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B8548E">
      <w:pPr>
        <w:spacing w:line="360" w:lineRule="auto"/>
        <w:jc w:val="center"/>
        <w:rPr>
          <w:rFonts w:ascii="宋体" w:hAnsi="宋体"/>
          <w:b/>
          <w:color w:val="auto"/>
          <w:sz w:val="72"/>
          <w:highlight w:val="none"/>
        </w:rPr>
      </w:pPr>
    </w:p>
    <w:p w14:paraId="47808CBE">
      <w:pPr>
        <w:spacing w:line="360" w:lineRule="auto"/>
        <w:jc w:val="center"/>
        <w:rPr>
          <w:rFonts w:hint="eastAsia" w:ascii="宋体" w:hAnsi="宋体"/>
          <w:b/>
          <w:color w:val="auto"/>
          <w:sz w:val="72"/>
          <w:highlight w:val="none"/>
        </w:rPr>
      </w:pPr>
      <w:r>
        <w:rPr>
          <w:rFonts w:hint="eastAsia" w:ascii="宋体" w:hAnsi="宋体"/>
          <w:b/>
          <w:color w:val="auto"/>
          <w:sz w:val="72"/>
          <w:highlight w:val="none"/>
        </w:rPr>
        <w:t>太仓市政府采购</w:t>
      </w:r>
    </w:p>
    <w:p w14:paraId="3D7D7328">
      <w:pPr>
        <w:spacing w:line="360" w:lineRule="auto"/>
        <w:jc w:val="both"/>
        <w:rPr>
          <w:rFonts w:hint="eastAsia" w:ascii="宋体" w:hAnsi="宋体"/>
          <w:b/>
          <w:color w:val="auto"/>
          <w:sz w:val="72"/>
          <w:highlight w:val="none"/>
        </w:rPr>
      </w:pPr>
    </w:p>
    <w:p w14:paraId="5F72234B">
      <w:pPr>
        <w:tabs>
          <w:tab w:val="left" w:pos="-142"/>
        </w:tabs>
        <w:spacing w:line="360" w:lineRule="auto"/>
        <w:ind w:left="-4" w:right="374" w:hanging="137"/>
        <w:jc w:val="center"/>
        <w:rPr>
          <w:rFonts w:hint="eastAsia" w:ascii="宋体" w:hAnsi="宋体"/>
          <w:b/>
          <w:color w:val="auto"/>
          <w:sz w:val="72"/>
          <w:highlight w:val="none"/>
        </w:rPr>
      </w:pPr>
      <w:r>
        <w:rPr>
          <w:rFonts w:hint="eastAsia" w:ascii="宋体" w:hAnsi="宋体"/>
          <w:b/>
          <w:color w:val="auto"/>
          <w:sz w:val="72"/>
          <w:highlight w:val="none"/>
        </w:rPr>
        <w:t>招 标 文 件</w:t>
      </w:r>
    </w:p>
    <w:p w14:paraId="1624F452">
      <w:pPr>
        <w:spacing w:line="360" w:lineRule="auto"/>
        <w:jc w:val="center"/>
        <w:rPr>
          <w:rFonts w:hint="eastAsia" w:ascii="宋体" w:hAnsi="宋体"/>
          <w:color w:val="auto"/>
          <w:highlight w:val="none"/>
        </w:rPr>
      </w:pPr>
    </w:p>
    <w:p w14:paraId="2357BEF9">
      <w:pPr>
        <w:tabs>
          <w:tab w:val="left" w:pos="3570"/>
        </w:tabs>
        <w:spacing w:line="360" w:lineRule="auto"/>
        <w:ind w:firstLine="630"/>
        <w:rPr>
          <w:rFonts w:hint="eastAsia" w:ascii="宋体" w:hAnsi="宋体"/>
          <w:color w:val="auto"/>
          <w:highlight w:val="none"/>
        </w:rPr>
      </w:pPr>
      <w:r>
        <w:rPr>
          <w:rFonts w:ascii="宋体" w:hAnsi="宋体"/>
          <w:color w:val="auto"/>
          <w:highlight w:val="none"/>
        </w:rPr>
        <w:tab/>
      </w:r>
    </w:p>
    <w:p w14:paraId="0002EE1E">
      <w:pPr>
        <w:spacing w:line="360" w:lineRule="auto"/>
        <w:rPr>
          <w:rFonts w:hint="eastAsia" w:ascii="宋体" w:hAnsi="宋体"/>
          <w:color w:val="auto"/>
          <w:highlight w:val="none"/>
        </w:rPr>
      </w:pPr>
    </w:p>
    <w:p w14:paraId="4ACE5C4C">
      <w:pPr>
        <w:spacing w:line="360" w:lineRule="auto"/>
        <w:jc w:val="right"/>
        <w:rPr>
          <w:rFonts w:hint="eastAsia" w:ascii="宋体" w:hAnsi="宋体"/>
          <w:color w:val="auto"/>
          <w:sz w:val="32"/>
          <w:highlight w:val="none"/>
        </w:rPr>
      </w:pPr>
    </w:p>
    <w:p w14:paraId="4AF9504A">
      <w:pPr>
        <w:spacing w:line="360" w:lineRule="auto"/>
        <w:ind w:firstLine="1275"/>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招标编号：</w:t>
      </w:r>
      <w:r>
        <w:rPr>
          <w:rFonts w:hint="eastAsia" w:ascii="宋体" w:hAnsi="宋体"/>
          <w:b/>
          <w:color w:val="auto"/>
          <w:sz w:val="32"/>
          <w:szCs w:val="32"/>
          <w:highlight w:val="none"/>
          <w:lang w:eastAsia="zh-CN"/>
        </w:rPr>
        <w:t>JSZC-320585-HXCG-G2025-0009</w:t>
      </w:r>
    </w:p>
    <w:p w14:paraId="19FA6B1B">
      <w:pPr>
        <w:spacing w:line="360" w:lineRule="auto"/>
        <w:ind w:firstLine="1275"/>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招标内容：</w:t>
      </w:r>
      <w:r>
        <w:rPr>
          <w:rFonts w:hint="eastAsia" w:ascii="宋体" w:hAnsi="宋体"/>
          <w:b/>
          <w:color w:val="auto"/>
          <w:sz w:val="32"/>
          <w:szCs w:val="32"/>
          <w:highlight w:val="none"/>
          <w:lang w:eastAsia="zh-CN"/>
        </w:rPr>
        <w:t>一站式诉讼服务中心人员外包服务项目</w:t>
      </w:r>
    </w:p>
    <w:p w14:paraId="70267D2F">
      <w:pPr>
        <w:spacing w:line="360" w:lineRule="auto"/>
        <w:ind w:firstLine="1275"/>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采购单位：</w:t>
      </w:r>
      <w:r>
        <w:rPr>
          <w:rFonts w:hint="eastAsia" w:ascii="宋体" w:hAnsi="宋体"/>
          <w:b/>
          <w:color w:val="auto"/>
          <w:sz w:val="32"/>
          <w:szCs w:val="32"/>
          <w:highlight w:val="none"/>
          <w:lang w:eastAsia="zh-CN"/>
        </w:rPr>
        <w:t>太仓市人民法院</w:t>
      </w:r>
    </w:p>
    <w:p w14:paraId="353FBFC9">
      <w:pPr>
        <w:spacing w:line="360" w:lineRule="auto"/>
        <w:ind w:firstLine="1275"/>
        <w:rPr>
          <w:rFonts w:hint="eastAsia" w:ascii="宋体" w:hAnsi="宋体"/>
          <w:b/>
          <w:color w:val="auto"/>
          <w:sz w:val="32"/>
          <w:szCs w:val="32"/>
          <w:highlight w:val="none"/>
        </w:rPr>
      </w:pPr>
      <w:r>
        <w:rPr>
          <w:rFonts w:hint="eastAsia" w:ascii="宋体" w:hAnsi="宋体"/>
          <w:b/>
          <w:color w:val="auto"/>
          <w:sz w:val="32"/>
          <w:szCs w:val="32"/>
          <w:highlight w:val="none"/>
        </w:rPr>
        <w:t>采购项目类别：服务类</w:t>
      </w:r>
    </w:p>
    <w:p w14:paraId="1CA9BE0A">
      <w:pPr>
        <w:spacing w:line="360" w:lineRule="auto"/>
        <w:ind w:firstLine="1275"/>
        <w:rPr>
          <w:rFonts w:ascii="宋体" w:hAnsi="宋体"/>
          <w:b/>
          <w:color w:val="auto"/>
          <w:sz w:val="32"/>
          <w:szCs w:val="32"/>
          <w:highlight w:val="none"/>
        </w:rPr>
      </w:pPr>
      <w:r>
        <w:rPr>
          <w:rFonts w:hint="eastAsia" w:ascii="宋体" w:hAnsi="宋体"/>
          <w:b/>
          <w:color w:val="auto"/>
          <w:sz w:val="32"/>
          <w:szCs w:val="32"/>
          <w:highlight w:val="none"/>
        </w:rPr>
        <w:t>标的所属行业：（十</w:t>
      </w:r>
      <w:r>
        <w:rPr>
          <w:rFonts w:hint="eastAsia" w:ascii="宋体" w:hAnsi="宋体"/>
          <w:b/>
          <w:color w:val="auto"/>
          <w:sz w:val="32"/>
          <w:szCs w:val="32"/>
          <w:highlight w:val="none"/>
          <w:lang w:eastAsia="zh-CN"/>
        </w:rPr>
        <w:t>五</w:t>
      </w:r>
      <w:r>
        <w:rPr>
          <w:rFonts w:hint="eastAsia" w:ascii="宋体" w:hAnsi="宋体"/>
          <w:b/>
          <w:color w:val="auto"/>
          <w:sz w:val="32"/>
          <w:szCs w:val="32"/>
          <w:highlight w:val="none"/>
        </w:rPr>
        <w:t xml:space="preserve">）租赁和商务服务业 </w:t>
      </w:r>
    </w:p>
    <w:p w14:paraId="4DB06A67">
      <w:pPr>
        <w:spacing w:line="360" w:lineRule="auto"/>
        <w:rPr>
          <w:rFonts w:hint="eastAsia" w:ascii="宋体" w:hAnsi="宋体"/>
          <w:color w:val="auto"/>
          <w:sz w:val="28"/>
          <w:highlight w:val="none"/>
        </w:rPr>
      </w:pPr>
    </w:p>
    <w:p w14:paraId="428B1175">
      <w:pPr>
        <w:spacing w:line="360" w:lineRule="auto"/>
        <w:jc w:val="center"/>
        <w:rPr>
          <w:rFonts w:hint="eastAsia" w:ascii="宋体" w:hAnsi="宋体"/>
          <w:color w:val="auto"/>
          <w:sz w:val="44"/>
          <w:szCs w:val="44"/>
          <w:highlight w:val="none"/>
        </w:rPr>
      </w:pPr>
      <w:r>
        <w:rPr>
          <w:rFonts w:hint="eastAsia" w:ascii="宋体" w:hAnsi="宋体"/>
          <w:color w:val="auto"/>
          <w:sz w:val="44"/>
          <w:szCs w:val="44"/>
          <w:highlight w:val="none"/>
        </w:rPr>
        <w:t xml:space="preserve"> </w:t>
      </w:r>
    </w:p>
    <w:p w14:paraId="74F59418">
      <w:pPr>
        <w:spacing w:line="360" w:lineRule="auto"/>
        <w:ind w:right="265"/>
        <w:jc w:val="center"/>
        <w:rPr>
          <w:rFonts w:hint="eastAsia" w:ascii="宋体" w:hAnsi="宋体" w:eastAsia="宋体"/>
          <w:color w:val="auto"/>
          <w:sz w:val="36"/>
          <w:szCs w:val="36"/>
          <w:highlight w:val="none"/>
          <w:lang w:eastAsia="zh-CN"/>
        </w:rPr>
      </w:pPr>
      <w:r>
        <w:rPr>
          <w:rFonts w:hint="eastAsia" w:ascii="宋体" w:hAnsi="宋体"/>
          <w:color w:val="auto"/>
          <w:sz w:val="36"/>
          <w:szCs w:val="36"/>
          <w:highlight w:val="none"/>
          <w:lang w:eastAsia="zh-CN"/>
        </w:rPr>
        <w:t>苏州和讯工程项目管理有限公司</w:t>
      </w:r>
    </w:p>
    <w:p w14:paraId="7D7B8BFA">
      <w:pPr>
        <w:spacing w:line="360" w:lineRule="auto"/>
        <w:ind w:right="265"/>
        <w:jc w:val="center"/>
        <w:rPr>
          <w:rFonts w:hint="eastAsia"/>
          <w:color w:val="auto"/>
          <w:sz w:val="18"/>
          <w:szCs w:val="16"/>
          <w:highlight w:val="none"/>
        </w:rPr>
      </w:pPr>
      <w:r>
        <w:rPr>
          <w:rFonts w:hint="eastAsia" w:ascii="宋体" w:hAnsi="宋体"/>
          <w:b w:val="0"/>
          <w:bCs w:val="0"/>
          <w:color w:val="auto"/>
          <w:sz w:val="36"/>
          <w:szCs w:val="36"/>
          <w:highlight w:val="none"/>
        </w:rPr>
        <w:t>二</w:t>
      </w:r>
      <w:r>
        <w:rPr>
          <w:b w:val="0"/>
          <w:bCs w:val="0"/>
          <w:color w:val="auto"/>
          <w:sz w:val="36"/>
          <w:szCs w:val="36"/>
          <w:highlight w:val="none"/>
        </w:rPr>
        <w:t>〇</w:t>
      </w:r>
      <w:r>
        <w:rPr>
          <w:rFonts w:hint="eastAsia" w:ascii="宋体" w:hAnsi="宋体"/>
          <w:b w:val="0"/>
          <w:bCs w:val="0"/>
          <w:color w:val="auto"/>
          <w:sz w:val="36"/>
          <w:szCs w:val="36"/>
          <w:highlight w:val="none"/>
        </w:rPr>
        <w:t>二</w:t>
      </w:r>
      <w:r>
        <w:rPr>
          <w:rFonts w:hint="eastAsia"/>
          <w:b w:val="0"/>
          <w:bCs w:val="0"/>
          <w:color w:val="auto"/>
          <w:sz w:val="36"/>
          <w:szCs w:val="36"/>
          <w:highlight w:val="none"/>
          <w:lang w:val="en-US" w:eastAsia="zh-CN"/>
        </w:rPr>
        <w:t>五</w:t>
      </w:r>
      <w:r>
        <w:rPr>
          <w:rFonts w:hint="eastAsia" w:ascii="宋体" w:hAnsi="宋体"/>
          <w:b w:val="0"/>
          <w:bCs w:val="0"/>
          <w:color w:val="auto"/>
          <w:sz w:val="36"/>
          <w:szCs w:val="36"/>
          <w:highlight w:val="none"/>
        </w:rPr>
        <w:t>年</w:t>
      </w:r>
      <w:r>
        <w:rPr>
          <w:rFonts w:hint="eastAsia" w:ascii="宋体" w:hAnsi="宋体"/>
          <w:b w:val="0"/>
          <w:bCs w:val="0"/>
          <w:color w:val="auto"/>
          <w:sz w:val="36"/>
          <w:szCs w:val="36"/>
          <w:highlight w:val="none"/>
          <w:lang w:eastAsia="zh-CN"/>
        </w:rPr>
        <w:t>六</w:t>
      </w:r>
      <w:r>
        <w:rPr>
          <w:rFonts w:hint="eastAsia" w:ascii="宋体" w:hAnsi="宋体"/>
          <w:b w:val="0"/>
          <w:bCs w:val="0"/>
          <w:color w:val="auto"/>
          <w:sz w:val="36"/>
          <w:szCs w:val="36"/>
          <w:highlight w:val="none"/>
        </w:rPr>
        <w:t>月</w:t>
      </w:r>
      <w:r>
        <w:rPr>
          <w:color w:val="auto"/>
          <w:sz w:val="18"/>
          <w:szCs w:val="16"/>
          <w:highlight w:val="none"/>
        </w:rPr>
        <w:br w:type="page" w:clear="all"/>
      </w:r>
    </w:p>
    <w:p w14:paraId="65282C86">
      <w:pPr>
        <w:spacing w:line="360" w:lineRule="auto"/>
        <w:jc w:val="center"/>
        <w:rPr>
          <w:rFonts w:hint="eastAsia"/>
          <w:b/>
          <w:color w:val="auto"/>
          <w:sz w:val="36"/>
          <w:szCs w:val="36"/>
          <w:highlight w:val="none"/>
        </w:rPr>
      </w:pPr>
      <w:r>
        <w:rPr>
          <w:b/>
          <w:color w:val="auto"/>
          <w:sz w:val="36"/>
          <w:szCs w:val="36"/>
          <w:highlight w:val="none"/>
        </w:rPr>
        <w:t>目   录</w:t>
      </w:r>
      <w:bookmarkStart w:id="0" w:name="_Toc158691765"/>
    </w:p>
    <w:p w14:paraId="7FC91713">
      <w:pPr>
        <w:pStyle w:val="198"/>
        <w:rPr>
          <w:rFonts w:hint="eastAsia"/>
          <w:color w:val="auto"/>
          <w:highlight w:val="none"/>
        </w:rPr>
      </w:pPr>
    </w:p>
    <w:p w14:paraId="47DF02A9">
      <w:pPr>
        <w:pStyle w:val="245"/>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bookmarkStart w:id="1" w:name="_Toc315868049"/>
      <w:bookmarkStart w:id="2" w:name="_Toc315875312"/>
      <w:bookmarkStart w:id="3" w:name="_Toc467507028"/>
      <w:r>
        <w:rPr>
          <w:rFonts w:ascii="宋体" w:hAnsi="宋体"/>
          <w:b w:val="0"/>
          <w:color w:val="auto"/>
          <w:sz w:val="32"/>
          <w:szCs w:val="30"/>
          <w:highlight w:val="none"/>
          <w:lang w:eastAsia="zh-CN"/>
        </w:rPr>
        <w:fldChar w:fldCharType="begin"/>
      </w:r>
      <w:r>
        <w:rPr>
          <w:rFonts w:ascii="宋体" w:hAnsi="宋体"/>
          <w:b w:val="0"/>
          <w:color w:val="auto"/>
          <w:sz w:val="32"/>
          <w:szCs w:val="30"/>
          <w:highlight w:val="none"/>
          <w:lang w:eastAsia="zh-CN"/>
        </w:rPr>
        <w:instrText xml:space="preserve"> TOC \o "1-3" \h \z \u </w:instrText>
      </w:r>
      <w:r>
        <w:rPr>
          <w:rFonts w:ascii="宋体" w:hAnsi="宋体"/>
          <w:b w:val="0"/>
          <w:color w:val="auto"/>
          <w:sz w:val="32"/>
          <w:szCs w:val="30"/>
          <w:highlight w:val="none"/>
          <w:lang w:eastAsia="zh-CN"/>
        </w:rPr>
        <w:fldChar w:fldCharType="separate"/>
      </w:r>
      <w:r>
        <w:rPr>
          <w:rStyle w:val="278"/>
          <w:rFonts w:ascii="宋体" w:hAnsi="宋体"/>
          <w:b/>
          <w:color w:val="auto"/>
          <w:sz w:val="32"/>
          <w:szCs w:val="30"/>
          <w:highlight w:val="none"/>
        </w:rPr>
        <w:fldChar w:fldCharType="begin"/>
      </w:r>
      <w:r>
        <w:rPr>
          <w:rStyle w:val="27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"_Toc129003582"</w:instrText>
      </w:r>
      <w:r>
        <w:rPr>
          <w:rStyle w:val="278"/>
          <w:rFonts w:ascii="宋体" w:hAnsi="宋体"/>
          <w:b/>
          <w:color w:val="auto"/>
          <w:sz w:val="32"/>
          <w:szCs w:val="30"/>
          <w:highlight w:val="none"/>
        </w:rPr>
        <w:instrText xml:space="preserve"> </w:instrText>
      </w:r>
      <w:r>
        <w:rPr>
          <w:rStyle w:val="278"/>
          <w:rFonts w:ascii="宋体" w:hAnsi="宋体"/>
          <w:b/>
          <w:color w:val="auto"/>
          <w:sz w:val="32"/>
          <w:szCs w:val="30"/>
          <w:highlight w:val="none"/>
        </w:rPr>
        <w:fldChar w:fldCharType="separate"/>
      </w:r>
      <w:r>
        <w:rPr>
          <w:rStyle w:val="278"/>
          <w:rFonts w:hint="eastAsia" w:ascii="宋体" w:hAnsi="宋体"/>
          <w:b/>
          <w:color w:val="auto"/>
          <w:sz w:val="32"/>
          <w:szCs w:val="30"/>
          <w:highlight w:val="none"/>
        </w:rPr>
        <w:t>第一部分</w:t>
      </w:r>
      <w:r>
        <w:rPr>
          <w:rStyle w:val="278"/>
          <w:rFonts w:ascii="宋体" w:hAnsi="宋体"/>
          <w:b/>
          <w:color w:val="auto"/>
          <w:sz w:val="32"/>
          <w:szCs w:val="30"/>
          <w:highlight w:val="none"/>
        </w:rPr>
        <w:t xml:space="preserve">  </w:t>
      </w:r>
      <w:r>
        <w:rPr>
          <w:rStyle w:val="278"/>
          <w:rFonts w:hint="eastAsia" w:ascii="宋体" w:hAnsi="宋体"/>
          <w:b/>
          <w:color w:val="auto"/>
          <w:sz w:val="32"/>
          <w:szCs w:val="30"/>
          <w:highlight w:val="none"/>
        </w:rPr>
        <w:t>招标公告</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_Toc129003582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2</w:t>
      </w:r>
      <w:r>
        <w:rPr>
          <w:rFonts w:ascii="宋体" w:hAnsi="宋体"/>
          <w:b w:val="0"/>
          <w:color w:val="auto"/>
          <w:sz w:val="32"/>
          <w:szCs w:val="30"/>
          <w:highlight w:val="none"/>
        </w:rPr>
        <w:fldChar w:fldCharType="end"/>
      </w:r>
      <w:r>
        <w:rPr>
          <w:rStyle w:val="278"/>
          <w:rFonts w:ascii="宋体" w:hAnsi="宋体"/>
          <w:b/>
          <w:color w:val="auto"/>
          <w:sz w:val="32"/>
          <w:szCs w:val="30"/>
          <w:highlight w:val="none"/>
        </w:rPr>
        <w:fldChar w:fldCharType="end"/>
      </w:r>
    </w:p>
    <w:p w14:paraId="13C00F2A">
      <w:pPr>
        <w:pStyle w:val="245"/>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78"/>
          <w:rFonts w:ascii="宋体" w:hAnsi="宋体"/>
          <w:b/>
          <w:color w:val="auto"/>
          <w:sz w:val="32"/>
          <w:szCs w:val="30"/>
          <w:highlight w:val="none"/>
        </w:rPr>
        <w:fldChar w:fldCharType="begin"/>
      </w:r>
      <w:r>
        <w:rPr>
          <w:rStyle w:val="27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"_Toc129003583"</w:instrText>
      </w:r>
      <w:r>
        <w:rPr>
          <w:rStyle w:val="278"/>
          <w:rFonts w:ascii="宋体" w:hAnsi="宋体"/>
          <w:b/>
          <w:color w:val="auto"/>
          <w:sz w:val="32"/>
          <w:szCs w:val="30"/>
          <w:highlight w:val="none"/>
        </w:rPr>
        <w:instrText xml:space="preserve"> </w:instrText>
      </w:r>
      <w:r>
        <w:rPr>
          <w:rStyle w:val="278"/>
          <w:rFonts w:ascii="宋体" w:hAnsi="宋体"/>
          <w:b/>
          <w:color w:val="auto"/>
          <w:sz w:val="32"/>
          <w:szCs w:val="30"/>
          <w:highlight w:val="none"/>
        </w:rPr>
        <w:fldChar w:fldCharType="separate"/>
      </w:r>
      <w:r>
        <w:rPr>
          <w:rStyle w:val="278"/>
          <w:rFonts w:hint="eastAsia" w:ascii="宋体" w:hAnsi="宋体"/>
          <w:b/>
          <w:color w:val="auto"/>
          <w:sz w:val="32"/>
          <w:szCs w:val="30"/>
          <w:highlight w:val="none"/>
        </w:rPr>
        <w:t>第二部分</w:t>
      </w:r>
      <w:r>
        <w:rPr>
          <w:rStyle w:val="278"/>
          <w:rFonts w:ascii="宋体" w:hAnsi="宋体"/>
          <w:b/>
          <w:color w:val="auto"/>
          <w:sz w:val="32"/>
          <w:szCs w:val="30"/>
          <w:highlight w:val="none"/>
        </w:rPr>
        <w:t xml:space="preserve">  </w:t>
      </w:r>
      <w:r>
        <w:rPr>
          <w:rStyle w:val="278"/>
          <w:rFonts w:hint="eastAsia" w:ascii="宋体" w:hAnsi="宋体"/>
          <w:b/>
          <w:color w:val="auto"/>
          <w:sz w:val="32"/>
          <w:szCs w:val="30"/>
          <w:highlight w:val="none"/>
        </w:rPr>
        <w:t>投标人须知</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_Toc129003583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6</w:t>
      </w:r>
      <w:r>
        <w:rPr>
          <w:rFonts w:ascii="宋体" w:hAnsi="宋体"/>
          <w:b w:val="0"/>
          <w:color w:val="auto"/>
          <w:sz w:val="32"/>
          <w:szCs w:val="30"/>
          <w:highlight w:val="none"/>
        </w:rPr>
        <w:fldChar w:fldCharType="end"/>
      </w:r>
      <w:r>
        <w:rPr>
          <w:rStyle w:val="278"/>
          <w:rFonts w:ascii="宋体" w:hAnsi="宋体"/>
          <w:b/>
          <w:color w:val="auto"/>
          <w:sz w:val="32"/>
          <w:szCs w:val="30"/>
          <w:highlight w:val="none"/>
        </w:rPr>
        <w:fldChar w:fldCharType="end"/>
      </w:r>
    </w:p>
    <w:p w14:paraId="224F6A1D">
      <w:pPr>
        <w:pStyle w:val="245"/>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78"/>
          <w:rFonts w:ascii="宋体" w:hAnsi="宋体"/>
          <w:b/>
          <w:color w:val="auto"/>
          <w:sz w:val="32"/>
          <w:szCs w:val="30"/>
          <w:highlight w:val="none"/>
        </w:rPr>
        <w:fldChar w:fldCharType="begin"/>
      </w:r>
      <w:r>
        <w:rPr>
          <w:rStyle w:val="27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"_Toc129003584"</w:instrText>
      </w:r>
      <w:r>
        <w:rPr>
          <w:rStyle w:val="278"/>
          <w:rFonts w:ascii="宋体" w:hAnsi="宋体"/>
          <w:b/>
          <w:color w:val="auto"/>
          <w:sz w:val="32"/>
          <w:szCs w:val="30"/>
          <w:highlight w:val="none"/>
        </w:rPr>
        <w:instrText xml:space="preserve"> </w:instrText>
      </w:r>
      <w:r>
        <w:rPr>
          <w:rStyle w:val="278"/>
          <w:rFonts w:ascii="宋体" w:hAnsi="宋体"/>
          <w:b/>
          <w:color w:val="auto"/>
          <w:sz w:val="32"/>
          <w:szCs w:val="30"/>
          <w:highlight w:val="none"/>
        </w:rPr>
        <w:fldChar w:fldCharType="separate"/>
      </w:r>
      <w:r>
        <w:rPr>
          <w:rStyle w:val="278"/>
          <w:rFonts w:hint="eastAsia" w:ascii="宋体" w:hAnsi="宋体"/>
          <w:b/>
          <w:color w:val="auto"/>
          <w:sz w:val="32"/>
          <w:szCs w:val="30"/>
          <w:highlight w:val="none"/>
        </w:rPr>
        <w:t>第三部分</w:t>
      </w:r>
      <w:r>
        <w:rPr>
          <w:rStyle w:val="278"/>
          <w:rFonts w:ascii="宋体" w:hAnsi="宋体"/>
          <w:b/>
          <w:color w:val="auto"/>
          <w:sz w:val="32"/>
          <w:szCs w:val="30"/>
          <w:highlight w:val="none"/>
        </w:rPr>
        <w:t xml:space="preserve"> </w:t>
      </w:r>
      <w:r>
        <w:rPr>
          <w:rStyle w:val="278"/>
          <w:rFonts w:hint="eastAsia" w:ascii="宋体" w:hAnsi="宋体"/>
          <w:b/>
          <w:color w:val="auto"/>
          <w:sz w:val="32"/>
          <w:szCs w:val="30"/>
          <w:highlight w:val="none"/>
          <w:lang w:eastAsia="zh-CN"/>
        </w:rPr>
        <w:t xml:space="preserve"> </w:t>
      </w:r>
      <w:r>
        <w:rPr>
          <w:rStyle w:val="278"/>
          <w:rFonts w:hint="eastAsia" w:ascii="宋体" w:hAnsi="宋体"/>
          <w:b/>
          <w:color w:val="auto"/>
          <w:sz w:val="32"/>
          <w:szCs w:val="30"/>
          <w:highlight w:val="none"/>
        </w:rPr>
        <w:t>项目需</w:t>
      </w:r>
      <w:bookmarkStart w:id="4" w:name="_Hlt129101347"/>
      <w:bookmarkStart w:id="5" w:name="_Hlt129101348"/>
      <w:r>
        <w:rPr>
          <w:rStyle w:val="278"/>
          <w:rFonts w:hint="eastAsia" w:ascii="宋体" w:hAnsi="宋体"/>
          <w:b/>
          <w:color w:val="auto"/>
          <w:sz w:val="32"/>
          <w:szCs w:val="30"/>
          <w:highlight w:val="none"/>
        </w:rPr>
        <w:t>求</w:t>
      </w:r>
      <w:bookmarkEnd w:id="4"/>
      <w:bookmarkEnd w:id="5"/>
      <w:bookmarkStart w:id="6" w:name="_Hlt129101526"/>
      <w:bookmarkStart w:id="7" w:name="_Hlt129101676"/>
      <w:r>
        <w:rPr>
          <w:rFonts w:ascii="宋体" w:hAnsi="宋体"/>
          <w:b w:val="0"/>
          <w:color w:val="auto"/>
          <w:sz w:val="32"/>
          <w:szCs w:val="30"/>
          <w:highlight w:val="none"/>
        </w:rPr>
        <w:tab/>
      </w:r>
      <w:bookmarkEnd w:id="6"/>
      <w:bookmarkEnd w:id="7"/>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_Toc129003584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19</w:t>
      </w:r>
      <w:r>
        <w:rPr>
          <w:rFonts w:ascii="宋体" w:hAnsi="宋体"/>
          <w:b w:val="0"/>
          <w:color w:val="auto"/>
          <w:sz w:val="32"/>
          <w:szCs w:val="30"/>
          <w:highlight w:val="none"/>
        </w:rPr>
        <w:fldChar w:fldCharType="end"/>
      </w:r>
      <w:r>
        <w:rPr>
          <w:rStyle w:val="278"/>
          <w:rFonts w:ascii="宋体" w:hAnsi="宋体"/>
          <w:b/>
          <w:color w:val="auto"/>
          <w:sz w:val="32"/>
          <w:szCs w:val="30"/>
          <w:highlight w:val="none"/>
        </w:rPr>
        <w:fldChar w:fldCharType="end"/>
      </w:r>
    </w:p>
    <w:p w14:paraId="3BCFF922">
      <w:pPr>
        <w:pStyle w:val="245"/>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78"/>
          <w:rFonts w:ascii="宋体" w:hAnsi="宋体"/>
          <w:b/>
          <w:color w:val="auto"/>
          <w:sz w:val="32"/>
          <w:szCs w:val="30"/>
          <w:highlight w:val="none"/>
        </w:rPr>
        <w:fldChar w:fldCharType="begin"/>
      </w:r>
      <w:r>
        <w:rPr>
          <w:rStyle w:val="27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"_Toc129003585"</w:instrText>
      </w:r>
      <w:r>
        <w:rPr>
          <w:rStyle w:val="278"/>
          <w:rFonts w:ascii="宋体" w:hAnsi="宋体"/>
          <w:b/>
          <w:color w:val="auto"/>
          <w:sz w:val="32"/>
          <w:szCs w:val="30"/>
          <w:highlight w:val="none"/>
        </w:rPr>
        <w:instrText xml:space="preserve"> </w:instrText>
      </w:r>
      <w:r>
        <w:rPr>
          <w:rStyle w:val="278"/>
          <w:rFonts w:ascii="宋体" w:hAnsi="宋体"/>
          <w:b/>
          <w:color w:val="auto"/>
          <w:sz w:val="32"/>
          <w:szCs w:val="30"/>
          <w:highlight w:val="none"/>
        </w:rPr>
        <w:fldChar w:fldCharType="separate"/>
      </w:r>
      <w:r>
        <w:rPr>
          <w:rStyle w:val="278"/>
          <w:rFonts w:hint="eastAsia" w:ascii="宋体" w:hAnsi="宋体"/>
          <w:b/>
          <w:color w:val="auto"/>
          <w:sz w:val="32"/>
          <w:szCs w:val="30"/>
          <w:highlight w:val="none"/>
        </w:rPr>
        <w:t>第四部分</w:t>
      </w:r>
      <w:r>
        <w:rPr>
          <w:rStyle w:val="278"/>
          <w:rFonts w:ascii="宋体" w:hAnsi="宋体"/>
          <w:b/>
          <w:color w:val="auto"/>
          <w:sz w:val="32"/>
          <w:szCs w:val="30"/>
          <w:highlight w:val="none"/>
        </w:rPr>
        <w:t xml:space="preserve"> </w:t>
      </w:r>
      <w:r>
        <w:rPr>
          <w:rStyle w:val="278"/>
          <w:rFonts w:hint="eastAsia" w:ascii="宋体" w:hAnsi="宋体"/>
          <w:b/>
          <w:color w:val="auto"/>
          <w:sz w:val="32"/>
          <w:szCs w:val="30"/>
          <w:highlight w:val="none"/>
          <w:lang w:eastAsia="zh-CN"/>
        </w:rPr>
        <w:t xml:space="preserve"> </w:t>
      </w:r>
      <w:r>
        <w:rPr>
          <w:rStyle w:val="278"/>
          <w:rFonts w:hint="eastAsia" w:ascii="宋体" w:hAnsi="宋体"/>
          <w:b/>
          <w:color w:val="auto"/>
          <w:sz w:val="32"/>
          <w:szCs w:val="30"/>
          <w:highlight w:val="none"/>
        </w:rPr>
        <w:t>投标文件格</w:t>
      </w:r>
      <w:bookmarkStart w:id="8" w:name="_Hlt129101679"/>
      <w:r>
        <w:rPr>
          <w:rStyle w:val="278"/>
          <w:rFonts w:hint="eastAsia" w:ascii="宋体" w:hAnsi="宋体"/>
          <w:b/>
          <w:color w:val="auto"/>
          <w:sz w:val="32"/>
          <w:szCs w:val="30"/>
          <w:highlight w:val="none"/>
        </w:rPr>
        <w:t>式</w:t>
      </w:r>
      <w:bookmarkEnd w:id="8"/>
      <w:bookmarkStart w:id="9" w:name="_Hlt129101617"/>
      <w:r>
        <w:rPr>
          <w:rFonts w:ascii="宋体" w:hAnsi="宋体"/>
          <w:b w:val="0"/>
          <w:color w:val="auto"/>
          <w:sz w:val="32"/>
          <w:szCs w:val="30"/>
          <w:highlight w:val="none"/>
        </w:rPr>
        <w:tab/>
      </w:r>
      <w:bookmarkEnd w:id="9"/>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_Toc129003585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23</w:t>
      </w:r>
      <w:r>
        <w:rPr>
          <w:rFonts w:ascii="宋体" w:hAnsi="宋体"/>
          <w:b w:val="0"/>
          <w:color w:val="auto"/>
          <w:sz w:val="32"/>
          <w:szCs w:val="30"/>
          <w:highlight w:val="none"/>
        </w:rPr>
        <w:fldChar w:fldCharType="end"/>
      </w:r>
      <w:r>
        <w:rPr>
          <w:rStyle w:val="278"/>
          <w:rFonts w:ascii="宋体" w:hAnsi="宋体"/>
          <w:b/>
          <w:color w:val="auto"/>
          <w:sz w:val="32"/>
          <w:szCs w:val="30"/>
          <w:highlight w:val="none"/>
        </w:rPr>
        <w:fldChar w:fldCharType="end"/>
      </w:r>
    </w:p>
    <w:p w14:paraId="378BCFDE">
      <w:pPr>
        <w:pStyle w:val="245"/>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78"/>
          <w:rFonts w:ascii="宋体" w:hAnsi="宋体"/>
          <w:b/>
          <w:color w:val="auto"/>
          <w:sz w:val="32"/>
          <w:szCs w:val="30"/>
          <w:highlight w:val="none"/>
        </w:rPr>
        <w:fldChar w:fldCharType="begin"/>
      </w:r>
      <w:r>
        <w:rPr>
          <w:rStyle w:val="27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"_Toc129003587"</w:instrText>
      </w:r>
      <w:r>
        <w:rPr>
          <w:rStyle w:val="278"/>
          <w:rFonts w:ascii="宋体" w:hAnsi="宋体"/>
          <w:b/>
          <w:color w:val="auto"/>
          <w:sz w:val="32"/>
          <w:szCs w:val="30"/>
          <w:highlight w:val="none"/>
        </w:rPr>
        <w:instrText xml:space="preserve"> </w:instrText>
      </w:r>
      <w:r>
        <w:rPr>
          <w:rStyle w:val="278"/>
          <w:rFonts w:ascii="宋体" w:hAnsi="宋体"/>
          <w:b/>
          <w:color w:val="auto"/>
          <w:sz w:val="32"/>
          <w:szCs w:val="30"/>
          <w:highlight w:val="none"/>
        </w:rPr>
        <w:fldChar w:fldCharType="separate"/>
      </w:r>
      <w:r>
        <w:rPr>
          <w:rStyle w:val="278"/>
          <w:rFonts w:hint="eastAsia" w:ascii="宋体" w:hAnsi="宋体"/>
          <w:b/>
          <w:color w:val="auto"/>
          <w:sz w:val="32"/>
          <w:szCs w:val="30"/>
          <w:highlight w:val="none"/>
        </w:rPr>
        <w:t>第五部分</w:t>
      </w:r>
      <w:r>
        <w:rPr>
          <w:rStyle w:val="278"/>
          <w:rFonts w:hint="eastAsia" w:ascii="宋体" w:hAnsi="宋体"/>
          <w:b/>
          <w:color w:val="auto"/>
          <w:sz w:val="32"/>
          <w:szCs w:val="30"/>
          <w:highlight w:val="none"/>
          <w:lang w:eastAsia="zh-CN"/>
        </w:rPr>
        <w:t xml:space="preserve">  </w:t>
      </w:r>
      <w:r>
        <w:rPr>
          <w:rStyle w:val="278"/>
          <w:rFonts w:hint="eastAsia" w:ascii="宋体" w:hAnsi="宋体"/>
          <w:b/>
          <w:color w:val="auto"/>
          <w:sz w:val="32"/>
          <w:szCs w:val="30"/>
          <w:highlight w:val="none"/>
        </w:rPr>
        <w:t>评标方法与评</w:t>
      </w:r>
      <w:bookmarkStart w:id="10" w:name="_Hlt129101645"/>
      <w:r>
        <w:rPr>
          <w:rStyle w:val="278"/>
          <w:rFonts w:hint="eastAsia" w:ascii="宋体" w:hAnsi="宋体"/>
          <w:b/>
          <w:color w:val="auto"/>
          <w:sz w:val="32"/>
          <w:szCs w:val="30"/>
          <w:highlight w:val="none"/>
        </w:rPr>
        <w:t>标</w:t>
      </w:r>
      <w:bookmarkEnd w:id="10"/>
      <w:r>
        <w:rPr>
          <w:rStyle w:val="278"/>
          <w:rFonts w:hint="eastAsia" w:ascii="宋体" w:hAnsi="宋体"/>
          <w:b/>
          <w:color w:val="auto"/>
          <w:sz w:val="32"/>
          <w:szCs w:val="30"/>
          <w:highlight w:val="none"/>
        </w:rPr>
        <w:t>标准</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_Toc129003587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40</w:t>
      </w:r>
      <w:r>
        <w:rPr>
          <w:rFonts w:ascii="宋体" w:hAnsi="宋体"/>
          <w:b w:val="0"/>
          <w:color w:val="auto"/>
          <w:sz w:val="32"/>
          <w:szCs w:val="30"/>
          <w:highlight w:val="none"/>
        </w:rPr>
        <w:fldChar w:fldCharType="end"/>
      </w:r>
      <w:r>
        <w:rPr>
          <w:rStyle w:val="278"/>
          <w:rFonts w:ascii="宋体" w:hAnsi="宋体"/>
          <w:b/>
          <w:color w:val="auto"/>
          <w:sz w:val="32"/>
          <w:szCs w:val="30"/>
          <w:highlight w:val="none"/>
        </w:rPr>
        <w:fldChar w:fldCharType="end"/>
      </w:r>
    </w:p>
    <w:p w14:paraId="00EF23B2">
      <w:pPr>
        <w:pStyle w:val="245"/>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78"/>
          <w:rFonts w:ascii="宋体" w:hAnsi="宋体"/>
          <w:b/>
          <w:color w:val="auto"/>
          <w:sz w:val="32"/>
          <w:szCs w:val="30"/>
          <w:highlight w:val="none"/>
        </w:rPr>
        <w:fldChar w:fldCharType="begin"/>
      </w:r>
      <w:r>
        <w:rPr>
          <w:rStyle w:val="278"/>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"_Toc129003588"</w:instrText>
      </w:r>
      <w:r>
        <w:rPr>
          <w:rStyle w:val="278"/>
          <w:rFonts w:ascii="宋体" w:hAnsi="宋体"/>
          <w:b/>
          <w:color w:val="auto"/>
          <w:sz w:val="32"/>
          <w:szCs w:val="30"/>
          <w:highlight w:val="none"/>
        </w:rPr>
        <w:instrText xml:space="preserve"> </w:instrText>
      </w:r>
      <w:r>
        <w:rPr>
          <w:rStyle w:val="278"/>
          <w:rFonts w:ascii="宋体" w:hAnsi="宋体"/>
          <w:b/>
          <w:color w:val="auto"/>
          <w:sz w:val="32"/>
          <w:szCs w:val="30"/>
          <w:highlight w:val="none"/>
        </w:rPr>
        <w:fldChar w:fldCharType="separate"/>
      </w:r>
      <w:r>
        <w:rPr>
          <w:rStyle w:val="278"/>
          <w:rFonts w:hint="eastAsia" w:ascii="宋体" w:hAnsi="宋体"/>
          <w:b/>
          <w:color w:val="auto"/>
          <w:sz w:val="32"/>
          <w:szCs w:val="30"/>
          <w:highlight w:val="none"/>
        </w:rPr>
        <w:t>第六部分</w:t>
      </w:r>
      <w:r>
        <w:rPr>
          <w:rStyle w:val="278"/>
          <w:rFonts w:ascii="宋体" w:hAnsi="宋体"/>
          <w:b/>
          <w:color w:val="auto"/>
          <w:sz w:val="32"/>
          <w:szCs w:val="30"/>
          <w:highlight w:val="none"/>
        </w:rPr>
        <w:t xml:space="preserve"> </w:t>
      </w:r>
      <w:r>
        <w:rPr>
          <w:rStyle w:val="278"/>
          <w:rFonts w:hint="eastAsia" w:ascii="宋体" w:hAnsi="宋体"/>
          <w:b/>
          <w:color w:val="auto"/>
          <w:sz w:val="32"/>
          <w:szCs w:val="30"/>
          <w:highlight w:val="none"/>
          <w:lang w:eastAsia="zh-CN"/>
        </w:rPr>
        <w:t xml:space="preserve"> </w:t>
      </w:r>
      <w:r>
        <w:rPr>
          <w:rStyle w:val="278"/>
          <w:rFonts w:hint="eastAsia" w:ascii="宋体" w:hAnsi="宋体"/>
          <w:b/>
          <w:color w:val="auto"/>
          <w:sz w:val="32"/>
          <w:szCs w:val="30"/>
          <w:highlight w:val="none"/>
        </w:rPr>
        <w:t>合同格式</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_Toc129003588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43</w:t>
      </w:r>
      <w:r>
        <w:rPr>
          <w:rFonts w:ascii="宋体" w:hAnsi="宋体"/>
          <w:b w:val="0"/>
          <w:color w:val="auto"/>
          <w:sz w:val="32"/>
          <w:szCs w:val="30"/>
          <w:highlight w:val="none"/>
        </w:rPr>
        <w:fldChar w:fldCharType="end"/>
      </w:r>
      <w:r>
        <w:rPr>
          <w:rStyle w:val="278"/>
          <w:rFonts w:ascii="宋体" w:hAnsi="宋体"/>
          <w:b/>
          <w:color w:val="auto"/>
          <w:sz w:val="32"/>
          <w:szCs w:val="30"/>
          <w:highlight w:val="none"/>
        </w:rPr>
        <w:fldChar w:fldCharType="end"/>
      </w:r>
    </w:p>
    <w:p w14:paraId="5CDE0BAB">
      <w:pPr>
        <w:tabs>
          <w:tab w:val="right" w:leader="dot" w:pos="9072"/>
        </w:tabs>
        <w:spacing w:line="360" w:lineRule="auto"/>
        <w:ind w:left="-141" w:right="265"/>
        <w:jc w:val="left"/>
        <w:rPr>
          <w:color w:val="auto"/>
          <w:highlight w:val="none"/>
        </w:rPr>
      </w:pPr>
      <w:r>
        <w:rPr>
          <w:rFonts w:ascii="宋体" w:hAnsi="宋体"/>
          <w:color w:val="auto"/>
          <w:sz w:val="32"/>
          <w:szCs w:val="30"/>
          <w:highlight w:val="none"/>
        </w:rPr>
        <w:fldChar w:fldCharType="end"/>
      </w:r>
    </w:p>
    <w:p w14:paraId="5DF17EC6">
      <w:pPr>
        <w:pStyle w:val="344"/>
        <w:jc w:val="center"/>
        <w:rPr>
          <w:rFonts w:hAnsi="宋体" w:eastAsia="宋体"/>
          <w:b/>
          <w:color w:val="auto"/>
          <w:sz w:val="30"/>
          <w:szCs w:val="30"/>
          <w:highlight w:val="none"/>
        </w:rPr>
        <w:sectPr>
          <w:footerReference r:id="rId3" w:type="default"/>
          <w:pgSz w:w="11907" w:h="16840"/>
          <w:pgMar w:top="1134" w:right="1134" w:bottom="1134" w:left="1576" w:header="567" w:footer="794" w:gutter="0"/>
          <w:cols w:space="1701" w:num="1"/>
          <w:titlePg/>
          <w:docGrid w:linePitch="360" w:charSpace="0"/>
        </w:sectPr>
      </w:pPr>
    </w:p>
    <w:p w14:paraId="6D2DB0ED">
      <w:pPr>
        <w:pStyle w:val="344"/>
        <w:jc w:val="center"/>
        <w:outlineLvl w:val="0"/>
        <w:rPr>
          <w:rFonts w:hAnsi="宋体" w:eastAsia="宋体"/>
          <w:b/>
          <w:color w:val="auto"/>
          <w:sz w:val="30"/>
          <w:szCs w:val="30"/>
          <w:highlight w:val="none"/>
        </w:rPr>
      </w:pPr>
      <w:bookmarkStart w:id="11" w:name="_Toc129003582"/>
      <w:r>
        <w:rPr>
          <w:rFonts w:hAnsi="宋体" w:eastAsia="宋体"/>
          <w:b/>
          <w:color w:val="auto"/>
          <w:sz w:val="30"/>
          <w:szCs w:val="30"/>
          <w:highlight w:val="none"/>
        </w:rPr>
        <w:t>第</w:t>
      </w:r>
      <w:r>
        <w:rPr>
          <w:rFonts w:hint="eastAsia" w:hAnsi="宋体" w:eastAsia="宋体"/>
          <w:b/>
          <w:color w:val="auto"/>
          <w:sz w:val="30"/>
          <w:szCs w:val="30"/>
          <w:highlight w:val="none"/>
        </w:rPr>
        <w:t>一部分</w:t>
      </w:r>
      <w:r>
        <w:rPr>
          <w:rFonts w:hAnsi="宋体" w:eastAsia="宋体"/>
          <w:b/>
          <w:color w:val="auto"/>
          <w:sz w:val="30"/>
          <w:szCs w:val="30"/>
          <w:highlight w:val="none"/>
        </w:rPr>
        <w:t xml:space="preserve">  </w:t>
      </w:r>
      <w:r>
        <w:rPr>
          <w:rFonts w:hint="eastAsia" w:hAnsi="宋体" w:eastAsia="宋体"/>
          <w:b/>
          <w:color w:val="auto"/>
          <w:sz w:val="30"/>
          <w:szCs w:val="30"/>
          <w:highlight w:val="none"/>
        </w:rPr>
        <w:t>招标公告</w:t>
      </w:r>
      <w:bookmarkEnd w:id="0"/>
      <w:bookmarkEnd w:id="1"/>
      <w:bookmarkEnd w:id="2"/>
      <w:bookmarkEnd w:id="3"/>
      <w:bookmarkEnd w:id="11"/>
    </w:p>
    <w:p w14:paraId="430C54CA">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cs="宋体"/>
          <w:b/>
          <w:color w:val="auto"/>
          <w:sz w:val="24"/>
          <w:szCs w:val="24"/>
          <w:highlight w:val="none"/>
          <w:shd w:val="clear" w:color="auto" w:fill="FFFFFF"/>
        </w:rPr>
      </w:pPr>
      <w:bookmarkStart w:id="12" w:name="_Toc467507030"/>
      <w:bookmarkStart w:id="13" w:name="_Toc315875314"/>
      <w:bookmarkStart w:id="14" w:name="_Toc158691767"/>
      <w:bookmarkStart w:id="15" w:name="_Toc315868051"/>
      <w:r>
        <w:rPr>
          <w:rFonts w:hint="eastAsia" w:ascii="宋体" w:hAnsi="宋体" w:cs="宋体"/>
          <w:b/>
          <w:color w:val="auto"/>
          <w:sz w:val="24"/>
          <w:szCs w:val="24"/>
          <w:highlight w:val="none"/>
          <w:shd w:val="clear" w:color="auto" w:fill="FFFFFF"/>
        </w:rPr>
        <w:t xml:space="preserve">项目概况 </w:t>
      </w:r>
    </w:p>
    <w:p w14:paraId="78B771F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一站式诉讼服务中心人员外包服务项目</w:t>
      </w:r>
      <w:r>
        <w:rPr>
          <w:rFonts w:hint="eastAsia" w:ascii="宋体" w:hAnsi="宋体" w:cs="宋体"/>
          <w:color w:val="auto"/>
          <w:sz w:val="24"/>
          <w:szCs w:val="24"/>
          <w:highlight w:val="none"/>
          <w:shd w:val="clear" w:color="auto" w:fill="FFFFFF"/>
        </w:rPr>
        <w:t>的潜在投标人应在“苏采云政府采购一体化平台”中参与项目</w:t>
      </w:r>
      <w:r>
        <w:rPr>
          <w:rFonts w:hint="eastAsia" w:ascii="宋体" w:hAnsi="宋体" w:cs="宋体"/>
          <w:color w:val="auto"/>
          <w:sz w:val="24"/>
          <w:szCs w:val="24"/>
          <w:highlight w:val="none"/>
          <w:shd w:val="clear" w:color="auto" w:fill="FFFFFF"/>
          <w:lang w:val="en-US" w:eastAsia="zh-CN"/>
        </w:rPr>
        <w:t>并</w:t>
      </w:r>
      <w:r>
        <w:rPr>
          <w:rFonts w:hint="eastAsia" w:ascii="宋体" w:hAnsi="宋体" w:cs="宋体"/>
          <w:color w:val="auto"/>
          <w:sz w:val="24"/>
          <w:szCs w:val="24"/>
          <w:highlight w:val="none"/>
          <w:shd w:val="clear" w:color="auto" w:fill="FFFFFF"/>
        </w:rPr>
        <w:t>下载获取电子招标文件，并于202</w:t>
      </w:r>
      <w:r>
        <w:rPr>
          <w:rFonts w:hint="eastAsia" w:ascii="宋体" w:hAnsi="宋体" w:cs="宋体"/>
          <w:color w:val="auto"/>
          <w:sz w:val="24"/>
          <w:szCs w:val="24"/>
          <w:highlight w:val="none"/>
          <w:shd w:val="clear" w:color="auto" w:fill="FFFFFF"/>
          <w:lang w:val="en-US" w:eastAsia="zh-CN"/>
        </w:rPr>
        <w:t>5</w:t>
      </w:r>
      <w:r>
        <w:rPr>
          <w:rFonts w:hint="eastAsia" w:ascii="宋体" w:hAnsi="宋体" w:cs="宋体"/>
          <w:color w:val="auto"/>
          <w:sz w:val="24"/>
          <w:szCs w:val="24"/>
          <w:highlight w:val="none"/>
          <w:shd w:val="clear" w:color="auto" w:fill="FFFFFF"/>
        </w:rPr>
        <w:t>年</w:t>
      </w:r>
      <w:r>
        <w:rPr>
          <w:rFonts w:hint="eastAsia" w:ascii="宋体" w:hAnsi="宋体" w:cs="宋体"/>
          <w:color w:val="auto"/>
          <w:sz w:val="24"/>
          <w:szCs w:val="24"/>
          <w:highlight w:val="none"/>
          <w:shd w:val="clear" w:color="auto" w:fill="FFFFFF"/>
          <w:lang w:val="en-US" w:eastAsia="zh-CN"/>
        </w:rPr>
        <w:t>06</w:t>
      </w:r>
      <w:r>
        <w:rPr>
          <w:rFonts w:hint="eastAsia" w:ascii="宋体" w:hAnsi="宋体" w:cs="宋体"/>
          <w:color w:val="auto"/>
          <w:sz w:val="24"/>
          <w:szCs w:val="24"/>
          <w:highlight w:val="none"/>
          <w:shd w:val="clear" w:color="auto" w:fill="FFFFFF"/>
        </w:rPr>
        <w:t>月</w:t>
      </w:r>
      <w:r>
        <w:rPr>
          <w:rFonts w:hint="eastAsia" w:ascii="宋体" w:hAnsi="宋体" w:cs="宋体"/>
          <w:color w:val="auto"/>
          <w:sz w:val="24"/>
          <w:szCs w:val="24"/>
          <w:highlight w:val="none"/>
          <w:shd w:val="clear" w:color="auto" w:fill="FFFFFF"/>
          <w:lang w:val="en-US" w:eastAsia="zh-CN"/>
        </w:rPr>
        <w:t>26</w:t>
      </w:r>
      <w:r>
        <w:rPr>
          <w:rFonts w:hint="eastAsia" w:ascii="宋体" w:hAnsi="宋体" w:cs="宋体"/>
          <w:color w:val="auto"/>
          <w:sz w:val="24"/>
          <w:szCs w:val="24"/>
          <w:highlight w:val="none"/>
          <w:shd w:val="clear" w:color="auto" w:fill="FFFFFF"/>
        </w:rPr>
        <w:t>日</w:t>
      </w:r>
      <w:r>
        <w:rPr>
          <w:rFonts w:hint="eastAsia" w:ascii="宋体" w:hAnsi="宋体" w:cs="宋体"/>
          <w:color w:val="auto"/>
          <w:sz w:val="24"/>
          <w:szCs w:val="24"/>
          <w:highlight w:val="none"/>
          <w:shd w:val="clear" w:color="auto" w:fill="FFFFFF"/>
          <w:lang w:val="en-US" w:eastAsia="zh-CN"/>
        </w:rPr>
        <w:t>14</w:t>
      </w:r>
      <w:r>
        <w:rPr>
          <w:rFonts w:hint="eastAsia" w:ascii="宋体" w:hAnsi="宋体" w:cs="宋体"/>
          <w:color w:val="auto"/>
          <w:sz w:val="24"/>
          <w:szCs w:val="24"/>
          <w:highlight w:val="none"/>
          <w:shd w:val="clear" w:color="auto" w:fill="FFFFFF"/>
        </w:rPr>
        <w:t>时</w:t>
      </w:r>
      <w:r>
        <w:rPr>
          <w:rFonts w:hint="eastAsia" w:ascii="宋体" w:hAnsi="宋体" w:cs="宋体"/>
          <w:color w:val="auto"/>
          <w:sz w:val="24"/>
          <w:szCs w:val="24"/>
          <w:highlight w:val="none"/>
          <w:shd w:val="clear" w:color="auto" w:fill="FFFFFF"/>
          <w:lang w:val="en-US" w:eastAsia="zh-CN"/>
        </w:rPr>
        <w:t>00</w:t>
      </w:r>
      <w:r>
        <w:rPr>
          <w:rFonts w:hint="eastAsia" w:ascii="宋体" w:hAnsi="宋体" w:cs="宋体"/>
          <w:color w:val="auto"/>
          <w:sz w:val="24"/>
          <w:szCs w:val="24"/>
          <w:highlight w:val="none"/>
          <w:shd w:val="clear" w:color="auto" w:fill="FFFFFF"/>
        </w:rPr>
        <w:t>分（北京时间）前上传电子投标文件。</w:t>
      </w:r>
    </w:p>
    <w:p w14:paraId="04F049E3">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b/>
          <w:color w:val="auto"/>
          <w:sz w:val="24"/>
          <w:szCs w:val="24"/>
          <w:highlight w:val="none"/>
        </w:rPr>
      </w:pPr>
      <w:r>
        <w:rPr>
          <w:rFonts w:hint="eastAsia" w:ascii="宋体" w:hAnsi="宋体" w:cs="宋体"/>
          <w:b/>
          <w:color w:val="auto"/>
          <w:sz w:val="24"/>
          <w:szCs w:val="24"/>
          <w:highlight w:val="none"/>
          <w:shd w:val="clear" w:color="auto" w:fill="FFFFFF"/>
        </w:rPr>
        <w:t>一、项目基本情况</w:t>
      </w:r>
    </w:p>
    <w:p w14:paraId="432B4E7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eastAsia="zh-CN" w:bidi="ar"/>
        </w:rPr>
      </w:pPr>
      <w:r>
        <w:rPr>
          <w:rFonts w:hint="eastAsia" w:ascii="宋体" w:hAnsi="宋体" w:cs="宋体"/>
          <w:color w:val="auto"/>
          <w:sz w:val="24"/>
          <w:szCs w:val="24"/>
          <w:highlight w:val="none"/>
          <w:shd w:val="clear" w:color="auto" w:fill="FFFFFF"/>
          <w:lang w:bidi="ar"/>
        </w:rPr>
        <w:t>1、项目编号：</w:t>
      </w:r>
      <w:r>
        <w:rPr>
          <w:rFonts w:hint="eastAsia" w:ascii="宋体" w:hAnsi="宋体" w:cs="宋体"/>
          <w:color w:val="auto"/>
          <w:sz w:val="24"/>
          <w:szCs w:val="24"/>
          <w:highlight w:val="none"/>
          <w:shd w:val="clear" w:color="auto" w:fill="FFFFFF"/>
          <w:lang w:eastAsia="zh-CN" w:bidi="ar"/>
        </w:rPr>
        <w:t>JSZC-320585-HXCG-G2025-0009</w:t>
      </w:r>
    </w:p>
    <w:p w14:paraId="3C6E3EC8">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eastAsia="zh-CN" w:bidi="ar"/>
        </w:rPr>
      </w:pPr>
      <w:r>
        <w:rPr>
          <w:rFonts w:hint="eastAsia" w:ascii="宋体" w:hAnsi="宋体" w:cs="宋体"/>
          <w:color w:val="auto"/>
          <w:sz w:val="24"/>
          <w:szCs w:val="24"/>
          <w:highlight w:val="none"/>
          <w:shd w:val="clear" w:color="auto" w:fill="FFFFFF"/>
          <w:lang w:bidi="ar"/>
        </w:rPr>
        <w:t>2、项目名称：</w:t>
      </w:r>
      <w:r>
        <w:rPr>
          <w:rFonts w:hint="eastAsia" w:ascii="宋体" w:hAnsi="宋体" w:cs="宋体"/>
          <w:color w:val="auto"/>
          <w:sz w:val="24"/>
          <w:szCs w:val="24"/>
          <w:highlight w:val="none"/>
          <w:shd w:val="clear" w:color="auto" w:fill="FFFFFF"/>
          <w:lang w:eastAsia="zh-CN" w:bidi="ar"/>
        </w:rPr>
        <w:t>一站式诉讼服务中心人员外包服务项目</w:t>
      </w:r>
    </w:p>
    <w:p w14:paraId="2C015D6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3、采购方式：公开招标</w:t>
      </w:r>
    </w:p>
    <w:p w14:paraId="1136472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4、预算金额：人民币</w:t>
      </w:r>
      <w:r>
        <w:rPr>
          <w:rFonts w:hint="eastAsia" w:ascii="宋体" w:hAnsi="宋体" w:cs="宋体"/>
          <w:color w:val="auto"/>
          <w:sz w:val="24"/>
          <w:szCs w:val="24"/>
          <w:highlight w:val="none"/>
          <w:shd w:val="clear" w:color="auto" w:fill="FFFFFF"/>
          <w:lang w:eastAsia="zh-CN" w:bidi="ar"/>
        </w:rPr>
        <w:t>柒拾捌万元</w:t>
      </w:r>
      <w:r>
        <w:rPr>
          <w:rFonts w:hint="eastAsia" w:ascii="宋体" w:hAnsi="宋体" w:cs="宋体"/>
          <w:color w:val="auto"/>
          <w:sz w:val="24"/>
          <w:szCs w:val="24"/>
          <w:highlight w:val="none"/>
          <w:shd w:val="clear" w:color="auto" w:fill="FFFFFF"/>
          <w:lang w:bidi="ar"/>
        </w:rPr>
        <w:t>整（￥</w:t>
      </w:r>
      <w:r>
        <w:rPr>
          <w:rFonts w:hint="eastAsia" w:ascii="宋体" w:hAnsi="宋体" w:cs="宋体"/>
          <w:color w:val="auto"/>
          <w:sz w:val="24"/>
          <w:szCs w:val="24"/>
          <w:highlight w:val="none"/>
          <w:shd w:val="clear" w:color="auto" w:fill="FFFFFF"/>
          <w:lang w:eastAsia="zh-CN" w:bidi="ar"/>
        </w:rPr>
        <w:t>780000</w:t>
      </w:r>
      <w:r>
        <w:rPr>
          <w:rFonts w:hint="eastAsia" w:ascii="宋体" w:hAnsi="宋体" w:cs="宋体"/>
          <w:color w:val="auto"/>
          <w:sz w:val="24"/>
          <w:szCs w:val="24"/>
          <w:highlight w:val="none"/>
          <w:shd w:val="clear" w:color="auto" w:fill="FFFFFF"/>
          <w:lang w:bidi="ar"/>
        </w:rPr>
        <w:t>.00元）</w:t>
      </w:r>
    </w:p>
    <w:p w14:paraId="31BA862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5、最高限价：人民币</w:t>
      </w:r>
      <w:r>
        <w:rPr>
          <w:rFonts w:hint="eastAsia" w:ascii="宋体" w:hAnsi="宋体" w:cs="宋体"/>
          <w:color w:val="auto"/>
          <w:sz w:val="24"/>
          <w:szCs w:val="24"/>
          <w:highlight w:val="none"/>
          <w:shd w:val="clear" w:color="auto" w:fill="FFFFFF"/>
          <w:lang w:eastAsia="zh-CN" w:bidi="ar"/>
        </w:rPr>
        <w:t>柒拾捌万元</w:t>
      </w:r>
      <w:r>
        <w:rPr>
          <w:rFonts w:hint="eastAsia" w:ascii="宋体" w:hAnsi="宋体" w:cs="宋体"/>
          <w:color w:val="auto"/>
          <w:sz w:val="24"/>
          <w:szCs w:val="24"/>
          <w:highlight w:val="none"/>
          <w:shd w:val="clear" w:color="auto" w:fill="FFFFFF"/>
          <w:lang w:bidi="ar"/>
        </w:rPr>
        <w:t>整（￥</w:t>
      </w:r>
      <w:r>
        <w:rPr>
          <w:rFonts w:hint="eastAsia" w:ascii="宋体" w:hAnsi="宋体" w:cs="宋体"/>
          <w:color w:val="auto"/>
          <w:sz w:val="24"/>
          <w:szCs w:val="24"/>
          <w:highlight w:val="none"/>
          <w:shd w:val="clear" w:color="auto" w:fill="FFFFFF"/>
          <w:lang w:eastAsia="zh-CN" w:bidi="ar"/>
        </w:rPr>
        <w:t>780000</w:t>
      </w:r>
      <w:r>
        <w:rPr>
          <w:rFonts w:hint="eastAsia" w:ascii="宋体" w:hAnsi="宋体" w:cs="宋体"/>
          <w:color w:val="auto"/>
          <w:sz w:val="24"/>
          <w:szCs w:val="24"/>
          <w:highlight w:val="none"/>
          <w:shd w:val="clear" w:color="auto" w:fill="FFFFFF"/>
          <w:lang w:bidi="ar"/>
        </w:rPr>
        <w:t>.00元）</w:t>
      </w:r>
    </w:p>
    <w:p w14:paraId="2B1D407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6、采购需求：</w:t>
      </w:r>
      <w:r>
        <w:rPr>
          <w:rFonts w:hint="eastAsia" w:ascii="宋体" w:hAnsi="宋体" w:eastAsia="宋体"/>
          <w:color w:val="auto"/>
          <w:sz w:val="24"/>
          <w:szCs w:val="24"/>
          <w:highlight w:val="none"/>
        </w:rPr>
        <w:t>导诉服务</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窗口登记服务</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53951600热线及查档服务</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案件流转</w:t>
      </w:r>
      <w:r>
        <w:rPr>
          <w:rFonts w:hint="eastAsia" w:ascii="宋体" w:hAnsi="宋体"/>
          <w:color w:val="auto"/>
          <w:sz w:val="24"/>
          <w:szCs w:val="24"/>
          <w:highlight w:val="none"/>
          <w:lang w:val="en-US" w:eastAsia="zh-CN"/>
        </w:rPr>
        <w:t>服务</w:t>
      </w:r>
      <w:r>
        <w:rPr>
          <w:rFonts w:hint="eastAsia" w:ascii="宋体" w:hAnsi="宋体"/>
          <w:color w:val="auto"/>
          <w:sz w:val="24"/>
          <w:szCs w:val="24"/>
          <w:highlight w:val="none"/>
          <w:lang w:eastAsia="zh-CN"/>
        </w:rPr>
        <w:t>，</w:t>
      </w:r>
      <w:r>
        <w:rPr>
          <w:rFonts w:hint="eastAsia" w:ascii="宋体" w:hAnsi="宋体" w:eastAsia="宋体"/>
          <w:color w:val="auto"/>
          <w:sz w:val="24"/>
          <w:szCs w:val="24"/>
          <w:highlight w:val="none"/>
        </w:rPr>
        <w:t>调解平台、诉服平台管理服务等</w:t>
      </w:r>
      <w:r>
        <w:rPr>
          <w:rFonts w:hint="eastAsia" w:ascii="宋体" w:hAnsi="宋体" w:cs="宋体"/>
          <w:color w:val="auto"/>
          <w:sz w:val="24"/>
          <w:szCs w:val="24"/>
          <w:highlight w:val="none"/>
          <w:shd w:val="clear" w:color="auto" w:fill="FFFFFF"/>
          <w:lang w:bidi="ar"/>
        </w:rPr>
        <w:t>。</w:t>
      </w:r>
    </w:p>
    <w:p w14:paraId="3589435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eastAsia="zh-CN" w:bidi="ar"/>
        </w:rPr>
      </w:pPr>
      <w:r>
        <w:rPr>
          <w:rFonts w:hint="eastAsia" w:ascii="宋体" w:hAnsi="宋体" w:cs="宋体"/>
          <w:color w:val="auto"/>
          <w:sz w:val="24"/>
          <w:szCs w:val="24"/>
          <w:highlight w:val="none"/>
          <w:shd w:val="clear" w:color="auto" w:fill="FFFFFF"/>
          <w:lang w:bidi="ar"/>
        </w:rPr>
        <w:t>7、合同履行期限：一年</w:t>
      </w:r>
      <w:r>
        <w:rPr>
          <w:rFonts w:hint="eastAsia" w:ascii="宋体" w:hAnsi="宋体" w:cs="宋体"/>
          <w:color w:val="auto"/>
          <w:sz w:val="24"/>
          <w:szCs w:val="24"/>
          <w:highlight w:val="none"/>
          <w:shd w:val="clear" w:color="auto" w:fill="FFFFFF"/>
          <w:lang w:eastAsia="zh-CN" w:bidi="ar"/>
        </w:rPr>
        <w:t>。</w:t>
      </w:r>
    </w:p>
    <w:p w14:paraId="406391E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8、本项目不接受联合体投标。</w:t>
      </w:r>
    </w:p>
    <w:p w14:paraId="7F956049">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olor w:val="auto"/>
          <w:sz w:val="24"/>
          <w:szCs w:val="24"/>
          <w:highlight w:val="none"/>
        </w:rPr>
      </w:pPr>
      <w:r>
        <w:rPr>
          <w:rFonts w:hint="eastAsia" w:ascii="宋体" w:hAnsi="宋体" w:cs="宋体"/>
          <w:b/>
          <w:color w:val="auto"/>
          <w:sz w:val="24"/>
          <w:szCs w:val="24"/>
          <w:highlight w:val="none"/>
          <w:shd w:val="clear" w:color="auto" w:fill="FFFFFF"/>
          <w:lang w:bidi="ar"/>
        </w:rPr>
        <w:t xml:space="preserve">二、申请人的资格要求： </w:t>
      </w:r>
    </w:p>
    <w:p w14:paraId="253A71A2">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b/>
          <w:bCs/>
          <w:color w:val="auto"/>
          <w:sz w:val="24"/>
          <w:szCs w:val="24"/>
          <w:highlight w:val="none"/>
          <w:shd w:val="clear" w:color="auto" w:fill="FFFFFF"/>
          <w:lang w:bidi="ar"/>
        </w:rPr>
        <w:t>（一）满足《中华人民共和国政府采购法》第二十二条规定</w:t>
      </w:r>
    </w:p>
    <w:p w14:paraId="4F62E0A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1、具有独立承担民事责任的能力（提供法人或者其他组织的营业执照等证明文件，自然人的身份证明）。</w:t>
      </w:r>
    </w:p>
    <w:p w14:paraId="089535F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2、具有良好的商业信誉和健全的财务会计制度（提供最近一期的财务状况报告，其他组织、自然人提供银行出具的资信证明）。</w:t>
      </w:r>
    </w:p>
    <w:p w14:paraId="5F14771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3、具有履行合同所必需的设备和专业技术能力（提供履行合同所必需的设备和专业技术能力的证明材料）；</w:t>
      </w:r>
    </w:p>
    <w:p w14:paraId="33E72DC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4、有依法缴纳税收和社会保障资金的良好记录（提供参加本次政府采购活动前半年（至少一个月）依法缴纳税收和社会保障资金的证明材料，依法免税或不需要缴纳社会保障资金的，提供相关证明文件）；</w:t>
      </w:r>
    </w:p>
    <w:p w14:paraId="35E6753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5、参加政府采购活动前三年内，在经营活动中没有重大违法记录（提供参加本次政府采购活动前3年内在经营活动中没有重大违法记录的书面声明）（格式附后）；</w:t>
      </w:r>
    </w:p>
    <w:p w14:paraId="7E107DA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6、法律、行政法规规定的其他条件；</w:t>
      </w:r>
    </w:p>
    <w:p w14:paraId="65D56D4A">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b/>
          <w:bCs/>
          <w:color w:val="auto"/>
          <w:sz w:val="24"/>
          <w:szCs w:val="24"/>
          <w:highlight w:val="none"/>
          <w:shd w:val="clear" w:color="auto" w:fill="FFFFFF"/>
          <w:lang w:bidi="ar"/>
        </w:rPr>
        <w:t>（二）落实政府采购政策需满足的资格要求：</w:t>
      </w:r>
      <w:r>
        <w:rPr>
          <w:rFonts w:hint="eastAsia" w:ascii="宋体" w:hAnsi="宋体" w:cs="宋体"/>
          <w:b/>
          <w:bCs/>
          <w:color w:val="auto"/>
          <w:sz w:val="24"/>
          <w:szCs w:val="24"/>
          <w:highlight w:val="none"/>
          <w:shd w:val="clear" w:color="auto" w:fill="FFFFFF"/>
          <w:lang w:bidi="ar"/>
        </w:rPr>
        <w:t>本项目专门面向中小企业采购</w:t>
      </w:r>
      <w:r>
        <w:rPr>
          <w:rFonts w:hint="eastAsia" w:ascii="宋体" w:hAnsi="宋体" w:cs="宋体"/>
          <w:color w:val="auto"/>
          <w:sz w:val="24"/>
          <w:szCs w:val="24"/>
          <w:highlight w:val="none"/>
          <w:shd w:val="clear" w:color="auto" w:fill="FFFFFF"/>
          <w:lang w:bidi="ar"/>
        </w:rPr>
        <w:t>，所属行业为租赁和商务服务业，根据《政府采购促进中小企业发展管理办法》（财库〔2020〕46号）有关规定，投标人应提供中小企业声明函或残疾人福利性单位声明函或省级以上监狱管理局、戒毒管理局（含新疆生产建设兵团）出具的属于监狱企业的证明文件,否则视为投标无效。</w:t>
      </w:r>
    </w:p>
    <w:p w14:paraId="7285AD80">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b/>
          <w:color w:val="auto"/>
          <w:sz w:val="24"/>
          <w:szCs w:val="24"/>
          <w:highlight w:val="none"/>
          <w:shd w:val="clear" w:color="auto" w:fill="FFFFFF"/>
          <w:lang w:bidi="ar"/>
        </w:rPr>
        <w:t>（三）本项目的特定资格要求：</w:t>
      </w:r>
      <w:r>
        <w:rPr>
          <w:rFonts w:hint="eastAsia" w:ascii="宋体" w:hAnsi="宋体" w:cs="宋体"/>
          <w:color w:val="auto"/>
          <w:sz w:val="24"/>
          <w:szCs w:val="24"/>
          <w:highlight w:val="none"/>
          <w:shd w:val="clear" w:color="auto" w:fill="FFFFFF"/>
          <w:lang w:val="en-US" w:eastAsia="zh-CN" w:bidi="ar"/>
        </w:rPr>
        <w:t>无。</w:t>
      </w:r>
    </w:p>
    <w:p w14:paraId="5AFC671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cs="宋体"/>
          <w:b/>
          <w:bCs/>
          <w:color w:val="auto"/>
          <w:sz w:val="24"/>
          <w:szCs w:val="24"/>
          <w:highlight w:val="none"/>
          <w:shd w:val="clear" w:color="auto" w:fill="FFFFFF"/>
          <w:lang w:bidi="ar"/>
        </w:rPr>
      </w:pPr>
      <w:r>
        <w:rPr>
          <w:rFonts w:hint="eastAsia" w:ascii="宋体" w:hAnsi="宋体" w:cs="宋体"/>
          <w:b/>
          <w:bCs/>
          <w:color w:val="auto"/>
          <w:sz w:val="24"/>
          <w:szCs w:val="24"/>
          <w:highlight w:val="none"/>
          <w:shd w:val="clear" w:color="auto" w:fill="FFFFFF"/>
          <w:lang w:bidi="ar"/>
        </w:rPr>
        <w:t>（四）拒绝下述供应商参加本次采购活动：</w:t>
      </w:r>
    </w:p>
    <w:p w14:paraId="4CAEFD5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1、供应商单位负责人为同一人或者存在直接控股、管理关系的不同供应商，不得参加同一合同项下的政府采购活动。</w:t>
      </w:r>
    </w:p>
    <w:p w14:paraId="126716C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2、凡为采购项目提供整体设计、规范编制或者项目管理、监理、检测等服务的供应商，不得再参加本项目的采购活动。</w:t>
      </w:r>
    </w:p>
    <w:p w14:paraId="1AF509B1">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3、法人的分支机构不得参加投标（除银行、保险、石油石化、电力、电信等行业特殊情况外）</w:t>
      </w:r>
    </w:p>
    <w:p w14:paraId="527E7DC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003EE469">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olor w:val="auto"/>
          <w:sz w:val="24"/>
          <w:szCs w:val="24"/>
          <w:highlight w:val="none"/>
        </w:rPr>
      </w:pPr>
      <w:r>
        <w:rPr>
          <w:rFonts w:hint="eastAsia" w:ascii="宋体" w:hAnsi="宋体" w:cs="宋体"/>
          <w:b/>
          <w:color w:val="auto"/>
          <w:sz w:val="24"/>
          <w:szCs w:val="24"/>
          <w:highlight w:val="none"/>
          <w:shd w:val="clear" w:color="auto" w:fill="FFFFFF"/>
          <w:lang w:bidi="ar"/>
        </w:rPr>
        <w:t>三、获取招标文件：</w:t>
      </w:r>
      <w:r>
        <w:rPr>
          <w:rFonts w:hint="eastAsia" w:ascii="宋体" w:hAnsi="宋体" w:cs="宋体"/>
          <w:color w:val="auto"/>
          <w:sz w:val="24"/>
          <w:szCs w:val="24"/>
          <w:highlight w:val="none"/>
          <w:shd w:val="clear" w:color="auto" w:fill="FFFFFF"/>
          <w:lang w:bidi="ar"/>
        </w:rPr>
        <w:t xml:space="preserve"> </w:t>
      </w:r>
    </w:p>
    <w:p w14:paraId="1F6D2272">
      <w:pPr>
        <w:pStyle w:val="225"/>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1、依法获取电子招标文件：投标人在202</w:t>
      </w:r>
      <w:r>
        <w:rPr>
          <w:rFonts w:hint="eastAsia" w:ascii="宋体" w:hAnsi="宋体" w:eastAsia="宋体" w:cs="宋体"/>
          <w:color w:val="auto"/>
          <w:sz w:val="24"/>
          <w:szCs w:val="24"/>
          <w:highlight w:val="none"/>
          <w:shd w:val="clear" w:color="auto" w:fill="FFFFFF"/>
          <w:lang w:val="en-US" w:eastAsia="zh-CN" w:bidi="ar"/>
        </w:rPr>
        <w:t>5</w:t>
      </w:r>
      <w:r>
        <w:rPr>
          <w:rFonts w:hint="eastAsia" w:ascii="宋体" w:hAnsi="宋体" w:eastAsia="宋体" w:cs="宋体"/>
          <w:color w:val="auto"/>
          <w:sz w:val="24"/>
          <w:szCs w:val="24"/>
          <w:highlight w:val="none"/>
          <w:shd w:val="clear" w:color="auto" w:fill="FFFFFF"/>
          <w:lang w:bidi="ar"/>
        </w:rPr>
        <w:t>年</w:t>
      </w:r>
      <w:r>
        <w:rPr>
          <w:rFonts w:hint="eastAsia" w:ascii="宋体" w:hAnsi="宋体" w:eastAsia="宋体" w:cs="宋体"/>
          <w:color w:val="auto"/>
          <w:sz w:val="24"/>
          <w:szCs w:val="24"/>
          <w:highlight w:val="none"/>
          <w:shd w:val="clear" w:color="auto" w:fill="FFFFFF"/>
          <w:lang w:val="en-US" w:eastAsia="zh-CN" w:bidi="ar"/>
        </w:rPr>
        <w:t>06</w:t>
      </w:r>
      <w:r>
        <w:rPr>
          <w:rFonts w:hint="eastAsia" w:ascii="宋体" w:hAnsi="宋体" w:eastAsia="宋体" w:cs="宋体"/>
          <w:color w:val="auto"/>
          <w:sz w:val="24"/>
          <w:szCs w:val="24"/>
          <w:highlight w:val="none"/>
          <w:shd w:val="clear" w:color="auto" w:fill="FFFFFF"/>
          <w:lang w:bidi="ar"/>
        </w:rPr>
        <w:t>月</w:t>
      </w:r>
      <w:r>
        <w:rPr>
          <w:rFonts w:hint="eastAsia" w:ascii="宋体" w:hAnsi="宋体" w:eastAsia="宋体" w:cs="宋体"/>
          <w:color w:val="auto"/>
          <w:sz w:val="24"/>
          <w:szCs w:val="24"/>
          <w:highlight w:val="none"/>
          <w:shd w:val="clear" w:color="auto" w:fill="FFFFFF"/>
          <w:lang w:val="en-US" w:eastAsia="zh-CN" w:bidi="ar"/>
        </w:rPr>
        <w:t>04</w:t>
      </w:r>
      <w:r>
        <w:rPr>
          <w:rFonts w:hint="eastAsia" w:ascii="宋体" w:hAnsi="宋体" w:eastAsia="宋体" w:cs="宋体"/>
          <w:color w:val="auto"/>
          <w:sz w:val="24"/>
          <w:szCs w:val="24"/>
          <w:highlight w:val="none"/>
          <w:shd w:val="clear" w:color="auto" w:fill="FFFFFF"/>
          <w:lang w:bidi="ar"/>
        </w:rPr>
        <w:t>日至202</w:t>
      </w:r>
      <w:r>
        <w:rPr>
          <w:rFonts w:hint="eastAsia" w:ascii="宋体" w:hAnsi="宋体" w:eastAsia="宋体" w:cs="宋体"/>
          <w:color w:val="auto"/>
          <w:sz w:val="24"/>
          <w:szCs w:val="24"/>
          <w:highlight w:val="none"/>
          <w:shd w:val="clear" w:color="auto" w:fill="FFFFFF"/>
          <w:lang w:val="en-US" w:eastAsia="zh-CN" w:bidi="ar"/>
        </w:rPr>
        <w:t>5</w:t>
      </w:r>
      <w:r>
        <w:rPr>
          <w:rFonts w:hint="eastAsia" w:ascii="宋体" w:hAnsi="宋体" w:eastAsia="宋体" w:cs="宋体"/>
          <w:color w:val="auto"/>
          <w:sz w:val="24"/>
          <w:szCs w:val="24"/>
          <w:highlight w:val="none"/>
          <w:shd w:val="clear" w:color="auto" w:fill="FFFFFF"/>
          <w:lang w:bidi="ar"/>
        </w:rPr>
        <w:t>年</w:t>
      </w:r>
      <w:r>
        <w:rPr>
          <w:rFonts w:hint="eastAsia" w:ascii="宋体" w:hAnsi="宋体" w:eastAsia="宋体" w:cs="宋体"/>
          <w:color w:val="auto"/>
          <w:sz w:val="24"/>
          <w:szCs w:val="24"/>
          <w:highlight w:val="none"/>
          <w:shd w:val="clear" w:color="auto" w:fill="FFFFFF"/>
          <w:lang w:val="en-US" w:eastAsia="zh-CN" w:bidi="ar"/>
        </w:rPr>
        <w:t>06</w:t>
      </w:r>
      <w:r>
        <w:rPr>
          <w:rFonts w:hint="eastAsia" w:ascii="宋体" w:hAnsi="宋体" w:eastAsia="宋体" w:cs="宋体"/>
          <w:color w:val="auto"/>
          <w:sz w:val="24"/>
          <w:szCs w:val="24"/>
          <w:highlight w:val="none"/>
          <w:shd w:val="clear" w:color="auto" w:fill="FFFFFF"/>
          <w:lang w:bidi="ar"/>
        </w:rPr>
        <w:t>月</w:t>
      </w:r>
      <w:r>
        <w:rPr>
          <w:rFonts w:hint="eastAsia" w:ascii="宋体" w:hAnsi="宋体" w:eastAsia="宋体" w:cs="宋体"/>
          <w:color w:val="auto"/>
          <w:sz w:val="24"/>
          <w:szCs w:val="24"/>
          <w:highlight w:val="none"/>
          <w:shd w:val="clear" w:color="auto" w:fill="FFFFFF"/>
          <w:lang w:val="en-US" w:eastAsia="zh-CN" w:bidi="ar"/>
        </w:rPr>
        <w:t>12</w:t>
      </w:r>
      <w:r>
        <w:rPr>
          <w:rFonts w:hint="eastAsia" w:ascii="宋体" w:hAnsi="宋体" w:eastAsia="宋体" w:cs="宋体"/>
          <w:color w:val="auto"/>
          <w:sz w:val="24"/>
          <w:szCs w:val="24"/>
          <w:highlight w:val="none"/>
          <w:shd w:val="clear" w:color="auto" w:fill="FFFFFF"/>
          <w:lang w:bidi="ar"/>
        </w:rPr>
        <w:t>日，</w:t>
      </w:r>
      <w:r>
        <w:rPr>
          <w:rFonts w:hint="eastAsia" w:ascii="宋体" w:hAnsi="宋体" w:eastAsia="宋体" w:cs="宋体"/>
          <w:b/>
          <w:bCs/>
          <w:color w:val="auto"/>
          <w:sz w:val="24"/>
          <w:szCs w:val="24"/>
          <w:highlight w:val="none"/>
          <w:shd w:val="clear" w:color="auto" w:fill="FFFFFF"/>
          <w:lang w:bidi="ar"/>
        </w:rPr>
        <w:t>进入苏州市政府采购网，点击底部苏采云图标，登录苏采云政府采购一体化平台，对参与项目进行报名，并下载电子招标文件。</w:t>
      </w:r>
      <w:r>
        <w:rPr>
          <w:rFonts w:hint="eastAsia" w:ascii="宋体" w:hAnsi="宋体" w:eastAsia="宋体" w:cs="宋体"/>
          <w:color w:val="auto"/>
          <w:sz w:val="24"/>
          <w:szCs w:val="24"/>
          <w:highlight w:val="none"/>
          <w:shd w:val="clear" w:color="auto" w:fill="FFFFFF"/>
          <w:lang w:bidi="ar"/>
        </w:rPr>
        <w:t>只有依法获取招标文件的供应商才能参加本项目的投标活动。下载电子招标文件日期视同为依法获取采购文件日期。</w:t>
      </w:r>
      <w:bookmarkStart w:id="41" w:name="_GoBack"/>
      <w:bookmarkEnd w:id="41"/>
    </w:p>
    <w:p w14:paraId="4E7505A2">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2、获取方式：网上下载电子招标文件</w:t>
      </w:r>
    </w:p>
    <w:p w14:paraId="1D171FE8">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3、本项目免费下载电子招标文件</w:t>
      </w:r>
    </w:p>
    <w:p w14:paraId="6C1C813F">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olor w:val="auto"/>
          <w:sz w:val="24"/>
          <w:szCs w:val="24"/>
          <w:highlight w:val="none"/>
        </w:rPr>
      </w:pPr>
      <w:r>
        <w:rPr>
          <w:rFonts w:hint="eastAsia" w:ascii="宋体" w:hAnsi="宋体" w:cs="宋体"/>
          <w:b/>
          <w:color w:val="auto"/>
          <w:sz w:val="24"/>
          <w:szCs w:val="24"/>
          <w:highlight w:val="none"/>
          <w:shd w:val="clear" w:color="auto" w:fill="FFFFFF"/>
          <w:lang w:bidi="ar"/>
        </w:rPr>
        <w:t xml:space="preserve">四、提交投标文件截止时间、开标时间和地点： </w:t>
      </w:r>
    </w:p>
    <w:p w14:paraId="7118594B">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cs="宋体"/>
          <w:b/>
          <w:bCs/>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1、加密的电子投标文件上传截止时间</w:t>
      </w:r>
      <w:r>
        <w:rPr>
          <w:rFonts w:hint="eastAsia" w:ascii="宋体" w:hAnsi="宋体" w:cs="宋体"/>
          <w:color w:val="auto"/>
          <w:sz w:val="24"/>
          <w:szCs w:val="24"/>
          <w:highlight w:val="none"/>
          <w:shd w:val="clear" w:color="auto" w:fill="FFFFFF"/>
        </w:rPr>
        <w:t>202</w:t>
      </w:r>
      <w:r>
        <w:rPr>
          <w:rFonts w:hint="eastAsia" w:ascii="宋体" w:hAnsi="宋体" w:cs="宋体"/>
          <w:color w:val="auto"/>
          <w:sz w:val="24"/>
          <w:szCs w:val="24"/>
          <w:highlight w:val="none"/>
          <w:shd w:val="clear" w:color="auto" w:fill="FFFFFF"/>
          <w:lang w:val="en-US" w:eastAsia="zh-CN"/>
        </w:rPr>
        <w:t>5</w:t>
      </w:r>
      <w:r>
        <w:rPr>
          <w:rFonts w:hint="eastAsia" w:ascii="宋体" w:hAnsi="宋体" w:cs="宋体"/>
          <w:color w:val="auto"/>
          <w:sz w:val="24"/>
          <w:szCs w:val="24"/>
          <w:highlight w:val="none"/>
          <w:shd w:val="clear" w:color="auto" w:fill="FFFFFF"/>
        </w:rPr>
        <w:t>年</w:t>
      </w:r>
      <w:r>
        <w:rPr>
          <w:rFonts w:hint="eastAsia" w:ascii="宋体" w:hAnsi="宋体" w:cs="宋体"/>
          <w:color w:val="auto"/>
          <w:sz w:val="24"/>
          <w:szCs w:val="24"/>
          <w:highlight w:val="none"/>
          <w:shd w:val="clear" w:color="auto" w:fill="FFFFFF"/>
          <w:lang w:val="en-US" w:eastAsia="zh-CN"/>
        </w:rPr>
        <w:t>06</w:t>
      </w:r>
      <w:r>
        <w:rPr>
          <w:rFonts w:hint="eastAsia" w:ascii="宋体" w:hAnsi="宋体" w:cs="宋体"/>
          <w:color w:val="auto"/>
          <w:sz w:val="24"/>
          <w:szCs w:val="24"/>
          <w:highlight w:val="none"/>
          <w:shd w:val="clear" w:color="auto" w:fill="FFFFFF"/>
        </w:rPr>
        <w:t>月</w:t>
      </w:r>
      <w:r>
        <w:rPr>
          <w:rFonts w:hint="eastAsia" w:ascii="宋体" w:hAnsi="宋体" w:cs="宋体"/>
          <w:color w:val="auto"/>
          <w:sz w:val="24"/>
          <w:szCs w:val="24"/>
          <w:highlight w:val="none"/>
          <w:shd w:val="clear" w:color="auto" w:fill="FFFFFF"/>
          <w:lang w:val="en-US" w:eastAsia="zh-CN"/>
        </w:rPr>
        <w:t>26</w:t>
      </w:r>
      <w:r>
        <w:rPr>
          <w:rFonts w:hint="eastAsia" w:ascii="宋体" w:hAnsi="宋体" w:cs="宋体"/>
          <w:color w:val="auto"/>
          <w:sz w:val="24"/>
          <w:szCs w:val="24"/>
          <w:highlight w:val="none"/>
          <w:shd w:val="clear" w:color="auto" w:fill="FFFFFF"/>
        </w:rPr>
        <w:t>日</w:t>
      </w:r>
      <w:r>
        <w:rPr>
          <w:rFonts w:hint="eastAsia" w:ascii="宋体" w:hAnsi="宋体" w:cs="宋体"/>
          <w:color w:val="auto"/>
          <w:sz w:val="24"/>
          <w:szCs w:val="24"/>
          <w:highlight w:val="none"/>
          <w:shd w:val="clear" w:color="auto" w:fill="FFFFFF"/>
          <w:lang w:val="en-US" w:eastAsia="zh-CN"/>
        </w:rPr>
        <w:t>14</w:t>
      </w:r>
      <w:r>
        <w:rPr>
          <w:rFonts w:hint="eastAsia" w:ascii="宋体" w:hAnsi="宋体" w:cs="宋体"/>
          <w:color w:val="auto"/>
          <w:sz w:val="24"/>
          <w:szCs w:val="24"/>
          <w:highlight w:val="none"/>
          <w:shd w:val="clear" w:color="auto" w:fill="FFFFFF"/>
        </w:rPr>
        <w:t>时</w:t>
      </w:r>
      <w:r>
        <w:rPr>
          <w:rFonts w:hint="eastAsia" w:ascii="宋体" w:hAnsi="宋体" w:cs="宋体"/>
          <w:color w:val="auto"/>
          <w:sz w:val="24"/>
          <w:szCs w:val="24"/>
          <w:highlight w:val="none"/>
          <w:shd w:val="clear" w:color="auto" w:fill="FFFFFF"/>
          <w:lang w:val="en-US" w:eastAsia="zh-CN"/>
        </w:rPr>
        <w:t>00</w:t>
      </w:r>
      <w:r>
        <w:rPr>
          <w:rFonts w:hint="eastAsia" w:ascii="宋体" w:hAnsi="宋体" w:cs="宋体"/>
          <w:color w:val="auto"/>
          <w:sz w:val="24"/>
          <w:szCs w:val="24"/>
          <w:highlight w:val="none"/>
          <w:shd w:val="clear" w:color="auto" w:fill="FFFFFF"/>
        </w:rPr>
        <w:t>分</w:t>
      </w:r>
      <w:r>
        <w:rPr>
          <w:rFonts w:hint="eastAsia" w:ascii="宋体" w:hAnsi="宋体" w:cs="宋体"/>
          <w:color w:val="auto"/>
          <w:sz w:val="24"/>
          <w:szCs w:val="24"/>
          <w:highlight w:val="none"/>
          <w:shd w:val="clear" w:color="auto" w:fill="FFFFFF"/>
          <w:lang w:bidi="ar"/>
        </w:rPr>
        <w:t>（北京时间），</w:t>
      </w:r>
      <w:r>
        <w:rPr>
          <w:rFonts w:hint="eastAsia" w:ascii="宋体" w:hAnsi="宋体" w:cs="宋体"/>
          <w:b/>
          <w:bCs/>
          <w:color w:val="auto"/>
          <w:sz w:val="24"/>
          <w:szCs w:val="24"/>
          <w:highlight w:val="none"/>
          <w:shd w:val="clear" w:color="auto" w:fill="FFFFFF"/>
          <w:lang w:bidi="ar"/>
        </w:rPr>
        <w:t>投标人登录苏采云政府采购一体化平台，进入“参与详情”页面，上传电子投标文件。</w:t>
      </w:r>
    </w:p>
    <w:p w14:paraId="2BDBCD9A">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注：考虑网络上传速度因素，请投标供应商适当提前上传电子投标文件。</w:t>
      </w:r>
    </w:p>
    <w:p w14:paraId="54A6C653">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3、开标时间：</w:t>
      </w:r>
      <w:r>
        <w:rPr>
          <w:rFonts w:hint="eastAsia" w:ascii="宋体" w:hAnsi="宋体" w:cs="宋体"/>
          <w:color w:val="auto"/>
          <w:sz w:val="24"/>
          <w:szCs w:val="24"/>
          <w:highlight w:val="none"/>
          <w:shd w:val="clear" w:color="auto" w:fill="FFFFFF"/>
        </w:rPr>
        <w:t>202</w:t>
      </w:r>
      <w:r>
        <w:rPr>
          <w:rFonts w:hint="eastAsia" w:ascii="宋体" w:hAnsi="宋体" w:cs="宋体"/>
          <w:color w:val="auto"/>
          <w:sz w:val="24"/>
          <w:szCs w:val="24"/>
          <w:highlight w:val="none"/>
          <w:shd w:val="clear" w:color="auto" w:fill="FFFFFF"/>
          <w:lang w:val="en-US" w:eastAsia="zh-CN"/>
        </w:rPr>
        <w:t>5</w:t>
      </w:r>
      <w:r>
        <w:rPr>
          <w:rFonts w:hint="eastAsia" w:ascii="宋体" w:hAnsi="宋体" w:cs="宋体"/>
          <w:color w:val="auto"/>
          <w:sz w:val="24"/>
          <w:szCs w:val="24"/>
          <w:highlight w:val="none"/>
          <w:shd w:val="clear" w:color="auto" w:fill="FFFFFF"/>
        </w:rPr>
        <w:t>年</w:t>
      </w:r>
      <w:r>
        <w:rPr>
          <w:rFonts w:hint="eastAsia" w:ascii="宋体" w:hAnsi="宋体" w:cs="宋体"/>
          <w:color w:val="auto"/>
          <w:sz w:val="24"/>
          <w:szCs w:val="24"/>
          <w:highlight w:val="none"/>
          <w:shd w:val="clear" w:color="auto" w:fill="FFFFFF"/>
          <w:lang w:val="en-US" w:eastAsia="zh-CN"/>
        </w:rPr>
        <w:t>06</w:t>
      </w:r>
      <w:r>
        <w:rPr>
          <w:rFonts w:hint="eastAsia" w:ascii="宋体" w:hAnsi="宋体" w:cs="宋体"/>
          <w:color w:val="auto"/>
          <w:sz w:val="24"/>
          <w:szCs w:val="24"/>
          <w:highlight w:val="none"/>
          <w:shd w:val="clear" w:color="auto" w:fill="FFFFFF"/>
        </w:rPr>
        <w:t>月</w:t>
      </w:r>
      <w:r>
        <w:rPr>
          <w:rFonts w:hint="eastAsia" w:ascii="宋体" w:hAnsi="宋体" w:cs="宋体"/>
          <w:color w:val="auto"/>
          <w:sz w:val="24"/>
          <w:szCs w:val="24"/>
          <w:highlight w:val="none"/>
          <w:shd w:val="clear" w:color="auto" w:fill="FFFFFF"/>
          <w:lang w:val="en-US" w:eastAsia="zh-CN"/>
        </w:rPr>
        <w:t>26</w:t>
      </w:r>
      <w:r>
        <w:rPr>
          <w:rFonts w:hint="eastAsia" w:ascii="宋体" w:hAnsi="宋体" w:cs="宋体"/>
          <w:color w:val="auto"/>
          <w:sz w:val="24"/>
          <w:szCs w:val="24"/>
          <w:highlight w:val="none"/>
          <w:shd w:val="clear" w:color="auto" w:fill="FFFFFF"/>
        </w:rPr>
        <w:t>日</w:t>
      </w:r>
      <w:r>
        <w:rPr>
          <w:rFonts w:hint="eastAsia" w:ascii="宋体" w:hAnsi="宋体" w:cs="宋体"/>
          <w:color w:val="auto"/>
          <w:sz w:val="24"/>
          <w:szCs w:val="24"/>
          <w:highlight w:val="none"/>
          <w:shd w:val="clear" w:color="auto" w:fill="FFFFFF"/>
          <w:lang w:val="en-US" w:eastAsia="zh-CN"/>
        </w:rPr>
        <w:t>14</w:t>
      </w:r>
      <w:r>
        <w:rPr>
          <w:rFonts w:hint="eastAsia" w:ascii="宋体" w:hAnsi="宋体" w:cs="宋体"/>
          <w:color w:val="auto"/>
          <w:sz w:val="24"/>
          <w:szCs w:val="24"/>
          <w:highlight w:val="none"/>
          <w:shd w:val="clear" w:color="auto" w:fill="FFFFFF"/>
        </w:rPr>
        <w:t>时</w:t>
      </w:r>
      <w:r>
        <w:rPr>
          <w:rFonts w:hint="eastAsia" w:ascii="宋体" w:hAnsi="宋体" w:cs="宋体"/>
          <w:color w:val="auto"/>
          <w:sz w:val="24"/>
          <w:szCs w:val="24"/>
          <w:highlight w:val="none"/>
          <w:shd w:val="clear" w:color="auto" w:fill="FFFFFF"/>
          <w:lang w:val="en-US" w:eastAsia="zh-CN"/>
        </w:rPr>
        <w:t>00</w:t>
      </w:r>
      <w:r>
        <w:rPr>
          <w:rFonts w:hint="eastAsia" w:ascii="宋体" w:hAnsi="宋体" w:cs="宋体"/>
          <w:color w:val="auto"/>
          <w:sz w:val="24"/>
          <w:szCs w:val="24"/>
          <w:highlight w:val="none"/>
          <w:shd w:val="clear" w:color="auto" w:fill="FFFFFF"/>
        </w:rPr>
        <w:t>分</w:t>
      </w:r>
      <w:r>
        <w:rPr>
          <w:rFonts w:hint="eastAsia" w:ascii="宋体" w:hAnsi="宋体" w:cs="宋体"/>
          <w:color w:val="auto"/>
          <w:sz w:val="24"/>
          <w:szCs w:val="24"/>
          <w:highlight w:val="none"/>
          <w:shd w:val="clear" w:color="auto" w:fill="FFFFFF"/>
          <w:lang w:bidi="ar"/>
        </w:rPr>
        <w:t>（北京时间）</w:t>
      </w:r>
    </w:p>
    <w:p w14:paraId="5A5D9DEC">
      <w:pPr>
        <w:keepNext w:val="0"/>
        <w:keepLines w:val="0"/>
        <w:pageBreakBefore w:val="0"/>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4、开标地点：网上不见面开标大厅</w:t>
      </w:r>
    </w:p>
    <w:p w14:paraId="64BCC613">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olor w:val="auto"/>
          <w:sz w:val="24"/>
          <w:szCs w:val="24"/>
          <w:highlight w:val="none"/>
        </w:rPr>
      </w:pPr>
      <w:r>
        <w:rPr>
          <w:rFonts w:hint="eastAsia" w:ascii="宋体" w:hAnsi="宋体" w:cs="宋体"/>
          <w:color w:val="auto"/>
          <w:sz w:val="24"/>
          <w:szCs w:val="24"/>
          <w:highlight w:val="none"/>
          <w:shd w:val="clear" w:color="auto" w:fill="FFFFFF"/>
          <w:lang w:bidi="ar"/>
        </w:rPr>
        <w:t xml:space="preserve"> </w:t>
      </w:r>
      <w:r>
        <w:rPr>
          <w:rFonts w:hint="eastAsia" w:ascii="宋体" w:hAnsi="宋体" w:cs="宋体"/>
          <w:b/>
          <w:color w:val="auto"/>
          <w:sz w:val="24"/>
          <w:szCs w:val="24"/>
          <w:highlight w:val="none"/>
          <w:shd w:val="clear" w:color="auto" w:fill="FFFFFF"/>
          <w:lang w:bidi="ar"/>
        </w:rPr>
        <w:t xml:space="preserve">五、公告期限： </w:t>
      </w:r>
    </w:p>
    <w:p w14:paraId="26EFF804">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olor w:val="auto"/>
          <w:sz w:val="24"/>
          <w:szCs w:val="24"/>
          <w:highlight w:val="none"/>
        </w:rPr>
      </w:pPr>
      <w:r>
        <w:rPr>
          <w:rFonts w:hint="eastAsia" w:ascii="宋体" w:hAnsi="宋体" w:cs="宋体"/>
          <w:color w:val="auto"/>
          <w:sz w:val="24"/>
          <w:szCs w:val="24"/>
          <w:highlight w:val="none"/>
          <w:shd w:val="clear" w:color="auto" w:fill="FFFFFF"/>
          <w:lang w:bidi="ar"/>
        </w:rPr>
        <w:t xml:space="preserve">自本公告发布之日起5个工作日。 </w:t>
      </w:r>
    </w:p>
    <w:p w14:paraId="22425EDB">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olor w:val="auto"/>
          <w:sz w:val="24"/>
          <w:szCs w:val="24"/>
          <w:highlight w:val="none"/>
        </w:rPr>
      </w:pPr>
      <w:r>
        <w:rPr>
          <w:rFonts w:hint="eastAsia" w:ascii="宋体" w:hAnsi="宋体" w:cs="宋体"/>
          <w:b/>
          <w:color w:val="auto"/>
          <w:sz w:val="24"/>
          <w:szCs w:val="24"/>
          <w:highlight w:val="none"/>
          <w:shd w:val="clear" w:color="auto" w:fill="FFFFFF"/>
          <w:lang w:bidi="ar"/>
        </w:rPr>
        <w:t xml:space="preserve">六、其他补充事宜： </w:t>
      </w:r>
    </w:p>
    <w:p w14:paraId="7F27E7C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1、本项目需要使用CA数字证书制作、上传电子投标文件完成电子投标，请供应商在参加投标活动前办理好CA数字证书申领及电子签章等操作。</w:t>
      </w:r>
    </w:p>
    <w:p w14:paraId="0B645A77">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2、本项目采用不见面开标，投标人开标时无需到现场进行解密，采取网上开标大厅解密电子投标文件，投标人远程解密要求如下：</w:t>
      </w:r>
    </w:p>
    <w:p w14:paraId="59B05FB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1）投标人使用CA数字证书进行远程解密，解密的CA数字证书与生成加密电子投标文件时的CA数字证书需为同一个CA数字证书，否则无法解密，造成的后果由投标人自行负责。</w:t>
      </w:r>
    </w:p>
    <w:p w14:paraId="4357034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2）投标人登录苏采云系统，点击开标大厅，选择开标项目，完成不见面开标流程。</w:t>
      </w:r>
    </w:p>
    <w:p w14:paraId="50EB821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3）投标截止时间后根据系统提示解密电子投标文件。</w:t>
      </w:r>
      <w:r>
        <w:rPr>
          <w:rFonts w:hint="eastAsia" w:ascii="宋体" w:hAnsi="宋体" w:eastAsia="宋体" w:cs="宋体"/>
          <w:b/>
          <w:bCs/>
          <w:color w:val="auto"/>
          <w:sz w:val="24"/>
          <w:szCs w:val="24"/>
          <w:highlight w:val="none"/>
          <w:shd w:val="clear" w:color="auto" w:fill="FFFFFF"/>
          <w:lang w:bidi="ar"/>
        </w:rPr>
        <w:t>解密时间为 15 分钟</w:t>
      </w:r>
      <w:r>
        <w:rPr>
          <w:rFonts w:hint="eastAsia" w:ascii="宋体" w:hAnsi="宋体" w:eastAsia="宋体" w:cs="宋体"/>
          <w:color w:val="auto"/>
          <w:sz w:val="24"/>
          <w:szCs w:val="24"/>
          <w:highlight w:val="none"/>
          <w:shd w:val="clear" w:color="auto" w:fill="FFFFFF"/>
          <w:lang w:bidi="ar"/>
        </w:rPr>
        <w:t>，未在规定时间内完成解密，其投标文件将被拒绝，不参与后续投标流程。</w:t>
      </w:r>
    </w:p>
    <w:p w14:paraId="095B221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4）在开标、评标过程中投标单位代表须在网上不见面开标系统中保持在线状态，以应对可能发生的澄清、说明等回复，由于投标单位代表不在线所造成的一切后果由投标人自行承担。</w:t>
      </w:r>
    </w:p>
    <w:p w14:paraId="7547637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w:t>
      </w:r>
      <w:r>
        <w:rPr>
          <w:rFonts w:hint="eastAsia" w:ascii="宋体" w:hAnsi="宋体" w:eastAsia="宋体" w:cs="宋体"/>
          <w:b/>
          <w:bCs/>
          <w:color w:val="auto"/>
          <w:sz w:val="24"/>
          <w:szCs w:val="24"/>
          <w:highlight w:val="none"/>
          <w:shd w:val="clear" w:color="auto" w:fill="FFFFFF"/>
          <w:lang w:bidi="ar"/>
        </w:rPr>
        <w:t>有关苏采云系统驱动安装</w:t>
      </w:r>
      <w:r>
        <w:rPr>
          <w:rFonts w:hint="eastAsia" w:ascii="宋体" w:hAnsi="宋体" w:eastAsia="宋体" w:cs="宋体"/>
          <w:color w:val="auto"/>
          <w:sz w:val="24"/>
          <w:szCs w:val="24"/>
          <w:highlight w:val="none"/>
          <w:shd w:val="clear" w:color="auto" w:fill="FFFFFF"/>
          <w:lang w:bidi="ar"/>
        </w:rPr>
        <w:t>，登录苏州政府采购网，点击页面底部苏采云图标，进入苏采云政府采购一体化平台，点击“驱动下载”，下载“</w:t>
      </w:r>
      <w:r>
        <w:rPr>
          <w:rFonts w:hint="eastAsia" w:ascii="宋体" w:hAnsi="宋体" w:eastAsia="宋体" w:cs="宋体"/>
          <w:b/>
          <w:bCs/>
          <w:color w:val="auto"/>
          <w:sz w:val="24"/>
          <w:szCs w:val="24"/>
          <w:highlight w:val="none"/>
          <w:shd w:val="clear" w:color="auto" w:fill="FFFFFF"/>
          <w:lang w:bidi="ar"/>
        </w:rPr>
        <w:t>政务CA、方正签章控件驱动安装包及安装说明</w:t>
      </w:r>
      <w:r>
        <w:rPr>
          <w:rFonts w:hint="eastAsia" w:ascii="宋体" w:hAnsi="宋体" w:eastAsia="宋体" w:cs="宋体"/>
          <w:color w:val="auto"/>
          <w:sz w:val="24"/>
          <w:szCs w:val="24"/>
          <w:highlight w:val="none"/>
          <w:shd w:val="clear" w:color="auto" w:fill="FFFFFF"/>
          <w:lang w:bidi="ar"/>
        </w:rPr>
        <w:t>”文件，按要求安装驱动。</w:t>
      </w:r>
    </w:p>
    <w:p w14:paraId="6D7B3FA2">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4、有关供应商注册、报名、下载电子招标文件、制作上传电子投标文件、不见面开标及其他注意事项登录苏州政府采购网，在“下载中心”栏目下载“</w:t>
      </w:r>
      <w:r>
        <w:rPr>
          <w:rFonts w:hint="eastAsia" w:ascii="宋体" w:hAnsi="宋体" w:eastAsia="宋体" w:cs="宋体"/>
          <w:b/>
          <w:bCs/>
          <w:color w:val="auto"/>
          <w:sz w:val="24"/>
          <w:szCs w:val="24"/>
          <w:highlight w:val="none"/>
          <w:shd w:val="clear" w:color="auto" w:fill="FFFFFF"/>
          <w:lang w:bidi="ar"/>
        </w:rPr>
        <w:t>苏采云系统供应商操作手册</w:t>
      </w:r>
      <w:r>
        <w:rPr>
          <w:rFonts w:hint="eastAsia" w:ascii="宋体" w:hAnsi="宋体" w:eastAsia="宋体" w:cs="宋体"/>
          <w:color w:val="auto"/>
          <w:sz w:val="24"/>
          <w:szCs w:val="24"/>
          <w:highlight w:val="none"/>
          <w:shd w:val="clear" w:color="auto" w:fill="FFFFFF"/>
          <w:lang w:bidi="ar"/>
        </w:rPr>
        <w:t>”查阅。</w:t>
      </w:r>
    </w:p>
    <w:p w14:paraId="28B604A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5、有关办理CA数字申领及电子签章事项，登录苏州政府采购网，点击页面底部苏采云图标，进入苏采云政府采购一体化平台，下载“</w:t>
      </w:r>
      <w:r>
        <w:rPr>
          <w:rFonts w:hint="eastAsia" w:ascii="宋体" w:hAnsi="宋体" w:eastAsia="宋体" w:cs="宋体"/>
          <w:b/>
          <w:bCs/>
          <w:color w:val="auto"/>
          <w:sz w:val="24"/>
          <w:szCs w:val="24"/>
          <w:highlight w:val="none"/>
          <w:shd w:val="clear" w:color="auto" w:fill="FFFFFF"/>
          <w:lang w:bidi="ar"/>
        </w:rPr>
        <w:t>新CA办理指南</w:t>
      </w:r>
      <w:r>
        <w:rPr>
          <w:rFonts w:hint="eastAsia" w:ascii="宋体" w:hAnsi="宋体" w:eastAsia="宋体" w:cs="宋体"/>
          <w:color w:val="auto"/>
          <w:sz w:val="24"/>
          <w:szCs w:val="24"/>
          <w:highlight w:val="none"/>
          <w:shd w:val="clear" w:color="auto" w:fill="FFFFFF"/>
          <w:lang w:bidi="ar"/>
        </w:rPr>
        <w:t>”文件查阅。</w:t>
      </w:r>
    </w:p>
    <w:p w14:paraId="6356142B">
      <w:pPr>
        <w:pStyle w:val="270"/>
        <w:keepNext w:val="0"/>
        <w:keepLines w:val="0"/>
        <w:pageBreakBefore w:val="0"/>
        <w:kinsoku/>
        <w:wordWrap/>
        <w:overflowPunct/>
        <w:topLinePunct w:val="0"/>
        <w:autoSpaceDE/>
        <w:autoSpaceDN/>
        <w:bidi w:val="0"/>
        <w:adjustRightInd/>
        <w:snapToGrid/>
        <w:spacing w:after="0" w:line="360" w:lineRule="auto"/>
        <w:ind w:firstLine="482"/>
        <w:jc w:val="left"/>
        <w:textAlignment w:val="auto"/>
        <w:rPr>
          <w:rFonts w:hint="eastAsia" w:ascii="宋体" w:hAnsi="宋体" w:eastAsia="宋体"/>
          <w:b/>
          <w:color w:val="auto"/>
          <w:sz w:val="24"/>
          <w:szCs w:val="24"/>
          <w:highlight w:val="none"/>
        </w:rPr>
      </w:pPr>
      <w:r>
        <w:rPr>
          <w:rFonts w:hint="eastAsia" w:ascii="宋体" w:hAnsi="宋体" w:eastAsia="宋体"/>
          <w:b/>
          <w:color w:val="auto"/>
          <w:sz w:val="24"/>
          <w:szCs w:val="24"/>
          <w:highlight w:val="none"/>
        </w:rPr>
        <w:t>七、本次保证金、中标服务费事项</w:t>
      </w:r>
    </w:p>
    <w:p w14:paraId="5E8CAE9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olor w:val="auto"/>
          <w:sz w:val="24"/>
          <w:szCs w:val="24"/>
          <w:highlight w:val="none"/>
        </w:rPr>
      </w:pPr>
      <w:r>
        <w:rPr>
          <w:rFonts w:hint="eastAsia" w:ascii="宋体" w:hAnsi="宋体" w:cs="宋体"/>
          <w:color w:val="auto"/>
          <w:sz w:val="24"/>
          <w:szCs w:val="24"/>
          <w:highlight w:val="none"/>
          <w:shd w:val="clear" w:color="auto" w:fill="FFFFFF"/>
          <w:lang w:bidi="ar"/>
        </w:rPr>
        <w:t>1、投标保证金：</w:t>
      </w:r>
      <w:r>
        <w:rPr>
          <w:rFonts w:hint="eastAsia" w:ascii="宋体" w:hAnsi="宋体" w:cs="宋体"/>
          <w:color w:val="auto"/>
          <w:sz w:val="24"/>
          <w:szCs w:val="24"/>
          <w:highlight w:val="none"/>
        </w:rPr>
        <w:t>本项目无须缴纳投标保证金</w:t>
      </w:r>
      <w:r>
        <w:rPr>
          <w:rFonts w:hint="eastAsia" w:ascii="宋体" w:hAnsi="宋体" w:cs="宋体"/>
          <w:color w:val="auto"/>
          <w:sz w:val="24"/>
          <w:szCs w:val="24"/>
          <w:highlight w:val="none"/>
          <w:shd w:val="clear" w:color="auto" w:fill="FFFFFF"/>
          <w:lang w:bidi="ar"/>
        </w:rPr>
        <w:t xml:space="preserve">。 </w:t>
      </w:r>
    </w:p>
    <w:p w14:paraId="007E7E7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2、履约保证金：本项目不设置履约保证金。</w:t>
      </w:r>
    </w:p>
    <w:p w14:paraId="4FC1CB2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olor w:val="auto"/>
          <w:sz w:val="24"/>
          <w:szCs w:val="24"/>
          <w:highlight w:val="none"/>
        </w:rPr>
      </w:pPr>
      <w:r>
        <w:rPr>
          <w:rFonts w:hint="eastAsia" w:ascii="宋体" w:hAnsi="宋体" w:cs="宋体"/>
          <w:color w:val="auto"/>
          <w:sz w:val="24"/>
          <w:szCs w:val="24"/>
          <w:highlight w:val="none"/>
          <w:shd w:val="clear" w:color="auto" w:fill="FFFFFF"/>
          <w:lang w:bidi="ar"/>
        </w:rPr>
        <w:t xml:space="preserve">3、中标服务费：由中标单位支付。按预算金额100万元以内1.5%、100万元（含）-500万元以内1.1%、500万元（含）-1000万元以内0.8%。差额定率累进法计算并支付中标服务费。该费用应在领取中标通知书时付清。 </w:t>
      </w:r>
    </w:p>
    <w:p w14:paraId="0D4C9C1C">
      <w:pPr>
        <w:keepNext w:val="0"/>
        <w:keepLines w:val="0"/>
        <w:pageBreakBefore w:val="0"/>
        <w:widowControl/>
        <w:kinsoku/>
        <w:wordWrap/>
        <w:overflowPunct/>
        <w:topLinePunct w:val="0"/>
        <w:autoSpaceDE/>
        <w:autoSpaceDN/>
        <w:bidi w:val="0"/>
        <w:adjustRightInd/>
        <w:snapToGrid/>
        <w:spacing w:line="360" w:lineRule="auto"/>
        <w:ind w:firstLine="482"/>
        <w:jc w:val="left"/>
        <w:textAlignment w:val="auto"/>
        <w:rPr>
          <w:rFonts w:ascii="宋体" w:hAnsi="宋体"/>
          <w:color w:val="auto"/>
          <w:sz w:val="24"/>
          <w:szCs w:val="24"/>
          <w:highlight w:val="none"/>
        </w:rPr>
      </w:pPr>
      <w:r>
        <w:rPr>
          <w:rFonts w:hint="eastAsia" w:ascii="宋体" w:hAnsi="宋体" w:cs="宋体"/>
          <w:b/>
          <w:color w:val="auto"/>
          <w:sz w:val="24"/>
          <w:szCs w:val="24"/>
          <w:highlight w:val="none"/>
          <w:shd w:val="clear" w:color="auto" w:fill="FFFFFF"/>
          <w:lang w:bidi="ar"/>
        </w:rPr>
        <w:t xml:space="preserve">八、对本次招标提出询问，请按以下方式联系： </w:t>
      </w:r>
    </w:p>
    <w:p w14:paraId="5910FE0F">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olor w:val="auto"/>
          <w:sz w:val="24"/>
          <w:szCs w:val="24"/>
          <w:highlight w:val="none"/>
        </w:rPr>
      </w:pPr>
      <w:r>
        <w:rPr>
          <w:rFonts w:hint="eastAsia" w:ascii="宋体" w:hAnsi="宋体" w:cs="宋体"/>
          <w:color w:val="auto"/>
          <w:sz w:val="24"/>
          <w:szCs w:val="24"/>
          <w:highlight w:val="none"/>
          <w:shd w:val="clear" w:color="auto" w:fill="FFFFFF"/>
          <w:lang w:bidi="ar"/>
        </w:rPr>
        <w:t xml:space="preserve">1、采购人信息： </w:t>
      </w:r>
    </w:p>
    <w:p w14:paraId="23E6187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shd w:val="clear" w:color="auto" w:fill="FFFFFF"/>
          <w:lang w:bidi="ar"/>
        </w:rPr>
        <w:t>名称：</w:t>
      </w:r>
      <w:r>
        <w:rPr>
          <w:rFonts w:hint="eastAsia" w:ascii="宋体" w:hAnsi="宋体" w:cs="宋体"/>
          <w:color w:val="auto"/>
          <w:sz w:val="24"/>
          <w:szCs w:val="24"/>
          <w:highlight w:val="none"/>
          <w:shd w:val="clear" w:color="auto" w:fill="FFFFFF"/>
          <w:lang w:eastAsia="zh-CN" w:bidi="ar"/>
        </w:rPr>
        <w:t>太仓市人民法院</w:t>
      </w:r>
    </w:p>
    <w:p w14:paraId="0FD945C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val="en-US" w:eastAsia="zh-CN" w:bidi="ar"/>
        </w:rPr>
        <w:t>地址</w:t>
      </w:r>
      <w:r>
        <w:rPr>
          <w:rFonts w:hint="eastAsia" w:ascii="宋体" w:hAnsi="宋体" w:cs="宋体"/>
          <w:color w:val="auto"/>
          <w:sz w:val="24"/>
          <w:szCs w:val="24"/>
          <w:highlight w:val="none"/>
          <w:shd w:val="clear" w:color="auto" w:fill="FFFFFF"/>
          <w:lang w:bidi="ar"/>
        </w:rPr>
        <w:t>：</w:t>
      </w:r>
      <w:r>
        <w:rPr>
          <w:rFonts w:hint="eastAsia" w:ascii="宋体" w:hAnsi="宋体" w:eastAsia="宋体" w:cs="宋体"/>
          <w:color w:val="auto"/>
          <w:sz w:val="24"/>
          <w:szCs w:val="24"/>
          <w:highlight w:val="none"/>
        </w:rPr>
        <w:t>太仓市城厢镇半泾南路19号</w:t>
      </w:r>
    </w:p>
    <w:p w14:paraId="16BB671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s="宋体"/>
          <w:color w:val="auto"/>
          <w:sz w:val="24"/>
          <w:szCs w:val="24"/>
          <w:highlight w:val="none"/>
          <w:shd w:val="clear" w:color="auto" w:fill="FFFFFF"/>
          <w:lang w:bidi="ar"/>
        </w:rPr>
      </w:pPr>
      <w:r>
        <w:rPr>
          <w:rFonts w:hint="eastAsia" w:ascii="宋体" w:hAnsi="宋体" w:cs="宋体"/>
          <w:color w:val="auto"/>
          <w:sz w:val="24"/>
          <w:szCs w:val="24"/>
          <w:highlight w:val="none"/>
          <w:shd w:val="clear" w:color="auto" w:fill="FFFFFF"/>
          <w:lang w:bidi="ar"/>
        </w:rPr>
        <w:t>联系电话：</w:t>
      </w:r>
      <w:r>
        <w:rPr>
          <w:rFonts w:hint="eastAsia" w:ascii="宋体" w:hAnsi="宋体" w:eastAsia="宋体" w:cs="宋体"/>
          <w:color w:val="auto"/>
          <w:sz w:val="24"/>
          <w:szCs w:val="24"/>
          <w:highlight w:val="none"/>
        </w:rPr>
        <w:t>0512-53951573</w:t>
      </w:r>
    </w:p>
    <w:p w14:paraId="08C24BC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olor w:val="auto"/>
          <w:sz w:val="24"/>
          <w:szCs w:val="24"/>
          <w:highlight w:val="none"/>
        </w:rPr>
      </w:pPr>
      <w:r>
        <w:rPr>
          <w:rFonts w:hint="eastAsia" w:ascii="宋体" w:hAnsi="宋体" w:cs="宋体"/>
          <w:color w:val="auto"/>
          <w:sz w:val="24"/>
          <w:szCs w:val="24"/>
          <w:highlight w:val="none"/>
          <w:shd w:val="clear" w:color="auto" w:fill="FFFFFF"/>
          <w:lang w:bidi="ar"/>
        </w:rPr>
        <w:t>2、采购代理机构信息</w:t>
      </w:r>
    </w:p>
    <w:p w14:paraId="35E92D49">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shd w:val="clear" w:color="auto" w:fill="FFFFFF"/>
          <w:lang w:bidi="ar"/>
        </w:rPr>
        <w:t>名称：</w:t>
      </w:r>
      <w:r>
        <w:rPr>
          <w:rFonts w:hint="eastAsia" w:ascii="宋体" w:hAnsi="宋体" w:cs="宋体"/>
          <w:color w:val="auto"/>
          <w:sz w:val="24"/>
          <w:szCs w:val="24"/>
          <w:highlight w:val="none"/>
          <w:shd w:val="clear" w:color="auto" w:fill="FFFFFF"/>
          <w:lang w:eastAsia="zh-CN" w:bidi="ar"/>
        </w:rPr>
        <w:t>苏州和讯工程项目管理有限公司</w:t>
      </w:r>
    </w:p>
    <w:p w14:paraId="43366A0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shd w:val="clear" w:color="auto" w:fill="FFFFFF"/>
          <w:lang w:bidi="ar"/>
        </w:rPr>
        <w:t>地址：</w:t>
      </w:r>
      <w:r>
        <w:rPr>
          <w:rFonts w:hint="eastAsia" w:ascii="宋体" w:hAnsi="宋体" w:cs="宋体"/>
          <w:color w:val="auto"/>
          <w:sz w:val="24"/>
          <w:szCs w:val="24"/>
          <w:highlight w:val="none"/>
          <w:shd w:val="clear" w:color="auto" w:fill="FFFFFF"/>
          <w:lang w:eastAsia="zh-CN" w:bidi="ar"/>
        </w:rPr>
        <w:t>太仓市上海东路246号时代金融大厦A1座16楼</w:t>
      </w:r>
    </w:p>
    <w:p w14:paraId="679D818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eastAsia="zh-CN" w:bidi="ar"/>
        </w:rPr>
      </w:pPr>
      <w:r>
        <w:rPr>
          <w:rFonts w:hint="eastAsia" w:ascii="宋体" w:hAnsi="宋体" w:cs="宋体"/>
          <w:color w:val="auto"/>
          <w:sz w:val="24"/>
          <w:szCs w:val="24"/>
          <w:highlight w:val="none"/>
          <w:shd w:val="clear" w:color="auto" w:fill="FFFFFF"/>
          <w:lang w:bidi="ar"/>
        </w:rPr>
        <w:t>联系人：</w:t>
      </w:r>
      <w:r>
        <w:rPr>
          <w:rFonts w:hint="eastAsia" w:ascii="宋体" w:hAnsi="宋体" w:cs="宋体"/>
          <w:color w:val="auto"/>
          <w:sz w:val="24"/>
          <w:szCs w:val="24"/>
          <w:highlight w:val="none"/>
          <w:shd w:val="clear" w:color="auto" w:fill="FFFFFF"/>
          <w:lang w:eastAsia="zh-CN" w:bidi="ar"/>
        </w:rPr>
        <w:t>赵静洁</w:t>
      </w:r>
    </w:p>
    <w:p w14:paraId="140A457C">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olor w:val="auto"/>
          <w:sz w:val="24"/>
          <w:szCs w:val="24"/>
          <w:highlight w:val="none"/>
          <w:lang w:eastAsia="zh-CN"/>
        </w:rPr>
      </w:pPr>
      <w:r>
        <w:rPr>
          <w:rFonts w:hint="eastAsia" w:ascii="宋体" w:hAnsi="宋体" w:cs="宋体"/>
          <w:color w:val="auto"/>
          <w:sz w:val="24"/>
          <w:szCs w:val="24"/>
          <w:highlight w:val="none"/>
          <w:shd w:val="clear" w:color="auto" w:fill="FFFFFF"/>
          <w:lang w:bidi="ar"/>
        </w:rPr>
        <w:t>联系电话：</w:t>
      </w:r>
      <w:r>
        <w:rPr>
          <w:rFonts w:hint="eastAsia" w:ascii="宋体" w:hAnsi="宋体" w:cs="宋体"/>
          <w:color w:val="auto"/>
          <w:sz w:val="24"/>
          <w:szCs w:val="24"/>
          <w:highlight w:val="none"/>
          <w:shd w:val="clear" w:color="auto" w:fill="FFFFFF"/>
          <w:lang w:eastAsia="zh-CN" w:bidi="ar"/>
        </w:rPr>
        <w:t>0512-53560050</w:t>
      </w:r>
    </w:p>
    <w:p w14:paraId="604D69D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olor w:val="auto"/>
          <w:sz w:val="24"/>
          <w:szCs w:val="24"/>
          <w:highlight w:val="none"/>
        </w:rPr>
      </w:pPr>
      <w:r>
        <w:rPr>
          <w:rFonts w:hint="eastAsia" w:ascii="宋体" w:hAnsi="宋体" w:cs="宋体"/>
          <w:color w:val="auto"/>
          <w:sz w:val="24"/>
          <w:szCs w:val="24"/>
          <w:highlight w:val="none"/>
          <w:shd w:val="clear" w:color="auto" w:fill="FFFFFF"/>
          <w:lang w:bidi="ar"/>
        </w:rPr>
        <w:t>3.项目联系方式</w:t>
      </w:r>
    </w:p>
    <w:p w14:paraId="79099B17">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color w:val="auto"/>
          <w:sz w:val="24"/>
          <w:szCs w:val="24"/>
          <w:highlight w:val="none"/>
          <w:shd w:val="clear" w:color="auto" w:fill="FFFFFF"/>
          <w:lang w:eastAsia="zh-CN" w:bidi="ar"/>
        </w:rPr>
      </w:pPr>
      <w:r>
        <w:rPr>
          <w:rFonts w:hint="eastAsia" w:ascii="宋体" w:hAnsi="宋体" w:cs="宋体"/>
          <w:color w:val="auto"/>
          <w:sz w:val="24"/>
          <w:szCs w:val="24"/>
          <w:highlight w:val="none"/>
          <w:shd w:val="clear" w:color="auto" w:fill="FFFFFF"/>
          <w:lang w:bidi="ar"/>
        </w:rPr>
        <w:t>项目联系人：</w:t>
      </w:r>
      <w:r>
        <w:rPr>
          <w:rFonts w:hint="eastAsia" w:ascii="宋体" w:hAnsi="宋体" w:cs="宋体"/>
          <w:color w:val="auto"/>
          <w:sz w:val="24"/>
          <w:szCs w:val="24"/>
          <w:highlight w:val="none"/>
          <w:shd w:val="clear" w:color="auto" w:fill="FFFFFF"/>
          <w:lang w:eastAsia="zh-CN" w:bidi="ar"/>
        </w:rPr>
        <w:t>赵静洁</w:t>
      </w:r>
    </w:p>
    <w:p w14:paraId="3E1E419E">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eastAsia="宋体" w:cs="宋体"/>
          <w:color w:val="auto"/>
          <w:sz w:val="24"/>
          <w:szCs w:val="24"/>
          <w:highlight w:val="none"/>
          <w:shd w:val="clear" w:color="auto" w:fill="FFFFFF"/>
          <w:lang w:val="en-US" w:eastAsia="zh-CN" w:bidi="ar"/>
        </w:rPr>
      </w:pPr>
      <w:r>
        <w:rPr>
          <w:rFonts w:hint="eastAsia" w:ascii="宋体" w:hAnsi="宋体" w:cs="宋体"/>
          <w:color w:val="auto"/>
          <w:sz w:val="24"/>
          <w:szCs w:val="24"/>
          <w:highlight w:val="none"/>
          <w:shd w:val="clear" w:color="auto" w:fill="FFFFFF"/>
          <w:lang w:bidi="ar"/>
        </w:rPr>
        <w:t>联系电话：</w:t>
      </w:r>
      <w:r>
        <w:rPr>
          <w:rFonts w:hint="eastAsia" w:ascii="宋体" w:hAnsi="宋体" w:cs="宋体"/>
          <w:color w:val="auto"/>
          <w:sz w:val="24"/>
          <w:szCs w:val="24"/>
          <w:highlight w:val="none"/>
          <w:shd w:val="clear" w:color="auto" w:fill="FFFFFF"/>
          <w:lang w:val="en-US" w:eastAsia="zh-CN" w:bidi="ar"/>
        </w:rPr>
        <w:t>15370778911</w:t>
      </w:r>
    </w:p>
    <w:p w14:paraId="228383BE">
      <w:pPr>
        <w:pStyle w:val="198"/>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eastAsia="宋体" w:cs="宋体"/>
          <w:b/>
          <w:color w:val="auto"/>
          <w:sz w:val="24"/>
          <w:szCs w:val="24"/>
          <w:highlight w:val="none"/>
          <w:shd w:val="clear" w:color="auto" w:fill="FFFFFF"/>
          <w:lang w:val="en-US" w:eastAsia="zh-CN" w:bidi="ar"/>
        </w:rPr>
      </w:pPr>
      <w:r>
        <w:rPr>
          <w:rFonts w:hint="eastAsia" w:ascii="宋体" w:hAnsi="宋体" w:cs="宋体"/>
          <w:b/>
          <w:color w:val="auto"/>
          <w:sz w:val="24"/>
          <w:szCs w:val="24"/>
          <w:highlight w:val="none"/>
          <w:shd w:val="clear" w:color="auto" w:fill="FFFFFF"/>
          <w:lang w:val="en-US" w:eastAsia="zh-CN" w:bidi="ar"/>
        </w:rPr>
        <w:t>4、有关电子投标制作技术疑问，请咨询苏采云软件公司客服：18261002950、0512-69820854、0519-86722802。</w:t>
      </w:r>
    </w:p>
    <w:p w14:paraId="09EEB11A">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cs="宋体"/>
          <w:b/>
          <w:color w:val="auto"/>
          <w:sz w:val="24"/>
          <w:szCs w:val="24"/>
          <w:highlight w:val="none"/>
          <w:shd w:val="clear" w:color="auto" w:fill="FFFFFF"/>
          <w:lang w:bidi="ar"/>
        </w:rPr>
      </w:pPr>
      <w:r>
        <w:rPr>
          <w:rFonts w:hint="eastAsia" w:ascii="宋体" w:hAnsi="宋体" w:cs="宋体"/>
          <w:b/>
          <w:color w:val="auto"/>
          <w:sz w:val="24"/>
          <w:szCs w:val="24"/>
          <w:highlight w:val="none"/>
          <w:shd w:val="clear" w:color="auto" w:fill="FFFFFF"/>
          <w:lang w:bidi="ar"/>
        </w:rPr>
        <w:t>九、政府采购监督电话：0512-53512539</w:t>
      </w:r>
    </w:p>
    <w:p w14:paraId="50AFA2CB">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十、政府采购履约资金扶持政策:</w:t>
      </w:r>
    </w:p>
    <w:p w14:paraId="57E4B145">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lang w:bidi="ar"/>
        </w:rPr>
        <w:t xml:space="preserve">中标供应商可凭政府采购合同办理融资贷款，详情请见江苏政府采购网“政采贷”专栏。  </w:t>
      </w:r>
    </w:p>
    <w:p w14:paraId="0D72CE87">
      <w:pPr>
        <w:pStyle w:val="198"/>
        <w:keepNext w:val="0"/>
        <w:keepLines w:val="0"/>
        <w:pageBreakBefore w:val="0"/>
        <w:kinsoku/>
        <w:wordWrap/>
        <w:overflowPunct/>
        <w:topLinePunct w:val="0"/>
        <w:autoSpaceDE/>
        <w:autoSpaceDN/>
        <w:bidi w:val="0"/>
        <w:adjustRightInd/>
        <w:snapToGrid/>
        <w:spacing w:line="360" w:lineRule="auto"/>
        <w:ind w:firstLine="482"/>
        <w:textAlignment w:val="auto"/>
        <w:rPr>
          <w:rFonts w:hint="eastAsia" w:ascii="宋体" w:hAnsi="宋体" w:cs="宋体"/>
          <w:b/>
          <w:color w:val="auto"/>
          <w:sz w:val="24"/>
          <w:szCs w:val="24"/>
          <w:highlight w:val="none"/>
          <w:shd w:val="clear" w:color="auto" w:fill="FFFFFF"/>
          <w:lang w:bidi="ar"/>
        </w:rPr>
      </w:pPr>
    </w:p>
    <w:p w14:paraId="1DF1659D">
      <w:pPr>
        <w:keepNext w:val="0"/>
        <w:keepLines w:val="0"/>
        <w:pageBreakBefore w:val="0"/>
        <w:widowControl/>
        <w:kinsoku/>
        <w:wordWrap/>
        <w:overflowPunct/>
        <w:topLinePunct w:val="0"/>
        <w:autoSpaceDE/>
        <w:autoSpaceDN/>
        <w:bidi w:val="0"/>
        <w:adjustRightInd/>
        <w:snapToGrid/>
        <w:spacing w:line="360" w:lineRule="auto"/>
        <w:ind w:firstLine="480"/>
        <w:jc w:val="left"/>
        <w:textAlignment w:val="auto"/>
        <w:rPr>
          <w:rFonts w:ascii="宋体" w:hAnsi="宋体"/>
          <w:color w:val="auto"/>
          <w:sz w:val="24"/>
          <w:szCs w:val="24"/>
          <w:highlight w:val="none"/>
        </w:rPr>
      </w:pPr>
      <w:r>
        <w:rPr>
          <w:rFonts w:hint="eastAsia" w:ascii="宋体" w:hAnsi="宋体" w:cs="宋体"/>
          <w:color w:val="auto"/>
          <w:sz w:val="24"/>
          <w:szCs w:val="24"/>
          <w:highlight w:val="none"/>
          <w:shd w:val="clear" w:color="auto" w:fill="FFFFFF"/>
          <w:lang w:bidi="ar"/>
        </w:rPr>
        <w:t xml:space="preserve">  </w:t>
      </w:r>
    </w:p>
    <w:p w14:paraId="59FD0D8A">
      <w:pPr>
        <w:keepNext w:val="0"/>
        <w:keepLines w:val="0"/>
        <w:pageBreakBefore w:val="0"/>
        <w:widowControl/>
        <w:kinsoku/>
        <w:wordWrap/>
        <w:overflowPunct/>
        <w:topLinePunct w:val="0"/>
        <w:autoSpaceDE/>
        <w:autoSpaceDN/>
        <w:bidi w:val="0"/>
        <w:adjustRightInd/>
        <w:snapToGrid/>
        <w:spacing w:line="360" w:lineRule="auto"/>
        <w:ind w:firstLine="480"/>
        <w:jc w:val="right"/>
        <w:textAlignment w:val="auto"/>
        <w:rPr>
          <w:rFonts w:ascii="宋体" w:hAnsi="宋体"/>
          <w:color w:val="auto"/>
          <w:sz w:val="24"/>
          <w:szCs w:val="24"/>
          <w:highlight w:val="none"/>
        </w:rPr>
      </w:pPr>
      <w:r>
        <w:rPr>
          <w:rFonts w:hint="eastAsia" w:ascii="宋体" w:hAnsi="宋体" w:cs="宋体"/>
          <w:color w:val="auto"/>
          <w:sz w:val="24"/>
          <w:szCs w:val="24"/>
          <w:highlight w:val="none"/>
          <w:shd w:val="clear" w:color="auto" w:fill="FFFFFF"/>
          <w:lang w:eastAsia="zh-CN" w:bidi="ar"/>
        </w:rPr>
        <w:t>苏州和讯工程项目管理有限公司</w:t>
      </w:r>
      <w:r>
        <w:rPr>
          <w:rFonts w:hint="eastAsia" w:ascii="宋体" w:hAnsi="宋体" w:cs="宋体"/>
          <w:color w:val="auto"/>
          <w:sz w:val="24"/>
          <w:szCs w:val="24"/>
          <w:highlight w:val="none"/>
          <w:shd w:val="clear" w:color="auto" w:fill="FFFFFF"/>
          <w:lang w:bidi="ar"/>
        </w:rPr>
        <w:t xml:space="preserve"> </w:t>
      </w:r>
    </w:p>
    <w:p w14:paraId="4203C7FA">
      <w:pPr>
        <w:keepNext w:val="0"/>
        <w:keepLines w:val="0"/>
        <w:pageBreakBefore w:val="0"/>
        <w:widowControl/>
        <w:kinsoku/>
        <w:wordWrap/>
        <w:overflowPunct/>
        <w:topLinePunct w:val="0"/>
        <w:autoSpaceDE/>
        <w:autoSpaceDN/>
        <w:bidi w:val="0"/>
        <w:adjustRightInd/>
        <w:snapToGrid/>
        <w:spacing w:line="360" w:lineRule="auto"/>
        <w:ind w:firstLine="480"/>
        <w:jc w:val="right"/>
        <w:textAlignment w:val="auto"/>
        <w:rPr>
          <w:rFonts w:ascii="宋体" w:hAnsi="宋体" w:cs="宋体"/>
          <w:color w:val="auto"/>
          <w:sz w:val="24"/>
          <w:szCs w:val="24"/>
          <w:highlight w:val="none"/>
          <w:shd w:val="clear" w:color="auto" w:fill="FFFFFF"/>
          <w:lang w:bidi="ar"/>
        </w:rPr>
        <w:sectPr>
          <w:footerReference r:id="rId4" w:type="first"/>
          <w:pgSz w:w="11907" w:h="16840"/>
          <w:pgMar w:top="1134" w:right="885" w:bottom="1134" w:left="1576" w:header="567" w:footer="794" w:gutter="0"/>
          <w:cols w:space="1701" w:num="1"/>
          <w:titlePg/>
          <w:docGrid w:linePitch="360" w:charSpace="0"/>
        </w:sectPr>
      </w:pPr>
      <w:r>
        <w:rPr>
          <w:rFonts w:hint="eastAsia" w:ascii="宋体" w:hAnsi="宋体" w:cs="宋体"/>
          <w:color w:val="auto"/>
          <w:sz w:val="24"/>
          <w:szCs w:val="24"/>
          <w:highlight w:val="none"/>
          <w:shd w:val="clear" w:color="auto" w:fill="FFFFFF"/>
          <w:lang w:bidi="ar"/>
        </w:rPr>
        <w:t>202</w:t>
      </w:r>
      <w:r>
        <w:rPr>
          <w:rFonts w:hint="eastAsia" w:ascii="宋体" w:hAnsi="宋体" w:cs="宋体"/>
          <w:color w:val="auto"/>
          <w:sz w:val="24"/>
          <w:szCs w:val="24"/>
          <w:highlight w:val="none"/>
          <w:shd w:val="clear" w:color="auto" w:fill="FFFFFF"/>
          <w:lang w:val="en-US" w:eastAsia="zh-CN" w:bidi="ar"/>
        </w:rPr>
        <w:t>5</w:t>
      </w:r>
      <w:r>
        <w:rPr>
          <w:rFonts w:hint="eastAsia" w:ascii="宋体" w:hAnsi="宋体" w:cs="宋体"/>
          <w:color w:val="auto"/>
          <w:sz w:val="24"/>
          <w:szCs w:val="24"/>
          <w:highlight w:val="none"/>
          <w:shd w:val="clear" w:color="auto" w:fill="FFFFFF"/>
          <w:lang w:bidi="ar"/>
        </w:rPr>
        <w:t>年</w:t>
      </w:r>
      <w:r>
        <w:rPr>
          <w:rFonts w:hint="eastAsia" w:ascii="宋体" w:hAnsi="宋体" w:cs="宋体"/>
          <w:color w:val="auto"/>
          <w:sz w:val="24"/>
          <w:szCs w:val="24"/>
          <w:highlight w:val="none"/>
          <w:shd w:val="clear" w:color="auto" w:fill="FFFFFF"/>
          <w:lang w:val="en-US" w:eastAsia="zh-CN" w:bidi="ar"/>
        </w:rPr>
        <w:t>06</w:t>
      </w:r>
      <w:r>
        <w:rPr>
          <w:rFonts w:hint="eastAsia" w:ascii="宋体" w:hAnsi="宋体" w:cs="宋体"/>
          <w:color w:val="auto"/>
          <w:sz w:val="24"/>
          <w:szCs w:val="24"/>
          <w:highlight w:val="none"/>
          <w:shd w:val="clear" w:color="auto" w:fill="FFFFFF"/>
          <w:lang w:bidi="ar"/>
        </w:rPr>
        <w:t>月</w:t>
      </w:r>
      <w:r>
        <w:rPr>
          <w:rFonts w:hint="eastAsia" w:ascii="宋体" w:hAnsi="宋体" w:cs="宋体"/>
          <w:color w:val="auto"/>
          <w:sz w:val="24"/>
          <w:szCs w:val="24"/>
          <w:highlight w:val="none"/>
          <w:shd w:val="clear" w:color="auto" w:fill="FFFFFF"/>
          <w:lang w:val="en-US" w:eastAsia="zh-CN" w:bidi="ar"/>
        </w:rPr>
        <w:t>04</w:t>
      </w:r>
      <w:r>
        <w:rPr>
          <w:rFonts w:hint="eastAsia" w:ascii="宋体" w:hAnsi="宋体" w:cs="宋体"/>
          <w:color w:val="auto"/>
          <w:sz w:val="24"/>
          <w:szCs w:val="24"/>
          <w:highlight w:val="none"/>
          <w:shd w:val="clear" w:color="auto" w:fill="FFFFFF"/>
          <w:lang w:bidi="ar"/>
        </w:rPr>
        <w:t>日</w:t>
      </w:r>
    </w:p>
    <w:p w14:paraId="06FFA7D1">
      <w:pPr>
        <w:pStyle w:val="262"/>
        <w:jc w:val="center"/>
        <w:outlineLvl w:val="0"/>
        <w:rPr>
          <w:rFonts w:hint="eastAsia"/>
          <w:b/>
          <w:color w:val="auto"/>
          <w:sz w:val="30"/>
          <w:szCs w:val="30"/>
          <w:highlight w:val="none"/>
        </w:rPr>
      </w:pPr>
      <w:bookmarkStart w:id="16" w:name="_Toc129003583"/>
      <w:r>
        <w:rPr>
          <w:b/>
          <w:color w:val="auto"/>
          <w:sz w:val="30"/>
          <w:szCs w:val="30"/>
          <w:highlight w:val="none"/>
        </w:rPr>
        <w:t>第</w:t>
      </w:r>
      <w:r>
        <w:rPr>
          <w:rFonts w:hint="eastAsia"/>
          <w:b/>
          <w:color w:val="auto"/>
          <w:sz w:val="30"/>
          <w:szCs w:val="30"/>
          <w:highlight w:val="none"/>
        </w:rPr>
        <w:t>二部分</w:t>
      </w:r>
      <w:r>
        <w:rPr>
          <w:b/>
          <w:color w:val="auto"/>
          <w:sz w:val="30"/>
          <w:szCs w:val="30"/>
          <w:highlight w:val="none"/>
        </w:rPr>
        <w:t xml:space="preserve">  投标人须知</w:t>
      </w:r>
      <w:bookmarkEnd w:id="12"/>
      <w:bookmarkEnd w:id="13"/>
      <w:bookmarkEnd w:id="14"/>
      <w:bookmarkEnd w:id="15"/>
      <w:bookmarkEnd w:id="16"/>
    </w:p>
    <w:p w14:paraId="79CD6F5B">
      <w:pPr>
        <w:spacing w:line="360" w:lineRule="auto"/>
        <w:ind w:firstLine="482"/>
        <w:rPr>
          <w:rFonts w:ascii="宋体" w:hAnsi="宋体"/>
          <w:b/>
          <w:color w:val="auto"/>
          <w:sz w:val="24"/>
          <w:highlight w:val="none"/>
        </w:rPr>
      </w:pPr>
      <w:r>
        <w:rPr>
          <w:rFonts w:hint="eastAsia" w:ascii="宋体" w:hAnsi="宋体"/>
          <w:b/>
          <w:color w:val="auto"/>
          <w:sz w:val="24"/>
          <w:highlight w:val="none"/>
        </w:rPr>
        <w:t>1．说明</w:t>
      </w:r>
    </w:p>
    <w:p w14:paraId="7D3DC07D">
      <w:pPr>
        <w:spacing w:line="360" w:lineRule="auto"/>
        <w:ind w:firstLine="480"/>
        <w:rPr>
          <w:rFonts w:ascii="宋体" w:hAnsi="宋体"/>
          <w:color w:val="auto"/>
          <w:sz w:val="24"/>
          <w:highlight w:val="none"/>
        </w:rPr>
      </w:pPr>
      <w:r>
        <w:rPr>
          <w:rFonts w:hint="eastAsia" w:ascii="宋体" w:hAnsi="宋体"/>
          <w:color w:val="auto"/>
          <w:sz w:val="24"/>
          <w:highlight w:val="none"/>
        </w:rPr>
        <w:t>1.1 本招标文件仅适用于</w:t>
      </w:r>
      <w:r>
        <w:rPr>
          <w:rFonts w:hint="eastAsia" w:ascii="宋体" w:hAnsi="宋体"/>
          <w:color w:val="auto"/>
          <w:sz w:val="24"/>
          <w:highlight w:val="none"/>
          <w:lang w:eastAsia="zh-CN"/>
        </w:rPr>
        <w:t>苏州和讯工程项目管理有限公司</w:t>
      </w:r>
      <w:r>
        <w:rPr>
          <w:rFonts w:hint="eastAsia" w:ascii="宋体" w:hAnsi="宋体"/>
          <w:color w:val="auto"/>
          <w:sz w:val="24"/>
          <w:highlight w:val="none"/>
        </w:rPr>
        <w:t>组织的采购活动。</w:t>
      </w:r>
    </w:p>
    <w:p w14:paraId="0D306356">
      <w:pPr>
        <w:spacing w:line="360" w:lineRule="auto"/>
        <w:ind w:firstLine="480"/>
        <w:rPr>
          <w:rFonts w:ascii="宋体" w:hAnsi="宋体"/>
          <w:color w:val="auto"/>
          <w:sz w:val="24"/>
          <w:highlight w:val="none"/>
        </w:rPr>
      </w:pPr>
      <w:r>
        <w:rPr>
          <w:rFonts w:hint="eastAsia" w:ascii="宋体" w:hAnsi="宋体"/>
          <w:color w:val="auto"/>
          <w:sz w:val="24"/>
          <w:highlight w:val="none"/>
        </w:rPr>
        <w:t>1.2 本次采购活动及因本次采购产生的合同受中国法律制约和保护。</w:t>
      </w:r>
    </w:p>
    <w:p w14:paraId="3BF7F1FE">
      <w:pPr>
        <w:spacing w:line="360" w:lineRule="auto"/>
        <w:ind w:firstLine="480"/>
        <w:rPr>
          <w:rFonts w:ascii="宋体" w:hAnsi="宋体"/>
          <w:color w:val="auto"/>
          <w:sz w:val="24"/>
          <w:highlight w:val="none"/>
        </w:rPr>
      </w:pPr>
      <w:r>
        <w:rPr>
          <w:rFonts w:hint="eastAsia" w:ascii="宋体" w:hAnsi="宋体"/>
          <w:color w:val="auto"/>
          <w:sz w:val="24"/>
          <w:highlight w:val="none"/>
        </w:rPr>
        <w:t>1.3 本招标文件的解释权属于</w:t>
      </w:r>
      <w:r>
        <w:rPr>
          <w:rFonts w:hint="eastAsia" w:ascii="宋体" w:hAnsi="宋体"/>
          <w:color w:val="auto"/>
          <w:sz w:val="24"/>
          <w:highlight w:val="none"/>
          <w:lang w:eastAsia="zh-CN"/>
        </w:rPr>
        <w:t>苏州和讯工程项目管理有限公司</w:t>
      </w:r>
      <w:r>
        <w:rPr>
          <w:rFonts w:hint="eastAsia" w:ascii="宋体" w:hAnsi="宋体"/>
          <w:color w:val="auto"/>
          <w:sz w:val="24"/>
          <w:highlight w:val="none"/>
        </w:rPr>
        <w:t>。</w:t>
      </w:r>
    </w:p>
    <w:p w14:paraId="42AD4A78">
      <w:pPr>
        <w:spacing w:line="360" w:lineRule="auto"/>
        <w:ind w:firstLine="482"/>
        <w:rPr>
          <w:rFonts w:ascii="宋体" w:hAnsi="宋体"/>
          <w:b/>
          <w:color w:val="auto"/>
          <w:sz w:val="24"/>
          <w:highlight w:val="none"/>
        </w:rPr>
      </w:pPr>
      <w:r>
        <w:rPr>
          <w:rFonts w:hint="eastAsia" w:ascii="宋体" w:hAnsi="宋体"/>
          <w:b/>
          <w:color w:val="auto"/>
          <w:sz w:val="24"/>
          <w:highlight w:val="none"/>
        </w:rPr>
        <w:t>2．词语释义</w:t>
      </w:r>
    </w:p>
    <w:p w14:paraId="3D2633C2">
      <w:pPr>
        <w:spacing w:line="360" w:lineRule="auto"/>
        <w:ind w:firstLine="480"/>
        <w:rPr>
          <w:rFonts w:ascii="宋体" w:hAnsi="宋体"/>
          <w:color w:val="auto"/>
          <w:sz w:val="24"/>
          <w:highlight w:val="none"/>
        </w:rPr>
      </w:pPr>
      <w:r>
        <w:rPr>
          <w:rFonts w:hint="eastAsia" w:ascii="宋体" w:hAnsi="宋体"/>
          <w:color w:val="auto"/>
          <w:sz w:val="24"/>
          <w:highlight w:val="none"/>
        </w:rPr>
        <w:t>2.1采购人：指依法进行政府采购的国家机关、事业单位、团体组织。</w:t>
      </w:r>
    </w:p>
    <w:p w14:paraId="046F195F">
      <w:pPr>
        <w:spacing w:line="360" w:lineRule="auto"/>
        <w:ind w:firstLine="480"/>
        <w:rPr>
          <w:rFonts w:ascii="宋体" w:hAnsi="宋体"/>
          <w:color w:val="auto"/>
          <w:sz w:val="24"/>
          <w:highlight w:val="none"/>
        </w:rPr>
      </w:pPr>
      <w:r>
        <w:rPr>
          <w:rFonts w:hint="eastAsia" w:ascii="宋体" w:hAnsi="宋体"/>
          <w:color w:val="auto"/>
          <w:sz w:val="24"/>
          <w:highlight w:val="none"/>
        </w:rPr>
        <w:t>2.2采购代理机构：指依法接受采购人委托，从事政府采购代理业务的社会中介机构。</w:t>
      </w:r>
    </w:p>
    <w:p w14:paraId="3739A6EC">
      <w:pPr>
        <w:spacing w:line="360" w:lineRule="auto"/>
        <w:ind w:firstLine="480"/>
        <w:rPr>
          <w:rFonts w:ascii="宋体" w:hAnsi="宋体"/>
          <w:color w:val="auto"/>
          <w:sz w:val="24"/>
          <w:highlight w:val="none"/>
        </w:rPr>
      </w:pPr>
      <w:r>
        <w:rPr>
          <w:rFonts w:hint="eastAsia" w:ascii="宋体" w:hAnsi="宋体"/>
          <w:color w:val="auto"/>
          <w:sz w:val="24"/>
          <w:highlight w:val="none"/>
        </w:rPr>
        <w:t>2.3投标人（供应商）：指响应招标、参加投标竞争的法人、其他组织或者自然人。</w:t>
      </w:r>
    </w:p>
    <w:p w14:paraId="07BCE5FF">
      <w:pPr>
        <w:spacing w:line="360" w:lineRule="auto"/>
        <w:ind w:firstLine="480"/>
        <w:rPr>
          <w:rFonts w:ascii="宋体" w:hAnsi="宋体"/>
          <w:color w:val="auto"/>
          <w:sz w:val="24"/>
          <w:highlight w:val="none"/>
        </w:rPr>
      </w:pPr>
      <w:r>
        <w:rPr>
          <w:rFonts w:hint="eastAsia" w:ascii="宋体" w:hAnsi="宋体"/>
          <w:color w:val="auto"/>
          <w:sz w:val="24"/>
          <w:highlight w:val="none"/>
        </w:rPr>
        <w:t>2.4响应：投标人根据采购人或采购代理机构发布的招标文件，编制投标文件并按规定投标行为。</w:t>
      </w:r>
    </w:p>
    <w:p w14:paraId="5321B14F">
      <w:pPr>
        <w:spacing w:line="360" w:lineRule="auto"/>
        <w:ind w:firstLine="480"/>
        <w:rPr>
          <w:rFonts w:ascii="宋体" w:hAnsi="宋体"/>
          <w:color w:val="auto"/>
          <w:sz w:val="24"/>
          <w:highlight w:val="none"/>
        </w:rPr>
      </w:pPr>
      <w:r>
        <w:rPr>
          <w:rFonts w:hint="eastAsia" w:ascii="宋体" w:hAnsi="宋体"/>
          <w:color w:val="auto"/>
          <w:sz w:val="24"/>
          <w:highlight w:val="none"/>
        </w:rPr>
        <w:t>2.5合同：采供双方根据招标文件和中标的投标文件及中标通知书规定的内容签署的以书面形式所达成的协议，包括所有的附件、附录和构成协议的所有文件。</w:t>
      </w:r>
    </w:p>
    <w:p w14:paraId="5DAE38ED">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6甲方（采购人）：合同中明确规定的实际购买货物和服务的法人或其他组织和自然人。</w:t>
      </w:r>
    </w:p>
    <w:p w14:paraId="7E671B9A">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7乙方（供应商）：合同中规定的向采购人提供货物和服务的法人或其他组织和自然人。</w:t>
      </w:r>
    </w:p>
    <w:p w14:paraId="7EACBBF1">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8</w:t>
      </w:r>
      <w:r>
        <w:rPr>
          <w:rFonts w:ascii="宋体" w:hAnsi="宋体"/>
          <w:color w:val="auto"/>
          <w:sz w:val="24"/>
          <w:highlight w:val="none"/>
        </w:rPr>
        <w:t>货物</w:t>
      </w:r>
      <w:r>
        <w:rPr>
          <w:rFonts w:hint="eastAsia" w:ascii="宋体" w:hAnsi="宋体"/>
          <w:color w:val="auto"/>
          <w:sz w:val="24"/>
          <w:highlight w:val="none"/>
        </w:rPr>
        <w:t>：</w:t>
      </w:r>
      <w:r>
        <w:rPr>
          <w:rFonts w:ascii="宋体" w:hAnsi="宋体"/>
          <w:color w:val="auto"/>
          <w:sz w:val="24"/>
          <w:highlight w:val="none"/>
        </w:rPr>
        <w:t>系指</w:t>
      </w:r>
      <w:r>
        <w:rPr>
          <w:rFonts w:hint="eastAsia" w:ascii="宋体" w:hAnsi="宋体"/>
          <w:color w:val="auto"/>
          <w:sz w:val="24"/>
          <w:highlight w:val="none"/>
        </w:rPr>
        <w:t>乙</w:t>
      </w:r>
      <w:r>
        <w:rPr>
          <w:rFonts w:ascii="宋体" w:hAnsi="宋体"/>
          <w:color w:val="auto"/>
          <w:sz w:val="24"/>
          <w:highlight w:val="none"/>
        </w:rPr>
        <w:t>方按招标文件规定，</w:t>
      </w:r>
      <w:r>
        <w:rPr>
          <w:rFonts w:hint="eastAsia" w:ascii="宋体" w:hAnsi="宋体"/>
          <w:color w:val="auto"/>
          <w:sz w:val="24"/>
          <w:highlight w:val="none"/>
        </w:rPr>
        <w:t>应</w:t>
      </w:r>
      <w:r>
        <w:rPr>
          <w:rFonts w:ascii="宋体" w:hAnsi="宋体"/>
          <w:color w:val="auto"/>
          <w:sz w:val="24"/>
          <w:highlight w:val="none"/>
        </w:rPr>
        <w:t>向</w:t>
      </w:r>
      <w:r>
        <w:rPr>
          <w:rFonts w:hint="eastAsia" w:ascii="宋体" w:hAnsi="宋体"/>
          <w:color w:val="auto"/>
          <w:sz w:val="24"/>
          <w:highlight w:val="none"/>
        </w:rPr>
        <w:t>甲</w:t>
      </w:r>
      <w:r>
        <w:rPr>
          <w:rFonts w:ascii="宋体" w:hAnsi="宋体"/>
          <w:color w:val="auto"/>
          <w:sz w:val="24"/>
          <w:highlight w:val="none"/>
        </w:rPr>
        <w:t>方提供的一切设备、备品、备件、工具、手册及其它有关技术资料和材料。</w:t>
      </w:r>
    </w:p>
    <w:p w14:paraId="4F8FA09D">
      <w:pPr>
        <w:spacing w:line="360" w:lineRule="auto"/>
        <w:ind w:firstLine="480"/>
        <w:rPr>
          <w:rFonts w:ascii="宋体" w:hAnsi="宋体"/>
          <w:color w:val="auto"/>
          <w:sz w:val="24"/>
          <w:highlight w:val="none"/>
        </w:rPr>
      </w:pPr>
      <w:r>
        <w:rPr>
          <w:rFonts w:hint="eastAsia" w:ascii="宋体" w:hAnsi="宋体"/>
          <w:color w:val="auto"/>
          <w:sz w:val="24"/>
          <w:highlight w:val="none"/>
        </w:rPr>
        <w:t>2.9</w:t>
      </w:r>
      <w:r>
        <w:rPr>
          <w:rFonts w:ascii="宋体" w:hAnsi="宋体"/>
          <w:color w:val="auto"/>
          <w:sz w:val="24"/>
          <w:highlight w:val="none"/>
        </w:rPr>
        <w:t>服务</w:t>
      </w:r>
      <w:r>
        <w:rPr>
          <w:rFonts w:hint="eastAsia" w:ascii="宋体" w:hAnsi="宋体"/>
          <w:color w:val="auto"/>
          <w:sz w:val="24"/>
          <w:highlight w:val="none"/>
        </w:rPr>
        <w:t>：</w:t>
      </w:r>
      <w:r>
        <w:rPr>
          <w:rFonts w:ascii="宋体" w:hAnsi="宋体"/>
          <w:color w:val="auto"/>
          <w:sz w:val="24"/>
          <w:highlight w:val="none"/>
        </w:rPr>
        <w:t>系指本次招标文件规定</w:t>
      </w:r>
      <w:r>
        <w:rPr>
          <w:rFonts w:hint="eastAsia" w:ascii="宋体" w:hAnsi="宋体"/>
          <w:color w:val="auto"/>
          <w:sz w:val="24"/>
          <w:highlight w:val="none"/>
        </w:rPr>
        <w:t>乙</w:t>
      </w:r>
      <w:r>
        <w:rPr>
          <w:rFonts w:ascii="宋体" w:hAnsi="宋体"/>
          <w:color w:val="auto"/>
          <w:sz w:val="24"/>
          <w:highlight w:val="none"/>
        </w:rPr>
        <w:t>方</w:t>
      </w:r>
      <w:r>
        <w:rPr>
          <w:rFonts w:hint="eastAsia" w:ascii="宋体" w:hAnsi="宋体"/>
          <w:color w:val="auto"/>
          <w:sz w:val="24"/>
          <w:highlight w:val="none"/>
        </w:rPr>
        <w:t>应承担的与提供货物和服务有关的辅助服务，比如运输、保险、安装、调试、提供技术援助、培训、配合措施、维修响应及合同中规定乙方应承担的其它义务。</w:t>
      </w:r>
    </w:p>
    <w:p w14:paraId="16F03898">
      <w:pPr>
        <w:spacing w:line="360" w:lineRule="auto"/>
        <w:ind w:firstLine="480"/>
        <w:rPr>
          <w:rFonts w:ascii="宋体" w:hAnsi="宋体"/>
          <w:color w:val="auto"/>
          <w:sz w:val="24"/>
          <w:highlight w:val="none"/>
        </w:rPr>
      </w:pPr>
      <w:r>
        <w:rPr>
          <w:rFonts w:hint="eastAsia" w:ascii="宋体" w:hAnsi="宋体"/>
          <w:color w:val="auto"/>
          <w:sz w:val="24"/>
          <w:highlight w:val="none"/>
        </w:rPr>
        <w:t>2.10知识产权：指专利权、商标权、著作权等无形财产专有权的统称。</w:t>
      </w:r>
    </w:p>
    <w:p w14:paraId="5BBC7A1D">
      <w:pPr>
        <w:spacing w:line="360" w:lineRule="auto"/>
        <w:ind w:firstLine="480"/>
        <w:rPr>
          <w:rFonts w:ascii="宋体" w:hAnsi="宋体"/>
          <w:color w:val="auto"/>
          <w:sz w:val="24"/>
          <w:highlight w:val="none"/>
        </w:rPr>
      </w:pPr>
      <w:r>
        <w:rPr>
          <w:rFonts w:hint="eastAsia" w:ascii="宋体" w:hAnsi="宋体"/>
          <w:color w:val="auto"/>
          <w:sz w:val="24"/>
          <w:highlight w:val="none"/>
        </w:rPr>
        <w:t>2.11天：日历日。</w:t>
      </w:r>
    </w:p>
    <w:p w14:paraId="16CCCABD">
      <w:pPr>
        <w:spacing w:line="360" w:lineRule="auto"/>
        <w:ind w:firstLine="480"/>
        <w:rPr>
          <w:rFonts w:ascii="宋体" w:hAnsi="宋体"/>
          <w:color w:val="auto"/>
          <w:sz w:val="24"/>
          <w:highlight w:val="none"/>
        </w:rPr>
      </w:pPr>
      <w:r>
        <w:rPr>
          <w:rFonts w:hint="eastAsia" w:ascii="宋体" w:hAnsi="宋体"/>
          <w:color w:val="auto"/>
          <w:sz w:val="24"/>
          <w:highlight w:val="none"/>
        </w:rPr>
        <w:t>2.12时间：除特别说明，均指北京时间。</w:t>
      </w:r>
    </w:p>
    <w:p w14:paraId="5B54B57A">
      <w:pPr>
        <w:spacing w:line="360" w:lineRule="auto"/>
        <w:ind w:firstLine="480"/>
        <w:rPr>
          <w:rFonts w:ascii="宋体" w:hAnsi="宋体"/>
          <w:color w:val="auto"/>
          <w:sz w:val="24"/>
          <w:highlight w:val="none"/>
        </w:rPr>
      </w:pPr>
      <w:r>
        <w:rPr>
          <w:rFonts w:hint="eastAsia" w:ascii="宋体" w:hAnsi="宋体"/>
          <w:color w:val="auto"/>
          <w:sz w:val="24"/>
          <w:highlight w:val="none"/>
        </w:rPr>
        <w:t>2.13交货地点：合同中明确约定的乙方提交的货物和履行服务最终地点。</w:t>
      </w:r>
    </w:p>
    <w:p w14:paraId="239168E5">
      <w:pPr>
        <w:spacing w:line="360" w:lineRule="auto"/>
        <w:ind w:firstLine="480"/>
        <w:rPr>
          <w:rFonts w:ascii="宋体" w:hAnsi="宋体"/>
          <w:color w:val="auto"/>
          <w:sz w:val="24"/>
          <w:highlight w:val="none"/>
        </w:rPr>
      </w:pPr>
      <w:r>
        <w:rPr>
          <w:rFonts w:hint="eastAsia" w:ascii="宋体" w:hAnsi="宋体"/>
          <w:color w:val="auto"/>
          <w:sz w:val="24"/>
          <w:highlight w:val="none"/>
        </w:rPr>
        <w:t>2.14合同价款：根据合同规定，乙方在正确地履行合同义务后甲方应支付乙方的价款。</w:t>
      </w:r>
    </w:p>
    <w:p w14:paraId="7DF0E901">
      <w:pPr>
        <w:spacing w:line="360" w:lineRule="auto"/>
        <w:ind w:firstLine="480"/>
        <w:rPr>
          <w:rFonts w:ascii="宋体" w:hAnsi="宋体"/>
          <w:color w:val="auto"/>
          <w:sz w:val="24"/>
          <w:highlight w:val="none"/>
        </w:rPr>
      </w:pPr>
      <w:r>
        <w:rPr>
          <w:rFonts w:hint="eastAsia" w:ascii="宋体" w:hAnsi="宋体"/>
          <w:color w:val="auto"/>
          <w:sz w:val="24"/>
          <w:highlight w:val="none"/>
        </w:rPr>
        <w:t>2.15不可抗力：不能预见、不能避免并且不能克服的客观情况。</w:t>
      </w:r>
    </w:p>
    <w:p w14:paraId="2B36D0E6">
      <w:pPr>
        <w:spacing w:line="360" w:lineRule="auto"/>
        <w:ind w:firstLine="480"/>
        <w:rPr>
          <w:rFonts w:ascii="宋体" w:hAnsi="宋体"/>
          <w:color w:val="auto"/>
          <w:sz w:val="24"/>
          <w:highlight w:val="none"/>
        </w:rPr>
      </w:pPr>
      <w:r>
        <w:rPr>
          <w:rFonts w:hint="eastAsia" w:ascii="宋体" w:hAnsi="宋体"/>
          <w:color w:val="auto"/>
          <w:sz w:val="24"/>
          <w:highlight w:val="none"/>
        </w:rPr>
        <w:t>2.16实质性响应：满足有关本次采购标的、数量、质量、价款或者报酬、履行期限、履行地点和方式、违约责任和解决争议方法等要求。</w:t>
      </w:r>
    </w:p>
    <w:p w14:paraId="6BB0B517">
      <w:pPr>
        <w:spacing w:line="360" w:lineRule="auto"/>
        <w:ind w:firstLine="480"/>
        <w:rPr>
          <w:rFonts w:ascii="宋体" w:hAnsi="宋体"/>
          <w:color w:val="auto"/>
          <w:sz w:val="24"/>
          <w:highlight w:val="none"/>
        </w:rPr>
      </w:pPr>
      <w:r>
        <w:rPr>
          <w:rFonts w:hint="eastAsia" w:ascii="宋体" w:hAnsi="宋体"/>
          <w:color w:val="auto"/>
          <w:sz w:val="24"/>
          <w:highlight w:val="none"/>
        </w:rPr>
        <w:t>2.17书面形式：指书面文字、合同书、信件等可有形地表现所载内容的形式。</w:t>
      </w:r>
    </w:p>
    <w:p w14:paraId="4311F7E7">
      <w:pPr>
        <w:spacing w:line="360" w:lineRule="auto"/>
        <w:ind w:firstLine="480"/>
        <w:rPr>
          <w:rFonts w:ascii="宋体" w:hAnsi="宋体"/>
          <w:color w:val="auto"/>
          <w:sz w:val="24"/>
          <w:highlight w:val="none"/>
        </w:rPr>
      </w:pPr>
      <w:r>
        <w:rPr>
          <w:rFonts w:hint="eastAsia" w:ascii="宋体" w:hAnsi="宋体"/>
          <w:color w:val="auto"/>
          <w:sz w:val="24"/>
          <w:highlight w:val="none"/>
        </w:rPr>
        <w:t>2.18进口产品：通过中国海关报关验放进入中国境内且产自关境外的产品。</w:t>
      </w:r>
    </w:p>
    <w:p w14:paraId="0DADF0CE">
      <w:pPr>
        <w:spacing w:line="360" w:lineRule="auto"/>
        <w:ind w:firstLine="480"/>
        <w:rPr>
          <w:rFonts w:ascii="宋体" w:hAnsi="宋体"/>
          <w:color w:val="auto"/>
          <w:sz w:val="24"/>
          <w:highlight w:val="none"/>
        </w:rPr>
      </w:pPr>
      <w:r>
        <w:rPr>
          <w:rFonts w:hint="eastAsia" w:ascii="宋体" w:hAnsi="宋体"/>
          <w:color w:val="auto"/>
          <w:sz w:val="24"/>
          <w:highlight w:val="none"/>
        </w:rPr>
        <w:t>2.19核心产品：根据本项目技术构成、产品价格比重等合理确定的产品。</w:t>
      </w:r>
    </w:p>
    <w:p w14:paraId="633EE2B1">
      <w:pPr>
        <w:spacing w:line="360" w:lineRule="auto"/>
        <w:ind w:firstLine="482"/>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合格投标人的一般条件</w:t>
      </w:r>
    </w:p>
    <w:p w14:paraId="0B18FE52">
      <w:pPr>
        <w:spacing w:line="360" w:lineRule="auto"/>
        <w:ind w:firstLine="480"/>
        <w:rPr>
          <w:rFonts w:ascii="宋体" w:hAnsi="宋体"/>
          <w:color w:val="auto"/>
          <w:sz w:val="24"/>
          <w:highlight w:val="none"/>
        </w:rPr>
      </w:pPr>
      <w:r>
        <w:rPr>
          <w:rFonts w:hint="eastAsia" w:ascii="宋体" w:hAnsi="宋体"/>
          <w:color w:val="auto"/>
          <w:sz w:val="24"/>
          <w:highlight w:val="none"/>
        </w:rPr>
        <w:t>3.1符合《中华人民共和国政府采购法》第二十二条第一款之规定；</w:t>
      </w:r>
    </w:p>
    <w:p w14:paraId="18FECFE2">
      <w:pPr>
        <w:spacing w:line="360" w:lineRule="auto"/>
        <w:ind w:firstLine="480"/>
        <w:rPr>
          <w:rFonts w:ascii="宋体" w:hAnsi="宋体"/>
          <w:color w:val="auto"/>
          <w:sz w:val="24"/>
          <w:highlight w:val="none"/>
        </w:rPr>
      </w:pPr>
      <w:r>
        <w:rPr>
          <w:rFonts w:hint="eastAsia" w:ascii="宋体" w:hAnsi="宋体"/>
          <w:color w:val="auto"/>
          <w:sz w:val="24"/>
          <w:highlight w:val="none"/>
        </w:rPr>
        <w:t>3.2满足本文件实质性条款的规定。</w:t>
      </w:r>
    </w:p>
    <w:p w14:paraId="08BA6F11">
      <w:pPr>
        <w:spacing w:line="360" w:lineRule="auto"/>
        <w:ind w:firstLine="482"/>
        <w:rPr>
          <w:rFonts w:ascii="宋体" w:hAnsi="宋体"/>
          <w:b/>
          <w:color w:val="auto"/>
          <w:sz w:val="24"/>
          <w:highlight w:val="none"/>
        </w:rPr>
      </w:pPr>
      <w:r>
        <w:rPr>
          <w:rFonts w:hint="eastAsia" w:ascii="宋体" w:hAnsi="宋体"/>
          <w:b/>
          <w:color w:val="auto"/>
          <w:sz w:val="24"/>
          <w:highlight w:val="none"/>
        </w:rPr>
        <w:t>4.合格投标人的特殊条件</w:t>
      </w:r>
    </w:p>
    <w:p w14:paraId="31548B7A">
      <w:pPr>
        <w:spacing w:line="360" w:lineRule="auto"/>
        <w:ind w:firstLine="480"/>
        <w:rPr>
          <w:rFonts w:ascii="宋体" w:hAnsi="宋体"/>
          <w:color w:val="auto"/>
          <w:sz w:val="24"/>
          <w:highlight w:val="none"/>
        </w:rPr>
      </w:pPr>
      <w:bookmarkStart w:id="17" w:name="_Toc35525655"/>
      <w:r>
        <w:rPr>
          <w:rFonts w:hint="eastAsia" w:ascii="宋体" w:hAnsi="宋体"/>
          <w:color w:val="auto"/>
          <w:sz w:val="24"/>
          <w:highlight w:val="none"/>
        </w:rPr>
        <w:t>见招标公告。</w:t>
      </w:r>
    </w:p>
    <w:p w14:paraId="6DB35232">
      <w:pPr>
        <w:spacing w:line="360" w:lineRule="auto"/>
        <w:ind w:firstLine="482"/>
        <w:rPr>
          <w:rFonts w:ascii="宋体" w:hAnsi="宋体"/>
          <w:b/>
          <w:color w:val="auto"/>
          <w:sz w:val="24"/>
          <w:highlight w:val="none"/>
        </w:rPr>
      </w:pPr>
      <w:r>
        <w:rPr>
          <w:rFonts w:hint="eastAsia" w:ascii="宋体" w:hAnsi="宋体"/>
          <w:b/>
          <w:color w:val="auto"/>
          <w:sz w:val="24"/>
          <w:highlight w:val="none"/>
        </w:rPr>
        <w:t>5.投标人代表</w:t>
      </w:r>
      <w:bookmarkEnd w:id="17"/>
    </w:p>
    <w:p w14:paraId="37A8E0EF">
      <w:pPr>
        <w:spacing w:line="360" w:lineRule="auto"/>
        <w:ind w:firstLine="480"/>
        <w:rPr>
          <w:rFonts w:ascii="宋体" w:hAnsi="宋体"/>
          <w:color w:val="auto"/>
          <w:sz w:val="24"/>
          <w:highlight w:val="none"/>
        </w:rPr>
      </w:pPr>
      <w:bookmarkStart w:id="18" w:name="_Toc35525656"/>
      <w:r>
        <w:rPr>
          <w:rFonts w:hint="eastAsia" w:ascii="宋体" w:hAnsi="宋体"/>
          <w:color w:val="auto"/>
          <w:sz w:val="24"/>
          <w:highlight w:val="none"/>
        </w:rPr>
        <w:t>指全权代表投标人参加投标活动并签署投标文件的人，如果投标人代表不是法定代表人，须持有《法人授权委托书》（详见统一格式）。</w:t>
      </w:r>
      <w:bookmarkEnd w:id="18"/>
    </w:p>
    <w:p w14:paraId="08712383">
      <w:pPr>
        <w:spacing w:line="360" w:lineRule="auto"/>
        <w:ind w:firstLine="482"/>
        <w:rPr>
          <w:rFonts w:ascii="宋体" w:hAnsi="宋体"/>
          <w:b/>
          <w:color w:val="auto"/>
          <w:sz w:val="24"/>
          <w:highlight w:val="none"/>
        </w:rPr>
      </w:pPr>
      <w:bookmarkStart w:id="19" w:name="_Toc35525657"/>
      <w:r>
        <w:rPr>
          <w:rFonts w:hint="eastAsia" w:ascii="宋体" w:hAnsi="宋体"/>
          <w:b/>
          <w:color w:val="auto"/>
          <w:sz w:val="24"/>
          <w:highlight w:val="none"/>
        </w:rPr>
        <w:t>6.投标费用</w:t>
      </w:r>
      <w:bookmarkEnd w:id="19"/>
    </w:p>
    <w:p w14:paraId="2DA39816">
      <w:pPr>
        <w:spacing w:line="360" w:lineRule="auto"/>
        <w:ind w:firstLine="480"/>
        <w:rPr>
          <w:rFonts w:ascii="宋体" w:hAnsi="宋体"/>
          <w:color w:val="auto"/>
          <w:sz w:val="24"/>
          <w:highlight w:val="none"/>
        </w:rPr>
      </w:pPr>
      <w:bookmarkStart w:id="20" w:name="_Toc35525658"/>
      <w:r>
        <w:rPr>
          <w:rFonts w:hint="eastAsia" w:ascii="宋体" w:hAnsi="宋体"/>
          <w:color w:val="auto"/>
          <w:sz w:val="24"/>
          <w:highlight w:val="none"/>
        </w:rPr>
        <w:t>无论投标过程中的做法和结果如何，投标人自行承担所有与参加投标有关的全部费用。</w:t>
      </w:r>
      <w:bookmarkEnd w:id="20"/>
    </w:p>
    <w:p w14:paraId="7C32B04C">
      <w:pPr>
        <w:spacing w:line="360" w:lineRule="auto"/>
        <w:ind w:firstLine="482"/>
        <w:rPr>
          <w:rFonts w:ascii="宋体" w:hAnsi="宋体"/>
          <w:b/>
          <w:color w:val="auto"/>
          <w:sz w:val="24"/>
          <w:highlight w:val="none"/>
        </w:rPr>
      </w:pPr>
      <w:r>
        <w:rPr>
          <w:rFonts w:ascii="宋体" w:hAnsi="宋体"/>
          <w:b/>
          <w:color w:val="auto"/>
          <w:sz w:val="24"/>
          <w:highlight w:val="none"/>
        </w:rPr>
        <w:t>7.联合体投标</w:t>
      </w:r>
    </w:p>
    <w:p w14:paraId="0660F48C">
      <w:pPr>
        <w:spacing w:line="360" w:lineRule="auto"/>
        <w:ind w:firstLine="480"/>
        <w:rPr>
          <w:rFonts w:ascii="宋体" w:hAnsi="宋体"/>
          <w:color w:val="auto"/>
          <w:sz w:val="24"/>
          <w:highlight w:val="none"/>
        </w:rPr>
      </w:pPr>
      <w:r>
        <w:rPr>
          <w:rFonts w:hint="eastAsia" w:ascii="宋体" w:hAnsi="宋体"/>
          <w:color w:val="auto"/>
          <w:sz w:val="24"/>
          <w:highlight w:val="none"/>
        </w:rPr>
        <w:t>本项目不接收联合体投标。</w:t>
      </w:r>
    </w:p>
    <w:p w14:paraId="3A88E42C">
      <w:pPr>
        <w:spacing w:line="360" w:lineRule="auto"/>
        <w:ind w:firstLine="482"/>
        <w:rPr>
          <w:rFonts w:ascii="宋体" w:hAnsi="宋体"/>
          <w:b/>
          <w:color w:val="auto"/>
          <w:sz w:val="24"/>
          <w:highlight w:val="none"/>
        </w:rPr>
      </w:pPr>
      <w:r>
        <w:rPr>
          <w:rFonts w:hint="eastAsia" w:ascii="宋体" w:hAnsi="宋体"/>
          <w:b/>
          <w:color w:val="auto"/>
          <w:sz w:val="24"/>
          <w:highlight w:val="none"/>
        </w:rPr>
        <w:t>8</w:t>
      </w:r>
      <w:r>
        <w:rPr>
          <w:rFonts w:ascii="宋体" w:hAnsi="宋体"/>
          <w:b/>
          <w:color w:val="auto"/>
          <w:sz w:val="24"/>
          <w:highlight w:val="none"/>
        </w:rPr>
        <w:t>．</w:t>
      </w:r>
      <w:r>
        <w:rPr>
          <w:rFonts w:hint="eastAsia" w:ascii="宋体" w:hAnsi="宋体"/>
          <w:b/>
          <w:color w:val="auto"/>
          <w:sz w:val="24"/>
          <w:highlight w:val="none"/>
        </w:rPr>
        <w:t>招标文件</w:t>
      </w:r>
    </w:p>
    <w:p w14:paraId="6FEE236F">
      <w:pPr>
        <w:spacing w:line="360" w:lineRule="auto"/>
        <w:ind w:firstLine="480"/>
        <w:rPr>
          <w:rFonts w:ascii="宋体" w:hAnsi="宋体"/>
          <w:color w:val="auto"/>
          <w:sz w:val="24"/>
          <w:highlight w:val="none"/>
        </w:rPr>
      </w:pPr>
      <w:r>
        <w:rPr>
          <w:rFonts w:hint="eastAsia" w:ascii="宋体" w:hAnsi="宋体"/>
          <w:color w:val="auto"/>
          <w:sz w:val="24"/>
          <w:highlight w:val="none"/>
        </w:rPr>
        <w:t>8</w:t>
      </w:r>
      <w:r>
        <w:rPr>
          <w:rFonts w:ascii="宋体" w:hAnsi="宋体"/>
          <w:color w:val="auto"/>
          <w:sz w:val="24"/>
          <w:highlight w:val="none"/>
        </w:rPr>
        <w:t>.1</w:t>
      </w:r>
      <w:r>
        <w:rPr>
          <w:rFonts w:hint="eastAsia" w:ascii="宋体" w:hAnsi="宋体"/>
          <w:color w:val="auto"/>
          <w:sz w:val="24"/>
          <w:highlight w:val="none"/>
        </w:rPr>
        <w:t>招标文件</w:t>
      </w:r>
      <w:r>
        <w:rPr>
          <w:rFonts w:ascii="宋体" w:hAnsi="宋体"/>
          <w:color w:val="auto"/>
          <w:sz w:val="24"/>
          <w:highlight w:val="none"/>
        </w:rPr>
        <w:t>由</w:t>
      </w:r>
      <w:r>
        <w:rPr>
          <w:rFonts w:hint="eastAsia" w:ascii="宋体" w:hAnsi="宋体"/>
          <w:color w:val="auto"/>
          <w:sz w:val="24"/>
          <w:highlight w:val="none"/>
        </w:rPr>
        <w:t>招标文件总</w:t>
      </w:r>
      <w:r>
        <w:rPr>
          <w:rFonts w:ascii="宋体" w:hAnsi="宋体"/>
          <w:color w:val="auto"/>
          <w:sz w:val="24"/>
          <w:highlight w:val="none"/>
        </w:rPr>
        <w:t>目录所列内容组成，投标人获取</w:t>
      </w:r>
      <w:r>
        <w:rPr>
          <w:rFonts w:hint="eastAsia" w:ascii="宋体" w:hAnsi="宋体"/>
          <w:color w:val="auto"/>
          <w:sz w:val="24"/>
          <w:highlight w:val="none"/>
        </w:rPr>
        <w:t>招标文件</w:t>
      </w:r>
      <w:r>
        <w:rPr>
          <w:rFonts w:ascii="宋体" w:hAnsi="宋体"/>
          <w:color w:val="auto"/>
          <w:sz w:val="24"/>
          <w:highlight w:val="none"/>
        </w:rPr>
        <w:t>后，应仔细检查</w:t>
      </w:r>
      <w:r>
        <w:rPr>
          <w:rFonts w:hint="eastAsia" w:ascii="宋体" w:hAnsi="宋体"/>
          <w:color w:val="auto"/>
          <w:sz w:val="24"/>
          <w:highlight w:val="none"/>
        </w:rPr>
        <w:t>招标文件</w:t>
      </w:r>
      <w:r>
        <w:rPr>
          <w:rFonts w:ascii="宋体" w:hAnsi="宋体"/>
          <w:color w:val="auto"/>
          <w:sz w:val="24"/>
          <w:highlight w:val="none"/>
        </w:rPr>
        <w:t>的所有内容。投标人同时应认真审阅</w:t>
      </w:r>
      <w:r>
        <w:rPr>
          <w:rFonts w:hint="eastAsia" w:ascii="宋体" w:hAnsi="宋体"/>
          <w:color w:val="auto"/>
          <w:sz w:val="24"/>
          <w:highlight w:val="none"/>
        </w:rPr>
        <w:t>招标文件</w:t>
      </w:r>
      <w:r>
        <w:rPr>
          <w:rFonts w:ascii="宋体" w:hAnsi="宋体"/>
          <w:color w:val="auto"/>
          <w:sz w:val="24"/>
          <w:highlight w:val="none"/>
        </w:rPr>
        <w:t>中所有的事项、格式、条款和规范要求等，若投标人的投标文件没有按</w:t>
      </w:r>
      <w:r>
        <w:rPr>
          <w:rFonts w:hint="eastAsia" w:ascii="宋体" w:hAnsi="宋体"/>
          <w:color w:val="auto"/>
          <w:sz w:val="24"/>
          <w:highlight w:val="none"/>
        </w:rPr>
        <w:t>招标文件</w:t>
      </w:r>
      <w:r>
        <w:rPr>
          <w:rFonts w:ascii="宋体" w:hAnsi="宋体"/>
          <w:color w:val="auto"/>
          <w:sz w:val="24"/>
          <w:highlight w:val="none"/>
        </w:rPr>
        <w:t>要求提交全部资料，或投标文件没有对</w:t>
      </w:r>
      <w:r>
        <w:rPr>
          <w:rFonts w:hint="eastAsia" w:ascii="宋体" w:hAnsi="宋体"/>
          <w:color w:val="auto"/>
          <w:sz w:val="24"/>
          <w:highlight w:val="none"/>
        </w:rPr>
        <w:t>招标文件</w:t>
      </w:r>
      <w:r>
        <w:rPr>
          <w:rFonts w:ascii="宋体" w:hAnsi="宋体"/>
          <w:color w:val="auto"/>
          <w:sz w:val="24"/>
          <w:highlight w:val="none"/>
        </w:rPr>
        <w:t>做出实质性响应，其风险由投标人自行承担，并根据有关条款规定，该投标有可能被拒绝。</w:t>
      </w:r>
    </w:p>
    <w:p w14:paraId="1951F4E9">
      <w:pPr>
        <w:spacing w:line="360" w:lineRule="auto"/>
        <w:ind w:firstLine="480"/>
        <w:rPr>
          <w:rFonts w:ascii="宋体" w:hAnsi="宋体"/>
          <w:color w:val="auto"/>
          <w:sz w:val="24"/>
          <w:highlight w:val="none"/>
        </w:rPr>
      </w:pPr>
      <w:r>
        <w:rPr>
          <w:rFonts w:hint="eastAsia" w:ascii="宋体" w:hAnsi="宋体"/>
          <w:color w:val="auto"/>
          <w:sz w:val="24"/>
          <w:highlight w:val="none"/>
        </w:rPr>
        <w:t>8.2招标文件</w:t>
      </w:r>
      <w:r>
        <w:rPr>
          <w:rFonts w:ascii="宋体" w:hAnsi="宋体"/>
          <w:color w:val="auto"/>
          <w:sz w:val="24"/>
          <w:highlight w:val="none"/>
        </w:rPr>
        <w:t>及其</w:t>
      </w:r>
      <w:r>
        <w:rPr>
          <w:rFonts w:hint="eastAsia" w:ascii="宋体" w:hAnsi="宋体"/>
          <w:color w:val="auto"/>
          <w:sz w:val="24"/>
          <w:highlight w:val="none"/>
        </w:rPr>
        <w:t>补充文件（包括更正公告）不是直接从采购人或采购代理机构处获得的</w:t>
      </w:r>
      <w:r>
        <w:rPr>
          <w:rFonts w:ascii="宋体" w:hAnsi="宋体"/>
          <w:color w:val="auto"/>
          <w:sz w:val="24"/>
          <w:highlight w:val="none"/>
        </w:rPr>
        <w:t>，</w:t>
      </w:r>
      <w:r>
        <w:rPr>
          <w:rFonts w:hint="eastAsia" w:ascii="宋体" w:hAnsi="宋体"/>
          <w:color w:val="auto"/>
          <w:sz w:val="24"/>
          <w:highlight w:val="none"/>
        </w:rPr>
        <w:t>采购人或采购代理机构</w:t>
      </w:r>
      <w:r>
        <w:rPr>
          <w:rFonts w:ascii="宋体" w:hAnsi="宋体"/>
          <w:color w:val="auto"/>
          <w:sz w:val="24"/>
          <w:highlight w:val="none"/>
        </w:rPr>
        <w:t>对</w:t>
      </w:r>
      <w:r>
        <w:rPr>
          <w:rFonts w:hint="eastAsia" w:ascii="宋体" w:hAnsi="宋体"/>
          <w:color w:val="auto"/>
          <w:sz w:val="24"/>
          <w:highlight w:val="none"/>
        </w:rPr>
        <w:t>招标文件</w:t>
      </w:r>
      <w:r>
        <w:rPr>
          <w:rFonts w:ascii="宋体" w:hAnsi="宋体"/>
          <w:color w:val="auto"/>
          <w:sz w:val="24"/>
          <w:highlight w:val="none"/>
        </w:rPr>
        <w:t>及其补遗的真实性、完整性不承担任何责任</w:t>
      </w:r>
      <w:r>
        <w:rPr>
          <w:rFonts w:hint="eastAsia" w:ascii="宋体" w:hAnsi="宋体"/>
          <w:color w:val="auto"/>
          <w:sz w:val="24"/>
          <w:highlight w:val="none"/>
        </w:rPr>
        <w:t>。</w:t>
      </w:r>
    </w:p>
    <w:p w14:paraId="7E857486">
      <w:pPr>
        <w:spacing w:line="360" w:lineRule="auto"/>
        <w:ind w:firstLine="482"/>
        <w:rPr>
          <w:rFonts w:ascii="宋体" w:hAnsi="宋体"/>
          <w:b/>
          <w:color w:val="auto"/>
          <w:sz w:val="24"/>
          <w:highlight w:val="none"/>
        </w:rPr>
      </w:pPr>
      <w:r>
        <w:rPr>
          <w:rFonts w:hint="eastAsia" w:ascii="宋体" w:hAnsi="宋体"/>
          <w:b/>
          <w:color w:val="auto"/>
          <w:sz w:val="24"/>
          <w:highlight w:val="none"/>
        </w:rPr>
        <w:t>9．招标文件的澄清</w:t>
      </w:r>
    </w:p>
    <w:p w14:paraId="561E0689">
      <w:pPr>
        <w:spacing w:line="360" w:lineRule="auto"/>
        <w:ind w:firstLine="480"/>
        <w:rPr>
          <w:rFonts w:ascii="宋体" w:hAnsi="宋体"/>
          <w:color w:val="auto"/>
          <w:sz w:val="24"/>
          <w:highlight w:val="none"/>
        </w:rPr>
      </w:pPr>
      <w:r>
        <w:rPr>
          <w:rFonts w:hint="eastAsia" w:ascii="宋体" w:hAnsi="宋体"/>
          <w:color w:val="auto"/>
          <w:sz w:val="24"/>
          <w:highlight w:val="none"/>
        </w:rPr>
        <w:t>9.1投标人在获取招标文件后，若有疑问，应于网上投标截止时间之前，在网上业务系统向采购代理机构提出，采购代理机构将在业务系统上予以解答。</w:t>
      </w:r>
    </w:p>
    <w:p w14:paraId="08E356CE">
      <w:pPr>
        <w:spacing w:line="360" w:lineRule="auto"/>
        <w:ind w:firstLine="480"/>
        <w:rPr>
          <w:rFonts w:ascii="宋体" w:hAnsi="宋体"/>
          <w:color w:val="auto"/>
          <w:sz w:val="24"/>
          <w:highlight w:val="none"/>
        </w:rPr>
      </w:pPr>
      <w:r>
        <w:rPr>
          <w:rFonts w:hint="eastAsia" w:ascii="宋体" w:hAnsi="宋体"/>
          <w:color w:val="auto"/>
          <w:sz w:val="24"/>
          <w:highlight w:val="none"/>
        </w:rPr>
        <w:t>9.2如有必要，问题答复将以“变更公告”形式由采购代理机构按照本须知第10条的规定发出。</w:t>
      </w:r>
    </w:p>
    <w:p w14:paraId="2FE1E840">
      <w:pPr>
        <w:spacing w:line="360" w:lineRule="auto"/>
        <w:ind w:firstLine="482"/>
        <w:jc w:val="left"/>
        <w:rPr>
          <w:rFonts w:ascii="宋体" w:hAnsi="宋体"/>
          <w:color w:val="auto"/>
          <w:sz w:val="24"/>
          <w:highlight w:val="none"/>
        </w:rPr>
      </w:pPr>
      <w:r>
        <w:rPr>
          <w:rFonts w:hint="eastAsia" w:ascii="宋体" w:hAnsi="宋体"/>
          <w:b/>
          <w:color w:val="auto"/>
          <w:sz w:val="24"/>
          <w:highlight w:val="none"/>
        </w:rPr>
        <w:t>10.招标文件的修改</w:t>
      </w:r>
    </w:p>
    <w:p w14:paraId="1C42C0B8">
      <w:pPr>
        <w:spacing w:line="360" w:lineRule="auto"/>
        <w:ind w:firstLine="480"/>
        <w:jc w:val="left"/>
        <w:rPr>
          <w:rFonts w:ascii="宋体" w:hAnsi="宋体"/>
          <w:color w:val="auto"/>
          <w:sz w:val="24"/>
          <w:highlight w:val="none"/>
        </w:rPr>
      </w:pPr>
      <w:r>
        <w:rPr>
          <w:rFonts w:hint="eastAsia" w:ascii="宋体" w:hAnsi="宋体"/>
          <w:color w:val="auto"/>
          <w:sz w:val="24"/>
          <w:highlight w:val="none"/>
        </w:rPr>
        <w:t>10.1采购代理机构无论出于自己的考虑，还是出于对投标人提问的澄清，均可对已发出的招标文件用</w:t>
      </w:r>
      <w:r>
        <w:rPr>
          <w:rFonts w:ascii="宋体" w:hAnsi="宋体"/>
          <w:color w:val="auto"/>
          <w:sz w:val="24"/>
          <w:highlight w:val="none"/>
          <w:lang w:val="zh-CN"/>
        </w:rPr>
        <w:t>补充文件的方式</w:t>
      </w:r>
      <w:r>
        <w:rPr>
          <w:rFonts w:hint="eastAsia" w:ascii="宋体" w:hAnsi="宋体"/>
          <w:color w:val="auto"/>
          <w:sz w:val="24"/>
          <w:highlight w:val="none"/>
        </w:rPr>
        <w:t>进行必要澄清或者修改。</w:t>
      </w:r>
    </w:p>
    <w:p w14:paraId="5DF7A8EF">
      <w:pPr>
        <w:spacing w:line="360" w:lineRule="auto"/>
        <w:ind w:firstLine="480"/>
        <w:jc w:val="left"/>
        <w:rPr>
          <w:rFonts w:ascii="宋体" w:hAnsi="宋体"/>
          <w:color w:val="auto"/>
          <w:sz w:val="24"/>
          <w:highlight w:val="none"/>
        </w:rPr>
      </w:pPr>
      <w:r>
        <w:rPr>
          <w:rFonts w:hint="eastAsia" w:ascii="宋体" w:hAnsi="宋体"/>
          <w:color w:val="auto"/>
          <w:sz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24F93F26">
      <w:pPr>
        <w:spacing w:line="360" w:lineRule="auto"/>
        <w:ind w:firstLine="480"/>
        <w:jc w:val="left"/>
        <w:rPr>
          <w:rFonts w:ascii="宋体" w:hAnsi="宋体"/>
          <w:color w:val="auto"/>
          <w:sz w:val="24"/>
          <w:highlight w:val="none"/>
        </w:rPr>
      </w:pPr>
      <w:r>
        <w:rPr>
          <w:rFonts w:hint="eastAsia" w:ascii="宋体" w:hAnsi="宋体"/>
          <w:color w:val="auto"/>
          <w:sz w:val="24"/>
          <w:highlight w:val="none"/>
        </w:rPr>
        <w:t>10.3招标文件的更正（含澄清、修改等）内容与原招标文件在同一内容上表述不一致时，以发出日期最接近开标时间的公告为准。</w:t>
      </w:r>
    </w:p>
    <w:p w14:paraId="66993349">
      <w:pPr>
        <w:spacing w:line="360" w:lineRule="auto"/>
        <w:ind w:firstLine="480"/>
        <w:jc w:val="left"/>
        <w:rPr>
          <w:rFonts w:ascii="宋体" w:hAnsi="宋体"/>
          <w:color w:val="auto"/>
          <w:sz w:val="24"/>
          <w:highlight w:val="none"/>
        </w:rPr>
      </w:pPr>
      <w:r>
        <w:rPr>
          <w:rFonts w:hint="eastAsia" w:ascii="宋体" w:hAnsi="宋体"/>
          <w:color w:val="auto"/>
          <w:sz w:val="24"/>
          <w:highlight w:val="none"/>
        </w:rPr>
        <w:t>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p>
    <w:p w14:paraId="5A0381BF">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10.5招标文件若有最新的答疑文件，投标供应商必须下载并使用该文件制作新的电子投标文件，否则将无法完成电子投标文件的上传及投标。</w:t>
      </w:r>
    </w:p>
    <w:p w14:paraId="7AB528C3">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11.质疑</w:t>
      </w:r>
    </w:p>
    <w:p w14:paraId="244AD708">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442754B2">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11.2 提出质疑的供应商应当是参与所质疑项目采购活动的供应商，未参加投标活动的供应商或在投标活动中自身权益未受到损害的供应商所提出的质疑不予受理。</w:t>
      </w:r>
    </w:p>
    <w:p w14:paraId="2D3A61FC">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11.3上述应知其权益受到损害之日是指：</w:t>
      </w:r>
    </w:p>
    <w:p w14:paraId="4D2FC1DC">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11.3.1对采购文件提出质疑的，为获取采购文件或者采购文件公告期限届满之日起计算；</w:t>
      </w:r>
    </w:p>
    <w:p w14:paraId="3D416ED0">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11.3.2对采购过程提出质疑的，自采购程序环节结束之日起计算；</w:t>
      </w:r>
    </w:p>
    <w:p w14:paraId="17A2F332">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11.3.3对中标结果提出质疑的，自中标结果公告期限届满之日起计算。</w:t>
      </w:r>
    </w:p>
    <w:p w14:paraId="2B824EB5">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11.4 供应商提出质疑应当提交质疑函和必要的证明材料。质疑函应当包括下列内容：</w:t>
      </w:r>
    </w:p>
    <w:p w14:paraId="449B0A6F">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11.4.1 </w:t>
      </w:r>
      <w:r>
        <w:rPr>
          <w:rFonts w:ascii="宋体" w:hAnsi="宋体"/>
          <w:color w:val="auto"/>
          <w:sz w:val="24"/>
          <w:highlight w:val="none"/>
        </w:rPr>
        <w:t>供应商的姓名或者名称、地址、邮编、联系人及联系电话；</w:t>
      </w:r>
    </w:p>
    <w:p w14:paraId="17BD84B0">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11.4.2 </w:t>
      </w:r>
      <w:r>
        <w:rPr>
          <w:rFonts w:ascii="宋体" w:hAnsi="宋体"/>
          <w:color w:val="auto"/>
          <w:sz w:val="24"/>
          <w:highlight w:val="none"/>
        </w:rPr>
        <w:t>质疑项目的名称、编号；</w:t>
      </w:r>
    </w:p>
    <w:p w14:paraId="0C00FEB7">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11.4.3 </w:t>
      </w:r>
      <w:r>
        <w:rPr>
          <w:rFonts w:ascii="宋体" w:hAnsi="宋体"/>
          <w:color w:val="auto"/>
          <w:sz w:val="24"/>
          <w:highlight w:val="none"/>
        </w:rPr>
        <w:t>具体、明确的质疑事项和与质疑事项相关的请求；</w:t>
      </w:r>
    </w:p>
    <w:p w14:paraId="1AEAF34E">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11.4.4 </w:t>
      </w:r>
      <w:r>
        <w:rPr>
          <w:rFonts w:ascii="宋体" w:hAnsi="宋体"/>
          <w:color w:val="auto"/>
          <w:sz w:val="24"/>
          <w:highlight w:val="none"/>
        </w:rPr>
        <w:t>事实依据；</w:t>
      </w:r>
    </w:p>
    <w:p w14:paraId="2BB6BEED">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11.4.5 </w:t>
      </w:r>
      <w:r>
        <w:rPr>
          <w:rFonts w:ascii="宋体" w:hAnsi="宋体"/>
          <w:color w:val="auto"/>
          <w:sz w:val="24"/>
          <w:highlight w:val="none"/>
        </w:rPr>
        <w:t>必要的法律依据；</w:t>
      </w:r>
    </w:p>
    <w:p w14:paraId="6DBF6B7A">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11.4.6 </w:t>
      </w:r>
      <w:r>
        <w:rPr>
          <w:rFonts w:ascii="宋体" w:hAnsi="宋体"/>
          <w:color w:val="auto"/>
          <w:sz w:val="24"/>
          <w:highlight w:val="none"/>
        </w:rPr>
        <w:t>提出质疑的日期。</w:t>
      </w:r>
    </w:p>
    <w:p w14:paraId="20D41EF3">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11.5质疑函的格式和内容应当符合财政部《政府采购供应商质疑函范本》 </w:t>
      </w:r>
      <w:bookmarkStart w:id="21" w:name="baidusnap5"/>
      <w:bookmarkEnd w:id="21"/>
      <w:r>
        <w:rPr>
          <w:rFonts w:hint="eastAsia" w:ascii="宋体" w:hAnsi="宋体"/>
          <w:color w:val="auto"/>
          <w:sz w:val="24"/>
          <w:highlight w:val="none"/>
        </w:rPr>
        <w:t>要求，质疑函范本在</w:t>
      </w:r>
      <w:r>
        <w:rPr>
          <w:rFonts w:ascii="宋体" w:hAnsi="宋体"/>
          <w:color w:val="auto"/>
          <w:sz w:val="24"/>
          <w:highlight w:val="none"/>
        </w:rPr>
        <w:t>财政</w:t>
      </w:r>
      <w:r>
        <w:rPr>
          <w:rFonts w:hint="eastAsia" w:ascii="宋体" w:hAnsi="宋体"/>
          <w:color w:val="auto"/>
          <w:sz w:val="24"/>
          <w:highlight w:val="none"/>
        </w:rPr>
        <w:t>部官网上提供下载。</w:t>
      </w:r>
    </w:p>
    <w:p w14:paraId="56458A18">
      <w:pPr>
        <w:spacing w:line="360" w:lineRule="auto"/>
        <w:ind w:firstLine="480"/>
        <w:jc w:val="left"/>
        <w:rPr>
          <w:rFonts w:ascii="宋体" w:hAnsi="宋体"/>
          <w:color w:val="auto"/>
          <w:sz w:val="24"/>
          <w:highlight w:val="none"/>
        </w:rPr>
      </w:pPr>
      <w:r>
        <w:rPr>
          <w:rFonts w:hint="eastAsia" w:ascii="宋体" w:hAnsi="宋体"/>
          <w:color w:val="auto"/>
          <w:sz w:val="24"/>
          <w:highlight w:val="none"/>
        </w:rPr>
        <w:t>11.6 提交质疑函同时应当附如下证明材料：</w:t>
      </w:r>
    </w:p>
    <w:p w14:paraId="497F7F5A">
      <w:pPr>
        <w:spacing w:line="360" w:lineRule="auto"/>
        <w:ind w:firstLine="480"/>
        <w:jc w:val="left"/>
        <w:rPr>
          <w:rFonts w:ascii="宋体" w:hAnsi="宋体"/>
          <w:color w:val="auto"/>
          <w:sz w:val="24"/>
          <w:highlight w:val="none"/>
        </w:rPr>
      </w:pPr>
      <w:r>
        <w:rPr>
          <w:rFonts w:hint="eastAsia" w:ascii="宋体" w:hAnsi="宋体"/>
          <w:color w:val="auto"/>
          <w:sz w:val="24"/>
          <w:highlight w:val="none"/>
        </w:rPr>
        <w:t>11.6.1对采购文件提出质疑的供应商提供参加本项目的“交易文件下载确认单”；</w:t>
      </w:r>
    </w:p>
    <w:p w14:paraId="6719A8AD">
      <w:pPr>
        <w:spacing w:line="360" w:lineRule="auto"/>
        <w:ind w:firstLine="480"/>
        <w:jc w:val="left"/>
        <w:rPr>
          <w:rFonts w:ascii="宋体" w:hAnsi="宋体"/>
          <w:color w:val="auto"/>
          <w:sz w:val="24"/>
          <w:highlight w:val="none"/>
        </w:rPr>
      </w:pPr>
      <w:r>
        <w:rPr>
          <w:rFonts w:hint="eastAsia" w:ascii="宋体" w:hAnsi="宋体"/>
          <w:color w:val="auto"/>
          <w:sz w:val="24"/>
          <w:highlight w:val="none"/>
        </w:rPr>
        <w:t>11.6.2质疑供应商的营业执照扫描件加盖单位公章；</w:t>
      </w:r>
    </w:p>
    <w:p w14:paraId="2AB39E2B">
      <w:pPr>
        <w:spacing w:line="360" w:lineRule="auto"/>
        <w:ind w:firstLine="480"/>
        <w:jc w:val="left"/>
        <w:rPr>
          <w:rFonts w:ascii="宋体" w:hAnsi="宋体"/>
          <w:color w:val="auto"/>
          <w:sz w:val="24"/>
          <w:highlight w:val="none"/>
        </w:rPr>
      </w:pPr>
      <w:r>
        <w:rPr>
          <w:rFonts w:hint="eastAsia" w:ascii="宋体" w:hAnsi="宋体"/>
          <w:color w:val="auto"/>
          <w:sz w:val="24"/>
          <w:highlight w:val="none"/>
        </w:rPr>
        <w:t>11.6.3质疑供应商法定代表人身份证复印件加盖单位公章；</w:t>
      </w:r>
    </w:p>
    <w:p w14:paraId="565028A7">
      <w:pPr>
        <w:spacing w:line="360" w:lineRule="auto"/>
        <w:ind w:firstLine="480"/>
        <w:jc w:val="left"/>
        <w:rPr>
          <w:rFonts w:ascii="宋体" w:hAnsi="宋体"/>
          <w:color w:val="auto"/>
          <w:sz w:val="24"/>
          <w:highlight w:val="none"/>
        </w:rPr>
      </w:pPr>
      <w:r>
        <w:rPr>
          <w:rFonts w:hint="eastAsia" w:ascii="宋体" w:hAnsi="宋体"/>
          <w:color w:val="auto"/>
          <w:sz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265F86B2">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11.7 </w:t>
      </w: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 </w:t>
      </w:r>
    </w:p>
    <w:p w14:paraId="3DF94758">
      <w:pPr>
        <w:spacing w:line="360" w:lineRule="auto"/>
        <w:ind w:firstLine="480"/>
        <w:jc w:val="left"/>
        <w:rPr>
          <w:rFonts w:ascii="宋体" w:hAnsi="宋体"/>
          <w:color w:val="auto"/>
          <w:sz w:val="24"/>
          <w:highlight w:val="none"/>
        </w:rPr>
      </w:pPr>
      <w:r>
        <w:rPr>
          <w:rFonts w:hint="eastAsia" w:ascii="宋体" w:hAnsi="宋体"/>
          <w:color w:val="auto"/>
          <w:sz w:val="24"/>
          <w:highlight w:val="none"/>
        </w:rPr>
        <w:t>11.8 供应商如对本项目提出质疑须在法定质疑期内一次性提出针对同一采购程序环节的质疑。</w:t>
      </w:r>
    </w:p>
    <w:p w14:paraId="662504AD">
      <w:pPr>
        <w:spacing w:line="360" w:lineRule="auto"/>
        <w:ind w:firstLine="480"/>
        <w:jc w:val="left"/>
        <w:rPr>
          <w:rFonts w:ascii="宋体" w:hAnsi="宋体"/>
          <w:color w:val="auto"/>
          <w:sz w:val="24"/>
          <w:highlight w:val="none"/>
        </w:rPr>
      </w:pPr>
      <w:r>
        <w:rPr>
          <w:rFonts w:hint="eastAsia" w:ascii="宋体" w:hAnsi="宋体"/>
          <w:color w:val="auto"/>
          <w:sz w:val="24"/>
          <w:highlight w:val="none"/>
        </w:rPr>
        <w:t>11.9 接受质疑函联系方式见采购公告联系事项。</w:t>
      </w:r>
    </w:p>
    <w:p w14:paraId="2ACD639E">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四、 投标文件说明</w:t>
      </w:r>
    </w:p>
    <w:p w14:paraId="47D41B5C">
      <w:pPr>
        <w:spacing w:line="360" w:lineRule="auto"/>
        <w:ind w:firstLine="482"/>
        <w:jc w:val="left"/>
        <w:rPr>
          <w:rFonts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2</w:t>
      </w:r>
      <w:r>
        <w:rPr>
          <w:rFonts w:ascii="宋体" w:hAnsi="宋体"/>
          <w:b/>
          <w:color w:val="auto"/>
          <w:sz w:val="24"/>
          <w:highlight w:val="none"/>
        </w:rPr>
        <w:t>、提示与要求</w:t>
      </w:r>
    </w:p>
    <w:p w14:paraId="32A0422C">
      <w:pPr>
        <w:spacing w:line="360" w:lineRule="auto"/>
        <w:ind w:firstLine="48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2</w:t>
      </w:r>
      <w:r>
        <w:rPr>
          <w:rFonts w:ascii="宋体" w:hAnsi="宋体"/>
          <w:color w:val="auto"/>
          <w:sz w:val="24"/>
          <w:highlight w:val="none"/>
        </w:rPr>
        <w:t>.1</w:t>
      </w:r>
      <w:r>
        <w:rPr>
          <w:rFonts w:hint="eastAsia" w:ascii="宋体" w:hAnsi="宋体"/>
          <w:color w:val="auto"/>
          <w:sz w:val="24"/>
          <w:highlight w:val="none"/>
        </w:rPr>
        <w:t>投标人应仔细阅读招标文件的所有内容，按招标文件的要求提供投标文件，并保证所提供的全部资料的真实性，以使其投标对招标文件做出实质性响应，否则，其投标可能被拒绝。</w:t>
      </w:r>
    </w:p>
    <w:p w14:paraId="0AACC4AB">
      <w:pPr>
        <w:spacing w:line="360" w:lineRule="auto"/>
        <w:ind w:firstLine="48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2</w:t>
      </w:r>
      <w:r>
        <w:rPr>
          <w:rFonts w:ascii="宋体" w:hAnsi="宋体"/>
          <w:color w:val="auto"/>
          <w:sz w:val="24"/>
          <w:highlight w:val="none"/>
        </w:rPr>
        <w:t>无论是否递交投标文件，投标人都应将招标文件及以后的所有通知、文件等视为保密文件。</w:t>
      </w:r>
    </w:p>
    <w:p w14:paraId="730F6E0F">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13. 投标文件计量单位和使用文字</w:t>
      </w:r>
    </w:p>
    <w:p w14:paraId="230AECC9">
      <w:pPr>
        <w:spacing w:line="360" w:lineRule="auto"/>
        <w:ind w:firstLine="480"/>
        <w:jc w:val="left"/>
        <w:rPr>
          <w:rFonts w:ascii="宋体" w:hAnsi="宋体"/>
          <w:color w:val="auto"/>
          <w:sz w:val="24"/>
          <w:highlight w:val="none"/>
        </w:rPr>
      </w:pPr>
      <w:r>
        <w:rPr>
          <w:rFonts w:hint="eastAsia" w:ascii="宋体" w:hAnsi="宋体"/>
          <w:color w:val="auto"/>
          <w:sz w:val="24"/>
          <w:highlight w:val="none"/>
        </w:rPr>
        <w:t>13.1投标文件中所使用的计量单位，除招标文件中有特殊要求外，均应使用中华人民共和国法定计量单位。</w:t>
      </w:r>
    </w:p>
    <w:p w14:paraId="116699D0">
      <w:pPr>
        <w:spacing w:line="360" w:lineRule="auto"/>
        <w:ind w:firstLine="480"/>
        <w:jc w:val="left"/>
        <w:rPr>
          <w:rFonts w:ascii="宋体" w:hAnsi="宋体"/>
          <w:color w:val="auto"/>
          <w:sz w:val="24"/>
          <w:highlight w:val="none"/>
        </w:rPr>
      </w:pPr>
      <w:r>
        <w:rPr>
          <w:rFonts w:hint="eastAsia" w:ascii="宋体" w:hAnsi="宋体"/>
          <w:color w:val="auto"/>
          <w:sz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309B7140">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14. 知识产权</w:t>
      </w:r>
    </w:p>
    <w:p w14:paraId="2F525F6A">
      <w:pPr>
        <w:spacing w:line="360" w:lineRule="auto"/>
        <w:ind w:firstLine="480"/>
        <w:jc w:val="left"/>
        <w:rPr>
          <w:rFonts w:ascii="宋体" w:hAnsi="宋体"/>
          <w:color w:val="auto"/>
          <w:sz w:val="24"/>
          <w:highlight w:val="none"/>
        </w:rPr>
      </w:pPr>
      <w:r>
        <w:rPr>
          <w:rFonts w:hint="eastAsia" w:ascii="宋体" w:hAnsi="宋体"/>
          <w:color w:val="auto"/>
          <w:sz w:val="24"/>
          <w:highlight w:val="none"/>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25BCC675">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 投标文件的组成和顺序</w:t>
      </w:r>
    </w:p>
    <w:p w14:paraId="0408E3DC">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15.1报价部分（详见投标文件格式）：</w:t>
      </w:r>
    </w:p>
    <w:p w14:paraId="786C90CE">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15.1.1 </w:t>
      </w:r>
      <w:r>
        <w:rPr>
          <w:rFonts w:hint="eastAsia" w:ascii="宋体" w:hAnsi="宋体"/>
          <w:color w:val="auto"/>
          <w:sz w:val="24"/>
          <w:highlight w:val="none"/>
          <w:lang w:val="en-US" w:eastAsia="zh-CN"/>
        </w:rPr>
        <w:t>开标一览表</w:t>
      </w:r>
      <w:r>
        <w:rPr>
          <w:rFonts w:hint="eastAsia" w:ascii="宋体" w:hAnsi="宋体"/>
          <w:color w:val="auto"/>
          <w:sz w:val="24"/>
          <w:highlight w:val="none"/>
        </w:rPr>
        <w:t>；</w:t>
      </w:r>
    </w:p>
    <w:p w14:paraId="035F950C">
      <w:pPr>
        <w:spacing w:line="360" w:lineRule="auto"/>
        <w:ind w:firstLine="480"/>
        <w:jc w:val="left"/>
        <w:rPr>
          <w:rFonts w:ascii="宋体" w:hAnsi="宋体"/>
          <w:color w:val="auto"/>
          <w:sz w:val="24"/>
          <w:highlight w:val="none"/>
        </w:rPr>
      </w:pPr>
      <w:r>
        <w:rPr>
          <w:rFonts w:hint="eastAsia" w:ascii="宋体" w:hAnsi="宋体"/>
          <w:color w:val="auto"/>
          <w:sz w:val="24"/>
          <w:highlight w:val="none"/>
        </w:rPr>
        <w:t>15.1.</w:t>
      </w:r>
      <w:r>
        <w:rPr>
          <w:rFonts w:hint="eastAsia" w:ascii="宋体" w:hAnsi="宋体"/>
          <w:color w:val="auto"/>
          <w:sz w:val="24"/>
          <w:highlight w:val="none"/>
          <w:lang w:val="en-US" w:eastAsia="zh-CN"/>
        </w:rPr>
        <w:t>2</w:t>
      </w:r>
      <w:r>
        <w:rPr>
          <w:rFonts w:hint="eastAsia" w:ascii="宋体" w:hAnsi="宋体"/>
          <w:color w:val="auto"/>
          <w:sz w:val="24"/>
          <w:highlight w:val="none"/>
        </w:rPr>
        <w:t xml:space="preserve"> 投标报价明细表。</w:t>
      </w:r>
    </w:p>
    <w:p w14:paraId="7FA7FE7D">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15.2 投标正文部分（包含资质证明和技术部分）</w:t>
      </w:r>
    </w:p>
    <w:p w14:paraId="6F18628E">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15.2.1资质证明文件部分</w:t>
      </w:r>
    </w:p>
    <w:p w14:paraId="3B5974D7">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15.2.1.1关于资格文件的声明函（详见投标文件格式）；</w:t>
      </w:r>
    </w:p>
    <w:p w14:paraId="6F646312">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15.2.1.2投标承诺函（详见投标文件格式）；</w:t>
      </w:r>
    </w:p>
    <w:p w14:paraId="05BE1FCD">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15.2.1.3投标单位营业执照、特定资格条件（若有）证明材料扫描件；</w:t>
      </w:r>
    </w:p>
    <w:p w14:paraId="159A15F1">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15.2.1.4投标人参加本次政府采购活动前的财务状况报告或者银行出具的资信证明；</w:t>
      </w:r>
    </w:p>
    <w:p w14:paraId="1BCE00A6">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15.2.1.5投标人根据项目需求提供履行合同所必需的设备和专业技术能力的证明材料或承诺；</w:t>
      </w:r>
    </w:p>
    <w:p w14:paraId="42C9AF9C">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15.2.1.6投标人参加本次政府采购活动前半年（至少一个月）依法缴纳税收和社会保障资金的证明材料；</w:t>
      </w:r>
    </w:p>
    <w:p w14:paraId="68E71E48">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15.2.1.7投标人参加政府采购活动前三年在经营活动中没有重大违法记录的书面申明（详见投标文件格式）；</w:t>
      </w:r>
    </w:p>
    <w:p w14:paraId="661689E5">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15.2.1.8投标人证明其符合招标文件规定的投标人特定资格条件的证书、证明和文件材料；</w:t>
      </w:r>
    </w:p>
    <w:p w14:paraId="1BE475B7">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15.2.1.9投标人基本情况表（详见投标文件格式）；</w:t>
      </w:r>
    </w:p>
    <w:p w14:paraId="189F2D02">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15.2.1.10投标人法定代表人身份证扫描件；</w:t>
      </w:r>
    </w:p>
    <w:p w14:paraId="4B0A460B">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15.2.1.11投标人法定代表人授权委托书原件（如有授权）（详见投标文件格式）；</w:t>
      </w:r>
    </w:p>
    <w:p w14:paraId="3CFC4194">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15.2.1.12投标人授权代理人身份证扫描件（如有授权）；</w:t>
      </w:r>
    </w:p>
    <w:p w14:paraId="7994A2AF">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w:t>
      </w:r>
      <w:r>
        <w:rPr>
          <w:rFonts w:hint="eastAsia" w:ascii="宋体" w:hAnsi="宋体"/>
          <w:color w:val="auto"/>
          <w:sz w:val="24"/>
          <w:highlight w:val="none"/>
          <w:lang w:val="en-US" w:eastAsia="zh-CN"/>
        </w:rPr>
        <w:t>3</w:t>
      </w:r>
      <w:r>
        <w:rPr>
          <w:rFonts w:hint="eastAsia" w:ascii="宋体" w:hAnsi="宋体"/>
          <w:color w:val="auto"/>
          <w:sz w:val="24"/>
          <w:highlight w:val="none"/>
        </w:rPr>
        <w:t>中小企业声明函、残疾人福利性单位声明函、监狱企业的证明文件（投标人必须根据自身情况提供其中一种）</w:t>
      </w:r>
    </w:p>
    <w:p w14:paraId="2B43EAB7">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w:t>
      </w:r>
      <w:r>
        <w:rPr>
          <w:rFonts w:hint="eastAsia" w:ascii="宋体" w:hAnsi="宋体"/>
          <w:color w:val="auto"/>
          <w:sz w:val="24"/>
          <w:highlight w:val="none"/>
          <w:lang w:val="en-US" w:eastAsia="zh-CN"/>
        </w:rPr>
        <w:t>4</w:t>
      </w:r>
      <w:r>
        <w:rPr>
          <w:rFonts w:hint="eastAsia" w:ascii="宋体" w:hAnsi="宋体"/>
          <w:color w:val="auto"/>
          <w:sz w:val="24"/>
          <w:highlight w:val="none"/>
        </w:rPr>
        <w:t>其他可以证明投标人资信、资质和货物、服务质量的证书、文件、推荐信等资料；（如有）</w:t>
      </w:r>
    </w:p>
    <w:p w14:paraId="56FF4488">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15.2.2技术部分</w:t>
      </w:r>
    </w:p>
    <w:p w14:paraId="7B5A84D1">
      <w:pPr>
        <w:spacing w:line="360" w:lineRule="auto"/>
        <w:ind w:firstLine="480"/>
        <w:jc w:val="left"/>
        <w:rPr>
          <w:rFonts w:ascii="宋体" w:hAnsi="宋体"/>
          <w:color w:val="auto"/>
          <w:sz w:val="24"/>
          <w:highlight w:val="none"/>
        </w:rPr>
      </w:pPr>
      <w:r>
        <w:rPr>
          <w:rFonts w:hint="eastAsia" w:ascii="宋体" w:hAnsi="宋体"/>
          <w:color w:val="auto"/>
          <w:sz w:val="24"/>
          <w:highlight w:val="none"/>
        </w:rPr>
        <w:t>15.2.2.</w:t>
      </w:r>
      <w:r>
        <w:rPr>
          <w:rFonts w:ascii="宋体" w:hAnsi="宋体"/>
          <w:color w:val="auto"/>
          <w:sz w:val="24"/>
          <w:highlight w:val="none"/>
        </w:rPr>
        <w:t>1</w:t>
      </w:r>
      <w:r>
        <w:rPr>
          <w:rFonts w:hint="eastAsia" w:ascii="宋体" w:hAnsi="宋体"/>
          <w:color w:val="auto"/>
          <w:sz w:val="24"/>
          <w:highlight w:val="none"/>
        </w:rPr>
        <w:t>服务要求偏离表（详见投标文件格式）；</w:t>
      </w:r>
    </w:p>
    <w:p w14:paraId="486426D2">
      <w:pPr>
        <w:spacing w:line="360" w:lineRule="auto"/>
        <w:ind w:firstLine="480"/>
        <w:jc w:val="left"/>
        <w:rPr>
          <w:rFonts w:ascii="宋体" w:hAnsi="宋体"/>
          <w:color w:val="auto"/>
          <w:sz w:val="24"/>
          <w:highlight w:val="none"/>
        </w:rPr>
      </w:pPr>
      <w:r>
        <w:rPr>
          <w:rFonts w:hint="eastAsia" w:ascii="宋体" w:hAnsi="宋体"/>
          <w:color w:val="auto"/>
          <w:sz w:val="24"/>
          <w:highlight w:val="none"/>
        </w:rPr>
        <w:t>15.2.2.</w:t>
      </w:r>
      <w:r>
        <w:rPr>
          <w:rFonts w:ascii="宋体" w:hAnsi="宋体"/>
          <w:color w:val="auto"/>
          <w:sz w:val="24"/>
          <w:highlight w:val="none"/>
        </w:rPr>
        <w:t>2</w:t>
      </w:r>
      <w:r>
        <w:rPr>
          <w:rFonts w:hint="eastAsia" w:ascii="宋体" w:hAnsi="宋体"/>
          <w:color w:val="auto"/>
          <w:sz w:val="24"/>
          <w:highlight w:val="none"/>
        </w:rPr>
        <w:t>商务条款偏离表（详见投标文件格式）；</w:t>
      </w:r>
    </w:p>
    <w:p w14:paraId="57F7538E">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15.2.2.</w:t>
      </w:r>
      <w:r>
        <w:rPr>
          <w:rFonts w:ascii="宋体" w:hAnsi="宋体"/>
          <w:color w:val="auto"/>
          <w:sz w:val="24"/>
          <w:highlight w:val="none"/>
        </w:rPr>
        <w:t>3</w:t>
      </w:r>
      <w:r>
        <w:rPr>
          <w:rFonts w:hint="eastAsia" w:ascii="宋体" w:hAnsi="宋体"/>
          <w:color w:val="auto"/>
          <w:sz w:val="24"/>
          <w:highlight w:val="none"/>
        </w:rPr>
        <w:t>类似项目业绩一览表（详见投标文件格式）；</w:t>
      </w:r>
    </w:p>
    <w:p w14:paraId="6574884B">
      <w:pPr>
        <w:spacing w:line="360" w:lineRule="auto"/>
        <w:ind w:firstLine="480"/>
        <w:jc w:val="left"/>
        <w:rPr>
          <w:rFonts w:ascii="宋体" w:hAnsi="宋体"/>
          <w:color w:val="auto"/>
          <w:sz w:val="24"/>
          <w:highlight w:val="none"/>
        </w:rPr>
      </w:pPr>
      <w:r>
        <w:rPr>
          <w:rFonts w:hint="eastAsia" w:ascii="宋体" w:hAnsi="宋体"/>
          <w:color w:val="auto"/>
          <w:sz w:val="24"/>
          <w:highlight w:val="none"/>
        </w:rPr>
        <w:t>15.2.2.</w:t>
      </w:r>
      <w:r>
        <w:rPr>
          <w:rFonts w:ascii="宋体" w:hAnsi="宋体"/>
          <w:color w:val="auto"/>
          <w:sz w:val="24"/>
          <w:highlight w:val="none"/>
        </w:rPr>
        <w:t>4</w:t>
      </w:r>
      <w:r>
        <w:rPr>
          <w:rFonts w:hint="eastAsia" w:ascii="宋体" w:hAnsi="宋体"/>
          <w:color w:val="auto"/>
          <w:sz w:val="24"/>
          <w:highlight w:val="none"/>
        </w:rPr>
        <w:t>拟投入项目服务人员情况表（详见投标文件格式）；</w:t>
      </w:r>
    </w:p>
    <w:p w14:paraId="37BD7A80">
      <w:pPr>
        <w:spacing w:line="360" w:lineRule="auto"/>
        <w:ind w:firstLine="480"/>
        <w:jc w:val="left"/>
        <w:rPr>
          <w:rFonts w:ascii="宋体" w:hAnsi="宋体"/>
          <w:color w:val="auto"/>
          <w:sz w:val="24"/>
          <w:highlight w:val="none"/>
        </w:rPr>
      </w:pPr>
      <w:r>
        <w:rPr>
          <w:rFonts w:hint="eastAsia" w:ascii="宋体" w:hAnsi="宋体"/>
          <w:color w:val="auto"/>
          <w:sz w:val="24"/>
          <w:highlight w:val="none"/>
        </w:rPr>
        <w:t>15.2.2.5招标文件及评分标准中要求提供的其他相关材料；</w:t>
      </w:r>
    </w:p>
    <w:p w14:paraId="21BE77EB">
      <w:pPr>
        <w:spacing w:line="360" w:lineRule="auto"/>
        <w:ind w:firstLine="480"/>
        <w:jc w:val="left"/>
        <w:rPr>
          <w:rFonts w:ascii="宋体" w:hAnsi="宋体"/>
          <w:color w:val="auto"/>
          <w:sz w:val="24"/>
          <w:highlight w:val="none"/>
        </w:rPr>
      </w:pPr>
      <w:r>
        <w:rPr>
          <w:rFonts w:hint="eastAsia" w:ascii="宋体" w:hAnsi="宋体"/>
          <w:color w:val="auto"/>
          <w:sz w:val="24"/>
          <w:highlight w:val="none"/>
        </w:rPr>
        <w:t>15.2.2.6项目实施方案；</w:t>
      </w:r>
    </w:p>
    <w:p w14:paraId="5B753AE9">
      <w:pPr>
        <w:spacing w:line="360" w:lineRule="auto"/>
        <w:ind w:firstLine="480"/>
        <w:jc w:val="left"/>
        <w:rPr>
          <w:rFonts w:ascii="宋体" w:hAnsi="宋体"/>
          <w:color w:val="auto"/>
          <w:sz w:val="24"/>
          <w:highlight w:val="none"/>
        </w:rPr>
      </w:pPr>
      <w:r>
        <w:rPr>
          <w:rFonts w:hint="eastAsia" w:ascii="宋体" w:hAnsi="宋体"/>
          <w:color w:val="auto"/>
          <w:sz w:val="24"/>
          <w:highlight w:val="none"/>
        </w:rPr>
        <w:t>15.2.2.7服务承诺及措施；</w:t>
      </w:r>
    </w:p>
    <w:p w14:paraId="6B18159A">
      <w:pPr>
        <w:spacing w:line="360" w:lineRule="auto"/>
        <w:ind w:firstLine="480"/>
        <w:jc w:val="left"/>
        <w:rPr>
          <w:rFonts w:ascii="宋体" w:hAnsi="宋体"/>
          <w:color w:val="auto"/>
          <w:sz w:val="24"/>
          <w:highlight w:val="none"/>
        </w:rPr>
      </w:pPr>
      <w:r>
        <w:rPr>
          <w:rFonts w:hint="eastAsia" w:ascii="宋体" w:hAnsi="宋体"/>
          <w:color w:val="auto"/>
          <w:sz w:val="24"/>
          <w:highlight w:val="none"/>
        </w:rPr>
        <w:t>15.2.2.8其他方案或说明材料；</w:t>
      </w:r>
    </w:p>
    <w:p w14:paraId="423B8532">
      <w:pPr>
        <w:spacing w:line="360" w:lineRule="auto"/>
        <w:ind w:firstLine="480"/>
        <w:jc w:val="left"/>
        <w:rPr>
          <w:rFonts w:ascii="宋体" w:hAnsi="宋体"/>
          <w:color w:val="auto"/>
          <w:sz w:val="24"/>
          <w:highlight w:val="none"/>
        </w:rPr>
      </w:pPr>
      <w:r>
        <w:rPr>
          <w:rFonts w:hint="eastAsia" w:ascii="宋体" w:hAnsi="宋体"/>
          <w:color w:val="auto"/>
          <w:sz w:val="24"/>
          <w:highlight w:val="none"/>
        </w:rPr>
        <w:t>15.2.2.9其他需投标人对本次投标的详细说明（投标人视各自的情况自行编制）；</w:t>
      </w:r>
    </w:p>
    <w:p w14:paraId="2FBCB684">
      <w:pPr>
        <w:spacing w:line="360" w:lineRule="auto"/>
        <w:ind w:firstLine="480"/>
        <w:jc w:val="left"/>
        <w:rPr>
          <w:rFonts w:ascii="宋体" w:hAnsi="宋体"/>
          <w:color w:val="auto"/>
          <w:sz w:val="24"/>
          <w:highlight w:val="none"/>
        </w:rPr>
      </w:pPr>
      <w:r>
        <w:rPr>
          <w:rFonts w:hint="eastAsia" w:ascii="宋体" w:hAnsi="宋体"/>
          <w:color w:val="auto"/>
          <w:sz w:val="24"/>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6AA4A462">
      <w:pPr>
        <w:spacing w:line="360" w:lineRule="auto"/>
        <w:ind w:firstLine="482"/>
        <w:jc w:val="left"/>
        <w:rPr>
          <w:rFonts w:ascii="宋体" w:hAnsi="宋体"/>
          <w:dstrike/>
          <w:color w:val="auto"/>
          <w:sz w:val="24"/>
          <w:highlight w:val="none"/>
        </w:rPr>
      </w:pPr>
      <w:r>
        <w:rPr>
          <w:rFonts w:hint="eastAsia" w:ascii="宋体" w:hAnsi="宋体"/>
          <w:b/>
          <w:color w:val="auto"/>
          <w:sz w:val="24"/>
          <w:highlight w:val="none"/>
        </w:rPr>
        <w:t>15.3投标文件由15.1、15.2款规定的内容共同组成。</w:t>
      </w:r>
    </w:p>
    <w:p w14:paraId="2293F058">
      <w:pPr>
        <w:spacing w:line="360" w:lineRule="auto"/>
        <w:ind w:firstLine="482"/>
        <w:jc w:val="left"/>
        <w:rPr>
          <w:rFonts w:ascii="宋体" w:hAnsi="宋体"/>
          <w:color w:val="auto"/>
          <w:sz w:val="24"/>
          <w:highlight w:val="none"/>
        </w:rPr>
      </w:pPr>
      <w:r>
        <w:rPr>
          <w:rFonts w:hint="eastAsia" w:ascii="宋体" w:hAnsi="宋体"/>
          <w:b/>
          <w:color w:val="auto"/>
          <w:sz w:val="24"/>
          <w:highlight w:val="none"/>
        </w:rPr>
        <w:t xml:space="preserve">16. 投标文件编制要求   </w:t>
      </w:r>
    </w:p>
    <w:p w14:paraId="375C33F2">
      <w:pPr>
        <w:spacing w:line="360" w:lineRule="auto"/>
        <w:ind w:firstLine="480"/>
        <w:jc w:val="left"/>
        <w:rPr>
          <w:rFonts w:ascii="宋体" w:hAnsi="宋体"/>
          <w:b/>
          <w:color w:val="auto"/>
          <w:sz w:val="24"/>
          <w:highlight w:val="none"/>
        </w:rPr>
      </w:pPr>
      <w:r>
        <w:rPr>
          <w:rFonts w:hint="eastAsia" w:ascii="宋体" w:hAnsi="宋体"/>
          <w:color w:val="auto"/>
          <w:sz w:val="24"/>
          <w:highlight w:val="none"/>
        </w:rPr>
        <w:t>16.1</w:t>
      </w:r>
      <w:r>
        <w:rPr>
          <w:rFonts w:hint="eastAsia" w:ascii="宋体" w:hAnsi="宋体"/>
          <w:b/>
          <w:color w:val="auto"/>
          <w:sz w:val="24"/>
          <w:highlight w:val="none"/>
        </w:rPr>
        <w:t>电子投标文件编制要求：</w:t>
      </w:r>
      <w:r>
        <w:rPr>
          <w:rFonts w:hint="eastAsia" w:ascii="宋体" w:hAnsi="宋体"/>
          <w:color w:val="auto"/>
          <w:sz w:val="24"/>
          <w:highlight w:val="none"/>
        </w:rPr>
        <w:t>投标人应使用</w:t>
      </w:r>
      <w:r>
        <w:rPr>
          <w:rFonts w:hint="eastAsia" w:ascii="宋体" w:hAnsi="宋体"/>
          <w:b/>
          <w:color w:val="auto"/>
          <w:sz w:val="24"/>
          <w:highlight w:val="none"/>
        </w:rPr>
        <w:t>招标文件要求的</w:t>
      </w:r>
      <w:r>
        <w:rPr>
          <w:rFonts w:ascii="宋体" w:hAnsi="宋体"/>
          <w:b/>
          <w:color w:val="auto"/>
          <w:sz w:val="24"/>
          <w:highlight w:val="none"/>
        </w:rPr>
        <w:t>投标文件制作软件</w:t>
      </w:r>
      <w:r>
        <w:rPr>
          <w:rFonts w:hint="eastAsia" w:ascii="宋体" w:hAnsi="宋体"/>
          <w:b/>
          <w:color w:val="auto"/>
          <w:sz w:val="24"/>
          <w:highlight w:val="none"/>
        </w:rPr>
        <w:t>制作电子投标文件</w:t>
      </w:r>
      <w:r>
        <w:rPr>
          <w:rFonts w:hint="eastAsia" w:ascii="宋体" w:hAnsi="宋体"/>
          <w:color w:val="auto"/>
          <w:sz w:val="24"/>
          <w:highlight w:val="none"/>
        </w:rPr>
        <w:t>，电子投标文件按招标文件规定的格式制作，如果未按要求制作上传，可能导致投标无效。</w:t>
      </w:r>
    </w:p>
    <w:p w14:paraId="3762DE80">
      <w:pPr>
        <w:spacing w:line="360" w:lineRule="auto"/>
        <w:ind w:firstLine="480"/>
        <w:jc w:val="left"/>
        <w:rPr>
          <w:rFonts w:ascii="宋体" w:hAnsi="宋体"/>
          <w:color w:val="auto"/>
          <w:sz w:val="24"/>
          <w:highlight w:val="none"/>
        </w:rPr>
      </w:pPr>
      <w:r>
        <w:rPr>
          <w:rFonts w:hint="eastAsia" w:ascii="宋体" w:hAnsi="宋体"/>
          <w:color w:val="auto"/>
          <w:sz w:val="24"/>
          <w:highlight w:val="none"/>
        </w:rPr>
        <w:t>16.2中标后，中标供应商需向采购代理机构提供纸质投标文件</w:t>
      </w:r>
      <w:r>
        <w:rPr>
          <w:rFonts w:hint="eastAsia" w:ascii="宋体" w:hAnsi="宋体"/>
          <w:color w:val="auto"/>
          <w:sz w:val="24"/>
          <w:highlight w:val="none"/>
          <w:lang w:val="en-US" w:eastAsia="zh-CN"/>
        </w:rPr>
        <w:t>三</w:t>
      </w:r>
      <w:r>
        <w:rPr>
          <w:rFonts w:hint="eastAsia" w:ascii="宋体" w:hAnsi="宋体"/>
          <w:color w:val="auto"/>
          <w:sz w:val="24"/>
          <w:highlight w:val="none"/>
        </w:rPr>
        <w:t>套。</w:t>
      </w:r>
    </w:p>
    <w:p w14:paraId="1F8331CD">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17. 投标报价（编制）要求的说明</w:t>
      </w:r>
    </w:p>
    <w:p w14:paraId="4117BD2D">
      <w:pPr>
        <w:spacing w:line="360" w:lineRule="auto"/>
        <w:ind w:firstLine="480"/>
        <w:jc w:val="left"/>
        <w:rPr>
          <w:rFonts w:ascii="宋体" w:hAnsi="宋体"/>
          <w:color w:val="auto"/>
          <w:sz w:val="24"/>
          <w:highlight w:val="none"/>
        </w:rPr>
      </w:pPr>
      <w:r>
        <w:rPr>
          <w:rFonts w:hint="eastAsia" w:ascii="宋体" w:hAnsi="宋体"/>
          <w:color w:val="auto"/>
          <w:sz w:val="24"/>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7B8DDA70">
      <w:pPr>
        <w:spacing w:line="360" w:lineRule="auto"/>
        <w:ind w:firstLine="480"/>
        <w:jc w:val="left"/>
        <w:rPr>
          <w:rFonts w:ascii="宋体" w:hAnsi="宋体"/>
          <w:color w:val="auto"/>
          <w:sz w:val="24"/>
          <w:highlight w:val="none"/>
        </w:rPr>
      </w:pPr>
      <w:r>
        <w:rPr>
          <w:rFonts w:hint="eastAsia" w:ascii="宋体" w:hAnsi="宋体"/>
          <w:color w:val="auto"/>
          <w:sz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4F4B1DE5">
      <w:pPr>
        <w:spacing w:line="360" w:lineRule="auto"/>
        <w:ind w:firstLine="480"/>
        <w:jc w:val="left"/>
        <w:rPr>
          <w:rFonts w:ascii="宋体" w:hAnsi="宋体"/>
          <w:color w:val="auto"/>
          <w:sz w:val="24"/>
          <w:highlight w:val="none"/>
        </w:rPr>
      </w:pPr>
      <w:r>
        <w:rPr>
          <w:rFonts w:hint="eastAsia" w:ascii="宋体" w:hAnsi="宋体"/>
          <w:color w:val="auto"/>
          <w:sz w:val="24"/>
          <w:highlight w:val="none"/>
        </w:rPr>
        <w:t>17.3 一项投标内容只允许一个报价，采购代理机构不接受任何有选择性的投标报价。</w:t>
      </w:r>
    </w:p>
    <w:p w14:paraId="026DAC80">
      <w:pPr>
        <w:spacing w:line="360" w:lineRule="auto"/>
        <w:ind w:firstLine="480"/>
        <w:jc w:val="left"/>
        <w:rPr>
          <w:rFonts w:ascii="宋体" w:hAnsi="宋体"/>
          <w:color w:val="auto"/>
          <w:sz w:val="24"/>
          <w:highlight w:val="none"/>
        </w:rPr>
      </w:pPr>
      <w:r>
        <w:rPr>
          <w:rFonts w:hint="eastAsia" w:ascii="宋体" w:hAnsi="宋体"/>
          <w:color w:val="auto"/>
          <w:sz w:val="24"/>
          <w:highlight w:val="none"/>
        </w:rPr>
        <w:t>17.4投标文件报价中的单价和总价全部采用人民币表示，除非合同的特殊条款另有规定。</w:t>
      </w:r>
    </w:p>
    <w:p w14:paraId="46B9DCD4">
      <w:pPr>
        <w:spacing w:line="360" w:lineRule="auto"/>
        <w:ind w:firstLine="480"/>
        <w:jc w:val="left"/>
        <w:rPr>
          <w:rFonts w:ascii="宋体" w:hAnsi="宋体"/>
          <w:color w:val="auto"/>
          <w:sz w:val="24"/>
          <w:highlight w:val="none"/>
        </w:rPr>
      </w:pPr>
      <w:r>
        <w:rPr>
          <w:rFonts w:hint="eastAsia" w:ascii="宋体" w:hAnsi="宋体"/>
          <w:color w:val="auto"/>
          <w:sz w:val="24"/>
          <w:highlight w:val="none"/>
        </w:rPr>
        <w:t>17.5最</w:t>
      </w:r>
      <w:r>
        <w:rPr>
          <w:rFonts w:ascii="宋体" w:hAnsi="宋体"/>
          <w:color w:val="auto"/>
          <w:sz w:val="24"/>
          <w:highlight w:val="none"/>
        </w:rPr>
        <w:t>低的投标报价或最高的折扣比例是中标的重要条件，但不是中标的唯一条件。</w:t>
      </w:r>
    </w:p>
    <w:p w14:paraId="1A94E479">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18. 投标保证金</w:t>
      </w:r>
    </w:p>
    <w:p w14:paraId="44EC85F2">
      <w:pPr>
        <w:spacing w:line="360" w:lineRule="auto"/>
        <w:ind w:firstLine="480"/>
        <w:jc w:val="left"/>
        <w:rPr>
          <w:rFonts w:ascii="宋体" w:hAnsi="宋体"/>
          <w:color w:val="auto"/>
          <w:sz w:val="24"/>
          <w:highlight w:val="none"/>
        </w:rPr>
      </w:pPr>
      <w:r>
        <w:rPr>
          <w:rFonts w:hint="eastAsia" w:ascii="宋体" w:hAnsi="宋体"/>
          <w:color w:val="auto"/>
          <w:sz w:val="24"/>
          <w:highlight w:val="none"/>
        </w:rPr>
        <w:t>本项目无须缴纳投标保证金</w:t>
      </w:r>
      <w:r>
        <w:rPr>
          <w:rFonts w:hint="eastAsia" w:ascii="宋体" w:hAnsi="宋体"/>
          <w:b w:val="0"/>
          <w:bCs/>
          <w:color w:val="auto"/>
          <w:sz w:val="24"/>
          <w:highlight w:val="none"/>
        </w:rPr>
        <w:t>。</w:t>
      </w:r>
    </w:p>
    <w:p w14:paraId="461DD4CD">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19. 投标文件的有效期</w:t>
      </w:r>
    </w:p>
    <w:p w14:paraId="6F95A45E">
      <w:pPr>
        <w:spacing w:line="360" w:lineRule="auto"/>
        <w:ind w:firstLine="480"/>
        <w:jc w:val="left"/>
        <w:rPr>
          <w:rFonts w:ascii="宋体" w:hAnsi="宋体"/>
          <w:color w:val="auto"/>
          <w:sz w:val="24"/>
          <w:highlight w:val="none"/>
        </w:rPr>
      </w:pPr>
      <w:r>
        <w:rPr>
          <w:rFonts w:hint="eastAsia" w:ascii="宋体" w:hAnsi="宋体"/>
          <w:color w:val="auto"/>
          <w:sz w:val="24"/>
          <w:highlight w:val="none"/>
        </w:rPr>
        <w:t>19.1在本招标文件规定的</w:t>
      </w:r>
      <w:r>
        <w:rPr>
          <w:rFonts w:ascii="宋体" w:hAnsi="宋体"/>
          <w:color w:val="auto"/>
          <w:sz w:val="24"/>
          <w:highlight w:val="none"/>
        </w:rPr>
        <w:t>开标之日起</w:t>
      </w:r>
      <w:r>
        <w:rPr>
          <w:rFonts w:hint="eastAsia" w:ascii="宋体" w:hAnsi="宋体"/>
          <w:color w:val="auto"/>
          <w:sz w:val="24"/>
          <w:highlight w:val="none"/>
        </w:rPr>
        <w:t>九十</w:t>
      </w:r>
      <w:r>
        <w:rPr>
          <w:rFonts w:ascii="宋体" w:hAnsi="宋体"/>
          <w:color w:val="auto"/>
          <w:sz w:val="24"/>
          <w:highlight w:val="none"/>
        </w:rPr>
        <w:t>（</w:t>
      </w:r>
      <w:r>
        <w:rPr>
          <w:rFonts w:hint="eastAsia" w:ascii="宋体" w:hAnsi="宋体"/>
          <w:color w:val="auto"/>
          <w:sz w:val="24"/>
          <w:highlight w:val="none"/>
        </w:rPr>
        <w:t>9</w:t>
      </w:r>
      <w:r>
        <w:rPr>
          <w:rFonts w:ascii="宋体" w:hAnsi="宋体"/>
          <w:color w:val="auto"/>
          <w:sz w:val="24"/>
          <w:highlight w:val="none"/>
        </w:rPr>
        <w:t>0）天</w:t>
      </w:r>
      <w:r>
        <w:rPr>
          <w:rFonts w:hint="eastAsia" w:ascii="宋体" w:hAnsi="宋体"/>
          <w:color w:val="auto"/>
          <w:sz w:val="24"/>
          <w:highlight w:val="none"/>
        </w:rPr>
        <w:t>内，投标人所提交的投标文件应保持有效。</w:t>
      </w:r>
      <w:r>
        <w:rPr>
          <w:rFonts w:hint="eastAsia" w:ascii="宋体" w:hAnsi="宋体"/>
          <w:b/>
          <w:color w:val="auto"/>
          <w:sz w:val="24"/>
          <w:highlight w:val="none"/>
        </w:rPr>
        <w:t>有效期短于这个规定期限的投标文件，将被认定为未实质性响应招标文件要求。</w:t>
      </w:r>
    </w:p>
    <w:p w14:paraId="675A1DC3">
      <w:pPr>
        <w:spacing w:line="360" w:lineRule="auto"/>
        <w:ind w:firstLine="480"/>
        <w:jc w:val="left"/>
        <w:rPr>
          <w:rFonts w:ascii="宋体" w:hAnsi="宋体"/>
          <w:color w:val="auto"/>
          <w:sz w:val="24"/>
          <w:highlight w:val="none"/>
        </w:rPr>
      </w:pPr>
      <w:r>
        <w:rPr>
          <w:rFonts w:hint="eastAsia" w:ascii="宋体" w:hAnsi="宋体"/>
          <w:color w:val="auto"/>
          <w:sz w:val="24"/>
          <w:highlight w:val="none"/>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4D3788DF">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五、 投标文件的提交、撤回和修改</w:t>
      </w:r>
    </w:p>
    <w:p w14:paraId="0D22A7E6">
      <w:pPr>
        <w:spacing w:line="360" w:lineRule="auto"/>
        <w:ind w:firstLine="482"/>
        <w:jc w:val="left"/>
        <w:rPr>
          <w:rFonts w:ascii="宋体" w:hAnsi="宋体"/>
          <w:color w:val="auto"/>
          <w:sz w:val="24"/>
          <w:highlight w:val="none"/>
        </w:rPr>
      </w:pPr>
      <w:r>
        <w:rPr>
          <w:rFonts w:hint="eastAsia" w:ascii="宋体" w:hAnsi="宋体"/>
          <w:b/>
          <w:color w:val="auto"/>
          <w:sz w:val="24"/>
          <w:highlight w:val="none"/>
        </w:rPr>
        <w:t>20. 投标文件的上传、提交</w:t>
      </w:r>
    </w:p>
    <w:p w14:paraId="7AF3EB83">
      <w:pPr>
        <w:tabs>
          <w:tab w:val="left" w:pos="426"/>
        </w:tabs>
        <w:spacing w:line="360" w:lineRule="auto"/>
        <w:ind w:firstLine="480"/>
        <w:jc w:val="left"/>
        <w:rPr>
          <w:rFonts w:ascii="宋体" w:hAnsi="宋体"/>
          <w:b/>
          <w:color w:val="auto"/>
          <w:sz w:val="24"/>
          <w:highlight w:val="none"/>
        </w:rPr>
      </w:pPr>
      <w:r>
        <w:rPr>
          <w:rFonts w:hint="eastAsia" w:ascii="宋体" w:hAnsi="宋体"/>
          <w:color w:val="auto"/>
          <w:sz w:val="24"/>
          <w:highlight w:val="none"/>
        </w:rPr>
        <w:t>20.</w:t>
      </w:r>
      <w:r>
        <w:rPr>
          <w:rFonts w:hint="eastAsia" w:ascii="宋体" w:hAnsi="宋体"/>
          <w:b/>
          <w:color w:val="auto"/>
          <w:sz w:val="24"/>
          <w:highlight w:val="none"/>
        </w:rPr>
        <w:t>1投标人应将制作好的加密电子投标文件按要求在投标截止时间前上传到交易系统平台中。</w:t>
      </w:r>
    </w:p>
    <w:p w14:paraId="3730B147">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21. 投标截止时间</w:t>
      </w:r>
    </w:p>
    <w:p w14:paraId="06301419">
      <w:pPr>
        <w:tabs>
          <w:tab w:val="left" w:pos="284"/>
        </w:tabs>
        <w:spacing w:line="360" w:lineRule="auto"/>
        <w:ind w:firstLine="480"/>
        <w:jc w:val="left"/>
        <w:rPr>
          <w:rFonts w:ascii="宋体" w:hAnsi="宋体"/>
          <w:b/>
          <w:color w:val="auto"/>
          <w:sz w:val="24"/>
          <w:highlight w:val="none"/>
        </w:rPr>
      </w:pPr>
      <w:r>
        <w:rPr>
          <w:rFonts w:hint="eastAsia" w:ascii="宋体" w:hAnsi="宋体"/>
          <w:color w:val="auto"/>
          <w:sz w:val="24"/>
          <w:highlight w:val="none"/>
        </w:rPr>
        <w:t>21.1</w:t>
      </w:r>
      <w:r>
        <w:rPr>
          <w:rFonts w:hint="eastAsia" w:ascii="宋体" w:hAnsi="宋体"/>
          <w:b/>
          <w:color w:val="auto"/>
          <w:sz w:val="24"/>
          <w:highlight w:val="none"/>
        </w:rPr>
        <w:t>电子投标文件必须按招标公告中规定的网上投标截止时间前提交</w:t>
      </w:r>
      <w:r>
        <w:rPr>
          <w:rFonts w:hint="eastAsia" w:ascii="宋体" w:hAnsi="宋体"/>
          <w:color w:val="auto"/>
          <w:sz w:val="24"/>
          <w:highlight w:val="none"/>
        </w:rPr>
        <w:t>，</w:t>
      </w:r>
      <w:r>
        <w:rPr>
          <w:rFonts w:hint="eastAsia" w:ascii="宋体" w:hAnsi="宋体"/>
          <w:b/>
          <w:color w:val="auto"/>
          <w:sz w:val="24"/>
          <w:highlight w:val="none"/>
        </w:rPr>
        <w:t>否则投标无效</w:t>
      </w:r>
      <w:r>
        <w:rPr>
          <w:rFonts w:hint="eastAsia" w:ascii="宋体" w:hAnsi="宋体"/>
          <w:color w:val="auto"/>
          <w:sz w:val="24"/>
          <w:highlight w:val="none"/>
        </w:rPr>
        <w:t>。</w:t>
      </w:r>
    </w:p>
    <w:p w14:paraId="6453B833">
      <w:pPr>
        <w:spacing w:line="360" w:lineRule="auto"/>
        <w:ind w:firstLine="480"/>
        <w:jc w:val="left"/>
        <w:rPr>
          <w:rFonts w:ascii="宋体" w:hAnsi="宋体"/>
          <w:color w:val="auto"/>
          <w:sz w:val="24"/>
          <w:highlight w:val="none"/>
        </w:rPr>
      </w:pPr>
      <w:r>
        <w:rPr>
          <w:rFonts w:hint="eastAsia" w:ascii="宋体" w:hAnsi="宋体"/>
          <w:color w:val="auto"/>
          <w:sz w:val="24"/>
          <w:highlight w:val="none"/>
        </w:rPr>
        <w:t>21.2采购代理机构推迟投标截止时间时，应以更正公告的形式，通知所有投标人。在这种情况下，采购代理机构和投标人的权利和义务将受到新的截止期的约束。</w:t>
      </w:r>
    </w:p>
    <w:p w14:paraId="76A5779A">
      <w:pPr>
        <w:spacing w:line="360" w:lineRule="auto"/>
        <w:ind w:firstLine="480"/>
        <w:jc w:val="left"/>
        <w:rPr>
          <w:rFonts w:ascii="宋体" w:hAnsi="宋体"/>
          <w:color w:val="auto"/>
          <w:sz w:val="24"/>
          <w:highlight w:val="none"/>
        </w:rPr>
      </w:pPr>
      <w:r>
        <w:rPr>
          <w:rFonts w:hint="eastAsia" w:ascii="宋体" w:hAnsi="宋体"/>
          <w:color w:val="auto"/>
          <w:sz w:val="24"/>
          <w:highlight w:val="none"/>
        </w:rPr>
        <w:t>21.3在投标截止时间止采购代理机构收到的电子投标文件</w:t>
      </w:r>
      <w:r>
        <w:rPr>
          <w:rFonts w:hint="eastAsia" w:ascii="宋体" w:hAnsi="宋体"/>
          <w:b/>
          <w:color w:val="auto"/>
          <w:sz w:val="24"/>
          <w:highlight w:val="none"/>
        </w:rPr>
        <w:t>少于三份</w:t>
      </w:r>
      <w:r>
        <w:rPr>
          <w:rFonts w:hint="eastAsia" w:ascii="宋体" w:hAnsi="宋体"/>
          <w:color w:val="auto"/>
          <w:sz w:val="24"/>
          <w:highlight w:val="none"/>
        </w:rPr>
        <w:t>的，采购代理机构有权宣布本次招标失败。</w:t>
      </w:r>
    </w:p>
    <w:p w14:paraId="4C28F881">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22. 投标文件的修改和撤回</w:t>
      </w:r>
    </w:p>
    <w:p w14:paraId="588D618B">
      <w:pPr>
        <w:spacing w:line="360" w:lineRule="auto"/>
        <w:ind w:firstLine="480"/>
        <w:jc w:val="left"/>
        <w:rPr>
          <w:rFonts w:ascii="宋体" w:hAnsi="宋体"/>
          <w:color w:val="auto"/>
          <w:sz w:val="24"/>
          <w:highlight w:val="none"/>
        </w:rPr>
      </w:pPr>
      <w:r>
        <w:rPr>
          <w:rFonts w:hint="eastAsia" w:ascii="宋体" w:hAnsi="宋体"/>
          <w:color w:val="auto"/>
          <w:sz w:val="24"/>
          <w:highlight w:val="none"/>
        </w:rPr>
        <w:t>22.1投标人在提交投标文件截止时间前，可对其投标文件进行撤回或修改。</w:t>
      </w:r>
    </w:p>
    <w:p w14:paraId="0C1366C4">
      <w:pPr>
        <w:spacing w:line="360" w:lineRule="auto"/>
        <w:ind w:firstLine="480"/>
        <w:jc w:val="left"/>
        <w:rPr>
          <w:rFonts w:ascii="宋体" w:hAnsi="宋体"/>
          <w:color w:val="auto"/>
          <w:sz w:val="24"/>
          <w:highlight w:val="none"/>
        </w:rPr>
      </w:pPr>
      <w:r>
        <w:rPr>
          <w:rFonts w:hint="eastAsia" w:ascii="宋体" w:hAnsi="宋体"/>
          <w:color w:val="auto"/>
          <w:sz w:val="24"/>
          <w:highlight w:val="none"/>
        </w:rPr>
        <w:t>23.2</w:t>
      </w:r>
      <w:r>
        <w:rPr>
          <w:rFonts w:ascii="宋体" w:hAnsi="宋体"/>
          <w:color w:val="auto"/>
          <w:sz w:val="24"/>
          <w:highlight w:val="none"/>
        </w:rPr>
        <w:t>开标后投标人不得撤回投标。</w:t>
      </w:r>
    </w:p>
    <w:p w14:paraId="3B76F123">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六、开标和评标</w:t>
      </w:r>
    </w:p>
    <w:p w14:paraId="1AC4C373">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23. 开标</w:t>
      </w:r>
    </w:p>
    <w:p w14:paraId="05759A38">
      <w:pPr>
        <w:spacing w:line="360" w:lineRule="auto"/>
        <w:ind w:firstLine="480"/>
        <w:jc w:val="left"/>
        <w:rPr>
          <w:rFonts w:ascii="宋体" w:hAnsi="宋体"/>
          <w:color w:val="auto"/>
          <w:sz w:val="24"/>
          <w:highlight w:val="none"/>
        </w:rPr>
      </w:pPr>
      <w:r>
        <w:rPr>
          <w:rFonts w:hint="eastAsia" w:ascii="宋体" w:hAnsi="宋体"/>
          <w:color w:val="auto"/>
          <w:sz w:val="24"/>
          <w:highlight w:val="none"/>
        </w:rPr>
        <w:t>23.1采购代理机构按采购公告规定的时间、地点主持不见面开标活动。开标仪式由采购代理机构、采购人等主持。</w:t>
      </w:r>
    </w:p>
    <w:p w14:paraId="5C577CA8">
      <w:pPr>
        <w:spacing w:line="360" w:lineRule="auto"/>
        <w:ind w:firstLine="480"/>
        <w:jc w:val="left"/>
        <w:rPr>
          <w:rFonts w:ascii="宋体" w:hAnsi="宋体"/>
          <w:color w:val="auto"/>
          <w:sz w:val="24"/>
          <w:highlight w:val="none"/>
        </w:rPr>
      </w:pPr>
      <w:r>
        <w:rPr>
          <w:rFonts w:hint="eastAsia" w:ascii="宋体" w:hAnsi="宋体"/>
          <w:color w:val="auto"/>
          <w:sz w:val="24"/>
          <w:highlight w:val="none"/>
        </w:rPr>
        <w:t>23.2</w:t>
      </w:r>
      <w:r>
        <w:rPr>
          <w:rFonts w:hint="eastAsia" w:ascii="宋体" w:hAnsi="宋体" w:cs="创艺简仿宋"/>
          <w:b/>
          <w:color w:val="auto"/>
          <w:sz w:val="24"/>
          <w:highlight w:val="none"/>
        </w:rPr>
        <w:t>参加开标的投标法定代表人或授权代理人须在项目开标前登录</w:t>
      </w:r>
      <w:r>
        <w:rPr>
          <w:rFonts w:hint="eastAsia" w:ascii="宋体" w:hAnsi="宋体" w:cs="创艺简仿宋"/>
          <w:b/>
          <w:color w:val="auto"/>
          <w:sz w:val="24"/>
          <w:highlight w:val="none"/>
          <w:lang w:val="en-US" w:eastAsia="zh-CN"/>
        </w:rPr>
        <w:t>苏采云</w:t>
      </w:r>
      <w:r>
        <w:rPr>
          <w:rFonts w:hint="eastAsia" w:ascii="宋体" w:hAnsi="宋体" w:cs="创艺简仿宋"/>
          <w:b/>
          <w:color w:val="auto"/>
          <w:sz w:val="24"/>
          <w:highlight w:val="none"/>
        </w:rPr>
        <w:t>不见面开标系统，进入网上开标大厅，做好相关准备工作。</w:t>
      </w:r>
    </w:p>
    <w:p w14:paraId="54A13C7F">
      <w:pPr>
        <w:spacing w:line="360" w:lineRule="auto"/>
        <w:ind w:firstLine="480"/>
        <w:jc w:val="left"/>
        <w:rPr>
          <w:rFonts w:ascii="宋体" w:hAnsi="宋体"/>
          <w:color w:val="auto"/>
          <w:sz w:val="24"/>
          <w:highlight w:val="none"/>
        </w:rPr>
      </w:pPr>
      <w:r>
        <w:rPr>
          <w:rFonts w:hint="eastAsia" w:ascii="宋体" w:hAnsi="宋体"/>
          <w:color w:val="auto"/>
          <w:sz w:val="24"/>
          <w:highlight w:val="none"/>
        </w:rPr>
        <w:t>23.3</w:t>
      </w:r>
      <w:r>
        <w:rPr>
          <w:rFonts w:hint="eastAsia" w:ascii="宋体" w:hAnsi="宋体" w:cs="创艺简仿宋"/>
          <w:b/>
          <w:color w:val="auto"/>
          <w:sz w:val="24"/>
          <w:highlight w:val="none"/>
        </w:rPr>
        <w:t>本项目开标后在规定的解密时间内，投标人须自行登录网上开标大厅解密投标文件，解密时间为15分钟，因自身原因导致解密失败的，由投标人自行承担相关责任。</w:t>
      </w:r>
    </w:p>
    <w:p w14:paraId="597F6D49">
      <w:pPr>
        <w:spacing w:line="360" w:lineRule="auto"/>
        <w:ind w:firstLine="480"/>
        <w:jc w:val="left"/>
        <w:rPr>
          <w:rFonts w:ascii="宋体" w:hAnsi="宋体"/>
          <w:color w:val="auto"/>
          <w:sz w:val="24"/>
          <w:highlight w:val="none"/>
        </w:rPr>
      </w:pPr>
      <w:r>
        <w:rPr>
          <w:rFonts w:hint="eastAsia" w:ascii="宋体" w:hAnsi="宋体"/>
          <w:color w:val="auto"/>
          <w:sz w:val="24"/>
          <w:highlight w:val="none"/>
        </w:rPr>
        <w:t>23.4采购代理机构在开标仪式上，将公布投标人的名称、投标价格，并将作唱标记录。</w:t>
      </w:r>
    </w:p>
    <w:p w14:paraId="619415AA">
      <w:pPr>
        <w:spacing w:line="360" w:lineRule="auto"/>
        <w:ind w:firstLine="480"/>
        <w:jc w:val="left"/>
        <w:rPr>
          <w:rFonts w:ascii="宋体" w:hAnsi="宋体" w:cs="Arial"/>
          <w:color w:val="auto"/>
          <w:sz w:val="24"/>
          <w:highlight w:val="none"/>
        </w:rPr>
      </w:pPr>
      <w:r>
        <w:rPr>
          <w:rFonts w:hint="eastAsia" w:ascii="宋体" w:hAnsi="宋体"/>
          <w:color w:val="auto"/>
          <w:sz w:val="24"/>
          <w:highlight w:val="none"/>
        </w:rPr>
        <w:t>23.5</w:t>
      </w:r>
      <w:r>
        <w:rPr>
          <w:rFonts w:hint="eastAsia" w:ascii="宋体" w:hAnsi="宋体" w:cs="Arial"/>
          <w:color w:val="auto"/>
          <w:sz w:val="24"/>
          <w:highlight w:val="none"/>
        </w:rPr>
        <w:t>投标人代表对开标过程和开标记录有疑义，以及认为采购人、采购代理机构相关工作人员有需要回避的情形的，</w:t>
      </w:r>
      <w:r>
        <w:rPr>
          <w:rFonts w:hint="eastAsia" w:ascii="宋体" w:hAnsi="宋体" w:cs="Calibri"/>
          <w:b/>
          <w:color w:val="auto"/>
          <w:sz w:val="24"/>
          <w:highlight w:val="none"/>
        </w:rPr>
        <w:t>应通过不见面开标大厅提出</w:t>
      </w:r>
      <w:r>
        <w:rPr>
          <w:rFonts w:hint="eastAsia" w:ascii="宋体" w:hAnsi="宋体" w:cs="Arial"/>
          <w:color w:val="auto"/>
          <w:sz w:val="24"/>
          <w:highlight w:val="none"/>
        </w:rPr>
        <w:t>询问或者回避申请。采购人、采购代理机构对投标人代表提出的询问或者回避申请应当及时处理。</w:t>
      </w:r>
    </w:p>
    <w:p w14:paraId="24D79E6C">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24. 评标委员会</w:t>
      </w:r>
      <w:r>
        <w:rPr>
          <w:rFonts w:hint="eastAsia" w:ascii="宋体" w:hAnsi="宋体"/>
          <w:b/>
          <w:color w:val="auto"/>
          <w:sz w:val="24"/>
          <w:highlight w:val="none"/>
        </w:rPr>
        <w:tab/>
      </w:r>
    </w:p>
    <w:p w14:paraId="3DD13094">
      <w:pPr>
        <w:spacing w:line="360" w:lineRule="auto"/>
        <w:ind w:firstLine="480"/>
        <w:jc w:val="left"/>
        <w:rPr>
          <w:rFonts w:ascii="宋体" w:hAnsi="宋体"/>
          <w:color w:val="auto"/>
          <w:sz w:val="24"/>
          <w:highlight w:val="none"/>
        </w:rPr>
      </w:pPr>
      <w:r>
        <w:rPr>
          <w:rFonts w:hint="eastAsia" w:ascii="宋体" w:hAnsi="宋体"/>
          <w:color w:val="auto"/>
          <w:sz w:val="24"/>
          <w:highlight w:val="none"/>
        </w:rPr>
        <w:t>24.1评标委员会由采购人或委托采购代理机构依法组建，负责本项目的评标事务。</w:t>
      </w:r>
    </w:p>
    <w:p w14:paraId="2538307E">
      <w:pPr>
        <w:spacing w:line="360" w:lineRule="auto"/>
        <w:ind w:firstLine="480"/>
        <w:jc w:val="left"/>
        <w:rPr>
          <w:rFonts w:ascii="宋体" w:hAnsi="宋体"/>
          <w:color w:val="auto"/>
          <w:sz w:val="24"/>
          <w:highlight w:val="none"/>
        </w:rPr>
      </w:pPr>
      <w:r>
        <w:rPr>
          <w:rFonts w:hint="eastAsia" w:ascii="宋体" w:hAnsi="宋体"/>
          <w:color w:val="auto"/>
          <w:sz w:val="24"/>
          <w:highlight w:val="none"/>
        </w:rPr>
        <w:t>24.2评标委员会独立履行下列职责：</w:t>
      </w:r>
    </w:p>
    <w:p w14:paraId="24F74483">
      <w:pPr>
        <w:spacing w:line="360" w:lineRule="auto"/>
        <w:ind w:firstLine="480"/>
        <w:jc w:val="left"/>
        <w:rPr>
          <w:rFonts w:ascii="宋体" w:hAnsi="宋体"/>
          <w:color w:val="auto"/>
          <w:sz w:val="24"/>
          <w:highlight w:val="none"/>
        </w:rPr>
      </w:pPr>
      <w:r>
        <w:rPr>
          <w:rFonts w:hint="eastAsia" w:ascii="宋体" w:hAnsi="宋体"/>
          <w:color w:val="auto"/>
          <w:sz w:val="24"/>
          <w:highlight w:val="none"/>
        </w:rPr>
        <w:t>24.2.1审查投标文件是否符合招标文件的要求，并作出评价；</w:t>
      </w:r>
    </w:p>
    <w:p w14:paraId="6F85758E">
      <w:pPr>
        <w:spacing w:line="360" w:lineRule="auto"/>
        <w:ind w:firstLine="480"/>
        <w:jc w:val="left"/>
        <w:rPr>
          <w:rFonts w:ascii="宋体" w:hAnsi="宋体"/>
          <w:color w:val="auto"/>
          <w:sz w:val="24"/>
          <w:highlight w:val="none"/>
        </w:rPr>
      </w:pPr>
      <w:r>
        <w:rPr>
          <w:rFonts w:hint="eastAsia" w:ascii="宋体" w:hAnsi="宋体"/>
          <w:color w:val="auto"/>
          <w:sz w:val="24"/>
          <w:highlight w:val="none"/>
        </w:rPr>
        <w:t>24.2.2可以要求投标供应商对投标文件有关事项作出解释或澄清；</w:t>
      </w:r>
    </w:p>
    <w:p w14:paraId="1AA4E1E3">
      <w:pPr>
        <w:spacing w:line="360" w:lineRule="auto"/>
        <w:ind w:firstLine="480"/>
        <w:jc w:val="left"/>
        <w:rPr>
          <w:rFonts w:ascii="宋体" w:hAnsi="宋体"/>
          <w:color w:val="auto"/>
          <w:sz w:val="24"/>
          <w:highlight w:val="none"/>
        </w:rPr>
      </w:pPr>
      <w:r>
        <w:rPr>
          <w:rFonts w:hint="eastAsia" w:ascii="宋体" w:hAnsi="宋体"/>
          <w:color w:val="auto"/>
          <w:sz w:val="24"/>
          <w:highlight w:val="none"/>
        </w:rPr>
        <w:t>24.2.3推荐中标候选供应商名单，或者受采购人委托按照事先确定的办法直接确定中标供应商；</w:t>
      </w:r>
    </w:p>
    <w:p w14:paraId="5E80F481">
      <w:pPr>
        <w:spacing w:line="360" w:lineRule="auto"/>
        <w:ind w:firstLine="480"/>
        <w:jc w:val="left"/>
        <w:rPr>
          <w:rFonts w:ascii="宋体" w:hAnsi="宋体"/>
          <w:color w:val="auto"/>
          <w:sz w:val="24"/>
          <w:highlight w:val="none"/>
        </w:rPr>
      </w:pPr>
      <w:r>
        <w:rPr>
          <w:rFonts w:hint="eastAsia" w:ascii="宋体" w:hAnsi="宋体"/>
          <w:color w:val="auto"/>
          <w:sz w:val="24"/>
          <w:highlight w:val="none"/>
        </w:rPr>
        <w:t>24.2.4向采购代理机构或者有关部门报告非法干预评标工作的行为；</w:t>
      </w:r>
    </w:p>
    <w:p w14:paraId="67128320">
      <w:pPr>
        <w:spacing w:line="360" w:lineRule="auto"/>
        <w:ind w:firstLine="480"/>
        <w:jc w:val="left"/>
        <w:rPr>
          <w:rFonts w:ascii="宋体" w:hAnsi="宋体"/>
          <w:color w:val="auto"/>
          <w:sz w:val="24"/>
          <w:highlight w:val="none"/>
        </w:rPr>
      </w:pPr>
      <w:r>
        <w:rPr>
          <w:rFonts w:hint="eastAsia" w:ascii="宋体" w:hAnsi="宋体"/>
          <w:color w:val="auto"/>
          <w:sz w:val="24"/>
          <w:highlight w:val="none"/>
        </w:rPr>
        <w:t>24.3评标委员会成员应当履行下列义务：</w:t>
      </w:r>
    </w:p>
    <w:p w14:paraId="31AC6D2F">
      <w:pPr>
        <w:spacing w:line="360" w:lineRule="auto"/>
        <w:ind w:firstLine="480"/>
        <w:jc w:val="left"/>
        <w:rPr>
          <w:rFonts w:ascii="宋体" w:hAnsi="宋体"/>
          <w:color w:val="auto"/>
          <w:sz w:val="24"/>
          <w:highlight w:val="none"/>
        </w:rPr>
      </w:pPr>
      <w:r>
        <w:rPr>
          <w:rFonts w:hint="eastAsia" w:ascii="宋体" w:hAnsi="宋体"/>
          <w:color w:val="auto"/>
          <w:sz w:val="24"/>
          <w:highlight w:val="none"/>
        </w:rPr>
        <w:t>24.3.1遵纪守法，客观、公正、廉洁地履行职责；</w:t>
      </w:r>
    </w:p>
    <w:p w14:paraId="7D384142">
      <w:pPr>
        <w:spacing w:line="360" w:lineRule="auto"/>
        <w:ind w:firstLine="480"/>
        <w:jc w:val="left"/>
        <w:rPr>
          <w:rFonts w:ascii="宋体" w:hAnsi="宋体"/>
          <w:color w:val="auto"/>
          <w:sz w:val="24"/>
          <w:highlight w:val="none"/>
        </w:rPr>
      </w:pPr>
      <w:r>
        <w:rPr>
          <w:rFonts w:hint="eastAsia" w:ascii="宋体" w:hAnsi="宋体"/>
          <w:color w:val="auto"/>
          <w:sz w:val="24"/>
          <w:highlight w:val="none"/>
        </w:rPr>
        <w:t>24.3.2按照招标文件规定的评标办法和评标标准进行评标，对评审意见承担个人责任；</w:t>
      </w:r>
    </w:p>
    <w:p w14:paraId="0426B4A9">
      <w:pPr>
        <w:spacing w:line="360" w:lineRule="auto"/>
        <w:ind w:firstLine="480"/>
        <w:jc w:val="left"/>
        <w:rPr>
          <w:rFonts w:ascii="宋体" w:hAnsi="宋体"/>
          <w:color w:val="auto"/>
          <w:sz w:val="24"/>
          <w:highlight w:val="none"/>
        </w:rPr>
      </w:pPr>
      <w:r>
        <w:rPr>
          <w:rFonts w:hint="eastAsia" w:ascii="宋体" w:hAnsi="宋体"/>
          <w:color w:val="auto"/>
          <w:sz w:val="24"/>
          <w:highlight w:val="none"/>
        </w:rPr>
        <w:t>24.3.3对评标过程和结果，以及投标人的商业秘密保密；</w:t>
      </w:r>
    </w:p>
    <w:p w14:paraId="1ADEF094">
      <w:pPr>
        <w:spacing w:line="360" w:lineRule="auto"/>
        <w:ind w:firstLine="480"/>
        <w:jc w:val="left"/>
        <w:rPr>
          <w:rFonts w:ascii="宋体" w:hAnsi="宋体"/>
          <w:color w:val="auto"/>
          <w:sz w:val="24"/>
          <w:highlight w:val="none"/>
        </w:rPr>
      </w:pPr>
      <w:r>
        <w:rPr>
          <w:rFonts w:hint="eastAsia" w:ascii="宋体" w:hAnsi="宋体"/>
          <w:color w:val="auto"/>
          <w:sz w:val="24"/>
          <w:highlight w:val="none"/>
        </w:rPr>
        <w:t>24.3.4参与评标报告的起草；</w:t>
      </w:r>
    </w:p>
    <w:p w14:paraId="737064AD">
      <w:pPr>
        <w:spacing w:line="360" w:lineRule="auto"/>
        <w:ind w:firstLine="480"/>
        <w:jc w:val="left"/>
        <w:rPr>
          <w:rFonts w:ascii="宋体" w:hAnsi="宋体"/>
          <w:color w:val="auto"/>
          <w:sz w:val="24"/>
          <w:highlight w:val="none"/>
        </w:rPr>
      </w:pPr>
      <w:r>
        <w:rPr>
          <w:rFonts w:hint="eastAsia" w:ascii="宋体" w:hAnsi="宋体"/>
          <w:color w:val="auto"/>
          <w:sz w:val="24"/>
          <w:highlight w:val="none"/>
        </w:rPr>
        <w:t>24.3.5配合采购代理机构答复投标供应商提出的质疑；</w:t>
      </w:r>
    </w:p>
    <w:p w14:paraId="71FEFFEB">
      <w:pPr>
        <w:spacing w:line="360" w:lineRule="auto"/>
        <w:ind w:firstLine="480"/>
        <w:jc w:val="left"/>
        <w:rPr>
          <w:rFonts w:ascii="宋体" w:hAnsi="宋体"/>
          <w:color w:val="auto"/>
          <w:sz w:val="24"/>
          <w:highlight w:val="none"/>
        </w:rPr>
      </w:pPr>
      <w:r>
        <w:rPr>
          <w:rFonts w:hint="eastAsia" w:ascii="宋体" w:hAnsi="宋体"/>
          <w:color w:val="auto"/>
          <w:sz w:val="24"/>
          <w:highlight w:val="none"/>
        </w:rPr>
        <w:t>24.3.6配合相关部门的投诉处理工作；</w:t>
      </w:r>
    </w:p>
    <w:p w14:paraId="082E3DDD">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25. 评标内容的保密</w:t>
      </w:r>
    </w:p>
    <w:p w14:paraId="1AE1E677">
      <w:pPr>
        <w:spacing w:line="360" w:lineRule="auto"/>
        <w:ind w:firstLine="480"/>
        <w:jc w:val="left"/>
        <w:rPr>
          <w:rFonts w:ascii="宋体" w:hAnsi="宋体"/>
          <w:color w:val="auto"/>
          <w:sz w:val="24"/>
          <w:highlight w:val="none"/>
        </w:rPr>
      </w:pPr>
      <w:r>
        <w:rPr>
          <w:rFonts w:hint="eastAsia" w:ascii="宋体" w:hAnsi="宋体"/>
          <w:color w:val="auto"/>
          <w:sz w:val="24"/>
          <w:highlight w:val="none"/>
        </w:rPr>
        <w:t>25.1公开开标后，直到宣布授予中标供应商合同为止，凡属于审查、澄清、评价和比较投标的所有资料，有关授予合同的信息都不应向投标人或与评标无关的其他人泄露。</w:t>
      </w:r>
    </w:p>
    <w:p w14:paraId="108A64CA">
      <w:pPr>
        <w:spacing w:line="360" w:lineRule="auto"/>
        <w:ind w:firstLine="480"/>
        <w:jc w:val="left"/>
        <w:rPr>
          <w:rFonts w:ascii="宋体" w:hAnsi="宋体"/>
          <w:color w:val="auto"/>
          <w:sz w:val="24"/>
          <w:highlight w:val="none"/>
        </w:rPr>
      </w:pPr>
      <w:r>
        <w:rPr>
          <w:rFonts w:hint="eastAsia" w:ascii="宋体" w:hAnsi="宋体"/>
          <w:color w:val="auto"/>
          <w:sz w:val="24"/>
          <w:highlight w:val="none"/>
        </w:rPr>
        <w:t>25.2 在投标文件的审查、澄清、评价和比较以及授予合同的过程中，投标人对采购代理机构和评标委员会成员施加影响的任何行为，都将取消其投标资格。</w:t>
      </w:r>
    </w:p>
    <w:p w14:paraId="47D3B7D5">
      <w:pPr>
        <w:spacing w:line="360" w:lineRule="auto"/>
        <w:ind w:firstLine="480"/>
        <w:jc w:val="left"/>
        <w:rPr>
          <w:rFonts w:ascii="宋体" w:hAnsi="宋体"/>
          <w:color w:val="auto"/>
          <w:sz w:val="24"/>
          <w:highlight w:val="none"/>
        </w:rPr>
      </w:pPr>
      <w:r>
        <w:rPr>
          <w:rFonts w:hint="eastAsia" w:ascii="宋体" w:hAnsi="宋体"/>
          <w:color w:val="auto"/>
          <w:sz w:val="24"/>
          <w:highlight w:val="none"/>
        </w:rPr>
        <w:t>25.3在评标期间，采购代理机构将通过指定联络人与投标人进行联系。</w:t>
      </w:r>
    </w:p>
    <w:p w14:paraId="2D5D0FDF">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26.对投标文件初审</w:t>
      </w:r>
    </w:p>
    <w:p w14:paraId="1BDC6A65">
      <w:pPr>
        <w:spacing w:line="360" w:lineRule="auto"/>
        <w:ind w:firstLine="480"/>
        <w:jc w:val="left"/>
        <w:rPr>
          <w:rFonts w:ascii="宋体" w:hAnsi="宋体"/>
          <w:color w:val="auto"/>
          <w:sz w:val="24"/>
          <w:highlight w:val="none"/>
        </w:rPr>
      </w:pPr>
      <w:r>
        <w:rPr>
          <w:rFonts w:hint="eastAsia" w:ascii="宋体" w:hAnsi="宋体"/>
          <w:color w:val="auto"/>
          <w:sz w:val="24"/>
          <w:highlight w:val="none"/>
        </w:rPr>
        <w:t>26.1投标文件初审分为资格性检查和符合性检查。</w:t>
      </w:r>
    </w:p>
    <w:p w14:paraId="0514A44C">
      <w:pPr>
        <w:spacing w:line="360" w:lineRule="auto"/>
        <w:ind w:firstLine="480"/>
        <w:jc w:val="left"/>
        <w:rPr>
          <w:rFonts w:ascii="宋体" w:hAnsi="宋体"/>
          <w:b/>
          <w:bCs/>
          <w:color w:val="auto"/>
          <w:sz w:val="24"/>
          <w:highlight w:val="none"/>
        </w:rPr>
      </w:pPr>
      <w:r>
        <w:rPr>
          <w:rFonts w:hint="eastAsia" w:ascii="宋体" w:hAnsi="宋体"/>
          <w:color w:val="auto"/>
          <w:sz w:val="24"/>
          <w:highlight w:val="none"/>
        </w:rPr>
        <w:t>26.1.1资格性检查。依据法律法规和招标文件的规定</w:t>
      </w:r>
      <w:r>
        <w:rPr>
          <w:rFonts w:hint="eastAsia" w:ascii="宋体" w:hAnsi="宋体" w:cs="Arial"/>
          <w:color w:val="auto"/>
          <w:sz w:val="24"/>
          <w:highlight w:val="none"/>
        </w:rPr>
        <w:t>，</w:t>
      </w:r>
      <w:r>
        <w:rPr>
          <w:rFonts w:hint="eastAsia" w:ascii="宋体" w:hAnsi="宋体" w:cs="Arial"/>
          <w:b/>
          <w:bCs/>
          <w:color w:val="auto"/>
          <w:sz w:val="24"/>
          <w:highlight w:val="none"/>
        </w:rPr>
        <w:t>对投标文件中的资格证明相关资料进行审查，以确定投标供应商是否具备投标资格。</w:t>
      </w:r>
    </w:p>
    <w:p w14:paraId="31AD0477">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 xml:space="preserve">26.1.2 </w:t>
      </w:r>
      <w:r>
        <w:rPr>
          <w:rFonts w:hint="eastAsia" w:ascii="宋体" w:hAnsi="宋体"/>
          <w:color w:val="auto"/>
          <w:sz w:val="24"/>
          <w:highlight w:val="none"/>
          <w:lang w:val="zh-CN"/>
        </w:rPr>
        <w:t>关于信用记录查询：</w:t>
      </w:r>
    </w:p>
    <w:p w14:paraId="454C2F18">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14:paraId="6218395D">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26.1.2.1</w:t>
      </w:r>
      <w:r>
        <w:rPr>
          <w:rFonts w:hint="eastAsia" w:ascii="宋体" w:hAnsi="宋体"/>
          <w:color w:val="auto"/>
          <w:sz w:val="24"/>
          <w:highlight w:val="none"/>
          <w:lang w:val="zh-CN"/>
        </w:rPr>
        <w:t>查询时间：投标文件递交截止时间。</w:t>
      </w:r>
    </w:p>
    <w:p w14:paraId="7EFDD127">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26.1.2.2</w:t>
      </w:r>
      <w:r>
        <w:rPr>
          <w:rFonts w:hint="eastAsia" w:ascii="宋体" w:hAnsi="宋体"/>
          <w:color w:val="auto"/>
          <w:sz w:val="24"/>
          <w:highlight w:val="none"/>
          <w:lang w:val="zh-CN"/>
        </w:rPr>
        <w:t>查询渠道：统一登录苏州市政府采购网的“供应商信用查询”系统查询供应商的信用记录。苏州市政府采购网“供应商信用查询”系统实时提供来自中国政府采购网、信用中国、信用江苏、诚信苏州网站的相关主体信用记录。</w:t>
      </w:r>
    </w:p>
    <w:p w14:paraId="16145396">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26.1.2.3</w:t>
      </w:r>
      <w:r>
        <w:rPr>
          <w:rFonts w:hint="eastAsia" w:ascii="宋体" w:hAnsi="宋体"/>
          <w:color w:val="auto"/>
          <w:sz w:val="24"/>
          <w:highlight w:val="none"/>
          <w:lang w:val="zh-CN"/>
        </w:rPr>
        <w:t>查询证据留存方式：对存在失信信息的供应商，由失信供应商应签名确认。同时，采购代理机构工作人员应根据失信信息，登陆到来源网站页面进行复核并打印，作为证据留存。</w:t>
      </w:r>
    </w:p>
    <w:p w14:paraId="024DF2A2">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26.1.2.4</w:t>
      </w:r>
      <w:r>
        <w:rPr>
          <w:rFonts w:hint="eastAsia" w:ascii="宋体" w:hAnsi="宋体"/>
          <w:color w:val="auto"/>
          <w:sz w:val="24"/>
          <w:highlight w:val="none"/>
          <w:lang w:val="zh-CN"/>
        </w:rPr>
        <w:t>信用记录使用规则：评审小组在对供应商进行资格性审查时，应根据查询结果对供应商的不良信用记录逐项甄别确认。</w:t>
      </w:r>
    </w:p>
    <w:p w14:paraId="51936599">
      <w:pPr>
        <w:spacing w:line="360" w:lineRule="auto"/>
        <w:ind w:firstLine="480"/>
        <w:jc w:val="left"/>
        <w:rPr>
          <w:rFonts w:ascii="宋体" w:hAnsi="宋体"/>
          <w:color w:val="auto"/>
          <w:sz w:val="24"/>
          <w:highlight w:val="none"/>
        </w:rPr>
      </w:pPr>
      <w:r>
        <w:rPr>
          <w:rFonts w:hint="eastAsia" w:ascii="宋体" w:hAnsi="宋体"/>
          <w:color w:val="auto"/>
          <w:sz w:val="24"/>
          <w:highlight w:val="none"/>
        </w:rPr>
        <w:t>26.1.3符合性检查。依据招标文件的规定，从投标文件的有效性、完整性和对招标文件的响应程度进行审查，以确定是否对招标文件的实质性要求作出响应。</w:t>
      </w:r>
    </w:p>
    <w:p w14:paraId="162DF6DB">
      <w:pPr>
        <w:spacing w:line="360" w:lineRule="auto"/>
        <w:ind w:firstLine="480"/>
        <w:jc w:val="left"/>
        <w:rPr>
          <w:rFonts w:ascii="宋体" w:hAnsi="宋体"/>
          <w:color w:val="auto"/>
          <w:sz w:val="24"/>
          <w:highlight w:val="none"/>
        </w:rPr>
      </w:pPr>
      <w:r>
        <w:rPr>
          <w:rFonts w:hint="eastAsia" w:ascii="宋体" w:hAnsi="宋体"/>
          <w:color w:val="auto"/>
          <w:sz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0CE297CF">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26.2.1 不同投标人的投标文件由同一单位或者个人编制；</w:t>
      </w:r>
    </w:p>
    <w:p w14:paraId="5326C4BE">
      <w:pPr>
        <w:spacing w:line="360" w:lineRule="auto"/>
        <w:ind w:firstLine="480"/>
        <w:jc w:val="left"/>
        <w:rPr>
          <w:rFonts w:ascii="宋体" w:hAnsi="宋体"/>
          <w:color w:val="auto"/>
          <w:sz w:val="24"/>
          <w:highlight w:val="none"/>
        </w:rPr>
      </w:pPr>
      <w:r>
        <w:rPr>
          <w:rFonts w:hint="eastAsia" w:ascii="宋体" w:hAnsi="宋体"/>
          <w:color w:val="auto"/>
          <w:sz w:val="24"/>
          <w:highlight w:val="none"/>
          <w:lang w:val="zh-CN"/>
        </w:rPr>
        <w:t>26.2.2不同投</w:t>
      </w:r>
      <w:r>
        <w:rPr>
          <w:rFonts w:hint="eastAsia" w:ascii="宋体" w:hAnsi="宋体"/>
          <w:color w:val="auto"/>
          <w:sz w:val="24"/>
          <w:highlight w:val="none"/>
        </w:rPr>
        <w:t>标人委托同一单位或者个人办理投标事宜；</w:t>
      </w:r>
    </w:p>
    <w:p w14:paraId="3CF42544">
      <w:pPr>
        <w:spacing w:line="360" w:lineRule="auto"/>
        <w:ind w:firstLine="480"/>
        <w:jc w:val="left"/>
        <w:rPr>
          <w:rFonts w:ascii="宋体" w:hAnsi="宋体"/>
          <w:color w:val="auto"/>
          <w:sz w:val="24"/>
          <w:highlight w:val="none"/>
        </w:rPr>
      </w:pPr>
      <w:r>
        <w:rPr>
          <w:rFonts w:hint="eastAsia" w:ascii="宋体" w:hAnsi="宋体"/>
          <w:color w:val="auto"/>
          <w:sz w:val="24"/>
          <w:highlight w:val="none"/>
        </w:rPr>
        <w:t>26.2.3不同投标人的投标文件载明的项目管理成员或者联系人员为同一人；</w:t>
      </w:r>
    </w:p>
    <w:p w14:paraId="5FDEF47E">
      <w:pPr>
        <w:spacing w:line="360" w:lineRule="auto"/>
        <w:ind w:firstLine="480"/>
        <w:jc w:val="left"/>
        <w:rPr>
          <w:rFonts w:ascii="宋体" w:hAnsi="宋体"/>
          <w:color w:val="auto"/>
          <w:sz w:val="24"/>
          <w:highlight w:val="none"/>
        </w:rPr>
      </w:pPr>
      <w:r>
        <w:rPr>
          <w:rFonts w:hint="eastAsia" w:ascii="宋体" w:hAnsi="宋体"/>
          <w:color w:val="auto"/>
          <w:sz w:val="24"/>
          <w:highlight w:val="none"/>
        </w:rPr>
        <w:t>26.2.4不同投标人的投标文件异常一致或者投标报价呈规律性差异；</w:t>
      </w:r>
    </w:p>
    <w:p w14:paraId="56CC16D5">
      <w:pPr>
        <w:spacing w:line="360" w:lineRule="auto"/>
        <w:ind w:firstLine="480"/>
        <w:jc w:val="left"/>
        <w:rPr>
          <w:rFonts w:ascii="宋体" w:hAnsi="宋体"/>
          <w:color w:val="auto"/>
          <w:sz w:val="24"/>
          <w:highlight w:val="none"/>
        </w:rPr>
      </w:pPr>
      <w:r>
        <w:rPr>
          <w:rFonts w:hint="eastAsia" w:ascii="宋体" w:hAnsi="宋体"/>
          <w:color w:val="auto"/>
          <w:sz w:val="24"/>
          <w:highlight w:val="none"/>
        </w:rPr>
        <w:t>26.2.5不同投标人的投标文件相互混装；</w:t>
      </w:r>
    </w:p>
    <w:p w14:paraId="49F3F0FB">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26.3在详细评标之前，</w:t>
      </w:r>
      <w:r>
        <w:rPr>
          <w:rFonts w:hint="eastAsia" w:ascii="宋体" w:hAnsi="宋体"/>
          <w:color w:val="auto"/>
          <w:sz w:val="24"/>
          <w:highlight w:val="none"/>
        </w:rPr>
        <w:t>评标委员会</w:t>
      </w:r>
      <w:r>
        <w:rPr>
          <w:rFonts w:hint="eastAsia" w:ascii="宋体" w:hAnsi="宋体"/>
          <w:color w:val="auto"/>
          <w:sz w:val="24"/>
          <w:highlight w:val="none"/>
          <w:lang w:val="zh-CN"/>
        </w:rPr>
        <w:t>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64877ED5">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78DE0D0B">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26.5</w:t>
      </w:r>
      <w:r>
        <w:rPr>
          <w:rFonts w:hint="eastAsia" w:ascii="宋体" w:hAnsi="宋体"/>
          <w:color w:val="auto"/>
          <w:sz w:val="24"/>
          <w:highlight w:val="none"/>
        </w:rPr>
        <w:t>评标委员会</w:t>
      </w:r>
      <w:r>
        <w:rPr>
          <w:rFonts w:hint="eastAsia" w:ascii="宋体" w:hAnsi="宋体"/>
          <w:color w:val="auto"/>
          <w:sz w:val="24"/>
          <w:highlight w:val="none"/>
          <w:lang w:val="zh-CN"/>
        </w:rPr>
        <w:t>将允许修改投标中不构成重大偏离的微小的、非正规、不一致或不规则的地方，但这些修改不能影响任何投标单位的名次相应排列。投标单位不得对招标文件进行实质性修改，否则投标文件将被拒绝。</w:t>
      </w:r>
    </w:p>
    <w:p w14:paraId="45FB6E77">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w:t>
      </w:r>
      <w:r>
        <w:rPr>
          <w:rFonts w:hint="eastAsia" w:ascii="宋体" w:hAnsi="宋体"/>
          <w:color w:val="auto"/>
          <w:sz w:val="24"/>
          <w:highlight w:val="none"/>
        </w:rPr>
        <w:t>评标委员会</w:t>
      </w:r>
      <w:r>
        <w:rPr>
          <w:rFonts w:hint="eastAsia" w:ascii="宋体" w:hAnsi="宋体"/>
          <w:color w:val="auto"/>
          <w:sz w:val="24"/>
          <w:highlight w:val="none"/>
          <w:lang w:val="zh-CN"/>
        </w:rPr>
        <w:t>将对确定为实质性响应的投标进行审核，看其是否有计算上或累加上的算术错误，修正错误的原则如下：</w:t>
      </w:r>
    </w:p>
    <w:p w14:paraId="43C055C9">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26.6.1投标文件中开标一览表（报价表）内容与投标文件中相应内容不一致的，以开标一览表（报价表）为准；</w:t>
      </w:r>
    </w:p>
    <w:p w14:paraId="7391FA7B">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26.6.2大写金额和小写金额不一致的，以大写金额为准；</w:t>
      </w:r>
    </w:p>
    <w:p w14:paraId="2FC2EFFB">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26.6.3单价金额小数点或者百分比有明显错位的，以开标一览表的总价为准，并修改单价；</w:t>
      </w:r>
    </w:p>
    <w:p w14:paraId="2D1C3A5F">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26.6.4总价金额与按单价汇总金额不一致的，以单价金额计算结果为准。</w:t>
      </w:r>
    </w:p>
    <w:p w14:paraId="45FAB555">
      <w:pPr>
        <w:spacing w:line="360" w:lineRule="auto"/>
        <w:ind w:firstLine="480"/>
        <w:jc w:val="left"/>
        <w:rPr>
          <w:rFonts w:ascii="宋体" w:hAnsi="宋体"/>
          <w:color w:val="auto"/>
          <w:sz w:val="24"/>
          <w:highlight w:val="none"/>
          <w:lang w:val="zh-CN"/>
        </w:rPr>
      </w:pPr>
      <w:r>
        <w:rPr>
          <w:rFonts w:ascii="宋体" w:hAnsi="宋体"/>
          <w:color w:val="auto"/>
          <w:sz w:val="24"/>
          <w:highlight w:val="none"/>
          <w:lang w:val="zh-CN"/>
        </w:rPr>
        <w:t>同时出现两种以上不一致的，按照前款规定的顺序修正。修正后的报价按照本</w:t>
      </w:r>
      <w:r>
        <w:rPr>
          <w:rFonts w:hint="eastAsia" w:ascii="宋体" w:hAnsi="宋体"/>
          <w:color w:val="auto"/>
          <w:sz w:val="24"/>
          <w:highlight w:val="none"/>
          <w:lang w:val="zh-CN"/>
        </w:rPr>
        <w:t>须知26.6条</w:t>
      </w:r>
      <w:r>
        <w:rPr>
          <w:rFonts w:ascii="宋体" w:hAnsi="宋体"/>
          <w:color w:val="auto"/>
          <w:sz w:val="24"/>
          <w:highlight w:val="none"/>
          <w:lang w:val="zh-CN"/>
        </w:rPr>
        <w:t>规定经投标人确认后产生约束力，投标人不确认的，其投标无效。</w:t>
      </w:r>
    </w:p>
    <w:p w14:paraId="3CB51932">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26.7</w:t>
      </w:r>
      <w:r>
        <w:rPr>
          <w:rFonts w:ascii="宋体" w:hAnsi="宋体"/>
          <w:b/>
          <w:color w:val="auto"/>
          <w:sz w:val="24"/>
          <w:highlight w:val="none"/>
          <w:lang w:val="zh-CN"/>
        </w:rPr>
        <w:t>评标委员会认为投标人的报价明显低于其他通过符合性审查投标人的报价，有可能影响产品质量或者不能诚信履约的，应当要求其在</w:t>
      </w:r>
      <w:r>
        <w:rPr>
          <w:rFonts w:hint="eastAsia" w:ascii="宋体" w:hAnsi="宋体" w:cs="Calibri"/>
          <w:b/>
          <w:color w:val="auto"/>
          <w:sz w:val="24"/>
          <w:highlight w:val="none"/>
        </w:rPr>
        <w:t>不见面开标大厅内</w:t>
      </w:r>
      <w:r>
        <w:rPr>
          <w:rFonts w:ascii="宋体" w:hAnsi="宋体"/>
          <w:b/>
          <w:color w:val="auto"/>
          <w:sz w:val="24"/>
          <w:highlight w:val="none"/>
          <w:lang w:val="zh-CN"/>
        </w:rPr>
        <w:t>合理的时间内提供说明，必要时提交相关证明材料；投标人不能证明其报价合理性的，评标委员会应当将其作为无效投标处理。</w:t>
      </w:r>
    </w:p>
    <w:p w14:paraId="2292970D">
      <w:pPr>
        <w:spacing w:line="360" w:lineRule="auto"/>
        <w:ind w:firstLine="480"/>
        <w:jc w:val="left"/>
        <w:rPr>
          <w:rFonts w:ascii="宋体" w:hAnsi="宋体"/>
          <w:color w:val="auto"/>
          <w:sz w:val="24"/>
          <w:highlight w:val="none"/>
        </w:rPr>
      </w:pPr>
      <w:r>
        <w:rPr>
          <w:rFonts w:hint="eastAsia" w:ascii="宋体" w:hAnsi="宋体"/>
          <w:color w:val="auto"/>
          <w:sz w:val="24"/>
          <w:highlight w:val="none"/>
          <w:lang w:val="zh-CN"/>
        </w:rPr>
        <w:t>26.8</w:t>
      </w:r>
      <w:r>
        <w:rPr>
          <w:rFonts w:hint="eastAsia" w:ascii="宋体" w:hAnsi="宋体"/>
          <w:color w:val="auto"/>
          <w:sz w:val="24"/>
          <w:highlight w:val="none"/>
        </w:rPr>
        <w:t>对不同文字文本投标文件的解释发生异议的，以中文文本为准。</w:t>
      </w:r>
    </w:p>
    <w:p w14:paraId="0D6CC5E3">
      <w:pPr>
        <w:spacing w:line="360" w:lineRule="auto"/>
        <w:ind w:firstLine="480"/>
        <w:jc w:val="left"/>
        <w:rPr>
          <w:rFonts w:ascii="宋体" w:hAnsi="宋体"/>
          <w:color w:val="auto"/>
          <w:sz w:val="24"/>
          <w:highlight w:val="none"/>
        </w:rPr>
      </w:pPr>
      <w:r>
        <w:rPr>
          <w:rFonts w:hint="eastAsia" w:ascii="宋体" w:hAnsi="宋体"/>
          <w:color w:val="auto"/>
          <w:sz w:val="24"/>
          <w:highlight w:val="none"/>
        </w:rPr>
        <w:t>26.9</w:t>
      </w:r>
      <w:r>
        <w:rPr>
          <w:rFonts w:ascii="宋体" w:hAnsi="宋体"/>
          <w:color w:val="auto"/>
          <w:sz w:val="24"/>
          <w:highlight w:val="none"/>
          <w:lang w:val="zh-CN"/>
        </w:rPr>
        <w:t>评标委员会</w:t>
      </w:r>
      <w:r>
        <w:rPr>
          <w:rFonts w:hint="eastAsia" w:ascii="宋体" w:hAnsi="宋体"/>
          <w:color w:val="auto"/>
          <w:sz w:val="24"/>
          <w:highlight w:val="none"/>
        </w:rPr>
        <w:t>对投标文件的判定，只依据投标内容本身，不依靠开标后的任何外来证明。</w:t>
      </w:r>
    </w:p>
    <w:p w14:paraId="37027232">
      <w:pPr>
        <w:spacing w:line="360" w:lineRule="auto"/>
        <w:ind w:firstLine="480"/>
        <w:jc w:val="left"/>
        <w:rPr>
          <w:rFonts w:ascii="宋体" w:hAnsi="宋体"/>
          <w:color w:val="auto"/>
          <w:sz w:val="24"/>
          <w:highlight w:val="none"/>
        </w:rPr>
      </w:pPr>
      <w:r>
        <w:rPr>
          <w:rFonts w:hint="eastAsia" w:ascii="宋体" w:hAnsi="宋体"/>
          <w:color w:val="auto"/>
          <w:sz w:val="24"/>
          <w:highlight w:val="none"/>
        </w:rPr>
        <w:t>26.10</w:t>
      </w:r>
      <w:r>
        <w:rPr>
          <w:rFonts w:ascii="宋体" w:hAnsi="宋体"/>
          <w:color w:val="auto"/>
          <w:sz w:val="24"/>
          <w:highlight w:val="none"/>
          <w:lang w:val="zh-CN"/>
        </w:rPr>
        <w:t>评标委员会</w:t>
      </w:r>
      <w:r>
        <w:rPr>
          <w:rFonts w:hint="eastAsia" w:ascii="宋体" w:hAnsi="宋体"/>
          <w:color w:val="auto"/>
          <w:sz w:val="24"/>
          <w:highlight w:val="none"/>
        </w:rPr>
        <w:t>将拒绝被确定为非实质性响应的投标，投标人不能通过修正或撤销不符之处而使其投标成为实质性响应的投标。</w:t>
      </w:r>
    </w:p>
    <w:p w14:paraId="4E012739">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27.投标的澄清</w:t>
      </w:r>
    </w:p>
    <w:p w14:paraId="4995BFF8">
      <w:pPr>
        <w:spacing w:line="360" w:lineRule="auto"/>
        <w:ind w:firstLine="480"/>
        <w:jc w:val="left"/>
        <w:rPr>
          <w:rFonts w:ascii="宋体" w:hAnsi="宋体"/>
          <w:color w:val="auto"/>
          <w:sz w:val="24"/>
          <w:highlight w:val="none"/>
        </w:rPr>
      </w:pPr>
      <w:r>
        <w:rPr>
          <w:rFonts w:hint="eastAsia" w:ascii="宋体" w:hAnsi="宋体"/>
          <w:color w:val="auto"/>
          <w:sz w:val="24"/>
          <w:highlight w:val="none"/>
        </w:rPr>
        <w:t>27.1在投标文件中含有不明确、同类问题表述不一致或者有明显文字和计算错误的内容，评标委员会应当以书面（或电子件</w:t>
      </w:r>
      <w:r>
        <w:rPr>
          <w:rFonts w:ascii="宋体" w:hAnsi="宋体"/>
          <w:color w:val="auto"/>
          <w:sz w:val="24"/>
          <w:highlight w:val="none"/>
        </w:rPr>
        <w:t>）</w:t>
      </w:r>
      <w:r>
        <w:rPr>
          <w:rFonts w:hint="eastAsia" w:ascii="宋体" w:hAnsi="宋体"/>
          <w:color w:val="auto"/>
          <w:sz w:val="24"/>
          <w:highlight w:val="none"/>
        </w:rPr>
        <w:t>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0211177F">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28.无效投标和废标</w:t>
      </w:r>
    </w:p>
    <w:p w14:paraId="0A8E2EF5">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28.1无效投标的具体情形有：  </w:t>
      </w:r>
    </w:p>
    <w:p w14:paraId="22CAB419">
      <w:pPr>
        <w:spacing w:line="360" w:lineRule="auto"/>
        <w:ind w:firstLine="480"/>
        <w:jc w:val="left"/>
        <w:rPr>
          <w:rFonts w:ascii="宋体" w:hAnsi="宋体"/>
          <w:color w:val="auto"/>
          <w:sz w:val="24"/>
          <w:highlight w:val="none"/>
        </w:rPr>
      </w:pPr>
      <w:r>
        <w:rPr>
          <w:rFonts w:hint="eastAsia" w:ascii="宋体" w:hAnsi="宋体"/>
          <w:color w:val="auto"/>
          <w:sz w:val="24"/>
          <w:highlight w:val="none"/>
        </w:rPr>
        <w:t>28.1.1不同投标人的投标文件使用同一台电脑编制的；</w:t>
      </w:r>
    </w:p>
    <w:p w14:paraId="52E3D881">
      <w:pPr>
        <w:spacing w:line="360" w:lineRule="auto"/>
        <w:ind w:firstLine="480"/>
        <w:jc w:val="left"/>
        <w:rPr>
          <w:rFonts w:ascii="宋体" w:hAnsi="宋体"/>
          <w:color w:val="auto"/>
          <w:sz w:val="24"/>
          <w:highlight w:val="none"/>
        </w:rPr>
      </w:pPr>
      <w:r>
        <w:rPr>
          <w:rFonts w:hint="eastAsia" w:ascii="宋体" w:hAnsi="宋体"/>
          <w:color w:val="auto"/>
          <w:sz w:val="24"/>
          <w:highlight w:val="none"/>
        </w:rPr>
        <w:t>28.1.2投标文件未按招标文件要求签署、盖章或电子签章的；</w:t>
      </w:r>
    </w:p>
    <w:p w14:paraId="6238EA72">
      <w:pPr>
        <w:spacing w:line="360" w:lineRule="auto"/>
        <w:ind w:firstLine="480"/>
        <w:jc w:val="left"/>
        <w:rPr>
          <w:rFonts w:ascii="宋体" w:hAnsi="宋体"/>
          <w:color w:val="auto"/>
          <w:sz w:val="24"/>
          <w:highlight w:val="none"/>
        </w:rPr>
      </w:pPr>
      <w:r>
        <w:rPr>
          <w:rFonts w:hint="eastAsia" w:ascii="宋体" w:hAnsi="宋体"/>
          <w:color w:val="auto"/>
          <w:sz w:val="24"/>
          <w:highlight w:val="none"/>
        </w:rPr>
        <w:t>28.1.3不具备招标文件中规定的资格要求的；</w:t>
      </w:r>
    </w:p>
    <w:p w14:paraId="3A728FB0">
      <w:pPr>
        <w:spacing w:line="360" w:lineRule="auto"/>
        <w:ind w:firstLine="480"/>
        <w:jc w:val="left"/>
        <w:rPr>
          <w:rFonts w:ascii="宋体" w:hAnsi="宋体"/>
          <w:color w:val="auto"/>
          <w:sz w:val="24"/>
          <w:highlight w:val="none"/>
        </w:rPr>
      </w:pPr>
      <w:r>
        <w:rPr>
          <w:rFonts w:hint="eastAsia" w:ascii="宋体" w:hAnsi="宋体"/>
          <w:color w:val="auto"/>
          <w:sz w:val="24"/>
          <w:highlight w:val="none"/>
        </w:rPr>
        <w:t>28.1.4报价超过招标文件中规定的预算金额或者最高限价的；</w:t>
      </w:r>
    </w:p>
    <w:p w14:paraId="0A85A052">
      <w:pPr>
        <w:spacing w:line="360" w:lineRule="auto"/>
        <w:ind w:firstLine="480"/>
        <w:jc w:val="left"/>
        <w:rPr>
          <w:rFonts w:ascii="宋体" w:hAnsi="宋体"/>
          <w:color w:val="auto"/>
          <w:sz w:val="24"/>
          <w:highlight w:val="none"/>
        </w:rPr>
      </w:pPr>
      <w:r>
        <w:rPr>
          <w:rFonts w:hint="eastAsia" w:ascii="宋体" w:hAnsi="宋体"/>
          <w:color w:val="auto"/>
          <w:sz w:val="24"/>
          <w:highlight w:val="none"/>
        </w:rPr>
        <w:t>28.1.5投标文件含有采购人不能接受的附加条件的；</w:t>
      </w:r>
    </w:p>
    <w:p w14:paraId="78BEB3D7">
      <w:pPr>
        <w:spacing w:line="360" w:lineRule="auto"/>
        <w:ind w:firstLine="480"/>
        <w:jc w:val="left"/>
        <w:rPr>
          <w:rFonts w:ascii="宋体" w:hAnsi="宋体"/>
          <w:color w:val="auto"/>
          <w:sz w:val="24"/>
          <w:highlight w:val="none"/>
        </w:rPr>
      </w:pPr>
      <w:r>
        <w:rPr>
          <w:rFonts w:hint="eastAsia" w:ascii="宋体" w:hAnsi="宋体"/>
          <w:color w:val="auto"/>
          <w:sz w:val="24"/>
          <w:highlight w:val="none"/>
        </w:rPr>
        <w:t>28.1.6法律、法规和招标文件规定的其他无效情形。</w:t>
      </w:r>
    </w:p>
    <w:p w14:paraId="455CB176">
      <w:pPr>
        <w:spacing w:line="360" w:lineRule="auto"/>
        <w:ind w:firstLine="480"/>
        <w:jc w:val="left"/>
        <w:rPr>
          <w:rFonts w:ascii="宋体" w:hAnsi="宋体"/>
          <w:color w:val="auto"/>
          <w:sz w:val="24"/>
          <w:highlight w:val="none"/>
        </w:rPr>
      </w:pPr>
      <w:r>
        <w:rPr>
          <w:rFonts w:hint="eastAsia" w:ascii="宋体" w:hAnsi="宋体"/>
          <w:color w:val="auto"/>
          <w:sz w:val="24"/>
          <w:highlight w:val="none"/>
        </w:rPr>
        <w:t>28.2 在招标采购中，出现下列情形之一的，应予废标：</w:t>
      </w:r>
    </w:p>
    <w:p w14:paraId="39E2C9B6">
      <w:pPr>
        <w:spacing w:line="360" w:lineRule="auto"/>
        <w:ind w:firstLine="480"/>
        <w:jc w:val="left"/>
        <w:rPr>
          <w:rFonts w:ascii="宋体" w:hAnsi="宋体"/>
          <w:color w:val="auto"/>
          <w:sz w:val="24"/>
          <w:highlight w:val="none"/>
        </w:rPr>
      </w:pPr>
      <w:r>
        <w:rPr>
          <w:rFonts w:hint="eastAsia" w:ascii="宋体" w:hAnsi="宋体"/>
          <w:color w:val="auto"/>
          <w:sz w:val="24"/>
          <w:highlight w:val="none"/>
        </w:rPr>
        <w:t>28.2.1符合专业条件的供应商或者对招标文件作实质响应的供应商不足三家的；</w:t>
      </w:r>
    </w:p>
    <w:p w14:paraId="7A408BF4">
      <w:pPr>
        <w:spacing w:line="360" w:lineRule="auto"/>
        <w:ind w:firstLine="480"/>
        <w:jc w:val="left"/>
        <w:rPr>
          <w:rFonts w:ascii="宋体" w:hAnsi="宋体"/>
          <w:color w:val="auto"/>
          <w:sz w:val="24"/>
          <w:highlight w:val="none"/>
        </w:rPr>
      </w:pPr>
      <w:r>
        <w:rPr>
          <w:rFonts w:hint="eastAsia" w:ascii="宋体" w:hAnsi="宋体"/>
          <w:color w:val="auto"/>
          <w:sz w:val="24"/>
          <w:highlight w:val="none"/>
        </w:rPr>
        <w:t>28.2.2出现影响采购公正的违法、违规行为的；</w:t>
      </w:r>
    </w:p>
    <w:p w14:paraId="1096C910">
      <w:pPr>
        <w:spacing w:line="360" w:lineRule="auto"/>
        <w:ind w:firstLine="480"/>
        <w:jc w:val="left"/>
        <w:rPr>
          <w:rFonts w:ascii="宋体" w:hAnsi="宋体"/>
          <w:color w:val="auto"/>
          <w:sz w:val="24"/>
          <w:highlight w:val="none"/>
        </w:rPr>
      </w:pPr>
      <w:r>
        <w:rPr>
          <w:rFonts w:hint="eastAsia" w:ascii="宋体" w:hAnsi="宋体"/>
          <w:color w:val="auto"/>
          <w:sz w:val="24"/>
          <w:highlight w:val="none"/>
        </w:rPr>
        <w:t>28.2.3投标人的报价均超过了采购预算，采购人不能支付的；</w:t>
      </w:r>
    </w:p>
    <w:p w14:paraId="4CE87E1F">
      <w:pPr>
        <w:spacing w:line="360" w:lineRule="auto"/>
        <w:ind w:firstLine="480"/>
        <w:jc w:val="left"/>
        <w:rPr>
          <w:rFonts w:ascii="宋体" w:hAnsi="宋体"/>
          <w:color w:val="auto"/>
          <w:sz w:val="24"/>
          <w:highlight w:val="none"/>
        </w:rPr>
      </w:pPr>
      <w:r>
        <w:rPr>
          <w:rFonts w:hint="eastAsia" w:ascii="宋体" w:hAnsi="宋体"/>
          <w:color w:val="auto"/>
          <w:sz w:val="24"/>
          <w:highlight w:val="none"/>
        </w:rPr>
        <w:t>28.2.4因重大变故，采购任务取消的。</w:t>
      </w:r>
    </w:p>
    <w:p w14:paraId="2A2A7A30">
      <w:pPr>
        <w:spacing w:line="360" w:lineRule="auto"/>
        <w:ind w:firstLine="480"/>
        <w:jc w:val="left"/>
        <w:rPr>
          <w:rFonts w:ascii="宋体" w:hAnsi="宋体"/>
          <w:color w:val="auto"/>
          <w:sz w:val="24"/>
          <w:highlight w:val="none"/>
        </w:rPr>
      </w:pPr>
      <w:r>
        <w:rPr>
          <w:rFonts w:hint="eastAsia" w:ascii="宋体" w:hAnsi="宋体"/>
          <w:color w:val="auto"/>
          <w:sz w:val="24"/>
          <w:highlight w:val="none"/>
        </w:rPr>
        <w:t>28.3 废标后，采购人应当将废标理由通知所有投标人。</w:t>
      </w:r>
    </w:p>
    <w:p w14:paraId="17E8E75A">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29. 投标文件的评价和比较</w:t>
      </w:r>
    </w:p>
    <w:p w14:paraId="521AFA12">
      <w:pPr>
        <w:spacing w:line="360" w:lineRule="auto"/>
        <w:ind w:firstLine="480"/>
        <w:jc w:val="left"/>
        <w:rPr>
          <w:rFonts w:ascii="宋体" w:hAnsi="宋体"/>
          <w:color w:val="auto"/>
          <w:sz w:val="24"/>
          <w:highlight w:val="none"/>
        </w:rPr>
      </w:pPr>
      <w:r>
        <w:rPr>
          <w:rFonts w:hint="eastAsia" w:ascii="宋体" w:hAnsi="宋体"/>
          <w:color w:val="auto"/>
          <w:sz w:val="24"/>
          <w:highlight w:val="none"/>
        </w:rPr>
        <w:t>29.1评标委员会按招标文件规定的评标方法和标准，仅对资格性检查和符合性检查合格的投标文件进行商务和技术评估，综合比较与评价。</w:t>
      </w:r>
    </w:p>
    <w:p w14:paraId="04011A5B">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26D938C2">
      <w:pPr>
        <w:spacing w:line="360" w:lineRule="auto"/>
        <w:ind w:firstLine="480"/>
        <w:jc w:val="left"/>
        <w:rPr>
          <w:rFonts w:ascii="宋体" w:hAnsi="宋体"/>
          <w:color w:val="auto"/>
          <w:sz w:val="24"/>
          <w:highlight w:val="none"/>
        </w:rPr>
      </w:pPr>
      <w:r>
        <w:rPr>
          <w:rFonts w:hint="eastAsia" w:ascii="宋体" w:hAnsi="宋体"/>
          <w:color w:val="auto"/>
          <w:sz w:val="24"/>
          <w:highlight w:val="none"/>
        </w:rPr>
        <w:t>29.2.1</w:t>
      </w:r>
      <w:r>
        <w:rPr>
          <w:rFonts w:ascii="宋体" w:hAnsi="宋体"/>
          <w:color w:val="auto"/>
          <w:sz w:val="24"/>
          <w:highlight w:val="none"/>
        </w:rPr>
        <w:t>服务的质量保证（保障）内容</w:t>
      </w:r>
      <w:r>
        <w:rPr>
          <w:rFonts w:hint="eastAsia" w:ascii="宋体" w:hAnsi="宋体"/>
          <w:color w:val="auto"/>
          <w:sz w:val="24"/>
          <w:highlight w:val="none"/>
        </w:rPr>
        <w:t>；</w:t>
      </w:r>
    </w:p>
    <w:p w14:paraId="5362BB8C">
      <w:pPr>
        <w:spacing w:line="360" w:lineRule="auto"/>
        <w:ind w:firstLine="480"/>
        <w:jc w:val="left"/>
        <w:rPr>
          <w:rFonts w:ascii="宋体" w:hAnsi="宋体"/>
          <w:color w:val="auto"/>
          <w:sz w:val="24"/>
          <w:highlight w:val="none"/>
        </w:rPr>
      </w:pPr>
      <w:r>
        <w:rPr>
          <w:rFonts w:hint="eastAsia" w:ascii="宋体" w:hAnsi="宋体"/>
          <w:color w:val="auto"/>
          <w:sz w:val="24"/>
          <w:highlight w:val="none"/>
        </w:rPr>
        <w:t>29.2.2</w:t>
      </w:r>
      <w:r>
        <w:rPr>
          <w:rFonts w:ascii="宋体" w:hAnsi="宋体"/>
          <w:color w:val="auto"/>
          <w:sz w:val="24"/>
          <w:highlight w:val="none"/>
        </w:rPr>
        <w:t>服务配备的人员；</w:t>
      </w:r>
    </w:p>
    <w:p w14:paraId="651DD02F">
      <w:pPr>
        <w:spacing w:line="360" w:lineRule="auto"/>
        <w:ind w:firstLine="480"/>
        <w:jc w:val="left"/>
        <w:rPr>
          <w:rFonts w:ascii="宋体" w:hAnsi="宋体"/>
          <w:color w:val="auto"/>
          <w:sz w:val="24"/>
          <w:highlight w:val="none"/>
        </w:rPr>
      </w:pPr>
      <w:r>
        <w:rPr>
          <w:rFonts w:hint="eastAsia" w:ascii="宋体" w:hAnsi="宋体"/>
          <w:color w:val="auto"/>
          <w:sz w:val="24"/>
          <w:highlight w:val="none"/>
        </w:rPr>
        <w:t>29.2.3投标者的资信情况和履约能力；</w:t>
      </w:r>
    </w:p>
    <w:p w14:paraId="791A4B00">
      <w:pPr>
        <w:spacing w:line="360" w:lineRule="auto"/>
        <w:ind w:firstLine="480"/>
        <w:jc w:val="left"/>
        <w:rPr>
          <w:rFonts w:ascii="宋体" w:hAnsi="宋体"/>
          <w:color w:val="auto"/>
          <w:sz w:val="24"/>
          <w:highlight w:val="none"/>
        </w:rPr>
      </w:pPr>
      <w:r>
        <w:rPr>
          <w:rFonts w:hint="eastAsia" w:ascii="宋体" w:hAnsi="宋体"/>
          <w:color w:val="auto"/>
          <w:sz w:val="24"/>
          <w:highlight w:val="none"/>
        </w:rPr>
        <w:t>29.2.4投标者提供的其他服务承诺；</w:t>
      </w:r>
    </w:p>
    <w:p w14:paraId="322E4707">
      <w:pPr>
        <w:spacing w:line="360" w:lineRule="auto"/>
        <w:ind w:firstLine="480"/>
        <w:jc w:val="left"/>
        <w:rPr>
          <w:rFonts w:ascii="宋体" w:hAnsi="宋体"/>
          <w:color w:val="auto"/>
          <w:sz w:val="24"/>
          <w:highlight w:val="none"/>
        </w:rPr>
      </w:pPr>
      <w:r>
        <w:rPr>
          <w:rFonts w:hint="eastAsia" w:ascii="宋体" w:hAnsi="宋体"/>
          <w:color w:val="auto"/>
          <w:sz w:val="24"/>
          <w:highlight w:val="none"/>
        </w:rPr>
        <w:t>29.2.5参与本项目政府采购工作的态度及信誉；</w:t>
      </w:r>
    </w:p>
    <w:p w14:paraId="4B925A9C">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29.2.6</w:t>
      </w:r>
      <w:r>
        <w:rPr>
          <w:rFonts w:ascii="宋体" w:hAnsi="宋体"/>
          <w:b/>
          <w:color w:val="auto"/>
          <w:sz w:val="24"/>
          <w:highlight w:val="none"/>
        </w:rPr>
        <w:t>最低的投标报价或最高的折扣比例是中标的重要条件，但不是唯一条件。</w:t>
      </w:r>
    </w:p>
    <w:p w14:paraId="044ACAEA">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如投标人在参加政府采购活动中存在苏财购字（2013）3号文件中所列的失信或不良行为的，将按照江苏省及苏州市政府采购相关规定进行扣分。</w:t>
      </w:r>
    </w:p>
    <w:p w14:paraId="079E8563">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七、授予合同</w:t>
      </w:r>
    </w:p>
    <w:p w14:paraId="77A63E20">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30. 中标供应商的确认</w:t>
      </w:r>
    </w:p>
    <w:p w14:paraId="35FEFC34">
      <w:pPr>
        <w:spacing w:line="360" w:lineRule="auto"/>
        <w:ind w:firstLine="480"/>
        <w:jc w:val="left"/>
        <w:rPr>
          <w:rFonts w:ascii="宋体" w:hAnsi="宋体"/>
          <w:color w:val="auto"/>
          <w:sz w:val="24"/>
          <w:highlight w:val="none"/>
        </w:rPr>
      </w:pPr>
      <w:r>
        <w:rPr>
          <w:rFonts w:hint="eastAsia" w:ascii="宋体" w:hAnsi="宋体"/>
          <w:color w:val="auto"/>
          <w:sz w:val="24"/>
          <w:highlight w:val="none"/>
        </w:rPr>
        <w:t>30.1评标委员会按招标文件规定的评标方法和标准进行详细评审后，按采购人的委托向采购人推荐中标候选单位或根据采购人授权直接确定中标供应商。</w:t>
      </w:r>
    </w:p>
    <w:p w14:paraId="30421544">
      <w:pPr>
        <w:spacing w:line="360" w:lineRule="auto"/>
        <w:ind w:firstLine="480"/>
        <w:jc w:val="left"/>
        <w:rPr>
          <w:rFonts w:ascii="宋体" w:hAnsi="宋体"/>
          <w:color w:val="auto"/>
          <w:sz w:val="24"/>
          <w:highlight w:val="none"/>
        </w:rPr>
      </w:pPr>
      <w:r>
        <w:rPr>
          <w:rFonts w:hint="eastAsia" w:ascii="宋体" w:hAnsi="宋体"/>
          <w:color w:val="auto"/>
          <w:sz w:val="24"/>
          <w:highlight w:val="none"/>
        </w:rPr>
        <w:t>30.2经评标委员会评审并确定中标供应商后，采购人或授权采购代理机构将在规定的时间内将中标结果在相关媒体上予以公告。</w:t>
      </w:r>
    </w:p>
    <w:p w14:paraId="3A149DC2">
      <w:pPr>
        <w:spacing w:line="360" w:lineRule="auto"/>
        <w:ind w:firstLine="480"/>
        <w:jc w:val="left"/>
        <w:rPr>
          <w:rFonts w:ascii="宋体" w:hAnsi="宋体"/>
          <w:color w:val="auto"/>
          <w:sz w:val="24"/>
          <w:highlight w:val="none"/>
        </w:rPr>
      </w:pPr>
      <w:r>
        <w:rPr>
          <w:rFonts w:hint="eastAsia" w:ascii="宋体" w:hAnsi="宋体"/>
          <w:color w:val="auto"/>
          <w:sz w:val="24"/>
          <w:highlight w:val="none"/>
        </w:rPr>
        <w:t>30.3各投标单位如对公告结果有异议，应在中标公告期届满起七个工作日内，以书面形式向采购人或采购代理机构提出质疑，</w:t>
      </w:r>
      <w:r>
        <w:rPr>
          <w:rFonts w:ascii="宋体" w:hAnsi="宋体"/>
          <w:color w:val="auto"/>
          <w:sz w:val="24"/>
          <w:highlight w:val="none"/>
        </w:rPr>
        <w:t>该质疑</w:t>
      </w:r>
      <w:r>
        <w:rPr>
          <w:rFonts w:hint="eastAsia" w:ascii="宋体" w:hAnsi="宋体"/>
          <w:color w:val="auto"/>
          <w:sz w:val="24"/>
          <w:highlight w:val="none"/>
        </w:rPr>
        <w:t>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highlight w:val="none"/>
        </w:rPr>
        <w:t>后向采购人或采购代理机构提出质疑或质疑未经投标人法定代表人或参加投标的</w:t>
      </w:r>
      <w:r>
        <w:rPr>
          <w:rFonts w:hint="eastAsia" w:ascii="宋体" w:hAnsi="宋体"/>
          <w:color w:val="auto"/>
          <w:sz w:val="24"/>
          <w:highlight w:val="none"/>
        </w:rPr>
        <w:t>代理人</w:t>
      </w:r>
      <w:r>
        <w:rPr>
          <w:rFonts w:ascii="宋体" w:hAnsi="宋体"/>
          <w:color w:val="auto"/>
          <w:sz w:val="24"/>
          <w:highlight w:val="none"/>
        </w:rPr>
        <w:t>签署和盖公章（原件），采购人或</w:t>
      </w:r>
      <w:r>
        <w:rPr>
          <w:rFonts w:hint="eastAsia" w:ascii="宋体" w:hAnsi="宋体"/>
          <w:color w:val="auto"/>
          <w:sz w:val="24"/>
          <w:highlight w:val="none"/>
        </w:rPr>
        <w:t>采购代理机构有权对该质疑不予答复。</w:t>
      </w:r>
    </w:p>
    <w:p w14:paraId="7718A420">
      <w:pPr>
        <w:spacing w:line="360" w:lineRule="auto"/>
        <w:ind w:firstLine="480"/>
        <w:jc w:val="left"/>
        <w:rPr>
          <w:rFonts w:ascii="宋体" w:hAnsi="宋体"/>
          <w:color w:val="auto"/>
          <w:sz w:val="24"/>
          <w:highlight w:val="none"/>
        </w:rPr>
      </w:pPr>
      <w:r>
        <w:rPr>
          <w:rFonts w:hint="eastAsia" w:ascii="宋体" w:hAnsi="宋体"/>
          <w:color w:val="auto"/>
          <w:sz w:val="24"/>
          <w:highlight w:val="none"/>
        </w:rPr>
        <w:t>30.4质疑函递交地点及联系方式详见公告内容</w:t>
      </w:r>
    </w:p>
    <w:p w14:paraId="6B6E11F4">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31. 合同授予标准</w:t>
      </w:r>
    </w:p>
    <w:p w14:paraId="7636A32C">
      <w:pPr>
        <w:spacing w:line="360" w:lineRule="auto"/>
        <w:ind w:firstLine="480"/>
        <w:jc w:val="left"/>
        <w:rPr>
          <w:rFonts w:ascii="宋体" w:hAnsi="宋体"/>
          <w:color w:val="auto"/>
          <w:sz w:val="24"/>
          <w:highlight w:val="none"/>
        </w:rPr>
      </w:pPr>
      <w:r>
        <w:rPr>
          <w:rFonts w:hint="eastAsia" w:ascii="宋体" w:hAnsi="宋体"/>
          <w:color w:val="auto"/>
          <w:sz w:val="24"/>
          <w:highlight w:val="none"/>
        </w:rPr>
        <w:t>31.1采购人将把合同授予其投标文件在实质上响应招标文件要求和按本须知规定评选出的投标人。确定为中标的投标人必须具有实施本合同的能力和资源。</w:t>
      </w:r>
    </w:p>
    <w:p w14:paraId="4C106ED6">
      <w:pPr>
        <w:spacing w:line="360" w:lineRule="auto"/>
        <w:ind w:firstLine="480"/>
        <w:jc w:val="left"/>
        <w:rPr>
          <w:rFonts w:ascii="宋体" w:hAnsi="宋体"/>
          <w:color w:val="auto"/>
          <w:sz w:val="24"/>
          <w:highlight w:val="none"/>
        </w:rPr>
      </w:pPr>
      <w:r>
        <w:rPr>
          <w:rFonts w:hint="eastAsia" w:ascii="宋体" w:hAnsi="宋体"/>
          <w:color w:val="auto"/>
          <w:sz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5F339A97">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32. 中标通知书</w:t>
      </w:r>
    </w:p>
    <w:p w14:paraId="12BD0C09">
      <w:pPr>
        <w:spacing w:line="360" w:lineRule="auto"/>
        <w:ind w:firstLine="480"/>
        <w:jc w:val="left"/>
        <w:rPr>
          <w:rFonts w:ascii="宋体" w:hAnsi="宋体"/>
          <w:color w:val="auto"/>
          <w:sz w:val="24"/>
          <w:highlight w:val="none"/>
        </w:rPr>
      </w:pPr>
      <w:r>
        <w:rPr>
          <w:rFonts w:hint="eastAsia" w:ascii="宋体" w:hAnsi="宋体"/>
          <w:color w:val="auto"/>
          <w:sz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614E226A">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32.2中标通知书在中标公告发布后将发布在业务系统中，中标通知书发布之日视为中标供应商领取之日，中标供应商自行在业务系统中下载打印。</w:t>
      </w:r>
    </w:p>
    <w:p w14:paraId="4F6AACC6">
      <w:pPr>
        <w:spacing w:line="360" w:lineRule="auto"/>
        <w:ind w:firstLine="480"/>
        <w:jc w:val="left"/>
        <w:rPr>
          <w:rFonts w:ascii="宋体" w:hAnsi="宋体"/>
          <w:color w:val="auto"/>
          <w:sz w:val="24"/>
          <w:highlight w:val="none"/>
        </w:rPr>
      </w:pPr>
      <w:r>
        <w:rPr>
          <w:rFonts w:hint="eastAsia" w:ascii="宋体" w:hAnsi="宋体"/>
          <w:color w:val="auto"/>
          <w:sz w:val="24"/>
          <w:highlight w:val="none"/>
        </w:rPr>
        <w:t>32.3中标通知书将成为合同的组成部分。</w:t>
      </w:r>
    </w:p>
    <w:p w14:paraId="05AD89E6">
      <w:pPr>
        <w:spacing w:line="360" w:lineRule="auto"/>
        <w:ind w:firstLine="480"/>
        <w:jc w:val="left"/>
        <w:rPr>
          <w:rFonts w:ascii="宋体" w:hAnsi="宋体"/>
          <w:color w:val="auto"/>
          <w:sz w:val="24"/>
          <w:highlight w:val="none"/>
        </w:rPr>
      </w:pPr>
      <w:r>
        <w:rPr>
          <w:rFonts w:hint="eastAsia" w:ascii="宋体" w:hAnsi="宋体"/>
          <w:color w:val="auto"/>
          <w:sz w:val="24"/>
          <w:highlight w:val="none"/>
        </w:rPr>
        <w:t>32.4采购代理机构对未中标供应商不承担解释未中标原因的义务。</w:t>
      </w:r>
    </w:p>
    <w:p w14:paraId="340B5E78">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33.履约保证金</w:t>
      </w:r>
    </w:p>
    <w:p w14:paraId="343327C1">
      <w:pPr>
        <w:spacing w:line="360" w:lineRule="auto"/>
        <w:ind w:firstLine="480"/>
        <w:jc w:val="left"/>
        <w:rPr>
          <w:rFonts w:ascii="宋体" w:hAnsi="宋体"/>
          <w:color w:val="auto"/>
          <w:sz w:val="24"/>
          <w:highlight w:val="none"/>
        </w:rPr>
      </w:pPr>
      <w:r>
        <w:rPr>
          <w:rFonts w:hint="eastAsia" w:ascii="宋体" w:hAnsi="宋体"/>
          <w:color w:val="auto"/>
          <w:sz w:val="24"/>
          <w:highlight w:val="none"/>
        </w:rPr>
        <w:t>33.1中标供应商按招标公告要求提交履约保证金。</w:t>
      </w:r>
    </w:p>
    <w:p w14:paraId="1B93779C">
      <w:pPr>
        <w:spacing w:line="360" w:lineRule="auto"/>
        <w:ind w:firstLine="480"/>
        <w:jc w:val="left"/>
        <w:rPr>
          <w:rFonts w:ascii="宋体" w:hAnsi="宋体"/>
          <w:color w:val="auto"/>
          <w:sz w:val="24"/>
          <w:highlight w:val="none"/>
        </w:rPr>
      </w:pPr>
      <w:r>
        <w:rPr>
          <w:rFonts w:hint="eastAsia" w:ascii="宋体" w:hAnsi="宋体"/>
          <w:color w:val="auto"/>
          <w:sz w:val="24"/>
          <w:highlight w:val="none"/>
        </w:rPr>
        <w:t>33.2履约保证金用以约束供应商在合同履行中的行为，弥补合同执行中由于自身行为可能给采购人带来的各种损失。</w:t>
      </w:r>
    </w:p>
    <w:p w14:paraId="63F01020">
      <w:pPr>
        <w:spacing w:line="360" w:lineRule="auto"/>
        <w:ind w:firstLine="480"/>
        <w:jc w:val="left"/>
        <w:rPr>
          <w:rFonts w:ascii="宋体" w:hAnsi="宋体"/>
          <w:color w:val="auto"/>
          <w:sz w:val="24"/>
          <w:highlight w:val="none"/>
        </w:rPr>
      </w:pPr>
      <w:r>
        <w:rPr>
          <w:rFonts w:hint="eastAsia" w:ascii="宋体" w:hAnsi="宋体"/>
          <w:color w:val="auto"/>
          <w:sz w:val="24"/>
          <w:highlight w:val="none"/>
        </w:rPr>
        <w:t>33.3履约保证金（无息）将在中标供应商合同履行完毕后，采购人在五个工作日内退返中标供应商。</w:t>
      </w:r>
    </w:p>
    <w:p w14:paraId="700F6144">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34. 合同的签订</w:t>
      </w:r>
    </w:p>
    <w:p w14:paraId="05279887">
      <w:pPr>
        <w:spacing w:line="360" w:lineRule="auto"/>
        <w:ind w:firstLine="480"/>
        <w:jc w:val="left"/>
        <w:rPr>
          <w:rFonts w:ascii="宋体" w:hAnsi="宋体"/>
          <w:color w:val="auto"/>
          <w:sz w:val="24"/>
          <w:highlight w:val="none"/>
        </w:rPr>
      </w:pPr>
      <w:r>
        <w:rPr>
          <w:rFonts w:hint="eastAsia" w:ascii="宋体" w:hAnsi="宋体"/>
          <w:color w:val="auto"/>
          <w:sz w:val="24"/>
          <w:highlight w:val="none"/>
        </w:rPr>
        <w:t>34.1中标供应商应按中标通知书中规定的时间和地点，按照招标文件确定的事项由法定代表人或代理人与采购人代表签订合同，且不得迟于中标通知书发出之日起三十日内，否则按放弃中标权处理。</w:t>
      </w:r>
    </w:p>
    <w:p w14:paraId="19E54114">
      <w:pPr>
        <w:spacing w:line="360" w:lineRule="auto"/>
        <w:ind w:firstLine="480"/>
        <w:jc w:val="left"/>
        <w:rPr>
          <w:rFonts w:ascii="宋体" w:hAnsi="宋体"/>
          <w:color w:val="auto"/>
          <w:sz w:val="24"/>
          <w:highlight w:val="none"/>
        </w:rPr>
      </w:pPr>
      <w:r>
        <w:rPr>
          <w:rFonts w:hint="eastAsia" w:ascii="宋体" w:hAnsi="宋体"/>
          <w:color w:val="auto"/>
          <w:sz w:val="24"/>
          <w:highlight w:val="none"/>
        </w:rPr>
        <w:t>34.2签订合同及合同条款应以招标文件和中标供应商的投标文件及其澄清文件为依据。</w:t>
      </w:r>
    </w:p>
    <w:p w14:paraId="734A7FC9">
      <w:pPr>
        <w:spacing w:line="360" w:lineRule="auto"/>
        <w:ind w:firstLine="480"/>
        <w:jc w:val="left"/>
        <w:rPr>
          <w:rFonts w:ascii="宋体" w:hAnsi="宋体"/>
          <w:color w:val="auto"/>
          <w:sz w:val="24"/>
          <w:highlight w:val="none"/>
        </w:rPr>
      </w:pPr>
      <w:r>
        <w:rPr>
          <w:rFonts w:hint="eastAsia" w:ascii="宋体" w:hAnsi="宋体"/>
          <w:color w:val="auto"/>
          <w:sz w:val="24"/>
          <w:highlight w:val="none"/>
        </w:rPr>
        <w:t>34.3中标人无正当理由拒签合同的，或在签订合同时向采购人提出附加条件或者更改合同实质性内容的，采购人可取消其中标资格，同时由中标人承担相应的法律责任。</w:t>
      </w:r>
    </w:p>
    <w:p w14:paraId="5C63F906">
      <w:pPr>
        <w:spacing w:line="360" w:lineRule="auto"/>
        <w:ind w:firstLine="480"/>
        <w:jc w:val="left"/>
        <w:rPr>
          <w:rFonts w:ascii="宋体" w:hAnsi="宋体"/>
          <w:color w:val="auto"/>
          <w:sz w:val="24"/>
          <w:highlight w:val="none"/>
        </w:rPr>
      </w:pPr>
      <w:r>
        <w:rPr>
          <w:rFonts w:hint="eastAsia" w:ascii="宋体" w:hAnsi="宋体"/>
          <w:color w:val="auto"/>
          <w:sz w:val="24"/>
          <w:highlight w:val="none"/>
        </w:rPr>
        <w:t>34.4签订合同后，中标人不得将货物及其他相关服务进行转包。未经采购人同意，中标人也不得采用分包的形式履行合同，否则采购人有权终止合同。转包或分包造成采购人损失的，中标人应承担相应赔偿责任。</w:t>
      </w:r>
    </w:p>
    <w:p w14:paraId="1DD2DA01">
      <w:pPr>
        <w:spacing w:line="360" w:lineRule="auto"/>
        <w:ind w:firstLine="482"/>
        <w:jc w:val="left"/>
        <w:rPr>
          <w:rFonts w:hint="eastAsia" w:ascii="宋体" w:hAnsi="宋体"/>
          <w:b/>
          <w:color w:val="auto"/>
          <w:sz w:val="24"/>
          <w:highlight w:val="none"/>
        </w:rPr>
      </w:pPr>
      <w:r>
        <w:rPr>
          <w:rFonts w:hint="eastAsia" w:ascii="宋体" w:hAnsi="宋体"/>
          <w:b/>
          <w:color w:val="auto"/>
          <w:sz w:val="24"/>
          <w:highlight w:val="none"/>
        </w:rPr>
        <w:t xml:space="preserve">八、质疑与投诉 </w:t>
      </w:r>
    </w:p>
    <w:p w14:paraId="1E1DCFF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35、质疑的提出和答复、投诉的提起和处理须按《政府采购质疑和投诉办法》（中华人民共和国财政部令第 94 号）相关规定执行。</w:t>
      </w:r>
    </w:p>
    <w:p w14:paraId="0987CA39">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 xml:space="preserve">36、质疑的提出 </w:t>
      </w:r>
    </w:p>
    <w:p w14:paraId="02E6D4D7">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36.1 提出质疑的供应商应当是参与所质疑项目采购活动的供应商。未参加投标活动的供应商或在投标活动中自身权益未受到损害的供应商所提出的质疑不予受理。</w:t>
      </w:r>
    </w:p>
    <w:p w14:paraId="1C3318B9">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36.2 供应商认为采购文件、采购过程、中标或者成交结果使自己的权益受到损害的，可以在知道或应知其权益受到损害之日起 7 个工作日内，以书面形式向采购人、采购代理机构提出质疑。</w:t>
      </w:r>
    </w:p>
    <w:p w14:paraId="01007CB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36.3 上述应知其权益受到损害之日是指：</w:t>
      </w:r>
    </w:p>
    <w:p w14:paraId="1338AF09">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（1）对采购文件提出质疑的，为获取采购文件或者采购文件公告期限届满之日起计算；</w:t>
      </w:r>
    </w:p>
    <w:p w14:paraId="70B1297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（2）对采购过程提出质疑的，自采购程序环节结束之日起计算；</w:t>
      </w:r>
    </w:p>
    <w:p w14:paraId="1DF00A6A">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（3）对中标结果提出质疑的，自中标结果公告期限届满之日起计算。</w:t>
      </w:r>
    </w:p>
    <w:p w14:paraId="687D9AB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36.4 供应商提出质疑应当提交质疑函和必要的证明材料。质疑函应当包括下列内容：</w:t>
      </w:r>
    </w:p>
    <w:p w14:paraId="2031DFC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（1）供应商的姓名或者名称、地址、邮编、联系人及联系电话；</w:t>
      </w:r>
    </w:p>
    <w:p w14:paraId="41B6B7A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（2）质疑项目的名称、编号；</w:t>
      </w:r>
    </w:p>
    <w:p w14:paraId="277C96D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（3）具体、明确的质疑事项和与质疑事项相关的请求；</w:t>
      </w:r>
    </w:p>
    <w:p w14:paraId="1943A82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（4）事实依据；</w:t>
      </w:r>
    </w:p>
    <w:p w14:paraId="2C35825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（5）必要的法律依据；</w:t>
      </w:r>
    </w:p>
    <w:p w14:paraId="3F44F06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（6）提出质疑的日期。</w:t>
      </w:r>
    </w:p>
    <w:p w14:paraId="5BE3485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36.5 质疑函的格式和内容应当符合财政部《政府采购供应商质疑函范本》 要求，质疑函范本在财政部官网上提供下载。</w:t>
      </w:r>
    </w:p>
    <w:p w14:paraId="2EDB4A7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36.6 提交质疑函同时应当附如下证明材料：</w:t>
      </w:r>
    </w:p>
    <w:p w14:paraId="17E46E5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（1）对采购文件提出质疑的供应商提供参加本项目的报名确认单；</w:t>
      </w:r>
    </w:p>
    <w:p w14:paraId="38DAD7B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（2）质疑供应商的营业执照复印件加盖单位公章；</w:t>
      </w:r>
    </w:p>
    <w:p w14:paraId="5886DA5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（3）质疑供应商法定代表人身份证复印件加盖单位公章；</w:t>
      </w:r>
    </w:p>
    <w:p w14:paraId="1DA462B7">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（4）质疑供应商若委托代理人进行质疑的，提供法人授权委托书及代理人身份证复印件加盖单位公章，授权委托书应载明代理人的姓名或者名称、代理事项、具体权限、期限和相关事项。</w:t>
      </w:r>
    </w:p>
    <w:p w14:paraId="2F2211E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36.7 供应商为自然人的，质疑函应当由本人签字；供应商为法人或者其他组织的，应当由法定代表人、主要负责人，或者其授权代表签字或者盖章，并加盖公章。质疑函须原件。</w:t>
      </w:r>
    </w:p>
    <w:p w14:paraId="7E6FD407">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36.8 供应商须在在法定质疑期内一次性提出针对同一采购程序环节的质疑。</w:t>
      </w:r>
    </w:p>
    <w:p w14:paraId="753C1AF6">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37、质疑的受理与答复</w:t>
      </w:r>
    </w:p>
    <w:p w14:paraId="79E168E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37.1 采购人负责供应商质疑答复。采购人委托采购代理机构采购的，采购代理机构在委托授权范围内作出答复。</w:t>
      </w:r>
    </w:p>
    <w:p w14:paraId="5973F7D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37.2 质疑函由采购代理机构办理签收手续。</w:t>
      </w:r>
    </w:p>
    <w:p w14:paraId="3FB2ED3D">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37.3 质疑函接收单位信息： </w:t>
      </w:r>
    </w:p>
    <w:p w14:paraId="6DA0D793">
      <w:pPr>
        <w:spacing w:line="360" w:lineRule="auto"/>
        <w:ind w:firstLine="480"/>
        <w:jc w:val="left"/>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接收单位：</w:t>
      </w:r>
      <w:r>
        <w:rPr>
          <w:rFonts w:hint="eastAsia" w:ascii="宋体" w:hAnsi="宋体"/>
          <w:b w:val="0"/>
          <w:bCs/>
          <w:color w:val="auto"/>
          <w:sz w:val="24"/>
          <w:highlight w:val="none"/>
          <w:lang w:val="en-US" w:eastAsia="zh-CN"/>
        </w:rPr>
        <w:t>苏州和讯工程项目管理有限公司</w:t>
      </w:r>
    </w:p>
    <w:p w14:paraId="59F00896">
      <w:pPr>
        <w:spacing w:line="360" w:lineRule="auto"/>
        <w:ind w:firstLine="480"/>
        <w:jc w:val="left"/>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地址：</w:t>
      </w:r>
      <w:r>
        <w:rPr>
          <w:rFonts w:hint="eastAsia" w:ascii="宋体" w:hAnsi="宋体"/>
          <w:b w:val="0"/>
          <w:bCs/>
          <w:color w:val="auto"/>
          <w:sz w:val="24"/>
          <w:highlight w:val="none"/>
          <w:lang w:eastAsia="zh-CN"/>
        </w:rPr>
        <w:t>太仓市上海东路246号时代金融大厦A1座16楼</w:t>
      </w:r>
    </w:p>
    <w:p w14:paraId="1C66970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邮编：215400</w:t>
      </w:r>
    </w:p>
    <w:p w14:paraId="78D79F9B">
      <w:pPr>
        <w:spacing w:line="360" w:lineRule="auto"/>
        <w:ind w:firstLine="480"/>
        <w:jc w:val="left"/>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联系人：</w:t>
      </w:r>
      <w:r>
        <w:rPr>
          <w:rFonts w:hint="eastAsia" w:ascii="宋体" w:hAnsi="宋体"/>
          <w:b w:val="0"/>
          <w:bCs/>
          <w:color w:val="auto"/>
          <w:sz w:val="24"/>
          <w:highlight w:val="none"/>
          <w:lang w:val="en-US" w:eastAsia="zh-CN"/>
        </w:rPr>
        <w:t>赵静洁</w:t>
      </w:r>
    </w:p>
    <w:p w14:paraId="134C375B">
      <w:pPr>
        <w:spacing w:line="360" w:lineRule="auto"/>
        <w:ind w:firstLine="480"/>
        <w:jc w:val="left"/>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电话：</w:t>
      </w:r>
      <w:r>
        <w:rPr>
          <w:rFonts w:hint="eastAsia" w:ascii="宋体" w:hAnsi="宋体"/>
          <w:b w:val="0"/>
          <w:bCs/>
          <w:color w:val="auto"/>
          <w:sz w:val="24"/>
          <w:highlight w:val="none"/>
          <w:lang w:val="en-US" w:eastAsia="zh-CN"/>
        </w:rPr>
        <w:t>15370778911</w:t>
      </w:r>
    </w:p>
    <w:p w14:paraId="5398243C">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37.4 采购人、采购代理机构应当在收到质疑函后 7 个工作日内作出答复，并以书面形式通知质疑供应商和其他有关供应商。 </w:t>
      </w:r>
    </w:p>
    <w:p w14:paraId="5179B2F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37.5 采购人、采购代理机构处理的其他要求按《政府采购质疑和投诉办法》（中华人民共和国财政部令第 94 号）相关规定执行。 </w:t>
      </w:r>
    </w:p>
    <w:p w14:paraId="7A1C2F61">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38、投诉的提起</w:t>
      </w:r>
    </w:p>
    <w:p w14:paraId="77730F49">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38.1 质疑供应商对采购人、采购代理机构的答复不满意，或者采购人、采购代理机构未在规定时间内作出答复的，可以在答复期满后15个工作日内向采购人所属预算级次的财政部门提起投诉。</w:t>
      </w:r>
    </w:p>
    <w:p w14:paraId="7263AB9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p>
    <w:p w14:paraId="081D906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（1）投诉人和被投诉人的姓名或者名称、通讯地址、邮编、联系人及联系电话；</w:t>
      </w:r>
    </w:p>
    <w:p w14:paraId="4D38D9A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（2）质疑和质疑答复情况说明及相关证明材料；</w:t>
      </w:r>
    </w:p>
    <w:p w14:paraId="5FF6100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（3）具体、明确的投诉事项和与投诉事项相关的投诉请求；</w:t>
      </w:r>
    </w:p>
    <w:p w14:paraId="7C10A93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（4）事实依据；</w:t>
      </w:r>
    </w:p>
    <w:p w14:paraId="76EFE2D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（5）法律依据；</w:t>
      </w:r>
    </w:p>
    <w:p w14:paraId="3CCF060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（6）提起投诉的日期。</w:t>
      </w:r>
    </w:p>
    <w:p w14:paraId="0C67049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38.3 投诉人为自然人的，投诉书应当由本人签字；投诉人为法人或者其他组织的，投诉书应当由法定代表人、主要负责人，或者其授权代表签字或者盖章，并加盖公章。</w:t>
      </w:r>
    </w:p>
    <w:p w14:paraId="21A554C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38.4 投诉人提起投诉应当符合下列条件：</w:t>
      </w:r>
    </w:p>
    <w:p w14:paraId="4B2A227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（1）提起投诉前已依法进行质疑；</w:t>
      </w:r>
    </w:p>
    <w:p w14:paraId="64CFF6C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（2）投诉书内容符合本办法的规定；</w:t>
      </w:r>
    </w:p>
    <w:p w14:paraId="5D89AFD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（3）在投诉有效期限内提起投诉；</w:t>
      </w:r>
    </w:p>
    <w:p w14:paraId="3657628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（4）同一投诉事项未经财政部门投诉处理；</w:t>
      </w:r>
    </w:p>
    <w:p w14:paraId="20C9552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（5）财政部规定的其他条件。</w:t>
      </w:r>
    </w:p>
    <w:p w14:paraId="6270B34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38.5 供应商投诉的事项不得超出已质疑事项的范围，但基于质疑答复内容提出的投诉事项除外。</w:t>
      </w:r>
    </w:p>
    <w:p w14:paraId="7ED2C8D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38.6 由采购人所属预算级次的财政部门根据《政府采购质疑和投诉办法》（中华人民共和国财政部令第 94 号）相关规定进行投诉处理。</w:t>
      </w:r>
    </w:p>
    <w:p w14:paraId="7737C77E">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 xml:space="preserve">九、其他事项 </w:t>
      </w:r>
    </w:p>
    <w:p w14:paraId="7029ECC0">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39、政府采购政策</w:t>
      </w:r>
    </w:p>
    <w:p w14:paraId="6B30B2E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39.1 节能产品和环境标志产品</w:t>
      </w:r>
    </w:p>
    <w:p w14:paraId="6AEBFD6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color w:val="auto"/>
          <w:sz w:val="24"/>
          <w:highlight w:val="none"/>
        </w:rPr>
        <w:t>采购产品如属于国家节能环保品目清单的强制采购产品的，投标人应当选择强制采购产品，并提供由国家确定的认证机构出具的、处于有效期之内的节能产品或环境标志产品认证证书，否则视为未实质响应。</w:t>
      </w:r>
    </w:p>
    <w:p w14:paraId="372A8969">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39.2 小微企业的价格分评审</w:t>
      </w:r>
    </w:p>
    <w:p w14:paraId="7B96185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39.2.1 根据《政府采购促进中小企业发展管理办法（财库〔2020〕46号）及《关于贯彻执行绿色采购、促进残疾人就业和支持监狱企业发展有关政策的通知》（苏财购〔2019〕10号）的规定：</w:t>
      </w:r>
    </w:p>
    <w:p w14:paraId="5B77ACB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（1）在货物采购项目中，货物由小型或微型企业制造，即货物由小型或微型企业生产且使用该小型或微型企业商号或者注册商标的，其报价在评审时给予20%的扣除，用扣除后的价格参与价格评审；</w:t>
      </w:r>
    </w:p>
    <w:p w14:paraId="3F301CC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在服务采购项目中，服务由小型或微型企业承接，即提供服务的人员为小型或微型企业依照《中华人民共和国民法典》订立劳动合同的从业人员，其报价在评审时给予20%的扣除，用扣除后的价格参与价格评审。</w:t>
      </w:r>
    </w:p>
    <w:p w14:paraId="587367A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（3）在货物采购项目中，供应商提供的货物既有小型或微型企业制造货物，也有中型或大型企业制造货物的，不享受本办法规定的小微企业价格扶持政策。</w:t>
      </w:r>
    </w:p>
    <w:p w14:paraId="028D6F6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（4）以联合体形式参加政府采购活动，联合体各方均为中小企业的，联合体视同中小企业。其中，联合体各方均为小微企业的，联合体视同小微企业。</w:t>
      </w:r>
    </w:p>
    <w:p w14:paraId="4A5221C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（5）符合中小企业划分标准的个体工商户，在政府采购活动中视同中小企业。</w:t>
      </w:r>
    </w:p>
    <w:p w14:paraId="4D6EE17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（6）中小企业划分标准详见“工信部联企业〔2011〕300号通知”。</w:t>
      </w:r>
    </w:p>
    <w:p w14:paraId="2204A3C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（7）中标、成交供应商享受本办法规定的中小企业扶持政策的，《中小企业声明函》应当随中标、成交结果同时公告，接受社会监督。</w:t>
      </w:r>
    </w:p>
    <w:p w14:paraId="338F6DF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（8）以上规定未尽事项，按《政府采购促进中小企业发展管理办法》（财库﹝2020﹞46号）等有关制度规定执行。</w:t>
      </w:r>
    </w:p>
    <w:p w14:paraId="7D834B2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39.2.2 残疾人福利性单位政策</w:t>
      </w:r>
    </w:p>
    <w:p w14:paraId="43BAA23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p>
    <w:p w14:paraId="4646F889">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6443172C">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（3）中标、成交供应商为残疾人福利性单位的，《残疾人福利性单位声明函》应当随中标、成交结果同时公告，接受社会监督。</w:t>
      </w:r>
    </w:p>
    <w:p w14:paraId="45717E2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39.2.3 监狱企业发展政策</w:t>
      </w:r>
    </w:p>
    <w:p w14:paraId="6D9B0AB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（1）根据《关于政府采购支持监狱企业发展有关问题的通知》（财库〔2014〕68号）规定，投标供应商若为监狱企业的，视同小微型企业，享受评审中价格扣除等政府采购促进中小企业发展的政府采购政策。</w:t>
      </w:r>
    </w:p>
    <w:p w14:paraId="4017175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7EF8CC3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39.2.4 </w:t>
      </w:r>
      <w:r>
        <w:rPr>
          <w:rFonts w:hint="eastAsia" w:ascii="宋体" w:hAnsi="宋体"/>
          <w:b/>
          <w:bCs w:val="0"/>
          <w:color w:val="auto"/>
          <w:sz w:val="24"/>
          <w:highlight w:val="none"/>
        </w:rPr>
        <w:t>专门面向中小企业采购的项目，不再执行价格评审优惠的扶持政策。</w:t>
      </w:r>
    </w:p>
    <w:p w14:paraId="7BA5E7E2">
      <w:pPr>
        <w:spacing w:line="360" w:lineRule="auto"/>
        <w:ind w:firstLine="482"/>
        <w:jc w:val="left"/>
        <w:rPr>
          <w:rFonts w:hint="eastAsia" w:ascii="宋体" w:hAnsi="宋体"/>
          <w:b w:val="0"/>
          <w:bCs/>
          <w:color w:val="auto"/>
          <w:sz w:val="24"/>
          <w:highlight w:val="none"/>
        </w:rPr>
      </w:pPr>
      <w:r>
        <w:rPr>
          <w:rFonts w:hint="eastAsia" w:ascii="宋体" w:hAnsi="宋体"/>
          <w:b/>
          <w:bCs w:val="0"/>
          <w:color w:val="auto"/>
          <w:sz w:val="24"/>
          <w:highlight w:val="none"/>
        </w:rPr>
        <w:t>若投标供应商提供的声明函或认定证明为虚假声明则视同提供虚假材料，按“政府采购法”相关规定处理并报请政府监管部门给予行政处罚。</w:t>
      </w:r>
    </w:p>
    <w:p w14:paraId="20D2DA76">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40、中标服务费</w:t>
      </w:r>
    </w:p>
    <w:p w14:paraId="761815CC">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40.1 本项目的采购代理服务费由中标单位承担，按采购预算金额计算并支付中标服务费，中标单位在领取中标通知书时付清。中标服务收费按差额定率累进法计算：预算金额 100 万元（含）以下部分，收费费率为 1.5%；100 万元～500 万元（含）部分，收费费率为 1.1%；500 万元～1000 万元（含）部分，收费费率为 0.8%；1000 万元～5000 万元（含）部分，收费费率为 0.5%；5000 万元以上部分，收费费率为 0.25%；不足 3000 元，按 3000 元收取中标服务费。</w:t>
      </w:r>
    </w:p>
    <w:p w14:paraId="22708B0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40.2 中标单位如果未按规定缴纳中标服务费，招标采购单位将保留诉讼的权利。</w:t>
      </w:r>
    </w:p>
    <w:p w14:paraId="062625E2">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41、监督和公证</w:t>
      </w:r>
    </w:p>
    <w:p w14:paraId="0409A16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42.1 政府有关监督部门将对招投标全过程进行监督。</w:t>
      </w:r>
    </w:p>
    <w:p w14:paraId="31CB041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42.2 采购代理机构的招标过程将通过公证机关进行公证。</w:t>
      </w:r>
    </w:p>
    <w:p w14:paraId="6F65801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42、未尽事宜</w:t>
      </w:r>
    </w:p>
    <w:p w14:paraId="5007CB1A">
      <w:pPr>
        <w:spacing w:line="360" w:lineRule="auto"/>
        <w:ind w:firstLine="480"/>
        <w:jc w:val="left"/>
        <w:rPr>
          <w:rFonts w:ascii="宋体" w:hAnsi="宋体"/>
          <w:b w:val="0"/>
          <w:bCs/>
          <w:color w:val="auto"/>
          <w:sz w:val="24"/>
          <w:highlight w:val="none"/>
        </w:rPr>
      </w:pPr>
      <w:r>
        <w:rPr>
          <w:rFonts w:hint="eastAsia" w:ascii="宋体" w:hAnsi="宋体"/>
          <w:b w:val="0"/>
          <w:bCs/>
          <w:color w:val="auto"/>
          <w:sz w:val="24"/>
          <w:highlight w:val="none"/>
        </w:rPr>
        <w:t>按《中华人民共和国政府采购法》及其他有关政府采购的法律法规的的规定执行。</w:t>
      </w:r>
    </w:p>
    <w:p w14:paraId="1E145418">
      <w:pPr>
        <w:spacing w:line="360" w:lineRule="auto"/>
        <w:ind w:firstLine="315"/>
        <w:jc w:val="center"/>
        <w:outlineLvl w:val="0"/>
        <w:rPr>
          <w:color w:val="auto"/>
          <w:sz w:val="32"/>
          <w:szCs w:val="32"/>
          <w:highlight w:val="none"/>
        </w:rPr>
      </w:pPr>
      <w:r>
        <w:rPr>
          <w:color w:val="auto"/>
          <w:highlight w:val="none"/>
        </w:rPr>
        <w:br w:type="page" w:clear="all"/>
      </w:r>
      <w:bookmarkStart w:id="22" w:name="_Toc129003584"/>
      <w:bookmarkStart w:id="23" w:name="_Toc467507043"/>
      <w:bookmarkStart w:id="24" w:name="_Toc315875321"/>
      <w:bookmarkStart w:id="25" w:name="_Toc158691774"/>
      <w:bookmarkStart w:id="26" w:name="_Toc467507037"/>
      <w:bookmarkStart w:id="27" w:name="_Toc315868058"/>
      <w:r>
        <w:rPr>
          <w:rFonts w:hint="eastAsia"/>
          <w:b/>
          <w:bCs/>
          <w:color w:val="auto"/>
          <w:sz w:val="44"/>
          <w:szCs w:val="44"/>
          <w:highlight w:val="none"/>
        </w:rPr>
        <w:t xml:space="preserve">第三部分 </w:t>
      </w:r>
      <w:r>
        <w:rPr>
          <w:b/>
          <w:bCs/>
          <w:color w:val="auto"/>
          <w:sz w:val="44"/>
          <w:szCs w:val="44"/>
          <w:highlight w:val="none"/>
        </w:rPr>
        <w:t>项目需求</w:t>
      </w:r>
      <w:bookmarkEnd w:id="22"/>
    </w:p>
    <w:p w14:paraId="088A43B7">
      <w:pPr>
        <w:pStyle w:val="3"/>
        <w:pageBreakBefore w:val="0"/>
        <w:kinsoku/>
        <w:wordWrap/>
        <w:overflowPunct/>
        <w:topLinePunct w:val="0"/>
        <w:autoSpaceDE/>
        <w:autoSpaceDN/>
        <w:bidi w:val="0"/>
        <w:snapToGrid/>
        <w:spacing w:before="0" w:after="0" w:line="360" w:lineRule="auto"/>
        <w:ind w:left="0" w:leftChars="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项目背景：</w:t>
      </w:r>
    </w:p>
    <w:p w14:paraId="3D255E74">
      <w:pPr>
        <w:pStyle w:val="3"/>
        <w:pageBreakBefore w:val="0"/>
        <w:kinsoku/>
        <w:wordWrap/>
        <w:overflowPunct/>
        <w:topLinePunct w:val="0"/>
        <w:autoSpaceDE/>
        <w:autoSpaceDN/>
        <w:bidi w:val="0"/>
        <w:snapToGrid/>
        <w:spacing w:before="0" w:after="0" w:line="360" w:lineRule="auto"/>
        <w:ind w:left="0" w:leftChars="0" w:firstLine="480" w:firstLineChars="200"/>
        <w:jc w:val="lef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太仓市人民法院为配合推动诉讼服务中心的建设，为群众提供规范化、高质量的诉讼相关服务，更好的为诉讼群众解答法律、咨询相关问题，结合法院实际情况，招聘服务外包人员进行协助。</w:t>
      </w:r>
    </w:p>
    <w:p w14:paraId="4DCEE56D">
      <w:pPr>
        <w:pStyle w:val="2"/>
        <w:pageBreakBefore w:val="0"/>
        <w:tabs>
          <w:tab w:val="left" w:pos="200"/>
        </w:tabs>
        <w:kinsoku/>
        <w:wordWrap/>
        <w:overflowPunct/>
        <w:topLinePunct w:val="0"/>
        <w:autoSpaceDE/>
        <w:autoSpaceDN/>
        <w:bidi w:val="0"/>
        <w:snapToGrid/>
        <w:spacing w:before="0" w:after="0" w:line="360" w:lineRule="auto"/>
        <w:ind w:left="0" w:leftChars="0"/>
        <w:jc w:val="both"/>
        <w:rPr>
          <w:rFonts w:hint="eastAsia" w:ascii="宋体" w:hAnsi="宋体" w:eastAsia="宋体" w:cs="宋体"/>
          <w:b/>
          <w:bCs/>
          <w:color w:val="auto"/>
          <w:sz w:val="24"/>
          <w:szCs w:val="24"/>
          <w:highlight w:val="none"/>
        </w:rPr>
      </w:pPr>
      <w:bookmarkStart w:id="28" w:name="_Toc33627888"/>
      <w:bookmarkStart w:id="29" w:name="_Toc248555385"/>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w:t>
      </w:r>
      <w:bookmarkEnd w:id="28"/>
      <w:r>
        <w:rPr>
          <w:rFonts w:hint="eastAsia" w:ascii="宋体" w:hAnsi="宋体" w:eastAsia="宋体" w:cs="宋体"/>
          <w:b/>
          <w:bCs/>
          <w:color w:val="auto"/>
          <w:sz w:val="24"/>
          <w:szCs w:val="24"/>
          <w:highlight w:val="none"/>
        </w:rPr>
        <w:t>项目服务内容</w:t>
      </w:r>
    </w:p>
    <w:p w14:paraId="59003A24">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太仓法院诉讼服务中心工作人员岗位和职责</w:t>
      </w:r>
    </w:p>
    <w:tbl>
      <w:tblPr>
        <w:tblStyle w:val="32"/>
        <w:tblW w:w="91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2"/>
        <w:gridCol w:w="991"/>
        <w:gridCol w:w="828"/>
        <w:gridCol w:w="6509"/>
      </w:tblGrid>
      <w:tr w14:paraId="74200C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3" w:hRule="atLeast"/>
          <w:jc w:val="center"/>
        </w:trPr>
        <w:tc>
          <w:tcPr>
            <w:tcW w:w="852" w:type="dxa"/>
            <w:vAlign w:val="center"/>
          </w:tcPr>
          <w:p w14:paraId="434F648A">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991" w:type="dxa"/>
            <w:vAlign w:val="center"/>
          </w:tcPr>
          <w:p w14:paraId="0F89D58E">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项目</w:t>
            </w:r>
          </w:p>
        </w:tc>
        <w:tc>
          <w:tcPr>
            <w:tcW w:w="828" w:type="dxa"/>
            <w:vAlign w:val="center"/>
          </w:tcPr>
          <w:p w14:paraId="0BB0273C">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人数</w:t>
            </w:r>
          </w:p>
        </w:tc>
        <w:tc>
          <w:tcPr>
            <w:tcW w:w="6509" w:type="dxa"/>
            <w:vAlign w:val="center"/>
          </w:tcPr>
          <w:p w14:paraId="62ED5C1F">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工作职责</w:t>
            </w:r>
          </w:p>
        </w:tc>
      </w:tr>
      <w:tr w14:paraId="6C7362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 w:type="dxa"/>
            <w:vAlign w:val="center"/>
          </w:tcPr>
          <w:p w14:paraId="28EB6659">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991" w:type="dxa"/>
            <w:vAlign w:val="center"/>
          </w:tcPr>
          <w:p w14:paraId="3644A009">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导诉</w:t>
            </w:r>
          </w:p>
        </w:tc>
        <w:tc>
          <w:tcPr>
            <w:tcW w:w="828" w:type="dxa"/>
            <w:vAlign w:val="center"/>
          </w:tcPr>
          <w:p w14:paraId="73F674C1">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p>
        </w:tc>
        <w:tc>
          <w:tcPr>
            <w:tcW w:w="6509" w:type="dxa"/>
            <w:vAlign w:val="center"/>
          </w:tcPr>
          <w:p w14:paraId="209C606E">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1、熟悉各工作部门和窗口的业务范围，对来院人员进行分流和引导，提供诉讼和接访前的服务工作，根据来院人员所办事项的不同，指定其至不同窗口办理或引导其至具体审判法庭参与庭审。</w:t>
            </w:r>
          </w:p>
          <w:p w14:paraId="0E5B6F39">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2、预检来院立案当事人(诉讼代理人)所提交的起诉材料是否齐全，提示、指导来院人员备齐相关材料，解答来院人员提出的问询事项。</w:t>
            </w:r>
          </w:p>
          <w:p w14:paraId="46B5950C">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3、指导来院人员参阅相应的文书模板、诉讼指南和办事流程等诉讼指导资料，及时告知诉讼风险。</w:t>
            </w:r>
          </w:p>
          <w:p w14:paraId="6F837A4C">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4、指导来院人员在自主功能区办理文书起草、查询和阅档等相关事宜，对老弱病残孕等特殊群体联系志愿者提供协助服务。</w:t>
            </w:r>
          </w:p>
          <w:p w14:paraId="66A189A8">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5、对于不属于人民法院职责范围内的事项，向来院人员予以耐心解释，并告知到相关部门办理。</w:t>
            </w:r>
          </w:p>
          <w:p w14:paraId="45C96BAD">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6、对其他机关或企事业单位来院参加会议或办事人员，通知有关人员到大厅迎接。</w:t>
            </w:r>
          </w:p>
          <w:p w14:paraId="2283672A">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7、对当事人或诉讼代理人约见法官的，与法官联系约见时间及方式。</w:t>
            </w:r>
          </w:p>
        </w:tc>
      </w:tr>
      <w:tr w14:paraId="11A375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 w:type="dxa"/>
            <w:vAlign w:val="center"/>
          </w:tcPr>
          <w:p w14:paraId="6686A878">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991" w:type="dxa"/>
            <w:vAlign w:val="center"/>
          </w:tcPr>
          <w:p w14:paraId="508985C5">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窗口登记</w:t>
            </w:r>
          </w:p>
        </w:tc>
        <w:tc>
          <w:tcPr>
            <w:tcW w:w="828" w:type="dxa"/>
            <w:vAlign w:val="center"/>
          </w:tcPr>
          <w:p w14:paraId="2B48A333">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6509" w:type="dxa"/>
            <w:vAlign w:val="center"/>
          </w:tcPr>
          <w:p w14:paraId="7DADB2D5">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1、依法对全院民事、行政、刑事和执行案件进行立案登记，收齐当事人及代理人提交的各类诉讼文书并指导当事人进行补充（对当事人及代理人提交材料不全并在口头告知无效</w:t>
            </w:r>
            <w:r>
              <w:rPr>
                <w:rFonts w:hint="eastAsia" w:ascii="宋体" w:hAnsi="宋体" w:cs="宋体"/>
                <w:color w:val="auto"/>
                <w:sz w:val="24"/>
                <w:szCs w:val="24"/>
                <w:highlight w:val="none"/>
                <w:lang w:eastAsia="zh-CN"/>
              </w:rPr>
              <w:t>的</w:t>
            </w:r>
            <w:r>
              <w:rPr>
                <w:rFonts w:hint="eastAsia" w:ascii="宋体" w:hAnsi="宋体" w:cs="宋体"/>
                <w:color w:val="auto"/>
                <w:sz w:val="24"/>
                <w:szCs w:val="24"/>
                <w:highlight w:val="none"/>
                <w:lang w:val="en-US" w:eastAsia="zh-CN"/>
              </w:rPr>
              <w:t>情况下，由立案审查工作人员</w:t>
            </w:r>
            <w:r>
              <w:rPr>
                <w:rFonts w:hint="eastAsia" w:ascii="宋体" w:hAnsi="宋体" w:eastAsia="宋体" w:cs="宋体"/>
                <w:color w:val="auto"/>
                <w:sz w:val="24"/>
                <w:szCs w:val="24"/>
                <w:highlight w:val="none"/>
              </w:rPr>
              <w:t>出具书面补正通知书</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释明告知书，</w:t>
            </w:r>
            <w:r>
              <w:rPr>
                <w:rFonts w:hint="eastAsia" w:ascii="宋体" w:hAnsi="宋体" w:eastAsia="宋体" w:cs="宋体"/>
                <w:color w:val="auto"/>
                <w:sz w:val="24"/>
                <w:szCs w:val="24"/>
                <w:highlight w:val="none"/>
              </w:rPr>
              <w:t>送达当事人），决定各类案件的审理程序，办理立案登记手续。</w:t>
            </w:r>
          </w:p>
          <w:p w14:paraId="6EA5CF4E">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2、在办理立案登记的同时，要求原告填写送达地址确认书和银行账户确认书；尽量引导当事人同意电子送达，对于有</w:t>
            </w:r>
            <w:r>
              <w:rPr>
                <w:rFonts w:hint="eastAsia" w:ascii="宋体" w:hAnsi="宋体" w:cs="宋体"/>
                <w:color w:val="auto"/>
                <w:sz w:val="24"/>
                <w:szCs w:val="24"/>
                <w:highlight w:val="none"/>
                <w:lang w:val="en-US" w:eastAsia="zh-CN"/>
              </w:rPr>
              <w:t>先行</w:t>
            </w:r>
            <w:r>
              <w:rPr>
                <w:rFonts w:hint="eastAsia" w:ascii="宋体" w:hAnsi="宋体" w:eastAsia="宋体" w:cs="宋体"/>
                <w:color w:val="auto"/>
                <w:sz w:val="24"/>
                <w:szCs w:val="24"/>
                <w:highlight w:val="none"/>
              </w:rPr>
              <w:t>调解需求的，指导填写同意调解承诺书。</w:t>
            </w:r>
          </w:p>
          <w:p w14:paraId="2128A1C2">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3、要求登记当事人地址明确、规范，案由、标的登记准确，规范、完整将相应信息录入审判信息系统</w:t>
            </w:r>
            <w:r>
              <w:rPr>
                <w:rFonts w:hint="eastAsia" w:ascii="宋体" w:hAnsi="宋体" w:cs="宋体"/>
                <w:color w:val="auto"/>
                <w:sz w:val="24"/>
                <w:szCs w:val="24"/>
                <w:highlight w:val="none"/>
                <w:lang w:eastAsia="zh-CN"/>
              </w:rPr>
              <w:t>。</w:t>
            </w:r>
          </w:p>
          <w:p w14:paraId="24A8B80C">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4、将登记好的案件及时流转至案件审核分流员处。</w:t>
            </w:r>
          </w:p>
          <w:p w14:paraId="15166E92">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5、案件经审核后登记员制作受理案件通知书并送达原告(特殊情况除外)。</w:t>
            </w:r>
          </w:p>
        </w:tc>
      </w:tr>
      <w:tr w14:paraId="3F53A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 w:type="dxa"/>
            <w:vAlign w:val="center"/>
          </w:tcPr>
          <w:p w14:paraId="16664BBD">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991" w:type="dxa"/>
            <w:vAlign w:val="center"/>
          </w:tcPr>
          <w:p w14:paraId="7804F703">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53951600热线及查档</w:t>
            </w:r>
          </w:p>
        </w:tc>
        <w:tc>
          <w:tcPr>
            <w:tcW w:w="828" w:type="dxa"/>
            <w:vAlign w:val="center"/>
          </w:tcPr>
          <w:p w14:paraId="247992B9">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509" w:type="dxa"/>
            <w:vAlign w:val="center"/>
          </w:tcPr>
          <w:p w14:paraId="6E4E5821">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1、接听群众热线电话，对群众咨询的事宜耐心予以解释，对群众反映的事项详细予以记录并汇总至承办部门处理。</w:t>
            </w:r>
          </w:p>
          <w:p w14:paraId="381D9DAB">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2、接待查询档案人员，在核实查档人身份后调取电子卷宗供查档人查阅。</w:t>
            </w:r>
          </w:p>
          <w:p w14:paraId="13DB18E9">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3、指导群众使用智慧法院、移动微法院、诉讼自助服务机等智能设备查询案件信息。</w:t>
            </w:r>
          </w:p>
        </w:tc>
      </w:tr>
      <w:tr w14:paraId="2D868E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 w:type="dxa"/>
            <w:vAlign w:val="center"/>
          </w:tcPr>
          <w:p w14:paraId="3BFBF5B0">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991" w:type="dxa"/>
            <w:vAlign w:val="center"/>
          </w:tcPr>
          <w:p w14:paraId="6B13D50F">
            <w:pPr>
              <w:pageBreakBefore w:val="0"/>
              <w:kinsoku/>
              <w:wordWrap/>
              <w:overflowPunct/>
              <w:topLinePunct w:val="0"/>
              <w:autoSpaceDE/>
              <w:autoSpaceDN/>
              <w:bidi w:val="0"/>
              <w:snapToGrid/>
              <w:spacing w:line="360" w:lineRule="auto"/>
              <w:ind w:left="0" w:leftChars="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案件流转</w:t>
            </w:r>
          </w:p>
        </w:tc>
        <w:tc>
          <w:tcPr>
            <w:tcW w:w="828" w:type="dxa"/>
            <w:vAlign w:val="center"/>
          </w:tcPr>
          <w:p w14:paraId="63E74DAB">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509" w:type="dxa"/>
            <w:vAlign w:val="center"/>
          </w:tcPr>
          <w:p w14:paraId="65B58C42">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对于所有来院提交立案申请的案件进行登记、建档，确保案件在法定期限内完成审查，负责定期将案件流转的记录汇总交法院</w:t>
            </w:r>
            <w:r>
              <w:rPr>
                <w:rFonts w:hint="eastAsia" w:ascii="宋体" w:hAnsi="宋体" w:eastAsia="宋体" w:cs="宋体"/>
                <w:color w:val="auto"/>
                <w:sz w:val="24"/>
                <w:szCs w:val="24"/>
                <w:highlight w:val="none"/>
              </w:rPr>
              <w:t>。</w:t>
            </w:r>
          </w:p>
          <w:p w14:paraId="0A437135">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对于应当流转至派出法庭或派出法庭流转至院部的案件进行登记并及时分流</w:t>
            </w:r>
            <w:r>
              <w:rPr>
                <w:rFonts w:hint="eastAsia" w:ascii="宋体" w:hAnsi="宋体" w:eastAsia="宋体" w:cs="宋体"/>
                <w:color w:val="auto"/>
                <w:sz w:val="24"/>
                <w:szCs w:val="24"/>
                <w:highlight w:val="none"/>
              </w:rPr>
              <w:t>。</w:t>
            </w:r>
          </w:p>
          <w:p w14:paraId="099CD98E">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val="en-US" w:eastAsia="zh-CN"/>
              </w:rPr>
              <w:t>不定期清点案件库存，形成收案总表并动态分析立案趋势</w:t>
            </w:r>
            <w:r>
              <w:rPr>
                <w:rFonts w:hint="eastAsia" w:ascii="宋体" w:hAnsi="宋体" w:eastAsia="宋体" w:cs="宋体"/>
                <w:color w:val="auto"/>
                <w:sz w:val="24"/>
                <w:szCs w:val="24"/>
                <w:highlight w:val="none"/>
              </w:rPr>
              <w:t>。</w:t>
            </w:r>
          </w:p>
        </w:tc>
      </w:tr>
      <w:tr w14:paraId="5CA252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52" w:type="dxa"/>
            <w:vAlign w:val="center"/>
          </w:tcPr>
          <w:p w14:paraId="49F2FC36">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991" w:type="dxa"/>
            <w:vAlign w:val="center"/>
          </w:tcPr>
          <w:p w14:paraId="05DCCD0F">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b/>
                <w:color w:val="auto"/>
                <w:sz w:val="24"/>
                <w:szCs w:val="24"/>
                <w:highlight w:val="none"/>
              </w:rPr>
            </w:pPr>
            <w:r>
              <w:rPr>
                <w:rFonts w:hint="eastAsia" w:ascii="宋体" w:hAnsi="宋体" w:cs="宋体"/>
                <w:color w:val="auto"/>
                <w:sz w:val="24"/>
                <w:szCs w:val="24"/>
                <w:highlight w:val="none"/>
                <w:lang w:val="en-US" w:eastAsia="zh-CN"/>
              </w:rPr>
              <w:t>调解</w:t>
            </w:r>
            <w:r>
              <w:rPr>
                <w:rFonts w:hint="eastAsia" w:ascii="宋体" w:hAnsi="宋体" w:eastAsia="宋体" w:cs="宋体"/>
                <w:color w:val="auto"/>
                <w:sz w:val="24"/>
                <w:szCs w:val="24"/>
                <w:highlight w:val="none"/>
              </w:rPr>
              <w:t>平台</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诉服平台</w:t>
            </w:r>
            <w:r>
              <w:rPr>
                <w:rFonts w:hint="eastAsia" w:ascii="宋体" w:hAnsi="宋体" w:eastAsia="宋体" w:cs="宋体"/>
                <w:color w:val="auto"/>
                <w:sz w:val="24"/>
                <w:szCs w:val="24"/>
                <w:highlight w:val="none"/>
              </w:rPr>
              <w:t>管理</w:t>
            </w:r>
          </w:p>
        </w:tc>
        <w:tc>
          <w:tcPr>
            <w:tcW w:w="828" w:type="dxa"/>
            <w:vAlign w:val="center"/>
          </w:tcPr>
          <w:p w14:paraId="0FF00A6B">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509" w:type="dxa"/>
            <w:vAlign w:val="center"/>
          </w:tcPr>
          <w:p w14:paraId="545F08C7">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val="en-US" w:eastAsia="zh-CN"/>
              </w:rPr>
              <w:t>负责管理维护人民法院调解平台、道交一体化、总对总调解平台</w:t>
            </w:r>
            <w:r>
              <w:rPr>
                <w:rFonts w:hint="eastAsia" w:ascii="宋体" w:hAnsi="宋体" w:eastAsia="宋体" w:cs="宋体"/>
                <w:color w:val="auto"/>
                <w:sz w:val="24"/>
                <w:szCs w:val="24"/>
                <w:highlight w:val="none"/>
              </w:rPr>
              <w:t>，对同意</w:t>
            </w:r>
            <w:r>
              <w:rPr>
                <w:rFonts w:hint="eastAsia" w:ascii="宋体" w:hAnsi="宋体" w:cs="宋体"/>
                <w:color w:val="auto"/>
                <w:sz w:val="24"/>
                <w:szCs w:val="24"/>
                <w:highlight w:val="none"/>
                <w:lang w:val="en-US" w:eastAsia="zh-CN"/>
              </w:rPr>
              <w:t>先行</w:t>
            </w:r>
            <w:r>
              <w:rPr>
                <w:rFonts w:hint="eastAsia" w:ascii="宋体" w:hAnsi="宋体" w:eastAsia="宋体" w:cs="宋体"/>
                <w:color w:val="auto"/>
                <w:sz w:val="24"/>
                <w:szCs w:val="24"/>
                <w:highlight w:val="none"/>
              </w:rPr>
              <w:t>调解的案件进行登记，并分配给</w:t>
            </w:r>
            <w:r>
              <w:rPr>
                <w:rFonts w:hint="eastAsia" w:ascii="宋体" w:hAnsi="宋体" w:cs="宋体"/>
                <w:color w:val="auto"/>
                <w:sz w:val="24"/>
                <w:szCs w:val="24"/>
                <w:highlight w:val="none"/>
                <w:lang w:val="en-US" w:eastAsia="zh-CN"/>
              </w:rPr>
              <w:t>驻院</w:t>
            </w:r>
            <w:r>
              <w:rPr>
                <w:rFonts w:hint="eastAsia" w:ascii="宋体" w:hAnsi="宋体" w:eastAsia="宋体" w:cs="宋体"/>
                <w:color w:val="auto"/>
                <w:sz w:val="24"/>
                <w:szCs w:val="24"/>
                <w:highlight w:val="none"/>
              </w:rPr>
              <w:t>调解员进行调解</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调解成功的录入相关记录，不成功的及时报结，确保先行调解平台的正常运行</w:t>
            </w:r>
            <w:r>
              <w:rPr>
                <w:rFonts w:hint="eastAsia" w:ascii="宋体" w:hAnsi="宋体" w:eastAsia="宋体" w:cs="宋体"/>
                <w:color w:val="auto"/>
                <w:sz w:val="24"/>
                <w:szCs w:val="24"/>
                <w:highlight w:val="none"/>
              </w:rPr>
              <w:t>。</w:t>
            </w:r>
          </w:p>
          <w:p w14:paraId="34F96640">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val="en-US" w:eastAsia="zh-CN"/>
              </w:rPr>
              <w:t>负责最高人民法院诉讼服务指导中心信息平台的维护，对存在督办的满意度业务差评工单、律师服务平台、在线委托送达等事项，及时反馈并提示承办人完成</w:t>
            </w:r>
            <w:r>
              <w:rPr>
                <w:rFonts w:hint="eastAsia" w:ascii="宋体" w:hAnsi="宋体" w:eastAsia="宋体" w:cs="宋体"/>
                <w:color w:val="auto"/>
                <w:sz w:val="24"/>
                <w:szCs w:val="24"/>
                <w:highlight w:val="none"/>
              </w:rPr>
              <w:t>。</w:t>
            </w:r>
          </w:p>
        </w:tc>
      </w:tr>
    </w:tbl>
    <w:p w14:paraId="369D477D">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三</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服务</w:t>
      </w:r>
      <w:r>
        <w:rPr>
          <w:rFonts w:hint="eastAsia" w:ascii="宋体" w:hAnsi="宋体" w:eastAsia="宋体" w:cs="宋体"/>
          <w:b/>
          <w:color w:val="auto"/>
          <w:sz w:val="24"/>
          <w:szCs w:val="24"/>
          <w:highlight w:val="none"/>
        </w:rPr>
        <w:t>要求</w:t>
      </w:r>
    </w:p>
    <w:p w14:paraId="08255D02">
      <w:pPr>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Ⅰ、人员要求：</w:t>
      </w:r>
    </w:p>
    <w:p w14:paraId="6D0C0A98">
      <w:pPr>
        <w:pStyle w:val="13"/>
        <w:pageBreakBefore w:val="0"/>
        <w:kinsoku/>
        <w:wordWrap/>
        <w:overflowPunct/>
        <w:topLinePunct w:val="0"/>
        <w:autoSpaceDE/>
        <w:autoSpaceDN/>
        <w:bidi w:val="0"/>
        <w:snapToGrid/>
        <w:spacing w:line="360" w:lineRule="auto"/>
        <w:ind w:left="0" w:leftChars="0"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1、员工需为身心健康，守法守规，无犯罪记录人员；年龄应小于35周岁以下，需具备良好的职业道德，保守</w:t>
      </w:r>
      <w:r>
        <w:rPr>
          <w:rFonts w:hint="eastAsia" w:ascii="宋体" w:hAnsi="宋体" w:eastAsia="宋体" w:cs="宋体"/>
          <w:color w:val="auto"/>
          <w:sz w:val="24"/>
          <w:szCs w:val="24"/>
          <w:highlight w:val="none"/>
          <w:lang w:val="en-US" w:eastAsia="zh-CN"/>
        </w:rPr>
        <w:t>采购</w:t>
      </w:r>
      <w:r>
        <w:rPr>
          <w:rFonts w:hint="eastAsia" w:ascii="宋体" w:hAnsi="宋体" w:eastAsia="宋体" w:cs="宋体"/>
          <w:color w:val="auto"/>
          <w:sz w:val="24"/>
          <w:szCs w:val="24"/>
          <w:highlight w:val="none"/>
        </w:rPr>
        <w:t>方秘密、包括当事人信息；</w:t>
      </w:r>
    </w:p>
    <w:p w14:paraId="47450BDA">
      <w:pPr>
        <w:pStyle w:val="13"/>
        <w:pageBreakBefore w:val="0"/>
        <w:kinsoku/>
        <w:wordWrap/>
        <w:overflowPunct/>
        <w:topLinePunct w:val="0"/>
        <w:autoSpaceDE/>
        <w:autoSpaceDN/>
        <w:bidi w:val="0"/>
        <w:snapToGrid/>
        <w:spacing w:line="360" w:lineRule="auto"/>
        <w:ind w:left="0" w:leftChars="0" w:firstLine="600" w:firstLineChars="2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2、供应商需安排专职项目负责人，负责整个项目日常工作，且项目经理至少具有全日制大专及以上学历，负责整个项目协调和对接工作。</w:t>
      </w:r>
    </w:p>
    <w:p w14:paraId="013C3512">
      <w:pPr>
        <w:pStyle w:val="13"/>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3、项目组人员需具备至少全日制大专及以上学历，具有法学专业背景优先，项目人员应熟练掌握相关的业务流程，适应能力强。</w:t>
      </w:r>
    </w:p>
    <w:p w14:paraId="37B2B583">
      <w:pPr>
        <w:pStyle w:val="13"/>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投标单位应充分考虑人员稳定性，上述拟投入本项目人员为企业在职在岗在职人员。项目负责人能正常在太仓本地，组织协调和参与工作，合同期内不得擅自更换，确有原因，须书面申请，报采购人同意，变更人员条件不能低于投标要求。</w:t>
      </w:r>
    </w:p>
    <w:p w14:paraId="18469BD9">
      <w:pPr>
        <w:pageBreakBefore w:val="0"/>
        <w:kinsoku/>
        <w:wordWrap/>
        <w:overflowPunct/>
        <w:topLinePunct w:val="0"/>
        <w:autoSpaceDE/>
        <w:autoSpaceDN/>
        <w:bidi w:val="0"/>
        <w:snapToGrid/>
        <w:spacing w:line="360" w:lineRule="auto"/>
        <w:ind w:left="0" w:leftChars="0" w:firstLine="600" w:firstLineChars="25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Ⅱ、安全保密：</w:t>
      </w:r>
    </w:p>
    <w:p w14:paraId="491D3A31">
      <w:pPr>
        <w:pStyle w:val="13"/>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无论是否在工作期间，供应商必须遵守采购方的相关保密制度，保证业务资料原件及数据安全、完好无损，不得对业务资料进行任何形式的改动。供应商在档案管理中对用户管理、接口管理等方面主动采取安全技术防护措施。</w:t>
      </w:r>
    </w:p>
    <w:p w14:paraId="4317D76F">
      <w:pPr>
        <w:pStyle w:val="13"/>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人员不得把不属于服务项目的设备和资料等任何无关物品带入工作场所进行操作，不得以任何方式将各项实物或电子数据带出指定工作现场，不得允许或带领无关人员进入档案整理场所，不得无故查看和讨论业务资料内容，不得以任何形式复制、记录、对外泄漏、透露、传播档案信息。</w:t>
      </w:r>
    </w:p>
    <w:p w14:paraId="0E0C5777">
      <w:pPr>
        <w:pStyle w:val="13"/>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3、业务资料的权益（包括但不限于所有权、知识产权等）属采购方，各种资料、清单等在项目结束时供应商都必须完整移交给采购方。</w:t>
      </w:r>
    </w:p>
    <w:p w14:paraId="2F107839">
      <w:pPr>
        <w:pStyle w:val="14"/>
        <w:keepNext w:val="0"/>
        <w:keepLines w:val="0"/>
        <w:pageBreakBefore w:val="0"/>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Ⅲ、服务方案要求：</w:t>
      </w:r>
    </w:p>
    <w:p w14:paraId="0EFB6563">
      <w:pPr>
        <w:pStyle w:val="14"/>
        <w:keepNext w:val="0"/>
        <w:keepLines w:val="0"/>
        <w:pageBreakBefore w:val="0"/>
        <w:numPr>
          <w:ilvl w:val="0"/>
          <w:numId w:val="7"/>
        </w:numPr>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各投标单位应</w:t>
      </w:r>
      <w:r>
        <w:rPr>
          <w:rFonts w:hint="eastAsia" w:ascii="宋体" w:hAnsi="宋体" w:eastAsia="宋体" w:cs="宋体"/>
          <w:color w:val="auto"/>
          <w:sz w:val="24"/>
          <w:szCs w:val="24"/>
          <w:highlight w:val="none"/>
          <w:lang w:val="en-US" w:eastAsia="zh-CN"/>
        </w:rPr>
        <w:t>有完善的企业内部组织机构、职责制度，包括但不限于①公司组织架构图；②公司组织机构介绍；③部门职责介绍。</w:t>
      </w:r>
    </w:p>
    <w:p w14:paraId="0C3F743B">
      <w:pPr>
        <w:pStyle w:val="14"/>
        <w:keepNext w:val="0"/>
        <w:keepLines w:val="0"/>
        <w:pageBreakBefore w:val="0"/>
        <w:numPr>
          <w:ilvl w:val="0"/>
          <w:numId w:val="7"/>
        </w:numPr>
        <w:kinsoku/>
        <w:wordWrap/>
        <w:overflowPunct/>
        <w:topLinePunct w:val="0"/>
        <w:autoSpaceDE/>
        <w:autoSpaceDN/>
        <w:bidi w:val="0"/>
        <w:adjustRightIn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投标单位需制定</w:t>
      </w:r>
      <w:r>
        <w:rPr>
          <w:rFonts w:ascii="宋体" w:hAnsi="宋体" w:eastAsia="宋体"/>
          <w:color w:val="auto"/>
          <w:sz w:val="24"/>
          <w:szCs w:val="24"/>
          <w:highlight w:val="none"/>
        </w:rPr>
        <w:t>能完整契合工作流程和实施</w:t>
      </w:r>
      <w:r>
        <w:rPr>
          <w:rFonts w:hint="eastAsia" w:ascii="宋体" w:hAnsi="宋体" w:eastAsia="宋体"/>
          <w:color w:val="auto"/>
          <w:sz w:val="24"/>
          <w:szCs w:val="24"/>
          <w:highlight w:val="none"/>
          <w:lang w:val="en-US" w:eastAsia="zh-CN"/>
        </w:rPr>
        <w:t>的</w:t>
      </w:r>
      <w:r>
        <w:rPr>
          <w:rFonts w:ascii="宋体" w:hAnsi="宋体" w:eastAsia="宋体"/>
          <w:color w:val="auto"/>
          <w:sz w:val="24"/>
          <w:szCs w:val="24"/>
          <w:highlight w:val="none"/>
        </w:rPr>
        <w:t>各岗位服务人员的工作制度与工作实施细则方案</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包括但不限于①各岗位服务人员设置与工作职责；②各岗位服务人员工作流程：（1）导诉服务岗服务人员工作流程；（2）窗口登记服务岗服务人员工作流程；（3）53951600热线及查档服务岗服务人员工作流程；（4）案件流转服务人员工作流程；（5）调解平台、诉讼平台管理服务岗服务人员工作流程。</w:t>
      </w:r>
    </w:p>
    <w:p w14:paraId="07FF6C07">
      <w:pPr>
        <w:pStyle w:val="14"/>
        <w:keepNext w:val="0"/>
        <w:keepLines w:val="0"/>
        <w:pageBreakBefore w:val="0"/>
        <w:numPr>
          <w:ilvl w:val="0"/>
          <w:numId w:val="7"/>
        </w:numPr>
        <w:kinsoku/>
        <w:wordWrap/>
        <w:overflowPunct/>
        <w:topLinePunct w:val="0"/>
        <w:autoSpaceDE/>
        <w:autoSpaceDN/>
        <w:bidi w:val="0"/>
        <w:adjustRightIn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投标人针对本项目提供总体服务设想和服务目标</w:t>
      </w:r>
      <w:r>
        <w:rPr>
          <w:rFonts w:hint="eastAsia" w:ascii="宋体" w:hAnsi="宋体" w:eastAsia="宋体" w:cs="宋体"/>
          <w:color w:val="auto"/>
          <w:sz w:val="24"/>
          <w:szCs w:val="24"/>
          <w:highlight w:val="none"/>
          <w:lang w:val="en-US" w:eastAsia="zh-CN"/>
        </w:rPr>
        <w:t>，</w:t>
      </w:r>
      <w:r>
        <w:rPr>
          <w:rFonts w:hint="eastAsia" w:ascii="宋体" w:hAnsi="宋体" w:eastAsia="宋体"/>
          <w:color w:val="auto"/>
          <w:sz w:val="24"/>
          <w:szCs w:val="24"/>
          <w:highlight w:val="none"/>
          <w:lang w:val="en-US" w:eastAsia="zh-CN"/>
        </w:rPr>
        <w:t>包括但不限于①</w:t>
      </w:r>
      <w:r>
        <w:rPr>
          <w:rFonts w:hint="eastAsia" w:ascii="宋体" w:hAnsi="宋体" w:eastAsia="宋体"/>
          <w:color w:val="auto"/>
          <w:sz w:val="24"/>
          <w:szCs w:val="24"/>
          <w:highlight w:val="none"/>
        </w:rPr>
        <w:t>服务理念</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②</w:t>
      </w:r>
      <w:r>
        <w:rPr>
          <w:rFonts w:hint="eastAsia" w:ascii="宋体" w:hAnsi="宋体" w:eastAsia="宋体"/>
          <w:color w:val="auto"/>
          <w:sz w:val="24"/>
          <w:szCs w:val="24"/>
          <w:highlight w:val="none"/>
        </w:rPr>
        <w:t>项目进度安排</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③</w:t>
      </w:r>
      <w:r>
        <w:rPr>
          <w:rFonts w:hint="eastAsia" w:ascii="宋体" w:hAnsi="宋体" w:eastAsia="宋体"/>
          <w:color w:val="auto"/>
          <w:sz w:val="24"/>
          <w:szCs w:val="24"/>
          <w:highlight w:val="none"/>
        </w:rPr>
        <w:t>人员管理服务目标</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④</w:t>
      </w:r>
      <w:r>
        <w:rPr>
          <w:rFonts w:hint="eastAsia" w:ascii="宋体" w:hAnsi="宋体" w:eastAsia="宋体"/>
          <w:color w:val="auto"/>
          <w:sz w:val="24"/>
          <w:szCs w:val="24"/>
          <w:highlight w:val="none"/>
        </w:rPr>
        <w:t>服务质量保障目标</w:t>
      </w:r>
      <w:r>
        <w:rPr>
          <w:rFonts w:hint="eastAsia" w:ascii="宋体" w:hAnsi="宋体" w:eastAsia="宋体"/>
          <w:color w:val="auto"/>
          <w:sz w:val="24"/>
          <w:szCs w:val="24"/>
          <w:highlight w:val="none"/>
          <w:lang w:eastAsia="zh-CN"/>
        </w:rPr>
        <w:t>。</w:t>
      </w:r>
    </w:p>
    <w:p w14:paraId="433651F9">
      <w:pPr>
        <w:pStyle w:val="14"/>
        <w:keepNext w:val="0"/>
        <w:keepLines w:val="0"/>
        <w:pageBreakBefore w:val="0"/>
        <w:numPr>
          <w:ilvl w:val="0"/>
          <w:numId w:val="7"/>
        </w:numPr>
        <w:kinsoku/>
        <w:wordWrap/>
        <w:overflowPunct/>
        <w:topLinePunct w:val="0"/>
        <w:autoSpaceDE/>
        <w:autoSpaceDN/>
        <w:bidi w:val="0"/>
        <w:adjustRightIn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olor w:val="auto"/>
          <w:sz w:val="24"/>
          <w:szCs w:val="24"/>
          <w:highlight w:val="none"/>
          <w:lang w:val="en-US" w:eastAsia="zh-CN"/>
        </w:rPr>
        <w:t>投标人针对本项目制定完善的</w:t>
      </w:r>
      <w:r>
        <w:rPr>
          <w:rFonts w:ascii="宋体" w:hAnsi="宋体" w:eastAsia="宋体"/>
          <w:color w:val="auto"/>
          <w:sz w:val="24"/>
          <w:szCs w:val="24"/>
          <w:highlight w:val="none"/>
        </w:rPr>
        <w:t>资料管理制度</w:t>
      </w:r>
      <w:r>
        <w:rPr>
          <w:rFonts w:hint="eastAsia" w:ascii="宋体" w:hAnsi="宋体" w:eastAsia="宋体"/>
          <w:color w:val="auto"/>
          <w:sz w:val="24"/>
          <w:szCs w:val="24"/>
          <w:highlight w:val="none"/>
          <w:lang w:val="en-US" w:eastAsia="zh-CN"/>
        </w:rPr>
        <w:t>和保密制度，包括但不限于①</w:t>
      </w:r>
      <w:r>
        <w:rPr>
          <w:rFonts w:ascii="宋体" w:hAnsi="宋体" w:eastAsia="宋体"/>
          <w:color w:val="auto"/>
          <w:sz w:val="24"/>
          <w:szCs w:val="24"/>
          <w:highlight w:val="none"/>
        </w:rPr>
        <w:t>资料管理制度</w:t>
      </w:r>
      <w:r>
        <w:rPr>
          <w:rFonts w:hint="eastAsia" w:ascii="宋体" w:hAnsi="宋体" w:eastAsia="宋体"/>
          <w:color w:val="auto"/>
          <w:sz w:val="24"/>
          <w:szCs w:val="24"/>
          <w:highlight w:val="none"/>
          <w:lang w:val="en-US" w:eastAsia="zh-CN"/>
        </w:rPr>
        <w:t>；②保密制度。</w:t>
      </w:r>
    </w:p>
    <w:p w14:paraId="5DE71236">
      <w:pPr>
        <w:pStyle w:val="14"/>
        <w:keepNext w:val="0"/>
        <w:keepLines w:val="0"/>
        <w:pageBreakBefore w:val="0"/>
        <w:numPr>
          <w:ilvl w:val="0"/>
          <w:numId w:val="7"/>
        </w:numPr>
        <w:kinsoku/>
        <w:wordWrap/>
        <w:overflowPunct/>
        <w:topLinePunct w:val="0"/>
        <w:autoSpaceDE/>
        <w:autoSpaceDN/>
        <w:bidi w:val="0"/>
        <w:adjustRightInd/>
        <w:spacing w:line="360" w:lineRule="auto"/>
        <w:ind w:firstLine="480" w:firstLineChars="200"/>
        <w:textAlignment w:val="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根据本项目采购要求和人员安排，投标人在投标文件中根据需求拟定服务管理措施</w:t>
      </w:r>
      <w:r>
        <w:rPr>
          <w:rFonts w:hint="eastAsia" w:ascii="宋体" w:hAnsi="宋体" w:eastAsia="宋体" w:cs="宋体"/>
          <w:color w:val="auto"/>
          <w:sz w:val="24"/>
          <w:szCs w:val="24"/>
          <w:highlight w:val="none"/>
          <w:lang w:val="en-US" w:eastAsia="zh-CN"/>
        </w:rPr>
        <w:t>，</w:t>
      </w:r>
      <w:r>
        <w:rPr>
          <w:rFonts w:hint="eastAsia" w:ascii="宋体" w:hAnsi="宋体" w:eastAsia="宋体"/>
          <w:color w:val="auto"/>
          <w:sz w:val="24"/>
          <w:szCs w:val="24"/>
          <w:highlight w:val="none"/>
          <w:lang w:val="en-US" w:eastAsia="zh-CN"/>
        </w:rPr>
        <w:t>包括但不限于①管理服务措施依据；②</w:t>
      </w:r>
      <w:r>
        <w:rPr>
          <w:rFonts w:hint="eastAsia" w:ascii="宋体" w:hAnsi="宋体" w:eastAsia="宋体" w:cs="Times New Roman"/>
          <w:color w:val="auto"/>
          <w:sz w:val="24"/>
          <w:szCs w:val="24"/>
          <w:highlight w:val="none"/>
        </w:rPr>
        <w:t>人员筛选与派驻</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③</w:t>
      </w:r>
      <w:r>
        <w:rPr>
          <w:rFonts w:hint="eastAsia" w:ascii="宋体" w:hAnsi="宋体" w:eastAsia="宋体"/>
          <w:color w:val="auto"/>
          <w:sz w:val="24"/>
          <w:szCs w:val="24"/>
          <w:highlight w:val="none"/>
        </w:rPr>
        <w:t>人员培训</w:t>
      </w:r>
      <w:r>
        <w:rPr>
          <w:rFonts w:hint="eastAsia" w:ascii="宋体" w:hAnsi="宋体" w:eastAsia="宋体"/>
          <w:color w:val="auto"/>
          <w:sz w:val="24"/>
          <w:szCs w:val="24"/>
          <w:highlight w:val="none"/>
          <w:lang w:eastAsia="zh-CN"/>
        </w:rPr>
        <w:t>；</w:t>
      </w:r>
      <w:r>
        <w:rPr>
          <w:rFonts w:hint="eastAsia" w:ascii="宋体" w:hAnsi="宋体" w:eastAsia="宋体"/>
          <w:color w:val="auto"/>
          <w:sz w:val="24"/>
          <w:szCs w:val="24"/>
          <w:highlight w:val="none"/>
          <w:lang w:val="en-US" w:eastAsia="zh-CN"/>
        </w:rPr>
        <w:t>④</w:t>
      </w:r>
      <w:r>
        <w:rPr>
          <w:rFonts w:hint="eastAsia" w:ascii="宋体" w:hAnsi="宋体" w:eastAsia="宋体" w:cs="Times New Roman"/>
          <w:color w:val="auto"/>
          <w:sz w:val="24"/>
          <w:szCs w:val="24"/>
          <w:highlight w:val="none"/>
        </w:rPr>
        <w:t>诉讼服务团队日常运营管理</w:t>
      </w:r>
      <w:r>
        <w:rPr>
          <w:rFonts w:hint="eastAsia" w:ascii="宋体" w:hAnsi="宋体" w:eastAsia="宋体" w:cs="Times New Roman"/>
          <w:color w:val="auto"/>
          <w:sz w:val="24"/>
          <w:szCs w:val="24"/>
          <w:highlight w:val="none"/>
          <w:lang w:eastAsia="zh-CN"/>
        </w:rPr>
        <w:t>；</w:t>
      </w:r>
      <w:r>
        <w:rPr>
          <w:rFonts w:hint="eastAsia" w:ascii="宋体" w:hAnsi="宋体" w:eastAsia="宋体" w:cs="Times New Roman"/>
          <w:color w:val="auto"/>
          <w:sz w:val="24"/>
          <w:szCs w:val="24"/>
          <w:highlight w:val="none"/>
          <w:lang w:val="en-US" w:eastAsia="zh-CN"/>
        </w:rPr>
        <w:t>⑤</w:t>
      </w:r>
      <w:r>
        <w:rPr>
          <w:rFonts w:hint="eastAsia" w:ascii="宋体" w:hAnsi="宋体" w:eastAsia="宋体" w:cs="Times New Roman"/>
          <w:color w:val="auto"/>
          <w:sz w:val="24"/>
          <w:szCs w:val="24"/>
          <w:highlight w:val="none"/>
        </w:rPr>
        <w:t>总体服务指标与员工考评标准</w:t>
      </w:r>
      <w:r>
        <w:rPr>
          <w:rFonts w:hint="eastAsia" w:ascii="宋体" w:hAnsi="宋体" w:eastAsia="宋体" w:cs="Times New Roman"/>
          <w:color w:val="auto"/>
          <w:sz w:val="24"/>
          <w:szCs w:val="24"/>
          <w:highlight w:val="none"/>
          <w:lang w:eastAsia="zh-CN"/>
        </w:rPr>
        <w:t>。</w:t>
      </w:r>
    </w:p>
    <w:p w14:paraId="05A47E7E">
      <w:pPr>
        <w:pStyle w:val="359"/>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其他</w:t>
      </w:r>
      <w:r>
        <w:rPr>
          <w:rFonts w:hint="eastAsia" w:ascii="宋体" w:hAnsi="宋体" w:eastAsia="宋体" w:cs="宋体"/>
          <w:b/>
          <w:bCs/>
          <w:color w:val="auto"/>
          <w:sz w:val="24"/>
          <w:szCs w:val="24"/>
          <w:highlight w:val="none"/>
          <w:lang w:val="en-US" w:eastAsia="zh-CN"/>
        </w:rPr>
        <w:t>要</w:t>
      </w:r>
      <w:r>
        <w:rPr>
          <w:rFonts w:hint="eastAsia" w:ascii="宋体" w:hAnsi="宋体" w:eastAsia="宋体" w:cs="宋体"/>
          <w:b/>
          <w:bCs/>
          <w:color w:val="auto"/>
          <w:sz w:val="24"/>
          <w:szCs w:val="24"/>
          <w:highlight w:val="none"/>
        </w:rPr>
        <w:t>求</w:t>
      </w:r>
      <w:bookmarkEnd w:id="29"/>
    </w:p>
    <w:p w14:paraId="073E1D80">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、报价要求 </w:t>
      </w:r>
      <w:r>
        <w:rPr>
          <w:rFonts w:hint="eastAsia" w:ascii="宋体" w:hAnsi="宋体" w:eastAsia="宋体" w:cs="宋体"/>
          <w:color w:val="auto"/>
          <w:sz w:val="24"/>
          <w:szCs w:val="24"/>
          <w:highlight w:val="none"/>
        </w:rPr>
        <w:br w:type="textWrapping"/>
      </w:r>
      <w:r>
        <w:rPr>
          <w:rFonts w:hint="eastAsia" w:ascii="宋体" w:hAnsi="宋体" w:eastAsia="宋体" w:cs="宋体"/>
          <w:color w:val="auto"/>
          <w:sz w:val="24"/>
          <w:szCs w:val="24"/>
          <w:highlight w:val="none"/>
        </w:rPr>
        <w:t xml:space="preserve"> </w:t>
      </w:r>
      <w:r>
        <w:rPr>
          <w:rFonts w:hint="eastAsia" w:ascii="宋体" w:hAnsi="宋体" w:eastAsia="宋体" w:cs="宋体"/>
          <w:color w:val="auto"/>
          <w:kern w:val="0"/>
          <w:sz w:val="24"/>
          <w:szCs w:val="24"/>
          <w:highlight w:val="none"/>
        </w:rPr>
        <w:t xml:space="preserve">   总报价包括完成该项工作所需的所有全部劳务、辅助材料、运输、管理、餐饮、着装、培训、各种税费、保险、劳保、维护、技术支持等期间所发生的全部费用以及供应商企业利润、税金和政策性文件规定及合同包含的所有风险、责任等各项应有费用，采购人不再支付其他任何费用。</w:t>
      </w:r>
    </w:p>
    <w:p w14:paraId="419B3D6A">
      <w:pPr>
        <w:pageBreakBefore w:val="0"/>
        <w:kinsoku/>
        <w:wordWrap/>
        <w:overflowPunct/>
        <w:topLinePunct w:val="0"/>
        <w:autoSpaceDE/>
        <w:autoSpaceDN/>
        <w:bidi w:val="0"/>
        <w:snapToGrid/>
        <w:spacing w:line="360" w:lineRule="auto"/>
        <w:ind w:left="241" w:leftChars="0" w:hanging="241" w:hangingChars="100"/>
        <w:jc w:val="lef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lang w:val="en-US" w:eastAsia="zh-CN"/>
        </w:rPr>
        <w:t>2、</w:t>
      </w:r>
      <w:r>
        <w:rPr>
          <w:rFonts w:hint="eastAsia" w:ascii="宋体" w:hAnsi="宋体" w:eastAsia="宋体" w:cs="宋体"/>
          <w:b/>
          <w:color w:val="auto"/>
          <w:sz w:val="24"/>
          <w:szCs w:val="24"/>
          <w:highlight w:val="none"/>
        </w:rPr>
        <w:t>服务期要求： </w:t>
      </w:r>
      <w:r>
        <w:rPr>
          <w:rFonts w:hint="eastAsia" w:ascii="宋体" w:hAnsi="宋体" w:eastAsia="宋体" w:cs="宋体"/>
          <w:color w:val="auto"/>
          <w:sz w:val="24"/>
          <w:szCs w:val="24"/>
          <w:highlight w:val="none"/>
        </w:rPr>
        <w:br w:type="textWrapping"/>
      </w:r>
      <w:r>
        <w:rPr>
          <w:rFonts w:hint="eastAsia" w:ascii="宋体" w:hAnsi="宋体" w:eastAsia="宋体" w:cs="宋体"/>
          <w:bCs/>
          <w:color w:val="auto"/>
          <w:sz w:val="24"/>
          <w:szCs w:val="24"/>
          <w:highlight w:val="none"/>
        </w:rPr>
        <w:t>项目服务期：一年，具体时间节点在合同中约定</w:t>
      </w:r>
      <w:r>
        <w:rPr>
          <w:rFonts w:hint="eastAsia" w:ascii="宋体" w:hAnsi="宋体" w:eastAsia="宋体" w:cs="宋体"/>
          <w:bCs/>
          <w:color w:val="auto"/>
          <w:sz w:val="24"/>
          <w:szCs w:val="24"/>
          <w:highlight w:val="none"/>
          <w:lang w:eastAsia="zh-CN"/>
        </w:rPr>
        <w:t>。</w:t>
      </w:r>
    </w:p>
    <w:p w14:paraId="3B711EA7">
      <w:pPr>
        <w:pageBreakBefore w:val="0"/>
        <w:kinsoku/>
        <w:wordWrap/>
        <w:overflowPunct/>
        <w:topLinePunct w:val="0"/>
        <w:autoSpaceDE/>
        <w:autoSpaceDN/>
        <w:bidi w:val="0"/>
        <w:snapToGrid/>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3、</w:t>
      </w:r>
      <w:r>
        <w:rPr>
          <w:rFonts w:hint="eastAsia" w:ascii="宋体" w:hAnsi="宋体" w:eastAsia="宋体" w:cs="宋体"/>
          <w:b/>
          <w:color w:val="auto"/>
          <w:sz w:val="24"/>
          <w:szCs w:val="24"/>
          <w:highlight w:val="none"/>
        </w:rPr>
        <w:t>付款方式:</w:t>
      </w:r>
    </w:p>
    <w:p w14:paraId="49527BBB">
      <w:pPr>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在政府采购合同签订生效后，招标人根据《太仓法院诉讼服务中心工作人员考核办法》按照比例要求，于202</w:t>
      </w:r>
      <w:r>
        <w:rPr>
          <w:rFonts w:hint="eastAsia" w:ascii="宋体" w:hAnsi="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val="en-US" w:eastAsia="zh-CN"/>
        </w:rPr>
        <w:t>年10月底、202</w:t>
      </w:r>
      <w:r>
        <w:rPr>
          <w:rFonts w:hint="eastAsia" w:ascii="宋体" w:hAnsi="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lang w:val="en-US" w:eastAsia="zh-CN"/>
        </w:rPr>
        <w:t>年4月底前分两次付款。</w:t>
      </w:r>
    </w:p>
    <w:p w14:paraId="55BC4418">
      <w:pPr>
        <w:pageBreakBefore w:val="0"/>
        <w:kinsoku/>
        <w:wordWrap/>
        <w:overflowPunct/>
        <w:topLinePunct w:val="0"/>
        <w:autoSpaceDE/>
        <w:autoSpaceDN/>
        <w:bidi w:val="0"/>
        <w:snapToGrid/>
        <w:spacing w:line="360" w:lineRule="auto"/>
        <w:rPr>
          <w:rFonts w:hint="default" w:ascii="宋体" w:hAnsi="宋体" w:eastAsia="宋体" w:cs="宋体"/>
          <w:b/>
          <w:bCs/>
          <w:color w:val="auto"/>
          <w:kern w:val="0"/>
          <w:sz w:val="24"/>
          <w:szCs w:val="24"/>
          <w:highlight w:val="none"/>
          <w:lang w:val="en-US" w:eastAsia="zh-CN"/>
        </w:rPr>
      </w:pPr>
      <w:r>
        <w:rPr>
          <w:rFonts w:hint="default" w:ascii="宋体" w:hAnsi="宋体" w:eastAsia="宋体" w:cs="宋体"/>
          <w:b/>
          <w:bCs/>
          <w:color w:val="auto"/>
          <w:kern w:val="0"/>
          <w:sz w:val="24"/>
          <w:szCs w:val="24"/>
          <w:highlight w:val="none"/>
          <w:lang w:val="en-US" w:eastAsia="zh-CN"/>
        </w:rPr>
        <w:t>4、验收：</w:t>
      </w:r>
    </w:p>
    <w:p w14:paraId="46E6D376">
      <w:pPr>
        <w:pageBreakBefore w:val="0"/>
        <w:kinsoku/>
        <w:wordWrap/>
        <w:overflowPunct/>
        <w:topLinePunct w:val="0"/>
        <w:autoSpaceDE/>
        <w:autoSpaceDN/>
        <w:bidi w:val="0"/>
        <w:snapToGrid/>
        <w:spacing w:line="360" w:lineRule="auto"/>
        <w:ind w:firstLine="480" w:firstLineChars="200"/>
        <w:rPr>
          <w:rFonts w:hint="default" w:ascii="宋体" w:hAnsi="宋体" w:eastAsia="宋体" w:cs="宋体"/>
          <w:color w:val="auto"/>
          <w:kern w:val="0"/>
          <w:sz w:val="24"/>
          <w:szCs w:val="24"/>
          <w:highlight w:val="none"/>
          <w:lang w:val="en-US" w:eastAsia="zh-CN"/>
        </w:rPr>
      </w:pPr>
      <w:r>
        <w:rPr>
          <w:rFonts w:hint="default" w:ascii="宋体" w:hAnsi="宋体" w:eastAsia="宋体" w:cs="宋体"/>
          <w:color w:val="auto"/>
          <w:kern w:val="0"/>
          <w:sz w:val="24"/>
          <w:szCs w:val="24"/>
          <w:highlight w:val="none"/>
          <w:lang w:val="en-US" w:eastAsia="zh-CN"/>
        </w:rPr>
        <w:t>本项目由采购人进行考评验收。采购人向供应商发出《政府采购履约验收通知单》（附件1），验收完成后形成《政府采购履约验收书》（附件2）。</w:t>
      </w:r>
    </w:p>
    <w:p w14:paraId="51043A80">
      <w:pPr>
        <w:pageBreakBefore w:val="0"/>
        <w:kinsoku/>
        <w:wordWrap/>
        <w:overflowPunct/>
        <w:topLinePunct w:val="0"/>
        <w:autoSpaceDE/>
        <w:autoSpaceDN/>
        <w:bidi w:val="0"/>
        <w:snapToGrid/>
        <w:spacing w:line="360" w:lineRule="auto"/>
        <w:ind w:left="0" w:leftChars="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、综合说明</w:t>
      </w:r>
    </w:p>
    <w:p w14:paraId="44BF207E">
      <w:pPr>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1、供应商提供的服务团队，应遵守劳动法，依法规范用工，全员签订劳动合同，按规定参加社会保险。</w:t>
      </w:r>
    </w:p>
    <w:p w14:paraId="11B296AF">
      <w:pPr>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、供应商必须按照项目内容及项目工作量约定，在服务期限内按照考核要求完成所有工作。</w:t>
      </w:r>
    </w:p>
    <w:p w14:paraId="07682714">
      <w:pPr>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、项目组人员需统一着装，服装款式由招标人在签订合同时予以确认，中标人需按照招标人要求制定服装款式，服装费用包含在本项目服务费中，不另外增加此项费用。</w:t>
      </w:r>
    </w:p>
    <w:p w14:paraId="1286A40B">
      <w:pPr>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、中标人需提供并安排本项目组人员食宿，此项费用由中标人承担，包含在本项目服务费中，不另外增加此项费用。</w:t>
      </w:r>
    </w:p>
    <w:p w14:paraId="536203D8">
      <w:pPr>
        <w:pStyle w:val="13"/>
        <w:pageBreakBefore w:val="0"/>
        <w:kinsoku/>
        <w:wordWrap/>
        <w:overflowPunct/>
        <w:topLinePunct w:val="0"/>
        <w:autoSpaceDE/>
        <w:autoSpaceDN/>
        <w:bidi w:val="0"/>
        <w:snapToGrid/>
        <w:spacing w:line="360" w:lineRule="auto"/>
        <w:ind w:left="0" w:leftChars="0" w:firstLine="0"/>
        <w:rPr>
          <w:rFonts w:hint="eastAsia" w:ascii="宋体" w:hAnsi="宋体" w:eastAsia="宋体" w:cs="宋体"/>
          <w:b/>
          <w:bCs/>
          <w:color w:val="auto"/>
          <w:kern w:val="2"/>
          <w:sz w:val="24"/>
          <w:szCs w:val="24"/>
          <w:highlight w:val="none"/>
        </w:rPr>
      </w:pPr>
      <w:r>
        <w:rPr>
          <w:rFonts w:hint="eastAsia" w:ascii="宋体" w:hAnsi="宋体" w:eastAsia="宋体" w:cs="宋体"/>
          <w:b/>
          <w:bCs/>
          <w:color w:val="auto"/>
          <w:kern w:val="2"/>
          <w:sz w:val="24"/>
          <w:szCs w:val="24"/>
          <w:highlight w:val="none"/>
          <w:lang w:val="en-US" w:eastAsia="zh-CN"/>
        </w:rPr>
        <w:t>六</w:t>
      </w:r>
      <w:r>
        <w:rPr>
          <w:rFonts w:hint="eastAsia" w:ascii="宋体" w:hAnsi="宋体" w:eastAsia="宋体" w:cs="宋体"/>
          <w:b/>
          <w:bCs/>
          <w:color w:val="auto"/>
          <w:kern w:val="2"/>
          <w:sz w:val="24"/>
          <w:szCs w:val="24"/>
          <w:highlight w:val="none"/>
        </w:rPr>
        <w:t>、考核要求</w:t>
      </w:r>
    </w:p>
    <w:p w14:paraId="0EE8AA10">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太仓法院诉讼服务中心</w:t>
      </w:r>
    </w:p>
    <w:p w14:paraId="0FA376E1">
      <w:pPr>
        <w:pageBreakBefore w:val="0"/>
        <w:kinsoku/>
        <w:wordWrap/>
        <w:overflowPunct/>
        <w:topLinePunct w:val="0"/>
        <w:autoSpaceDE/>
        <w:autoSpaceDN/>
        <w:bidi w:val="0"/>
        <w:snapToGrid/>
        <w:spacing w:line="360" w:lineRule="auto"/>
        <w:ind w:left="0" w:leftChars="0"/>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工作人员考核办法</w:t>
      </w:r>
    </w:p>
    <w:p w14:paraId="49CFC728">
      <w:pPr>
        <w:pageBreakBefore w:val="0"/>
        <w:kinsoku/>
        <w:wordWrap/>
        <w:overflowPunct/>
        <w:topLinePunct w:val="0"/>
        <w:autoSpaceDE/>
        <w:autoSpaceDN/>
        <w:bidi w:val="0"/>
        <w:snapToGrid/>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诉讼服务中心开展定期工作考核，围绕工作人员的学习和工作表现、遵纪守法、廉洁自律等情况进行，最终确定考核名次。业绩实行评分制，基础分值为80分，同时考虑加分项20分。</w:t>
      </w:r>
    </w:p>
    <w:p w14:paraId="1445501E">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一）</w:t>
      </w:r>
      <w:r>
        <w:rPr>
          <w:rFonts w:hint="eastAsia" w:ascii="宋体" w:hAnsi="宋体" w:eastAsia="宋体" w:cs="宋体"/>
          <w:b/>
          <w:color w:val="auto"/>
          <w:sz w:val="24"/>
          <w:szCs w:val="24"/>
          <w:highlight w:val="none"/>
        </w:rPr>
        <w:t>考核内容和标准：</w:t>
      </w:r>
    </w:p>
    <w:p w14:paraId="182F8442">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1、导诉员的考核</w:t>
      </w:r>
    </w:p>
    <w:p w14:paraId="3F2EAB92">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扣分项：</w:t>
      </w:r>
    </w:p>
    <w:p w14:paraId="4F516BDD">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（1）按时到岗、遵守在岗工作纪律。存在迟到、早退、上班时间从事于工作无关内容、长时间无故脱离岗位等情形的，每次扣1分，以扣满20分为限。</w:t>
      </w:r>
    </w:p>
    <w:p w14:paraId="06A96629">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（2）正规着装、举止文明。存在着装不规范、接待用语不文明等情形被纪检部门通报的，每次扣1分，以扣满20分为限。</w:t>
      </w:r>
    </w:p>
    <w:p w14:paraId="37620391">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（3）工作态度认真端正。对交办事项敷衍塞责、推诿拖沓被群众投诉的，每次扣1分，以扣满30分为限。</w:t>
      </w:r>
    </w:p>
    <w:p w14:paraId="0234F2C9">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（4）熟悉掌握导诉工作内容，熟练掌握自助设备使用功能，业务考试成绩不合格的，扣10分。</w:t>
      </w:r>
    </w:p>
    <w:p w14:paraId="61FB1F8C">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（5）廉洁自律。存在违反廉洁纪律及其他重大违纪违法情形的，一票否决。</w:t>
      </w:r>
    </w:p>
    <w:p w14:paraId="23419A45">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加分项：</w:t>
      </w:r>
    </w:p>
    <w:p w14:paraId="0F192CF3">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（1）服务热情、耐心。受到群众表扬的，每次加1分，以加满10分为限。</w:t>
      </w:r>
    </w:p>
    <w:p w14:paraId="60998565">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（2）自觉维护诉讼服务中心秩序，协助法警妥善处理突发事件的，加10分。</w:t>
      </w:r>
    </w:p>
    <w:p w14:paraId="42E43AB5">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p>
    <w:p w14:paraId="1AE28E35">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2、窗口登记员的考核</w:t>
      </w:r>
    </w:p>
    <w:p w14:paraId="1C1F6663">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扣分项：</w:t>
      </w:r>
    </w:p>
    <w:p w14:paraId="37464995">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（1）按时到岗、遵守在岗工作纪律。存在迟到、早退、上班时间从事于工作无关内容、长时间无故脱离岗位等情形的，每次扣1分，以扣满20分为限。</w:t>
      </w:r>
    </w:p>
    <w:p w14:paraId="495F00CE">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（2）正规着装、举止文明。存在着装不规范、接待用语不文明等情形被纪检部门通报的，每次扣1分，以扣满20分为限。</w:t>
      </w:r>
    </w:p>
    <w:p w14:paraId="1AA979F4">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作态度认真端正、熟练立案登记内容。超期登记、分流的，每次扣0.5分；立案登记材料收集录入不齐全的，每次扣0.5分；立案登记错误的，每次扣1分；敷衍塞责、推诿拖沓被群众投诉的，每次扣1分；以扣满40分为限。</w:t>
      </w:r>
    </w:p>
    <w:p w14:paraId="098F9853">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（4）廉洁自律。存在违反廉洁纪律及其他重大违纪违法情形的，一票否决。</w:t>
      </w:r>
    </w:p>
    <w:p w14:paraId="51AAEEAC">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加分项：</w:t>
      </w:r>
    </w:p>
    <w:p w14:paraId="26CFAFD3">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（1）服务热情、耐心。受到群众表扬的，每次加1分，以加满10分为限。</w:t>
      </w:r>
    </w:p>
    <w:p w14:paraId="4A293BA5">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（2）年度立案登记数量第一名的，加10分；第二名，加5分；第三名，加2分。其余不得分。</w:t>
      </w:r>
    </w:p>
    <w:p w14:paraId="05408AEF">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p>
    <w:p w14:paraId="79917850">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3、热线及查档员的考核</w:t>
      </w:r>
    </w:p>
    <w:p w14:paraId="4A1B3814">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扣分项：</w:t>
      </w:r>
    </w:p>
    <w:p w14:paraId="3E2EC276">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（1）按时到岗、遵守在岗工作纪律。存在迟到、早退、上班时间从事于工作无关内容、长时间无故脱离岗位等情形的，每次扣1分，以扣满20分为限。</w:t>
      </w:r>
    </w:p>
    <w:p w14:paraId="3C400F9A">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（2）正规着装、举止文明。存在着装不规范、接待用语不文明等情形被纪检部门通报的，每次扣1分，以扣满20分为限。</w:t>
      </w:r>
    </w:p>
    <w:p w14:paraId="29E8C408">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工作态度认真端正、熟悉工作内容。未及时记录并移交群众反映事项的，每次扣1分；敷衍塞责、推诿拖沓被群众投诉的，每次扣1分；未有效履行查档核实手续，错误提供电子卷宗信息的，每次扣1分；以扣满40分为限。</w:t>
      </w:r>
    </w:p>
    <w:p w14:paraId="48EC224A">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（4）廉洁自律。存在违反廉洁纪律及其他重大违纪违法情形的，一票否决。</w:t>
      </w:r>
    </w:p>
    <w:p w14:paraId="394E8DD9">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加分项：</w:t>
      </w:r>
    </w:p>
    <w:p w14:paraId="5C0C667D">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cs="宋体"/>
          <w:b w:val="0"/>
          <w:bCs/>
          <w:color w:val="auto"/>
          <w:sz w:val="24"/>
          <w:szCs w:val="24"/>
          <w:highlight w:val="none"/>
          <w:lang w:eastAsia="zh-CN"/>
        </w:rPr>
        <w:t>（</w:t>
      </w:r>
      <w:r>
        <w:rPr>
          <w:rFonts w:hint="eastAsia" w:ascii="宋体" w:hAnsi="宋体" w:cs="宋体"/>
          <w:b w:val="0"/>
          <w:bCs/>
          <w:color w:val="auto"/>
          <w:sz w:val="24"/>
          <w:szCs w:val="24"/>
          <w:highlight w:val="none"/>
          <w:lang w:val="en-US" w:eastAsia="zh-CN"/>
        </w:rPr>
        <w:t>1</w:t>
      </w:r>
      <w:r>
        <w:rPr>
          <w:rFonts w:hint="eastAsia" w:ascii="宋体" w:hAnsi="宋体" w:cs="宋体"/>
          <w:b w:val="0"/>
          <w:bCs/>
          <w:color w:val="auto"/>
          <w:sz w:val="24"/>
          <w:szCs w:val="24"/>
          <w:highlight w:val="none"/>
          <w:lang w:eastAsia="zh-CN"/>
        </w:rPr>
        <w:t>）</w:t>
      </w:r>
      <w:r>
        <w:rPr>
          <w:rFonts w:hint="eastAsia" w:ascii="宋体" w:hAnsi="宋体" w:eastAsia="宋体" w:cs="宋体"/>
          <w:color w:val="auto"/>
          <w:sz w:val="24"/>
          <w:szCs w:val="24"/>
          <w:highlight w:val="none"/>
        </w:rPr>
        <w:t>服务热情、耐心。受到群众表扬的，每次加1分，以加满20分为限。</w:t>
      </w:r>
    </w:p>
    <w:p w14:paraId="3B705194">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4、</w:t>
      </w:r>
      <w:r>
        <w:rPr>
          <w:rFonts w:hint="eastAsia" w:ascii="宋体" w:hAnsi="宋体" w:cs="宋体"/>
          <w:b/>
          <w:color w:val="auto"/>
          <w:sz w:val="24"/>
          <w:szCs w:val="24"/>
          <w:highlight w:val="none"/>
          <w:lang w:val="en-US" w:eastAsia="zh-CN"/>
        </w:rPr>
        <w:t>案件流转</w:t>
      </w:r>
      <w:r>
        <w:rPr>
          <w:rFonts w:hint="eastAsia" w:ascii="宋体" w:hAnsi="宋体" w:eastAsia="宋体" w:cs="宋体"/>
          <w:b/>
          <w:color w:val="auto"/>
          <w:sz w:val="24"/>
          <w:szCs w:val="24"/>
          <w:highlight w:val="none"/>
        </w:rPr>
        <w:t>人员的考核</w:t>
      </w:r>
    </w:p>
    <w:p w14:paraId="1A14BA85">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扣分项：</w:t>
      </w:r>
    </w:p>
    <w:p w14:paraId="19435F73">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（1）按时到岗、遵守在岗工作纪律。存在迟到、早退、上班时间从事于工作无关内容、长时间无故脱离岗位等情形的，每次扣1分，以扣满20分为限。</w:t>
      </w:r>
    </w:p>
    <w:p w14:paraId="5EBA7A20">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（2）工作态度认真端正、熟悉工作内容。档案卷宗</w:t>
      </w:r>
      <w:r>
        <w:rPr>
          <w:rFonts w:hint="eastAsia" w:ascii="宋体" w:hAnsi="宋体" w:cs="宋体"/>
          <w:color w:val="auto"/>
          <w:sz w:val="24"/>
          <w:szCs w:val="24"/>
          <w:highlight w:val="none"/>
          <w:lang w:val="en-US" w:eastAsia="zh-CN"/>
        </w:rPr>
        <w:t>移交</w:t>
      </w:r>
      <w:r>
        <w:rPr>
          <w:rFonts w:hint="eastAsia" w:ascii="宋体" w:hAnsi="宋体" w:eastAsia="宋体" w:cs="宋体"/>
          <w:color w:val="auto"/>
          <w:sz w:val="24"/>
          <w:szCs w:val="24"/>
          <w:highlight w:val="none"/>
        </w:rPr>
        <w:t>迟延、错漏的，每次扣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分；纸质卷宗保管不当的，每次扣1分；以扣满60分为限。卷宗保管不当致证据遗失，造成严重后果的，该项不得分。</w:t>
      </w:r>
    </w:p>
    <w:p w14:paraId="6EF74716">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（3）廉洁自律。存在违反廉洁纪律及其他重大违纪违法情形的，一票否决。</w:t>
      </w:r>
    </w:p>
    <w:p w14:paraId="50213E3B">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加分项：</w:t>
      </w:r>
    </w:p>
    <w:p w14:paraId="74EA7B59">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（1）年度工作量第一名的，加20分；其余不得分。</w:t>
      </w:r>
    </w:p>
    <w:p w14:paraId="170E1A71">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5、</w:t>
      </w:r>
      <w:r>
        <w:rPr>
          <w:rFonts w:hint="eastAsia" w:ascii="宋体" w:hAnsi="宋体" w:cs="宋体"/>
          <w:b/>
          <w:color w:val="auto"/>
          <w:sz w:val="24"/>
          <w:szCs w:val="24"/>
          <w:highlight w:val="none"/>
          <w:lang w:val="en-US" w:eastAsia="zh-CN"/>
        </w:rPr>
        <w:t>调解</w:t>
      </w:r>
      <w:r>
        <w:rPr>
          <w:rFonts w:hint="eastAsia" w:ascii="宋体" w:hAnsi="宋体" w:eastAsia="宋体" w:cs="宋体"/>
          <w:b/>
          <w:color w:val="auto"/>
          <w:sz w:val="24"/>
          <w:szCs w:val="24"/>
          <w:highlight w:val="none"/>
        </w:rPr>
        <w:t>平台</w:t>
      </w:r>
      <w:r>
        <w:rPr>
          <w:rFonts w:hint="eastAsia" w:ascii="宋体" w:hAnsi="宋体" w:cs="宋体"/>
          <w:b/>
          <w:color w:val="auto"/>
          <w:sz w:val="24"/>
          <w:szCs w:val="24"/>
          <w:highlight w:val="none"/>
          <w:lang w:eastAsia="zh-CN"/>
        </w:rPr>
        <w:t>、</w:t>
      </w:r>
      <w:r>
        <w:rPr>
          <w:rFonts w:hint="eastAsia" w:ascii="宋体" w:hAnsi="宋体" w:cs="宋体"/>
          <w:b/>
          <w:color w:val="auto"/>
          <w:sz w:val="24"/>
          <w:szCs w:val="24"/>
          <w:highlight w:val="none"/>
          <w:lang w:val="en-US" w:eastAsia="zh-CN"/>
        </w:rPr>
        <w:t>诉服平台</w:t>
      </w:r>
      <w:r>
        <w:rPr>
          <w:rFonts w:hint="eastAsia" w:ascii="宋体" w:hAnsi="宋体" w:eastAsia="宋体" w:cs="宋体"/>
          <w:b/>
          <w:color w:val="auto"/>
          <w:sz w:val="24"/>
          <w:szCs w:val="24"/>
          <w:highlight w:val="none"/>
        </w:rPr>
        <w:t>管理</w:t>
      </w:r>
    </w:p>
    <w:p w14:paraId="30EB2E34">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扣分项：</w:t>
      </w:r>
    </w:p>
    <w:p w14:paraId="5B97BD7B">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（1）按时到岗、遵守在岗工作纪律。存在迟到、早退、上班时间从事于工作无关内容、长时间无故脱离岗位等情形的，每次扣1分。以扣满20分为限。</w:t>
      </w:r>
    </w:p>
    <w:p w14:paraId="74673F62">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（2）妥善维护调解平台。委派、收回调解案件迟延、错漏的，每次扣1分；调解信息输入不及时、错漏的，每次扣1分；台账每月更新，完成不及时的，每次扣1分。以扣满30分为限。</w:t>
      </w:r>
    </w:p>
    <w:p w14:paraId="0071247A">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（3）完成</w:t>
      </w:r>
      <w:r>
        <w:rPr>
          <w:rFonts w:hint="eastAsia" w:ascii="宋体" w:hAnsi="宋体" w:cs="宋体"/>
          <w:color w:val="auto"/>
          <w:sz w:val="24"/>
          <w:szCs w:val="24"/>
          <w:highlight w:val="none"/>
          <w:lang w:val="en-US" w:eastAsia="zh-CN"/>
        </w:rPr>
        <w:t>诉服平台的登录和数据维护工作</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登录有遗漏的，每次扣0.5分；工单超期未办理导致被上级法院通报的，每次扣1分。</w:t>
      </w:r>
      <w:r>
        <w:rPr>
          <w:rFonts w:hint="eastAsia" w:ascii="宋体" w:hAnsi="宋体" w:eastAsia="宋体" w:cs="宋体"/>
          <w:color w:val="auto"/>
          <w:sz w:val="24"/>
          <w:szCs w:val="24"/>
          <w:highlight w:val="none"/>
        </w:rPr>
        <w:t>以扣满30分为限。</w:t>
      </w:r>
    </w:p>
    <w:p w14:paraId="79EE3D78">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（4）廉洁自律。存在违反廉洁纪律及其他重大违纪违法情形的，一票否决。</w:t>
      </w:r>
    </w:p>
    <w:p w14:paraId="728FDA0A">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加分项：</w:t>
      </w:r>
    </w:p>
    <w:p w14:paraId="20EB392E">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（1）完成年度全院</w:t>
      </w:r>
      <w:r>
        <w:rPr>
          <w:rFonts w:hint="eastAsia" w:ascii="宋体" w:hAnsi="宋体" w:cs="宋体"/>
          <w:color w:val="auto"/>
          <w:sz w:val="24"/>
          <w:szCs w:val="24"/>
          <w:highlight w:val="none"/>
          <w:lang w:val="en-US" w:eastAsia="zh-CN"/>
        </w:rPr>
        <w:t>先行调解</w:t>
      </w:r>
      <w:r>
        <w:rPr>
          <w:rFonts w:hint="eastAsia" w:ascii="宋体" w:hAnsi="宋体" w:eastAsia="宋体" w:cs="宋体"/>
          <w:color w:val="auto"/>
          <w:sz w:val="24"/>
          <w:szCs w:val="24"/>
          <w:highlight w:val="none"/>
        </w:rPr>
        <w:t>委派率要求的，加10分。</w:t>
      </w:r>
    </w:p>
    <w:p w14:paraId="48450E28">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（2）完成与特邀调解员对接，协助妥善化解纠纷</w:t>
      </w:r>
      <w:r>
        <w:rPr>
          <w:rFonts w:hint="eastAsia" w:ascii="宋体" w:hAnsi="宋体" w:cs="宋体"/>
          <w:color w:val="auto"/>
          <w:sz w:val="24"/>
          <w:szCs w:val="24"/>
          <w:highlight w:val="none"/>
          <w:lang w:val="en-US" w:eastAsia="zh-CN"/>
        </w:rPr>
        <w:t>被纳入调解典型案例的</w:t>
      </w:r>
      <w:r>
        <w:rPr>
          <w:rFonts w:hint="eastAsia" w:ascii="宋体" w:hAnsi="宋体" w:eastAsia="宋体" w:cs="宋体"/>
          <w:color w:val="auto"/>
          <w:sz w:val="24"/>
          <w:szCs w:val="24"/>
          <w:highlight w:val="none"/>
        </w:rPr>
        <w:t>，加10分。</w:t>
      </w:r>
    </w:p>
    <w:p w14:paraId="4EBFBBB9">
      <w:pPr>
        <w:pageBreakBefore w:val="0"/>
        <w:kinsoku/>
        <w:wordWrap/>
        <w:overflowPunct/>
        <w:topLinePunct w:val="0"/>
        <w:autoSpaceDE/>
        <w:autoSpaceDN/>
        <w:bidi w:val="0"/>
        <w:snapToGrid/>
        <w:spacing w:line="360" w:lineRule="auto"/>
        <w:ind w:left="0" w:leftChars="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考核结果：</w:t>
      </w:r>
    </w:p>
    <w:p w14:paraId="4EBB88FE">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1、诉讼服务中心工作人员考核根据上述内容和标准进行量化考核并确定排名，由立案庭和用人部门负责。年度考核结果作为工作人员绩效考核奖发放、合同期满续聘和解除劳动合同的依据。</w:t>
      </w:r>
    </w:p>
    <w:p w14:paraId="5EE0E387">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2、工作人员考核结果分为一档、二档、三档，对绩效考核奖按照考核结果排名进行分配。一档为1.3（排名前</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0%），二档为1.0，三档为0.7（排名末</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0%）。</w:t>
      </w:r>
    </w:p>
    <w:p w14:paraId="0D2C93F1">
      <w:pPr>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3、涉及一票否决情形的应当直接解除聘用合同。</w:t>
      </w:r>
    </w:p>
    <w:p w14:paraId="095EBEE6">
      <w:pPr>
        <w:pStyle w:val="360"/>
        <w:pageBreakBefore w:val="0"/>
        <w:kinsoku/>
        <w:wordWrap/>
        <w:overflowPunct/>
        <w:topLinePunct w:val="0"/>
        <w:autoSpaceDE/>
        <w:autoSpaceDN/>
        <w:bidi w:val="0"/>
        <w:adjustRightInd/>
        <w:snapToGrid/>
        <w:spacing w:line="360" w:lineRule="auto"/>
        <w:ind w:left="0" w:leftChars="0"/>
        <w:outlineLvl w:val="1"/>
        <w:rPr>
          <w:rFonts w:hint="eastAsia" w:ascii="宋体" w:hAnsi="宋体" w:eastAsia="宋体" w:cs="宋体"/>
          <w:color w:val="auto"/>
          <w:sz w:val="24"/>
          <w:szCs w:val="24"/>
          <w:highlight w:val="none"/>
        </w:rPr>
      </w:pPr>
      <w:r>
        <w:rPr>
          <w:rFonts w:hint="eastAsia" w:ascii="宋体" w:hAnsi="宋体" w:eastAsia="宋体" w:cs="宋体"/>
          <w:b/>
          <w:color w:val="auto"/>
          <w:kern w:val="0"/>
          <w:sz w:val="24"/>
          <w:szCs w:val="24"/>
          <w:highlight w:val="none"/>
          <w:lang w:val="en-US" w:eastAsia="zh-CN"/>
        </w:rPr>
        <w:t>七、</w:t>
      </w:r>
      <w:r>
        <w:rPr>
          <w:rFonts w:hint="eastAsia" w:ascii="宋体" w:hAnsi="宋体" w:eastAsia="宋体" w:cs="宋体"/>
          <w:b/>
          <w:color w:val="auto"/>
          <w:kern w:val="0"/>
          <w:sz w:val="24"/>
          <w:szCs w:val="24"/>
          <w:highlight w:val="none"/>
        </w:rPr>
        <w:t>政府采购政策</w:t>
      </w:r>
    </w:p>
    <w:p w14:paraId="5CC3C7B4">
      <w:pPr>
        <w:pStyle w:val="361"/>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（一）节能产品和环境标志产品</w:t>
      </w:r>
    </w:p>
    <w:p w14:paraId="106439CF">
      <w:pPr>
        <w:pStyle w:val="361"/>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根据《关于调整优化节能产品、环境标志产品政府采购执行机制的通知》（财库〔2019〕9号）、《关于贯彻执行绿色采购、促进残疾人就业和支持监狱企业发展有关政策的通知》（苏财购〔2019〕10号）的文件规定，采购清单产品如属于国家节能或环保品目清单的强制采购产品的，投标人应当选择强制采购产品，</w:t>
      </w:r>
      <w:bookmarkStart w:id="30" w:name="_Hlk45012782"/>
      <w:r>
        <w:rPr>
          <w:rFonts w:hint="eastAsia" w:ascii="宋体" w:hAnsi="宋体" w:eastAsia="宋体" w:cs="宋体"/>
          <w:color w:val="auto"/>
          <w:sz w:val="24"/>
          <w:szCs w:val="24"/>
          <w:highlight w:val="none"/>
          <w:lang w:val="en-US"/>
        </w:rPr>
        <w:t>并提供由国家确定的认证机构出具的、处于有效期之内的节能产品或环境标志产品认证证书，否则视为未实质响应。</w:t>
      </w:r>
      <w:bookmarkEnd w:id="30"/>
    </w:p>
    <w:p w14:paraId="28863055">
      <w:pPr>
        <w:pStyle w:val="361"/>
        <w:pageBreakBefore w:val="0"/>
        <w:kinsoku/>
        <w:wordWrap/>
        <w:overflowPunct/>
        <w:topLinePunct w:val="0"/>
        <w:autoSpaceDE/>
        <w:autoSpaceDN/>
        <w:bidi w:val="0"/>
        <w:snapToGrid/>
        <w:spacing w:line="360" w:lineRule="auto"/>
        <w:ind w:left="0" w:leftChars="0"/>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（二）小微企业的价格分评审：</w:t>
      </w:r>
    </w:p>
    <w:p w14:paraId="12D21856">
      <w:pPr>
        <w:pageBreakBefore w:val="0"/>
        <w:kinsoku/>
        <w:wordWrap/>
        <w:overflowPunct/>
        <w:topLinePunct w:val="0"/>
        <w:autoSpaceDE/>
        <w:autoSpaceDN/>
        <w:bidi w:val="0"/>
        <w:snapToGrid/>
        <w:spacing w:line="360" w:lineRule="auto"/>
        <w:ind w:left="0" w:leftChars="0"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rPr>
        <w:t>专门面向中小企业采购的项目，不再执行价格评审优惠的扶持政策。</w:t>
      </w:r>
      <w:r>
        <w:rPr>
          <w:rFonts w:hint="eastAsia" w:ascii="宋体" w:hAnsi="宋体" w:eastAsia="宋体" w:cs="宋体"/>
          <w:b/>
          <w:color w:val="auto"/>
          <w:sz w:val="24"/>
          <w:szCs w:val="24"/>
          <w:highlight w:val="none"/>
        </w:rPr>
        <w:t xml:space="preserve"> </w:t>
      </w:r>
    </w:p>
    <w:p w14:paraId="5ECD2E7A">
      <w:pPr>
        <w:spacing w:line="360" w:lineRule="auto"/>
        <w:ind w:firstLine="482"/>
        <w:jc w:val="lef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 </w:t>
      </w:r>
    </w:p>
    <w:p w14:paraId="16264BD2">
      <w:pPr>
        <w:tabs>
          <w:tab w:val="left" w:pos="142"/>
        </w:tabs>
        <w:spacing w:line="360" w:lineRule="auto"/>
        <w:ind w:firstLine="482"/>
        <w:jc w:val="left"/>
        <w:rPr>
          <w:rFonts w:hint="eastAsia" w:ascii="宋体" w:hAnsi="宋体" w:cs="宋体"/>
          <w:b/>
          <w:color w:val="auto"/>
          <w:sz w:val="24"/>
          <w:szCs w:val="24"/>
          <w:highlight w:val="none"/>
        </w:rPr>
      </w:pPr>
    </w:p>
    <w:p w14:paraId="29CDC05F">
      <w:pPr>
        <w:spacing w:line="360" w:lineRule="auto"/>
        <w:contextualSpacing/>
        <w:rPr>
          <w:rFonts w:hint="default" w:ascii="宋体" w:hAnsi="宋体" w:cs="宋体"/>
          <w:color w:val="auto"/>
          <w:kern w:val="2"/>
          <w:sz w:val="21"/>
          <w:szCs w:val="21"/>
          <w:highlight w:val="none"/>
          <w:lang w:val="zh-CN"/>
        </w:rPr>
      </w:pPr>
      <w:bookmarkStart w:id="31" w:name="_Toc129003585"/>
      <w:r>
        <w:rPr>
          <w:rFonts w:hint="eastAsia" w:ascii="宋体" w:hAnsi="宋体" w:cs="宋体"/>
          <w:color w:val="auto"/>
          <w:kern w:val="2"/>
          <w:sz w:val="21"/>
          <w:szCs w:val="21"/>
          <w:highlight w:val="none"/>
          <w:lang w:val="zh-CN"/>
        </w:rPr>
        <w:t>附件1：</w:t>
      </w:r>
    </w:p>
    <w:p w14:paraId="1399FAC1">
      <w:pPr>
        <w:spacing w:before="104" w:line="185" w:lineRule="auto"/>
        <w:jc w:val="center"/>
        <w:rPr>
          <w:rFonts w:hint="eastAsia" w:ascii="微软雅黑" w:hAnsi="微软雅黑" w:eastAsia="微软雅黑" w:cs="微软雅黑"/>
          <w:color w:val="auto"/>
          <w:spacing w:val="19"/>
          <w:kern w:val="0"/>
          <w:sz w:val="36"/>
          <w:szCs w:val="36"/>
          <w:highlight w:val="none"/>
        </w:rPr>
      </w:pPr>
      <w:r>
        <w:rPr>
          <w:rFonts w:hint="default" w:ascii="微软雅黑" w:hAnsi="微软雅黑" w:eastAsia="微软雅黑" w:cs="微软雅黑"/>
          <w:color w:val="auto"/>
          <w:spacing w:val="19"/>
          <w:kern w:val="0"/>
          <w:sz w:val="36"/>
          <w:szCs w:val="36"/>
          <w:highlight w:val="none"/>
        </w:rPr>
        <w:t>政府采购履约验收通知单（参考样本）</w:t>
      </w:r>
    </w:p>
    <w:p w14:paraId="41514E6C">
      <w:pPr>
        <w:spacing w:before="216" w:line="214" w:lineRule="auto"/>
        <w:ind w:left="85"/>
        <w:rPr>
          <w:rFonts w:hint="eastAsia" w:ascii="宋体" w:hAnsi="宋体" w:cs="宋体"/>
          <w:color w:val="auto"/>
          <w:kern w:val="0"/>
          <w:sz w:val="23"/>
          <w:szCs w:val="23"/>
          <w:highlight w:val="none"/>
        </w:rPr>
      </w:pPr>
      <w:r>
        <w:rPr>
          <w:rFonts w:hint="default" w:ascii="宋体" w:hAnsi="宋体" w:cs="宋体"/>
          <w:color w:val="auto"/>
          <w:spacing w:val="9"/>
          <w:kern w:val="0"/>
          <w:sz w:val="23"/>
          <w:szCs w:val="23"/>
          <w:highlight w:val="none"/>
        </w:rPr>
        <w:t>供应商：</w:t>
      </w:r>
    </w:p>
    <w:p w14:paraId="7F983D4F">
      <w:pPr>
        <w:spacing w:line="44" w:lineRule="exact"/>
        <w:rPr>
          <w:rFonts w:hint="default" w:ascii="Times New Roman" w:hAnsi="Times New Roman" w:cs="Times New Roman"/>
          <w:color w:val="auto"/>
          <w:kern w:val="0"/>
          <w:sz w:val="21"/>
          <w:szCs w:val="24"/>
          <w:highlight w:val="none"/>
        </w:rPr>
      </w:pPr>
    </w:p>
    <w:tbl>
      <w:tblPr>
        <w:tblStyle w:val="32"/>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5799EE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shd w:val="clear" w:color="auto" w:fill="auto"/>
            <w:noWrap w:val="0"/>
            <w:vAlign w:val="top"/>
          </w:tcPr>
          <w:p w14:paraId="73C1FFB2">
            <w:pPr>
              <w:spacing w:before="249" w:line="212" w:lineRule="auto"/>
              <w:ind w:left="961"/>
              <w:rPr>
                <w:rFonts w:hint="eastAsia" w:ascii="黑体" w:hAnsi="黑体" w:eastAsia="黑体" w:cs="黑体"/>
                <w:color w:val="auto"/>
                <w:kern w:val="0"/>
                <w:sz w:val="23"/>
                <w:szCs w:val="23"/>
                <w:highlight w:val="none"/>
              </w:rPr>
            </w:pPr>
            <w:r>
              <w:rPr>
                <w:rFonts w:hint="default" w:ascii="黑体" w:hAnsi="黑体" w:eastAsia="黑体" w:cs="黑体"/>
                <w:color w:val="auto"/>
                <w:spacing w:val="2"/>
                <w:kern w:val="0"/>
                <w:sz w:val="23"/>
                <w:szCs w:val="23"/>
                <w:highlight w:val="none"/>
              </w:rPr>
              <w:t>采购人</w:t>
            </w:r>
          </w:p>
        </w:tc>
        <w:tc>
          <w:tcPr>
            <w:tcW w:w="6708" w:type="dxa"/>
            <w:gridSpan w:val="3"/>
            <w:shd w:val="clear" w:color="auto" w:fill="auto"/>
            <w:noWrap w:val="0"/>
            <w:vAlign w:val="top"/>
          </w:tcPr>
          <w:p w14:paraId="5DE6B39B">
            <w:pPr>
              <w:rPr>
                <w:rFonts w:hint="default" w:ascii="Arial" w:hAnsi="Arial" w:eastAsia="Arial" w:cs="Arial"/>
                <w:color w:val="auto"/>
                <w:kern w:val="0"/>
                <w:sz w:val="21"/>
                <w:szCs w:val="21"/>
                <w:highlight w:val="none"/>
                <w:lang w:eastAsia="en-US"/>
              </w:rPr>
            </w:pPr>
          </w:p>
        </w:tc>
      </w:tr>
      <w:tr w14:paraId="2B8AC3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shd w:val="clear" w:color="auto" w:fill="auto"/>
            <w:noWrap w:val="0"/>
            <w:vAlign w:val="top"/>
          </w:tcPr>
          <w:p w14:paraId="3136D62C">
            <w:pPr>
              <w:spacing w:before="249" w:line="211" w:lineRule="auto"/>
              <w:ind w:left="841"/>
              <w:rPr>
                <w:rFonts w:hint="eastAsia" w:ascii="黑体" w:hAnsi="黑体" w:eastAsia="黑体" w:cs="黑体"/>
                <w:color w:val="auto"/>
                <w:kern w:val="0"/>
                <w:sz w:val="23"/>
                <w:szCs w:val="23"/>
                <w:highlight w:val="none"/>
              </w:rPr>
            </w:pPr>
            <w:r>
              <w:rPr>
                <w:rFonts w:hint="default" w:ascii="黑体" w:hAnsi="黑体" w:eastAsia="黑体" w:cs="黑体"/>
                <w:color w:val="auto"/>
                <w:spacing w:val="2"/>
                <w:kern w:val="0"/>
                <w:sz w:val="23"/>
                <w:szCs w:val="23"/>
                <w:highlight w:val="none"/>
              </w:rPr>
              <w:t>项目名称</w:t>
            </w:r>
          </w:p>
        </w:tc>
        <w:tc>
          <w:tcPr>
            <w:tcW w:w="6708" w:type="dxa"/>
            <w:gridSpan w:val="3"/>
            <w:shd w:val="clear" w:color="auto" w:fill="auto"/>
            <w:noWrap w:val="0"/>
            <w:vAlign w:val="top"/>
          </w:tcPr>
          <w:p w14:paraId="218052D9">
            <w:pPr>
              <w:rPr>
                <w:rFonts w:hint="default" w:ascii="Arial" w:hAnsi="Arial" w:eastAsia="Arial" w:cs="Arial"/>
                <w:color w:val="auto"/>
                <w:kern w:val="0"/>
                <w:sz w:val="21"/>
                <w:szCs w:val="21"/>
                <w:highlight w:val="none"/>
                <w:lang w:eastAsia="en-US"/>
              </w:rPr>
            </w:pPr>
          </w:p>
        </w:tc>
      </w:tr>
      <w:tr w14:paraId="72097B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shd w:val="clear" w:color="auto" w:fill="auto"/>
            <w:noWrap w:val="0"/>
            <w:vAlign w:val="top"/>
          </w:tcPr>
          <w:p w14:paraId="4A5887FE">
            <w:pPr>
              <w:spacing w:before="247" w:line="213" w:lineRule="auto"/>
              <w:ind w:left="841"/>
              <w:rPr>
                <w:rFonts w:hint="eastAsia" w:ascii="黑体" w:hAnsi="黑体" w:eastAsia="黑体" w:cs="黑体"/>
                <w:color w:val="auto"/>
                <w:kern w:val="0"/>
                <w:sz w:val="23"/>
                <w:szCs w:val="23"/>
                <w:highlight w:val="none"/>
              </w:rPr>
            </w:pPr>
            <w:r>
              <w:rPr>
                <w:rFonts w:hint="default" w:ascii="黑体" w:hAnsi="黑体" w:eastAsia="黑体" w:cs="黑体"/>
                <w:color w:val="auto"/>
                <w:spacing w:val="2"/>
                <w:kern w:val="0"/>
                <w:sz w:val="23"/>
                <w:szCs w:val="23"/>
                <w:highlight w:val="none"/>
              </w:rPr>
              <w:t>合同名称</w:t>
            </w:r>
          </w:p>
        </w:tc>
        <w:tc>
          <w:tcPr>
            <w:tcW w:w="6708" w:type="dxa"/>
            <w:gridSpan w:val="3"/>
            <w:shd w:val="clear" w:color="auto" w:fill="auto"/>
            <w:noWrap w:val="0"/>
            <w:vAlign w:val="top"/>
          </w:tcPr>
          <w:p w14:paraId="753B3ADC">
            <w:pPr>
              <w:rPr>
                <w:rFonts w:hint="default" w:ascii="Arial" w:hAnsi="Arial" w:eastAsia="Arial" w:cs="Arial"/>
                <w:color w:val="auto"/>
                <w:kern w:val="0"/>
                <w:sz w:val="21"/>
                <w:szCs w:val="21"/>
                <w:highlight w:val="none"/>
                <w:lang w:eastAsia="en-US"/>
              </w:rPr>
            </w:pPr>
          </w:p>
        </w:tc>
      </w:tr>
      <w:tr w14:paraId="76F83D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shd w:val="clear" w:color="auto" w:fill="auto"/>
            <w:noWrap w:val="0"/>
            <w:vAlign w:val="top"/>
          </w:tcPr>
          <w:p w14:paraId="4C1A172A">
            <w:pPr>
              <w:spacing w:before="247" w:line="212" w:lineRule="auto"/>
              <w:ind w:left="841"/>
              <w:rPr>
                <w:rFonts w:hint="eastAsia" w:ascii="黑体" w:hAnsi="黑体" w:eastAsia="黑体" w:cs="黑体"/>
                <w:color w:val="auto"/>
                <w:kern w:val="0"/>
                <w:sz w:val="23"/>
                <w:szCs w:val="23"/>
                <w:highlight w:val="none"/>
              </w:rPr>
            </w:pPr>
            <w:r>
              <w:rPr>
                <w:rFonts w:hint="default" w:ascii="黑体" w:hAnsi="黑体" w:eastAsia="黑体" w:cs="黑体"/>
                <w:color w:val="auto"/>
                <w:spacing w:val="2"/>
                <w:kern w:val="0"/>
                <w:sz w:val="23"/>
                <w:szCs w:val="23"/>
                <w:highlight w:val="none"/>
              </w:rPr>
              <w:t>合同编号</w:t>
            </w:r>
          </w:p>
        </w:tc>
        <w:tc>
          <w:tcPr>
            <w:tcW w:w="1961" w:type="dxa"/>
            <w:shd w:val="clear" w:color="auto" w:fill="auto"/>
            <w:noWrap w:val="0"/>
            <w:vAlign w:val="top"/>
          </w:tcPr>
          <w:p w14:paraId="1D494F04">
            <w:pPr>
              <w:rPr>
                <w:rFonts w:hint="default" w:ascii="Arial" w:hAnsi="Arial" w:eastAsia="Arial" w:cs="Arial"/>
                <w:color w:val="auto"/>
                <w:kern w:val="0"/>
                <w:sz w:val="21"/>
                <w:szCs w:val="21"/>
                <w:highlight w:val="none"/>
                <w:lang w:eastAsia="en-US"/>
              </w:rPr>
            </w:pPr>
          </w:p>
        </w:tc>
        <w:tc>
          <w:tcPr>
            <w:tcW w:w="2139" w:type="dxa"/>
            <w:shd w:val="clear" w:color="auto" w:fill="auto"/>
            <w:noWrap w:val="0"/>
            <w:vAlign w:val="top"/>
          </w:tcPr>
          <w:p w14:paraId="25B5495D">
            <w:pPr>
              <w:spacing w:before="247" w:line="213" w:lineRule="auto"/>
              <w:ind w:left="607"/>
              <w:rPr>
                <w:rFonts w:hint="eastAsia" w:ascii="黑体" w:hAnsi="黑体" w:eastAsia="黑体" w:cs="黑体"/>
                <w:color w:val="auto"/>
                <w:kern w:val="0"/>
                <w:sz w:val="23"/>
                <w:szCs w:val="23"/>
                <w:highlight w:val="none"/>
              </w:rPr>
            </w:pPr>
            <w:r>
              <w:rPr>
                <w:rFonts w:hint="default" w:ascii="黑体" w:hAnsi="黑体" w:eastAsia="黑体" w:cs="黑体"/>
                <w:color w:val="auto"/>
                <w:spacing w:val="2"/>
                <w:kern w:val="0"/>
                <w:sz w:val="23"/>
                <w:szCs w:val="23"/>
                <w:highlight w:val="none"/>
              </w:rPr>
              <w:t>合同金额</w:t>
            </w:r>
          </w:p>
        </w:tc>
        <w:tc>
          <w:tcPr>
            <w:tcW w:w="2608" w:type="dxa"/>
            <w:shd w:val="clear" w:color="auto" w:fill="auto"/>
            <w:noWrap w:val="0"/>
            <w:vAlign w:val="top"/>
          </w:tcPr>
          <w:p w14:paraId="126D1CB9">
            <w:pPr>
              <w:rPr>
                <w:rFonts w:hint="default" w:ascii="Arial" w:hAnsi="Arial" w:eastAsia="Arial" w:cs="Arial"/>
                <w:color w:val="auto"/>
                <w:kern w:val="0"/>
                <w:sz w:val="21"/>
                <w:szCs w:val="21"/>
                <w:highlight w:val="none"/>
                <w:lang w:eastAsia="en-US"/>
              </w:rPr>
            </w:pPr>
          </w:p>
        </w:tc>
      </w:tr>
      <w:tr w14:paraId="13D195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shd w:val="clear" w:color="auto" w:fill="auto"/>
            <w:noWrap w:val="0"/>
            <w:vAlign w:val="top"/>
          </w:tcPr>
          <w:p w14:paraId="5D10F918">
            <w:pPr>
              <w:spacing w:before="248" w:line="212" w:lineRule="auto"/>
              <w:ind w:left="841"/>
              <w:rPr>
                <w:rFonts w:hint="eastAsia" w:ascii="黑体" w:hAnsi="黑体" w:eastAsia="黑体" w:cs="黑体"/>
                <w:color w:val="auto"/>
                <w:kern w:val="0"/>
                <w:sz w:val="23"/>
                <w:szCs w:val="23"/>
                <w:highlight w:val="none"/>
              </w:rPr>
            </w:pPr>
            <w:r>
              <w:rPr>
                <w:rFonts w:hint="default" w:ascii="黑体" w:hAnsi="黑体" w:eastAsia="黑体" w:cs="黑体"/>
                <w:color w:val="auto"/>
                <w:spacing w:val="4"/>
                <w:kern w:val="0"/>
                <w:sz w:val="23"/>
                <w:szCs w:val="23"/>
                <w:highlight w:val="none"/>
              </w:rPr>
              <w:t>验收时间</w:t>
            </w:r>
          </w:p>
        </w:tc>
        <w:tc>
          <w:tcPr>
            <w:tcW w:w="1961" w:type="dxa"/>
            <w:shd w:val="clear" w:color="auto" w:fill="auto"/>
            <w:noWrap w:val="0"/>
            <w:vAlign w:val="top"/>
          </w:tcPr>
          <w:p w14:paraId="2048A042">
            <w:pPr>
              <w:rPr>
                <w:rFonts w:hint="default" w:ascii="Arial" w:hAnsi="Arial" w:eastAsia="Arial" w:cs="Arial"/>
                <w:color w:val="auto"/>
                <w:kern w:val="0"/>
                <w:sz w:val="21"/>
                <w:szCs w:val="21"/>
                <w:highlight w:val="none"/>
                <w:lang w:eastAsia="en-US"/>
              </w:rPr>
            </w:pPr>
          </w:p>
        </w:tc>
        <w:tc>
          <w:tcPr>
            <w:tcW w:w="2139" w:type="dxa"/>
            <w:shd w:val="clear" w:color="auto" w:fill="auto"/>
            <w:noWrap w:val="0"/>
            <w:vAlign w:val="top"/>
          </w:tcPr>
          <w:p w14:paraId="6ADFC45E">
            <w:pPr>
              <w:spacing w:before="248" w:line="213" w:lineRule="auto"/>
              <w:ind w:left="607"/>
              <w:rPr>
                <w:rFonts w:hint="eastAsia" w:ascii="黑体" w:hAnsi="黑体" w:eastAsia="黑体" w:cs="黑体"/>
                <w:color w:val="auto"/>
                <w:kern w:val="0"/>
                <w:sz w:val="23"/>
                <w:szCs w:val="23"/>
                <w:highlight w:val="none"/>
              </w:rPr>
            </w:pPr>
            <w:r>
              <w:rPr>
                <w:rFonts w:hint="default" w:ascii="黑体" w:hAnsi="黑体" w:eastAsia="黑体" w:cs="黑体"/>
                <w:color w:val="auto"/>
                <w:spacing w:val="4"/>
                <w:kern w:val="0"/>
                <w:sz w:val="23"/>
                <w:szCs w:val="23"/>
                <w:highlight w:val="none"/>
              </w:rPr>
              <w:t>验收地点</w:t>
            </w:r>
          </w:p>
        </w:tc>
        <w:tc>
          <w:tcPr>
            <w:tcW w:w="2608" w:type="dxa"/>
            <w:shd w:val="clear" w:color="auto" w:fill="auto"/>
            <w:noWrap w:val="0"/>
            <w:vAlign w:val="top"/>
          </w:tcPr>
          <w:p w14:paraId="5779AEF2">
            <w:pPr>
              <w:rPr>
                <w:rFonts w:hint="default" w:ascii="Arial" w:hAnsi="Arial" w:eastAsia="Arial" w:cs="Arial"/>
                <w:color w:val="auto"/>
                <w:kern w:val="0"/>
                <w:sz w:val="21"/>
                <w:szCs w:val="21"/>
                <w:highlight w:val="none"/>
                <w:lang w:eastAsia="en-US"/>
              </w:rPr>
            </w:pPr>
          </w:p>
        </w:tc>
      </w:tr>
      <w:tr w14:paraId="013A9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shd w:val="clear" w:color="auto" w:fill="auto"/>
            <w:noWrap w:val="0"/>
            <w:vAlign w:val="top"/>
          </w:tcPr>
          <w:p w14:paraId="2FACA52D">
            <w:pPr>
              <w:spacing w:before="248" w:line="213" w:lineRule="auto"/>
              <w:ind w:left="960"/>
              <w:rPr>
                <w:rFonts w:hint="eastAsia" w:ascii="黑体" w:hAnsi="黑体" w:eastAsia="黑体" w:cs="黑体"/>
                <w:color w:val="auto"/>
                <w:kern w:val="0"/>
                <w:sz w:val="23"/>
                <w:szCs w:val="23"/>
                <w:highlight w:val="none"/>
              </w:rPr>
            </w:pPr>
            <w:r>
              <w:rPr>
                <w:rFonts w:hint="default" w:ascii="黑体" w:hAnsi="黑体" w:eastAsia="黑体" w:cs="黑体"/>
                <w:color w:val="auto"/>
                <w:spacing w:val="1"/>
                <w:kern w:val="0"/>
                <w:sz w:val="23"/>
                <w:szCs w:val="23"/>
                <w:highlight w:val="none"/>
              </w:rPr>
              <w:t>联系人</w:t>
            </w:r>
          </w:p>
        </w:tc>
        <w:tc>
          <w:tcPr>
            <w:tcW w:w="1961" w:type="dxa"/>
            <w:shd w:val="clear" w:color="auto" w:fill="auto"/>
            <w:noWrap w:val="0"/>
            <w:vAlign w:val="top"/>
          </w:tcPr>
          <w:p w14:paraId="655FD9B0">
            <w:pPr>
              <w:rPr>
                <w:rFonts w:hint="default" w:ascii="Arial" w:hAnsi="Arial" w:eastAsia="Arial" w:cs="Arial"/>
                <w:color w:val="auto"/>
                <w:kern w:val="0"/>
                <w:sz w:val="21"/>
                <w:szCs w:val="21"/>
                <w:highlight w:val="none"/>
                <w:lang w:eastAsia="en-US"/>
              </w:rPr>
            </w:pPr>
          </w:p>
        </w:tc>
        <w:tc>
          <w:tcPr>
            <w:tcW w:w="2139" w:type="dxa"/>
            <w:shd w:val="clear" w:color="auto" w:fill="auto"/>
            <w:noWrap w:val="0"/>
            <w:vAlign w:val="top"/>
          </w:tcPr>
          <w:p w14:paraId="19425DB1">
            <w:pPr>
              <w:spacing w:before="248" w:line="213" w:lineRule="auto"/>
              <w:ind w:left="605"/>
              <w:rPr>
                <w:rFonts w:hint="eastAsia" w:ascii="黑体" w:hAnsi="黑体" w:eastAsia="黑体" w:cs="黑体"/>
                <w:color w:val="auto"/>
                <w:kern w:val="0"/>
                <w:sz w:val="23"/>
                <w:szCs w:val="23"/>
                <w:highlight w:val="none"/>
              </w:rPr>
            </w:pPr>
            <w:r>
              <w:rPr>
                <w:rFonts w:hint="default" w:ascii="黑体" w:hAnsi="黑体" w:eastAsia="黑体" w:cs="黑体"/>
                <w:color w:val="auto"/>
                <w:spacing w:val="3"/>
                <w:kern w:val="0"/>
                <w:sz w:val="23"/>
                <w:szCs w:val="23"/>
                <w:highlight w:val="none"/>
              </w:rPr>
              <w:t>联系电话</w:t>
            </w:r>
          </w:p>
        </w:tc>
        <w:tc>
          <w:tcPr>
            <w:tcW w:w="2608" w:type="dxa"/>
            <w:shd w:val="clear" w:color="auto" w:fill="auto"/>
            <w:noWrap w:val="0"/>
            <w:vAlign w:val="top"/>
          </w:tcPr>
          <w:p w14:paraId="0505D385">
            <w:pPr>
              <w:rPr>
                <w:rFonts w:hint="default" w:ascii="Arial" w:hAnsi="Arial" w:eastAsia="Arial" w:cs="Arial"/>
                <w:color w:val="auto"/>
                <w:kern w:val="0"/>
                <w:sz w:val="21"/>
                <w:szCs w:val="21"/>
                <w:highlight w:val="none"/>
                <w:lang w:eastAsia="en-US"/>
              </w:rPr>
            </w:pPr>
          </w:p>
        </w:tc>
      </w:tr>
      <w:tr w14:paraId="48547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shd w:val="clear" w:color="auto" w:fill="auto"/>
            <w:noWrap w:val="0"/>
            <w:vAlign w:val="top"/>
          </w:tcPr>
          <w:p w14:paraId="272C10C3">
            <w:pPr>
              <w:spacing w:before="250" w:line="212" w:lineRule="auto"/>
              <w:ind w:left="3353"/>
              <w:rPr>
                <w:rFonts w:hint="eastAsia" w:ascii="黑体" w:hAnsi="黑体" w:eastAsia="黑体" w:cs="黑体"/>
                <w:color w:val="auto"/>
                <w:kern w:val="0"/>
                <w:sz w:val="23"/>
                <w:szCs w:val="23"/>
                <w:highlight w:val="none"/>
              </w:rPr>
            </w:pPr>
            <w:r>
              <w:rPr>
                <w:rFonts w:hint="default" w:ascii="黑体" w:hAnsi="黑体" w:eastAsia="黑体" w:cs="黑体"/>
                <w:color w:val="auto"/>
                <w:spacing w:val="7"/>
                <w:kern w:val="0"/>
                <w:sz w:val="23"/>
                <w:szCs w:val="23"/>
                <w:highlight w:val="none"/>
              </w:rPr>
              <w:t>履约验收方案及工作要求</w:t>
            </w:r>
          </w:p>
        </w:tc>
      </w:tr>
      <w:tr w14:paraId="62BDED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shd w:val="clear" w:color="auto" w:fill="auto"/>
            <w:noWrap w:val="0"/>
            <w:vAlign w:val="top"/>
          </w:tcPr>
          <w:p w14:paraId="109E7779">
            <w:pPr>
              <w:spacing w:line="241" w:lineRule="auto"/>
              <w:rPr>
                <w:rFonts w:hint="default" w:ascii="Arial" w:hAnsi="Arial" w:eastAsia="Arial" w:cs="Arial"/>
                <w:color w:val="auto"/>
                <w:kern w:val="0"/>
                <w:sz w:val="21"/>
                <w:szCs w:val="21"/>
                <w:highlight w:val="none"/>
              </w:rPr>
            </w:pPr>
          </w:p>
          <w:p w14:paraId="2FD9047A">
            <w:pPr>
              <w:spacing w:line="241" w:lineRule="auto"/>
              <w:rPr>
                <w:rFonts w:hint="default" w:ascii="Arial" w:hAnsi="Arial" w:eastAsia="Arial" w:cs="Arial"/>
                <w:color w:val="auto"/>
                <w:kern w:val="0"/>
                <w:sz w:val="21"/>
                <w:szCs w:val="21"/>
                <w:highlight w:val="none"/>
              </w:rPr>
            </w:pPr>
          </w:p>
          <w:p w14:paraId="2EFEA232">
            <w:pPr>
              <w:spacing w:line="241" w:lineRule="auto"/>
              <w:rPr>
                <w:rFonts w:hint="default" w:ascii="Arial" w:hAnsi="Arial" w:eastAsia="Arial" w:cs="Arial"/>
                <w:color w:val="auto"/>
                <w:kern w:val="0"/>
                <w:sz w:val="21"/>
                <w:szCs w:val="21"/>
                <w:highlight w:val="none"/>
              </w:rPr>
            </w:pPr>
          </w:p>
          <w:p w14:paraId="232AD4C8">
            <w:pPr>
              <w:spacing w:line="241" w:lineRule="auto"/>
              <w:rPr>
                <w:rFonts w:hint="default" w:ascii="Arial" w:hAnsi="Arial" w:eastAsia="Arial" w:cs="Arial"/>
                <w:color w:val="auto"/>
                <w:kern w:val="0"/>
                <w:sz w:val="21"/>
                <w:szCs w:val="21"/>
                <w:highlight w:val="none"/>
              </w:rPr>
            </w:pPr>
          </w:p>
          <w:p w14:paraId="792846F0">
            <w:pPr>
              <w:spacing w:line="241" w:lineRule="auto"/>
              <w:rPr>
                <w:rFonts w:hint="default" w:ascii="Arial" w:hAnsi="Arial" w:eastAsia="Arial" w:cs="Arial"/>
                <w:color w:val="auto"/>
                <w:kern w:val="0"/>
                <w:sz w:val="21"/>
                <w:szCs w:val="21"/>
                <w:highlight w:val="none"/>
              </w:rPr>
            </w:pPr>
          </w:p>
          <w:p w14:paraId="2A6667C7">
            <w:pPr>
              <w:spacing w:line="241" w:lineRule="auto"/>
              <w:rPr>
                <w:rFonts w:hint="default" w:ascii="Arial" w:hAnsi="Arial" w:eastAsia="Arial" w:cs="Arial"/>
                <w:color w:val="auto"/>
                <w:kern w:val="0"/>
                <w:sz w:val="21"/>
                <w:szCs w:val="21"/>
                <w:highlight w:val="none"/>
              </w:rPr>
            </w:pPr>
          </w:p>
          <w:p w14:paraId="3E1816CB">
            <w:pPr>
              <w:spacing w:line="241" w:lineRule="auto"/>
              <w:rPr>
                <w:rFonts w:hint="default" w:ascii="Arial" w:hAnsi="Arial" w:eastAsia="Arial" w:cs="Arial"/>
                <w:color w:val="auto"/>
                <w:kern w:val="0"/>
                <w:sz w:val="21"/>
                <w:szCs w:val="21"/>
                <w:highlight w:val="none"/>
              </w:rPr>
            </w:pPr>
          </w:p>
          <w:p w14:paraId="6D29D8CC">
            <w:pPr>
              <w:spacing w:line="241" w:lineRule="auto"/>
              <w:rPr>
                <w:rFonts w:hint="default" w:ascii="Arial" w:hAnsi="Arial" w:eastAsia="Arial" w:cs="Arial"/>
                <w:color w:val="auto"/>
                <w:kern w:val="0"/>
                <w:sz w:val="21"/>
                <w:szCs w:val="21"/>
                <w:highlight w:val="none"/>
              </w:rPr>
            </w:pPr>
          </w:p>
          <w:p w14:paraId="424F99E7">
            <w:pPr>
              <w:spacing w:line="241" w:lineRule="auto"/>
              <w:rPr>
                <w:rFonts w:hint="default" w:ascii="Arial" w:hAnsi="Arial" w:eastAsia="Arial" w:cs="Arial"/>
                <w:color w:val="auto"/>
                <w:kern w:val="0"/>
                <w:sz w:val="21"/>
                <w:szCs w:val="21"/>
                <w:highlight w:val="none"/>
              </w:rPr>
            </w:pPr>
          </w:p>
          <w:p w14:paraId="3F80B1AE">
            <w:pPr>
              <w:spacing w:line="241" w:lineRule="auto"/>
              <w:rPr>
                <w:rFonts w:hint="default" w:ascii="Arial" w:hAnsi="Arial" w:eastAsia="Arial" w:cs="Arial"/>
                <w:color w:val="auto"/>
                <w:kern w:val="0"/>
                <w:sz w:val="21"/>
                <w:szCs w:val="21"/>
                <w:highlight w:val="none"/>
              </w:rPr>
            </w:pPr>
          </w:p>
          <w:p w14:paraId="246D76CF">
            <w:pPr>
              <w:spacing w:line="241" w:lineRule="auto"/>
              <w:rPr>
                <w:rFonts w:hint="default" w:ascii="Arial" w:hAnsi="Arial" w:eastAsia="Arial" w:cs="Arial"/>
                <w:color w:val="auto"/>
                <w:kern w:val="0"/>
                <w:sz w:val="21"/>
                <w:szCs w:val="21"/>
                <w:highlight w:val="none"/>
              </w:rPr>
            </w:pPr>
          </w:p>
          <w:p w14:paraId="54653272">
            <w:pPr>
              <w:spacing w:line="241" w:lineRule="auto"/>
              <w:rPr>
                <w:rFonts w:hint="default" w:ascii="Arial" w:hAnsi="Arial" w:eastAsia="Arial" w:cs="Arial"/>
                <w:color w:val="auto"/>
                <w:kern w:val="0"/>
                <w:sz w:val="21"/>
                <w:szCs w:val="21"/>
                <w:highlight w:val="none"/>
              </w:rPr>
            </w:pPr>
          </w:p>
          <w:p w14:paraId="1ECEFAE0">
            <w:pPr>
              <w:spacing w:line="241" w:lineRule="auto"/>
              <w:rPr>
                <w:rFonts w:hint="default" w:ascii="Arial" w:hAnsi="Arial" w:eastAsia="Arial" w:cs="Arial"/>
                <w:color w:val="auto"/>
                <w:kern w:val="0"/>
                <w:sz w:val="21"/>
                <w:szCs w:val="21"/>
                <w:highlight w:val="none"/>
              </w:rPr>
            </w:pPr>
          </w:p>
          <w:p w14:paraId="53609460">
            <w:pPr>
              <w:spacing w:line="241" w:lineRule="auto"/>
              <w:rPr>
                <w:rFonts w:hint="default" w:ascii="Arial" w:hAnsi="Arial" w:eastAsia="Arial" w:cs="Arial"/>
                <w:color w:val="auto"/>
                <w:kern w:val="0"/>
                <w:sz w:val="21"/>
                <w:szCs w:val="21"/>
                <w:highlight w:val="none"/>
              </w:rPr>
            </w:pPr>
          </w:p>
          <w:p w14:paraId="2C156C2C">
            <w:pPr>
              <w:spacing w:line="241" w:lineRule="auto"/>
              <w:rPr>
                <w:rFonts w:hint="default" w:ascii="Arial" w:hAnsi="Arial" w:eastAsia="Arial" w:cs="Arial"/>
                <w:color w:val="auto"/>
                <w:kern w:val="0"/>
                <w:sz w:val="21"/>
                <w:szCs w:val="21"/>
                <w:highlight w:val="none"/>
              </w:rPr>
            </w:pPr>
          </w:p>
          <w:p w14:paraId="205DA1C1">
            <w:pPr>
              <w:spacing w:line="241" w:lineRule="auto"/>
              <w:rPr>
                <w:rFonts w:hint="default" w:ascii="Arial" w:hAnsi="Arial" w:eastAsia="Arial" w:cs="Arial"/>
                <w:color w:val="auto"/>
                <w:kern w:val="0"/>
                <w:sz w:val="21"/>
                <w:szCs w:val="21"/>
                <w:highlight w:val="none"/>
              </w:rPr>
            </w:pPr>
          </w:p>
          <w:p w14:paraId="34E19C51">
            <w:pPr>
              <w:spacing w:line="242" w:lineRule="auto"/>
              <w:rPr>
                <w:rFonts w:hint="default" w:ascii="Arial" w:hAnsi="Arial" w:eastAsia="Arial" w:cs="Arial"/>
                <w:color w:val="auto"/>
                <w:kern w:val="0"/>
                <w:sz w:val="21"/>
                <w:szCs w:val="21"/>
                <w:highlight w:val="none"/>
              </w:rPr>
            </w:pPr>
          </w:p>
          <w:p w14:paraId="713B4E7D">
            <w:pPr>
              <w:spacing w:line="242" w:lineRule="auto"/>
              <w:rPr>
                <w:rFonts w:hint="default" w:ascii="Arial" w:hAnsi="Arial" w:eastAsia="Arial" w:cs="Arial"/>
                <w:color w:val="auto"/>
                <w:kern w:val="0"/>
                <w:sz w:val="21"/>
                <w:szCs w:val="21"/>
                <w:highlight w:val="none"/>
              </w:rPr>
            </w:pPr>
          </w:p>
          <w:p w14:paraId="35E8A12E">
            <w:pPr>
              <w:spacing w:before="75" w:line="507" w:lineRule="auto"/>
              <w:ind w:right="2893" w:firstLine="4720"/>
              <w:rPr>
                <w:rFonts w:hint="eastAsia" w:ascii="黑体" w:hAnsi="黑体" w:eastAsia="黑体" w:cs="黑体"/>
                <w:color w:val="auto"/>
                <w:spacing w:val="3"/>
                <w:kern w:val="0"/>
                <w:sz w:val="23"/>
                <w:szCs w:val="23"/>
                <w:highlight w:val="none"/>
              </w:rPr>
            </w:pPr>
            <w:r>
              <w:rPr>
                <w:rFonts w:hint="default" w:ascii="黑体" w:hAnsi="黑体" w:eastAsia="黑体" w:cs="黑体"/>
                <w:color w:val="auto"/>
                <w:spacing w:val="3"/>
                <w:kern w:val="0"/>
                <w:sz w:val="23"/>
                <w:szCs w:val="23"/>
                <w:highlight w:val="none"/>
              </w:rPr>
              <w:t>单位公章</w:t>
            </w:r>
          </w:p>
          <w:p w14:paraId="1878B239">
            <w:pPr>
              <w:spacing w:before="75" w:line="507" w:lineRule="auto"/>
              <w:ind w:right="2893" w:firstLine="4600"/>
              <w:rPr>
                <w:rFonts w:hint="eastAsia" w:ascii="黑体" w:hAnsi="黑体" w:eastAsia="黑体" w:cs="黑体"/>
                <w:color w:val="auto"/>
                <w:kern w:val="0"/>
                <w:sz w:val="23"/>
                <w:szCs w:val="23"/>
                <w:highlight w:val="none"/>
              </w:rPr>
            </w:pPr>
            <w:r>
              <w:rPr>
                <w:rFonts w:hint="default" w:ascii="黑体" w:hAnsi="黑体" w:eastAsia="黑体" w:cs="黑体"/>
                <w:color w:val="auto"/>
                <w:kern w:val="0"/>
                <w:sz w:val="23"/>
                <w:szCs w:val="23"/>
                <w:highlight w:val="none"/>
              </w:rPr>
              <w:t xml:space="preserve">  </w:t>
            </w:r>
            <w:r>
              <w:rPr>
                <w:rFonts w:hint="default" w:ascii="黑体" w:hAnsi="黑体" w:eastAsia="黑体" w:cs="黑体"/>
                <w:color w:val="auto"/>
                <w:spacing w:val="-16"/>
                <w:kern w:val="0"/>
                <w:sz w:val="23"/>
                <w:szCs w:val="23"/>
                <w:highlight w:val="none"/>
              </w:rPr>
              <w:t>年</w:t>
            </w:r>
            <w:r>
              <w:rPr>
                <w:rFonts w:hint="default" w:ascii="黑体" w:hAnsi="黑体" w:eastAsia="黑体" w:cs="黑体"/>
                <w:color w:val="auto"/>
                <w:spacing w:val="18"/>
                <w:kern w:val="0"/>
                <w:sz w:val="23"/>
                <w:szCs w:val="23"/>
                <w:highlight w:val="none"/>
              </w:rPr>
              <w:t xml:space="preserve"> </w:t>
            </w:r>
            <w:r>
              <w:rPr>
                <w:rFonts w:hint="default" w:ascii="黑体" w:hAnsi="黑体" w:eastAsia="黑体" w:cs="黑体"/>
                <w:color w:val="auto"/>
                <w:spacing w:val="-16"/>
                <w:kern w:val="0"/>
                <w:sz w:val="23"/>
                <w:szCs w:val="23"/>
                <w:highlight w:val="none"/>
              </w:rPr>
              <w:t>月</w:t>
            </w:r>
            <w:r>
              <w:rPr>
                <w:rFonts w:hint="default" w:ascii="黑体" w:hAnsi="黑体" w:eastAsia="黑体" w:cs="黑体"/>
                <w:color w:val="auto"/>
                <w:spacing w:val="12"/>
                <w:kern w:val="0"/>
                <w:sz w:val="23"/>
                <w:szCs w:val="23"/>
                <w:highlight w:val="none"/>
              </w:rPr>
              <w:t xml:space="preserve">  </w:t>
            </w:r>
            <w:r>
              <w:rPr>
                <w:rFonts w:hint="default" w:ascii="黑体" w:hAnsi="黑体" w:eastAsia="黑体" w:cs="黑体"/>
                <w:color w:val="auto"/>
                <w:spacing w:val="-16"/>
                <w:kern w:val="0"/>
                <w:sz w:val="23"/>
                <w:szCs w:val="23"/>
                <w:highlight w:val="none"/>
              </w:rPr>
              <w:t>日</w:t>
            </w:r>
          </w:p>
        </w:tc>
      </w:tr>
    </w:tbl>
    <w:p w14:paraId="0F33CEF8">
      <w:pPr>
        <w:spacing w:before="240" w:after="60"/>
        <w:outlineLvl w:val="0"/>
        <w:rPr>
          <w:rFonts w:hint="eastAsia"/>
          <w:b/>
          <w:bCs/>
          <w:color w:val="auto"/>
          <w:kern w:val="0"/>
          <w:sz w:val="28"/>
          <w:szCs w:val="28"/>
          <w:highlight w:val="none"/>
        </w:rPr>
        <w:sectPr>
          <w:footerReference r:id="rId7" w:type="first"/>
          <w:footerReference r:id="rId5" w:type="default"/>
          <w:footerReference r:id="rId6" w:type="even"/>
          <w:pgSz w:w="11906" w:h="16838"/>
          <w:pgMar w:top="1418" w:right="1134" w:bottom="1134" w:left="1418" w:header="624" w:footer="510" w:gutter="113"/>
          <w:pgNumType w:start="1"/>
          <w:cols w:space="1701" w:num="1"/>
          <w:titlePg/>
          <w:docGrid w:linePitch="360" w:charSpace="0"/>
        </w:sectPr>
      </w:pPr>
    </w:p>
    <w:p w14:paraId="2D56820E">
      <w:pPr>
        <w:spacing w:line="360" w:lineRule="auto"/>
        <w:contextualSpacing/>
        <w:rPr>
          <w:rFonts w:hint="eastAsia" w:ascii="宋体" w:hAnsi="宋体" w:cs="宋体"/>
          <w:color w:val="auto"/>
          <w:kern w:val="2"/>
          <w:sz w:val="21"/>
          <w:szCs w:val="21"/>
          <w:highlight w:val="none"/>
          <w:lang w:val="zh-CN"/>
        </w:rPr>
      </w:pPr>
      <w:r>
        <w:rPr>
          <w:rFonts w:hint="default" w:ascii="宋体" w:hAnsi="宋体" w:cs="宋体"/>
          <w:color w:val="auto"/>
          <w:kern w:val="2"/>
          <w:sz w:val="21"/>
          <w:szCs w:val="21"/>
          <w:highlight w:val="none"/>
          <w:lang w:val="zh-CN"/>
        </w:rPr>
        <w:t>附件</w:t>
      </w:r>
      <w:r>
        <w:rPr>
          <w:rFonts w:hint="eastAsia" w:ascii="宋体" w:hAnsi="宋体" w:cs="宋体"/>
          <w:color w:val="auto"/>
          <w:kern w:val="2"/>
          <w:sz w:val="21"/>
          <w:szCs w:val="21"/>
          <w:highlight w:val="none"/>
          <w:lang w:val="zh-CN"/>
        </w:rPr>
        <w:t>2</w:t>
      </w:r>
    </w:p>
    <w:p w14:paraId="28906D28">
      <w:pPr>
        <w:spacing w:before="104" w:line="185" w:lineRule="auto"/>
        <w:ind w:left="3812"/>
        <w:rPr>
          <w:rFonts w:hint="eastAsia" w:ascii="微软雅黑" w:hAnsi="微软雅黑" w:eastAsia="微软雅黑" w:cs="微软雅黑"/>
          <w:color w:val="auto"/>
          <w:kern w:val="0"/>
          <w:sz w:val="36"/>
          <w:szCs w:val="36"/>
          <w:highlight w:val="none"/>
        </w:rPr>
      </w:pPr>
      <w:r>
        <w:rPr>
          <w:rFonts w:hint="default" w:ascii="微软雅黑" w:hAnsi="微软雅黑" w:eastAsia="微软雅黑" w:cs="微软雅黑"/>
          <w:color w:val="auto"/>
          <w:spacing w:val="19"/>
          <w:kern w:val="0"/>
          <w:sz w:val="36"/>
          <w:szCs w:val="36"/>
          <w:highlight w:val="none"/>
        </w:rPr>
        <w:t>政府采购履约验收书参考样本(服务类)</w:t>
      </w:r>
    </w:p>
    <w:tbl>
      <w:tblPr>
        <w:tblStyle w:val="32"/>
        <w:tblW w:w="14174"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282"/>
        <w:gridCol w:w="2556"/>
      </w:tblGrid>
      <w:tr w14:paraId="0813EF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625" w:type="dxa"/>
            <w:shd w:val="clear" w:color="auto" w:fill="auto"/>
            <w:noWrap w:val="0"/>
            <w:vAlign w:val="top"/>
          </w:tcPr>
          <w:p w14:paraId="3902649D">
            <w:pPr>
              <w:spacing w:before="298" w:line="207" w:lineRule="auto"/>
              <w:ind w:left="543"/>
              <w:rPr>
                <w:rFonts w:hint="eastAsia" w:ascii="宋体" w:hAnsi="宋体" w:cs="宋体"/>
                <w:color w:val="auto"/>
                <w:kern w:val="0"/>
                <w:sz w:val="18"/>
                <w:szCs w:val="18"/>
                <w:highlight w:val="none"/>
              </w:rPr>
            </w:pPr>
            <w:r>
              <w:rPr>
                <w:rFonts w:hint="default" w:ascii="宋体" w:hAnsi="宋体" w:cs="宋体"/>
                <w:color w:val="auto"/>
                <w:spacing w:val="-3"/>
                <w:kern w:val="0"/>
                <w:sz w:val="18"/>
                <w:szCs w:val="18"/>
                <w:highlight w:val="none"/>
              </w:rPr>
              <w:t>采购人</w:t>
            </w:r>
          </w:p>
        </w:tc>
        <w:tc>
          <w:tcPr>
            <w:tcW w:w="1714" w:type="dxa"/>
            <w:shd w:val="clear" w:color="auto" w:fill="auto"/>
            <w:noWrap w:val="0"/>
            <w:vAlign w:val="top"/>
          </w:tcPr>
          <w:p w14:paraId="5DC12CD4">
            <w:pPr>
              <w:rPr>
                <w:rFonts w:hint="default" w:ascii="Arial" w:hAnsi="Arial" w:eastAsia="Arial" w:cs="Arial"/>
                <w:color w:val="auto"/>
                <w:kern w:val="0"/>
                <w:sz w:val="21"/>
                <w:szCs w:val="21"/>
                <w:highlight w:val="none"/>
                <w:lang w:eastAsia="en-US"/>
              </w:rPr>
            </w:pPr>
          </w:p>
        </w:tc>
        <w:tc>
          <w:tcPr>
            <w:tcW w:w="1816" w:type="dxa"/>
            <w:shd w:val="clear" w:color="auto" w:fill="auto"/>
            <w:noWrap w:val="0"/>
            <w:vAlign w:val="top"/>
          </w:tcPr>
          <w:p w14:paraId="78B9AA21">
            <w:pPr>
              <w:spacing w:before="298" w:line="208" w:lineRule="auto"/>
              <w:ind w:left="553"/>
              <w:rPr>
                <w:rFonts w:hint="eastAsia" w:ascii="宋体" w:hAnsi="宋体" w:cs="宋体"/>
                <w:color w:val="auto"/>
                <w:kern w:val="0"/>
                <w:sz w:val="18"/>
                <w:szCs w:val="18"/>
                <w:highlight w:val="none"/>
              </w:rPr>
            </w:pPr>
            <w:r>
              <w:rPr>
                <w:rFonts w:hint="default" w:ascii="宋体" w:hAnsi="宋体" w:cs="宋体"/>
                <w:color w:val="auto"/>
                <w:spacing w:val="-3"/>
                <w:kern w:val="0"/>
                <w:sz w:val="18"/>
                <w:szCs w:val="18"/>
                <w:highlight w:val="none"/>
              </w:rPr>
              <w:t>项目名称</w:t>
            </w:r>
          </w:p>
        </w:tc>
        <w:tc>
          <w:tcPr>
            <w:tcW w:w="2476" w:type="dxa"/>
            <w:shd w:val="clear" w:color="auto" w:fill="auto"/>
            <w:noWrap w:val="0"/>
            <w:vAlign w:val="top"/>
          </w:tcPr>
          <w:p w14:paraId="61CBE04E">
            <w:pPr>
              <w:rPr>
                <w:rFonts w:hint="default" w:ascii="Arial" w:hAnsi="Arial" w:eastAsia="Arial" w:cs="Arial"/>
                <w:color w:val="auto"/>
                <w:kern w:val="0"/>
                <w:sz w:val="21"/>
                <w:szCs w:val="21"/>
                <w:highlight w:val="none"/>
                <w:lang w:eastAsia="en-US"/>
              </w:rPr>
            </w:pPr>
          </w:p>
        </w:tc>
        <w:tc>
          <w:tcPr>
            <w:tcW w:w="3987" w:type="dxa"/>
            <w:gridSpan w:val="2"/>
            <w:shd w:val="clear" w:color="auto" w:fill="auto"/>
            <w:noWrap w:val="0"/>
            <w:vAlign w:val="top"/>
          </w:tcPr>
          <w:p w14:paraId="680FDFAD">
            <w:pPr>
              <w:spacing w:before="298" w:line="207" w:lineRule="auto"/>
              <w:ind w:left="1640"/>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合同名称</w:t>
            </w:r>
          </w:p>
        </w:tc>
        <w:tc>
          <w:tcPr>
            <w:tcW w:w="2556" w:type="dxa"/>
            <w:shd w:val="clear" w:color="auto" w:fill="auto"/>
            <w:noWrap w:val="0"/>
            <w:vAlign w:val="top"/>
          </w:tcPr>
          <w:p w14:paraId="56D06282">
            <w:pPr>
              <w:rPr>
                <w:rFonts w:hint="default" w:ascii="Arial" w:hAnsi="Arial" w:eastAsia="Arial" w:cs="Arial"/>
                <w:color w:val="auto"/>
                <w:kern w:val="0"/>
                <w:sz w:val="21"/>
                <w:szCs w:val="21"/>
                <w:highlight w:val="none"/>
                <w:lang w:eastAsia="en-US"/>
              </w:rPr>
            </w:pPr>
          </w:p>
        </w:tc>
      </w:tr>
      <w:tr w14:paraId="2435A7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625" w:type="dxa"/>
            <w:shd w:val="clear" w:color="auto" w:fill="auto"/>
            <w:noWrap w:val="0"/>
            <w:vAlign w:val="top"/>
          </w:tcPr>
          <w:p w14:paraId="55CBAE17">
            <w:pPr>
              <w:spacing w:before="298" w:line="207" w:lineRule="auto"/>
              <w:ind w:left="544"/>
              <w:rPr>
                <w:rFonts w:hint="eastAsia" w:ascii="宋体" w:hAnsi="宋体" w:cs="宋体"/>
                <w:color w:val="auto"/>
                <w:kern w:val="0"/>
                <w:sz w:val="18"/>
                <w:szCs w:val="18"/>
                <w:highlight w:val="none"/>
              </w:rPr>
            </w:pPr>
            <w:r>
              <w:rPr>
                <w:rFonts w:hint="default" w:ascii="宋体" w:hAnsi="宋体" w:cs="宋体"/>
                <w:color w:val="auto"/>
                <w:spacing w:val="-3"/>
                <w:kern w:val="0"/>
                <w:sz w:val="18"/>
                <w:szCs w:val="18"/>
                <w:highlight w:val="none"/>
              </w:rPr>
              <w:t>供应商</w:t>
            </w:r>
          </w:p>
        </w:tc>
        <w:tc>
          <w:tcPr>
            <w:tcW w:w="1714" w:type="dxa"/>
            <w:shd w:val="clear" w:color="auto" w:fill="auto"/>
            <w:noWrap w:val="0"/>
            <w:vAlign w:val="top"/>
          </w:tcPr>
          <w:p w14:paraId="6AD83013">
            <w:pPr>
              <w:rPr>
                <w:rFonts w:hint="default" w:ascii="Arial" w:hAnsi="Arial" w:eastAsia="Arial" w:cs="Arial"/>
                <w:color w:val="auto"/>
                <w:kern w:val="0"/>
                <w:sz w:val="21"/>
                <w:szCs w:val="21"/>
                <w:highlight w:val="none"/>
                <w:lang w:eastAsia="en-US"/>
              </w:rPr>
            </w:pPr>
          </w:p>
        </w:tc>
        <w:tc>
          <w:tcPr>
            <w:tcW w:w="1816" w:type="dxa"/>
            <w:shd w:val="clear" w:color="auto" w:fill="auto"/>
            <w:noWrap w:val="0"/>
            <w:vAlign w:val="top"/>
          </w:tcPr>
          <w:p w14:paraId="4F8F622F">
            <w:pPr>
              <w:spacing w:before="298" w:line="207" w:lineRule="auto"/>
              <w:ind w:left="285"/>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项目及合同编号</w:t>
            </w:r>
          </w:p>
        </w:tc>
        <w:tc>
          <w:tcPr>
            <w:tcW w:w="2476" w:type="dxa"/>
            <w:shd w:val="clear" w:color="auto" w:fill="auto"/>
            <w:noWrap w:val="0"/>
            <w:vAlign w:val="top"/>
          </w:tcPr>
          <w:p w14:paraId="78D37126">
            <w:pPr>
              <w:rPr>
                <w:rFonts w:hint="default" w:ascii="Arial" w:hAnsi="Arial" w:eastAsia="Arial" w:cs="Arial"/>
                <w:color w:val="auto"/>
                <w:kern w:val="0"/>
                <w:sz w:val="21"/>
                <w:szCs w:val="21"/>
                <w:highlight w:val="none"/>
                <w:lang w:eastAsia="en-US"/>
              </w:rPr>
            </w:pPr>
          </w:p>
        </w:tc>
        <w:tc>
          <w:tcPr>
            <w:tcW w:w="3987" w:type="dxa"/>
            <w:gridSpan w:val="2"/>
            <w:shd w:val="clear" w:color="auto" w:fill="auto"/>
            <w:noWrap w:val="0"/>
            <w:vAlign w:val="top"/>
          </w:tcPr>
          <w:p w14:paraId="08C3A35C">
            <w:pPr>
              <w:spacing w:before="298" w:line="208" w:lineRule="auto"/>
              <w:ind w:left="1640"/>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合同金额</w:t>
            </w:r>
          </w:p>
        </w:tc>
        <w:tc>
          <w:tcPr>
            <w:tcW w:w="2556" w:type="dxa"/>
            <w:shd w:val="clear" w:color="auto" w:fill="auto"/>
            <w:noWrap w:val="0"/>
            <w:vAlign w:val="top"/>
          </w:tcPr>
          <w:p w14:paraId="0931436C">
            <w:pPr>
              <w:rPr>
                <w:rFonts w:hint="default" w:ascii="Arial" w:hAnsi="Arial" w:eastAsia="Arial" w:cs="Arial"/>
                <w:color w:val="auto"/>
                <w:kern w:val="0"/>
                <w:sz w:val="21"/>
                <w:szCs w:val="21"/>
                <w:highlight w:val="none"/>
                <w:lang w:eastAsia="en-US"/>
              </w:rPr>
            </w:pPr>
          </w:p>
        </w:tc>
      </w:tr>
      <w:tr w14:paraId="535D51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625" w:type="dxa"/>
            <w:shd w:val="clear" w:color="auto" w:fill="auto"/>
            <w:noWrap w:val="0"/>
            <w:vAlign w:val="top"/>
          </w:tcPr>
          <w:p w14:paraId="1D32F37A">
            <w:pPr>
              <w:spacing w:before="267" w:line="240" w:lineRule="exact"/>
              <w:ind w:left="186"/>
              <w:rPr>
                <w:rFonts w:hint="eastAsia" w:ascii="宋体" w:hAnsi="宋体" w:cs="宋体"/>
                <w:color w:val="auto"/>
                <w:kern w:val="0"/>
                <w:sz w:val="18"/>
                <w:szCs w:val="18"/>
                <w:highlight w:val="none"/>
              </w:rPr>
            </w:pPr>
            <w:r>
              <w:rPr>
                <w:rFonts w:hint="default" w:ascii="宋体" w:hAnsi="宋体" w:cs="宋体"/>
                <w:color w:val="auto"/>
                <w:spacing w:val="-2"/>
                <w:kern w:val="0"/>
                <w:position w:val="1"/>
                <w:sz w:val="18"/>
                <w:szCs w:val="18"/>
                <w:highlight w:val="none"/>
              </w:rPr>
              <w:t>分期（段）验收</w:t>
            </w:r>
          </w:p>
        </w:tc>
        <w:tc>
          <w:tcPr>
            <w:tcW w:w="1714" w:type="dxa"/>
            <w:shd w:val="clear" w:color="auto" w:fill="auto"/>
            <w:noWrap w:val="0"/>
            <w:vAlign w:val="top"/>
          </w:tcPr>
          <w:p w14:paraId="56A85E92">
            <w:pPr>
              <w:spacing w:before="267" w:line="240" w:lineRule="exact"/>
              <w:ind w:left="367"/>
              <w:rPr>
                <w:rFonts w:hint="eastAsia" w:ascii="宋体" w:hAnsi="宋体" w:cs="宋体"/>
                <w:color w:val="auto"/>
                <w:kern w:val="0"/>
                <w:sz w:val="18"/>
                <w:szCs w:val="18"/>
                <w:highlight w:val="none"/>
              </w:rPr>
            </w:pPr>
            <w:r>
              <w:rPr>
                <w:rFonts w:hint="default" w:ascii="宋体" w:hAnsi="宋体" w:cs="宋体"/>
                <w:color w:val="auto"/>
                <w:spacing w:val="-6"/>
                <w:kern w:val="0"/>
                <w:position w:val="1"/>
                <w:sz w:val="18"/>
                <w:szCs w:val="18"/>
                <w:highlight w:val="none"/>
              </w:rPr>
              <w:t>是□</w:t>
            </w:r>
            <w:r>
              <w:rPr>
                <w:rFonts w:hint="default" w:ascii="宋体" w:hAnsi="宋体" w:cs="宋体"/>
                <w:color w:val="auto"/>
                <w:spacing w:val="4"/>
                <w:kern w:val="0"/>
                <w:position w:val="1"/>
                <w:sz w:val="18"/>
                <w:szCs w:val="18"/>
                <w:highlight w:val="none"/>
              </w:rPr>
              <w:t xml:space="preserve">   </w:t>
            </w:r>
            <w:r>
              <w:rPr>
                <w:rFonts w:hint="default" w:ascii="宋体" w:hAnsi="宋体" w:cs="宋体"/>
                <w:color w:val="auto"/>
                <w:spacing w:val="-6"/>
                <w:kern w:val="0"/>
                <w:position w:val="1"/>
                <w:sz w:val="18"/>
                <w:szCs w:val="18"/>
                <w:highlight w:val="none"/>
              </w:rPr>
              <w:t>否□</w:t>
            </w:r>
          </w:p>
        </w:tc>
        <w:tc>
          <w:tcPr>
            <w:tcW w:w="1816" w:type="dxa"/>
            <w:shd w:val="clear" w:color="auto" w:fill="auto"/>
            <w:noWrap w:val="0"/>
            <w:vAlign w:val="top"/>
          </w:tcPr>
          <w:p w14:paraId="42954D27">
            <w:pPr>
              <w:spacing w:before="267" w:line="240" w:lineRule="exact"/>
              <w:ind w:left="284"/>
              <w:rPr>
                <w:rFonts w:hint="eastAsia" w:ascii="宋体" w:hAnsi="宋体" w:cs="宋体"/>
                <w:color w:val="auto"/>
                <w:kern w:val="0"/>
                <w:sz w:val="18"/>
                <w:szCs w:val="18"/>
                <w:highlight w:val="none"/>
              </w:rPr>
            </w:pPr>
            <w:r>
              <w:rPr>
                <w:rFonts w:hint="default" w:ascii="宋体" w:hAnsi="宋体" w:cs="宋体"/>
                <w:color w:val="auto"/>
                <w:spacing w:val="-2"/>
                <w:kern w:val="0"/>
                <w:position w:val="1"/>
                <w:sz w:val="18"/>
                <w:szCs w:val="18"/>
                <w:highlight w:val="none"/>
              </w:rPr>
              <w:t>分期（段）情况</w:t>
            </w:r>
          </w:p>
        </w:tc>
        <w:tc>
          <w:tcPr>
            <w:tcW w:w="9019" w:type="dxa"/>
            <w:gridSpan w:val="4"/>
            <w:shd w:val="clear" w:color="auto" w:fill="auto"/>
            <w:noWrap w:val="0"/>
            <w:vAlign w:val="top"/>
          </w:tcPr>
          <w:p w14:paraId="5CCA40F6">
            <w:pPr>
              <w:spacing w:before="267" w:line="240" w:lineRule="exact"/>
              <w:ind w:left="2804"/>
              <w:rPr>
                <w:rFonts w:hint="eastAsia" w:ascii="宋体" w:hAnsi="宋体" w:cs="宋体"/>
                <w:color w:val="auto"/>
                <w:kern w:val="0"/>
                <w:sz w:val="18"/>
                <w:szCs w:val="18"/>
                <w:highlight w:val="none"/>
              </w:rPr>
            </w:pPr>
            <w:r>
              <w:rPr>
                <w:rFonts w:hint="default" w:ascii="宋体" w:hAnsi="宋体" w:cs="宋体"/>
                <w:color w:val="auto"/>
                <w:spacing w:val="-1"/>
                <w:kern w:val="0"/>
                <w:position w:val="1"/>
                <w:sz w:val="18"/>
                <w:szCs w:val="18"/>
                <w:highlight w:val="none"/>
              </w:rPr>
              <w:t>共分   期（段</w:t>
            </w:r>
            <w:r>
              <w:rPr>
                <w:rFonts w:hint="default" w:ascii="宋体" w:hAnsi="宋体" w:cs="宋体"/>
                <w:color w:val="auto"/>
                <w:spacing w:val="6"/>
                <w:kern w:val="0"/>
                <w:position w:val="1"/>
                <w:sz w:val="18"/>
                <w:szCs w:val="18"/>
                <w:highlight w:val="none"/>
              </w:rPr>
              <w:t>），</w:t>
            </w:r>
            <w:r>
              <w:rPr>
                <w:rFonts w:hint="default" w:ascii="宋体" w:hAnsi="宋体" w:cs="宋体"/>
                <w:color w:val="auto"/>
                <w:spacing w:val="-1"/>
                <w:kern w:val="0"/>
                <w:position w:val="1"/>
                <w:sz w:val="18"/>
                <w:szCs w:val="18"/>
                <w:highlight w:val="none"/>
              </w:rPr>
              <w:t>此为第   期（段）验收</w:t>
            </w:r>
          </w:p>
        </w:tc>
      </w:tr>
      <w:tr w14:paraId="3B46E1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1625" w:type="dxa"/>
            <w:shd w:val="clear" w:color="auto" w:fill="auto"/>
            <w:noWrap w:val="0"/>
            <w:vAlign w:val="top"/>
          </w:tcPr>
          <w:p w14:paraId="6B50B16B">
            <w:pPr>
              <w:spacing w:line="264" w:lineRule="auto"/>
              <w:rPr>
                <w:rFonts w:hint="default" w:ascii="Arial" w:hAnsi="Arial" w:eastAsia="Arial" w:cs="Arial"/>
                <w:color w:val="auto"/>
                <w:kern w:val="0"/>
                <w:sz w:val="21"/>
                <w:szCs w:val="21"/>
                <w:highlight w:val="none"/>
              </w:rPr>
            </w:pPr>
          </w:p>
          <w:p w14:paraId="3667F884">
            <w:pPr>
              <w:spacing w:line="264" w:lineRule="auto"/>
              <w:rPr>
                <w:rFonts w:hint="default" w:ascii="Arial" w:hAnsi="Arial" w:eastAsia="Arial" w:cs="Arial"/>
                <w:color w:val="auto"/>
                <w:kern w:val="0"/>
                <w:sz w:val="21"/>
                <w:szCs w:val="21"/>
                <w:highlight w:val="none"/>
              </w:rPr>
            </w:pPr>
          </w:p>
          <w:p w14:paraId="00A18F33">
            <w:pPr>
              <w:spacing w:line="265" w:lineRule="auto"/>
              <w:rPr>
                <w:rFonts w:hint="default" w:ascii="Arial" w:hAnsi="Arial" w:eastAsia="Arial" w:cs="Arial"/>
                <w:color w:val="auto"/>
                <w:kern w:val="0"/>
                <w:sz w:val="21"/>
                <w:szCs w:val="21"/>
                <w:highlight w:val="none"/>
              </w:rPr>
            </w:pPr>
          </w:p>
          <w:p w14:paraId="4A221B3C">
            <w:pPr>
              <w:spacing w:before="58" w:line="208" w:lineRule="auto"/>
              <w:ind w:left="454"/>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验收时间</w:t>
            </w:r>
          </w:p>
        </w:tc>
        <w:tc>
          <w:tcPr>
            <w:tcW w:w="1714" w:type="dxa"/>
            <w:shd w:val="clear" w:color="auto" w:fill="auto"/>
            <w:noWrap w:val="0"/>
            <w:vAlign w:val="top"/>
          </w:tcPr>
          <w:p w14:paraId="707A4761">
            <w:pPr>
              <w:rPr>
                <w:rFonts w:hint="default" w:ascii="Arial" w:hAnsi="Arial" w:eastAsia="Arial" w:cs="Arial"/>
                <w:color w:val="auto"/>
                <w:kern w:val="0"/>
                <w:sz w:val="21"/>
                <w:szCs w:val="21"/>
                <w:highlight w:val="none"/>
                <w:lang w:eastAsia="en-US"/>
              </w:rPr>
            </w:pPr>
          </w:p>
        </w:tc>
        <w:tc>
          <w:tcPr>
            <w:tcW w:w="1816" w:type="dxa"/>
            <w:shd w:val="clear" w:color="auto" w:fill="auto"/>
            <w:noWrap w:val="0"/>
            <w:vAlign w:val="top"/>
          </w:tcPr>
          <w:p w14:paraId="65A3B05F">
            <w:pPr>
              <w:spacing w:line="264" w:lineRule="auto"/>
              <w:rPr>
                <w:rFonts w:hint="default" w:ascii="Arial" w:hAnsi="Arial" w:eastAsia="Arial" w:cs="Arial"/>
                <w:color w:val="auto"/>
                <w:kern w:val="0"/>
                <w:sz w:val="21"/>
                <w:szCs w:val="21"/>
                <w:highlight w:val="none"/>
                <w:lang w:eastAsia="en-US"/>
              </w:rPr>
            </w:pPr>
          </w:p>
          <w:p w14:paraId="7DA0FD9F">
            <w:pPr>
              <w:spacing w:line="264" w:lineRule="auto"/>
              <w:rPr>
                <w:rFonts w:hint="default" w:ascii="Arial" w:hAnsi="Arial" w:eastAsia="Arial" w:cs="Arial"/>
                <w:color w:val="auto"/>
                <w:kern w:val="0"/>
                <w:sz w:val="21"/>
                <w:szCs w:val="21"/>
                <w:highlight w:val="none"/>
                <w:lang w:eastAsia="en-US"/>
              </w:rPr>
            </w:pPr>
          </w:p>
          <w:p w14:paraId="350A25DD">
            <w:pPr>
              <w:spacing w:line="265" w:lineRule="auto"/>
              <w:rPr>
                <w:rFonts w:hint="default" w:ascii="Arial" w:hAnsi="Arial" w:eastAsia="Arial" w:cs="Arial"/>
                <w:color w:val="auto"/>
                <w:kern w:val="0"/>
                <w:sz w:val="21"/>
                <w:szCs w:val="21"/>
                <w:highlight w:val="none"/>
                <w:lang w:eastAsia="en-US"/>
              </w:rPr>
            </w:pPr>
          </w:p>
          <w:p w14:paraId="485DCFCD">
            <w:pPr>
              <w:spacing w:before="58" w:line="208" w:lineRule="auto"/>
              <w:ind w:left="550"/>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验收地点</w:t>
            </w:r>
          </w:p>
        </w:tc>
        <w:tc>
          <w:tcPr>
            <w:tcW w:w="2476" w:type="dxa"/>
            <w:shd w:val="clear" w:color="auto" w:fill="auto"/>
            <w:noWrap w:val="0"/>
            <w:vAlign w:val="top"/>
          </w:tcPr>
          <w:p w14:paraId="7A203D97">
            <w:pPr>
              <w:rPr>
                <w:rFonts w:hint="default" w:ascii="Arial" w:hAnsi="Arial" w:eastAsia="Arial" w:cs="Arial"/>
                <w:color w:val="auto"/>
                <w:kern w:val="0"/>
                <w:sz w:val="21"/>
                <w:szCs w:val="21"/>
                <w:highlight w:val="none"/>
                <w:lang w:eastAsia="en-US"/>
              </w:rPr>
            </w:pPr>
          </w:p>
        </w:tc>
        <w:tc>
          <w:tcPr>
            <w:tcW w:w="3987" w:type="dxa"/>
            <w:gridSpan w:val="2"/>
            <w:shd w:val="clear" w:color="auto" w:fill="auto"/>
            <w:noWrap w:val="0"/>
            <w:vAlign w:val="top"/>
          </w:tcPr>
          <w:p w14:paraId="0FA3FDF3">
            <w:pPr>
              <w:spacing w:line="264" w:lineRule="auto"/>
              <w:rPr>
                <w:rFonts w:hint="default" w:ascii="Arial" w:hAnsi="Arial" w:eastAsia="Arial" w:cs="Arial"/>
                <w:color w:val="auto"/>
                <w:kern w:val="0"/>
                <w:sz w:val="21"/>
                <w:szCs w:val="21"/>
                <w:highlight w:val="none"/>
                <w:lang w:eastAsia="en-US"/>
              </w:rPr>
            </w:pPr>
          </w:p>
          <w:p w14:paraId="39EE3DA7">
            <w:pPr>
              <w:spacing w:line="264" w:lineRule="auto"/>
              <w:rPr>
                <w:rFonts w:hint="default" w:ascii="Arial" w:hAnsi="Arial" w:eastAsia="Arial" w:cs="Arial"/>
                <w:color w:val="auto"/>
                <w:kern w:val="0"/>
                <w:sz w:val="21"/>
                <w:szCs w:val="21"/>
                <w:highlight w:val="none"/>
                <w:lang w:eastAsia="en-US"/>
              </w:rPr>
            </w:pPr>
          </w:p>
          <w:p w14:paraId="51E8299B">
            <w:pPr>
              <w:spacing w:line="265" w:lineRule="auto"/>
              <w:rPr>
                <w:rFonts w:hint="default" w:ascii="Arial" w:hAnsi="Arial" w:eastAsia="Arial" w:cs="Arial"/>
                <w:color w:val="auto"/>
                <w:kern w:val="0"/>
                <w:sz w:val="21"/>
                <w:szCs w:val="21"/>
                <w:highlight w:val="none"/>
                <w:lang w:eastAsia="en-US"/>
              </w:rPr>
            </w:pPr>
          </w:p>
          <w:p w14:paraId="4ABD54B1">
            <w:pPr>
              <w:spacing w:before="59" w:line="208" w:lineRule="auto"/>
              <w:ind w:left="1459"/>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验收组织形式</w:t>
            </w:r>
          </w:p>
        </w:tc>
        <w:tc>
          <w:tcPr>
            <w:tcW w:w="2556" w:type="dxa"/>
            <w:shd w:val="clear" w:color="auto" w:fill="auto"/>
            <w:noWrap w:val="0"/>
            <w:vAlign w:val="top"/>
          </w:tcPr>
          <w:p w14:paraId="42ABC957">
            <w:pPr>
              <w:spacing w:before="267" w:line="239" w:lineRule="exact"/>
              <w:ind w:left="673"/>
              <w:rPr>
                <w:rFonts w:hint="eastAsia" w:ascii="宋体" w:hAnsi="宋体" w:cs="宋体"/>
                <w:color w:val="auto"/>
                <w:kern w:val="0"/>
                <w:sz w:val="18"/>
                <w:szCs w:val="18"/>
                <w:highlight w:val="none"/>
              </w:rPr>
            </w:pPr>
            <w:r>
              <w:rPr>
                <w:rFonts w:hint="default" w:ascii="宋体" w:hAnsi="宋体" w:cs="宋体"/>
                <w:color w:val="auto"/>
                <w:spacing w:val="-4"/>
                <w:kern w:val="0"/>
                <w:position w:val="1"/>
                <w:sz w:val="18"/>
                <w:szCs w:val="18"/>
                <w:highlight w:val="none"/>
              </w:rPr>
              <w:t>□自行简易验收</w:t>
            </w:r>
          </w:p>
          <w:p w14:paraId="7394C92B">
            <w:pPr>
              <w:spacing w:line="260" w:lineRule="auto"/>
              <w:rPr>
                <w:rFonts w:hint="default" w:ascii="Arial" w:hAnsi="Arial" w:eastAsia="Arial" w:cs="Arial"/>
                <w:color w:val="auto"/>
                <w:kern w:val="0"/>
                <w:sz w:val="21"/>
                <w:szCs w:val="21"/>
                <w:highlight w:val="none"/>
              </w:rPr>
            </w:pPr>
          </w:p>
          <w:p w14:paraId="4471B65A">
            <w:pPr>
              <w:spacing w:before="58" w:line="240" w:lineRule="exact"/>
              <w:ind w:left="673"/>
              <w:rPr>
                <w:rFonts w:hint="eastAsia" w:ascii="宋体" w:hAnsi="宋体" w:cs="宋体"/>
                <w:color w:val="auto"/>
                <w:kern w:val="0"/>
                <w:sz w:val="18"/>
                <w:szCs w:val="18"/>
                <w:highlight w:val="none"/>
              </w:rPr>
            </w:pPr>
            <w:r>
              <w:rPr>
                <w:rFonts w:hint="default" w:ascii="宋体" w:hAnsi="宋体" w:cs="宋体"/>
                <w:color w:val="auto"/>
                <w:spacing w:val="-4"/>
                <w:kern w:val="0"/>
                <w:position w:val="1"/>
                <w:sz w:val="18"/>
                <w:szCs w:val="18"/>
                <w:highlight w:val="none"/>
              </w:rPr>
              <w:t>□验收小组验收</w:t>
            </w:r>
          </w:p>
          <w:p w14:paraId="5462ED2C">
            <w:pPr>
              <w:spacing w:line="262" w:lineRule="auto"/>
              <w:rPr>
                <w:rFonts w:hint="default" w:ascii="Arial" w:hAnsi="Arial" w:eastAsia="Arial" w:cs="Arial"/>
                <w:color w:val="auto"/>
                <w:kern w:val="0"/>
                <w:sz w:val="21"/>
                <w:szCs w:val="21"/>
                <w:highlight w:val="none"/>
              </w:rPr>
            </w:pPr>
          </w:p>
          <w:p w14:paraId="78831C0A">
            <w:pPr>
              <w:spacing w:before="58" w:line="239" w:lineRule="exact"/>
              <w:ind w:left="582"/>
              <w:rPr>
                <w:rFonts w:hint="eastAsia" w:ascii="宋体" w:hAnsi="宋体" w:cs="宋体"/>
                <w:color w:val="auto"/>
                <w:kern w:val="0"/>
                <w:sz w:val="18"/>
                <w:szCs w:val="18"/>
                <w:highlight w:val="none"/>
              </w:rPr>
            </w:pPr>
            <w:r>
              <w:rPr>
                <w:rFonts w:hint="default" w:ascii="宋体" w:hAnsi="宋体" w:cs="宋体"/>
                <w:color w:val="auto"/>
                <w:spacing w:val="-3"/>
                <w:kern w:val="0"/>
                <w:position w:val="1"/>
                <w:sz w:val="18"/>
                <w:szCs w:val="18"/>
                <w:highlight w:val="none"/>
              </w:rPr>
              <w:t>□采购代理机构验收</w:t>
            </w:r>
          </w:p>
        </w:tc>
      </w:tr>
      <w:tr w14:paraId="6255AF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625" w:type="dxa"/>
            <w:vMerge w:val="restart"/>
            <w:shd w:val="clear" w:color="auto" w:fill="auto"/>
            <w:noWrap w:val="0"/>
            <w:vAlign w:val="top"/>
          </w:tcPr>
          <w:p w14:paraId="092E1C57">
            <w:pPr>
              <w:spacing w:line="265" w:lineRule="auto"/>
              <w:rPr>
                <w:rFonts w:hint="default" w:ascii="Arial" w:hAnsi="Arial" w:eastAsia="Arial" w:cs="Arial"/>
                <w:color w:val="auto"/>
                <w:kern w:val="0"/>
                <w:sz w:val="21"/>
                <w:szCs w:val="21"/>
                <w:highlight w:val="none"/>
                <w:lang w:eastAsia="en-US"/>
              </w:rPr>
            </w:pPr>
          </w:p>
          <w:p w14:paraId="75356848">
            <w:pPr>
              <w:spacing w:line="265" w:lineRule="auto"/>
              <w:rPr>
                <w:rFonts w:hint="default" w:ascii="Arial" w:hAnsi="Arial" w:eastAsia="Arial" w:cs="Arial"/>
                <w:color w:val="auto"/>
                <w:kern w:val="0"/>
                <w:sz w:val="21"/>
                <w:szCs w:val="21"/>
                <w:highlight w:val="none"/>
                <w:lang w:eastAsia="en-US"/>
              </w:rPr>
            </w:pPr>
          </w:p>
          <w:p w14:paraId="6983B342">
            <w:pPr>
              <w:spacing w:line="266" w:lineRule="auto"/>
              <w:rPr>
                <w:rFonts w:hint="default" w:ascii="Arial" w:hAnsi="Arial" w:eastAsia="Arial" w:cs="Arial"/>
                <w:color w:val="auto"/>
                <w:kern w:val="0"/>
                <w:sz w:val="21"/>
                <w:szCs w:val="21"/>
                <w:highlight w:val="none"/>
                <w:lang w:eastAsia="en-US"/>
              </w:rPr>
            </w:pPr>
          </w:p>
          <w:p w14:paraId="449EAE1B">
            <w:pPr>
              <w:spacing w:before="58" w:line="208" w:lineRule="auto"/>
              <w:ind w:left="454"/>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验收内容</w:t>
            </w:r>
          </w:p>
        </w:tc>
        <w:tc>
          <w:tcPr>
            <w:tcW w:w="1714" w:type="dxa"/>
            <w:shd w:val="clear" w:color="auto" w:fill="auto"/>
            <w:noWrap w:val="0"/>
            <w:vAlign w:val="top"/>
          </w:tcPr>
          <w:p w14:paraId="15518054">
            <w:pPr>
              <w:spacing w:before="298" w:line="208" w:lineRule="auto"/>
              <w:ind w:left="498"/>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服务质量</w:t>
            </w:r>
          </w:p>
        </w:tc>
        <w:tc>
          <w:tcPr>
            <w:tcW w:w="1816" w:type="dxa"/>
            <w:shd w:val="clear" w:color="auto" w:fill="auto"/>
            <w:noWrap w:val="0"/>
            <w:vAlign w:val="top"/>
          </w:tcPr>
          <w:p w14:paraId="746005A4">
            <w:pPr>
              <w:spacing w:before="298" w:line="208" w:lineRule="auto"/>
              <w:ind w:left="551"/>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服务进度</w:t>
            </w:r>
          </w:p>
        </w:tc>
        <w:tc>
          <w:tcPr>
            <w:tcW w:w="2476" w:type="dxa"/>
            <w:shd w:val="clear" w:color="auto" w:fill="auto"/>
            <w:noWrap w:val="0"/>
            <w:vAlign w:val="top"/>
          </w:tcPr>
          <w:p w14:paraId="47CCC6C6">
            <w:pPr>
              <w:spacing w:before="298" w:line="207" w:lineRule="auto"/>
              <w:ind w:left="387"/>
              <w:rPr>
                <w:rFonts w:hint="eastAsia" w:ascii="宋体" w:hAnsi="宋体" w:cs="宋体"/>
                <w:color w:val="auto"/>
                <w:kern w:val="0"/>
                <w:sz w:val="18"/>
                <w:szCs w:val="18"/>
                <w:highlight w:val="none"/>
              </w:rPr>
            </w:pPr>
            <w:r>
              <w:rPr>
                <w:rFonts w:hint="default" w:ascii="宋体" w:hAnsi="宋体" w:cs="宋体"/>
                <w:color w:val="auto"/>
                <w:spacing w:val="-1"/>
                <w:kern w:val="0"/>
                <w:sz w:val="18"/>
                <w:szCs w:val="18"/>
                <w:highlight w:val="none"/>
              </w:rPr>
              <w:t>人员、设备 配备情况</w:t>
            </w:r>
          </w:p>
        </w:tc>
        <w:tc>
          <w:tcPr>
            <w:tcW w:w="1705" w:type="dxa"/>
            <w:shd w:val="clear" w:color="auto" w:fill="auto"/>
            <w:noWrap w:val="0"/>
            <w:vAlign w:val="top"/>
          </w:tcPr>
          <w:p w14:paraId="66E8375C">
            <w:pPr>
              <w:spacing w:before="297" w:line="209" w:lineRule="auto"/>
              <w:ind w:left="231"/>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行业、安全标准</w:t>
            </w:r>
          </w:p>
        </w:tc>
        <w:tc>
          <w:tcPr>
            <w:tcW w:w="2282" w:type="dxa"/>
            <w:shd w:val="clear" w:color="auto" w:fill="auto"/>
            <w:noWrap w:val="0"/>
            <w:vAlign w:val="top"/>
          </w:tcPr>
          <w:p w14:paraId="351BC1FD">
            <w:pPr>
              <w:spacing w:before="298" w:line="208" w:lineRule="auto"/>
              <w:ind w:left="340"/>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项目需求、服务承诺</w:t>
            </w:r>
          </w:p>
        </w:tc>
        <w:tc>
          <w:tcPr>
            <w:tcW w:w="2556" w:type="dxa"/>
            <w:shd w:val="clear" w:color="auto" w:fill="auto"/>
            <w:noWrap w:val="0"/>
            <w:vAlign w:val="top"/>
          </w:tcPr>
          <w:p w14:paraId="2CC7CE8A">
            <w:pPr>
              <w:spacing w:before="299" w:line="208" w:lineRule="auto"/>
              <w:ind w:left="159"/>
              <w:rPr>
                <w:rFonts w:hint="eastAsia" w:ascii="宋体" w:hAnsi="宋体" w:cs="宋体"/>
                <w:color w:val="auto"/>
                <w:kern w:val="0"/>
                <w:sz w:val="18"/>
                <w:szCs w:val="18"/>
                <w:highlight w:val="none"/>
              </w:rPr>
            </w:pPr>
            <w:r>
              <w:rPr>
                <w:rFonts w:hint="default" w:ascii="宋体" w:hAnsi="宋体" w:cs="宋体"/>
                <w:color w:val="auto"/>
                <w:spacing w:val="-1"/>
                <w:kern w:val="0"/>
                <w:sz w:val="18"/>
                <w:szCs w:val="18"/>
                <w:highlight w:val="none"/>
              </w:rPr>
              <w:t>合同履约时间、 地点、方式</w:t>
            </w:r>
          </w:p>
        </w:tc>
      </w:tr>
      <w:tr w14:paraId="4D81FA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Merge w:val="continue"/>
            <w:shd w:val="clear" w:color="auto" w:fill="auto"/>
            <w:noWrap w:val="0"/>
            <w:vAlign w:val="top"/>
          </w:tcPr>
          <w:p w14:paraId="50F6744E">
            <w:pPr>
              <w:rPr>
                <w:rFonts w:hint="default" w:ascii="Arial" w:hAnsi="Arial" w:eastAsia="Arial" w:cs="Arial"/>
                <w:color w:val="auto"/>
                <w:kern w:val="0"/>
                <w:sz w:val="21"/>
                <w:szCs w:val="21"/>
                <w:highlight w:val="none"/>
              </w:rPr>
            </w:pPr>
          </w:p>
        </w:tc>
        <w:tc>
          <w:tcPr>
            <w:tcW w:w="1714" w:type="dxa"/>
            <w:shd w:val="clear" w:color="auto" w:fill="auto"/>
            <w:noWrap w:val="0"/>
            <w:vAlign w:val="top"/>
          </w:tcPr>
          <w:p w14:paraId="25E2EE98">
            <w:pPr>
              <w:spacing w:before="270" w:line="430" w:lineRule="auto"/>
              <w:ind w:left="501" w:right="497" w:hanging="2"/>
              <w:rPr>
                <w:rFonts w:hint="eastAsia" w:ascii="宋体" w:hAnsi="宋体" w:cs="宋体"/>
                <w:color w:val="auto"/>
                <w:kern w:val="0"/>
                <w:sz w:val="18"/>
                <w:szCs w:val="18"/>
                <w:highlight w:val="none"/>
              </w:rPr>
            </w:pPr>
            <w:r>
              <w:rPr>
                <w:rFonts w:hint="default" w:ascii="宋体" w:hAnsi="宋体" w:cs="宋体"/>
                <w:color w:val="auto"/>
                <w:spacing w:val="-5"/>
                <w:kern w:val="0"/>
                <w:sz w:val="18"/>
                <w:szCs w:val="18"/>
                <w:highlight w:val="none"/>
              </w:rPr>
              <w:t>合</w:t>
            </w:r>
            <w:r>
              <w:rPr>
                <w:rFonts w:hint="default" w:ascii="宋体" w:hAnsi="宋体" w:cs="宋体"/>
                <w:color w:val="auto"/>
                <w:spacing w:val="3"/>
                <w:kern w:val="0"/>
                <w:sz w:val="18"/>
                <w:szCs w:val="18"/>
                <w:highlight w:val="none"/>
              </w:rPr>
              <w:t xml:space="preserve">  </w:t>
            </w:r>
            <w:r>
              <w:rPr>
                <w:rFonts w:hint="default" w:ascii="宋体" w:hAnsi="宋体" w:cs="宋体"/>
                <w:color w:val="auto"/>
                <w:spacing w:val="-5"/>
                <w:kern w:val="0"/>
                <w:sz w:val="18"/>
                <w:szCs w:val="18"/>
                <w:highlight w:val="none"/>
              </w:rPr>
              <w:t>格□</w:t>
            </w:r>
            <w:r>
              <w:rPr>
                <w:rFonts w:hint="default" w:ascii="宋体" w:hAnsi="宋体" w:cs="宋体"/>
                <w:color w:val="auto"/>
                <w:kern w:val="0"/>
                <w:sz w:val="18"/>
                <w:szCs w:val="18"/>
                <w:highlight w:val="none"/>
              </w:rPr>
              <w:t xml:space="preserve"> </w:t>
            </w:r>
            <w:r>
              <w:rPr>
                <w:rFonts w:hint="default" w:ascii="宋体" w:hAnsi="宋体" w:cs="宋体"/>
                <w:color w:val="auto"/>
                <w:spacing w:val="-3"/>
                <w:kern w:val="0"/>
                <w:sz w:val="18"/>
                <w:szCs w:val="18"/>
                <w:highlight w:val="none"/>
              </w:rPr>
              <w:t>不合格□</w:t>
            </w:r>
          </w:p>
        </w:tc>
        <w:tc>
          <w:tcPr>
            <w:tcW w:w="1816" w:type="dxa"/>
            <w:shd w:val="clear" w:color="auto" w:fill="auto"/>
            <w:noWrap w:val="0"/>
            <w:vAlign w:val="top"/>
          </w:tcPr>
          <w:p w14:paraId="6084071A">
            <w:pPr>
              <w:spacing w:before="270" w:line="430" w:lineRule="auto"/>
              <w:ind w:left="553" w:right="547" w:hanging="1"/>
              <w:rPr>
                <w:rFonts w:hint="eastAsia" w:ascii="宋体" w:hAnsi="宋体" w:cs="宋体"/>
                <w:color w:val="auto"/>
                <w:kern w:val="0"/>
                <w:sz w:val="18"/>
                <w:szCs w:val="18"/>
                <w:highlight w:val="none"/>
              </w:rPr>
            </w:pPr>
            <w:r>
              <w:rPr>
                <w:rFonts w:hint="default" w:ascii="宋体" w:hAnsi="宋体" w:cs="宋体"/>
                <w:color w:val="auto"/>
                <w:spacing w:val="-8"/>
                <w:kern w:val="0"/>
                <w:sz w:val="18"/>
                <w:szCs w:val="18"/>
                <w:highlight w:val="none"/>
              </w:rPr>
              <w:t>按</w:t>
            </w:r>
            <w:r>
              <w:rPr>
                <w:rFonts w:hint="default" w:ascii="宋体" w:hAnsi="宋体" w:cs="宋体"/>
                <w:color w:val="auto"/>
                <w:spacing w:val="7"/>
                <w:kern w:val="0"/>
                <w:sz w:val="18"/>
                <w:szCs w:val="18"/>
                <w:highlight w:val="none"/>
              </w:rPr>
              <w:t xml:space="preserve">  </w:t>
            </w:r>
            <w:r>
              <w:rPr>
                <w:rFonts w:hint="default" w:ascii="宋体" w:hAnsi="宋体" w:cs="宋体"/>
                <w:color w:val="auto"/>
                <w:spacing w:val="-8"/>
                <w:kern w:val="0"/>
                <w:sz w:val="18"/>
                <w:szCs w:val="18"/>
                <w:highlight w:val="none"/>
              </w:rPr>
              <w:t>时□</w:t>
            </w:r>
            <w:r>
              <w:rPr>
                <w:rFonts w:hint="default" w:ascii="宋体" w:hAnsi="宋体" w:cs="宋体"/>
                <w:color w:val="auto"/>
                <w:kern w:val="0"/>
                <w:sz w:val="18"/>
                <w:szCs w:val="18"/>
                <w:highlight w:val="none"/>
              </w:rPr>
              <w:t xml:space="preserve"> </w:t>
            </w:r>
            <w:r>
              <w:rPr>
                <w:rFonts w:hint="default" w:ascii="宋体" w:hAnsi="宋体" w:cs="宋体"/>
                <w:color w:val="auto"/>
                <w:spacing w:val="-3"/>
                <w:kern w:val="0"/>
                <w:sz w:val="18"/>
                <w:szCs w:val="18"/>
                <w:highlight w:val="none"/>
              </w:rPr>
              <w:t>不按时□</w:t>
            </w:r>
          </w:p>
        </w:tc>
        <w:tc>
          <w:tcPr>
            <w:tcW w:w="2476" w:type="dxa"/>
            <w:shd w:val="clear" w:color="auto" w:fill="auto"/>
            <w:noWrap w:val="0"/>
            <w:vAlign w:val="top"/>
          </w:tcPr>
          <w:p w14:paraId="54CDC41C">
            <w:pPr>
              <w:spacing w:before="270" w:line="430" w:lineRule="auto"/>
              <w:ind w:left="885" w:right="875" w:hanging="2"/>
              <w:rPr>
                <w:rFonts w:hint="eastAsia" w:ascii="宋体" w:hAnsi="宋体" w:cs="宋体"/>
                <w:color w:val="auto"/>
                <w:kern w:val="0"/>
                <w:sz w:val="18"/>
                <w:szCs w:val="18"/>
                <w:highlight w:val="none"/>
              </w:rPr>
            </w:pPr>
            <w:r>
              <w:rPr>
                <w:rFonts w:hint="default" w:ascii="宋体" w:hAnsi="宋体" w:cs="宋体"/>
                <w:color w:val="auto"/>
                <w:spacing w:val="-5"/>
                <w:kern w:val="0"/>
                <w:sz w:val="18"/>
                <w:szCs w:val="18"/>
                <w:highlight w:val="none"/>
              </w:rPr>
              <w:t>合</w:t>
            </w:r>
            <w:r>
              <w:rPr>
                <w:rFonts w:hint="default" w:ascii="宋体" w:hAnsi="宋体" w:cs="宋体"/>
                <w:color w:val="auto"/>
                <w:spacing w:val="3"/>
                <w:kern w:val="0"/>
                <w:sz w:val="18"/>
                <w:szCs w:val="18"/>
                <w:highlight w:val="none"/>
              </w:rPr>
              <w:t xml:space="preserve">  </w:t>
            </w:r>
            <w:r>
              <w:rPr>
                <w:rFonts w:hint="default" w:ascii="宋体" w:hAnsi="宋体" w:cs="宋体"/>
                <w:color w:val="auto"/>
                <w:spacing w:val="-5"/>
                <w:kern w:val="0"/>
                <w:sz w:val="18"/>
                <w:szCs w:val="18"/>
                <w:highlight w:val="none"/>
              </w:rPr>
              <w:t>格□</w:t>
            </w:r>
            <w:r>
              <w:rPr>
                <w:rFonts w:hint="default" w:ascii="宋体" w:hAnsi="宋体" w:cs="宋体"/>
                <w:color w:val="auto"/>
                <w:kern w:val="0"/>
                <w:sz w:val="18"/>
                <w:szCs w:val="18"/>
                <w:highlight w:val="none"/>
              </w:rPr>
              <w:t xml:space="preserve"> </w:t>
            </w:r>
            <w:r>
              <w:rPr>
                <w:rFonts w:hint="default" w:ascii="宋体" w:hAnsi="宋体" w:cs="宋体"/>
                <w:color w:val="auto"/>
                <w:spacing w:val="-3"/>
                <w:kern w:val="0"/>
                <w:sz w:val="18"/>
                <w:szCs w:val="18"/>
                <w:highlight w:val="none"/>
              </w:rPr>
              <w:t>不合格□</w:t>
            </w:r>
          </w:p>
        </w:tc>
        <w:tc>
          <w:tcPr>
            <w:tcW w:w="1705" w:type="dxa"/>
            <w:shd w:val="clear" w:color="auto" w:fill="auto"/>
            <w:noWrap w:val="0"/>
            <w:vAlign w:val="top"/>
          </w:tcPr>
          <w:p w14:paraId="7BFB4E93">
            <w:pPr>
              <w:spacing w:before="270" w:line="430" w:lineRule="auto"/>
              <w:ind w:left="500" w:right="489" w:hanging="2"/>
              <w:rPr>
                <w:rFonts w:hint="eastAsia" w:ascii="宋体" w:hAnsi="宋体" w:cs="宋体"/>
                <w:color w:val="auto"/>
                <w:kern w:val="0"/>
                <w:sz w:val="18"/>
                <w:szCs w:val="18"/>
                <w:highlight w:val="none"/>
              </w:rPr>
            </w:pPr>
            <w:r>
              <w:rPr>
                <w:rFonts w:hint="default" w:ascii="宋体" w:hAnsi="宋体" w:cs="宋体"/>
                <w:color w:val="auto"/>
                <w:spacing w:val="-5"/>
                <w:kern w:val="0"/>
                <w:sz w:val="18"/>
                <w:szCs w:val="18"/>
                <w:highlight w:val="none"/>
              </w:rPr>
              <w:t>合</w:t>
            </w:r>
            <w:r>
              <w:rPr>
                <w:rFonts w:hint="default" w:ascii="宋体" w:hAnsi="宋体" w:cs="宋体"/>
                <w:color w:val="auto"/>
                <w:spacing w:val="3"/>
                <w:kern w:val="0"/>
                <w:sz w:val="18"/>
                <w:szCs w:val="18"/>
                <w:highlight w:val="none"/>
              </w:rPr>
              <w:t xml:space="preserve">  </w:t>
            </w:r>
            <w:r>
              <w:rPr>
                <w:rFonts w:hint="default" w:ascii="宋体" w:hAnsi="宋体" w:cs="宋体"/>
                <w:color w:val="auto"/>
                <w:spacing w:val="-5"/>
                <w:kern w:val="0"/>
                <w:sz w:val="18"/>
                <w:szCs w:val="18"/>
                <w:highlight w:val="none"/>
              </w:rPr>
              <w:t>格□</w:t>
            </w:r>
            <w:r>
              <w:rPr>
                <w:rFonts w:hint="default" w:ascii="宋体" w:hAnsi="宋体" w:cs="宋体"/>
                <w:color w:val="auto"/>
                <w:kern w:val="0"/>
                <w:sz w:val="18"/>
                <w:szCs w:val="18"/>
                <w:highlight w:val="none"/>
              </w:rPr>
              <w:t xml:space="preserve"> </w:t>
            </w:r>
            <w:r>
              <w:rPr>
                <w:rFonts w:hint="default" w:ascii="宋体" w:hAnsi="宋体" w:cs="宋体"/>
                <w:color w:val="auto"/>
                <w:spacing w:val="-3"/>
                <w:kern w:val="0"/>
                <w:sz w:val="18"/>
                <w:szCs w:val="18"/>
                <w:highlight w:val="none"/>
              </w:rPr>
              <w:t>不合格□</w:t>
            </w:r>
          </w:p>
        </w:tc>
        <w:tc>
          <w:tcPr>
            <w:tcW w:w="2282" w:type="dxa"/>
            <w:shd w:val="clear" w:color="auto" w:fill="auto"/>
            <w:noWrap w:val="0"/>
            <w:vAlign w:val="top"/>
          </w:tcPr>
          <w:p w14:paraId="0A483D60">
            <w:pPr>
              <w:spacing w:before="270" w:line="430" w:lineRule="auto"/>
              <w:ind w:left="789" w:right="777" w:hanging="2"/>
              <w:rPr>
                <w:rFonts w:hint="eastAsia" w:ascii="宋体" w:hAnsi="宋体" w:cs="宋体"/>
                <w:color w:val="auto"/>
                <w:kern w:val="0"/>
                <w:sz w:val="18"/>
                <w:szCs w:val="18"/>
                <w:highlight w:val="none"/>
              </w:rPr>
            </w:pPr>
            <w:r>
              <w:rPr>
                <w:rFonts w:hint="default" w:ascii="宋体" w:hAnsi="宋体" w:cs="宋体"/>
                <w:color w:val="auto"/>
                <w:spacing w:val="-5"/>
                <w:kern w:val="0"/>
                <w:sz w:val="18"/>
                <w:szCs w:val="18"/>
                <w:highlight w:val="none"/>
              </w:rPr>
              <w:t>合</w:t>
            </w:r>
            <w:r>
              <w:rPr>
                <w:rFonts w:hint="default" w:ascii="宋体" w:hAnsi="宋体" w:cs="宋体"/>
                <w:color w:val="auto"/>
                <w:spacing w:val="3"/>
                <w:kern w:val="0"/>
                <w:sz w:val="18"/>
                <w:szCs w:val="18"/>
                <w:highlight w:val="none"/>
              </w:rPr>
              <w:t xml:space="preserve">  </w:t>
            </w:r>
            <w:r>
              <w:rPr>
                <w:rFonts w:hint="default" w:ascii="宋体" w:hAnsi="宋体" w:cs="宋体"/>
                <w:color w:val="auto"/>
                <w:spacing w:val="-5"/>
                <w:kern w:val="0"/>
                <w:sz w:val="18"/>
                <w:szCs w:val="18"/>
                <w:highlight w:val="none"/>
              </w:rPr>
              <w:t>格□</w:t>
            </w:r>
            <w:r>
              <w:rPr>
                <w:rFonts w:hint="default" w:ascii="宋体" w:hAnsi="宋体" w:cs="宋体"/>
                <w:color w:val="auto"/>
                <w:kern w:val="0"/>
                <w:sz w:val="18"/>
                <w:szCs w:val="18"/>
                <w:highlight w:val="none"/>
              </w:rPr>
              <w:t xml:space="preserve"> </w:t>
            </w:r>
            <w:r>
              <w:rPr>
                <w:rFonts w:hint="default" w:ascii="宋体" w:hAnsi="宋体" w:cs="宋体"/>
                <w:color w:val="auto"/>
                <w:spacing w:val="-3"/>
                <w:kern w:val="0"/>
                <w:sz w:val="18"/>
                <w:szCs w:val="18"/>
                <w:highlight w:val="none"/>
              </w:rPr>
              <w:t>不合格□</w:t>
            </w:r>
          </w:p>
        </w:tc>
        <w:tc>
          <w:tcPr>
            <w:tcW w:w="2556" w:type="dxa"/>
            <w:shd w:val="clear" w:color="auto" w:fill="auto"/>
            <w:noWrap w:val="0"/>
            <w:vAlign w:val="top"/>
          </w:tcPr>
          <w:p w14:paraId="3A4AAB98">
            <w:pPr>
              <w:spacing w:before="270" w:line="430" w:lineRule="auto"/>
              <w:ind w:left="926" w:right="914" w:hanging="2"/>
              <w:rPr>
                <w:rFonts w:hint="eastAsia" w:ascii="宋体" w:hAnsi="宋体" w:cs="宋体"/>
                <w:color w:val="auto"/>
                <w:kern w:val="0"/>
                <w:sz w:val="18"/>
                <w:szCs w:val="18"/>
                <w:highlight w:val="none"/>
              </w:rPr>
            </w:pPr>
            <w:r>
              <w:rPr>
                <w:rFonts w:hint="default" w:ascii="宋体" w:hAnsi="宋体" w:cs="宋体"/>
                <w:color w:val="auto"/>
                <w:spacing w:val="-5"/>
                <w:kern w:val="0"/>
                <w:sz w:val="18"/>
                <w:szCs w:val="18"/>
                <w:highlight w:val="none"/>
              </w:rPr>
              <w:t>合</w:t>
            </w:r>
            <w:r>
              <w:rPr>
                <w:rFonts w:hint="default" w:ascii="宋体" w:hAnsi="宋体" w:cs="宋体"/>
                <w:color w:val="auto"/>
                <w:spacing w:val="3"/>
                <w:kern w:val="0"/>
                <w:sz w:val="18"/>
                <w:szCs w:val="18"/>
                <w:highlight w:val="none"/>
              </w:rPr>
              <w:t xml:space="preserve">  </w:t>
            </w:r>
            <w:r>
              <w:rPr>
                <w:rFonts w:hint="default" w:ascii="宋体" w:hAnsi="宋体" w:cs="宋体"/>
                <w:color w:val="auto"/>
                <w:spacing w:val="-5"/>
                <w:kern w:val="0"/>
                <w:sz w:val="18"/>
                <w:szCs w:val="18"/>
                <w:highlight w:val="none"/>
              </w:rPr>
              <w:t>格□</w:t>
            </w:r>
            <w:r>
              <w:rPr>
                <w:rFonts w:hint="default" w:ascii="宋体" w:hAnsi="宋体" w:cs="宋体"/>
                <w:color w:val="auto"/>
                <w:kern w:val="0"/>
                <w:sz w:val="18"/>
                <w:szCs w:val="18"/>
                <w:highlight w:val="none"/>
              </w:rPr>
              <w:t xml:space="preserve"> </w:t>
            </w:r>
            <w:r>
              <w:rPr>
                <w:rFonts w:hint="default" w:ascii="宋体" w:hAnsi="宋体" w:cs="宋体"/>
                <w:color w:val="auto"/>
                <w:spacing w:val="-3"/>
                <w:kern w:val="0"/>
                <w:sz w:val="18"/>
                <w:szCs w:val="18"/>
                <w:highlight w:val="none"/>
              </w:rPr>
              <w:t>不合格□</w:t>
            </w:r>
          </w:p>
        </w:tc>
      </w:tr>
      <w:tr w14:paraId="4933D7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shd w:val="clear" w:color="auto" w:fill="auto"/>
            <w:noWrap w:val="0"/>
            <w:vAlign w:val="top"/>
          </w:tcPr>
          <w:p w14:paraId="2C3F38DB">
            <w:pPr>
              <w:spacing w:before="299" w:line="208" w:lineRule="auto"/>
              <w:ind w:left="185"/>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专业检测机构情</w:t>
            </w:r>
          </w:p>
          <w:p w14:paraId="6A6DF506">
            <w:pPr>
              <w:spacing w:line="298" w:lineRule="auto"/>
              <w:rPr>
                <w:rFonts w:hint="default" w:ascii="Arial" w:hAnsi="Arial" w:eastAsia="Arial" w:cs="Arial"/>
                <w:color w:val="auto"/>
                <w:kern w:val="0"/>
                <w:sz w:val="21"/>
                <w:szCs w:val="21"/>
                <w:highlight w:val="none"/>
              </w:rPr>
            </w:pPr>
          </w:p>
          <w:p w14:paraId="746B6665">
            <w:pPr>
              <w:spacing w:before="59" w:line="207" w:lineRule="auto"/>
              <w:ind w:left="545"/>
              <w:rPr>
                <w:rFonts w:hint="eastAsia" w:ascii="宋体" w:hAnsi="宋体" w:cs="宋体"/>
                <w:color w:val="auto"/>
                <w:kern w:val="0"/>
                <w:sz w:val="18"/>
                <w:szCs w:val="18"/>
                <w:highlight w:val="none"/>
              </w:rPr>
            </w:pPr>
            <w:r>
              <w:rPr>
                <w:rFonts w:hint="default" w:ascii="宋体" w:hAnsi="宋体" w:cs="宋体"/>
                <w:color w:val="auto"/>
                <w:spacing w:val="-3"/>
                <w:kern w:val="0"/>
                <w:sz w:val="18"/>
                <w:szCs w:val="18"/>
                <w:highlight w:val="none"/>
              </w:rPr>
              <w:t>况说明</w:t>
            </w:r>
          </w:p>
        </w:tc>
        <w:tc>
          <w:tcPr>
            <w:tcW w:w="12549" w:type="dxa"/>
            <w:gridSpan w:val="6"/>
            <w:shd w:val="clear" w:color="auto" w:fill="auto"/>
            <w:noWrap w:val="0"/>
            <w:vAlign w:val="top"/>
          </w:tcPr>
          <w:p w14:paraId="223BCDC9">
            <w:pPr>
              <w:rPr>
                <w:rFonts w:hint="default" w:ascii="Arial" w:hAnsi="Arial" w:eastAsia="Arial" w:cs="Arial"/>
                <w:color w:val="auto"/>
                <w:kern w:val="0"/>
                <w:sz w:val="21"/>
                <w:szCs w:val="21"/>
                <w:highlight w:val="none"/>
              </w:rPr>
            </w:pPr>
          </w:p>
        </w:tc>
      </w:tr>
      <w:tr w14:paraId="191DC8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1625" w:type="dxa"/>
            <w:shd w:val="clear" w:color="auto" w:fill="auto"/>
            <w:noWrap w:val="0"/>
            <w:vAlign w:val="top"/>
          </w:tcPr>
          <w:p w14:paraId="4AD5AAAD">
            <w:pPr>
              <w:spacing w:line="241" w:lineRule="auto"/>
              <w:rPr>
                <w:rFonts w:hint="default" w:ascii="Arial" w:hAnsi="Arial" w:eastAsia="Arial" w:cs="Arial"/>
                <w:color w:val="auto"/>
                <w:kern w:val="0"/>
                <w:sz w:val="21"/>
                <w:szCs w:val="21"/>
                <w:highlight w:val="none"/>
              </w:rPr>
            </w:pPr>
          </w:p>
          <w:p w14:paraId="3AE091F0">
            <w:pPr>
              <w:spacing w:before="58" w:line="207" w:lineRule="auto"/>
              <w:ind w:left="454"/>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存在问题</w:t>
            </w:r>
          </w:p>
          <w:p w14:paraId="20EBE585">
            <w:pPr>
              <w:spacing w:line="297" w:lineRule="auto"/>
              <w:rPr>
                <w:rFonts w:hint="default" w:ascii="Arial" w:hAnsi="Arial" w:eastAsia="Arial" w:cs="Arial"/>
                <w:color w:val="auto"/>
                <w:kern w:val="0"/>
                <w:sz w:val="21"/>
                <w:szCs w:val="21"/>
                <w:highlight w:val="none"/>
                <w:lang w:eastAsia="en-US"/>
              </w:rPr>
            </w:pPr>
          </w:p>
          <w:p w14:paraId="4F777774">
            <w:pPr>
              <w:spacing w:before="58" w:line="207" w:lineRule="auto"/>
              <w:ind w:left="365"/>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和改进意见</w:t>
            </w:r>
          </w:p>
        </w:tc>
        <w:tc>
          <w:tcPr>
            <w:tcW w:w="12549" w:type="dxa"/>
            <w:gridSpan w:val="6"/>
            <w:shd w:val="clear" w:color="auto" w:fill="auto"/>
            <w:noWrap w:val="0"/>
            <w:vAlign w:val="top"/>
          </w:tcPr>
          <w:p w14:paraId="727EDADC">
            <w:pPr>
              <w:rPr>
                <w:rFonts w:hint="default" w:ascii="Arial" w:hAnsi="Arial" w:eastAsia="Arial" w:cs="Arial"/>
                <w:color w:val="auto"/>
                <w:kern w:val="0"/>
                <w:sz w:val="21"/>
                <w:szCs w:val="21"/>
                <w:highlight w:val="none"/>
                <w:lang w:eastAsia="en-US"/>
              </w:rPr>
            </w:pPr>
          </w:p>
        </w:tc>
      </w:tr>
    </w:tbl>
    <w:p w14:paraId="507D55A4">
      <w:pPr>
        <w:rPr>
          <w:rFonts w:hint="default" w:ascii="Arial" w:hAnsi="Times New Roman" w:cs="Times New Roman"/>
          <w:color w:val="auto"/>
          <w:kern w:val="0"/>
          <w:sz w:val="21"/>
          <w:szCs w:val="24"/>
          <w:highlight w:val="none"/>
        </w:rPr>
      </w:pPr>
    </w:p>
    <w:p w14:paraId="4E5F2DB2">
      <w:pPr>
        <w:rPr>
          <w:rFonts w:ascii="Arial" w:hAnsi="Arial" w:eastAsia="Arial" w:cs="Arial"/>
          <w:color w:val="auto"/>
          <w:kern w:val="0"/>
          <w:sz w:val="21"/>
          <w:szCs w:val="21"/>
          <w:highlight w:val="none"/>
        </w:rPr>
      </w:pPr>
    </w:p>
    <w:p w14:paraId="741BC3C5">
      <w:pPr>
        <w:rPr>
          <w:rFonts w:ascii="Arial" w:hAnsi="Arial" w:eastAsia="Arial" w:cs="Arial"/>
          <w:color w:val="auto"/>
          <w:kern w:val="0"/>
          <w:sz w:val="21"/>
          <w:szCs w:val="21"/>
          <w:highlight w:val="none"/>
        </w:rPr>
      </w:pPr>
    </w:p>
    <w:p w14:paraId="5D5AD989">
      <w:pPr>
        <w:rPr>
          <w:rFonts w:ascii="Arial" w:hAnsi="Arial" w:eastAsia="Arial" w:cs="Arial"/>
          <w:color w:val="auto"/>
          <w:kern w:val="0"/>
          <w:sz w:val="21"/>
          <w:szCs w:val="21"/>
          <w:highlight w:val="none"/>
        </w:rPr>
      </w:pPr>
    </w:p>
    <w:p w14:paraId="39399B4F">
      <w:pPr>
        <w:rPr>
          <w:rFonts w:ascii="Arial" w:hAnsi="Arial" w:eastAsia="Arial" w:cs="Arial"/>
          <w:color w:val="auto"/>
          <w:kern w:val="0"/>
          <w:sz w:val="21"/>
          <w:szCs w:val="21"/>
          <w:highlight w:val="none"/>
        </w:rPr>
        <w:sectPr>
          <w:footerReference r:id="rId8" w:type="default"/>
          <w:pgSz w:w="16838" w:h="11906" w:orient="landscape"/>
          <w:pgMar w:top="1011" w:right="956" w:bottom="1380" w:left="1459" w:header="0" w:footer="1162" w:gutter="0"/>
          <w:pgNumType w:start="1"/>
          <w:cols w:space="1701" w:num="1"/>
          <w:docGrid w:linePitch="360" w:charSpace="0"/>
        </w:sectPr>
      </w:pPr>
    </w:p>
    <w:p w14:paraId="20C6B90C">
      <w:pPr>
        <w:rPr>
          <w:rFonts w:ascii="Arial" w:hAnsi="Arial" w:eastAsia="Arial" w:cs="Arial"/>
          <w:color w:val="auto"/>
          <w:kern w:val="0"/>
          <w:sz w:val="21"/>
          <w:szCs w:val="21"/>
          <w:highlight w:val="none"/>
        </w:rPr>
      </w:pPr>
    </w:p>
    <w:tbl>
      <w:tblPr>
        <w:tblStyle w:val="32"/>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5435"/>
        <w:gridCol w:w="7115"/>
      </w:tblGrid>
      <w:tr w14:paraId="0BCBB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624" w:type="dxa"/>
            <w:shd w:val="clear" w:color="auto" w:fill="auto"/>
            <w:noWrap w:val="0"/>
            <w:vAlign w:val="top"/>
          </w:tcPr>
          <w:p w14:paraId="6720D5BE">
            <w:pPr>
              <w:spacing w:line="301" w:lineRule="auto"/>
              <w:rPr>
                <w:rFonts w:hint="default" w:ascii="Arial" w:hAnsi="Arial" w:eastAsia="Arial" w:cs="Arial"/>
                <w:color w:val="auto"/>
                <w:kern w:val="0"/>
                <w:sz w:val="21"/>
                <w:szCs w:val="21"/>
                <w:highlight w:val="none"/>
                <w:lang w:eastAsia="en-US"/>
              </w:rPr>
            </w:pPr>
          </w:p>
          <w:p w14:paraId="6177CD2C">
            <w:pPr>
              <w:spacing w:before="58" w:line="207" w:lineRule="auto"/>
              <w:ind w:left="457"/>
              <w:rPr>
                <w:rFonts w:hint="eastAsia" w:ascii="宋体" w:hAnsi="宋体" w:cs="宋体"/>
                <w:color w:val="auto"/>
                <w:kern w:val="0"/>
                <w:sz w:val="18"/>
                <w:szCs w:val="18"/>
                <w:highlight w:val="none"/>
              </w:rPr>
            </w:pPr>
            <w:r>
              <w:rPr>
                <w:rFonts w:hint="default" w:ascii="宋体" w:hAnsi="宋体" w:cs="宋体"/>
                <w:color w:val="auto"/>
                <w:spacing w:val="-3"/>
                <w:kern w:val="0"/>
                <w:sz w:val="18"/>
                <w:szCs w:val="18"/>
                <w:highlight w:val="none"/>
              </w:rPr>
              <w:t>最终结论</w:t>
            </w:r>
          </w:p>
        </w:tc>
        <w:tc>
          <w:tcPr>
            <w:tcW w:w="12550" w:type="dxa"/>
            <w:gridSpan w:val="2"/>
            <w:shd w:val="clear" w:color="auto" w:fill="auto"/>
            <w:noWrap w:val="0"/>
            <w:vAlign w:val="top"/>
          </w:tcPr>
          <w:p w14:paraId="534B477E">
            <w:pPr>
              <w:spacing w:line="271" w:lineRule="auto"/>
              <w:rPr>
                <w:rFonts w:hint="default" w:ascii="Arial" w:hAnsi="Arial" w:eastAsia="Arial" w:cs="Arial"/>
                <w:color w:val="auto"/>
                <w:kern w:val="0"/>
                <w:sz w:val="21"/>
                <w:szCs w:val="21"/>
                <w:highlight w:val="none"/>
                <w:lang w:eastAsia="en-US"/>
              </w:rPr>
            </w:pPr>
          </w:p>
          <w:p w14:paraId="68A0EEFB">
            <w:pPr>
              <w:spacing w:before="58" w:line="240" w:lineRule="exact"/>
              <w:ind w:left="4210"/>
              <w:rPr>
                <w:rFonts w:hint="eastAsia" w:ascii="宋体" w:hAnsi="宋体" w:cs="宋体"/>
                <w:color w:val="auto"/>
                <w:kern w:val="0"/>
                <w:sz w:val="18"/>
                <w:szCs w:val="18"/>
                <w:highlight w:val="none"/>
              </w:rPr>
            </w:pPr>
            <w:r>
              <w:rPr>
                <w:rFonts w:hint="default" w:ascii="宋体" w:hAnsi="宋体" w:cs="宋体"/>
                <w:color w:val="auto"/>
                <w:spacing w:val="-2"/>
                <w:kern w:val="0"/>
                <w:position w:val="1"/>
                <w:sz w:val="18"/>
                <w:szCs w:val="18"/>
                <w:highlight w:val="none"/>
              </w:rPr>
              <w:t>合  格□</w:t>
            </w:r>
            <w:r>
              <w:rPr>
                <w:rFonts w:hint="default" w:ascii="宋体" w:hAnsi="宋体" w:cs="宋体"/>
                <w:color w:val="auto"/>
                <w:kern w:val="0"/>
                <w:position w:val="1"/>
                <w:sz w:val="18"/>
                <w:szCs w:val="18"/>
                <w:highlight w:val="none"/>
              </w:rPr>
              <w:t xml:space="preserve">                              </w:t>
            </w:r>
            <w:r>
              <w:rPr>
                <w:rFonts w:hint="default" w:ascii="宋体" w:hAnsi="宋体" w:cs="宋体"/>
                <w:color w:val="auto"/>
                <w:spacing w:val="-2"/>
                <w:kern w:val="0"/>
                <w:position w:val="1"/>
                <w:sz w:val="18"/>
                <w:szCs w:val="18"/>
                <w:highlight w:val="none"/>
              </w:rPr>
              <w:t>不合格□</w:t>
            </w:r>
          </w:p>
        </w:tc>
      </w:tr>
      <w:tr w14:paraId="16A21A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4" w:type="dxa"/>
            <w:shd w:val="clear" w:color="auto" w:fill="auto"/>
            <w:noWrap w:val="0"/>
            <w:vAlign w:val="top"/>
          </w:tcPr>
          <w:p w14:paraId="797DDAB3">
            <w:pPr>
              <w:spacing w:before="295" w:line="208" w:lineRule="auto"/>
              <w:ind w:left="274"/>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验收小组成员</w:t>
            </w:r>
          </w:p>
          <w:p w14:paraId="10750DEA">
            <w:pPr>
              <w:spacing w:line="298" w:lineRule="auto"/>
              <w:rPr>
                <w:rFonts w:hint="default" w:ascii="Arial" w:hAnsi="Arial" w:eastAsia="Arial" w:cs="Arial"/>
                <w:color w:val="auto"/>
                <w:kern w:val="0"/>
                <w:sz w:val="21"/>
                <w:szCs w:val="21"/>
                <w:highlight w:val="none"/>
                <w:lang w:eastAsia="en-US"/>
              </w:rPr>
            </w:pPr>
          </w:p>
          <w:p w14:paraId="3228B5C1">
            <w:pPr>
              <w:spacing w:before="58" w:line="208" w:lineRule="auto"/>
              <w:ind w:left="635"/>
              <w:rPr>
                <w:rFonts w:hint="eastAsia" w:ascii="宋体" w:hAnsi="宋体" w:cs="宋体"/>
                <w:color w:val="auto"/>
                <w:kern w:val="0"/>
                <w:sz w:val="18"/>
                <w:szCs w:val="18"/>
                <w:highlight w:val="none"/>
              </w:rPr>
            </w:pPr>
            <w:r>
              <w:rPr>
                <w:rFonts w:hint="default" w:ascii="宋体" w:hAnsi="宋体" w:cs="宋体"/>
                <w:color w:val="auto"/>
                <w:spacing w:val="-4"/>
                <w:kern w:val="0"/>
                <w:sz w:val="18"/>
                <w:szCs w:val="18"/>
                <w:highlight w:val="none"/>
              </w:rPr>
              <w:t>签字</w:t>
            </w:r>
          </w:p>
        </w:tc>
        <w:tc>
          <w:tcPr>
            <w:tcW w:w="12550" w:type="dxa"/>
            <w:gridSpan w:val="2"/>
            <w:shd w:val="clear" w:color="auto" w:fill="auto"/>
            <w:noWrap w:val="0"/>
            <w:vAlign w:val="top"/>
          </w:tcPr>
          <w:p w14:paraId="763BBC39">
            <w:pPr>
              <w:rPr>
                <w:rFonts w:hint="default" w:ascii="Arial" w:hAnsi="Arial" w:eastAsia="Arial" w:cs="Arial"/>
                <w:color w:val="auto"/>
                <w:kern w:val="0"/>
                <w:sz w:val="21"/>
                <w:szCs w:val="21"/>
                <w:highlight w:val="none"/>
                <w:lang w:eastAsia="en-US"/>
              </w:rPr>
            </w:pPr>
          </w:p>
        </w:tc>
      </w:tr>
      <w:tr w14:paraId="776CBF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59" w:type="dxa"/>
            <w:gridSpan w:val="2"/>
            <w:shd w:val="clear" w:color="auto" w:fill="auto"/>
            <w:noWrap w:val="0"/>
            <w:vAlign w:val="top"/>
          </w:tcPr>
          <w:p w14:paraId="492A4F0E">
            <w:pPr>
              <w:spacing w:before="297" w:line="208" w:lineRule="auto"/>
              <w:ind w:left="2814"/>
              <w:rPr>
                <w:rFonts w:hint="eastAsia" w:ascii="宋体" w:hAnsi="宋体" w:cs="宋体"/>
                <w:color w:val="auto"/>
                <w:kern w:val="0"/>
                <w:sz w:val="18"/>
                <w:szCs w:val="18"/>
                <w:highlight w:val="none"/>
              </w:rPr>
            </w:pPr>
            <w:r>
              <w:rPr>
                <w:rFonts w:hint="default" w:ascii="宋体" w:hAnsi="宋体" w:cs="宋体"/>
                <w:color w:val="auto"/>
                <w:spacing w:val="-1"/>
                <w:kern w:val="0"/>
                <w:sz w:val="18"/>
                <w:szCs w:val="18"/>
                <w:highlight w:val="none"/>
              </w:rPr>
              <w:t>采购代理机构意见</w:t>
            </w:r>
          </w:p>
        </w:tc>
        <w:tc>
          <w:tcPr>
            <w:tcW w:w="7115" w:type="dxa"/>
            <w:shd w:val="clear" w:color="auto" w:fill="auto"/>
            <w:noWrap w:val="0"/>
            <w:vAlign w:val="top"/>
          </w:tcPr>
          <w:p w14:paraId="1077B52B">
            <w:pPr>
              <w:spacing w:before="297" w:line="207" w:lineRule="auto"/>
              <w:ind w:left="3111"/>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采购人意见</w:t>
            </w:r>
          </w:p>
        </w:tc>
      </w:tr>
      <w:tr w14:paraId="61DFC8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7059" w:type="dxa"/>
            <w:gridSpan w:val="2"/>
            <w:shd w:val="clear" w:color="auto" w:fill="auto"/>
            <w:noWrap w:val="0"/>
            <w:vAlign w:val="top"/>
          </w:tcPr>
          <w:p w14:paraId="3A8D3EAD">
            <w:pPr>
              <w:spacing w:line="255" w:lineRule="auto"/>
              <w:rPr>
                <w:rFonts w:hint="default" w:ascii="Arial" w:hAnsi="Arial" w:eastAsia="Arial" w:cs="Arial"/>
                <w:color w:val="auto"/>
                <w:kern w:val="0"/>
                <w:sz w:val="21"/>
                <w:szCs w:val="21"/>
                <w:highlight w:val="none"/>
              </w:rPr>
            </w:pPr>
          </w:p>
          <w:p w14:paraId="22A64D1A">
            <w:pPr>
              <w:spacing w:line="255" w:lineRule="auto"/>
              <w:rPr>
                <w:rFonts w:hint="default" w:ascii="Arial" w:hAnsi="Arial" w:eastAsia="Arial" w:cs="Arial"/>
                <w:color w:val="auto"/>
                <w:kern w:val="0"/>
                <w:sz w:val="21"/>
                <w:szCs w:val="21"/>
                <w:highlight w:val="none"/>
              </w:rPr>
            </w:pPr>
          </w:p>
          <w:p w14:paraId="5AF64996">
            <w:pPr>
              <w:spacing w:line="255" w:lineRule="auto"/>
              <w:rPr>
                <w:rFonts w:hint="default" w:ascii="Arial" w:hAnsi="Arial" w:eastAsia="Arial" w:cs="Arial"/>
                <w:color w:val="auto"/>
                <w:kern w:val="0"/>
                <w:sz w:val="21"/>
                <w:szCs w:val="21"/>
                <w:highlight w:val="none"/>
              </w:rPr>
            </w:pPr>
          </w:p>
          <w:p w14:paraId="635C4321">
            <w:pPr>
              <w:spacing w:before="59" w:line="238" w:lineRule="exact"/>
              <w:ind w:left="113"/>
              <w:rPr>
                <w:rFonts w:hint="eastAsia" w:ascii="宋体" w:hAnsi="宋体" w:cs="宋体"/>
                <w:color w:val="auto"/>
                <w:kern w:val="0"/>
                <w:sz w:val="18"/>
                <w:szCs w:val="18"/>
                <w:highlight w:val="none"/>
              </w:rPr>
            </w:pPr>
            <w:r>
              <w:rPr>
                <w:rFonts w:hint="default" w:ascii="宋体" w:hAnsi="宋体" w:cs="宋体"/>
                <w:color w:val="auto"/>
                <w:spacing w:val="1"/>
                <w:kern w:val="0"/>
                <w:position w:val="1"/>
                <w:sz w:val="18"/>
                <w:szCs w:val="18"/>
                <w:highlight w:val="none"/>
              </w:rPr>
              <w:t>经办人：         负责人</w:t>
            </w:r>
            <w:r>
              <w:rPr>
                <w:rFonts w:hint="default" w:ascii="宋体" w:hAnsi="宋体" w:cs="宋体"/>
                <w:color w:val="auto"/>
                <w:spacing w:val="-18"/>
                <w:kern w:val="0"/>
                <w:position w:val="1"/>
                <w:sz w:val="18"/>
                <w:szCs w:val="18"/>
                <w:highlight w:val="none"/>
              </w:rPr>
              <w:t>：</w:t>
            </w:r>
            <w:r>
              <w:rPr>
                <w:rFonts w:hint="default" w:ascii="宋体" w:hAnsi="宋体" w:cs="宋体"/>
                <w:color w:val="auto"/>
                <w:kern w:val="0"/>
                <w:position w:val="1"/>
                <w:sz w:val="18"/>
                <w:szCs w:val="18"/>
                <w:highlight w:val="none"/>
              </w:rPr>
              <w:t xml:space="preserve">           </w:t>
            </w:r>
            <w:r>
              <w:rPr>
                <w:rFonts w:hint="default" w:ascii="宋体" w:hAnsi="宋体" w:cs="宋体"/>
                <w:color w:val="auto"/>
                <w:spacing w:val="-18"/>
                <w:kern w:val="0"/>
                <w:position w:val="1"/>
                <w:sz w:val="18"/>
                <w:szCs w:val="18"/>
                <w:highlight w:val="none"/>
              </w:rPr>
              <w:t>（</w:t>
            </w:r>
            <w:r>
              <w:rPr>
                <w:rFonts w:hint="default" w:ascii="宋体" w:hAnsi="宋体" w:cs="宋体"/>
                <w:color w:val="auto"/>
                <w:spacing w:val="1"/>
                <w:kern w:val="0"/>
                <w:position w:val="1"/>
                <w:sz w:val="18"/>
                <w:szCs w:val="18"/>
                <w:highlight w:val="none"/>
              </w:rPr>
              <w:t>采购代理机构公章）</w:t>
            </w:r>
          </w:p>
        </w:tc>
        <w:tc>
          <w:tcPr>
            <w:tcW w:w="7115" w:type="dxa"/>
            <w:shd w:val="clear" w:color="auto" w:fill="auto"/>
            <w:noWrap w:val="0"/>
            <w:vAlign w:val="top"/>
          </w:tcPr>
          <w:p w14:paraId="1784DEAD">
            <w:pPr>
              <w:spacing w:line="255" w:lineRule="auto"/>
              <w:rPr>
                <w:rFonts w:hint="default" w:ascii="Arial" w:hAnsi="Arial" w:eastAsia="Arial" w:cs="Arial"/>
                <w:color w:val="auto"/>
                <w:kern w:val="0"/>
                <w:sz w:val="21"/>
                <w:szCs w:val="21"/>
                <w:highlight w:val="none"/>
              </w:rPr>
            </w:pPr>
          </w:p>
          <w:p w14:paraId="38D0FFFC">
            <w:pPr>
              <w:spacing w:line="255" w:lineRule="auto"/>
              <w:rPr>
                <w:rFonts w:hint="default" w:ascii="Arial" w:hAnsi="Arial" w:eastAsia="Arial" w:cs="Arial"/>
                <w:color w:val="auto"/>
                <w:kern w:val="0"/>
                <w:sz w:val="21"/>
                <w:szCs w:val="21"/>
                <w:highlight w:val="none"/>
              </w:rPr>
            </w:pPr>
          </w:p>
          <w:p w14:paraId="48CD6C7E">
            <w:pPr>
              <w:spacing w:line="255" w:lineRule="auto"/>
              <w:rPr>
                <w:rFonts w:hint="default" w:ascii="Arial" w:hAnsi="Arial" w:eastAsia="Arial" w:cs="Arial"/>
                <w:color w:val="auto"/>
                <w:kern w:val="0"/>
                <w:sz w:val="21"/>
                <w:szCs w:val="21"/>
                <w:highlight w:val="none"/>
              </w:rPr>
            </w:pPr>
          </w:p>
          <w:p w14:paraId="77875550">
            <w:pPr>
              <w:spacing w:before="59" w:line="238" w:lineRule="exact"/>
              <w:ind w:left="115"/>
              <w:rPr>
                <w:rFonts w:hint="eastAsia" w:ascii="宋体" w:hAnsi="宋体" w:cs="宋体"/>
                <w:color w:val="auto"/>
                <w:kern w:val="0"/>
                <w:sz w:val="18"/>
                <w:szCs w:val="18"/>
                <w:highlight w:val="none"/>
              </w:rPr>
            </w:pPr>
            <w:r>
              <w:rPr>
                <w:rFonts w:hint="default" w:ascii="宋体" w:hAnsi="宋体" w:cs="宋体"/>
                <w:color w:val="auto"/>
                <w:spacing w:val="1"/>
                <w:kern w:val="0"/>
                <w:position w:val="1"/>
                <w:sz w:val="18"/>
                <w:szCs w:val="18"/>
                <w:highlight w:val="none"/>
              </w:rPr>
              <w:t>经办人：         负责人</w:t>
            </w:r>
            <w:r>
              <w:rPr>
                <w:rFonts w:hint="default" w:ascii="宋体" w:hAnsi="宋体" w:cs="宋体"/>
                <w:color w:val="auto"/>
                <w:spacing w:val="-17"/>
                <w:kern w:val="0"/>
                <w:position w:val="1"/>
                <w:sz w:val="18"/>
                <w:szCs w:val="18"/>
                <w:highlight w:val="none"/>
              </w:rPr>
              <w:t>：</w:t>
            </w:r>
            <w:r>
              <w:rPr>
                <w:rFonts w:hint="default" w:ascii="宋体" w:hAnsi="宋体" w:cs="宋体"/>
                <w:color w:val="auto"/>
                <w:kern w:val="0"/>
                <w:position w:val="1"/>
                <w:sz w:val="18"/>
                <w:szCs w:val="18"/>
                <w:highlight w:val="none"/>
              </w:rPr>
              <w:t xml:space="preserve">               </w:t>
            </w:r>
            <w:r>
              <w:rPr>
                <w:rFonts w:hint="default" w:ascii="宋体" w:hAnsi="宋体" w:cs="宋体"/>
                <w:color w:val="auto"/>
                <w:spacing w:val="-17"/>
                <w:kern w:val="0"/>
                <w:position w:val="1"/>
                <w:sz w:val="18"/>
                <w:szCs w:val="18"/>
                <w:highlight w:val="none"/>
              </w:rPr>
              <w:t>（</w:t>
            </w:r>
            <w:r>
              <w:rPr>
                <w:rFonts w:hint="default" w:ascii="宋体" w:hAnsi="宋体" w:cs="宋体"/>
                <w:color w:val="auto"/>
                <w:spacing w:val="1"/>
                <w:kern w:val="0"/>
                <w:position w:val="1"/>
                <w:sz w:val="18"/>
                <w:szCs w:val="18"/>
                <w:highlight w:val="none"/>
              </w:rPr>
              <w:t>采购人公章）</w:t>
            </w:r>
          </w:p>
        </w:tc>
      </w:tr>
      <w:tr w14:paraId="433B40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14174" w:type="dxa"/>
            <w:gridSpan w:val="3"/>
            <w:shd w:val="clear" w:color="auto" w:fill="auto"/>
            <w:noWrap w:val="0"/>
            <w:vAlign w:val="top"/>
          </w:tcPr>
          <w:p w14:paraId="64E78EDC">
            <w:pPr>
              <w:spacing w:before="299" w:line="207" w:lineRule="auto"/>
              <w:ind w:left="112"/>
              <w:rPr>
                <w:rFonts w:hint="eastAsia" w:ascii="宋体" w:hAnsi="宋体" w:cs="宋体"/>
                <w:color w:val="auto"/>
                <w:kern w:val="0"/>
                <w:sz w:val="18"/>
                <w:szCs w:val="18"/>
                <w:highlight w:val="none"/>
              </w:rPr>
            </w:pPr>
            <w:r>
              <w:rPr>
                <w:rFonts w:hint="default" w:ascii="宋体" w:hAnsi="宋体" w:cs="宋体"/>
                <w:color w:val="auto"/>
                <w:spacing w:val="-2"/>
                <w:kern w:val="0"/>
                <w:sz w:val="18"/>
                <w:szCs w:val="18"/>
                <w:highlight w:val="none"/>
              </w:rPr>
              <w:t>供应商确认：</w:t>
            </w:r>
          </w:p>
          <w:p w14:paraId="3DABEA0A">
            <w:pPr>
              <w:spacing w:line="275" w:lineRule="auto"/>
              <w:rPr>
                <w:rFonts w:hint="default" w:ascii="Arial" w:hAnsi="Arial" w:eastAsia="Arial" w:cs="Arial"/>
                <w:color w:val="auto"/>
                <w:kern w:val="0"/>
                <w:sz w:val="21"/>
                <w:szCs w:val="21"/>
                <w:highlight w:val="none"/>
              </w:rPr>
            </w:pPr>
          </w:p>
          <w:p w14:paraId="0256B611">
            <w:pPr>
              <w:spacing w:line="275" w:lineRule="auto"/>
              <w:rPr>
                <w:rFonts w:hint="default" w:ascii="Arial" w:hAnsi="Arial" w:eastAsia="Arial" w:cs="Arial"/>
                <w:color w:val="auto"/>
                <w:kern w:val="0"/>
                <w:sz w:val="21"/>
                <w:szCs w:val="21"/>
                <w:highlight w:val="none"/>
              </w:rPr>
            </w:pPr>
          </w:p>
          <w:p w14:paraId="398B8D71">
            <w:pPr>
              <w:spacing w:line="275" w:lineRule="auto"/>
              <w:rPr>
                <w:rFonts w:hint="default" w:ascii="Arial" w:hAnsi="Arial" w:eastAsia="Arial" w:cs="Arial"/>
                <w:color w:val="auto"/>
                <w:kern w:val="0"/>
                <w:sz w:val="21"/>
                <w:szCs w:val="21"/>
                <w:highlight w:val="none"/>
              </w:rPr>
            </w:pPr>
          </w:p>
          <w:p w14:paraId="16D41823">
            <w:pPr>
              <w:spacing w:before="58" w:line="239" w:lineRule="exact"/>
              <w:ind w:left="117"/>
              <w:rPr>
                <w:rFonts w:hint="eastAsia" w:ascii="宋体" w:hAnsi="宋体" w:cs="宋体"/>
                <w:color w:val="auto"/>
                <w:kern w:val="0"/>
                <w:sz w:val="18"/>
                <w:szCs w:val="18"/>
                <w:highlight w:val="none"/>
              </w:rPr>
            </w:pPr>
            <w:r>
              <w:rPr>
                <w:rFonts w:hint="default" w:ascii="宋体" w:hAnsi="宋体" w:cs="宋体"/>
                <w:color w:val="auto"/>
                <w:spacing w:val="-1"/>
                <w:kern w:val="0"/>
                <w:position w:val="1"/>
                <w:sz w:val="18"/>
                <w:szCs w:val="18"/>
                <w:highlight w:val="none"/>
              </w:rPr>
              <w:t>（单位公章或授权代表签字）</w:t>
            </w:r>
          </w:p>
        </w:tc>
      </w:tr>
    </w:tbl>
    <w:p w14:paraId="61D560E7">
      <w:pPr>
        <w:spacing w:before="296" w:line="211" w:lineRule="auto"/>
        <w:ind w:left="85"/>
        <w:rPr>
          <w:rFonts w:hint="eastAsia" w:ascii="宋体" w:hAnsi="宋体" w:cs="宋体"/>
          <w:color w:val="auto"/>
          <w:kern w:val="0"/>
          <w:sz w:val="18"/>
          <w:szCs w:val="18"/>
          <w:highlight w:val="none"/>
        </w:rPr>
      </w:pPr>
      <w:r>
        <w:rPr>
          <w:rFonts w:hint="default" w:ascii="宋体" w:hAnsi="宋体" w:cs="宋体"/>
          <w:color w:val="auto"/>
          <w:kern w:val="0"/>
          <w:sz w:val="18"/>
          <w:szCs w:val="18"/>
          <w:highlight w:val="none"/>
        </w:rPr>
        <w:t>说明：1.该表为服务类项目履约验收的参考样表，采购人或采购代理机构可以</w:t>
      </w:r>
      <w:r>
        <w:rPr>
          <w:rFonts w:hint="default" w:ascii="宋体" w:hAnsi="宋体" w:cs="宋体"/>
          <w:color w:val="auto"/>
          <w:spacing w:val="-1"/>
          <w:kern w:val="0"/>
          <w:sz w:val="18"/>
          <w:szCs w:val="18"/>
          <w:highlight w:val="none"/>
        </w:rPr>
        <w:t>根据工作实际进行调整。</w:t>
      </w:r>
    </w:p>
    <w:p w14:paraId="3322E3C7">
      <w:pPr>
        <w:spacing w:line="360" w:lineRule="auto"/>
        <w:ind w:firstLine="360" w:firstLineChars="200"/>
        <w:contextualSpacing/>
        <w:rPr>
          <w:rFonts w:hint="eastAsia" w:ascii="宋体" w:hAnsi="宋体" w:cs="宋体"/>
          <w:color w:val="auto"/>
          <w:kern w:val="2"/>
          <w:sz w:val="21"/>
          <w:szCs w:val="21"/>
          <w:highlight w:val="none"/>
          <w:lang w:val="zh-CN"/>
        </w:rPr>
      </w:pPr>
      <w:r>
        <w:rPr>
          <w:rFonts w:hint="default" w:ascii="宋体" w:hAnsi="宋体" w:cs="宋体"/>
          <w:color w:val="auto"/>
          <w:kern w:val="0"/>
          <w:sz w:val="18"/>
          <w:szCs w:val="18"/>
          <w:highlight w:val="none"/>
        </w:rPr>
        <w:t>2.未委托采购代理机构开展履约验收工作的，无需填写“</w:t>
      </w:r>
      <w:r>
        <w:rPr>
          <w:rFonts w:hint="default" w:ascii="宋体" w:hAnsi="宋体" w:cs="宋体"/>
          <w:color w:val="auto"/>
          <w:spacing w:val="-1"/>
          <w:kern w:val="0"/>
          <w:sz w:val="18"/>
          <w:szCs w:val="18"/>
          <w:highlight w:val="none"/>
        </w:rPr>
        <w:t>采购代理机构意见</w:t>
      </w:r>
      <w:r>
        <w:rPr>
          <w:rFonts w:hint="default" w:ascii="宋体" w:hAnsi="宋体" w:cs="宋体"/>
          <w:color w:val="auto"/>
          <w:spacing w:val="-66"/>
          <w:kern w:val="0"/>
          <w:sz w:val="18"/>
          <w:szCs w:val="18"/>
          <w:highlight w:val="none"/>
        </w:rPr>
        <w:t xml:space="preserve"> </w:t>
      </w:r>
      <w:r>
        <w:rPr>
          <w:rFonts w:hint="default" w:ascii="宋体" w:hAnsi="宋体" w:cs="宋体"/>
          <w:color w:val="auto"/>
          <w:spacing w:val="-1"/>
          <w:kern w:val="0"/>
          <w:sz w:val="18"/>
          <w:szCs w:val="18"/>
          <w:highlight w:val="none"/>
        </w:rPr>
        <w:t>”。</w:t>
      </w:r>
    </w:p>
    <w:p w14:paraId="3EAF5C7F">
      <w:pPr>
        <w:rPr>
          <w:rFonts w:ascii="Arial" w:hAnsi="Arial" w:eastAsia="Arial" w:cs="Arial"/>
          <w:color w:val="auto"/>
          <w:kern w:val="0"/>
          <w:sz w:val="21"/>
          <w:szCs w:val="21"/>
          <w:highlight w:val="none"/>
        </w:rPr>
        <w:sectPr>
          <w:footerReference r:id="rId9" w:type="default"/>
          <w:pgSz w:w="16838" w:h="11906" w:orient="landscape"/>
          <w:pgMar w:top="1011" w:right="956" w:bottom="1380" w:left="1459" w:header="0" w:footer="1162" w:gutter="0"/>
          <w:pgNumType w:start="1"/>
          <w:cols w:space="1701" w:num="1"/>
          <w:docGrid w:linePitch="360" w:charSpace="0"/>
        </w:sectPr>
      </w:pPr>
    </w:p>
    <w:p w14:paraId="498F8775">
      <w:pPr>
        <w:spacing w:line="360" w:lineRule="auto"/>
        <w:jc w:val="center"/>
        <w:outlineLvl w:val="0"/>
        <w:rPr>
          <w:rFonts w:hint="eastAsia" w:ascii="宋体"/>
          <w:b/>
          <w:color w:val="auto"/>
          <w:sz w:val="44"/>
          <w:szCs w:val="44"/>
          <w:highlight w:val="none"/>
        </w:rPr>
      </w:pPr>
      <w:r>
        <w:rPr>
          <w:rFonts w:hint="eastAsia" w:ascii="宋体"/>
          <w:b/>
          <w:color w:val="auto"/>
          <w:sz w:val="44"/>
          <w:szCs w:val="44"/>
          <w:highlight w:val="none"/>
        </w:rPr>
        <w:t>第四部分 投标文件格式</w:t>
      </w:r>
      <w:bookmarkEnd w:id="31"/>
    </w:p>
    <w:p w14:paraId="17C88ECC">
      <w:pPr>
        <w:spacing w:line="380" w:lineRule="exact"/>
        <w:jc w:val="center"/>
        <w:rPr>
          <w:rFonts w:eastAsia="黑体"/>
          <w:b/>
          <w:color w:val="auto"/>
          <w:sz w:val="32"/>
          <w:highlight w:val="none"/>
        </w:rPr>
      </w:pPr>
    </w:p>
    <w:p w14:paraId="1AE280AA">
      <w:pPr>
        <w:rPr>
          <w:rFonts w:hint="eastAsia"/>
          <w:color w:val="auto"/>
          <w:highlight w:val="none"/>
        </w:rPr>
      </w:pPr>
    </w:p>
    <w:p w14:paraId="2477D205">
      <w:pPr>
        <w:spacing w:line="360" w:lineRule="auto"/>
        <w:jc w:val="left"/>
        <w:rPr>
          <w:rFonts w:ascii="宋体" w:hAnsi="宋体"/>
          <w:color w:val="auto"/>
          <w:sz w:val="24"/>
          <w:highlight w:val="none"/>
        </w:rPr>
      </w:pPr>
      <w:r>
        <w:rPr>
          <w:rFonts w:hint="eastAsia" w:ascii="宋体" w:hAnsi="宋体"/>
          <w:color w:val="auto"/>
          <w:sz w:val="24"/>
          <w:highlight w:val="none"/>
        </w:rPr>
        <w:t>说明：</w:t>
      </w:r>
    </w:p>
    <w:p w14:paraId="19C70AE6">
      <w:pPr>
        <w:spacing w:line="360" w:lineRule="auto"/>
        <w:jc w:val="lef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对本章所有的投标书格式</w:t>
      </w:r>
      <w:r>
        <w:rPr>
          <w:rFonts w:ascii="宋体" w:hAnsi="宋体"/>
          <w:color w:val="auto"/>
          <w:sz w:val="24"/>
          <w:highlight w:val="none"/>
        </w:rPr>
        <w:t>，投标方可根据自身情况进行补充和修改，但补充和修改不得造成与本格式内容有实质性的违背。</w:t>
      </w:r>
    </w:p>
    <w:p w14:paraId="701BA8CB">
      <w:pPr>
        <w:jc w:val="left"/>
        <w:rPr>
          <w:rFonts w:ascii="宋体" w:hAnsi="宋体"/>
          <w:b/>
          <w:color w:val="auto"/>
          <w:sz w:val="28"/>
          <w:highlight w:val="none"/>
        </w:rPr>
      </w:pPr>
    </w:p>
    <w:p w14:paraId="7FAA7EBC">
      <w:pPr>
        <w:jc w:val="left"/>
        <w:rPr>
          <w:rFonts w:hint="eastAsia" w:ascii="宋体" w:hAnsi="宋体"/>
          <w:color w:val="auto"/>
          <w:sz w:val="24"/>
          <w:highlight w:val="none"/>
        </w:rPr>
      </w:pPr>
    </w:p>
    <w:p w14:paraId="19693F6D">
      <w:pPr>
        <w:jc w:val="left"/>
        <w:rPr>
          <w:rFonts w:hint="eastAsia" w:ascii="宋体" w:hAnsi="宋体"/>
          <w:color w:val="auto"/>
          <w:sz w:val="24"/>
          <w:highlight w:val="none"/>
        </w:rPr>
      </w:pPr>
    </w:p>
    <w:p w14:paraId="0385AF8E">
      <w:pPr>
        <w:jc w:val="left"/>
        <w:rPr>
          <w:rFonts w:hint="eastAsia" w:ascii="宋体" w:hAnsi="宋体"/>
          <w:color w:val="auto"/>
          <w:sz w:val="24"/>
          <w:highlight w:val="none"/>
        </w:rPr>
      </w:pPr>
    </w:p>
    <w:p w14:paraId="75B69A5B">
      <w:pPr>
        <w:jc w:val="left"/>
        <w:rPr>
          <w:rFonts w:ascii="宋体" w:hAnsi="宋体"/>
          <w:color w:val="auto"/>
          <w:sz w:val="24"/>
          <w:highlight w:val="none"/>
        </w:rPr>
      </w:pPr>
    </w:p>
    <w:p w14:paraId="247440D6">
      <w:pPr>
        <w:jc w:val="left"/>
        <w:rPr>
          <w:rFonts w:ascii="宋体" w:hAnsi="宋体"/>
          <w:color w:val="auto"/>
          <w:sz w:val="24"/>
          <w:highlight w:val="none"/>
        </w:rPr>
      </w:pPr>
    </w:p>
    <w:p w14:paraId="730A6EE7">
      <w:pPr>
        <w:jc w:val="left"/>
        <w:rPr>
          <w:rFonts w:ascii="宋体" w:hAnsi="宋体"/>
          <w:color w:val="auto"/>
          <w:sz w:val="24"/>
          <w:highlight w:val="none"/>
        </w:rPr>
      </w:pPr>
    </w:p>
    <w:p w14:paraId="0B4CE9F9">
      <w:pPr>
        <w:jc w:val="left"/>
        <w:rPr>
          <w:rFonts w:hint="eastAsia" w:ascii="宋体" w:hAnsi="宋体"/>
          <w:color w:val="auto"/>
          <w:sz w:val="24"/>
          <w:highlight w:val="none"/>
        </w:rPr>
      </w:pPr>
    </w:p>
    <w:p w14:paraId="2DD4B67D">
      <w:pPr>
        <w:jc w:val="left"/>
        <w:rPr>
          <w:rFonts w:hint="eastAsia" w:ascii="宋体" w:hAnsi="宋体"/>
          <w:color w:val="auto"/>
          <w:sz w:val="24"/>
          <w:highlight w:val="none"/>
        </w:rPr>
      </w:pPr>
    </w:p>
    <w:p w14:paraId="61F3594D">
      <w:pPr>
        <w:jc w:val="left"/>
        <w:rPr>
          <w:rFonts w:hint="eastAsia" w:ascii="宋体" w:hAnsi="宋体"/>
          <w:color w:val="auto"/>
          <w:sz w:val="24"/>
          <w:highlight w:val="none"/>
        </w:rPr>
      </w:pPr>
    </w:p>
    <w:p w14:paraId="3A7187C1">
      <w:pPr>
        <w:jc w:val="left"/>
        <w:rPr>
          <w:rFonts w:hint="eastAsia" w:ascii="宋体" w:hAnsi="宋体"/>
          <w:color w:val="auto"/>
          <w:sz w:val="24"/>
          <w:highlight w:val="none"/>
        </w:rPr>
      </w:pPr>
    </w:p>
    <w:p w14:paraId="63BF0246">
      <w:pPr>
        <w:jc w:val="left"/>
        <w:rPr>
          <w:rFonts w:hint="eastAsia" w:ascii="宋体" w:hAnsi="宋体"/>
          <w:color w:val="auto"/>
          <w:sz w:val="24"/>
          <w:highlight w:val="none"/>
        </w:rPr>
      </w:pPr>
    </w:p>
    <w:p w14:paraId="437B2086">
      <w:pPr>
        <w:rPr>
          <w:rFonts w:hint="eastAsia"/>
          <w:color w:val="auto"/>
          <w:highlight w:val="none"/>
        </w:rPr>
      </w:pPr>
    </w:p>
    <w:p w14:paraId="27AC90B6">
      <w:pPr>
        <w:rPr>
          <w:rFonts w:hint="eastAsia"/>
          <w:color w:val="auto"/>
          <w:highlight w:val="none"/>
        </w:rPr>
      </w:pPr>
    </w:p>
    <w:p w14:paraId="7D9DADF9">
      <w:pPr>
        <w:rPr>
          <w:rFonts w:hint="eastAsia"/>
          <w:color w:val="auto"/>
          <w:highlight w:val="none"/>
        </w:rPr>
      </w:pPr>
    </w:p>
    <w:p w14:paraId="73A3DB39">
      <w:pPr>
        <w:rPr>
          <w:rFonts w:hint="eastAsia"/>
          <w:color w:val="auto"/>
          <w:highlight w:val="none"/>
        </w:rPr>
      </w:pPr>
    </w:p>
    <w:p w14:paraId="468A0CEB">
      <w:pPr>
        <w:rPr>
          <w:rFonts w:hint="eastAsia"/>
          <w:color w:val="auto"/>
          <w:highlight w:val="none"/>
        </w:rPr>
      </w:pPr>
    </w:p>
    <w:p w14:paraId="4250C1E0">
      <w:pPr>
        <w:pStyle w:val="262"/>
        <w:rPr>
          <w:rFonts w:hint="eastAsia"/>
          <w:color w:val="auto"/>
          <w:highlight w:val="none"/>
        </w:rPr>
      </w:pPr>
    </w:p>
    <w:bookmarkEnd w:id="23"/>
    <w:p w14:paraId="0B12848D">
      <w:pPr>
        <w:rPr>
          <w:rFonts w:hint="eastAsia"/>
          <w:b/>
          <w:color w:val="auto"/>
          <w:sz w:val="44"/>
          <w:szCs w:val="44"/>
          <w:highlight w:val="none"/>
        </w:rPr>
      </w:pPr>
    </w:p>
    <w:p w14:paraId="78B010C7">
      <w:pPr>
        <w:rPr>
          <w:b/>
          <w:color w:val="auto"/>
          <w:sz w:val="44"/>
          <w:szCs w:val="44"/>
          <w:highlight w:val="none"/>
        </w:rPr>
      </w:pPr>
      <w:r>
        <w:rPr>
          <w:b/>
          <w:color w:val="auto"/>
          <w:sz w:val="44"/>
          <w:szCs w:val="44"/>
          <w:highlight w:val="none"/>
        </w:rPr>
        <w:br w:type="page" w:clear="all"/>
      </w:r>
      <w:r>
        <w:rPr>
          <w:b/>
          <w:color w:val="auto"/>
          <w:sz w:val="44"/>
          <w:szCs w:val="44"/>
          <w:highlight w:val="none"/>
        </w:rPr>
        <w:t>封面：</w:t>
      </w:r>
    </w:p>
    <w:p w14:paraId="329B8690">
      <w:pPr>
        <w:jc w:val="center"/>
        <w:rPr>
          <w:rFonts w:hint="eastAsia" w:ascii="黑体" w:hAnsi="宋体" w:eastAsia="黑体"/>
          <w:color w:val="auto"/>
          <w:sz w:val="36"/>
          <w:highlight w:val="none"/>
        </w:rPr>
      </w:pPr>
      <w:r>
        <w:rPr>
          <w:rFonts w:hint="eastAsia"/>
          <w:b/>
          <w:color w:val="auto"/>
          <w:sz w:val="72"/>
          <w:szCs w:val="72"/>
          <w:highlight w:val="none"/>
        </w:rPr>
        <w:t xml:space="preserve">             </w:t>
      </w:r>
    </w:p>
    <w:p w14:paraId="6CA9FBE2">
      <w:pPr>
        <w:pStyle w:val="198"/>
        <w:rPr>
          <w:color w:val="auto"/>
          <w:highlight w:val="none"/>
        </w:rPr>
      </w:pPr>
    </w:p>
    <w:p w14:paraId="05D35387">
      <w:pPr>
        <w:jc w:val="center"/>
        <w:rPr>
          <w:b/>
          <w:color w:val="auto"/>
          <w:sz w:val="72"/>
          <w:szCs w:val="72"/>
          <w:highlight w:val="none"/>
        </w:rPr>
      </w:pPr>
    </w:p>
    <w:p w14:paraId="05BD0C07">
      <w:pPr>
        <w:jc w:val="center"/>
        <w:rPr>
          <w:b/>
          <w:color w:val="auto"/>
          <w:sz w:val="72"/>
          <w:szCs w:val="72"/>
          <w:highlight w:val="none"/>
        </w:rPr>
      </w:pPr>
      <w:r>
        <w:rPr>
          <w:b/>
          <w:color w:val="auto"/>
          <w:sz w:val="72"/>
          <w:szCs w:val="72"/>
          <w:highlight w:val="none"/>
        </w:rPr>
        <w:t>投</w:t>
      </w:r>
      <w:r>
        <w:rPr>
          <w:rFonts w:hint="eastAsia"/>
          <w:b/>
          <w:color w:val="auto"/>
          <w:sz w:val="72"/>
          <w:szCs w:val="72"/>
          <w:highlight w:val="none"/>
        </w:rPr>
        <w:t xml:space="preserve"> </w:t>
      </w:r>
      <w:r>
        <w:rPr>
          <w:b/>
          <w:color w:val="auto"/>
          <w:sz w:val="72"/>
          <w:szCs w:val="72"/>
          <w:highlight w:val="none"/>
        </w:rPr>
        <w:t>标</w:t>
      </w:r>
      <w:r>
        <w:rPr>
          <w:rFonts w:hint="eastAsia"/>
          <w:b/>
          <w:color w:val="auto"/>
          <w:sz w:val="72"/>
          <w:szCs w:val="72"/>
          <w:highlight w:val="none"/>
        </w:rPr>
        <w:t xml:space="preserve"> </w:t>
      </w:r>
      <w:r>
        <w:rPr>
          <w:b/>
          <w:color w:val="auto"/>
          <w:sz w:val="72"/>
          <w:szCs w:val="72"/>
          <w:highlight w:val="none"/>
        </w:rPr>
        <w:t>文</w:t>
      </w:r>
      <w:r>
        <w:rPr>
          <w:rFonts w:hint="eastAsia"/>
          <w:b/>
          <w:color w:val="auto"/>
          <w:sz w:val="72"/>
          <w:szCs w:val="72"/>
          <w:highlight w:val="none"/>
        </w:rPr>
        <w:t xml:space="preserve"> </w:t>
      </w:r>
      <w:r>
        <w:rPr>
          <w:b/>
          <w:color w:val="auto"/>
          <w:sz w:val="72"/>
          <w:szCs w:val="72"/>
          <w:highlight w:val="none"/>
        </w:rPr>
        <w:t>件</w:t>
      </w:r>
    </w:p>
    <w:p w14:paraId="75A9D499">
      <w:pPr>
        <w:rPr>
          <w:b/>
          <w:color w:val="auto"/>
          <w:sz w:val="36"/>
          <w:szCs w:val="36"/>
          <w:highlight w:val="none"/>
        </w:rPr>
      </w:pPr>
    </w:p>
    <w:p w14:paraId="36B5A6E4">
      <w:pPr>
        <w:ind w:firstLine="542"/>
        <w:rPr>
          <w:rFonts w:hint="eastAsia"/>
          <w:b/>
          <w:color w:val="auto"/>
          <w:sz w:val="36"/>
          <w:szCs w:val="36"/>
          <w:highlight w:val="none"/>
        </w:rPr>
      </w:pPr>
    </w:p>
    <w:p w14:paraId="4C072334">
      <w:pPr>
        <w:ind w:firstLine="542"/>
        <w:rPr>
          <w:rFonts w:hint="eastAsia"/>
          <w:b/>
          <w:color w:val="auto"/>
          <w:sz w:val="36"/>
          <w:szCs w:val="36"/>
          <w:highlight w:val="none"/>
        </w:rPr>
      </w:pPr>
    </w:p>
    <w:p w14:paraId="303982DA">
      <w:pPr>
        <w:ind w:firstLine="542"/>
        <w:rPr>
          <w:rFonts w:hint="eastAsia"/>
          <w:b/>
          <w:color w:val="auto"/>
          <w:sz w:val="36"/>
          <w:szCs w:val="36"/>
          <w:highlight w:val="none"/>
        </w:rPr>
      </w:pPr>
    </w:p>
    <w:p w14:paraId="771F0F01">
      <w:pPr>
        <w:ind w:firstLine="542"/>
        <w:rPr>
          <w:rFonts w:hint="eastAsia"/>
          <w:b/>
          <w:color w:val="auto"/>
          <w:sz w:val="36"/>
          <w:szCs w:val="36"/>
          <w:highlight w:val="none"/>
        </w:rPr>
      </w:pPr>
    </w:p>
    <w:p w14:paraId="3F4A8759">
      <w:pPr>
        <w:ind w:firstLine="542"/>
        <w:rPr>
          <w:rFonts w:hint="eastAsia" w:eastAsia="宋体"/>
          <w:b/>
          <w:color w:val="auto"/>
          <w:sz w:val="36"/>
          <w:szCs w:val="36"/>
          <w:highlight w:val="none"/>
          <w:lang w:eastAsia="zh-CN"/>
        </w:rPr>
      </w:pPr>
      <w:r>
        <w:rPr>
          <w:rFonts w:hint="eastAsia"/>
          <w:b/>
          <w:color w:val="auto"/>
          <w:sz w:val="36"/>
          <w:szCs w:val="36"/>
          <w:highlight w:val="none"/>
        </w:rPr>
        <w:t>采购单位：</w:t>
      </w:r>
      <w:r>
        <w:rPr>
          <w:rFonts w:hint="eastAsia"/>
          <w:b/>
          <w:color w:val="auto"/>
          <w:sz w:val="36"/>
          <w:szCs w:val="36"/>
          <w:highlight w:val="none"/>
          <w:lang w:eastAsia="zh-CN"/>
        </w:rPr>
        <w:t>太仓市人民法院</w:t>
      </w:r>
    </w:p>
    <w:p w14:paraId="1DDD6644">
      <w:pPr>
        <w:ind w:left="2349" w:hanging="1807"/>
        <w:rPr>
          <w:rFonts w:hint="eastAsia" w:eastAsia="宋体"/>
          <w:b/>
          <w:color w:val="auto"/>
          <w:sz w:val="36"/>
          <w:szCs w:val="36"/>
          <w:highlight w:val="none"/>
          <w:lang w:eastAsia="zh-CN"/>
        </w:rPr>
      </w:pPr>
      <w:r>
        <w:rPr>
          <w:b/>
          <w:color w:val="auto"/>
          <w:sz w:val="36"/>
          <w:szCs w:val="36"/>
          <w:highlight w:val="none"/>
        </w:rPr>
        <w:t>项目名称：</w:t>
      </w:r>
      <w:r>
        <w:rPr>
          <w:rFonts w:hint="eastAsia"/>
          <w:b/>
          <w:color w:val="auto"/>
          <w:sz w:val="36"/>
          <w:szCs w:val="36"/>
          <w:highlight w:val="none"/>
          <w:lang w:eastAsia="zh-CN"/>
        </w:rPr>
        <w:t>一站式诉讼服务中心人员外包服务项目</w:t>
      </w:r>
    </w:p>
    <w:p w14:paraId="4BBF3C85">
      <w:pPr>
        <w:ind w:firstLine="542"/>
        <w:rPr>
          <w:rFonts w:hint="eastAsia" w:eastAsia="宋体"/>
          <w:b/>
          <w:color w:val="auto"/>
          <w:sz w:val="36"/>
          <w:szCs w:val="36"/>
          <w:highlight w:val="none"/>
          <w:lang w:eastAsia="zh-CN"/>
        </w:rPr>
      </w:pPr>
      <w:r>
        <w:rPr>
          <w:rFonts w:hint="eastAsia"/>
          <w:b/>
          <w:color w:val="auto"/>
          <w:sz w:val="36"/>
          <w:szCs w:val="36"/>
          <w:highlight w:val="none"/>
        </w:rPr>
        <w:t>项目编号：</w:t>
      </w:r>
      <w:r>
        <w:rPr>
          <w:rFonts w:hint="eastAsia"/>
          <w:b/>
          <w:color w:val="auto"/>
          <w:sz w:val="36"/>
          <w:szCs w:val="36"/>
          <w:highlight w:val="none"/>
          <w:lang w:eastAsia="zh-CN"/>
        </w:rPr>
        <w:t>JSZC-320585-HXCG-G2025-0009</w:t>
      </w:r>
    </w:p>
    <w:p w14:paraId="0AE2FC55">
      <w:pPr>
        <w:ind w:firstLine="2530"/>
        <w:rPr>
          <w:b/>
          <w:color w:val="auto"/>
          <w:sz w:val="36"/>
          <w:szCs w:val="36"/>
          <w:highlight w:val="none"/>
        </w:rPr>
      </w:pPr>
      <w:r>
        <w:rPr>
          <w:b/>
          <w:color w:val="auto"/>
          <w:sz w:val="36"/>
          <w:szCs w:val="36"/>
          <w:highlight w:val="none"/>
        </w:rPr>
        <w:t xml:space="preserve"> </w:t>
      </w:r>
    </w:p>
    <w:p w14:paraId="52E83E44">
      <w:pPr>
        <w:rPr>
          <w:color w:val="auto"/>
          <w:sz w:val="36"/>
          <w:szCs w:val="36"/>
          <w:highlight w:val="none"/>
        </w:rPr>
      </w:pPr>
    </w:p>
    <w:p w14:paraId="7A15A21F">
      <w:pPr>
        <w:ind w:firstLine="542"/>
        <w:rPr>
          <w:rFonts w:hint="eastAsia"/>
          <w:b/>
          <w:color w:val="auto"/>
          <w:sz w:val="36"/>
          <w:szCs w:val="36"/>
          <w:highlight w:val="none"/>
        </w:rPr>
      </w:pPr>
    </w:p>
    <w:p w14:paraId="43F797EB">
      <w:pPr>
        <w:ind w:firstLine="542"/>
        <w:rPr>
          <w:rFonts w:hint="eastAsia"/>
          <w:b/>
          <w:color w:val="auto"/>
          <w:sz w:val="36"/>
          <w:szCs w:val="36"/>
          <w:highlight w:val="none"/>
        </w:rPr>
      </w:pPr>
    </w:p>
    <w:p w14:paraId="57C218B1">
      <w:pPr>
        <w:ind w:firstLine="542"/>
        <w:rPr>
          <w:rFonts w:hint="eastAsia" w:ascii="宋体" w:hAnsi="宋体"/>
          <w:color w:val="auto"/>
          <w:sz w:val="32"/>
          <w:highlight w:val="none"/>
          <w:u w:val="single"/>
        </w:rPr>
      </w:pPr>
      <w:r>
        <w:rPr>
          <w:b/>
          <w:color w:val="auto"/>
          <w:sz w:val="36"/>
          <w:szCs w:val="36"/>
          <w:highlight w:val="none"/>
        </w:rPr>
        <w:t>投 标 人</w:t>
      </w:r>
      <w:r>
        <w:rPr>
          <w:rFonts w:hint="eastAsia"/>
          <w:b/>
          <w:color w:val="auto"/>
          <w:sz w:val="36"/>
          <w:szCs w:val="36"/>
          <w:highlight w:val="none"/>
        </w:rPr>
        <w:t>(盖章)</w:t>
      </w:r>
      <w:r>
        <w:rPr>
          <w:b/>
          <w:color w:val="auto"/>
          <w:sz w:val="36"/>
          <w:szCs w:val="36"/>
          <w:highlight w:val="none"/>
        </w:rPr>
        <w:t>：</w:t>
      </w:r>
      <w:r>
        <w:rPr>
          <w:rFonts w:hint="eastAsia" w:ascii="宋体" w:hAnsi="宋体"/>
          <w:color w:val="auto"/>
          <w:sz w:val="32"/>
          <w:highlight w:val="none"/>
          <w:u w:val="single"/>
        </w:rPr>
        <w:t xml:space="preserve">                                      </w:t>
      </w:r>
    </w:p>
    <w:p w14:paraId="77975359">
      <w:pPr>
        <w:spacing w:line="720" w:lineRule="auto"/>
        <w:ind w:left="540"/>
        <w:rPr>
          <w:rFonts w:hint="eastAsia" w:ascii="宋体" w:hAnsi="宋体"/>
          <w:color w:val="auto"/>
          <w:sz w:val="32"/>
          <w:highlight w:val="none"/>
          <w:u w:val="single"/>
        </w:rPr>
      </w:pPr>
      <w:r>
        <w:rPr>
          <w:rFonts w:hint="eastAsia"/>
          <w:b/>
          <w:color w:val="auto"/>
          <w:sz w:val="36"/>
          <w:szCs w:val="36"/>
          <w:highlight w:val="none"/>
        </w:rPr>
        <w:t>法定代表人或其委托代理人：</w:t>
      </w:r>
      <w:r>
        <w:rPr>
          <w:rFonts w:hint="eastAsia" w:ascii="宋体" w:hAnsi="宋体"/>
          <w:color w:val="auto"/>
          <w:sz w:val="32"/>
          <w:highlight w:val="none"/>
          <w:u w:val="single"/>
        </w:rPr>
        <w:t xml:space="preserve">      （签字或盖章）</w:t>
      </w:r>
    </w:p>
    <w:p w14:paraId="6FC1079E">
      <w:pPr>
        <w:ind w:firstLine="2530"/>
        <w:rPr>
          <w:b/>
          <w:color w:val="auto"/>
          <w:sz w:val="36"/>
          <w:szCs w:val="36"/>
          <w:highlight w:val="none"/>
        </w:rPr>
      </w:pPr>
    </w:p>
    <w:p w14:paraId="440A64A9">
      <w:pPr>
        <w:rPr>
          <w:b/>
          <w:color w:val="auto"/>
          <w:sz w:val="36"/>
          <w:szCs w:val="36"/>
          <w:highlight w:val="none"/>
        </w:rPr>
      </w:pPr>
    </w:p>
    <w:p w14:paraId="26F262D8">
      <w:pPr>
        <w:spacing w:line="440" w:lineRule="exact"/>
        <w:ind w:firstLine="542"/>
        <w:jc w:val="center"/>
        <w:rPr>
          <w:rFonts w:hint="default" w:eastAsia="宋体"/>
          <w:b/>
          <w:color w:val="auto"/>
          <w:sz w:val="36"/>
          <w:szCs w:val="36"/>
          <w:highlight w:val="none"/>
          <w:lang w:val="en-US" w:eastAsia="zh-CN"/>
        </w:rPr>
      </w:pPr>
      <w:r>
        <w:rPr>
          <w:b/>
          <w:color w:val="auto"/>
          <w:sz w:val="36"/>
          <w:szCs w:val="36"/>
          <w:highlight w:val="none"/>
        </w:rPr>
        <w:t>日期：</w:t>
      </w:r>
      <w:r>
        <w:rPr>
          <w:rFonts w:hint="eastAsia"/>
          <w:b/>
          <w:color w:val="auto"/>
          <w:sz w:val="36"/>
          <w:szCs w:val="36"/>
          <w:highlight w:val="none"/>
        </w:rPr>
        <w:t xml:space="preserve">   </w:t>
      </w:r>
      <w:r>
        <w:rPr>
          <w:b/>
          <w:color w:val="auto"/>
          <w:sz w:val="36"/>
          <w:szCs w:val="36"/>
          <w:highlight w:val="none"/>
        </w:rPr>
        <w:t>年</w:t>
      </w:r>
      <w:r>
        <w:rPr>
          <w:rFonts w:hint="eastAsia"/>
          <w:b/>
          <w:color w:val="auto"/>
          <w:sz w:val="36"/>
          <w:szCs w:val="36"/>
          <w:highlight w:val="none"/>
        </w:rPr>
        <w:t xml:space="preserve">   </w:t>
      </w:r>
      <w:r>
        <w:rPr>
          <w:b/>
          <w:color w:val="auto"/>
          <w:sz w:val="36"/>
          <w:szCs w:val="36"/>
          <w:highlight w:val="none"/>
        </w:rPr>
        <w:t>月</w:t>
      </w:r>
      <w:r>
        <w:rPr>
          <w:rFonts w:hint="eastAsia"/>
          <w:b/>
          <w:color w:val="auto"/>
          <w:sz w:val="36"/>
          <w:szCs w:val="36"/>
          <w:highlight w:val="none"/>
          <w:lang w:val="en-US" w:eastAsia="zh-CN"/>
        </w:rPr>
        <w:t xml:space="preserve">   日</w:t>
      </w:r>
    </w:p>
    <w:p w14:paraId="2F3E29DA">
      <w:pPr>
        <w:pStyle w:val="215"/>
        <w:spacing w:line="360" w:lineRule="auto"/>
        <w:ind w:firstLine="0"/>
        <w:rPr>
          <w:rFonts w:ascii="宋体" w:hAnsi="宋体"/>
          <w:b/>
          <w:color w:val="auto"/>
          <w:sz w:val="28"/>
          <w:szCs w:val="28"/>
          <w:highlight w:val="none"/>
        </w:rPr>
      </w:pPr>
      <w:r>
        <w:rPr>
          <w:b/>
          <w:color w:val="auto"/>
          <w:sz w:val="36"/>
          <w:szCs w:val="36"/>
          <w:highlight w:val="none"/>
        </w:rPr>
        <w:br w:type="page" w:clear="all"/>
      </w:r>
      <w:bookmarkStart w:id="32" w:name="_Toc405288080"/>
      <w:bookmarkStart w:id="33" w:name="_Toc430265233"/>
      <w:bookmarkStart w:id="34" w:name="_Toc467507054"/>
      <w:bookmarkStart w:id="35" w:name="_Toc467507044"/>
      <w:bookmarkStart w:id="36" w:name="_Toc322442932"/>
      <w:r>
        <w:rPr>
          <w:rFonts w:hint="eastAsia" w:ascii="宋体" w:hAnsi="宋体"/>
          <w:b/>
          <w:color w:val="auto"/>
          <w:sz w:val="32"/>
          <w:szCs w:val="32"/>
          <w:highlight w:val="none"/>
        </w:rPr>
        <w:t>1、</w:t>
      </w:r>
      <w:r>
        <w:rPr>
          <w:rFonts w:hint="eastAsia" w:ascii="宋体" w:hAnsi="宋体"/>
          <w:b/>
          <w:color w:val="auto"/>
          <w:sz w:val="28"/>
          <w:szCs w:val="28"/>
          <w:highlight w:val="none"/>
        </w:rPr>
        <w:t>关于资格文件的声明函</w:t>
      </w:r>
    </w:p>
    <w:p w14:paraId="4EC11B53">
      <w:pPr>
        <w:pStyle w:val="215"/>
        <w:ind w:left="1260"/>
        <w:rPr>
          <w:rFonts w:ascii="宋体" w:hAnsi="宋体"/>
          <w:color w:val="auto"/>
          <w:sz w:val="30"/>
          <w:szCs w:val="30"/>
          <w:highlight w:val="none"/>
        </w:rPr>
      </w:pPr>
    </w:p>
    <w:p w14:paraId="77F2A59D">
      <w:pPr>
        <w:pStyle w:val="215"/>
        <w:ind w:left="1260"/>
        <w:rPr>
          <w:rFonts w:ascii="宋体" w:hAnsi="宋体"/>
          <w:color w:val="auto"/>
          <w:sz w:val="30"/>
          <w:szCs w:val="30"/>
          <w:highlight w:val="none"/>
        </w:rPr>
      </w:pPr>
    </w:p>
    <w:p w14:paraId="6DE81C65">
      <w:pPr>
        <w:pStyle w:val="215"/>
        <w:ind w:left="1260" w:firstLine="1770"/>
        <w:rPr>
          <w:rFonts w:ascii="宋体" w:hAnsi="宋体"/>
          <w:color w:val="auto"/>
          <w:sz w:val="30"/>
          <w:szCs w:val="30"/>
          <w:highlight w:val="none"/>
        </w:rPr>
      </w:pPr>
      <w:r>
        <w:rPr>
          <w:rFonts w:hint="eastAsia" w:ascii="宋体" w:hAnsi="宋体"/>
          <w:color w:val="auto"/>
          <w:sz w:val="30"/>
          <w:szCs w:val="30"/>
          <w:highlight w:val="none"/>
        </w:rPr>
        <w:t>关于资格文件的声明函</w:t>
      </w:r>
    </w:p>
    <w:p w14:paraId="70E71FF7">
      <w:pPr>
        <w:pStyle w:val="215"/>
        <w:ind w:left="1260"/>
        <w:jc w:val="center"/>
        <w:rPr>
          <w:rFonts w:ascii="宋体" w:hAnsi="宋体"/>
          <w:color w:val="auto"/>
          <w:sz w:val="24"/>
          <w:szCs w:val="24"/>
          <w:highlight w:val="none"/>
        </w:rPr>
      </w:pPr>
    </w:p>
    <w:p w14:paraId="174F6459">
      <w:pPr>
        <w:pStyle w:val="215"/>
        <w:spacing w:line="500" w:lineRule="exact"/>
        <w:ind w:firstLine="0"/>
        <w:rPr>
          <w:rFonts w:ascii="宋体" w:hAnsi="宋体"/>
          <w:color w:val="auto"/>
          <w:sz w:val="24"/>
          <w:szCs w:val="24"/>
          <w:highlight w:val="none"/>
        </w:rPr>
      </w:pPr>
      <w:r>
        <w:rPr>
          <w:rFonts w:hint="eastAsia" w:ascii="宋体" w:hAnsi="宋体"/>
          <w:color w:val="auto"/>
          <w:sz w:val="24"/>
          <w:szCs w:val="24"/>
          <w:highlight w:val="none"/>
          <w:u w:val="single"/>
          <w:lang w:eastAsia="zh-CN"/>
        </w:rPr>
        <w:t>苏州和讯工程项目管理有限公司</w:t>
      </w:r>
      <w:r>
        <w:rPr>
          <w:rFonts w:hint="eastAsia" w:ascii="宋体" w:hAnsi="宋体"/>
          <w:color w:val="auto"/>
          <w:sz w:val="24"/>
          <w:szCs w:val="24"/>
          <w:highlight w:val="none"/>
        </w:rPr>
        <w:t>：</w:t>
      </w:r>
    </w:p>
    <w:p w14:paraId="2725DB07">
      <w:pPr>
        <w:pStyle w:val="215"/>
        <w:spacing w:line="500" w:lineRule="exact"/>
        <w:ind w:left="283" w:right="445" w:firstLine="540"/>
        <w:jc w:val="left"/>
        <w:rPr>
          <w:rFonts w:ascii="宋体" w:hAnsi="宋体"/>
          <w:color w:val="auto"/>
          <w:sz w:val="24"/>
          <w:szCs w:val="24"/>
          <w:highlight w:val="none"/>
        </w:rPr>
      </w:pPr>
      <w:r>
        <w:rPr>
          <w:rFonts w:hint="eastAsia" w:ascii="宋体" w:hAnsi="宋体"/>
          <w:color w:val="auto"/>
          <w:sz w:val="24"/>
          <w:szCs w:val="24"/>
          <w:highlight w:val="none"/>
        </w:rPr>
        <w:t>本公司愿就由贵单位组织实施的编号为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lang w:eastAsia="zh-CN"/>
        </w:rPr>
        <w:t>JSZC-320585-HXCG-G2025-0009</w:t>
      </w:r>
      <w:r>
        <w:rPr>
          <w:rFonts w:hint="eastAsia" w:ascii="宋体" w:hAnsi="宋体"/>
          <w:b/>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78AB7DC7">
      <w:pPr>
        <w:pStyle w:val="215"/>
        <w:spacing w:line="500" w:lineRule="exact"/>
        <w:ind w:left="1259" w:firstLine="426"/>
        <w:rPr>
          <w:rFonts w:ascii="宋体" w:hAnsi="宋体"/>
          <w:color w:val="auto"/>
          <w:sz w:val="24"/>
          <w:szCs w:val="24"/>
          <w:highlight w:val="none"/>
        </w:rPr>
      </w:pPr>
    </w:p>
    <w:p w14:paraId="05CF1AA6">
      <w:pPr>
        <w:pStyle w:val="215"/>
        <w:spacing w:line="500" w:lineRule="exact"/>
        <w:ind w:left="1259" w:firstLine="426"/>
        <w:rPr>
          <w:rFonts w:ascii="宋体" w:hAnsi="宋体"/>
          <w:color w:val="auto"/>
          <w:sz w:val="24"/>
          <w:szCs w:val="24"/>
          <w:highlight w:val="none"/>
        </w:rPr>
      </w:pPr>
    </w:p>
    <w:p w14:paraId="3291C4F8">
      <w:pPr>
        <w:pStyle w:val="215"/>
        <w:spacing w:line="500" w:lineRule="exact"/>
        <w:rPr>
          <w:rFonts w:ascii="宋体" w:hAnsi="宋体"/>
          <w:color w:val="auto"/>
          <w:sz w:val="24"/>
          <w:szCs w:val="24"/>
          <w:highlight w:val="none"/>
        </w:rPr>
      </w:pPr>
      <w:r>
        <w:rPr>
          <w:rFonts w:hint="eastAsia" w:ascii="宋体" w:hAnsi="宋体"/>
          <w:color w:val="auto"/>
          <w:sz w:val="24"/>
          <w:szCs w:val="24"/>
          <w:highlight w:val="none"/>
        </w:rPr>
        <w:t>投标单位（单位盖章）：</w:t>
      </w:r>
    </w:p>
    <w:p w14:paraId="6184D2DC">
      <w:pPr>
        <w:pStyle w:val="215"/>
        <w:spacing w:line="500" w:lineRule="exact"/>
        <w:rPr>
          <w:rFonts w:ascii="宋体" w:hAnsi="宋体"/>
          <w:color w:val="auto"/>
          <w:sz w:val="24"/>
          <w:szCs w:val="24"/>
          <w:highlight w:val="none"/>
        </w:rPr>
      </w:pPr>
      <w:r>
        <w:rPr>
          <w:rFonts w:hint="eastAsia" w:ascii="宋体" w:hAnsi="宋体"/>
          <w:color w:val="auto"/>
          <w:sz w:val="24"/>
          <w:szCs w:val="24"/>
          <w:highlight w:val="none"/>
        </w:rPr>
        <w:t>法定代表人或授权代理人（签字或盖章）：</w:t>
      </w:r>
    </w:p>
    <w:p w14:paraId="06BBF127">
      <w:pPr>
        <w:ind w:firstLine="424"/>
        <w:rPr>
          <w:rFonts w:hint="eastAsia"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日</w:t>
      </w:r>
    </w:p>
    <w:p w14:paraId="3D58C63C">
      <w:pPr>
        <w:rPr>
          <w:rFonts w:hint="eastAsia" w:ascii="宋体" w:hAnsi="宋体"/>
          <w:color w:val="auto"/>
          <w:sz w:val="24"/>
          <w:szCs w:val="24"/>
          <w:highlight w:val="none"/>
        </w:rPr>
      </w:pPr>
    </w:p>
    <w:p w14:paraId="0FE97A0D">
      <w:pPr>
        <w:rPr>
          <w:rFonts w:hint="eastAsia" w:ascii="宋体" w:hAnsi="宋体"/>
          <w:color w:val="auto"/>
          <w:sz w:val="24"/>
          <w:szCs w:val="24"/>
          <w:highlight w:val="none"/>
        </w:rPr>
      </w:pPr>
    </w:p>
    <w:p w14:paraId="6E37F551">
      <w:pPr>
        <w:rPr>
          <w:rFonts w:hint="eastAsia" w:ascii="宋体" w:hAnsi="宋体"/>
          <w:color w:val="auto"/>
          <w:sz w:val="24"/>
          <w:szCs w:val="24"/>
          <w:highlight w:val="none"/>
        </w:rPr>
      </w:pPr>
    </w:p>
    <w:p w14:paraId="2BD401DA">
      <w:pPr>
        <w:rPr>
          <w:rFonts w:hint="eastAsia" w:ascii="宋体" w:hAnsi="宋体"/>
          <w:color w:val="auto"/>
          <w:sz w:val="24"/>
          <w:szCs w:val="24"/>
          <w:highlight w:val="none"/>
        </w:rPr>
      </w:pPr>
    </w:p>
    <w:p w14:paraId="6F2ABCA1">
      <w:pPr>
        <w:rPr>
          <w:rFonts w:hint="eastAsia" w:ascii="宋体" w:hAnsi="宋体"/>
          <w:color w:val="auto"/>
          <w:sz w:val="24"/>
          <w:szCs w:val="24"/>
          <w:highlight w:val="none"/>
        </w:rPr>
      </w:pPr>
    </w:p>
    <w:p w14:paraId="0F095CB0">
      <w:pPr>
        <w:rPr>
          <w:rFonts w:hint="eastAsia" w:ascii="宋体" w:hAnsi="宋体"/>
          <w:color w:val="auto"/>
          <w:sz w:val="24"/>
          <w:szCs w:val="24"/>
          <w:highlight w:val="none"/>
        </w:rPr>
      </w:pPr>
    </w:p>
    <w:p w14:paraId="3E351F71">
      <w:pPr>
        <w:rPr>
          <w:rFonts w:hint="eastAsia" w:ascii="宋体" w:hAnsi="宋体"/>
          <w:color w:val="auto"/>
          <w:sz w:val="24"/>
          <w:szCs w:val="24"/>
          <w:highlight w:val="none"/>
        </w:rPr>
      </w:pPr>
    </w:p>
    <w:p w14:paraId="6DC3E19F">
      <w:pPr>
        <w:pStyle w:val="13"/>
        <w:rPr>
          <w:rFonts w:hint="eastAsia" w:ascii="宋体" w:hAnsi="宋体"/>
          <w:color w:val="auto"/>
          <w:sz w:val="24"/>
          <w:szCs w:val="24"/>
          <w:highlight w:val="none"/>
        </w:rPr>
      </w:pPr>
    </w:p>
    <w:p w14:paraId="572838C6">
      <w:pPr>
        <w:pStyle w:val="14"/>
        <w:rPr>
          <w:rFonts w:hint="eastAsia" w:ascii="宋体" w:hAnsi="宋体"/>
          <w:color w:val="auto"/>
          <w:sz w:val="24"/>
          <w:szCs w:val="24"/>
          <w:highlight w:val="none"/>
        </w:rPr>
      </w:pPr>
    </w:p>
    <w:p w14:paraId="0068F554">
      <w:pPr>
        <w:pStyle w:val="14"/>
        <w:rPr>
          <w:rFonts w:hint="eastAsia" w:ascii="宋体" w:hAnsi="宋体"/>
          <w:color w:val="auto"/>
          <w:sz w:val="24"/>
          <w:szCs w:val="24"/>
          <w:highlight w:val="none"/>
        </w:rPr>
      </w:pPr>
    </w:p>
    <w:p w14:paraId="3487FA51">
      <w:pPr>
        <w:pStyle w:val="14"/>
        <w:rPr>
          <w:rFonts w:hint="eastAsia" w:ascii="宋体" w:hAnsi="宋体"/>
          <w:color w:val="auto"/>
          <w:sz w:val="24"/>
          <w:szCs w:val="24"/>
          <w:highlight w:val="none"/>
        </w:rPr>
      </w:pPr>
    </w:p>
    <w:p w14:paraId="7AE93149">
      <w:pPr>
        <w:pStyle w:val="14"/>
        <w:rPr>
          <w:rFonts w:hint="eastAsia" w:ascii="宋体" w:hAnsi="宋体"/>
          <w:color w:val="auto"/>
          <w:sz w:val="24"/>
          <w:szCs w:val="24"/>
          <w:highlight w:val="none"/>
        </w:rPr>
      </w:pPr>
    </w:p>
    <w:p w14:paraId="7F990ADB">
      <w:pPr>
        <w:pStyle w:val="14"/>
        <w:rPr>
          <w:rFonts w:hint="eastAsia" w:ascii="宋体" w:hAnsi="宋体"/>
          <w:color w:val="auto"/>
          <w:sz w:val="24"/>
          <w:szCs w:val="24"/>
          <w:highlight w:val="none"/>
        </w:rPr>
      </w:pPr>
    </w:p>
    <w:p w14:paraId="1E5DFC27">
      <w:pPr>
        <w:pStyle w:val="14"/>
        <w:rPr>
          <w:rFonts w:hint="eastAsia" w:ascii="宋体" w:hAnsi="宋体"/>
          <w:color w:val="auto"/>
          <w:sz w:val="24"/>
          <w:szCs w:val="24"/>
          <w:highlight w:val="none"/>
        </w:rPr>
      </w:pPr>
    </w:p>
    <w:p w14:paraId="154FCE16">
      <w:pPr>
        <w:pStyle w:val="14"/>
        <w:rPr>
          <w:rFonts w:hint="eastAsia" w:ascii="宋体" w:hAnsi="宋体"/>
          <w:color w:val="auto"/>
          <w:sz w:val="24"/>
          <w:szCs w:val="24"/>
          <w:highlight w:val="none"/>
        </w:rPr>
      </w:pPr>
    </w:p>
    <w:p w14:paraId="3B11CC87">
      <w:pPr>
        <w:pStyle w:val="14"/>
        <w:rPr>
          <w:rFonts w:hint="eastAsia" w:ascii="宋体" w:hAnsi="宋体"/>
          <w:color w:val="auto"/>
          <w:sz w:val="24"/>
          <w:szCs w:val="24"/>
          <w:highlight w:val="none"/>
        </w:rPr>
      </w:pPr>
    </w:p>
    <w:p w14:paraId="35FAC00F">
      <w:pPr>
        <w:pStyle w:val="14"/>
        <w:rPr>
          <w:rFonts w:hint="eastAsia" w:ascii="宋体" w:hAnsi="宋体"/>
          <w:color w:val="auto"/>
          <w:sz w:val="24"/>
          <w:szCs w:val="24"/>
          <w:highlight w:val="none"/>
        </w:rPr>
      </w:pPr>
    </w:p>
    <w:p w14:paraId="6279D799">
      <w:pPr>
        <w:pStyle w:val="14"/>
        <w:rPr>
          <w:rFonts w:hint="eastAsia" w:ascii="宋体" w:hAnsi="宋体"/>
          <w:color w:val="auto"/>
          <w:sz w:val="24"/>
          <w:szCs w:val="24"/>
          <w:highlight w:val="none"/>
        </w:rPr>
      </w:pPr>
    </w:p>
    <w:p w14:paraId="7C2BFEF2">
      <w:pPr>
        <w:pStyle w:val="14"/>
        <w:rPr>
          <w:rFonts w:hint="eastAsia" w:ascii="宋体" w:hAnsi="宋体"/>
          <w:color w:val="auto"/>
          <w:sz w:val="24"/>
          <w:szCs w:val="24"/>
          <w:highlight w:val="none"/>
        </w:rPr>
      </w:pPr>
    </w:p>
    <w:p w14:paraId="5B582E0E">
      <w:pPr>
        <w:pStyle w:val="14"/>
        <w:rPr>
          <w:rFonts w:hint="eastAsia" w:ascii="宋体" w:hAnsi="宋体"/>
          <w:color w:val="auto"/>
          <w:sz w:val="24"/>
          <w:szCs w:val="24"/>
          <w:highlight w:val="none"/>
        </w:rPr>
      </w:pPr>
    </w:p>
    <w:p w14:paraId="2B52F081">
      <w:pPr>
        <w:pStyle w:val="14"/>
        <w:rPr>
          <w:rFonts w:hint="eastAsia" w:ascii="宋体" w:hAnsi="宋体"/>
          <w:color w:val="auto"/>
          <w:sz w:val="24"/>
          <w:szCs w:val="24"/>
          <w:highlight w:val="none"/>
        </w:rPr>
      </w:pPr>
    </w:p>
    <w:p w14:paraId="253563A2">
      <w:pPr>
        <w:rPr>
          <w:rFonts w:hint="eastAsia" w:ascii="宋体" w:hAnsi="宋体"/>
          <w:color w:val="auto"/>
          <w:sz w:val="24"/>
          <w:szCs w:val="24"/>
          <w:highlight w:val="none"/>
        </w:rPr>
      </w:pPr>
    </w:p>
    <w:p w14:paraId="0B45535A">
      <w:pPr>
        <w:rPr>
          <w:rFonts w:hint="eastAsia" w:ascii="宋体" w:hAnsi="宋体"/>
          <w:color w:val="auto"/>
          <w:sz w:val="24"/>
          <w:szCs w:val="24"/>
          <w:highlight w:val="none"/>
        </w:rPr>
      </w:pPr>
    </w:p>
    <w:p w14:paraId="12AA9F72">
      <w:pPr>
        <w:rPr>
          <w:rFonts w:hint="eastAsia" w:ascii="宋体" w:hAnsi="宋体"/>
          <w:color w:val="auto"/>
          <w:sz w:val="24"/>
          <w:szCs w:val="24"/>
          <w:highlight w:val="none"/>
        </w:rPr>
      </w:pPr>
    </w:p>
    <w:p w14:paraId="1BB1334A">
      <w:pPr>
        <w:rPr>
          <w:rFonts w:hint="eastAsia" w:ascii="宋体" w:hAnsi="宋体"/>
          <w:color w:val="auto"/>
          <w:sz w:val="24"/>
          <w:szCs w:val="24"/>
          <w:highlight w:val="none"/>
        </w:rPr>
      </w:pPr>
    </w:p>
    <w:p w14:paraId="3C3BC2B7">
      <w:pPr>
        <w:rPr>
          <w:rFonts w:ascii="宋体" w:hAnsi="宋体"/>
          <w:b/>
          <w:color w:val="auto"/>
          <w:sz w:val="32"/>
          <w:szCs w:val="32"/>
          <w:highlight w:val="none"/>
        </w:rPr>
      </w:pPr>
      <w:r>
        <w:rPr>
          <w:rFonts w:hint="eastAsia" w:ascii="宋体" w:hAnsi="宋体"/>
          <w:b/>
          <w:color w:val="auto"/>
          <w:sz w:val="32"/>
          <w:szCs w:val="32"/>
          <w:highlight w:val="none"/>
        </w:rPr>
        <w:t>2、投标承诺函</w:t>
      </w:r>
    </w:p>
    <w:p w14:paraId="4103C748">
      <w:pPr>
        <w:spacing w:line="360" w:lineRule="exact"/>
        <w:jc w:val="center"/>
        <w:rPr>
          <w:rFonts w:ascii="宋体" w:hAnsi="宋体"/>
          <w:b/>
          <w:color w:val="auto"/>
          <w:sz w:val="32"/>
          <w:highlight w:val="none"/>
        </w:rPr>
      </w:pPr>
    </w:p>
    <w:p w14:paraId="10532CE5">
      <w:pPr>
        <w:spacing w:line="360" w:lineRule="exact"/>
        <w:jc w:val="center"/>
        <w:rPr>
          <w:rFonts w:ascii="宋体" w:hAnsi="宋体"/>
          <w:b/>
          <w:color w:val="auto"/>
          <w:sz w:val="32"/>
          <w:highlight w:val="none"/>
        </w:rPr>
      </w:pPr>
      <w:r>
        <w:rPr>
          <w:rFonts w:hint="eastAsia" w:ascii="宋体" w:hAnsi="宋体"/>
          <w:b/>
          <w:color w:val="auto"/>
          <w:sz w:val="32"/>
          <w:highlight w:val="none"/>
        </w:rPr>
        <w:t>投标承诺函</w:t>
      </w:r>
    </w:p>
    <w:p w14:paraId="2B15A469">
      <w:pPr>
        <w:spacing w:line="360" w:lineRule="exact"/>
        <w:ind w:firstLine="240"/>
        <w:rPr>
          <w:rFonts w:ascii="宋体" w:hAnsi="宋体"/>
          <w:color w:val="auto"/>
          <w:sz w:val="24"/>
          <w:highlight w:val="none"/>
        </w:rPr>
      </w:pPr>
      <w:r>
        <w:rPr>
          <w:rFonts w:hint="eastAsia" w:ascii="宋体" w:hAnsi="宋体"/>
          <w:color w:val="auto"/>
          <w:sz w:val="24"/>
          <w:highlight w:val="none"/>
          <w:u w:val="single"/>
          <w:lang w:eastAsia="zh-CN"/>
        </w:rPr>
        <w:t>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208C94AD">
      <w:pPr>
        <w:spacing w:line="360" w:lineRule="exact"/>
        <w:rPr>
          <w:rFonts w:ascii="宋体" w:hAnsi="宋体"/>
          <w:color w:val="auto"/>
          <w:sz w:val="24"/>
          <w:highlight w:val="none"/>
        </w:rPr>
      </w:pPr>
      <w:r>
        <w:rPr>
          <w:rFonts w:ascii="宋体" w:hAnsi="宋体"/>
          <w:color w:val="auto"/>
          <w:sz w:val="24"/>
          <w:highlight w:val="none"/>
        </w:rPr>
        <w:t xml:space="preserve">    </w:t>
      </w:r>
    </w:p>
    <w:p w14:paraId="127B164C">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我们收到贵单位</w:t>
      </w:r>
      <w:r>
        <w:rPr>
          <w:rFonts w:hint="eastAsia" w:ascii="宋体" w:hAnsi="宋体"/>
          <w:b/>
          <w:color w:val="auto"/>
          <w:sz w:val="24"/>
          <w:highlight w:val="none"/>
          <w:u w:val="single"/>
          <w:lang w:eastAsia="zh-CN"/>
        </w:rPr>
        <w:t>一站式诉讼服务中心人员外包服务项目</w:t>
      </w:r>
      <w:r>
        <w:rPr>
          <w:rFonts w:hint="eastAsia" w:ascii="宋体" w:hAnsi="宋体"/>
          <w:color w:val="auto"/>
          <w:sz w:val="24"/>
          <w:highlight w:val="none"/>
        </w:rPr>
        <w:t>招标文件（项目编号：</w:t>
      </w:r>
      <w:r>
        <w:rPr>
          <w:rFonts w:hint="eastAsia" w:ascii="宋体" w:hAnsi="宋体"/>
          <w:b/>
          <w:color w:val="auto"/>
          <w:sz w:val="24"/>
          <w:szCs w:val="24"/>
          <w:highlight w:val="none"/>
          <w:u w:val="single"/>
          <w:lang w:eastAsia="zh-CN"/>
        </w:rPr>
        <w:t>JSZC-320585-HXCG-G2025-0009</w:t>
      </w:r>
      <w:r>
        <w:rPr>
          <w:rFonts w:hint="eastAsia" w:ascii="宋体" w:hAnsi="宋体"/>
          <w:color w:val="auto"/>
          <w:sz w:val="24"/>
          <w:highlight w:val="none"/>
        </w:rPr>
        <w:t xml:space="preserve"> ），经仔细阅读和研究，我们决定参加投标。</w:t>
      </w:r>
    </w:p>
    <w:p w14:paraId="6538C8BC">
      <w:pPr>
        <w:spacing w:line="440" w:lineRule="exact"/>
        <w:ind w:firstLine="240"/>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、我方愿意按照招标文件的一切要求，提供本项目的所有内容，我方的投标报价包括完成该项工作所需全部的费用和政策性文件规定及合同包含的所有风险、责任等各项应有费用。</w:t>
      </w:r>
    </w:p>
    <w:p w14:paraId="6104EFDD">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、如果我们的投标书被接受，我们将严格履行招标文件中规定的每一项要求，按期、按质、按量履行合同的义务。</w:t>
      </w:r>
    </w:p>
    <w:p w14:paraId="325EC7CB">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90</w:t>
      </w:r>
      <w:r>
        <w:rPr>
          <w:rFonts w:hint="eastAsia" w:ascii="宋体" w:hAnsi="宋体"/>
          <w:color w:val="auto"/>
          <w:sz w:val="24"/>
          <w:highlight w:val="none"/>
          <w:u w:val="single"/>
        </w:rPr>
        <w:t xml:space="preserve">  </w:t>
      </w:r>
      <w:r>
        <w:rPr>
          <w:rFonts w:hint="eastAsia" w:ascii="宋体" w:hAnsi="宋体"/>
          <w:color w:val="auto"/>
          <w:sz w:val="24"/>
          <w:highlight w:val="none"/>
        </w:rPr>
        <w:t>天。</w:t>
      </w:r>
    </w:p>
    <w:p w14:paraId="2F1F51A1">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、我们愿意提供招标方在招标文件中要求的所有资料。</w:t>
      </w:r>
    </w:p>
    <w:p w14:paraId="3A2212A8">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、我们认为你们有权决定中标者，还认为你们有权接受或拒绝所有的投标者。</w:t>
      </w:r>
    </w:p>
    <w:p w14:paraId="78E66882">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w:t>
      </w:r>
      <w:r>
        <w:rPr>
          <w:color w:val="auto"/>
          <w:sz w:val="24"/>
          <w:szCs w:val="24"/>
          <w:highlight w:val="none"/>
        </w:rPr>
        <w:t>我们完全理解贵方不一定要接受最低报价的投标或收到的任何投标。</w:t>
      </w:r>
    </w:p>
    <w:p w14:paraId="788C904E">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、我们承诺该项投标在开标后的全过程中保持有效，不作任何更改和变动。</w:t>
      </w:r>
    </w:p>
    <w:p w14:paraId="55D2AEED">
      <w:pPr>
        <w:spacing w:line="440" w:lineRule="exact"/>
        <w:ind w:firstLine="480"/>
        <w:rPr>
          <w:rFonts w:ascii="宋体" w:hAnsi="宋体"/>
          <w:color w:val="auto"/>
          <w:sz w:val="24"/>
          <w:highlight w:val="none"/>
        </w:rPr>
      </w:pPr>
      <w:r>
        <w:rPr>
          <w:rFonts w:hint="eastAsia" w:ascii="宋体" w:hAnsi="宋体"/>
          <w:color w:val="auto"/>
          <w:sz w:val="24"/>
          <w:highlight w:val="none"/>
        </w:rPr>
        <w:t>8、综合说明：</w:t>
      </w:r>
    </w:p>
    <w:p w14:paraId="15D043D6">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）伴随服务及配合措施；</w:t>
      </w:r>
    </w:p>
    <w:p w14:paraId="0624CAFB">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）要求甲方提供的配合；</w:t>
      </w:r>
    </w:p>
    <w:p w14:paraId="4159946A">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）对招标文件有不同意见的偏离说明；</w:t>
      </w:r>
    </w:p>
    <w:p w14:paraId="6CA993AD">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）其它说明。</w:t>
      </w:r>
    </w:p>
    <w:p w14:paraId="3AC9D712">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所有有关标书的函电，请按下列地址联系：</w:t>
      </w:r>
    </w:p>
    <w:p w14:paraId="6C45513A">
      <w:pPr>
        <w:spacing w:line="440" w:lineRule="exact"/>
        <w:rPr>
          <w:rFonts w:hint="eastAsia" w:ascii="宋体" w:hAnsi="宋体"/>
          <w:color w:val="auto"/>
          <w:sz w:val="24"/>
          <w:highlight w:val="none"/>
        </w:rPr>
      </w:pPr>
    </w:p>
    <w:p w14:paraId="3D249BAF">
      <w:pPr>
        <w:spacing w:line="440" w:lineRule="exact"/>
        <w:rPr>
          <w:rFonts w:ascii="宋体" w:hAnsi="宋体"/>
          <w:color w:val="auto"/>
          <w:sz w:val="24"/>
          <w:highlight w:val="none"/>
        </w:rPr>
      </w:pPr>
      <w:r>
        <w:rPr>
          <w:rFonts w:hint="eastAsia" w:ascii="宋体" w:hAnsi="宋体"/>
          <w:color w:val="auto"/>
          <w:sz w:val="24"/>
          <w:highlight w:val="none"/>
        </w:rPr>
        <w:t>单位：                         联系人：</w:t>
      </w:r>
    </w:p>
    <w:p w14:paraId="0A866E2F">
      <w:pPr>
        <w:spacing w:line="440" w:lineRule="exact"/>
        <w:rPr>
          <w:rFonts w:ascii="宋体" w:hAnsi="宋体"/>
          <w:color w:val="auto"/>
          <w:sz w:val="24"/>
          <w:highlight w:val="none"/>
        </w:rPr>
      </w:pPr>
      <w:r>
        <w:rPr>
          <w:rFonts w:hint="eastAsia" w:ascii="宋体" w:hAnsi="宋体"/>
          <w:color w:val="auto"/>
          <w:sz w:val="24"/>
          <w:highlight w:val="none"/>
        </w:rPr>
        <w:t>地址：                         邮政编码：</w:t>
      </w:r>
    </w:p>
    <w:p w14:paraId="5C77C640">
      <w:pPr>
        <w:spacing w:line="440" w:lineRule="exact"/>
        <w:rPr>
          <w:rFonts w:ascii="宋体" w:hAnsi="宋体"/>
          <w:color w:val="auto"/>
          <w:sz w:val="24"/>
          <w:highlight w:val="none"/>
        </w:rPr>
      </w:pPr>
      <w:r>
        <w:rPr>
          <w:rFonts w:hint="eastAsia" w:ascii="宋体" w:hAnsi="宋体"/>
          <w:color w:val="auto"/>
          <w:sz w:val="24"/>
          <w:highlight w:val="none"/>
        </w:rPr>
        <w:t>联系电话：                     传真：</w:t>
      </w:r>
    </w:p>
    <w:p w14:paraId="71FCC551">
      <w:pPr>
        <w:spacing w:line="460" w:lineRule="exact"/>
        <w:rPr>
          <w:rFonts w:ascii="宋体" w:hAnsi="宋体"/>
          <w:color w:val="auto"/>
          <w:sz w:val="24"/>
          <w:highlight w:val="none"/>
        </w:rPr>
      </w:pPr>
    </w:p>
    <w:p w14:paraId="68FBB492">
      <w:pPr>
        <w:spacing w:line="460" w:lineRule="exact"/>
        <w:rPr>
          <w:rFonts w:ascii="宋体" w:hAnsi="宋体"/>
          <w:color w:val="auto"/>
          <w:sz w:val="24"/>
          <w:highlight w:val="none"/>
        </w:rPr>
      </w:pPr>
      <w:r>
        <w:rPr>
          <w:rFonts w:hint="eastAsia" w:ascii="宋体" w:hAnsi="宋体"/>
          <w:color w:val="auto"/>
          <w:sz w:val="24"/>
          <w:highlight w:val="none"/>
        </w:rPr>
        <w:t>投标单位：（单位盖章）</w:t>
      </w:r>
    </w:p>
    <w:p w14:paraId="652A47F6">
      <w:pPr>
        <w:spacing w:line="460" w:lineRule="exact"/>
        <w:rPr>
          <w:rFonts w:hint="eastAsia" w:ascii="宋体" w:hAnsi="宋体"/>
          <w:color w:val="auto"/>
          <w:sz w:val="24"/>
          <w:highlight w:val="none"/>
        </w:rPr>
      </w:pPr>
      <w:r>
        <w:rPr>
          <w:rFonts w:hint="eastAsia" w:ascii="宋体" w:hAnsi="宋体"/>
          <w:color w:val="auto"/>
          <w:sz w:val="24"/>
          <w:highlight w:val="none"/>
        </w:rPr>
        <w:t>法定代表人或授权代理人（签字或盖章）</w:t>
      </w:r>
    </w:p>
    <w:p w14:paraId="759877AE">
      <w:pPr>
        <w:spacing w:line="460" w:lineRule="exact"/>
        <w:rPr>
          <w:rFonts w:hint="eastAsia" w:ascii="宋体" w:hAnsi="宋体"/>
          <w:color w:val="auto"/>
          <w:sz w:val="24"/>
          <w:szCs w:val="24"/>
          <w:highlight w:val="none"/>
        </w:rPr>
      </w:pPr>
      <w:r>
        <w:rPr>
          <w:rFonts w:hint="eastAsia" w:ascii="宋体" w:hAnsi="宋体"/>
          <w:color w:val="auto"/>
          <w:sz w:val="24"/>
          <w:highlight w:val="none"/>
        </w:rPr>
        <w:t>日期：          年</w:t>
      </w:r>
      <w:r>
        <w:rPr>
          <w:rFonts w:ascii="宋体" w:hAnsi="宋体"/>
          <w:color w:val="auto"/>
          <w:sz w:val="24"/>
          <w:highlight w:val="none"/>
        </w:rPr>
        <w:t xml:space="preserve">     </w:t>
      </w:r>
      <w:r>
        <w:rPr>
          <w:rFonts w:hint="eastAsia" w:ascii="宋体" w:hAnsi="宋体"/>
          <w:color w:val="auto"/>
          <w:sz w:val="24"/>
          <w:highlight w:val="none"/>
        </w:rPr>
        <w:t>月</w:t>
      </w:r>
      <w:r>
        <w:rPr>
          <w:rFonts w:ascii="宋体" w:hAnsi="宋体"/>
          <w:color w:val="auto"/>
          <w:sz w:val="24"/>
          <w:highlight w:val="none"/>
        </w:rPr>
        <w:t xml:space="preserve">     </w:t>
      </w:r>
      <w:r>
        <w:rPr>
          <w:rFonts w:hint="eastAsia" w:ascii="宋体" w:hAnsi="宋体"/>
          <w:color w:val="auto"/>
          <w:sz w:val="24"/>
          <w:highlight w:val="none"/>
        </w:rPr>
        <w:t>日</w:t>
      </w:r>
    </w:p>
    <w:p w14:paraId="491A0FE1">
      <w:pPr>
        <w:rPr>
          <w:rFonts w:hint="eastAsia" w:ascii="宋体" w:hAnsi="宋体"/>
          <w:b/>
          <w:color w:val="auto"/>
          <w:sz w:val="32"/>
          <w:szCs w:val="32"/>
          <w:highlight w:val="none"/>
        </w:rPr>
      </w:pPr>
    </w:p>
    <w:p w14:paraId="2D195775">
      <w:pPr>
        <w:rPr>
          <w:rFonts w:hint="eastAsia" w:ascii="宋体" w:hAnsi="宋体"/>
          <w:b/>
          <w:color w:val="auto"/>
          <w:sz w:val="32"/>
          <w:szCs w:val="32"/>
          <w:highlight w:val="none"/>
        </w:rPr>
      </w:pPr>
    </w:p>
    <w:p w14:paraId="47673281">
      <w:pPr>
        <w:spacing w:line="360" w:lineRule="auto"/>
        <w:ind w:right="-210"/>
        <w:rPr>
          <w:rFonts w:ascii="宋体" w:hAnsi="宋体"/>
          <w:b/>
          <w:color w:val="auto"/>
          <w:sz w:val="32"/>
          <w:szCs w:val="32"/>
          <w:highlight w:val="none"/>
        </w:rPr>
      </w:pPr>
      <w:r>
        <w:rPr>
          <w:rFonts w:hint="eastAsia" w:ascii="宋体" w:hAnsi="宋体"/>
          <w:b/>
          <w:color w:val="auto"/>
          <w:sz w:val="32"/>
          <w:szCs w:val="32"/>
          <w:highlight w:val="none"/>
        </w:rPr>
        <w:t>3、参加政府采购活动前三年内，在经营活动中没有重大违法记录声明</w:t>
      </w:r>
    </w:p>
    <w:p w14:paraId="24BD020D">
      <w:pPr>
        <w:spacing w:line="360" w:lineRule="auto"/>
        <w:ind w:left="-210" w:right="-210"/>
        <w:rPr>
          <w:rFonts w:ascii="宋体" w:hAnsi="宋体" w:cs="宋体"/>
          <w:b/>
          <w:color w:val="auto"/>
          <w:sz w:val="24"/>
          <w:highlight w:val="none"/>
        </w:rPr>
      </w:pPr>
    </w:p>
    <w:p w14:paraId="3D2743BF">
      <w:pPr>
        <w:spacing w:line="360" w:lineRule="auto"/>
        <w:jc w:val="center"/>
        <w:rPr>
          <w:rFonts w:ascii="宋体" w:hAnsi="宋体"/>
          <w:color w:val="auto"/>
          <w:sz w:val="24"/>
          <w:highlight w:val="none"/>
        </w:rPr>
      </w:pPr>
      <w:r>
        <w:rPr>
          <w:rFonts w:hint="eastAsia" w:ascii="宋体" w:hAnsi="宋体" w:cs="宋体"/>
          <w:b/>
          <w:color w:val="auto"/>
          <w:sz w:val="24"/>
          <w:highlight w:val="none"/>
        </w:rPr>
        <w:t>参加政府采购活动前三年内，在经营活动中没有重大违法记录声明</w:t>
      </w:r>
    </w:p>
    <w:p w14:paraId="1BBC25BB">
      <w:pPr>
        <w:spacing w:line="360" w:lineRule="auto"/>
        <w:rPr>
          <w:rFonts w:ascii="宋体" w:hAnsi="宋体"/>
          <w:color w:val="auto"/>
          <w:sz w:val="24"/>
          <w:highlight w:val="none"/>
        </w:rPr>
      </w:pPr>
    </w:p>
    <w:p w14:paraId="28E9299B">
      <w:pPr>
        <w:spacing w:line="360" w:lineRule="auto"/>
        <w:rPr>
          <w:rFonts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lang w:eastAsia="zh-CN"/>
        </w:rPr>
        <w:t>苏州和讯工程项目管理有限公司</w:t>
      </w:r>
      <w:r>
        <w:rPr>
          <w:rFonts w:hint="eastAsia" w:ascii="宋体" w:hAnsi="宋体"/>
          <w:color w:val="auto"/>
          <w:sz w:val="24"/>
          <w:highlight w:val="none"/>
        </w:rPr>
        <w:t>：</w:t>
      </w:r>
    </w:p>
    <w:p w14:paraId="5DDD5914">
      <w:pPr>
        <w:spacing w:line="360" w:lineRule="auto"/>
        <w:ind w:firstLine="420"/>
        <w:rPr>
          <w:rFonts w:ascii="宋体" w:hAnsi="宋体"/>
          <w:color w:val="auto"/>
          <w:sz w:val="24"/>
          <w:highlight w:val="none"/>
        </w:rPr>
      </w:pPr>
      <w:r>
        <w:rPr>
          <w:rFonts w:hint="eastAsia" w:ascii="宋体" w:hAnsi="宋体"/>
          <w:color w:val="auto"/>
          <w:sz w:val="24"/>
          <w:highlight w:val="none"/>
        </w:rPr>
        <w:t>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p>
    <w:p w14:paraId="558013CF">
      <w:pPr>
        <w:spacing w:line="360" w:lineRule="auto"/>
        <w:ind w:firstLine="420"/>
        <w:rPr>
          <w:rFonts w:ascii="宋体" w:hAnsi="宋体"/>
          <w:color w:val="auto"/>
          <w:sz w:val="24"/>
          <w:highlight w:val="none"/>
        </w:rPr>
      </w:pPr>
      <w:r>
        <w:rPr>
          <w:rFonts w:hint="eastAsia" w:ascii="宋体" w:hAnsi="宋体"/>
          <w:color w:val="auto"/>
          <w:sz w:val="24"/>
          <w:highlight w:val="none"/>
        </w:rPr>
        <w:t>若</w:t>
      </w:r>
      <w:r>
        <w:rPr>
          <w:rFonts w:hint="eastAsia" w:ascii="宋体" w:hAnsi="宋体"/>
          <w:color w:val="auto"/>
          <w:sz w:val="24"/>
          <w:szCs w:val="24"/>
          <w:highlight w:val="none"/>
        </w:rPr>
        <w:t>采购代理机构</w:t>
      </w:r>
      <w:r>
        <w:rPr>
          <w:rFonts w:hint="eastAsia" w:ascii="宋体" w:hAnsi="宋体"/>
          <w:color w:val="auto"/>
          <w:sz w:val="24"/>
          <w:highlight w:val="none"/>
        </w:rPr>
        <w:t>在本项目采购过程中发现我单位近三年内在政府采购活动中有重大违法记录，我单位将无条件退出本项目的招标，并承担因此引起的一起后果。</w:t>
      </w:r>
    </w:p>
    <w:p w14:paraId="485378CF">
      <w:pPr>
        <w:spacing w:line="360" w:lineRule="auto"/>
        <w:ind w:firstLine="420"/>
        <w:rPr>
          <w:rFonts w:ascii="宋体" w:hAnsi="宋体"/>
          <w:color w:val="auto"/>
          <w:sz w:val="24"/>
          <w:highlight w:val="none"/>
        </w:rPr>
      </w:pPr>
    </w:p>
    <w:p w14:paraId="0092CB2B">
      <w:pPr>
        <w:spacing w:line="360" w:lineRule="auto"/>
        <w:ind w:firstLine="420"/>
        <w:rPr>
          <w:rFonts w:ascii="宋体" w:hAnsi="宋体"/>
          <w:color w:val="auto"/>
          <w:sz w:val="24"/>
          <w:highlight w:val="none"/>
        </w:rPr>
      </w:pPr>
      <w:r>
        <w:rPr>
          <w:rFonts w:hint="eastAsia" w:ascii="宋体" w:hAnsi="宋体"/>
          <w:color w:val="auto"/>
          <w:sz w:val="24"/>
          <w:highlight w:val="none"/>
        </w:rPr>
        <w:t>投标单位（单位公章）：</w:t>
      </w:r>
    </w:p>
    <w:p w14:paraId="2698BCEA">
      <w:pPr>
        <w:spacing w:line="360" w:lineRule="auto"/>
        <w:ind w:firstLine="420"/>
        <w:rPr>
          <w:rFonts w:ascii="宋体" w:hAnsi="宋体"/>
          <w:color w:val="auto"/>
          <w:sz w:val="24"/>
          <w:highlight w:val="none"/>
        </w:rPr>
      </w:pPr>
      <w:r>
        <w:rPr>
          <w:rFonts w:hint="eastAsia" w:ascii="宋体" w:hAnsi="宋体" w:cs="宋体"/>
          <w:color w:val="auto"/>
          <w:sz w:val="24"/>
          <w:highlight w:val="none"/>
          <w:lang w:bidi="ar"/>
        </w:rPr>
        <w:t>法定代表人（负责人）或代理人（签字或盖章）：</w:t>
      </w:r>
      <w:r>
        <w:rPr>
          <w:rFonts w:hint="eastAsia" w:ascii="宋体" w:hAnsi="宋体"/>
          <w:color w:val="auto"/>
          <w:sz w:val="24"/>
          <w:highlight w:val="none"/>
        </w:rPr>
        <w:t xml:space="preserve">   </w:t>
      </w:r>
    </w:p>
    <w:p w14:paraId="713EC33C">
      <w:pPr>
        <w:ind w:firstLine="480"/>
        <w:rPr>
          <w:rFonts w:hint="eastAsia" w:ascii="宋体" w:hAnsi="宋体"/>
          <w:color w:val="auto"/>
          <w:sz w:val="24"/>
          <w:highlight w:val="none"/>
        </w:rPr>
      </w:pPr>
      <w:r>
        <w:rPr>
          <w:rFonts w:hint="eastAsia" w:ascii="宋体" w:hAnsi="宋体"/>
          <w:color w:val="auto"/>
          <w:sz w:val="24"/>
          <w:highlight w:val="none"/>
        </w:rPr>
        <w:t>日期：  年   月   日</w:t>
      </w:r>
      <w:r>
        <w:rPr>
          <w:rFonts w:ascii="宋体" w:hAnsi="宋体"/>
          <w:color w:val="auto"/>
          <w:sz w:val="24"/>
          <w:highlight w:val="none"/>
        </w:rPr>
        <w:t xml:space="preserve">  </w:t>
      </w:r>
    </w:p>
    <w:p w14:paraId="4CEFB8C4">
      <w:pPr>
        <w:ind w:firstLine="480"/>
        <w:rPr>
          <w:rFonts w:hint="eastAsia" w:ascii="宋体" w:hAnsi="宋体"/>
          <w:color w:val="auto"/>
          <w:sz w:val="24"/>
          <w:highlight w:val="none"/>
        </w:rPr>
      </w:pPr>
    </w:p>
    <w:p w14:paraId="079A78CC">
      <w:pPr>
        <w:ind w:firstLine="480"/>
        <w:rPr>
          <w:rFonts w:hint="eastAsia" w:ascii="宋体" w:hAnsi="宋体"/>
          <w:color w:val="auto"/>
          <w:sz w:val="24"/>
          <w:highlight w:val="none"/>
        </w:rPr>
      </w:pPr>
    </w:p>
    <w:p w14:paraId="08EDC88F">
      <w:pPr>
        <w:ind w:firstLine="480"/>
        <w:rPr>
          <w:rFonts w:hint="eastAsia" w:ascii="宋体" w:hAnsi="宋体"/>
          <w:color w:val="auto"/>
          <w:sz w:val="24"/>
          <w:highlight w:val="none"/>
        </w:rPr>
      </w:pPr>
    </w:p>
    <w:p w14:paraId="2AAA371A">
      <w:pPr>
        <w:ind w:firstLine="480"/>
        <w:rPr>
          <w:rFonts w:hint="eastAsia" w:ascii="宋体" w:hAnsi="宋体"/>
          <w:color w:val="auto"/>
          <w:sz w:val="24"/>
          <w:highlight w:val="none"/>
        </w:rPr>
      </w:pPr>
    </w:p>
    <w:p w14:paraId="79A1007C">
      <w:pPr>
        <w:ind w:firstLine="480"/>
        <w:rPr>
          <w:rFonts w:hint="eastAsia" w:ascii="宋体" w:hAnsi="宋体"/>
          <w:color w:val="auto"/>
          <w:sz w:val="24"/>
          <w:highlight w:val="none"/>
        </w:rPr>
      </w:pPr>
    </w:p>
    <w:p w14:paraId="7D193CA5">
      <w:pPr>
        <w:ind w:firstLine="480"/>
        <w:rPr>
          <w:rFonts w:hint="eastAsia" w:ascii="宋体" w:hAnsi="宋体"/>
          <w:color w:val="auto"/>
          <w:sz w:val="24"/>
          <w:highlight w:val="none"/>
        </w:rPr>
      </w:pPr>
    </w:p>
    <w:p w14:paraId="393EF596">
      <w:pPr>
        <w:ind w:firstLine="480"/>
        <w:rPr>
          <w:rFonts w:hint="eastAsia" w:ascii="宋体" w:hAnsi="宋体"/>
          <w:color w:val="auto"/>
          <w:sz w:val="24"/>
          <w:highlight w:val="none"/>
        </w:rPr>
      </w:pPr>
    </w:p>
    <w:p w14:paraId="02378EDC">
      <w:pPr>
        <w:ind w:firstLine="480"/>
        <w:rPr>
          <w:rFonts w:hint="eastAsia" w:ascii="宋体" w:hAnsi="宋体"/>
          <w:color w:val="auto"/>
          <w:sz w:val="24"/>
          <w:highlight w:val="none"/>
        </w:rPr>
      </w:pPr>
    </w:p>
    <w:p w14:paraId="1E4ADEB6">
      <w:pPr>
        <w:pStyle w:val="13"/>
        <w:rPr>
          <w:rFonts w:hint="eastAsia" w:ascii="宋体" w:hAnsi="宋体"/>
          <w:color w:val="auto"/>
          <w:sz w:val="24"/>
          <w:highlight w:val="none"/>
        </w:rPr>
      </w:pPr>
    </w:p>
    <w:p w14:paraId="71484571">
      <w:pPr>
        <w:pStyle w:val="14"/>
        <w:rPr>
          <w:rFonts w:hint="eastAsia" w:ascii="宋体" w:hAnsi="宋体"/>
          <w:color w:val="auto"/>
          <w:sz w:val="24"/>
          <w:highlight w:val="none"/>
        </w:rPr>
      </w:pPr>
    </w:p>
    <w:p w14:paraId="0531DC4F">
      <w:pPr>
        <w:pStyle w:val="14"/>
        <w:rPr>
          <w:rFonts w:hint="eastAsia" w:ascii="宋体" w:hAnsi="宋体"/>
          <w:color w:val="auto"/>
          <w:sz w:val="24"/>
          <w:highlight w:val="none"/>
        </w:rPr>
      </w:pPr>
    </w:p>
    <w:p w14:paraId="4C8F4990">
      <w:pPr>
        <w:pStyle w:val="14"/>
        <w:rPr>
          <w:rFonts w:hint="eastAsia" w:ascii="宋体" w:hAnsi="宋体"/>
          <w:color w:val="auto"/>
          <w:sz w:val="24"/>
          <w:highlight w:val="none"/>
        </w:rPr>
      </w:pPr>
    </w:p>
    <w:p w14:paraId="66F5F7D4">
      <w:pPr>
        <w:pStyle w:val="14"/>
        <w:rPr>
          <w:rFonts w:hint="eastAsia" w:ascii="宋体" w:hAnsi="宋体"/>
          <w:color w:val="auto"/>
          <w:sz w:val="24"/>
          <w:highlight w:val="none"/>
        </w:rPr>
      </w:pPr>
    </w:p>
    <w:p w14:paraId="27AA1E37">
      <w:pPr>
        <w:pStyle w:val="14"/>
        <w:rPr>
          <w:rFonts w:hint="eastAsia" w:ascii="宋体" w:hAnsi="宋体"/>
          <w:color w:val="auto"/>
          <w:sz w:val="24"/>
          <w:highlight w:val="none"/>
        </w:rPr>
      </w:pPr>
    </w:p>
    <w:p w14:paraId="7F03764F">
      <w:pPr>
        <w:pStyle w:val="14"/>
        <w:rPr>
          <w:rFonts w:hint="eastAsia" w:ascii="宋体" w:hAnsi="宋体"/>
          <w:color w:val="auto"/>
          <w:sz w:val="24"/>
          <w:highlight w:val="none"/>
        </w:rPr>
      </w:pPr>
    </w:p>
    <w:p w14:paraId="37A279DD">
      <w:pPr>
        <w:pStyle w:val="14"/>
        <w:rPr>
          <w:rFonts w:hint="eastAsia" w:ascii="宋体" w:hAnsi="宋体"/>
          <w:color w:val="auto"/>
          <w:sz w:val="24"/>
          <w:highlight w:val="none"/>
        </w:rPr>
      </w:pPr>
    </w:p>
    <w:p w14:paraId="02B0EE81">
      <w:pPr>
        <w:pStyle w:val="14"/>
        <w:rPr>
          <w:rFonts w:hint="eastAsia" w:ascii="宋体" w:hAnsi="宋体"/>
          <w:color w:val="auto"/>
          <w:sz w:val="24"/>
          <w:highlight w:val="none"/>
        </w:rPr>
      </w:pPr>
    </w:p>
    <w:p w14:paraId="4C9ECB58">
      <w:pPr>
        <w:pStyle w:val="14"/>
        <w:rPr>
          <w:rFonts w:hint="eastAsia" w:ascii="宋体" w:hAnsi="宋体"/>
          <w:color w:val="auto"/>
          <w:sz w:val="24"/>
          <w:highlight w:val="none"/>
        </w:rPr>
      </w:pPr>
    </w:p>
    <w:p w14:paraId="40883D26">
      <w:pPr>
        <w:pStyle w:val="14"/>
        <w:rPr>
          <w:rFonts w:hint="eastAsia" w:ascii="宋体" w:hAnsi="宋体"/>
          <w:color w:val="auto"/>
          <w:sz w:val="24"/>
          <w:highlight w:val="none"/>
        </w:rPr>
      </w:pPr>
    </w:p>
    <w:p w14:paraId="32BB2B42">
      <w:pPr>
        <w:pStyle w:val="14"/>
        <w:rPr>
          <w:rFonts w:hint="eastAsia" w:ascii="宋体" w:hAnsi="宋体"/>
          <w:color w:val="auto"/>
          <w:sz w:val="24"/>
          <w:highlight w:val="none"/>
        </w:rPr>
      </w:pPr>
    </w:p>
    <w:p w14:paraId="0690BCDD">
      <w:pPr>
        <w:pStyle w:val="14"/>
        <w:rPr>
          <w:rFonts w:hint="eastAsia" w:ascii="宋体" w:hAnsi="宋体"/>
          <w:color w:val="auto"/>
          <w:sz w:val="24"/>
          <w:highlight w:val="none"/>
        </w:rPr>
      </w:pPr>
    </w:p>
    <w:p w14:paraId="7D7D23AB">
      <w:pPr>
        <w:pStyle w:val="14"/>
        <w:rPr>
          <w:rFonts w:hint="eastAsia" w:ascii="宋体" w:hAnsi="宋体"/>
          <w:color w:val="auto"/>
          <w:sz w:val="24"/>
          <w:highlight w:val="none"/>
        </w:rPr>
      </w:pPr>
    </w:p>
    <w:p w14:paraId="457AD57E">
      <w:pPr>
        <w:ind w:firstLine="480"/>
        <w:rPr>
          <w:rFonts w:hint="eastAsia" w:ascii="宋体" w:hAnsi="宋体"/>
          <w:color w:val="auto"/>
          <w:sz w:val="24"/>
          <w:highlight w:val="none"/>
        </w:rPr>
      </w:pPr>
    </w:p>
    <w:p w14:paraId="2D2F9F49">
      <w:pPr>
        <w:ind w:firstLine="480"/>
        <w:rPr>
          <w:rFonts w:hint="eastAsia" w:ascii="宋体" w:hAnsi="宋体"/>
          <w:color w:val="auto"/>
          <w:sz w:val="24"/>
          <w:highlight w:val="none"/>
        </w:rPr>
      </w:pPr>
    </w:p>
    <w:p w14:paraId="0A22514E">
      <w:pPr>
        <w:ind w:firstLine="480"/>
        <w:rPr>
          <w:rFonts w:hint="eastAsia" w:ascii="宋体" w:hAnsi="宋体"/>
          <w:color w:val="auto"/>
          <w:sz w:val="24"/>
          <w:highlight w:val="none"/>
        </w:rPr>
      </w:pPr>
    </w:p>
    <w:p w14:paraId="608B093C">
      <w:pPr>
        <w:pStyle w:val="215"/>
        <w:spacing w:line="400" w:lineRule="exact"/>
        <w:ind w:firstLine="0"/>
        <w:rPr>
          <w:rFonts w:ascii="宋体" w:hAnsi="宋体"/>
          <w:color w:val="auto"/>
          <w:sz w:val="32"/>
          <w:szCs w:val="32"/>
          <w:highlight w:val="none"/>
        </w:rPr>
      </w:pPr>
      <w:r>
        <w:rPr>
          <w:rFonts w:hint="eastAsia" w:ascii="宋体" w:hAnsi="宋体"/>
          <w:b/>
          <w:color w:val="auto"/>
          <w:sz w:val="32"/>
          <w:szCs w:val="32"/>
          <w:highlight w:val="none"/>
        </w:rPr>
        <w:t>4、投标单位情况表</w:t>
      </w:r>
    </w:p>
    <w:p w14:paraId="5F6E485B">
      <w:pPr>
        <w:pStyle w:val="215"/>
        <w:ind w:left="1260" w:firstLine="2175"/>
        <w:rPr>
          <w:rFonts w:ascii="宋体" w:hAnsi="宋体"/>
          <w:color w:val="auto"/>
          <w:sz w:val="30"/>
          <w:szCs w:val="30"/>
          <w:highlight w:val="none"/>
        </w:rPr>
      </w:pPr>
      <w:r>
        <w:rPr>
          <w:rFonts w:hint="eastAsia" w:ascii="宋体" w:hAnsi="宋体"/>
          <w:color w:val="auto"/>
          <w:sz w:val="30"/>
          <w:szCs w:val="30"/>
          <w:highlight w:val="none"/>
        </w:rPr>
        <w:t>投标单位情况表</w:t>
      </w:r>
    </w:p>
    <w:p w14:paraId="41D7BEB0">
      <w:pPr>
        <w:pStyle w:val="215"/>
        <w:ind w:firstLine="480"/>
        <w:rPr>
          <w:rFonts w:ascii="宋体" w:hAnsi="宋体"/>
          <w:color w:val="auto"/>
          <w:sz w:val="24"/>
          <w:szCs w:val="24"/>
          <w:highlight w:val="none"/>
        </w:rPr>
      </w:pPr>
      <w:r>
        <w:rPr>
          <w:rFonts w:hint="eastAsia" w:ascii="宋体" w:hAnsi="宋体"/>
          <w:color w:val="auto"/>
          <w:sz w:val="24"/>
          <w:szCs w:val="24"/>
          <w:highlight w:val="none"/>
        </w:rPr>
        <w:t>单位名称（盖章）：</w:t>
      </w:r>
    </w:p>
    <w:tbl>
      <w:tblPr>
        <w:tblStyle w:val="32"/>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51"/>
        <w:gridCol w:w="1845"/>
        <w:gridCol w:w="1344"/>
        <w:gridCol w:w="1892"/>
        <w:gridCol w:w="1138"/>
      </w:tblGrid>
      <w:tr w14:paraId="776D1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6" w:hRule="atLeast"/>
        </w:trPr>
        <w:tc>
          <w:tcPr>
            <w:tcW w:w="2551" w:type="dxa"/>
            <w:noWrap w:val="0"/>
            <w:vAlign w:val="top"/>
          </w:tcPr>
          <w:p w14:paraId="11B76B4B">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法定代表人</w:t>
            </w:r>
          </w:p>
        </w:tc>
        <w:tc>
          <w:tcPr>
            <w:tcW w:w="1845" w:type="dxa"/>
            <w:noWrap w:val="0"/>
            <w:vAlign w:val="top"/>
          </w:tcPr>
          <w:p w14:paraId="0EADF350">
            <w:pPr>
              <w:pStyle w:val="215"/>
              <w:ind w:left="1260" w:firstLine="0"/>
              <w:rPr>
                <w:rFonts w:ascii="宋体" w:hAnsi="宋体"/>
                <w:color w:val="auto"/>
                <w:sz w:val="24"/>
                <w:szCs w:val="24"/>
                <w:highlight w:val="none"/>
                <w:lang w:val="en-US" w:eastAsia="zh-CN"/>
              </w:rPr>
            </w:pPr>
          </w:p>
        </w:tc>
        <w:tc>
          <w:tcPr>
            <w:tcW w:w="1344" w:type="dxa"/>
            <w:noWrap w:val="0"/>
            <w:vAlign w:val="top"/>
          </w:tcPr>
          <w:p w14:paraId="6CEBDA96">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成立日期</w:t>
            </w:r>
          </w:p>
        </w:tc>
        <w:tc>
          <w:tcPr>
            <w:tcW w:w="3030" w:type="dxa"/>
            <w:gridSpan w:val="2"/>
            <w:noWrap w:val="0"/>
            <w:vAlign w:val="top"/>
          </w:tcPr>
          <w:p w14:paraId="2C296019">
            <w:pPr>
              <w:pStyle w:val="215"/>
              <w:ind w:left="1260" w:firstLine="0"/>
              <w:rPr>
                <w:rFonts w:ascii="宋体" w:hAnsi="宋体"/>
                <w:color w:val="auto"/>
                <w:sz w:val="24"/>
                <w:szCs w:val="24"/>
                <w:highlight w:val="none"/>
                <w:lang w:val="en-US" w:eastAsia="zh-CN"/>
              </w:rPr>
            </w:pPr>
          </w:p>
        </w:tc>
      </w:tr>
      <w:tr w14:paraId="290F57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786F5F9C">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企业地址</w:t>
            </w:r>
          </w:p>
        </w:tc>
        <w:tc>
          <w:tcPr>
            <w:tcW w:w="1845" w:type="dxa"/>
            <w:noWrap w:val="0"/>
            <w:vAlign w:val="top"/>
          </w:tcPr>
          <w:p w14:paraId="2271EA58">
            <w:pPr>
              <w:pStyle w:val="215"/>
              <w:ind w:left="1260" w:firstLine="0"/>
              <w:rPr>
                <w:rFonts w:ascii="宋体" w:hAnsi="宋体"/>
                <w:color w:val="auto"/>
                <w:sz w:val="24"/>
                <w:szCs w:val="24"/>
                <w:highlight w:val="none"/>
                <w:lang w:val="en-US" w:eastAsia="zh-CN"/>
              </w:rPr>
            </w:pPr>
          </w:p>
        </w:tc>
        <w:tc>
          <w:tcPr>
            <w:tcW w:w="1344" w:type="dxa"/>
            <w:noWrap w:val="0"/>
            <w:vAlign w:val="top"/>
          </w:tcPr>
          <w:p w14:paraId="4BC5852E">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注册资本</w:t>
            </w:r>
          </w:p>
        </w:tc>
        <w:tc>
          <w:tcPr>
            <w:tcW w:w="3030" w:type="dxa"/>
            <w:gridSpan w:val="2"/>
            <w:noWrap w:val="0"/>
            <w:vAlign w:val="top"/>
          </w:tcPr>
          <w:p w14:paraId="2F1EC473">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p>
        </w:tc>
      </w:tr>
      <w:tr w14:paraId="09413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5091D0B9">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经营范围</w:t>
            </w:r>
          </w:p>
        </w:tc>
        <w:tc>
          <w:tcPr>
            <w:tcW w:w="6219" w:type="dxa"/>
            <w:gridSpan w:val="4"/>
            <w:noWrap w:val="0"/>
            <w:vAlign w:val="top"/>
          </w:tcPr>
          <w:p w14:paraId="5D204782">
            <w:pPr>
              <w:pStyle w:val="215"/>
              <w:ind w:left="1260" w:firstLine="0"/>
              <w:rPr>
                <w:rFonts w:ascii="宋体" w:hAnsi="宋体"/>
                <w:color w:val="auto"/>
                <w:sz w:val="24"/>
                <w:szCs w:val="24"/>
                <w:highlight w:val="none"/>
                <w:lang w:val="en-US" w:eastAsia="zh-CN"/>
              </w:rPr>
            </w:pPr>
          </w:p>
        </w:tc>
      </w:tr>
      <w:tr w14:paraId="5B8EE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23AA2DE6">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职工人数</w:t>
            </w:r>
          </w:p>
        </w:tc>
        <w:tc>
          <w:tcPr>
            <w:tcW w:w="1845" w:type="dxa"/>
            <w:noWrap w:val="0"/>
            <w:vAlign w:val="top"/>
          </w:tcPr>
          <w:p w14:paraId="58E0B9C9">
            <w:pPr>
              <w:pStyle w:val="215"/>
              <w:ind w:firstLine="0"/>
              <w:rPr>
                <w:rFonts w:ascii="宋体" w:hAnsi="宋体"/>
                <w:color w:val="auto"/>
                <w:sz w:val="24"/>
                <w:szCs w:val="24"/>
                <w:highlight w:val="none"/>
                <w:lang w:val="en-US" w:eastAsia="zh-CN"/>
              </w:rPr>
            </w:pPr>
          </w:p>
        </w:tc>
        <w:tc>
          <w:tcPr>
            <w:tcW w:w="3236" w:type="dxa"/>
            <w:gridSpan w:val="2"/>
            <w:noWrap w:val="0"/>
            <w:vAlign w:val="top"/>
          </w:tcPr>
          <w:p w14:paraId="0DA08FFB">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其中：有中高级以上职称的人数</w:t>
            </w:r>
          </w:p>
        </w:tc>
        <w:tc>
          <w:tcPr>
            <w:tcW w:w="1138" w:type="dxa"/>
            <w:noWrap w:val="0"/>
            <w:vAlign w:val="top"/>
          </w:tcPr>
          <w:p w14:paraId="5C9025A8">
            <w:pPr>
              <w:pStyle w:val="215"/>
              <w:ind w:left="1260" w:firstLine="0"/>
              <w:rPr>
                <w:rFonts w:ascii="宋体" w:hAnsi="宋体"/>
                <w:color w:val="auto"/>
                <w:sz w:val="24"/>
                <w:szCs w:val="24"/>
                <w:highlight w:val="none"/>
                <w:lang w:val="en-US" w:eastAsia="zh-CN"/>
              </w:rPr>
            </w:pPr>
          </w:p>
        </w:tc>
      </w:tr>
      <w:tr w14:paraId="3C48C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center"/>
          </w:tcPr>
          <w:p w14:paraId="213ACE54">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资产总计</w:t>
            </w:r>
          </w:p>
        </w:tc>
        <w:tc>
          <w:tcPr>
            <w:tcW w:w="1845" w:type="dxa"/>
            <w:noWrap w:val="0"/>
            <w:vAlign w:val="center"/>
          </w:tcPr>
          <w:p w14:paraId="32FFC525">
            <w:pPr>
              <w:pStyle w:val="215"/>
              <w:ind w:firstLine="12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p>
        </w:tc>
        <w:tc>
          <w:tcPr>
            <w:tcW w:w="1344" w:type="dxa"/>
            <w:noWrap w:val="0"/>
            <w:vAlign w:val="center"/>
          </w:tcPr>
          <w:p w14:paraId="6A3C3BB0">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净资产</w:t>
            </w:r>
          </w:p>
        </w:tc>
        <w:tc>
          <w:tcPr>
            <w:tcW w:w="3030" w:type="dxa"/>
            <w:gridSpan w:val="2"/>
            <w:noWrap w:val="0"/>
            <w:vAlign w:val="center"/>
          </w:tcPr>
          <w:p w14:paraId="7133915E">
            <w:pPr>
              <w:pStyle w:val="215"/>
              <w:ind w:left="1260" w:firstLine="0"/>
              <w:jc w:val="center"/>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p>
        </w:tc>
      </w:tr>
      <w:tr w14:paraId="2D8EB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center"/>
          </w:tcPr>
          <w:p w14:paraId="45FA9D47">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股东权益</w:t>
            </w:r>
          </w:p>
        </w:tc>
        <w:tc>
          <w:tcPr>
            <w:tcW w:w="1845" w:type="dxa"/>
            <w:noWrap w:val="0"/>
            <w:vAlign w:val="center"/>
          </w:tcPr>
          <w:p w14:paraId="2F63A4C2">
            <w:pPr>
              <w:pStyle w:val="215"/>
              <w:ind w:firstLine="96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万元</w:t>
            </w:r>
          </w:p>
        </w:tc>
        <w:tc>
          <w:tcPr>
            <w:tcW w:w="1344" w:type="dxa"/>
            <w:noWrap w:val="0"/>
            <w:vAlign w:val="center"/>
          </w:tcPr>
          <w:p w14:paraId="160CDBE0">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销售收入</w:t>
            </w:r>
          </w:p>
        </w:tc>
        <w:tc>
          <w:tcPr>
            <w:tcW w:w="3030" w:type="dxa"/>
            <w:gridSpan w:val="2"/>
            <w:noWrap w:val="0"/>
            <w:vAlign w:val="center"/>
          </w:tcPr>
          <w:p w14:paraId="5FEDFE1B">
            <w:pPr>
              <w:pStyle w:val="215"/>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 </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万元</w:t>
            </w:r>
          </w:p>
        </w:tc>
      </w:tr>
      <w:tr w14:paraId="14849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10898D6F">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实现利润</w:t>
            </w:r>
          </w:p>
        </w:tc>
        <w:tc>
          <w:tcPr>
            <w:tcW w:w="1845" w:type="dxa"/>
            <w:noWrap w:val="0"/>
            <w:vAlign w:val="top"/>
          </w:tcPr>
          <w:p w14:paraId="289F71B7">
            <w:pPr>
              <w:pStyle w:val="215"/>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   万元</w:t>
            </w:r>
          </w:p>
        </w:tc>
        <w:tc>
          <w:tcPr>
            <w:tcW w:w="1344" w:type="dxa"/>
            <w:noWrap w:val="0"/>
            <w:vAlign w:val="top"/>
          </w:tcPr>
          <w:p w14:paraId="05628FDE">
            <w:pPr>
              <w:pStyle w:val="215"/>
              <w:ind w:left="1260" w:firstLine="0"/>
              <w:rPr>
                <w:rFonts w:ascii="宋体" w:hAnsi="宋体"/>
                <w:color w:val="auto"/>
                <w:sz w:val="24"/>
                <w:szCs w:val="24"/>
                <w:highlight w:val="none"/>
                <w:lang w:val="en-US" w:eastAsia="zh-CN"/>
              </w:rPr>
            </w:pPr>
          </w:p>
        </w:tc>
        <w:tc>
          <w:tcPr>
            <w:tcW w:w="3030" w:type="dxa"/>
            <w:gridSpan w:val="2"/>
            <w:noWrap w:val="0"/>
            <w:vAlign w:val="top"/>
          </w:tcPr>
          <w:p w14:paraId="4BC24581">
            <w:pPr>
              <w:pStyle w:val="215"/>
              <w:ind w:left="1260" w:firstLine="0"/>
              <w:rPr>
                <w:rFonts w:ascii="宋体" w:hAnsi="宋体"/>
                <w:color w:val="auto"/>
                <w:sz w:val="24"/>
                <w:szCs w:val="24"/>
                <w:highlight w:val="none"/>
                <w:lang w:val="en-US" w:eastAsia="zh-CN"/>
              </w:rPr>
            </w:pPr>
          </w:p>
        </w:tc>
      </w:tr>
      <w:tr w14:paraId="7F7E1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09725CD7">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营业面积（含厂房面积）</w:t>
            </w:r>
          </w:p>
        </w:tc>
        <w:tc>
          <w:tcPr>
            <w:tcW w:w="1845" w:type="dxa"/>
            <w:noWrap w:val="0"/>
            <w:vAlign w:val="center"/>
          </w:tcPr>
          <w:p w14:paraId="35036DB9">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平方米</w:t>
            </w:r>
          </w:p>
        </w:tc>
        <w:tc>
          <w:tcPr>
            <w:tcW w:w="1344" w:type="dxa"/>
            <w:noWrap w:val="0"/>
            <w:vAlign w:val="top"/>
          </w:tcPr>
          <w:p w14:paraId="258DD5C3">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其中</w:t>
            </w:r>
          </w:p>
        </w:tc>
        <w:tc>
          <w:tcPr>
            <w:tcW w:w="3030" w:type="dxa"/>
            <w:gridSpan w:val="2"/>
            <w:noWrap w:val="0"/>
            <w:vAlign w:val="top"/>
          </w:tcPr>
          <w:p w14:paraId="507920F1">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自有面积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平方米</w:t>
            </w:r>
          </w:p>
          <w:p w14:paraId="0E083E67">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承租面积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平方米</w:t>
            </w:r>
          </w:p>
        </w:tc>
      </w:tr>
      <w:tr w14:paraId="561E70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26" w:hRule="atLeast"/>
        </w:trPr>
        <w:tc>
          <w:tcPr>
            <w:tcW w:w="2551" w:type="dxa"/>
            <w:noWrap w:val="0"/>
            <w:vAlign w:val="center"/>
          </w:tcPr>
          <w:p w14:paraId="2974FBBE">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单位简历及内设机构情况</w:t>
            </w:r>
          </w:p>
        </w:tc>
        <w:tc>
          <w:tcPr>
            <w:tcW w:w="6219" w:type="dxa"/>
            <w:gridSpan w:val="4"/>
            <w:noWrap w:val="0"/>
            <w:vAlign w:val="top"/>
          </w:tcPr>
          <w:p w14:paraId="0BF1212A">
            <w:pPr>
              <w:pStyle w:val="215"/>
              <w:ind w:firstLine="0"/>
              <w:rPr>
                <w:rFonts w:ascii="宋体" w:hAnsi="宋体"/>
                <w:color w:val="auto"/>
                <w:sz w:val="24"/>
                <w:szCs w:val="24"/>
                <w:highlight w:val="none"/>
                <w:lang w:val="en-US" w:eastAsia="zh-CN"/>
              </w:rPr>
            </w:pPr>
          </w:p>
        </w:tc>
      </w:tr>
      <w:tr w14:paraId="4A63F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68" w:hRule="atLeast"/>
        </w:trPr>
        <w:tc>
          <w:tcPr>
            <w:tcW w:w="2551" w:type="dxa"/>
            <w:noWrap w:val="0"/>
            <w:vAlign w:val="center"/>
          </w:tcPr>
          <w:p w14:paraId="3D736550">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单位优势及特长</w:t>
            </w:r>
          </w:p>
        </w:tc>
        <w:tc>
          <w:tcPr>
            <w:tcW w:w="6219" w:type="dxa"/>
            <w:gridSpan w:val="4"/>
            <w:noWrap w:val="0"/>
            <w:vAlign w:val="top"/>
          </w:tcPr>
          <w:p w14:paraId="45311244">
            <w:pPr>
              <w:pStyle w:val="215"/>
              <w:ind w:left="1260" w:firstLine="0"/>
              <w:rPr>
                <w:rFonts w:ascii="宋体" w:hAnsi="宋体"/>
                <w:color w:val="auto"/>
                <w:sz w:val="24"/>
                <w:szCs w:val="24"/>
                <w:highlight w:val="none"/>
                <w:lang w:val="en-US" w:eastAsia="zh-CN"/>
              </w:rPr>
            </w:pPr>
          </w:p>
        </w:tc>
      </w:tr>
      <w:tr w14:paraId="7EB56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18B3531A">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近两年来完成或正在履行的重大合同情况</w:t>
            </w:r>
          </w:p>
        </w:tc>
        <w:tc>
          <w:tcPr>
            <w:tcW w:w="6219" w:type="dxa"/>
            <w:gridSpan w:val="4"/>
            <w:noWrap w:val="0"/>
            <w:vAlign w:val="top"/>
          </w:tcPr>
          <w:p w14:paraId="779A8B36">
            <w:pPr>
              <w:pStyle w:val="215"/>
              <w:ind w:left="1260" w:firstLine="0"/>
              <w:rPr>
                <w:rFonts w:ascii="宋体" w:hAnsi="宋体"/>
                <w:color w:val="auto"/>
                <w:sz w:val="24"/>
                <w:szCs w:val="24"/>
                <w:highlight w:val="none"/>
                <w:lang w:val="en-US" w:eastAsia="zh-CN"/>
              </w:rPr>
            </w:pPr>
          </w:p>
        </w:tc>
      </w:tr>
      <w:tr w14:paraId="678494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50DC6ACD">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最近</w:t>
            </w:r>
            <w:r>
              <w:rPr>
                <w:rFonts w:ascii="宋体" w:hAnsi="宋体"/>
                <w:color w:val="auto"/>
                <w:sz w:val="24"/>
                <w:szCs w:val="24"/>
                <w:highlight w:val="none"/>
                <w:lang w:val="en-US" w:eastAsia="zh-CN"/>
              </w:rPr>
              <w:t>2</w:t>
            </w:r>
            <w:r>
              <w:rPr>
                <w:rFonts w:hint="eastAsia" w:ascii="宋体" w:hAnsi="宋体"/>
                <w:color w:val="auto"/>
                <w:sz w:val="24"/>
                <w:szCs w:val="24"/>
                <w:highlight w:val="none"/>
                <w:lang w:val="en-US" w:eastAsia="zh-CN"/>
              </w:rPr>
              <w:t>年内在经营过程中受到何种奖励或处分（包括情况和结果）</w:t>
            </w:r>
          </w:p>
        </w:tc>
        <w:tc>
          <w:tcPr>
            <w:tcW w:w="6219" w:type="dxa"/>
            <w:gridSpan w:val="4"/>
            <w:noWrap w:val="0"/>
            <w:vAlign w:val="top"/>
          </w:tcPr>
          <w:p w14:paraId="7C6D2D9E">
            <w:pPr>
              <w:pStyle w:val="215"/>
              <w:ind w:left="1260" w:firstLine="0"/>
              <w:rPr>
                <w:rFonts w:ascii="宋体" w:hAnsi="宋体"/>
                <w:color w:val="auto"/>
                <w:sz w:val="24"/>
                <w:szCs w:val="24"/>
                <w:highlight w:val="none"/>
                <w:lang w:val="en-US" w:eastAsia="zh-CN"/>
              </w:rPr>
            </w:pPr>
          </w:p>
        </w:tc>
      </w:tr>
      <w:tr w14:paraId="1B267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53EF36A7">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最近</w:t>
            </w:r>
            <w:r>
              <w:rPr>
                <w:rFonts w:ascii="宋体" w:hAnsi="宋体"/>
                <w:color w:val="auto"/>
                <w:sz w:val="24"/>
                <w:szCs w:val="24"/>
                <w:highlight w:val="none"/>
                <w:lang w:val="en-US" w:eastAsia="zh-CN"/>
              </w:rPr>
              <w:t>3</w:t>
            </w:r>
            <w:r>
              <w:rPr>
                <w:rFonts w:hint="eastAsia" w:ascii="宋体" w:hAnsi="宋体"/>
                <w:color w:val="auto"/>
                <w:sz w:val="24"/>
                <w:szCs w:val="24"/>
                <w:highlight w:val="none"/>
                <w:lang w:val="en-US" w:eastAsia="zh-CN"/>
              </w:rPr>
              <w:t>年内有无因售假、售劣或是其他原因被消费者投诉或起诉的情况及说明（包括解决方式和结果）</w:t>
            </w:r>
          </w:p>
        </w:tc>
        <w:tc>
          <w:tcPr>
            <w:tcW w:w="6219" w:type="dxa"/>
            <w:gridSpan w:val="4"/>
            <w:noWrap w:val="0"/>
            <w:vAlign w:val="top"/>
          </w:tcPr>
          <w:p w14:paraId="74D2EA78">
            <w:pPr>
              <w:pStyle w:val="215"/>
              <w:ind w:left="1260" w:firstLine="0"/>
              <w:rPr>
                <w:rFonts w:ascii="宋体" w:hAnsi="宋体"/>
                <w:color w:val="auto"/>
                <w:sz w:val="24"/>
                <w:szCs w:val="24"/>
                <w:highlight w:val="none"/>
                <w:lang w:val="en-US" w:eastAsia="zh-CN"/>
              </w:rPr>
            </w:pPr>
          </w:p>
        </w:tc>
      </w:tr>
      <w:tr w14:paraId="56B82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3BCDCD45">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最近</w:t>
            </w:r>
            <w:r>
              <w:rPr>
                <w:rFonts w:ascii="宋体" w:hAnsi="宋体"/>
                <w:color w:val="auto"/>
                <w:sz w:val="24"/>
                <w:szCs w:val="24"/>
                <w:highlight w:val="none"/>
                <w:lang w:val="en-US" w:eastAsia="zh-CN"/>
              </w:rPr>
              <w:t>3</w:t>
            </w:r>
            <w:r>
              <w:rPr>
                <w:rFonts w:hint="eastAsia" w:ascii="宋体" w:hAnsi="宋体"/>
                <w:color w:val="auto"/>
                <w:sz w:val="24"/>
                <w:szCs w:val="24"/>
                <w:highlight w:val="none"/>
                <w:lang w:val="en-US" w:eastAsia="zh-CN"/>
              </w:rPr>
              <w:t>年内主要负责人有无因经济犯罪被司法机关追究的情况及说明</w:t>
            </w:r>
          </w:p>
        </w:tc>
        <w:tc>
          <w:tcPr>
            <w:tcW w:w="6219" w:type="dxa"/>
            <w:gridSpan w:val="4"/>
            <w:noWrap w:val="0"/>
            <w:vAlign w:val="top"/>
          </w:tcPr>
          <w:p w14:paraId="6E17712E">
            <w:pPr>
              <w:pStyle w:val="215"/>
              <w:ind w:left="1260" w:firstLine="0"/>
              <w:rPr>
                <w:rFonts w:ascii="宋体" w:hAnsi="宋体"/>
                <w:color w:val="auto"/>
                <w:sz w:val="24"/>
                <w:szCs w:val="24"/>
                <w:highlight w:val="none"/>
                <w:lang w:val="en-US" w:eastAsia="zh-CN"/>
              </w:rPr>
            </w:pPr>
          </w:p>
        </w:tc>
      </w:tr>
      <w:tr w14:paraId="286799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69977C8A">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获得技术认证的工程师及简介</w:t>
            </w:r>
          </w:p>
        </w:tc>
        <w:tc>
          <w:tcPr>
            <w:tcW w:w="6219" w:type="dxa"/>
            <w:gridSpan w:val="4"/>
            <w:noWrap w:val="0"/>
            <w:vAlign w:val="top"/>
          </w:tcPr>
          <w:p w14:paraId="0DAC3751">
            <w:pPr>
              <w:pStyle w:val="215"/>
              <w:ind w:left="1260" w:firstLine="0"/>
              <w:rPr>
                <w:rFonts w:ascii="宋体" w:hAnsi="宋体"/>
                <w:color w:val="auto"/>
                <w:sz w:val="24"/>
                <w:szCs w:val="24"/>
                <w:highlight w:val="none"/>
                <w:lang w:val="en-US" w:eastAsia="zh-CN"/>
              </w:rPr>
            </w:pPr>
          </w:p>
        </w:tc>
      </w:tr>
      <w:tr w14:paraId="77B1E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0" w:hRule="atLeast"/>
        </w:trPr>
        <w:tc>
          <w:tcPr>
            <w:tcW w:w="2551" w:type="dxa"/>
            <w:noWrap w:val="0"/>
            <w:vAlign w:val="top"/>
          </w:tcPr>
          <w:p w14:paraId="26BE5CD4">
            <w:pPr>
              <w:pStyle w:val="215"/>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其他需要说明的情况</w:t>
            </w:r>
          </w:p>
        </w:tc>
        <w:tc>
          <w:tcPr>
            <w:tcW w:w="6219" w:type="dxa"/>
            <w:gridSpan w:val="4"/>
            <w:noWrap w:val="0"/>
            <w:vAlign w:val="top"/>
          </w:tcPr>
          <w:p w14:paraId="49E1D320">
            <w:pPr>
              <w:pStyle w:val="215"/>
              <w:ind w:left="1260" w:firstLine="0"/>
              <w:rPr>
                <w:rFonts w:ascii="宋体" w:hAnsi="宋体"/>
                <w:color w:val="auto"/>
                <w:sz w:val="24"/>
                <w:szCs w:val="24"/>
                <w:highlight w:val="none"/>
                <w:lang w:val="en-US" w:eastAsia="zh-CN"/>
              </w:rPr>
            </w:pPr>
          </w:p>
        </w:tc>
      </w:tr>
    </w:tbl>
    <w:p w14:paraId="3B2378CA">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5、法定代表人授权委托书</w:t>
      </w:r>
    </w:p>
    <w:p w14:paraId="1357887B">
      <w:pPr>
        <w:jc w:val="left"/>
        <w:rPr>
          <w:rFonts w:ascii="宋体" w:hAnsi="宋体"/>
          <w:color w:val="auto"/>
          <w:sz w:val="24"/>
          <w:highlight w:val="none"/>
        </w:rPr>
      </w:pPr>
    </w:p>
    <w:p w14:paraId="4A8B66D0">
      <w:pPr>
        <w:ind w:firstLine="420"/>
        <w:jc w:val="center"/>
        <w:rPr>
          <w:rFonts w:ascii="宋体" w:hAnsi="宋体"/>
          <w:color w:val="auto"/>
          <w:sz w:val="24"/>
          <w:highlight w:val="none"/>
        </w:rPr>
      </w:pPr>
    </w:p>
    <w:p w14:paraId="15EA3064">
      <w:pPr>
        <w:ind w:firstLine="420"/>
        <w:jc w:val="center"/>
        <w:rPr>
          <w:rFonts w:ascii="宋体" w:hAnsi="宋体"/>
          <w:color w:val="auto"/>
          <w:sz w:val="32"/>
          <w:szCs w:val="32"/>
          <w:highlight w:val="none"/>
        </w:rPr>
      </w:pPr>
      <w:r>
        <w:rPr>
          <w:rFonts w:hint="eastAsia" w:ascii="宋体" w:hAnsi="宋体"/>
          <w:color w:val="auto"/>
          <w:sz w:val="32"/>
          <w:szCs w:val="32"/>
          <w:highlight w:val="none"/>
        </w:rPr>
        <w:t>授权委托书</w:t>
      </w:r>
    </w:p>
    <w:p w14:paraId="77D87037">
      <w:pPr>
        <w:ind w:firstLine="420"/>
        <w:jc w:val="left"/>
        <w:rPr>
          <w:rFonts w:ascii="宋体" w:hAnsi="宋体"/>
          <w:color w:val="auto"/>
          <w:sz w:val="24"/>
          <w:highlight w:val="none"/>
        </w:rPr>
      </w:pPr>
    </w:p>
    <w:p w14:paraId="48C1F0BF">
      <w:pPr>
        <w:ind w:firstLine="420"/>
        <w:jc w:val="left"/>
        <w:rPr>
          <w:rFonts w:ascii="宋体" w:hAnsi="宋体"/>
          <w:color w:val="auto"/>
          <w:sz w:val="24"/>
          <w:highlight w:val="none"/>
        </w:rPr>
      </w:pPr>
    </w:p>
    <w:p w14:paraId="5E520360">
      <w:pPr>
        <w:spacing w:line="440" w:lineRule="exact"/>
        <w:ind w:firstLine="420"/>
        <w:rPr>
          <w:rFonts w:ascii="宋体" w:hAnsi="宋体"/>
          <w:color w:val="auto"/>
          <w:sz w:val="24"/>
          <w:highlight w:val="none"/>
        </w:rPr>
      </w:pPr>
      <w:r>
        <w:rPr>
          <w:rFonts w:hint="eastAsia" w:ascii="宋体" w:hAnsi="宋体"/>
          <w:color w:val="auto"/>
          <w:sz w:val="24"/>
          <w:highlight w:val="none"/>
        </w:rPr>
        <w:t>本授权委托书声明：</w:t>
      </w:r>
      <w:r>
        <w:rPr>
          <w:rFonts w:ascii="宋体" w:hAnsi="宋体"/>
          <w:color w:val="auto"/>
          <w:sz w:val="24"/>
          <w:highlight w:val="none"/>
        </w:rPr>
        <w:t xml:space="preserve">  </w:t>
      </w:r>
      <w:r>
        <w:rPr>
          <w:rFonts w:hint="eastAsia" w:ascii="宋体" w:hAnsi="宋体"/>
          <w:color w:val="auto"/>
          <w:sz w:val="24"/>
          <w:highlight w:val="none"/>
        </w:rPr>
        <w:t>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（姓名）系</w:t>
      </w:r>
      <w:r>
        <w:rPr>
          <w:rFonts w:ascii="宋体" w:hAnsi="宋体"/>
          <w:color w:val="auto"/>
          <w:sz w:val="24"/>
          <w:highlight w:val="none"/>
          <w:u w:val="single"/>
        </w:rPr>
        <w:t xml:space="preserve">             </w:t>
      </w:r>
      <w:r>
        <w:rPr>
          <w:rFonts w:hint="eastAsia" w:ascii="宋体" w:hAnsi="宋体"/>
          <w:color w:val="auto"/>
          <w:sz w:val="24"/>
          <w:highlight w:val="none"/>
        </w:rPr>
        <w:t>（投标单位名称）的法定代表人，现授权委托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hint="eastAsia" w:ascii="宋体" w:hAnsi="宋体"/>
          <w:color w:val="auto"/>
          <w:sz w:val="24"/>
          <w:highlight w:val="none"/>
        </w:rPr>
        <w:t>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eastAsia="zh-CN"/>
        </w:rPr>
        <w:t>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组织实施的编号为</w:t>
      </w:r>
      <w:r>
        <w:rPr>
          <w:rFonts w:hint="eastAsia" w:ascii="宋体" w:hAnsi="宋体"/>
          <w:b/>
          <w:color w:val="auto"/>
          <w:sz w:val="24"/>
          <w:szCs w:val="24"/>
          <w:highlight w:val="none"/>
          <w:u w:val="single"/>
          <w:lang w:eastAsia="zh-CN"/>
        </w:rPr>
        <w:t>JSZC-320585-HXCG-G2025-0009</w:t>
      </w:r>
      <w:r>
        <w:rPr>
          <w:rFonts w:ascii="宋体" w:hAnsi="宋体"/>
          <w:color w:val="auto"/>
          <w:sz w:val="24"/>
          <w:highlight w:val="none"/>
          <w:u w:val="single"/>
        </w:rPr>
        <w:t xml:space="preserve"> </w:t>
      </w:r>
      <w:r>
        <w:rPr>
          <w:rFonts w:hint="eastAsia" w:ascii="宋体" w:hAnsi="宋体"/>
          <w:color w:val="auto"/>
          <w:sz w:val="24"/>
          <w:highlight w:val="none"/>
        </w:rPr>
        <w:t>号的招标活动。代理人在开标、评标、合同谈判过程中所签署的一切文件和处理与这有关的一切事务，我均予以承认。</w:t>
      </w:r>
    </w:p>
    <w:p w14:paraId="2B757C37">
      <w:pPr>
        <w:spacing w:line="440" w:lineRule="exact"/>
        <w:ind w:firstLine="420"/>
        <w:rPr>
          <w:rFonts w:ascii="宋体" w:hAnsi="宋体"/>
          <w:color w:val="auto"/>
          <w:sz w:val="24"/>
          <w:highlight w:val="none"/>
        </w:rPr>
      </w:pPr>
      <w:r>
        <w:rPr>
          <w:rFonts w:hint="eastAsia" w:ascii="宋体" w:hAnsi="宋体"/>
          <w:color w:val="auto"/>
          <w:sz w:val="24"/>
          <w:highlight w:val="none"/>
        </w:rPr>
        <w:t>代理人在授权委托书有效期内签署的所有文件不因授权委托的撤销而失效，除非有撤销授权委托的书面通知，本授权委托书自投标开始至合同履行完毕止。</w:t>
      </w:r>
    </w:p>
    <w:p w14:paraId="6734D68D">
      <w:pPr>
        <w:spacing w:line="440" w:lineRule="exact"/>
        <w:ind w:firstLine="420"/>
        <w:rPr>
          <w:rFonts w:ascii="宋体" w:hAnsi="宋体"/>
          <w:color w:val="auto"/>
          <w:sz w:val="24"/>
          <w:highlight w:val="none"/>
        </w:rPr>
      </w:pPr>
      <w:r>
        <w:rPr>
          <w:rFonts w:hint="eastAsia" w:ascii="宋体" w:hAnsi="宋体"/>
          <w:color w:val="auto"/>
          <w:sz w:val="24"/>
          <w:highlight w:val="none"/>
        </w:rPr>
        <w:t>代理人无转委托权。特此委托！</w:t>
      </w:r>
    </w:p>
    <w:p w14:paraId="566BF489">
      <w:pPr>
        <w:ind w:firstLine="420"/>
        <w:rPr>
          <w:rFonts w:ascii="宋体" w:hAnsi="宋体"/>
          <w:color w:val="auto"/>
          <w:sz w:val="24"/>
          <w:highlight w:val="none"/>
        </w:rPr>
      </w:pPr>
      <w:r>
        <w:rPr>
          <w:rFonts w:ascii="宋体" w:hAnsi="宋体"/>
          <w:color w:val="auto"/>
          <w:sz w:val="24"/>
          <w:highlight w:val="none"/>
        </w:rPr>
        <w:t xml:space="preserve">    </w:t>
      </w:r>
    </w:p>
    <w:p w14:paraId="29927E2E">
      <w:pPr>
        <w:ind w:firstLine="420"/>
        <w:rPr>
          <w:rFonts w:ascii="宋体" w:hAnsi="宋体"/>
          <w:color w:val="auto"/>
          <w:sz w:val="24"/>
          <w:highlight w:val="none"/>
        </w:rPr>
      </w:pPr>
      <w:r>
        <w:rPr>
          <w:rFonts w:hint="eastAsia" w:ascii="宋体" w:hAnsi="宋体"/>
          <w:color w:val="auto"/>
          <w:sz w:val="24"/>
          <w:highlight w:val="none"/>
        </w:rPr>
        <w:t>投标单位：（盖章）</w:t>
      </w:r>
    </w:p>
    <w:p w14:paraId="560ADE64">
      <w:pPr>
        <w:ind w:firstLine="420"/>
        <w:rPr>
          <w:rFonts w:ascii="宋体" w:hAnsi="宋体"/>
          <w:color w:val="auto"/>
          <w:sz w:val="24"/>
          <w:highlight w:val="none"/>
        </w:rPr>
      </w:pPr>
      <w:r>
        <w:rPr>
          <w:rFonts w:hint="eastAsia" w:ascii="宋体" w:hAnsi="宋体"/>
          <w:color w:val="auto"/>
          <w:sz w:val="24"/>
          <w:highlight w:val="none"/>
        </w:rPr>
        <w:t>法定代表人：（签字）</w:t>
      </w:r>
    </w:p>
    <w:p w14:paraId="143D0924">
      <w:pPr>
        <w:ind w:firstLine="420"/>
        <w:rPr>
          <w:rFonts w:hint="eastAsia" w:ascii="宋体" w:hAnsi="宋体"/>
          <w:color w:val="auto"/>
          <w:sz w:val="24"/>
          <w:highlight w:val="none"/>
        </w:rPr>
      </w:pPr>
      <w:r>
        <w:rPr>
          <w:rFonts w:hint="eastAsia" w:ascii="宋体" w:hAnsi="宋体"/>
          <w:color w:val="auto"/>
          <w:sz w:val="24"/>
          <w:highlight w:val="none"/>
        </w:rPr>
        <w:t>授权代理人：（签字）</w:t>
      </w:r>
    </w:p>
    <w:p w14:paraId="3B1B7E3C">
      <w:pPr>
        <w:ind w:firstLine="420"/>
        <w:rPr>
          <w:rFonts w:ascii="宋体" w:hAnsi="宋体"/>
          <w:color w:val="auto"/>
          <w:sz w:val="24"/>
          <w:highlight w:val="none"/>
        </w:rPr>
      </w:pPr>
      <w:r>
        <w:rPr>
          <w:rFonts w:hint="eastAsia" w:ascii="宋体" w:hAnsi="宋体"/>
          <w:color w:val="auto"/>
          <w:sz w:val="24"/>
          <w:highlight w:val="none"/>
        </w:rPr>
        <w:t>日期：年   月   日</w:t>
      </w:r>
    </w:p>
    <w:p w14:paraId="0E1FE8EC">
      <w:pPr>
        <w:ind w:firstLine="420"/>
        <w:jc w:val="right"/>
        <w:rPr>
          <w:rFonts w:ascii="宋体" w:hAnsi="宋体"/>
          <w:color w:val="auto"/>
          <w:sz w:val="24"/>
          <w:highlight w:val="none"/>
        </w:rPr>
      </w:pPr>
    </w:p>
    <w:p w14:paraId="025245DA">
      <w:pPr>
        <w:ind w:firstLine="420"/>
        <w:jc w:val="right"/>
        <w:rPr>
          <w:rFonts w:ascii="宋体" w:hAnsi="宋体"/>
          <w:color w:val="auto"/>
          <w:sz w:val="24"/>
          <w:highlight w:val="none"/>
        </w:rPr>
      </w:pPr>
    </w:p>
    <w:p w14:paraId="637A341C">
      <w:pPr>
        <w:ind w:firstLine="420"/>
        <w:jc w:val="right"/>
        <w:rPr>
          <w:rFonts w:ascii="宋体" w:hAnsi="宋体"/>
          <w:color w:val="auto"/>
          <w:sz w:val="24"/>
          <w:highlight w:val="none"/>
        </w:rPr>
      </w:pPr>
    </w:p>
    <w:p w14:paraId="557D08EB">
      <w:pPr>
        <w:ind w:firstLine="420"/>
        <w:jc w:val="center"/>
        <w:rPr>
          <w:rFonts w:hint="eastAsia" w:ascii="宋体" w:hAnsi="宋体"/>
          <w:color w:val="auto"/>
          <w:sz w:val="24"/>
          <w:highlight w:val="none"/>
        </w:rPr>
      </w:pPr>
    </w:p>
    <w:p w14:paraId="65B41BC6">
      <w:pPr>
        <w:ind w:firstLine="420"/>
        <w:jc w:val="center"/>
        <w:rPr>
          <w:rFonts w:hint="eastAsia" w:ascii="宋体" w:hAnsi="宋体"/>
          <w:color w:val="auto"/>
          <w:sz w:val="24"/>
          <w:highlight w:val="none"/>
        </w:rPr>
      </w:pPr>
    </w:p>
    <w:p w14:paraId="5C2CCCB3">
      <w:pPr>
        <w:ind w:firstLine="420"/>
        <w:jc w:val="center"/>
        <w:rPr>
          <w:rFonts w:hint="eastAsia" w:ascii="宋体" w:hAnsi="宋体"/>
          <w:color w:val="auto"/>
          <w:sz w:val="24"/>
          <w:highlight w:val="none"/>
        </w:rPr>
      </w:pPr>
    </w:p>
    <w:p w14:paraId="1B286015">
      <w:pPr>
        <w:ind w:firstLine="420"/>
        <w:jc w:val="center"/>
        <w:rPr>
          <w:rFonts w:hint="eastAsia" w:ascii="宋体" w:hAnsi="宋体"/>
          <w:color w:val="auto"/>
          <w:sz w:val="24"/>
          <w:highlight w:val="none"/>
        </w:rPr>
      </w:pPr>
    </w:p>
    <w:p w14:paraId="2EEF21C1">
      <w:pPr>
        <w:ind w:firstLine="420"/>
        <w:jc w:val="center"/>
        <w:rPr>
          <w:rFonts w:hint="eastAsia" w:ascii="宋体" w:hAnsi="宋体"/>
          <w:color w:val="auto"/>
          <w:sz w:val="24"/>
          <w:highlight w:val="none"/>
        </w:rPr>
      </w:pPr>
    </w:p>
    <w:p w14:paraId="65938F6C">
      <w:pPr>
        <w:ind w:firstLine="420"/>
        <w:jc w:val="center"/>
        <w:rPr>
          <w:rFonts w:hint="eastAsia" w:ascii="宋体" w:hAnsi="宋体"/>
          <w:color w:val="auto"/>
          <w:sz w:val="24"/>
          <w:highlight w:val="none"/>
        </w:rPr>
      </w:pPr>
    </w:p>
    <w:p w14:paraId="31F6B075">
      <w:pPr>
        <w:ind w:firstLine="420"/>
        <w:jc w:val="center"/>
        <w:rPr>
          <w:rFonts w:hint="eastAsia" w:ascii="宋体" w:hAnsi="宋体"/>
          <w:color w:val="auto"/>
          <w:sz w:val="24"/>
          <w:highlight w:val="none"/>
        </w:rPr>
      </w:pPr>
    </w:p>
    <w:p w14:paraId="3038D5E4">
      <w:pPr>
        <w:ind w:firstLine="420"/>
        <w:jc w:val="center"/>
        <w:rPr>
          <w:rFonts w:hint="eastAsia" w:ascii="宋体" w:hAnsi="宋体"/>
          <w:color w:val="auto"/>
          <w:sz w:val="24"/>
          <w:highlight w:val="none"/>
        </w:rPr>
      </w:pPr>
    </w:p>
    <w:p w14:paraId="2C67D290">
      <w:pPr>
        <w:ind w:firstLine="420"/>
        <w:jc w:val="center"/>
        <w:rPr>
          <w:rFonts w:hint="eastAsia" w:ascii="宋体" w:hAnsi="宋体"/>
          <w:color w:val="auto"/>
          <w:sz w:val="24"/>
          <w:highlight w:val="none"/>
        </w:rPr>
      </w:pPr>
    </w:p>
    <w:p w14:paraId="57844602">
      <w:pPr>
        <w:ind w:firstLine="420"/>
        <w:jc w:val="center"/>
        <w:rPr>
          <w:rFonts w:hint="eastAsia" w:ascii="宋体" w:hAnsi="宋体"/>
          <w:color w:val="auto"/>
          <w:sz w:val="24"/>
          <w:highlight w:val="none"/>
        </w:rPr>
      </w:pPr>
    </w:p>
    <w:p w14:paraId="4EE11041">
      <w:pPr>
        <w:ind w:firstLine="420"/>
        <w:jc w:val="center"/>
        <w:rPr>
          <w:rFonts w:hint="eastAsia" w:ascii="宋体" w:hAnsi="宋体"/>
          <w:color w:val="auto"/>
          <w:sz w:val="24"/>
          <w:highlight w:val="none"/>
        </w:rPr>
      </w:pPr>
    </w:p>
    <w:p w14:paraId="5F18F1ED">
      <w:pPr>
        <w:ind w:firstLine="420"/>
        <w:jc w:val="center"/>
        <w:rPr>
          <w:rFonts w:hint="eastAsia" w:ascii="宋体" w:hAnsi="宋体"/>
          <w:color w:val="auto"/>
          <w:sz w:val="24"/>
          <w:highlight w:val="none"/>
        </w:rPr>
      </w:pPr>
    </w:p>
    <w:p w14:paraId="1465B565">
      <w:pPr>
        <w:ind w:firstLine="420"/>
        <w:jc w:val="center"/>
        <w:rPr>
          <w:rFonts w:hint="eastAsia" w:ascii="宋体" w:hAnsi="宋体"/>
          <w:color w:val="auto"/>
          <w:sz w:val="24"/>
          <w:highlight w:val="none"/>
        </w:rPr>
      </w:pPr>
    </w:p>
    <w:p w14:paraId="5DAB0514">
      <w:pPr>
        <w:ind w:firstLine="420"/>
        <w:jc w:val="center"/>
        <w:rPr>
          <w:rFonts w:hint="eastAsia" w:ascii="宋体" w:hAnsi="宋体"/>
          <w:color w:val="auto"/>
          <w:sz w:val="24"/>
          <w:highlight w:val="none"/>
        </w:rPr>
      </w:pPr>
    </w:p>
    <w:p w14:paraId="74C8D3B5">
      <w:pPr>
        <w:ind w:firstLine="420"/>
        <w:jc w:val="center"/>
        <w:rPr>
          <w:rFonts w:hint="eastAsia" w:ascii="宋体" w:hAnsi="宋体"/>
          <w:color w:val="auto"/>
          <w:sz w:val="24"/>
          <w:highlight w:val="none"/>
        </w:rPr>
      </w:pPr>
    </w:p>
    <w:p w14:paraId="38EFED4E">
      <w:pPr>
        <w:ind w:firstLine="420"/>
        <w:jc w:val="center"/>
        <w:rPr>
          <w:rFonts w:ascii="宋体" w:hAnsi="宋体"/>
          <w:color w:val="auto"/>
          <w:sz w:val="24"/>
          <w:highlight w:val="none"/>
        </w:rPr>
      </w:pPr>
      <w:r>
        <w:rPr>
          <w:rFonts w:hint="eastAsia" w:ascii="宋体" w:hAnsi="宋体"/>
          <w:color w:val="auto"/>
          <w:sz w:val="24"/>
          <w:highlight w:val="none"/>
        </w:rPr>
        <w:t xml:space="preserve">                                      </w:t>
      </w:r>
    </w:p>
    <w:p w14:paraId="69B5A387">
      <w:pPr>
        <w:pStyle w:val="266"/>
        <w:rPr>
          <w:rFonts w:hint="eastAsia"/>
          <w:color w:val="auto"/>
          <w:highlight w:val="none"/>
        </w:rPr>
      </w:pPr>
    </w:p>
    <w:p w14:paraId="4BA63C5F">
      <w:pPr>
        <w:rPr>
          <w:rFonts w:hint="eastAsia"/>
          <w:color w:val="auto"/>
          <w:highlight w:val="none"/>
        </w:rPr>
      </w:pPr>
    </w:p>
    <w:p w14:paraId="37569091">
      <w:pPr>
        <w:rPr>
          <w:rFonts w:hint="eastAsia"/>
          <w:color w:val="auto"/>
          <w:highlight w:val="none"/>
        </w:rPr>
      </w:pPr>
    </w:p>
    <w:p w14:paraId="378BCDC6">
      <w:pPr>
        <w:rPr>
          <w:rFonts w:hint="eastAsia"/>
          <w:color w:val="auto"/>
          <w:highlight w:val="none"/>
        </w:rPr>
      </w:pPr>
    </w:p>
    <w:p w14:paraId="6AB2C204">
      <w:pPr>
        <w:spacing w:line="360" w:lineRule="exact"/>
        <w:rPr>
          <w:rFonts w:ascii="宋体" w:hAnsi="宋体"/>
          <w:color w:val="auto"/>
          <w:sz w:val="32"/>
          <w:szCs w:val="32"/>
          <w:highlight w:val="none"/>
        </w:rPr>
      </w:pPr>
      <w:r>
        <w:rPr>
          <w:rFonts w:hint="eastAsia" w:ascii="宋体" w:hAnsi="宋体"/>
          <w:b/>
          <w:color w:val="auto"/>
          <w:sz w:val="32"/>
          <w:szCs w:val="32"/>
          <w:highlight w:val="none"/>
        </w:rPr>
        <w:t>6、开标一览表</w:t>
      </w:r>
    </w:p>
    <w:p w14:paraId="053F0A1C">
      <w:pPr>
        <w:rPr>
          <w:rFonts w:ascii="宋体" w:hAnsi="宋体"/>
          <w:b/>
          <w:color w:val="auto"/>
          <w:highlight w:val="none"/>
        </w:rPr>
      </w:pPr>
    </w:p>
    <w:p w14:paraId="4643A50F">
      <w:pPr>
        <w:jc w:val="center"/>
        <w:rPr>
          <w:rFonts w:ascii="宋体" w:hAnsi="宋体"/>
          <w:color w:val="auto"/>
          <w:highlight w:val="none"/>
        </w:rPr>
      </w:pPr>
    </w:p>
    <w:p w14:paraId="2EF11118">
      <w:pPr>
        <w:jc w:val="center"/>
        <w:rPr>
          <w:rFonts w:ascii="宋体" w:hAnsi="宋体"/>
          <w:color w:val="auto"/>
          <w:sz w:val="32"/>
          <w:szCs w:val="32"/>
          <w:highlight w:val="none"/>
        </w:rPr>
      </w:pPr>
      <w:r>
        <w:rPr>
          <w:rFonts w:hint="eastAsia" w:ascii="宋体" w:hAnsi="宋体"/>
          <w:b/>
          <w:color w:val="auto"/>
          <w:sz w:val="32"/>
          <w:szCs w:val="32"/>
          <w:highlight w:val="none"/>
        </w:rPr>
        <w:t>开标一览表</w:t>
      </w:r>
    </w:p>
    <w:p w14:paraId="6C1C560D">
      <w:pPr>
        <w:ind w:firstLine="720"/>
        <w:rPr>
          <w:rFonts w:hint="eastAsia" w:ascii="宋体" w:hAnsi="宋体"/>
          <w:color w:val="auto"/>
          <w:sz w:val="24"/>
          <w:szCs w:val="22"/>
          <w:highlight w:val="none"/>
        </w:rPr>
      </w:pPr>
      <w:r>
        <w:rPr>
          <w:rFonts w:hint="eastAsia" w:ascii="宋体" w:hAnsi="宋体"/>
          <w:color w:val="auto"/>
          <w:sz w:val="24"/>
          <w:szCs w:val="22"/>
          <w:highlight w:val="none"/>
        </w:rPr>
        <w:t xml:space="preserve">招标编号： </w:t>
      </w:r>
    </w:p>
    <w:p w14:paraId="3F3C93BD">
      <w:pPr>
        <w:ind w:firstLine="720"/>
        <w:rPr>
          <w:rFonts w:ascii="宋体" w:hAnsi="宋体"/>
          <w:color w:val="auto"/>
          <w:sz w:val="24"/>
          <w:szCs w:val="22"/>
          <w:highlight w:val="none"/>
        </w:rPr>
      </w:pPr>
      <w:r>
        <w:rPr>
          <w:rFonts w:hint="eastAsia" w:ascii="宋体" w:hAnsi="宋体"/>
          <w:color w:val="auto"/>
          <w:sz w:val="24"/>
          <w:szCs w:val="22"/>
          <w:highlight w:val="none"/>
        </w:rPr>
        <w:t xml:space="preserve">项目名称：                                                   </w:t>
      </w:r>
    </w:p>
    <w:tbl>
      <w:tblPr>
        <w:tblStyle w:val="3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51"/>
        <w:gridCol w:w="5507"/>
        <w:gridCol w:w="2678"/>
      </w:tblGrid>
      <w:tr w14:paraId="481EC4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84" w:hRule="atLeast"/>
          <w:jc w:val="center"/>
        </w:trPr>
        <w:tc>
          <w:tcPr>
            <w:tcW w:w="1051" w:type="dxa"/>
            <w:noWrap w:val="0"/>
            <w:vAlign w:val="center"/>
          </w:tcPr>
          <w:p w14:paraId="2DD4CA9E">
            <w:pPr>
              <w:pStyle w:val="264"/>
              <w:widowControl w:val="0"/>
              <w:spacing w:before="0" w:beforeAutospacing="0" w:after="0" w:afterAutospacing="0" w:line="360" w:lineRule="exact"/>
              <w:jc w:val="center"/>
              <w:rPr>
                <w:rFonts w:hint="eastAsia" w:eastAsia="宋体"/>
                <w:color w:val="auto"/>
                <w:highlight w:val="none"/>
              </w:rPr>
            </w:pPr>
            <w:r>
              <w:rPr>
                <w:rFonts w:hint="eastAsia" w:eastAsia="宋体"/>
                <w:color w:val="auto"/>
                <w:highlight w:val="none"/>
                <w:lang w:bidi="ar"/>
              </w:rPr>
              <w:t>序号</w:t>
            </w:r>
          </w:p>
        </w:tc>
        <w:tc>
          <w:tcPr>
            <w:tcW w:w="5507" w:type="dxa"/>
            <w:noWrap w:val="0"/>
            <w:vAlign w:val="center"/>
          </w:tcPr>
          <w:p w14:paraId="2314A7A4">
            <w:pPr>
              <w:pStyle w:val="264"/>
              <w:widowControl w:val="0"/>
              <w:spacing w:before="0" w:beforeAutospacing="0" w:after="0" w:afterAutospacing="0" w:line="360" w:lineRule="exact"/>
              <w:jc w:val="center"/>
              <w:rPr>
                <w:rFonts w:hint="eastAsia" w:eastAsia="宋体"/>
                <w:color w:val="auto"/>
                <w:highlight w:val="none"/>
              </w:rPr>
            </w:pPr>
            <w:r>
              <w:rPr>
                <w:rFonts w:hint="eastAsia" w:eastAsia="宋体"/>
                <w:color w:val="auto"/>
                <w:highlight w:val="none"/>
                <w:lang w:bidi="ar"/>
              </w:rPr>
              <w:t>项目内容</w:t>
            </w:r>
          </w:p>
        </w:tc>
        <w:tc>
          <w:tcPr>
            <w:tcW w:w="2678" w:type="dxa"/>
            <w:noWrap w:val="0"/>
            <w:vAlign w:val="center"/>
          </w:tcPr>
          <w:p w14:paraId="7F242A76">
            <w:pPr>
              <w:pStyle w:val="264"/>
              <w:widowControl w:val="0"/>
              <w:spacing w:before="0" w:beforeAutospacing="0" w:after="0" w:afterAutospacing="0" w:line="360" w:lineRule="exact"/>
              <w:jc w:val="center"/>
              <w:rPr>
                <w:rFonts w:hint="eastAsia" w:eastAsia="宋体"/>
                <w:color w:val="auto"/>
                <w:highlight w:val="none"/>
              </w:rPr>
            </w:pPr>
            <w:r>
              <w:rPr>
                <w:rFonts w:hint="eastAsia" w:eastAsia="宋体"/>
                <w:color w:val="auto"/>
                <w:highlight w:val="none"/>
                <w:lang w:bidi="ar"/>
              </w:rPr>
              <w:t>备注</w:t>
            </w:r>
          </w:p>
        </w:tc>
      </w:tr>
      <w:tr w14:paraId="55C2F4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701" w:hRule="atLeast"/>
          <w:jc w:val="center"/>
        </w:trPr>
        <w:tc>
          <w:tcPr>
            <w:tcW w:w="1051" w:type="dxa"/>
            <w:noWrap w:val="0"/>
            <w:vAlign w:val="center"/>
          </w:tcPr>
          <w:p w14:paraId="3A75A0FB">
            <w:pPr>
              <w:pStyle w:val="264"/>
              <w:widowControl w:val="0"/>
              <w:spacing w:before="0" w:beforeAutospacing="0" w:after="0" w:afterAutospacing="0" w:line="360" w:lineRule="exact"/>
              <w:jc w:val="center"/>
              <w:rPr>
                <w:rFonts w:hint="eastAsia" w:eastAsia="宋体"/>
                <w:color w:val="auto"/>
                <w:highlight w:val="none"/>
              </w:rPr>
            </w:pPr>
            <w:r>
              <w:rPr>
                <w:rFonts w:hint="eastAsia" w:eastAsia="宋体"/>
                <w:color w:val="auto"/>
                <w:highlight w:val="none"/>
              </w:rPr>
              <w:t>1</w:t>
            </w:r>
          </w:p>
        </w:tc>
        <w:tc>
          <w:tcPr>
            <w:tcW w:w="5507" w:type="dxa"/>
            <w:noWrap w:val="0"/>
            <w:vAlign w:val="center"/>
          </w:tcPr>
          <w:p w14:paraId="2DD81C47">
            <w:pPr>
              <w:pStyle w:val="264"/>
              <w:widowControl w:val="0"/>
              <w:spacing w:before="0" w:beforeAutospacing="0" w:after="0" w:afterAutospacing="0" w:line="360" w:lineRule="exact"/>
              <w:rPr>
                <w:rFonts w:hint="eastAsia" w:eastAsia="宋体"/>
                <w:color w:val="auto"/>
                <w:highlight w:val="none"/>
                <w:lang w:eastAsia="zh-CN" w:bidi="ar"/>
              </w:rPr>
            </w:pPr>
            <w:r>
              <w:rPr>
                <w:rFonts w:hint="eastAsia" w:eastAsia="宋体"/>
                <w:color w:val="auto"/>
                <w:highlight w:val="none"/>
                <w:lang w:eastAsia="zh-CN" w:bidi="ar"/>
              </w:rPr>
              <w:t>一站式诉讼服务中心人员外包服务项目</w:t>
            </w:r>
          </w:p>
        </w:tc>
        <w:tc>
          <w:tcPr>
            <w:tcW w:w="2678" w:type="dxa"/>
            <w:noWrap w:val="0"/>
            <w:vAlign w:val="center"/>
          </w:tcPr>
          <w:p w14:paraId="1CD476DE">
            <w:pPr>
              <w:pStyle w:val="264"/>
              <w:widowControl w:val="0"/>
              <w:spacing w:before="0" w:beforeAutospacing="0" w:after="0" w:afterAutospacing="0" w:line="360" w:lineRule="exact"/>
              <w:jc w:val="center"/>
              <w:rPr>
                <w:rFonts w:hint="eastAsia" w:eastAsia="宋体"/>
                <w:color w:val="auto"/>
                <w:highlight w:val="none"/>
              </w:rPr>
            </w:pPr>
          </w:p>
        </w:tc>
      </w:tr>
      <w:tr w14:paraId="602084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97" w:hRule="atLeast"/>
          <w:jc w:val="center"/>
        </w:trPr>
        <w:tc>
          <w:tcPr>
            <w:tcW w:w="1051" w:type="dxa"/>
            <w:noWrap w:val="0"/>
            <w:vAlign w:val="center"/>
          </w:tcPr>
          <w:p w14:paraId="7DF9F7C9">
            <w:pPr>
              <w:pStyle w:val="264"/>
              <w:widowControl w:val="0"/>
              <w:spacing w:before="0" w:beforeAutospacing="0" w:after="0" w:afterAutospacing="0" w:line="360" w:lineRule="exact"/>
              <w:jc w:val="center"/>
              <w:rPr>
                <w:rFonts w:hint="eastAsia" w:eastAsia="宋体"/>
                <w:color w:val="auto"/>
                <w:highlight w:val="none"/>
              </w:rPr>
            </w:pPr>
            <w:r>
              <w:rPr>
                <w:rFonts w:hint="eastAsia" w:eastAsia="宋体"/>
                <w:color w:val="auto"/>
                <w:highlight w:val="none"/>
              </w:rPr>
              <w:t>总价</w:t>
            </w:r>
          </w:p>
        </w:tc>
        <w:tc>
          <w:tcPr>
            <w:tcW w:w="8185" w:type="dxa"/>
            <w:gridSpan w:val="2"/>
            <w:noWrap w:val="0"/>
            <w:vAlign w:val="center"/>
          </w:tcPr>
          <w:p w14:paraId="097C061D">
            <w:pPr>
              <w:pStyle w:val="264"/>
              <w:widowControl w:val="0"/>
              <w:spacing w:before="0" w:beforeAutospacing="0" w:after="0" w:afterAutospacing="0" w:line="360" w:lineRule="exact"/>
              <w:jc w:val="both"/>
              <w:rPr>
                <w:rFonts w:hint="eastAsia" w:eastAsia="宋体"/>
                <w:color w:val="auto"/>
                <w:highlight w:val="none"/>
              </w:rPr>
            </w:pPr>
            <w:r>
              <w:rPr>
                <w:rFonts w:hint="eastAsia" w:eastAsia="宋体"/>
                <w:color w:val="auto"/>
                <w:highlight w:val="none"/>
                <w:lang w:bidi="ar"/>
              </w:rPr>
              <w:t>金额大写 （人民币）</w:t>
            </w:r>
            <w:r>
              <w:rPr>
                <w:rFonts w:hint="eastAsia" w:eastAsia="宋体"/>
                <w:color w:val="auto"/>
                <w:highlight w:val="none"/>
                <w:u w:val="single"/>
                <w:lang w:bidi="ar"/>
              </w:rPr>
              <w:t xml:space="preserve">                   </w:t>
            </w:r>
            <w:r>
              <w:rPr>
                <w:rFonts w:hint="eastAsia" w:eastAsia="宋体"/>
                <w:color w:val="auto"/>
                <w:highlight w:val="none"/>
                <w:lang w:bidi="ar"/>
              </w:rPr>
              <w:t>元（小写：</w:t>
            </w:r>
            <w:r>
              <w:rPr>
                <w:rFonts w:hint="eastAsia" w:eastAsia="宋体"/>
                <w:color w:val="auto"/>
                <w:highlight w:val="none"/>
                <w:u w:val="single"/>
                <w:lang w:bidi="ar"/>
              </w:rPr>
              <w:t xml:space="preserve">           </w:t>
            </w:r>
            <w:r>
              <w:rPr>
                <w:rFonts w:hint="eastAsia" w:eastAsia="宋体"/>
                <w:color w:val="auto"/>
                <w:highlight w:val="none"/>
                <w:lang w:bidi="ar"/>
              </w:rPr>
              <w:t>元）</w:t>
            </w:r>
          </w:p>
        </w:tc>
      </w:tr>
    </w:tbl>
    <w:p w14:paraId="2913BF9C">
      <w:pPr>
        <w:ind w:firstLine="632"/>
        <w:rPr>
          <w:rFonts w:ascii="宋体" w:hAnsi="宋体"/>
          <w:b/>
          <w:color w:val="auto"/>
          <w:highlight w:val="none"/>
        </w:rPr>
      </w:pPr>
    </w:p>
    <w:p w14:paraId="02C3480C">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投标单位：（公章）</w:t>
      </w:r>
    </w:p>
    <w:p w14:paraId="2A86BF68">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p>
    <w:p w14:paraId="42470861">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日期：      年     月     日</w:t>
      </w:r>
    </w:p>
    <w:p w14:paraId="78C5E703">
      <w:pPr>
        <w:spacing w:line="460" w:lineRule="exact"/>
        <w:rPr>
          <w:rFonts w:ascii="宋体" w:hAnsi="宋体"/>
          <w:color w:val="auto"/>
          <w:sz w:val="24"/>
          <w:szCs w:val="22"/>
          <w:highlight w:val="none"/>
        </w:rPr>
      </w:pPr>
    </w:p>
    <w:p w14:paraId="708BFBAA">
      <w:pPr>
        <w:spacing w:line="360" w:lineRule="auto"/>
        <w:rPr>
          <w:rFonts w:hint="eastAsia" w:ascii="宋体" w:hAnsi="宋体"/>
          <w:b/>
          <w:color w:val="auto"/>
          <w:sz w:val="24"/>
          <w:szCs w:val="22"/>
          <w:highlight w:val="none"/>
        </w:rPr>
      </w:pPr>
      <w:r>
        <w:rPr>
          <w:rFonts w:hint="eastAsia" w:ascii="宋体" w:hAnsi="宋体"/>
          <w:b/>
          <w:color w:val="auto"/>
          <w:sz w:val="24"/>
          <w:szCs w:val="22"/>
          <w:highlight w:val="none"/>
        </w:rPr>
        <w:t>注：为便于唱标，本表请按“投标人须知”中的要求签章，并装订于投标书一中。</w:t>
      </w:r>
    </w:p>
    <w:p w14:paraId="2C212F0A">
      <w:pPr>
        <w:spacing w:line="360" w:lineRule="auto"/>
        <w:rPr>
          <w:rFonts w:hint="eastAsia"/>
          <w:color w:val="auto"/>
          <w:sz w:val="24"/>
          <w:szCs w:val="22"/>
          <w:highlight w:val="none"/>
        </w:rPr>
      </w:pPr>
      <w:r>
        <w:rPr>
          <w:rFonts w:hint="eastAsia" w:ascii="宋体" w:hAnsi="宋体"/>
          <w:b/>
          <w:color w:val="auto"/>
          <w:sz w:val="24"/>
          <w:szCs w:val="22"/>
          <w:highlight w:val="none"/>
        </w:rPr>
        <w:t>除非合同中另有规定，投标人对《投标报价表》中的全部服务的报价应包括完成该项工作所需的所有承包期内服务的需要的服务管理内容、耗材、通讯、服装、胸卡、办公设备、巡检器材、各种税费、人工、保险、劳保、维护、利润、税金、政策性文件规定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p>
    <w:p w14:paraId="168E82AD">
      <w:pPr>
        <w:rPr>
          <w:rFonts w:hint="eastAsia"/>
          <w:color w:val="auto"/>
          <w:highlight w:val="none"/>
        </w:rPr>
      </w:pPr>
    </w:p>
    <w:p w14:paraId="1F8CFEDA">
      <w:pPr>
        <w:rPr>
          <w:rFonts w:hint="eastAsia"/>
          <w:color w:val="auto"/>
          <w:highlight w:val="none"/>
        </w:rPr>
      </w:pPr>
    </w:p>
    <w:p w14:paraId="42571F53">
      <w:pPr>
        <w:rPr>
          <w:color w:val="auto"/>
          <w:highlight w:val="none"/>
        </w:rPr>
        <w:sectPr>
          <w:footerReference r:id="rId10" w:type="first"/>
          <w:pgSz w:w="11907" w:h="16840"/>
          <w:pgMar w:top="1134" w:right="885" w:bottom="1134" w:left="1576" w:header="567" w:footer="794" w:gutter="0"/>
          <w:cols w:space="1701" w:num="1"/>
          <w:titlePg/>
          <w:docGrid w:linePitch="360" w:charSpace="0"/>
        </w:sectPr>
      </w:pPr>
    </w:p>
    <w:p w14:paraId="71B92886">
      <w:pPr>
        <w:rPr>
          <w:rFonts w:hint="eastAsia"/>
          <w:color w:val="auto"/>
          <w:highlight w:val="none"/>
        </w:rPr>
      </w:pPr>
    </w:p>
    <w:p w14:paraId="2B33A988">
      <w:pPr>
        <w:rPr>
          <w:rFonts w:ascii="宋体" w:hAnsi="宋体"/>
          <w:b/>
          <w:color w:val="auto"/>
          <w:sz w:val="32"/>
          <w:szCs w:val="32"/>
          <w:highlight w:val="none"/>
        </w:rPr>
      </w:pPr>
      <w:r>
        <w:rPr>
          <w:rFonts w:hint="eastAsia" w:ascii="宋体" w:hAnsi="宋体"/>
          <w:b/>
          <w:color w:val="auto"/>
          <w:sz w:val="32"/>
          <w:szCs w:val="32"/>
          <w:highlight w:val="none"/>
        </w:rPr>
        <w:t>7、投标报价分项明细表</w:t>
      </w:r>
    </w:p>
    <w:p w14:paraId="4F81DC17">
      <w:pPr>
        <w:ind w:firstLine="3213"/>
        <w:rPr>
          <w:rFonts w:ascii="宋体" w:hAnsi="宋体"/>
          <w:b/>
          <w:color w:val="auto"/>
          <w:sz w:val="32"/>
          <w:szCs w:val="32"/>
          <w:highlight w:val="none"/>
        </w:rPr>
      </w:pPr>
    </w:p>
    <w:p w14:paraId="62B8B7B5">
      <w:pPr>
        <w:jc w:val="center"/>
        <w:rPr>
          <w:rFonts w:hint="eastAsia" w:ascii="宋体" w:hAnsi="宋体"/>
          <w:b/>
          <w:color w:val="auto"/>
          <w:sz w:val="30"/>
          <w:szCs w:val="30"/>
          <w:highlight w:val="none"/>
        </w:rPr>
      </w:pPr>
      <w:r>
        <w:rPr>
          <w:rFonts w:hint="eastAsia" w:ascii="宋体" w:hAnsi="宋体"/>
          <w:b/>
          <w:color w:val="auto"/>
          <w:sz w:val="30"/>
          <w:szCs w:val="30"/>
          <w:highlight w:val="none"/>
        </w:rPr>
        <w:t>（一）投标报价分项明细表</w:t>
      </w:r>
    </w:p>
    <w:p w14:paraId="63C6EECA">
      <w:pPr>
        <w:pStyle w:val="271"/>
        <w:ind w:firstLine="560"/>
        <w:rPr>
          <w:rFonts w:hint="eastAsia"/>
          <w:color w:val="auto"/>
          <w:highlight w:val="none"/>
        </w:rPr>
      </w:pPr>
    </w:p>
    <w:tbl>
      <w:tblPr>
        <w:tblStyle w:val="32"/>
        <w:tblW w:w="0" w:type="auto"/>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top w:w="0" w:type="dxa"/>
          <w:left w:w="108" w:type="dxa"/>
          <w:bottom w:w="0" w:type="dxa"/>
          <w:right w:w="108" w:type="dxa"/>
        </w:tblCellMar>
      </w:tblPr>
      <w:tblGrid>
        <w:gridCol w:w="705"/>
        <w:gridCol w:w="2179"/>
        <w:gridCol w:w="1106"/>
        <w:gridCol w:w="933"/>
        <w:gridCol w:w="1134"/>
        <w:gridCol w:w="1418"/>
        <w:gridCol w:w="2460"/>
      </w:tblGrid>
      <w:tr w14:paraId="7C8ECD77">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566" w:hRule="atLeast"/>
          <w:jc w:val="center"/>
        </w:trPr>
        <w:tc>
          <w:tcPr>
            <w:tcW w:w="705" w:type="dxa"/>
            <w:noWrap w:val="0"/>
            <w:vAlign w:val="center"/>
          </w:tcPr>
          <w:p w14:paraId="0B7BC8E4">
            <w:pPr>
              <w:jc w:val="center"/>
              <w:rPr>
                <w:bCs/>
                <w:color w:val="auto"/>
                <w:sz w:val="24"/>
                <w:szCs w:val="24"/>
                <w:highlight w:val="none"/>
              </w:rPr>
            </w:pPr>
            <w:r>
              <w:rPr>
                <w:rFonts w:hAnsi="宋体"/>
                <w:bCs/>
                <w:color w:val="auto"/>
                <w:sz w:val="24"/>
                <w:szCs w:val="24"/>
                <w:highlight w:val="none"/>
              </w:rPr>
              <w:t>序号</w:t>
            </w:r>
          </w:p>
        </w:tc>
        <w:tc>
          <w:tcPr>
            <w:tcW w:w="2179" w:type="dxa"/>
            <w:noWrap w:val="0"/>
            <w:vAlign w:val="center"/>
          </w:tcPr>
          <w:p w14:paraId="6801FE56">
            <w:pPr>
              <w:jc w:val="center"/>
              <w:rPr>
                <w:bCs/>
                <w:color w:val="auto"/>
                <w:sz w:val="24"/>
                <w:szCs w:val="24"/>
                <w:highlight w:val="none"/>
              </w:rPr>
            </w:pPr>
            <w:r>
              <w:rPr>
                <w:rFonts w:hAnsi="宋体"/>
                <w:bCs/>
                <w:color w:val="auto"/>
                <w:sz w:val="24"/>
                <w:szCs w:val="24"/>
                <w:highlight w:val="none"/>
              </w:rPr>
              <w:t>分项名称</w:t>
            </w:r>
          </w:p>
        </w:tc>
        <w:tc>
          <w:tcPr>
            <w:tcW w:w="1106" w:type="dxa"/>
            <w:noWrap w:val="0"/>
            <w:vAlign w:val="center"/>
          </w:tcPr>
          <w:p w14:paraId="32A471A7">
            <w:pPr>
              <w:jc w:val="center"/>
              <w:rPr>
                <w:bCs/>
                <w:color w:val="auto"/>
                <w:sz w:val="24"/>
                <w:szCs w:val="24"/>
                <w:highlight w:val="none"/>
              </w:rPr>
            </w:pPr>
            <w:r>
              <w:rPr>
                <w:rFonts w:hAnsi="宋体"/>
                <w:bCs/>
                <w:color w:val="auto"/>
                <w:sz w:val="24"/>
                <w:szCs w:val="24"/>
                <w:highlight w:val="none"/>
              </w:rPr>
              <w:t>数量</w:t>
            </w:r>
          </w:p>
        </w:tc>
        <w:tc>
          <w:tcPr>
            <w:tcW w:w="933" w:type="dxa"/>
            <w:noWrap w:val="0"/>
            <w:vAlign w:val="center"/>
          </w:tcPr>
          <w:p w14:paraId="5350C81F">
            <w:pPr>
              <w:jc w:val="center"/>
              <w:rPr>
                <w:bCs/>
                <w:color w:val="auto"/>
                <w:sz w:val="24"/>
                <w:szCs w:val="24"/>
                <w:highlight w:val="none"/>
              </w:rPr>
            </w:pPr>
            <w:r>
              <w:rPr>
                <w:rFonts w:hAnsi="宋体"/>
                <w:bCs/>
                <w:color w:val="auto"/>
                <w:sz w:val="24"/>
                <w:szCs w:val="24"/>
                <w:highlight w:val="none"/>
              </w:rPr>
              <w:t>单位</w:t>
            </w:r>
          </w:p>
        </w:tc>
        <w:tc>
          <w:tcPr>
            <w:tcW w:w="1134" w:type="dxa"/>
            <w:noWrap w:val="0"/>
            <w:vAlign w:val="center"/>
          </w:tcPr>
          <w:p w14:paraId="74819F1E">
            <w:pPr>
              <w:jc w:val="center"/>
              <w:rPr>
                <w:bCs/>
                <w:color w:val="auto"/>
                <w:sz w:val="24"/>
                <w:szCs w:val="24"/>
                <w:highlight w:val="none"/>
              </w:rPr>
            </w:pPr>
            <w:r>
              <w:rPr>
                <w:rFonts w:hAnsi="宋体"/>
                <w:bCs/>
                <w:color w:val="auto"/>
                <w:sz w:val="24"/>
                <w:szCs w:val="24"/>
                <w:highlight w:val="none"/>
              </w:rPr>
              <w:t>单价</w:t>
            </w:r>
          </w:p>
        </w:tc>
        <w:tc>
          <w:tcPr>
            <w:tcW w:w="1418" w:type="dxa"/>
            <w:noWrap w:val="0"/>
            <w:vAlign w:val="center"/>
          </w:tcPr>
          <w:p w14:paraId="231391B5">
            <w:pPr>
              <w:jc w:val="center"/>
              <w:rPr>
                <w:bCs/>
                <w:color w:val="auto"/>
                <w:sz w:val="24"/>
                <w:szCs w:val="24"/>
                <w:highlight w:val="none"/>
              </w:rPr>
            </w:pPr>
            <w:r>
              <w:rPr>
                <w:rFonts w:hAnsi="宋体"/>
                <w:bCs/>
                <w:color w:val="auto"/>
                <w:sz w:val="24"/>
                <w:szCs w:val="24"/>
                <w:highlight w:val="none"/>
              </w:rPr>
              <w:t>总价</w:t>
            </w:r>
          </w:p>
        </w:tc>
        <w:tc>
          <w:tcPr>
            <w:tcW w:w="2460" w:type="dxa"/>
            <w:noWrap w:val="0"/>
            <w:vAlign w:val="center"/>
          </w:tcPr>
          <w:p w14:paraId="17907F38">
            <w:pPr>
              <w:jc w:val="center"/>
              <w:rPr>
                <w:bCs/>
                <w:color w:val="auto"/>
                <w:sz w:val="24"/>
                <w:szCs w:val="24"/>
                <w:highlight w:val="none"/>
              </w:rPr>
            </w:pPr>
            <w:r>
              <w:rPr>
                <w:rFonts w:hAnsi="宋体"/>
                <w:bCs/>
                <w:color w:val="auto"/>
                <w:sz w:val="24"/>
                <w:szCs w:val="24"/>
                <w:highlight w:val="none"/>
              </w:rPr>
              <w:t>备注</w:t>
            </w:r>
          </w:p>
        </w:tc>
      </w:tr>
      <w:tr w14:paraId="65E85971">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noWrap w:val="0"/>
            <w:vAlign w:val="center"/>
          </w:tcPr>
          <w:p w14:paraId="50A5C2C9">
            <w:pPr>
              <w:jc w:val="center"/>
              <w:rPr>
                <w:bCs/>
                <w:color w:val="auto"/>
                <w:sz w:val="24"/>
                <w:szCs w:val="24"/>
                <w:highlight w:val="none"/>
              </w:rPr>
            </w:pPr>
            <w:r>
              <w:rPr>
                <w:rFonts w:hint="eastAsia"/>
                <w:bCs/>
                <w:color w:val="auto"/>
                <w:sz w:val="24"/>
                <w:szCs w:val="24"/>
                <w:highlight w:val="none"/>
              </w:rPr>
              <w:t>1</w:t>
            </w:r>
          </w:p>
        </w:tc>
        <w:tc>
          <w:tcPr>
            <w:tcW w:w="2179" w:type="dxa"/>
            <w:noWrap w:val="0"/>
            <w:vAlign w:val="center"/>
          </w:tcPr>
          <w:p w14:paraId="0722D2EF">
            <w:pPr>
              <w:ind w:right="-199"/>
              <w:jc w:val="center"/>
              <w:rPr>
                <w:bCs/>
                <w:color w:val="auto"/>
                <w:sz w:val="24"/>
                <w:szCs w:val="24"/>
                <w:highlight w:val="none"/>
              </w:rPr>
            </w:pPr>
          </w:p>
        </w:tc>
        <w:tc>
          <w:tcPr>
            <w:tcW w:w="1106" w:type="dxa"/>
            <w:noWrap w:val="0"/>
            <w:vAlign w:val="center"/>
          </w:tcPr>
          <w:p w14:paraId="43ED6AED">
            <w:pPr>
              <w:jc w:val="center"/>
              <w:rPr>
                <w:bCs/>
                <w:color w:val="auto"/>
                <w:sz w:val="24"/>
                <w:szCs w:val="24"/>
                <w:highlight w:val="none"/>
              </w:rPr>
            </w:pPr>
          </w:p>
        </w:tc>
        <w:tc>
          <w:tcPr>
            <w:tcW w:w="933" w:type="dxa"/>
            <w:noWrap w:val="0"/>
            <w:vAlign w:val="center"/>
          </w:tcPr>
          <w:p w14:paraId="2976CB08">
            <w:pPr>
              <w:jc w:val="center"/>
              <w:rPr>
                <w:bCs/>
                <w:color w:val="auto"/>
                <w:sz w:val="24"/>
                <w:szCs w:val="24"/>
                <w:highlight w:val="none"/>
              </w:rPr>
            </w:pPr>
          </w:p>
        </w:tc>
        <w:tc>
          <w:tcPr>
            <w:tcW w:w="1134" w:type="dxa"/>
            <w:noWrap w:val="0"/>
            <w:vAlign w:val="center"/>
          </w:tcPr>
          <w:p w14:paraId="20C46A28">
            <w:pPr>
              <w:jc w:val="center"/>
              <w:rPr>
                <w:bCs/>
                <w:color w:val="auto"/>
                <w:sz w:val="24"/>
                <w:szCs w:val="24"/>
                <w:highlight w:val="none"/>
              </w:rPr>
            </w:pPr>
          </w:p>
        </w:tc>
        <w:tc>
          <w:tcPr>
            <w:tcW w:w="1418" w:type="dxa"/>
            <w:noWrap w:val="0"/>
            <w:vAlign w:val="top"/>
          </w:tcPr>
          <w:p w14:paraId="1DC0111D">
            <w:pPr>
              <w:jc w:val="center"/>
              <w:rPr>
                <w:bCs/>
                <w:color w:val="auto"/>
                <w:sz w:val="24"/>
                <w:szCs w:val="24"/>
                <w:highlight w:val="none"/>
              </w:rPr>
            </w:pPr>
          </w:p>
        </w:tc>
        <w:tc>
          <w:tcPr>
            <w:tcW w:w="2460" w:type="dxa"/>
            <w:noWrap w:val="0"/>
            <w:vAlign w:val="center"/>
          </w:tcPr>
          <w:p w14:paraId="39F56542">
            <w:pPr>
              <w:jc w:val="center"/>
              <w:rPr>
                <w:bCs/>
                <w:color w:val="auto"/>
                <w:sz w:val="24"/>
                <w:szCs w:val="24"/>
                <w:highlight w:val="none"/>
              </w:rPr>
            </w:pPr>
          </w:p>
        </w:tc>
      </w:tr>
      <w:tr w14:paraId="4F0DE6FB">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noWrap w:val="0"/>
            <w:vAlign w:val="center"/>
          </w:tcPr>
          <w:p w14:paraId="0B47DE65">
            <w:pPr>
              <w:jc w:val="center"/>
              <w:rPr>
                <w:bCs/>
                <w:color w:val="auto"/>
                <w:sz w:val="24"/>
                <w:szCs w:val="24"/>
                <w:highlight w:val="none"/>
              </w:rPr>
            </w:pPr>
            <w:r>
              <w:rPr>
                <w:rFonts w:hint="eastAsia"/>
                <w:bCs/>
                <w:color w:val="auto"/>
                <w:sz w:val="24"/>
                <w:szCs w:val="24"/>
                <w:highlight w:val="none"/>
              </w:rPr>
              <w:t>2</w:t>
            </w:r>
          </w:p>
        </w:tc>
        <w:tc>
          <w:tcPr>
            <w:tcW w:w="2179" w:type="dxa"/>
            <w:noWrap w:val="0"/>
            <w:vAlign w:val="center"/>
          </w:tcPr>
          <w:p w14:paraId="50246789">
            <w:pPr>
              <w:jc w:val="center"/>
              <w:rPr>
                <w:bCs/>
                <w:color w:val="auto"/>
                <w:sz w:val="24"/>
                <w:szCs w:val="24"/>
                <w:highlight w:val="none"/>
              </w:rPr>
            </w:pPr>
          </w:p>
        </w:tc>
        <w:tc>
          <w:tcPr>
            <w:tcW w:w="1106" w:type="dxa"/>
            <w:noWrap w:val="0"/>
            <w:vAlign w:val="center"/>
          </w:tcPr>
          <w:p w14:paraId="19A3749D">
            <w:pPr>
              <w:jc w:val="center"/>
              <w:rPr>
                <w:bCs/>
                <w:color w:val="auto"/>
                <w:sz w:val="24"/>
                <w:szCs w:val="24"/>
                <w:highlight w:val="none"/>
              </w:rPr>
            </w:pPr>
          </w:p>
        </w:tc>
        <w:tc>
          <w:tcPr>
            <w:tcW w:w="933" w:type="dxa"/>
            <w:noWrap w:val="0"/>
            <w:vAlign w:val="center"/>
          </w:tcPr>
          <w:p w14:paraId="0CEC9E3C">
            <w:pPr>
              <w:jc w:val="center"/>
              <w:rPr>
                <w:bCs/>
                <w:color w:val="auto"/>
                <w:sz w:val="24"/>
                <w:szCs w:val="24"/>
                <w:highlight w:val="none"/>
              </w:rPr>
            </w:pPr>
          </w:p>
        </w:tc>
        <w:tc>
          <w:tcPr>
            <w:tcW w:w="1134" w:type="dxa"/>
            <w:noWrap w:val="0"/>
            <w:vAlign w:val="center"/>
          </w:tcPr>
          <w:p w14:paraId="4049DA1A">
            <w:pPr>
              <w:jc w:val="center"/>
              <w:rPr>
                <w:bCs/>
                <w:color w:val="auto"/>
                <w:sz w:val="24"/>
                <w:szCs w:val="24"/>
                <w:highlight w:val="none"/>
              </w:rPr>
            </w:pPr>
          </w:p>
        </w:tc>
        <w:tc>
          <w:tcPr>
            <w:tcW w:w="1418" w:type="dxa"/>
            <w:noWrap w:val="0"/>
            <w:vAlign w:val="top"/>
          </w:tcPr>
          <w:p w14:paraId="0186DFD3">
            <w:pPr>
              <w:jc w:val="center"/>
              <w:rPr>
                <w:bCs/>
                <w:color w:val="auto"/>
                <w:sz w:val="24"/>
                <w:szCs w:val="24"/>
                <w:highlight w:val="none"/>
              </w:rPr>
            </w:pPr>
          </w:p>
        </w:tc>
        <w:tc>
          <w:tcPr>
            <w:tcW w:w="2460" w:type="dxa"/>
            <w:noWrap w:val="0"/>
            <w:vAlign w:val="center"/>
          </w:tcPr>
          <w:p w14:paraId="1925905C">
            <w:pPr>
              <w:jc w:val="center"/>
              <w:rPr>
                <w:bCs/>
                <w:color w:val="auto"/>
                <w:sz w:val="24"/>
                <w:szCs w:val="24"/>
                <w:highlight w:val="none"/>
              </w:rPr>
            </w:pPr>
          </w:p>
        </w:tc>
      </w:tr>
      <w:tr w14:paraId="3161B199">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noWrap w:val="0"/>
            <w:vAlign w:val="center"/>
          </w:tcPr>
          <w:p w14:paraId="008B10D8">
            <w:pPr>
              <w:jc w:val="center"/>
              <w:rPr>
                <w:bCs/>
                <w:color w:val="auto"/>
                <w:sz w:val="24"/>
                <w:szCs w:val="24"/>
                <w:highlight w:val="none"/>
              </w:rPr>
            </w:pPr>
            <w:r>
              <w:rPr>
                <w:rFonts w:hint="eastAsia"/>
                <w:bCs/>
                <w:color w:val="auto"/>
                <w:sz w:val="24"/>
                <w:szCs w:val="24"/>
                <w:highlight w:val="none"/>
              </w:rPr>
              <w:t>3</w:t>
            </w:r>
          </w:p>
        </w:tc>
        <w:tc>
          <w:tcPr>
            <w:tcW w:w="2179" w:type="dxa"/>
            <w:noWrap w:val="0"/>
            <w:vAlign w:val="center"/>
          </w:tcPr>
          <w:p w14:paraId="5BB2B487">
            <w:pPr>
              <w:jc w:val="center"/>
              <w:rPr>
                <w:bCs/>
                <w:color w:val="auto"/>
                <w:sz w:val="24"/>
                <w:szCs w:val="24"/>
                <w:highlight w:val="none"/>
              </w:rPr>
            </w:pPr>
          </w:p>
        </w:tc>
        <w:tc>
          <w:tcPr>
            <w:tcW w:w="1106" w:type="dxa"/>
            <w:noWrap w:val="0"/>
            <w:vAlign w:val="center"/>
          </w:tcPr>
          <w:p w14:paraId="4A8C0B80">
            <w:pPr>
              <w:jc w:val="center"/>
              <w:rPr>
                <w:bCs/>
                <w:color w:val="auto"/>
                <w:sz w:val="24"/>
                <w:szCs w:val="24"/>
                <w:highlight w:val="none"/>
              </w:rPr>
            </w:pPr>
          </w:p>
        </w:tc>
        <w:tc>
          <w:tcPr>
            <w:tcW w:w="933" w:type="dxa"/>
            <w:noWrap w:val="0"/>
            <w:vAlign w:val="center"/>
          </w:tcPr>
          <w:p w14:paraId="78513E40">
            <w:pPr>
              <w:jc w:val="center"/>
              <w:rPr>
                <w:bCs/>
                <w:color w:val="auto"/>
                <w:sz w:val="24"/>
                <w:szCs w:val="24"/>
                <w:highlight w:val="none"/>
              </w:rPr>
            </w:pPr>
          </w:p>
        </w:tc>
        <w:tc>
          <w:tcPr>
            <w:tcW w:w="1134" w:type="dxa"/>
            <w:noWrap w:val="0"/>
            <w:vAlign w:val="center"/>
          </w:tcPr>
          <w:p w14:paraId="729ACC93">
            <w:pPr>
              <w:jc w:val="center"/>
              <w:rPr>
                <w:bCs/>
                <w:color w:val="auto"/>
                <w:sz w:val="24"/>
                <w:szCs w:val="24"/>
                <w:highlight w:val="none"/>
              </w:rPr>
            </w:pPr>
          </w:p>
        </w:tc>
        <w:tc>
          <w:tcPr>
            <w:tcW w:w="1418" w:type="dxa"/>
            <w:noWrap w:val="0"/>
            <w:vAlign w:val="top"/>
          </w:tcPr>
          <w:p w14:paraId="652036BB">
            <w:pPr>
              <w:jc w:val="center"/>
              <w:rPr>
                <w:bCs/>
                <w:color w:val="auto"/>
                <w:sz w:val="24"/>
                <w:szCs w:val="24"/>
                <w:highlight w:val="none"/>
              </w:rPr>
            </w:pPr>
          </w:p>
        </w:tc>
        <w:tc>
          <w:tcPr>
            <w:tcW w:w="2460" w:type="dxa"/>
            <w:noWrap w:val="0"/>
            <w:vAlign w:val="center"/>
          </w:tcPr>
          <w:p w14:paraId="3C019FE5">
            <w:pPr>
              <w:jc w:val="center"/>
              <w:rPr>
                <w:bCs/>
                <w:color w:val="auto"/>
                <w:sz w:val="24"/>
                <w:szCs w:val="24"/>
                <w:highlight w:val="none"/>
              </w:rPr>
            </w:pPr>
          </w:p>
        </w:tc>
      </w:tr>
      <w:tr w14:paraId="0907FEDA">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noWrap w:val="0"/>
            <w:vAlign w:val="center"/>
          </w:tcPr>
          <w:p w14:paraId="614FCBC1">
            <w:pPr>
              <w:jc w:val="center"/>
              <w:rPr>
                <w:bCs/>
                <w:color w:val="auto"/>
                <w:sz w:val="24"/>
                <w:szCs w:val="24"/>
                <w:highlight w:val="none"/>
              </w:rPr>
            </w:pPr>
            <w:r>
              <w:rPr>
                <w:rFonts w:hint="eastAsia"/>
                <w:bCs/>
                <w:color w:val="auto"/>
                <w:sz w:val="24"/>
                <w:szCs w:val="24"/>
                <w:highlight w:val="none"/>
              </w:rPr>
              <w:t>4</w:t>
            </w:r>
          </w:p>
        </w:tc>
        <w:tc>
          <w:tcPr>
            <w:tcW w:w="2179" w:type="dxa"/>
            <w:noWrap w:val="0"/>
            <w:vAlign w:val="center"/>
          </w:tcPr>
          <w:p w14:paraId="4223847E">
            <w:pPr>
              <w:jc w:val="center"/>
              <w:rPr>
                <w:bCs/>
                <w:color w:val="auto"/>
                <w:sz w:val="24"/>
                <w:szCs w:val="24"/>
                <w:highlight w:val="none"/>
              </w:rPr>
            </w:pPr>
          </w:p>
        </w:tc>
        <w:tc>
          <w:tcPr>
            <w:tcW w:w="1106" w:type="dxa"/>
            <w:noWrap w:val="0"/>
            <w:vAlign w:val="center"/>
          </w:tcPr>
          <w:p w14:paraId="067D0F67">
            <w:pPr>
              <w:jc w:val="center"/>
              <w:rPr>
                <w:bCs/>
                <w:color w:val="auto"/>
                <w:sz w:val="24"/>
                <w:szCs w:val="24"/>
                <w:highlight w:val="none"/>
              </w:rPr>
            </w:pPr>
          </w:p>
        </w:tc>
        <w:tc>
          <w:tcPr>
            <w:tcW w:w="933" w:type="dxa"/>
            <w:noWrap w:val="0"/>
            <w:vAlign w:val="center"/>
          </w:tcPr>
          <w:p w14:paraId="29401D7B">
            <w:pPr>
              <w:jc w:val="center"/>
              <w:rPr>
                <w:bCs/>
                <w:color w:val="auto"/>
                <w:sz w:val="24"/>
                <w:szCs w:val="24"/>
                <w:highlight w:val="none"/>
              </w:rPr>
            </w:pPr>
          </w:p>
        </w:tc>
        <w:tc>
          <w:tcPr>
            <w:tcW w:w="1134" w:type="dxa"/>
            <w:noWrap w:val="0"/>
            <w:vAlign w:val="center"/>
          </w:tcPr>
          <w:p w14:paraId="11DFA20F">
            <w:pPr>
              <w:jc w:val="center"/>
              <w:rPr>
                <w:bCs/>
                <w:color w:val="auto"/>
                <w:sz w:val="24"/>
                <w:szCs w:val="24"/>
                <w:highlight w:val="none"/>
              </w:rPr>
            </w:pPr>
          </w:p>
        </w:tc>
        <w:tc>
          <w:tcPr>
            <w:tcW w:w="1418" w:type="dxa"/>
            <w:noWrap w:val="0"/>
            <w:vAlign w:val="top"/>
          </w:tcPr>
          <w:p w14:paraId="70F79ACA">
            <w:pPr>
              <w:jc w:val="center"/>
              <w:rPr>
                <w:bCs/>
                <w:color w:val="auto"/>
                <w:sz w:val="24"/>
                <w:szCs w:val="24"/>
                <w:highlight w:val="none"/>
              </w:rPr>
            </w:pPr>
          </w:p>
        </w:tc>
        <w:tc>
          <w:tcPr>
            <w:tcW w:w="2460" w:type="dxa"/>
            <w:noWrap w:val="0"/>
            <w:vAlign w:val="center"/>
          </w:tcPr>
          <w:p w14:paraId="2B24511F">
            <w:pPr>
              <w:jc w:val="center"/>
              <w:rPr>
                <w:bCs/>
                <w:color w:val="auto"/>
                <w:sz w:val="24"/>
                <w:szCs w:val="24"/>
                <w:highlight w:val="none"/>
              </w:rPr>
            </w:pPr>
          </w:p>
        </w:tc>
      </w:tr>
      <w:tr w14:paraId="3E53570C">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noWrap w:val="0"/>
            <w:vAlign w:val="center"/>
          </w:tcPr>
          <w:p w14:paraId="45D2B17F">
            <w:pPr>
              <w:jc w:val="center"/>
              <w:rPr>
                <w:bCs/>
                <w:color w:val="auto"/>
                <w:sz w:val="24"/>
                <w:szCs w:val="24"/>
                <w:highlight w:val="none"/>
              </w:rPr>
            </w:pPr>
            <w:r>
              <w:rPr>
                <w:rFonts w:hint="eastAsia"/>
                <w:bCs/>
                <w:color w:val="auto"/>
                <w:sz w:val="24"/>
                <w:szCs w:val="24"/>
                <w:highlight w:val="none"/>
              </w:rPr>
              <w:t>5</w:t>
            </w:r>
          </w:p>
        </w:tc>
        <w:tc>
          <w:tcPr>
            <w:tcW w:w="2179" w:type="dxa"/>
            <w:noWrap w:val="0"/>
            <w:vAlign w:val="center"/>
          </w:tcPr>
          <w:p w14:paraId="1A770892">
            <w:pPr>
              <w:jc w:val="center"/>
              <w:rPr>
                <w:rFonts w:hint="eastAsia"/>
                <w:bCs/>
                <w:color w:val="auto"/>
                <w:sz w:val="24"/>
                <w:szCs w:val="24"/>
                <w:highlight w:val="none"/>
              </w:rPr>
            </w:pPr>
          </w:p>
        </w:tc>
        <w:tc>
          <w:tcPr>
            <w:tcW w:w="1106" w:type="dxa"/>
            <w:noWrap w:val="0"/>
            <w:vAlign w:val="center"/>
          </w:tcPr>
          <w:p w14:paraId="5CCD06CD">
            <w:pPr>
              <w:jc w:val="center"/>
              <w:rPr>
                <w:bCs/>
                <w:color w:val="auto"/>
                <w:sz w:val="24"/>
                <w:szCs w:val="24"/>
                <w:highlight w:val="none"/>
              </w:rPr>
            </w:pPr>
          </w:p>
        </w:tc>
        <w:tc>
          <w:tcPr>
            <w:tcW w:w="933" w:type="dxa"/>
            <w:noWrap w:val="0"/>
            <w:vAlign w:val="center"/>
          </w:tcPr>
          <w:p w14:paraId="0A325059">
            <w:pPr>
              <w:jc w:val="center"/>
              <w:rPr>
                <w:bCs/>
                <w:color w:val="auto"/>
                <w:sz w:val="24"/>
                <w:szCs w:val="24"/>
                <w:highlight w:val="none"/>
              </w:rPr>
            </w:pPr>
          </w:p>
        </w:tc>
        <w:tc>
          <w:tcPr>
            <w:tcW w:w="1134" w:type="dxa"/>
            <w:noWrap w:val="0"/>
            <w:vAlign w:val="center"/>
          </w:tcPr>
          <w:p w14:paraId="43AF86D7">
            <w:pPr>
              <w:jc w:val="center"/>
              <w:rPr>
                <w:bCs/>
                <w:color w:val="auto"/>
                <w:sz w:val="24"/>
                <w:szCs w:val="24"/>
                <w:highlight w:val="none"/>
              </w:rPr>
            </w:pPr>
          </w:p>
        </w:tc>
        <w:tc>
          <w:tcPr>
            <w:tcW w:w="1418" w:type="dxa"/>
            <w:noWrap w:val="0"/>
            <w:vAlign w:val="top"/>
          </w:tcPr>
          <w:p w14:paraId="64D35EB3">
            <w:pPr>
              <w:jc w:val="center"/>
              <w:rPr>
                <w:bCs/>
                <w:color w:val="auto"/>
                <w:sz w:val="24"/>
                <w:szCs w:val="24"/>
                <w:highlight w:val="none"/>
              </w:rPr>
            </w:pPr>
          </w:p>
        </w:tc>
        <w:tc>
          <w:tcPr>
            <w:tcW w:w="2460" w:type="dxa"/>
            <w:noWrap w:val="0"/>
            <w:vAlign w:val="center"/>
          </w:tcPr>
          <w:p w14:paraId="499F55FD">
            <w:pPr>
              <w:jc w:val="center"/>
              <w:rPr>
                <w:bCs/>
                <w:color w:val="auto"/>
                <w:sz w:val="24"/>
                <w:szCs w:val="24"/>
                <w:highlight w:val="none"/>
              </w:rPr>
            </w:pPr>
          </w:p>
        </w:tc>
      </w:tr>
      <w:tr w14:paraId="51257582">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705" w:type="dxa"/>
            <w:noWrap w:val="0"/>
            <w:vAlign w:val="center"/>
          </w:tcPr>
          <w:p w14:paraId="51E3C218">
            <w:pPr>
              <w:jc w:val="center"/>
              <w:rPr>
                <w:rFonts w:hint="eastAsia"/>
                <w:bCs/>
                <w:color w:val="auto"/>
                <w:sz w:val="24"/>
                <w:szCs w:val="24"/>
                <w:highlight w:val="none"/>
              </w:rPr>
            </w:pPr>
            <w:r>
              <w:rPr>
                <w:rFonts w:hint="eastAsia"/>
                <w:bCs/>
                <w:color w:val="auto"/>
                <w:sz w:val="24"/>
                <w:szCs w:val="24"/>
                <w:highlight w:val="none"/>
              </w:rPr>
              <w:t>...</w:t>
            </w:r>
          </w:p>
        </w:tc>
        <w:tc>
          <w:tcPr>
            <w:tcW w:w="2179" w:type="dxa"/>
            <w:noWrap w:val="0"/>
            <w:vAlign w:val="center"/>
          </w:tcPr>
          <w:p w14:paraId="2DDBC294">
            <w:pPr>
              <w:jc w:val="center"/>
              <w:rPr>
                <w:rFonts w:hint="eastAsia"/>
                <w:bCs/>
                <w:color w:val="auto"/>
                <w:sz w:val="24"/>
                <w:szCs w:val="24"/>
                <w:highlight w:val="none"/>
              </w:rPr>
            </w:pPr>
            <w:r>
              <w:rPr>
                <w:rFonts w:hint="eastAsia"/>
                <w:bCs/>
                <w:color w:val="auto"/>
                <w:sz w:val="24"/>
                <w:szCs w:val="24"/>
                <w:highlight w:val="none"/>
              </w:rPr>
              <w:t>...</w:t>
            </w:r>
          </w:p>
        </w:tc>
        <w:tc>
          <w:tcPr>
            <w:tcW w:w="1106" w:type="dxa"/>
            <w:noWrap w:val="0"/>
            <w:vAlign w:val="center"/>
          </w:tcPr>
          <w:p w14:paraId="1F65EB57">
            <w:pPr>
              <w:jc w:val="center"/>
              <w:rPr>
                <w:rFonts w:hint="eastAsia"/>
                <w:bCs/>
                <w:color w:val="auto"/>
                <w:sz w:val="24"/>
                <w:szCs w:val="24"/>
                <w:highlight w:val="none"/>
              </w:rPr>
            </w:pPr>
          </w:p>
        </w:tc>
        <w:tc>
          <w:tcPr>
            <w:tcW w:w="933" w:type="dxa"/>
            <w:noWrap w:val="0"/>
            <w:vAlign w:val="center"/>
          </w:tcPr>
          <w:p w14:paraId="0C0B1CC2">
            <w:pPr>
              <w:jc w:val="center"/>
              <w:rPr>
                <w:bCs/>
                <w:color w:val="auto"/>
                <w:sz w:val="24"/>
                <w:szCs w:val="24"/>
                <w:highlight w:val="none"/>
              </w:rPr>
            </w:pPr>
          </w:p>
        </w:tc>
        <w:tc>
          <w:tcPr>
            <w:tcW w:w="1134" w:type="dxa"/>
            <w:noWrap w:val="0"/>
            <w:vAlign w:val="center"/>
          </w:tcPr>
          <w:p w14:paraId="563FFA38">
            <w:pPr>
              <w:jc w:val="center"/>
              <w:rPr>
                <w:bCs/>
                <w:color w:val="auto"/>
                <w:sz w:val="24"/>
                <w:szCs w:val="24"/>
                <w:highlight w:val="none"/>
              </w:rPr>
            </w:pPr>
          </w:p>
        </w:tc>
        <w:tc>
          <w:tcPr>
            <w:tcW w:w="1418" w:type="dxa"/>
            <w:noWrap w:val="0"/>
            <w:vAlign w:val="top"/>
          </w:tcPr>
          <w:p w14:paraId="081FEEFF">
            <w:pPr>
              <w:jc w:val="center"/>
              <w:rPr>
                <w:bCs/>
                <w:color w:val="auto"/>
                <w:sz w:val="24"/>
                <w:szCs w:val="24"/>
                <w:highlight w:val="none"/>
              </w:rPr>
            </w:pPr>
          </w:p>
        </w:tc>
        <w:tc>
          <w:tcPr>
            <w:tcW w:w="2460" w:type="dxa"/>
            <w:noWrap w:val="0"/>
            <w:vAlign w:val="center"/>
          </w:tcPr>
          <w:p w14:paraId="3A205878">
            <w:pPr>
              <w:jc w:val="center"/>
              <w:rPr>
                <w:bCs/>
                <w:color w:val="auto"/>
                <w:sz w:val="24"/>
                <w:szCs w:val="24"/>
                <w:highlight w:val="none"/>
              </w:rPr>
            </w:pPr>
          </w:p>
        </w:tc>
      </w:tr>
      <w:tr w14:paraId="141702AE">
        <w:tblPrEx>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CellMar>
            <w:top w:w="0" w:type="dxa"/>
            <w:left w:w="108" w:type="dxa"/>
            <w:bottom w:w="0" w:type="dxa"/>
            <w:right w:w="108" w:type="dxa"/>
          </w:tblCellMar>
        </w:tblPrEx>
        <w:trPr>
          <w:trHeight w:val="480" w:hRule="atLeast"/>
          <w:jc w:val="center"/>
        </w:trPr>
        <w:tc>
          <w:tcPr>
            <w:tcW w:w="2884" w:type="dxa"/>
            <w:gridSpan w:val="2"/>
            <w:noWrap w:val="0"/>
            <w:vAlign w:val="center"/>
          </w:tcPr>
          <w:p w14:paraId="6CA7530F">
            <w:pPr>
              <w:jc w:val="center"/>
              <w:rPr>
                <w:bCs/>
                <w:color w:val="auto"/>
                <w:sz w:val="24"/>
                <w:szCs w:val="24"/>
                <w:highlight w:val="none"/>
              </w:rPr>
            </w:pPr>
            <w:r>
              <w:rPr>
                <w:bCs/>
                <w:color w:val="auto"/>
                <w:sz w:val="24"/>
                <w:szCs w:val="24"/>
                <w:highlight w:val="none"/>
              </w:rPr>
              <w:t>投标总报价</w:t>
            </w:r>
          </w:p>
        </w:tc>
        <w:tc>
          <w:tcPr>
            <w:tcW w:w="7051" w:type="dxa"/>
            <w:gridSpan w:val="5"/>
            <w:noWrap w:val="0"/>
            <w:vAlign w:val="center"/>
          </w:tcPr>
          <w:p w14:paraId="21D850AD">
            <w:pPr>
              <w:jc w:val="center"/>
              <w:rPr>
                <w:bCs/>
                <w:color w:val="auto"/>
                <w:sz w:val="24"/>
                <w:szCs w:val="24"/>
                <w:highlight w:val="none"/>
              </w:rPr>
            </w:pPr>
            <w:r>
              <w:rPr>
                <w:bCs/>
                <w:color w:val="auto"/>
                <w:sz w:val="24"/>
                <w:szCs w:val="24"/>
                <w:highlight w:val="none"/>
              </w:rPr>
              <w:t>大写</w:t>
            </w:r>
            <w:r>
              <w:rPr>
                <w:rFonts w:hint="eastAsia"/>
                <w:bCs/>
                <w:color w:val="auto"/>
                <w:sz w:val="24"/>
                <w:szCs w:val="24"/>
                <w:highlight w:val="none"/>
              </w:rPr>
              <w:t xml:space="preserve">：        </w:t>
            </w:r>
            <w:r>
              <w:rPr>
                <w:bCs/>
                <w:color w:val="auto"/>
                <w:sz w:val="24"/>
                <w:szCs w:val="24"/>
                <w:highlight w:val="none"/>
              </w:rPr>
              <w:t>元</w:t>
            </w:r>
            <w:r>
              <w:rPr>
                <w:rFonts w:hint="eastAsia"/>
                <w:bCs/>
                <w:color w:val="auto"/>
                <w:sz w:val="24"/>
                <w:szCs w:val="24"/>
                <w:highlight w:val="none"/>
              </w:rPr>
              <w:t>；            小写：    元</w:t>
            </w:r>
          </w:p>
        </w:tc>
      </w:tr>
    </w:tbl>
    <w:p w14:paraId="51F45E3B">
      <w:pPr>
        <w:spacing w:line="420" w:lineRule="exact"/>
        <w:rPr>
          <w:rFonts w:ascii="宋体" w:hAnsi="宋体"/>
          <w:color w:val="auto"/>
          <w:sz w:val="24"/>
          <w:highlight w:val="none"/>
        </w:rPr>
      </w:pPr>
      <w:r>
        <w:rPr>
          <w:rFonts w:hint="eastAsia" w:ascii="宋体" w:hAnsi="宋体"/>
          <w:color w:val="auto"/>
          <w:sz w:val="24"/>
          <w:highlight w:val="none"/>
        </w:rPr>
        <w:t>注：1、本表数据按完成本项目一年的服务所需收取的服务费进行分项明细报价。</w:t>
      </w:r>
    </w:p>
    <w:p w14:paraId="737F16BA">
      <w:pPr>
        <w:spacing w:line="420" w:lineRule="exact"/>
        <w:rPr>
          <w:rFonts w:ascii="宋体" w:hAnsi="宋体"/>
          <w:color w:val="auto"/>
          <w:sz w:val="24"/>
          <w:highlight w:val="none"/>
        </w:rPr>
      </w:pPr>
      <w:r>
        <w:rPr>
          <w:rFonts w:hint="eastAsia" w:ascii="宋体" w:hAnsi="宋体"/>
          <w:color w:val="auto"/>
          <w:sz w:val="24"/>
          <w:highlight w:val="none"/>
        </w:rPr>
        <w:t>2、本表表式仅供参考，投标人可根据上述要素及“项目需求”对表式进行修改和细化。</w:t>
      </w:r>
    </w:p>
    <w:p w14:paraId="3C424DB0">
      <w:pPr>
        <w:pStyle w:val="198"/>
        <w:rPr>
          <w:color w:val="auto"/>
          <w:highlight w:val="none"/>
        </w:rPr>
      </w:pPr>
    </w:p>
    <w:p w14:paraId="039BDE2C">
      <w:pPr>
        <w:spacing w:line="460" w:lineRule="exact"/>
        <w:jc w:val="left"/>
        <w:rPr>
          <w:rFonts w:ascii="宋体" w:hAnsi="宋体"/>
          <w:color w:val="auto"/>
          <w:sz w:val="24"/>
          <w:highlight w:val="none"/>
        </w:rPr>
      </w:pPr>
      <w:r>
        <w:rPr>
          <w:rFonts w:hint="eastAsia" w:ascii="宋体" w:hAnsi="宋体"/>
          <w:color w:val="auto"/>
          <w:sz w:val="24"/>
          <w:highlight w:val="none"/>
        </w:rPr>
        <w:t>投标单位：（公章）</w:t>
      </w:r>
    </w:p>
    <w:p w14:paraId="25D108F2">
      <w:pPr>
        <w:spacing w:line="460" w:lineRule="exact"/>
        <w:jc w:val="left"/>
        <w:rPr>
          <w:rFonts w:ascii="宋体" w:hAnsi="宋体"/>
          <w:color w:val="auto"/>
          <w:sz w:val="24"/>
          <w:highlight w:val="none"/>
        </w:rPr>
      </w:pPr>
      <w:r>
        <w:rPr>
          <w:rFonts w:hint="eastAsia" w:ascii="宋体" w:hAnsi="宋体"/>
          <w:color w:val="auto"/>
          <w:sz w:val="24"/>
          <w:highlight w:val="none"/>
        </w:rPr>
        <w:t xml:space="preserve">法定代表人或委托代理人（签字或盖章）： </w:t>
      </w:r>
    </w:p>
    <w:p w14:paraId="09A2B2FF">
      <w:pPr>
        <w:rPr>
          <w:rFonts w:hint="eastAsia" w:ascii="宋体" w:hAnsi="宋体"/>
          <w:color w:val="auto"/>
          <w:sz w:val="24"/>
          <w:highlight w:val="none"/>
        </w:rPr>
      </w:pPr>
      <w:r>
        <w:rPr>
          <w:rFonts w:hint="eastAsia" w:ascii="宋体" w:hAnsi="宋体"/>
          <w:color w:val="auto"/>
          <w:sz w:val="24"/>
          <w:highlight w:val="none"/>
        </w:rPr>
        <w:t>日期：      年     月     日</w:t>
      </w:r>
    </w:p>
    <w:p w14:paraId="6394330A">
      <w:pPr>
        <w:rPr>
          <w:rFonts w:hint="eastAsia" w:ascii="宋体" w:hAnsi="宋体"/>
          <w:color w:val="auto"/>
          <w:highlight w:val="none"/>
        </w:rPr>
      </w:pPr>
    </w:p>
    <w:p w14:paraId="685811CB">
      <w:pPr>
        <w:spacing w:line="360" w:lineRule="auto"/>
        <w:jc w:val="center"/>
        <w:rPr>
          <w:rFonts w:ascii="宋体" w:hAnsi="宋体"/>
          <w:b/>
          <w:color w:val="auto"/>
          <w:sz w:val="32"/>
          <w:szCs w:val="32"/>
          <w:highlight w:val="none"/>
          <w:lang w:val="zh-CN"/>
        </w:rPr>
      </w:pPr>
      <w:r>
        <w:rPr>
          <w:rFonts w:hint="eastAsia" w:ascii="宋体" w:hAnsi="宋体"/>
          <w:b/>
          <w:color w:val="auto"/>
          <w:sz w:val="32"/>
          <w:szCs w:val="32"/>
          <w:highlight w:val="none"/>
          <w:lang w:val="zh-CN"/>
        </w:rPr>
        <w:t>（二）投标报价合理性说明（如有）</w:t>
      </w:r>
    </w:p>
    <w:p w14:paraId="4D762819">
      <w:pPr>
        <w:spacing w:line="420" w:lineRule="exact"/>
        <w:rPr>
          <w:rFonts w:ascii="宋体" w:hAnsi="宋体"/>
          <w:b/>
          <w:color w:val="auto"/>
          <w:sz w:val="24"/>
          <w:highlight w:val="none"/>
        </w:rPr>
      </w:pPr>
    </w:p>
    <w:p w14:paraId="1A8FFA1A">
      <w:pPr>
        <w:spacing w:line="420" w:lineRule="exact"/>
        <w:rPr>
          <w:rFonts w:ascii="宋体" w:hAnsi="宋体"/>
          <w:color w:val="auto"/>
          <w:sz w:val="24"/>
          <w:highlight w:val="none"/>
        </w:rPr>
      </w:pPr>
      <w:r>
        <w:rPr>
          <w:rFonts w:hint="eastAsia" w:ascii="宋体" w:hAnsi="宋体"/>
          <w:color w:val="auto"/>
          <w:sz w:val="24"/>
          <w:highlight w:val="none"/>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04CC1ECA">
      <w:pPr>
        <w:pStyle w:val="215"/>
        <w:rPr>
          <w:color w:val="auto"/>
          <w:highlight w:val="none"/>
        </w:rPr>
      </w:pPr>
    </w:p>
    <w:p w14:paraId="02263B5F">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投标单位：（公章）</w:t>
      </w:r>
    </w:p>
    <w:p w14:paraId="0817FA29">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p>
    <w:p w14:paraId="183384F7">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日期：      年     月     日</w:t>
      </w:r>
    </w:p>
    <w:p w14:paraId="3544F73F">
      <w:pPr>
        <w:pStyle w:val="332"/>
        <w:ind w:firstLine="420"/>
        <w:rPr>
          <w:rFonts w:hint="eastAsia"/>
          <w:color w:val="auto"/>
          <w:highlight w:val="none"/>
        </w:rPr>
      </w:pPr>
    </w:p>
    <w:p w14:paraId="507AB61B">
      <w:pPr>
        <w:pStyle w:val="17"/>
        <w:spacing w:line="360" w:lineRule="auto"/>
        <w:rPr>
          <w:rFonts w:hAnsi="宋体" w:eastAsia="宋体"/>
          <w:b/>
          <w:color w:val="auto"/>
          <w:sz w:val="32"/>
          <w:szCs w:val="32"/>
          <w:highlight w:val="none"/>
        </w:rPr>
      </w:pPr>
    </w:p>
    <w:p w14:paraId="774DC556">
      <w:pPr>
        <w:pStyle w:val="17"/>
        <w:spacing w:line="360" w:lineRule="auto"/>
        <w:rPr>
          <w:rFonts w:hAnsi="宋体" w:eastAsia="宋体"/>
          <w:b/>
          <w:color w:val="auto"/>
          <w:sz w:val="32"/>
          <w:szCs w:val="32"/>
          <w:highlight w:val="none"/>
        </w:rPr>
      </w:pPr>
      <w:r>
        <w:rPr>
          <w:rFonts w:hAnsi="宋体" w:eastAsia="宋体"/>
          <w:b/>
          <w:color w:val="auto"/>
          <w:sz w:val="32"/>
          <w:szCs w:val="32"/>
          <w:highlight w:val="none"/>
        </w:rPr>
        <w:t>8</w:t>
      </w:r>
      <w:r>
        <w:rPr>
          <w:rFonts w:hint="eastAsia" w:hAnsi="宋体" w:eastAsia="宋体"/>
          <w:b/>
          <w:color w:val="auto"/>
          <w:sz w:val="32"/>
          <w:szCs w:val="32"/>
          <w:highlight w:val="none"/>
        </w:rPr>
        <w:t>、服务要求偏离表</w:t>
      </w:r>
    </w:p>
    <w:p w14:paraId="75616AD0">
      <w:pPr>
        <w:spacing w:line="360" w:lineRule="auto"/>
        <w:jc w:val="center"/>
        <w:rPr>
          <w:rFonts w:hAnsi="宋体" w:cs="宋体"/>
          <w:b/>
          <w:color w:val="auto"/>
          <w:sz w:val="30"/>
          <w:szCs w:val="30"/>
          <w:highlight w:val="none"/>
        </w:rPr>
      </w:pPr>
      <w:r>
        <w:rPr>
          <w:rFonts w:hint="eastAsia" w:hAnsi="宋体" w:cs="宋体"/>
          <w:b/>
          <w:color w:val="auto"/>
          <w:sz w:val="30"/>
          <w:szCs w:val="30"/>
          <w:highlight w:val="none"/>
        </w:rPr>
        <w:t>服务要求偏离表</w:t>
      </w:r>
    </w:p>
    <w:p w14:paraId="7EA39274">
      <w:pPr>
        <w:rPr>
          <w:rFonts w:ascii="宋体" w:hAnsi="宋体"/>
          <w:color w:val="auto"/>
          <w:sz w:val="24"/>
          <w:highlight w:val="none"/>
        </w:rPr>
      </w:pPr>
      <w:r>
        <w:rPr>
          <w:rFonts w:hint="eastAsia" w:ascii="宋体" w:hAnsi="宋体"/>
          <w:color w:val="auto"/>
          <w:sz w:val="24"/>
          <w:highlight w:val="none"/>
        </w:rPr>
        <w:t>单位名称（盖章）：</w:t>
      </w:r>
    </w:p>
    <w:tbl>
      <w:tblPr>
        <w:tblStyle w:val="32"/>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10"/>
        <w:gridCol w:w="2526"/>
        <w:gridCol w:w="2268"/>
        <w:gridCol w:w="1559"/>
      </w:tblGrid>
      <w:tr w14:paraId="595EF9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2" w:hRule="atLeast"/>
        </w:trPr>
        <w:tc>
          <w:tcPr>
            <w:tcW w:w="959" w:type="dxa"/>
            <w:noWrap w:val="0"/>
            <w:vAlign w:val="center"/>
          </w:tcPr>
          <w:p w14:paraId="1C738D48">
            <w:pPr>
              <w:spacing w:line="420" w:lineRule="atLeast"/>
              <w:jc w:val="center"/>
              <w:rPr>
                <w:rFonts w:ascii="宋体" w:hAnsi="宋体"/>
                <w:color w:val="auto"/>
                <w:sz w:val="24"/>
                <w:highlight w:val="none"/>
              </w:rPr>
            </w:pPr>
            <w:r>
              <w:rPr>
                <w:rFonts w:hint="eastAsia" w:ascii="宋体" w:hAnsi="宋体"/>
                <w:color w:val="auto"/>
                <w:sz w:val="24"/>
                <w:highlight w:val="none"/>
              </w:rPr>
              <w:t>序号</w:t>
            </w:r>
          </w:p>
        </w:tc>
        <w:tc>
          <w:tcPr>
            <w:tcW w:w="2010" w:type="dxa"/>
            <w:noWrap w:val="0"/>
            <w:vAlign w:val="center"/>
          </w:tcPr>
          <w:p w14:paraId="718372B6">
            <w:pPr>
              <w:spacing w:line="420" w:lineRule="atLeast"/>
              <w:jc w:val="center"/>
              <w:rPr>
                <w:rFonts w:ascii="宋体" w:hAnsi="宋体"/>
                <w:color w:val="auto"/>
                <w:sz w:val="24"/>
                <w:highlight w:val="none"/>
              </w:rPr>
            </w:pPr>
            <w:r>
              <w:rPr>
                <w:rFonts w:hint="eastAsia" w:ascii="宋体" w:hAnsi="宋体"/>
                <w:color w:val="auto"/>
                <w:sz w:val="24"/>
                <w:highlight w:val="none"/>
              </w:rPr>
              <w:t>名称</w:t>
            </w:r>
          </w:p>
        </w:tc>
        <w:tc>
          <w:tcPr>
            <w:tcW w:w="2526" w:type="dxa"/>
            <w:noWrap w:val="0"/>
            <w:vAlign w:val="center"/>
          </w:tcPr>
          <w:p w14:paraId="700A8AE0">
            <w:pPr>
              <w:spacing w:line="420" w:lineRule="atLeast"/>
              <w:jc w:val="center"/>
              <w:rPr>
                <w:rFonts w:ascii="宋体" w:hAnsi="宋体"/>
                <w:color w:val="auto"/>
                <w:sz w:val="24"/>
                <w:highlight w:val="none"/>
              </w:rPr>
            </w:pPr>
            <w:r>
              <w:rPr>
                <w:rFonts w:hint="eastAsia" w:ascii="宋体" w:hAnsi="宋体"/>
                <w:color w:val="auto"/>
                <w:sz w:val="24"/>
                <w:highlight w:val="none"/>
              </w:rPr>
              <w:t>招标文件</w:t>
            </w:r>
          </w:p>
          <w:p w14:paraId="5160C501">
            <w:pPr>
              <w:spacing w:line="420" w:lineRule="atLeast"/>
              <w:jc w:val="center"/>
              <w:rPr>
                <w:rFonts w:ascii="宋体" w:hAnsi="宋体"/>
                <w:color w:val="auto"/>
                <w:sz w:val="24"/>
                <w:highlight w:val="none"/>
              </w:rPr>
            </w:pPr>
            <w:r>
              <w:rPr>
                <w:rFonts w:hint="eastAsia" w:ascii="宋体" w:hAnsi="宋体"/>
                <w:color w:val="auto"/>
                <w:sz w:val="24"/>
                <w:highlight w:val="none"/>
              </w:rPr>
              <w:t>服务要求</w:t>
            </w:r>
          </w:p>
        </w:tc>
        <w:tc>
          <w:tcPr>
            <w:tcW w:w="2268" w:type="dxa"/>
            <w:noWrap w:val="0"/>
            <w:vAlign w:val="center"/>
          </w:tcPr>
          <w:p w14:paraId="71CFAAE4">
            <w:pPr>
              <w:spacing w:line="420" w:lineRule="atLeast"/>
              <w:jc w:val="center"/>
              <w:rPr>
                <w:rFonts w:ascii="宋体" w:hAnsi="宋体"/>
                <w:color w:val="auto"/>
                <w:sz w:val="24"/>
                <w:highlight w:val="none"/>
              </w:rPr>
            </w:pPr>
            <w:r>
              <w:rPr>
                <w:rFonts w:hint="eastAsia" w:ascii="宋体" w:hAnsi="宋体"/>
                <w:color w:val="auto"/>
                <w:sz w:val="24"/>
                <w:highlight w:val="none"/>
              </w:rPr>
              <w:t>投标文件</w:t>
            </w:r>
          </w:p>
          <w:p w14:paraId="1502CCC0">
            <w:pPr>
              <w:spacing w:line="420" w:lineRule="atLeast"/>
              <w:jc w:val="center"/>
              <w:rPr>
                <w:rFonts w:ascii="宋体" w:hAnsi="宋体"/>
                <w:color w:val="auto"/>
                <w:sz w:val="24"/>
                <w:highlight w:val="none"/>
              </w:rPr>
            </w:pPr>
            <w:r>
              <w:rPr>
                <w:rFonts w:hint="eastAsia" w:ascii="宋体" w:hAnsi="宋体"/>
                <w:color w:val="auto"/>
                <w:sz w:val="24"/>
                <w:highlight w:val="none"/>
              </w:rPr>
              <w:t>响应要求</w:t>
            </w:r>
          </w:p>
        </w:tc>
        <w:tc>
          <w:tcPr>
            <w:tcW w:w="1559" w:type="dxa"/>
            <w:noWrap w:val="0"/>
            <w:vAlign w:val="center"/>
          </w:tcPr>
          <w:p w14:paraId="50A540EA">
            <w:pPr>
              <w:spacing w:line="420" w:lineRule="atLeast"/>
              <w:jc w:val="center"/>
              <w:rPr>
                <w:rFonts w:ascii="宋体" w:hAnsi="宋体"/>
                <w:color w:val="auto"/>
                <w:sz w:val="24"/>
                <w:highlight w:val="none"/>
              </w:rPr>
            </w:pPr>
            <w:r>
              <w:rPr>
                <w:rFonts w:hint="eastAsia" w:ascii="宋体" w:hAnsi="宋体"/>
                <w:color w:val="auto"/>
                <w:sz w:val="24"/>
                <w:highlight w:val="none"/>
              </w:rPr>
              <w:t xml:space="preserve"> 偏离情况</w:t>
            </w:r>
          </w:p>
        </w:tc>
      </w:tr>
      <w:tr w14:paraId="0B7C28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382F3DAB">
            <w:pPr>
              <w:spacing w:line="400" w:lineRule="atLeast"/>
              <w:jc w:val="center"/>
              <w:rPr>
                <w:rFonts w:ascii="宋体" w:hAnsi="宋体"/>
                <w:color w:val="auto"/>
                <w:sz w:val="24"/>
                <w:highlight w:val="none"/>
              </w:rPr>
            </w:pPr>
            <w:r>
              <w:rPr>
                <w:rFonts w:hint="eastAsia" w:ascii="宋体" w:hAnsi="宋体"/>
                <w:color w:val="auto"/>
                <w:sz w:val="24"/>
                <w:highlight w:val="none"/>
              </w:rPr>
              <w:t>1</w:t>
            </w:r>
          </w:p>
        </w:tc>
        <w:tc>
          <w:tcPr>
            <w:tcW w:w="2010" w:type="dxa"/>
            <w:noWrap w:val="0"/>
            <w:vAlign w:val="center"/>
          </w:tcPr>
          <w:p w14:paraId="6EDBDA16">
            <w:pPr>
              <w:spacing w:line="400" w:lineRule="atLeast"/>
              <w:jc w:val="center"/>
              <w:rPr>
                <w:rFonts w:ascii="宋体" w:hAnsi="宋体"/>
                <w:color w:val="auto"/>
                <w:sz w:val="24"/>
                <w:highlight w:val="none"/>
              </w:rPr>
            </w:pPr>
          </w:p>
        </w:tc>
        <w:tc>
          <w:tcPr>
            <w:tcW w:w="2526" w:type="dxa"/>
            <w:noWrap w:val="0"/>
            <w:vAlign w:val="center"/>
          </w:tcPr>
          <w:p w14:paraId="3C76E48D">
            <w:pPr>
              <w:spacing w:line="400" w:lineRule="atLeast"/>
              <w:jc w:val="center"/>
              <w:rPr>
                <w:rFonts w:ascii="宋体" w:hAnsi="宋体"/>
                <w:color w:val="auto"/>
                <w:sz w:val="24"/>
                <w:highlight w:val="none"/>
              </w:rPr>
            </w:pPr>
          </w:p>
        </w:tc>
        <w:tc>
          <w:tcPr>
            <w:tcW w:w="2268" w:type="dxa"/>
            <w:noWrap w:val="0"/>
            <w:vAlign w:val="center"/>
          </w:tcPr>
          <w:p w14:paraId="75E75D9F">
            <w:pPr>
              <w:spacing w:line="400" w:lineRule="atLeast"/>
              <w:jc w:val="center"/>
              <w:rPr>
                <w:rFonts w:ascii="宋体" w:hAnsi="宋体"/>
                <w:color w:val="auto"/>
                <w:sz w:val="24"/>
                <w:highlight w:val="none"/>
              </w:rPr>
            </w:pPr>
          </w:p>
        </w:tc>
        <w:tc>
          <w:tcPr>
            <w:tcW w:w="1559" w:type="dxa"/>
            <w:noWrap w:val="0"/>
            <w:vAlign w:val="center"/>
          </w:tcPr>
          <w:p w14:paraId="1D4183D4">
            <w:pPr>
              <w:spacing w:line="400" w:lineRule="atLeast"/>
              <w:jc w:val="center"/>
              <w:rPr>
                <w:rFonts w:ascii="宋体" w:hAnsi="宋体"/>
                <w:color w:val="auto"/>
                <w:sz w:val="24"/>
                <w:highlight w:val="none"/>
              </w:rPr>
            </w:pPr>
          </w:p>
        </w:tc>
      </w:tr>
      <w:tr w14:paraId="11CCBA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54762A0D">
            <w:pPr>
              <w:spacing w:line="400" w:lineRule="atLeast"/>
              <w:jc w:val="center"/>
              <w:rPr>
                <w:rFonts w:ascii="宋体" w:hAnsi="宋体"/>
                <w:color w:val="auto"/>
                <w:sz w:val="24"/>
                <w:highlight w:val="none"/>
              </w:rPr>
            </w:pPr>
            <w:r>
              <w:rPr>
                <w:rFonts w:hint="eastAsia" w:ascii="宋体" w:hAnsi="宋体"/>
                <w:color w:val="auto"/>
                <w:sz w:val="24"/>
                <w:highlight w:val="none"/>
              </w:rPr>
              <w:t>2</w:t>
            </w:r>
          </w:p>
        </w:tc>
        <w:tc>
          <w:tcPr>
            <w:tcW w:w="2010" w:type="dxa"/>
            <w:noWrap w:val="0"/>
            <w:vAlign w:val="center"/>
          </w:tcPr>
          <w:p w14:paraId="6F106BF1">
            <w:pPr>
              <w:spacing w:line="400" w:lineRule="atLeast"/>
              <w:jc w:val="center"/>
              <w:rPr>
                <w:rFonts w:ascii="宋体" w:hAnsi="宋体"/>
                <w:color w:val="auto"/>
                <w:sz w:val="24"/>
                <w:highlight w:val="none"/>
              </w:rPr>
            </w:pPr>
          </w:p>
        </w:tc>
        <w:tc>
          <w:tcPr>
            <w:tcW w:w="2526" w:type="dxa"/>
            <w:noWrap w:val="0"/>
            <w:vAlign w:val="center"/>
          </w:tcPr>
          <w:p w14:paraId="4483D63F">
            <w:pPr>
              <w:spacing w:line="400" w:lineRule="atLeast"/>
              <w:jc w:val="center"/>
              <w:rPr>
                <w:rFonts w:ascii="宋体" w:hAnsi="宋体"/>
                <w:color w:val="auto"/>
                <w:sz w:val="24"/>
                <w:highlight w:val="none"/>
              </w:rPr>
            </w:pPr>
          </w:p>
        </w:tc>
        <w:tc>
          <w:tcPr>
            <w:tcW w:w="2268" w:type="dxa"/>
            <w:noWrap w:val="0"/>
            <w:vAlign w:val="center"/>
          </w:tcPr>
          <w:p w14:paraId="1B04A709">
            <w:pPr>
              <w:spacing w:line="400" w:lineRule="atLeast"/>
              <w:jc w:val="center"/>
              <w:rPr>
                <w:rFonts w:ascii="宋体" w:hAnsi="宋体"/>
                <w:color w:val="auto"/>
                <w:sz w:val="24"/>
                <w:highlight w:val="none"/>
              </w:rPr>
            </w:pPr>
          </w:p>
        </w:tc>
        <w:tc>
          <w:tcPr>
            <w:tcW w:w="1559" w:type="dxa"/>
            <w:noWrap w:val="0"/>
            <w:vAlign w:val="center"/>
          </w:tcPr>
          <w:p w14:paraId="5C9725A2">
            <w:pPr>
              <w:spacing w:line="400" w:lineRule="atLeast"/>
              <w:jc w:val="center"/>
              <w:rPr>
                <w:rFonts w:ascii="宋体" w:hAnsi="宋体"/>
                <w:color w:val="auto"/>
                <w:sz w:val="24"/>
                <w:highlight w:val="none"/>
              </w:rPr>
            </w:pPr>
          </w:p>
        </w:tc>
      </w:tr>
      <w:tr w14:paraId="660168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4870EB24">
            <w:pPr>
              <w:spacing w:line="400" w:lineRule="atLeast"/>
              <w:jc w:val="center"/>
              <w:rPr>
                <w:rFonts w:ascii="宋体" w:hAnsi="宋体"/>
                <w:color w:val="auto"/>
                <w:sz w:val="24"/>
                <w:highlight w:val="none"/>
              </w:rPr>
            </w:pPr>
            <w:r>
              <w:rPr>
                <w:rFonts w:hint="eastAsia" w:ascii="宋体" w:hAnsi="宋体"/>
                <w:color w:val="auto"/>
                <w:sz w:val="24"/>
                <w:highlight w:val="none"/>
              </w:rPr>
              <w:t>3</w:t>
            </w:r>
          </w:p>
        </w:tc>
        <w:tc>
          <w:tcPr>
            <w:tcW w:w="2010" w:type="dxa"/>
            <w:noWrap w:val="0"/>
            <w:vAlign w:val="center"/>
          </w:tcPr>
          <w:p w14:paraId="4D837B50">
            <w:pPr>
              <w:spacing w:line="400" w:lineRule="atLeast"/>
              <w:jc w:val="center"/>
              <w:rPr>
                <w:rFonts w:ascii="宋体" w:hAnsi="宋体"/>
                <w:color w:val="auto"/>
                <w:sz w:val="24"/>
                <w:highlight w:val="none"/>
              </w:rPr>
            </w:pPr>
          </w:p>
        </w:tc>
        <w:tc>
          <w:tcPr>
            <w:tcW w:w="2526" w:type="dxa"/>
            <w:noWrap w:val="0"/>
            <w:vAlign w:val="center"/>
          </w:tcPr>
          <w:p w14:paraId="3201C5E9">
            <w:pPr>
              <w:spacing w:line="400" w:lineRule="atLeast"/>
              <w:jc w:val="center"/>
              <w:rPr>
                <w:rFonts w:ascii="宋体" w:hAnsi="宋体"/>
                <w:color w:val="auto"/>
                <w:sz w:val="24"/>
                <w:highlight w:val="none"/>
              </w:rPr>
            </w:pPr>
          </w:p>
        </w:tc>
        <w:tc>
          <w:tcPr>
            <w:tcW w:w="2268" w:type="dxa"/>
            <w:noWrap w:val="0"/>
            <w:vAlign w:val="center"/>
          </w:tcPr>
          <w:p w14:paraId="26329051">
            <w:pPr>
              <w:spacing w:line="400" w:lineRule="atLeast"/>
              <w:jc w:val="center"/>
              <w:rPr>
                <w:rFonts w:ascii="宋体" w:hAnsi="宋体"/>
                <w:color w:val="auto"/>
                <w:sz w:val="24"/>
                <w:highlight w:val="none"/>
              </w:rPr>
            </w:pPr>
          </w:p>
        </w:tc>
        <w:tc>
          <w:tcPr>
            <w:tcW w:w="1559" w:type="dxa"/>
            <w:noWrap w:val="0"/>
            <w:vAlign w:val="center"/>
          </w:tcPr>
          <w:p w14:paraId="4C0BC434">
            <w:pPr>
              <w:spacing w:line="400" w:lineRule="atLeast"/>
              <w:jc w:val="center"/>
              <w:rPr>
                <w:rFonts w:ascii="宋体" w:hAnsi="宋体"/>
                <w:color w:val="auto"/>
                <w:sz w:val="24"/>
                <w:highlight w:val="none"/>
              </w:rPr>
            </w:pPr>
          </w:p>
        </w:tc>
      </w:tr>
      <w:tr w14:paraId="62F3F0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2E6A57B0">
            <w:pPr>
              <w:spacing w:line="400" w:lineRule="atLeast"/>
              <w:jc w:val="center"/>
              <w:rPr>
                <w:rFonts w:ascii="宋体" w:hAnsi="宋体"/>
                <w:color w:val="auto"/>
                <w:sz w:val="24"/>
                <w:highlight w:val="none"/>
              </w:rPr>
            </w:pPr>
            <w:r>
              <w:rPr>
                <w:rFonts w:hint="eastAsia" w:ascii="宋体" w:hAnsi="宋体"/>
                <w:color w:val="auto"/>
                <w:sz w:val="24"/>
                <w:highlight w:val="none"/>
              </w:rPr>
              <w:t>4</w:t>
            </w:r>
          </w:p>
        </w:tc>
        <w:tc>
          <w:tcPr>
            <w:tcW w:w="2010" w:type="dxa"/>
            <w:noWrap w:val="0"/>
            <w:vAlign w:val="center"/>
          </w:tcPr>
          <w:p w14:paraId="7125533A">
            <w:pPr>
              <w:spacing w:line="400" w:lineRule="atLeast"/>
              <w:jc w:val="center"/>
              <w:rPr>
                <w:rFonts w:ascii="宋体" w:hAnsi="宋体"/>
                <w:color w:val="auto"/>
                <w:sz w:val="24"/>
                <w:highlight w:val="none"/>
              </w:rPr>
            </w:pPr>
          </w:p>
        </w:tc>
        <w:tc>
          <w:tcPr>
            <w:tcW w:w="2526" w:type="dxa"/>
            <w:noWrap w:val="0"/>
            <w:vAlign w:val="center"/>
          </w:tcPr>
          <w:p w14:paraId="1F554B5E">
            <w:pPr>
              <w:spacing w:line="400" w:lineRule="atLeast"/>
              <w:jc w:val="center"/>
              <w:rPr>
                <w:rFonts w:ascii="宋体" w:hAnsi="宋体"/>
                <w:color w:val="auto"/>
                <w:sz w:val="24"/>
                <w:highlight w:val="none"/>
              </w:rPr>
            </w:pPr>
          </w:p>
        </w:tc>
        <w:tc>
          <w:tcPr>
            <w:tcW w:w="2268" w:type="dxa"/>
            <w:noWrap w:val="0"/>
            <w:vAlign w:val="center"/>
          </w:tcPr>
          <w:p w14:paraId="34CDEA8E">
            <w:pPr>
              <w:spacing w:line="400" w:lineRule="atLeast"/>
              <w:jc w:val="center"/>
              <w:rPr>
                <w:rFonts w:ascii="宋体" w:hAnsi="宋体"/>
                <w:color w:val="auto"/>
                <w:sz w:val="24"/>
                <w:highlight w:val="none"/>
              </w:rPr>
            </w:pPr>
          </w:p>
        </w:tc>
        <w:tc>
          <w:tcPr>
            <w:tcW w:w="1559" w:type="dxa"/>
            <w:noWrap w:val="0"/>
            <w:vAlign w:val="center"/>
          </w:tcPr>
          <w:p w14:paraId="1EA50F07">
            <w:pPr>
              <w:spacing w:line="400" w:lineRule="atLeast"/>
              <w:jc w:val="center"/>
              <w:rPr>
                <w:rFonts w:ascii="宋体" w:hAnsi="宋体"/>
                <w:color w:val="auto"/>
                <w:sz w:val="24"/>
                <w:highlight w:val="none"/>
              </w:rPr>
            </w:pPr>
          </w:p>
        </w:tc>
      </w:tr>
      <w:tr w14:paraId="1B59AC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0CE70253">
            <w:pPr>
              <w:spacing w:line="400" w:lineRule="atLeast"/>
              <w:jc w:val="center"/>
              <w:rPr>
                <w:rFonts w:ascii="宋体" w:hAnsi="宋体"/>
                <w:color w:val="auto"/>
                <w:sz w:val="24"/>
                <w:highlight w:val="none"/>
              </w:rPr>
            </w:pPr>
            <w:r>
              <w:rPr>
                <w:rFonts w:hint="eastAsia" w:ascii="宋体" w:hAnsi="宋体"/>
                <w:color w:val="auto"/>
                <w:sz w:val="24"/>
                <w:highlight w:val="none"/>
              </w:rPr>
              <w:t>5</w:t>
            </w:r>
          </w:p>
        </w:tc>
        <w:tc>
          <w:tcPr>
            <w:tcW w:w="2010" w:type="dxa"/>
            <w:noWrap w:val="0"/>
            <w:vAlign w:val="center"/>
          </w:tcPr>
          <w:p w14:paraId="6BF520A5">
            <w:pPr>
              <w:spacing w:line="400" w:lineRule="atLeast"/>
              <w:jc w:val="center"/>
              <w:rPr>
                <w:rFonts w:ascii="宋体" w:hAnsi="宋体"/>
                <w:color w:val="auto"/>
                <w:sz w:val="24"/>
                <w:highlight w:val="none"/>
              </w:rPr>
            </w:pPr>
          </w:p>
        </w:tc>
        <w:tc>
          <w:tcPr>
            <w:tcW w:w="2526" w:type="dxa"/>
            <w:noWrap w:val="0"/>
            <w:vAlign w:val="center"/>
          </w:tcPr>
          <w:p w14:paraId="5DA6E030">
            <w:pPr>
              <w:spacing w:line="400" w:lineRule="atLeast"/>
              <w:jc w:val="center"/>
              <w:rPr>
                <w:rFonts w:ascii="宋体" w:hAnsi="宋体"/>
                <w:color w:val="auto"/>
                <w:sz w:val="24"/>
                <w:highlight w:val="none"/>
              </w:rPr>
            </w:pPr>
          </w:p>
        </w:tc>
        <w:tc>
          <w:tcPr>
            <w:tcW w:w="2268" w:type="dxa"/>
            <w:noWrap w:val="0"/>
            <w:vAlign w:val="center"/>
          </w:tcPr>
          <w:p w14:paraId="473C3BC9">
            <w:pPr>
              <w:spacing w:line="400" w:lineRule="atLeast"/>
              <w:jc w:val="center"/>
              <w:rPr>
                <w:rFonts w:ascii="宋体" w:hAnsi="宋体"/>
                <w:color w:val="auto"/>
                <w:sz w:val="24"/>
                <w:highlight w:val="none"/>
              </w:rPr>
            </w:pPr>
          </w:p>
        </w:tc>
        <w:tc>
          <w:tcPr>
            <w:tcW w:w="1559" w:type="dxa"/>
            <w:noWrap w:val="0"/>
            <w:vAlign w:val="center"/>
          </w:tcPr>
          <w:p w14:paraId="3FF2CF9A">
            <w:pPr>
              <w:spacing w:line="400" w:lineRule="atLeast"/>
              <w:jc w:val="center"/>
              <w:rPr>
                <w:rFonts w:ascii="宋体" w:hAnsi="宋体"/>
                <w:color w:val="auto"/>
                <w:sz w:val="24"/>
                <w:highlight w:val="none"/>
              </w:rPr>
            </w:pPr>
          </w:p>
        </w:tc>
      </w:tr>
      <w:tr w14:paraId="59CBF8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34BD78E1">
            <w:pPr>
              <w:spacing w:line="400" w:lineRule="atLeast"/>
              <w:jc w:val="center"/>
              <w:rPr>
                <w:rFonts w:ascii="宋体" w:hAnsi="宋体"/>
                <w:color w:val="auto"/>
                <w:sz w:val="24"/>
                <w:highlight w:val="none"/>
              </w:rPr>
            </w:pPr>
            <w:r>
              <w:rPr>
                <w:rFonts w:hint="eastAsia" w:ascii="宋体" w:hAnsi="宋体"/>
                <w:color w:val="auto"/>
                <w:sz w:val="24"/>
                <w:highlight w:val="none"/>
              </w:rPr>
              <w:t>6</w:t>
            </w:r>
          </w:p>
        </w:tc>
        <w:tc>
          <w:tcPr>
            <w:tcW w:w="2010" w:type="dxa"/>
            <w:noWrap w:val="0"/>
            <w:vAlign w:val="center"/>
          </w:tcPr>
          <w:p w14:paraId="76713F1A">
            <w:pPr>
              <w:spacing w:line="400" w:lineRule="atLeast"/>
              <w:jc w:val="center"/>
              <w:rPr>
                <w:rFonts w:ascii="宋体" w:hAnsi="宋体"/>
                <w:color w:val="auto"/>
                <w:sz w:val="24"/>
                <w:highlight w:val="none"/>
              </w:rPr>
            </w:pPr>
          </w:p>
        </w:tc>
        <w:tc>
          <w:tcPr>
            <w:tcW w:w="2526" w:type="dxa"/>
            <w:noWrap w:val="0"/>
            <w:vAlign w:val="center"/>
          </w:tcPr>
          <w:p w14:paraId="69AC7423">
            <w:pPr>
              <w:spacing w:line="400" w:lineRule="atLeast"/>
              <w:jc w:val="center"/>
              <w:rPr>
                <w:rFonts w:ascii="宋体" w:hAnsi="宋体"/>
                <w:color w:val="auto"/>
                <w:sz w:val="24"/>
                <w:highlight w:val="none"/>
              </w:rPr>
            </w:pPr>
          </w:p>
        </w:tc>
        <w:tc>
          <w:tcPr>
            <w:tcW w:w="2268" w:type="dxa"/>
            <w:noWrap w:val="0"/>
            <w:vAlign w:val="center"/>
          </w:tcPr>
          <w:p w14:paraId="3BBEF619">
            <w:pPr>
              <w:spacing w:line="400" w:lineRule="atLeast"/>
              <w:jc w:val="center"/>
              <w:rPr>
                <w:rFonts w:ascii="宋体" w:hAnsi="宋体"/>
                <w:color w:val="auto"/>
                <w:sz w:val="24"/>
                <w:highlight w:val="none"/>
              </w:rPr>
            </w:pPr>
          </w:p>
        </w:tc>
        <w:tc>
          <w:tcPr>
            <w:tcW w:w="1559" w:type="dxa"/>
            <w:noWrap w:val="0"/>
            <w:vAlign w:val="center"/>
          </w:tcPr>
          <w:p w14:paraId="50D890F4">
            <w:pPr>
              <w:spacing w:line="400" w:lineRule="atLeast"/>
              <w:jc w:val="center"/>
              <w:rPr>
                <w:rFonts w:ascii="宋体" w:hAnsi="宋体"/>
                <w:color w:val="auto"/>
                <w:sz w:val="24"/>
                <w:highlight w:val="none"/>
              </w:rPr>
            </w:pPr>
          </w:p>
        </w:tc>
      </w:tr>
      <w:tr w14:paraId="76556F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51DB40CD">
            <w:pPr>
              <w:spacing w:line="400" w:lineRule="atLeast"/>
              <w:jc w:val="center"/>
              <w:rPr>
                <w:rFonts w:ascii="宋体" w:hAnsi="宋体"/>
                <w:color w:val="auto"/>
                <w:sz w:val="24"/>
                <w:highlight w:val="none"/>
              </w:rPr>
            </w:pPr>
            <w:r>
              <w:rPr>
                <w:rFonts w:hint="eastAsia" w:ascii="宋体" w:hAnsi="宋体"/>
                <w:color w:val="auto"/>
                <w:sz w:val="24"/>
                <w:highlight w:val="none"/>
              </w:rPr>
              <w:t>7</w:t>
            </w:r>
          </w:p>
        </w:tc>
        <w:tc>
          <w:tcPr>
            <w:tcW w:w="2010" w:type="dxa"/>
            <w:noWrap w:val="0"/>
            <w:vAlign w:val="center"/>
          </w:tcPr>
          <w:p w14:paraId="528EDD7B">
            <w:pPr>
              <w:spacing w:line="400" w:lineRule="atLeast"/>
              <w:jc w:val="center"/>
              <w:rPr>
                <w:rFonts w:ascii="宋体" w:hAnsi="宋体"/>
                <w:color w:val="auto"/>
                <w:sz w:val="24"/>
                <w:highlight w:val="none"/>
              </w:rPr>
            </w:pPr>
          </w:p>
        </w:tc>
        <w:tc>
          <w:tcPr>
            <w:tcW w:w="2526" w:type="dxa"/>
            <w:noWrap w:val="0"/>
            <w:vAlign w:val="center"/>
          </w:tcPr>
          <w:p w14:paraId="34AEB03D">
            <w:pPr>
              <w:spacing w:line="400" w:lineRule="atLeast"/>
              <w:jc w:val="center"/>
              <w:rPr>
                <w:rFonts w:ascii="宋体" w:hAnsi="宋体"/>
                <w:color w:val="auto"/>
                <w:sz w:val="24"/>
                <w:highlight w:val="none"/>
              </w:rPr>
            </w:pPr>
          </w:p>
        </w:tc>
        <w:tc>
          <w:tcPr>
            <w:tcW w:w="2268" w:type="dxa"/>
            <w:noWrap w:val="0"/>
            <w:vAlign w:val="center"/>
          </w:tcPr>
          <w:p w14:paraId="632F4240">
            <w:pPr>
              <w:spacing w:line="400" w:lineRule="atLeast"/>
              <w:jc w:val="center"/>
              <w:rPr>
                <w:rFonts w:ascii="宋体" w:hAnsi="宋体"/>
                <w:color w:val="auto"/>
                <w:sz w:val="24"/>
                <w:highlight w:val="none"/>
              </w:rPr>
            </w:pPr>
          </w:p>
        </w:tc>
        <w:tc>
          <w:tcPr>
            <w:tcW w:w="1559" w:type="dxa"/>
            <w:noWrap w:val="0"/>
            <w:vAlign w:val="center"/>
          </w:tcPr>
          <w:p w14:paraId="40C96013">
            <w:pPr>
              <w:spacing w:line="400" w:lineRule="atLeast"/>
              <w:jc w:val="center"/>
              <w:rPr>
                <w:rFonts w:ascii="宋体" w:hAnsi="宋体"/>
                <w:color w:val="auto"/>
                <w:sz w:val="24"/>
                <w:highlight w:val="none"/>
              </w:rPr>
            </w:pPr>
          </w:p>
        </w:tc>
      </w:tr>
      <w:tr w14:paraId="1C48A6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23D2BE41">
            <w:pPr>
              <w:spacing w:line="400" w:lineRule="atLeast"/>
              <w:jc w:val="center"/>
              <w:rPr>
                <w:rFonts w:ascii="宋体" w:hAnsi="宋体"/>
                <w:color w:val="auto"/>
                <w:sz w:val="24"/>
                <w:highlight w:val="none"/>
              </w:rPr>
            </w:pPr>
            <w:r>
              <w:rPr>
                <w:rFonts w:hint="eastAsia" w:ascii="宋体" w:hAnsi="宋体"/>
                <w:color w:val="auto"/>
                <w:sz w:val="24"/>
                <w:highlight w:val="none"/>
              </w:rPr>
              <w:t>8</w:t>
            </w:r>
          </w:p>
        </w:tc>
        <w:tc>
          <w:tcPr>
            <w:tcW w:w="2010" w:type="dxa"/>
            <w:noWrap w:val="0"/>
            <w:vAlign w:val="center"/>
          </w:tcPr>
          <w:p w14:paraId="2CDB6846">
            <w:pPr>
              <w:spacing w:line="400" w:lineRule="atLeast"/>
              <w:jc w:val="center"/>
              <w:rPr>
                <w:rFonts w:ascii="宋体" w:hAnsi="宋体"/>
                <w:color w:val="auto"/>
                <w:sz w:val="24"/>
                <w:highlight w:val="none"/>
              </w:rPr>
            </w:pPr>
          </w:p>
        </w:tc>
        <w:tc>
          <w:tcPr>
            <w:tcW w:w="2526" w:type="dxa"/>
            <w:noWrap w:val="0"/>
            <w:vAlign w:val="center"/>
          </w:tcPr>
          <w:p w14:paraId="4F28038E">
            <w:pPr>
              <w:spacing w:line="400" w:lineRule="atLeast"/>
              <w:jc w:val="center"/>
              <w:rPr>
                <w:rFonts w:ascii="宋体" w:hAnsi="宋体"/>
                <w:color w:val="auto"/>
                <w:sz w:val="24"/>
                <w:highlight w:val="none"/>
              </w:rPr>
            </w:pPr>
          </w:p>
        </w:tc>
        <w:tc>
          <w:tcPr>
            <w:tcW w:w="2268" w:type="dxa"/>
            <w:noWrap w:val="0"/>
            <w:vAlign w:val="center"/>
          </w:tcPr>
          <w:p w14:paraId="33D868F2">
            <w:pPr>
              <w:spacing w:line="400" w:lineRule="atLeast"/>
              <w:jc w:val="center"/>
              <w:rPr>
                <w:rFonts w:ascii="宋体" w:hAnsi="宋体"/>
                <w:color w:val="auto"/>
                <w:sz w:val="24"/>
                <w:highlight w:val="none"/>
              </w:rPr>
            </w:pPr>
          </w:p>
        </w:tc>
        <w:tc>
          <w:tcPr>
            <w:tcW w:w="1559" w:type="dxa"/>
            <w:noWrap w:val="0"/>
            <w:vAlign w:val="center"/>
          </w:tcPr>
          <w:p w14:paraId="577E407F">
            <w:pPr>
              <w:spacing w:line="400" w:lineRule="atLeast"/>
              <w:jc w:val="center"/>
              <w:rPr>
                <w:rFonts w:ascii="宋体" w:hAnsi="宋体"/>
                <w:color w:val="auto"/>
                <w:sz w:val="24"/>
                <w:highlight w:val="none"/>
              </w:rPr>
            </w:pPr>
          </w:p>
        </w:tc>
      </w:tr>
      <w:tr w14:paraId="5BA264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4D35C13D">
            <w:pPr>
              <w:spacing w:line="400" w:lineRule="atLeast"/>
              <w:jc w:val="center"/>
              <w:rPr>
                <w:rFonts w:ascii="宋体" w:hAnsi="宋体"/>
                <w:color w:val="auto"/>
                <w:sz w:val="24"/>
                <w:highlight w:val="none"/>
              </w:rPr>
            </w:pPr>
            <w:r>
              <w:rPr>
                <w:rFonts w:hint="eastAsia" w:ascii="宋体" w:hAnsi="宋体"/>
                <w:color w:val="auto"/>
                <w:sz w:val="24"/>
                <w:highlight w:val="none"/>
              </w:rPr>
              <w:t>...</w:t>
            </w:r>
          </w:p>
        </w:tc>
        <w:tc>
          <w:tcPr>
            <w:tcW w:w="2010" w:type="dxa"/>
            <w:noWrap w:val="0"/>
            <w:vAlign w:val="center"/>
          </w:tcPr>
          <w:p w14:paraId="6396655C">
            <w:pPr>
              <w:spacing w:line="400" w:lineRule="atLeast"/>
              <w:jc w:val="center"/>
              <w:rPr>
                <w:rFonts w:ascii="宋体" w:hAnsi="宋体"/>
                <w:color w:val="auto"/>
                <w:sz w:val="24"/>
                <w:highlight w:val="none"/>
              </w:rPr>
            </w:pPr>
          </w:p>
        </w:tc>
        <w:tc>
          <w:tcPr>
            <w:tcW w:w="2526" w:type="dxa"/>
            <w:noWrap w:val="0"/>
            <w:vAlign w:val="center"/>
          </w:tcPr>
          <w:p w14:paraId="5D239039">
            <w:pPr>
              <w:spacing w:line="400" w:lineRule="atLeast"/>
              <w:jc w:val="center"/>
              <w:rPr>
                <w:rFonts w:ascii="宋体" w:hAnsi="宋体"/>
                <w:color w:val="auto"/>
                <w:sz w:val="24"/>
                <w:highlight w:val="none"/>
              </w:rPr>
            </w:pPr>
          </w:p>
        </w:tc>
        <w:tc>
          <w:tcPr>
            <w:tcW w:w="2268" w:type="dxa"/>
            <w:noWrap w:val="0"/>
            <w:vAlign w:val="center"/>
          </w:tcPr>
          <w:p w14:paraId="693AD063">
            <w:pPr>
              <w:spacing w:line="400" w:lineRule="atLeast"/>
              <w:jc w:val="center"/>
              <w:rPr>
                <w:rFonts w:ascii="宋体" w:hAnsi="宋体"/>
                <w:color w:val="auto"/>
                <w:sz w:val="24"/>
                <w:highlight w:val="none"/>
              </w:rPr>
            </w:pPr>
          </w:p>
        </w:tc>
        <w:tc>
          <w:tcPr>
            <w:tcW w:w="1559" w:type="dxa"/>
            <w:noWrap w:val="0"/>
            <w:vAlign w:val="center"/>
          </w:tcPr>
          <w:p w14:paraId="37D29C5C">
            <w:pPr>
              <w:spacing w:line="400" w:lineRule="atLeast"/>
              <w:jc w:val="center"/>
              <w:rPr>
                <w:rFonts w:ascii="宋体" w:hAnsi="宋体"/>
                <w:color w:val="auto"/>
                <w:sz w:val="24"/>
                <w:highlight w:val="none"/>
              </w:rPr>
            </w:pPr>
          </w:p>
        </w:tc>
      </w:tr>
      <w:tr w14:paraId="0C841B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2884DC72">
            <w:pPr>
              <w:spacing w:line="400" w:lineRule="atLeast"/>
              <w:jc w:val="center"/>
              <w:rPr>
                <w:rFonts w:ascii="宋体" w:hAnsi="宋体"/>
                <w:color w:val="auto"/>
                <w:sz w:val="24"/>
                <w:highlight w:val="none"/>
              </w:rPr>
            </w:pPr>
          </w:p>
        </w:tc>
        <w:tc>
          <w:tcPr>
            <w:tcW w:w="2010" w:type="dxa"/>
            <w:noWrap w:val="0"/>
            <w:vAlign w:val="center"/>
          </w:tcPr>
          <w:p w14:paraId="0FA9B5C2">
            <w:pPr>
              <w:spacing w:line="400" w:lineRule="atLeast"/>
              <w:jc w:val="center"/>
              <w:rPr>
                <w:rFonts w:ascii="宋体" w:hAnsi="宋体"/>
                <w:color w:val="auto"/>
                <w:sz w:val="24"/>
                <w:highlight w:val="none"/>
              </w:rPr>
            </w:pPr>
          </w:p>
        </w:tc>
        <w:tc>
          <w:tcPr>
            <w:tcW w:w="2526" w:type="dxa"/>
            <w:noWrap w:val="0"/>
            <w:vAlign w:val="center"/>
          </w:tcPr>
          <w:p w14:paraId="59B9F43C">
            <w:pPr>
              <w:spacing w:line="400" w:lineRule="atLeast"/>
              <w:jc w:val="center"/>
              <w:rPr>
                <w:rFonts w:ascii="宋体" w:hAnsi="宋体"/>
                <w:color w:val="auto"/>
                <w:sz w:val="24"/>
                <w:highlight w:val="none"/>
              </w:rPr>
            </w:pPr>
          </w:p>
        </w:tc>
        <w:tc>
          <w:tcPr>
            <w:tcW w:w="2268" w:type="dxa"/>
            <w:noWrap w:val="0"/>
            <w:vAlign w:val="center"/>
          </w:tcPr>
          <w:p w14:paraId="5F95BEE9">
            <w:pPr>
              <w:spacing w:line="400" w:lineRule="atLeast"/>
              <w:jc w:val="center"/>
              <w:rPr>
                <w:rFonts w:ascii="宋体" w:hAnsi="宋体"/>
                <w:color w:val="auto"/>
                <w:sz w:val="24"/>
                <w:highlight w:val="none"/>
              </w:rPr>
            </w:pPr>
          </w:p>
        </w:tc>
        <w:tc>
          <w:tcPr>
            <w:tcW w:w="1559" w:type="dxa"/>
            <w:noWrap w:val="0"/>
            <w:vAlign w:val="center"/>
          </w:tcPr>
          <w:p w14:paraId="484E47DB">
            <w:pPr>
              <w:spacing w:line="400" w:lineRule="atLeast"/>
              <w:jc w:val="center"/>
              <w:rPr>
                <w:rFonts w:ascii="宋体" w:hAnsi="宋体"/>
                <w:color w:val="auto"/>
                <w:sz w:val="24"/>
                <w:highlight w:val="none"/>
              </w:rPr>
            </w:pPr>
          </w:p>
        </w:tc>
      </w:tr>
      <w:tr w14:paraId="2777E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69D1943F">
            <w:pPr>
              <w:spacing w:line="400" w:lineRule="atLeast"/>
              <w:jc w:val="center"/>
              <w:rPr>
                <w:rFonts w:ascii="宋体" w:hAnsi="宋体"/>
                <w:color w:val="auto"/>
                <w:sz w:val="24"/>
                <w:highlight w:val="none"/>
              </w:rPr>
            </w:pPr>
          </w:p>
        </w:tc>
        <w:tc>
          <w:tcPr>
            <w:tcW w:w="2010" w:type="dxa"/>
            <w:noWrap w:val="0"/>
            <w:vAlign w:val="center"/>
          </w:tcPr>
          <w:p w14:paraId="6070A13B">
            <w:pPr>
              <w:spacing w:line="400" w:lineRule="atLeast"/>
              <w:jc w:val="center"/>
              <w:rPr>
                <w:rFonts w:ascii="宋体" w:hAnsi="宋体"/>
                <w:color w:val="auto"/>
                <w:sz w:val="24"/>
                <w:highlight w:val="none"/>
              </w:rPr>
            </w:pPr>
          </w:p>
        </w:tc>
        <w:tc>
          <w:tcPr>
            <w:tcW w:w="2526" w:type="dxa"/>
            <w:noWrap w:val="0"/>
            <w:vAlign w:val="center"/>
          </w:tcPr>
          <w:p w14:paraId="06301295">
            <w:pPr>
              <w:spacing w:line="400" w:lineRule="atLeast"/>
              <w:jc w:val="center"/>
              <w:rPr>
                <w:rFonts w:ascii="宋体" w:hAnsi="宋体"/>
                <w:color w:val="auto"/>
                <w:sz w:val="24"/>
                <w:highlight w:val="none"/>
              </w:rPr>
            </w:pPr>
          </w:p>
        </w:tc>
        <w:tc>
          <w:tcPr>
            <w:tcW w:w="2268" w:type="dxa"/>
            <w:noWrap w:val="0"/>
            <w:vAlign w:val="center"/>
          </w:tcPr>
          <w:p w14:paraId="3717E579">
            <w:pPr>
              <w:spacing w:line="400" w:lineRule="atLeast"/>
              <w:jc w:val="center"/>
              <w:rPr>
                <w:rFonts w:ascii="宋体" w:hAnsi="宋体"/>
                <w:color w:val="auto"/>
                <w:sz w:val="24"/>
                <w:highlight w:val="none"/>
              </w:rPr>
            </w:pPr>
          </w:p>
        </w:tc>
        <w:tc>
          <w:tcPr>
            <w:tcW w:w="1559" w:type="dxa"/>
            <w:noWrap w:val="0"/>
            <w:vAlign w:val="center"/>
          </w:tcPr>
          <w:p w14:paraId="5A54BECD">
            <w:pPr>
              <w:spacing w:line="400" w:lineRule="atLeast"/>
              <w:jc w:val="center"/>
              <w:rPr>
                <w:rFonts w:ascii="宋体" w:hAnsi="宋体"/>
                <w:color w:val="auto"/>
                <w:sz w:val="24"/>
                <w:highlight w:val="none"/>
              </w:rPr>
            </w:pPr>
          </w:p>
        </w:tc>
      </w:tr>
    </w:tbl>
    <w:p w14:paraId="603A55F5">
      <w:pPr>
        <w:spacing w:line="360" w:lineRule="auto"/>
        <w:jc w:val="center"/>
        <w:rPr>
          <w:rFonts w:ascii="宋体" w:hAnsi="宋体"/>
          <w:b/>
          <w:color w:val="auto"/>
          <w:spacing w:val="20"/>
          <w:sz w:val="30"/>
          <w:szCs w:val="30"/>
          <w:highlight w:val="none"/>
        </w:rPr>
      </w:pPr>
    </w:p>
    <w:p w14:paraId="77D77699">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注：</w:t>
      </w:r>
      <w:r>
        <w:rPr>
          <w:rFonts w:hint="eastAsia" w:ascii="宋体" w:hAnsi="宋体"/>
          <w:color w:val="auto"/>
          <w:sz w:val="24"/>
          <w:szCs w:val="24"/>
          <w:highlight w:val="none"/>
        </w:rPr>
        <w:t>1.投标人应在本表中对照招标文件服务要求与实际投标服务要求逐项对应列出，并在“偏离说明”项下填写以下内容：优于的，填写“正偏离”；符合的，填写“无偏离”；低于的，填写“负偏离”。</w:t>
      </w:r>
    </w:p>
    <w:p w14:paraId="14F381D0">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2.若事项较多，投标人可根据响应内容的实际情况另纸说明。</w:t>
      </w:r>
    </w:p>
    <w:p w14:paraId="65827ACE">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3.格式可按照采购需求自拟。</w:t>
      </w:r>
    </w:p>
    <w:p w14:paraId="0B97BFEA">
      <w:pPr>
        <w:spacing w:line="460" w:lineRule="exact"/>
        <w:ind w:firstLine="480"/>
        <w:jc w:val="left"/>
        <w:rPr>
          <w:rFonts w:ascii="宋体" w:hAnsi="宋体"/>
          <w:color w:val="auto"/>
          <w:sz w:val="24"/>
          <w:szCs w:val="24"/>
          <w:highlight w:val="none"/>
        </w:rPr>
      </w:pPr>
    </w:p>
    <w:p w14:paraId="73E8133B">
      <w:pPr>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投标单位：（公章）</w:t>
      </w:r>
    </w:p>
    <w:p w14:paraId="354D7508">
      <w:pPr>
        <w:spacing w:line="460" w:lineRule="exact"/>
        <w:ind w:firstLine="480"/>
        <w:jc w:val="left"/>
        <w:rPr>
          <w:rFonts w:ascii="宋体" w:hAnsi="宋体"/>
          <w:bCs/>
          <w:color w:val="auto"/>
          <w:sz w:val="24"/>
          <w:szCs w:val="24"/>
          <w:highlight w:val="none"/>
        </w:rPr>
      </w:pPr>
      <w:r>
        <w:rPr>
          <w:rFonts w:hint="eastAsia" w:ascii="宋体" w:hAnsi="宋体"/>
          <w:color w:val="auto"/>
          <w:sz w:val="24"/>
          <w:szCs w:val="24"/>
          <w:highlight w:val="none"/>
        </w:rPr>
        <w:t>法定代表人或代理人（签字或盖章）</w:t>
      </w:r>
      <w:r>
        <w:rPr>
          <w:rFonts w:hint="eastAsia" w:ascii="宋体" w:hAnsi="宋体"/>
          <w:bCs/>
          <w:color w:val="auto"/>
          <w:sz w:val="24"/>
          <w:szCs w:val="24"/>
          <w:highlight w:val="none"/>
        </w:rPr>
        <w:t>：</w:t>
      </w:r>
    </w:p>
    <w:p w14:paraId="0679F6AC">
      <w:pPr>
        <w:spacing w:line="460" w:lineRule="exact"/>
        <w:ind w:firstLine="480"/>
        <w:rPr>
          <w:rFonts w:hint="eastAsia" w:ascii="宋体" w:hAnsi="宋体"/>
          <w:color w:val="auto"/>
          <w:sz w:val="24"/>
          <w:highlight w:val="none"/>
        </w:rPr>
      </w:pPr>
      <w:r>
        <w:rPr>
          <w:rFonts w:hint="eastAsia" w:hAnsi="宋体"/>
          <w:color w:val="auto"/>
          <w:sz w:val="24"/>
          <w:szCs w:val="24"/>
          <w:highlight w:val="none"/>
        </w:rPr>
        <w:t>日期：   年   月   日</w:t>
      </w:r>
    </w:p>
    <w:p w14:paraId="33E0204A">
      <w:pPr>
        <w:pStyle w:val="215"/>
        <w:spacing w:line="360" w:lineRule="auto"/>
        <w:ind w:firstLine="0"/>
        <w:rPr>
          <w:rFonts w:hAnsi="宋体"/>
          <w:b/>
          <w:bCs/>
          <w:color w:val="auto"/>
          <w:sz w:val="24"/>
          <w:szCs w:val="24"/>
          <w:highlight w:val="none"/>
        </w:rPr>
      </w:pPr>
      <w:r>
        <w:rPr>
          <w:rFonts w:hAnsi="宋体"/>
          <w:b/>
          <w:bCs/>
          <w:color w:val="auto"/>
          <w:sz w:val="32"/>
          <w:szCs w:val="32"/>
          <w:highlight w:val="none"/>
        </w:rPr>
        <w:br w:type="page" w:clear="all"/>
      </w:r>
      <w:r>
        <w:rPr>
          <w:rFonts w:hint="eastAsia" w:hAnsi="宋体"/>
          <w:b/>
          <w:bCs/>
          <w:color w:val="auto"/>
          <w:sz w:val="32"/>
          <w:szCs w:val="32"/>
          <w:highlight w:val="none"/>
        </w:rPr>
        <w:t>9、商务偏离表</w:t>
      </w:r>
    </w:p>
    <w:p w14:paraId="158033BC">
      <w:pPr>
        <w:spacing w:line="360" w:lineRule="auto"/>
        <w:jc w:val="center"/>
        <w:rPr>
          <w:rFonts w:ascii="宋体" w:hAnsi="宋体"/>
          <w:b/>
          <w:color w:val="auto"/>
          <w:spacing w:val="20"/>
          <w:sz w:val="30"/>
          <w:szCs w:val="30"/>
          <w:highlight w:val="none"/>
        </w:rPr>
      </w:pPr>
      <w:r>
        <w:rPr>
          <w:rFonts w:hint="eastAsia" w:ascii="宋体" w:hAnsi="宋体"/>
          <w:b/>
          <w:color w:val="auto"/>
          <w:spacing w:val="20"/>
          <w:sz w:val="30"/>
          <w:szCs w:val="30"/>
          <w:highlight w:val="none"/>
        </w:rPr>
        <w:t>商务条款偏离表</w:t>
      </w:r>
    </w:p>
    <w:tbl>
      <w:tblPr>
        <w:tblStyle w:val="32"/>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30"/>
        <w:gridCol w:w="2213"/>
        <w:gridCol w:w="2268"/>
        <w:gridCol w:w="2268"/>
        <w:gridCol w:w="1985"/>
      </w:tblGrid>
      <w:tr w14:paraId="7E792A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blHeader/>
        </w:trPr>
        <w:tc>
          <w:tcPr>
            <w:tcW w:w="730" w:type="dxa"/>
            <w:noWrap w:val="0"/>
            <w:vAlign w:val="center"/>
          </w:tcPr>
          <w:p w14:paraId="1FCAA6E0">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序号</w:t>
            </w:r>
          </w:p>
        </w:tc>
        <w:tc>
          <w:tcPr>
            <w:tcW w:w="2213" w:type="dxa"/>
            <w:noWrap w:val="0"/>
            <w:vAlign w:val="center"/>
          </w:tcPr>
          <w:p w14:paraId="5630CCAB">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名称</w:t>
            </w:r>
          </w:p>
        </w:tc>
        <w:tc>
          <w:tcPr>
            <w:tcW w:w="2268" w:type="dxa"/>
            <w:noWrap w:val="0"/>
            <w:vAlign w:val="center"/>
          </w:tcPr>
          <w:p w14:paraId="229B7D4F">
            <w:pPr>
              <w:spacing w:line="360" w:lineRule="auto"/>
              <w:jc w:val="center"/>
              <w:rPr>
                <w:rFonts w:ascii="宋体" w:hAnsi="宋体"/>
                <w:bCs/>
                <w:color w:val="auto"/>
                <w:sz w:val="24"/>
                <w:szCs w:val="24"/>
                <w:highlight w:val="none"/>
              </w:rPr>
            </w:pPr>
            <w:r>
              <w:rPr>
                <w:rFonts w:ascii="宋体" w:hAnsi="宋体" w:cs="宋体"/>
                <w:color w:val="auto"/>
                <w:sz w:val="24"/>
                <w:highlight w:val="none"/>
              </w:rPr>
              <w:t>招标文件的商务条款</w:t>
            </w:r>
          </w:p>
        </w:tc>
        <w:tc>
          <w:tcPr>
            <w:tcW w:w="2268" w:type="dxa"/>
            <w:noWrap w:val="0"/>
            <w:vAlign w:val="center"/>
          </w:tcPr>
          <w:p w14:paraId="0BEC7DA1">
            <w:pPr>
              <w:spacing w:line="360" w:lineRule="auto"/>
              <w:jc w:val="center"/>
              <w:rPr>
                <w:rFonts w:ascii="宋体" w:hAnsi="宋体"/>
                <w:bCs/>
                <w:color w:val="auto"/>
                <w:sz w:val="24"/>
                <w:szCs w:val="24"/>
                <w:highlight w:val="none"/>
              </w:rPr>
            </w:pPr>
            <w:r>
              <w:rPr>
                <w:rFonts w:ascii="宋体" w:hAnsi="宋体" w:cs="宋体"/>
                <w:color w:val="auto"/>
                <w:sz w:val="24"/>
                <w:highlight w:val="none"/>
              </w:rPr>
              <w:t>投标文件的商务条款</w:t>
            </w:r>
          </w:p>
        </w:tc>
        <w:tc>
          <w:tcPr>
            <w:tcW w:w="1985" w:type="dxa"/>
            <w:noWrap w:val="0"/>
            <w:vAlign w:val="center"/>
          </w:tcPr>
          <w:p w14:paraId="1EFFF0A1">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偏离说明</w:t>
            </w:r>
          </w:p>
        </w:tc>
      </w:tr>
      <w:tr w14:paraId="575832E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19908D8C">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1</w:t>
            </w:r>
          </w:p>
        </w:tc>
        <w:tc>
          <w:tcPr>
            <w:tcW w:w="2213" w:type="dxa"/>
            <w:noWrap w:val="0"/>
            <w:vAlign w:val="center"/>
          </w:tcPr>
          <w:p w14:paraId="4AED3F22">
            <w:pPr>
              <w:rPr>
                <w:rFonts w:ascii="宋体" w:hAnsi="宋体" w:cs="仿宋_GB2312"/>
                <w:color w:val="auto"/>
                <w:sz w:val="24"/>
                <w:szCs w:val="24"/>
                <w:highlight w:val="none"/>
                <w:lang w:val="zh-CN"/>
              </w:rPr>
            </w:pPr>
            <w:r>
              <w:rPr>
                <w:rFonts w:hint="eastAsia" w:ascii="宋体" w:hAnsi="宋体" w:cs="仿宋_GB2312"/>
                <w:color w:val="auto"/>
                <w:sz w:val="24"/>
                <w:highlight w:val="none"/>
              </w:rPr>
              <w:t>服务期限</w:t>
            </w:r>
          </w:p>
        </w:tc>
        <w:tc>
          <w:tcPr>
            <w:tcW w:w="2268" w:type="dxa"/>
            <w:noWrap w:val="0"/>
            <w:vAlign w:val="top"/>
          </w:tcPr>
          <w:p w14:paraId="68D950BA">
            <w:pPr>
              <w:spacing w:line="360" w:lineRule="auto"/>
              <w:rPr>
                <w:rFonts w:ascii="宋体" w:hAnsi="宋体"/>
                <w:color w:val="auto"/>
                <w:sz w:val="24"/>
                <w:szCs w:val="24"/>
                <w:highlight w:val="none"/>
              </w:rPr>
            </w:pPr>
          </w:p>
        </w:tc>
        <w:tc>
          <w:tcPr>
            <w:tcW w:w="2268" w:type="dxa"/>
            <w:noWrap w:val="0"/>
            <w:vAlign w:val="top"/>
          </w:tcPr>
          <w:p w14:paraId="288C3845">
            <w:pPr>
              <w:spacing w:line="360" w:lineRule="auto"/>
              <w:rPr>
                <w:rFonts w:ascii="宋体" w:hAnsi="宋体"/>
                <w:color w:val="auto"/>
                <w:sz w:val="24"/>
                <w:szCs w:val="24"/>
                <w:highlight w:val="none"/>
              </w:rPr>
            </w:pPr>
          </w:p>
        </w:tc>
        <w:tc>
          <w:tcPr>
            <w:tcW w:w="1985" w:type="dxa"/>
            <w:noWrap w:val="0"/>
            <w:vAlign w:val="top"/>
          </w:tcPr>
          <w:p w14:paraId="2A966FCF">
            <w:pPr>
              <w:spacing w:line="360" w:lineRule="auto"/>
              <w:rPr>
                <w:rFonts w:ascii="宋体" w:hAnsi="宋体"/>
                <w:color w:val="auto"/>
                <w:sz w:val="24"/>
                <w:szCs w:val="24"/>
                <w:highlight w:val="none"/>
              </w:rPr>
            </w:pPr>
          </w:p>
        </w:tc>
      </w:tr>
      <w:tr w14:paraId="7B75C0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2E3A1586">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2</w:t>
            </w:r>
          </w:p>
        </w:tc>
        <w:tc>
          <w:tcPr>
            <w:tcW w:w="2213" w:type="dxa"/>
            <w:noWrap w:val="0"/>
            <w:vAlign w:val="center"/>
          </w:tcPr>
          <w:p w14:paraId="14D20430">
            <w:pPr>
              <w:rPr>
                <w:rFonts w:ascii="宋体" w:hAnsi="宋体" w:cs="仿宋_GB2312"/>
                <w:color w:val="auto"/>
                <w:sz w:val="24"/>
                <w:szCs w:val="24"/>
                <w:highlight w:val="none"/>
                <w:lang w:val="zh-CN"/>
              </w:rPr>
            </w:pPr>
            <w:r>
              <w:rPr>
                <w:rFonts w:hint="eastAsia" w:ascii="宋体" w:hAnsi="宋体" w:cs="仿宋_GB2312"/>
                <w:color w:val="auto"/>
                <w:sz w:val="24"/>
                <w:highlight w:val="none"/>
              </w:rPr>
              <w:t>服务</w:t>
            </w:r>
            <w:r>
              <w:rPr>
                <w:rFonts w:hint="eastAsia" w:ascii="宋体" w:hAnsi="宋体" w:cs="仿宋_GB2312"/>
                <w:color w:val="auto"/>
                <w:sz w:val="24"/>
                <w:highlight w:val="none"/>
                <w:lang w:val="zh-CN"/>
              </w:rPr>
              <w:t>地点</w:t>
            </w:r>
          </w:p>
        </w:tc>
        <w:tc>
          <w:tcPr>
            <w:tcW w:w="2268" w:type="dxa"/>
            <w:noWrap w:val="0"/>
            <w:vAlign w:val="top"/>
          </w:tcPr>
          <w:p w14:paraId="43F64D14">
            <w:pPr>
              <w:spacing w:line="360" w:lineRule="auto"/>
              <w:rPr>
                <w:rFonts w:ascii="宋体" w:hAnsi="宋体"/>
                <w:color w:val="auto"/>
                <w:sz w:val="24"/>
                <w:szCs w:val="24"/>
                <w:highlight w:val="none"/>
              </w:rPr>
            </w:pPr>
          </w:p>
        </w:tc>
        <w:tc>
          <w:tcPr>
            <w:tcW w:w="2268" w:type="dxa"/>
            <w:noWrap w:val="0"/>
            <w:vAlign w:val="top"/>
          </w:tcPr>
          <w:p w14:paraId="036E61CE">
            <w:pPr>
              <w:spacing w:line="360" w:lineRule="auto"/>
              <w:rPr>
                <w:rFonts w:ascii="宋体" w:hAnsi="宋体"/>
                <w:color w:val="auto"/>
                <w:sz w:val="24"/>
                <w:szCs w:val="24"/>
                <w:highlight w:val="none"/>
              </w:rPr>
            </w:pPr>
          </w:p>
        </w:tc>
        <w:tc>
          <w:tcPr>
            <w:tcW w:w="1985" w:type="dxa"/>
            <w:noWrap w:val="0"/>
            <w:vAlign w:val="top"/>
          </w:tcPr>
          <w:p w14:paraId="209C4BE8">
            <w:pPr>
              <w:spacing w:line="360" w:lineRule="auto"/>
              <w:rPr>
                <w:rFonts w:ascii="宋体" w:hAnsi="宋体"/>
                <w:color w:val="auto"/>
                <w:sz w:val="24"/>
                <w:szCs w:val="24"/>
                <w:highlight w:val="none"/>
              </w:rPr>
            </w:pPr>
          </w:p>
        </w:tc>
      </w:tr>
      <w:tr w14:paraId="1B98213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320936FA">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3</w:t>
            </w:r>
          </w:p>
        </w:tc>
        <w:tc>
          <w:tcPr>
            <w:tcW w:w="2213" w:type="dxa"/>
            <w:noWrap w:val="0"/>
            <w:vAlign w:val="center"/>
          </w:tcPr>
          <w:p w14:paraId="38C1C932">
            <w:pPr>
              <w:rPr>
                <w:rFonts w:ascii="宋体" w:hAnsi="宋体" w:cs="仿宋_GB2312"/>
                <w:color w:val="auto"/>
                <w:sz w:val="24"/>
                <w:szCs w:val="24"/>
                <w:highlight w:val="none"/>
                <w:lang w:val="zh-CN"/>
              </w:rPr>
            </w:pPr>
            <w:r>
              <w:rPr>
                <w:rFonts w:hint="eastAsia" w:ascii="宋体" w:hAnsi="宋体" w:cs="仿宋_GB2312"/>
                <w:color w:val="auto"/>
                <w:sz w:val="24"/>
                <w:highlight w:val="none"/>
                <w:lang w:val="zh-CN"/>
              </w:rPr>
              <w:t>付款方式</w:t>
            </w:r>
          </w:p>
        </w:tc>
        <w:tc>
          <w:tcPr>
            <w:tcW w:w="2268" w:type="dxa"/>
            <w:noWrap w:val="0"/>
            <w:vAlign w:val="top"/>
          </w:tcPr>
          <w:p w14:paraId="3682BF8D">
            <w:pPr>
              <w:spacing w:line="360" w:lineRule="auto"/>
              <w:rPr>
                <w:rFonts w:ascii="宋体" w:hAnsi="宋体"/>
                <w:color w:val="auto"/>
                <w:sz w:val="24"/>
                <w:szCs w:val="24"/>
                <w:highlight w:val="none"/>
              </w:rPr>
            </w:pPr>
          </w:p>
        </w:tc>
        <w:tc>
          <w:tcPr>
            <w:tcW w:w="2268" w:type="dxa"/>
            <w:noWrap w:val="0"/>
            <w:vAlign w:val="top"/>
          </w:tcPr>
          <w:p w14:paraId="265D371F">
            <w:pPr>
              <w:spacing w:line="360" w:lineRule="auto"/>
              <w:rPr>
                <w:rFonts w:ascii="宋体" w:hAnsi="宋体"/>
                <w:color w:val="auto"/>
                <w:sz w:val="24"/>
                <w:szCs w:val="24"/>
                <w:highlight w:val="none"/>
              </w:rPr>
            </w:pPr>
          </w:p>
        </w:tc>
        <w:tc>
          <w:tcPr>
            <w:tcW w:w="1985" w:type="dxa"/>
            <w:noWrap w:val="0"/>
            <w:vAlign w:val="top"/>
          </w:tcPr>
          <w:p w14:paraId="72A2A70D">
            <w:pPr>
              <w:spacing w:line="360" w:lineRule="auto"/>
              <w:rPr>
                <w:rFonts w:ascii="宋体" w:hAnsi="宋体"/>
                <w:color w:val="auto"/>
                <w:sz w:val="24"/>
                <w:szCs w:val="24"/>
                <w:highlight w:val="none"/>
              </w:rPr>
            </w:pPr>
          </w:p>
        </w:tc>
      </w:tr>
      <w:tr w14:paraId="31752DE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3C2E4341">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4</w:t>
            </w:r>
          </w:p>
        </w:tc>
        <w:tc>
          <w:tcPr>
            <w:tcW w:w="2213" w:type="dxa"/>
            <w:noWrap w:val="0"/>
            <w:vAlign w:val="center"/>
          </w:tcPr>
          <w:p w14:paraId="1A7606C6">
            <w:pPr>
              <w:rPr>
                <w:rFonts w:ascii="宋体" w:hAnsi="宋体"/>
                <w:bCs/>
                <w:color w:val="auto"/>
                <w:sz w:val="24"/>
                <w:szCs w:val="24"/>
                <w:highlight w:val="none"/>
              </w:rPr>
            </w:pPr>
            <w:r>
              <w:rPr>
                <w:rFonts w:hint="eastAsia" w:ascii="宋体" w:hAnsi="宋体" w:cs="仿宋_GB2312"/>
                <w:color w:val="auto"/>
                <w:sz w:val="24"/>
                <w:highlight w:val="none"/>
                <w:lang w:val="zh-CN"/>
              </w:rPr>
              <w:t>其他商务要求</w:t>
            </w:r>
          </w:p>
        </w:tc>
        <w:tc>
          <w:tcPr>
            <w:tcW w:w="2268" w:type="dxa"/>
            <w:noWrap w:val="0"/>
            <w:vAlign w:val="top"/>
          </w:tcPr>
          <w:p w14:paraId="64E07660">
            <w:pPr>
              <w:spacing w:line="360" w:lineRule="auto"/>
              <w:rPr>
                <w:rFonts w:ascii="宋体" w:hAnsi="宋体"/>
                <w:color w:val="auto"/>
                <w:sz w:val="24"/>
                <w:szCs w:val="24"/>
                <w:highlight w:val="none"/>
              </w:rPr>
            </w:pPr>
          </w:p>
        </w:tc>
        <w:tc>
          <w:tcPr>
            <w:tcW w:w="2268" w:type="dxa"/>
            <w:noWrap w:val="0"/>
            <w:vAlign w:val="top"/>
          </w:tcPr>
          <w:p w14:paraId="25DA1631">
            <w:pPr>
              <w:spacing w:line="360" w:lineRule="auto"/>
              <w:rPr>
                <w:rFonts w:ascii="宋体" w:hAnsi="宋体"/>
                <w:color w:val="auto"/>
                <w:sz w:val="24"/>
                <w:szCs w:val="24"/>
                <w:highlight w:val="none"/>
              </w:rPr>
            </w:pPr>
          </w:p>
        </w:tc>
        <w:tc>
          <w:tcPr>
            <w:tcW w:w="1985" w:type="dxa"/>
            <w:noWrap w:val="0"/>
            <w:vAlign w:val="top"/>
          </w:tcPr>
          <w:p w14:paraId="22D16366">
            <w:pPr>
              <w:spacing w:line="360" w:lineRule="auto"/>
              <w:rPr>
                <w:rFonts w:ascii="宋体" w:hAnsi="宋体"/>
                <w:color w:val="auto"/>
                <w:sz w:val="24"/>
                <w:szCs w:val="24"/>
                <w:highlight w:val="none"/>
              </w:rPr>
            </w:pPr>
          </w:p>
        </w:tc>
      </w:tr>
      <w:tr w14:paraId="282FAD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06B678E3">
            <w:pPr>
              <w:spacing w:line="360" w:lineRule="auto"/>
              <w:jc w:val="center"/>
              <w:rPr>
                <w:rFonts w:ascii="宋体" w:hAnsi="宋体"/>
                <w:bCs/>
                <w:color w:val="auto"/>
                <w:sz w:val="24"/>
                <w:szCs w:val="24"/>
                <w:highlight w:val="none"/>
              </w:rPr>
            </w:pPr>
            <w:r>
              <w:rPr>
                <w:rFonts w:ascii="宋体" w:hAnsi="宋体"/>
                <w:bCs/>
                <w:color w:val="auto"/>
                <w:sz w:val="24"/>
                <w:szCs w:val="24"/>
                <w:highlight w:val="none"/>
              </w:rPr>
              <w:t>…</w:t>
            </w:r>
          </w:p>
        </w:tc>
        <w:tc>
          <w:tcPr>
            <w:tcW w:w="2213" w:type="dxa"/>
            <w:noWrap w:val="0"/>
            <w:vAlign w:val="top"/>
          </w:tcPr>
          <w:p w14:paraId="00DAB02B">
            <w:pPr>
              <w:spacing w:line="360" w:lineRule="auto"/>
              <w:rPr>
                <w:rFonts w:ascii="宋体" w:hAnsi="宋体"/>
                <w:bCs/>
                <w:color w:val="auto"/>
                <w:sz w:val="24"/>
                <w:szCs w:val="24"/>
                <w:highlight w:val="none"/>
              </w:rPr>
            </w:pPr>
          </w:p>
        </w:tc>
        <w:tc>
          <w:tcPr>
            <w:tcW w:w="2268" w:type="dxa"/>
            <w:noWrap w:val="0"/>
            <w:vAlign w:val="top"/>
          </w:tcPr>
          <w:p w14:paraId="271F61C2">
            <w:pPr>
              <w:spacing w:line="360" w:lineRule="auto"/>
              <w:rPr>
                <w:rFonts w:ascii="宋体" w:hAnsi="宋体"/>
                <w:color w:val="auto"/>
                <w:sz w:val="24"/>
                <w:szCs w:val="24"/>
                <w:highlight w:val="none"/>
              </w:rPr>
            </w:pPr>
          </w:p>
        </w:tc>
        <w:tc>
          <w:tcPr>
            <w:tcW w:w="2268" w:type="dxa"/>
            <w:noWrap w:val="0"/>
            <w:vAlign w:val="top"/>
          </w:tcPr>
          <w:p w14:paraId="6D9461D1">
            <w:pPr>
              <w:spacing w:line="360" w:lineRule="auto"/>
              <w:rPr>
                <w:rFonts w:ascii="宋体" w:hAnsi="宋体"/>
                <w:color w:val="auto"/>
                <w:sz w:val="24"/>
                <w:szCs w:val="24"/>
                <w:highlight w:val="none"/>
              </w:rPr>
            </w:pPr>
          </w:p>
        </w:tc>
        <w:tc>
          <w:tcPr>
            <w:tcW w:w="1985" w:type="dxa"/>
            <w:noWrap w:val="0"/>
            <w:vAlign w:val="top"/>
          </w:tcPr>
          <w:p w14:paraId="7E8607DD">
            <w:pPr>
              <w:spacing w:line="360" w:lineRule="auto"/>
              <w:rPr>
                <w:rFonts w:ascii="宋体" w:hAnsi="宋体"/>
                <w:color w:val="auto"/>
                <w:sz w:val="24"/>
                <w:szCs w:val="24"/>
                <w:highlight w:val="none"/>
              </w:rPr>
            </w:pPr>
          </w:p>
        </w:tc>
      </w:tr>
      <w:tr w14:paraId="3E4244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567B6B8C">
            <w:pPr>
              <w:spacing w:line="360" w:lineRule="auto"/>
              <w:jc w:val="center"/>
              <w:rPr>
                <w:rFonts w:ascii="宋体" w:hAnsi="宋体"/>
                <w:bCs/>
                <w:color w:val="auto"/>
                <w:sz w:val="24"/>
                <w:szCs w:val="24"/>
                <w:highlight w:val="none"/>
              </w:rPr>
            </w:pPr>
          </w:p>
        </w:tc>
        <w:tc>
          <w:tcPr>
            <w:tcW w:w="2213" w:type="dxa"/>
            <w:noWrap w:val="0"/>
            <w:vAlign w:val="top"/>
          </w:tcPr>
          <w:p w14:paraId="6EBCA644">
            <w:pPr>
              <w:spacing w:line="360" w:lineRule="auto"/>
              <w:rPr>
                <w:rFonts w:ascii="宋体" w:hAnsi="宋体" w:cs="仿宋_GB2312"/>
                <w:color w:val="auto"/>
                <w:sz w:val="24"/>
                <w:szCs w:val="24"/>
                <w:highlight w:val="none"/>
                <w:lang w:val="zh-CN"/>
              </w:rPr>
            </w:pPr>
          </w:p>
        </w:tc>
        <w:tc>
          <w:tcPr>
            <w:tcW w:w="2268" w:type="dxa"/>
            <w:noWrap w:val="0"/>
            <w:vAlign w:val="top"/>
          </w:tcPr>
          <w:p w14:paraId="396F16E6">
            <w:pPr>
              <w:spacing w:line="360" w:lineRule="auto"/>
              <w:rPr>
                <w:rFonts w:ascii="宋体" w:hAnsi="宋体"/>
                <w:color w:val="auto"/>
                <w:sz w:val="24"/>
                <w:szCs w:val="24"/>
                <w:highlight w:val="none"/>
              </w:rPr>
            </w:pPr>
          </w:p>
        </w:tc>
        <w:tc>
          <w:tcPr>
            <w:tcW w:w="2268" w:type="dxa"/>
            <w:noWrap w:val="0"/>
            <w:vAlign w:val="top"/>
          </w:tcPr>
          <w:p w14:paraId="3B52138B">
            <w:pPr>
              <w:spacing w:line="360" w:lineRule="auto"/>
              <w:rPr>
                <w:rFonts w:ascii="宋体" w:hAnsi="宋体"/>
                <w:color w:val="auto"/>
                <w:sz w:val="24"/>
                <w:szCs w:val="24"/>
                <w:highlight w:val="none"/>
              </w:rPr>
            </w:pPr>
          </w:p>
        </w:tc>
        <w:tc>
          <w:tcPr>
            <w:tcW w:w="1985" w:type="dxa"/>
            <w:noWrap w:val="0"/>
            <w:vAlign w:val="top"/>
          </w:tcPr>
          <w:p w14:paraId="37F55E3B">
            <w:pPr>
              <w:spacing w:line="360" w:lineRule="auto"/>
              <w:rPr>
                <w:rFonts w:ascii="宋体" w:hAnsi="宋体"/>
                <w:color w:val="auto"/>
                <w:sz w:val="24"/>
                <w:szCs w:val="24"/>
                <w:highlight w:val="none"/>
              </w:rPr>
            </w:pPr>
          </w:p>
        </w:tc>
      </w:tr>
      <w:tr w14:paraId="5F2306B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45DE9730">
            <w:pPr>
              <w:spacing w:line="360" w:lineRule="auto"/>
              <w:jc w:val="center"/>
              <w:rPr>
                <w:rFonts w:ascii="宋体" w:hAnsi="宋体"/>
                <w:bCs/>
                <w:color w:val="auto"/>
                <w:sz w:val="24"/>
                <w:szCs w:val="24"/>
                <w:highlight w:val="none"/>
              </w:rPr>
            </w:pPr>
          </w:p>
        </w:tc>
        <w:tc>
          <w:tcPr>
            <w:tcW w:w="2213" w:type="dxa"/>
            <w:noWrap w:val="0"/>
            <w:vAlign w:val="top"/>
          </w:tcPr>
          <w:p w14:paraId="24A16AFC">
            <w:pPr>
              <w:spacing w:line="360" w:lineRule="auto"/>
              <w:rPr>
                <w:rFonts w:ascii="宋体" w:hAnsi="宋体" w:cs="仿宋_GB2312"/>
                <w:color w:val="auto"/>
                <w:sz w:val="24"/>
                <w:szCs w:val="24"/>
                <w:highlight w:val="none"/>
                <w:lang w:val="zh-CN"/>
              </w:rPr>
            </w:pPr>
          </w:p>
        </w:tc>
        <w:tc>
          <w:tcPr>
            <w:tcW w:w="2268" w:type="dxa"/>
            <w:noWrap w:val="0"/>
            <w:vAlign w:val="top"/>
          </w:tcPr>
          <w:p w14:paraId="3AC53AA0">
            <w:pPr>
              <w:spacing w:line="360" w:lineRule="auto"/>
              <w:rPr>
                <w:rFonts w:ascii="宋体" w:hAnsi="宋体"/>
                <w:color w:val="auto"/>
                <w:sz w:val="24"/>
                <w:szCs w:val="24"/>
                <w:highlight w:val="none"/>
              </w:rPr>
            </w:pPr>
          </w:p>
        </w:tc>
        <w:tc>
          <w:tcPr>
            <w:tcW w:w="2268" w:type="dxa"/>
            <w:noWrap w:val="0"/>
            <w:vAlign w:val="top"/>
          </w:tcPr>
          <w:p w14:paraId="3B261B03">
            <w:pPr>
              <w:spacing w:line="360" w:lineRule="auto"/>
              <w:rPr>
                <w:rFonts w:ascii="宋体" w:hAnsi="宋体"/>
                <w:color w:val="auto"/>
                <w:sz w:val="24"/>
                <w:szCs w:val="24"/>
                <w:highlight w:val="none"/>
              </w:rPr>
            </w:pPr>
          </w:p>
        </w:tc>
        <w:tc>
          <w:tcPr>
            <w:tcW w:w="1985" w:type="dxa"/>
            <w:noWrap w:val="0"/>
            <w:vAlign w:val="top"/>
          </w:tcPr>
          <w:p w14:paraId="61A041DD">
            <w:pPr>
              <w:spacing w:line="360" w:lineRule="auto"/>
              <w:rPr>
                <w:rFonts w:ascii="宋体" w:hAnsi="宋体"/>
                <w:color w:val="auto"/>
                <w:sz w:val="24"/>
                <w:szCs w:val="24"/>
                <w:highlight w:val="none"/>
              </w:rPr>
            </w:pPr>
          </w:p>
        </w:tc>
      </w:tr>
      <w:tr w14:paraId="64B0A5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02C55695">
            <w:pPr>
              <w:spacing w:line="360" w:lineRule="auto"/>
              <w:jc w:val="center"/>
              <w:rPr>
                <w:rFonts w:ascii="宋体" w:hAnsi="宋体"/>
                <w:bCs/>
                <w:color w:val="auto"/>
                <w:sz w:val="24"/>
                <w:szCs w:val="24"/>
                <w:highlight w:val="none"/>
              </w:rPr>
            </w:pPr>
          </w:p>
        </w:tc>
        <w:tc>
          <w:tcPr>
            <w:tcW w:w="2213" w:type="dxa"/>
            <w:noWrap w:val="0"/>
            <w:vAlign w:val="top"/>
          </w:tcPr>
          <w:p w14:paraId="6B799005">
            <w:pPr>
              <w:spacing w:line="360" w:lineRule="auto"/>
              <w:rPr>
                <w:rFonts w:ascii="宋体" w:hAnsi="宋体" w:cs="仿宋_GB2312"/>
                <w:color w:val="auto"/>
                <w:sz w:val="24"/>
                <w:szCs w:val="24"/>
                <w:highlight w:val="none"/>
                <w:lang w:val="zh-CN"/>
              </w:rPr>
            </w:pPr>
          </w:p>
        </w:tc>
        <w:tc>
          <w:tcPr>
            <w:tcW w:w="2268" w:type="dxa"/>
            <w:noWrap w:val="0"/>
            <w:vAlign w:val="top"/>
          </w:tcPr>
          <w:p w14:paraId="1A9D6031">
            <w:pPr>
              <w:spacing w:line="360" w:lineRule="auto"/>
              <w:rPr>
                <w:rFonts w:ascii="宋体" w:hAnsi="宋体"/>
                <w:color w:val="auto"/>
                <w:sz w:val="24"/>
                <w:szCs w:val="24"/>
                <w:highlight w:val="none"/>
              </w:rPr>
            </w:pPr>
          </w:p>
        </w:tc>
        <w:tc>
          <w:tcPr>
            <w:tcW w:w="2268" w:type="dxa"/>
            <w:noWrap w:val="0"/>
            <w:vAlign w:val="top"/>
          </w:tcPr>
          <w:p w14:paraId="13AC8530">
            <w:pPr>
              <w:spacing w:line="360" w:lineRule="auto"/>
              <w:rPr>
                <w:rFonts w:ascii="宋体" w:hAnsi="宋体"/>
                <w:color w:val="auto"/>
                <w:sz w:val="24"/>
                <w:szCs w:val="24"/>
                <w:highlight w:val="none"/>
              </w:rPr>
            </w:pPr>
          </w:p>
        </w:tc>
        <w:tc>
          <w:tcPr>
            <w:tcW w:w="1985" w:type="dxa"/>
            <w:noWrap w:val="0"/>
            <w:vAlign w:val="top"/>
          </w:tcPr>
          <w:p w14:paraId="4A5CB3D9">
            <w:pPr>
              <w:spacing w:line="360" w:lineRule="auto"/>
              <w:rPr>
                <w:rFonts w:ascii="宋体" w:hAnsi="宋体"/>
                <w:color w:val="auto"/>
                <w:sz w:val="24"/>
                <w:szCs w:val="24"/>
                <w:highlight w:val="none"/>
              </w:rPr>
            </w:pPr>
          </w:p>
        </w:tc>
      </w:tr>
      <w:tr w14:paraId="602A4E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6C852A53">
            <w:pPr>
              <w:spacing w:line="360" w:lineRule="auto"/>
              <w:jc w:val="center"/>
              <w:rPr>
                <w:rFonts w:ascii="宋体" w:hAnsi="宋体"/>
                <w:bCs/>
                <w:color w:val="auto"/>
                <w:sz w:val="24"/>
                <w:szCs w:val="24"/>
                <w:highlight w:val="none"/>
              </w:rPr>
            </w:pPr>
          </w:p>
        </w:tc>
        <w:tc>
          <w:tcPr>
            <w:tcW w:w="2213" w:type="dxa"/>
            <w:noWrap w:val="0"/>
            <w:vAlign w:val="top"/>
          </w:tcPr>
          <w:p w14:paraId="66A9EF08">
            <w:pPr>
              <w:spacing w:line="360" w:lineRule="auto"/>
              <w:rPr>
                <w:rFonts w:ascii="宋体" w:hAnsi="宋体" w:cs="仿宋_GB2312"/>
                <w:color w:val="auto"/>
                <w:sz w:val="24"/>
                <w:szCs w:val="24"/>
                <w:highlight w:val="none"/>
                <w:lang w:val="zh-CN"/>
              </w:rPr>
            </w:pPr>
          </w:p>
        </w:tc>
        <w:tc>
          <w:tcPr>
            <w:tcW w:w="2268" w:type="dxa"/>
            <w:noWrap w:val="0"/>
            <w:vAlign w:val="top"/>
          </w:tcPr>
          <w:p w14:paraId="053308A2">
            <w:pPr>
              <w:spacing w:line="360" w:lineRule="auto"/>
              <w:rPr>
                <w:rFonts w:ascii="宋体" w:hAnsi="宋体"/>
                <w:color w:val="auto"/>
                <w:sz w:val="24"/>
                <w:szCs w:val="24"/>
                <w:highlight w:val="none"/>
              </w:rPr>
            </w:pPr>
          </w:p>
        </w:tc>
        <w:tc>
          <w:tcPr>
            <w:tcW w:w="2268" w:type="dxa"/>
            <w:noWrap w:val="0"/>
            <w:vAlign w:val="top"/>
          </w:tcPr>
          <w:p w14:paraId="10756A80">
            <w:pPr>
              <w:spacing w:line="360" w:lineRule="auto"/>
              <w:rPr>
                <w:rFonts w:ascii="宋体" w:hAnsi="宋体"/>
                <w:color w:val="auto"/>
                <w:sz w:val="24"/>
                <w:szCs w:val="24"/>
                <w:highlight w:val="none"/>
              </w:rPr>
            </w:pPr>
          </w:p>
        </w:tc>
        <w:tc>
          <w:tcPr>
            <w:tcW w:w="1985" w:type="dxa"/>
            <w:noWrap w:val="0"/>
            <w:vAlign w:val="top"/>
          </w:tcPr>
          <w:p w14:paraId="4547DB2A">
            <w:pPr>
              <w:spacing w:line="360" w:lineRule="auto"/>
              <w:rPr>
                <w:rFonts w:ascii="宋体" w:hAnsi="宋体"/>
                <w:color w:val="auto"/>
                <w:sz w:val="24"/>
                <w:szCs w:val="24"/>
                <w:highlight w:val="none"/>
              </w:rPr>
            </w:pPr>
          </w:p>
        </w:tc>
      </w:tr>
    </w:tbl>
    <w:p w14:paraId="091CFB9F">
      <w:pPr>
        <w:spacing w:line="360" w:lineRule="auto"/>
        <w:ind w:firstLine="482"/>
        <w:rPr>
          <w:rFonts w:ascii="宋体" w:hAnsi="宋体"/>
          <w:b/>
          <w:color w:val="auto"/>
          <w:sz w:val="24"/>
          <w:szCs w:val="24"/>
          <w:highlight w:val="none"/>
        </w:rPr>
      </w:pPr>
    </w:p>
    <w:p w14:paraId="4A4BCDB0">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注：</w:t>
      </w:r>
      <w:r>
        <w:rPr>
          <w:rFonts w:hint="eastAsia" w:ascii="宋体" w:hAnsi="宋体"/>
          <w:color w:val="auto"/>
          <w:sz w:val="24"/>
          <w:szCs w:val="24"/>
          <w:highlight w:val="none"/>
        </w:rPr>
        <w:t>1.供应商应在本表中把招标文件商务要求与实际投标商务要求逐项对应列出，并在“偏离说明”项下填写以下内容：优于的，填写“正偏离”；符合的，填写“无偏离”；低于的，填写“负偏离”。</w:t>
      </w:r>
    </w:p>
    <w:p w14:paraId="03EB0A13">
      <w:pPr>
        <w:pStyle w:val="215"/>
        <w:spacing w:line="360" w:lineRule="auto"/>
        <w:ind w:firstLine="0"/>
        <w:rPr>
          <w:rFonts w:ascii="宋体" w:hAnsi="宋体"/>
          <w:color w:val="auto"/>
          <w:sz w:val="24"/>
          <w:szCs w:val="24"/>
          <w:highlight w:val="none"/>
        </w:rPr>
      </w:pPr>
      <w:r>
        <w:rPr>
          <w:rFonts w:hint="eastAsia" w:ascii="宋体" w:hAnsi="宋体"/>
          <w:color w:val="auto"/>
          <w:sz w:val="24"/>
          <w:szCs w:val="24"/>
          <w:highlight w:val="none"/>
        </w:rPr>
        <w:t>2.若事项较多，投标人可根据响应内容的实际情况另纸说明。</w:t>
      </w:r>
    </w:p>
    <w:p w14:paraId="04E0A320">
      <w:pPr>
        <w:pStyle w:val="271"/>
        <w:ind w:firstLine="0"/>
        <w:rPr>
          <w:rFonts w:hint="eastAsia" w:hAnsi="宋体"/>
          <w:color w:val="auto"/>
          <w:sz w:val="24"/>
          <w:szCs w:val="24"/>
          <w:highlight w:val="none"/>
        </w:rPr>
      </w:pPr>
      <w:r>
        <w:rPr>
          <w:rFonts w:hint="eastAsia" w:hAnsi="宋体"/>
          <w:color w:val="auto"/>
          <w:sz w:val="24"/>
          <w:szCs w:val="24"/>
          <w:highlight w:val="none"/>
        </w:rPr>
        <w:t>3</w:t>
      </w:r>
      <w:r>
        <w:rPr>
          <w:rFonts w:hAnsi="宋体"/>
          <w:color w:val="auto"/>
          <w:sz w:val="24"/>
          <w:szCs w:val="24"/>
          <w:highlight w:val="none"/>
        </w:rPr>
        <w:t xml:space="preserve">. </w:t>
      </w:r>
      <w:r>
        <w:rPr>
          <w:rFonts w:hint="eastAsia" w:hAnsi="宋体"/>
          <w:color w:val="auto"/>
          <w:sz w:val="24"/>
          <w:szCs w:val="24"/>
          <w:highlight w:val="none"/>
        </w:rPr>
        <w:t>格式可按照采购需求自拟。</w:t>
      </w:r>
    </w:p>
    <w:p w14:paraId="2C3686CA">
      <w:pPr>
        <w:spacing w:line="360" w:lineRule="auto"/>
        <w:ind w:firstLine="480"/>
        <w:jc w:val="left"/>
        <w:rPr>
          <w:rFonts w:ascii="宋体" w:hAnsi="宋体"/>
          <w:color w:val="auto"/>
          <w:sz w:val="24"/>
          <w:szCs w:val="24"/>
          <w:highlight w:val="none"/>
        </w:rPr>
      </w:pPr>
    </w:p>
    <w:p w14:paraId="799A6EF9">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投标单位：（公章）</w:t>
      </w:r>
    </w:p>
    <w:p w14:paraId="001038DA">
      <w:pPr>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法定代表人或代理人（签字或盖章）</w:t>
      </w:r>
      <w:r>
        <w:rPr>
          <w:rFonts w:hint="eastAsia" w:ascii="宋体" w:hAnsi="宋体"/>
          <w:bCs/>
          <w:color w:val="auto"/>
          <w:sz w:val="24"/>
          <w:szCs w:val="24"/>
          <w:highlight w:val="none"/>
        </w:rPr>
        <w:t>：</w:t>
      </w:r>
    </w:p>
    <w:p w14:paraId="159A391B">
      <w:pPr>
        <w:spacing w:line="360" w:lineRule="auto"/>
        <w:ind w:firstLine="480"/>
        <w:jc w:val="left"/>
        <w:rPr>
          <w:rFonts w:hint="eastAsia" w:ascii="宋体" w:hAnsi="宋体"/>
          <w:color w:val="auto"/>
          <w:sz w:val="24"/>
          <w:szCs w:val="24"/>
          <w:highlight w:val="none"/>
        </w:rPr>
      </w:pPr>
      <w:r>
        <w:rPr>
          <w:rFonts w:hint="eastAsia" w:ascii="宋体" w:hAnsi="宋体"/>
          <w:bCs/>
          <w:color w:val="auto"/>
          <w:sz w:val="24"/>
          <w:szCs w:val="24"/>
          <w:highlight w:val="none"/>
        </w:rPr>
        <w:t>日期</w:t>
      </w:r>
      <w:r>
        <w:rPr>
          <w:rFonts w:ascii="宋体" w:hAnsi="宋体"/>
          <w:bCs/>
          <w:color w:val="auto"/>
          <w:sz w:val="24"/>
          <w:szCs w:val="24"/>
          <w:highlight w:val="none"/>
        </w:rPr>
        <w:t>:</w:t>
      </w:r>
      <w:r>
        <w:rPr>
          <w:rFonts w:hint="eastAsia" w:ascii="宋体" w:hAnsi="宋体"/>
          <w:bCs/>
          <w:color w:val="auto"/>
          <w:sz w:val="24"/>
          <w:szCs w:val="24"/>
          <w:highlight w:val="none"/>
        </w:rPr>
        <w:t xml:space="preserve">  </w:t>
      </w:r>
      <w:r>
        <w:rPr>
          <w:rFonts w:ascii="宋体" w:hAnsi="宋体"/>
          <w:bCs/>
          <w:color w:val="auto"/>
          <w:sz w:val="24"/>
          <w:szCs w:val="24"/>
          <w:highlight w:val="none"/>
        </w:rPr>
        <w:t>年</w:t>
      </w:r>
      <w:r>
        <w:rPr>
          <w:rFonts w:hint="eastAsia" w:ascii="宋体" w:hAnsi="宋体"/>
          <w:bCs/>
          <w:color w:val="auto"/>
          <w:sz w:val="24"/>
          <w:szCs w:val="24"/>
          <w:highlight w:val="none"/>
        </w:rPr>
        <w:t xml:space="preserve">  月   日</w:t>
      </w:r>
    </w:p>
    <w:p w14:paraId="1EC2FCD2">
      <w:pPr>
        <w:spacing w:line="460" w:lineRule="exact"/>
        <w:rPr>
          <w:rFonts w:hint="eastAsia" w:ascii="宋体" w:hAnsi="宋体"/>
          <w:color w:val="auto"/>
          <w:sz w:val="24"/>
          <w:highlight w:val="none"/>
        </w:rPr>
      </w:pPr>
    </w:p>
    <w:p w14:paraId="4C405D32">
      <w:pPr>
        <w:rPr>
          <w:rFonts w:hint="eastAsia"/>
          <w:color w:val="auto"/>
          <w:highlight w:val="none"/>
        </w:rPr>
      </w:pPr>
    </w:p>
    <w:p w14:paraId="5983556D">
      <w:pPr>
        <w:rPr>
          <w:rFonts w:hint="eastAsia"/>
          <w:color w:val="auto"/>
          <w:highlight w:val="none"/>
        </w:rPr>
      </w:pPr>
    </w:p>
    <w:p w14:paraId="4F2D54B1">
      <w:pPr>
        <w:rPr>
          <w:rFonts w:hint="eastAsia"/>
          <w:color w:val="auto"/>
          <w:highlight w:val="none"/>
        </w:rPr>
      </w:pPr>
    </w:p>
    <w:p w14:paraId="1F7B3FF9">
      <w:pPr>
        <w:pStyle w:val="198"/>
        <w:rPr>
          <w:rFonts w:hint="eastAsia"/>
          <w:color w:val="auto"/>
          <w:highlight w:val="none"/>
        </w:rPr>
      </w:pPr>
    </w:p>
    <w:p w14:paraId="71B91284">
      <w:pPr>
        <w:pStyle w:val="198"/>
        <w:rPr>
          <w:rFonts w:hint="eastAsia"/>
          <w:color w:val="auto"/>
          <w:highlight w:val="none"/>
        </w:rPr>
      </w:pPr>
    </w:p>
    <w:p w14:paraId="14C176F2">
      <w:pPr>
        <w:pStyle w:val="198"/>
        <w:rPr>
          <w:rFonts w:hint="eastAsia"/>
          <w:color w:val="auto"/>
          <w:highlight w:val="none"/>
        </w:rPr>
      </w:pPr>
    </w:p>
    <w:p w14:paraId="0DDB31AF">
      <w:pPr>
        <w:pStyle w:val="198"/>
        <w:rPr>
          <w:rFonts w:hint="eastAsia"/>
          <w:color w:val="auto"/>
          <w:highlight w:val="none"/>
        </w:rPr>
      </w:pPr>
    </w:p>
    <w:p w14:paraId="56D7135B">
      <w:pPr>
        <w:pStyle w:val="198"/>
        <w:rPr>
          <w:rFonts w:hint="eastAsia"/>
          <w:color w:val="auto"/>
          <w:highlight w:val="none"/>
        </w:rPr>
      </w:pPr>
    </w:p>
    <w:p w14:paraId="2F9161D6">
      <w:pPr>
        <w:pStyle w:val="215"/>
        <w:spacing w:line="360" w:lineRule="auto"/>
        <w:ind w:firstLine="0"/>
        <w:rPr>
          <w:rFonts w:hint="eastAsia" w:ascii="宋体" w:hAnsi="宋体"/>
          <w:b/>
          <w:color w:val="auto"/>
          <w:sz w:val="32"/>
          <w:szCs w:val="32"/>
          <w:highlight w:val="none"/>
        </w:rPr>
      </w:pPr>
    </w:p>
    <w:p w14:paraId="7EBAE1E2">
      <w:pPr>
        <w:pStyle w:val="215"/>
        <w:spacing w:line="360" w:lineRule="auto"/>
        <w:ind w:firstLine="0"/>
        <w:rPr>
          <w:rFonts w:ascii="宋体" w:hAnsi="宋体"/>
          <w:b/>
          <w:color w:val="auto"/>
          <w:sz w:val="32"/>
          <w:szCs w:val="32"/>
          <w:highlight w:val="none"/>
        </w:rPr>
      </w:pPr>
      <w:r>
        <w:rPr>
          <w:rFonts w:hint="eastAsia" w:ascii="宋体" w:hAnsi="宋体"/>
          <w:b/>
          <w:color w:val="auto"/>
          <w:sz w:val="32"/>
          <w:szCs w:val="32"/>
          <w:highlight w:val="none"/>
        </w:rPr>
        <w:t>10、企业类似业绩一览表</w:t>
      </w:r>
    </w:p>
    <w:p w14:paraId="5EAC333D">
      <w:pPr>
        <w:spacing w:line="360" w:lineRule="auto"/>
        <w:jc w:val="center"/>
        <w:rPr>
          <w:rFonts w:ascii="宋体" w:hAnsi="宋体"/>
          <w:b/>
          <w:color w:val="auto"/>
          <w:sz w:val="28"/>
          <w:szCs w:val="28"/>
          <w:highlight w:val="none"/>
        </w:rPr>
      </w:pPr>
    </w:p>
    <w:p w14:paraId="344439C6">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企业类似业绩一览表</w:t>
      </w:r>
    </w:p>
    <w:tbl>
      <w:tblPr>
        <w:tblStyle w:val="32"/>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
        <w:gridCol w:w="2591"/>
        <w:gridCol w:w="1327"/>
        <w:gridCol w:w="1469"/>
        <w:gridCol w:w="1965"/>
        <w:gridCol w:w="1274"/>
      </w:tblGrid>
      <w:tr w14:paraId="5F326B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098BE779">
            <w:pPr>
              <w:spacing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2591" w:type="dxa"/>
            <w:noWrap w:val="0"/>
            <w:vAlign w:val="center"/>
          </w:tcPr>
          <w:p w14:paraId="095A9AD4">
            <w:pPr>
              <w:spacing w:line="360" w:lineRule="auto"/>
              <w:jc w:val="center"/>
              <w:rPr>
                <w:rFonts w:ascii="宋体" w:hAnsi="宋体"/>
                <w:color w:val="auto"/>
                <w:sz w:val="24"/>
                <w:highlight w:val="none"/>
              </w:rPr>
            </w:pPr>
            <w:r>
              <w:rPr>
                <w:rFonts w:hint="eastAsia" w:ascii="宋体" w:hAnsi="宋体"/>
                <w:color w:val="auto"/>
                <w:sz w:val="24"/>
                <w:highlight w:val="none"/>
              </w:rPr>
              <w:t>项目名称</w:t>
            </w:r>
          </w:p>
        </w:tc>
        <w:tc>
          <w:tcPr>
            <w:tcW w:w="1327" w:type="dxa"/>
            <w:noWrap w:val="0"/>
            <w:vAlign w:val="center"/>
          </w:tcPr>
          <w:p w14:paraId="5AD320B5">
            <w:pPr>
              <w:spacing w:line="360" w:lineRule="auto"/>
              <w:jc w:val="center"/>
              <w:rPr>
                <w:rFonts w:ascii="宋体" w:hAnsi="宋体"/>
                <w:color w:val="auto"/>
                <w:sz w:val="24"/>
                <w:highlight w:val="none"/>
              </w:rPr>
            </w:pPr>
            <w:r>
              <w:rPr>
                <w:rFonts w:hint="eastAsia" w:ascii="宋体" w:hAnsi="宋体"/>
                <w:color w:val="auto"/>
                <w:sz w:val="24"/>
                <w:highlight w:val="none"/>
              </w:rPr>
              <w:t>签订时间</w:t>
            </w:r>
          </w:p>
        </w:tc>
        <w:tc>
          <w:tcPr>
            <w:tcW w:w="1469" w:type="dxa"/>
            <w:noWrap w:val="0"/>
            <w:vAlign w:val="center"/>
          </w:tcPr>
          <w:p w14:paraId="5F6B3CC6">
            <w:pPr>
              <w:tabs>
                <w:tab w:val="left" w:pos="6252"/>
              </w:tabs>
              <w:jc w:val="center"/>
              <w:rPr>
                <w:rFonts w:ascii="宋体" w:hAnsi="宋体"/>
                <w:color w:val="auto"/>
                <w:sz w:val="24"/>
                <w:highlight w:val="none"/>
              </w:rPr>
            </w:pPr>
            <w:r>
              <w:rPr>
                <w:rFonts w:hint="eastAsia" w:ascii="宋体" w:hAnsi="宋体"/>
                <w:color w:val="auto"/>
                <w:sz w:val="24"/>
                <w:highlight w:val="none"/>
              </w:rPr>
              <w:t>合同金额</w:t>
            </w:r>
          </w:p>
          <w:p w14:paraId="58758CD1">
            <w:pPr>
              <w:tabs>
                <w:tab w:val="left" w:pos="6252"/>
              </w:tabs>
              <w:jc w:val="center"/>
              <w:rPr>
                <w:rFonts w:ascii="宋体" w:hAnsi="宋体"/>
                <w:color w:val="auto"/>
                <w:sz w:val="24"/>
                <w:highlight w:val="none"/>
              </w:rPr>
            </w:pPr>
            <w:r>
              <w:rPr>
                <w:rFonts w:hint="eastAsia" w:ascii="宋体" w:hAnsi="宋体"/>
                <w:color w:val="auto"/>
                <w:sz w:val="24"/>
                <w:highlight w:val="none"/>
              </w:rPr>
              <w:t>（人民币）</w:t>
            </w:r>
          </w:p>
        </w:tc>
        <w:tc>
          <w:tcPr>
            <w:tcW w:w="1965" w:type="dxa"/>
            <w:noWrap w:val="0"/>
            <w:vAlign w:val="center"/>
          </w:tcPr>
          <w:p w14:paraId="37BE8589">
            <w:pPr>
              <w:spacing w:line="360" w:lineRule="auto"/>
              <w:jc w:val="center"/>
              <w:rPr>
                <w:rFonts w:ascii="宋体" w:hAnsi="宋体"/>
                <w:color w:val="auto"/>
                <w:sz w:val="24"/>
                <w:highlight w:val="none"/>
              </w:rPr>
            </w:pPr>
            <w:r>
              <w:rPr>
                <w:rFonts w:hint="eastAsia" w:ascii="宋体" w:hAnsi="宋体"/>
                <w:color w:val="auto"/>
                <w:sz w:val="24"/>
                <w:highlight w:val="none"/>
              </w:rPr>
              <w:t>业主单位</w:t>
            </w:r>
          </w:p>
        </w:tc>
        <w:tc>
          <w:tcPr>
            <w:tcW w:w="1274" w:type="dxa"/>
            <w:noWrap w:val="0"/>
            <w:vAlign w:val="center"/>
          </w:tcPr>
          <w:p w14:paraId="483AA990">
            <w:pPr>
              <w:spacing w:line="360" w:lineRule="auto"/>
              <w:jc w:val="center"/>
              <w:rPr>
                <w:rFonts w:ascii="宋体" w:hAnsi="宋体"/>
                <w:color w:val="auto"/>
                <w:sz w:val="24"/>
                <w:highlight w:val="none"/>
              </w:rPr>
            </w:pPr>
            <w:r>
              <w:rPr>
                <w:rFonts w:hint="eastAsia" w:ascii="宋体" w:hAnsi="宋体"/>
                <w:color w:val="auto"/>
                <w:sz w:val="24"/>
                <w:highlight w:val="none"/>
              </w:rPr>
              <w:t>服务期</w:t>
            </w:r>
          </w:p>
        </w:tc>
      </w:tr>
      <w:tr w14:paraId="7222E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4A74BE1E">
            <w:pPr>
              <w:spacing w:line="360" w:lineRule="auto"/>
              <w:jc w:val="center"/>
              <w:rPr>
                <w:rFonts w:ascii="宋体" w:hAnsi="宋体"/>
                <w:color w:val="auto"/>
                <w:sz w:val="24"/>
                <w:highlight w:val="none"/>
              </w:rPr>
            </w:pPr>
            <w:r>
              <w:rPr>
                <w:rFonts w:hint="eastAsia" w:ascii="宋体" w:hAnsi="宋体"/>
                <w:color w:val="auto"/>
                <w:sz w:val="24"/>
                <w:highlight w:val="none"/>
              </w:rPr>
              <w:t>1</w:t>
            </w:r>
          </w:p>
        </w:tc>
        <w:tc>
          <w:tcPr>
            <w:tcW w:w="2591" w:type="dxa"/>
            <w:noWrap w:val="0"/>
            <w:vAlign w:val="center"/>
          </w:tcPr>
          <w:p w14:paraId="592F4299">
            <w:pPr>
              <w:spacing w:line="360" w:lineRule="auto"/>
              <w:jc w:val="center"/>
              <w:rPr>
                <w:rFonts w:ascii="宋体" w:hAnsi="宋体"/>
                <w:color w:val="auto"/>
                <w:sz w:val="24"/>
                <w:highlight w:val="none"/>
              </w:rPr>
            </w:pPr>
          </w:p>
        </w:tc>
        <w:tc>
          <w:tcPr>
            <w:tcW w:w="1327" w:type="dxa"/>
            <w:noWrap w:val="0"/>
            <w:vAlign w:val="top"/>
          </w:tcPr>
          <w:p w14:paraId="7A4697A9">
            <w:pPr>
              <w:spacing w:line="360" w:lineRule="auto"/>
              <w:jc w:val="center"/>
              <w:rPr>
                <w:rFonts w:ascii="宋体" w:hAnsi="宋体"/>
                <w:color w:val="auto"/>
                <w:sz w:val="24"/>
                <w:highlight w:val="none"/>
              </w:rPr>
            </w:pPr>
          </w:p>
        </w:tc>
        <w:tc>
          <w:tcPr>
            <w:tcW w:w="1469" w:type="dxa"/>
            <w:noWrap w:val="0"/>
            <w:vAlign w:val="center"/>
          </w:tcPr>
          <w:p w14:paraId="575FDA0C">
            <w:pPr>
              <w:spacing w:line="360" w:lineRule="auto"/>
              <w:jc w:val="center"/>
              <w:rPr>
                <w:rFonts w:ascii="宋体" w:hAnsi="宋体"/>
                <w:color w:val="auto"/>
                <w:sz w:val="24"/>
                <w:highlight w:val="none"/>
              </w:rPr>
            </w:pPr>
          </w:p>
        </w:tc>
        <w:tc>
          <w:tcPr>
            <w:tcW w:w="1965" w:type="dxa"/>
            <w:noWrap w:val="0"/>
            <w:vAlign w:val="center"/>
          </w:tcPr>
          <w:p w14:paraId="6357ADB5">
            <w:pPr>
              <w:spacing w:line="360" w:lineRule="auto"/>
              <w:jc w:val="center"/>
              <w:rPr>
                <w:rFonts w:ascii="宋体" w:hAnsi="宋体"/>
                <w:color w:val="auto"/>
                <w:sz w:val="24"/>
                <w:highlight w:val="none"/>
              </w:rPr>
            </w:pPr>
          </w:p>
        </w:tc>
        <w:tc>
          <w:tcPr>
            <w:tcW w:w="1274" w:type="dxa"/>
            <w:noWrap w:val="0"/>
            <w:vAlign w:val="center"/>
          </w:tcPr>
          <w:p w14:paraId="5AD97547">
            <w:pPr>
              <w:spacing w:line="360" w:lineRule="auto"/>
              <w:jc w:val="center"/>
              <w:rPr>
                <w:rFonts w:ascii="宋体" w:hAnsi="宋体"/>
                <w:color w:val="auto"/>
                <w:sz w:val="24"/>
                <w:highlight w:val="none"/>
              </w:rPr>
            </w:pPr>
          </w:p>
        </w:tc>
      </w:tr>
      <w:tr w14:paraId="120D01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6DE4654B">
            <w:pPr>
              <w:spacing w:line="360" w:lineRule="auto"/>
              <w:jc w:val="center"/>
              <w:rPr>
                <w:rFonts w:ascii="宋体" w:hAnsi="宋体"/>
                <w:color w:val="auto"/>
                <w:sz w:val="24"/>
                <w:highlight w:val="none"/>
              </w:rPr>
            </w:pPr>
            <w:r>
              <w:rPr>
                <w:rFonts w:hint="eastAsia" w:ascii="宋体" w:hAnsi="宋体"/>
                <w:color w:val="auto"/>
                <w:sz w:val="24"/>
                <w:highlight w:val="none"/>
              </w:rPr>
              <w:t>2</w:t>
            </w:r>
          </w:p>
        </w:tc>
        <w:tc>
          <w:tcPr>
            <w:tcW w:w="2591" w:type="dxa"/>
            <w:noWrap w:val="0"/>
            <w:vAlign w:val="center"/>
          </w:tcPr>
          <w:p w14:paraId="2B95F50F">
            <w:pPr>
              <w:spacing w:line="360" w:lineRule="auto"/>
              <w:jc w:val="center"/>
              <w:rPr>
                <w:rFonts w:ascii="宋体" w:hAnsi="宋体"/>
                <w:color w:val="auto"/>
                <w:sz w:val="24"/>
                <w:highlight w:val="none"/>
              </w:rPr>
            </w:pPr>
          </w:p>
        </w:tc>
        <w:tc>
          <w:tcPr>
            <w:tcW w:w="1327" w:type="dxa"/>
            <w:noWrap w:val="0"/>
            <w:vAlign w:val="top"/>
          </w:tcPr>
          <w:p w14:paraId="6E072F9E">
            <w:pPr>
              <w:spacing w:line="360" w:lineRule="auto"/>
              <w:jc w:val="center"/>
              <w:rPr>
                <w:rFonts w:ascii="宋体" w:hAnsi="宋体"/>
                <w:color w:val="auto"/>
                <w:sz w:val="24"/>
                <w:highlight w:val="none"/>
              </w:rPr>
            </w:pPr>
          </w:p>
        </w:tc>
        <w:tc>
          <w:tcPr>
            <w:tcW w:w="1469" w:type="dxa"/>
            <w:noWrap w:val="0"/>
            <w:vAlign w:val="center"/>
          </w:tcPr>
          <w:p w14:paraId="3541310F">
            <w:pPr>
              <w:spacing w:line="360" w:lineRule="auto"/>
              <w:jc w:val="center"/>
              <w:rPr>
                <w:rFonts w:ascii="宋体" w:hAnsi="宋体"/>
                <w:color w:val="auto"/>
                <w:sz w:val="24"/>
                <w:highlight w:val="none"/>
              </w:rPr>
            </w:pPr>
          </w:p>
        </w:tc>
        <w:tc>
          <w:tcPr>
            <w:tcW w:w="1965" w:type="dxa"/>
            <w:noWrap w:val="0"/>
            <w:vAlign w:val="center"/>
          </w:tcPr>
          <w:p w14:paraId="58F71186">
            <w:pPr>
              <w:spacing w:line="360" w:lineRule="auto"/>
              <w:jc w:val="center"/>
              <w:rPr>
                <w:rFonts w:ascii="宋体" w:hAnsi="宋体"/>
                <w:color w:val="auto"/>
                <w:sz w:val="24"/>
                <w:highlight w:val="none"/>
              </w:rPr>
            </w:pPr>
          </w:p>
        </w:tc>
        <w:tc>
          <w:tcPr>
            <w:tcW w:w="1274" w:type="dxa"/>
            <w:noWrap w:val="0"/>
            <w:vAlign w:val="center"/>
          </w:tcPr>
          <w:p w14:paraId="5EE3BD53">
            <w:pPr>
              <w:spacing w:line="360" w:lineRule="auto"/>
              <w:jc w:val="center"/>
              <w:rPr>
                <w:rFonts w:ascii="宋体" w:hAnsi="宋体"/>
                <w:color w:val="auto"/>
                <w:sz w:val="24"/>
                <w:highlight w:val="none"/>
              </w:rPr>
            </w:pPr>
          </w:p>
        </w:tc>
      </w:tr>
      <w:tr w14:paraId="581F89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05A4AB0B">
            <w:pPr>
              <w:spacing w:line="360" w:lineRule="auto"/>
              <w:jc w:val="center"/>
              <w:rPr>
                <w:rFonts w:ascii="宋体" w:hAnsi="宋体"/>
                <w:color w:val="auto"/>
                <w:sz w:val="24"/>
                <w:highlight w:val="none"/>
              </w:rPr>
            </w:pPr>
            <w:r>
              <w:rPr>
                <w:rFonts w:hint="eastAsia" w:ascii="宋体" w:hAnsi="宋体"/>
                <w:color w:val="auto"/>
                <w:sz w:val="24"/>
                <w:highlight w:val="none"/>
              </w:rPr>
              <w:t>3</w:t>
            </w:r>
          </w:p>
        </w:tc>
        <w:tc>
          <w:tcPr>
            <w:tcW w:w="2591" w:type="dxa"/>
            <w:noWrap w:val="0"/>
            <w:vAlign w:val="center"/>
          </w:tcPr>
          <w:p w14:paraId="25050D4C">
            <w:pPr>
              <w:spacing w:line="360" w:lineRule="auto"/>
              <w:jc w:val="center"/>
              <w:rPr>
                <w:rFonts w:ascii="宋体" w:hAnsi="宋体"/>
                <w:color w:val="auto"/>
                <w:sz w:val="24"/>
                <w:highlight w:val="none"/>
              </w:rPr>
            </w:pPr>
          </w:p>
        </w:tc>
        <w:tc>
          <w:tcPr>
            <w:tcW w:w="1327" w:type="dxa"/>
            <w:noWrap w:val="0"/>
            <w:vAlign w:val="top"/>
          </w:tcPr>
          <w:p w14:paraId="66E0269B">
            <w:pPr>
              <w:spacing w:line="360" w:lineRule="auto"/>
              <w:jc w:val="center"/>
              <w:rPr>
                <w:rFonts w:ascii="宋体" w:hAnsi="宋体"/>
                <w:color w:val="auto"/>
                <w:sz w:val="24"/>
                <w:highlight w:val="none"/>
              </w:rPr>
            </w:pPr>
          </w:p>
        </w:tc>
        <w:tc>
          <w:tcPr>
            <w:tcW w:w="1469" w:type="dxa"/>
            <w:noWrap w:val="0"/>
            <w:vAlign w:val="center"/>
          </w:tcPr>
          <w:p w14:paraId="2290D5A6">
            <w:pPr>
              <w:spacing w:line="360" w:lineRule="auto"/>
              <w:jc w:val="center"/>
              <w:rPr>
                <w:rFonts w:ascii="宋体" w:hAnsi="宋体"/>
                <w:color w:val="auto"/>
                <w:sz w:val="24"/>
                <w:highlight w:val="none"/>
              </w:rPr>
            </w:pPr>
          </w:p>
        </w:tc>
        <w:tc>
          <w:tcPr>
            <w:tcW w:w="1965" w:type="dxa"/>
            <w:noWrap w:val="0"/>
            <w:vAlign w:val="center"/>
          </w:tcPr>
          <w:p w14:paraId="0EAB9738">
            <w:pPr>
              <w:spacing w:line="360" w:lineRule="auto"/>
              <w:jc w:val="center"/>
              <w:rPr>
                <w:rFonts w:ascii="宋体" w:hAnsi="宋体"/>
                <w:color w:val="auto"/>
                <w:sz w:val="24"/>
                <w:highlight w:val="none"/>
              </w:rPr>
            </w:pPr>
          </w:p>
        </w:tc>
        <w:tc>
          <w:tcPr>
            <w:tcW w:w="1274" w:type="dxa"/>
            <w:noWrap w:val="0"/>
            <w:vAlign w:val="center"/>
          </w:tcPr>
          <w:p w14:paraId="5608E3D0">
            <w:pPr>
              <w:spacing w:line="360" w:lineRule="auto"/>
              <w:jc w:val="center"/>
              <w:rPr>
                <w:rFonts w:ascii="宋体" w:hAnsi="宋体"/>
                <w:color w:val="auto"/>
                <w:sz w:val="24"/>
                <w:highlight w:val="none"/>
              </w:rPr>
            </w:pPr>
          </w:p>
        </w:tc>
      </w:tr>
      <w:tr w14:paraId="014A68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2532C5BC">
            <w:pPr>
              <w:spacing w:line="360" w:lineRule="auto"/>
              <w:jc w:val="center"/>
              <w:rPr>
                <w:rFonts w:ascii="宋体" w:hAnsi="宋体"/>
                <w:color w:val="auto"/>
                <w:sz w:val="24"/>
                <w:highlight w:val="none"/>
              </w:rPr>
            </w:pPr>
            <w:r>
              <w:rPr>
                <w:rFonts w:hint="eastAsia" w:ascii="宋体" w:hAnsi="宋体"/>
                <w:color w:val="auto"/>
                <w:sz w:val="24"/>
                <w:highlight w:val="none"/>
              </w:rPr>
              <w:t>4</w:t>
            </w:r>
          </w:p>
        </w:tc>
        <w:tc>
          <w:tcPr>
            <w:tcW w:w="2591" w:type="dxa"/>
            <w:noWrap w:val="0"/>
            <w:vAlign w:val="center"/>
          </w:tcPr>
          <w:p w14:paraId="34E7ADE9">
            <w:pPr>
              <w:spacing w:line="360" w:lineRule="auto"/>
              <w:jc w:val="center"/>
              <w:rPr>
                <w:rFonts w:ascii="宋体" w:hAnsi="宋体"/>
                <w:color w:val="auto"/>
                <w:sz w:val="24"/>
                <w:highlight w:val="none"/>
              </w:rPr>
            </w:pPr>
          </w:p>
        </w:tc>
        <w:tc>
          <w:tcPr>
            <w:tcW w:w="1327" w:type="dxa"/>
            <w:noWrap w:val="0"/>
            <w:vAlign w:val="top"/>
          </w:tcPr>
          <w:p w14:paraId="0AF74145">
            <w:pPr>
              <w:spacing w:line="360" w:lineRule="auto"/>
              <w:jc w:val="center"/>
              <w:rPr>
                <w:rFonts w:ascii="宋体" w:hAnsi="宋体"/>
                <w:color w:val="auto"/>
                <w:sz w:val="24"/>
                <w:highlight w:val="none"/>
              </w:rPr>
            </w:pPr>
          </w:p>
        </w:tc>
        <w:tc>
          <w:tcPr>
            <w:tcW w:w="1469" w:type="dxa"/>
            <w:noWrap w:val="0"/>
            <w:vAlign w:val="center"/>
          </w:tcPr>
          <w:p w14:paraId="4F74B9A3">
            <w:pPr>
              <w:spacing w:line="360" w:lineRule="auto"/>
              <w:jc w:val="center"/>
              <w:rPr>
                <w:rFonts w:ascii="宋体" w:hAnsi="宋体"/>
                <w:color w:val="auto"/>
                <w:sz w:val="24"/>
                <w:highlight w:val="none"/>
              </w:rPr>
            </w:pPr>
          </w:p>
        </w:tc>
        <w:tc>
          <w:tcPr>
            <w:tcW w:w="1965" w:type="dxa"/>
            <w:noWrap w:val="0"/>
            <w:vAlign w:val="center"/>
          </w:tcPr>
          <w:p w14:paraId="0AD80E6A">
            <w:pPr>
              <w:spacing w:line="360" w:lineRule="auto"/>
              <w:jc w:val="center"/>
              <w:rPr>
                <w:rFonts w:ascii="宋体" w:hAnsi="宋体"/>
                <w:color w:val="auto"/>
                <w:sz w:val="24"/>
                <w:highlight w:val="none"/>
              </w:rPr>
            </w:pPr>
          </w:p>
        </w:tc>
        <w:tc>
          <w:tcPr>
            <w:tcW w:w="1274" w:type="dxa"/>
            <w:noWrap w:val="0"/>
            <w:vAlign w:val="center"/>
          </w:tcPr>
          <w:p w14:paraId="655FBF11">
            <w:pPr>
              <w:spacing w:line="360" w:lineRule="auto"/>
              <w:jc w:val="center"/>
              <w:rPr>
                <w:rFonts w:ascii="宋体" w:hAnsi="宋体"/>
                <w:color w:val="auto"/>
                <w:sz w:val="24"/>
                <w:highlight w:val="none"/>
              </w:rPr>
            </w:pPr>
          </w:p>
        </w:tc>
      </w:tr>
      <w:tr w14:paraId="2C0747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458B2395">
            <w:pPr>
              <w:spacing w:line="360" w:lineRule="auto"/>
              <w:jc w:val="center"/>
              <w:rPr>
                <w:rFonts w:ascii="宋体" w:hAnsi="宋体"/>
                <w:color w:val="auto"/>
                <w:sz w:val="24"/>
                <w:highlight w:val="none"/>
              </w:rPr>
            </w:pPr>
            <w:r>
              <w:rPr>
                <w:rFonts w:hint="eastAsia" w:ascii="宋体" w:hAnsi="宋体"/>
                <w:color w:val="auto"/>
                <w:sz w:val="24"/>
                <w:highlight w:val="none"/>
              </w:rPr>
              <w:t>5</w:t>
            </w:r>
          </w:p>
        </w:tc>
        <w:tc>
          <w:tcPr>
            <w:tcW w:w="2591" w:type="dxa"/>
            <w:noWrap w:val="0"/>
            <w:vAlign w:val="center"/>
          </w:tcPr>
          <w:p w14:paraId="1A4E3C32">
            <w:pPr>
              <w:spacing w:line="360" w:lineRule="auto"/>
              <w:jc w:val="center"/>
              <w:rPr>
                <w:rFonts w:ascii="宋体" w:hAnsi="宋体"/>
                <w:color w:val="auto"/>
                <w:sz w:val="24"/>
                <w:highlight w:val="none"/>
              </w:rPr>
            </w:pPr>
          </w:p>
        </w:tc>
        <w:tc>
          <w:tcPr>
            <w:tcW w:w="1327" w:type="dxa"/>
            <w:noWrap w:val="0"/>
            <w:vAlign w:val="top"/>
          </w:tcPr>
          <w:p w14:paraId="2FB18DA7">
            <w:pPr>
              <w:spacing w:line="360" w:lineRule="auto"/>
              <w:jc w:val="center"/>
              <w:rPr>
                <w:rFonts w:ascii="宋体" w:hAnsi="宋体"/>
                <w:color w:val="auto"/>
                <w:sz w:val="24"/>
                <w:highlight w:val="none"/>
              </w:rPr>
            </w:pPr>
          </w:p>
        </w:tc>
        <w:tc>
          <w:tcPr>
            <w:tcW w:w="1469" w:type="dxa"/>
            <w:noWrap w:val="0"/>
            <w:vAlign w:val="center"/>
          </w:tcPr>
          <w:p w14:paraId="08CB4CF5">
            <w:pPr>
              <w:spacing w:line="360" w:lineRule="auto"/>
              <w:jc w:val="center"/>
              <w:rPr>
                <w:rFonts w:ascii="宋体" w:hAnsi="宋体"/>
                <w:color w:val="auto"/>
                <w:sz w:val="24"/>
                <w:highlight w:val="none"/>
              </w:rPr>
            </w:pPr>
          </w:p>
        </w:tc>
        <w:tc>
          <w:tcPr>
            <w:tcW w:w="1965" w:type="dxa"/>
            <w:noWrap w:val="0"/>
            <w:vAlign w:val="center"/>
          </w:tcPr>
          <w:p w14:paraId="1CEB906B">
            <w:pPr>
              <w:spacing w:line="360" w:lineRule="auto"/>
              <w:jc w:val="center"/>
              <w:rPr>
                <w:rFonts w:ascii="宋体" w:hAnsi="宋体"/>
                <w:color w:val="auto"/>
                <w:sz w:val="24"/>
                <w:highlight w:val="none"/>
              </w:rPr>
            </w:pPr>
          </w:p>
        </w:tc>
        <w:tc>
          <w:tcPr>
            <w:tcW w:w="1274" w:type="dxa"/>
            <w:noWrap w:val="0"/>
            <w:vAlign w:val="center"/>
          </w:tcPr>
          <w:p w14:paraId="6679F63F">
            <w:pPr>
              <w:spacing w:line="360" w:lineRule="auto"/>
              <w:jc w:val="center"/>
              <w:rPr>
                <w:rFonts w:ascii="宋体" w:hAnsi="宋体"/>
                <w:color w:val="auto"/>
                <w:sz w:val="24"/>
                <w:highlight w:val="none"/>
              </w:rPr>
            </w:pPr>
          </w:p>
        </w:tc>
      </w:tr>
      <w:tr w14:paraId="33A792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550C3596">
            <w:pPr>
              <w:spacing w:line="360" w:lineRule="auto"/>
              <w:jc w:val="center"/>
              <w:rPr>
                <w:rFonts w:ascii="宋体" w:hAnsi="宋体"/>
                <w:color w:val="auto"/>
                <w:sz w:val="24"/>
                <w:highlight w:val="none"/>
              </w:rPr>
            </w:pPr>
            <w:r>
              <w:rPr>
                <w:rFonts w:hint="eastAsia" w:ascii="宋体" w:hAnsi="宋体"/>
                <w:color w:val="auto"/>
                <w:sz w:val="24"/>
                <w:highlight w:val="none"/>
              </w:rPr>
              <w:t>6</w:t>
            </w:r>
          </w:p>
        </w:tc>
        <w:tc>
          <w:tcPr>
            <w:tcW w:w="2591" w:type="dxa"/>
            <w:noWrap w:val="0"/>
            <w:vAlign w:val="center"/>
          </w:tcPr>
          <w:p w14:paraId="05A98017">
            <w:pPr>
              <w:spacing w:line="360" w:lineRule="auto"/>
              <w:jc w:val="center"/>
              <w:rPr>
                <w:rFonts w:ascii="宋体" w:hAnsi="宋体"/>
                <w:color w:val="auto"/>
                <w:sz w:val="24"/>
                <w:highlight w:val="none"/>
              </w:rPr>
            </w:pPr>
          </w:p>
        </w:tc>
        <w:tc>
          <w:tcPr>
            <w:tcW w:w="1327" w:type="dxa"/>
            <w:noWrap w:val="0"/>
            <w:vAlign w:val="top"/>
          </w:tcPr>
          <w:p w14:paraId="7916E4CC">
            <w:pPr>
              <w:spacing w:line="360" w:lineRule="auto"/>
              <w:jc w:val="center"/>
              <w:rPr>
                <w:rFonts w:ascii="宋体" w:hAnsi="宋体"/>
                <w:color w:val="auto"/>
                <w:sz w:val="24"/>
                <w:highlight w:val="none"/>
              </w:rPr>
            </w:pPr>
          </w:p>
        </w:tc>
        <w:tc>
          <w:tcPr>
            <w:tcW w:w="1469" w:type="dxa"/>
            <w:noWrap w:val="0"/>
            <w:vAlign w:val="center"/>
          </w:tcPr>
          <w:p w14:paraId="30075FA1">
            <w:pPr>
              <w:spacing w:line="360" w:lineRule="auto"/>
              <w:jc w:val="center"/>
              <w:rPr>
                <w:rFonts w:ascii="宋体" w:hAnsi="宋体"/>
                <w:color w:val="auto"/>
                <w:sz w:val="24"/>
                <w:highlight w:val="none"/>
              </w:rPr>
            </w:pPr>
          </w:p>
        </w:tc>
        <w:tc>
          <w:tcPr>
            <w:tcW w:w="1965" w:type="dxa"/>
            <w:noWrap w:val="0"/>
            <w:vAlign w:val="center"/>
          </w:tcPr>
          <w:p w14:paraId="67E5D866">
            <w:pPr>
              <w:spacing w:line="360" w:lineRule="auto"/>
              <w:jc w:val="center"/>
              <w:rPr>
                <w:rFonts w:ascii="宋体" w:hAnsi="宋体"/>
                <w:color w:val="auto"/>
                <w:sz w:val="24"/>
                <w:highlight w:val="none"/>
              </w:rPr>
            </w:pPr>
          </w:p>
        </w:tc>
        <w:tc>
          <w:tcPr>
            <w:tcW w:w="1274" w:type="dxa"/>
            <w:noWrap w:val="0"/>
            <w:vAlign w:val="center"/>
          </w:tcPr>
          <w:p w14:paraId="2FA39757">
            <w:pPr>
              <w:spacing w:line="360" w:lineRule="auto"/>
              <w:jc w:val="center"/>
              <w:rPr>
                <w:rFonts w:ascii="宋体" w:hAnsi="宋体"/>
                <w:color w:val="auto"/>
                <w:sz w:val="24"/>
                <w:highlight w:val="none"/>
              </w:rPr>
            </w:pPr>
          </w:p>
        </w:tc>
      </w:tr>
      <w:tr w14:paraId="23BC1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0E65B62C">
            <w:pPr>
              <w:spacing w:line="360" w:lineRule="auto"/>
              <w:jc w:val="center"/>
              <w:rPr>
                <w:rFonts w:ascii="宋体" w:hAnsi="宋体"/>
                <w:color w:val="auto"/>
                <w:sz w:val="24"/>
                <w:highlight w:val="none"/>
              </w:rPr>
            </w:pPr>
            <w:r>
              <w:rPr>
                <w:rFonts w:hint="eastAsia" w:ascii="宋体" w:hAnsi="宋体"/>
                <w:color w:val="auto"/>
                <w:sz w:val="24"/>
                <w:highlight w:val="none"/>
              </w:rPr>
              <w:t>……</w:t>
            </w:r>
          </w:p>
        </w:tc>
        <w:tc>
          <w:tcPr>
            <w:tcW w:w="2591" w:type="dxa"/>
            <w:noWrap w:val="0"/>
            <w:vAlign w:val="center"/>
          </w:tcPr>
          <w:p w14:paraId="36E6772D">
            <w:pPr>
              <w:spacing w:line="360" w:lineRule="auto"/>
              <w:jc w:val="center"/>
              <w:rPr>
                <w:rFonts w:ascii="宋体" w:hAnsi="宋体"/>
                <w:color w:val="auto"/>
                <w:sz w:val="24"/>
                <w:highlight w:val="none"/>
              </w:rPr>
            </w:pPr>
          </w:p>
        </w:tc>
        <w:tc>
          <w:tcPr>
            <w:tcW w:w="1327" w:type="dxa"/>
            <w:noWrap w:val="0"/>
            <w:vAlign w:val="top"/>
          </w:tcPr>
          <w:p w14:paraId="76035FF1">
            <w:pPr>
              <w:spacing w:line="360" w:lineRule="auto"/>
              <w:jc w:val="center"/>
              <w:rPr>
                <w:rFonts w:ascii="宋体" w:hAnsi="宋体"/>
                <w:color w:val="auto"/>
                <w:sz w:val="24"/>
                <w:highlight w:val="none"/>
              </w:rPr>
            </w:pPr>
          </w:p>
        </w:tc>
        <w:tc>
          <w:tcPr>
            <w:tcW w:w="1469" w:type="dxa"/>
            <w:noWrap w:val="0"/>
            <w:vAlign w:val="center"/>
          </w:tcPr>
          <w:p w14:paraId="46DECB58">
            <w:pPr>
              <w:spacing w:line="360" w:lineRule="auto"/>
              <w:jc w:val="center"/>
              <w:rPr>
                <w:rFonts w:ascii="宋体" w:hAnsi="宋体"/>
                <w:color w:val="auto"/>
                <w:sz w:val="24"/>
                <w:highlight w:val="none"/>
              </w:rPr>
            </w:pPr>
          </w:p>
        </w:tc>
        <w:tc>
          <w:tcPr>
            <w:tcW w:w="1965" w:type="dxa"/>
            <w:noWrap w:val="0"/>
            <w:vAlign w:val="center"/>
          </w:tcPr>
          <w:p w14:paraId="044B4915">
            <w:pPr>
              <w:spacing w:line="360" w:lineRule="auto"/>
              <w:jc w:val="center"/>
              <w:rPr>
                <w:rFonts w:ascii="宋体" w:hAnsi="宋体"/>
                <w:color w:val="auto"/>
                <w:sz w:val="24"/>
                <w:highlight w:val="none"/>
              </w:rPr>
            </w:pPr>
          </w:p>
        </w:tc>
        <w:tc>
          <w:tcPr>
            <w:tcW w:w="1274" w:type="dxa"/>
            <w:noWrap w:val="0"/>
            <w:vAlign w:val="center"/>
          </w:tcPr>
          <w:p w14:paraId="160758D1">
            <w:pPr>
              <w:spacing w:line="360" w:lineRule="auto"/>
              <w:jc w:val="center"/>
              <w:rPr>
                <w:rFonts w:ascii="宋体" w:hAnsi="宋体"/>
                <w:color w:val="auto"/>
                <w:sz w:val="24"/>
                <w:highlight w:val="none"/>
              </w:rPr>
            </w:pPr>
          </w:p>
        </w:tc>
      </w:tr>
      <w:tr w14:paraId="4EDBB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4049F3EE">
            <w:pPr>
              <w:spacing w:line="360" w:lineRule="auto"/>
              <w:jc w:val="center"/>
              <w:rPr>
                <w:rFonts w:ascii="宋体" w:hAnsi="宋体"/>
                <w:color w:val="auto"/>
                <w:sz w:val="24"/>
                <w:highlight w:val="none"/>
              </w:rPr>
            </w:pPr>
          </w:p>
        </w:tc>
        <w:tc>
          <w:tcPr>
            <w:tcW w:w="2591" w:type="dxa"/>
            <w:noWrap w:val="0"/>
            <w:vAlign w:val="center"/>
          </w:tcPr>
          <w:p w14:paraId="4D905CCF">
            <w:pPr>
              <w:spacing w:line="360" w:lineRule="auto"/>
              <w:jc w:val="center"/>
              <w:rPr>
                <w:rFonts w:ascii="宋体" w:hAnsi="宋体"/>
                <w:color w:val="auto"/>
                <w:sz w:val="24"/>
                <w:highlight w:val="none"/>
              </w:rPr>
            </w:pPr>
          </w:p>
        </w:tc>
        <w:tc>
          <w:tcPr>
            <w:tcW w:w="1327" w:type="dxa"/>
            <w:noWrap w:val="0"/>
            <w:vAlign w:val="top"/>
          </w:tcPr>
          <w:p w14:paraId="261BFEB5">
            <w:pPr>
              <w:spacing w:line="360" w:lineRule="auto"/>
              <w:jc w:val="center"/>
              <w:rPr>
                <w:rFonts w:ascii="宋体" w:hAnsi="宋体"/>
                <w:color w:val="auto"/>
                <w:sz w:val="24"/>
                <w:highlight w:val="none"/>
              </w:rPr>
            </w:pPr>
          </w:p>
        </w:tc>
        <w:tc>
          <w:tcPr>
            <w:tcW w:w="1469" w:type="dxa"/>
            <w:noWrap w:val="0"/>
            <w:vAlign w:val="center"/>
          </w:tcPr>
          <w:p w14:paraId="301534B1">
            <w:pPr>
              <w:spacing w:line="360" w:lineRule="auto"/>
              <w:jc w:val="center"/>
              <w:rPr>
                <w:rFonts w:ascii="宋体" w:hAnsi="宋体"/>
                <w:color w:val="auto"/>
                <w:sz w:val="24"/>
                <w:highlight w:val="none"/>
              </w:rPr>
            </w:pPr>
          </w:p>
        </w:tc>
        <w:tc>
          <w:tcPr>
            <w:tcW w:w="1965" w:type="dxa"/>
            <w:noWrap w:val="0"/>
            <w:vAlign w:val="center"/>
          </w:tcPr>
          <w:p w14:paraId="10A07D33">
            <w:pPr>
              <w:spacing w:line="360" w:lineRule="auto"/>
              <w:jc w:val="center"/>
              <w:rPr>
                <w:rFonts w:ascii="宋体" w:hAnsi="宋体"/>
                <w:color w:val="auto"/>
                <w:sz w:val="24"/>
                <w:highlight w:val="none"/>
              </w:rPr>
            </w:pPr>
          </w:p>
        </w:tc>
        <w:tc>
          <w:tcPr>
            <w:tcW w:w="1274" w:type="dxa"/>
            <w:noWrap w:val="0"/>
            <w:vAlign w:val="center"/>
          </w:tcPr>
          <w:p w14:paraId="56CC7508">
            <w:pPr>
              <w:spacing w:line="360" w:lineRule="auto"/>
              <w:jc w:val="center"/>
              <w:rPr>
                <w:rFonts w:ascii="宋体" w:hAnsi="宋体"/>
                <w:color w:val="auto"/>
                <w:sz w:val="24"/>
                <w:highlight w:val="none"/>
              </w:rPr>
            </w:pPr>
          </w:p>
        </w:tc>
      </w:tr>
      <w:tr w14:paraId="4D1D5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12CA89B6">
            <w:pPr>
              <w:spacing w:line="360" w:lineRule="auto"/>
              <w:jc w:val="center"/>
              <w:rPr>
                <w:rFonts w:ascii="宋体" w:hAnsi="宋体"/>
                <w:color w:val="auto"/>
                <w:sz w:val="24"/>
                <w:highlight w:val="none"/>
              </w:rPr>
            </w:pPr>
          </w:p>
        </w:tc>
        <w:tc>
          <w:tcPr>
            <w:tcW w:w="2591" w:type="dxa"/>
            <w:noWrap w:val="0"/>
            <w:vAlign w:val="center"/>
          </w:tcPr>
          <w:p w14:paraId="1E2C5EA0">
            <w:pPr>
              <w:spacing w:line="360" w:lineRule="auto"/>
              <w:jc w:val="center"/>
              <w:rPr>
                <w:rFonts w:ascii="宋体" w:hAnsi="宋体"/>
                <w:color w:val="auto"/>
                <w:sz w:val="24"/>
                <w:highlight w:val="none"/>
              </w:rPr>
            </w:pPr>
          </w:p>
        </w:tc>
        <w:tc>
          <w:tcPr>
            <w:tcW w:w="1327" w:type="dxa"/>
            <w:noWrap w:val="0"/>
            <w:vAlign w:val="top"/>
          </w:tcPr>
          <w:p w14:paraId="74A95364">
            <w:pPr>
              <w:spacing w:line="360" w:lineRule="auto"/>
              <w:jc w:val="center"/>
              <w:rPr>
                <w:rFonts w:ascii="宋体" w:hAnsi="宋体"/>
                <w:color w:val="auto"/>
                <w:sz w:val="24"/>
                <w:highlight w:val="none"/>
              </w:rPr>
            </w:pPr>
          </w:p>
        </w:tc>
        <w:tc>
          <w:tcPr>
            <w:tcW w:w="1469" w:type="dxa"/>
            <w:noWrap w:val="0"/>
            <w:vAlign w:val="center"/>
          </w:tcPr>
          <w:p w14:paraId="017B4F34">
            <w:pPr>
              <w:spacing w:line="360" w:lineRule="auto"/>
              <w:jc w:val="center"/>
              <w:rPr>
                <w:rFonts w:ascii="宋体" w:hAnsi="宋体"/>
                <w:color w:val="auto"/>
                <w:sz w:val="24"/>
                <w:highlight w:val="none"/>
              </w:rPr>
            </w:pPr>
          </w:p>
        </w:tc>
        <w:tc>
          <w:tcPr>
            <w:tcW w:w="1965" w:type="dxa"/>
            <w:noWrap w:val="0"/>
            <w:vAlign w:val="center"/>
          </w:tcPr>
          <w:p w14:paraId="23B8509F">
            <w:pPr>
              <w:spacing w:line="360" w:lineRule="auto"/>
              <w:jc w:val="center"/>
              <w:rPr>
                <w:rFonts w:ascii="宋体" w:hAnsi="宋体"/>
                <w:color w:val="auto"/>
                <w:sz w:val="24"/>
                <w:highlight w:val="none"/>
              </w:rPr>
            </w:pPr>
          </w:p>
        </w:tc>
        <w:tc>
          <w:tcPr>
            <w:tcW w:w="1274" w:type="dxa"/>
            <w:noWrap w:val="0"/>
            <w:vAlign w:val="center"/>
          </w:tcPr>
          <w:p w14:paraId="459DAA87">
            <w:pPr>
              <w:spacing w:line="360" w:lineRule="auto"/>
              <w:jc w:val="center"/>
              <w:rPr>
                <w:rFonts w:ascii="宋体" w:hAnsi="宋体"/>
                <w:color w:val="auto"/>
                <w:sz w:val="24"/>
                <w:highlight w:val="none"/>
              </w:rPr>
            </w:pPr>
          </w:p>
        </w:tc>
      </w:tr>
    </w:tbl>
    <w:p w14:paraId="690A087F">
      <w:pPr>
        <w:spacing w:line="440" w:lineRule="exact"/>
        <w:ind w:firstLine="240"/>
        <w:rPr>
          <w:rFonts w:ascii="宋体" w:hAnsi="宋体"/>
          <w:color w:val="auto"/>
          <w:sz w:val="24"/>
          <w:highlight w:val="none"/>
        </w:rPr>
      </w:pPr>
      <w:r>
        <w:rPr>
          <w:rFonts w:ascii="宋体" w:hAnsi="宋体"/>
          <w:color w:val="auto"/>
          <w:sz w:val="24"/>
          <w:highlight w:val="none"/>
        </w:rPr>
        <w:t>附：</w:t>
      </w:r>
      <w:r>
        <w:rPr>
          <w:rFonts w:hint="eastAsia" w:ascii="宋体" w:hAnsi="宋体"/>
          <w:color w:val="auto"/>
          <w:sz w:val="24"/>
          <w:highlight w:val="none"/>
        </w:rPr>
        <w:t>按照招标文件要求提供相应证明材料</w:t>
      </w:r>
    </w:p>
    <w:p w14:paraId="251B6E8B">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p>
    <w:p w14:paraId="06515718">
      <w:pPr>
        <w:spacing w:line="500" w:lineRule="exact"/>
        <w:rPr>
          <w:rFonts w:ascii="宋体" w:hAnsi="宋体"/>
          <w:color w:val="auto"/>
          <w:sz w:val="24"/>
          <w:highlight w:val="none"/>
        </w:rPr>
      </w:pPr>
      <w:r>
        <w:rPr>
          <w:rFonts w:hint="eastAsia" w:ascii="宋体" w:hAnsi="宋体"/>
          <w:color w:val="auto"/>
          <w:sz w:val="24"/>
          <w:highlight w:val="none"/>
        </w:rPr>
        <w:t>法定代表人或代理人（</w:t>
      </w:r>
      <w:r>
        <w:rPr>
          <w:rFonts w:ascii="宋体" w:hAnsi="宋体"/>
          <w:color w:val="auto"/>
          <w:sz w:val="24"/>
          <w:highlight w:val="none"/>
        </w:rPr>
        <w:t>签字或盖章</w:t>
      </w:r>
      <w:r>
        <w:rPr>
          <w:rFonts w:hint="eastAsia" w:ascii="宋体" w:hAnsi="宋体"/>
          <w:color w:val="auto"/>
          <w:sz w:val="24"/>
          <w:highlight w:val="none"/>
        </w:rPr>
        <w:t>）：</w:t>
      </w:r>
    </w:p>
    <w:p w14:paraId="405B0A20">
      <w:pPr>
        <w:rPr>
          <w:rFonts w:hint="eastAsia"/>
          <w:color w:val="auto"/>
          <w:highlight w:val="none"/>
        </w:rPr>
      </w:pPr>
      <w:r>
        <w:rPr>
          <w:rFonts w:hint="eastAsia" w:ascii="宋体" w:hAnsi="宋体"/>
          <w:color w:val="auto"/>
          <w:sz w:val="24"/>
          <w:szCs w:val="24"/>
          <w:highlight w:val="none"/>
        </w:rPr>
        <w:t>日期：</w:t>
      </w:r>
      <w:r>
        <w:rPr>
          <w:rFonts w:ascii="宋体" w:hAnsi="宋体"/>
          <w:color w:val="auto"/>
          <w:sz w:val="24"/>
          <w:szCs w:val="24"/>
          <w:highlight w:val="none"/>
        </w:rPr>
        <w:t xml:space="preserve">         </w:t>
      </w:r>
      <w:r>
        <w:rPr>
          <w:rFonts w:hint="eastAsia" w:ascii="宋体" w:hAnsi="宋体"/>
          <w:color w:val="auto"/>
          <w:sz w:val="24"/>
          <w:szCs w:val="24"/>
          <w:highlight w:val="none"/>
        </w:rPr>
        <w:t>年</w:t>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hint="eastAsia" w:ascii="宋体" w:hAnsi="宋体"/>
          <w:color w:val="auto"/>
          <w:sz w:val="24"/>
          <w:szCs w:val="24"/>
          <w:highlight w:val="none"/>
        </w:rPr>
        <w:t>日</w:t>
      </w:r>
    </w:p>
    <w:p w14:paraId="33313469">
      <w:pPr>
        <w:rPr>
          <w:rFonts w:hint="eastAsia" w:ascii="宋体" w:hAnsi="宋体"/>
          <w:b/>
          <w:color w:val="auto"/>
          <w:sz w:val="32"/>
          <w:szCs w:val="32"/>
          <w:highlight w:val="none"/>
        </w:rPr>
      </w:pPr>
    </w:p>
    <w:p w14:paraId="03123FB9">
      <w:pPr>
        <w:rPr>
          <w:rFonts w:hint="eastAsia" w:ascii="宋体" w:hAnsi="宋体"/>
          <w:b/>
          <w:color w:val="auto"/>
          <w:sz w:val="32"/>
          <w:szCs w:val="32"/>
          <w:highlight w:val="none"/>
        </w:rPr>
      </w:pPr>
    </w:p>
    <w:p w14:paraId="5A2592DD">
      <w:pPr>
        <w:rPr>
          <w:rFonts w:hint="eastAsia" w:ascii="宋体" w:hAnsi="宋体"/>
          <w:b/>
          <w:color w:val="auto"/>
          <w:sz w:val="32"/>
          <w:szCs w:val="32"/>
          <w:highlight w:val="none"/>
        </w:rPr>
      </w:pPr>
    </w:p>
    <w:p w14:paraId="6FBF764E">
      <w:pPr>
        <w:rPr>
          <w:rFonts w:hint="eastAsia" w:ascii="宋体" w:hAnsi="宋体"/>
          <w:b/>
          <w:color w:val="auto"/>
          <w:sz w:val="32"/>
          <w:szCs w:val="32"/>
          <w:highlight w:val="none"/>
        </w:rPr>
      </w:pPr>
    </w:p>
    <w:p w14:paraId="080EA519">
      <w:pPr>
        <w:pStyle w:val="332"/>
        <w:ind w:firstLine="420"/>
        <w:rPr>
          <w:rFonts w:hint="eastAsia"/>
          <w:color w:val="auto"/>
          <w:highlight w:val="none"/>
        </w:rPr>
      </w:pPr>
    </w:p>
    <w:p w14:paraId="74ABE2EF">
      <w:pPr>
        <w:pStyle w:val="271"/>
        <w:ind w:firstLine="643"/>
        <w:rPr>
          <w:rFonts w:hint="eastAsia" w:hAnsi="宋体"/>
          <w:b/>
          <w:color w:val="auto"/>
          <w:sz w:val="32"/>
          <w:szCs w:val="32"/>
          <w:highlight w:val="none"/>
        </w:rPr>
      </w:pPr>
    </w:p>
    <w:p w14:paraId="23717ED4">
      <w:pPr>
        <w:pStyle w:val="271"/>
        <w:ind w:firstLine="643"/>
        <w:rPr>
          <w:rFonts w:hint="eastAsia" w:hAnsi="宋体"/>
          <w:b/>
          <w:color w:val="auto"/>
          <w:sz w:val="32"/>
          <w:szCs w:val="32"/>
          <w:highlight w:val="none"/>
        </w:rPr>
      </w:pPr>
    </w:p>
    <w:p w14:paraId="2785B7EB">
      <w:pPr>
        <w:pStyle w:val="271"/>
        <w:ind w:firstLine="643"/>
        <w:rPr>
          <w:rFonts w:hint="eastAsia" w:hAnsi="宋体"/>
          <w:b/>
          <w:color w:val="auto"/>
          <w:sz w:val="32"/>
          <w:szCs w:val="32"/>
          <w:highlight w:val="none"/>
        </w:rPr>
      </w:pPr>
    </w:p>
    <w:p w14:paraId="305931E3">
      <w:pPr>
        <w:pStyle w:val="271"/>
        <w:ind w:firstLine="643"/>
        <w:rPr>
          <w:rFonts w:hint="eastAsia" w:hAnsi="宋体"/>
          <w:b/>
          <w:color w:val="auto"/>
          <w:sz w:val="32"/>
          <w:szCs w:val="32"/>
          <w:highlight w:val="none"/>
        </w:rPr>
      </w:pPr>
    </w:p>
    <w:p w14:paraId="2CFB56D4">
      <w:pPr>
        <w:pStyle w:val="271"/>
        <w:ind w:firstLine="643"/>
        <w:rPr>
          <w:rFonts w:hint="eastAsia" w:hAnsi="宋体"/>
          <w:b/>
          <w:color w:val="auto"/>
          <w:sz w:val="32"/>
          <w:szCs w:val="32"/>
          <w:highlight w:val="none"/>
        </w:rPr>
      </w:pPr>
    </w:p>
    <w:p w14:paraId="47E87429">
      <w:pPr>
        <w:pStyle w:val="199"/>
        <w:spacing w:line="360" w:lineRule="auto"/>
        <w:rPr>
          <w:rFonts w:hint="eastAsia" w:hAnsi="宋体"/>
          <w:b/>
          <w:bCs/>
          <w:color w:val="auto"/>
          <w:sz w:val="32"/>
          <w:szCs w:val="32"/>
          <w:highlight w:val="none"/>
        </w:rPr>
      </w:pPr>
    </w:p>
    <w:p w14:paraId="0C759226">
      <w:pPr>
        <w:pStyle w:val="199"/>
        <w:spacing w:line="360" w:lineRule="auto"/>
        <w:rPr>
          <w:rFonts w:hint="eastAsia" w:hAnsi="宋体"/>
          <w:b/>
          <w:bCs/>
          <w:color w:val="auto"/>
          <w:sz w:val="32"/>
          <w:szCs w:val="32"/>
          <w:highlight w:val="none"/>
        </w:rPr>
      </w:pPr>
    </w:p>
    <w:p w14:paraId="6D514EAF">
      <w:pPr>
        <w:pStyle w:val="199"/>
        <w:spacing w:line="360" w:lineRule="auto"/>
        <w:rPr>
          <w:rFonts w:hint="eastAsia" w:hAnsi="宋体"/>
          <w:b/>
          <w:bCs/>
          <w:color w:val="auto"/>
          <w:sz w:val="32"/>
          <w:szCs w:val="32"/>
          <w:highlight w:val="none"/>
        </w:rPr>
      </w:pPr>
      <w:r>
        <w:rPr>
          <w:rFonts w:hint="eastAsia" w:hAnsi="宋体"/>
          <w:b/>
          <w:bCs/>
          <w:color w:val="auto"/>
          <w:sz w:val="32"/>
          <w:szCs w:val="32"/>
          <w:highlight w:val="none"/>
        </w:rPr>
        <w:t>11、技术方案、服务方案（技术方案及服务方案的内容编排等由响应人自定）</w:t>
      </w:r>
    </w:p>
    <w:p w14:paraId="03FD81B8">
      <w:pPr>
        <w:spacing w:line="360" w:lineRule="auto"/>
        <w:ind w:firstLine="480"/>
        <w:rPr>
          <w:rFonts w:hint="eastAsia" w:ascii="宋体" w:hAnsi="宋体" w:cs="Arial"/>
          <w:color w:val="auto"/>
          <w:sz w:val="24"/>
          <w:highlight w:val="none"/>
        </w:rPr>
      </w:pPr>
      <w:r>
        <w:rPr>
          <w:rFonts w:ascii="宋体" w:hAnsi="宋体" w:cs="Arial"/>
          <w:color w:val="auto"/>
          <w:sz w:val="24"/>
          <w:highlight w:val="none"/>
        </w:rPr>
        <w:t>…</w:t>
      </w:r>
    </w:p>
    <w:p w14:paraId="5E051EA0">
      <w:pPr>
        <w:rPr>
          <w:rFonts w:hint="eastAsia" w:ascii="宋体" w:hAnsi="宋体"/>
          <w:b/>
          <w:color w:val="auto"/>
          <w:sz w:val="32"/>
          <w:szCs w:val="32"/>
          <w:highlight w:val="none"/>
        </w:rPr>
      </w:pPr>
    </w:p>
    <w:p w14:paraId="23A9DCEB">
      <w:pPr>
        <w:pStyle w:val="271"/>
        <w:ind w:firstLine="643"/>
        <w:rPr>
          <w:rFonts w:hint="eastAsia" w:hAnsi="宋体"/>
          <w:b/>
          <w:color w:val="auto"/>
          <w:sz w:val="32"/>
          <w:szCs w:val="32"/>
          <w:highlight w:val="none"/>
        </w:rPr>
      </w:pPr>
    </w:p>
    <w:p w14:paraId="6B6F7572">
      <w:pPr>
        <w:pStyle w:val="271"/>
        <w:ind w:firstLine="643"/>
        <w:rPr>
          <w:rFonts w:hint="eastAsia" w:hAnsi="宋体"/>
          <w:b/>
          <w:color w:val="auto"/>
          <w:sz w:val="32"/>
          <w:szCs w:val="32"/>
          <w:highlight w:val="none"/>
        </w:rPr>
      </w:pPr>
    </w:p>
    <w:p w14:paraId="5C2B3DB3">
      <w:pPr>
        <w:pStyle w:val="271"/>
        <w:ind w:firstLine="643"/>
        <w:rPr>
          <w:rFonts w:hint="eastAsia" w:hAnsi="宋体"/>
          <w:b/>
          <w:color w:val="auto"/>
          <w:sz w:val="32"/>
          <w:szCs w:val="32"/>
          <w:highlight w:val="none"/>
        </w:rPr>
      </w:pPr>
    </w:p>
    <w:p w14:paraId="5FAD2FCB">
      <w:pPr>
        <w:pStyle w:val="271"/>
        <w:ind w:firstLine="643"/>
        <w:rPr>
          <w:rFonts w:hint="eastAsia" w:hAnsi="宋体"/>
          <w:b/>
          <w:color w:val="auto"/>
          <w:sz w:val="32"/>
          <w:szCs w:val="32"/>
          <w:highlight w:val="none"/>
        </w:rPr>
      </w:pPr>
    </w:p>
    <w:p w14:paraId="2563A638">
      <w:pPr>
        <w:pStyle w:val="271"/>
        <w:ind w:firstLine="643"/>
        <w:rPr>
          <w:rFonts w:hint="eastAsia" w:hAnsi="宋体"/>
          <w:b/>
          <w:color w:val="auto"/>
          <w:sz w:val="32"/>
          <w:szCs w:val="32"/>
          <w:highlight w:val="none"/>
        </w:rPr>
      </w:pPr>
    </w:p>
    <w:p w14:paraId="73D2B868">
      <w:pPr>
        <w:pStyle w:val="271"/>
        <w:ind w:firstLine="643"/>
        <w:rPr>
          <w:rFonts w:hint="eastAsia" w:hAnsi="宋体"/>
          <w:b/>
          <w:color w:val="auto"/>
          <w:sz w:val="32"/>
          <w:szCs w:val="32"/>
          <w:highlight w:val="none"/>
        </w:rPr>
      </w:pPr>
    </w:p>
    <w:p w14:paraId="13516334">
      <w:pPr>
        <w:pStyle w:val="271"/>
        <w:ind w:firstLine="643"/>
        <w:rPr>
          <w:rFonts w:hint="eastAsia" w:hAnsi="宋体"/>
          <w:b/>
          <w:color w:val="auto"/>
          <w:sz w:val="32"/>
          <w:szCs w:val="32"/>
          <w:highlight w:val="none"/>
        </w:rPr>
      </w:pPr>
    </w:p>
    <w:p w14:paraId="4D6F5B38">
      <w:pPr>
        <w:pStyle w:val="271"/>
        <w:ind w:firstLine="643"/>
        <w:rPr>
          <w:rFonts w:hint="eastAsia" w:hAnsi="宋体"/>
          <w:b/>
          <w:color w:val="auto"/>
          <w:sz w:val="32"/>
          <w:szCs w:val="32"/>
          <w:highlight w:val="none"/>
        </w:rPr>
      </w:pPr>
    </w:p>
    <w:p w14:paraId="46B301DB">
      <w:pPr>
        <w:pStyle w:val="271"/>
        <w:ind w:firstLine="643"/>
        <w:rPr>
          <w:rFonts w:hint="eastAsia" w:hAnsi="宋体"/>
          <w:b/>
          <w:color w:val="auto"/>
          <w:sz w:val="32"/>
          <w:szCs w:val="32"/>
          <w:highlight w:val="none"/>
        </w:rPr>
      </w:pPr>
    </w:p>
    <w:p w14:paraId="64CDFB4B">
      <w:pPr>
        <w:pStyle w:val="271"/>
        <w:ind w:firstLine="643"/>
        <w:rPr>
          <w:rFonts w:hint="eastAsia" w:hAnsi="宋体"/>
          <w:b/>
          <w:color w:val="auto"/>
          <w:sz w:val="32"/>
          <w:szCs w:val="32"/>
          <w:highlight w:val="none"/>
        </w:rPr>
      </w:pPr>
    </w:p>
    <w:p w14:paraId="3A4A9237">
      <w:pPr>
        <w:pStyle w:val="271"/>
        <w:ind w:firstLine="643"/>
        <w:rPr>
          <w:rFonts w:hint="eastAsia" w:hAnsi="宋体"/>
          <w:b/>
          <w:color w:val="auto"/>
          <w:sz w:val="32"/>
          <w:szCs w:val="32"/>
          <w:highlight w:val="none"/>
        </w:rPr>
      </w:pPr>
    </w:p>
    <w:p w14:paraId="59344282">
      <w:pPr>
        <w:pStyle w:val="271"/>
        <w:ind w:firstLine="643"/>
        <w:rPr>
          <w:rFonts w:hint="eastAsia" w:hAnsi="宋体"/>
          <w:b/>
          <w:color w:val="auto"/>
          <w:sz w:val="32"/>
          <w:szCs w:val="32"/>
          <w:highlight w:val="none"/>
        </w:rPr>
      </w:pPr>
    </w:p>
    <w:p w14:paraId="1121D468">
      <w:pPr>
        <w:pStyle w:val="271"/>
        <w:ind w:firstLine="643"/>
        <w:rPr>
          <w:rFonts w:hint="eastAsia" w:hAnsi="宋体"/>
          <w:b/>
          <w:color w:val="auto"/>
          <w:sz w:val="32"/>
          <w:szCs w:val="32"/>
          <w:highlight w:val="none"/>
        </w:rPr>
      </w:pPr>
    </w:p>
    <w:p w14:paraId="1389D771">
      <w:pPr>
        <w:pStyle w:val="271"/>
        <w:ind w:firstLine="643"/>
        <w:rPr>
          <w:rFonts w:hint="eastAsia" w:hAnsi="宋体"/>
          <w:b/>
          <w:color w:val="auto"/>
          <w:sz w:val="32"/>
          <w:szCs w:val="32"/>
          <w:highlight w:val="none"/>
        </w:rPr>
      </w:pPr>
    </w:p>
    <w:p w14:paraId="4377D904">
      <w:pPr>
        <w:pStyle w:val="271"/>
        <w:ind w:firstLine="643"/>
        <w:rPr>
          <w:rFonts w:hint="eastAsia" w:hAnsi="宋体"/>
          <w:b/>
          <w:color w:val="auto"/>
          <w:sz w:val="32"/>
          <w:szCs w:val="32"/>
          <w:highlight w:val="none"/>
        </w:rPr>
      </w:pPr>
    </w:p>
    <w:p w14:paraId="7526636A">
      <w:pPr>
        <w:pStyle w:val="271"/>
        <w:ind w:firstLine="643"/>
        <w:rPr>
          <w:rFonts w:hint="eastAsia" w:hAnsi="宋体"/>
          <w:b/>
          <w:color w:val="auto"/>
          <w:sz w:val="32"/>
          <w:szCs w:val="32"/>
          <w:highlight w:val="none"/>
        </w:rPr>
      </w:pPr>
    </w:p>
    <w:p w14:paraId="142EAD74">
      <w:pPr>
        <w:pStyle w:val="271"/>
        <w:ind w:firstLine="643"/>
        <w:rPr>
          <w:rFonts w:hint="eastAsia" w:hAnsi="宋体"/>
          <w:b/>
          <w:color w:val="auto"/>
          <w:sz w:val="32"/>
          <w:szCs w:val="32"/>
          <w:highlight w:val="none"/>
        </w:rPr>
      </w:pPr>
    </w:p>
    <w:p w14:paraId="5F459951">
      <w:pPr>
        <w:pStyle w:val="271"/>
        <w:ind w:firstLine="643"/>
        <w:rPr>
          <w:rFonts w:hint="eastAsia" w:hAnsi="宋体"/>
          <w:b/>
          <w:color w:val="auto"/>
          <w:sz w:val="32"/>
          <w:szCs w:val="32"/>
          <w:highlight w:val="none"/>
        </w:rPr>
      </w:pPr>
    </w:p>
    <w:p w14:paraId="4FDFE4F9">
      <w:pPr>
        <w:pStyle w:val="271"/>
        <w:ind w:firstLine="643"/>
        <w:rPr>
          <w:rFonts w:hint="eastAsia" w:hAnsi="宋体"/>
          <w:b/>
          <w:color w:val="auto"/>
          <w:sz w:val="32"/>
          <w:szCs w:val="32"/>
          <w:highlight w:val="none"/>
        </w:rPr>
      </w:pPr>
    </w:p>
    <w:p w14:paraId="223A815E">
      <w:pPr>
        <w:pStyle w:val="271"/>
        <w:ind w:firstLine="643"/>
        <w:rPr>
          <w:rFonts w:hint="eastAsia" w:hAnsi="宋体"/>
          <w:b/>
          <w:color w:val="auto"/>
          <w:sz w:val="32"/>
          <w:szCs w:val="32"/>
          <w:highlight w:val="none"/>
        </w:rPr>
      </w:pPr>
    </w:p>
    <w:p w14:paraId="21C17213">
      <w:pPr>
        <w:pStyle w:val="215"/>
        <w:spacing w:line="360" w:lineRule="auto"/>
        <w:ind w:firstLine="0"/>
        <w:rPr>
          <w:rFonts w:hint="eastAsia" w:ascii="宋体" w:hAnsi="宋体"/>
          <w:b/>
          <w:color w:val="auto"/>
          <w:sz w:val="32"/>
          <w:szCs w:val="32"/>
          <w:highlight w:val="none"/>
        </w:rPr>
      </w:pPr>
    </w:p>
    <w:p w14:paraId="4B92E66C">
      <w:pPr>
        <w:pStyle w:val="215"/>
        <w:spacing w:line="360" w:lineRule="auto"/>
        <w:ind w:firstLine="0"/>
        <w:rPr>
          <w:rFonts w:hint="eastAsia" w:ascii="宋体" w:hAnsi="宋体"/>
          <w:b/>
          <w:color w:val="auto"/>
          <w:sz w:val="32"/>
          <w:szCs w:val="32"/>
          <w:highlight w:val="none"/>
        </w:rPr>
      </w:pPr>
    </w:p>
    <w:p w14:paraId="14C4ADF3">
      <w:pPr>
        <w:pStyle w:val="215"/>
        <w:spacing w:line="360" w:lineRule="auto"/>
        <w:ind w:firstLine="0"/>
        <w:rPr>
          <w:rFonts w:hint="eastAsia" w:ascii="宋体" w:hAnsi="宋体"/>
          <w:b/>
          <w:color w:val="auto"/>
          <w:sz w:val="32"/>
          <w:szCs w:val="32"/>
          <w:highlight w:val="none"/>
        </w:rPr>
      </w:pPr>
    </w:p>
    <w:p w14:paraId="093E803C">
      <w:pPr>
        <w:pStyle w:val="215"/>
        <w:spacing w:line="360" w:lineRule="auto"/>
        <w:ind w:firstLine="0"/>
        <w:rPr>
          <w:rFonts w:hint="eastAsia" w:ascii="宋体" w:hAnsi="宋体"/>
          <w:b/>
          <w:color w:val="auto"/>
          <w:sz w:val="32"/>
          <w:szCs w:val="32"/>
          <w:highlight w:val="none"/>
        </w:rPr>
      </w:pPr>
    </w:p>
    <w:p w14:paraId="549DAADE">
      <w:pPr>
        <w:pStyle w:val="215"/>
        <w:spacing w:line="360" w:lineRule="auto"/>
        <w:ind w:firstLine="0"/>
        <w:rPr>
          <w:rFonts w:hint="eastAsia" w:ascii="宋体" w:hAnsi="宋体"/>
          <w:b/>
          <w:color w:val="auto"/>
          <w:sz w:val="32"/>
          <w:szCs w:val="32"/>
          <w:highlight w:val="none"/>
        </w:rPr>
      </w:pPr>
    </w:p>
    <w:p w14:paraId="504E8ED9">
      <w:pPr>
        <w:pStyle w:val="215"/>
        <w:spacing w:line="360" w:lineRule="auto"/>
        <w:ind w:firstLine="0"/>
        <w:rPr>
          <w:rFonts w:hint="eastAsia" w:ascii="宋体" w:hAnsi="宋体"/>
          <w:b/>
          <w:color w:val="auto"/>
          <w:sz w:val="32"/>
          <w:szCs w:val="32"/>
          <w:highlight w:val="none"/>
        </w:rPr>
      </w:pPr>
    </w:p>
    <w:p w14:paraId="6E79EE3B">
      <w:pPr>
        <w:pStyle w:val="215"/>
        <w:spacing w:line="360" w:lineRule="auto"/>
        <w:ind w:firstLine="0"/>
        <w:rPr>
          <w:rFonts w:ascii="宋体" w:hAnsi="宋体"/>
          <w:b/>
          <w:color w:val="auto"/>
          <w:sz w:val="32"/>
          <w:szCs w:val="32"/>
          <w:highlight w:val="none"/>
        </w:rPr>
      </w:pPr>
      <w:r>
        <w:rPr>
          <w:rFonts w:hint="eastAsia" w:ascii="宋体" w:hAnsi="宋体"/>
          <w:b/>
          <w:color w:val="auto"/>
          <w:sz w:val="32"/>
          <w:szCs w:val="32"/>
          <w:highlight w:val="none"/>
        </w:rPr>
        <w:t>12、拟投入本项目的服务人员情况一览表</w:t>
      </w:r>
    </w:p>
    <w:p w14:paraId="60886434">
      <w:pPr>
        <w:spacing w:before="152" w:after="152"/>
        <w:jc w:val="center"/>
        <w:outlineLvl w:val="1"/>
        <w:rPr>
          <w:rFonts w:hint="eastAsia" w:ascii="宋体" w:hAnsi="宋体"/>
          <w:b/>
          <w:color w:val="auto"/>
          <w:sz w:val="28"/>
          <w:szCs w:val="28"/>
          <w:highlight w:val="none"/>
        </w:rPr>
      </w:pPr>
      <w:bookmarkStart w:id="37" w:name="_Toc129003586"/>
      <w:bookmarkStart w:id="38" w:name="_Toc128126586"/>
      <w:r>
        <w:rPr>
          <w:rFonts w:hint="eastAsia" w:ascii="宋体" w:hAnsi="宋体"/>
          <w:b/>
          <w:color w:val="auto"/>
          <w:sz w:val="28"/>
          <w:szCs w:val="28"/>
          <w:highlight w:val="none"/>
        </w:rPr>
        <w:t>拟投入本项目的服务人员情况一览表</w:t>
      </w:r>
      <w:bookmarkEnd w:id="37"/>
      <w:bookmarkEnd w:id="38"/>
    </w:p>
    <w:tbl>
      <w:tblPr>
        <w:tblStyle w:val="32"/>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867"/>
        <w:gridCol w:w="1427"/>
        <w:gridCol w:w="1418"/>
        <w:gridCol w:w="787"/>
        <w:gridCol w:w="962"/>
        <w:gridCol w:w="1699"/>
        <w:gridCol w:w="1898"/>
      </w:tblGrid>
      <w:tr w14:paraId="20D6D8D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04506AC2">
            <w:pPr>
              <w:spacing w:line="360" w:lineRule="auto"/>
              <w:jc w:val="center"/>
              <w:rPr>
                <w:rFonts w:ascii="宋体" w:hAnsi="宋体"/>
                <w:color w:val="auto"/>
                <w:sz w:val="24"/>
                <w:szCs w:val="24"/>
                <w:highlight w:val="none"/>
              </w:rPr>
            </w:pPr>
            <w:r>
              <w:rPr>
                <w:rFonts w:ascii="宋体" w:hAnsi="宋体"/>
                <w:color w:val="auto"/>
                <w:sz w:val="24"/>
                <w:szCs w:val="24"/>
                <w:highlight w:val="none"/>
              </w:rPr>
              <w:t>序号</w:t>
            </w:r>
          </w:p>
        </w:tc>
        <w:tc>
          <w:tcPr>
            <w:tcW w:w="1427" w:type="dxa"/>
            <w:noWrap w:val="0"/>
            <w:vAlign w:val="center"/>
          </w:tcPr>
          <w:p w14:paraId="0B912797">
            <w:pPr>
              <w:spacing w:line="360" w:lineRule="auto"/>
              <w:jc w:val="center"/>
              <w:rPr>
                <w:rFonts w:ascii="宋体" w:hAnsi="宋体"/>
                <w:color w:val="auto"/>
                <w:sz w:val="24"/>
                <w:szCs w:val="24"/>
                <w:highlight w:val="none"/>
              </w:rPr>
            </w:pPr>
            <w:r>
              <w:rPr>
                <w:rFonts w:ascii="宋体" w:hAnsi="宋体"/>
                <w:color w:val="auto"/>
                <w:sz w:val="24"/>
                <w:szCs w:val="24"/>
                <w:highlight w:val="none"/>
              </w:rPr>
              <w:t>职务</w:t>
            </w:r>
          </w:p>
        </w:tc>
        <w:tc>
          <w:tcPr>
            <w:tcW w:w="1418" w:type="dxa"/>
            <w:noWrap w:val="0"/>
            <w:vAlign w:val="center"/>
          </w:tcPr>
          <w:p w14:paraId="6F63F3A1">
            <w:pPr>
              <w:spacing w:line="360" w:lineRule="auto"/>
              <w:jc w:val="center"/>
              <w:rPr>
                <w:rFonts w:ascii="宋体" w:hAnsi="宋体"/>
                <w:color w:val="auto"/>
                <w:sz w:val="24"/>
                <w:szCs w:val="24"/>
                <w:highlight w:val="none"/>
              </w:rPr>
            </w:pPr>
            <w:r>
              <w:rPr>
                <w:rFonts w:ascii="宋体" w:hAnsi="宋体"/>
                <w:color w:val="auto"/>
                <w:sz w:val="24"/>
                <w:szCs w:val="24"/>
                <w:highlight w:val="none"/>
              </w:rPr>
              <w:t>姓名</w:t>
            </w:r>
          </w:p>
        </w:tc>
        <w:tc>
          <w:tcPr>
            <w:tcW w:w="787" w:type="dxa"/>
            <w:noWrap w:val="0"/>
            <w:vAlign w:val="center"/>
          </w:tcPr>
          <w:p w14:paraId="4D944152">
            <w:pPr>
              <w:spacing w:line="360" w:lineRule="auto"/>
              <w:jc w:val="center"/>
              <w:rPr>
                <w:rFonts w:ascii="宋体" w:hAnsi="宋体"/>
                <w:color w:val="auto"/>
                <w:sz w:val="24"/>
                <w:szCs w:val="24"/>
                <w:highlight w:val="none"/>
              </w:rPr>
            </w:pPr>
            <w:r>
              <w:rPr>
                <w:rFonts w:ascii="宋体" w:hAnsi="宋体"/>
                <w:color w:val="auto"/>
                <w:sz w:val="24"/>
                <w:szCs w:val="24"/>
                <w:highlight w:val="none"/>
              </w:rPr>
              <w:t>性别</w:t>
            </w:r>
          </w:p>
        </w:tc>
        <w:tc>
          <w:tcPr>
            <w:tcW w:w="962" w:type="dxa"/>
            <w:noWrap w:val="0"/>
            <w:vAlign w:val="center"/>
          </w:tcPr>
          <w:p w14:paraId="714B94C4">
            <w:pPr>
              <w:spacing w:line="360" w:lineRule="auto"/>
              <w:jc w:val="center"/>
              <w:rPr>
                <w:rFonts w:ascii="宋体" w:hAnsi="宋体"/>
                <w:color w:val="auto"/>
                <w:sz w:val="24"/>
                <w:szCs w:val="24"/>
                <w:highlight w:val="none"/>
              </w:rPr>
            </w:pPr>
            <w:r>
              <w:rPr>
                <w:rFonts w:ascii="宋体" w:hAnsi="宋体"/>
                <w:color w:val="auto"/>
                <w:sz w:val="24"/>
                <w:szCs w:val="24"/>
                <w:highlight w:val="none"/>
              </w:rPr>
              <w:t>年龄</w:t>
            </w:r>
          </w:p>
        </w:tc>
        <w:tc>
          <w:tcPr>
            <w:tcW w:w="1699" w:type="dxa"/>
            <w:noWrap w:val="0"/>
            <w:vAlign w:val="center"/>
          </w:tcPr>
          <w:p w14:paraId="536A259F">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相关证书</w:t>
            </w:r>
          </w:p>
        </w:tc>
        <w:tc>
          <w:tcPr>
            <w:tcW w:w="1898" w:type="dxa"/>
            <w:noWrap w:val="0"/>
            <w:vAlign w:val="center"/>
          </w:tcPr>
          <w:p w14:paraId="7E7F5B8E">
            <w:pPr>
              <w:spacing w:line="360" w:lineRule="auto"/>
              <w:jc w:val="center"/>
              <w:rPr>
                <w:rFonts w:ascii="宋体" w:hAnsi="宋体"/>
                <w:color w:val="auto"/>
                <w:sz w:val="24"/>
                <w:szCs w:val="24"/>
                <w:highlight w:val="none"/>
              </w:rPr>
            </w:pPr>
            <w:r>
              <w:rPr>
                <w:rFonts w:ascii="宋体" w:hAnsi="宋体"/>
                <w:color w:val="auto"/>
                <w:sz w:val="24"/>
                <w:szCs w:val="24"/>
                <w:highlight w:val="none"/>
              </w:rPr>
              <w:t>从事本工作时间</w:t>
            </w:r>
          </w:p>
        </w:tc>
      </w:tr>
      <w:tr w14:paraId="7F575D5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05F1024B">
            <w:pPr>
              <w:spacing w:line="360" w:lineRule="auto"/>
              <w:jc w:val="center"/>
              <w:rPr>
                <w:rFonts w:ascii="宋体" w:hAnsi="宋体"/>
                <w:color w:val="auto"/>
                <w:sz w:val="24"/>
                <w:szCs w:val="24"/>
                <w:highlight w:val="none"/>
              </w:rPr>
            </w:pPr>
            <w:r>
              <w:rPr>
                <w:rFonts w:ascii="宋体" w:hAnsi="宋体"/>
                <w:color w:val="auto"/>
                <w:sz w:val="24"/>
                <w:szCs w:val="24"/>
                <w:highlight w:val="none"/>
              </w:rPr>
              <w:t>1</w:t>
            </w:r>
          </w:p>
        </w:tc>
        <w:tc>
          <w:tcPr>
            <w:tcW w:w="1427" w:type="dxa"/>
            <w:noWrap w:val="0"/>
            <w:vAlign w:val="center"/>
          </w:tcPr>
          <w:p w14:paraId="16539F32">
            <w:pPr>
              <w:spacing w:line="360" w:lineRule="auto"/>
              <w:ind w:firstLine="210"/>
              <w:jc w:val="center"/>
              <w:rPr>
                <w:rFonts w:ascii="宋体" w:hAnsi="宋体"/>
                <w:color w:val="auto"/>
                <w:sz w:val="24"/>
                <w:szCs w:val="24"/>
                <w:highlight w:val="none"/>
              </w:rPr>
            </w:pPr>
          </w:p>
        </w:tc>
        <w:tc>
          <w:tcPr>
            <w:tcW w:w="1418" w:type="dxa"/>
            <w:noWrap w:val="0"/>
            <w:vAlign w:val="center"/>
          </w:tcPr>
          <w:p w14:paraId="13531B09">
            <w:pPr>
              <w:spacing w:line="360" w:lineRule="auto"/>
              <w:ind w:firstLine="210"/>
              <w:jc w:val="center"/>
              <w:rPr>
                <w:rFonts w:ascii="宋体" w:hAnsi="宋体"/>
                <w:color w:val="auto"/>
                <w:sz w:val="24"/>
                <w:szCs w:val="24"/>
                <w:highlight w:val="none"/>
              </w:rPr>
            </w:pPr>
          </w:p>
        </w:tc>
        <w:tc>
          <w:tcPr>
            <w:tcW w:w="787" w:type="dxa"/>
            <w:noWrap w:val="0"/>
            <w:vAlign w:val="center"/>
          </w:tcPr>
          <w:p w14:paraId="2B74E31A">
            <w:pPr>
              <w:spacing w:line="360" w:lineRule="auto"/>
              <w:ind w:firstLine="210"/>
              <w:jc w:val="center"/>
              <w:rPr>
                <w:rFonts w:ascii="宋体" w:hAnsi="宋体"/>
                <w:color w:val="auto"/>
                <w:sz w:val="24"/>
                <w:szCs w:val="24"/>
                <w:highlight w:val="none"/>
              </w:rPr>
            </w:pPr>
          </w:p>
        </w:tc>
        <w:tc>
          <w:tcPr>
            <w:tcW w:w="962" w:type="dxa"/>
            <w:noWrap w:val="0"/>
            <w:vAlign w:val="center"/>
          </w:tcPr>
          <w:p w14:paraId="4E7A7135">
            <w:pPr>
              <w:spacing w:line="360" w:lineRule="auto"/>
              <w:ind w:firstLine="210"/>
              <w:jc w:val="center"/>
              <w:rPr>
                <w:rFonts w:ascii="宋体" w:hAnsi="宋体"/>
                <w:color w:val="auto"/>
                <w:sz w:val="24"/>
                <w:szCs w:val="24"/>
                <w:highlight w:val="none"/>
              </w:rPr>
            </w:pPr>
          </w:p>
        </w:tc>
        <w:tc>
          <w:tcPr>
            <w:tcW w:w="1699" w:type="dxa"/>
            <w:noWrap w:val="0"/>
            <w:vAlign w:val="center"/>
          </w:tcPr>
          <w:p w14:paraId="1240C11A">
            <w:pPr>
              <w:spacing w:line="360" w:lineRule="auto"/>
              <w:ind w:firstLine="210"/>
              <w:jc w:val="center"/>
              <w:rPr>
                <w:rFonts w:ascii="宋体" w:hAnsi="宋体"/>
                <w:color w:val="auto"/>
                <w:sz w:val="24"/>
                <w:szCs w:val="24"/>
                <w:highlight w:val="none"/>
              </w:rPr>
            </w:pPr>
          </w:p>
        </w:tc>
        <w:tc>
          <w:tcPr>
            <w:tcW w:w="1898" w:type="dxa"/>
            <w:noWrap w:val="0"/>
            <w:vAlign w:val="center"/>
          </w:tcPr>
          <w:p w14:paraId="7C1D79FE">
            <w:pPr>
              <w:spacing w:line="360" w:lineRule="auto"/>
              <w:ind w:firstLine="210"/>
              <w:jc w:val="center"/>
              <w:rPr>
                <w:rFonts w:ascii="宋体" w:hAnsi="宋体"/>
                <w:color w:val="auto"/>
                <w:sz w:val="24"/>
                <w:szCs w:val="24"/>
                <w:highlight w:val="none"/>
              </w:rPr>
            </w:pPr>
          </w:p>
        </w:tc>
      </w:tr>
      <w:tr w14:paraId="70C4BC7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14A8AD56">
            <w:pPr>
              <w:spacing w:line="360" w:lineRule="auto"/>
              <w:jc w:val="center"/>
              <w:rPr>
                <w:rFonts w:ascii="宋体" w:hAnsi="宋体"/>
                <w:color w:val="auto"/>
                <w:sz w:val="24"/>
                <w:szCs w:val="24"/>
                <w:highlight w:val="none"/>
              </w:rPr>
            </w:pPr>
            <w:r>
              <w:rPr>
                <w:rFonts w:ascii="宋体" w:hAnsi="宋体"/>
                <w:color w:val="auto"/>
                <w:sz w:val="24"/>
                <w:szCs w:val="24"/>
                <w:highlight w:val="none"/>
              </w:rPr>
              <w:t>2</w:t>
            </w:r>
          </w:p>
        </w:tc>
        <w:tc>
          <w:tcPr>
            <w:tcW w:w="1427" w:type="dxa"/>
            <w:noWrap w:val="0"/>
            <w:vAlign w:val="center"/>
          </w:tcPr>
          <w:p w14:paraId="68B0279A">
            <w:pPr>
              <w:spacing w:line="360" w:lineRule="auto"/>
              <w:ind w:firstLine="210"/>
              <w:jc w:val="center"/>
              <w:rPr>
                <w:rFonts w:ascii="宋体" w:hAnsi="宋体"/>
                <w:color w:val="auto"/>
                <w:sz w:val="24"/>
                <w:szCs w:val="24"/>
                <w:highlight w:val="none"/>
              </w:rPr>
            </w:pPr>
          </w:p>
        </w:tc>
        <w:tc>
          <w:tcPr>
            <w:tcW w:w="1418" w:type="dxa"/>
            <w:noWrap w:val="0"/>
            <w:vAlign w:val="center"/>
          </w:tcPr>
          <w:p w14:paraId="7689DC14">
            <w:pPr>
              <w:spacing w:line="360" w:lineRule="auto"/>
              <w:ind w:firstLine="210"/>
              <w:jc w:val="center"/>
              <w:rPr>
                <w:rFonts w:ascii="宋体" w:hAnsi="宋体"/>
                <w:color w:val="auto"/>
                <w:sz w:val="24"/>
                <w:szCs w:val="24"/>
                <w:highlight w:val="none"/>
              </w:rPr>
            </w:pPr>
          </w:p>
        </w:tc>
        <w:tc>
          <w:tcPr>
            <w:tcW w:w="787" w:type="dxa"/>
            <w:noWrap w:val="0"/>
            <w:vAlign w:val="center"/>
          </w:tcPr>
          <w:p w14:paraId="3F60D5A0">
            <w:pPr>
              <w:spacing w:line="360" w:lineRule="auto"/>
              <w:ind w:firstLine="210"/>
              <w:jc w:val="center"/>
              <w:rPr>
                <w:rFonts w:ascii="宋体" w:hAnsi="宋体"/>
                <w:color w:val="auto"/>
                <w:sz w:val="24"/>
                <w:szCs w:val="24"/>
                <w:highlight w:val="none"/>
              </w:rPr>
            </w:pPr>
          </w:p>
        </w:tc>
        <w:tc>
          <w:tcPr>
            <w:tcW w:w="962" w:type="dxa"/>
            <w:noWrap w:val="0"/>
            <w:vAlign w:val="center"/>
          </w:tcPr>
          <w:p w14:paraId="72AF0E78">
            <w:pPr>
              <w:spacing w:line="360" w:lineRule="auto"/>
              <w:ind w:firstLine="210"/>
              <w:jc w:val="center"/>
              <w:rPr>
                <w:rFonts w:ascii="宋体" w:hAnsi="宋体"/>
                <w:color w:val="auto"/>
                <w:sz w:val="24"/>
                <w:szCs w:val="24"/>
                <w:highlight w:val="none"/>
              </w:rPr>
            </w:pPr>
          </w:p>
        </w:tc>
        <w:tc>
          <w:tcPr>
            <w:tcW w:w="1699" w:type="dxa"/>
            <w:noWrap w:val="0"/>
            <w:vAlign w:val="center"/>
          </w:tcPr>
          <w:p w14:paraId="1B522DB0">
            <w:pPr>
              <w:spacing w:line="360" w:lineRule="auto"/>
              <w:ind w:firstLine="210"/>
              <w:jc w:val="center"/>
              <w:rPr>
                <w:rFonts w:ascii="宋体" w:hAnsi="宋体"/>
                <w:color w:val="auto"/>
                <w:sz w:val="24"/>
                <w:szCs w:val="24"/>
                <w:highlight w:val="none"/>
              </w:rPr>
            </w:pPr>
          </w:p>
        </w:tc>
        <w:tc>
          <w:tcPr>
            <w:tcW w:w="1898" w:type="dxa"/>
            <w:noWrap w:val="0"/>
            <w:vAlign w:val="center"/>
          </w:tcPr>
          <w:p w14:paraId="204F1D19">
            <w:pPr>
              <w:spacing w:line="360" w:lineRule="auto"/>
              <w:ind w:firstLine="210"/>
              <w:jc w:val="center"/>
              <w:rPr>
                <w:rFonts w:ascii="宋体" w:hAnsi="宋体"/>
                <w:color w:val="auto"/>
                <w:sz w:val="24"/>
                <w:szCs w:val="24"/>
                <w:highlight w:val="none"/>
              </w:rPr>
            </w:pPr>
          </w:p>
        </w:tc>
      </w:tr>
      <w:tr w14:paraId="6B36E243">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4B847675">
            <w:pPr>
              <w:spacing w:line="360" w:lineRule="auto"/>
              <w:jc w:val="center"/>
              <w:rPr>
                <w:rFonts w:ascii="宋体" w:hAnsi="宋体"/>
                <w:color w:val="auto"/>
                <w:sz w:val="24"/>
                <w:szCs w:val="24"/>
                <w:highlight w:val="none"/>
              </w:rPr>
            </w:pPr>
            <w:r>
              <w:rPr>
                <w:rFonts w:ascii="宋体" w:hAnsi="宋体"/>
                <w:color w:val="auto"/>
                <w:sz w:val="24"/>
                <w:szCs w:val="24"/>
                <w:highlight w:val="none"/>
              </w:rPr>
              <w:t>3</w:t>
            </w:r>
          </w:p>
        </w:tc>
        <w:tc>
          <w:tcPr>
            <w:tcW w:w="1427" w:type="dxa"/>
            <w:noWrap w:val="0"/>
            <w:vAlign w:val="center"/>
          </w:tcPr>
          <w:p w14:paraId="79256E64">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w:t>
            </w:r>
          </w:p>
        </w:tc>
        <w:tc>
          <w:tcPr>
            <w:tcW w:w="1418" w:type="dxa"/>
            <w:noWrap w:val="0"/>
            <w:vAlign w:val="center"/>
          </w:tcPr>
          <w:p w14:paraId="6FE26350">
            <w:pPr>
              <w:spacing w:line="360" w:lineRule="auto"/>
              <w:ind w:firstLine="210"/>
              <w:jc w:val="center"/>
              <w:rPr>
                <w:rFonts w:ascii="宋体" w:hAnsi="宋体"/>
                <w:color w:val="auto"/>
                <w:sz w:val="24"/>
                <w:szCs w:val="24"/>
                <w:highlight w:val="none"/>
              </w:rPr>
            </w:pPr>
          </w:p>
        </w:tc>
        <w:tc>
          <w:tcPr>
            <w:tcW w:w="787" w:type="dxa"/>
            <w:noWrap w:val="0"/>
            <w:vAlign w:val="center"/>
          </w:tcPr>
          <w:p w14:paraId="10A797FF">
            <w:pPr>
              <w:spacing w:line="360" w:lineRule="auto"/>
              <w:ind w:firstLine="210"/>
              <w:jc w:val="center"/>
              <w:rPr>
                <w:rFonts w:ascii="宋体" w:hAnsi="宋体"/>
                <w:color w:val="auto"/>
                <w:sz w:val="24"/>
                <w:szCs w:val="24"/>
                <w:highlight w:val="none"/>
              </w:rPr>
            </w:pPr>
          </w:p>
        </w:tc>
        <w:tc>
          <w:tcPr>
            <w:tcW w:w="962" w:type="dxa"/>
            <w:noWrap w:val="0"/>
            <w:vAlign w:val="center"/>
          </w:tcPr>
          <w:p w14:paraId="2180E97F">
            <w:pPr>
              <w:spacing w:line="360" w:lineRule="auto"/>
              <w:ind w:firstLine="210"/>
              <w:jc w:val="center"/>
              <w:rPr>
                <w:rFonts w:ascii="宋体" w:hAnsi="宋体"/>
                <w:color w:val="auto"/>
                <w:sz w:val="24"/>
                <w:szCs w:val="24"/>
                <w:highlight w:val="none"/>
              </w:rPr>
            </w:pPr>
          </w:p>
        </w:tc>
        <w:tc>
          <w:tcPr>
            <w:tcW w:w="1699" w:type="dxa"/>
            <w:noWrap w:val="0"/>
            <w:vAlign w:val="center"/>
          </w:tcPr>
          <w:p w14:paraId="2C9CEBFD">
            <w:pPr>
              <w:spacing w:line="360" w:lineRule="auto"/>
              <w:ind w:firstLine="210"/>
              <w:jc w:val="center"/>
              <w:rPr>
                <w:rFonts w:ascii="宋体" w:hAnsi="宋体"/>
                <w:color w:val="auto"/>
                <w:sz w:val="24"/>
                <w:szCs w:val="24"/>
                <w:highlight w:val="none"/>
              </w:rPr>
            </w:pPr>
          </w:p>
        </w:tc>
        <w:tc>
          <w:tcPr>
            <w:tcW w:w="1898" w:type="dxa"/>
            <w:noWrap w:val="0"/>
            <w:vAlign w:val="center"/>
          </w:tcPr>
          <w:p w14:paraId="0537BB8E">
            <w:pPr>
              <w:spacing w:line="360" w:lineRule="auto"/>
              <w:ind w:firstLine="210"/>
              <w:jc w:val="center"/>
              <w:rPr>
                <w:rFonts w:ascii="宋体" w:hAnsi="宋体"/>
                <w:color w:val="auto"/>
                <w:sz w:val="24"/>
                <w:szCs w:val="24"/>
                <w:highlight w:val="none"/>
              </w:rPr>
            </w:pPr>
          </w:p>
        </w:tc>
      </w:tr>
      <w:tr w14:paraId="13214D6B">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5A9F4ABC">
            <w:pPr>
              <w:spacing w:line="360" w:lineRule="auto"/>
              <w:jc w:val="center"/>
              <w:rPr>
                <w:rFonts w:ascii="宋体" w:hAnsi="宋体"/>
                <w:color w:val="auto"/>
                <w:sz w:val="24"/>
                <w:szCs w:val="24"/>
                <w:highlight w:val="none"/>
              </w:rPr>
            </w:pPr>
            <w:r>
              <w:rPr>
                <w:rFonts w:ascii="宋体" w:hAnsi="宋体"/>
                <w:color w:val="auto"/>
                <w:sz w:val="24"/>
                <w:szCs w:val="24"/>
                <w:highlight w:val="none"/>
              </w:rPr>
              <w:t>4</w:t>
            </w:r>
          </w:p>
        </w:tc>
        <w:tc>
          <w:tcPr>
            <w:tcW w:w="1427" w:type="dxa"/>
            <w:noWrap w:val="0"/>
            <w:vAlign w:val="center"/>
          </w:tcPr>
          <w:p w14:paraId="1A4FBE3F">
            <w:pPr>
              <w:spacing w:line="360" w:lineRule="auto"/>
              <w:ind w:firstLine="210"/>
              <w:jc w:val="center"/>
              <w:rPr>
                <w:rFonts w:ascii="宋体" w:hAnsi="宋体"/>
                <w:color w:val="auto"/>
                <w:sz w:val="24"/>
                <w:szCs w:val="24"/>
                <w:highlight w:val="none"/>
              </w:rPr>
            </w:pPr>
          </w:p>
        </w:tc>
        <w:tc>
          <w:tcPr>
            <w:tcW w:w="1418" w:type="dxa"/>
            <w:noWrap w:val="0"/>
            <w:vAlign w:val="center"/>
          </w:tcPr>
          <w:p w14:paraId="66EA256B">
            <w:pPr>
              <w:spacing w:line="360" w:lineRule="auto"/>
              <w:ind w:firstLine="210"/>
              <w:jc w:val="center"/>
              <w:rPr>
                <w:rFonts w:ascii="宋体" w:hAnsi="宋体"/>
                <w:color w:val="auto"/>
                <w:sz w:val="24"/>
                <w:szCs w:val="24"/>
                <w:highlight w:val="none"/>
              </w:rPr>
            </w:pPr>
          </w:p>
        </w:tc>
        <w:tc>
          <w:tcPr>
            <w:tcW w:w="787" w:type="dxa"/>
            <w:noWrap w:val="0"/>
            <w:vAlign w:val="center"/>
          </w:tcPr>
          <w:p w14:paraId="4228D355">
            <w:pPr>
              <w:spacing w:line="360" w:lineRule="auto"/>
              <w:ind w:firstLine="210"/>
              <w:jc w:val="center"/>
              <w:rPr>
                <w:rFonts w:ascii="宋体" w:hAnsi="宋体"/>
                <w:color w:val="auto"/>
                <w:sz w:val="24"/>
                <w:szCs w:val="24"/>
                <w:highlight w:val="none"/>
              </w:rPr>
            </w:pPr>
          </w:p>
        </w:tc>
        <w:tc>
          <w:tcPr>
            <w:tcW w:w="962" w:type="dxa"/>
            <w:noWrap w:val="0"/>
            <w:vAlign w:val="center"/>
          </w:tcPr>
          <w:p w14:paraId="4F9C1604">
            <w:pPr>
              <w:spacing w:line="360" w:lineRule="auto"/>
              <w:ind w:firstLine="210"/>
              <w:jc w:val="center"/>
              <w:rPr>
                <w:rFonts w:ascii="宋体" w:hAnsi="宋体"/>
                <w:color w:val="auto"/>
                <w:sz w:val="24"/>
                <w:szCs w:val="24"/>
                <w:highlight w:val="none"/>
              </w:rPr>
            </w:pPr>
          </w:p>
        </w:tc>
        <w:tc>
          <w:tcPr>
            <w:tcW w:w="1699" w:type="dxa"/>
            <w:noWrap w:val="0"/>
            <w:vAlign w:val="center"/>
          </w:tcPr>
          <w:p w14:paraId="34BA49AB">
            <w:pPr>
              <w:spacing w:line="360" w:lineRule="auto"/>
              <w:ind w:firstLine="210"/>
              <w:jc w:val="center"/>
              <w:rPr>
                <w:rFonts w:ascii="宋体" w:hAnsi="宋体"/>
                <w:color w:val="auto"/>
                <w:sz w:val="24"/>
                <w:szCs w:val="24"/>
                <w:highlight w:val="none"/>
              </w:rPr>
            </w:pPr>
          </w:p>
        </w:tc>
        <w:tc>
          <w:tcPr>
            <w:tcW w:w="1898" w:type="dxa"/>
            <w:noWrap w:val="0"/>
            <w:vAlign w:val="center"/>
          </w:tcPr>
          <w:p w14:paraId="276F7A16">
            <w:pPr>
              <w:spacing w:line="360" w:lineRule="auto"/>
              <w:ind w:firstLine="210"/>
              <w:jc w:val="center"/>
              <w:rPr>
                <w:rFonts w:ascii="宋体" w:hAnsi="宋体"/>
                <w:color w:val="auto"/>
                <w:sz w:val="24"/>
                <w:szCs w:val="24"/>
                <w:highlight w:val="none"/>
              </w:rPr>
            </w:pPr>
          </w:p>
        </w:tc>
      </w:tr>
      <w:tr w14:paraId="4977EA1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3D39387B">
            <w:pPr>
              <w:spacing w:line="360" w:lineRule="auto"/>
              <w:jc w:val="center"/>
              <w:rPr>
                <w:rFonts w:ascii="宋体" w:hAnsi="宋体"/>
                <w:color w:val="auto"/>
                <w:sz w:val="24"/>
                <w:szCs w:val="24"/>
                <w:highlight w:val="none"/>
              </w:rPr>
            </w:pPr>
            <w:r>
              <w:rPr>
                <w:rFonts w:ascii="宋体" w:hAnsi="宋体"/>
                <w:color w:val="auto"/>
                <w:sz w:val="24"/>
                <w:szCs w:val="24"/>
                <w:highlight w:val="none"/>
              </w:rPr>
              <w:t>5</w:t>
            </w:r>
          </w:p>
        </w:tc>
        <w:tc>
          <w:tcPr>
            <w:tcW w:w="1427" w:type="dxa"/>
            <w:noWrap w:val="0"/>
            <w:vAlign w:val="center"/>
          </w:tcPr>
          <w:p w14:paraId="38010585">
            <w:pPr>
              <w:spacing w:line="360" w:lineRule="auto"/>
              <w:ind w:firstLine="210"/>
              <w:jc w:val="center"/>
              <w:rPr>
                <w:rFonts w:ascii="宋体" w:hAnsi="宋体"/>
                <w:color w:val="auto"/>
                <w:sz w:val="24"/>
                <w:szCs w:val="24"/>
                <w:highlight w:val="none"/>
              </w:rPr>
            </w:pPr>
          </w:p>
        </w:tc>
        <w:tc>
          <w:tcPr>
            <w:tcW w:w="1418" w:type="dxa"/>
            <w:noWrap w:val="0"/>
            <w:vAlign w:val="center"/>
          </w:tcPr>
          <w:p w14:paraId="7E1E9B5A">
            <w:pPr>
              <w:spacing w:line="360" w:lineRule="auto"/>
              <w:ind w:firstLine="210"/>
              <w:jc w:val="center"/>
              <w:rPr>
                <w:rFonts w:ascii="宋体" w:hAnsi="宋体"/>
                <w:color w:val="auto"/>
                <w:sz w:val="24"/>
                <w:szCs w:val="24"/>
                <w:highlight w:val="none"/>
              </w:rPr>
            </w:pPr>
          </w:p>
        </w:tc>
        <w:tc>
          <w:tcPr>
            <w:tcW w:w="787" w:type="dxa"/>
            <w:noWrap w:val="0"/>
            <w:vAlign w:val="center"/>
          </w:tcPr>
          <w:p w14:paraId="1CE5466C">
            <w:pPr>
              <w:spacing w:line="360" w:lineRule="auto"/>
              <w:ind w:firstLine="210"/>
              <w:jc w:val="center"/>
              <w:rPr>
                <w:rFonts w:ascii="宋体" w:hAnsi="宋体"/>
                <w:color w:val="auto"/>
                <w:sz w:val="24"/>
                <w:szCs w:val="24"/>
                <w:highlight w:val="none"/>
              </w:rPr>
            </w:pPr>
          </w:p>
        </w:tc>
        <w:tc>
          <w:tcPr>
            <w:tcW w:w="962" w:type="dxa"/>
            <w:noWrap w:val="0"/>
            <w:vAlign w:val="center"/>
          </w:tcPr>
          <w:p w14:paraId="05E58599">
            <w:pPr>
              <w:spacing w:line="360" w:lineRule="auto"/>
              <w:ind w:firstLine="210"/>
              <w:jc w:val="center"/>
              <w:rPr>
                <w:rFonts w:ascii="宋体" w:hAnsi="宋体"/>
                <w:color w:val="auto"/>
                <w:sz w:val="24"/>
                <w:szCs w:val="24"/>
                <w:highlight w:val="none"/>
              </w:rPr>
            </w:pPr>
          </w:p>
        </w:tc>
        <w:tc>
          <w:tcPr>
            <w:tcW w:w="1699" w:type="dxa"/>
            <w:noWrap w:val="0"/>
            <w:vAlign w:val="center"/>
          </w:tcPr>
          <w:p w14:paraId="39035F9C">
            <w:pPr>
              <w:spacing w:line="360" w:lineRule="auto"/>
              <w:ind w:firstLine="210"/>
              <w:jc w:val="center"/>
              <w:rPr>
                <w:rFonts w:ascii="宋体" w:hAnsi="宋体"/>
                <w:color w:val="auto"/>
                <w:sz w:val="24"/>
                <w:szCs w:val="24"/>
                <w:highlight w:val="none"/>
              </w:rPr>
            </w:pPr>
          </w:p>
        </w:tc>
        <w:tc>
          <w:tcPr>
            <w:tcW w:w="1898" w:type="dxa"/>
            <w:noWrap w:val="0"/>
            <w:vAlign w:val="center"/>
          </w:tcPr>
          <w:p w14:paraId="04B581C4">
            <w:pPr>
              <w:spacing w:line="360" w:lineRule="auto"/>
              <w:ind w:firstLine="210"/>
              <w:jc w:val="center"/>
              <w:rPr>
                <w:rFonts w:ascii="宋体" w:hAnsi="宋体"/>
                <w:color w:val="auto"/>
                <w:sz w:val="24"/>
                <w:szCs w:val="24"/>
                <w:highlight w:val="none"/>
              </w:rPr>
            </w:pPr>
          </w:p>
        </w:tc>
      </w:tr>
      <w:tr w14:paraId="652F70E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3A02B485">
            <w:pPr>
              <w:spacing w:line="360" w:lineRule="auto"/>
              <w:jc w:val="center"/>
              <w:rPr>
                <w:rFonts w:ascii="宋体" w:hAnsi="宋体"/>
                <w:color w:val="auto"/>
                <w:sz w:val="24"/>
                <w:szCs w:val="24"/>
                <w:highlight w:val="none"/>
              </w:rPr>
            </w:pPr>
            <w:r>
              <w:rPr>
                <w:rFonts w:ascii="宋体" w:hAnsi="宋体"/>
                <w:color w:val="auto"/>
                <w:sz w:val="24"/>
                <w:szCs w:val="24"/>
                <w:highlight w:val="none"/>
              </w:rPr>
              <w:t>6</w:t>
            </w:r>
          </w:p>
        </w:tc>
        <w:tc>
          <w:tcPr>
            <w:tcW w:w="1427" w:type="dxa"/>
            <w:noWrap w:val="0"/>
            <w:vAlign w:val="center"/>
          </w:tcPr>
          <w:p w14:paraId="0387366D">
            <w:pPr>
              <w:spacing w:line="360" w:lineRule="auto"/>
              <w:ind w:firstLine="210"/>
              <w:jc w:val="center"/>
              <w:rPr>
                <w:rFonts w:ascii="宋体" w:hAnsi="宋体"/>
                <w:color w:val="auto"/>
                <w:sz w:val="24"/>
                <w:szCs w:val="24"/>
                <w:highlight w:val="none"/>
              </w:rPr>
            </w:pPr>
          </w:p>
        </w:tc>
        <w:tc>
          <w:tcPr>
            <w:tcW w:w="1418" w:type="dxa"/>
            <w:noWrap w:val="0"/>
            <w:vAlign w:val="center"/>
          </w:tcPr>
          <w:p w14:paraId="51ECB2D5">
            <w:pPr>
              <w:spacing w:line="360" w:lineRule="auto"/>
              <w:ind w:firstLine="210"/>
              <w:jc w:val="center"/>
              <w:rPr>
                <w:rFonts w:ascii="宋体" w:hAnsi="宋体"/>
                <w:color w:val="auto"/>
                <w:sz w:val="24"/>
                <w:szCs w:val="24"/>
                <w:highlight w:val="none"/>
              </w:rPr>
            </w:pPr>
          </w:p>
        </w:tc>
        <w:tc>
          <w:tcPr>
            <w:tcW w:w="787" w:type="dxa"/>
            <w:noWrap w:val="0"/>
            <w:vAlign w:val="center"/>
          </w:tcPr>
          <w:p w14:paraId="46B05BCD">
            <w:pPr>
              <w:spacing w:line="360" w:lineRule="auto"/>
              <w:ind w:firstLine="210"/>
              <w:jc w:val="center"/>
              <w:rPr>
                <w:rFonts w:ascii="宋体" w:hAnsi="宋体"/>
                <w:color w:val="auto"/>
                <w:sz w:val="24"/>
                <w:szCs w:val="24"/>
                <w:highlight w:val="none"/>
              </w:rPr>
            </w:pPr>
          </w:p>
        </w:tc>
        <w:tc>
          <w:tcPr>
            <w:tcW w:w="962" w:type="dxa"/>
            <w:noWrap w:val="0"/>
            <w:vAlign w:val="center"/>
          </w:tcPr>
          <w:p w14:paraId="0A5A3F65">
            <w:pPr>
              <w:spacing w:line="360" w:lineRule="auto"/>
              <w:ind w:firstLine="210"/>
              <w:jc w:val="center"/>
              <w:rPr>
                <w:rFonts w:ascii="宋体" w:hAnsi="宋体"/>
                <w:color w:val="auto"/>
                <w:sz w:val="24"/>
                <w:szCs w:val="24"/>
                <w:highlight w:val="none"/>
              </w:rPr>
            </w:pPr>
          </w:p>
        </w:tc>
        <w:tc>
          <w:tcPr>
            <w:tcW w:w="1699" w:type="dxa"/>
            <w:noWrap w:val="0"/>
            <w:vAlign w:val="center"/>
          </w:tcPr>
          <w:p w14:paraId="59DA9570">
            <w:pPr>
              <w:spacing w:line="360" w:lineRule="auto"/>
              <w:ind w:firstLine="210"/>
              <w:jc w:val="center"/>
              <w:rPr>
                <w:rFonts w:ascii="宋体" w:hAnsi="宋体"/>
                <w:color w:val="auto"/>
                <w:sz w:val="24"/>
                <w:szCs w:val="24"/>
                <w:highlight w:val="none"/>
              </w:rPr>
            </w:pPr>
          </w:p>
        </w:tc>
        <w:tc>
          <w:tcPr>
            <w:tcW w:w="1898" w:type="dxa"/>
            <w:noWrap w:val="0"/>
            <w:vAlign w:val="center"/>
          </w:tcPr>
          <w:p w14:paraId="41D13469">
            <w:pPr>
              <w:spacing w:line="360" w:lineRule="auto"/>
              <w:ind w:firstLine="210"/>
              <w:jc w:val="center"/>
              <w:rPr>
                <w:rFonts w:ascii="宋体" w:hAnsi="宋体"/>
                <w:color w:val="auto"/>
                <w:sz w:val="24"/>
                <w:szCs w:val="24"/>
                <w:highlight w:val="none"/>
              </w:rPr>
            </w:pPr>
          </w:p>
        </w:tc>
      </w:tr>
      <w:tr w14:paraId="0E09BE4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30F2C587">
            <w:pPr>
              <w:spacing w:line="360" w:lineRule="auto"/>
              <w:jc w:val="center"/>
              <w:rPr>
                <w:rFonts w:ascii="宋体" w:hAnsi="宋体"/>
                <w:color w:val="auto"/>
                <w:sz w:val="24"/>
                <w:szCs w:val="24"/>
                <w:highlight w:val="none"/>
              </w:rPr>
            </w:pPr>
            <w:r>
              <w:rPr>
                <w:rFonts w:ascii="宋体" w:hAnsi="宋体"/>
                <w:color w:val="auto"/>
                <w:sz w:val="24"/>
                <w:szCs w:val="24"/>
                <w:highlight w:val="none"/>
              </w:rPr>
              <w:t>7</w:t>
            </w:r>
          </w:p>
        </w:tc>
        <w:tc>
          <w:tcPr>
            <w:tcW w:w="1427" w:type="dxa"/>
            <w:noWrap w:val="0"/>
            <w:vAlign w:val="center"/>
          </w:tcPr>
          <w:p w14:paraId="198DFCE0">
            <w:pPr>
              <w:spacing w:line="360" w:lineRule="auto"/>
              <w:ind w:firstLine="210"/>
              <w:jc w:val="center"/>
              <w:rPr>
                <w:rFonts w:ascii="宋体" w:hAnsi="宋体"/>
                <w:color w:val="auto"/>
                <w:sz w:val="24"/>
                <w:szCs w:val="24"/>
                <w:highlight w:val="none"/>
              </w:rPr>
            </w:pPr>
          </w:p>
        </w:tc>
        <w:tc>
          <w:tcPr>
            <w:tcW w:w="1418" w:type="dxa"/>
            <w:noWrap w:val="0"/>
            <w:vAlign w:val="center"/>
          </w:tcPr>
          <w:p w14:paraId="3107655B">
            <w:pPr>
              <w:spacing w:line="360" w:lineRule="auto"/>
              <w:ind w:firstLine="210"/>
              <w:jc w:val="center"/>
              <w:rPr>
                <w:rFonts w:ascii="宋体" w:hAnsi="宋体"/>
                <w:color w:val="auto"/>
                <w:sz w:val="24"/>
                <w:szCs w:val="24"/>
                <w:highlight w:val="none"/>
              </w:rPr>
            </w:pPr>
          </w:p>
        </w:tc>
        <w:tc>
          <w:tcPr>
            <w:tcW w:w="787" w:type="dxa"/>
            <w:noWrap w:val="0"/>
            <w:vAlign w:val="center"/>
          </w:tcPr>
          <w:p w14:paraId="7EC61C37">
            <w:pPr>
              <w:spacing w:line="360" w:lineRule="auto"/>
              <w:ind w:firstLine="210"/>
              <w:jc w:val="center"/>
              <w:rPr>
                <w:rFonts w:ascii="宋体" w:hAnsi="宋体"/>
                <w:color w:val="auto"/>
                <w:sz w:val="24"/>
                <w:szCs w:val="24"/>
                <w:highlight w:val="none"/>
              </w:rPr>
            </w:pPr>
          </w:p>
        </w:tc>
        <w:tc>
          <w:tcPr>
            <w:tcW w:w="962" w:type="dxa"/>
            <w:noWrap w:val="0"/>
            <w:vAlign w:val="center"/>
          </w:tcPr>
          <w:p w14:paraId="6EC89B46">
            <w:pPr>
              <w:spacing w:line="360" w:lineRule="auto"/>
              <w:ind w:firstLine="210"/>
              <w:jc w:val="center"/>
              <w:rPr>
                <w:rFonts w:ascii="宋体" w:hAnsi="宋体"/>
                <w:color w:val="auto"/>
                <w:sz w:val="24"/>
                <w:szCs w:val="24"/>
                <w:highlight w:val="none"/>
              </w:rPr>
            </w:pPr>
          </w:p>
        </w:tc>
        <w:tc>
          <w:tcPr>
            <w:tcW w:w="1699" w:type="dxa"/>
            <w:noWrap w:val="0"/>
            <w:vAlign w:val="center"/>
          </w:tcPr>
          <w:p w14:paraId="71366F96">
            <w:pPr>
              <w:spacing w:line="360" w:lineRule="auto"/>
              <w:ind w:firstLine="210"/>
              <w:jc w:val="center"/>
              <w:rPr>
                <w:rFonts w:ascii="宋体" w:hAnsi="宋体"/>
                <w:color w:val="auto"/>
                <w:sz w:val="24"/>
                <w:szCs w:val="24"/>
                <w:highlight w:val="none"/>
              </w:rPr>
            </w:pPr>
          </w:p>
        </w:tc>
        <w:tc>
          <w:tcPr>
            <w:tcW w:w="1898" w:type="dxa"/>
            <w:noWrap w:val="0"/>
            <w:vAlign w:val="center"/>
          </w:tcPr>
          <w:p w14:paraId="5055B3A3">
            <w:pPr>
              <w:spacing w:line="360" w:lineRule="auto"/>
              <w:ind w:firstLine="210"/>
              <w:jc w:val="center"/>
              <w:rPr>
                <w:rFonts w:ascii="宋体" w:hAnsi="宋体"/>
                <w:color w:val="auto"/>
                <w:sz w:val="24"/>
                <w:szCs w:val="24"/>
                <w:highlight w:val="none"/>
              </w:rPr>
            </w:pPr>
          </w:p>
        </w:tc>
      </w:tr>
      <w:tr w14:paraId="45EF8799">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269D4812">
            <w:pPr>
              <w:spacing w:line="360" w:lineRule="auto"/>
              <w:jc w:val="center"/>
              <w:rPr>
                <w:rFonts w:ascii="宋体" w:hAnsi="宋体"/>
                <w:color w:val="auto"/>
                <w:sz w:val="24"/>
                <w:szCs w:val="24"/>
                <w:highlight w:val="none"/>
              </w:rPr>
            </w:pPr>
            <w:r>
              <w:rPr>
                <w:rFonts w:ascii="宋体" w:hAnsi="宋体"/>
                <w:color w:val="auto"/>
                <w:sz w:val="24"/>
                <w:szCs w:val="24"/>
                <w:highlight w:val="none"/>
              </w:rPr>
              <w:t>8</w:t>
            </w:r>
          </w:p>
        </w:tc>
        <w:tc>
          <w:tcPr>
            <w:tcW w:w="1427" w:type="dxa"/>
            <w:noWrap w:val="0"/>
            <w:vAlign w:val="center"/>
          </w:tcPr>
          <w:p w14:paraId="6879247E">
            <w:pPr>
              <w:spacing w:line="360" w:lineRule="auto"/>
              <w:ind w:firstLine="210"/>
              <w:jc w:val="center"/>
              <w:rPr>
                <w:rFonts w:ascii="宋体" w:hAnsi="宋体"/>
                <w:color w:val="auto"/>
                <w:sz w:val="24"/>
                <w:szCs w:val="24"/>
                <w:highlight w:val="none"/>
              </w:rPr>
            </w:pPr>
          </w:p>
        </w:tc>
        <w:tc>
          <w:tcPr>
            <w:tcW w:w="1418" w:type="dxa"/>
            <w:noWrap w:val="0"/>
            <w:vAlign w:val="center"/>
          </w:tcPr>
          <w:p w14:paraId="6CC7674B">
            <w:pPr>
              <w:spacing w:line="360" w:lineRule="auto"/>
              <w:ind w:firstLine="210"/>
              <w:jc w:val="center"/>
              <w:rPr>
                <w:rFonts w:ascii="宋体" w:hAnsi="宋体"/>
                <w:color w:val="auto"/>
                <w:sz w:val="24"/>
                <w:szCs w:val="24"/>
                <w:highlight w:val="none"/>
              </w:rPr>
            </w:pPr>
          </w:p>
        </w:tc>
        <w:tc>
          <w:tcPr>
            <w:tcW w:w="787" w:type="dxa"/>
            <w:noWrap w:val="0"/>
            <w:vAlign w:val="center"/>
          </w:tcPr>
          <w:p w14:paraId="42E772CA">
            <w:pPr>
              <w:spacing w:line="360" w:lineRule="auto"/>
              <w:ind w:firstLine="210"/>
              <w:jc w:val="center"/>
              <w:rPr>
                <w:rFonts w:ascii="宋体" w:hAnsi="宋体"/>
                <w:color w:val="auto"/>
                <w:sz w:val="24"/>
                <w:szCs w:val="24"/>
                <w:highlight w:val="none"/>
              </w:rPr>
            </w:pPr>
          </w:p>
        </w:tc>
        <w:tc>
          <w:tcPr>
            <w:tcW w:w="962" w:type="dxa"/>
            <w:noWrap w:val="0"/>
            <w:vAlign w:val="center"/>
          </w:tcPr>
          <w:p w14:paraId="03662E4C">
            <w:pPr>
              <w:spacing w:line="360" w:lineRule="auto"/>
              <w:ind w:firstLine="210"/>
              <w:jc w:val="center"/>
              <w:rPr>
                <w:rFonts w:ascii="宋体" w:hAnsi="宋体"/>
                <w:color w:val="auto"/>
                <w:sz w:val="24"/>
                <w:szCs w:val="24"/>
                <w:highlight w:val="none"/>
              </w:rPr>
            </w:pPr>
          </w:p>
        </w:tc>
        <w:tc>
          <w:tcPr>
            <w:tcW w:w="1699" w:type="dxa"/>
            <w:noWrap w:val="0"/>
            <w:vAlign w:val="center"/>
          </w:tcPr>
          <w:p w14:paraId="256B8883">
            <w:pPr>
              <w:spacing w:line="360" w:lineRule="auto"/>
              <w:ind w:firstLine="210"/>
              <w:jc w:val="center"/>
              <w:rPr>
                <w:rFonts w:ascii="宋体" w:hAnsi="宋体"/>
                <w:color w:val="auto"/>
                <w:sz w:val="24"/>
                <w:szCs w:val="24"/>
                <w:highlight w:val="none"/>
              </w:rPr>
            </w:pPr>
          </w:p>
        </w:tc>
        <w:tc>
          <w:tcPr>
            <w:tcW w:w="1898" w:type="dxa"/>
            <w:noWrap w:val="0"/>
            <w:vAlign w:val="center"/>
          </w:tcPr>
          <w:p w14:paraId="48D3AC80">
            <w:pPr>
              <w:spacing w:line="360" w:lineRule="auto"/>
              <w:ind w:firstLine="210"/>
              <w:jc w:val="center"/>
              <w:rPr>
                <w:rFonts w:ascii="宋体" w:hAnsi="宋体"/>
                <w:color w:val="auto"/>
                <w:sz w:val="24"/>
                <w:szCs w:val="24"/>
                <w:highlight w:val="none"/>
              </w:rPr>
            </w:pPr>
          </w:p>
        </w:tc>
      </w:tr>
      <w:tr w14:paraId="37DC591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6B9E5A5D">
            <w:pPr>
              <w:spacing w:line="360" w:lineRule="auto"/>
              <w:jc w:val="center"/>
              <w:rPr>
                <w:rFonts w:ascii="宋体" w:hAnsi="宋体"/>
                <w:color w:val="auto"/>
                <w:sz w:val="24"/>
                <w:szCs w:val="24"/>
                <w:highlight w:val="none"/>
              </w:rPr>
            </w:pPr>
            <w:r>
              <w:rPr>
                <w:rFonts w:ascii="宋体" w:hAnsi="宋体"/>
                <w:color w:val="auto"/>
                <w:sz w:val="24"/>
                <w:szCs w:val="24"/>
                <w:highlight w:val="none"/>
              </w:rPr>
              <w:t>9</w:t>
            </w:r>
          </w:p>
        </w:tc>
        <w:tc>
          <w:tcPr>
            <w:tcW w:w="1427" w:type="dxa"/>
            <w:noWrap w:val="0"/>
            <w:vAlign w:val="center"/>
          </w:tcPr>
          <w:p w14:paraId="108FDB2D">
            <w:pPr>
              <w:spacing w:line="360" w:lineRule="auto"/>
              <w:ind w:firstLine="210"/>
              <w:jc w:val="center"/>
              <w:rPr>
                <w:rFonts w:ascii="宋体" w:hAnsi="宋体"/>
                <w:color w:val="auto"/>
                <w:sz w:val="24"/>
                <w:szCs w:val="24"/>
                <w:highlight w:val="none"/>
              </w:rPr>
            </w:pPr>
          </w:p>
        </w:tc>
        <w:tc>
          <w:tcPr>
            <w:tcW w:w="1418" w:type="dxa"/>
            <w:noWrap w:val="0"/>
            <w:vAlign w:val="center"/>
          </w:tcPr>
          <w:p w14:paraId="3623F29C">
            <w:pPr>
              <w:spacing w:line="360" w:lineRule="auto"/>
              <w:ind w:firstLine="210"/>
              <w:jc w:val="center"/>
              <w:rPr>
                <w:rFonts w:ascii="宋体" w:hAnsi="宋体"/>
                <w:color w:val="auto"/>
                <w:sz w:val="24"/>
                <w:szCs w:val="24"/>
                <w:highlight w:val="none"/>
              </w:rPr>
            </w:pPr>
          </w:p>
        </w:tc>
        <w:tc>
          <w:tcPr>
            <w:tcW w:w="787" w:type="dxa"/>
            <w:noWrap w:val="0"/>
            <w:vAlign w:val="center"/>
          </w:tcPr>
          <w:p w14:paraId="0ABEFE93">
            <w:pPr>
              <w:spacing w:line="360" w:lineRule="auto"/>
              <w:ind w:firstLine="210"/>
              <w:jc w:val="center"/>
              <w:rPr>
                <w:rFonts w:ascii="宋体" w:hAnsi="宋体"/>
                <w:color w:val="auto"/>
                <w:sz w:val="24"/>
                <w:szCs w:val="24"/>
                <w:highlight w:val="none"/>
              </w:rPr>
            </w:pPr>
          </w:p>
        </w:tc>
        <w:tc>
          <w:tcPr>
            <w:tcW w:w="962" w:type="dxa"/>
            <w:noWrap w:val="0"/>
            <w:vAlign w:val="center"/>
          </w:tcPr>
          <w:p w14:paraId="14675D86">
            <w:pPr>
              <w:spacing w:line="360" w:lineRule="auto"/>
              <w:ind w:firstLine="210"/>
              <w:jc w:val="center"/>
              <w:rPr>
                <w:rFonts w:ascii="宋体" w:hAnsi="宋体"/>
                <w:color w:val="auto"/>
                <w:sz w:val="24"/>
                <w:szCs w:val="24"/>
                <w:highlight w:val="none"/>
              </w:rPr>
            </w:pPr>
          </w:p>
        </w:tc>
        <w:tc>
          <w:tcPr>
            <w:tcW w:w="1699" w:type="dxa"/>
            <w:noWrap w:val="0"/>
            <w:vAlign w:val="center"/>
          </w:tcPr>
          <w:p w14:paraId="7EE2150C">
            <w:pPr>
              <w:spacing w:line="360" w:lineRule="auto"/>
              <w:ind w:firstLine="210"/>
              <w:jc w:val="center"/>
              <w:rPr>
                <w:rFonts w:ascii="宋体" w:hAnsi="宋体"/>
                <w:color w:val="auto"/>
                <w:sz w:val="24"/>
                <w:szCs w:val="24"/>
                <w:highlight w:val="none"/>
              </w:rPr>
            </w:pPr>
          </w:p>
        </w:tc>
        <w:tc>
          <w:tcPr>
            <w:tcW w:w="1898" w:type="dxa"/>
            <w:noWrap w:val="0"/>
            <w:vAlign w:val="center"/>
          </w:tcPr>
          <w:p w14:paraId="522D8054">
            <w:pPr>
              <w:spacing w:line="360" w:lineRule="auto"/>
              <w:ind w:firstLine="210"/>
              <w:jc w:val="center"/>
              <w:rPr>
                <w:rFonts w:ascii="宋体" w:hAnsi="宋体"/>
                <w:color w:val="auto"/>
                <w:sz w:val="24"/>
                <w:szCs w:val="24"/>
                <w:highlight w:val="none"/>
              </w:rPr>
            </w:pPr>
          </w:p>
        </w:tc>
      </w:tr>
      <w:tr w14:paraId="232255CF">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18959F8A">
            <w:pPr>
              <w:spacing w:line="360" w:lineRule="auto"/>
              <w:jc w:val="center"/>
              <w:rPr>
                <w:rFonts w:ascii="宋体" w:hAnsi="宋体"/>
                <w:color w:val="auto"/>
                <w:sz w:val="24"/>
                <w:szCs w:val="24"/>
                <w:highlight w:val="none"/>
              </w:rPr>
            </w:pPr>
            <w:r>
              <w:rPr>
                <w:rFonts w:ascii="宋体" w:hAnsi="宋体"/>
                <w:color w:val="auto"/>
                <w:sz w:val="24"/>
                <w:szCs w:val="24"/>
                <w:highlight w:val="none"/>
              </w:rPr>
              <w:t>10</w:t>
            </w:r>
          </w:p>
        </w:tc>
        <w:tc>
          <w:tcPr>
            <w:tcW w:w="1427" w:type="dxa"/>
            <w:noWrap w:val="0"/>
            <w:vAlign w:val="center"/>
          </w:tcPr>
          <w:p w14:paraId="662414AD">
            <w:pPr>
              <w:spacing w:line="360" w:lineRule="auto"/>
              <w:ind w:firstLine="210"/>
              <w:jc w:val="center"/>
              <w:rPr>
                <w:rFonts w:ascii="宋体" w:hAnsi="宋体"/>
                <w:color w:val="auto"/>
                <w:sz w:val="24"/>
                <w:szCs w:val="24"/>
                <w:highlight w:val="none"/>
              </w:rPr>
            </w:pPr>
          </w:p>
        </w:tc>
        <w:tc>
          <w:tcPr>
            <w:tcW w:w="1418" w:type="dxa"/>
            <w:noWrap w:val="0"/>
            <w:vAlign w:val="center"/>
          </w:tcPr>
          <w:p w14:paraId="4B4F36AD">
            <w:pPr>
              <w:spacing w:line="360" w:lineRule="auto"/>
              <w:ind w:firstLine="210"/>
              <w:jc w:val="center"/>
              <w:rPr>
                <w:rFonts w:ascii="宋体" w:hAnsi="宋体"/>
                <w:color w:val="auto"/>
                <w:sz w:val="24"/>
                <w:szCs w:val="24"/>
                <w:highlight w:val="none"/>
              </w:rPr>
            </w:pPr>
          </w:p>
        </w:tc>
        <w:tc>
          <w:tcPr>
            <w:tcW w:w="787" w:type="dxa"/>
            <w:noWrap w:val="0"/>
            <w:vAlign w:val="center"/>
          </w:tcPr>
          <w:p w14:paraId="0307C532">
            <w:pPr>
              <w:spacing w:line="360" w:lineRule="auto"/>
              <w:ind w:firstLine="210"/>
              <w:jc w:val="center"/>
              <w:rPr>
                <w:rFonts w:ascii="宋体" w:hAnsi="宋体"/>
                <w:color w:val="auto"/>
                <w:sz w:val="24"/>
                <w:szCs w:val="24"/>
                <w:highlight w:val="none"/>
              </w:rPr>
            </w:pPr>
          </w:p>
        </w:tc>
        <w:tc>
          <w:tcPr>
            <w:tcW w:w="962" w:type="dxa"/>
            <w:noWrap w:val="0"/>
            <w:vAlign w:val="center"/>
          </w:tcPr>
          <w:p w14:paraId="493190C0">
            <w:pPr>
              <w:spacing w:line="360" w:lineRule="auto"/>
              <w:ind w:firstLine="210"/>
              <w:jc w:val="center"/>
              <w:rPr>
                <w:rFonts w:ascii="宋体" w:hAnsi="宋体"/>
                <w:color w:val="auto"/>
                <w:sz w:val="24"/>
                <w:szCs w:val="24"/>
                <w:highlight w:val="none"/>
              </w:rPr>
            </w:pPr>
          </w:p>
        </w:tc>
        <w:tc>
          <w:tcPr>
            <w:tcW w:w="1699" w:type="dxa"/>
            <w:noWrap w:val="0"/>
            <w:vAlign w:val="center"/>
          </w:tcPr>
          <w:p w14:paraId="2C9C36FB">
            <w:pPr>
              <w:spacing w:line="360" w:lineRule="auto"/>
              <w:ind w:firstLine="210"/>
              <w:jc w:val="center"/>
              <w:rPr>
                <w:rFonts w:ascii="宋体" w:hAnsi="宋体"/>
                <w:color w:val="auto"/>
                <w:sz w:val="24"/>
                <w:szCs w:val="24"/>
                <w:highlight w:val="none"/>
              </w:rPr>
            </w:pPr>
          </w:p>
        </w:tc>
        <w:tc>
          <w:tcPr>
            <w:tcW w:w="1898" w:type="dxa"/>
            <w:noWrap w:val="0"/>
            <w:vAlign w:val="center"/>
          </w:tcPr>
          <w:p w14:paraId="2EE20B97">
            <w:pPr>
              <w:spacing w:line="360" w:lineRule="auto"/>
              <w:ind w:firstLine="210"/>
              <w:jc w:val="center"/>
              <w:rPr>
                <w:rFonts w:ascii="宋体" w:hAnsi="宋体"/>
                <w:color w:val="auto"/>
                <w:sz w:val="24"/>
                <w:szCs w:val="24"/>
                <w:highlight w:val="none"/>
              </w:rPr>
            </w:pPr>
          </w:p>
        </w:tc>
      </w:tr>
      <w:tr w14:paraId="203D876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5B4943A6">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w:t>
            </w:r>
          </w:p>
        </w:tc>
        <w:tc>
          <w:tcPr>
            <w:tcW w:w="1427" w:type="dxa"/>
            <w:noWrap w:val="0"/>
            <w:vAlign w:val="center"/>
          </w:tcPr>
          <w:p w14:paraId="48216081">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w:t>
            </w:r>
          </w:p>
        </w:tc>
        <w:tc>
          <w:tcPr>
            <w:tcW w:w="1418" w:type="dxa"/>
            <w:noWrap w:val="0"/>
            <w:vAlign w:val="center"/>
          </w:tcPr>
          <w:p w14:paraId="5F1465F7">
            <w:pPr>
              <w:spacing w:line="360" w:lineRule="auto"/>
              <w:ind w:firstLine="210"/>
              <w:jc w:val="center"/>
              <w:rPr>
                <w:rFonts w:ascii="宋体" w:hAnsi="宋体"/>
                <w:color w:val="auto"/>
                <w:sz w:val="24"/>
                <w:szCs w:val="24"/>
                <w:highlight w:val="none"/>
              </w:rPr>
            </w:pPr>
          </w:p>
        </w:tc>
        <w:tc>
          <w:tcPr>
            <w:tcW w:w="787" w:type="dxa"/>
            <w:noWrap w:val="0"/>
            <w:vAlign w:val="center"/>
          </w:tcPr>
          <w:p w14:paraId="160F671A">
            <w:pPr>
              <w:spacing w:line="360" w:lineRule="auto"/>
              <w:ind w:firstLine="210"/>
              <w:jc w:val="center"/>
              <w:rPr>
                <w:rFonts w:ascii="宋体" w:hAnsi="宋体"/>
                <w:color w:val="auto"/>
                <w:sz w:val="24"/>
                <w:szCs w:val="24"/>
                <w:highlight w:val="none"/>
              </w:rPr>
            </w:pPr>
          </w:p>
        </w:tc>
        <w:tc>
          <w:tcPr>
            <w:tcW w:w="962" w:type="dxa"/>
            <w:noWrap w:val="0"/>
            <w:vAlign w:val="center"/>
          </w:tcPr>
          <w:p w14:paraId="3DEF89ED">
            <w:pPr>
              <w:spacing w:line="360" w:lineRule="auto"/>
              <w:ind w:firstLine="210"/>
              <w:jc w:val="center"/>
              <w:rPr>
                <w:rFonts w:ascii="宋体" w:hAnsi="宋体"/>
                <w:color w:val="auto"/>
                <w:sz w:val="24"/>
                <w:szCs w:val="24"/>
                <w:highlight w:val="none"/>
              </w:rPr>
            </w:pPr>
          </w:p>
        </w:tc>
        <w:tc>
          <w:tcPr>
            <w:tcW w:w="1699" w:type="dxa"/>
            <w:noWrap w:val="0"/>
            <w:vAlign w:val="center"/>
          </w:tcPr>
          <w:p w14:paraId="2166D63B">
            <w:pPr>
              <w:spacing w:line="360" w:lineRule="auto"/>
              <w:ind w:firstLine="210"/>
              <w:jc w:val="center"/>
              <w:rPr>
                <w:rFonts w:ascii="宋体" w:hAnsi="宋体"/>
                <w:color w:val="auto"/>
                <w:sz w:val="24"/>
                <w:szCs w:val="24"/>
                <w:highlight w:val="none"/>
              </w:rPr>
            </w:pPr>
          </w:p>
        </w:tc>
        <w:tc>
          <w:tcPr>
            <w:tcW w:w="1898" w:type="dxa"/>
            <w:noWrap w:val="0"/>
            <w:vAlign w:val="center"/>
          </w:tcPr>
          <w:p w14:paraId="137C2831">
            <w:pPr>
              <w:spacing w:line="360" w:lineRule="auto"/>
              <w:ind w:firstLine="210"/>
              <w:jc w:val="center"/>
              <w:rPr>
                <w:rFonts w:ascii="宋体" w:hAnsi="宋体"/>
                <w:color w:val="auto"/>
                <w:sz w:val="24"/>
                <w:szCs w:val="24"/>
                <w:highlight w:val="none"/>
              </w:rPr>
            </w:pPr>
          </w:p>
        </w:tc>
      </w:tr>
      <w:tr w14:paraId="3B37EA57">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4499" w:type="dxa"/>
            <w:gridSpan w:val="4"/>
            <w:noWrap w:val="0"/>
            <w:vAlign w:val="center"/>
          </w:tcPr>
          <w:p w14:paraId="4C7F18DD">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平均</w:t>
            </w:r>
          </w:p>
        </w:tc>
        <w:tc>
          <w:tcPr>
            <w:tcW w:w="962" w:type="dxa"/>
            <w:noWrap w:val="0"/>
            <w:vAlign w:val="center"/>
          </w:tcPr>
          <w:p w14:paraId="07C236F2">
            <w:pPr>
              <w:spacing w:line="360" w:lineRule="auto"/>
              <w:ind w:firstLine="210"/>
              <w:jc w:val="center"/>
              <w:rPr>
                <w:rFonts w:ascii="宋体" w:hAnsi="宋体"/>
                <w:color w:val="auto"/>
                <w:sz w:val="24"/>
                <w:szCs w:val="24"/>
                <w:highlight w:val="none"/>
              </w:rPr>
            </w:pPr>
          </w:p>
        </w:tc>
        <w:tc>
          <w:tcPr>
            <w:tcW w:w="1699" w:type="dxa"/>
            <w:noWrap w:val="0"/>
            <w:vAlign w:val="center"/>
          </w:tcPr>
          <w:p w14:paraId="68DBDC64">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w:t>
            </w:r>
          </w:p>
        </w:tc>
        <w:tc>
          <w:tcPr>
            <w:tcW w:w="1898" w:type="dxa"/>
            <w:noWrap w:val="0"/>
            <w:vAlign w:val="center"/>
          </w:tcPr>
          <w:p w14:paraId="15228DAA">
            <w:pPr>
              <w:spacing w:line="360" w:lineRule="auto"/>
              <w:ind w:firstLine="210"/>
              <w:jc w:val="center"/>
              <w:rPr>
                <w:rFonts w:ascii="宋体" w:hAnsi="宋体"/>
                <w:color w:val="auto"/>
                <w:sz w:val="24"/>
                <w:szCs w:val="24"/>
                <w:highlight w:val="none"/>
              </w:rPr>
            </w:pPr>
          </w:p>
        </w:tc>
      </w:tr>
    </w:tbl>
    <w:p w14:paraId="739ACE43">
      <w:pPr>
        <w:spacing w:line="360" w:lineRule="auto"/>
        <w:ind w:firstLine="480"/>
        <w:rPr>
          <w:rFonts w:ascii="宋体" w:hAnsi="宋体"/>
          <w:color w:val="auto"/>
          <w:sz w:val="24"/>
          <w:highlight w:val="none"/>
        </w:rPr>
      </w:pPr>
      <w:r>
        <w:rPr>
          <w:rFonts w:hint="eastAsia" w:ascii="宋体" w:hAnsi="宋体"/>
          <w:color w:val="auto"/>
          <w:sz w:val="24"/>
          <w:highlight w:val="none"/>
        </w:rPr>
        <w:t>注：1.根据招标文件及评分标准相关要求填写，并提供相关的证明材料；</w:t>
      </w:r>
    </w:p>
    <w:p w14:paraId="31C1E96F">
      <w:pPr>
        <w:numPr>
          <w:ilvl w:val="0"/>
          <w:numId w:val="8"/>
        </w:numPr>
        <w:spacing w:line="360" w:lineRule="auto"/>
        <w:ind w:firstLine="960"/>
        <w:rPr>
          <w:rFonts w:ascii="宋体" w:hAnsi="宋体"/>
          <w:color w:val="auto"/>
          <w:sz w:val="24"/>
          <w:highlight w:val="none"/>
        </w:rPr>
      </w:pPr>
      <w:r>
        <w:rPr>
          <w:rFonts w:hint="eastAsia" w:ascii="宋体" w:hAnsi="宋体"/>
          <w:color w:val="auto"/>
          <w:sz w:val="24"/>
          <w:highlight w:val="none"/>
        </w:rPr>
        <w:t>表格不够填写可添加；</w:t>
      </w:r>
    </w:p>
    <w:p w14:paraId="15711873">
      <w:pPr>
        <w:numPr>
          <w:ilvl w:val="0"/>
          <w:numId w:val="8"/>
        </w:numPr>
        <w:spacing w:line="360" w:lineRule="auto"/>
        <w:ind w:firstLine="960"/>
        <w:rPr>
          <w:rFonts w:ascii="宋体" w:hAnsi="宋体"/>
          <w:color w:val="auto"/>
          <w:sz w:val="24"/>
          <w:highlight w:val="none"/>
        </w:rPr>
      </w:pPr>
      <w:r>
        <w:rPr>
          <w:rFonts w:hint="eastAsia" w:ascii="宋体" w:hAnsi="宋体"/>
          <w:color w:val="auto"/>
          <w:sz w:val="24"/>
          <w:highlight w:val="none"/>
        </w:rPr>
        <w:t>以上人员工资、社保须根据劳动法和太仓市相关要求缴纳；</w:t>
      </w:r>
    </w:p>
    <w:p w14:paraId="6D938342">
      <w:pPr>
        <w:spacing w:line="360" w:lineRule="auto"/>
        <w:ind w:firstLine="480"/>
        <w:rPr>
          <w:rFonts w:ascii="宋体" w:hAnsi="宋体"/>
          <w:color w:val="auto"/>
          <w:sz w:val="24"/>
          <w:highlight w:val="none"/>
        </w:rPr>
      </w:pPr>
    </w:p>
    <w:p w14:paraId="13195C38">
      <w:pPr>
        <w:spacing w:line="360" w:lineRule="auto"/>
        <w:ind w:firstLine="480"/>
        <w:rPr>
          <w:rFonts w:ascii="宋体" w:hAnsi="宋体"/>
          <w:color w:val="auto"/>
          <w:sz w:val="24"/>
          <w:highlight w:val="none"/>
        </w:rPr>
      </w:pPr>
    </w:p>
    <w:p w14:paraId="522549D5">
      <w:pPr>
        <w:spacing w:line="360" w:lineRule="auto"/>
        <w:ind w:firstLine="480"/>
        <w:rPr>
          <w:rFonts w:ascii="宋体" w:hAnsi="宋体"/>
          <w:color w:val="auto"/>
          <w:sz w:val="24"/>
          <w:highlight w:val="none"/>
        </w:rPr>
      </w:pPr>
    </w:p>
    <w:p w14:paraId="28BA4878">
      <w:pPr>
        <w:widowControl/>
        <w:spacing w:line="360" w:lineRule="auto"/>
        <w:ind w:firstLine="3360"/>
        <w:jc w:val="left"/>
        <w:rPr>
          <w:rFonts w:ascii="宋体" w:hAnsi="宋体"/>
          <w:color w:val="auto"/>
          <w:sz w:val="24"/>
          <w:highlight w:val="none"/>
        </w:rPr>
      </w:pPr>
      <w:r>
        <w:rPr>
          <w:rFonts w:hint="eastAsia" w:ascii="宋体" w:hAnsi="宋体"/>
          <w:color w:val="auto"/>
          <w:sz w:val="24"/>
          <w:highlight w:val="none"/>
        </w:rPr>
        <w:t>投标单位</w:t>
      </w:r>
      <w:r>
        <w:rPr>
          <w:rFonts w:ascii="宋体" w:hAnsi="宋体"/>
          <w:color w:val="auto"/>
          <w:sz w:val="24"/>
          <w:highlight w:val="none"/>
        </w:rPr>
        <w:t xml:space="preserve">（单位盖章）： </w:t>
      </w:r>
    </w:p>
    <w:p w14:paraId="28DBB5C8">
      <w:pPr>
        <w:pStyle w:val="199"/>
        <w:keepNext w:val="0"/>
        <w:keepLines w:val="0"/>
        <w:pageBreakBefore w:val="0"/>
        <w:widowControl w:val="0"/>
        <w:kinsoku/>
        <w:wordWrap/>
        <w:overflowPunct/>
        <w:topLinePunct w:val="0"/>
        <w:autoSpaceDE/>
        <w:autoSpaceDN/>
        <w:bidi w:val="0"/>
        <w:adjustRightInd/>
        <w:snapToGrid/>
        <w:spacing w:line="360" w:lineRule="auto"/>
        <w:ind w:right="1202" w:firstLine="1920" w:firstLineChars="800"/>
        <w:jc w:val="left"/>
        <w:textAlignment w:val="auto"/>
        <w:rPr>
          <w:rFonts w:hAnsi="宋体"/>
          <w:color w:val="auto"/>
          <w:sz w:val="24"/>
          <w:szCs w:val="24"/>
          <w:highlight w:val="none"/>
        </w:rPr>
      </w:pPr>
      <w:r>
        <w:rPr>
          <w:rFonts w:hAnsi="宋体"/>
          <w:color w:val="auto"/>
          <w:sz w:val="24"/>
          <w:szCs w:val="24"/>
          <w:highlight w:val="none"/>
        </w:rPr>
        <w:t>法定代表人或代理人（签字或盖章）：</w:t>
      </w:r>
    </w:p>
    <w:p w14:paraId="6A646A80">
      <w:pPr>
        <w:pStyle w:val="199"/>
        <w:spacing w:line="360" w:lineRule="auto"/>
        <w:ind w:right="960" w:firstLine="3360"/>
        <w:jc w:val="left"/>
        <w:rPr>
          <w:rFonts w:hAnsi="宋体"/>
          <w:color w:val="auto"/>
          <w:sz w:val="24"/>
          <w:szCs w:val="24"/>
          <w:highlight w:val="none"/>
        </w:rPr>
      </w:pPr>
      <w:r>
        <w:rPr>
          <w:rFonts w:hAnsi="宋体"/>
          <w:color w:val="auto"/>
          <w:sz w:val="24"/>
          <w:szCs w:val="24"/>
          <w:highlight w:val="none"/>
        </w:rPr>
        <w:t>日期：       年  月  日</w:t>
      </w:r>
    </w:p>
    <w:p w14:paraId="742060C4">
      <w:pPr>
        <w:pStyle w:val="198"/>
        <w:rPr>
          <w:rFonts w:hint="eastAsia" w:ascii="宋体" w:hAnsi="宋体"/>
          <w:b/>
          <w:color w:val="auto"/>
          <w:sz w:val="32"/>
          <w:szCs w:val="32"/>
          <w:highlight w:val="none"/>
        </w:rPr>
      </w:pPr>
    </w:p>
    <w:p w14:paraId="546FAF12">
      <w:pPr>
        <w:pStyle w:val="198"/>
        <w:rPr>
          <w:rFonts w:hint="eastAsia" w:ascii="宋体" w:hAnsi="宋体"/>
          <w:b/>
          <w:color w:val="auto"/>
          <w:sz w:val="32"/>
          <w:szCs w:val="32"/>
          <w:highlight w:val="none"/>
        </w:rPr>
      </w:pPr>
    </w:p>
    <w:p w14:paraId="071D2063">
      <w:pPr>
        <w:pStyle w:val="198"/>
        <w:rPr>
          <w:rFonts w:hint="eastAsia" w:ascii="宋体" w:hAnsi="宋体"/>
          <w:b/>
          <w:color w:val="auto"/>
          <w:sz w:val="32"/>
          <w:szCs w:val="32"/>
          <w:highlight w:val="none"/>
        </w:rPr>
      </w:pPr>
    </w:p>
    <w:p w14:paraId="1D84E545">
      <w:pPr>
        <w:spacing w:line="360" w:lineRule="auto"/>
        <w:rPr>
          <w:rFonts w:hint="eastAsia" w:ascii="宋体" w:hAnsi="宋体"/>
          <w:b/>
          <w:color w:val="auto"/>
          <w:sz w:val="32"/>
          <w:szCs w:val="32"/>
          <w:highlight w:val="none"/>
        </w:rPr>
      </w:pPr>
    </w:p>
    <w:p w14:paraId="42E729D8">
      <w:pPr>
        <w:spacing w:line="360" w:lineRule="auto"/>
        <w:rPr>
          <w:rFonts w:ascii="宋体" w:hAnsi="宋体"/>
          <w:b/>
          <w:color w:val="auto"/>
          <w:highlight w:val="none"/>
        </w:rPr>
      </w:pPr>
      <w:r>
        <w:rPr>
          <w:rFonts w:hint="eastAsia" w:ascii="宋体" w:hAnsi="宋体"/>
          <w:b/>
          <w:color w:val="auto"/>
          <w:sz w:val="32"/>
          <w:szCs w:val="32"/>
          <w:highlight w:val="none"/>
        </w:rPr>
        <w:t xml:space="preserve">13、中小企业声明函       </w:t>
      </w:r>
      <w:r>
        <w:rPr>
          <w:rFonts w:hint="eastAsia" w:ascii="宋体" w:hAnsi="宋体"/>
          <w:b/>
          <w:color w:val="auto"/>
          <w:highlight w:val="none"/>
        </w:rPr>
        <w:t xml:space="preserve">           </w:t>
      </w:r>
    </w:p>
    <w:p w14:paraId="2ED40164">
      <w:pPr>
        <w:spacing w:line="400" w:lineRule="exact"/>
        <w:rPr>
          <w:rFonts w:ascii="宋体" w:hAnsi="宋体"/>
          <w:b/>
          <w:color w:val="auto"/>
          <w:highlight w:val="none"/>
        </w:rPr>
      </w:pPr>
      <w:r>
        <w:rPr>
          <w:rFonts w:hint="eastAsia" w:ascii="宋体" w:hAnsi="宋体"/>
          <w:b/>
          <w:color w:val="auto"/>
          <w:highlight w:val="none"/>
        </w:rPr>
        <w:t xml:space="preserve">                        </w:t>
      </w:r>
    </w:p>
    <w:p w14:paraId="143A7752">
      <w:pPr>
        <w:spacing w:line="480" w:lineRule="auto"/>
        <w:ind w:firstLine="562"/>
        <w:jc w:val="center"/>
        <w:rPr>
          <w:rFonts w:ascii="宋体" w:hAnsi="宋体"/>
          <w:b/>
          <w:color w:val="auto"/>
          <w:sz w:val="28"/>
          <w:szCs w:val="24"/>
          <w:highlight w:val="none"/>
        </w:rPr>
      </w:pPr>
      <w:r>
        <w:rPr>
          <w:rFonts w:ascii="宋体" w:hAnsi="宋体"/>
          <w:b/>
          <w:color w:val="auto"/>
          <w:sz w:val="28"/>
          <w:szCs w:val="24"/>
          <w:highlight w:val="none"/>
        </w:rPr>
        <w:t>中小企业声明函（</w:t>
      </w:r>
      <w:r>
        <w:rPr>
          <w:rFonts w:hint="eastAsia" w:ascii="宋体" w:hAnsi="宋体"/>
          <w:b/>
          <w:color w:val="auto"/>
          <w:sz w:val="28"/>
          <w:szCs w:val="24"/>
          <w:highlight w:val="none"/>
        </w:rPr>
        <w:t>服务</w:t>
      </w:r>
      <w:r>
        <w:rPr>
          <w:rFonts w:ascii="宋体" w:hAnsi="宋体"/>
          <w:b/>
          <w:color w:val="auto"/>
          <w:sz w:val="28"/>
          <w:szCs w:val="24"/>
          <w:highlight w:val="none"/>
        </w:rPr>
        <w:t>）</w:t>
      </w:r>
    </w:p>
    <w:p w14:paraId="4CA5638C">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公司郑重声明，根据《政府采购促进中小企业发展管理办法》（财库﹝2020﹞46号）的规定，本公司参加（单位名称）的（项目名称）采购活动，服务全部由符合政策要求的中小企业承接。相关企业的具体情况如下：</w:t>
      </w:r>
    </w:p>
    <w:p w14:paraId="7B23649C">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仿宋"/>
          <w:color w:val="auto"/>
          <w:sz w:val="24"/>
          <w:szCs w:val="24"/>
          <w:highlight w:val="none"/>
          <w:u w:val="single"/>
        </w:rPr>
        <w:t>（标的名称）</w:t>
      </w:r>
      <w:r>
        <w:rPr>
          <w:rFonts w:hint="eastAsia" w:ascii="宋体" w:hAnsi="宋体" w:cs="仿宋"/>
          <w:color w:val="auto"/>
          <w:sz w:val="24"/>
          <w:szCs w:val="24"/>
          <w:highlight w:val="none"/>
        </w:rPr>
        <w:t>，属于</w:t>
      </w:r>
      <w:r>
        <w:rPr>
          <w:rFonts w:hint="eastAsia" w:ascii="宋体" w:hAnsi="宋体" w:cs="仿宋"/>
          <w:color w:val="auto"/>
          <w:sz w:val="24"/>
          <w:szCs w:val="24"/>
          <w:highlight w:val="none"/>
          <w:u w:val="single"/>
        </w:rPr>
        <w:t>（十</w:t>
      </w:r>
      <w:r>
        <w:rPr>
          <w:rFonts w:hint="eastAsia" w:ascii="宋体" w:hAnsi="宋体" w:cs="仿宋"/>
          <w:color w:val="auto"/>
          <w:sz w:val="24"/>
          <w:szCs w:val="24"/>
          <w:highlight w:val="none"/>
          <w:u w:val="single"/>
          <w:lang w:val="en-US" w:eastAsia="zh-CN"/>
        </w:rPr>
        <w:t>五</w:t>
      </w:r>
      <w:r>
        <w:rPr>
          <w:rFonts w:hint="eastAsia" w:ascii="宋体" w:hAnsi="宋体" w:cs="仿宋"/>
          <w:color w:val="auto"/>
          <w:sz w:val="24"/>
          <w:szCs w:val="24"/>
          <w:highlight w:val="none"/>
          <w:u w:val="single"/>
        </w:rPr>
        <w:t>）租赁和商务服务业</w:t>
      </w:r>
      <w:r>
        <w:rPr>
          <w:rFonts w:hint="eastAsia" w:ascii="宋体" w:hAnsi="宋体" w:cs="仿宋"/>
          <w:color w:val="auto"/>
          <w:sz w:val="24"/>
          <w:szCs w:val="24"/>
          <w:highlight w:val="none"/>
        </w:rPr>
        <w:t>；承建（承接）企业为</w:t>
      </w:r>
      <w:r>
        <w:rPr>
          <w:rFonts w:hint="eastAsia" w:ascii="宋体" w:hAnsi="宋体" w:cs="仿宋"/>
          <w:color w:val="auto"/>
          <w:sz w:val="24"/>
          <w:szCs w:val="24"/>
          <w:highlight w:val="none"/>
          <w:u w:val="single"/>
        </w:rPr>
        <w:t>（企业名称）</w:t>
      </w:r>
      <w:r>
        <w:rPr>
          <w:rFonts w:hint="eastAsia" w:ascii="宋体" w:hAnsi="宋体" w:cs="仿宋"/>
          <w:color w:val="auto"/>
          <w:sz w:val="24"/>
          <w:szCs w:val="24"/>
          <w:highlight w:val="none"/>
        </w:rPr>
        <w:t>，从业人员人，营业收入为万元，资产总额为万元</w:t>
      </w:r>
      <w:r>
        <w:rPr>
          <w:rFonts w:ascii="宋体" w:hAnsi="宋体" w:cs="仿宋"/>
          <w:color w:val="auto"/>
          <w:sz w:val="24"/>
          <w:szCs w:val="24"/>
          <w:highlight w:val="none"/>
        </w:rPr>
        <w:t>1</w:t>
      </w:r>
      <w:r>
        <w:rPr>
          <w:rFonts w:hint="eastAsia" w:ascii="宋体" w:hAnsi="宋体" w:cs="仿宋"/>
          <w:color w:val="auto"/>
          <w:sz w:val="24"/>
          <w:szCs w:val="24"/>
          <w:highlight w:val="none"/>
        </w:rPr>
        <w:t>，属于</w:t>
      </w:r>
      <w:r>
        <w:rPr>
          <w:rFonts w:hint="eastAsia" w:ascii="宋体" w:hAnsi="宋体" w:cs="仿宋"/>
          <w:color w:val="auto"/>
          <w:sz w:val="24"/>
          <w:szCs w:val="24"/>
          <w:highlight w:val="none"/>
          <w:u w:val="single"/>
        </w:rPr>
        <w:t>（中型企业/小型企业/微型企业）</w:t>
      </w:r>
      <w:r>
        <w:rPr>
          <w:rFonts w:hint="eastAsia" w:ascii="宋体" w:hAnsi="宋体" w:cs="仿宋"/>
          <w:color w:val="auto"/>
          <w:sz w:val="24"/>
          <w:szCs w:val="24"/>
          <w:highlight w:val="none"/>
        </w:rPr>
        <w:t>；</w:t>
      </w:r>
    </w:p>
    <w:p w14:paraId="7EE465EB">
      <w:pPr>
        <w:widowControl/>
        <w:spacing w:line="460" w:lineRule="exact"/>
        <w:ind w:firstLine="600"/>
        <w:jc w:val="left"/>
        <w:rPr>
          <w:rFonts w:ascii="宋体" w:hAnsi="宋体" w:cs="宋体"/>
          <w:color w:val="auto"/>
          <w:sz w:val="24"/>
          <w:szCs w:val="24"/>
          <w:highlight w:val="none"/>
        </w:rPr>
      </w:pPr>
      <w:r>
        <w:rPr>
          <w:rFonts w:ascii="宋体" w:hAnsi="宋体" w:cs="宋体"/>
          <w:color w:val="auto"/>
          <w:sz w:val="24"/>
          <w:szCs w:val="24"/>
          <w:highlight w:val="none"/>
        </w:rPr>
        <w:t>……</w:t>
      </w:r>
    </w:p>
    <w:p w14:paraId="2125B539">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5D68ADF8">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4BE1958F">
      <w:pPr>
        <w:widowControl/>
        <w:spacing w:line="460" w:lineRule="exact"/>
        <w:ind w:firstLine="600"/>
        <w:jc w:val="left"/>
        <w:rPr>
          <w:rFonts w:hint="eastAsia" w:ascii="宋体" w:hAnsi="宋体" w:cs="宋体"/>
          <w:color w:val="auto"/>
          <w:sz w:val="24"/>
          <w:szCs w:val="24"/>
          <w:highlight w:val="none"/>
        </w:rPr>
      </w:pPr>
    </w:p>
    <w:p w14:paraId="72DE8FE2">
      <w:pPr>
        <w:widowControl/>
        <w:spacing w:line="460" w:lineRule="exact"/>
        <w:ind w:firstLine="5001"/>
        <w:jc w:val="left"/>
        <w:rPr>
          <w:rFonts w:ascii="宋体" w:hAnsi="宋体" w:cs="宋体"/>
          <w:color w:val="auto"/>
          <w:sz w:val="24"/>
          <w:szCs w:val="24"/>
          <w:highlight w:val="none"/>
        </w:rPr>
      </w:pPr>
      <w:r>
        <w:rPr>
          <w:rFonts w:hint="eastAsia" w:ascii="宋体" w:hAnsi="宋体" w:cs="宋体"/>
          <w:color w:val="auto"/>
          <w:sz w:val="24"/>
          <w:szCs w:val="24"/>
          <w:highlight w:val="none"/>
        </w:rPr>
        <w:t>企业名称（盖章）：</w:t>
      </w:r>
    </w:p>
    <w:p w14:paraId="52C564FF">
      <w:pPr>
        <w:widowControl/>
        <w:spacing w:line="460" w:lineRule="exact"/>
        <w:ind w:firstLine="5001"/>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p>
    <w:p w14:paraId="65C7D49C">
      <w:pPr>
        <w:widowControl/>
        <w:spacing w:line="460" w:lineRule="exact"/>
        <w:ind w:firstLine="600"/>
        <w:jc w:val="left"/>
        <w:rPr>
          <w:rFonts w:hint="eastAsia" w:ascii="宋体" w:hAnsi="宋体" w:cs="宋体"/>
          <w:color w:val="auto"/>
          <w:sz w:val="24"/>
          <w:szCs w:val="24"/>
          <w:highlight w:val="none"/>
        </w:rPr>
      </w:pPr>
    </w:p>
    <w:p w14:paraId="55FD3444">
      <w:pPr>
        <w:widowControl/>
        <w:spacing w:line="460" w:lineRule="exact"/>
        <w:ind w:firstLine="600"/>
        <w:jc w:val="left"/>
        <w:rPr>
          <w:rFonts w:hint="eastAsia" w:ascii="宋体" w:hAnsi="宋体" w:cs="宋体"/>
          <w:color w:val="auto"/>
          <w:sz w:val="24"/>
          <w:szCs w:val="24"/>
          <w:highlight w:val="none"/>
        </w:rPr>
      </w:pPr>
    </w:p>
    <w:p w14:paraId="001CE601">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从业人员、营业收入、资产总额填报上一年度数据，无上一年度数据的新成立企业可不填报。</w:t>
      </w:r>
    </w:p>
    <w:p w14:paraId="463A621C">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p w14:paraId="34E4F602">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1、中小企业参加政府采购活动，应当出具《中小企业声明函》，否则不得享受相关中小企业扶持政策。</w:t>
      </w:r>
    </w:p>
    <w:p w14:paraId="7513F814">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2、在货物采购项目中，供应商提供的货物既有小、微企业制造货物，也有中、大型企业制造货物的，不享受小、微企业的价格扶持政策。</w:t>
      </w:r>
    </w:p>
    <w:p w14:paraId="413597EC">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3、供应商提供声明函内容不实的，属于提供虚假材料谋取中标、 成交，依照《中华人民共和国政府采购法》 等国家有关规定追究相应责任</w:t>
      </w:r>
    </w:p>
    <w:p w14:paraId="22D0E3B5">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4、中标、成交供应商享受规定的中小企业扶持政策的应当随中标、成交结果公开中标、成交供应商的《中小企业声明函》</w:t>
      </w:r>
    </w:p>
    <w:p w14:paraId="6132614F">
      <w:pPr>
        <w:pStyle w:val="264"/>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rPr>
        <w:t>14、</w:t>
      </w:r>
      <w:r>
        <w:rPr>
          <w:rFonts w:eastAsia="宋体" w:cs="Times New Roman"/>
          <w:b/>
          <w:color w:val="auto"/>
          <w:sz w:val="32"/>
          <w:szCs w:val="32"/>
          <w:highlight w:val="none"/>
        </w:rPr>
        <w:t>残疾人福利性单位声明函</w:t>
      </w:r>
    </w:p>
    <w:p w14:paraId="739938A1">
      <w:pPr>
        <w:widowControl/>
        <w:spacing w:line="480" w:lineRule="atLeast"/>
        <w:jc w:val="left"/>
        <w:rPr>
          <w:rFonts w:hint="eastAsia" w:ascii="宋体" w:hAnsi="宋体"/>
          <w:b/>
          <w:color w:val="auto"/>
          <w:sz w:val="32"/>
          <w:szCs w:val="32"/>
          <w:highlight w:val="none"/>
        </w:rPr>
      </w:pPr>
    </w:p>
    <w:p w14:paraId="2FFED3C6">
      <w:pPr>
        <w:widowControl/>
        <w:spacing w:line="480" w:lineRule="atLeast"/>
        <w:jc w:val="center"/>
        <w:rPr>
          <w:rFonts w:hint="eastAsia" w:ascii="宋体" w:hAnsi="宋体"/>
          <w:b/>
          <w:color w:val="auto"/>
          <w:sz w:val="28"/>
          <w:szCs w:val="32"/>
          <w:highlight w:val="none"/>
        </w:rPr>
      </w:pPr>
      <w:r>
        <w:rPr>
          <w:rFonts w:ascii="宋体" w:hAnsi="宋体"/>
          <w:b/>
          <w:color w:val="auto"/>
          <w:sz w:val="28"/>
          <w:szCs w:val="32"/>
          <w:highlight w:val="none"/>
        </w:rPr>
        <w:t>残疾人福利性单位声明函</w:t>
      </w:r>
    </w:p>
    <w:p w14:paraId="030C73F1">
      <w:pPr>
        <w:widowControl/>
        <w:spacing w:line="480" w:lineRule="atLeast"/>
        <w:ind w:firstLine="1928"/>
        <w:jc w:val="left"/>
        <w:rPr>
          <w:rFonts w:ascii="宋体" w:hAnsi="宋体"/>
          <w:b/>
          <w:color w:val="auto"/>
          <w:sz w:val="32"/>
          <w:szCs w:val="32"/>
          <w:highlight w:val="none"/>
        </w:rPr>
      </w:pPr>
    </w:p>
    <w:p w14:paraId="7009B355">
      <w:pPr>
        <w:widowControl/>
        <w:spacing w:line="480" w:lineRule="atLeast"/>
        <w:ind w:firstLine="480"/>
        <w:jc w:val="left"/>
        <w:rPr>
          <w:rFonts w:ascii="宋体" w:hAnsi="宋体" w:cs="宋体"/>
          <w:color w:val="auto"/>
          <w:sz w:val="24"/>
          <w:szCs w:val="24"/>
          <w:highlight w:val="none"/>
        </w:rPr>
      </w:pPr>
      <w:r>
        <w:rPr>
          <w:rFonts w:ascii="宋体" w:hAnsi="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CA7C5EB">
      <w:pPr>
        <w:widowControl/>
        <w:spacing w:line="480" w:lineRule="atLeast"/>
        <w:ind w:firstLine="480"/>
        <w:jc w:val="left"/>
        <w:rPr>
          <w:rFonts w:ascii="宋体" w:hAnsi="宋体" w:cs="宋体"/>
          <w:color w:val="auto"/>
          <w:sz w:val="24"/>
          <w:szCs w:val="24"/>
          <w:highlight w:val="none"/>
        </w:rPr>
      </w:pPr>
      <w:r>
        <w:rPr>
          <w:rFonts w:ascii="宋体" w:hAnsi="宋体" w:cs="宋体"/>
          <w:color w:val="auto"/>
          <w:sz w:val="24"/>
          <w:szCs w:val="24"/>
          <w:highlight w:val="none"/>
        </w:rPr>
        <w:t>本单位对上述声明的真实性负责。如有虚假，将依法承担相应责任。</w:t>
      </w:r>
    </w:p>
    <w:p w14:paraId="5AA14D0D">
      <w:pPr>
        <w:widowControl/>
        <w:spacing w:line="480" w:lineRule="atLeast"/>
        <w:jc w:val="left"/>
        <w:rPr>
          <w:rFonts w:ascii="宋体" w:hAnsi="宋体" w:cs="宋体"/>
          <w:color w:val="auto"/>
          <w:sz w:val="24"/>
          <w:szCs w:val="24"/>
          <w:highlight w:val="none"/>
        </w:rPr>
      </w:pPr>
    </w:p>
    <w:p w14:paraId="58265152">
      <w:pPr>
        <w:widowControl/>
        <w:spacing w:line="480" w:lineRule="atLeast"/>
        <w:jc w:val="left"/>
        <w:rPr>
          <w:rFonts w:ascii="宋体" w:hAnsi="宋体" w:cs="宋体"/>
          <w:color w:val="auto"/>
          <w:sz w:val="24"/>
          <w:szCs w:val="24"/>
          <w:highlight w:val="none"/>
        </w:rPr>
      </w:pPr>
    </w:p>
    <w:p w14:paraId="169433DD">
      <w:pPr>
        <w:widowControl/>
        <w:spacing w:line="480" w:lineRule="atLeast"/>
        <w:jc w:val="left"/>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p>
    <w:p w14:paraId="5D3CD92D">
      <w:pPr>
        <w:widowControl/>
        <w:spacing w:line="480" w:lineRule="atLeast"/>
        <w:jc w:val="left"/>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p>
    <w:p w14:paraId="11401885">
      <w:pPr>
        <w:pStyle w:val="270"/>
        <w:ind w:firstLine="240"/>
        <w:rPr>
          <w:rFonts w:ascii="宋体" w:hAnsi="宋体" w:cs="宋体"/>
          <w:color w:val="auto"/>
          <w:sz w:val="24"/>
          <w:szCs w:val="24"/>
          <w:highlight w:val="none"/>
        </w:rPr>
      </w:pPr>
    </w:p>
    <w:p w14:paraId="3E8C92D1">
      <w:pPr>
        <w:pStyle w:val="270"/>
        <w:ind w:firstLine="240"/>
        <w:rPr>
          <w:rFonts w:ascii="宋体" w:hAnsi="宋体" w:cs="宋体"/>
          <w:color w:val="auto"/>
          <w:sz w:val="24"/>
          <w:szCs w:val="24"/>
          <w:highlight w:val="none"/>
        </w:rPr>
      </w:pPr>
    </w:p>
    <w:p w14:paraId="4D1124FB">
      <w:pPr>
        <w:pStyle w:val="270"/>
        <w:ind w:firstLine="240"/>
        <w:rPr>
          <w:rFonts w:ascii="宋体" w:hAnsi="宋体" w:cs="宋体"/>
          <w:color w:val="auto"/>
          <w:sz w:val="24"/>
          <w:szCs w:val="24"/>
          <w:highlight w:val="none"/>
        </w:rPr>
      </w:pPr>
    </w:p>
    <w:p w14:paraId="4250D37A">
      <w:pPr>
        <w:pStyle w:val="270"/>
        <w:ind w:firstLine="240"/>
        <w:rPr>
          <w:rFonts w:ascii="宋体" w:hAnsi="宋体" w:cs="宋体"/>
          <w:color w:val="auto"/>
          <w:sz w:val="24"/>
          <w:szCs w:val="24"/>
          <w:highlight w:val="none"/>
        </w:rPr>
      </w:pPr>
    </w:p>
    <w:p w14:paraId="2CD3C459">
      <w:pPr>
        <w:pStyle w:val="270"/>
        <w:ind w:firstLine="240"/>
        <w:rPr>
          <w:rFonts w:hint="eastAsia" w:ascii="宋体" w:hAnsi="宋体" w:cs="宋体"/>
          <w:color w:val="auto"/>
          <w:sz w:val="24"/>
          <w:szCs w:val="24"/>
          <w:highlight w:val="none"/>
        </w:rPr>
      </w:pPr>
    </w:p>
    <w:p w14:paraId="3661362F">
      <w:pPr>
        <w:pStyle w:val="270"/>
        <w:ind w:firstLine="240"/>
        <w:rPr>
          <w:rFonts w:ascii="宋体" w:hAnsi="宋体" w:cs="宋体"/>
          <w:color w:val="auto"/>
          <w:sz w:val="24"/>
          <w:szCs w:val="24"/>
          <w:highlight w:val="none"/>
        </w:rPr>
      </w:pPr>
    </w:p>
    <w:p w14:paraId="5A35CC6D">
      <w:pPr>
        <w:pStyle w:val="270"/>
        <w:ind w:firstLine="240"/>
        <w:rPr>
          <w:rFonts w:ascii="宋体" w:hAnsi="宋体" w:cs="宋体"/>
          <w:color w:val="auto"/>
          <w:sz w:val="24"/>
          <w:szCs w:val="24"/>
          <w:highlight w:val="none"/>
        </w:rPr>
      </w:pPr>
    </w:p>
    <w:p w14:paraId="0ED184F0">
      <w:pPr>
        <w:pStyle w:val="270"/>
        <w:ind w:firstLine="240"/>
        <w:rPr>
          <w:rFonts w:ascii="宋体" w:hAnsi="宋体" w:cs="宋体"/>
          <w:color w:val="auto"/>
          <w:sz w:val="24"/>
          <w:szCs w:val="24"/>
          <w:highlight w:val="none"/>
        </w:rPr>
      </w:pPr>
    </w:p>
    <w:p w14:paraId="7928A267">
      <w:pPr>
        <w:pStyle w:val="264"/>
        <w:spacing w:before="0" w:beforeAutospacing="0" w:after="0" w:afterAutospacing="0" w:line="480" w:lineRule="atLeast"/>
        <w:rPr>
          <w:rFonts w:hint="eastAsia" w:eastAsia="宋体"/>
          <w:b/>
          <w:color w:val="auto"/>
          <w:sz w:val="32"/>
          <w:szCs w:val="32"/>
          <w:highlight w:val="none"/>
        </w:rPr>
      </w:pPr>
    </w:p>
    <w:p w14:paraId="181EC32E">
      <w:pPr>
        <w:pStyle w:val="264"/>
        <w:spacing w:before="0" w:beforeAutospacing="0" w:after="0" w:afterAutospacing="0" w:line="480" w:lineRule="atLeast"/>
        <w:rPr>
          <w:rFonts w:hint="eastAsia" w:eastAsia="宋体"/>
          <w:b/>
          <w:color w:val="auto"/>
          <w:sz w:val="32"/>
          <w:szCs w:val="32"/>
          <w:highlight w:val="none"/>
        </w:rPr>
      </w:pPr>
    </w:p>
    <w:p w14:paraId="004674F5">
      <w:pPr>
        <w:pStyle w:val="264"/>
        <w:spacing w:before="0" w:beforeAutospacing="0" w:after="0" w:afterAutospacing="0" w:line="480" w:lineRule="atLeast"/>
        <w:rPr>
          <w:rFonts w:hint="eastAsia" w:eastAsia="宋体"/>
          <w:b/>
          <w:color w:val="auto"/>
          <w:sz w:val="32"/>
          <w:szCs w:val="32"/>
          <w:highlight w:val="none"/>
        </w:rPr>
      </w:pPr>
    </w:p>
    <w:p w14:paraId="0FCF0FEC">
      <w:pPr>
        <w:pStyle w:val="264"/>
        <w:spacing w:before="0" w:beforeAutospacing="0" w:after="0" w:afterAutospacing="0" w:line="480" w:lineRule="atLeast"/>
        <w:rPr>
          <w:rFonts w:hint="eastAsia" w:eastAsia="宋体"/>
          <w:b/>
          <w:color w:val="auto"/>
          <w:sz w:val="32"/>
          <w:szCs w:val="32"/>
          <w:highlight w:val="none"/>
        </w:rPr>
      </w:pPr>
    </w:p>
    <w:p w14:paraId="0BBABA27">
      <w:pPr>
        <w:pStyle w:val="264"/>
        <w:spacing w:before="0" w:beforeAutospacing="0" w:after="0" w:afterAutospacing="0" w:line="480" w:lineRule="atLeast"/>
        <w:rPr>
          <w:rFonts w:hint="eastAsia" w:eastAsia="宋体"/>
          <w:b/>
          <w:color w:val="auto"/>
          <w:sz w:val="32"/>
          <w:szCs w:val="32"/>
          <w:highlight w:val="none"/>
        </w:rPr>
      </w:pPr>
    </w:p>
    <w:p w14:paraId="4A482E7E">
      <w:pPr>
        <w:pStyle w:val="264"/>
        <w:spacing w:before="0" w:beforeAutospacing="0" w:after="0" w:afterAutospacing="0" w:line="480" w:lineRule="atLeast"/>
        <w:rPr>
          <w:rFonts w:hint="eastAsia" w:eastAsia="宋体"/>
          <w:b/>
          <w:color w:val="auto"/>
          <w:sz w:val="32"/>
          <w:szCs w:val="32"/>
          <w:highlight w:val="none"/>
        </w:rPr>
      </w:pPr>
    </w:p>
    <w:p w14:paraId="3515C467">
      <w:pPr>
        <w:pStyle w:val="264"/>
        <w:spacing w:before="0" w:beforeAutospacing="0" w:after="0" w:afterAutospacing="0" w:line="480" w:lineRule="atLeast"/>
        <w:rPr>
          <w:rFonts w:hint="eastAsia" w:eastAsia="宋体"/>
          <w:b/>
          <w:color w:val="auto"/>
          <w:sz w:val="32"/>
          <w:szCs w:val="32"/>
          <w:highlight w:val="none"/>
        </w:rPr>
      </w:pPr>
    </w:p>
    <w:p w14:paraId="3D6696F1">
      <w:pPr>
        <w:pStyle w:val="264"/>
        <w:spacing w:before="0" w:beforeAutospacing="0" w:after="0" w:afterAutospacing="0" w:line="480" w:lineRule="atLeast"/>
        <w:rPr>
          <w:rFonts w:hint="eastAsia" w:eastAsia="宋体"/>
          <w:b/>
          <w:color w:val="auto"/>
          <w:sz w:val="32"/>
          <w:szCs w:val="32"/>
          <w:highlight w:val="none"/>
        </w:rPr>
      </w:pPr>
      <w:r>
        <w:rPr>
          <w:rFonts w:hint="eastAsia" w:eastAsia="宋体"/>
          <w:b/>
          <w:color w:val="auto"/>
          <w:sz w:val="32"/>
          <w:szCs w:val="32"/>
          <w:highlight w:val="none"/>
        </w:rPr>
        <w:t>附件15、技术、商务评分标准对应情况表</w:t>
      </w:r>
    </w:p>
    <w:p w14:paraId="3D4EFBCD">
      <w:pPr>
        <w:ind w:firstLine="432"/>
        <w:rPr>
          <w:rFonts w:hint="eastAsia" w:ascii="宋体" w:hAnsi="宋体" w:cs="宋体"/>
          <w:b/>
          <w:color w:val="auto"/>
          <w:highlight w:val="none"/>
        </w:rPr>
      </w:pPr>
    </w:p>
    <w:p w14:paraId="1EE5275E">
      <w:pPr>
        <w:ind w:firstLine="432"/>
        <w:rPr>
          <w:rFonts w:hint="eastAsia" w:ascii="宋体" w:hAnsi="宋体" w:cs="宋体"/>
          <w:b/>
          <w:color w:val="auto"/>
          <w:highlight w:val="none"/>
        </w:rPr>
      </w:pPr>
    </w:p>
    <w:tbl>
      <w:tblPr>
        <w:tblStyle w:val="32"/>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3118"/>
        <w:gridCol w:w="2484"/>
        <w:gridCol w:w="1802"/>
      </w:tblGrid>
      <w:tr w14:paraId="670A9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884896E">
            <w:pPr>
              <w:jc w:val="center"/>
              <w:rPr>
                <w:rFonts w:hint="eastAsia" w:ascii="宋体" w:hAnsi="宋体" w:cs="宋体"/>
                <w:color w:val="auto"/>
                <w:sz w:val="24"/>
                <w:highlight w:val="none"/>
              </w:rPr>
            </w:pPr>
            <w:r>
              <w:rPr>
                <w:rFonts w:hint="eastAsia" w:ascii="宋体" w:hAnsi="宋体" w:cs="宋体"/>
                <w:color w:val="auto"/>
                <w:sz w:val="24"/>
                <w:highlight w:val="none"/>
              </w:rPr>
              <w:t>序号</w:t>
            </w:r>
          </w:p>
        </w:tc>
        <w:tc>
          <w:tcPr>
            <w:tcW w:w="3118" w:type="dxa"/>
            <w:noWrap w:val="0"/>
            <w:vAlign w:val="center"/>
          </w:tcPr>
          <w:p w14:paraId="694B90AE">
            <w:pPr>
              <w:jc w:val="center"/>
              <w:rPr>
                <w:rFonts w:hint="eastAsia" w:ascii="宋体" w:hAnsi="宋体" w:cs="宋体"/>
                <w:color w:val="auto"/>
                <w:sz w:val="24"/>
                <w:highlight w:val="none"/>
              </w:rPr>
            </w:pPr>
            <w:r>
              <w:rPr>
                <w:rFonts w:hint="eastAsia" w:ascii="宋体" w:hAnsi="宋体" w:cs="宋体"/>
                <w:color w:val="auto"/>
                <w:sz w:val="24"/>
                <w:highlight w:val="none"/>
              </w:rPr>
              <w:t>技术、商务评分内容</w:t>
            </w:r>
          </w:p>
        </w:tc>
        <w:tc>
          <w:tcPr>
            <w:tcW w:w="2484" w:type="dxa"/>
            <w:noWrap w:val="0"/>
            <w:vAlign w:val="center"/>
          </w:tcPr>
          <w:p w14:paraId="795C38EF">
            <w:pPr>
              <w:jc w:val="center"/>
              <w:rPr>
                <w:rFonts w:hint="eastAsia" w:ascii="宋体" w:hAnsi="宋体" w:cs="宋体"/>
                <w:color w:val="auto"/>
                <w:sz w:val="24"/>
                <w:highlight w:val="none"/>
              </w:rPr>
            </w:pPr>
            <w:r>
              <w:rPr>
                <w:rFonts w:hint="eastAsia" w:ascii="宋体" w:hAnsi="宋体" w:cs="宋体"/>
                <w:color w:val="auto"/>
                <w:sz w:val="24"/>
                <w:highlight w:val="none"/>
              </w:rPr>
              <w:t>投标文件响应情况</w:t>
            </w:r>
          </w:p>
        </w:tc>
        <w:tc>
          <w:tcPr>
            <w:tcW w:w="1802" w:type="dxa"/>
            <w:noWrap w:val="0"/>
            <w:vAlign w:val="center"/>
          </w:tcPr>
          <w:p w14:paraId="3CA0F44E">
            <w:pPr>
              <w:jc w:val="center"/>
              <w:rPr>
                <w:rFonts w:hint="eastAsia" w:ascii="宋体" w:hAnsi="宋体" w:cs="宋体"/>
                <w:color w:val="auto"/>
                <w:sz w:val="24"/>
                <w:highlight w:val="none"/>
              </w:rPr>
            </w:pPr>
            <w:r>
              <w:rPr>
                <w:rFonts w:hint="eastAsia" w:ascii="宋体" w:hAnsi="宋体" w:cs="宋体"/>
                <w:color w:val="auto"/>
                <w:sz w:val="24"/>
                <w:highlight w:val="none"/>
              </w:rPr>
              <w:t>详见页码</w:t>
            </w:r>
          </w:p>
        </w:tc>
      </w:tr>
      <w:tr w14:paraId="4F4CE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63686D71">
            <w:pPr>
              <w:jc w:val="center"/>
              <w:rPr>
                <w:rFonts w:hint="eastAsia" w:ascii="宋体" w:hAnsi="宋体" w:cs="宋体"/>
                <w:color w:val="auto"/>
                <w:sz w:val="24"/>
                <w:highlight w:val="none"/>
              </w:rPr>
            </w:pPr>
            <w:r>
              <w:rPr>
                <w:rFonts w:hint="eastAsia" w:ascii="宋体" w:hAnsi="宋体" w:cs="宋体"/>
                <w:color w:val="auto"/>
                <w:sz w:val="24"/>
                <w:highlight w:val="none"/>
              </w:rPr>
              <w:t>1</w:t>
            </w:r>
          </w:p>
        </w:tc>
        <w:tc>
          <w:tcPr>
            <w:tcW w:w="3118" w:type="dxa"/>
            <w:noWrap w:val="0"/>
            <w:vAlign w:val="center"/>
          </w:tcPr>
          <w:p w14:paraId="5E29F675">
            <w:pPr>
              <w:rPr>
                <w:rFonts w:hint="eastAsia" w:ascii="宋体" w:hAnsi="宋体" w:cs="宋体"/>
                <w:color w:val="auto"/>
                <w:sz w:val="24"/>
                <w:highlight w:val="none"/>
              </w:rPr>
            </w:pPr>
          </w:p>
        </w:tc>
        <w:tc>
          <w:tcPr>
            <w:tcW w:w="2484" w:type="dxa"/>
            <w:noWrap w:val="0"/>
            <w:vAlign w:val="center"/>
          </w:tcPr>
          <w:p w14:paraId="1AB6AE00">
            <w:pPr>
              <w:rPr>
                <w:rFonts w:hint="eastAsia" w:ascii="宋体" w:hAnsi="宋体" w:cs="宋体"/>
                <w:color w:val="auto"/>
                <w:sz w:val="24"/>
                <w:highlight w:val="none"/>
              </w:rPr>
            </w:pPr>
          </w:p>
        </w:tc>
        <w:tc>
          <w:tcPr>
            <w:tcW w:w="1802" w:type="dxa"/>
            <w:noWrap w:val="0"/>
            <w:vAlign w:val="center"/>
          </w:tcPr>
          <w:p w14:paraId="0EF14321">
            <w:pPr>
              <w:rPr>
                <w:rFonts w:hint="eastAsia" w:ascii="宋体" w:hAnsi="宋体" w:cs="宋体"/>
                <w:color w:val="auto"/>
                <w:sz w:val="24"/>
                <w:highlight w:val="none"/>
              </w:rPr>
            </w:pPr>
          </w:p>
        </w:tc>
      </w:tr>
      <w:tr w14:paraId="260AE7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CA81E4F">
            <w:pPr>
              <w:jc w:val="center"/>
              <w:rPr>
                <w:rFonts w:hint="eastAsia" w:ascii="宋体" w:hAnsi="宋体" w:cs="宋体"/>
                <w:color w:val="auto"/>
                <w:sz w:val="24"/>
                <w:highlight w:val="none"/>
              </w:rPr>
            </w:pPr>
            <w:r>
              <w:rPr>
                <w:rFonts w:hint="eastAsia" w:ascii="宋体" w:hAnsi="宋体" w:cs="宋体"/>
                <w:color w:val="auto"/>
                <w:sz w:val="24"/>
                <w:highlight w:val="none"/>
              </w:rPr>
              <w:t>2</w:t>
            </w:r>
          </w:p>
        </w:tc>
        <w:tc>
          <w:tcPr>
            <w:tcW w:w="3118" w:type="dxa"/>
            <w:noWrap w:val="0"/>
            <w:vAlign w:val="center"/>
          </w:tcPr>
          <w:p w14:paraId="7E2C3D04">
            <w:pPr>
              <w:rPr>
                <w:rFonts w:hint="eastAsia" w:ascii="宋体" w:hAnsi="宋体" w:cs="宋体"/>
                <w:color w:val="auto"/>
                <w:sz w:val="24"/>
                <w:highlight w:val="none"/>
              </w:rPr>
            </w:pPr>
          </w:p>
        </w:tc>
        <w:tc>
          <w:tcPr>
            <w:tcW w:w="2484" w:type="dxa"/>
            <w:noWrap w:val="0"/>
            <w:vAlign w:val="center"/>
          </w:tcPr>
          <w:p w14:paraId="639D8E84">
            <w:pPr>
              <w:rPr>
                <w:rFonts w:hint="eastAsia" w:ascii="宋体" w:hAnsi="宋体" w:cs="宋体"/>
                <w:color w:val="auto"/>
                <w:sz w:val="24"/>
                <w:highlight w:val="none"/>
              </w:rPr>
            </w:pPr>
          </w:p>
        </w:tc>
        <w:tc>
          <w:tcPr>
            <w:tcW w:w="1802" w:type="dxa"/>
            <w:noWrap w:val="0"/>
            <w:vAlign w:val="center"/>
          </w:tcPr>
          <w:p w14:paraId="545981E8">
            <w:pPr>
              <w:rPr>
                <w:rFonts w:hint="eastAsia" w:ascii="宋体" w:hAnsi="宋体" w:cs="宋体"/>
                <w:color w:val="auto"/>
                <w:sz w:val="24"/>
                <w:highlight w:val="none"/>
              </w:rPr>
            </w:pPr>
          </w:p>
        </w:tc>
      </w:tr>
      <w:tr w14:paraId="144147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490628B0">
            <w:pPr>
              <w:jc w:val="center"/>
              <w:rPr>
                <w:rFonts w:hint="eastAsia" w:ascii="宋体" w:hAnsi="宋体" w:cs="宋体"/>
                <w:color w:val="auto"/>
                <w:sz w:val="24"/>
                <w:highlight w:val="none"/>
              </w:rPr>
            </w:pPr>
            <w:r>
              <w:rPr>
                <w:rFonts w:hint="eastAsia" w:ascii="宋体" w:hAnsi="宋体" w:cs="宋体"/>
                <w:color w:val="auto"/>
                <w:sz w:val="24"/>
                <w:highlight w:val="none"/>
              </w:rPr>
              <w:t>3</w:t>
            </w:r>
          </w:p>
        </w:tc>
        <w:tc>
          <w:tcPr>
            <w:tcW w:w="3118" w:type="dxa"/>
            <w:noWrap w:val="0"/>
            <w:vAlign w:val="center"/>
          </w:tcPr>
          <w:p w14:paraId="3A086CBE">
            <w:pPr>
              <w:rPr>
                <w:rFonts w:hint="eastAsia" w:ascii="宋体" w:hAnsi="宋体" w:cs="宋体"/>
                <w:color w:val="auto"/>
                <w:sz w:val="24"/>
                <w:highlight w:val="none"/>
              </w:rPr>
            </w:pPr>
          </w:p>
        </w:tc>
        <w:tc>
          <w:tcPr>
            <w:tcW w:w="2484" w:type="dxa"/>
            <w:noWrap w:val="0"/>
            <w:vAlign w:val="center"/>
          </w:tcPr>
          <w:p w14:paraId="5368CB4D">
            <w:pPr>
              <w:rPr>
                <w:rFonts w:hint="eastAsia" w:ascii="宋体" w:hAnsi="宋体" w:cs="宋体"/>
                <w:color w:val="auto"/>
                <w:sz w:val="24"/>
                <w:highlight w:val="none"/>
              </w:rPr>
            </w:pPr>
          </w:p>
        </w:tc>
        <w:tc>
          <w:tcPr>
            <w:tcW w:w="1802" w:type="dxa"/>
            <w:noWrap w:val="0"/>
            <w:vAlign w:val="center"/>
          </w:tcPr>
          <w:p w14:paraId="733F146F">
            <w:pPr>
              <w:rPr>
                <w:rFonts w:hint="eastAsia" w:ascii="宋体" w:hAnsi="宋体" w:cs="宋体"/>
                <w:color w:val="auto"/>
                <w:sz w:val="24"/>
                <w:highlight w:val="none"/>
              </w:rPr>
            </w:pPr>
          </w:p>
        </w:tc>
      </w:tr>
      <w:tr w14:paraId="5C88BB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08D017EF">
            <w:pPr>
              <w:jc w:val="center"/>
              <w:rPr>
                <w:rFonts w:hint="eastAsia" w:ascii="宋体" w:hAnsi="宋体" w:cs="宋体"/>
                <w:color w:val="auto"/>
                <w:sz w:val="24"/>
                <w:highlight w:val="none"/>
              </w:rPr>
            </w:pPr>
            <w:r>
              <w:rPr>
                <w:rFonts w:hint="eastAsia" w:ascii="宋体" w:hAnsi="宋体" w:cs="宋体"/>
                <w:color w:val="auto"/>
                <w:sz w:val="24"/>
                <w:highlight w:val="none"/>
              </w:rPr>
              <w:t>4</w:t>
            </w:r>
          </w:p>
        </w:tc>
        <w:tc>
          <w:tcPr>
            <w:tcW w:w="3118" w:type="dxa"/>
            <w:noWrap w:val="0"/>
            <w:vAlign w:val="center"/>
          </w:tcPr>
          <w:p w14:paraId="6D82E37C">
            <w:pPr>
              <w:rPr>
                <w:rFonts w:hint="eastAsia" w:ascii="宋体" w:hAnsi="宋体" w:cs="宋体"/>
                <w:color w:val="auto"/>
                <w:sz w:val="24"/>
                <w:highlight w:val="none"/>
              </w:rPr>
            </w:pPr>
          </w:p>
        </w:tc>
        <w:tc>
          <w:tcPr>
            <w:tcW w:w="2484" w:type="dxa"/>
            <w:noWrap w:val="0"/>
            <w:vAlign w:val="center"/>
          </w:tcPr>
          <w:p w14:paraId="0E23E2BF">
            <w:pPr>
              <w:rPr>
                <w:rFonts w:hint="eastAsia" w:ascii="宋体" w:hAnsi="宋体" w:cs="宋体"/>
                <w:color w:val="auto"/>
                <w:sz w:val="24"/>
                <w:highlight w:val="none"/>
              </w:rPr>
            </w:pPr>
          </w:p>
        </w:tc>
        <w:tc>
          <w:tcPr>
            <w:tcW w:w="1802" w:type="dxa"/>
            <w:noWrap w:val="0"/>
            <w:vAlign w:val="center"/>
          </w:tcPr>
          <w:p w14:paraId="130CF173">
            <w:pPr>
              <w:rPr>
                <w:rFonts w:hint="eastAsia" w:ascii="宋体" w:hAnsi="宋体" w:cs="宋体"/>
                <w:color w:val="auto"/>
                <w:sz w:val="24"/>
                <w:highlight w:val="none"/>
              </w:rPr>
            </w:pPr>
          </w:p>
        </w:tc>
      </w:tr>
      <w:tr w14:paraId="082ACC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321C770">
            <w:pPr>
              <w:jc w:val="center"/>
              <w:rPr>
                <w:rFonts w:hint="eastAsia" w:ascii="宋体" w:hAnsi="宋体" w:cs="宋体"/>
                <w:color w:val="auto"/>
                <w:sz w:val="24"/>
                <w:highlight w:val="none"/>
              </w:rPr>
            </w:pPr>
            <w:r>
              <w:rPr>
                <w:rFonts w:hint="eastAsia" w:ascii="宋体" w:hAnsi="宋体" w:cs="宋体"/>
                <w:color w:val="auto"/>
                <w:sz w:val="24"/>
                <w:highlight w:val="none"/>
              </w:rPr>
              <w:t>5</w:t>
            </w:r>
          </w:p>
        </w:tc>
        <w:tc>
          <w:tcPr>
            <w:tcW w:w="3118" w:type="dxa"/>
            <w:noWrap w:val="0"/>
            <w:vAlign w:val="center"/>
          </w:tcPr>
          <w:p w14:paraId="30855909">
            <w:pPr>
              <w:rPr>
                <w:rFonts w:hint="eastAsia" w:ascii="宋体" w:hAnsi="宋体" w:cs="宋体"/>
                <w:color w:val="auto"/>
                <w:sz w:val="24"/>
                <w:highlight w:val="none"/>
              </w:rPr>
            </w:pPr>
          </w:p>
        </w:tc>
        <w:tc>
          <w:tcPr>
            <w:tcW w:w="2484" w:type="dxa"/>
            <w:noWrap w:val="0"/>
            <w:vAlign w:val="center"/>
          </w:tcPr>
          <w:p w14:paraId="02CDD9F8">
            <w:pPr>
              <w:rPr>
                <w:rFonts w:hint="eastAsia" w:ascii="宋体" w:hAnsi="宋体" w:cs="宋体"/>
                <w:color w:val="auto"/>
                <w:sz w:val="24"/>
                <w:highlight w:val="none"/>
              </w:rPr>
            </w:pPr>
          </w:p>
        </w:tc>
        <w:tc>
          <w:tcPr>
            <w:tcW w:w="1802" w:type="dxa"/>
            <w:noWrap w:val="0"/>
            <w:vAlign w:val="center"/>
          </w:tcPr>
          <w:p w14:paraId="7FDA9FFA">
            <w:pPr>
              <w:rPr>
                <w:rFonts w:hint="eastAsia" w:ascii="宋体" w:hAnsi="宋体" w:cs="宋体"/>
                <w:color w:val="auto"/>
                <w:sz w:val="24"/>
                <w:highlight w:val="none"/>
              </w:rPr>
            </w:pPr>
          </w:p>
        </w:tc>
      </w:tr>
      <w:tr w14:paraId="7F2308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noWrap w:val="0"/>
            <w:vAlign w:val="center"/>
          </w:tcPr>
          <w:p w14:paraId="1B79CF41">
            <w:pPr>
              <w:jc w:val="center"/>
              <w:rPr>
                <w:rFonts w:hint="eastAsia" w:ascii="宋体" w:hAnsi="宋体" w:cs="宋体"/>
                <w:color w:val="auto"/>
                <w:sz w:val="24"/>
                <w:highlight w:val="none"/>
              </w:rPr>
            </w:pPr>
            <w:r>
              <w:rPr>
                <w:rFonts w:hint="eastAsia" w:ascii="宋体" w:hAnsi="宋体" w:cs="宋体"/>
                <w:color w:val="auto"/>
                <w:sz w:val="24"/>
                <w:highlight w:val="none"/>
              </w:rPr>
              <w:t>…</w:t>
            </w:r>
          </w:p>
        </w:tc>
        <w:tc>
          <w:tcPr>
            <w:tcW w:w="3118" w:type="dxa"/>
            <w:noWrap w:val="0"/>
            <w:vAlign w:val="center"/>
          </w:tcPr>
          <w:p w14:paraId="756C0A59">
            <w:pPr>
              <w:rPr>
                <w:rFonts w:hint="eastAsia" w:ascii="宋体" w:hAnsi="宋体" w:cs="宋体"/>
                <w:color w:val="auto"/>
                <w:sz w:val="24"/>
                <w:highlight w:val="none"/>
              </w:rPr>
            </w:pPr>
          </w:p>
        </w:tc>
        <w:tc>
          <w:tcPr>
            <w:tcW w:w="2484" w:type="dxa"/>
            <w:noWrap w:val="0"/>
            <w:vAlign w:val="center"/>
          </w:tcPr>
          <w:p w14:paraId="0263B7A6">
            <w:pPr>
              <w:rPr>
                <w:rFonts w:hint="eastAsia" w:ascii="宋体" w:hAnsi="宋体" w:cs="宋体"/>
                <w:color w:val="auto"/>
                <w:sz w:val="24"/>
                <w:highlight w:val="none"/>
              </w:rPr>
            </w:pPr>
          </w:p>
        </w:tc>
        <w:tc>
          <w:tcPr>
            <w:tcW w:w="1802" w:type="dxa"/>
            <w:noWrap w:val="0"/>
            <w:vAlign w:val="center"/>
          </w:tcPr>
          <w:p w14:paraId="0B013DB3">
            <w:pPr>
              <w:rPr>
                <w:rFonts w:hint="eastAsia" w:ascii="宋体" w:hAnsi="宋体" w:cs="宋体"/>
                <w:color w:val="auto"/>
                <w:sz w:val="24"/>
                <w:highlight w:val="none"/>
              </w:rPr>
            </w:pPr>
          </w:p>
        </w:tc>
      </w:tr>
    </w:tbl>
    <w:p w14:paraId="1DF485E2">
      <w:pPr>
        <w:ind w:firstLine="480"/>
        <w:rPr>
          <w:rFonts w:hint="eastAsia" w:ascii="宋体" w:hAnsi="宋体" w:cs="宋体"/>
          <w:color w:val="auto"/>
          <w:sz w:val="24"/>
          <w:highlight w:val="none"/>
        </w:rPr>
      </w:pPr>
      <w:r>
        <w:rPr>
          <w:rFonts w:hint="eastAsia" w:ascii="宋体" w:hAnsi="宋体" w:cs="宋体"/>
          <w:color w:val="auto"/>
          <w:sz w:val="24"/>
          <w:highlight w:val="none"/>
        </w:rPr>
        <w:t>为方便评审，请响应供应商按照评分标准内容，按序填写此表。</w:t>
      </w:r>
    </w:p>
    <w:p w14:paraId="0CF9A38E">
      <w:pPr>
        <w:pStyle w:val="270"/>
        <w:ind w:firstLine="240"/>
        <w:rPr>
          <w:rFonts w:ascii="宋体" w:hAnsi="宋体" w:cs="宋体"/>
          <w:color w:val="auto"/>
          <w:sz w:val="24"/>
          <w:szCs w:val="24"/>
          <w:highlight w:val="none"/>
        </w:rPr>
      </w:pPr>
    </w:p>
    <w:p w14:paraId="19D6152E">
      <w:pPr>
        <w:pStyle w:val="270"/>
        <w:ind w:firstLine="240"/>
        <w:rPr>
          <w:rFonts w:ascii="宋体" w:hAnsi="宋体" w:cs="宋体"/>
          <w:color w:val="auto"/>
          <w:sz w:val="24"/>
          <w:szCs w:val="24"/>
          <w:highlight w:val="none"/>
        </w:rPr>
      </w:pPr>
    </w:p>
    <w:p w14:paraId="22E532FF">
      <w:pPr>
        <w:pStyle w:val="270"/>
        <w:ind w:firstLine="240"/>
        <w:rPr>
          <w:rFonts w:ascii="宋体" w:hAnsi="宋体" w:cs="宋体"/>
          <w:color w:val="auto"/>
          <w:sz w:val="24"/>
          <w:szCs w:val="24"/>
          <w:highlight w:val="none"/>
        </w:rPr>
      </w:pPr>
    </w:p>
    <w:p w14:paraId="0BD80013">
      <w:pPr>
        <w:rPr>
          <w:rFonts w:hint="eastAsia" w:ascii="宋体" w:hAnsi="宋体"/>
          <w:b/>
          <w:color w:val="auto"/>
          <w:sz w:val="32"/>
          <w:szCs w:val="32"/>
          <w:highlight w:val="none"/>
        </w:rPr>
      </w:pPr>
    </w:p>
    <w:p w14:paraId="636D69E2">
      <w:pPr>
        <w:pStyle w:val="270"/>
        <w:ind w:firstLine="321"/>
        <w:rPr>
          <w:rFonts w:hint="eastAsia" w:ascii="宋体" w:hAnsi="宋体"/>
          <w:b/>
          <w:color w:val="auto"/>
          <w:sz w:val="32"/>
          <w:szCs w:val="32"/>
          <w:highlight w:val="none"/>
        </w:rPr>
      </w:pPr>
    </w:p>
    <w:p w14:paraId="2613A774">
      <w:pPr>
        <w:pStyle w:val="270"/>
        <w:ind w:firstLine="321"/>
        <w:rPr>
          <w:rFonts w:hint="eastAsia" w:ascii="宋体" w:hAnsi="宋体"/>
          <w:b/>
          <w:color w:val="auto"/>
          <w:sz w:val="32"/>
          <w:szCs w:val="32"/>
          <w:highlight w:val="none"/>
        </w:rPr>
      </w:pPr>
    </w:p>
    <w:p w14:paraId="12725763">
      <w:pPr>
        <w:pStyle w:val="270"/>
        <w:ind w:firstLine="321"/>
        <w:rPr>
          <w:rFonts w:hint="eastAsia" w:ascii="宋体" w:hAnsi="宋体"/>
          <w:b/>
          <w:color w:val="auto"/>
          <w:sz w:val="32"/>
          <w:szCs w:val="32"/>
          <w:highlight w:val="none"/>
        </w:rPr>
      </w:pPr>
    </w:p>
    <w:p w14:paraId="359E5899">
      <w:pPr>
        <w:pStyle w:val="270"/>
        <w:ind w:firstLine="321"/>
        <w:rPr>
          <w:rFonts w:hint="eastAsia" w:ascii="宋体" w:hAnsi="宋体"/>
          <w:b/>
          <w:color w:val="auto"/>
          <w:sz w:val="32"/>
          <w:szCs w:val="32"/>
          <w:highlight w:val="none"/>
        </w:rPr>
      </w:pPr>
    </w:p>
    <w:p w14:paraId="6A0C3544">
      <w:pPr>
        <w:pStyle w:val="270"/>
        <w:ind w:firstLine="321"/>
        <w:rPr>
          <w:rFonts w:hint="eastAsia" w:ascii="宋体" w:hAnsi="宋体"/>
          <w:b/>
          <w:color w:val="auto"/>
          <w:sz w:val="32"/>
          <w:szCs w:val="32"/>
          <w:highlight w:val="none"/>
        </w:rPr>
      </w:pPr>
    </w:p>
    <w:p w14:paraId="4DEE8363">
      <w:pPr>
        <w:pStyle w:val="270"/>
        <w:ind w:firstLine="321"/>
        <w:rPr>
          <w:rFonts w:hint="eastAsia" w:ascii="宋体" w:hAnsi="宋体"/>
          <w:b/>
          <w:color w:val="auto"/>
          <w:sz w:val="32"/>
          <w:szCs w:val="32"/>
          <w:highlight w:val="none"/>
        </w:rPr>
      </w:pPr>
    </w:p>
    <w:p w14:paraId="478D4C48">
      <w:pPr>
        <w:pStyle w:val="270"/>
        <w:ind w:firstLine="321"/>
        <w:rPr>
          <w:rFonts w:hint="eastAsia" w:ascii="宋体" w:hAnsi="宋体"/>
          <w:b/>
          <w:color w:val="auto"/>
          <w:sz w:val="32"/>
          <w:szCs w:val="32"/>
          <w:highlight w:val="none"/>
        </w:rPr>
      </w:pPr>
    </w:p>
    <w:p w14:paraId="198327D9">
      <w:pPr>
        <w:pStyle w:val="270"/>
        <w:ind w:firstLine="321"/>
        <w:rPr>
          <w:rFonts w:hint="eastAsia" w:ascii="宋体" w:hAnsi="宋体"/>
          <w:b/>
          <w:color w:val="auto"/>
          <w:sz w:val="32"/>
          <w:szCs w:val="32"/>
          <w:highlight w:val="none"/>
        </w:rPr>
      </w:pPr>
    </w:p>
    <w:p w14:paraId="3AFF7692">
      <w:pPr>
        <w:pStyle w:val="270"/>
        <w:ind w:firstLine="0"/>
        <w:rPr>
          <w:rFonts w:ascii="宋体" w:hAnsi="宋体"/>
          <w:b/>
          <w:color w:val="auto"/>
          <w:sz w:val="32"/>
          <w:szCs w:val="32"/>
          <w:highlight w:val="none"/>
        </w:rPr>
        <w:sectPr>
          <w:footerReference r:id="rId11" w:type="first"/>
          <w:pgSz w:w="11907" w:h="16840"/>
          <w:pgMar w:top="1440" w:right="1800" w:bottom="1440" w:left="1800" w:header="567" w:footer="794" w:gutter="0"/>
          <w:cols w:space="1701" w:num="1"/>
          <w:titlePg/>
          <w:docGrid w:linePitch="360" w:charSpace="0"/>
        </w:sectPr>
      </w:pPr>
    </w:p>
    <w:bookmarkEnd w:id="32"/>
    <w:bookmarkEnd w:id="33"/>
    <w:bookmarkEnd w:id="34"/>
    <w:bookmarkEnd w:id="35"/>
    <w:bookmarkEnd w:id="36"/>
    <w:p w14:paraId="783A6C5F">
      <w:pPr>
        <w:widowControl/>
        <w:jc w:val="center"/>
        <w:outlineLvl w:val="0"/>
        <w:rPr>
          <w:rFonts w:hAnsi="宋体"/>
          <w:b/>
          <w:color w:val="auto"/>
          <w:sz w:val="44"/>
          <w:szCs w:val="44"/>
          <w:highlight w:val="none"/>
        </w:rPr>
      </w:pPr>
      <w:bookmarkStart w:id="39" w:name="_Toc129003587"/>
      <w:r>
        <w:rPr>
          <w:rFonts w:hint="eastAsia" w:hAnsi="宋体"/>
          <w:b/>
          <w:color w:val="auto"/>
          <w:sz w:val="44"/>
          <w:szCs w:val="44"/>
          <w:highlight w:val="none"/>
        </w:rPr>
        <w:t>第五部分评标方法与评标标准</w:t>
      </w:r>
      <w:bookmarkEnd w:id="39"/>
    </w:p>
    <w:p w14:paraId="50B87505">
      <w:pPr>
        <w:spacing w:line="360" w:lineRule="auto"/>
        <w:rPr>
          <w:rFonts w:ascii="宋体" w:hAnsi="宋体"/>
          <w:b/>
          <w:bCs/>
          <w:color w:val="auto"/>
          <w:sz w:val="24"/>
          <w:szCs w:val="24"/>
          <w:highlight w:val="none"/>
        </w:rPr>
      </w:pPr>
      <w:r>
        <w:rPr>
          <w:rFonts w:ascii="宋体" w:hAnsi="宋体"/>
          <w:b/>
          <w:bCs/>
          <w:color w:val="auto"/>
          <w:sz w:val="24"/>
          <w:szCs w:val="24"/>
          <w:highlight w:val="none"/>
        </w:rPr>
        <w:t>评标方法</w:t>
      </w:r>
    </w:p>
    <w:p w14:paraId="2212DFE7">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1、评标办法采用综合评分法。即在最大限度地满足招标文件实质性要求前提下，按照招标文件中规定的各项因素进行综合评审，由综合评分得分最高的投标人为中标候选人。综合评分的主要因素为：价格、方案及措施、履约能力、对招标文件的响应程度，以及相应的商务标和技术标比重或者分值等。</w:t>
      </w:r>
    </w:p>
    <w:p w14:paraId="6AE96772">
      <w:pPr>
        <w:spacing w:line="360" w:lineRule="auto"/>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t>2、评标时，评标委员会成员分别对每个有效投标人的标书进行评价、打分，将评委的评分按算术平均方法，计算出每个有效投标人的评委评审得分（按四舍五入规定保留小数点后两位）。投标报价得分直接计算取得。评委评审得分和投标报价得分相加为投标人的总得分。</w:t>
      </w:r>
    </w:p>
    <w:p w14:paraId="7F4FC6C1">
      <w:p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3、如出现评标总得分最高的投标人有两个或两个以上的，以实际投标报价较低者优先作为中标候选人，如果实际投标报价也相同的，则由评标委员会组织以抽签方式确定中标候选人。</w:t>
      </w:r>
    </w:p>
    <w:p w14:paraId="25927C8A">
      <w:pPr>
        <w:keepNext w:val="0"/>
        <w:keepLines w:val="0"/>
        <w:pageBreakBefore w:val="0"/>
        <w:widowControl w:val="0"/>
        <w:kinsoku/>
        <w:wordWrap/>
        <w:overflowPunct/>
        <w:topLinePunct w:val="0"/>
        <w:autoSpaceDE/>
        <w:autoSpaceDN/>
        <w:bidi w:val="0"/>
        <w:snapToGrid/>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评审因素、分值及评分标准</w:t>
      </w:r>
    </w:p>
    <w:p w14:paraId="5451982B">
      <w:pPr>
        <w:keepNext w:val="0"/>
        <w:keepLines w:val="0"/>
        <w:pageBreakBefore w:val="0"/>
        <w:widowControl w:val="0"/>
        <w:kinsoku/>
        <w:wordWrap/>
        <w:overflowPunct/>
        <w:topLinePunct w:val="0"/>
        <w:autoSpaceDE/>
        <w:autoSpaceDN/>
        <w:bidi w:val="0"/>
        <w:snapToGrid/>
        <w:spacing w:line="360" w:lineRule="auto"/>
        <w:rPr>
          <w:color w:val="auto"/>
          <w:highlight w:val="none"/>
        </w:rPr>
      </w:pPr>
      <w:r>
        <w:rPr>
          <w:rFonts w:hint="eastAsia" w:ascii="宋体" w:hAnsi="宋体"/>
          <w:b/>
          <w:color w:val="auto"/>
          <w:sz w:val="24"/>
          <w:szCs w:val="24"/>
          <w:highlight w:val="none"/>
        </w:rPr>
        <w:t>一、价格分（</w:t>
      </w:r>
      <w:r>
        <w:rPr>
          <w:rFonts w:ascii="宋体" w:hAnsi="宋体"/>
          <w:b/>
          <w:color w:val="auto"/>
          <w:sz w:val="24"/>
          <w:szCs w:val="24"/>
          <w:highlight w:val="none"/>
        </w:rPr>
        <w:t>20</w:t>
      </w:r>
      <w:r>
        <w:rPr>
          <w:rFonts w:hint="eastAsia" w:ascii="宋体" w:hAnsi="宋体"/>
          <w:b/>
          <w:color w:val="auto"/>
          <w:sz w:val="24"/>
          <w:szCs w:val="24"/>
          <w:highlight w:val="none"/>
        </w:rPr>
        <w:t>分）</w:t>
      </w:r>
    </w:p>
    <w:p w14:paraId="013A5B4D">
      <w:pPr>
        <w:keepNext w:val="0"/>
        <w:keepLines w:val="0"/>
        <w:pageBreakBefore w:val="0"/>
        <w:widowControl w:val="0"/>
        <w:kinsoku/>
        <w:wordWrap/>
        <w:overflowPunct/>
        <w:topLinePunct w:val="0"/>
        <w:autoSpaceDE/>
        <w:autoSpaceDN/>
        <w:bidi w:val="0"/>
        <w:snapToGrid/>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第一步：投标报价低于或等于采购预算价格的，为有效投标报价。超采购预算的投标报价为无效投标报价。无效投标报价的投标文件不进行评审，也不得标。</w:t>
      </w:r>
    </w:p>
    <w:p w14:paraId="746629DE">
      <w:pPr>
        <w:keepNext w:val="0"/>
        <w:keepLines w:val="0"/>
        <w:pageBreakBefore w:val="0"/>
        <w:widowControl w:val="0"/>
        <w:kinsoku/>
        <w:wordWrap/>
        <w:overflowPunct/>
        <w:topLinePunct w:val="0"/>
        <w:autoSpaceDE/>
        <w:autoSpaceDN/>
        <w:bidi w:val="0"/>
        <w:snapToGrid/>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第二步：在所有有效投标报价中满足招标文件要求，且投标价格最低的投标报价为评标基准价，其价格分为</w:t>
      </w:r>
      <w:r>
        <w:rPr>
          <w:rFonts w:ascii="宋体" w:hAnsi="宋体"/>
          <w:color w:val="auto"/>
          <w:sz w:val="24"/>
          <w:szCs w:val="24"/>
          <w:highlight w:val="none"/>
        </w:rPr>
        <w:t>20</w:t>
      </w:r>
      <w:r>
        <w:rPr>
          <w:rFonts w:hint="eastAsia" w:ascii="宋体" w:hAnsi="宋体"/>
          <w:color w:val="auto"/>
          <w:sz w:val="24"/>
          <w:szCs w:val="24"/>
          <w:highlight w:val="none"/>
        </w:rPr>
        <w:t>分，其他投标人的价格分按照下列公式计算（计算结果四舍五入保留两位小数）。</w:t>
      </w:r>
    </w:p>
    <w:p w14:paraId="260A9EEF">
      <w:pPr>
        <w:keepNext w:val="0"/>
        <w:keepLines w:val="0"/>
        <w:pageBreakBefore w:val="0"/>
        <w:widowControl w:val="0"/>
        <w:kinsoku/>
        <w:wordWrap/>
        <w:overflowPunct/>
        <w:topLinePunct w:val="0"/>
        <w:autoSpaceDE/>
        <w:autoSpaceDN/>
        <w:bidi w:val="0"/>
        <w:snapToGrid/>
        <w:spacing w:line="360" w:lineRule="auto"/>
        <w:ind w:firstLine="480" w:firstLineChars="200"/>
        <w:rPr>
          <w:color w:val="auto"/>
          <w:highlight w:val="none"/>
        </w:rPr>
      </w:pPr>
      <w:r>
        <w:rPr>
          <w:rFonts w:hint="eastAsia" w:ascii="宋体" w:hAnsi="宋体"/>
          <w:color w:val="auto"/>
          <w:sz w:val="24"/>
          <w:szCs w:val="24"/>
          <w:highlight w:val="none"/>
        </w:rPr>
        <w:t>投标报价得分＝（评标基准价/投标报价）×</w:t>
      </w:r>
      <w:r>
        <w:rPr>
          <w:rFonts w:ascii="宋体" w:hAnsi="宋体"/>
          <w:color w:val="auto"/>
          <w:sz w:val="24"/>
          <w:szCs w:val="24"/>
          <w:highlight w:val="none"/>
        </w:rPr>
        <w:t>20</w:t>
      </w:r>
      <w:r>
        <w:rPr>
          <w:rFonts w:hint="eastAsia" w:ascii="宋体" w:hAnsi="宋体"/>
          <w:color w:val="auto"/>
          <w:sz w:val="24"/>
          <w:szCs w:val="24"/>
          <w:highlight w:val="none"/>
        </w:rPr>
        <w:t>％×100</w:t>
      </w:r>
    </w:p>
    <w:p w14:paraId="4AD45E9B">
      <w:pPr>
        <w:keepNext w:val="0"/>
        <w:keepLines w:val="0"/>
        <w:pageBreakBefore w:val="0"/>
        <w:widowControl w:val="0"/>
        <w:kinsoku/>
        <w:wordWrap/>
        <w:overflowPunct/>
        <w:topLinePunct w:val="0"/>
        <w:autoSpaceDE/>
        <w:autoSpaceDN/>
        <w:bidi w:val="0"/>
        <w:snapToGrid/>
        <w:spacing w:line="360" w:lineRule="auto"/>
        <w:jc w:val="left"/>
        <w:rPr>
          <w:rFonts w:ascii="宋体" w:hAnsi="宋体"/>
          <w:b/>
          <w:color w:val="auto"/>
          <w:sz w:val="24"/>
          <w:szCs w:val="24"/>
          <w:highlight w:val="none"/>
        </w:rPr>
      </w:pPr>
      <w:r>
        <w:rPr>
          <w:rFonts w:hint="eastAsia" w:ascii="宋体" w:hAnsi="宋体"/>
          <w:b/>
          <w:color w:val="auto"/>
          <w:sz w:val="24"/>
          <w:szCs w:val="24"/>
          <w:highlight w:val="none"/>
        </w:rPr>
        <w:t>二、商务技术分（8</w:t>
      </w:r>
      <w:r>
        <w:rPr>
          <w:rFonts w:ascii="宋体" w:hAnsi="宋体"/>
          <w:b/>
          <w:color w:val="auto"/>
          <w:sz w:val="24"/>
          <w:szCs w:val="24"/>
          <w:highlight w:val="none"/>
        </w:rPr>
        <w:t>0分</w:t>
      </w:r>
      <w:r>
        <w:rPr>
          <w:rFonts w:hint="eastAsia" w:ascii="宋体" w:hAnsi="宋体"/>
          <w:b/>
          <w:color w:val="auto"/>
          <w:sz w:val="24"/>
          <w:szCs w:val="24"/>
          <w:highlight w:val="none"/>
        </w:rPr>
        <w:t>）</w:t>
      </w:r>
    </w:p>
    <w:p w14:paraId="5571837D">
      <w:pPr>
        <w:keepNext w:val="0"/>
        <w:keepLines w:val="0"/>
        <w:pageBreakBefore w:val="0"/>
        <w:widowControl w:val="0"/>
        <w:kinsoku/>
        <w:wordWrap/>
        <w:overflowPunct/>
        <w:topLinePunct w:val="0"/>
        <w:autoSpaceDE/>
        <w:autoSpaceDN/>
        <w:bidi w:val="0"/>
        <w:snapToGrid/>
        <w:spacing w:line="360" w:lineRule="auto"/>
        <w:ind w:firstLine="482"/>
        <w:rPr>
          <w:rFonts w:cs="宋体" w:asciiTheme="minorEastAsia" w:hAnsiTheme="minorEastAsia" w:eastAsiaTheme="minorEastAsia"/>
          <w:b/>
          <w:color w:val="auto"/>
          <w:sz w:val="24"/>
          <w:szCs w:val="24"/>
          <w:highlight w:val="none"/>
          <w:lang w:val="zh-CN"/>
        </w:rPr>
      </w:pPr>
      <w:r>
        <w:rPr>
          <w:rFonts w:hint="eastAsia" w:cs="宋体" w:asciiTheme="minorEastAsia" w:hAnsiTheme="minorEastAsia" w:eastAsiaTheme="minorEastAsia"/>
          <w:b/>
          <w:color w:val="auto"/>
          <w:sz w:val="24"/>
          <w:szCs w:val="24"/>
          <w:highlight w:val="none"/>
          <w:lang w:val="zh-CN"/>
        </w:rPr>
        <w:t>（一）拟投入本项目专业人员情况（</w:t>
      </w:r>
      <w:r>
        <w:rPr>
          <w:rFonts w:hint="eastAsia" w:cs="宋体" w:asciiTheme="minorEastAsia" w:hAnsiTheme="minorEastAsia" w:eastAsiaTheme="minorEastAsia"/>
          <w:b/>
          <w:color w:val="auto"/>
          <w:sz w:val="24"/>
          <w:szCs w:val="24"/>
          <w:highlight w:val="none"/>
        </w:rPr>
        <w:t>15</w:t>
      </w:r>
      <w:r>
        <w:rPr>
          <w:rFonts w:hint="eastAsia" w:cs="宋体" w:asciiTheme="minorEastAsia" w:hAnsiTheme="minorEastAsia" w:eastAsiaTheme="minorEastAsia"/>
          <w:b/>
          <w:color w:val="auto"/>
          <w:sz w:val="24"/>
          <w:szCs w:val="24"/>
          <w:highlight w:val="none"/>
          <w:lang w:val="zh-CN"/>
        </w:rPr>
        <w:t>分）</w:t>
      </w:r>
    </w:p>
    <w:p w14:paraId="7AC0640E">
      <w:pPr>
        <w:keepNext w:val="0"/>
        <w:keepLines w:val="0"/>
        <w:pageBreakBefore w:val="0"/>
        <w:widowControl w:val="0"/>
        <w:kinsoku/>
        <w:wordWrap/>
        <w:overflowPunct/>
        <w:topLinePunct w:val="0"/>
        <w:autoSpaceDE/>
        <w:autoSpaceDN/>
        <w:bidi w:val="0"/>
        <w:snapToGrid/>
        <w:spacing w:line="360" w:lineRule="auto"/>
        <w:ind w:firstLine="480" w:firstLineChars="200"/>
        <w:rPr>
          <w:rFonts w:ascii="宋体" w:hAnsi="宋体"/>
          <w:color w:val="auto"/>
          <w:sz w:val="24"/>
          <w:szCs w:val="24"/>
          <w:highlight w:val="none"/>
        </w:rPr>
      </w:pPr>
      <w:r>
        <w:rPr>
          <w:rFonts w:cs="宋体" w:asciiTheme="minorEastAsia" w:hAnsiTheme="minorEastAsia" w:eastAsiaTheme="minorEastAsia"/>
          <w:color w:val="auto"/>
          <w:sz w:val="24"/>
          <w:szCs w:val="24"/>
          <w:highlight w:val="none"/>
        </w:rPr>
        <w:t>1</w:t>
      </w:r>
      <w:r>
        <w:rPr>
          <w:rFonts w:hint="eastAsia" w:cs="宋体" w:asciiTheme="minorEastAsia" w:hAnsiTheme="minorEastAsia" w:eastAsiaTheme="minorEastAsia"/>
          <w:color w:val="auto"/>
          <w:sz w:val="24"/>
          <w:szCs w:val="24"/>
          <w:highlight w:val="none"/>
        </w:rPr>
        <w:t>、</w:t>
      </w:r>
      <w:r>
        <w:rPr>
          <w:rFonts w:hint="eastAsia" w:ascii="宋体" w:hAnsi="宋体"/>
          <w:color w:val="auto"/>
          <w:sz w:val="24"/>
          <w:szCs w:val="24"/>
          <w:highlight w:val="none"/>
        </w:rPr>
        <w:t>拟投入本项目的项目负责人具有硕士及以上学位的得5分，本科学历的得3分，否则该项不得分；</w:t>
      </w:r>
    </w:p>
    <w:p w14:paraId="0F9B25F6">
      <w:pPr>
        <w:keepNext w:val="0"/>
        <w:keepLines w:val="0"/>
        <w:pageBreakBefore w:val="0"/>
        <w:widowControl w:val="0"/>
        <w:kinsoku/>
        <w:wordWrap/>
        <w:overflowPunct/>
        <w:topLinePunct w:val="0"/>
        <w:autoSpaceDE/>
        <w:autoSpaceDN/>
        <w:bidi w:val="0"/>
        <w:snapToGrid/>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2、拟入驻的项目人员具有法学专业背景的，每1人加1分，最高得10分；</w:t>
      </w:r>
    </w:p>
    <w:p w14:paraId="1C4E2C29">
      <w:pPr>
        <w:keepNext w:val="0"/>
        <w:keepLines w:val="0"/>
        <w:pageBreakBefore w:val="0"/>
        <w:widowControl w:val="0"/>
        <w:kinsoku/>
        <w:wordWrap/>
        <w:overflowPunct/>
        <w:topLinePunct w:val="0"/>
        <w:autoSpaceDE/>
        <w:autoSpaceDN/>
        <w:bidi w:val="0"/>
        <w:snapToGrid/>
        <w:spacing w:line="360" w:lineRule="auto"/>
        <w:ind w:firstLine="598" w:firstLineChars="249"/>
        <w:textAlignment w:val="baseline"/>
        <w:rPr>
          <w:rFonts w:cs="宋体" w:asciiTheme="minorEastAsia" w:hAnsiTheme="minorEastAsia" w:eastAsiaTheme="minorEastAsia"/>
          <w:b/>
          <w:bCs/>
          <w:color w:val="auto"/>
          <w:sz w:val="24"/>
          <w:szCs w:val="24"/>
          <w:highlight w:val="none"/>
          <w:lang w:val="zh-CN"/>
        </w:rPr>
      </w:pPr>
      <w:r>
        <w:rPr>
          <w:rFonts w:hint="eastAsia" w:cs="宋体" w:asciiTheme="minorEastAsia" w:hAnsiTheme="minorEastAsia" w:eastAsiaTheme="minorEastAsia"/>
          <w:b/>
          <w:bCs/>
          <w:color w:val="auto"/>
          <w:sz w:val="24"/>
          <w:szCs w:val="24"/>
          <w:highlight w:val="none"/>
          <w:lang w:val="zh-CN"/>
        </w:rPr>
        <w:t>注：拟投入本项目项目负责人和项目组专业人员需提供有关学位证书或毕业证书</w:t>
      </w:r>
      <w:r>
        <w:rPr>
          <w:rFonts w:hint="eastAsia" w:cs="宋体" w:asciiTheme="minorEastAsia" w:hAnsiTheme="minorEastAsia" w:eastAsiaTheme="minorEastAsia"/>
          <w:b/>
          <w:bCs/>
          <w:color w:val="auto"/>
          <w:sz w:val="24"/>
          <w:szCs w:val="24"/>
          <w:highlight w:val="none"/>
          <w:lang w:val="en-US" w:eastAsia="zh-CN"/>
        </w:rPr>
        <w:t>扫描件</w:t>
      </w:r>
      <w:r>
        <w:rPr>
          <w:rFonts w:hint="eastAsia" w:cs="宋体" w:asciiTheme="minorEastAsia" w:hAnsiTheme="minorEastAsia" w:eastAsiaTheme="minorEastAsia"/>
          <w:b/>
          <w:bCs/>
          <w:color w:val="auto"/>
          <w:sz w:val="24"/>
          <w:szCs w:val="24"/>
          <w:highlight w:val="none"/>
          <w:lang w:val="zh-CN"/>
        </w:rPr>
        <w:t>并有公司缴纳社会养老保险证明（至少开标前近一个月，社保补交无效）。如投标文件未能提供以上证明材料，则相应评分项不得分。</w:t>
      </w:r>
    </w:p>
    <w:p w14:paraId="738C4AFF">
      <w:pPr>
        <w:keepNext w:val="0"/>
        <w:keepLines w:val="0"/>
        <w:pageBreakBefore w:val="0"/>
        <w:widowControl w:val="0"/>
        <w:kinsoku/>
        <w:wordWrap/>
        <w:overflowPunct/>
        <w:topLinePunct w:val="0"/>
        <w:autoSpaceDE/>
        <w:autoSpaceDN/>
        <w:bidi w:val="0"/>
        <w:snapToGrid/>
        <w:spacing w:line="360" w:lineRule="auto"/>
        <w:ind w:firstLine="480" w:firstLineChars="200"/>
        <w:textAlignment w:val="baseline"/>
        <w:rPr>
          <w:rFonts w:cs="宋体" w:asciiTheme="minorEastAsia" w:hAnsiTheme="minorEastAsia" w:eastAsiaTheme="minorEastAsia"/>
          <w:b/>
          <w:bCs/>
          <w:color w:val="auto"/>
          <w:sz w:val="24"/>
          <w:szCs w:val="24"/>
          <w:highlight w:val="none"/>
          <w:lang w:val="zh-CN"/>
        </w:rPr>
      </w:pPr>
      <w:r>
        <w:rPr>
          <w:rFonts w:hint="eastAsia" w:cs="宋体" w:asciiTheme="minorEastAsia" w:hAnsiTheme="minorEastAsia" w:eastAsiaTheme="minorEastAsia"/>
          <w:b/>
          <w:bCs/>
          <w:color w:val="auto"/>
          <w:sz w:val="24"/>
          <w:szCs w:val="24"/>
          <w:highlight w:val="none"/>
          <w:lang w:val="zh-CN"/>
        </w:rPr>
        <w:t>（二）企业业绩情况（10分）</w:t>
      </w:r>
    </w:p>
    <w:p w14:paraId="2AA3FBAF">
      <w:pPr>
        <w:keepNext w:val="0"/>
        <w:keepLines w:val="0"/>
        <w:pageBreakBefore w:val="0"/>
        <w:widowControl w:val="0"/>
        <w:kinsoku/>
        <w:wordWrap/>
        <w:overflowPunct/>
        <w:topLinePunct w:val="0"/>
        <w:autoSpaceDE/>
        <w:autoSpaceDN/>
        <w:bidi w:val="0"/>
        <w:snapToGrid/>
        <w:spacing w:line="360" w:lineRule="auto"/>
        <w:ind w:firstLine="480" w:firstLineChars="200"/>
        <w:textAlignment w:val="baseline"/>
        <w:rPr>
          <w:rFonts w:cs="宋体" w:asciiTheme="minorEastAsia" w:hAnsiTheme="minorEastAsia" w:eastAsiaTheme="minorEastAsia"/>
          <w:color w:val="auto"/>
          <w:sz w:val="24"/>
          <w:szCs w:val="24"/>
          <w:highlight w:val="none"/>
          <w:lang w:val="zh-CN"/>
        </w:rPr>
      </w:pPr>
      <w:r>
        <w:rPr>
          <w:rFonts w:hint="eastAsia" w:cs="宋体" w:asciiTheme="minorEastAsia" w:hAnsiTheme="minorEastAsia" w:eastAsiaTheme="minorEastAsia"/>
          <w:color w:val="auto"/>
          <w:sz w:val="24"/>
          <w:szCs w:val="24"/>
          <w:highlight w:val="none"/>
          <w:lang w:val="zh-CN"/>
        </w:rPr>
        <w:t>投标人具有</w:t>
      </w:r>
      <w:r>
        <w:rPr>
          <w:rFonts w:hint="eastAsia" w:cs="宋体" w:asciiTheme="minorEastAsia" w:hAnsiTheme="minorEastAsia"/>
          <w:color w:val="auto"/>
          <w:sz w:val="24"/>
          <w:szCs w:val="24"/>
          <w:highlight w:val="none"/>
          <w:lang w:val="en-US" w:eastAsia="zh-CN"/>
        </w:rPr>
        <w:t>法律</w:t>
      </w:r>
      <w:r>
        <w:rPr>
          <w:rFonts w:hint="eastAsia" w:cs="宋体" w:asciiTheme="minorEastAsia" w:hAnsiTheme="minorEastAsia" w:eastAsiaTheme="minorEastAsia"/>
          <w:color w:val="auto"/>
          <w:sz w:val="24"/>
          <w:szCs w:val="24"/>
          <w:highlight w:val="none"/>
          <w:lang w:val="zh-CN"/>
        </w:rPr>
        <w:t>服务外包经验的类似业绩，每有1个加1分，最高得10分；（提供合同</w:t>
      </w:r>
      <w:r>
        <w:rPr>
          <w:rFonts w:hint="eastAsia" w:cs="宋体" w:asciiTheme="minorEastAsia" w:hAnsiTheme="minorEastAsia"/>
          <w:color w:val="auto"/>
          <w:sz w:val="24"/>
          <w:szCs w:val="24"/>
          <w:highlight w:val="none"/>
          <w:lang w:val="en-US" w:eastAsia="zh-CN"/>
        </w:rPr>
        <w:t>扫描件</w:t>
      </w:r>
      <w:r>
        <w:rPr>
          <w:rFonts w:hint="eastAsia" w:cs="宋体" w:asciiTheme="minorEastAsia" w:hAnsiTheme="minorEastAsia" w:eastAsiaTheme="minorEastAsia"/>
          <w:color w:val="auto"/>
          <w:sz w:val="24"/>
          <w:szCs w:val="24"/>
          <w:highlight w:val="none"/>
          <w:lang w:val="zh-CN"/>
        </w:rPr>
        <w:t>）。</w:t>
      </w:r>
    </w:p>
    <w:p w14:paraId="75AB4007">
      <w:pPr>
        <w:keepNext w:val="0"/>
        <w:keepLines w:val="0"/>
        <w:pageBreakBefore w:val="0"/>
        <w:widowControl w:val="0"/>
        <w:kinsoku/>
        <w:wordWrap/>
        <w:overflowPunct/>
        <w:topLinePunct w:val="0"/>
        <w:autoSpaceDE/>
        <w:autoSpaceDN/>
        <w:bidi w:val="0"/>
        <w:snapToGrid/>
        <w:spacing w:line="360" w:lineRule="auto"/>
        <w:ind w:firstLine="480" w:firstLineChars="200"/>
        <w:textAlignment w:val="baseline"/>
        <w:rPr>
          <w:rFonts w:cs="宋体" w:asciiTheme="minorEastAsia" w:hAnsiTheme="minorEastAsia" w:eastAsiaTheme="minorEastAsia"/>
          <w:b/>
          <w:bCs/>
          <w:color w:val="auto"/>
          <w:sz w:val="24"/>
          <w:szCs w:val="24"/>
          <w:highlight w:val="none"/>
        </w:rPr>
      </w:pPr>
      <w:r>
        <w:rPr>
          <w:rFonts w:hint="eastAsia" w:cs="宋体" w:asciiTheme="minorEastAsia" w:hAnsiTheme="minorEastAsia" w:eastAsiaTheme="minorEastAsia"/>
          <w:b/>
          <w:bCs/>
          <w:color w:val="auto"/>
          <w:sz w:val="24"/>
          <w:szCs w:val="24"/>
          <w:highlight w:val="none"/>
        </w:rPr>
        <w:t>（</w:t>
      </w:r>
      <w:r>
        <w:rPr>
          <w:rFonts w:hint="eastAsia" w:cs="宋体" w:asciiTheme="minorEastAsia" w:hAnsiTheme="minorEastAsia"/>
          <w:b/>
          <w:bCs/>
          <w:color w:val="auto"/>
          <w:sz w:val="24"/>
          <w:szCs w:val="24"/>
          <w:highlight w:val="none"/>
          <w:lang w:val="en-US" w:eastAsia="zh-CN"/>
        </w:rPr>
        <w:t>三</w:t>
      </w:r>
      <w:r>
        <w:rPr>
          <w:rFonts w:hint="eastAsia" w:cs="宋体" w:asciiTheme="minorEastAsia" w:hAnsiTheme="minorEastAsia" w:eastAsiaTheme="minorEastAsia"/>
          <w:b/>
          <w:bCs/>
          <w:color w:val="auto"/>
          <w:sz w:val="24"/>
          <w:szCs w:val="24"/>
          <w:highlight w:val="none"/>
        </w:rPr>
        <w:t>）管理制度（5</w:t>
      </w:r>
      <w:r>
        <w:rPr>
          <w:rFonts w:hint="eastAsia" w:cs="宋体" w:asciiTheme="minorEastAsia" w:hAnsiTheme="minorEastAsia"/>
          <w:b/>
          <w:bCs/>
          <w:color w:val="auto"/>
          <w:sz w:val="24"/>
          <w:szCs w:val="24"/>
          <w:highlight w:val="none"/>
          <w:lang w:val="en-US" w:eastAsia="zh-CN"/>
        </w:rPr>
        <w:t>5</w:t>
      </w:r>
      <w:r>
        <w:rPr>
          <w:rFonts w:hint="eastAsia" w:cs="宋体" w:asciiTheme="minorEastAsia" w:hAnsiTheme="minorEastAsia" w:eastAsiaTheme="minorEastAsia"/>
          <w:b/>
          <w:bCs/>
          <w:color w:val="auto"/>
          <w:sz w:val="24"/>
          <w:szCs w:val="24"/>
          <w:highlight w:val="none"/>
        </w:rPr>
        <w:t>分）</w:t>
      </w:r>
    </w:p>
    <w:p w14:paraId="4A8BF72D">
      <w:pPr>
        <w:keepNext w:val="0"/>
        <w:keepLines w:val="0"/>
        <w:pageBreakBefore w:val="0"/>
        <w:widowControl w:val="0"/>
        <w:kinsoku/>
        <w:wordWrap/>
        <w:overflowPunct/>
        <w:topLinePunct w:val="0"/>
        <w:autoSpaceDE/>
        <w:autoSpaceDN/>
        <w:bidi w:val="0"/>
        <w:snapToGrid/>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1、</w:t>
      </w:r>
      <w:r>
        <w:rPr>
          <w:rFonts w:ascii="宋体" w:hAnsi="宋体"/>
          <w:color w:val="auto"/>
          <w:sz w:val="24"/>
          <w:szCs w:val="24"/>
          <w:highlight w:val="none"/>
        </w:rPr>
        <w:t>企业内部组织机构、职责制度</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包括但不限于：①公司组织架构图；②公司组织机构介绍；③部门职责介绍。</w:t>
      </w:r>
      <w:r>
        <w:rPr>
          <w:rFonts w:hint="eastAsia" w:ascii="宋体" w:hAnsi="宋体"/>
          <w:color w:val="auto"/>
          <w:sz w:val="24"/>
          <w:szCs w:val="24"/>
          <w:highlight w:val="none"/>
        </w:rPr>
        <w:t>完全针对本项目且符合本项目实际需求的得</w:t>
      </w:r>
      <w:r>
        <w:rPr>
          <w:rFonts w:hint="eastAsia" w:ascii="宋体" w:hAnsi="宋体"/>
          <w:color w:val="auto"/>
          <w:sz w:val="24"/>
          <w:szCs w:val="24"/>
          <w:highlight w:val="none"/>
          <w:lang w:val="en-US" w:eastAsia="zh-CN"/>
        </w:rPr>
        <w:t>15</w:t>
      </w:r>
      <w:r>
        <w:rPr>
          <w:rFonts w:hint="eastAsia" w:ascii="宋体" w:hAnsi="宋体"/>
          <w:color w:val="auto"/>
          <w:sz w:val="24"/>
          <w:szCs w:val="24"/>
          <w:highlight w:val="none"/>
        </w:rPr>
        <w:t>分，每缺少一项内容，或内容非专门针对本项目，或内容不能满足本项目实际需求的，每一项扣</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分。</w:t>
      </w:r>
    </w:p>
    <w:p w14:paraId="7A545CBB">
      <w:pPr>
        <w:keepNext w:val="0"/>
        <w:keepLines w:val="0"/>
        <w:pageBreakBefore w:val="0"/>
        <w:widowControl w:val="0"/>
        <w:kinsoku/>
        <w:wordWrap/>
        <w:overflowPunct/>
        <w:topLinePunct w:val="0"/>
        <w:autoSpaceDE/>
        <w:autoSpaceDN/>
        <w:bidi w:val="0"/>
        <w:snapToGrid/>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2、各</w:t>
      </w:r>
      <w:r>
        <w:rPr>
          <w:rFonts w:ascii="宋体" w:hAnsi="宋体"/>
          <w:color w:val="auto"/>
          <w:sz w:val="24"/>
          <w:szCs w:val="24"/>
          <w:highlight w:val="none"/>
        </w:rPr>
        <w:t>岗位服务人员的工作制度与工作实施细则</w:t>
      </w:r>
      <w:r>
        <w:rPr>
          <w:rFonts w:hint="eastAsia" w:ascii="宋体" w:hAnsi="宋体"/>
          <w:color w:val="auto"/>
          <w:sz w:val="24"/>
          <w:szCs w:val="24"/>
          <w:highlight w:val="none"/>
        </w:rPr>
        <w:t>方案</w:t>
      </w:r>
      <w:r>
        <w:rPr>
          <w:rFonts w:hint="eastAsia" w:ascii="宋体" w:hAnsi="宋体"/>
          <w:color w:val="auto"/>
          <w:sz w:val="24"/>
          <w:szCs w:val="24"/>
          <w:highlight w:val="none"/>
          <w:lang w:eastAsia="zh-CN"/>
        </w:rPr>
        <w:t>，</w:t>
      </w:r>
      <w:r>
        <w:rPr>
          <w:rFonts w:hint="eastAsia" w:ascii="宋体" w:hAnsi="宋体"/>
          <w:color w:val="auto"/>
          <w:sz w:val="24"/>
          <w:szCs w:val="24"/>
          <w:highlight w:val="none"/>
          <w:lang w:val="en-US" w:eastAsia="zh-CN"/>
        </w:rPr>
        <w:t>包括但不限于：①各岗位服务人员设置与工作职责；②各岗位服务人员工作流程。</w:t>
      </w:r>
      <w:r>
        <w:rPr>
          <w:rFonts w:hint="eastAsia" w:ascii="宋体" w:hAnsi="宋体"/>
          <w:color w:val="auto"/>
          <w:sz w:val="24"/>
          <w:szCs w:val="24"/>
          <w:highlight w:val="none"/>
        </w:rPr>
        <w:t>完全针对本项目且符合本项目实际需求的得</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分，每缺少一项内容，或内容非专门针对本项目，或内容不能满足本项目实际需求的，每一项扣</w:t>
      </w:r>
      <w:r>
        <w:rPr>
          <w:rFonts w:hint="eastAsia" w:ascii="宋体" w:hAnsi="宋体"/>
          <w:color w:val="auto"/>
          <w:sz w:val="24"/>
          <w:szCs w:val="24"/>
          <w:highlight w:val="none"/>
          <w:lang w:val="en-US" w:eastAsia="zh-CN"/>
        </w:rPr>
        <w:t>5</w:t>
      </w:r>
      <w:r>
        <w:rPr>
          <w:rFonts w:hint="eastAsia" w:ascii="宋体" w:hAnsi="宋体"/>
          <w:color w:val="auto"/>
          <w:sz w:val="24"/>
          <w:szCs w:val="24"/>
          <w:highlight w:val="none"/>
        </w:rPr>
        <w:t>分。</w:t>
      </w:r>
    </w:p>
    <w:p w14:paraId="513BCD95">
      <w:pPr>
        <w:keepNext w:val="0"/>
        <w:keepLines w:val="0"/>
        <w:pageBreakBefore w:val="0"/>
        <w:widowControl w:val="0"/>
        <w:kinsoku/>
        <w:wordWrap/>
        <w:overflowPunct/>
        <w:topLinePunct w:val="0"/>
        <w:autoSpaceDE/>
        <w:autoSpaceDN/>
        <w:bidi w:val="0"/>
        <w:snapToGrid/>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3、投标人针对本项目提供的服务方案总体</w:t>
      </w:r>
      <w:r>
        <w:rPr>
          <w:rFonts w:ascii="宋体" w:hAnsi="宋体"/>
          <w:color w:val="auto"/>
          <w:sz w:val="24"/>
          <w:szCs w:val="24"/>
          <w:highlight w:val="none"/>
        </w:rPr>
        <w:t>服务设想和服务目标</w:t>
      </w:r>
      <w:r>
        <w:rPr>
          <w:rFonts w:hint="eastAsia" w:ascii="宋体" w:hAnsi="宋体"/>
          <w:color w:val="auto"/>
          <w:sz w:val="24"/>
          <w:szCs w:val="24"/>
          <w:highlight w:val="none"/>
          <w:lang w:eastAsia="zh-CN"/>
        </w:rPr>
        <w:t>，</w:t>
      </w:r>
      <w:r>
        <w:rPr>
          <w:rFonts w:hint="eastAsia" w:ascii="宋体" w:hAnsi="宋体"/>
          <w:color w:val="auto"/>
          <w:sz w:val="24"/>
          <w:szCs w:val="24"/>
          <w:highlight w:val="none"/>
        </w:rPr>
        <w:t>包括但不限于①服务理念；②项目进度安排；③人员管理服务目标；④服务质量保障目标。完全针对本项目且符合本项目实际需求的得</w:t>
      </w:r>
      <w:r>
        <w:rPr>
          <w:rFonts w:hint="eastAsia" w:ascii="宋体" w:hAnsi="宋体"/>
          <w:color w:val="auto"/>
          <w:sz w:val="24"/>
          <w:szCs w:val="24"/>
          <w:highlight w:val="none"/>
          <w:lang w:val="en-US" w:eastAsia="zh-CN"/>
        </w:rPr>
        <w:t>16</w:t>
      </w:r>
      <w:r>
        <w:rPr>
          <w:rFonts w:hint="eastAsia" w:ascii="宋体" w:hAnsi="宋体"/>
          <w:color w:val="auto"/>
          <w:sz w:val="24"/>
          <w:szCs w:val="24"/>
          <w:highlight w:val="none"/>
        </w:rPr>
        <w:t>分，每缺少一项内容，或内容非专门针对本项目，或内容不能满足本项目实际需求的，每一项扣</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分。</w:t>
      </w:r>
    </w:p>
    <w:p w14:paraId="4BBB44AB">
      <w:pPr>
        <w:keepNext w:val="0"/>
        <w:keepLines w:val="0"/>
        <w:pageBreakBefore w:val="0"/>
        <w:widowControl w:val="0"/>
        <w:kinsoku/>
        <w:wordWrap/>
        <w:overflowPunct/>
        <w:topLinePunct w:val="0"/>
        <w:autoSpaceDE/>
        <w:autoSpaceDN/>
        <w:bidi w:val="0"/>
        <w:snapToGrid/>
        <w:spacing w:line="360" w:lineRule="auto"/>
        <w:ind w:firstLine="480" w:firstLineChars="200"/>
        <w:rPr>
          <w:rFonts w:ascii="宋体" w:hAnsi="宋体"/>
          <w:color w:val="auto"/>
          <w:sz w:val="24"/>
          <w:szCs w:val="24"/>
          <w:highlight w:val="none"/>
        </w:rPr>
      </w:pPr>
      <w:r>
        <w:rPr>
          <w:rFonts w:hint="eastAsia" w:ascii="宋体" w:hAnsi="宋体"/>
          <w:color w:val="auto"/>
          <w:sz w:val="24"/>
          <w:szCs w:val="24"/>
          <w:highlight w:val="none"/>
        </w:rPr>
        <w:t>4、资料</w:t>
      </w:r>
      <w:r>
        <w:rPr>
          <w:rFonts w:ascii="宋体" w:hAnsi="宋体"/>
          <w:color w:val="auto"/>
          <w:sz w:val="24"/>
          <w:szCs w:val="24"/>
          <w:highlight w:val="none"/>
        </w:rPr>
        <w:t>管理制度</w:t>
      </w:r>
      <w:r>
        <w:rPr>
          <w:rFonts w:hint="eastAsia" w:ascii="宋体" w:hAnsi="宋体"/>
          <w:color w:val="auto"/>
          <w:sz w:val="24"/>
          <w:szCs w:val="24"/>
          <w:highlight w:val="none"/>
          <w:lang w:val="en-US" w:eastAsia="zh-CN"/>
        </w:rPr>
        <w:t>及保密制度，包括但不限于①资料管理制度；②保密制度。</w:t>
      </w:r>
      <w:r>
        <w:rPr>
          <w:rFonts w:hint="eastAsia" w:ascii="宋体" w:hAnsi="宋体"/>
          <w:color w:val="auto"/>
          <w:sz w:val="24"/>
          <w:szCs w:val="24"/>
          <w:highlight w:val="none"/>
        </w:rPr>
        <w:t>完全针对本项目且符合本项目实际需求的得</w:t>
      </w: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分，每缺少一项内容，或内容非专门针对本项目，或内容不能满足本项目实际需求的，每一项扣</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w:t>
      </w:r>
    </w:p>
    <w:p w14:paraId="7AD7DA28">
      <w:pPr>
        <w:keepNext w:val="0"/>
        <w:keepLines w:val="0"/>
        <w:pageBreakBefore w:val="0"/>
        <w:widowControl w:val="0"/>
        <w:kinsoku/>
        <w:wordWrap/>
        <w:overflowPunct/>
        <w:topLinePunct w:val="0"/>
        <w:autoSpaceDE/>
        <w:autoSpaceDN/>
        <w:bidi w:val="0"/>
        <w:snapToGrid/>
        <w:spacing w:line="360" w:lineRule="auto"/>
        <w:ind w:firstLine="480" w:firstLineChars="200"/>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5、根据本项目采购要求和人员安排，包括但不限于①管理服务措施依据；②人员筛选与派驻；③人员培训；④诉讼服务团队日常运营管理；⑤总体服务指标与员工考评标准</w:t>
      </w:r>
      <w:r>
        <w:rPr>
          <w:rFonts w:hint="eastAsia" w:ascii="宋体" w:hAnsi="宋体"/>
          <w:color w:val="auto"/>
          <w:sz w:val="24"/>
          <w:szCs w:val="24"/>
          <w:highlight w:val="none"/>
          <w:lang w:val="en-US" w:eastAsia="zh-CN"/>
        </w:rPr>
        <w:t>。</w:t>
      </w:r>
      <w:r>
        <w:rPr>
          <w:rFonts w:hint="eastAsia" w:ascii="宋体" w:hAnsi="宋体"/>
          <w:color w:val="auto"/>
          <w:sz w:val="24"/>
          <w:szCs w:val="24"/>
          <w:highlight w:val="none"/>
        </w:rPr>
        <w:t>完全针对本项目且符合本项目实际需求的得</w:t>
      </w:r>
      <w:r>
        <w:rPr>
          <w:rFonts w:hint="eastAsia" w:ascii="宋体" w:hAnsi="宋体"/>
          <w:color w:val="auto"/>
          <w:sz w:val="24"/>
          <w:szCs w:val="24"/>
          <w:highlight w:val="none"/>
          <w:lang w:val="en-US" w:eastAsia="zh-CN"/>
        </w:rPr>
        <w:t>10</w:t>
      </w:r>
      <w:r>
        <w:rPr>
          <w:rFonts w:hint="eastAsia" w:ascii="宋体" w:hAnsi="宋体"/>
          <w:color w:val="auto"/>
          <w:sz w:val="24"/>
          <w:szCs w:val="24"/>
          <w:highlight w:val="none"/>
        </w:rPr>
        <w:t>分，每缺少一项内容，或内容非专门针对本项目，或内容不能满足本项目实际需求的，每一项扣</w:t>
      </w:r>
      <w:r>
        <w:rPr>
          <w:rFonts w:hint="eastAsia" w:ascii="宋体" w:hAnsi="宋体"/>
          <w:color w:val="auto"/>
          <w:sz w:val="24"/>
          <w:szCs w:val="24"/>
          <w:highlight w:val="none"/>
          <w:lang w:val="en-US" w:eastAsia="zh-CN"/>
        </w:rPr>
        <w:t>2</w:t>
      </w:r>
      <w:r>
        <w:rPr>
          <w:rFonts w:hint="eastAsia" w:ascii="宋体" w:hAnsi="宋体"/>
          <w:color w:val="auto"/>
          <w:sz w:val="24"/>
          <w:szCs w:val="24"/>
          <w:highlight w:val="none"/>
        </w:rPr>
        <w:t>分。</w:t>
      </w:r>
    </w:p>
    <w:p w14:paraId="1D869575">
      <w:pPr>
        <w:pStyle w:val="13"/>
        <w:keepNext w:val="0"/>
        <w:keepLines w:val="0"/>
        <w:pageBreakBefore w:val="0"/>
        <w:widowControl w:val="0"/>
        <w:kinsoku/>
        <w:wordWrap/>
        <w:overflowPunct/>
        <w:topLinePunct w:val="0"/>
        <w:autoSpaceDE/>
        <w:autoSpaceDN/>
        <w:bidi w:val="0"/>
        <w:snapToGrid/>
        <w:spacing w:line="360" w:lineRule="auto"/>
        <w:ind w:firstLine="281"/>
        <w:rPr>
          <w:rFonts w:hAnsi="宋体"/>
          <w:color w:val="auto"/>
          <w:sz w:val="24"/>
          <w:szCs w:val="24"/>
          <w:highlight w:val="none"/>
        </w:rPr>
      </w:pPr>
      <w:r>
        <w:rPr>
          <w:rFonts w:hint="eastAsia" w:ascii="Times New Roman" w:hAnsi="宋体"/>
          <w:b/>
          <w:bCs/>
          <w:color w:val="auto"/>
          <w:sz w:val="24"/>
          <w:szCs w:val="24"/>
          <w:highlight w:val="none"/>
        </w:rPr>
        <w:t>注：</w:t>
      </w:r>
      <w:r>
        <w:rPr>
          <w:rFonts w:hint="eastAsia" w:hAnsi="宋体"/>
          <w:color w:val="auto"/>
          <w:sz w:val="24"/>
          <w:szCs w:val="24"/>
          <w:highlight w:val="none"/>
        </w:rPr>
        <w:t>1、报价超过采购预算的为无效投标。</w:t>
      </w:r>
    </w:p>
    <w:p w14:paraId="5C161340">
      <w:pPr>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baseline"/>
        <w:rPr>
          <w:rFonts w:ascii="宋体" w:hAnsi="宋体"/>
          <w:color w:val="auto"/>
          <w:sz w:val="24"/>
          <w:szCs w:val="24"/>
          <w:highlight w:val="none"/>
        </w:rPr>
      </w:pPr>
      <w:r>
        <w:rPr>
          <w:rFonts w:hint="eastAsia" w:ascii="宋体" w:hAnsi="宋体"/>
          <w:color w:val="auto"/>
          <w:sz w:val="24"/>
          <w:szCs w:val="24"/>
          <w:highlight w:val="none"/>
        </w:rPr>
        <w:t>2、针对评分标准中评分的每一条，投标人均应提供相关证明资料并作出相应说明供评委评判，不提供相关证明资料的视为不具备该项得分的条件。</w:t>
      </w:r>
    </w:p>
    <w:p w14:paraId="115C6F8C">
      <w:pPr>
        <w:keepNext w:val="0"/>
        <w:keepLines w:val="0"/>
        <w:pageBreakBefore w:val="0"/>
        <w:widowControl w:val="0"/>
        <w:kinsoku/>
        <w:wordWrap/>
        <w:overflowPunct/>
        <w:topLinePunct w:val="0"/>
        <w:autoSpaceDE/>
        <w:autoSpaceDN/>
        <w:bidi w:val="0"/>
        <w:snapToGrid/>
        <w:spacing w:line="360" w:lineRule="auto"/>
        <w:ind w:firstLine="482"/>
        <w:rPr>
          <w:rFonts w:hint="eastAsia" w:ascii="宋体" w:hAnsi="宋体"/>
          <w:color w:val="auto"/>
          <w:sz w:val="24"/>
          <w:szCs w:val="24"/>
          <w:highlight w:val="none"/>
        </w:rPr>
      </w:pPr>
      <w:r>
        <w:rPr>
          <w:rFonts w:hint="eastAsia" w:ascii="宋体" w:hAnsi="宋体"/>
          <w:color w:val="auto"/>
          <w:sz w:val="24"/>
          <w:szCs w:val="24"/>
          <w:highlight w:val="none"/>
        </w:rPr>
        <w:t>3、所有</w:t>
      </w:r>
      <w:r>
        <w:rPr>
          <w:rFonts w:hint="eastAsia" w:ascii="宋体" w:hAnsi="宋体"/>
          <w:color w:val="auto"/>
          <w:sz w:val="24"/>
          <w:szCs w:val="24"/>
          <w:highlight w:val="none"/>
          <w:lang w:val="en-US" w:eastAsia="zh-CN"/>
        </w:rPr>
        <w:t>扫描</w:t>
      </w:r>
      <w:r>
        <w:rPr>
          <w:rFonts w:hint="eastAsia" w:ascii="宋体" w:hAnsi="宋体"/>
          <w:color w:val="auto"/>
          <w:sz w:val="24"/>
          <w:szCs w:val="24"/>
          <w:highlight w:val="none"/>
        </w:rPr>
        <w:t>件字迹须复印清晰可见,</w:t>
      </w:r>
      <w:r>
        <w:rPr>
          <w:rFonts w:hint="eastAsia" w:ascii="宋体" w:hAnsi="宋体"/>
          <w:color w:val="auto"/>
          <w:sz w:val="24"/>
          <w:szCs w:val="24"/>
          <w:highlight w:val="none"/>
          <w:lang w:val="en-US" w:eastAsia="zh-CN"/>
        </w:rPr>
        <w:t>扫描</w:t>
      </w:r>
      <w:r>
        <w:rPr>
          <w:rFonts w:hint="eastAsia" w:ascii="宋体" w:hAnsi="宋体"/>
          <w:color w:val="auto"/>
          <w:sz w:val="24"/>
          <w:szCs w:val="24"/>
          <w:highlight w:val="none"/>
        </w:rPr>
        <w:t>不全或字迹不清晰的，视为未提供。</w:t>
      </w:r>
    </w:p>
    <w:p w14:paraId="20482761">
      <w:pPr>
        <w:keepNext w:val="0"/>
        <w:keepLines w:val="0"/>
        <w:pageBreakBefore w:val="0"/>
        <w:widowControl w:val="0"/>
        <w:kinsoku/>
        <w:wordWrap/>
        <w:overflowPunct/>
        <w:topLinePunct w:val="0"/>
        <w:autoSpaceDE/>
        <w:autoSpaceDN/>
        <w:bidi w:val="0"/>
        <w:snapToGrid/>
        <w:spacing w:line="360" w:lineRule="auto"/>
        <w:ind w:firstLine="482"/>
        <w:rPr>
          <w:rFonts w:hint="eastAsia" w:ascii="宋体" w:hAnsi="宋体" w:cs="宋体"/>
          <w:color w:val="auto"/>
          <w:sz w:val="24"/>
          <w:szCs w:val="21"/>
          <w:highlight w:val="none"/>
        </w:rPr>
      </w:pPr>
      <w:r>
        <w:rPr>
          <w:rFonts w:hint="eastAsia" w:ascii="宋体" w:hAnsi="宋体" w:cs="宋体"/>
          <w:color w:val="auto"/>
          <w:sz w:val="24"/>
          <w:szCs w:val="21"/>
          <w:highlight w:val="none"/>
        </w:rPr>
        <w:t>4、请按要求填写“技术、商务评分标准对应情况表”，以方便评审。</w:t>
      </w:r>
    </w:p>
    <w:p w14:paraId="7C38E43A">
      <w:pPr>
        <w:widowControl/>
        <w:jc w:val="center"/>
        <w:outlineLvl w:val="0"/>
        <w:rPr>
          <w:rFonts w:hint="eastAsia" w:hAnsi="宋体" w:eastAsia="宋体"/>
          <w:b/>
          <w:color w:val="auto"/>
          <w:sz w:val="44"/>
          <w:szCs w:val="44"/>
          <w:highlight w:val="none"/>
          <w:lang w:eastAsia="zh-CN"/>
        </w:rPr>
      </w:pPr>
      <w:r>
        <w:rPr>
          <w:rFonts w:hint="eastAsia"/>
          <w:color w:val="auto"/>
          <w:highlight w:val="none"/>
        </w:rPr>
        <w:br w:type="page" w:clear="all"/>
      </w:r>
      <w:bookmarkStart w:id="40" w:name="_Toc129003588"/>
      <w:r>
        <w:rPr>
          <w:rFonts w:hint="eastAsia" w:hAnsi="宋体"/>
          <w:b/>
          <w:color w:val="auto"/>
          <w:sz w:val="44"/>
          <w:szCs w:val="44"/>
          <w:highlight w:val="none"/>
        </w:rPr>
        <w:t xml:space="preserve">第六部分 </w:t>
      </w:r>
      <w:r>
        <w:rPr>
          <w:rFonts w:hAnsi="宋体"/>
          <w:b/>
          <w:color w:val="auto"/>
          <w:sz w:val="44"/>
          <w:szCs w:val="44"/>
          <w:highlight w:val="none"/>
        </w:rPr>
        <w:t>合同</w:t>
      </w:r>
      <w:r>
        <w:rPr>
          <w:rFonts w:hint="eastAsia" w:hAnsi="宋体"/>
          <w:b/>
          <w:color w:val="auto"/>
          <w:sz w:val="44"/>
          <w:szCs w:val="44"/>
          <w:highlight w:val="none"/>
        </w:rPr>
        <w:t>格式</w:t>
      </w:r>
      <w:bookmarkEnd w:id="40"/>
      <w:r>
        <w:rPr>
          <w:rFonts w:hint="eastAsia" w:hAnsi="宋体"/>
          <w:b/>
          <w:color w:val="auto"/>
          <w:sz w:val="44"/>
          <w:szCs w:val="44"/>
          <w:highlight w:val="none"/>
          <w:lang w:eastAsia="zh-CN"/>
        </w:rPr>
        <w:t>（</w:t>
      </w:r>
      <w:r>
        <w:rPr>
          <w:rFonts w:hint="eastAsia" w:hAnsi="宋体"/>
          <w:b/>
          <w:color w:val="auto"/>
          <w:sz w:val="44"/>
          <w:szCs w:val="44"/>
          <w:highlight w:val="none"/>
          <w:lang w:val="en-US" w:eastAsia="zh-CN"/>
        </w:rPr>
        <w:t>参考</w:t>
      </w:r>
      <w:r>
        <w:rPr>
          <w:rFonts w:hint="eastAsia" w:hAnsi="宋体"/>
          <w:b/>
          <w:color w:val="auto"/>
          <w:sz w:val="44"/>
          <w:szCs w:val="44"/>
          <w:highlight w:val="none"/>
          <w:lang w:eastAsia="zh-CN"/>
        </w:rPr>
        <w:t>）</w:t>
      </w:r>
      <w:bookmarkEnd w:id="24"/>
      <w:bookmarkEnd w:id="25"/>
      <w:bookmarkEnd w:id="26"/>
      <w:bookmarkEnd w:id="27"/>
    </w:p>
    <w:p w14:paraId="57EEF399">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采购人（以下称甲方）:</w:t>
      </w:r>
    </w:p>
    <w:p w14:paraId="7F031E1D">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供应商（以下称乙方）:</w:t>
      </w:r>
    </w:p>
    <w:p w14:paraId="6E9137B7">
      <w:pPr>
        <w:spacing w:line="360" w:lineRule="auto"/>
        <w:ind w:firstLine="480" w:firstLineChars="200"/>
        <w:jc w:val="left"/>
        <w:rPr>
          <w:rFonts w:ascii="宋体" w:hAnsi="宋体" w:cs="宋体"/>
          <w:b/>
          <w:color w:val="auto"/>
          <w:sz w:val="24"/>
          <w:szCs w:val="24"/>
          <w:highlight w:val="none"/>
        </w:rPr>
      </w:pPr>
      <w:r>
        <w:rPr>
          <w:rFonts w:hint="eastAsia" w:ascii="宋体" w:hAnsi="宋体" w:cs="宋体"/>
          <w:color w:val="auto"/>
          <w:sz w:val="24"/>
          <w:szCs w:val="24"/>
          <w:highlight w:val="none"/>
        </w:rPr>
        <w:t>根据《中华人民共和国民法典》、《中华人民共和国政府采购法》等相关法律法规之规定，甲、乙双方按照</w:t>
      </w:r>
      <w:r>
        <w:rPr>
          <w:rFonts w:hint="eastAsia" w:ascii="宋体" w:hAnsi="宋体" w:cs="宋体"/>
          <w:color w:val="auto"/>
          <w:sz w:val="24"/>
          <w:szCs w:val="24"/>
          <w:highlight w:val="none"/>
          <w:lang w:eastAsia="zh-CN"/>
        </w:rPr>
        <w:t>苏州和讯工程项目管理有限公司</w:t>
      </w:r>
      <w:r>
        <w:rPr>
          <w:rFonts w:hint="eastAsia" w:ascii="宋体" w:hAnsi="宋体" w:cs="宋体"/>
          <w:color w:val="auto"/>
          <w:sz w:val="24"/>
          <w:szCs w:val="24"/>
          <w:highlight w:val="none"/>
        </w:rPr>
        <w:t>组织的关于</w:t>
      </w:r>
      <w:r>
        <w:rPr>
          <w:rFonts w:hint="eastAsia" w:ascii="宋体" w:hAnsi="宋体"/>
          <w:b/>
          <w:color w:val="auto"/>
          <w:sz w:val="24"/>
          <w:szCs w:val="24"/>
          <w:highlight w:val="none"/>
        </w:rPr>
        <w:t>一站式诉讼服务中心人员外包服务</w:t>
      </w:r>
      <w:r>
        <w:rPr>
          <w:rFonts w:hint="eastAsia" w:ascii="宋体" w:hAnsi="宋体" w:cs="宋体"/>
          <w:color w:val="auto"/>
          <w:sz w:val="24"/>
          <w:szCs w:val="24"/>
          <w:highlight w:val="none"/>
        </w:rPr>
        <w:t>（编号：</w:t>
      </w:r>
      <w:r>
        <w:rPr>
          <w:rFonts w:hint="eastAsia" w:ascii="宋体" w:hAnsi="宋体" w:cs="宋体"/>
          <w:color w:val="auto"/>
          <w:sz w:val="24"/>
          <w:szCs w:val="24"/>
          <w:highlight w:val="none"/>
          <w:lang w:val="en-US" w:eastAsia="zh-CN"/>
        </w:rPr>
        <w:t>JSZC-320585-HXCG-G2025-0009</w:t>
      </w:r>
      <w:r>
        <w:rPr>
          <w:rFonts w:hint="eastAsia" w:ascii="宋体" w:hAnsi="宋体" w:cs="宋体"/>
          <w:color w:val="auto"/>
          <w:sz w:val="24"/>
          <w:szCs w:val="24"/>
          <w:highlight w:val="none"/>
        </w:rPr>
        <w:t>）的招标结果，签订本合同。</w:t>
      </w:r>
    </w:p>
    <w:p w14:paraId="0FABE09B">
      <w:pPr>
        <w:spacing w:line="360" w:lineRule="auto"/>
        <w:ind w:firstLine="472" w:firstLineChars="196"/>
        <w:rPr>
          <w:rFonts w:ascii="宋体" w:hAnsi="宋体" w:cs="宋体"/>
          <w:b/>
          <w:color w:val="auto"/>
          <w:sz w:val="24"/>
          <w:szCs w:val="24"/>
          <w:highlight w:val="none"/>
        </w:rPr>
      </w:pPr>
      <w:r>
        <w:rPr>
          <w:rFonts w:hint="eastAsia" w:ascii="宋体" w:hAnsi="宋体" w:cs="宋体"/>
          <w:b/>
          <w:color w:val="auto"/>
          <w:sz w:val="24"/>
          <w:szCs w:val="24"/>
          <w:highlight w:val="none"/>
        </w:rPr>
        <w:t>第一条 服务范围</w:t>
      </w:r>
    </w:p>
    <w:p w14:paraId="3536EBBB">
      <w:pPr>
        <w:spacing w:line="360" w:lineRule="auto"/>
        <w:ind w:left="420" w:leftChars="200"/>
        <w:rPr>
          <w:rFonts w:ascii="宋体" w:hAnsi="宋体" w:cs="宋体"/>
          <w:color w:val="auto"/>
          <w:sz w:val="24"/>
          <w:szCs w:val="24"/>
          <w:highlight w:val="none"/>
        </w:rPr>
      </w:pPr>
      <w:r>
        <w:rPr>
          <w:rFonts w:hint="eastAsia" w:ascii="宋体" w:hAnsi="宋体" w:cs="宋体"/>
          <w:color w:val="auto"/>
          <w:sz w:val="24"/>
          <w:szCs w:val="24"/>
          <w:highlight w:val="none"/>
        </w:rPr>
        <w:t>甲方聘请乙方提供以下服务：</w:t>
      </w:r>
    </w:p>
    <w:p w14:paraId="08E79564">
      <w:pPr>
        <w:spacing w:line="360" w:lineRule="auto"/>
        <w:ind w:left="420" w:leftChars="200"/>
        <w:rPr>
          <w:rFonts w:ascii="宋体" w:hAnsi="宋体" w:cs="宋体"/>
          <w:color w:val="auto"/>
          <w:sz w:val="24"/>
          <w:szCs w:val="24"/>
          <w:highlight w:val="none"/>
        </w:rPr>
      </w:pPr>
      <w:r>
        <w:rPr>
          <w:rFonts w:hint="eastAsia" w:ascii="宋体" w:hAnsi="宋体" w:cs="宋体"/>
          <w:color w:val="auto"/>
          <w:sz w:val="24"/>
          <w:szCs w:val="24"/>
          <w:highlight w:val="none"/>
        </w:rPr>
        <w:t>1、本合同项下的服务指：</w:t>
      </w:r>
    </w:p>
    <w:p w14:paraId="704E0A86">
      <w:pPr>
        <w:spacing w:line="360" w:lineRule="auto"/>
        <w:ind w:left="420" w:leftChars="200"/>
        <w:rPr>
          <w:rFonts w:ascii="宋体" w:hAnsi="宋体" w:cs="宋体"/>
          <w:color w:val="auto"/>
          <w:sz w:val="24"/>
          <w:szCs w:val="24"/>
          <w:highlight w:val="none"/>
        </w:rPr>
      </w:pPr>
      <w:r>
        <w:rPr>
          <w:rFonts w:hint="eastAsia" w:ascii="宋体" w:hAnsi="宋体" w:cs="宋体"/>
          <w:color w:val="auto"/>
          <w:sz w:val="24"/>
          <w:szCs w:val="24"/>
          <w:highlight w:val="none"/>
        </w:rPr>
        <w:t>2、服务内容：</w:t>
      </w:r>
    </w:p>
    <w:p w14:paraId="4A539832">
      <w:pPr>
        <w:spacing w:line="360" w:lineRule="auto"/>
        <w:ind w:left="420" w:leftChars="200"/>
        <w:rPr>
          <w:rFonts w:ascii="宋体" w:hAnsi="宋体" w:cs="宋体"/>
          <w:color w:val="auto"/>
          <w:sz w:val="24"/>
          <w:szCs w:val="24"/>
          <w:highlight w:val="none"/>
        </w:rPr>
      </w:pPr>
      <w:r>
        <w:rPr>
          <w:rFonts w:hint="eastAsia" w:ascii="宋体" w:hAnsi="宋体" w:cs="宋体"/>
          <w:color w:val="auto"/>
          <w:sz w:val="24"/>
          <w:szCs w:val="24"/>
          <w:highlight w:val="none"/>
        </w:rPr>
        <w:t>3、服务标准：</w:t>
      </w:r>
    </w:p>
    <w:p w14:paraId="626B4A87">
      <w:pPr>
        <w:spacing w:line="360" w:lineRule="auto"/>
        <w:ind w:left="420" w:leftChars="200"/>
        <w:rPr>
          <w:rFonts w:ascii="宋体" w:hAnsi="宋体" w:cs="宋体"/>
          <w:color w:val="auto"/>
          <w:sz w:val="24"/>
          <w:szCs w:val="24"/>
          <w:highlight w:val="none"/>
        </w:rPr>
      </w:pPr>
      <w:r>
        <w:rPr>
          <w:rFonts w:hint="eastAsia" w:ascii="宋体" w:hAnsi="宋体" w:cs="宋体"/>
          <w:color w:val="auto"/>
          <w:sz w:val="24"/>
          <w:szCs w:val="24"/>
          <w:highlight w:val="none"/>
        </w:rPr>
        <w:t>4、交付时间、地点：甲方指定。</w:t>
      </w:r>
    </w:p>
    <w:p w14:paraId="5533BF05">
      <w:pPr>
        <w:spacing w:line="360" w:lineRule="auto"/>
        <w:ind w:firstLine="482" w:firstLineChars="200"/>
        <w:rPr>
          <w:rFonts w:ascii="宋体" w:hAnsi="宋体" w:cs="宋体"/>
          <w:color w:val="auto"/>
          <w:sz w:val="24"/>
          <w:szCs w:val="24"/>
          <w:highlight w:val="none"/>
        </w:rPr>
      </w:pPr>
      <w:r>
        <w:rPr>
          <w:rFonts w:hint="eastAsia" w:ascii="宋体" w:hAnsi="宋体" w:cs="宋体"/>
          <w:b/>
          <w:bCs/>
          <w:color w:val="auto"/>
          <w:sz w:val="24"/>
          <w:szCs w:val="24"/>
          <w:highlight w:val="none"/>
        </w:rPr>
        <w:t xml:space="preserve">第二条 组成本合同的有关文件 </w:t>
      </w:r>
    </w:p>
    <w:p w14:paraId="133303C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下列与本次采购活动有关的文件及有关附件是本合同不可分割的组成部分，与本合同具有同等法律效力，这些文件包括但不限于：</w:t>
      </w:r>
    </w:p>
    <w:p w14:paraId="4F47DA9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1、招标采购文件（编号：</w:t>
      </w:r>
      <w:r>
        <w:rPr>
          <w:rFonts w:hint="eastAsia" w:ascii="宋体" w:hAnsi="宋体" w:cs="宋体"/>
          <w:color w:val="auto"/>
          <w:sz w:val="24"/>
          <w:szCs w:val="24"/>
          <w:highlight w:val="none"/>
          <w:lang w:val="en-US" w:eastAsia="zh-CN"/>
        </w:rPr>
        <w:t>JSZC-320585-HXCG-G2025-0009</w:t>
      </w:r>
      <w:r>
        <w:rPr>
          <w:rFonts w:hint="eastAsia" w:ascii="宋体" w:hAnsi="宋体" w:cs="宋体"/>
          <w:color w:val="auto"/>
          <w:sz w:val="24"/>
          <w:szCs w:val="24"/>
          <w:highlight w:val="none"/>
        </w:rPr>
        <w:t>）</w:t>
      </w:r>
    </w:p>
    <w:p w14:paraId="035F3A8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2、乙方提供的投标文件和投标报价表；           </w:t>
      </w:r>
    </w:p>
    <w:p w14:paraId="11EACC5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zh-CN"/>
        </w:rPr>
        <w:t>3、乙方在投标过程中所作的其他承诺、声明、书面澄清等；</w:t>
      </w:r>
    </w:p>
    <w:p w14:paraId="035D919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4、中标通知书； </w:t>
      </w:r>
    </w:p>
    <w:p w14:paraId="502737D7">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5、甲乙双方商定的其他文件等。</w:t>
      </w:r>
    </w:p>
    <w:p w14:paraId="071395B3">
      <w:pPr>
        <w:spacing w:line="360" w:lineRule="auto"/>
        <w:ind w:firstLine="482" w:firstLineChars="200"/>
        <w:rPr>
          <w:rFonts w:ascii="宋体" w:hAnsi="宋体" w:cs="宋体"/>
          <w:color w:val="auto"/>
          <w:sz w:val="24"/>
          <w:szCs w:val="24"/>
          <w:highlight w:val="none"/>
        </w:rPr>
      </w:pPr>
      <w:r>
        <w:rPr>
          <w:rFonts w:hint="eastAsia" w:ascii="宋体" w:hAnsi="宋体" w:cs="宋体"/>
          <w:b/>
          <w:color w:val="auto"/>
          <w:sz w:val="24"/>
          <w:szCs w:val="24"/>
          <w:highlight w:val="none"/>
        </w:rPr>
        <w:t xml:space="preserve">第三条 合同总价款 </w:t>
      </w:r>
    </w:p>
    <w:p w14:paraId="424E9D7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lang w:val="zh-CN"/>
        </w:rPr>
        <w:t>合同价格按此次中标价格执行，合同总金额为人民币</w:t>
      </w:r>
      <w:r>
        <w:rPr>
          <w:rFonts w:hint="eastAsia" w:ascii="宋体" w:hAnsi="宋体" w:cs="宋体"/>
          <w:color w:val="auto"/>
          <w:sz w:val="24"/>
          <w:szCs w:val="24"/>
          <w:highlight w:val="none"/>
        </w:rPr>
        <w:t>（大写）___________（小写</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rPr>
        <w:t xml:space="preserve">    ）元整。</w:t>
      </w:r>
    </w:p>
    <w:p w14:paraId="29719BD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合同总价款包括完成本项目所需的所有服务内容、相关劳务支出及其配套的工具耗材、人员培训发生的所有含税费用、支付给员工的工资和国家强制缴纳的各种社会保障资金，以及投标人认为需要的其他费用等。</w:t>
      </w:r>
    </w:p>
    <w:p w14:paraId="54A0CC7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除非合同条款中另有规定，本合同执行期间合同总价款不变。</w:t>
      </w:r>
    </w:p>
    <w:p w14:paraId="6F9188EB">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第四条 合同款支付</w:t>
      </w:r>
    </w:p>
    <w:p w14:paraId="34D4332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1、本合同项下所有款项均以人民币支付。</w:t>
      </w:r>
    </w:p>
    <w:p w14:paraId="7F60144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2、本合同项下的采购资金由甲方自行支付，乙方向甲方开具发票。</w:t>
      </w:r>
    </w:p>
    <w:p w14:paraId="182B6091">
      <w:pPr>
        <w:spacing w:line="360" w:lineRule="auto"/>
        <w:ind w:firstLine="480" w:firstLineChars="200"/>
        <w:outlineLvl w:val="0"/>
        <w:rPr>
          <w:rFonts w:ascii="宋体" w:hAnsi="宋体" w:cs="宋体"/>
          <w:color w:val="auto"/>
          <w:sz w:val="24"/>
          <w:szCs w:val="24"/>
          <w:highlight w:val="none"/>
        </w:rPr>
      </w:pPr>
      <w:r>
        <w:rPr>
          <w:rFonts w:hint="eastAsia" w:ascii="宋体" w:hAnsi="宋体" w:cs="宋体"/>
          <w:color w:val="auto"/>
          <w:sz w:val="24"/>
          <w:szCs w:val="24"/>
          <w:highlight w:val="none"/>
        </w:rPr>
        <w:t>3、根据现行税法对乙方征收的与本合同有关的一切税费均由乙方承担。</w:t>
      </w:r>
    </w:p>
    <w:p w14:paraId="19F9E1A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4、乙方向甲方提交下列文件材料，经甲方审核无误后支付采购资金：</w:t>
      </w:r>
    </w:p>
    <w:p w14:paraId="488AA0F8">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（1）经甲方确认的发票；</w:t>
      </w:r>
    </w:p>
    <w:p w14:paraId="08A85FD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（2）经甲乙双方确认签署的《验收报告》；</w:t>
      </w:r>
    </w:p>
    <w:p w14:paraId="6D6CA38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（3）其他材料。</w:t>
      </w:r>
    </w:p>
    <w:p w14:paraId="719B837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5、付款步骤、方式：</w:t>
      </w:r>
    </w:p>
    <w:p w14:paraId="7069639F">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第五条 服务质量、成果要求</w:t>
      </w:r>
    </w:p>
    <w:p w14:paraId="4BFC5E87">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1、项目完成后甲方将组织专业人员进行项目的验收工作，如存在问题，乙方应进行改进，直至验收合格为止；</w:t>
      </w:r>
    </w:p>
    <w:p w14:paraId="3B925856">
      <w:pPr>
        <w:adjustRightInd w:val="0"/>
        <w:snapToGrid w:val="0"/>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2、验收标准: 按采购文件要求、乙方的投标承诺或国家相关标准。</w:t>
      </w:r>
    </w:p>
    <w:p w14:paraId="14C1BF62">
      <w:pPr>
        <w:spacing w:line="360" w:lineRule="auto"/>
        <w:ind w:firstLine="482" w:firstLineChars="200"/>
        <w:rPr>
          <w:rFonts w:ascii="宋体" w:hAnsi="宋体" w:cs="宋体"/>
          <w:color w:val="auto"/>
          <w:sz w:val="24"/>
          <w:szCs w:val="24"/>
          <w:highlight w:val="none"/>
        </w:rPr>
      </w:pPr>
      <w:r>
        <w:rPr>
          <w:rFonts w:hint="eastAsia" w:ascii="宋体" w:hAnsi="宋体" w:cs="宋体"/>
          <w:b/>
          <w:color w:val="auto"/>
          <w:sz w:val="24"/>
          <w:szCs w:val="24"/>
          <w:highlight w:val="none"/>
        </w:rPr>
        <w:t>第六条 甲、乙双方权利义务</w:t>
      </w:r>
    </w:p>
    <w:p w14:paraId="729F359A">
      <w:pPr>
        <w:tabs>
          <w:tab w:val="left" w:pos="54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1、甲方应当为保证项目服务的完成，给予乙方积极支持，为乙方提供项目实施的必要条件；</w:t>
      </w:r>
    </w:p>
    <w:p w14:paraId="4C1579F8">
      <w:pPr>
        <w:tabs>
          <w:tab w:val="left" w:pos="54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2、甲方应当按照本合同约定按时支付合同金额。</w:t>
      </w:r>
    </w:p>
    <w:p w14:paraId="5B3B0A6B">
      <w:pPr>
        <w:tabs>
          <w:tab w:val="left" w:pos="54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3、乙方提交的服务成果未经甲方书面许可，不得向任何第三方泄露。</w:t>
      </w:r>
    </w:p>
    <w:p w14:paraId="547CAC48">
      <w:pPr>
        <w:tabs>
          <w:tab w:val="left" w:pos="54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4、乙方提供必要的技术培训，协助甲方完成其他需要中标单位配合的服务。</w:t>
      </w:r>
    </w:p>
    <w:p w14:paraId="5B2B5633">
      <w:pPr>
        <w:tabs>
          <w:tab w:val="left" w:pos="540"/>
        </w:tabs>
        <w:spacing w:line="360" w:lineRule="auto"/>
        <w:ind w:firstLine="480" w:firstLineChars="200"/>
        <w:rPr>
          <w:rFonts w:ascii="宋体" w:hAnsi="宋体" w:cs="宋体"/>
          <w:b/>
          <w:color w:val="auto"/>
          <w:sz w:val="24"/>
          <w:szCs w:val="24"/>
          <w:highlight w:val="none"/>
        </w:rPr>
      </w:pPr>
      <w:r>
        <w:rPr>
          <w:rFonts w:hint="eastAsia" w:ascii="宋体" w:hAnsi="宋体" w:cs="宋体"/>
          <w:color w:val="auto"/>
          <w:sz w:val="24"/>
          <w:szCs w:val="24"/>
          <w:highlight w:val="none"/>
        </w:rPr>
        <w:t>5、乙方根据国家标准、行业标准和规范要求及标书规定的服务质量标准和有关要求，保质保量地完成服务工作。</w:t>
      </w:r>
    </w:p>
    <w:p w14:paraId="5835972B">
      <w:pPr>
        <w:tabs>
          <w:tab w:val="left" w:pos="540"/>
        </w:tabs>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第七条 知识产权</w:t>
      </w:r>
    </w:p>
    <w:p w14:paraId="7D8FAE94">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乙</w:t>
      </w:r>
      <w:r>
        <w:rPr>
          <w:rFonts w:ascii="宋体" w:hAnsi="宋体" w:cs="宋体"/>
          <w:color w:val="auto"/>
          <w:sz w:val="24"/>
          <w:szCs w:val="24"/>
          <w:highlight w:val="none"/>
        </w:rPr>
        <w:t>方应保证</w:t>
      </w:r>
      <w:r>
        <w:rPr>
          <w:rFonts w:hint="eastAsia" w:ascii="宋体" w:hAnsi="宋体" w:cs="宋体"/>
          <w:color w:val="auto"/>
          <w:sz w:val="24"/>
          <w:szCs w:val="24"/>
          <w:highlight w:val="none"/>
        </w:rPr>
        <w:t>其提供的服务</w:t>
      </w:r>
      <w:r>
        <w:rPr>
          <w:rFonts w:ascii="宋体" w:hAnsi="宋体" w:cs="宋体"/>
          <w:color w:val="auto"/>
          <w:sz w:val="24"/>
          <w:szCs w:val="24"/>
          <w:highlight w:val="none"/>
        </w:rPr>
        <w:t>不受任何第三方提出的侵犯其著作权、商标权、专利权等知识产权方面的起诉</w:t>
      </w:r>
      <w:r>
        <w:rPr>
          <w:rFonts w:hint="eastAsia" w:ascii="宋体" w:hAnsi="宋体" w:cs="宋体"/>
          <w:color w:val="auto"/>
          <w:sz w:val="24"/>
          <w:szCs w:val="24"/>
          <w:highlight w:val="none"/>
        </w:rPr>
        <w:t>；</w:t>
      </w:r>
      <w:r>
        <w:rPr>
          <w:rFonts w:ascii="宋体" w:hAnsi="宋体" w:cs="宋体"/>
          <w:color w:val="auto"/>
          <w:sz w:val="24"/>
          <w:szCs w:val="24"/>
          <w:highlight w:val="none"/>
        </w:rPr>
        <w:t>如果任何第三方提出侵权</w:t>
      </w:r>
      <w:r>
        <w:rPr>
          <w:rFonts w:hint="eastAsia" w:ascii="宋体" w:hAnsi="宋体" w:cs="宋体"/>
          <w:color w:val="auto"/>
          <w:sz w:val="24"/>
          <w:szCs w:val="24"/>
          <w:highlight w:val="none"/>
        </w:rPr>
        <w:t>指控</w:t>
      </w:r>
      <w:r>
        <w:rPr>
          <w:rFonts w:ascii="宋体" w:hAnsi="宋体" w:cs="宋体"/>
          <w:color w:val="auto"/>
          <w:sz w:val="24"/>
          <w:szCs w:val="24"/>
          <w:highlight w:val="none"/>
        </w:rPr>
        <w:t>，那么乙方须与该第三方交涉并承担由此发生的一切责任、费用和赔偿</w:t>
      </w:r>
      <w:r>
        <w:rPr>
          <w:rFonts w:hint="eastAsia" w:ascii="宋体" w:hAnsi="宋体" w:cs="宋体"/>
          <w:color w:val="auto"/>
          <w:sz w:val="24"/>
          <w:szCs w:val="24"/>
          <w:highlight w:val="none"/>
        </w:rPr>
        <w:t>；</w:t>
      </w:r>
    </w:p>
    <w:p w14:paraId="13FBE58F">
      <w:pPr>
        <w:spacing w:line="360" w:lineRule="auto"/>
        <w:ind w:firstLine="482" w:firstLineChars="200"/>
        <w:rPr>
          <w:rFonts w:ascii="宋体" w:hAnsi="宋体" w:cs="宋体"/>
          <w:b/>
          <w:bCs/>
          <w:color w:val="auto"/>
          <w:sz w:val="24"/>
          <w:szCs w:val="24"/>
          <w:highlight w:val="none"/>
        </w:rPr>
      </w:pPr>
      <w:r>
        <w:rPr>
          <w:rFonts w:hint="eastAsia" w:ascii="宋体" w:hAnsi="宋体" w:cs="宋体"/>
          <w:b/>
          <w:bCs/>
          <w:color w:val="auto"/>
          <w:sz w:val="24"/>
          <w:szCs w:val="24"/>
          <w:highlight w:val="none"/>
        </w:rPr>
        <w:t>第八条 风险责任</w:t>
      </w:r>
    </w:p>
    <w:p w14:paraId="06B96911">
      <w:pPr>
        <w:tabs>
          <w:tab w:val="left" w:pos="540"/>
        </w:tabs>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根据甲乙双方协商确定。乙方在项目服务期间应制定项目安全实施管理措施，并严格遵守安全管理要求，乙方在项目服务过程中因管理不当、维护措施不当等因素或不按安全管理要求，造成人员安全或财产损失事故的，其责任均由乙方承担，甲方不承担责任。</w:t>
      </w:r>
    </w:p>
    <w:p w14:paraId="35011479">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第九条 履约保证金</w:t>
      </w:r>
    </w:p>
    <w:p w14:paraId="191D23CF">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1、乙方应按招标文件的约定要求提供相应的履约保证金。</w:t>
      </w:r>
    </w:p>
    <w:p w14:paraId="1B6ADF60">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2、履约保证金的有效期为合同生效之日起至合同主要义务履行完毕止。</w:t>
      </w:r>
    </w:p>
    <w:p w14:paraId="26AB56A8">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3、如乙方未能履行合同规定的义务，或因乙方责任应由乙方承担的赔偿未完成，甲方有权从履约保证金中取得补偿。</w:t>
      </w:r>
    </w:p>
    <w:p w14:paraId="0C2E80FB">
      <w:pPr>
        <w:spacing w:line="360" w:lineRule="auto"/>
        <w:ind w:firstLine="480" w:firstLineChars="200"/>
        <w:rPr>
          <w:rFonts w:ascii="宋体" w:hAnsi="宋体"/>
          <w:bCs/>
          <w:color w:val="auto"/>
          <w:sz w:val="24"/>
          <w:szCs w:val="24"/>
          <w:highlight w:val="none"/>
        </w:rPr>
      </w:pPr>
      <w:r>
        <w:rPr>
          <w:rFonts w:hint="eastAsia" w:ascii="宋体" w:hAnsi="宋体"/>
          <w:bCs/>
          <w:color w:val="auto"/>
          <w:sz w:val="24"/>
          <w:szCs w:val="24"/>
          <w:highlight w:val="none"/>
        </w:rPr>
        <w:t>4、履约保证金待合同主要义务全部履行完毕后全额退回（不计息）。</w:t>
      </w:r>
    </w:p>
    <w:p w14:paraId="4E262E2E">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第十条 合同的变更和终止</w:t>
      </w:r>
    </w:p>
    <w:p w14:paraId="7180D67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1、本合同一经签订，甲乙双方不得擅自变更、中止或终止合同。</w:t>
      </w:r>
    </w:p>
    <w:p w14:paraId="4AE8C99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2、除发生法律规定的不能预见、不能避免并不能克服的客观情况外，甲乙双方不得放弃或拒绝履行合同。</w:t>
      </w:r>
    </w:p>
    <w:p w14:paraId="175C292D">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第十一条 合同的转让</w:t>
      </w:r>
    </w:p>
    <w:p w14:paraId="3C462D1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1、乙方不得擅自部分或全部转让其应履行的合同义务。    </w:t>
      </w:r>
    </w:p>
    <w:p w14:paraId="633DB6E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2、乙方在履行合同过程中，不得将服务项目委托给第三方。</w:t>
      </w:r>
    </w:p>
    <w:p w14:paraId="078EFB6C">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第十二条 违约责任</w:t>
      </w:r>
    </w:p>
    <w:p w14:paraId="1834167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1、甲方无正当理由要求终止服务的，应向乙方偿付合同总价款的5%作为违约金，违约金不足以补偿损失的，乙方有权要求甲方补足。</w:t>
      </w:r>
    </w:p>
    <w:p w14:paraId="2B8E296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2、甲方未按合同规定的期限向乙方支付合同款的，按照逾期付款金额的每天万分之四支付逾期付款违约金。</w:t>
      </w:r>
    </w:p>
    <w:p w14:paraId="44B14DD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乙方不能按时提供服务（逾期超过十五天视为不能服务），或服务不合格从而影响甲方按期正常使用的，甲方有权解除合同，乙方应向甲方偿付合同总价款5%的违约金，违约金不足以补偿损失的，甲方有权要求乙方补足。</w:t>
      </w:r>
    </w:p>
    <w:p w14:paraId="23290F0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4、乙方项目组成员须按投标文件承诺人员配备，未经甲方同意不得擅自更换；如更换需向甲方支付赔偿金。</w:t>
      </w:r>
    </w:p>
    <w:p w14:paraId="46C1D52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5、乙方在承担上述一项或多项违约责任后，仍应继续履行合同规定的义务（甲方解除合同的除外）。甲方未能及时追究乙方的任何一项违约责任并不表明甲方放弃追究乙方该项或其他违约责任。</w:t>
      </w:r>
    </w:p>
    <w:p w14:paraId="766AB18F">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6、其他未尽事宜，以《中华人民共和国民法典》和《中华人民共和国政府采购法》等有关法律法规规定为准，无相关规定的，双方协商解决。</w:t>
      </w:r>
    </w:p>
    <w:p w14:paraId="516E9823">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第十三条 不可抗力</w:t>
      </w:r>
    </w:p>
    <w:p w14:paraId="678CF0D2">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甲、乙方中任何一方，因不可抗力不能按时或完全履行合同的 ，应及时通知对方，并在（）个工作日内提供相应证明。未履行的部分是否继续履行、如何履行等问题，可由双方初步协商，并向主管部门和政府采购管理部门报告。确定为不可抗力原因造成的损失，免予承担责任。</w:t>
      </w:r>
    </w:p>
    <w:p w14:paraId="29878B7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因合同一方迟延履行后发生不可抗力的，不能免除责任。</w:t>
      </w:r>
    </w:p>
    <w:p w14:paraId="1F2BA8C0">
      <w:pPr>
        <w:pStyle w:val="30"/>
        <w:spacing w:before="0" w:beforeAutospacing="0" w:after="0" w:afterAutospacing="0" w:line="360" w:lineRule="auto"/>
        <w:ind w:firstLine="482" w:firstLineChars="200"/>
        <w:jc w:val="both"/>
        <w:rPr>
          <w:rFonts w:eastAsia="宋体"/>
          <w:color w:val="auto"/>
          <w:highlight w:val="none"/>
        </w:rPr>
      </w:pPr>
      <w:r>
        <w:rPr>
          <w:rFonts w:hint="eastAsia" w:eastAsia="宋体"/>
          <w:b/>
          <w:color w:val="auto"/>
          <w:highlight w:val="none"/>
        </w:rPr>
        <w:t>第十四条 索赔</w:t>
      </w:r>
    </w:p>
    <w:p w14:paraId="64F939A2">
      <w:pPr>
        <w:pStyle w:val="30"/>
        <w:spacing w:before="0" w:beforeAutospacing="0" w:after="0" w:afterAutospacing="0" w:line="360" w:lineRule="auto"/>
        <w:ind w:firstLine="480" w:firstLineChars="200"/>
        <w:jc w:val="both"/>
        <w:rPr>
          <w:rFonts w:eastAsia="宋体"/>
          <w:color w:val="auto"/>
          <w:highlight w:val="none"/>
        </w:rPr>
      </w:pPr>
      <w:r>
        <w:rPr>
          <w:rFonts w:hint="eastAsia" w:eastAsia="宋体"/>
          <w:color w:val="auto"/>
          <w:kern w:val="2"/>
          <w:highlight w:val="none"/>
        </w:rPr>
        <w:t>如在项目服务提供、使用过程中，甲方发现项目质量与合同内容有不符或不满足国家标准或行业标准，有权向乙方提出索赔，乙方在收到甲方索赔通知后（  ）天内应免费进行补救或弥补相应的缺陷。如果乙方在收到通知后(   )天内没有弥补缺陷，或不能弥补缺陷，甲方可采取必要的补救措施，但风险和费用将由乙方承担，同时甲方对乙方行使的其它权利不受影响。甲方因补救措施所承担的应由乙方承担的费用，有权在甲方应支付给乙方的款项中直接扣除。</w:t>
      </w:r>
    </w:p>
    <w:p w14:paraId="4D2FB6DA">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第十五条 争议的解决</w:t>
      </w:r>
    </w:p>
    <w:p w14:paraId="5916EDF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1、因服务的质量问题发生争议的，应当邀请国家认可的质量检测机构对服务项目质量进行鉴定。项目符合标准的，鉴定费由甲方承担；项目不符合质量标准的，鉴定费由乙方承担。</w:t>
      </w:r>
    </w:p>
    <w:p w14:paraId="02AA75C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2、因履行本合同引起的或与本合同有关的争议，甲、乙双方应通过友好协商解决。</w:t>
      </w:r>
    </w:p>
    <w:p w14:paraId="611D0F0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3、经协商不能解决的争议，双方可采取以下第（ ）种方式解决争议：</w:t>
      </w:r>
    </w:p>
    <w:p w14:paraId="21F43065">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（1）向甲方所在地有管辖权的人民法院提起诉讼；</w:t>
      </w:r>
    </w:p>
    <w:p w14:paraId="11DC1389">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（2）向甲方所在地仲裁委员会按其仲裁规则申请仲裁。</w:t>
      </w:r>
    </w:p>
    <w:p w14:paraId="62333B6A">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如没有约定，默认采取第2种方式解决争议。</w:t>
      </w:r>
    </w:p>
    <w:p w14:paraId="08B64C0E">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4、在法院审理和仲裁期间，除有争议部分外，本合同其他部分可以履行的仍应按合同条款继续履行。</w:t>
      </w:r>
    </w:p>
    <w:p w14:paraId="183FFD59">
      <w:pPr>
        <w:spacing w:line="360" w:lineRule="auto"/>
        <w:ind w:firstLine="482" w:firstLineChars="200"/>
        <w:rPr>
          <w:rFonts w:ascii="宋体" w:hAnsi="宋体" w:cs="宋体"/>
          <w:b/>
          <w:color w:val="auto"/>
          <w:sz w:val="24"/>
          <w:szCs w:val="24"/>
          <w:highlight w:val="none"/>
        </w:rPr>
      </w:pPr>
      <w:r>
        <w:rPr>
          <w:rFonts w:hint="eastAsia" w:ascii="宋体" w:hAnsi="宋体" w:cs="宋体"/>
          <w:b/>
          <w:color w:val="auto"/>
          <w:sz w:val="24"/>
          <w:szCs w:val="24"/>
          <w:highlight w:val="none"/>
        </w:rPr>
        <w:t>第十六条 合同生效及其他</w:t>
      </w:r>
    </w:p>
    <w:p w14:paraId="2DA040DB">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1、本合同自经甲乙双方授权代表签订并加盖公章后，自签订之日起生效。</w:t>
      </w:r>
    </w:p>
    <w:p w14:paraId="5BC22DEF">
      <w:pPr>
        <w:spacing w:line="360" w:lineRule="auto"/>
        <w:ind w:firstLine="480" w:firstLineChars="200"/>
        <w:rPr>
          <w:rFonts w:ascii="宋体" w:hAnsi="宋体" w:cs="宋体"/>
          <w:dstrike/>
          <w:color w:val="auto"/>
          <w:sz w:val="24"/>
          <w:szCs w:val="24"/>
          <w:highlight w:val="none"/>
        </w:rPr>
      </w:pPr>
      <w:r>
        <w:rPr>
          <w:rFonts w:hint="eastAsia" w:ascii="宋体" w:hAnsi="宋体" w:cs="宋体"/>
          <w:color w:val="auto"/>
          <w:sz w:val="24"/>
          <w:szCs w:val="24"/>
          <w:highlight w:val="none"/>
        </w:rPr>
        <w:t>2、本合同一式五份，甲乙双方各执二份，代理机构执一份存档。</w:t>
      </w:r>
    </w:p>
    <w:p w14:paraId="16F6BF6D">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3、本合同应按照中华人民共和国的现行法律进行解释。</w:t>
      </w:r>
    </w:p>
    <w:p w14:paraId="18C09DC0">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甲方（采购人）：（盖章）         </w:t>
      </w:r>
      <w:r>
        <w:rPr>
          <w:rFonts w:hint="eastAsia" w:ascii="宋体" w:hAnsi="宋体" w:cs="宋体"/>
          <w:color w:val="auto"/>
          <w:sz w:val="24"/>
          <w:szCs w:val="24"/>
          <w:highlight w:val="none"/>
        </w:rPr>
        <w:tab/>
      </w:r>
      <w:r>
        <w:rPr>
          <w:rFonts w:hint="eastAsia" w:ascii="宋体" w:hAnsi="宋体" w:cs="宋体"/>
          <w:color w:val="auto"/>
          <w:sz w:val="24"/>
          <w:szCs w:val="24"/>
          <w:highlight w:val="none"/>
        </w:rPr>
        <w:t>乙方（供应商）：（盖章）</w:t>
      </w:r>
    </w:p>
    <w:p w14:paraId="4ADF1C8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代表人：</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代表人：</w:t>
      </w:r>
    </w:p>
    <w:p w14:paraId="69669E96">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电    话：</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电    话：</w:t>
      </w:r>
    </w:p>
    <w:p w14:paraId="4E1828B3">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开户银行：                    </w:t>
      </w: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rPr>
        <w:tab/>
      </w:r>
      <w:r>
        <w:rPr>
          <w:rFonts w:hint="eastAsia" w:ascii="宋体" w:hAnsi="宋体" w:cs="宋体"/>
          <w:color w:val="auto"/>
          <w:sz w:val="24"/>
          <w:szCs w:val="24"/>
          <w:highlight w:val="none"/>
        </w:rPr>
        <w:t>开户银行：</w:t>
      </w:r>
    </w:p>
    <w:p w14:paraId="22EF4241">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 xml:space="preserve">帐    号：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帐    号：</w:t>
      </w:r>
    </w:p>
    <w:p w14:paraId="265081BC">
      <w:pPr>
        <w:spacing w:line="360" w:lineRule="auto"/>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日期： 年 月 日                    日期：  年  月  日</w:t>
      </w:r>
    </w:p>
    <w:p w14:paraId="11390B80">
      <w:pPr>
        <w:adjustRightInd w:val="0"/>
        <w:snapToGrid w:val="0"/>
        <w:spacing w:line="440" w:lineRule="exact"/>
        <w:ind w:firstLine="480" w:firstLineChars="200"/>
        <w:rPr>
          <w:rFonts w:ascii="宋体" w:hAnsi="宋体" w:cs="宋体"/>
          <w:color w:val="auto"/>
          <w:sz w:val="24"/>
          <w:szCs w:val="24"/>
          <w:highlight w:val="none"/>
        </w:rPr>
      </w:pPr>
      <w:r>
        <w:rPr>
          <w:rFonts w:hint="eastAsia" w:ascii="宋体" w:hAnsi="宋体" w:cs="宋体"/>
          <w:color w:val="auto"/>
          <w:sz w:val="24"/>
          <w:szCs w:val="24"/>
          <w:highlight w:val="none"/>
        </w:rPr>
        <w:t>备案方：</w:t>
      </w:r>
    </w:p>
    <w:p w14:paraId="02B8F37B">
      <w:pPr>
        <w:rPr>
          <w:color w:val="auto"/>
          <w:highlight w:val="none"/>
        </w:rPr>
      </w:pPr>
    </w:p>
    <w:p w14:paraId="5C157EA1">
      <w:pPr>
        <w:pStyle w:val="198"/>
        <w:jc w:val="right"/>
        <w:rPr>
          <w:rFonts w:hint="eastAsia"/>
          <w:color w:val="auto"/>
          <w:sz w:val="24"/>
          <w:szCs w:val="22"/>
          <w:highlight w:val="none"/>
        </w:rPr>
      </w:pPr>
      <w:r>
        <w:rPr>
          <w:rFonts w:hint="eastAsia"/>
          <w:color w:val="auto"/>
          <w:sz w:val="24"/>
          <w:szCs w:val="22"/>
          <w:highlight w:val="none"/>
        </w:rPr>
        <w:t>（全文完）</w:t>
      </w:r>
    </w:p>
    <w:sectPr>
      <w:footerReference r:id="rId13" w:type="first"/>
      <w:footerReference r:id="rId12" w:type="default"/>
      <w:pgSz w:w="11907" w:h="16840"/>
      <w:pgMar w:top="1134" w:right="1565" w:bottom="1134" w:left="1576" w:header="567" w:footer="794"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2FF" w:usb1="400004FF" w:usb2="00000000"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Futura Bk">
    <w:altName w:val="DejaVu Math TeX Gyre"/>
    <w:panose1 w:val="020B0503020202020204"/>
    <w:charset w:val="00"/>
    <w:family w:val="auto"/>
    <w:pitch w:val="default"/>
    <w:sig w:usb0="00000000" w:usb1="00000000" w:usb2="00000000" w:usb3="00000000" w:csb0="00000000" w:csb1="00000000"/>
  </w:font>
  <w:font w:name="创艺简仿宋">
    <w:altName w:val="仿宋"/>
    <w:panose1 w:val="020B0503020202020204"/>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80F3C52" w:usb2="00000016" w:usb3="00000000" w:csb0="0004001F" w:csb1="00000000"/>
  </w:font>
  <w:font w:name="Microsoft JhengHei">
    <w:panose1 w:val="020B0604030504040204"/>
    <w:charset w:val="88"/>
    <w:family w:val="swiss"/>
    <w:pitch w:val="default"/>
    <w:sig w:usb0="00000087" w:usb1="28AF4000" w:usb2="00000016" w:usb3="00000000" w:csb0="00100009" w:csb1="00000000"/>
  </w:font>
  <w:font w:name="Arial">
    <w:panose1 w:val="020B0604020202020204"/>
    <w:charset w:val="00"/>
    <w:family w:val="auto"/>
    <w:pitch w:val="default"/>
    <w:sig w:usb0="E0002AFF" w:usb1="C0007843" w:usb2="00000009" w:usb3="00000000" w:csb0="400001FF" w:csb1="FFFF0000"/>
  </w:font>
  <w:font w:name="Segoe UI">
    <w:panose1 w:val="020B0502040204020203"/>
    <w:charset w:val="00"/>
    <w:family w:val="auto"/>
    <w:pitch w:val="default"/>
    <w:sig w:usb0="E10022FF" w:usb1="C000E47F" w:usb2="00000029" w:usb3="00000000" w:csb0="200001DF" w:csb1="2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58E7A5">
    <w:pPr>
      <w:pStyle w:val="241"/>
      <w:jc w:val="center"/>
    </w:pPr>
    <w:r>
      <w:fldChar w:fldCharType="begin"/>
    </w:r>
    <w:r>
      <w:instrText xml:space="preserve">PAGE   \* MERGEFORMAT</w:instrText>
    </w:r>
    <w:r>
      <w:fldChar w:fldCharType="separate"/>
    </w:r>
    <w:r>
      <w:rPr>
        <w:lang w:val="zh-CN"/>
      </w:rPr>
      <w:t>42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B09849">
    <w:pPr>
      <w:pStyle w:val="241"/>
      <w:jc w:val="center"/>
    </w:pPr>
    <w:r>
      <w:fldChar w:fldCharType="begin"/>
    </w:r>
    <w:r>
      <w:instrText xml:space="preserve"> PAGE   \* MERGEFORMAT </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0292D3">
    <w:pPr>
      <w:widowControl w:val="0"/>
      <w:snapToGrid w:val="0"/>
      <w:jc w:val="center"/>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zh-CN" w:eastAsia="zh-CN" w:bidi="ar-SA"/>
      </w:rPr>
      <w:t xml:space="preserve"> </w:t>
    </w:r>
    <w:r>
      <w:rPr>
        <w:rFonts w:ascii="Times New Roman" w:hAnsi="Times New Roman" w:eastAsia="宋体" w:cs="Times New Roman"/>
        <w:b/>
        <w:bCs/>
        <w:kern w:val="2"/>
        <w:sz w:val="24"/>
        <w:szCs w:val="24"/>
        <w:lang w:val="en-US" w:eastAsia="zh-CN" w:bidi="ar-SA"/>
      </w:rPr>
      <w:fldChar w:fldCharType="begin"/>
    </w:r>
    <w:r>
      <w:rPr>
        <w:rFonts w:ascii="Times New Roman" w:hAnsi="Times New Roman" w:eastAsia="宋体" w:cs="Times New Roman"/>
        <w:b/>
        <w:bCs/>
        <w:kern w:val="2"/>
        <w:sz w:val="18"/>
        <w:szCs w:val="18"/>
        <w:lang w:val="en-US" w:eastAsia="zh-CN" w:bidi="ar-SA"/>
      </w:rPr>
      <w:instrText xml:space="preserve">PAGE</w:instrText>
    </w:r>
    <w:r>
      <w:rPr>
        <w:rFonts w:ascii="Times New Roman" w:hAnsi="Times New Roman" w:eastAsia="宋体" w:cs="Times New Roman"/>
        <w:b/>
        <w:bCs/>
        <w:kern w:val="2"/>
        <w:sz w:val="24"/>
        <w:szCs w:val="24"/>
        <w:lang w:val="en-US" w:eastAsia="zh-CN" w:bidi="ar-SA"/>
      </w:rPr>
      <w:fldChar w:fldCharType="separate"/>
    </w:r>
    <w:r>
      <w:rPr>
        <w:rFonts w:ascii="Times New Roman" w:hAnsi="Times New Roman" w:eastAsia="宋体" w:cs="Times New Roman"/>
        <w:b/>
        <w:bCs/>
        <w:kern w:val="2"/>
        <w:sz w:val="18"/>
        <w:szCs w:val="18"/>
        <w:lang w:val="zh-CN" w:eastAsia="zh-CN" w:bidi="ar-SA"/>
      </w:rPr>
      <w:t>2</w:t>
    </w:r>
    <w:r>
      <w:rPr>
        <w:rFonts w:ascii="Times New Roman" w:hAnsi="Times New Roman" w:eastAsia="宋体" w:cs="Times New Roman"/>
        <w:b/>
        <w:bCs/>
        <w:kern w:val="2"/>
        <w:sz w:val="24"/>
        <w:szCs w:val="24"/>
        <w:lang w:val="en-US" w:eastAsia="zh-CN" w:bidi="ar-SA"/>
      </w:rPr>
      <w:fldChar w:fldCharType="end"/>
    </w:r>
    <w:r>
      <w:rPr>
        <w:rFonts w:ascii="Times New Roman" w:hAnsi="Times New Roman" w:eastAsia="宋体" w:cs="Times New Roman"/>
        <w:kern w:val="2"/>
        <w:sz w:val="18"/>
        <w:szCs w:val="18"/>
        <w:lang w:val="zh-CN" w:eastAsia="zh-CN" w:bidi="ar-SA"/>
      </w:rPr>
      <w:t xml:space="preserve"> / </w:t>
    </w:r>
    <w:r>
      <w:rPr>
        <w:rFonts w:ascii="Times New Roman" w:hAnsi="Times New Roman" w:eastAsia="宋体" w:cs="Times New Roman"/>
        <w:b/>
        <w:bCs/>
        <w:kern w:val="2"/>
        <w:sz w:val="24"/>
        <w:szCs w:val="24"/>
        <w:lang w:val="en-US" w:eastAsia="zh-CN" w:bidi="ar-SA"/>
      </w:rPr>
      <w:fldChar w:fldCharType="begin"/>
    </w:r>
    <w:r>
      <w:rPr>
        <w:rFonts w:ascii="Times New Roman" w:hAnsi="Times New Roman" w:eastAsia="宋体" w:cs="Times New Roman"/>
        <w:b/>
        <w:bCs/>
        <w:kern w:val="2"/>
        <w:sz w:val="18"/>
        <w:szCs w:val="18"/>
        <w:lang w:val="en-US" w:eastAsia="zh-CN" w:bidi="ar-SA"/>
      </w:rPr>
      <w:instrText xml:space="preserve">NUMPAGES</w:instrText>
    </w:r>
    <w:r>
      <w:rPr>
        <w:rFonts w:ascii="Times New Roman" w:hAnsi="Times New Roman" w:eastAsia="宋体" w:cs="Times New Roman"/>
        <w:b/>
        <w:bCs/>
        <w:kern w:val="2"/>
        <w:sz w:val="24"/>
        <w:szCs w:val="24"/>
        <w:lang w:val="en-US" w:eastAsia="zh-CN" w:bidi="ar-SA"/>
      </w:rPr>
      <w:fldChar w:fldCharType="separate"/>
    </w:r>
    <w:r>
      <w:rPr>
        <w:rFonts w:ascii="Times New Roman" w:hAnsi="Times New Roman" w:eastAsia="宋体" w:cs="Times New Roman"/>
        <w:b/>
        <w:bCs/>
        <w:kern w:val="2"/>
        <w:sz w:val="18"/>
        <w:szCs w:val="18"/>
        <w:lang w:val="zh-CN" w:eastAsia="zh-CN" w:bidi="ar-SA"/>
      </w:rPr>
      <w:t>2</w:t>
    </w:r>
    <w:r>
      <w:rPr>
        <w:rFonts w:ascii="Times New Roman" w:hAnsi="Times New Roman" w:eastAsia="宋体" w:cs="Times New Roman"/>
        <w:b/>
        <w:bCs/>
        <w:kern w:val="2"/>
        <w:sz w:val="24"/>
        <w:szCs w:val="24"/>
        <w:lang w:val="en-US" w:eastAsia="zh-CN" w:bidi="ar-SA"/>
      </w:rPr>
      <w:fldChar w:fldCharType="end"/>
    </w:r>
  </w:p>
  <w:p w14:paraId="243A5E18">
    <w:pPr>
      <w:widowControl w:val="0"/>
      <w:snapToGrid w:val="0"/>
      <w:jc w:val="left"/>
      <w:rPr>
        <w:rFonts w:ascii="Times New Roman" w:hAnsi="Times New Roman" w:eastAsia="宋体" w:cs="Times New Roman"/>
        <w:kern w:val="2"/>
        <w:sz w:val="18"/>
        <w:szCs w:val="18"/>
        <w:lang w:val="en-US" w:eastAsia="zh-CN" w:bidi="ar-S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6D48D0">
    <w:pPr>
      <w:framePr w:wrap="around" w:vAnchor="text" w:hAnchor="margin" w:xAlign="center" w:y="1"/>
      <w:widowControl w:val="0"/>
      <w:snapToGrid w:val="0"/>
      <w:jc w:val="left"/>
      <w:rPr>
        <w:rStyle w:val="36"/>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Style w:val="36"/>
        <w:rFonts w:ascii="宋体" w:hAnsi="宋体" w:eastAsia="宋体" w:cs="Times New Roman"/>
        <w:kern w:val="2"/>
        <w:sz w:val="24"/>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end"/>
    </w:r>
  </w:p>
  <w:p w14:paraId="27B0A9F3">
    <w:pPr>
      <w:widowControl w:val="0"/>
      <w:snapToGrid w:val="0"/>
      <w:jc w:val="left"/>
      <w:rPr>
        <w:rFonts w:ascii="Times New Roman" w:hAnsi="Times New Roman"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D10A10">
    <w:pPr>
      <w:widowControl w:val="0"/>
      <w:snapToGrid w:val="0"/>
      <w:jc w:val="left"/>
      <w:rPr>
        <w:rFonts w:ascii="Times New Roman" w:hAnsi="Times New Roman" w:eastAsia="宋体" w:cs="Times New Roman"/>
        <w:kern w:val="2"/>
        <w:sz w:val="18"/>
        <w:szCs w:val="18"/>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493B2">
    <w:pPr>
      <w:spacing w:before="1" w:line="159" w:lineRule="auto"/>
      <w:ind w:left="6864"/>
      <w:rPr>
        <w:rFonts w:hint="eastAsia" w:ascii="Microsoft JhengHei" w:hAnsi="Microsoft JhengHei" w:eastAsia="Microsoft JhengHei" w:cs="Microsoft JhengHei"/>
        <w:kern w:val="2"/>
        <w:sz w:val="18"/>
        <w:szCs w:val="1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11A30B">
    <w:pPr>
      <w:spacing w:before="1" w:line="159" w:lineRule="auto"/>
      <w:ind w:left="6864"/>
      <w:rPr>
        <w:rFonts w:hint="eastAsia" w:ascii="Microsoft JhengHei" w:hAnsi="Microsoft JhengHei" w:eastAsia="Microsoft JhengHei" w:cs="Microsoft JhengHei"/>
        <w:kern w:val="2"/>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B9B00E">
    <w:pPr>
      <w:pStyle w:val="241"/>
      <w:jc w:val="center"/>
    </w:pPr>
    <w:r>
      <w:fldChar w:fldCharType="begin"/>
    </w:r>
    <w:r>
      <w:instrText xml:space="preserve"> PAGE   \* MERGEFORMAT </w:instrText>
    </w:r>
    <w:r>
      <w:fldChar w:fldCharType="separate"/>
    </w:r>
    <w:r>
      <w:rPr>
        <w:lang w:val="zh-CN"/>
      </w:rPr>
      <w:t>6</w:t>
    </w:r>
    <w: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199D7">
    <w:pPr>
      <w:pStyle w:val="241"/>
      <w:jc w:val="center"/>
    </w:pPr>
    <w:r>
      <w:fldChar w:fldCharType="begin"/>
    </w:r>
    <w:r>
      <w:instrText xml:space="preserve"> PAGE   \* MERGEFORMAT </w:instrText>
    </w:r>
    <w:r>
      <w:fldChar w:fldCharType="separate"/>
    </w:r>
    <w:r>
      <w:rPr>
        <w:lang w:val="zh-CN"/>
      </w:rPr>
      <w:t>31</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4A3D7F">
    <w:pPr>
      <w:pStyle w:val="241"/>
      <w:jc w:val="center"/>
    </w:pPr>
    <w:r>
      <w:fldChar w:fldCharType="begin"/>
    </w:r>
    <w:r>
      <w:instrText xml:space="preserve">PAGE   \* MERGEFORMAT</w:instrText>
    </w:r>
    <w:r>
      <w:fldChar w:fldCharType="separate"/>
    </w:r>
    <w:r>
      <w:rPr>
        <w:lang w:val="zh-CN"/>
      </w:rPr>
      <w:t>57</w:t>
    </w:r>
    <w: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365162">
    <w:pPr>
      <w:pStyle w:val="241"/>
      <w:jc w:val="center"/>
    </w:pPr>
    <w:r>
      <w:fldChar w:fldCharType="begin"/>
    </w:r>
    <w:r>
      <w:instrText xml:space="preserve"> PAGE   \* MERGEFORMAT </w:instrText>
    </w:r>
    <w:r>
      <w:fldChar w:fldCharType="separate"/>
    </w:r>
    <w:r>
      <w:rPr>
        <w:lang w:val="zh-CN"/>
      </w:rPr>
      <w:t>52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37"/>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33"/>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000000"/>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bullet"/>
      <w:pStyle w:val="317"/>
      <w:lvlText w:val=""/>
      <w:lvlJc w:val="left"/>
      <w:pPr>
        <w:tabs>
          <w:tab w:val="left" w:pos="840"/>
        </w:tabs>
        <w:ind w:left="840" w:hanging="420"/>
      </w:pPr>
      <w:rPr>
        <w:rFonts w:ascii="Wingdings" w:hAnsi="Wingdings"/>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3">
    <w:nsid w:val="0053208E"/>
    <w:multiLevelType w:val="multilevel"/>
    <w:tmpl w:val="0053208E"/>
    <w:lvl w:ilvl="0" w:tentative="0">
      <w:start w:val="1"/>
      <w:numFmt w:val="bullet"/>
      <w:lvlText w:val=""/>
      <w:lvlJc w:val="left"/>
      <w:pPr>
        <w:ind w:left="660" w:hanging="420"/>
      </w:pPr>
      <w:rPr>
        <w:rFonts w:ascii="Wingdings" w:hAnsi="Wingdings"/>
      </w:rPr>
    </w:lvl>
    <w:lvl w:ilvl="1" w:tentative="0">
      <w:start w:val="1"/>
      <w:numFmt w:val="bullet"/>
      <w:lvlText w:val=""/>
      <w:lvlJc w:val="left"/>
      <w:pPr>
        <w:ind w:left="1080" w:hanging="420"/>
      </w:pPr>
      <w:rPr>
        <w:rFonts w:ascii="Wingdings" w:hAnsi="Wingdings"/>
      </w:rPr>
    </w:lvl>
    <w:lvl w:ilvl="2" w:tentative="0">
      <w:start w:val="1"/>
      <w:numFmt w:val="bullet"/>
      <w:lvlText w:val=""/>
      <w:lvlJc w:val="left"/>
      <w:pPr>
        <w:ind w:left="1500" w:hanging="420"/>
      </w:pPr>
      <w:rPr>
        <w:rFonts w:ascii="Wingdings" w:hAnsi="Wingdings"/>
      </w:rPr>
    </w:lvl>
    <w:lvl w:ilvl="3" w:tentative="0">
      <w:start w:val="1"/>
      <w:numFmt w:val="bullet"/>
      <w:lvlText w:val=""/>
      <w:lvlJc w:val="left"/>
      <w:pPr>
        <w:ind w:left="1920" w:hanging="420"/>
      </w:pPr>
      <w:rPr>
        <w:rFonts w:ascii="Wingdings" w:hAnsi="Wingdings"/>
      </w:rPr>
    </w:lvl>
    <w:lvl w:ilvl="4" w:tentative="0">
      <w:start w:val="1"/>
      <w:numFmt w:val="bullet"/>
      <w:lvlText w:val=""/>
      <w:lvlJc w:val="left"/>
      <w:pPr>
        <w:ind w:left="2340" w:hanging="420"/>
      </w:pPr>
      <w:rPr>
        <w:rFonts w:ascii="Wingdings" w:hAnsi="Wingdings"/>
      </w:rPr>
    </w:lvl>
    <w:lvl w:ilvl="5" w:tentative="0">
      <w:start w:val="1"/>
      <w:numFmt w:val="bullet"/>
      <w:pStyle w:val="192"/>
      <w:lvlText w:val=""/>
      <w:lvlJc w:val="left"/>
      <w:pPr>
        <w:ind w:left="2760" w:hanging="420"/>
      </w:pPr>
      <w:rPr>
        <w:rFonts w:ascii="Wingdings" w:hAnsi="Wingdings"/>
      </w:rPr>
    </w:lvl>
    <w:lvl w:ilvl="6" w:tentative="0">
      <w:start w:val="1"/>
      <w:numFmt w:val="bullet"/>
      <w:lvlText w:val=""/>
      <w:lvlJc w:val="left"/>
      <w:pPr>
        <w:ind w:left="3180" w:hanging="420"/>
      </w:pPr>
      <w:rPr>
        <w:rFonts w:ascii="Wingdings" w:hAnsi="Wingdings"/>
      </w:rPr>
    </w:lvl>
    <w:lvl w:ilvl="7" w:tentative="0">
      <w:start w:val="1"/>
      <w:numFmt w:val="bullet"/>
      <w:lvlText w:val=""/>
      <w:lvlJc w:val="left"/>
      <w:pPr>
        <w:ind w:left="3600" w:hanging="420"/>
      </w:pPr>
      <w:rPr>
        <w:rFonts w:ascii="Wingdings" w:hAnsi="Wingdings"/>
      </w:rPr>
    </w:lvl>
    <w:lvl w:ilvl="8" w:tentative="0">
      <w:start w:val="1"/>
      <w:numFmt w:val="bullet"/>
      <w:lvlText w:val=""/>
      <w:lvlJc w:val="left"/>
      <w:pPr>
        <w:ind w:left="4020" w:hanging="420"/>
      </w:pPr>
      <w:rPr>
        <w:rFonts w:ascii="Wingdings" w:hAnsi="Wingdings"/>
      </w:rPr>
    </w:lvl>
  </w:abstractNum>
  <w:abstractNum w:abstractNumId="4">
    <w:nsid w:val="03D62ECE"/>
    <w:multiLevelType w:val="multilevel"/>
    <w:tmpl w:val="03D62ECE"/>
    <w:lvl w:ilvl="0" w:tentative="0">
      <w:start w:val="1"/>
      <w:numFmt w:val="decimal"/>
      <w:pStyle w:val="348"/>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25B654F3"/>
    <w:multiLevelType w:val="multilevel"/>
    <w:tmpl w:val="25B654F3"/>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1"/>
      <w:numFmt w:val="chineseCountingThousand"/>
      <w:pStyle w:val="355"/>
      <w:suff w:val="space"/>
      <w:lvlText w:val="第%1章"/>
      <w:lvlJc w:val="left"/>
      <w:pPr>
        <w:ind w:left="5807" w:hanging="420"/>
      </w:pPr>
      <w:rPr>
        <w:rFonts w:hint="eastAsia"/>
      </w:rPr>
    </w:lvl>
    <w:lvl w:ilvl="1" w:tentative="0">
      <w:start w:val="1"/>
      <w:numFmt w:val="decimal"/>
      <w:pStyle w:val="357"/>
      <w:suff w:val="space"/>
      <w:lvlText w:val="%1.%2"/>
      <w:lvlJc w:val="left"/>
      <w:pPr>
        <w:ind w:left="840" w:hanging="840"/>
      </w:pPr>
      <w:rPr>
        <w:rFonts w:hint="eastAsia"/>
      </w:rPr>
    </w:lvl>
    <w:lvl w:ilvl="2" w:tentative="0">
      <w:start w:val="1"/>
      <w:numFmt w:val="decimal"/>
      <w:pStyle w:val="329"/>
      <w:suff w:val="space"/>
      <w:lvlText w:val="%1.%2.%3"/>
      <w:lvlJc w:val="left"/>
      <w:pPr>
        <w:ind w:left="2948" w:hanging="680"/>
      </w:pPr>
      <w:rPr>
        <w:rFonts w:ascii="宋体" w:hAnsi="宋体" w:eastAsia="宋体" w:cs="Times New Roman"/>
        <w:b w:val="0"/>
      </w:rPr>
    </w:lvl>
    <w:lvl w:ilvl="3" w:tentative="0">
      <w:start w:val="1"/>
      <w:numFmt w:val="decimal"/>
      <w:pStyle w:val="338"/>
      <w:suff w:val="space"/>
      <w:lvlText w:val="%1.%2.%3.%4"/>
      <w:lvlJc w:val="left"/>
      <w:pPr>
        <w:ind w:left="511" w:hanging="114"/>
      </w:pPr>
      <w:rPr>
        <w:rFonts w:ascii="Times New Roman" w:hAnsi="Times New Roman" w:cs="Times New Roman"/>
      </w:rPr>
    </w:lvl>
    <w:lvl w:ilvl="4" w:tentative="0">
      <w:start w:val="1"/>
      <w:numFmt w:val="decimal"/>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7">
    <w:nsid w:val="798E3856"/>
    <w:multiLevelType w:val="singleLevel"/>
    <w:tmpl w:val="798E3856"/>
    <w:lvl w:ilvl="0" w:tentative="0">
      <w:start w:val="1"/>
      <w:numFmt w:val="decimal"/>
      <w:suff w:val="nothing"/>
      <w:lvlText w:val="%1、"/>
      <w:lvlJc w:val="left"/>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5"/>
  <w:displayHorizontalDrawingGridEvery w:val="1"/>
  <w:displayVerticalDrawingGridEvery w:val="1"/>
  <w:noPunctuationKerning w:val="1"/>
  <w:characterSpacingControl w:val="doNotCompress"/>
  <w:compat>
    <w:balanceSingleByteDoubleByteWidth/>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BiOWMwNzE3NTQ2MzdmZjU5YjNkNzJkMzI5MWY0MzIifQ=="/>
  </w:docVars>
  <w:rsids>
    <w:rsidRoot w:val="00000000"/>
    <w:rsid w:val="019012E9"/>
    <w:rsid w:val="03915EEE"/>
    <w:rsid w:val="04FC297B"/>
    <w:rsid w:val="06061649"/>
    <w:rsid w:val="0F0A143E"/>
    <w:rsid w:val="110F19A3"/>
    <w:rsid w:val="15C24FDC"/>
    <w:rsid w:val="15D8055B"/>
    <w:rsid w:val="183A3240"/>
    <w:rsid w:val="1980365F"/>
    <w:rsid w:val="207B04DD"/>
    <w:rsid w:val="20D83BD5"/>
    <w:rsid w:val="212E5B46"/>
    <w:rsid w:val="24107B88"/>
    <w:rsid w:val="259A75DB"/>
    <w:rsid w:val="27E966A4"/>
    <w:rsid w:val="2AE943FC"/>
    <w:rsid w:val="2B920D55"/>
    <w:rsid w:val="2BCF1FA9"/>
    <w:rsid w:val="2E416A7A"/>
    <w:rsid w:val="2F425593"/>
    <w:rsid w:val="3041637C"/>
    <w:rsid w:val="362A0CFF"/>
    <w:rsid w:val="3A3B3062"/>
    <w:rsid w:val="3EDE0F16"/>
    <w:rsid w:val="40134D99"/>
    <w:rsid w:val="401A55CA"/>
    <w:rsid w:val="41D618F5"/>
    <w:rsid w:val="442A32D9"/>
    <w:rsid w:val="4BFF148A"/>
    <w:rsid w:val="4C0D7074"/>
    <w:rsid w:val="550A617F"/>
    <w:rsid w:val="55D64640"/>
    <w:rsid w:val="5A1D1634"/>
    <w:rsid w:val="621677D9"/>
    <w:rsid w:val="63045B63"/>
    <w:rsid w:val="65003A97"/>
    <w:rsid w:val="6535111C"/>
    <w:rsid w:val="6A401F73"/>
    <w:rsid w:val="6AB06B56"/>
    <w:rsid w:val="6D1B0C22"/>
    <w:rsid w:val="6E8C5638"/>
    <w:rsid w:val="754F4ACC"/>
    <w:rsid w:val="76787169"/>
    <w:rsid w:val="799050D5"/>
    <w:rsid w:val="7A757DFC"/>
    <w:rsid w:val="7A9C5D3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4"/>
    <w:autoRedefine/>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39"/>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0"/>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1"/>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2"/>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3"/>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4"/>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5"/>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6"/>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7"/>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4">
    <w:name w:val="Default Paragraph Font"/>
    <w:autoRedefine/>
    <w:semiHidden/>
    <w:unhideWhenUsed/>
    <w:qFormat/>
    <w:uiPriority w:val="1"/>
  </w:style>
  <w:style w:type="table" w:default="1" w:styleId="32">
    <w:name w:val="Normal Table"/>
    <w:autoRedefin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right="0" w:firstLine="0"/>
    </w:pPr>
  </w:style>
  <w:style w:type="paragraph" w:styleId="12">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Indent"/>
    <w:basedOn w:val="1"/>
    <w:next w:val="14"/>
    <w:autoRedefine/>
    <w:qFormat/>
    <w:uiPriority w:val="0"/>
    <w:pPr>
      <w:adjustRightInd w:val="0"/>
      <w:spacing w:line="312" w:lineRule="atLeast"/>
      <w:ind w:firstLine="574"/>
      <w:textAlignment w:val="baseline"/>
    </w:pPr>
    <w:rPr>
      <w:rFonts w:ascii="宋体"/>
      <w:kern w:val="0"/>
      <w:sz w:val="28"/>
    </w:rPr>
  </w:style>
  <w:style w:type="paragraph" w:styleId="14">
    <w:name w:val="envelope return"/>
    <w:basedOn w:val="1"/>
    <w:autoRedefine/>
    <w:qFormat/>
    <w:uiPriority w:val="0"/>
    <w:pPr>
      <w:snapToGrid w:val="0"/>
    </w:pPr>
    <w:rPr>
      <w:rFonts w:ascii="Arial" w:hAnsi="Arial" w:eastAsia="楷体_GB2312"/>
      <w:sz w:val="26"/>
    </w:rPr>
  </w:style>
  <w:style w:type="paragraph" w:styleId="15">
    <w:name w:val="toc 5"/>
    <w:basedOn w:val="1"/>
    <w:next w:val="1"/>
    <w:autoRedefine/>
    <w:unhideWhenUsed/>
    <w:qFormat/>
    <w:uiPriority w:val="39"/>
    <w:pPr>
      <w:spacing w:after="57"/>
      <w:ind w:left="1134" w:right="0" w:firstLine="0"/>
    </w:pPr>
  </w:style>
  <w:style w:type="paragraph" w:styleId="16">
    <w:name w:val="toc 3"/>
    <w:basedOn w:val="1"/>
    <w:next w:val="1"/>
    <w:autoRedefine/>
    <w:unhideWhenUsed/>
    <w:qFormat/>
    <w:uiPriority w:val="39"/>
    <w:pPr>
      <w:spacing w:after="57"/>
      <w:ind w:left="567" w:right="0" w:firstLine="0"/>
    </w:pPr>
  </w:style>
  <w:style w:type="paragraph" w:styleId="17">
    <w:name w:val="Plain Text"/>
    <w:basedOn w:val="1"/>
    <w:link w:val="297"/>
    <w:autoRedefine/>
    <w:qFormat/>
    <w:uiPriority w:val="0"/>
    <w:rPr>
      <w:rFonts w:ascii="宋体" w:hAnsi="Courier New" w:eastAsia="楷体_GB2312"/>
      <w:sz w:val="26"/>
    </w:rPr>
  </w:style>
  <w:style w:type="paragraph" w:styleId="18">
    <w:name w:val="toc 8"/>
    <w:basedOn w:val="1"/>
    <w:next w:val="1"/>
    <w:autoRedefine/>
    <w:unhideWhenUsed/>
    <w:qFormat/>
    <w:uiPriority w:val="39"/>
    <w:pPr>
      <w:spacing w:after="57"/>
      <w:ind w:left="1984" w:right="0" w:firstLine="0"/>
    </w:pPr>
  </w:style>
  <w:style w:type="paragraph" w:styleId="19">
    <w:name w:val="endnote text"/>
    <w:basedOn w:val="1"/>
    <w:link w:val="185"/>
    <w:autoRedefine/>
    <w:semiHidden/>
    <w:unhideWhenUsed/>
    <w:qFormat/>
    <w:uiPriority w:val="99"/>
    <w:pPr>
      <w:spacing w:after="0" w:line="240" w:lineRule="auto"/>
    </w:pPr>
    <w:rPr>
      <w:sz w:val="20"/>
    </w:rPr>
  </w:style>
  <w:style w:type="paragraph" w:styleId="20">
    <w:name w:val="footer"/>
    <w:basedOn w:val="1"/>
    <w:link w:val="58"/>
    <w:autoRedefine/>
    <w:unhideWhenUsed/>
    <w:qFormat/>
    <w:uiPriority w:val="99"/>
    <w:pPr>
      <w:tabs>
        <w:tab w:val="center" w:pos="7143"/>
        <w:tab w:val="right" w:pos="14287"/>
      </w:tabs>
      <w:spacing w:after="0" w:line="240" w:lineRule="auto"/>
    </w:pPr>
  </w:style>
  <w:style w:type="paragraph" w:styleId="21">
    <w:name w:val="header"/>
    <w:basedOn w:val="1"/>
    <w:link w:val="56"/>
    <w:autoRedefine/>
    <w:unhideWhenUsed/>
    <w:qFormat/>
    <w:uiPriority w:val="99"/>
    <w:pPr>
      <w:tabs>
        <w:tab w:val="center" w:pos="7143"/>
        <w:tab w:val="right" w:pos="14287"/>
      </w:tabs>
      <w:spacing w:after="0" w:line="240" w:lineRule="auto"/>
    </w:pPr>
  </w:style>
  <w:style w:type="paragraph" w:styleId="22">
    <w:name w:val="toc 1"/>
    <w:basedOn w:val="1"/>
    <w:next w:val="1"/>
    <w:autoRedefine/>
    <w:unhideWhenUsed/>
    <w:qFormat/>
    <w:uiPriority w:val="39"/>
    <w:pPr>
      <w:spacing w:after="57"/>
      <w:ind w:left="0" w:right="0" w:firstLine="0"/>
    </w:pPr>
  </w:style>
  <w:style w:type="paragraph" w:styleId="23">
    <w:name w:val="toc 4"/>
    <w:basedOn w:val="1"/>
    <w:next w:val="1"/>
    <w:autoRedefine/>
    <w:unhideWhenUsed/>
    <w:qFormat/>
    <w:uiPriority w:val="39"/>
    <w:pPr>
      <w:spacing w:after="57"/>
      <w:ind w:left="850" w:right="0" w:firstLine="0"/>
    </w:pPr>
  </w:style>
  <w:style w:type="paragraph" w:styleId="24">
    <w:name w:val="Subtitle"/>
    <w:basedOn w:val="1"/>
    <w:next w:val="1"/>
    <w:link w:val="51"/>
    <w:autoRedefine/>
    <w:qFormat/>
    <w:uiPriority w:val="11"/>
    <w:pPr>
      <w:spacing w:before="200" w:after="200"/>
    </w:pPr>
    <w:rPr>
      <w:sz w:val="24"/>
      <w:szCs w:val="24"/>
    </w:rPr>
  </w:style>
  <w:style w:type="paragraph" w:styleId="25">
    <w:name w:val="footnote text"/>
    <w:basedOn w:val="1"/>
    <w:link w:val="184"/>
    <w:autoRedefine/>
    <w:semiHidden/>
    <w:unhideWhenUsed/>
    <w:qFormat/>
    <w:uiPriority w:val="99"/>
    <w:pPr>
      <w:spacing w:after="40" w:line="240" w:lineRule="auto"/>
    </w:pPr>
    <w:rPr>
      <w:sz w:val="18"/>
    </w:rPr>
  </w:style>
  <w:style w:type="paragraph" w:styleId="26">
    <w:name w:val="toc 6"/>
    <w:basedOn w:val="1"/>
    <w:next w:val="1"/>
    <w:autoRedefine/>
    <w:unhideWhenUsed/>
    <w:qFormat/>
    <w:uiPriority w:val="39"/>
    <w:pPr>
      <w:spacing w:after="57"/>
      <w:ind w:left="1417" w:right="0" w:firstLine="0"/>
    </w:pPr>
  </w:style>
  <w:style w:type="paragraph" w:styleId="27">
    <w:name w:val="table of figures"/>
    <w:basedOn w:val="1"/>
    <w:next w:val="1"/>
    <w:autoRedefine/>
    <w:unhideWhenUsed/>
    <w:qFormat/>
    <w:uiPriority w:val="99"/>
    <w:pPr>
      <w:spacing w:after="0" w:afterAutospacing="0"/>
    </w:pPr>
  </w:style>
  <w:style w:type="paragraph" w:styleId="28">
    <w:name w:val="toc 2"/>
    <w:basedOn w:val="1"/>
    <w:next w:val="1"/>
    <w:autoRedefine/>
    <w:unhideWhenUsed/>
    <w:qFormat/>
    <w:uiPriority w:val="39"/>
    <w:pPr>
      <w:spacing w:after="57"/>
      <w:ind w:left="283" w:right="0" w:firstLine="0"/>
    </w:pPr>
  </w:style>
  <w:style w:type="paragraph" w:styleId="29">
    <w:name w:val="toc 9"/>
    <w:basedOn w:val="1"/>
    <w:next w:val="1"/>
    <w:autoRedefine/>
    <w:unhideWhenUsed/>
    <w:qFormat/>
    <w:uiPriority w:val="39"/>
    <w:pPr>
      <w:spacing w:after="57"/>
      <w:ind w:left="2268" w:right="0" w:firstLine="0"/>
    </w:pPr>
  </w:style>
  <w:style w:type="paragraph" w:styleId="30">
    <w:name w:val="Normal (Web)"/>
    <w:basedOn w:val="1"/>
    <w:autoRedefine/>
    <w:unhideWhenUsed/>
    <w:qFormat/>
    <w:uiPriority w:val="0"/>
    <w:pPr>
      <w:widowControl/>
      <w:spacing w:before="100" w:beforeAutospacing="1" w:after="100" w:afterAutospacing="1"/>
      <w:jc w:val="left"/>
    </w:pPr>
    <w:rPr>
      <w:rFonts w:ascii="宋体" w:hAnsi="宋体" w:eastAsia="楷体_GB2312" w:cs="宋体"/>
      <w:kern w:val="0"/>
      <w:sz w:val="24"/>
    </w:rPr>
  </w:style>
  <w:style w:type="paragraph" w:styleId="31">
    <w:name w:val="Title"/>
    <w:basedOn w:val="1"/>
    <w:next w:val="1"/>
    <w:link w:val="50"/>
    <w:autoRedefine/>
    <w:qFormat/>
    <w:uiPriority w:val="10"/>
    <w:pPr>
      <w:spacing w:before="300" w:after="200"/>
      <w:contextualSpacing/>
    </w:pPr>
    <w:rPr>
      <w:sz w:val="48"/>
      <w:szCs w:val="48"/>
    </w:rPr>
  </w:style>
  <w:style w:type="table" w:styleId="33">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5">
    <w:name w:val="endnote reference"/>
    <w:autoRedefine/>
    <w:semiHidden/>
    <w:unhideWhenUsed/>
    <w:qFormat/>
    <w:uiPriority w:val="99"/>
    <w:rPr>
      <w:vertAlign w:val="superscript"/>
    </w:rPr>
  </w:style>
  <w:style w:type="character" w:styleId="36">
    <w:name w:val="page number"/>
    <w:qFormat/>
    <w:uiPriority w:val="0"/>
  </w:style>
  <w:style w:type="character" w:styleId="37">
    <w:name w:val="Hyperlink"/>
    <w:autoRedefine/>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character" w:customStyle="1" w:styleId="39">
    <w:name w:val="Heading 1 Char"/>
    <w:link w:val="2"/>
    <w:autoRedefine/>
    <w:qFormat/>
    <w:uiPriority w:val="9"/>
    <w:rPr>
      <w:rFonts w:ascii="Arial" w:hAnsi="Arial" w:eastAsia="Arial" w:cs="Arial"/>
      <w:sz w:val="40"/>
      <w:szCs w:val="40"/>
    </w:rPr>
  </w:style>
  <w:style w:type="character" w:customStyle="1" w:styleId="40">
    <w:name w:val="Heading 2 Char"/>
    <w:link w:val="3"/>
    <w:autoRedefine/>
    <w:qFormat/>
    <w:uiPriority w:val="9"/>
    <w:rPr>
      <w:rFonts w:ascii="Arial" w:hAnsi="Arial" w:eastAsia="Arial" w:cs="Arial"/>
      <w:sz w:val="34"/>
    </w:rPr>
  </w:style>
  <w:style w:type="character" w:customStyle="1" w:styleId="41">
    <w:name w:val="Heading 3 Char"/>
    <w:link w:val="4"/>
    <w:autoRedefine/>
    <w:qFormat/>
    <w:uiPriority w:val="9"/>
    <w:rPr>
      <w:rFonts w:ascii="Arial" w:hAnsi="Arial" w:eastAsia="Arial" w:cs="Arial"/>
      <w:sz w:val="30"/>
      <w:szCs w:val="30"/>
    </w:rPr>
  </w:style>
  <w:style w:type="character" w:customStyle="1" w:styleId="42">
    <w:name w:val="Heading 4 Char"/>
    <w:link w:val="5"/>
    <w:autoRedefine/>
    <w:qFormat/>
    <w:uiPriority w:val="9"/>
    <w:rPr>
      <w:rFonts w:ascii="Arial" w:hAnsi="Arial" w:eastAsia="Arial" w:cs="Arial"/>
      <w:b/>
      <w:bCs/>
      <w:sz w:val="26"/>
      <w:szCs w:val="26"/>
    </w:rPr>
  </w:style>
  <w:style w:type="character" w:customStyle="1" w:styleId="43">
    <w:name w:val="Heading 5 Char"/>
    <w:link w:val="6"/>
    <w:autoRedefine/>
    <w:qFormat/>
    <w:uiPriority w:val="9"/>
    <w:rPr>
      <w:rFonts w:ascii="Arial" w:hAnsi="Arial" w:eastAsia="Arial" w:cs="Arial"/>
      <w:b/>
      <w:bCs/>
      <w:sz w:val="24"/>
      <w:szCs w:val="24"/>
    </w:rPr>
  </w:style>
  <w:style w:type="character" w:customStyle="1" w:styleId="44">
    <w:name w:val="Heading 6 Char"/>
    <w:link w:val="7"/>
    <w:autoRedefine/>
    <w:qFormat/>
    <w:uiPriority w:val="9"/>
    <w:rPr>
      <w:rFonts w:ascii="Arial" w:hAnsi="Arial" w:eastAsia="Arial" w:cs="Arial"/>
      <w:b/>
      <w:bCs/>
      <w:sz w:val="22"/>
      <w:szCs w:val="22"/>
    </w:rPr>
  </w:style>
  <w:style w:type="character" w:customStyle="1" w:styleId="45">
    <w:name w:val="Heading 7 Char"/>
    <w:link w:val="8"/>
    <w:autoRedefine/>
    <w:qFormat/>
    <w:uiPriority w:val="9"/>
    <w:rPr>
      <w:rFonts w:ascii="Arial" w:hAnsi="Arial" w:eastAsia="Arial" w:cs="Arial"/>
      <w:b/>
      <w:bCs/>
      <w:i/>
      <w:iCs/>
      <w:sz w:val="22"/>
      <w:szCs w:val="22"/>
    </w:rPr>
  </w:style>
  <w:style w:type="character" w:customStyle="1" w:styleId="46">
    <w:name w:val="Heading 8 Char"/>
    <w:link w:val="9"/>
    <w:autoRedefine/>
    <w:qFormat/>
    <w:uiPriority w:val="9"/>
    <w:rPr>
      <w:rFonts w:ascii="Arial" w:hAnsi="Arial" w:eastAsia="Arial" w:cs="Arial"/>
      <w:i/>
      <w:iCs/>
      <w:sz w:val="22"/>
      <w:szCs w:val="22"/>
    </w:rPr>
  </w:style>
  <w:style w:type="character" w:customStyle="1" w:styleId="47">
    <w:name w:val="Heading 9 Char"/>
    <w:link w:val="10"/>
    <w:autoRedefine/>
    <w:qFormat/>
    <w:uiPriority w:val="9"/>
    <w:rPr>
      <w:rFonts w:ascii="Arial" w:hAnsi="Arial" w:eastAsia="Arial" w:cs="Arial"/>
      <w:i/>
      <w:iCs/>
      <w:sz w:val="21"/>
      <w:szCs w:val="21"/>
    </w:rPr>
  </w:style>
  <w:style w:type="paragraph" w:styleId="48">
    <w:name w:val="List Paragraph"/>
    <w:basedOn w:val="1"/>
    <w:autoRedefine/>
    <w:qFormat/>
    <w:uiPriority w:val="34"/>
    <w:pPr>
      <w:ind w:left="720"/>
      <w:contextualSpacing/>
    </w:pPr>
  </w:style>
  <w:style w:type="paragraph" w:styleId="49">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50">
    <w:name w:val="Title Char"/>
    <w:link w:val="31"/>
    <w:autoRedefine/>
    <w:qFormat/>
    <w:uiPriority w:val="10"/>
    <w:rPr>
      <w:sz w:val="48"/>
      <w:szCs w:val="48"/>
    </w:rPr>
  </w:style>
  <w:style w:type="character" w:customStyle="1" w:styleId="51">
    <w:name w:val="Subtitle Char"/>
    <w:link w:val="24"/>
    <w:autoRedefine/>
    <w:qFormat/>
    <w:uiPriority w:val="11"/>
    <w:rPr>
      <w:sz w:val="24"/>
      <w:szCs w:val="24"/>
    </w:rPr>
  </w:style>
  <w:style w:type="paragraph" w:styleId="52">
    <w:name w:val="Quote"/>
    <w:basedOn w:val="1"/>
    <w:next w:val="1"/>
    <w:link w:val="53"/>
    <w:autoRedefine/>
    <w:qFormat/>
    <w:uiPriority w:val="29"/>
    <w:pPr>
      <w:ind w:left="720" w:right="720"/>
    </w:pPr>
    <w:rPr>
      <w:i/>
    </w:rPr>
  </w:style>
  <w:style w:type="character" w:customStyle="1" w:styleId="53">
    <w:name w:val="Quote Char"/>
    <w:link w:val="52"/>
    <w:autoRedefine/>
    <w:qFormat/>
    <w:uiPriority w:val="29"/>
    <w:rPr>
      <w:i/>
    </w:rPr>
  </w:style>
  <w:style w:type="paragraph" w:styleId="54">
    <w:name w:val="Intense Quote"/>
    <w:basedOn w:val="1"/>
    <w:next w:val="1"/>
    <w:link w:val="5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5">
    <w:name w:val="Intense Quote Char"/>
    <w:link w:val="54"/>
    <w:autoRedefine/>
    <w:qFormat/>
    <w:uiPriority w:val="30"/>
    <w:rPr>
      <w:i/>
    </w:rPr>
  </w:style>
  <w:style w:type="character" w:customStyle="1" w:styleId="56">
    <w:name w:val="Header Char"/>
    <w:link w:val="21"/>
    <w:autoRedefine/>
    <w:qFormat/>
    <w:uiPriority w:val="99"/>
  </w:style>
  <w:style w:type="character" w:customStyle="1" w:styleId="57">
    <w:name w:val="Footer Char"/>
    <w:link w:val="20"/>
    <w:autoRedefine/>
    <w:qFormat/>
    <w:uiPriority w:val="99"/>
  </w:style>
  <w:style w:type="character" w:customStyle="1" w:styleId="58">
    <w:name w:val="Caption Char"/>
    <w:link w:val="20"/>
    <w:autoRedefine/>
    <w:qFormat/>
    <w:uiPriority w:val="99"/>
  </w:style>
  <w:style w:type="table" w:customStyle="1" w:styleId="59">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1">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4">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3">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4">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5">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6">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7">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8">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9">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8">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4">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5">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6">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7">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8">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9">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0">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1">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2">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3">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4">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5">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6">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7">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4">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5">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6">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7">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8">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9">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0">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1">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2">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3">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4">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5">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6">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7">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8">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6">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7">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8">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9">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0">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1">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2">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3">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4">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5">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6">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7">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8">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9">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0">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1">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2">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3">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4">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5">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6">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7">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4">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5">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6">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7">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8">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9">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0">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link w:val="25"/>
    <w:autoRedefine/>
    <w:qFormat/>
    <w:uiPriority w:val="99"/>
    <w:rPr>
      <w:sz w:val="18"/>
    </w:rPr>
  </w:style>
  <w:style w:type="character" w:customStyle="1" w:styleId="185">
    <w:name w:val="Endnote Text Char"/>
    <w:link w:val="19"/>
    <w:autoRedefine/>
    <w:qFormat/>
    <w:uiPriority w:val="99"/>
    <w:rPr>
      <w:sz w:val="20"/>
    </w:rPr>
  </w:style>
  <w:style w:type="paragraph" w:customStyle="1" w:styleId="186">
    <w:name w:val="TOC Heading"/>
    <w:autoRedefine/>
    <w:unhideWhenUsed/>
    <w:qFormat/>
    <w:uiPriority w:val="39"/>
    <w:rPr>
      <w:rFonts w:hint="default" w:ascii="Times New Roman" w:hAnsi="Times New Roman" w:eastAsia="宋体" w:cs="Times New Roman"/>
    </w:rPr>
  </w:style>
  <w:style w:type="paragraph" w:customStyle="1" w:styleId="187">
    <w:name w:val="标题 11"/>
    <w:basedOn w:val="1"/>
    <w:next w:val="1"/>
    <w:link w:val="203"/>
    <w:autoRedefine/>
    <w:qFormat/>
    <w:uiPriority w:val="9"/>
    <w:pPr>
      <w:keepNext/>
      <w:tabs>
        <w:tab w:val="left" w:pos="200"/>
      </w:tabs>
      <w:jc w:val="center"/>
      <w:outlineLvl w:val="0"/>
    </w:pPr>
    <w:rPr>
      <w:rFonts w:ascii="宋体" w:hAnsi="宋体"/>
      <w:b/>
      <w:sz w:val="36"/>
    </w:rPr>
  </w:style>
  <w:style w:type="paragraph" w:customStyle="1" w:styleId="188">
    <w:name w:val="标题 21"/>
    <w:basedOn w:val="1"/>
    <w:next w:val="1"/>
    <w:link w:val="204"/>
    <w:autoRedefine/>
    <w:qFormat/>
    <w:uiPriority w:val="9"/>
    <w:pPr>
      <w:keepNext/>
      <w:jc w:val="center"/>
      <w:outlineLvl w:val="1"/>
    </w:pPr>
    <w:rPr>
      <w:rFonts w:ascii="宋体" w:hAnsi="宋体"/>
      <w:b/>
      <w:bCs/>
      <w:sz w:val="28"/>
      <w:szCs w:val="28"/>
    </w:rPr>
  </w:style>
  <w:style w:type="paragraph" w:customStyle="1" w:styleId="189">
    <w:name w:val="标题 31"/>
    <w:basedOn w:val="1"/>
    <w:next w:val="1"/>
    <w:link w:val="205"/>
    <w:autoRedefine/>
    <w:qFormat/>
    <w:uiPriority w:val="9"/>
    <w:pPr>
      <w:keepNext/>
      <w:jc w:val="center"/>
      <w:outlineLvl w:val="2"/>
    </w:pPr>
    <w:rPr>
      <w:rFonts w:ascii="宋体" w:hAnsi="宋体"/>
      <w:sz w:val="28"/>
    </w:rPr>
  </w:style>
  <w:style w:type="paragraph" w:customStyle="1" w:styleId="190">
    <w:name w:val="标题 41"/>
    <w:basedOn w:val="1"/>
    <w:next w:val="1"/>
    <w:link w:val="206"/>
    <w:autoRedefine/>
    <w:qFormat/>
    <w:uiPriority w:val="0"/>
    <w:pPr>
      <w:keepNext/>
      <w:outlineLvl w:val="3"/>
    </w:pPr>
    <w:rPr>
      <w:b/>
      <w:bCs/>
      <w:sz w:val="18"/>
    </w:rPr>
  </w:style>
  <w:style w:type="paragraph" w:customStyle="1" w:styleId="191">
    <w:name w:val="标题 51"/>
    <w:basedOn w:val="1"/>
    <w:next w:val="1"/>
    <w:link w:val="207"/>
    <w:autoRedefine/>
    <w:qFormat/>
    <w:uiPriority w:val="0"/>
    <w:pPr>
      <w:keepNext/>
      <w:jc w:val="center"/>
      <w:outlineLvl w:val="4"/>
    </w:pPr>
    <w:rPr>
      <w:b/>
      <w:bCs/>
      <w:sz w:val="18"/>
    </w:rPr>
  </w:style>
  <w:style w:type="paragraph" w:customStyle="1" w:styleId="192">
    <w:name w:val="标题 61"/>
    <w:basedOn w:val="1"/>
    <w:next w:val="1"/>
    <w:link w:val="208"/>
    <w:autoRedefine/>
    <w:qFormat/>
    <w:uiPriority w:val="0"/>
    <w:pPr>
      <w:keepNext/>
      <w:keepLines/>
      <w:numPr>
        <w:ilvl w:val="5"/>
        <w:numId w:val="1"/>
      </w:numPr>
      <w:spacing w:before="240" w:after="64" w:line="320" w:lineRule="auto"/>
      <w:ind w:left="992" w:hanging="567"/>
      <w:outlineLvl w:val="5"/>
    </w:pPr>
    <w:rPr>
      <w:rFonts w:ascii="Cambria" w:hAnsi="Cambria" w:eastAsia="黑体"/>
      <w:b/>
      <w:bCs/>
      <w:sz w:val="28"/>
      <w:szCs w:val="24"/>
    </w:rPr>
  </w:style>
  <w:style w:type="paragraph" w:customStyle="1" w:styleId="193">
    <w:name w:val="标题 71"/>
    <w:basedOn w:val="1"/>
    <w:next w:val="1"/>
    <w:link w:val="209"/>
    <w:autoRedefine/>
    <w:qFormat/>
    <w:uiPriority w:val="0"/>
    <w:pPr>
      <w:keepNext/>
      <w:outlineLvl w:val="6"/>
    </w:pPr>
    <w:rPr>
      <w:rFonts w:ascii="Arial" w:hAnsi="Arial"/>
      <w:b/>
      <w:bCs/>
      <w:sz w:val="16"/>
      <w:szCs w:val="16"/>
    </w:rPr>
  </w:style>
  <w:style w:type="paragraph" w:customStyle="1" w:styleId="194">
    <w:name w:val="标题 81"/>
    <w:basedOn w:val="1"/>
    <w:next w:val="1"/>
    <w:link w:val="210"/>
    <w:autoRedefine/>
    <w:qFormat/>
    <w:uiPriority w:val="0"/>
    <w:pPr>
      <w:keepNext/>
      <w:outlineLvl w:val="7"/>
    </w:pPr>
    <w:rPr>
      <w:b/>
      <w:bCs/>
      <w:sz w:val="24"/>
      <w:szCs w:val="24"/>
    </w:rPr>
  </w:style>
  <w:style w:type="paragraph" w:customStyle="1" w:styleId="195">
    <w:name w:val="标题 91"/>
    <w:basedOn w:val="1"/>
    <w:next w:val="1"/>
    <w:link w:val="211"/>
    <w:autoRedefine/>
    <w:qFormat/>
    <w:uiPriority w:val="0"/>
    <w:pPr>
      <w:keepNext/>
      <w:jc w:val="center"/>
      <w:outlineLvl w:val="8"/>
    </w:pPr>
    <w:rPr>
      <w:b/>
      <w:bCs/>
      <w:szCs w:val="24"/>
    </w:rPr>
  </w:style>
  <w:style w:type="character" w:customStyle="1" w:styleId="196">
    <w:name w:val="默认段落字体1"/>
    <w:link w:val="1"/>
    <w:autoRedefine/>
    <w:semiHidden/>
    <w:qFormat/>
    <w:uiPriority w:val="0"/>
  </w:style>
  <w:style w:type="table" w:customStyle="1" w:styleId="197">
    <w:name w:val="普通表格1"/>
    <w:autoRedefine/>
    <w:semiHidden/>
    <w:qFormat/>
    <w:uiPriority w:val="0"/>
  </w:style>
  <w:style w:type="paragraph" w:customStyle="1" w:styleId="198">
    <w:name w:val="文档结构图1"/>
    <w:basedOn w:val="1"/>
    <w:next w:val="199"/>
    <w:autoRedefine/>
    <w:semiHidden/>
    <w:qFormat/>
    <w:uiPriority w:val="0"/>
    <w:pPr>
      <w:shd w:val="clear" w:color="auto" w:fill="auto"/>
    </w:pPr>
    <w:rPr>
      <w:rFonts w:ascii="Times New Roman" w:hAnsi="Times New Roman" w:eastAsia="宋体"/>
    </w:rPr>
  </w:style>
  <w:style w:type="paragraph" w:customStyle="1" w:styleId="199">
    <w:name w:val="纯文本13"/>
    <w:basedOn w:val="1"/>
    <w:next w:val="200"/>
    <w:link w:val="201"/>
    <w:autoRedefine/>
    <w:qFormat/>
    <w:uiPriority w:val="0"/>
    <w:rPr>
      <w:rFonts w:ascii="宋体" w:hAnsi="Courier New"/>
    </w:rPr>
  </w:style>
  <w:style w:type="paragraph" w:customStyle="1" w:styleId="200">
    <w:name w:val="页眉1"/>
    <w:basedOn w:val="1"/>
    <w:next w:val="1"/>
    <w:link w:val="202"/>
    <w:autoRedefine/>
    <w:qFormat/>
    <w:uiPriority w:val="99"/>
    <w:pPr>
      <w:pBdr>
        <w:bottom w:val="single" w:color="000000" w:sz="6" w:space="1"/>
      </w:pBdr>
      <w:tabs>
        <w:tab w:val="center" w:pos="4153"/>
        <w:tab w:val="right" w:pos="8306"/>
      </w:tabs>
      <w:jc w:val="center"/>
    </w:pPr>
    <w:rPr>
      <w:sz w:val="18"/>
    </w:rPr>
  </w:style>
  <w:style w:type="character" w:customStyle="1" w:styleId="201">
    <w:name w:val="纯文本 Char1"/>
    <w:link w:val="199"/>
    <w:autoRedefine/>
    <w:qFormat/>
    <w:uiPriority w:val="0"/>
    <w:rPr>
      <w:rFonts w:ascii="宋体" w:hAnsi="Courier New" w:eastAsia="宋体"/>
      <w:sz w:val="21"/>
      <w:lang w:val="en-US" w:eastAsia="zh-CN" w:bidi="ar-SA"/>
    </w:rPr>
  </w:style>
  <w:style w:type="character" w:customStyle="1" w:styleId="202">
    <w:name w:val="页眉 Char"/>
    <w:link w:val="200"/>
    <w:autoRedefine/>
    <w:qFormat/>
    <w:uiPriority w:val="99"/>
    <w:rPr>
      <w:rFonts w:eastAsia="宋体"/>
      <w:sz w:val="18"/>
      <w:lang w:val="en-US" w:eastAsia="zh-CN" w:bidi="ar-SA"/>
    </w:rPr>
  </w:style>
  <w:style w:type="character" w:customStyle="1" w:styleId="203">
    <w:name w:val="标题 1 Char"/>
    <w:link w:val="187"/>
    <w:autoRedefine/>
    <w:qFormat/>
    <w:uiPriority w:val="9"/>
    <w:rPr>
      <w:rFonts w:ascii="宋体" w:hAnsi="宋体"/>
      <w:b/>
      <w:sz w:val="36"/>
    </w:rPr>
  </w:style>
  <w:style w:type="character" w:customStyle="1" w:styleId="204">
    <w:name w:val="标题 2 Char"/>
    <w:link w:val="188"/>
    <w:autoRedefine/>
    <w:qFormat/>
    <w:uiPriority w:val="9"/>
    <w:rPr>
      <w:rFonts w:ascii="宋体" w:hAnsi="宋体"/>
      <w:b/>
      <w:bCs/>
      <w:sz w:val="28"/>
      <w:szCs w:val="28"/>
    </w:rPr>
  </w:style>
  <w:style w:type="character" w:customStyle="1" w:styleId="205">
    <w:name w:val="标题 3 Char"/>
    <w:link w:val="189"/>
    <w:autoRedefine/>
    <w:qFormat/>
    <w:uiPriority w:val="9"/>
    <w:rPr>
      <w:rFonts w:ascii="宋体" w:hAnsi="宋体" w:eastAsia="宋体"/>
      <w:sz w:val="28"/>
      <w:lang w:val="en-US" w:eastAsia="zh-CN" w:bidi="ar-SA"/>
    </w:rPr>
  </w:style>
  <w:style w:type="character" w:customStyle="1" w:styleId="206">
    <w:name w:val="标题 4 Char"/>
    <w:link w:val="190"/>
    <w:autoRedefine/>
    <w:qFormat/>
    <w:uiPriority w:val="0"/>
    <w:rPr>
      <w:b/>
      <w:bCs/>
      <w:sz w:val="18"/>
    </w:rPr>
  </w:style>
  <w:style w:type="character" w:customStyle="1" w:styleId="207">
    <w:name w:val="标题 5 Char"/>
    <w:link w:val="191"/>
    <w:autoRedefine/>
    <w:qFormat/>
    <w:uiPriority w:val="0"/>
    <w:rPr>
      <w:rFonts w:eastAsia="宋体"/>
      <w:b/>
      <w:bCs/>
      <w:sz w:val="18"/>
      <w:lang w:val="en-US" w:eastAsia="zh-CN" w:bidi="ar-SA"/>
    </w:rPr>
  </w:style>
  <w:style w:type="character" w:customStyle="1" w:styleId="208">
    <w:name w:val="标题 6 Char"/>
    <w:link w:val="192"/>
    <w:autoRedefine/>
    <w:qFormat/>
    <w:uiPriority w:val="0"/>
    <w:rPr>
      <w:rFonts w:ascii="Cambria" w:hAnsi="Cambria" w:eastAsia="黑体"/>
      <w:b/>
      <w:bCs/>
      <w:sz w:val="28"/>
      <w:szCs w:val="24"/>
    </w:rPr>
  </w:style>
  <w:style w:type="character" w:customStyle="1" w:styleId="209">
    <w:name w:val="标题 7 Char"/>
    <w:link w:val="193"/>
    <w:autoRedefine/>
    <w:qFormat/>
    <w:uiPriority w:val="0"/>
    <w:rPr>
      <w:rFonts w:ascii="Arial" w:hAnsi="Arial" w:cs="Arial"/>
      <w:b/>
      <w:bCs/>
      <w:sz w:val="16"/>
      <w:szCs w:val="16"/>
    </w:rPr>
  </w:style>
  <w:style w:type="character" w:customStyle="1" w:styleId="210">
    <w:name w:val="标题 8 Char"/>
    <w:link w:val="194"/>
    <w:autoRedefine/>
    <w:qFormat/>
    <w:uiPriority w:val="0"/>
    <w:rPr>
      <w:b/>
      <w:bCs/>
      <w:sz w:val="24"/>
      <w:szCs w:val="24"/>
    </w:rPr>
  </w:style>
  <w:style w:type="character" w:customStyle="1" w:styleId="211">
    <w:name w:val="标题 9 Char"/>
    <w:link w:val="195"/>
    <w:autoRedefine/>
    <w:qFormat/>
    <w:uiPriority w:val="0"/>
    <w:rPr>
      <w:b/>
      <w:bCs/>
      <w:sz w:val="21"/>
      <w:szCs w:val="24"/>
    </w:rPr>
  </w:style>
  <w:style w:type="paragraph" w:customStyle="1" w:styleId="212">
    <w:name w:val="目录 71"/>
    <w:basedOn w:val="1"/>
    <w:next w:val="1"/>
    <w:autoRedefine/>
    <w:qFormat/>
    <w:uiPriority w:val="39"/>
    <w:pPr>
      <w:ind w:left="1260"/>
      <w:jc w:val="left"/>
    </w:pPr>
    <w:rPr>
      <w:szCs w:val="21"/>
    </w:rPr>
  </w:style>
  <w:style w:type="paragraph" w:customStyle="1" w:styleId="213">
    <w:name w:val="注释标题1"/>
    <w:basedOn w:val="1"/>
    <w:next w:val="1"/>
    <w:autoRedefine/>
    <w:qFormat/>
    <w:uiPriority w:val="99"/>
    <w:pPr>
      <w:spacing w:line="360" w:lineRule="auto"/>
      <w:jc w:val="center"/>
    </w:pPr>
    <w:rPr>
      <w:sz w:val="24"/>
      <w:szCs w:val="24"/>
    </w:rPr>
  </w:style>
  <w:style w:type="paragraph" w:customStyle="1" w:styleId="214">
    <w:name w:val="索引 81"/>
    <w:basedOn w:val="1"/>
    <w:next w:val="1"/>
    <w:autoRedefine/>
    <w:semiHidden/>
    <w:qFormat/>
    <w:uiPriority w:val="0"/>
    <w:pPr>
      <w:ind w:left="1400"/>
    </w:pPr>
  </w:style>
  <w:style w:type="paragraph" w:customStyle="1" w:styleId="215">
    <w:name w:val="正文缩进1"/>
    <w:basedOn w:val="1"/>
    <w:next w:val="1"/>
    <w:link w:val="216"/>
    <w:autoRedefine/>
    <w:qFormat/>
    <w:uiPriority w:val="0"/>
    <w:pPr>
      <w:ind w:firstLine="420"/>
    </w:pPr>
  </w:style>
  <w:style w:type="character" w:customStyle="1" w:styleId="216">
    <w:name w:val="正文缩进 Char"/>
    <w:link w:val="215"/>
    <w:autoRedefine/>
    <w:qFormat/>
    <w:uiPriority w:val="0"/>
    <w:rPr>
      <w:sz w:val="21"/>
    </w:rPr>
  </w:style>
  <w:style w:type="paragraph" w:customStyle="1" w:styleId="217">
    <w:name w:val="题注1"/>
    <w:basedOn w:val="1"/>
    <w:next w:val="1"/>
    <w:link w:val="218"/>
    <w:autoRedefine/>
    <w:qFormat/>
    <w:uiPriority w:val="0"/>
    <w:rPr>
      <w:rFonts w:ascii="Arial" w:hAnsi="Arial" w:eastAsia="黑体"/>
      <w:sz w:val="20"/>
    </w:rPr>
  </w:style>
  <w:style w:type="character" w:customStyle="1" w:styleId="218">
    <w:name w:val="题注 Char"/>
    <w:link w:val="217"/>
    <w:autoRedefine/>
    <w:qFormat/>
    <w:uiPriority w:val="0"/>
    <w:rPr>
      <w:rFonts w:ascii="Arial" w:hAnsi="Arial" w:eastAsia="黑体"/>
    </w:rPr>
  </w:style>
  <w:style w:type="paragraph" w:customStyle="1" w:styleId="219">
    <w:name w:val="索引 51"/>
    <w:basedOn w:val="1"/>
    <w:next w:val="1"/>
    <w:autoRedefine/>
    <w:semiHidden/>
    <w:qFormat/>
    <w:uiPriority w:val="0"/>
    <w:pPr>
      <w:ind w:left="800"/>
    </w:pPr>
  </w:style>
  <w:style w:type="paragraph" w:customStyle="1" w:styleId="220">
    <w:name w:val="批注文字1"/>
    <w:basedOn w:val="1"/>
    <w:link w:val="221"/>
    <w:autoRedefine/>
    <w:qFormat/>
    <w:uiPriority w:val="99"/>
    <w:pPr>
      <w:jc w:val="left"/>
    </w:pPr>
    <w:rPr>
      <w:rFonts w:ascii="Calibri" w:hAnsi="Calibri"/>
      <w:szCs w:val="22"/>
    </w:rPr>
  </w:style>
  <w:style w:type="character" w:customStyle="1" w:styleId="221">
    <w:name w:val="批注文字 Char"/>
    <w:link w:val="220"/>
    <w:autoRedefine/>
    <w:qFormat/>
    <w:uiPriority w:val="99"/>
    <w:rPr>
      <w:rFonts w:ascii="Calibri" w:hAnsi="Calibri"/>
      <w:sz w:val="21"/>
      <w:szCs w:val="22"/>
    </w:rPr>
  </w:style>
  <w:style w:type="paragraph" w:customStyle="1" w:styleId="222">
    <w:name w:val="索引 61"/>
    <w:basedOn w:val="1"/>
    <w:next w:val="1"/>
    <w:autoRedefine/>
    <w:semiHidden/>
    <w:qFormat/>
    <w:uiPriority w:val="0"/>
    <w:pPr>
      <w:ind w:left="1000"/>
    </w:pPr>
  </w:style>
  <w:style w:type="paragraph" w:customStyle="1" w:styleId="223">
    <w:name w:val="正文文本 31"/>
    <w:basedOn w:val="1"/>
    <w:link w:val="224"/>
    <w:autoRedefine/>
    <w:unhideWhenUsed/>
    <w:qFormat/>
    <w:uiPriority w:val="99"/>
    <w:pPr>
      <w:jc w:val="center"/>
    </w:pPr>
    <w:rPr>
      <w:rFonts w:ascii="宋体" w:hAnsi="宋体" w:eastAsia="楷体_GB2312"/>
      <w:sz w:val="26"/>
    </w:rPr>
  </w:style>
  <w:style w:type="character" w:customStyle="1" w:styleId="224">
    <w:name w:val="正文文本 3 Char"/>
    <w:link w:val="223"/>
    <w:autoRedefine/>
    <w:qFormat/>
    <w:uiPriority w:val="99"/>
    <w:rPr>
      <w:rFonts w:ascii="宋体" w:hAnsi="宋体" w:eastAsia="楷体_GB2312"/>
      <w:sz w:val="26"/>
    </w:rPr>
  </w:style>
  <w:style w:type="paragraph" w:customStyle="1" w:styleId="225">
    <w:name w:val="正文文本1"/>
    <w:basedOn w:val="1"/>
    <w:next w:val="215"/>
    <w:link w:val="226"/>
    <w:autoRedefine/>
    <w:qFormat/>
    <w:uiPriority w:val="0"/>
    <w:rPr>
      <w:rFonts w:ascii="楷体_GB2312" w:hAnsi="Arial" w:eastAsia="楷体_GB2312"/>
      <w:sz w:val="28"/>
    </w:rPr>
  </w:style>
  <w:style w:type="character" w:customStyle="1" w:styleId="226">
    <w:name w:val="正文文本 Char"/>
    <w:link w:val="225"/>
    <w:autoRedefine/>
    <w:qFormat/>
    <w:uiPriority w:val="0"/>
    <w:rPr>
      <w:rFonts w:ascii="楷体_GB2312" w:hAnsi="Arial" w:eastAsia="楷体_GB2312"/>
      <w:sz w:val="28"/>
    </w:rPr>
  </w:style>
  <w:style w:type="paragraph" w:customStyle="1" w:styleId="227">
    <w:name w:val="正文文本缩进1"/>
    <w:basedOn w:val="1"/>
    <w:next w:val="1"/>
    <w:link w:val="228"/>
    <w:autoRedefine/>
    <w:qFormat/>
    <w:uiPriority w:val="99"/>
    <w:pPr>
      <w:spacing w:line="312" w:lineRule="atLeast"/>
      <w:ind w:firstLine="574"/>
    </w:pPr>
    <w:rPr>
      <w:rFonts w:ascii="宋体"/>
      <w:sz w:val="28"/>
    </w:rPr>
  </w:style>
  <w:style w:type="character" w:customStyle="1" w:styleId="228">
    <w:name w:val="正文文本缩进 Char"/>
    <w:link w:val="227"/>
    <w:autoRedefine/>
    <w:qFormat/>
    <w:uiPriority w:val="99"/>
    <w:rPr>
      <w:rFonts w:ascii="宋体" w:eastAsia="宋体"/>
      <w:sz w:val="28"/>
      <w:lang w:val="en-US" w:eastAsia="zh-CN" w:bidi="ar-SA"/>
    </w:rPr>
  </w:style>
  <w:style w:type="paragraph" w:customStyle="1" w:styleId="229">
    <w:name w:val="文本块1"/>
    <w:basedOn w:val="1"/>
    <w:autoRedefine/>
    <w:qFormat/>
    <w:uiPriority w:val="0"/>
    <w:pPr>
      <w:tabs>
        <w:tab w:val="left" w:pos="822"/>
        <w:tab w:val="left" w:pos="2205"/>
        <w:tab w:val="left" w:pos="9000"/>
      </w:tabs>
      <w:spacing w:before="89"/>
      <w:ind w:left="1890" w:right="11" w:hanging="1409"/>
    </w:pPr>
    <w:rPr>
      <w:sz w:val="24"/>
    </w:rPr>
  </w:style>
  <w:style w:type="paragraph" w:customStyle="1" w:styleId="230">
    <w:name w:val="索引 41"/>
    <w:basedOn w:val="1"/>
    <w:next w:val="1"/>
    <w:autoRedefine/>
    <w:semiHidden/>
    <w:qFormat/>
    <w:uiPriority w:val="0"/>
    <w:pPr>
      <w:ind w:left="600"/>
    </w:pPr>
  </w:style>
  <w:style w:type="paragraph" w:customStyle="1" w:styleId="231">
    <w:name w:val="目录 51"/>
    <w:basedOn w:val="1"/>
    <w:next w:val="1"/>
    <w:autoRedefine/>
    <w:qFormat/>
    <w:uiPriority w:val="39"/>
    <w:pPr>
      <w:ind w:left="840"/>
      <w:jc w:val="left"/>
    </w:pPr>
    <w:rPr>
      <w:szCs w:val="21"/>
    </w:rPr>
  </w:style>
  <w:style w:type="paragraph" w:customStyle="1" w:styleId="232">
    <w:name w:val="目录 31"/>
    <w:basedOn w:val="1"/>
    <w:next w:val="1"/>
    <w:autoRedefine/>
    <w:qFormat/>
    <w:uiPriority w:val="39"/>
    <w:pPr>
      <w:ind w:left="420"/>
      <w:jc w:val="left"/>
    </w:pPr>
    <w:rPr>
      <w:i/>
      <w:iCs/>
      <w:szCs w:val="24"/>
    </w:rPr>
  </w:style>
  <w:style w:type="paragraph" w:customStyle="1" w:styleId="233">
    <w:name w:val="目录 81"/>
    <w:basedOn w:val="1"/>
    <w:next w:val="1"/>
    <w:autoRedefine/>
    <w:qFormat/>
    <w:uiPriority w:val="39"/>
    <w:pPr>
      <w:ind w:left="1470"/>
      <w:jc w:val="left"/>
    </w:pPr>
    <w:rPr>
      <w:szCs w:val="21"/>
    </w:rPr>
  </w:style>
  <w:style w:type="paragraph" w:customStyle="1" w:styleId="234">
    <w:name w:val="索引 31"/>
    <w:basedOn w:val="1"/>
    <w:next w:val="1"/>
    <w:autoRedefine/>
    <w:semiHidden/>
    <w:qFormat/>
    <w:uiPriority w:val="0"/>
    <w:pPr>
      <w:ind w:left="400"/>
    </w:pPr>
  </w:style>
  <w:style w:type="paragraph" w:customStyle="1" w:styleId="235">
    <w:name w:val="日期1"/>
    <w:basedOn w:val="1"/>
    <w:next w:val="1"/>
    <w:link w:val="236"/>
    <w:autoRedefine/>
    <w:qFormat/>
    <w:uiPriority w:val="0"/>
    <w:pPr>
      <w:spacing w:line="312" w:lineRule="atLeast"/>
    </w:pPr>
    <w:rPr>
      <w:rFonts w:ascii="宋体"/>
      <w:sz w:val="28"/>
    </w:rPr>
  </w:style>
  <w:style w:type="character" w:customStyle="1" w:styleId="236">
    <w:name w:val="日期 Char"/>
    <w:link w:val="235"/>
    <w:autoRedefine/>
    <w:qFormat/>
    <w:uiPriority w:val="0"/>
    <w:rPr>
      <w:rFonts w:ascii="宋体"/>
      <w:sz w:val="28"/>
    </w:rPr>
  </w:style>
  <w:style w:type="paragraph" w:customStyle="1" w:styleId="237">
    <w:name w:val="正文文本缩进 211"/>
    <w:basedOn w:val="1"/>
    <w:link w:val="238"/>
    <w:autoRedefine/>
    <w:qFormat/>
    <w:uiPriority w:val="99"/>
    <w:pPr>
      <w:tabs>
        <w:tab w:val="left" w:pos="1785"/>
        <w:tab w:val="left" w:pos="1887"/>
        <w:tab w:val="left" w:pos="2112"/>
        <w:tab w:val="left" w:pos="9000"/>
      </w:tabs>
      <w:ind w:left="1890" w:hanging="1409"/>
    </w:pPr>
    <w:rPr>
      <w:sz w:val="24"/>
    </w:rPr>
  </w:style>
  <w:style w:type="character" w:customStyle="1" w:styleId="238">
    <w:name w:val="正文文本缩进 2 Char"/>
    <w:link w:val="237"/>
    <w:autoRedefine/>
    <w:qFormat/>
    <w:uiPriority w:val="99"/>
    <w:rPr>
      <w:sz w:val="24"/>
    </w:rPr>
  </w:style>
  <w:style w:type="paragraph" w:customStyle="1" w:styleId="239">
    <w:name w:val="批注框文本1"/>
    <w:basedOn w:val="1"/>
    <w:link w:val="240"/>
    <w:autoRedefine/>
    <w:unhideWhenUsed/>
    <w:qFormat/>
    <w:uiPriority w:val="0"/>
    <w:rPr>
      <w:rFonts w:ascii="Calibri" w:hAnsi="Calibri"/>
      <w:sz w:val="18"/>
      <w:szCs w:val="18"/>
    </w:rPr>
  </w:style>
  <w:style w:type="character" w:customStyle="1" w:styleId="240">
    <w:name w:val="批注框文本 Char"/>
    <w:link w:val="239"/>
    <w:autoRedefine/>
    <w:qFormat/>
    <w:uiPriority w:val="0"/>
    <w:rPr>
      <w:rFonts w:ascii="Calibri" w:hAnsi="Calibri" w:eastAsia="宋体"/>
      <w:sz w:val="18"/>
      <w:szCs w:val="18"/>
      <w:lang w:val="en-US" w:eastAsia="zh-CN" w:bidi="ar-SA"/>
    </w:rPr>
  </w:style>
  <w:style w:type="paragraph" w:customStyle="1" w:styleId="241">
    <w:name w:val="页脚1"/>
    <w:basedOn w:val="1"/>
    <w:link w:val="242"/>
    <w:autoRedefine/>
    <w:qFormat/>
    <w:uiPriority w:val="99"/>
    <w:pPr>
      <w:tabs>
        <w:tab w:val="center" w:pos="4153"/>
        <w:tab w:val="right" w:pos="8306"/>
      </w:tabs>
      <w:jc w:val="left"/>
    </w:pPr>
    <w:rPr>
      <w:sz w:val="18"/>
    </w:rPr>
  </w:style>
  <w:style w:type="character" w:customStyle="1" w:styleId="242">
    <w:name w:val="页脚 Char1"/>
    <w:link w:val="241"/>
    <w:autoRedefine/>
    <w:qFormat/>
    <w:uiPriority w:val="99"/>
    <w:rPr>
      <w:rFonts w:eastAsia="宋体"/>
      <w:sz w:val="18"/>
      <w:lang w:val="en-US" w:eastAsia="zh-CN" w:bidi="ar-SA"/>
    </w:rPr>
  </w:style>
  <w:style w:type="paragraph" w:customStyle="1" w:styleId="243">
    <w:name w:val="签名1"/>
    <w:basedOn w:val="1"/>
    <w:link w:val="244"/>
    <w:autoRedefine/>
    <w:qFormat/>
    <w:uiPriority w:val="0"/>
    <w:pPr>
      <w:spacing w:after="600" w:line="312" w:lineRule="atLeast"/>
      <w:jc w:val="center"/>
    </w:pPr>
    <w:rPr>
      <w:rFonts w:eastAsia="仿宋_GB2312"/>
      <w:sz w:val="24"/>
    </w:rPr>
  </w:style>
  <w:style w:type="character" w:customStyle="1" w:styleId="244">
    <w:name w:val="签名 Char"/>
    <w:link w:val="243"/>
    <w:autoRedefine/>
    <w:qFormat/>
    <w:uiPriority w:val="0"/>
    <w:rPr>
      <w:rFonts w:eastAsia="仿宋_GB2312"/>
      <w:sz w:val="24"/>
    </w:rPr>
  </w:style>
  <w:style w:type="paragraph" w:customStyle="1" w:styleId="245">
    <w:name w:val="目录 11"/>
    <w:basedOn w:val="1"/>
    <w:next w:val="1"/>
    <w:autoRedefine/>
    <w:qFormat/>
    <w:uiPriority w:val="39"/>
    <w:pPr>
      <w:tabs>
        <w:tab w:val="right" w:leader="dot" w:pos="9450"/>
      </w:tabs>
      <w:spacing w:before="100" w:beforeAutospacing="1" w:after="100" w:afterAutospacing="1" w:line="360" w:lineRule="exact"/>
      <w:ind w:left="210"/>
    </w:pPr>
    <w:rPr>
      <w:b/>
      <w:bCs/>
      <w:caps/>
      <w:sz w:val="28"/>
      <w:szCs w:val="36"/>
    </w:rPr>
  </w:style>
  <w:style w:type="paragraph" w:customStyle="1" w:styleId="246">
    <w:name w:val="目录 41"/>
    <w:basedOn w:val="1"/>
    <w:next w:val="1"/>
    <w:autoRedefine/>
    <w:qFormat/>
    <w:uiPriority w:val="39"/>
    <w:pPr>
      <w:ind w:left="630"/>
      <w:jc w:val="left"/>
    </w:pPr>
    <w:rPr>
      <w:szCs w:val="21"/>
    </w:rPr>
  </w:style>
  <w:style w:type="paragraph" w:customStyle="1" w:styleId="247">
    <w:name w:val="索引标题1"/>
    <w:basedOn w:val="1"/>
    <w:next w:val="248"/>
    <w:autoRedefine/>
    <w:semiHidden/>
    <w:qFormat/>
    <w:uiPriority w:val="0"/>
  </w:style>
  <w:style w:type="paragraph" w:customStyle="1" w:styleId="248">
    <w:name w:val="索引 11"/>
    <w:basedOn w:val="1"/>
    <w:next w:val="1"/>
    <w:autoRedefine/>
    <w:semiHidden/>
    <w:qFormat/>
    <w:uiPriority w:val="0"/>
  </w:style>
  <w:style w:type="paragraph" w:customStyle="1" w:styleId="249">
    <w:name w:val="副标题1"/>
    <w:basedOn w:val="1"/>
    <w:next w:val="1"/>
    <w:link w:val="250"/>
    <w:autoRedefine/>
    <w:qFormat/>
    <w:uiPriority w:val="0"/>
    <w:pPr>
      <w:spacing w:before="240" w:after="60" w:line="312" w:lineRule="auto"/>
      <w:jc w:val="center"/>
      <w:outlineLvl w:val="1"/>
    </w:pPr>
    <w:rPr>
      <w:rFonts w:ascii="Cambria" w:hAnsi="Cambria"/>
      <w:b/>
      <w:bCs/>
      <w:sz w:val="32"/>
      <w:szCs w:val="32"/>
    </w:rPr>
  </w:style>
  <w:style w:type="character" w:customStyle="1" w:styleId="250">
    <w:name w:val="副标题 Char"/>
    <w:link w:val="249"/>
    <w:autoRedefine/>
    <w:qFormat/>
    <w:uiPriority w:val="0"/>
    <w:rPr>
      <w:rFonts w:ascii="Cambria" w:hAnsi="Cambria" w:eastAsia="宋体"/>
      <w:b/>
      <w:bCs/>
      <w:sz w:val="32"/>
      <w:szCs w:val="32"/>
      <w:lang w:val="en-US" w:eastAsia="zh-CN" w:bidi="ar-SA"/>
    </w:rPr>
  </w:style>
  <w:style w:type="paragraph" w:customStyle="1" w:styleId="251">
    <w:name w:val="列表1"/>
    <w:basedOn w:val="1"/>
    <w:autoRedefine/>
    <w:qFormat/>
    <w:uiPriority w:val="99"/>
    <w:pPr>
      <w:ind w:left="200" w:hanging="200"/>
    </w:pPr>
    <w:rPr>
      <w:szCs w:val="24"/>
    </w:rPr>
  </w:style>
  <w:style w:type="paragraph" w:customStyle="1" w:styleId="252">
    <w:name w:val="目录 61"/>
    <w:basedOn w:val="1"/>
    <w:next w:val="1"/>
    <w:autoRedefine/>
    <w:qFormat/>
    <w:uiPriority w:val="39"/>
    <w:pPr>
      <w:ind w:left="1050"/>
      <w:jc w:val="left"/>
    </w:pPr>
    <w:rPr>
      <w:szCs w:val="21"/>
    </w:rPr>
  </w:style>
  <w:style w:type="paragraph" w:customStyle="1" w:styleId="253">
    <w:name w:val="正文文本缩进 31"/>
    <w:basedOn w:val="1"/>
    <w:link w:val="254"/>
    <w:autoRedefine/>
    <w:qFormat/>
    <w:uiPriority w:val="0"/>
    <w:pPr>
      <w:ind w:firstLine="555"/>
    </w:pPr>
    <w:rPr>
      <w:b/>
      <w:bCs/>
      <w:sz w:val="28"/>
      <w:u w:val="single"/>
    </w:rPr>
  </w:style>
  <w:style w:type="character" w:customStyle="1" w:styleId="254">
    <w:name w:val="正文文本缩进 3 Char"/>
    <w:link w:val="253"/>
    <w:autoRedefine/>
    <w:qFormat/>
    <w:uiPriority w:val="0"/>
    <w:rPr>
      <w:b/>
      <w:bCs/>
      <w:sz w:val="28"/>
      <w:u w:val="single"/>
    </w:rPr>
  </w:style>
  <w:style w:type="paragraph" w:customStyle="1" w:styleId="255">
    <w:name w:val="索引 71"/>
    <w:basedOn w:val="1"/>
    <w:next w:val="1"/>
    <w:autoRedefine/>
    <w:semiHidden/>
    <w:qFormat/>
    <w:uiPriority w:val="0"/>
    <w:pPr>
      <w:ind w:left="1200"/>
    </w:pPr>
  </w:style>
  <w:style w:type="paragraph" w:customStyle="1" w:styleId="256">
    <w:name w:val="索引 91"/>
    <w:basedOn w:val="1"/>
    <w:next w:val="1"/>
    <w:autoRedefine/>
    <w:semiHidden/>
    <w:qFormat/>
    <w:uiPriority w:val="0"/>
    <w:pPr>
      <w:ind w:left="1600"/>
    </w:pPr>
  </w:style>
  <w:style w:type="paragraph" w:customStyle="1" w:styleId="257">
    <w:name w:val="图表目录1"/>
    <w:basedOn w:val="1"/>
    <w:next w:val="1"/>
    <w:autoRedefine/>
    <w:semiHidden/>
    <w:qFormat/>
    <w:uiPriority w:val="0"/>
    <w:pPr>
      <w:ind w:left="840" w:hanging="420"/>
    </w:pPr>
  </w:style>
  <w:style w:type="paragraph" w:customStyle="1" w:styleId="258">
    <w:name w:val="目录 21"/>
    <w:basedOn w:val="1"/>
    <w:next w:val="1"/>
    <w:autoRedefine/>
    <w:qFormat/>
    <w:uiPriority w:val="39"/>
    <w:pPr>
      <w:tabs>
        <w:tab w:val="right" w:leader="dot" w:pos="9450"/>
      </w:tabs>
      <w:spacing w:line="400" w:lineRule="exact"/>
      <w:ind w:left="250"/>
      <w:jc w:val="left"/>
    </w:pPr>
    <w:rPr>
      <w:bCs/>
      <w:smallCaps/>
      <w:sz w:val="24"/>
      <w:szCs w:val="24"/>
    </w:rPr>
  </w:style>
  <w:style w:type="paragraph" w:customStyle="1" w:styleId="259">
    <w:name w:val="目录 91"/>
    <w:basedOn w:val="1"/>
    <w:next w:val="1"/>
    <w:autoRedefine/>
    <w:qFormat/>
    <w:uiPriority w:val="0"/>
    <w:pPr>
      <w:ind w:left="1680"/>
      <w:jc w:val="left"/>
    </w:pPr>
    <w:rPr>
      <w:szCs w:val="21"/>
    </w:rPr>
  </w:style>
  <w:style w:type="paragraph" w:customStyle="1" w:styleId="260">
    <w:name w:val="正文文本 21"/>
    <w:basedOn w:val="1"/>
    <w:link w:val="261"/>
    <w:autoRedefine/>
    <w:qFormat/>
    <w:uiPriority w:val="0"/>
    <w:pPr>
      <w:spacing w:after="120" w:line="480" w:lineRule="auto"/>
    </w:pPr>
  </w:style>
  <w:style w:type="character" w:customStyle="1" w:styleId="261">
    <w:name w:val="正文文本 2 Char"/>
    <w:link w:val="260"/>
    <w:autoRedefine/>
    <w:qFormat/>
    <w:uiPriority w:val="0"/>
    <w:rPr>
      <w:sz w:val="21"/>
    </w:rPr>
  </w:style>
  <w:style w:type="paragraph" w:customStyle="1" w:styleId="262">
    <w:name w:val="HTML 预设格式1"/>
    <w:basedOn w:val="1"/>
    <w:link w:val="26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4"/>
    </w:rPr>
  </w:style>
  <w:style w:type="character" w:customStyle="1" w:styleId="263">
    <w:name w:val="HTML 预设格式 Char"/>
    <w:link w:val="262"/>
    <w:autoRedefine/>
    <w:qFormat/>
    <w:uiPriority w:val="0"/>
    <w:rPr>
      <w:rFonts w:ascii="黑体" w:hAnsi="Courier New" w:eastAsia="黑体" w:cs="Times New Roman"/>
      <w:szCs w:val="24"/>
    </w:rPr>
  </w:style>
  <w:style w:type="paragraph" w:customStyle="1" w:styleId="264">
    <w:name w:val="普通(网站)1"/>
    <w:basedOn w:val="1"/>
    <w:autoRedefine/>
    <w:unhideWhenUsed/>
    <w:qFormat/>
    <w:uiPriority w:val="99"/>
    <w:pPr>
      <w:widowControl/>
      <w:spacing w:before="100" w:beforeAutospacing="1" w:after="100" w:afterAutospacing="1"/>
      <w:jc w:val="left"/>
    </w:pPr>
    <w:rPr>
      <w:rFonts w:ascii="宋体" w:hAnsi="宋体" w:eastAsia="楷体_GB2312" w:cs="宋体"/>
      <w:sz w:val="24"/>
    </w:rPr>
  </w:style>
  <w:style w:type="paragraph" w:customStyle="1" w:styleId="265">
    <w:name w:val="索引 21"/>
    <w:basedOn w:val="1"/>
    <w:next w:val="1"/>
    <w:autoRedefine/>
    <w:semiHidden/>
    <w:qFormat/>
    <w:uiPriority w:val="0"/>
    <w:pPr>
      <w:ind w:left="200"/>
    </w:pPr>
  </w:style>
  <w:style w:type="paragraph" w:customStyle="1" w:styleId="266">
    <w:name w:val="标题1"/>
    <w:basedOn w:val="1"/>
    <w:next w:val="1"/>
    <w:link w:val="267"/>
    <w:autoRedefine/>
    <w:qFormat/>
    <w:uiPriority w:val="0"/>
    <w:pPr>
      <w:spacing w:before="240" w:after="60"/>
      <w:jc w:val="center"/>
      <w:outlineLvl w:val="0"/>
    </w:pPr>
    <w:rPr>
      <w:rFonts w:ascii="Cambria" w:hAnsi="Cambria"/>
      <w:b/>
      <w:bCs/>
      <w:sz w:val="32"/>
      <w:szCs w:val="32"/>
    </w:rPr>
  </w:style>
  <w:style w:type="character" w:customStyle="1" w:styleId="267">
    <w:name w:val="标题 Char"/>
    <w:link w:val="266"/>
    <w:autoRedefine/>
    <w:qFormat/>
    <w:uiPriority w:val="0"/>
    <w:rPr>
      <w:rFonts w:ascii="Cambria" w:hAnsi="Cambria" w:eastAsia="宋体"/>
      <w:b/>
      <w:bCs/>
      <w:sz w:val="32"/>
      <w:szCs w:val="32"/>
      <w:lang w:val="en-US" w:eastAsia="zh-CN" w:bidi="ar-SA"/>
    </w:rPr>
  </w:style>
  <w:style w:type="paragraph" w:customStyle="1" w:styleId="268">
    <w:name w:val="批注主题1"/>
    <w:basedOn w:val="220"/>
    <w:next w:val="220"/>
    <w:link w:val="269"/>
    <w:autoRedefine/>
    <w:qFormat/>
    <w:uiPriority w:val="0"/>
    <w:rPr>
      <w:rFonts w:eastAsia="楷体_GB2312"/>
      <w:b/>
      <w:bCs/>
      <w:sz w:val="26"/>
    </w:rPr>
  </w:style>
  <w:style w:type="character" w:customStyle="1" w:styleId="269">
    <w:name w:val="批注主题 Char"/>
    <w:link w:val="268"/>
    <w:autoRedefine/>
    <w:qFormat/>
    <w:uiPriority w:val="0"/>
    <w:rPr>
      <w:rFonts w:ascii="Calibri" w:hAnsi="Calibri" w:eastAsia="楷体_GB2312"/>
      <w:b/>
      <w:bCs/>
      <w:sz w:val="26"/>
      <w:szCs w:val="22"/>
    </w:rPr>
  </w:style>
  <w:style w:type="paragraph" w:customStyle="1" w:styleId="270">
    <w:name w:val="正文首行缩进1"/>
    <w:basedOn w:val="225"/>
    <w:autoRedefine/>
    <w:qFormat/>
    <w:uiPriority w:val="0"/>
    <w:pPr>
      <w:tabs>
        <w:tab w:val="left" w:pos="5250"/>
      </w:tabs>
      <w:spacing w:after="120" w:line="240" w:lineRule="auto"/>
      <w:ind w:firstLine="420"/>
    </w:pPr>
    <w:rPr>
      <w:sz w:val="21"/>
    </w:rPr>
  </w:style>
  <w:style w:type="paragraph" w:customStyle="1" w:styleId="271">
    <w:name w:val="正文首行缩进 21"/>
    <w:basedOn w:val="227"/>
    <w:autoRedefine/>
    <w:qFormat/>
    <w:uiPriority w:val="99"/>
    <w:pPr>
      <w:ind w:firstLine="420"/>
    </w:pPr>
  </w:style>
  <w:style w:type="table" w:customStyle="1" w:styleId="272">
    <w:name w:val="网格型1"/>
    <w:basedOn w:val="197"/>
    <w:autoRedefine/>
    <w:qFormat/>
    <w:uiPriority w:val="0"/>
    <w:pPr>
      <w:widowControl w:val="0"/>
      <w:jc w:val="both"/>
    </w:pPr>
  </w:style>
  <w:style w:type="character" w:customStyle="1" w:styleId="273">
    <w:name w:val="要点1"/>
    <w:link w:val="1"/>
    <w:autoRedefine/>
    <w:qFormat/>
    <w:uiPriority w:val="0"/>
    <w:rPr>
      <w:b/>
      <w:bCs/>
    </w:rPr>
  </w:style>
  <w:style w:type="character" w:customStyle="1" w:styleId="274">
    <w:name w:val="页码1"/>
    <w:link w:val="1"/>
    <w:autoRedefine/>
    <w:qFormat/>
    <w:uiPriority w:val="99"/>
  </w:style>
  <w:style w:type="character" w:customStyle="1" w:styleId="275">
    <w:name w:val="已访问的超链接1"/>
    <w:link w:val="1"/>
    <w:autoRedefine/>
    <w:qFormat/>
    <w:uiPriority w:val="99"/>
    <w:rPr>
      <w:color w:val="333333"/>
      <w:u w:val="none"/>
    </w:rPr>
  </w:style>
  <w:style w:type="character" w:customStyle="1" w:styleId="276">
    <w:name w:val="强调1"/>
    <w:link w:val="1"/>
    <w:autoRedefine/>
    <w:qFormat/>
    <w:uiPriority w:val="20"/>
    <w:rPr>
      <w:i/>
      <w:iCs/>
    </w:rPr>
  </w:style>
  <w:style w:type="character" w:customStyle="1" w:styleId="277">
    <w:name w:val="HTML 打字机1"/>
    <w:link w:val="1"/>
    <w:autoRedefine/>
    <w:qFormat/>
    <w:uiPriority w:val="0"/>
    <w:rPr>
      <w:rFonts w:ascii="黑体" w:hAnsi="Courier New" w:eastAsia="黑体"/>
      <w:sz w:val="14"/>
    </w:rPr>
  </w:style>
  <w:style w:type="character" w:customStyle="1" w:styleId="278">
    <w:name w:val="超链接1"/>
    <w:link w:val="1"/>
    <w:autoRedefine/>
    <w:qFormat/>
    <w:uiPriority w:val="99"/>
    <w:rPr>
      <w:color w:val="333333"/>
      <w:u w:val="none"/>
    </w:rPr>
  </w:style>
  <w:style w:type="character" w:customStyle="1" w:styleId="279">
    <w:name w:val="批注引用1"/>
    <w:link w:val="1"/>
    <w:autoRedefine/>
    <w:qFormat/>
    <w:uiPriority w:val="0"/>
    <w:rPr>
      <w:sz w:val="21"/>
      <w:szCs w:val="21"/>
    </w:rPr>
  </w:style>
  <w:style w:type="character" w:customStyle="1" w:styleId="280">
    <w:name w:val="apple-converted-space"/>
    <w:link w:val="1"/>
    <w:autoRedefine/>
    <w:qFormat/>
    <w:uiPriority w:val="0"/>
  </w:style>
  <w:style w:type="character" w:customStyle="1" w:styleId="281">
    <w:name w:val="font81"/>
    <w:link w:val="1"/>
    <w:autoRedefine/>
    <w:qFormat/>
    <w:uiPriority w:val="0"/>
    <w:rPr>
      <w:rFonts w:hint="eastAsia" w:ascii="宋体" w:hAnsi="宋体" w:eastAsia="宋体" w:cs="宋体"/>
      <w:b/>
      <w:color w:val="000000"/>
      <w:sz w:val="18"/>
      <w:szCs w:val="18"/>
      <w:u w:val="none"/>
    </w:rPr>
  </w:style>
  <w:style w:type="character" w:customStyle="1" w:styleId="282">
    <w:name w:val="font41"/>
    <w:link w:val="1"/>
    <w:autoRedefine/>
    <w:qFormat/>
    <w:uiPriority w:val="0"/>
    <w:rPr>
      <w:rFonts w:hint="eastAsia" w:ascii="宋体" w:hAnsi="宋体" w:eastAsia="宋体" w:cs="宋体"/>
      <w:color w:val="000000"/>
      <w:sz w:val="24"/>
      <w:szCs w:val="24"/>
      <w:u w:val="none"/>
    </w:rPr>
  </w:style>
  <w:style w:type="character" w:customStyle="1" w:styleId="283">
    <w:name w:val="font11"/>
    <w:link w:val="1"/>
    <w:autoRedefine/>
    <w:qFormat/>
    <w:uiPriority w:val="0"/>
    <w:rPr>
      <w:rFonts w:hint="eastAsia" w:ascii="宋体" w:hAnsi="宋体" w:eastAsia="宋体" w:cs="宋体"/>
      <w:color w:val="000000"/>
      <w:sz w:val="20"/>
      <w:szCs w:val="20"/>
      <w:u w:val="none"/>
    </w:rPr>
  </w:style>
  <w:style w:type="character" w:customStyle="1" w:styleId="284">
    <w:name w:val="明显强调1"/>
    <w:link w:val="1"/>
    <w:autoRedefine/>
    <w:qFormat/>
    <w:uiPriority w:val="21"/>
    <w:rPr>
      <w:b/>
      <w:bCs/>
      <w:i/>
      <w:iCs/>
      <w:color w:val="4F81BD"/>
    </w:rPr>
  </w:style>
  <w:style w:type="character" w:customStyle="1" w:styleId="285">
    <w:name w:val="_标题3 Char"/>
    <w:link w:val="286"/>
    <w:autoRedefine/>
    <w:qFormat/>
    <w:uiPriority w:val="0"/>
    <w:rPr>
      <w:rFonts w:ascii="Calibri" w:hAnsi="Calibri" w:eastAsia="宋体" w:cs="Times New Roman"/>
      <w:b/>
      <w:sz w:val="28"/>
      <w:szCs w:val="21"/>
    </w:rPr>
  </w:style>
  <w:style w:type="paragraph" w:customStyle="1" w:styleId="286">
    <w:name w:val="_标题3"/>
    <w:basedOn w:val="1"/>
    <w:next w:val="1"/>
    <w:link w:val="285"/>
    <w:autoRedefine/>
    <w:qFormat/>
    <w:uiPriority w:val="0"/>
    <w:pPr>
      <w:keepNext/>
      <w:spacing w:line="360" w:lineRule="auto"/>
      <w:jc w:val="left"/>
      <w:outlineLvl w:val="2"/>
    </w:pPr>
    <w:rPr>
      <w:rFonts w:ascii="Calibri" w:hAnsi="Calibri"/>
      <w:b/>
      <w:sz w:val="28"/>
      <w:szCs w:val="21"/>
    </w:rPr>
  </w:style>
  <w:style w:type="character" w:customStyle="1" w:styleId="287">
    <w:name w:val="font111"/>
    <w:link w:val="1"/>
    <w:autoRedefine/>
    <w:qFormat/>
    <w:uiPriority w:val="0"/>
    <w:rPr>
      <w:rFonts w:hint="eastAsia" w:ascii="宋体" w:hAnsi="宋体" w:eastAsia="宋体" w:cs="宋体"/>
      <w:color w:val="000000"/>
      <w:sz w:val="18"/>
      <w:szCs w:val="18"/>
      <w:u w:val="none"/>
    </w:rPr>
  </w:style>
  <w:style w:type="character" w:customStyle="1" w:styleId="288">
    <w:name w:val="ih151"/>
    <w:link w:val="1"/>
    <w:autoRedefine/>
    <w:qFormat/>
    <w:uiPriority w:val="0"/>
    <w:rPr>
      <w:color w:val="666666"/>
      <w:sz w:val="18"/>
      <w:szCs w:val="18"/>
      <w:u w:val="none"/>
    </w:rPr>
  </w:style>
  <w:style w:type="character" w:customStyle="1" w:styleId="289">
    <w:name w:val="无间隔 Char"/>
    <w:link w:val="290"/>
    <w:autoRedefine/>
    <w:qFormat/>
    <w:uiPriority w:val="1"/>
    <w:rPr>
      <w:sz w:val="22"/>
      <w:szCs w:val="22"/>
      <w:lang w:val="en-US" w:eastAsia="zh-CN" w:bidi="ar-SA"/>
    </w:rPr>
  </w:style>
  <w:style w:type="paragraph" w:customStyle="1" w:styleId="290">
    <w:name w:val="无间隔1"/>
    <w:link w:val="289"/>
    <w:autoRedefine/>
    <w:qFormat/>
    <w:uiPriority w:val="1"/>
    <w:rPr>
      <w:rFonts w:hint="default" w:ascii="Times New Roman" w:hAnsi="Times New Roman" w:eastAsia="宋体" w:cs="Times New Roman"/>
      <w:sz w:val="22"/>
      <w:szCs w:val="22"/>
      <w:lang w:val="en-US" w:eastAsia="zh-CN" w:bidi="ar-SA"/>
    </w:rPr>
  </w:style>
  <w:style w:type="character" w:customStyle="1" w:styleId="291">
    <w:name w:val="方案正文 Char"/>
    <w:link w:val="292"/>
    <w:autoRedefine/>
    <w:qFormat/>
    <w:uiPriority w:val="0"/>
    <w:rPr>
      <w:sz w:val="24"/>
    </w:rPr>
  </w:style>
  <w:style w:type="paragraph" w:customStyle="1" w:styleId="292">
    <w:name w:val="方案正文"/>
    <w:basedOn w:val="1"/>
    <w:link w:val="291"/>
    <w:autoRedefine/>
    <w:qFormat/>
    <w:uiPriority w:val="0"/>
    <w:pPr>
      <w:spacing w:line="440" w:lineRule="atLeast"/>
    </w:pPr>
    <w:rPr>
      <w:sz w:val="24"/>
    </w:rPr>
  </w:style>
  <w:style w:type="character" w:customStyle="1" w:styleId="293">
    <w:name w:val="font31"/>
    <w:link w:val="1"/>
    <w:autoRedefine/>
    <w:qFormat/>
    <w:uiPriority w:val="0"/>
    <w:rPr>
      <w:rFonts w:hint="eastAsia" w:ascii="黑体" w:eastAsia="黑体" w:cs="黑体"/>
      <w:color w:val="000000"/>
      <w:sz w:val="20"/>
      <w:szCs w:val="20"/>
      <w:u w:val="none"/>
    </w:rPr>
  </w:style>
  <w:style w:type="character" w:customStyle="1" w:styleId="294">
    <w:name w:val="正文2 字符"/>
    <w:link w:val="295"/>
    <w:autoRedefine/>
    <w:qFormat/>
    <w:uiPriority w:val="0"/>
    <w:rPr>
      <w:sz w:val="24"/>
      <w:szCs w:val="24"/>
    </w:rPr>
  </w:style>
  <w:style w:type="paragraph" w:customStyle="1" w:styleId="295">
    <w:name w:val="正文2"/>
    <w:basedOn w:val="1"/>
    <w:link w:val="294"/>
    <w:autoRedefine/>
    <w:qFormat/>
    <w:uiPriority w:val="0"/>
    <w:pPr>
      <w:spacing w:line="360" w:lineRule="auto"/>
      <w:ind w:firstLine="420"/>
    </w:pPr>
    <w:rPr>
      <w:sz w:val="24"/>
      <w:szCs w:val="24"/>
    </w:rPr>
  </w:style>
  <w:style w:type="character" w:customStyle="1" w:styleId="296">
    <w:name w:val="纯文本 Char"/>
    <w:link w:val="1"/>
    <w:autoRedefine/>
    <w:qFormat/>
    <w:uiPriority w:val="0"/>
    <w:rPr>
      <w:rFonts w:ascii="宋体" w:hAnsi="Courier New" w:eastAsia="楷体_GB2312"/>
      <w:sz w:val="28"/>
      <w:lang w:val="en-US" w:eastAsia="zh-CN" w:bidi="ar-SA"/>
    </w:rPr>
  </w:style>
  <w:style w:type="character" w:customStyle="1" w:styleId="297">
    <w:name w:val="Plain Text Char Char"/>
    <w:link w:val="17"/>
    <w:autoRedefine/>
    <w:qFormat/>
    <w:uiPriority w:val="0"/>
    <w:rPr>
      <w:rFonts w:ascii="宋体" w:hAnsi="Courier New" w:eastAsia="楷体_GB2312"/>
      <w:sz w:val="26"/>
    </w:rPr>
  </w:style>
  <w:style w:type="character" w:customStyle="1" w:styleId="298">
    <w:name w:val="正文缩进 Char1"/>
    <w:link w:val="1"/>
    <w:autoRedefine/>
    <w:qFormat/>
    <w:uiPriority w:val="0"/>
    <w:rPr>
      <w:rFonts w:eastAsia="楷体_GB2312"/>
      <w:sz w:val="24"/>
    </w:rPr>
  </w:style>
  <w:style w:type="character" w:customStyle="1" w:styleId="299">
    <w:name w:val="Body Text Char"/>
    <w:link w:val="1"/>
    <w:autoRedefine/>
    <w:qFormat/>
    <w:uiPriority w:val="0"/>
    <w:rPr>
      <w:rFonts w:ascii="楷体_GB2312" w:hAnsi="Arial" w:eastAsia="楷体_GB2312" w:cs="Times New Roman"/>
      <w:sz w:val="28"/>
      <w:szCs w:val="20"/>
    </w:rPr>
  </w:style>
  <w:style w:type="character" w:customStyle="1" w:styleId="300">
    <w:name w:val="列出段落 Char"/>
    <w:link w:val="301"/>
    <w:autoRedefine/>
    <w:qFormat/>
    <w:uiPriority w:val="34"/>
    <w:rPr>
      <w:rFonts w:ascii="Calibri" w:hAnsi="Calibri"/>
      <w:sz w:val="24"/>
    </w:rPr>
  </w:style>
  <w:style w:type="paragraph" w:customStyle="1" w:styleId="301">
    <w:name w:val="列出段落"/>
    <w:basedOn w:val="1"/>
    <w:link w:val="300"/>
    <w:autoRedefine/>
    <w:qFormat/>
    <w:uiPriority w:val="34"/>
    <w:pPr>
      <w:spacing w:line="360" w:lineRule="auto"/>
      <w:ind w:firstLine="420"/>
    </w:pPr>
    <w:rPr>
      <w:rFonts w:ascii="Calibri" w:hAnsi="Calibri"/>
      <w:sz w:val="24"/>
    </w:rPr>
  </w:style>
  <w:style w:type="character" w:customStyle="1" w:styleId="302">
    <w:name w:val="页脚 Char"/>
    <w:basedOn w:val="196"/>
    <w:link w:val="1"/>
    <w:autoRedefine/>
    <w:qFormat/>
    <w:uiPriority w:val="99"/>
    <w:rPr>
      <w:lang w:eastAsia="zh-CN"/>
    </w:rPr>
  </w:style>
  <w:style w:type="character" w:customStyle="1" w:styleId="303">
    <w:name w:val="Plain Text Char"/>
    <w:link w:val="1"/>
    <w:autoRedefine/>
    <w:qFormat/>
    <w:uiPriority w:val="0"/>
    <w:rPr>
      <w:rFonts w:ascii="宋体" w:hAnsi="Courier New" w:eastAsia="楷体_GB2312"/>
      <w:sz w:val="26"/>
    </w:rPr>
  </w:style>
  <w:style w:type="character" w:customStyle="1" w:styleId="304">
    <w:name w:val="不明显强调1"/>
    <w:link w:val="1"/>
    <w:autoRedefine/>
    <w:qFormat/>
    <w:uiPriority w:val="19"/>
    <w:rPr>
      <w:i/>
      <w:iCs/>
      <w:color w:val="808080"/>
    </w:rPr>
  </w:style>
  <w:style w:type="character" w:customStyle="1" w:styleId="305">
    <w:name w:val="王兴华的论文正文 Char"/>
    <w:link w:val="306"/>
    <w:autoRedefine/>
    <w:qFormat/>
    <w:uiPriority w:val="0"/>
    <w:rPr>
      <w:rFonts w:eastAsia="宋体"/>
      <w:sz w:val="24"/>
      <w:szCs w:val="24"/>
      <w:lang w:val="en-US" w:eastAsia="zh-CN" w:bidi="ar-SA"/>
    </w:rPr>
  </w:style>
  <w:style w:type="paragraph" w:customStyle="1" w:styleId="306">
    <w:name w:val="王兴华的论文正文"/>
    <w:basedOn w:val="215"/>
    <w:link w:val="305"/>
    <w:autoRedefine/>
    <w:qFormat/>
    <w:uiPriority w:val="0"/>
    <w:pPr>
      <w:spacing w:line="360" w:lineRule="auto"/>
      <w:ind w:firstLine="200"/>
    </w:pPr>
    <w:rPr>
      <w:sz w:val="24"/>
      <w:szCs w:val="24"/>
      <w:lang w:val="en-US" w:eastAsia="zh-CN"/>
    </w:rPr>
  </w:style>
  <w:style w:type="character" w:customStyle="1" w:styleId="307">
    <w:name w:val="font161"/>
    <w:link w:val="1"/>
    <w:autoRedefine/>
    <w:qFormat/>
    <w:uiPriority w:val="0"/>
    <w:rPr>
      <w:rFonts w:hint="eastAsia" w:ascii="宋体" w:hAnsi="宋体" w:eastAsia="宋体" w:cs="宋体"/>
      <w:color w:val="000000"/>
      <w:sz w:val="20"/>
      <w:szCs w:val="20"/>
      <w:u w:val="none"/>
    </w:rPr>
  </w:style>
  <w:style w:type="character" w:customStyle="1" w:styleId="308">
    <w:name w:val="font71"/>
    <w:link w:val="1"/>
    <w:autoRedefine/>
    <w:qFormat/>
    <w:uiPriority w:val="0"/>
    <w:rPr>
      <w:rFonts w:hint="eastAsia" w:ascii="宋体" w:hAnsi="宋体" w:eastAsia="宋体" w:cs="宋体"/>
      <w:color w:val="000000"/>
      <w:sz w:val="18"/>
      <w:szCs w:val="18"/>
      <w:u w:val="none"/>
    </w:rPr>
  </w:style>
  <w:style w:type="character" w:customStyle="1" w:styleId="309">
    <w:name w:val="font122"/>
    <w:link w:val="1"/>
    <w:autoRedefine/>
    <w:qFormat/>
    <w:uiPriority w:val="0"/>
    <w:rPr>
      <w:rFonts w:ascii="Calibri" w:hAnsi="Calibri" w:cs="Calibri"/>
      <w:color w:val="000000"/>
      <w:sz w:val="18"/>
      <w:szCs w:val="18"/>
      <w:u w:val="none"/>
    </w:rPr>
  </w:style>
  <w:style w:type="character" w:customStyle="1" w:styleId="310">
    <w:name w:val="font01"/>
    <w:link w:val="1"/>
    <w:autoRedefine/>
    <w:qFormat/>
    <w:uiPriority w:val="0"/>
    <w:rPr>
      <w:rFonts w:hint="eastAsia" w:ascii="宋体" w:hAnsi="宋体" w:eastAsia="宋体" w:cs="宋体"/>
      <w:color w:val="000000"/>
      <w:sz w:val="24"/>
      <w:szCs w:val="24"/>
      <w:u w:val="none"/>
    </w:rPr>
  </w:style>
  <w:style w:type="character" w:customStyle="1" w:styleId="311">
    <w:name w:val="font22"/>
    <w:link w:val="1"/>
    <w:autoRedefine/>
    <w:qFormat/>
    <w:uiPriority w:val="0"/>
    <w:rPr>
      <w:rFonts w:hint="eastAsia" w:ascii="宋体" w:hAnsi="宋体" w:eastAsia="宋体" w:cs="宋体"/>
      <w:color w:val="000000"/>
      <w:sz w:val="21"/>
      <w:szCs w:val="21"/>
      <w:u w:val="none"/>
    </w:rPr>
  </w:style>
  <w:style w:type="character" w:customStyle="1" w:styleId="312">
    <w:name w:val="列出段落 字符"/>
    <w:link w:val="313"/>
    <w:autoRedefine/>
    <w:qFormat/>
    <w:uiPriority w:val="34"/>
    <w:rPr>
      <w:sz w:val="21"/>
      <w:szCs w:val="24"/>
    </w:rPr>
  </w:style>
  <w:style w:type="paragraph" w:customStyle="1" w:styleId="313">
    <w:name w:val="列出段落1"/>
    <w:basedOn w:val="1"/>
    <w:link w:val="312"/>
    <w:autoRedefine/>
    <w:qFormat/>
    <w:uiPriority w:val="34"/>
    <w:pPr>
      <w:ind w:firstLine="420"/>
    </w:pPr>
    <w:rPr>
      <w:szCs w:val="24"/>
    </w:rPr>
  </w:style>
  <w:style w:type="character" w:customStyle="1" w:styleId="314">
    <w:name w:val="font12"/>
    <w:link w:val="1"/>
    <w:autoRedefine/>
    <w:qFormat/>
    <w:uiPriority w:val="0"/>
    <w:rPr>
      <w:rFonts w:hint="eastAsia" w:ascii="宋体" w:hAnsi="宋体" w:eastAsia="宋体" w:cs="宋体"/>
      <w:color w:val="000000"/>
      <w:sz w:val="20"/>
      <w:szCs w:val="20"/>
      <w:u w:val="none"/>
    </w:rPr>
  </w:style>
  <w:style w:type="paragraph" w:customStyle="1" w:styleId="315">
    <w:name w:val="正文序号 1"/>
    <w:basedOn w:val="1"/>
    <w:autoRedefine/>
    <w:qFormat/>
    <w:uiPriority w:val="0"/>
    <w:pPr>
      <w:tabs>
        <w:tab w:val="left" w:pos="839"/>
      </w:tabs>
      <w:spacing w:before="60"/>
      <w:ind w:left="839" w:hanging="419"/>
    </w:pPr>
    <w:rPr>
      <w:szCs w:val="24"/>
    </w:rPr>
  </w:style>
  <w:style w:type="paragraph" w:customStyle="1" w:styleId="316">
    <w:name w:val="表格正文"/>
    <w:basedOn w:val="1"/>
    <w:autoRedefine/>
    <w:qFormat/>
    <w:uiPriority w:val="0"/>
    <w:rPr>
      <w:rFonts w:ascii="等线" w:hAnsi="等线"/>
      <w:szCs w:val="21"/>
    </w:rPr>
  </w:style>
  <w:style w:type="paragraph" w:customStyle="1" w:styleId="317">
    <w:name w:val="列表内容"/>
    <w:basedOn w:val="1"/>
    <w:next w:val="1"/>
    <w:autoRedefine/>
    <w:qFormat/>
    <w:uiPriority w:val="0"/>
    <w:pPr>
      <w:widowControl/>
      <w:numPr>
        <w:ilvl w:val="0"/>
        <w:numId w:val="2"/>
      </w:numPr>
      <w:jc w:val="left"/>
    </w:pPr>
    <w:rPr>
      <w:sz w:val="18"/>
      <w:szCs w:val="24"/>
    </w:rPr>
  </w:style>
  <w:style w:type="paragraph" w:customStyle="1" w:styleId="318">
    <w:name w:val="正文 A"/>
    <w:autoRedefine/>
    <w:qFormat/>
    <w:uiPriority w:val="0"/>
    <w:pPr>
      <w:widowControl w:val="0"/>
      <w:jc w:val="both"/>
    </w:pPr>
    <w:rPr>
      <w:rFonts w:hint="default" w:ascii="Arial Unicode MS" w:hAnsi="Times New Roman" w:eastAsia="Times New Roman" w:cs="Arial Unicode MS"/>
      <w:color w:val="000000"/>
      <w:sz w:val="21"/>
      <w:szCs w:val="21"/>
      <w:lang w:val="en-US" w:eastAsia="zh-CN" w:bidi="ar-SA"/>
    </w:rPr>
  </w:style>
  <w:style w:type="paragraph" w:customStyle="1" w:styleId="319">
    <w:name w:val="纯文本4"/>
    <w:basedOn w:val="1"/>
    <w:autoRedefine/>
    <w:qFormat/>
    <w:uiPriority w:val="0"/>
    <w:rPr>
      <w:rFonts w:ascii="宋体" w:hAnsi="Courier New" w:eastAsia="楷体_GB2312"/>
      <w:sz w:val="26"/>
    </w:rPr>
  </w:style>
  <w:style w:type="paragraph" w:customStyle="1" w:styleId="320">
    <w:name w:val="正文序号 3"/>
    <w:basedOn w:val="1"/>
    <w:autoRedefine/>
    <w:qFormat/>
    <w:uiPriority w:val="0"/>
    <w:pPr>
      <w:tabs>
        <w:tab w:val="left" w:pos="1259"/>
      </w:tabs>
      <w:spacing w:before="60"/>
      <w:ind w:left="1259" w:hanging="420"/>
    </w:pPr>
    <w:rPr>
      <w:szCs w:val="24"/>
    </w:rPr>
  </w:style>
  <w:style w:type="paragraph" w:customStyle="1" w:styleId="321">
    <w:name w:val="E 正文"/>
    <w:basedOn w:val="1"/>
    <w:autoRedefine/>
    <w:qFormat/>
    <w:uiPriority w:val="0"/>
    <w:pPr>
      <w:spacing w:line="360" w:lineRule="auto"/>
      <w:ind w:firstLine="200"/>
      <w:jc w:val="left"/>
    </w:pPr>
    <w:rPr>
      <w:rFonts w:eastAsia="宋体"/>
      <w:color w:val="000000"/>
      <w:sz w:val="24"/>
    </w:rPr>
  </w:style>
  <w:style w:type="paragraph" w:customStyle="1" w:styleId="322">
    <w:name w:val="Table Paragraph"/>
    <w:basedOn w:val="1"/>
    <w:autoRedefine/>
    <w:qFormat/>
    <w:uiPriority w:val="1"/>
    <w:rPr>
      <w:rFonts w:ascii="?|??????" w:hAnsi="?|??????" w:eastAsia="?|??????" w:cs="?|??????"/>
    </w:rPr>
  </w:style>
  <w:style w:type="paragraph" w:customStyle="1" w:styleId="323">
    <w:name w:val="Default Paragraph Font Para Char"/>
    <w:basedOn w:val="1"/>
    <w:autoRedefine/>
    <w:qFormat/>
    <w:uiPriority w:val="0"/>
    <w:pPr>
      <w:widowControl/>
      <w:spacing w:after="160" w:line="240" w:lineRule="exact"/>
      <w:jc w:val="left"/>
    </w:pPr>
  </w:style>
  <w:style w:type="paragraph" w:customStyle="1" w:styleId="324">
    <w:name w:val="Char"/>
    <w:basedOn w:val="1"/>
    <w:autoRedefine/>
    <w:qFormat/>
    <w:uiPriority w:val="0"/>
    <w:rPr>
      <w:rFonts w:ascii="Tahoma" w:hAnsi="Tahoma"/>
      <w:sz w:val="24"/>
    </w:rPr>
  </w:style>
  <w:style w:type="paragraph" w:customStyle="1" w:styleId="325">
    <w:name w:val="纯文本12"/>
    <w:basedOn w:val="1"/>
    <w:autoRedefine/>
    <w:qFormat/>
    <w:uiPriority w:val="0"/>
    <w:rPr>
      <w:rFonts w:ascii="宋体" w:hAnsi="Courier New" w:eastAsia="楷体_GB2312"/>
      <w:sz w:val="26"/>
    </w:rPr>
  </w:style>
  <w:style w:type="paragraph" w:customStyle="1" w:styleId="326">
    <w:name w:val="正文 New"/>
    <w:autoRedefine/>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27">
    <w:name w:val="font0"/>
    <w:basedOn w:val="1"/>
    <w:autoRedefine/>
    <w:qFormat/>
    <w:uiPriority w:val="0"/>
    <w:pPr>
      <w:widowControl/>
      <w:spacing w:before="100" w:beforeAutospacing="1" w:after="100" w:afterAutospacing="1"/>
      <w:jc w:val="left"/>
    </w:pPr>
    <w:rPr>
      <w:rFonts w:hint="eastAsia" w:ascii="宋体" w:hAnsi="宋体" w:eastAsia="宋体" w:cs="Arial Unicode MS"/>
      <w:sz w:val="24"/>
      <w:szCs w:val="24"/>
    </w:rPr>
  </w:style>
  <w:style w:type="paragraph" w:customStyle="1" w:styleId="328">
    <w:name w:val=" Char Char1 Char Char Char Char Char Char Char"/>
    <w:basedOn w:val="1"/>
    <w:autoRedefine/>
    <w:qFormat/>
    <w:uiPriority w:val="0"/>
    <w:rPr>
      <w:rFonts w:ascii="Tahoma" w:hAnsi="Tahoma"/>
      <w:sz w:val="24"/>
    </w:rPr>
  </w:style>
  <w:style w:type="paragraph" w:customStyle="1" w:styleId="329">
    <w:name w:val="C"/>
    <w:basedOn w:val="1"/>
    <w:next w:val="1"/>
    <w:autoRedefine/>
    <w:qFormat/>
    <w:uiPriority w:val="0"/>
    <w:pPr>
      <w:numPr>
        <w:ilvl w:val="2"/>
        <w:numId w:val="3"/>
      </w:numPr>
      <w:spacing w:line="360" w:lineRule="auto"/>
      <w:jc w:val="left"/>
      <w:outlineLvl w:val="2"/>
    </w:pPr>
    <w:rPr>
      <w:rFonts w:eastAsia="黑体"/>
      <w:color w:val="000000"/>
      <w:sz w:val="24"/>
    </w:rPr>
  </w:style>
  <w:style w:type="paragraph" w:customStyle="1" w:styleId="330">
    <w:name w:val="纯文本11"/>
    <w:basedOn w:val="1"/>
    <w:autoRedefine/>
    <w:qFormat/>
    <w:uiPriority w:val="0"/>
    <w:rPr>
      <w:rFonts w:ascii="宋体" w:hAnsi="Courier New" w:eastAsia="楷体_GB2312"/>
      <w:sz w:val="26"/>
    </w:rPr>
  </w:style>
  <w:style w:type="paragraph" w:customStyle="1" w:styleId="331">
    <w:name w:val="p0"/>
    <w:basedOn w:val="1"/>
    <w:autoRedefine/>
    <w:qFormat/>
    <w:uiPriority w:val="0"/>
    <w:pPr>
      <w:widowControl/>
      <w:jc w:val="left"/>
    </w:pPr>
    <w:rPr>
      <w:rFonts w:eastAsia="宋体"/>
      <w:sz w:val="24"/>
      <w:szCs w:val="24"/>
    </w:rPr>
  </w:style>
  <w:style w:type="paragraph" w:customStyle="1" w:styleId="332">
    <w:name w:val="段"/>
    <w:next w:val="1"/>
    <w:autoRedefine/>
    <w:qFormat/>
    <w:uiPriority w:val="0"/>
    <w:pPr>
      <w:ind w:firstLine="200"/>
      <w:jc w:val="both"/>
    </w:pPr>
    <w:rPr>
      <w:rFonts w:hint="default" w:ascii="宋体" w:hAnsi="Times New Roman" w:eastAsia="宋体" w:cs="Times New Roman"/>
      <w:sz w:val="21"/>
      <w:lang w:val="en-US" w:eastAsia="zh-CN" w:bidi="ar-SA"/>
    </w:rPr>
  </w:style>
  <w:style w:type="paragraph" w:customStyle="1" w:styleId="333">
    <w:name w:val="样式1"/>
    <w:basedOn w:val="1"/>
    <w:autoRedefine/>
    <w:qFormat/>
    <w:uiPriority w:val="0"/>
    <w:pPr>
      <w:numPr>
        <w:ilvl w:val="0"/>
        <w:numId w:val="4"/>
      </w:numPr>
    </w:pPr>
    <w:rPr>
      <w:rFonts w:ascii="宋体" w:hAnsi="宋体"/>
      <w:szCs w:val="21"/>
    </w:rPr>
  </w:style>
  <w:style w:type="paragraph" w:customStyle="1" w:styleId="334">
    <w:name w:val="Char1 Char Char Char"/>
    <w:basedOn w:val="1"/>
    <w:autoRedefine/>
    <w:qFormat/>
    <w:uiPriority w:val="0"/>
    <w:rPr>
      <w:rFonts w:ascii="Tahoma" w:hAnsi="Tahoma"/>
      <w:sz w:val="24"/>
    </w:rPr>
  </w:style>
  <w:style w:type="paragraph" w:customStyle="1" w:styleId="335">
    <w:name w:val="正文序号 2"/>
    <w:basedOn w:val="1"/>
    <w:autoRedefine/>
    <w:qFormat/>
    <w:uiPriority w:val="0"/>
    <w:pPr>
      <w:tabs>
        <w:tab w:val="left" w:pos="1049"/>
      </w:tabs>
      <w:spacing w:before="60"/>
      <w:ind w:left="1049" w:hanging="420"/>
    </w:pPr>
    <w:rPr>
      <w:szCs w:val="24"/>
    </w:rPr>
  </w:style>
  <w:style w:type="paragraph" w:customStyle="1" w:styleId="336">
    <w:name w:val="Plain Text1"/>
    <w:basedOn w:val="1"/>
    <w:autoRedefine/>
    <w:qFormat/>
    <w:uiPriority w:val="0"/>
    <w:rPr>
      <w:rFonts w:ascii="宋体" w:hAnsi="Courier New" w:eastAsia="楷体_GB2312"/>
      <w:sz w:val="28"/>
    </w:rPr>
  </w:style>
  <w:style w:type="paragraph" w:customStyle="1" w:styleId="337">
    <w:name w:val=" Char"/>
    <w:basedOn w:val="1"/>
    <w:autoRedefine/>
    <w:qFormat/>
    <w:uiPriority w:val="0"/>
    <w:pPr>
      <w:numPr>
        <w:ilvl w:val="0"/>
        <w:numId w:val="5"/>
      </w:numPr>
    </w:pPr>
    <w:rPr>
      <w:sz w:val="24"/>
      <w:szCs w:val="24"/>
    </w:rPr>
  </w:style>
  <w:style w:type="paragraph" w:customStyle="1" w:styleId="338">
    <w:name w:val="D"/>
    <w:basedOn w:val="1"/>
    <w:autoRedefine/>
    <w:qFormat/>
    <w:uiPriority w:val="0"/>
    <w:pPr>
      <w:numPr>
        <w:ilvl w:val="3"/>
        <w:numId w:val="3"/>
      </w:numPr>
      <w:spacing w:line="360" w:lineRule="auto"/>
      <w:jc w:val="left"/>
      <w:outlineLvl w:val="3"/>
    </w:pPr>
    <w:rPr>
      <w:rFonts w:eastAsia="宋体"/>
      <w:b/>
      <w:sz w:val="22"/>
    </w:rPr>
  </w:style>
  <w:style w:type="paragraph" w:customStyle="1" w:styleId="339">
    <w:name w:val="style1"/>
    <w:basedOn w:val="1"/>
    <w:autoRedefine/>
    <w:qFormat/>
    <w:uiPriority w:val="0"/>
    <w:pPr>
      <w:widowControl/>
      <w:spacing w:before="100" w:beforeAutospacing="1" w:after="100" w:afterAutospacing="1"/>
      <w:jc w:val="left"/>
    </w:pPr>
    <w:rPr>
      <w:rFonts w:ascii="宋体" w:hAnsi="宋体" w:cs="宋体"/>
      <w:sz w:val="24"/>
      <w:szCs w:val="24"/>
    </w:rPr>
  </w:style>
  <w:style w:type="paragraph" w:customStyle="1" w:styleId="340">
    <w:name w:val="正文首行缩进两字符"/>
    <w:basedOn w:val="1"/>
    <w:autoRedefine/>
    <w:qFormat/>
    <w:uiPriority w:val="0"/>
    <w:pPr>
      <w:spacing w:line="360" w:lineRule="auto"/>
      <w:ind w:firstLine="200"/>
    </w:pPr>
    <w:rPr>
      <w:szCs w:val="24"/>
    </w:rPr>
  </w:style>
  <w:style w:type="paragraph" w:customStyle="1" w:styleId="341">
    <w:name w:val="列出段落2"/>
    <w:basedOn w:val="1"/>
    <w:autoRedefine/>
    <w:qFormat/>
    <w:uiPriority w:val="99"/>
    <w:pPr>
      <w:ind w:firstLine="420"/>
    </w:pPr>
    <w:rPr>
      <w:rFonts w:ascii="Calibri" w:hAnsi="Calibri" w:eastAsia="宋体" w:cs="Times New Roman"/>
      <w:sz w:val="28"/>
      <w:szCs w:val="22"/>
    </w:rPr>
  </w:style>
  <w:style w:type="paragraph" w:customStyle="1" w:styleId="342">
    <w:name w:val="TOC 标题"/>
    <w:basedOn w:val="187"/>
    <w:next w:val="1"/>
    <w:autoRedefine/>
    <w:qFormat/>
    <w:uiPriority w:val="39"/>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343">
    <w:name w:val="纯文本3"/>
    <w:basedOn w:val="1"/>
    <w:autoRedefine/>
    <w:qFormat/>
    <w:uiPriority w:val="0"/>
    <w:rPr>
      <w:rFonts w:ascii="宋体" w:hAnsi="Courier New" w:eastAsia="楷体_GB2312"/>
      <w:sz w:val="26"/>
    </w:rPr>
  </w:style>
  <w:style w:type="paragraph" w:customStyle="1" w:styleId="344">
    <w:name w:val="纯文本1"/>
    <w:basedOn w:val="1"/>
    <w:autoRedefine/>
    <w:qFormat/>
    <w:uiPriority w:val="0"/>
    <w:rPr>
      <w:rFonts w:ascii="宋体" w:hAnsi="Courier New" w:eastAsia="楷体_GB2312"/>
      <w:sz w:val="26"/>
    </w:rPr>
  </w:style>
  <w:style w:type="paragraph" w:customStyle="1" w:styleId="345">
    <w:name w:val="表格非标题文字"/>
    <w:autoRedefine/>
    <w:qFormat/>
    <w:uiPriority w:val="0"/>
    <w:pPr>
      <w:spacing w:before="80" w:after="40"/>
    </w:pPr>
    <w:rPr>
      <w:rFonts w:hint="default" w:ascii="Futura Bk" w:hAnsi="Futura Bk" w:eastAsia="宋体" w:cs="Times New Roman"/>
      <w:sz w:val="18"/>
      <w:szCs w:val="21"/>
      <w:lang w:val="en-US" w:eastAsia="zh-CN" w:bidi="ar-SA"/>
    </w:rPr>
  </w:style>
  <w:style w:type="paragraph" w:customStyle="1" w:styleId="346">
    <w:name w:val="*正文"/>
    <w:basedOn w:val="1"/>
    <w:autoRedefine/>
    <w:qFormat/>
    <w:uiPriority w:val="0"/>
    <w:pPr>
      <w:ind w:firstLine="200"/>
    </w:pPr>
    <w:rPr>
      <w:rFonts w:ascii="宋体" w:hAnsi="宋体" w:cs="仿宋_GB2312"/>
      <w:sz w:val="22"/>
    </w:rPr>
  </w:style>
  <w:style w:type="paragraph" w:customStyle="1" w:styleId="347">
    <w:name w:val="正文文本缩进 21"/>
    <w:basedOn w:val="1"/>
    <w:autoRedefine/>
    <w:qFormat/>
    <w:uiPriority w:val="0"/>
    <w:pPr>
      <w:spacing w:line="360" w:lineRule="auto"/>
      <w:ind w:left="-61" w:firstLine="458"/>
    </w:pPr>
    <w:rPr>
      <w:rFonts w:ascii="宋体" w:hAnsi="宋体"/>
      <w:sz w:val="20"/>
    </w:rPr>
  </w:style>
  <w:style w:type="paragraph" w:customStyle="1" w:styleId="348">
    <w:name w:val=" Char Char Char"/>
    <w:basedOn w:val="1"/>
    <w:autoRedefine/>
    <w:qFormat/>
    <w:uiPriority w:val="0"/>
    <w:pPr>
      <w:numPr>
        <w:ilvl w:val="0"/>
        <w:numId w:val="6"/>
      </w:numPr>
      <w:tabs>
        <w:tab w:val="left" w:pos="1545"/>
      </w:tabs>
    </w:pPr>
  </w:style>
  <w:style w:type="paragraph" w:customStyle="1" w:styleId="349">
    <w:name w:val="TOC 标题1"/>
    <w:basedOn w:val="187"/>
    <w:next w:val="1"/>
    <w:autoRedefine/>
    <w:unhideWhenUsed/>
    <w:qFormat/>
    <w:uiPriority w:val="39"/>
    <w:pPr>
      <w:keepLines/>
      <w:widowControl/>
      <w:tabs>
        <w:tab w:val="clear" w:pos="200"/>
      </w:tabs>
      <w:spacing w:before="480" w:line="276" w:lineRule="auto"/>
      <w:jc w:val="left"/>
      <w:outlineLvl w:val="9"/>
    </w:pPr>
    <w:rPr>
      <w:rFonts w:ascii="Cambria" w:hAnsi="Cambria" w:cs="黑体"/>
      <w:bCs/>
      <w:color w:val="365F90"/>
      <w:sz w:val="28"/>
      <w:szCs w:val="28"/>
      <w:lang w:val="en-US" w:eastAsia="zh-CN"/>
    </w:rPr>
  </w:style>
  <w:style w:type="paragraph" w:customStyle="1" w:styleId="350">
    <w:name w:val="无间隔"/>
    <w:autoRedefine/>
    <w:qFormat/>
    <w:uiPriority w:val="1"/>
    <w:pPr>
      <w:widowControl w:val="0"/>
      <w:spacing w:line="360" w:lineRule="auto"/>
      <w:ind w:firstLine="200"/>
      <w:jc w:val="both"/>
    </w:pPr>
    <w:rPr>
      <w:rFonts w:hint="default" w:ascii="Times New Roman" w:hAnsi="Times New Roman" w:eastAsia="宋体" w:cs="Times New Roman"/>
      <w:sz w:val="24"/>
      <w:szCs w:val="24"/>
      <w:lang w:val="en-US" w:eastAsia="zh-CN" w:bidi="ar-SA"/>
    </w:rPr>
  </w:style>
  <w:style w:type="paragraph" w:customStyle="1" w:styleId="351">
    <w:name w:val="纯文本2"/>
    <w:basedOn w:val="1"/>
    <w:autoRedefine/>
    <w:qFormat/>
    <w:uiPriority w:val="0"/>
    <w:rPr>
      <w:rFonts w:ascii="宋体" w:hAnsi="Courier New" w:eastAsia="楷体_GB2312"/>
      <w:sz w:val="26"/>
    </w:rPr>
  </w:style>
  <w:style w:type="paragraph" w:customStyle="1" w:styleId="352">
    <w:name w:val="表格形式1"/>
    <w:basedOn w:val="1"/>
    <w:autoRedefine/>
    <w:qFormat/>
    <w:uiPriority w:val="0"/>
    <w:pPr>
      <w:spacing w:line="360" w:lineRule="atLeast"/>
      <w:jc w:val="left"/>
    </w:pPr>
    <w:rPr>
      <w:rFonts w:ascii="宋体" w:eastAsia="仿宋_GB2312"/>
      <w:sz w:val="24"/>
      <w:szCs w:val="24"/>
    </w:rPr>
  </w:style>
  <w:style w:type="paragraph" w:customStyle="1" w:styleId="353">
    <w:name w:val="Char Char Char"/>
    <w:basedOn w:val="1"/>
    <w:autoRedefine/>
    <w:qFormat/>
    <w:uiPriority w:val="0"/>
    <w:pPr>
      <w:tabs>
        <w:tab w:val="left" w:pos="375"/>
        <w:tab w:val="left" w:pos="1545"/>
      </w:tabs>
      <w:ind w:left="375" w:hanging="375"/>
    </w:pPr>
  </w:style>
  <w:style w:type="paragraph" w:customStyle="1" w:styleId="354">
    <w:name w:val="_Style 4"/>
    <w:basedOn w:val="1"/>
    <w:autoRedefine/>
    <w:qFormat/>
    <w:uiPriority w:val="34"/>
    <w:pPr>
      <w:ind w:firstLine="420"/>
    </w:pPr>
    <w:rPr>
      <w:rFonts w:ascii="Calibri" w:hAnsi="Calibri"/>
      <w:szCs w:val="22"/>
    </w:rPr>
  </w:style>
  <w:style w:type="paragraph" w:customStyle="1" w:styleId="355">
    <w:name w:val="A"/>
    <w:basedOn w:val="1"/>
    <w:next w:val="321"/>
    <w:autoRedefine/>
    <w:qFormat/>
    <w:uiPriority w:val="0"/>
    <w:pPr>
      <w:numPr>
        <w:ilvl w:val="0"/>
        <w:numId w:val="3"/>
      </w:numPr>
      <w:spacing w:line="360" w:lineRule="auto"/>
      <w:jc w:val="center"/>
      <w:outlineLvl w:val="0"/>
    </w:pPr>
    <w:rPr>
      <w:rFonts w:eastAsia="黑体"/>
      <w:sz w:val="32"/>
    </w:rPr>
  </w:style>
  <w:style w:type="paragraph" w:customStyle="1" w:styleId="356">
    <w:name w:val="Char Char Char Char"/>
    <w:basedOn w:val="198"/>
    <w:autoRedefine/>
    <w:qFormat/>
    <w:uiPriority w:val="0"/>
    <w:pPr>
      <w:spacing w:line="360" w:lineRule="auto"/>
    </w:pPr>
    <w:rPr>
      <w:rFonts w:ascii="Tahoma" w:hAnsi="Tahoma"/>
      <w:sz w:val="24"/>
      <w:szCs w:val="24"/>
    </w:rPr>
  </w:style>
  <w:style w:type="paragraph" w:customStyle="1" w:styleId="357">
    <w:name w:val="B"/>
    <w:basedOn w:val="1"/>
    <w:next w:val="338"/>
    <w:autoRedefine/>
    <w:qFormat/>
    <w:uiPriority w:val="0"/>
    <w:pPr>
      <w:numPr>
        <w:ilvl w:val="1"/>
        <w:numId w:val="3"/>
      </w:numPr>
      <w:spacing w:line="360" w:lineRule="auto"/>
      <w:jc w:val="left"/>
      <w:outlineLvl w:val="1"/>
    </w:pPr>
    <w:rPr>
      <w:rFonts w:eastAsia="黑体"/>
      <w:sz w:val="28"/>
    </w:rPr>
  </w:style>
  <w:style w:type="paragraph" w:customStyle="1" w:styleId="358">
    <w:name w:val="xl24"/>
    <w:basedOn w:val="1"/>
    <w:autoRedefine/>
    <w:qFormat/>
    <w:uiPriority w:val="0"/>
    <w:pPr>
      <w:widowControl/>
      <w:spacing w:before="100" w:beforeAutospacing="1" w:after="100" w:afterAutospacing="1"/>
      <w:jc w:val="center"/>
    </w:pPr>
    <w:rPr>
      <w:rFonts w:hint="eastAsia" w:ascii="宋体" w:hAnsi="宋体"/>
      <w:sz w:val="24"/>
      <w:szCs w:val="24"/>
    </w:rPr>
  </w:style>
  <w:style w:type="paragraph" w:customStyle="1" w:styleId="359">
    <w:name w:val="__正文"/>
    <w:autoRedefine/>
    <w:qFormat/>
    <w:uiPriority w:val="0"/>
    <w:pPr>
      <w:spacing w:line="360" w:lineRule="auto"/>
      <w:ind w:firstLine="200" w:firstLineChars="200"/>
    </w:pPr>
    <w:rPr>
      <w:rFonts w:ascii="Calibri" w:hAnsi="Calibri" w:eastAsia="宋体" w:cs="Times New Roman"/>
      <w:kern w:val="2"/>
      <w:sz w:val="24"/>
      <w:szCs w:val="21"/>
      <w:lang w:val="en-US" w:eastAsia="zh-CN" w:bidi="ar-SA"/>
    </w:rPr>
  </w:style>
  <w:style w:type="paragraph" w:customStyle="1" w:styleId="360">
    <w:name w:val="Plain Text2"/>
    <w:basedOn w:val="1"/>
    <w:autoRedefine/>
    <w:qFormat/>
    <w:uiPriority w:val="0"/>
    <w:pPr>
      <w:adjustRightInd w:val="0"/>
    </w:pPr>
    <w:rPr>
      <w:rFonts w:ascii="宋体" w:hAnsi="Courier New" w:eastAsia="楷体_GB2312"/>
      <w:sz w:val="28"/>
    </w:rPr>
  </w:style>
  <w:style w:type="paragraph" w:customStyle="1" w:styleId="361">
    <w:name w:val="首行缩进"/>
    <w:basedOn w:val="1"/>
    <w:autoRedefine/>
    <w:qFormat/>
    <w:uiPriority w:val="0"/>
    <w:pPr>
      <w:ind w:firstLine="480" w:firstLineChars="200"/>
    </w:pPr>
    <w:rPr>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theme" Target="theme/theme1.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Micro</Company>
  <Pages>57</Pages>
  <Words>28912</Words>
  <Characters>30525</Characters>
  <TotalTime>2</TotalTime>
  <ScaleCrop>false</ScaleCrop>
  <LinksUpToDate>false</LinksUpToDate>
  <CharactersWithSpaces>31804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2023-03-06T05:58:00Z</dcterms:created>
  <dc:creator>us</dc:creator>
  <cp:lastModifiedBy>静</cp:lastModifiedBy>
  <dcterms:modified xsi:type="dcterms:W3CDTF">2025-06-04T00:53:22Z</dcterms:modified>
  <dc:title>招  标 </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04B8097E32584856B4715FE23FEEE298_13</vt:lpwstr>
  </property>
  <property fmtid="{D5CDD505-2E9C-101B-9397-08002B2CF9AE}" pid="4" name="KSOTemplateDocerSaveRecord">
    <vt:lpwstr>eyJoZGlkIjoiZjRiMzNhYTQyZWI5ODc2ZTk3ODQ1MjEyYmZiYzE3NTciLCJ1c2VySWQiOiI5NzQwMTI5NzIifQ==</vt:lpwstr>
  </property>
</Properties>
</file>