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A819E3">
      <w:pPr>
        <w:rPr>
          <w:rFonts w:hint="eastAsia"/>
          <w:color w:val="000000"/>
        </w:rPr>
      </w:pPr>
    </w:p>
    <w:p w14:paraId="28A4A2D6">
      <w:pPr>
        <w:rPr>
          <w:color w:val="000000"/>
        </w:rPr>
      </w:pPr>
    </w:p>
    <w:p w14:paraId="3CF12489">
      <w:pPr>
        <w:rPr>
          <w:b/>
          <w:color w:val="000000"/>
          <w:sz w:val="96"/>
          <w:szCs w:val="96"/>
        </w:rPr>
      </w:pPr>
    </w:p>
    <w:p w14:paraId="6711A84B">
      <w:pPr>
        <w:spacing w:before="120" w:after="120" w:line="720" w:lineRule="auto"/>
        <w:jc w:val="center"/>
        <w:rPr>
          <w:rFonts w:hint="eastAsia"/>
          <w:b/>
          <w:bCs/>
          <w:color w:val="000000"/>
          <w:sz w:val="84"/>
          <w:szCs w:val="24"/>
        </w:rPr>
      </w:pPr>
      <w:r>
        <w:rPr>
          <w:rFonts w:hint="eastAsia"/>
          <w:b/>
          <w:bCs/>
          <w:color w:val="000000"/>
          <w:sz w:val="84"/>
          <w:szCs w:val="24"/>
        </w:rPr>
        <w:t>招　标　文　件</w:t>
      </w:r>
    </w:p>
    <w:p w14:paraId="64895A57">
      <w:pPr>
        <w:spacing w:before="120" w:after="120" w:line="440" w:lineRule="exact"/>
        <w:ind w:firstLine="2249"/>
        <w:jc w:val="left"/>
        <w:rPr>
          <w:b/>
          <w:bCs/>
          <w:color w:val="000000"/>
          <w:sz w:val="32"/>
          <w:szCs w:val="24"/>
        </w:rPr>
      </w:pPr>
    </w:p>
    <w:p w14:paraId="10E3AEC1">
      <w:pPr>
        <w:spacing w:before="120" w:after="120" w:line="360" w:lineRule="auto"/>
        <w:ind w:firstLine="1285"/>
        <w:jc w:val="left"/>
        <w:rPr>
          <w:rFonts w:hint="eastAsia"/>
          <w:b/>
          <w:bCs/>
          <w:color w:val="000000"/>
          <w:sz w:val="32"/>
          <w:szCs w:val="24"/>
        </w:rPr>
      </w:pPr>
    </w:p>
    <w:p w14:paraId="70861F10">
      <w:pPr>
        <w:spacing w:before="120" w:after="120" w:line="360" w:lineRule="auto"/>
        <w:ind w:firstLine="1285"/>
        <w:jc w:val="left"/>
        <w:rPr>
          <w:rFonts w:hint="default" w:eastAsia="宋体"/>
          <w:b/>
          <w:bCs/>
          <w:color w:val="000000"/>
          <w:sz w:val="32"/>
          <w:szCs w:val="24"/>
          <w:lang w:val="en-US" w:eastAsia="zh-CN"/>
        </w:rPr>
      </w:pPr>
      <w:r>
        <w:rPr>
          <w:rFonts w:hint="eastAsia"/>
          <w:b/>
          <w:bCs/>
          <w:color w:val="000000"/>
          <w:sz w:val="32"/>
          <w:szCs w:val="24"/>
        </w:rPr>
        <w:t>项目编号：</w:t>
      </w:r>
      <w:r>
        <w:rPr>
          <w:rFonts w:hint="eastAsia"/>
          <w:b/>
          <w:bCs/>
          <w:color w:val="000000"/>
          <w:sz w:val="32"/>
          <w:szCs w:val="24"/>
          <w:highlight w:val="none"/>
          <w:lang w:eastAsia="zh-CN"/>
        </w:rPr>
        <w:t>JSZC-320581-JSCX-G2024-0015</w:t>
      </w:r>
    </w:p>
    <w:p w14:paraId="47FE9EED">
      <w:pPr>
        <w:spacing w:before="120" w:after="120" w:line="360" w:lineRule="auto"/>
        <w:ind w:firstLine="1285"/>
        <w:rPr>
          <w:rFonts w:hint="eastAsia" w:eastAsia="宋体"/>
          <w:b/>
          <w:bCs/>
          <w:color w:val="000000"/>
          <w:sz w:val="32"/>
          <w:szCs w:val="24"/>
          <w:lang w:eastAsia="zh-CN"/>
        </w:rPr>
      </w:pPr>
      <w:r>
        <w:rPr>
          <w:rFonts w:hint="eastAsia"/>
          <w:b/>
          <w:bCs/>
          <w:color w:val="000000"/>
          <w:sz w:val="32"/>
          <w:szCs w:val="24"/>
        </w:rPr>
        <w:t>项目名称：</w:t>
      </w:r>
      <w:r>
        <w:rPr>
          <w:rFonts w:hint="eastAsia"/>
          <w:b/>
          <w:bCs/>
          <w:color w:val="000000"/>
          <w:sz w:val="32"/>
          <w:szCs w:val="24"/>
          <w:lang w:eastAsia="zh-CN"/>
        </w:rPr>
        <w:t>常熟市污水处理厂水泵和电机维修服务</w:t>
      </w:r>
    </w:p>
    <w:p w14:paraId="33DD128A">
      <w:pPr>
        <w:spacing w:before="120" w:after="120" w:line="360" w:lineRule="auto"/>
        <w:ind w:firstLine="1285"/>
        <w:jc w:val="left"/>
        <w:rPr>
          <w:rFonts w:hint="eastAsia"/>
          <w:b/>
          <w:bCs/>
          <w:color w:val="000000"/>
          <w:sz w:val="32"/>
          <w:szCs w:val="24"/>
        </w:rPr>
      </w:pPr>
      <w:r>
        <w:rPr>
          <w:rFonts w:hint="eastAsia"/>
          <w:b/>
          <w:bCs/>
          <w:color w:val="000000"/>
          <w:sz w:val="32"/>
          <w:szCs w:val="24"/>
        </w:rPr>
        <w:t>项目属性：服务类项目</w:t>
      </w:r>
    </w:p>
    <w:p w14:paraId="52B9C21C">
      <w:pPr>
        <w:spacing w:line="440" w:lineRule="exact"/>
        <w:ind w:left="3012" w:hanging="3012"/>
        <w:rPr>
          <w:rFonts w:hint="eastAsia"/>
          <w:b/>
          <w:color w:val="000000"/>
          <w:sz w:val="30"/>
          <w:szCs w:val="30"/>
        </w:rPr>
      </w:pPr>
    </w:p>
    <w:p w14:paraId="140DF985">
      <w:pPr>
        <w:tabs>
          <w:tab w:val="left" w:pos="8808"/>
        </w:tabs>
        <w:spacing w:line="440" w:lineRule="exact"/>
        <w:jc w:val="left"/>
        <w:rPr>
          <w:rFonts w:hint="eastAsia" w:eastAsia="宋体"/>
          <w:color w:val="000000"/>
          <w:sz w:val="24"/>
          <w:szCs w:val="24"/>
          <w:lang w:eastAsia="zh-CN"/>
        </w:rPr>
      </w:pPr>
      <w:r>
        <w:rPr>
          <w:rFonts w:hint="eastAsia"/>
          <w:color w:val="000000"/>
          <w:sz w:val="24"/>
          <w:szCs w:val="24"/>
          <w:lang w:eastAsia="zh-CN"/>
        </w:rPr>
        <w:tab/>
      </w:r>
    </w:p>
    <w:p w14:paraId="70549D0D">
      <w:pPr>
        <w:tabs>
          <w:tab w:val="left" w:pos="7559"/>
        </w:tabs>
        <w:spacing w:line="440" w:lineRule="exact"/>
        <w:jc w:val="left"/>
        <w:rPr>
          <w:rFonts w:hint="eastAsia" w:eastAsia="宋体"/>
          <w:color w:val="000000"/>
          <w:sz w:val="24"/>
          <w:szCs w:val="24"/>
          <w:lang w:eastAsia="zh-CN"/>
        </w:rPr>
      </w:pPr>
      <w:r>
        <w:rPr>
          <w:rFonts w:hint="eastAsia"/>
          <w:color w:val="000000"/>
          <w:sz w:val="24"/>
          <w:szCs w:val="24"/>
          <w:lang w:eastAsia="zh-CN"/>
        </w:rPr>
        <w:tab/>
      </w:r>
    </w:p>
    <w:p w14:paraId="75BE3B15">
      <w:pPr>
        <w:spacing w:line="440" w:lineRule="exact"/>
        <w:jc w:val="left"/>
        <w:rPr>
          <w:rFonts w:hint="eastAsia"/>
          <w:color w:val="000000"/>
          <w:sz w:val="24"/>
          <w:szCs w:val="24"/>
        </w:rPr>
      </w:pPr>
    </w:p>
    <w:p w14:paraId="06205268">
      <w:pPr>
        <w:spacing w:line="440" w:lineRule="exact"/>
        <w:jc w:val="left"/>
        <w:rPr>
          <w:rFonts w:hint="eastAsia"/>
          <w:color w:val="000000"/>
          <w:sz w:val="24"/>
          <w:szCs w:val="24"/>
        </w:rPr>
      </w:pPr>
    </w:p>
    <w:p w14:paraId="61E46A5C">
      <w:pPr>
        <w:spacing w:line="440" w:lineRule="exact"/>
        <w:jc w:val="left"/>
        <w:rPr>
          <w:rFonts w:hint="eastAsia"/>
          <w:color w:val="000000"/>
          <w:sz w:val="24"/>
          <w:szCs w:val="24"/>
        </w:rPr>
      </w:pPr>
    </w:p>
    <w:p w14:paraId="44C4C74C">
      <w:pPr>
        <w:spacing w:line="440" w:lineRule="exact"/>
        <w:jc w:val="left"/>
        <w:rPr>
          <w:color w:val="000000"/>
          <w:sz w:val="24"/>
          <w:szCs w:val="24"/>
        </w:rPr>
      </w:pPr>
    </w:p>
    <w:p w14:paraId="047BE795">
      <w:pPr>
        <w:spacing w:line="440" w:lineRule="exact"/>
        <w:jc w:val="left"/>
        <w:rPr>
          <w:rFonts w:hint="eastAsia"/>
          <w:color w:val="000000"/>
          <w:sz w:val="24"/>
          <w:szCs w:val="24"/>
        </w:rPr>
      </w:pPr>
    </w:p>
    <w:p w14:paraId="244B22A0">
      <w:pPr>
        <w:spacing w:before="120" w:after="120" w:line="440" w:lineRule="exact"/>
        <w:jc w:val="center"/>
        <w:rPr>
          <w:rFonts w:hint="eastAsia" w:eastAsia="宋体"/>
          <w:b/>
          <w:bCs/>
          <w:color w:val="000000"/>
          <w:sz w:val="36"/>
          <w:szCs w:val="36"/>
          <w:lang w:eastAsia="zh-CN"/>
        </w:rPr>
      </w:pPr>
      <w:r>
        <w:rPr>
          <w:rFonts w:hint="eastAsia"/>
          <w:b/>
          <w:bCs/>
          <w:color w:val="000000"/>
          <w:sz w:val="36"/>
          <w:szCs w:val="36"/>
          <w:lang w:eastAsia="zh-CN"/>
        </w:rPr>
        <w:t>江苏诚信工程咨询管理有限公司</w:t>
      </w:r>
    </w:p>
    <w:p w14:paraId="4A4D1603">
      <w:pPr>
        <w:spacing w:before="120" w:after="120" w:line="440" w:lineRule="exact"/>
        <w:jc w:val="center"/>
        <w:rPr>
          <w:rFonts w:hint="eastAsia"/>
          <w:b/>
          <w:bCs/>
          <w:color w:val="000000"/>
          <w:sz w:val="36"/>
          <w:szCs w:val="36"/>
        </w:rPr>
      </w:pPr>
      <w:r>
        <w:rPr>
          <w:b/>
          <w:bCs/>
          <w:color w:val="000000"/>
          <w:sz w:val="36"/>
          <w:szCs w:val="36"/>
        </w:rPr>
        <w:t>2024</w:t>
      </w:r>
      <w:r>
        <w:rPr>
          <w:rFonts w:hint="eastAsia"/>
          <w:b/>
          <w:bCs/>
          <w:color w:val="000000"/>
          <w:sz w:val="36"/>
          <w:szCs w:val="36"/>
        </w:rPr>
        <w:t>年</w:t>
      </w:r>
      <w:r>
        <w:rPr>
          <w:rFonts w:hint="eastAsia"/>
          <w:b/>
          <w:bCs/>
          <w:color w:val="000000"/>
          <w:sz w:val="36"/>
          <w:szCs w:val="36"/>
          <w:lang w:val="en-US" w:eastAsia="zh-CN"/>
        </w:rPr>
        <w:t>12</w:t>
      </w:r>
      <w:r>
        <w:rPr>
          <w:rFonts w:hint="eastAsia"/>
          <w:b/>
          <w:bCs/>
          <w:color w:val="000000"/>
          <w:sz w:val="36"/>
          <w:szCs w:val="36"/>
        </w:rPr>
        <w:t>月</w:t>
      </w:r>
      <w:r>
        <w:rPr>
          <w:rFonts w:hint="eastAsia"/>
          <w:b/>
          <w:bCs/>
          <w:color w:val="000000"/>
          <w:sz w:val="36"/>
          <w:szCs w:val="36"/>
          <w:lang w:val="en-US" w:eastAsia="zh-CN"/>
        </w:rPr>
        <w:t>11</w:t>
      </w:r>
      <w:r>
        <w:rPr>
          <w:rFonts w:hint="eastAsia"/>
          <w:b/>
          <w:bCs/>
          <w:color w:val="000000"/>
          <w:sz w:val="36"/>
          <w:szCs w:val="36"/>
        </w:rPr>
        <w:t>日</w:t>
      </w:r>
    </w:p>
    <w:p w14:paraId="2C5C0C20">
      <w:pPr>
        <w:jc w:val="center"/>
        <w:rPr>
          <w:b/>
          <w:color w:val="000000"/>
          <w:sz w:val="36"/>
          <w:szCs w:val="36"/>
        </w:rPr>
      </w:pPr>
      <w:r>
        <w:rPr>
          <w:color w:val="000000"/>
        </w:rPr>
        <w:br w:type="page" w:clear="all"/>
      </w:r>
      <w:r>
        <w:rPr>
          <w:b/>
          <w:color w:val="000000"/>
          <w:sz w:val="36"/>
          <w:szCs w:val="36"/>
        </w:rPr>
        <w:t>目   录</w:t>
      </w:r>
      <w:bookmarkStart w:id="0" w:name="_Toc158691765"/>
    </w:p>
    <w:p w14:paraId="45056E77">
      <w:pPr>
        <w:pStyle w:val="30"/>
        <w:tabs>
          <w:tab w:val="right" w:leader="dot" w:pos="9660"/>
        </w:tabs>
        <w:spacing w:line="240" w:lineRule="auto"/>
        <w:rPr>
          <w:b/>
          <w:bCs/>
          <w:sz w:val="24"/>
          <w:szCs w:val="22"/>
        </w:rPr>
      </w:pPr>
      <w:r>
        <w:rPr>
          <w:i w:val="0"/>
          <w:iCs w:val="0"/>
          <w:color w:val="000000"/>
        </w:rPr>
        <w:fldChar w:fldCharType="begin"/>
      </w:r>
      <w:r>
        <w:rPr>
          <w:rStyle w:val="259"/>
          <w:i w:val="0"/>
          <w:iCs w:val="0"/>
          <w:color w:val="000000"/>
        </w:rPr>
        <w:instrText xml:space="preserve"> TOC \o "1-3" \h \z \u </w:instrText>
      </w:r>
      <w:r>
        <w:rPr>
          <w:i w:val="0"/>
          <w:iCs w:val="0"/>
          <w:color w:val="000000"/>
        </w:rPr>
        <w:fldChar w:fldCharType="separate"/>
      </w:r>
      <w:r>
        <w:rPr>
          <w:b/>
          <w:bCs/>
          <w:i w:val="0"/>
          <w:iCs w:val="0"/>
          <w:color w:val="000000"/>
          <w:sz w:val="24"/>
          <w:szCs w:val="22"/>
        </w:rPr>
        <w:fldChar w:fldCharType="begin"/>
      </w:r>
      <w:r>
        <w:rPr>
          <w:b/>
          <w:bCs/>
          <w:i w:val="0"/>
          <w:iCs w:val="0"/>
          <w:sz w:val="24"/>
          <w:szCs w:val="22"/>
        </w:rPr>
        <w:instrText xml:space="preserve"> HYPERLINK \l _Toc7126 </w:instrText>
      </w:r>
      <w:r>
        <w:rPr>
          <w:b/>
          <w:bCs/>
          <w:i w:val="0"/>
          <w:iCs w:val="0"/>
          <w:sz w:val="24"/>
          <w:szCs w:val="22"/>
        </w:rPr>
        <w:fldChar w:fldCharType="separate"/>
      </w:r>
      <w:r>
        <w:rPr>
          <w:b/>
          <w:bCs/>
          <w:sz w:val="24"/>
          <w:szCs w:val="22"/>
        </w:rPr>
        <w:t>第一章  投标邀请</w:t>
      </w:r>
      <w:r>
        <w:rPr>
          <w:b/>
          <w:bCs/>
          <w:sz w:val="24"/>
          <w:szCs w:val="22"/>
        </w:rPr>
        <w:tab/>
      </w:r>
      <w:r>
        <w:rPr>
          <w:b/>
          <w:bCs/>
          <w:sz w:val="24"/>
          <w:szCs w:val="22"/>
        </w:rPr>
        <w:fldChar w:fldCharType="begin"/>
      </w:r>
      <w:r>
        <w:rPr>
          <w:b/>
          <w:bCs/>
          <w:sz w:val="24"/>
          <w:szCs w:val="22"/>
        </w:rPr>
        <w:instrText xml:space="preserve"> PAGEREF _Toc7126 \h </w:instrText>
      </w:r>
      <w:r>
        <w:rPr>
          <w:b/>
          <w:bCs/>
          <w:sz w:val="24"/>
          <w:szCs w:val="22"/>
        </w:rPr>
        <w:fldChar w:fldCharType="separate"/>
      </w:r>
      <w:r>
        <w:rPr>
          <w:b/>
          <w:bCs/>
          <w:sz w:val="24"/>
          <w:szCs w:val="22"/>
        </w:rPr>
        <w:t>1</w:t>
      </w:r>
      <w:r>
        <w:rPr>
          <w:b/>
          <w:bCs/>
          <w:sz w:val="24"/>
          <w:szCs w:val="22"/>
        </w:rPr>
        <w:fldChar w:fldCharType="end"/>
      </w:r>
      <w:r>
        <w:rPr>
          <w:b/>
          <w:bCs/>
          <w:i w:val="0"/>
          <w:iCs w:val="0"/>
          <w:color w:val="000000"/>
          <w:sz w:val="24"/>
          <w:szCs w:val="22"/>
        </w:rPr>
        <w:fldChar w:fldCharType="end"/>
      </w:r>
    </w:p>
    <w:p w14:paraId="7B5660FC">
      <w:pPr>
        <w:pStyle w:val="30"/>
        <w:tabs>
          <w:tab w:val="right" w:leader="dot" w:pos="9660"/>
        </w:tabs>
        <w:spacing w:line="240" w:lineRule="auto"/>
        <w:rPr>
          <w:b/>
          <w:bCs/>
          <w:sz w:val="24"/>
          <w:szCs w:val="22"/>
        </w:rPr>
      </w:pPr>
      <w:r>
        <w:rPr>
          <w:b/>
          <w:bCs/>
          <w:i w:val="0"/>
          <w:iCs w:val="0"/>
          <w:color w:val="000000"/>
          <w:sz w:val="24"/>
          <w:szCs w:val="22"/>
        </w:rPr>
        <w:fldChar w:fldCharType="begin"/>
      </w:r>
      <w:r>
        <w:rPr>
          <w:b/>
          <w:bCs/>
          <w:i w:val="0"/>
          <w:iCs w:val="0"/>
          <w:sz w:val="24"/>
          <w:szCs w:val="22"/>
        </w:rPr>
        <w:instrText xml:space="preserve"> HYPERLINK \l _Toc11924 </w:instrText>
      </w:r>
      <w:r>
        <w:rPr>
          <w:b/>
          <w:bCs/>
          <w:i w:val="0"/>
          <w:iCs w:val="0"/>
          <w:sz w:val="24"/>
          <w:szCs w:val="22"/>
        </w:rPr>
        <w:fldChar w:fldCharType="separate"/>
      </w:r>
      <w:r>
        <w:rPr>
          <w:rFonts w:hint="eastAsia"/>
          <w:b/>
          <w:bCs/>
          <w:sz w:val="24"/>
          <w:szCs w:val="52"/>
        </w:rPr>
        <w:t>第二章  投标人须知</w:t>
      </w:r>
      <w:r>
        <w:rPr>
          <w:b/>
          <w:bCs/>
          <w:sz w:val="24"/>
          <w:szCs w:val="22"/>
        </w:rPr>
        <w:tab/>
      </w:r>
      <w:r>
        <w:rPr>
          <w:b/>
          <w:bCs/>
          <w:sz w:val="24"/>
          <w:szCs w:val="22"/>
        </w:rPr>
        <w:fldChar w:fldCharType="begin"/>
      </w:r>
      <w:r>
        <w:rPr>
          <w:b/>
          <w:bCs/>
          <w:sz w:val="24"/>
          <w:szCs w:val="22"/>
        </w:rPr>
        <w:instrText xml:space="preserve"> PAGEREF _Toc11924 \h </w:instrText>
      </w:r>
      <w:r>
        <w:rPr>
          <w:b/>
          <w:bCs/>
          <w:sz w:val="24"/>
          <w:szCs w:val="22"/>
        </w:rPr>
        <w:fldChar w:fldCharType="separate"/>
      </w:r>
      <w:r>
        <w:rPr>
          <w:b/>
          <w:bCs/>
          <w:sz w:val="24"/>
          <w:szCs w:val="22"/>
        </w:rPr>
        <w:t>4</w:t>
      </w:r>
      <w:r>
        <w:rPr>
          <w:b/>
          <w:bCs/>
          <w:sz w:val="24"/>
          <w:szCs w:val="22"/>
        </w:rPr>
        <w:fldChar w:fldCharType="end"/>
      </w:r>
      <w:r>
        <w:rPr>
          <w:b/>
          <w:bCs/>
          <w:i w:val="0"/>
          <w:iCs w:val="0"/>
          <w:color w:val="000000"/>
          <w:sz w:val="24"/>
          <w:szCs w:val="22"/>
        </w:rPr>
        <w:fldChar w:fldCharType="end"/>
      </w:r>
    </w:p>
    <w:p w14:paraId="38BAEF4C">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_Toc29099 </w:instrText>
      </w:r>
      <w:r>
        <w:rPr>
          <w:i w:val="0"/>
          <w:iCs w:val="0"/>
          <w:sz w:val="24"/>
          <w:szCs w:val="22"/>
        </w:rPr>
        <w:fldChar w:fldCharType="separate"/>
      </w:r>
      <w:r>
        <w:rPr>
          <w:rFonts w:hint="eastAsia"/>
          <w:bCs/>
          <w:sz w:val="24"/>
          <w:szCs w:val="40"/>
        </w:rPr>
        <w:t>一、总则</w:t>
      </w:r>
      <w:r>
        <w:rPr>
          <w:sz w:val="24"/>
          <w:szCs w:val="22"/>
        </w:rPr>
        <w:tab/>
      </w:r>
      <w:r>
        <w:rPr>
          <w:sz w:val="24"/>
          <w:szCs w:val="22"/>
        </w:rPr>
        <w:fldChar w:fldCharType="begin"/>
      </w:r>
      <w:r>
        <w:rPr>
          <w:sz w:val="24"/>
          <w:szCs w:val="22"/>
        </w:rPr>
        <w:instrText xml:space="preserve"> PAGEREF _Toc29099 \h </w:instrText>
      </w:r>
      <w:r>
        <w:rPr>
          <w:sz w:val="24"/>
          <w:szCs w:val="22"/>
        </w:rPr>
        <w:fldChar w:fldCharType="separate"/>
      </w:r>
      <w:r>
        <w:rPr>
          <w:sz w:val="24"/>
          <w:szCs w:val="22"/>
        </w:rPr>
        <w:t>4</w:t>
      </w:r>
      <w:r>
        <w:rPr>
          <w:sz w:val="24"/>
          <w:szCs w:val="22"/>
        </w:rPr>
        <w:fldChar w:fldCharType="end"/>
      </w:r>
      <w:r>
        <w:rPr>
          <w:i w:val="0"/>
          <w:iCs w:val="0"/>
          <w:color w:val="000000"/>
          <w:sz w:val="24"/>
          <w:szCs w:val="22"/>
        </w:rPr>
        <w:fldChar w:fldCharType="end"/>
      </w:r>
    </w:p>
    <w:p w14:paraId="38CDDD8D">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_Toc3616 </w:instrText>
      </w:r>
      <w:r>
        <w:rPr>
          <w:i w:val="0"/>
          <w:iCs w:val="0"/>
          <w:sz w:val="24"/>
          <w:szCs w:val="22"/>
        </w:rPr>
        <w:fldChar w:fldCharType="separate"/>
      </w:r>
      <w:r>
        <w:rPr>
          <w:rFonts w:hint="eastAsia"/>
          <w:bCs/>
          <w:sz w:val="24"/>
          <w:szCs w:val="40"/>
        </w:rPr>
        <w:t>二、招标文件</w:t>
      </w:r>
      <w:r>
        <w:rPr>
          <w:sz w:val="24"/>
          <w:szCs w:val="22"/>
        </w:rPr>
        <w:tab/>
      </w:r>
      <w:r>
        <w:rPr>
          <w:sz w:val="24"/>
          <w:szCs w:val="22"/>
        </w:rPr>
        <w:fldChar w:fldCharType="begin"/>
      </w:r>
      <w:r>
        <w:rPr>
          <w:sz w:val="24"/>
          <w:szCs w:val="22"/>
        </w:rPr>
        <w:instrText xml:space="preserve"> PAGEREF _Toc3616 \h </w:instrText>
      </w:r>
      <w:r>
        <w:rPr>
          <w:sz w:val="24"/>
          <w:szCs w:val="22"/>
        </w:rPr>
        <w:fldChar w:fldCharType="separate"/>
      </w:r>
      <w:r>
        <w:rPr>
          <w:sz w:val="24"/>
          <w:szCs w:val="22"/>
        </w:rPr>
        <w:t>5</w:t>
      </w:r>
      <w:r>
        <w:rPr>
          <w:sz w:val="24"/>
          <w:szCs w:val="22"/>
        </w:rPr>
        <w:fldChar w:fldCharType="end"/>
      </w:r>
      <w:r>
        <w:rPr>
          <w:i w:val="0"/>
          <w:iCs w:val="0"/>
          <w:color w:val="000000"/>
          <w:sz w:val="24"/>
          <w:szCs w:val="22"/>
        </w:rPr>
        <w:fldChar w:fldCharType="end"/>
      </w:r>
    </w:p>
    <w:p w14:paraId="6573522D">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_Toc16516 </w:instrText>
      </w:r>
      <w:r>
        <w:rPr>
          <w:i w:val="0"/>
          <w:iCs w:val="0"/>
          <w:sz w:val="24"/>
          <w:szCs w:val="22"/>
        </w:rPr>
        <w:fldChar w:fldCharType="separate"/>
      </w:r>
      <w:r>
        <w:rPr>
          <w:rFonts w:hint="eastAsia"/>
          <w:bCs/>
          <w:sz w:val="24"/>
          <w:szCs w:val="40"/>
        </w:rPr>
        <w:t>三、投标文件的编制</w:t>
      </w:r>
      <w:r>
        <w:rPr>
          <w:sz w:val="24"/>
          <w:szCs w:val="22"/>
        </w:rPr>
        <w:tab/>
      </w:r>
      <w:r>
        <w:rPr>
          <w:sz w:val="24"/>
          <w:szCs w:val="22"/>
        </w:rPr>
        <w:fldChar w:fldCharType="begin"/>
      </w:r>
      <w:r>
        <w:rPr>
          <w:sz w:val="24"/>
          <w:szCs w:val="22"/>
        </w:rPr>
        <w:instrText xml:space="preserve"> PAGEREF _Toc16516 \h </w:instrText>
      </w:r>
      <w:r>
        <w:rPr>
          <w:sz w:val="24"/>
          <w:szCs w:val="22"/>
        </w:rPr>
        <w:fldChar w:fldCharType="separate"/>
      </w:r>
      <w:r>
        <w:rPr>
          <w:sz w:val="24"/>
          <w:szCs w:val="22"/>
        </w:rPr>
        <w:t>5</w:t>
      </w:r>
      <w:r>
        <w:rPr>
          <w:sz w:val="24"/>
          <w:szCs w:val="22"/>
        </w:rPr>
        <w:fldChar w:fldCharType="end"/>
      </w:r>
      <w:r>
        <w:rPr>
          <w:i w:val="0"/>
          <w:iCs w:val="0"/>
          <w:color w:val="000000"/>
          <w:sz w:val="24"/>
          <w:szCs w:val="22"/>
        </w:rPr>
        <w:fldChar w:fldCharType="end"/>
      </w:r>
    </w:p>
    <w:p w14:paraId="51A51279">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_Toc10045 </w:instrText>
      </w:r>
      <w:r>
        <w:rPr>
          <w:i w:val="0"/>
          <w:iCs w:val="0"/>
          <w:sz w:val="24"/>
          <w:szCs w:val="22"/>
        </w:rPr>
        <w:fldChar w:fldCharType="separate"/>
      </w:r>
      <w:r>
        <w:rPr>
          <w:rFonts w:hint="eastAsia"/>
          <w:bCs/>
          <w:sz w:val="24"/>
          <w:szCs w:val="40"/>
        </w:rPr>
        <w:t>四、投标文件的递交</w:t>
      </w:r>
      <w:r>
        <w:rPr>
          <w:sz w:val="24"/>
          <w:szCs w:val="22"/>
        </w:rPr>
        <w:tab/>
      </w:r>
      <w:r>
        <w:rPr>
          <w:sz w:val="24"/>
          <w:szCs w:val="22"/>
        </w:rPr>
        <w:fldChar w:fldCharType="begin"/>
      </w:r>
      <w:r>
        <w:rPr>
          <w:sz w:val="24"/>
          <w:szCs w:val="22"/>
        </w:rPr>
        <w:instrText xml:space="preserve"> PAGEREF _Toc10045 \h </w:instrText>
      </w:r>
      <w:r>
        <w:rPr>
          <w:sz w:val="24"/>
          <w:szCs w:val="22"/>
        </w:rPr>
        <w:fldChar w:fldCharType="separate"/>
      </w:r>
      <w:r>
        <w:rPr>
          <w:sz w:val="24"/>
          <w:szCs w:val="22"/>
        </w:rPr>
        <w:t>7</w:t>
      </w:r>
      <w:r>
        <w:rPr>
          <w:sz w:val="24"/>
          <w:szCs w:val="22"/>
        </w:rPr>
        <w:fldChar w:fldCharType="end"/>
      </w:r>
      <w:r>
        <w:rPr>
          <w:i w:val="0"/>
          <w:iCs w:val="0"/>
          <w:color w:val="000000"/>
          <w:sz w:val="24"/>
          <w:szCs w:val="22"/>
        </w:rPr>
        <w:fldChar w:fldCharType="end"/>
      </w:r>
    </w:p>
    <w:p w14:paraId="375386D5">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_Toc31186 </w:instrText>
      </w:r>
      <w:r>
        <w:rPr>
          <w:i w:val="0"/>
          <w:iCs w:val="0"/>
          <w:sz w:val="24"/>
          <w:szCs w:val="22"/>
        </w:rPr>
        <w:fldChar w:fldCharType="separate"/>
      </w:r>
      <w:r>
        <w:rPr>
          <w:rFonts w:hint="eastAsia"/>
          <w:bCs/>
          <w:sz w:val="24"/>
          <w:szCs w:val="40"/>
        </w:rPr>
        <w:t>五、开标与评标</w:t>
      </w:r>
      <w:r>
        <w:rPr>
          <w:sz w:val="24"/>
          <w:szCs w:val="22"/>
        </w:rPr>
        <w:tab/>
      </w:r>
      <w:r>
        <w:rPr>
          <w:sz w:val="24"/>
          <w:szCs w:val="22"/>
        </w:rPr>
        <w:fldChar w:fldCharType="begin"/>
      </w:r>
      <w:r>
        <w:rPr>
          <w:sz w:val="24"/>
          <w:szCs w:val="22"/>
        </w:rPr>
        <w:instrText xml:space="preserve"> PAGEREF _Toc31186 \h </w:instrText>
      </w:r>
      <w:r>
        <w:rPr>
          <w:sz w:val="24"/>
          <w:szCs w:val="22"/>
        </w:rPr>
        <w:fldChar w:fldCharType="separate"/>
      </w:r>
      <w:r>
        <w:rPr>
          <w:sz w:val="24"/>
          <w:szCs w:val="22"/>
        </w:rPr>
        <w:t>7</w:t>
      </w:r>
      <w:r>
        <w:rPr>
          <w:sz w:val="24"/>
          <w:szCs w:val="22"/>
        </w:rPr>
        <w:fldChar w:fldCharType="end"/>
      </w:r>
      <w:r>
        <w:rPr>
          <w:i w:val="0"/>
          <w:iCs w:val="0"/>
          <w:color w:val="000000"/>
          <w:sz w:val="24"/>
          <w:szCs w:val="22"/>
        </w:rPr>
        <w:fldChar w:fldCharType="end"/>
      </w:r>
    </w:p>
    <w:p w14:paraId="194DC70A">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_Toc11395 </w:instrText>
      </w:r>
      <w:r>
        <w:rPr>
          <w:i w:val="0"/>
          <w:iCs w:val="0"/>
          <w:sz w:val="24"/>
          <w:szCs w:val="22"/>
        </w:rPr>
        <w:fldChar w:fldCharType="separate"/>
      </w:r>
      <w:r>
        <w:rPr>
          <w:rFonts w:hint="eastAsia"/>
          <w:bCs/>
          <w:sz w:val="24"/>
          <w:szCs w:val="40"/>
        </w:rPr>
        <w:t>六、定标</w:t>
      </w:r>
      <w:r>
        <w:rPr>
          <w:sz w:val="24"/>
          <w:szCs w:val="22"/>
        </w:rPr>
        <w:tab/>
      </w:r>
      <w:r>
        <w:rPr>
          <w:sz w:val="24"/>
          <w:szCs w:val="22"/>
        </w:rPr>
        <w:fldChar w:fldCharType="begin"/>
      </w:r>
      <w:r>
        <w:rPr>
          <w:sz w:val="24"/>
          <w:szCs w:val="22"/>
        </w:rPr>
        <w:instrText xml:space="preserve"> PAGEREF _Toc11395 \h </w:instrText>
      </w:r>
      <w:r>
        <w:rPr>
          <w:sz w:val="24"/>
          <w:szCs w:val="22"/>
        </w:rPr>
        <w:fldChar w:fldCharType="separate"/>
      </w:r>
      <w:r>
        <w:rPr>
          <w:sz w:val="24"/>
          <w:szCs w:val="22"/>
        </w:rPr>
        <w:t>11</w:t>
      </w:r>
      <w:r>
        <w:rPr>
          <w:sz w:val="24"/>
          <w:szCs w:val="22"/>
        </w:rPr>
        <w:fldChar w:fldCharType="end"/>
      </w:r>
      <w:r>
        <w:rPr>
          <w:i w:val="0"/>
          <w:iCs w:val="0"/>
          <w:color w:val="000000"/>
          <w:sz w:val="24"/>
          <w:szCs w:val="22"/>
        </w:rPr>
        <w:fldChar w:fldCharType="end"/>
      </w:r>
    </w:p>
    <w:p w14:paraId="21944B19">
      <w:pPr>
        <w:pStyle w:val="25"/>
        <w:tabs>
          <w:tab w:val="right" w:leader="dot" w:pos="9660"/>
        </w:tabs>
        <w:spacing w:line="240" w:lineRule="auto"/>
      </w:pPr>
      <w:r>
        <w:rPr>
          <w:i w:val="0"/>
          <w:iCs w:val="0"/>
          <w:color w:val="000000"/>
          <w:sz w:val="24"/>
          <w:szCs w:val="22"/>
        </w:rPr>
        <w:fldChar w:fldCharType="begin"/>
      </w:r>
      <w:r>
        <w:rPr>
          <w:i w:val="0"/>
          <w:iCs w:val="0"/>
          <w:sz w:val="24"/>
          <w:szCs w:val="22"/>
        </w:rPr>
        <w:instrText xml:space="preserve"> HYPERLINK \l _Toc6415 </w:instrText>
      </w:r>
      <w:r>
        <w:rPr>
          <w:i w:val="0"/>
          <w:iCs w:val="0"/>
          <w:sz w:val="24"/>
          <w:szCs w:val="22"/>
        </w:rPr>
        <w:fldChar w:fldCharType="separate"/>
      </w:r>
      <w:r>
        <w:rPr>
          <w:rFonts w:hint="eastAsia"/>
          <w:bCs/>
          <w:sz w:val="24"/>
          <w:szCs w:val="40"/>
        </w:rPr>
        <w:t>七、授予合同</w:t>
      </w:r>
      <w:r>
        <w:rPr>
          <w:sz w:val="24"/>
          <w:szCs w:val="22"/>
        </w:rPr>
        <w:tab/>
      </w:r>
      <w:r>
        <w:rPr>
          <w:sz w:val="24"/>
          <w:szCs w:val="22"/>
        </w:rPr>
        <w:fldChar w:fldCharType="begin"/>
      </w:r>
      <w:r>
        <w:rPr>
          <w:sz w:val="24"/>
          <w:szCs w:val="22"/>
        </w:rPr>
        <w:instrText xml:space="preserve"> PAGEREF _Toc6415 \h </w:instrText>
      </w:r>
      <w:r>
        <w:rPr>
          <w:sz w:val="24"/>
          <w:szCs w:val="22"/>
        </w:rPr>
        <w:fldChar w:fldCharType="separate"/>
      </w:r>
      <w:r>
        <w:rPr>
          <w:sz w:val="24"/>
          <w:szCs w:val="22"/>
        </w:rPr>
        <w:t>13</w:t>
      </w:r>
      <w:r>
        <w:rPr>
          <w:sz w:val="24"/>
          <w:szCs w:val="22"/>
        </w:rPr>
        <w:fldChar w:fldCharType="end"/>
      </w:r>
      <w:r>
        <w:rPr>
          <w:i w:val="0"/>
          <w:iCs w:val="0"/>
          <w:color w:val="000000"/>
          <w:sz w:val="24"/>
          <w:szCs w:val="22"/>
        </w:rPr>
        <w:fldChar w:fldCharType="end"/>
      </w:r>
    </w:p>
    <w:p w14:paraId="021BD00E">
      <w:pPr>
        <w:pStyle w:val="30"/>
        <w:tabs>
          <w:tab w:val="right" w:leader="dot" w:pos="9660"/>
        </w:tabs>
        <w:spacing w:line="240" w:lineRule="auto"/>
        <w:rPr>
          <w:b/>
          <w:bCs/>
          <w:sz w:val="24"/>
          <w:szCs w:val="22"/>
        </w:rPr>
      </w:pPr>
      <w:r>
        <w:rPr>
          <w:b/>
          <w:bCs/>
          <w:i w:val="0"/>
          <w:iCs w:val="0"/>
          <w:color w:val="000000"/>
          <w:sz w:val="24"/>
          <w:szCs w:val="22"/>
        </w:rPr>
        <w:fldChar w:fldCharType="begin"/>
      </w:r>
      <w:r>
        <w:rPr>
          <w:b/>
          <w:bCs/>
          <w:i w:val="0"/>
          <w:iCs w:val="0"/>
          <w:sz w:val="24"/>
          <w:szCs w:val="22"/>
        </w:rPr>
        <w:instrText xml:space="preserve"> HYPERLINK \l _Toc31166 </w:instrText>
      </w:r>
      <w:r>
        <w:rPr>
          <w:b/>
          <w:bCs/>
          <w:i w:val="0"/>
          <w:iCs w:val="0"/>
          <w:sz w:val="24"/>
          <w:szCs w:val="22"/>
        </w:rPr>
        <w:fldChar w:fldCharType="separate"/>
      </w:r>
      <w:r>
        <w:rPr>
          <w:b/>
          <w:bCs/>
          <w:sz w:val="24"/>
          <w:szCs w:val="22"/>
        </w:rPr>
        <w:t xml:space="preserve">第三章  </w:t>
      </w:r>
      <w:r>
        <w:rPr>
          <w:rFonts w:hint="eastAsia"/>
          <w:b/>
          <w:bCs/>
          <w:sz w:val="24"/>
          <w:szCs w:val="22"/>
        </w:rPr>
        <w:t>合同文本</w:t>
      </w:r>
      <w:r>
        <w:rPr>
          <w:b/>
          <w:bCs/>
          <w:sz w:val="24"/>
          <w:szCs w:val="22"/>
        </w:rPr>
        <w:tab/>
      </w:r>
      <w:r>
        <w:rPr>
          <w:b/>
          <w:bCs/>
          <w:sz w:val="24"/>
          <w:szCs w:val="22"/>
        </w:rPr>
        <w:fldChar w:fldCharType="begin"/>
      </w:r>
      <w:r>
        <w:rPr>
          <w:b/>
          <w:bCs/>
          <w:sz w:val="24"/>
          <w:szCs w:val="22"/>
        </w:rPr>
        <w:instrText xml:space="preserve"> PAGEREF _Toc31166 \h </w:instrText>
      </w:r>
      <w:r>
        <w:rPr>
          <w:b/>
          <w:bCs/>
          <w:sz w:val="24"/>
          <w:szCs w:val="22"/>
        </w:rPr>
        <w:fldChar w:fldCharType="separate"/>
      </w:r>
      <w:r>
        <w:rPr>
          <w:b/>
          <w:bCs/>
          <w:sz w:val="24"/>
          <w:szCs w:val="22"/>
        </w:rPr>
        <w:t>14</w:t>
      </w:r>
      <w:r>
        <w:rPr>
          <w:b/>
          <w:bCs/>
          <w:sz w:val="24"/>
          <w:szCs w:val="22"/>
        </w:rPr>
        <w:fldChar w:fldCharType="end"/>
      </w:r>
      <w:r>
        <w:rPr>
          <w:b/>
          <w:bCs/>
          <w:i w:val="0"/>
          <w:iCs w:val="0"/>
          <w:color w:val="000000"/>
          <w:sz w:val="24"/>
          <w:szCs w:val="22"/>
        </w:rPr>
        <w:fldChar w:fldCharType="end"/>
      </w:r>
    </w:p>
    <w:p w14:paraId="6BB614B4">
      <w:pPr>
        <w:pStyle w:val="30"/>
        <w:tabs>
          <w:tab w:val="right" w:leader="dot" w:pos="9660"/>
        </w:tabs>
        <w:spacing w:line="240" w:lineRule="auto"/>
        <w:rPr>
          <w:b/>
          <w:bCs/>
          <w:sz w:val="24"/>
          <w:szCs w:val="22"/>
        </w:rPr>
      </w:pPr>
      <w:r>
        <w:rPr>
          <w:b/>
          <w:bCs/>
          <w:i w:val="0"/>
          <w:iCs w:val="0"/>
          <w:color w:val="000000"/>
          <w:sz w:val="24"/>
          <w:szCs w:val="22"/>
        </w:rPr>
        <w:fldChar w:fldCharType="begin"/>
      </w:r>
      <w:r>
        <w:rPr>
          <w:b/>
          <w:bCs/>
          <w:i w:val="0"/>
          <w:iCs w:val="0"/>
          <w:sz w:val="24"/>
          <w:szCs w:val="22"/>
        </w:rPr>
        <w:instrText xml:space="preserve"> HYPERLINK \l _Toc2092 </w:instrText>
      </w:r>
      <w:r>
        <w:rPr>
          <w:b/>
          <w:bCs/>
          <w:i w:val="0"/>
          <w:iCs w:val="0"/>
          <w:sz w:val="24"/>
          <w:szCs w:val="22"/>
        </w:rPr>
        <w:fldChar w:fldCharType="separate"/>
      </w:r>
      <w:r>
        <w:rPr>
          <w:rFonts w:ascii="Times New Roman" w:hAnsi="Times New Roman"/>
          <w:b/>
          <w:bCs/>
          <w:sz w:val="24"/>
          <w:szCs w:val="22"/>
        </w:rPr>
        <w:t xml:space="preserve">第四章  </w:t>
      </w:r>
      <w:r>
        <w:rPr>
          <w:rFonts w:hint="eastAsia" w:ascii="Times New Roman" w:hAnsi="Times New Roman"/>
          <w:b/>
          <w:bCs/>
          <w:sz w:val="24"/>
          <w:szCs w:val="22"/>
        </w:rPr>
        <w:t>采购</w:t>
      </w:r>
      <w:r>
        <w:rPr>
          <w:rFonts w:ascii="Times New Roman" w:hAnsi="Times New Roman"/>
          <w:b/>
          <w:bCs/>
          <w:sz w:val="24"/>
          <w:szCs w:val="22"/>
        </w:rPr>
        <w:t>需求</w:t>
      </w:r>
      <w:r>
        <w:rPr>
          <w:b/>
          <w:bCs/>
          <w:sz w:val="24"/>
          <w:szCs w:val="22"/>
        </w:rPr>
        <w:tab/>
      </w:r>
      <w:r>
        <w:rPr>
          <w:b/>
          <w:bCs/>
          <w:sz w:val="24"/>
          <w:szCs w:val="22"/>
        </w:rPr>
        <w:fldChar w:fldCharType="begin"/>
      </w:r>
      <w:r>
        <w:rPr>
          <w:b/>
          <w:bCs/>
          <w:sz w:val="24"/>
          <w:szCs w:val="22"/>
        </w:rPr>
        <w:instrText xml:space="preserve"> PAGEREF _Toc2092 \h </w:instrText>
      </w:r>
      <w:r>
        <w:rPr>
          <w:b/>
          <w:bCs/>
          <w:sz w:val="24"/>
          <w:szCs w:val="22"/>
        </w:rPr>
        <w:fldChar w:fldCharType="separate"/>
      </w:r>
      <w:r>
        <w:rPr>
          <w:b/>
          <w:bCs/>
          <w:sz w:val="24"/>
          <w:szCs w:val="22"/>
        </w:rPr>
        <w:t>20</w:t>
      </w:r>
      <w:r>
        <w:rPr>
          <w:b/>
          <w:bCs/>
          <w:sz w:val="24"/>
          <w:szCs w:val="22"/>
        </w:rPr>
        <w:fldChar w:fldCharType="end"/>
      </w:r>
      <w:r>
        <w:rPr>
          <w:b/>
          <w:bCs/>
          <w:i w:val="0"/>
          <w:iCs w:val="0"/>
          <w:color w:val="000000"/>
          <w:sz w:val="24"/>
          <w:szCs w:val="22"/>
        </w:rPr>
        <w:fldChar w:fldCharType="end"/>
      </w:r>
    </w:p>
    <w:p w14:paraId="6DA8A466">
      <w:pPr>
        <w:pStyle w:val="36"/>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_Toc8485 </w:instrText>
      </w:r>
      <w:r>
        <w:rPr>
          <w:i w:val="0"/>
          <w:iCs w:val="0"/>
          <w:sz w:val="24"/>
          <w:szCs w:val="22"/>
        </w:rPr>
        <w:fldChar w:fldCharType="separate"/>
      </w:r>
      <w:r>
        <w:rPr>
          <w:rFonts w:cs="宋体"/>
          <w:bCs/>
          <w:sz w:val="24"/>
          <w:szCs w:val="36"/>
          <w:lang w:val="zh-CN"/>
        </w:rPr>
        <w:t>一、项目说明：</w:t>
      </w:r>
      <w:r>
        <w:rPr>
          <w:sz w:val="24"/>
          <w:szCs w:val="22"/>
        </w:rPr>
        <w:tab/>
      </w:r>
      <w:r>
        <w:rPr>
          <w:sz w:val="24"/>
          <w:szCs w:val="22"/>
        </w:rPr>
        <w:fldChar w:fldCharType="begin"/>
      </w:r>
      <w:r>
        <w:rPr>
          <w:sz w:val="24"/>
          <w:szCs w:val="22"/>
        </w:rPr>
        <w:instrText xml:space="preserve"> PAGEREF _Toc8485 \h </w:instrText>
      </w:r>
      <w:r>
        <w:rPr>
          <w:sz w:val="24"/>
          <w:szCs w:val="22"/>
        </w:rPr>
        <w:fldChar w:fldCharType="separate"/>
      </w:r>
      <w:r>
        <w:rPr>
          <w:sz w:val="24"/>
          <w:szCs w:val="22"/>
        </w:rPr>
        <w:t>20</w:t>
      </w:r>
      <w:r>
        <w:rPr>
          <w:sz w:val="24"/>
          <w:szCs w:val="22"/>
        </w:rPr>
        <w:fldChar w:fldCharType="end"/>
      </w:r>
      <w:r>
        <w:rPr>
          <w:i w:val="0"/>
          <w:iCs w:val="0"/>
          <w:color w:val="000000"/>
          <w:sz w:val="24"/>
          <w:szCs w:val="22"/>
        </w:rPr>
        <w:fldChar w:fldCharType="end"/>
      </w:r>
    </w:p>
    <w:p w14:paraId="1C8FB191">
      <w:pPr>
        <w:pStyle w:val="36"/>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_Toc18528 </w:instrText>
      </w:r>
      <w:r>
        <w:rPr>
          <w:i w:val="0"/>
          <w:iCs w:val="0"/>
          <w:sz w:val="24"/>
          <w:szCs w:val="22"/>
        </w:rPr>
        <w:fldChar w:fldCharType="separate"/>
      </w:r>
      <w:r>
        <w:rPr>
          <w:rFonts w:hint="eastAsia" w:ascii="Times New Roman" w:hAnsi="Times New Roman" w:eastAsia="宋体" w:cs="宋体"/>
          <w:bCs/>
          <w:sz w:val="24"/>
          <w:szCs w:val="36"/>
          <w:lang w:val="zh-CN"/>
        </w:rPr>
        <w:t>二</w:t>
      </w:r>
      <w:r>
        <w:rPr>
          <w:rFonts w:ascii="Times New Roman" w:hAnsi="Times New Roman" w:eastAsia="宋体" w:cs="宋体"/>
          <w:bCs/>
          <w:sz w:val="24"/>
          <w:szCs w:val="36"/>
          <w:lang w:val="zh-CN"/>
        </w:rPr>
        <w:t>、</w:t>
      </w:r>
      <w:r>
        <w:rPr>
          <w:rFonts w:hint="eastAsia" w:ascii="Times New Roman" w:hAnsi="Times New Roman" w:eastAsia="宋体" w:cs="宋体"/>
          <w:bCs/>
          <w:sz w:val="24"/>
          <w:szCs w:val="36"/>
          <w:lang w:val="zh-CN"/>
        </w:rPr>
        <w:t>维修服务清单及要求：</w:t>
      </w:r>
      <w:r>
        <w:rPr>
          <w:sz w:val="24"/>
          <w:szCs w:val="22"/>
        </w:rPr>
        <w:tab/>
      </w:r>
      <w:r>
        <w:rPr>
          <w:sz w:val="24"/>
          <w:szCs w:val="22"/>
        </w:rPr>
        <w:fldChar w:fldCharType="begin"/>
      </w:r>
      <w:r>
        <w:rPr>
          <w:sz w:val="24"/>
          <w:szCs w:val="22"/>
        </w:rPr>
        <w:instrText xml:space="preserve"> PAGEREF _Toc18528 \h </w:instrText>
      </w:r>
      <w:r>
        <w:rPr>
          <w:sz w:val="24"/>
          <w:szCs w:val="22"/>
        </w:rPr>
        <w:fldChar w:fldCharType="separate"/>
      </w:r>
      <w:r>
        <w:rPr>
          <w:sz w:val="24"/>
          <w:szCs w:val="22"/>
        </w:rPr>
        <w:t>20</w:t>
      </w:r>
      <w:r>
        <w:rPr>
          <w:sz w:val="24"/>
          <w:szCs w:val="22"/>
        </w:rPr>
        <w:fldChar w:fldCharType="end"/>
      </w:r>
      <w:r>
        <w:rPr>
          <w:i w:val="0"/>
          <w:iCs w:val="0"/>
          <w:color w:val="000000"/>
          <w:sz w:val="24"/>
          <w:szCs w:val="22"/>
        </w:rPr>
        <w:fldChar w:fldCharType="end"/>
      </w:r>
    </w:p>
    <w:p w14:paraId="74A506C2">
      <w:pPr>
        <w:pStyle w:val="36"/>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_Toc32618 </w:instrText>
      </w:r>
      <w:r>
        <w:rPr>
          <w:i w:val="0"/>
          <w:iCs w:val="0"/>
          <w:sz w:val="24"/>
          <w:szCs w:val="22"/>
        </w:rPr>
        <w:fldChar w:fldCharType="separate"/>
      </w:r>
      <w:r>
        <w:rPr>
          <w:rFonts w:hint="eastAsia" w:ascii="Times New Roman" w:hAnsi="Times New Roman" w:eastAsia="宋体" w:cs="宋体"/>
          <w:bCs/>
          <w:sz w:val="24"/>
          <w:szCs w:val="36"/>
          <w:lang w:val="zh-CN"/>
        </w:rPr>
        <w:t>三、报价要求：</w:t>
      </w:r>
      <w:r>
        <w:rPr>
          <w:sz w:val="24"/>
          <w:szCs w:val="22"/>
        </w:rPr>
        <w:tab/>
      </w:r>
      <w:r>
        <w:rPr>
          <w:sz w:val="24"/>
          <w:szCs w:val="22"/>
        </w:rPr>
        <w:fldChar w:fldCharType="begin"/>
      </w:r>
      <w:r>
        <w:rPr>
          <w:sz w:val="24"/>
          <w:szCs w:val="22"/>
        </w:rPr>
        <w:instrText xml:space="preserve"> PAGEREF _Toc32618 \h </w:instrText>
      </w:r>
      <w:r>
        <w:rPr>
          <w:sz w:val="24"/>
          <w:szCs w:val="22"/>
        </w:rPr>
        <w:fldChar w:fldCharType="separate"/>
      </w:r>
      <w:r>
        <w:rPr>
          <w:sz w:val="24"/>
          <w:szCs w:val="22"/>
        </w:rPr>
        <w:t>29</w:t>
      </w:r>
      <w:r>
        <w:rPr>
          <w:sz w:val="24"/>
          <w:szCs w:val="22"/>
        </w:rPr>
        <w:fldChar w:fldCharType="end"/>
      </w:r>
      <w:r>
        <w:rPr>
          <w:i w:val="0"/>
          <w:iCs w:val="0"/>
          <w:color w:val="000000"/>
          <w:sz w:val="24"/>
          <w:szCs w:val="22"/>
        </w:rPr>
        <w:fldChar w:fldCharType="end"/>
      </w:r>
    </w:p>
    <w:p w14:paraId="1EB9E151">
      <w:pPr>
        <w:pStyle w:val="36"/>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_Toc2699 </w:instrText>
      </w:r>
      <w:r>
        <w:rPr>
          <w:i w:val="0"/>
          <w:iCs w:val="0"/>
          <w:sz w:val="24"/>
          <w:szCs w:val="22"/>
        </w:rPr>
        <w:fldChar w:fldCharType="separate"/>
      </w:r>
      <w:r>
        <w:rPr>
          <w:rFonts w:hint="eastAsia" w:ascii="Times New Roman" w:hAnsi="Times New Roman" w:eastAsia="宋体" w:cs="宋体"/>
          <w:bCs/>
          <w:sz w:val="24"/>
          <w:szCs w:val="36"/>
          <w:lang w:val="zh-CN"/>
        </w:rPr>
        <w:t>四、质量保证及售后服务要求：</w:t>
      </w:r>
      <w:r>
        <w:rPr>
          <w:sz w:val="24"/>
          <w:szCs w:val="22"/>
        </w:rPr>
        <w:tab/>
      </w:r>
      <w:r>
        <w:rPr>
          <w:sz w:val="24"/>
          <w:szCs w:val="22"/>
        </w:rPr>
        <w:fldChar w:fldCharType="begin"/>
      </w:r>
      <w:r>
        <w:rPr>
          <w:sz w:val="24"/>
          <w:szCs w:val="22"/>
        </w:rPr>
        <w:instrText xml:space="preserve"> PAGEREF _Toc2699 \h </w:instrText>
      </w:r>
      <w:r>
        <w:rPr>
          <w:sz w:val="24"/>
          <w:szCs w:val="22"/>
        </w:rPr>
        <w:fldChar w:fldCharType="separate"/>
      </w:r>
      <w:r>
        <w:rPr>
          <w:sz w:val="24"/>
          <w:szCs w:val="22"/>
        </w:rPr>
        <w:t>29</w:t>
      </w:r>
      <w:r>
        <w:rPr>
          <w:sz w:val="24"/>
          <w:szCs w:val="22"/>
        </w:rPr>
        <w:fldChar w:fldCharType="end"/>
      </w:r>
      <w:r>
        <w:rPr>
          <w:i w:val="0"/>
          <w:iCs w:val="0"/>
          <w:color w:val="000000"/>
          <w:sz w:val="24"/>
          <w:szCs w:val="22"/>
        </w:rPr>
        <w:fldChar w:fldCharType="end"/>
      </w:r>
    </w:p>
    <w:p w14:paraId="3672A2C4">
      <w:pPr>
        <w:pStyle w:val="36"/>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_Toc29979 </w:instrText>
      </w:r>
      <w:r>
        <w:rPr>
          <w:i w:val="0"/>
          <w:iCs w:val="0"/>
          <w:sz w:val="24"/>
          <w:szCs w:val="22"/>
        </w:rPr>
        <w:fldChar w:fldCharType="separate"/>
      </w:r>
      <w:r>
        <w:rPr>
          <w:rFonts w:hint="eastAsia" w:ascii="Times New Roman" w:hAnsi="Times New Roman" w:eastAsia="宋体" w:cs="宋体"/>
          <w:bCs/>
          <w:sz w:val="24"/>
          <w:szCs w:val="36"/>
          <w:lang w:val="zh-CN"/>
        </w:rPr>
        <w:t>五、其他</w:t>
      </w:r>
      <w:r>
        <w:rPr>
          <w:rFonts w:hint="eastAsia" w:cs="宋体"/>
          <w:bCs/>
          <w:sz w:val="24"/>
          <w:szCs w:val="36"/>
          <w:lang w:val="zh-CN"/>
        </w:rPr>
        <w:t>要求</w:t>
      </w:r>
      <w:r>
        <w:rPr>
          <w:rFonts w:hint="eastAsia" w:ascii="Times New Roman" w:hAnsi="Times New Roman" w:eastAsia="宋体" w:cs="宋体"/>
          <w:bCs/>
          <w:sz w:val="24"/>
          <w:szCs w:val="36"/>
          <w:lang w:val="zh-CN"/>
        </w:rPr>
        <w:t>：</w:t>
      </w:r>
      <w:r>
        <w:rPr>
          <w:sz w:val="24"/>
          <w:szCs w:val="22"/>
        </w:rPr>
        <w:tab/>
      </w:r>
      <w:r>
        <w:rPr>
          <w:sz w:val="24"/>
          <w:szCs w:val="22"/>
        </w:rPr>
        <w:fldChar w:fldCharType="begin"/>
      </w:r>
      <w:r>
        <w:rPr>
          <w:sz w:val="24"/>
          <w:szCs w:val="22"/>
        </w:rPr>
        <w:instrText xml:space="preserve"> PAGEREF _Toc29979 \h </w:instrText>
      </w:r>
      <w:r>
        <w:rPr>
          <w:sz w:val="24"/>
          <w:szCs w:val="22"/>
        </w:rPr>
        <w:fldChar w:fldCharType="separate"/>
      </w:r>
      <w:r>
        <w:rPr>
          <w:sz w:val="24"/>
          <w:szCs w:val="22"/>
        </w:rPr>
        <w:t>30</w:t>
      </w:r>
      <w:r>
        <w:rPr>
          <w:sz w:val="24"/>
          <w:szCs w:val="22"/>
        </w:rPr>
        <w:fldChar w:fldCharType="end"/>
      </w:r>
      <w:r>
        <w:rPr>
          <w:i w:val="0"/>
          <w:iCs w:val="0"/>
          <w:color w:val="000000"/>
          <w:sz w:val="24"/>
          <w:szCs w:val="22"/>
        </w:rPr>
        <w:fldChar w:fldCharType="end"/>
      </w:r>
    </w:p>
    <w:p w14:paraId="59772744">
      <w:pPr>
        <w:pStyle w:val="36"/>
        <w:tabs>
          <w:tab w:val="right" w:leader="dot" w:pos="9660"/>
        </w:tabs>
        <w:spacing w:line="240" w:lineRule="auto"/>
      </w:pPr>
      <w:r>
        <w:rPr>
          <w:i w:val="0"/>
          <w:iCs w:val="0"/>
          <w:color w:val="000000"/>
          <w:sz w:val="24"/>
          <w:szCs w:val="22"/>
        </w:rPr>
        <w:fldChar w:fldCharType="begin"/>
      </w:r>
      <w:r>
        <w:rPr>
          <w:i w:val="0"/>
          <w:iCs w:val="0"/>
          <w:sz w:val="24"/>
          <w:szCs w:val="22"/>
        </w:rPr>
        <w:instrText xml:space="preserve"> HYPERLINK \l _Toc31621 </w:instrText>
      </w:r>
      <w:r>
        <w:rPr>
          <w:i w:val="0"/>
          <w:iCs w:val="0"/>
          <w:sz w:val="24"/>
          <w:szCs w:val="22"/>
        </w:rPr>
        <w:fldChar w:fldCharType="separate"/>
      </w:r>
      <w:r>
        <w:rPr>
          <w:rFonts w:hint="eastAsia" w:ascii="Times New Roman" w:hAnsi="Times New Roman" w:eastAsia="宋体" w:cs="宋体"/>
          <w:bCs/>
          <w:sz w:val="24"/>
          <w:szCs w:val="36"/>
          <w:lang w:val="zh-CN"/>
        </w:rPr>
        <w:t>六、实质性要求：</w:t>
      </w:r>
      <w:r>
        <w:rPr>
          <w:sz w:val="24"/>
          <w:szCs w:val="22"/>
        </w:rPr>
        <w:tab/>
      </w:r>
      <w:r>
        <w:rPr>
          <w:sz w:val="24"/>
          <w:szCs w:val="22"/>
        </w:rPr>
        <w:fldChar w:fldCharType="begin"/>
      </w:r>
      <w:r>
        <w:rPr>
          <w:sz w:val="24"/>
          <w:szCs w:val="22"/>
        </w:rPr>
        <w:instrText xml:space="preserve"> PAGEREF _Toc31621 \h </w:instrText>
      </w:r>
      <w:r>
        <w:rPr>
          <w:sz w:val="24"/>
          <w:szCs w:val="22"/>
        </w:rPr>
        <w:fldChar w:fldCharType="separate"/>
      </w:r>
      <w:r>
        <w:rPr>
          <w:sz w:val="24"/>
          <w:szCs w:val="22"/>
        </w:rPr>
        <w:t>30</w:t>
      </w:r>
      <w:r>
        <w:rPr>
          <w:sz w:val="24"/>
          <w:szCs w:val="22"/>
        </w:rPr>
        <w:fldChar w:fldCharType="end"/>
      </w:r>
      <w:r>
        <w:rPr>
          <w:i w:val="0"/>
          <w:iCs w:val="0"/>
          <w:color w:val="000000"/>
          <w:sz w:val="24"/>
          <w:szCs w:val="22"/>
        </w:rPr>
        <w:fldChar w:fldCharType="end"/>
      </w:r>
    </w:p>
    <w:p w14:paraId="1895402E">
      <w:pPr>
        <w:pStyle w:val="30"/>
        <w:tabs>
          <w:tab w:val="right" w:leader="dot" w:pos="9660"/>
        </w:tabs>
        <w:spacing w:line="240" w:lineRule="auto"/>
        <w:rPr>
          <w:b/>
          <w:bCs/>
          <w:sz w:val="24"/>
          <w:szCs w:val="22"/>
        </w:rPr>
      </w:pPr>
      <w:r>
        <w:rPr>
          <w:b/>
          <w:bCs/>
          <w:i w:val="0"/>
          <w:iCs w:val="0"/>
          <w:color w:val="000000"/>
          <w:sz w:val="24"/>
          <w:szCs w:val="22"/>
        </w:rPr>
        <w:fldChar w:fldCharType="begin"/>
      </w:r>
      <w:r>
        <w:rPr>
          <w:b/>
          <w:bCs/>
          <w:i w:val="0"/>
          <w:iCs w:val="0"/>
          <w:sz w:val="24"/>
          <w:szCs w:val="22"/>
        </w:rPr>
        <w:instrText xml:space="preserve"> HYPERLINK \l _Toc6183 </w:instrText>
      </w:r>
      <w:r>
        <w:rPr>
          <w:b/>
          <w:bCs/>
          <w:i w:val="0"/>
          <w:iCs w:val="0"/>
          <w:sz w:val="24"/>
          <w:szCs w:val="22"/>
        </w:rPr>
        <w:fldChar w:fldCharType="separate"/>
      </w:r>
      <w:r>
        <w:rPr>
          <w:b/>
          <w:bCs/>
          <w:sz w:val="24"/>
          <w:szCs w:val="22"/>
        </w:rPr>
        <w:t>第五章  评审因素和评分标准</w:t>
      </w:r>
      <w:r>
        <w:rPr>
          <w:b/>
          <w:bCs/>
          <w:sz w:val="24"/>
          <w:szCs w:val="22"/>
        </w:rPr>
        <w:tab/>
      </w:r>
      <w:r>
        <w:rPr>
          <w:b/>
          <w:bCs/>
          <w:sz w:val="24"/>
          <w:szCs w:val="22"/>
        </w:rPr>
        <w:fldChar w:fldCharType="begin"/>
      </w:r>
      <w:r>
        <w:rPr>
          <w:b/>
          <w:bCs/>
          <w:sz w:val="24"/>
          <w:szCs w:val="22"/>
        </w:rPr>
        <w:instrText xml:space="preserve"> PAGEREF _Toc6183 \h </w:instrText>
      </w:r>
      <w:r>
        <w:rPr>
          <w:b/>
          <w:bCs/>
          <w:sz w:val="24"/>
          <w:szCs w:val="22"/>
        </w:rPr>
        <w:fldChar w:fldCharType="separate"/>
      </w:r>
      <w:r>
        <w:rPr>
          <w:b/>
          <w:bCs/>
          <w:sz w:val="24"/>
          <w:szCs w:val="22"/>
        </w:rPr>
        <w:t>31</w:t>
      </w:r>
      <w:r>
        <w:rPr>
          <w:b/>
          <w:bCs/>
          <w:sz w:val="24"/>
          <w:szCs w:val="22"/>
        </w:rPr>
        <w:fldChar w:fldCharType="end"/>
      </w:r>
      <w:r>
        <w:rPr>
          <w:b/>
          <w:bCs/>
          <w:i w:val="0"/>
          <w:iCs w:val="0"/>
          <w:color w:val="000000"/>
          <w:sz w:val="24"/>
          <w:szCs w:val="22"/>
        </w:rPr>
        <w:fldChar w:fldCharType="end"/>
      </w:r>
    </w:p>
    <w:p w14:paraId="363343E2">
      <w:pPr>
        <w:pStyle w:val="30"/>
        <w:tabs>
          <w:tab w:val="right" w:leader="dot" w:pos="9660"/>
        </w:tabs>
        <w:spacing w:line="240" w:lineRule="auto"/>
        <w:rPr>
          <w:b/>
          <w:bCs/>
          <w:sz w:val="24"/>
          <w:szCs w:val="22"/>
        </w:rPr>
      </w:pPr>
      <w:r>
        <w:rPr>
          <w:b/>
          <w:bCs/>
          <w:i w:val="0"/>
          <w:iCs w:val="0"/>
          <w:color w:val="000000"/>
          <w:sz w:val="24"/>
          <w:szCs w:val="22"/>
        </w:rPr>
        <w:fldChar w:fldCharType="begin"/>
      </w:r>
      <w:r>
        <w:rPr>
          <w:b/>
          <w:bCs/>
          <w:i w:val="0"/>
          <w:iCs w:val="0"/>
          <w:sz w:val="24"/>
          <w:szCs w:val="22"/>
        </w:rPr>
        <w:instrText xml:space="preserve"> HYPERLINK \l _Toc27666 </w:instrText>
      </w:r>
      <w:r>
        <w:rPr>
          <w:b/>
          <w:bCs/>
          <w:i w:val="0"/>
          <w:iCs w:val="0"/>
          <w:sz w:val="24"/>
          <w:szCs w:val="22"/>
        </w:rPr>
        <w:fldChar w:fldCharType="separate"/>
      </w:r>
      <w:r>
        <w:rPr>
          <w:rFonts w:ascii="Times New Roman" w:hAnsi="Times New Roman"/>
          <w:b/>
          <w:bCs/>
          <w:sz w:val="24"/>
          <w:szCs w:val="22"/>
        </w:rPr>
        <w:t>第六章  投标文件组成与格式</w:t>
      </w:r>
      <w:r>
        <w:rPr>
          <w:b/>
          <w:bCs/>
          <w:sz w:val="24"/>
          <w:szCs w:val="22"/>
        </w:rPr>
        <w:tab/>
      </w:r>
      <w:r>
        <w:rPr>
          <w:b/>
          <w:bCs/>
          <w:sz w:val="24"/>
          <w:szCs w:val="22"/>
        </w:rPr>
        <w:fldChar w:fldCharType="begin"/>
      </w:r>
      <w:r>
        <w:rPr>
          <w:b/>
          <w:bCs/>
          <w:sz w:val="24"/>
          <w:szCs w:val="22"/>
        </w:rPr>
        <w:instrText xml:space="preserve"> PAGEREF _Toc27666 \h </w:instrText>
      </w:r>
      <w:r>
        <w:rPr>
          <w:b/>
          <w:bCs/>
          <w:sz w:val="24"/>
          <w:szCs w:val="22"/>
        </w:rPr>
        <w:fldChar w:fldCharType="separate"/>
      </w:r>
      <w:r>
        <w:rPr>
          <w:b/>
          <w:bCs/>
          <w:sz w:val="24"/>
          <w:szCs w:val="22"/>
        </w:rPr>
        <w:t>35</w:t>
      </w:r>
      <w:r>
        <w:rPr>
          <w:b/>
          <w:bCs/>
          <w:sz w:val="24"/>
          <w:szCs w:val="22"/>
        </w:rPr>
        <w:fldChar w:fldCharType="end"/>
      </w:r>
      <w:r>
        <w:rPr>
          <w:b/>
          <w:bCs/>
          <w:i w:val="0"/>
          <w:iCs w:val="0"/>
          <w:color w:val="000000"/>
          <w:sz w:val="24"/>
          <w:szCs w:val="22"/>
        </w:rPr>
        <w:fldChar w:fldCharType="end"/>
      </w:r>
    </w:p>
    <w:p w14:paraId="4015FF23">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_Toc1677 </w:instrText>
      </w:r>
      <w:r>
        <w:rPr>
          <w:i w:val="0"/>
          <w:iCs w:val="0"/>
          <w:sz w:val="24"/>
          <w:szCs w:val="22"/>
        </w:rPr>
        <w:fldChar w:fldCharType="separate"/>
      </w:r>
      <w:r>
        <w:rPr>
          <w:rFonts w:hint="eastAsia"/>
          <w:sz w:val="24"/>
          <w:szCs w:val="32"/>
        </w:rPr>
        <w:t>附件1 开标一览表</w:t>
      </w:r>
      <w:r>
        <w:rPr>
          <w:sz w:val="24"/>
          <w:szCs w:val="22"/>
        </w:rPr>
        <w:tab/>
      </w:r>
      <w:r>
        <w:rPr>
          <w:sz w:val="24"/>
          <w:szCs w:val="22"/>
        </w:rPr>
        <w:fldChar w:fldCharType="begin"/>
      </w:r>
      <w:r>
        <w:rPr>
          <w:sz w:val="24"/>
          <w:szCs w:val="22"/>
        </w:rPr>
        <w:instrText xml:space="preserve"> PAGEREF _Toc1677 \h </w:instrText>
      </w:r>
      <w:r>
        <w:rPr>
          <w:sz w:val="24"/>
          <w:szCs w:val="22"/>
        </w:rPr>
        <w:fldChar w:fldCharType="separate"/>
      </w:r>
      <w:r>
        <w:rPr>
          <w:sz w:val="24"/>
          <w:szCs w:val="22"/>
        </w:rPr>
        <w:t>37</w:t>
      </w:r>
      <w:r>
        <w:rPr>
          <w:sz w:val="24"/>
          <w:szCs w:val="22"/>
        </w:rPr>
        <w:fldChar w:fldCharType="end"/>
      </w:r>
      <w:r>
        <w:rPr>
          <w:i w:val="0"/>
          <w:iCs w:val="0"/>
          <w:color w:val="000000"/>
          <w:sz w:val="24"/>
          <w:szCs w:val="22"/>
        </w:rPr>
        <w:fldChar w:fldCharType="end"/>
      </w:r>
    </w:p>
    <w:p w14:paraId="5D25A8D8">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_Toc31062 </w:instrText>
      </w:r>
      <w:r>
        <w:rPr>
          <w:i w:val="0"/>
          <w:iCs w:val="0"/>
          <w:sz w:val="24"/>
          <w:szCs w:val="22"/>
        </w:rPr>
        <w:fldChar w:fldCharType="separate"/>
      </w:r>
      <w:r>
        <w:rPr>
          <w:rFonts w:hint="eastAsia"/>
          <w:sz w:val="24"/>
          <w:szCs w:val="32"/>
        </w:rPr>
        <w:t>附件</w:t>
      </w:r>
      <w:r>
        <w:rPr>
          <w:rFonts w:hint="eastAsia"/>
          <w:sz w:val="24"/>
          <w:szCs w:val="32"/>
          <w:lang w:val="en-US" w:eastAsia="zh-CN"/>
        </w:rPr>
        <w:t>2</w:t>
      </w:r>
      <w:r>
        <w:rPr>
          <w:rFonts w:hint="eastAsia"/>
          <w:sz w:val="24"/>
          <w:szCs w:val="32"/>
        </w:rPr>
        <w:t xml:space="preserve"> </w:t>
      </w:r>
      <w:r>
        <w:rPr>
          <w:rFonts w:hint="eastAsia" w:ascii="Times New Roman" w:hAnsi="Times New Roman" w:eastAsia="宋体" w:cs="Times New Roman"/>
          <w:sz w:val="24"/>
          <w:szCs w:val="32"/>
          <w:lang w:val="en-US" w:eastAsia="zh-CN" w:bidi="ar-SA"/>
        </w:rPr>
        <w:t>投入费用明细表</w:t>
      </w:r>
      <w:r>
        <w:rPr>
          <w:sz w:val="24"/>
          <w:szCs w:val="22"/>
        </w:rPr>
        <w:tab/>
      </w:r>
      <w:r>
        <w:rPr>
          <w:sz w:val="24"/>
          <w:szCs w:val="22"/>
        </w:rPr>
        <w:fldChar w:fldCharType="begin"/>
      </w:r>
      <w:r>
        <w:rPr>
          <w:sz w:val="24"/>
          <w:szCs w:val="22"/>
        </w:rPr>
        <w:instrText xml:space="preserve"> PAGEREF _Toc31062 \h </w:instrText>
      </w:r>
      <w:r>
        <w:rPr>
          <w:sz w:val="24"/>
          <w:szCs w:val="22"/>
        </w:rPr>
        <w:fldChar w:fldCharType="separate"/>
      </w:r>
      <w:r>
        <w:rPr>
          <w:sz w:val="24"/>
          <w:szCs w:val="22"/>
        </w:rPr>
        <w:t>38</w:t>
      </w:r>
      <w:r>
        <w:rPr>
          <w:sz w:val="24"/>
          <w:szCs w:val="22"/>
        </w:rPr>
        <w:fldChar w:fldCharType="end"/>
      </w:r>
      <w:r>
        <w:rPr>
          <w:i w:val="0"/>
          <w:iCs w:val="0"/>
          <w:color w:val="000000"/>
          <w:sz w:val="24"/>
          <w:szCs w:val="22"/>
        </w:rPr>
        <w:fldChar w:fldCharType="end"/>
      </w:r>
    </w:p>
    <w:p w14:paraId="4ACCAFD1">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_Toc2941 </w:instrText>
      </w:r>
      <w:r>
        <w:rPr>
          <w:i w:val="0"/>
          <w:iCs w:val="0"/>
          <w:sz w:val="24"/>
          <w:szCs w:val="22"/>
        </w:rPr>
        <w:fldChar w:fldCharType="separate"/>
      </w:r>
      <w:r>
        <w:rPr>
          <w:rFonts w:hint="eastAsia"/>
          <w:sz w:val="24"/>
          <w:szCs w:val="32"/>
        </w:rPr>
        <w:t>附件</w:t>
      </w:r>
      <w:r>
        <w:rPr>
          <w:rFonts w:hint="eastAsia"/>
          <w:sz w:val="24"/>
          <w:szCs w:val="32"/>
          <w:lang w:val="en-US" w:eastAsia="zh-CN"/>
        </w:rPr>
        <w:t>3</w:t>
      </w:r>
      <w:r>
        <w:rPr>
          <w:rFonts w:hint="eastAsia"/>
          <w:sz w:val="24"/>
          <w:szCs w:val="32"/>
        </w:rPr>
        <w:t xml:space="preserve"> 项目服务要求响应及偏离表</w:t>
      </w:r>
      <w:r>
        <w:rPr>
          <w:sz w:val="24"/>
          <w:szCs w:val="22"/>
        </w:rPr>
        <w:tab/>
      </w:r>
      <w:r>
        <w:rPr>
          <w:sz w:val="24"/>
          <w:szCs w:val="22"/>
        </w:rPr>
        <w:fldChar w:fldCharType="begin"/>
      </w:r>
      <w:r>
        <w:rPr>
          <w:sz w:val="24"/>
          <w:szCs w:val="22"/>
        </w:rPr>
        <w:instrText xml:space="preserve"> PAGEREF _Toc2941 \h </w:instrText>
      </w:r>
      <w:r>
        <w:rPr>
          <w:sz w:val="24"/>
          <w:szCs w:val="22"/>
        </w:rPr>
        <w:fldChar w:fldCharType="separate"/>
      </w:r>
      <w:r>
        <w:rPr>
          <w:sz w:val="24"/>
          <w:szCs w:val="22"/>
        </w:rPr>
        <w:t>46</w:t>
      </w:r>
      <w:r>
        <w:rPr>
          <w:sz w:val="24"/>
          <w:szCs w:val="22"/>
        </w:rPr>
        <w:fldChar w:fldCharType="end"/>
      </w:r>
      <w:r>
        <w:rPr>
          <w:i w:val="0"/>
          <w:iCs w:val="0"/>
          <w:color w:val="000000"/>
          <w:sz w:val="24"/>
          <w:szCs w:val="22"/>
        </w:rPr>
        <w:fldChar w:fldCharType="end"/>
      </w:r>
    </w:p>
    <w:p w14:paraId="306D13E8">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_Toc16887 </w:instrText>
      </w:r>
      <w:r>
        <w:rPr>
          <w:i w:val="0"/>
          <w:iCs w:val="0"/>
          <w:sz w:val="24"/>
          <w:szCs w:val="22"/>
        </w:rPr>
        <w:fldChar w:fldCharType="separate"/>
      </w:r>
      <w:r>
        <w:rPr>
          <w:rFonts w:hint="eastAsia"/>
          <w:sz w:val="24"/>
          <w:szCs w:val="32"/>
        </w:rPr>
        <w:t>附件</w:t>
      </w:r>
      <w:r>
        <w:rPr>
          <w:rFonts w:hint="eastAsia"/>
          <w:sz w:val="24"/>
          <w:szCs w:val="32"/>
          <w:lang w:val="en-US" w:eastAsia="zh-CN"/>
        </w:rPr>
        <w:t>4</w:t>
      </w:r>
      <w:r>
        <w:rPr>
          <w:sz w:val="24"/>
          <w:szCs w:val="32"/>
        </w:rPr>
        <w:t xml:space="preserve"> </w:t>
      </w:r>
      <w:r>
        <w:rPr>
          <w:rFonts w:hint="eastAsia"/>
          <w:sz w:val="24"/>
          <w:szCs w:val="32"/>
        </w:rPr>
        <w:t>商务要求响应及偏离表</w:t>
      </w:r>
      <w:r>
        <w:rPr>
          <w:sz w:val="24"/>
          <w:szCs w:val="22"/>
        </w:rPr>
        <w:tab/>
      </w:r>
      <w:r>
        <w:rPr>
          <w:sz w:val="24"/>
          <w:szCs w:val="22"/>
        </w:rPr>
        <w:fldChar w:fldCharType="begin"/>
      </w:r>
      <w:r>
        <w:rPr>
          <w:sz w:val="24"/>
          <w:szCs w:val="22"/>
        </w:rPr>
        <w:instrText xml:space="preserve"> PAGEREF _Toc16887 \h </w:instrText>
      </w:r>
      <w:r>
        <w:rPr>
          <w:sz w:val="24"/>
          <w:szCs w:val="22"/>
        </w:rPr>
        <w:fldChar w:fldCharType="separate"/>
      </w:r>
      <w:r>
        <w:rPr>
          <w:sz w:val="24"/>
          <w:szCs w:val="22"/>
        </w:rPr>
        <w:t>47</w:t>
      </w:r>
      <w:r>
        <w:rPr>
          <w:sz w:val="24"/>
          <w:szCs w:val="22"/>
        </w:rPr>
        <w:fldChar w:fldCharType="end"/>
      </w:r>
      <w:r>
        <w:rPr>
          <w:i w:val="0"/>
          <w:iCs w:val="0"/>
          <w:color w:val="000000"/>
          <w:sz w:val="24"/>
          <w:szCs w:val="22"/>
        </w:rPr>
        <w:fldChar w:fldCharType="end"/>
      </w:r>
    </w:p>
    <w:p w14:paraId="000A6E02">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_Toc4714 </w:instrText>
      </w:r>
      <w:r>
        <w:rPr>
          <w:i w:val="0"/>
          <w:iCs w:val="0"/>
          <w:sz w:val="24"/>
          <w:szCs w:val="22"/>
        </w:rPr>
        <w:fldChar w:fldCharType="separate"/>
      </w:r>
      <w:r>
        <w:rPr>
          <w:rFonts w:hint="eastAsia"/>
          <w:sz w:val="24"/>
          <w:szCs w:val="32"/>
        </w:rPr>
        <w:t>附件</w:t>
      </w:r>
      <w:r>
        <w:rPr>
          <w:rFonts w:hint="eastAsia"/>
          <w:sz w:val="24"/>
          <w:szCs w:val="32"/>
          <w:lang w:val="en-US" w:eastAsia="zh-CN"/>
        </w:rPr>
        <w:t>5</w:t>
      </w:r>
      <w:r>
        <w:rPr>
          <w:rFonts w:hint="eastAsia"/>
          <w:sz w:val="24"/>
          <w:szCs w:val="32"/>
        </w:rPr>
        <w:t xml:space="preserve"> 具备履行合同所必需的设备和专业技术能力的书面声明</w:t>
      </w:r>
      <w:r>
        <w:rPr>
          <w:sz w:val="24"/>
          <w:szCs w:val="22"/>
        </w:rPr>
        <w:tab/>
      </w:r>
      <w:r>
        <w:rPr>
          <w:sz w:val="24"/>
          <w:szCs w:val="22"/>
        </w:rPr>
        <w:fldChar w:fldCharType="begin"/>
      </w:r>
      <w:r>
        <w:rPr>
          <w:sz w:val="24"/>
          <w:szCs w:val="22"/>
        </w:rPr>
        <w:instrText xml:space="preserve"> PAGEREF _Toc4714 \h </w:instrText>
      </w:r>
      <w:r>
        <w:rPr>
          <w:sz w:val="24"/>
          <w:szCs w:val="22"/>
        </w:rPr>
        <w:fldChar w:fldCharType="separate"/>
      </w:r>
      <w:r>
        <w:rPr>
          <w:sz w:val="24"/>
          <w:szCs w:val="22"/>
        </w:rPr>
        <w:t>48</w:t>
      </w:r>
      <w:r>
        <w:rPr>
          <w:sz w:val="24"/>
          <w:szCs w:val="22"/>
        </w:rPr>
        <w:fldChar w:fldCharType="end"/>
      </w:r>
      <w:r>
        <w:rPr>
          <w:i w:val="0"/>
          <w:iCs w:val="0"/>
          <w:color w:val="000000"/>
          <w:sz w:val="24"/>
          <w:szCs w:val="22"/>
        </w:rPr>
        <w:fldChar w:fldCharType="end"/>
      </w:r>
    </w:p>
    <w:p w14:paraId="7B7A56EB">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_Toc21848 </w:instrText>
      </w:r>
      <w:r>
        <w:rPr>
          <w:i w:val="0"/>
          <w:iCs w:val="0"/>
          <w:sz w:val="24"/>
          <w:szCs w:val="22"/>
        </w:rPr>
        <w:fldChar w:fldCharType="separate"/>
      </w:r>
      <w:r>
        <w:rPr>
          <w:rFonts w:hint="eastAsia"/>
          <w:sz w:val="24"/>
          <w:szCs w:val="32"/>
        </w:rPr>
        <w:t>附件</w:t>
      </w:r>
      <w:r>
        <w:rPr>
          <w:rFonts w:hint="eastAsia"/>
          <w:sz w:val="24"/>
          <w:szCs w:val="32"/>
          <w:lang w:val="en-US" w:eastAsia="zh-CN"/>
        </w:rPr>
        <w:t>6</w:t>
      </w:r>
      <w:r>
        <w:rPr>
          <w:sz w:val="24"/>
          <w:szCs w:val="32"/>
        </w:rPr>
        <w:t xml:space="preserve"> </w:t>
      </w:r>
      <w:r>
        <w:rPr>
          <w:rFonts w:hint="eastAsia"/>
          <w:sz w:val="24"/>
          <w:szCs w:val="32"/>
        </w:rPr>
        <w:t>参加政府采购活动前 3 年内在经营活动中没有重大违法记录的书面声明</w:t>
      </w:r>
      <w:r>
        <w:rPr>
          <w:sz w:val="24"/>
          <w:szCs w:val="22"/>
        </w:rPr>
        <w:tab/>
      </w:r>
      <w:r>
        <w:rPr>
          <w:sz w:val="24"/>
          <w:szCs w:val="22"/>
        </w:rPr>
        <w:fldChar w:fldCharType="begin"/>
      </w:r>
      <w:r>
        <w:rPr>
          <w:sz w:val="24"/>
          <w:szCs w:val="22"/>
        </w:rPr>
        <w:instrText xml:space="preserve"> PAGEREF _Toc21848 \h </w:instrText>
      </w:r>
      <w:r>
        <w:rPr>
          <w:sz w:val="24"/>
          <w:szCs w:val="22"/>
        </w:rPr>
        <w:fldChar w:fldCharType="separate"/>
      </w:r>
      <w:r>
        <w:rPr>
          <w:sz w:val="24"/>
          <w:szCs w:val="22"/>
        </w:rPr>
        <w:t>49</w:t>
      </w:r>
      <w:r>
        <w:rPr>
          <w:sz w:val="24"/>
          <w:szCs w:val="22"/>
        </w:rPr>
        <w:fldChar w:fldCharType="end"/>
      </w:r>
      <w:r>
        <w:rPr>
          <w:i w:val="0"/>
          <w:iCs w:val="0"/>
          <w:color w:val="000000"/>
          <w:sz w:val="24"/>
          <w:szCs w:val="22"/>
        </w:rPr>
        <w:fldChar w:fldCharType="end"/>
      </w:r>
    </w:p>
    <w:p w14:paraId="040F5419">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_Toc32748 </w:instrText>
      </w:r>
      <w:r>
        <w:rPr>
          <w:i w:val="0"/>
          <w:iCs w:val="0"/>
          <w:sz w:val="24"/>
          <w:szCs w:val="22"/>
        </w:rPr>
        <w:fldChar w:fldCharType="separate"/>
      </w:r>
      <w:r>
        <w:rPr>
          <w:rFonts w:hint="eastAsia" w:ascii="Times New Roman" w:hAnsi="Times New Roman" w:eastAsia="宋体" w:cs="Times New Roman"/>
          <w:sz w:val="24"/>
          <w:szCs w:val="32"/>
        </w:rPr>
        <w:t>附件</w:t>
      </w:r>
      <w:r>
        <w:rPr>
          <w:rFonts w:hint="eastAsia" w:cs="Times New Roman"/>
          <w:sz w:val="24"/>
          <w:szCs w:val="32"/>
          <w:lang w:val="en-US" w:eastAsia="zh-CN"/>
        </w:rPr>
        <w:t>7</w:t>
      </w:r>
      <w:r>
        <w:rPr>
          <w:rFonts w:hint="eastAsia" w:ascii="Times New Roman" w:hAnsi="Times New Roman" w:eastAsia="宋体" w:cs="Times New Roman"/>
          <w:sz w:val="24"/>
          <w:szCs w:val="32"/>
        </w:rPr>
        <w:t xml:space="preserve"> 法人授权书</w:t>
      </w:r>
      <w:r>
        <w:rPr>
          <w:sz w:val="24"/>
          <w:szCs w:val="22"/>
        </w:rPr>
        <w:tab/>
      </w:r>
      <w:r>
        <w:rPr>
          <w:sz w:val="24"/>
          <w:szCs w:val="22"/>
        </w:rPr>
        <w:fldChar w:fldCharType="begin"/>
      </w:r>
      <w:r>
        <w:rPr>
          <w:sz w:val="24"/>
          <w:szCs w:val="22"/>
        </w:rPr>
        <w:instrText xml:space="preserve"> PAGEREF _Toc32748 \h </w:instrText>
      </w:r>
      <w:r>
        <w:rPr>
          <w:sz w:val="24"/>
          <w:szCs w:val="22"/>
        </w:rPr>
        <w:fldChar w:fldCharType="separate"/>
      </w:r>
      <w:r>
        <w:rPr>
          <w:sz w:val="24"/>
          <w:szCs w:val="22"/>
        </w:rPr>
        <w:t>50</w:t>
      </w:r>
      <w:r>
        <w:rPr>
          <w:sz w:val="24"/>
          <w:szCs w:val="22"/>
        </w:rPr>
        <w:fldChar w:fldCharType="end"/>
      </w:r>
      <w:r>
        <w:rPr>
          <w:i w:val="0"/>
          <w:iCs w:val="0"/>
          <w:color w:val="000000"/>
          <w:sz w:val="24"/>
          <w:szCs w:val="22"/>
        </w:rPr>
        <w:fldChar w:fldCharType="end"/>
      </w:r>
    </w:p>
    <w:p w14:paraId="0BB65509">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_Toc13704 </w:instrText>
      </w:r>
      <w:r>
        <w:rPr>
          <w:i w:val="0"/>
          <w:iCs w:val="0"/>
          <w:sz w:val="24"/>
          <w:szCs w:val="22"/>
        </w:rPr>
        <w:fldChar w:fldCharType="separate"/>
      </w:r>
      <w:r>
        <w:rPr>
          <w:rFonts w:hint="eastAsia"/>
          <w:sz w:val="24"/>
          <w:szCs w:val="32"/>
        </w:rPr>
        <w:t>附件</w:t>
      </w:r>
      <w:r>
        <w:rPr>
          <w:rFonts w:hint="eastAsia"/>
          <w:sz w:val="24"/>
          <w:szCs w:val="32"/>
          <w:lang w:val="en-US" w:eastAsia="zh-CN"/>
        </w:rPr>
        <w:t>8</w:t>
      </w:r>
      <w:r>
        <w:rPr>
          <w:sz w:val="24"/>
          <w:szCs w:val="32"/>
        </w:rPr>
        <w:t xml:space="preserve"> </w:t>
      </w:r>
      <w:r>
        <w:rPr>
          <w:rFonts w:hint="eastAsia"/>
          <w:sz w:val="24"/>
          <w:szCs w:val="32"/>
        </w:rPr>
        <w:t>投标函</w:t>
      </w:r>
      <w:r>
        <w:rPr>
          <w:sz w:val="24"/>
          <w:szCs w:val="22"/>
        </w:rPr>
        <w:tab/>
      </w:r>
      <w:r>
        <w:rPr>
          <w:sz w:val="24"/>
          <w:szCs w:val="22"/>
        </w:rPr>
        <w:fldChar w:fldCharType="begin"/>
      </w:r>
      <w:r>
        <w:rPr>
          <w:sz w:val="24"/>
          <w:szCs w:val="22"/>
        </w:rPr>
        <w:instrText xml:space="preserve"> PAGEREF _Toc13704 \h </w:instrText>
      </w:r>
      <w:r>
        <w:rPr>
          <w:sz w:val="24"/>
          <w:szCs w:val="22"/>
        </w:rPr>
        <w:fldChar w:fldCharType="separate"/>
      </w:r>
      <w:r>
        <w:rPr>
          <w:sz w:val="24"/>
          <w:szCs w:val="22"/>
        </w:rPr>
        <w:t>51</w:t>
      </w:r>
      <w:r>
        <w:rPr>
          <w:sz w:val="24"/>
          <w:szCs w:val="22"/>
        </w:rPr>
        <w:fldChar w:fldCharType="end"/>
      </w:r>
      <w:r>
        <w:rPr>
          <w:i w:val="0"/>
          <w:iCs w:val="0"/>
          <w:color w:val="000000"/>
          <w:sz w:val="24"/>
          <w:szCs w:val="22"/>
        </w:rPr>
        <w:fldChar w:fldCharType="end"/>
      </w:r>
    </w:p>
    <w:p w14:paraId="246065AD">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_Toc1626 </w:instrText>
      </w:r>
      <w:r>
        <w:rPr>
          <w:i w:val="0"/>
          <w:iCs w:val="0"/>
          <w:sz w:val="24"/>
          <w:szCs w:val="22"/>
        </w:rPr>
        <w:fldChar w:fldCharType="separate"/>
      </w:r>
      <w:r>
        <w:rPr>
          <w:rFonts w:hint="eastAsia"/>
          <w:sz w:val="24"/>
          <w:szCs w:val="32"/>
        </w:rPr>
        <w:t>附件</w:t>
      </w:r>
      <w:r>
        <w:rPr>
          <w:rFonts w:hint="eastAsia"/>
          <w:sz w:val="24"/>
          <w:szCs w:val="32"/>
          <w:lang w:val="en-US" w:eastAsia="zh-CN"/>
        </w:rPr>
        <w:t>9</w:t>
      </w:r>
      <w:r>
        <w:rPr>
          <w:rFonts w:hint="eastAsia"/>
          <w:sz w:val="24"/>
          <w:szCs w:val="32"/>
        </w:rPr>
        <w:t xml:space="preserve"> 中小企业声明函</w:t>
      </w:r>
      <w:r>
        <w:rPr>
          <w:sz w:val="24"/>
          <w:szCs w:val="22"/>
        </w:rPr>
        <w:tab/>
      </w:r>
      <w:r>
        <w:rPr>
          <w:sz w:val="24"/>
          <w:szCs w:val="22"/>
        </w:rPr>
        <w:fldChar w:fldCharType="begin"/>
      </w:r>
      <w:r>
        <w:rPr>
          <w:sz w:val="24"/>
          <w:szCs w:val="22"/>
        </w:rPr>
        <w:instrText xml:space="preserve"> PAGEREF _Toc1626 \h </w:instrText>
      </w:r>
      <w:r>
        <w:rPr>
          <w:sz w:val="24"/>
          <w:szCs w:val="22"/>
        </w:rPr>
        <w:fldChar w:fldCharType="separate"/>
      </w:r>
      <w:r>
        <w:rPr>
          <w:sz w:val="24"/>
          <w:szCs w:val="22"/>
        </w:rPr>
        <w:t>52</w:t>
      </w:r>
      <w:r>
        <w:rPr>
          <w:sz w:val="24"/>
          <w:szCs w:val="22"/>
        </w:rPr>
        <w:fldChar w:fldCharType="end"/>
      </w:r>
      <w:r>
        <w:rPr>
          <w:i w:val="0"/>
          <w:iCs w:val="0"/>
          <w:color w:val="000000"/>
          <w:sz w:val="24"/>
          <w:szCs w:val="22"/>
        </w:rPr>
        <w:fldChar w:fldCharType="end"/>
      </w:r>
    </w:p>
    <w:p w14:paraId="234C6C49">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_Toc18913 </w:instrText>
      </w:r>
      <w:r>
        <w:rPr>
          <w:i w:val="0"/>
          <w:iCs w:val="0"/>
          <w:sz w:val="24"/>
          <w:szCs w:val="22"/>
        </w:rPr>
        <w:fldChar w:fldCharType="separate"/>
      </w:r>
      <w:r>
        <w:rPr>
          <w:rFonts w:hint="eastAsia"/>
          <w:sz w:val="24"/>
          <w:szCs w:val="32"/>
        </w:rPr>
        <w:t>附件</w:t>
      </w:r>
      <w:r>
        <w:rPr>
          <w:rFonts w:hint="eastAsia"/>
          <w:sz w:val="24"/>
          <w:szCs w:val="32"/>
          <w:lang w:val="en-US" w:eastAsia="zh-CN"/>
        </w:rPr>
        <w:t>10</w:t>
      </w:r>
      <w:r>
        <w:rPr>
          <w:rFonts w:hint="eastAsia"/>
          <w:sz w:val="24"/>
          <w:szCs w:val="32"/>
        </w:rPr>
        <w:t xml:space="preserve"> 残疾人福利性单位声明函</w:t>
      </w:r>
      <w:r>
        <w:rPr>
          <w:sz w:val="24"/>
          <w:szCs w:val="22"/>
        </w:rPr>
        <w:tab/>
      </w:r>
      <w:r>
        <w:rPr>
          <w:sz w:val="24"/>
          <w:szCs w:val="22"/>
        </w:rPr>
        <w:fldChar w:fldCharType="begin"/>
      </w:r>
      <w:r>
        <w:rPr>
          <w:sz w:val="24"/>
          <w:szCs w:val="22"/>
        </w:rPr>
        <w:instrText xml:space="preserve"> PAGEREF _Toc18913 \h </w:instrText>
      </w:r>
      <w:r>
        <w:rPr>
          <w:sz w:val="24"/>
          <w:szCs w:val="22"/>
        </w:rPr>
        <w:fldChar w:fldCharType="separate"/>
      </w:r>
      <w:r>
        <w:rPr>
          <w:sz w:val="24"/>
          <w:szCs w:val="22"/>
        </w:rPr>
        <w:t>53</w:t>
      </w:r>
      <w:r>
        <w:rPr>
          <w:sz w:val="24"/>
          <w:szCs w:val="22"/>
        </w:rPr>
        <w:fldChar w:fldCharType="end"/>
      </w:r>
      <w:r>
        <w:rPr>
          <w:i w:val="0"/>
          <w:iCs w:val="0"/>
          <w:color w:val="000000"/>
          <w:sz w:val="24"/>
          <w:szCs w:val="22"/>
        </w:rPr>
        <w:fldChar w:fldCharType="end"/>
      </w:r>
    </w:p>
    <w:p w14:paraId="152CF2AB">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_Toc31875 </w:instrText>
      </w:r>
      <w:r>
        <w:rPr>
          <w:i w:val="0"/>
          <w:iCs w:val="0"/>
          <w:sz w:val="24"/>
          <w:szCs w:val="22"/>
        </w:rPr>
        <w:fldChar w:fldCharType="separate"/>
      </w:r>
      <w:r>
        <w:rPr>
          <w:rFonts w:hint="eastAsia"/>
          <w:sz w:val="24"/>
          <w:szCs w:val="32"/>
        </w:rPr>
        <w:t>附件</w:t>
      </w:r>
      <w:r>
        <w:rPr>
          <w:rFonts w:hint="eastAsia"/>
          <w:sz w:val="24"/>
          <w:szCs w:val="32"/>
          <w:lang w:val="en-US" w:eastAsia="zh-CN"/>
        </w:rPr>
        <w:t>11</w:t>
      </w:r>
      <w:r>
        <w:rPr>
          <w:rFonts w:hint="eastAsia"/>
          <w:sz w:val="24"/>
          <w:szCs w:val="32"/>
        </w:rPr>
        <w:t xml:space="preserve"> 实质性要求响应及偏离表</w:t>
      </w:r>
      <w:r>
        <w:rPr>
          <w:sz w:val="24"/>
          <w:szCs w:val="22"/>
        </w:rPr>
        <w:tab/>
      </w:r>
      <w:r>
        <w:rPr>
          <w:sz w:val="24"/>
          <w:szCs w:val="22"/>
        </w:rPr>
        <w:fldChar w:fldCharType="begin"/>
      </w:r>
      <w:r>
        <w:rPr>
          <w:sz w:val="24"/>
          <w:szCs w:val="22"/>
        </w:rPr>
        <w:instrText xml:space="preserve"> PAGEREF _Toc31875 \h </w:instrText>
      </w:r>
      <w:r>
        <w:rPr>
          <w:sz w:val="24"/>
          <w:szCs w:val="22"/>
        </w:rPr>
        <w:fldChar w:fldCharType="separate"/>
      </w:r>
      <w:r>
        <w:rPr>
          <w:sz w:val="24"/>
          <w:szCs w:val="22"/>
        </w:rPr>
        <w:t>54</w:t>
      </w:r>
      <w:r>
        <w:rPr>
          <w:sz w:val="24"/>
          <w:szCs w:val="22"/>
        </w:rPr>
        <w:fldChar w:fldCharType="end"/>
      </w:r>
      <w:r>
        <w:rPr>
          <w:i w:val="0"/>
          <w:iCs w:val="0"/>
          <w:color w:val="000000"/>
          <w:sz w:val="24"/>
          <w:szCs w:val="22"/>
        </w:rPr>
        <w:fldChar w:fldCharType="end"/>
      </w:r>
    </w:p>
    <w:p w14:paraId="0941A3A0">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_Toc20332 </w:instrText>
      </w:r>
      <w:r>
        <w:rPr>
          <w:i w:val="0"/>
          <w:iCs w:val="0"/>
          <w:sz w:val="24"/>
          <w:szCs w:val="22"/>
        </w:rPr>
        <w:fldChar w:fldCharType="separate"/>
      </w:r>
      <w:r>
        <w:rPr>
          <w:rFonts w:hint="eastAsia"/>
          <w:sz w:val="24"/>
          <w:szCs w:val="32"/>
        </w:rPr>
        <w:t>附件</w:t>
      </w:r>
      <w:r>
        <w:rPr>
          <w:rFonts w:hint="eastAsia"/>
          <w:sz w:val="24"/>
          <w:szCs w:val="32"/>
          <w:lang w:val="en-US" w:eastAsia="zh-CN"/>
        </w:rPr>
        <w:t>12</w:t>
      </w:r>
      <w:r>
        <w:rPr>
          <w:rFonts w:hint="eastAsia"/>
          <w:sz w:val="24"/>
          <w:szCs w:val="32"/>
        </w:rPr>
        <w:t xml:space="preserve"> </w:t>
      </w:r>
      <w:r>
        <w:rPr>
          <w:rFonts w:hint="eastAsia" w:ascii="Times New Roman" w:hAnsi="Times New Roman" w:eastAsia="宋体" w:cs="Times New Roman"/>
          <w:sz w:val="24"/>
          <w:szCs w:val="32"/>
          <w:lang w:val="en-US" w:eastAsia="zh-CN" w:bidi="ar-SA"/>
        </w:rPr>
        <w:t>项目服务说明</w:t>
      </w:r>
      <w:r>
        <w:rPr>
          <w:sz w:val="24"/>
          <w:szCs w:val="22"/>
        </w:rPr>
        <w:tab/>
      </w:r>
      <w:r>
        <w:rPr>
          <w:sz w:val="24"/>
          <w:szCs w:val="22"/>
        </w:rPr>
        <w:fldChar w:fldCharType="begin"/>
      </w:r>
      <w:r>
        <w:rPr>
          <w:sz w:val="24"/>
          <w:szCs w:val="22"/>
        </w:rPr>
        <w:instrText xml:space="preserve"> PAGEREF _Toc20332 \h </w:instrText>
      </w:r>
      <w:r>
        <w:rPr>
          <w:sz w:val="24"/>
          <w:szCs w:val="22"/>
        </w:rPr>
        <w:fldChar w:fldCharType="separate"/>
      </w:r>
      <w:r>
        <w:rPr>
          <w:sz w:val="24"/>
          <w:szCs w:val="22"/>
        </w:rPr>
        <w:t>55</w:t>
      </w:r>
      <w:r>
        <w:rPr>
          <w:sz w:val="24"/>
          <w:szCs w:val="22"/>
        </w:rPr>
        <w:fldChar w:fldCharType="end"/>
      </w:r>
      <w:r>
        <w:rPr>
          <w:i w:val="0"/>
          <w:iCs w:val="0"/>
          <w:color w:val="000000"/>
          <w:sz w:val="24"/>
          <w:szCs w:val="22"/>
        </w:rPr>
        <w:fldChar w:fldCharType="end"/>
      </w:r>
    </w:p>
    <w:p w14:paraId="66F41ADB">
      <w:pPr>
        <w:pStyle w:val="25"/>
        <w:tabs>
          <w:tab w:val="right" w:leader="dot" w:pos="9660"/>
        </w:tabs>
        <w:spacing w:line="240" w:lineRule="auto"/>
        <w:rPr>
          <w:sz w:val="24"/>
          <w:szCs w:val="22"/>
        </w:rPr>
      </w:pPr>
      <w:r>
        <w:rPr>
          <w:i w:val="0"/>
          <w:iCs w:val="0"/>
          <w:color w:val="000000"/>
          <w:sz w:val="24"/>
          <w:szCs w:val="22"/>
        </w:rPr>
        <w:fldChar w:fldCharType="begin"/>
      </w:r>
      <w:r>
        <w:rPr>
          <w:i w:val="0"/>
          <w:iCs w:val="0"/>
          <w:sz w:val="24"/>
          <w:szCs w:val="22"/>
        </w:rPr>
        <w:instrText xml:space="preserve"> HYPERLINK \l _Toc12021 </w:instrText>
      </w:r>
      <w:r>
        <w:rPr>
          <w:i w:val="0"/>
          <w:iCs w:val="0"/>
          <w:sz w:val="24"/>
          <w:szCs w:val="22"/>
        </w:rPr>
        <w:fldChar w:fldCharType="separate"/>
      </w:r>
      <w:r>
        <w:rPr>
          <w:rFonts w:hint="eastAsia"/>
          <w:sz w:val="24"/>
          <w:szCs w:val="32"/>
        </w:rPr>
        <w:t>附件</w:t>
      </w:r>
      <w:r>
        <w:rPr>
          <w:rFonts w:hint="eastAsia"/>
          <w:sz w:val="24"/>
          <w:szCs w:val="32"/>
          <w:lang w:val="en-US" w:eastAsia="zh-CN"/>
        </w:rPr>
        <w:t>13</w:t>
      </w:r>
      <w:r>
        <w:rPr>
          <w:rFonts w:hint="eastAsia"/>
          <w:sz w:val="24"/>
          <w:szCs w:val="32"/>
        </w:rPr>
        <w:t xml:space="preserve"> </w:t>
      </w:r>
      <w:r>
        <w:rPr>
          <w:rFonts w:hint="eastAsia" w:ascii="Times New Roman" w:hAnsi="Times New Roman" w:eastAsia="宋体" w:cs="Times New Roman"/>
          <w:sz w:val="24"/>
          <w:szCs w:val="32"/>
          <w:lang w:val="en-US" w:eastAsia="zh-CN" w:bidi="ar-SA"/>
        </w:rPr>
        <w:t>质量保证和服务承诺</w:t>
      </w:r>
      <w:r>
        <w:rPr>
          <w:sz w:val="24"/>
          <w:szCs w:val="22"/>
        </w:rPr>
        <w:tab/>
      </w:r>
      <w:r>
        <w:rPr>
          <w:sz w:val="24"/>
          <w:szCs w:val="22"/>
        </w:rPr>
        <w:fldChar w:fldCharType="begin"/>
      </w:r>
      <w:r>
        <w:rPr>
          <w:sz w:val="24"/>
          <w:szCs w:val="22"/>
        </w:rPr>
        <w:instrText xml:space="preserve"> PAGEREF _Toc12021 \h </w:instrText>
      </w:r>
      <w:r>
        <w:rPr>
          <w:sz w:val="24"/>
          <w:szCs w:val="22"/>
        </w:rPr>
        <w:fldChar w:fldCharType="separate"/>
      </w:r>
      <w:r>
        <w:rPr>
          <w:sz w:val="24"/>
          <w:szCs w:val="22"/>
        </w:rPr>
        <w:t>56</w:t>
      </w:r>
      <w:r>
        <w:rPr>
          <w:sz w:val="24"/>
          <w:szCs w:val="22"/>
        </w:rPr>
        <w:fldChar w:fldCharType="end"/>
      </w:r>
      <w:r>
        <w:rPr>
          <w:i w:val="0"/>
          <w:iCs w:val="0"/>
          <w:color w:val="000000"/>
          <w:sz w:val="24"/>
          <w:szCs w:val="22"/>
        </w:rPr>
        <w:fldChar w:fldCharType="end"/>
      </w:r>
    </w:p>
    <w:p w14:paraId="5463BE4C">
      <w:pPr>
        <w:pStyle w:val="25"/>
        <w:tabs>
          <w:tab w:val="right" w:leader="dot" w:pos="9660"/>
        </w:tabs>
        <w:spacing w:line="240" w:lineRule="auto"/>
      </w:pPr>
      <w:r>
        <w:rPr>
          <w:i w:val="0"/>
          <w:iCs w:val="0"/>
          <w:color w:val="000000"/>
          <w:sz w:val="24"/>
          <w:szCs w:val="22"/>
        </w:rPr>
        <w:fldChar w:fldCharType="begin"/>
      </w:r>
      <w:r>
        <w:rPr>
          <w:i w:val="0"/>
          <w:iCs w:val="0"/>
          <w:sz w:val="24"/>
          <w:szCs w:val="22"/>
        </w:rPr>
        <w:instrText xml:space="preserve"> HYPERLINK \l _Toc32125 </w:instrText>
      </w:r>
      <w:r>
        <w:rPr>
          <w:i w:val="0"/>
          <w:iCs w:val="0"/>
          <w:sz w:val="24"/>
          <w:szCs w:val="22"/>
        </w:rPr>
        <w:fldChar w:fldCharType="separate"/>
      </w:r>
      <w:r>
        <w:rPr>
          <w:rFonts w:hint="eastAsia" w:ascii="Times New Roman" w:hAnsi="Times New Roman" w:eastAsia="宋体" w:cs="Times New Roman"/>
          <w:sz w:val="24"/>
          <w:szCs w:val="32"/>
          <w:lang w:val="en-US" w:eastAsia="zh-CN" w:bidi="ar-SA"/>
        </w:rPr>
        <w:t>附件14 业绩一览表</w:t>
      </w:r>
      <w:r>
        <w:rPr>
          <w:sz w:val="24"/>
          <w:szCs w:val="22"/>
        </w:rPr>
        <w:tab/>
      </w:r>
      <w:r>
        <w:rPr>
          <w:sz w:val="24"/>
          <w:szCs w:val="22"/>
        </w:rPr>
        <w:fldChar w:fldCharType="begin"/>
      </w:r>
      <w:r>
        <w:rPr>
          <w:sz w:val="24"/>
          <w:szCs w:val="22"/>
        </w:rPr>
        <w:instrText xml:space="preserve"> PAGEREF _Toc32125 \h </w:instrText>
      </w:r>
      <w:r>
        <w:rPr>
          <w:sz w:val="24"/>
          <w:szCs w:val="22"/>
        </w:rPr>
        <w:fldChar w:fldCharType="separate"/>
      </w:r>
      <w:r>
        <w:rPr>
          <w:sz w:val="24"/>
          <w:szCs w:val="22"/>
        </w:rPr>
        <w:t>57</w:t>
      </w:r>
      <w:r>
        <w:rPr>
          <w:sz w:val="24"/>
          <w:szCs w:val="22"/>
        </w:rPr>
        <w:fldChar w:fldCharType="end"/>
      </w:r>
      <w:r>
        <w:rPr>
          <w:i w:val="0"/>
          <w:iCs w:val="0"/>
          <w:color w:val="000000"/>
          <w:sz w:val="24"/>
          <w:szCs w:val="22"/>
        </w:rPr>
        <w:fldChar w:fldCharType="end"/>
      </w:r>
    </w:p>
    <w:p w14:paraId="60354FF9">
      <w:pPr>
        <w:keepNext w:val="0"/>
        <w:keepLines w:val="0"/>
        <w:pageBreakBefore w:val="0"/>
        <w:widowControl w:val="0"/>
        <w:kinsoku/>
        <w:wordWrap/>
        <w:overflowPunct/>
        <w:topLinePunct w:val="0"/>
        <w:autoSpaceDE/>
        <w:autoSpaceDN/>
        <w:bidi w:val="0"/>
        <w:adjustRightInd/>
        <w:snapToGrid/>
        <w:spacing w:before="281" w:beforeLines="78" w:beforeAutospacing="0" w:after="66" w:afterLines="18" w:afterAutospacing="0" w:line="240" w:lineRule="auto"/>
        <w:jc w:val="center"/>
        <w:textAlignment w:val="auto"/>
        <w:outlineLvl w:val="0"/>
        <w:rPr>
          <w:i w:val="0"/>
          <w:iCs w:val="0"/>
          <w:color w:val="000000"/>
        </w:rPr>
        <w:sectPr>
          <w:headerReference r:id="rId3" w:type="default"/>
          <w:footerReference r:id="rId4" w:type="default"/>
          <w:footerReference r:id="rId5" w:type="even"/>
          <w:pgSz w:w="11907" w:h="16840"/>
          <w:pgMar w:top="1134" w:right="882" w:bottom="1134" w:left="1365" w:header="567" w:footer="794" w:gutter="0"/>
          <w:pgNumType w:fmt="decimal"/>
          <w:cols w:space="1701" w:num="1"/>
          <w:titlePg/>
          <w:docGrid w:linePitch="360" w:charSpace="0"/>
        </w:sectPr>
      </w:pPr>
      <w:r>
        <w:rPr>
          <w:i w:val="0"/>
          <w:iCs w:val="0"/>
          <w:color w:val="000000"/>
        </w:rPr>
        <w:fldChar w:fldCharType="end"/>
      </w:r>
      <w:bookmarkStart w:id="1" w:name="_Toc7126"/>
      <w:bookmarkStart w:id="2" w:name="_Toc315875312"/>
      <w:bookmarkStart w:id="3" w:name="_Toc315868049"/>
    </w:p>
    <w:p w14:paraId="2C4C23D8">
      <w:pPr>
        <w:keepNext w:val="0"/>
        <w:keepLines w:val="0"/>
        <w:pageBreakBefore w:val="0"/>
        <w:widowControl w:val="0"/>
        <w:kinsoku/>
        <w:wordWrap/>
        <w:overflowPunct/>
        <w:topLinePunct w:val="0"/>
        <w:autoSpaceDE/>
        <w:autoSpaceDN/>
        <w:bidi w:val="0"/>
        <w:adjustRightInd/>
        <w:snapToGrid/>
        <w:spacing w:before="281" w:beforeLines="78" w:beforeAutospacing="0" w:after="66" w:afterLines="18" w:afterAutospacing="0" w:line="240" w:lineRule="auto"/>
        <w:jc w:val="center"/>
        <w:textAlignment w:val="auto"/>
        <w:outlineLvl w:val="0"/>
        <w:rPr>
          <w:b/>
          <w:color w:val="000000"/>
          <w:sz w:val="36"/>
        </w:rPr>
      </w:pPr>
      <w:r>
        <w:rPr>
          <w:b/>
          <w:color w:val="000000"/>
          <w:sz w:val="36"/>
        </w:rPr>
        <w:t>第一章  投标邀请</w:t>
      </w:r>
      <w:bookmarkEnd w:id="0"/>
      <w:bookmarkEnd w:id="1"/>
      <w:bookmarkEnd w:id="2"/>
      <w:bookmarkEnd w:id="3"/>
    </w:p>
    <w:p w14:paraId="2EBDDA53">
      <w:pPr>
        <w:spacing w:beforeAutospacing="0" w:line="440" w:lineRule="exact"/>
        <w:ind w:firstLine="480"/>
        <w:jc w:val="left"/>
        <w:rPr>
          <w:b/>
          <w:color w:val="000000"/>
          <w:sz w:val="36"/>
        </w:rPr>
      </w:pPr>
      <w:r>
        <w:rPr>
          <w:rFonts w:hint="eastAsia"/>
          <w:color w:val="000000"/>
          <w:sz w:val="24"/>
          <w:szCs w:val="24"/>
        </w:rPr>
        <w:t>受</w:t>
      </w:r>
      <w:r>
        <w:rPr>
          <w:rFonts w:hint="eastAsia"/>
          <w:color w:val="000000"/>
          <w:sz w:val="24"/>
          <w:szCs w:val="24"/>
          <w:lang w:eastAsia="zh-CN"/>
        </w:rPr>
        <w:t>常熟市污水处理厂</w:t>
      </w:r>
      <w:r>
        <w:rPr>
          <w:rFonts w:hint="eastAsia"/>
          <w:color w:val="000000"/>
          <w:sz w:val="24"/>
          <w:szCs w:val="24"/>
        </w:rPr>
        <w:t>的委托，</w:t>
      </w:r>
      <w:r>
        <w:rPr>
          <w:rFonts w:hint="eastAsia"/>
          <w:color w:val="000000"/>
          <w:sz w:val="24"/>
          <w:szCs w:val="24"/>
          <w:lang w:eastAsia="zh-CN"/>
        </w:rPr>
        <w:t>江苏诚信工程咨询管理有限公司</w:t>
      </w:r>
      <w:r>
        <w:rPr>
          <w:rFonts w:hint="eastAsia"/>
          <w:color w:val="000000"/>
          <w:sz w:val="24"/>
          <w:szCs w:val="24"/>
        </w:rPr>
        <w:t>就</w:t>
      </w:r>
      <w:r>
        <w:rPr>
          <w:rFonts w:hint="eastAsia"/>
          <w:color w:val="000000"/>
          <w:sz w:val="24"/>
          <w:szCs w:val="24"/>
          <w:lang w:eastAsia="zh-CN"/>
        </w:rPr>
        <w:t>常熟市污水处理厂水泵和电机维修服务</w:t>
      </w:r>
      <w:r>
        <w:rPr>
          <w:rFonts w:hint="eastAsia"/>
          <w:color w:val="000000"/>
          <w:sz w:val="24"/>
          <w:szCs w:val="24"/>
        </w:rPr>
        <w:t>（</w:t>
      </w:r>
      <w:r>
        <w:rPr>
          <w:rFonts w:hint="eastAsia"/>
          <w:color w:val="000000"/>
          <w:sz w:val="24"/>
          <w:szCs w:val="24"/>
          <w:highlight w:val="none"/>
          <w:lang w:eastAsia="zh-CN"/>
        </w:rPr>
        <w:t>JSZC-320581-JSCX-G2024-0015</w:t>
      </w:r>
      <w:r>
        <w:rPr>
          <w:rFonts w:hint="eastAsia"/>
          <w:color w:val="000000"/>
          <w:sz w:val="24"/>
          <w:szCs w:val="24"/>
        </w:rPr>
        <w:t>）项目进行公开招标采购，欢迎符合条件的供应商投标。</w:t>
      </w:r>
    </w:p>
    <w:tbl>
      <w:tblPr>
        <w:tblStyle w:val="40"/>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35"/>
      </w:tblGrid>
      <w:tr w14:paraId="2ABF5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3" w:hRule="atLeast"/>
        </w:trPr>
        <w:tc>
          <w:tcPr>
            <w:tcW w:w="9435" w:type="dxa"/>
            <w:noWrap w:val="0"/>
            <w:vAlign w:val="top"/>
          </w:tcPr>
          <w:p w14:paraId="46A33567">
            <w:pPr>
              <w:spacing w:line="440" w:lineRule="exact"/>
              <w:ind w:left="34"/>
              <w:rPr>
                <w:rFonts w:hint="eastAsia"/>
                <w:b/>
                <w:color w:val="000000"/>
                <w:sz w:val="24"/>
                <w:szCs w:val="24"/>
                <w:highlight w:val="none"/>
              </w:rPr>
            </w:pPr>
            <w:bookmarkStart w:id="4" w:name="_Hlk81834743"/>
            <w:r>
              <w:rPr>
                <w:rFonts w:hint="eastAsia"/>
                <w:b/>
                <w:color w:val="000000"/>
                <w:sz w:val="24"/>
                <w:szCs w:val="24"/>
                <w:highlight w:val="none"/>
              </w:rPr>
              <w:t>项目概况：</w:t>
            </w:r>
          </w:p>
          <w:p w14:paraId="44777D14">
            <w:pPr>
              <w:spacing w:line="440" w:lineRule="exact"/>
              <w:ind w:left="34" w:firstLine="480"/>
              <w:rPr>
                <w:rFonts w:hint="eastAsia"/>
                <w:b/>
                <w:color w:val="000000"/>
                <w:sz w:val="24"/>
                <w:szCs w:val="24"/>
                <w:highlight w:val="none"/>
              </w:rPr>
            </w:pPr>
            <w:r>
              <w:rPr>
                <w:rFonts w:hint="eastAsia"/>
                <w:color w:val="000000"/>
                <w:sz w:val="24"/>
                <w:szCs w:val="24"/>
                <w:highlight w:val="none"/>
                <w:u w:val="single"/>
                <w:lang w:eastAsia="zh-CN"/>
              </w:rPr>
              <w:t>常熟市污水处理厂水泵和电机维修服务</w:t>
            </w:r>
            <w:r>
              <w:rPr>
                <w:rFonts w:hint="eastAsia"/>
                <w:color w:val="000000"/>
                <w:sz w:val="24"/>
                <w:szCs w:val="24"/>
                <w:highlight w:val="none"/>
              </w:rPr>
              <w:t>招标项目的潜在投标人应在“</w:t>
            </w:r>
            <w:r>
              <w:rPr>
                <w:color w:val="000000"/>
                <w:sz w:val="24"/>
                <w:szCs w:val="24"/>
                <w:highlight w:val="none"/>
              </w:rPr>
              <w:t>苏采云政府采购一体化平台</w:t>
            </w:r>
            <w:r>
              <w:rPr>
                <w:rFonts w:hint="eastAsia"/>
                <w:color w:val="000000"/>
                <w:sz w:val="24"/>
                <w:szCs w:val="24"/>
                <w:highlight w:val="none"/>
              </w:rPr>
              <w:t>”获取招标文件，并于</w:t>
            </w:r>
            <w:r>
              <w:rPr>
                <w:rFonts w:hint="eastAsia"/>
                <w:color w:val="000000"/>
                <w:sz w:val="24"/>
                <w:szCs w:val="24"/>
                <w:highlight w:val="none"/>
                <w:u w:val="single"/>
              </w:rPr>
              <w:t>202</w:t>
            </w:r>
            <w:r>
              <w:rPr>
                <w:rFonts w:hint="eastAsia"/>
                <w:color w:val="000000"/>
                <w:sz w:val="24"/>
                <w:szCs w:val="24"/>
                <w:highlight w:val="none"/>
                <w:u w:val="single"/>
                <w:lang w:val="en-US" w:eastAsia="zh-CN"/>
              </w:rPr>
              <w:t>5</w:t>
            </w:r>
            <w:r>
              <w:rPr>
                <w:rFonts w:hint="eastAsia"/>
                <w:color w:val="000000"/>
                <w:sz w:val="24"/>
                <w:szCs w:val="24"/>
                <w:highlight w:val="none"/>
                <w:u w:val="single"/>
              </w:rPr>
              <w:t>年</w:t>
            </w:r>
            <w:r>
              <w:rPr>
                <w:rFonts w:hint="eastAsia"/>
                <w:color w:val="000000"/>
                <w:sz w:val="24"/>
                <w:szCs w:val="24"/>
                <w:highlight w:val="none"/>
                <w:u w:val="single"/>
                <w:lang w:val="en-US" w:eastAsia="zh-CN"/>
              </w:rPr>
              <w:t>1</w:t>
            </w:r>
            <w:r>
              <w:rPr>
                <w:rFonts w:hint="eastAsia"/>
                <w:color w:val="000000"/>
                <w:sz w:val="24"/>
                <w:szCs w:val="24"/>
                <w:highlight w:val="none"/>
                <w:u w:val="single"/>
              </w:rPr>
              <w:t>月</w:t>
            </w:r>
            <w:r>
              <w:rPr>
                <w:rFonts w:hint="eastAsia"/>
                <w:color w:val="000000"/>
                <w:sz w:val="24"/>
                <w:szCs w:val="24"/>
                <w:highlight w:val="none"/>
                <w:u w:val="single"/>
                <w:lang w:val="en-US" w:eastAsia="zh-CN"/>
              </w:rPr>
              <w:t>3</w:t>
            </w:r>
            <w:r>
              <w:rPr>
                <w:rFonts w:hint="eastAsia"/>
                <w:color w:val="000000"/>
                <w:sz w:val="24"/>
                <w:szCs w:val="24"/>
                <w:highlight w:val="none"/>
                <w:u w:val="single"/>
              </w:rPr>
              <w:t>日</w:t>
            </w:r>
            <w:r>
              <w:rPr>
                <w:rFonts w:hint="eastAsia"/>
                <w:color w:val="000000"/>
                <w:sz w:val="24"/>
                <w:szCs w:val="24"/>
                <w:highlight w:val="none"/>
                <w:u w:val="single"/>
                <w:lang w:val="en-US" w:eastAsia="zh-CN"/>
              </w:rPr>
              <w:t>13</w:t>
            </w:r>
            <w:r>
              <w:rPr>
                <w:rFonts w:hint="eastAsia"/>
                <w:color w:val="000000"/>
                <w:sz w:val="24"/>
                <w:szCs w:val="24"/>
                <w:highlight w:val="none"/>
                <w:u w:val="single"/>
              </w:rPr>
              <w:t>点00分</w:t>
            </w:r>
            <w:r>
              <w:rPr>
                <w:rFonts w:hint="eastAsia"/>
                <w:color w:val="000000"/>
                <w:sz w:val="24"/>
                <w:szCs w:val="24"/>
                <w:highlight w:val="none"/>
              </w:rPr>
              <w:t>（北京时间）前递交投标文件。</w:t>
            </w:r>
          </w:p>
        </w:tc>
      </w:tr>
    </w:tbl>
    <w:p w14:paraId="32E5D194">
      <w:pPr>
        <w:spacing w:line="440" w:lineRule="exact"/>
        <w:rPr>
          <w:b/>
          <w:color w:val="000000"/>
          <w:sz w:val="24"/>
          <w:szCs w:val="24"/>
          <w:highlight w:val="none"/>
        </w:rPr>
      </w:pPr>
      <w:bookmarkStart w:id="5" w:name="_Toc35393790"/>
      <w:bookmarkStart w:id="6" w:name="_Toc35393621"/>
      <w:bookmarkStart w:id="7" w:name="_Toc160113022"/>
      <w:bookmarkStart w:id="8" w:name="_Hlk24379207"/>
      <w:bookmarkStart w:id="9" w:name="_Toc28359079"/>
      <w:bookmarkStart w:id="10" w:name="_Toc28359002"/>
      <w:bookmarkStart w:id="11" w:name="_Toc38985263"/>
      <w:r>
        <w:rPr>
          <w:b/>
          <w:color w:val="000000"/>
          <w:sz w:val="24"/>
          <w:szCs w:val="24"/>
          <w:highlight w:val="none"/>
        </w:rPr>
        <w:t>一、项目基本情况</w:t>
      </w:r>
      <w:bookmarkEnd w:id="5"/>
      <w:bookmarkEnd w:id="6"/>
      <w:bookmarkEnd w:id="7"/>
      <w:bookmarkEnd w:id="8"/>
      <w:bookmarkEnd w:id="9"/>
      <w:bookmarkEnd w:id="10"/>
      <w:bookmarkEnd w:id="11"/>
    </w:p>
    <w:p w14:paraId="6E7E1585">
      <w:pPr>
        <w:spacing w:line="440" w:lineRule="exact"/>
        <w:ind w:firstLine="480"/>
        <w:rPr>
          <w:rFonts w:hint="default" w:eastAsia="宋体"/>
          <w:color w:val="000000"/>
          <w:sz w:val="24"/>
          <w:szCs w:val="24"/>
          <w:highlight w:val="none"/>
          <w:lang w:val="en-US" w:eastAsia="zh-CN"/>
        </w:rPr>
      </w:pPr>
      <w:r>
        <w:rPr>
          <w:rFonts w:hint="eastAsia"/>
          <w:color w:val="000000"/>
          <w:sz w:val="24"/>
          <w:szCs w:val="24"/>
          <w:highlight w:val="none"/>
        </w:rPr>
        <w:t>1、项目编号：</w:t>
      </w:r>
      <w:r>
        <w:rPr>
          <w:rFonts w:hint="eastAsia"/>
          <w:color w:val="000000"/>
          <w:sz w:val="24"/>
          <w:szCs w:val="24"/>
          <w:highlight w:val="none"/>
          <w:lang w:eastAsia="zh-CN"/>
        </w:rPr>
        <w:t>JSZC-320581-JSCX-G2024-0015</w:t>
      </w:r>
    </w:p>
    <w:p w14:paraId="2C739F3B">
      <w:pPr>
        <w:spacing w:line="440" w:lineRule="exact"/>
        <w:ind w:firstLine="480"/>
        <w:rPr>
          <w:rFonts w:hint="eastAsia" w:eastAsia="宋体"/>
          <w:color w:val="000000"/>
          <w:sz w:val="24"/>
          <w:szCs w:val="24"/>
          <w:highlight w:val="none"/>
          <w:lang w:eastAsia="zh-CN"/>
        </w:rPr>
      </w:pPr>
      <w:r>
        <w:rPr>
          <w:color w:val="000000"/>
          <w:sz w:val="24"/>
          <w:szCs w:val="24"/>
          <w:highlight w:val="none"/>
        </w:rPr>
        <w:t>2</w:t>
      </w:r>
      <w:r>
        <w:rPr>
          <w:rFonts w:hint="eastAsia"/>
          <w:color w:val="000000"/>
          <w:sz w:val="24"/>
          <w:szCs w:val="24"/>
          <w:highlight w:val="none"/>
        </w:rPr>
        <w:t>、项目名称：</w:t>
      </w:r>
      <w:r>
        <w:rPr>
          <w:rFonts w:hint="eastAsia"/>
          <w:color w:val="000000"/>
          <w:sz w:val="24"/>
          <w:szCs w:val="24"/>
          <w:highlight w:val="none"/>
          <w:lang w:eastAsia="zh-CN"/>
        </w:rPr>
        <w:t>常熟市污水处理厂水泵和电机维修服务</w:t>
      </w:r>
    </w:p>
    <w:p w14:paraId="4E65AEB0">
      <w:pPr>
        <w:spacing w:line="440" w:lineRule="exact"/>
        <w:ind w:firstLine="480"/>
        <w:rPr>
          <w:color w:val="000000"/>
          <w:sz w:val="24"/>
          <w:szCs w:val="24"/>
          <w:highlight w:val="none"/>
        </w:rPr>
      </w:pPr>
      <w:r>
        <w:rPr>
          <w:color w:val="000000"/>
          <w:sz w:val="24"/>
          <w:szCs w:val="24"/>
          <w:highlight w:val="none"/>
        </w:rPr>
        <w:t>3</w:t>
      </w:r>
      <w:r>
        <w:rPr>
          <w:rFonts w:hint="eastAsia"/>
          <w:color w:val="000000"/>
          <w:sz w:val="24"/>
          <w:szCs w:val="24"/>
          <w:highlight w:val="none"/>
        </w:rPr>
        <w:t>、</w:t>
      </w:r>
      <w:r>
        <w:rPr>
          <w:color w:val="000000"/>
          <w:sz w:val="24"/>
          <w:szCs w:val="24"/>
          <w:highlight w:val="none"/>
        </w:rPr>
        <w:t>采购方式：公开招标</w:t>
      </w:r>
    </w:p>
    <w:p w14:paraId="57AC8D27">
      <w:pPr>
        <w:spacing w:line="440" w:lineRule="exact"/>
        <w:ind w:firstLine="480"/>
        <w:rPr>
          <w:rFonts w:hint="eastAsia"/>
          <w:color w:val="000000"/>
          <w:sz w:val="24"/>
          <w:szCs w:val="24"/>
          <w:highlight w:val="none"/>
        </w:rPr>
      </w:pPr>
      <w:r>
        <w:rPr>
          <w:rFonts w:hint="eastAsia"/>
          <w:color w:val="000000"/>
          <w:sz w:val="24"/>
          <w:szCs w:val="24"/>
          <w:highlight w:val="none"/>
        </w:rPr>
        <w:t>4、预算金额：人民币</w:t>
      </w:r>
      <w:r>
        <w:rPr>
          <w:rFonts w:hint="eastAsia"/>
          <w:color w:val="000000"/>
          <w:sz w:val="24"/>
          <w:szCs w:val="24"/>
          <w:highlight w:val="none"/>
          <w:lang w:val="en-US" w:eastAsia="zh-CN"/>
        </w:rPr>
        <w:t>660000</w:t>
      </w:r>
      <w:r>
        <w:rPr>
          <w:rFonts w:hint="eastAsia"/>
          <w:color w:val="000000"/>
          <w:sz w:val="24"/>
          <w:szCs w:val="24"/>
          <w:highlight w:val="none"/>
        </w:rPr>
        <w:t>.00元整</w:t>
      </w:r>
    </w:p>
    <w:p w14:paraId="599A4632">
      <w:pPr>
        <w:pStyle w:val="38"/>
        <w:shd w:val="clear" w:color="auto" w:fill="FFFFFF"/>
        <w:spacing w:before="0" w:beforeAutospacing="0" w:after="0" w:afterAutospacing="0" w:line="440" w:lineRule="exact"/>
        <w:ind w:firstLine="480" w:firstLineChars="200"/>
        <w:jc w:val="both"/>
        <w:rPr>
          <w:rFonts w:hint="eastAsia" w:ascii="Times New Roman" w:hAnsi="Times New Roman"/>
          <w:kern w:val="2"/>
          <w:highlight w:val="none"/>
          <w:lang w:val="en-US"/>
        </w:rPr>
      </w:pPr>
      <w:r>
        <w:rPr>
          <w:rFonts w:hint="eastAsia"/>
          <w:color w:val="000000"/>
          <w:sz w:val="24"/>
          <w:szCs w:val="24"/>
          <w:highlight w:val="none"/>
        </w:rPr>
        <w:t>5、采购需求：</w:t>
      </w:r>
      <w:r>
        <w:rPr>
          <w:rFonts w:hint="eastAsia" w:ascii="Times New Roman" w:hAnsi="Times New Roman"/>
          <w:kern w:val="2"/>
          <w:highlight w:val="none"/>
        </w:rPr>
        <w:t>本项目采购内容为常熟市污水处理厂所需的常熟市污水处理厂水泵和电机维修服务项目。</w:t>
      </w:r>
    </w:p>
    <w:p w14:paraId="48EA3CC4">
      <w:pPr>
        <w:spacing w:line="440" w:lineRule="exact"/>
        <w:ind w:firstLine="480"/>
        <w:rPr>
          <w:rFonts w:hint="eastAsia"/>
          <w:color w:val="000000"/>
          <w:sz w:val="24"/>
          <w:szCs w:val="24"/>
          <w:highlight w:val="none"/>
        </w:rPr>
      </w:pPr>
      <w:r>
        <w:rPr>
          <w:rFonts w:hint="eastAsia"/>
          <w:color w:val="000000"/>
          <w:sz w:val="24"/>
          <w:szCs w:val="24"/>
          <w:highlight w:val="none"/>
        </w:rPr>
        <w:t>6、合同履行期限：</w:t>
      </w:r>
      <w:r>
        <w:rPr>
          <w:rFonts w:hint="eastAsia"/>
          <w:color w:val="000000"/>
          <w:sz w:val="24"/>
          <w:highlight w:val="none"/>
          <w:lang w:eastAsia="zh-CN"/>
        </w:rPr>
        <w:t>自合同签订之日起一年</w:t>
      </w:r>
      <w:r>
        <w:rPr>
          <w:color w:val="000000"/>
          <w:sz w:val="24"/>
          <w:szCs w:val="24"/>
          <w:highlight w:val="none"/>
        </w:rPr>
        <w:t>。</w:t>
      </w:r>
    </w:p>
    <w:p w14:paraId="41BEC1F2">
      <w:pPr>
        <w:spacing w:line="440" w:lineRule="exact"/>
        <w:ind w:firstLine="480"/>
        <w:rPr>
          <w:color w:val="000000"/>
          <w:sz w:val="24"/>
          <w:szCs w:val="24"/>
          <w:highlight w:val="none"/>
        </w:rPr>
      </w:pPr>
      <w:r>
        <w:rPr>
          <w:rFonts w:hint="eastAsia"/>
          <w:color w:val="000000"/>
          <w:sz w:val="24"/>
          <w:szCs w:val="24"/>
          <w:highlight w:val="none"/>
        </w:rPr>
        <w:t>7、本项目不接受联合体投标。</w:t>
      </w:r>
    </w:p>
    <w:p w14:paraId="57B62CFB">
      <w:pPr>
        <w:spacing w:line="440" w:lineRule="exact"/>
        <w:rPr>
          <w:b/>
          <w:color w:val="000000"/>
          <w:sz w:val="24"/>
          <w:szCs w:val="24"/>
          <w:highlight w:val="none"/>
        </w:rPr>
      </w:pPr>
      <w:bookmarkStart w:id="12" w:name="_Toc160113023"/>
      <w:r>
        <w:rPr>
          <w:rFonts w:hint="eastAsia"/>
          <w:b/>
          <w:color w:val="000000"/>
          <w:sz w:val="24"/>
          <w:szCs w:val="24"/>
          <w:highlight w:val="none"/>
        </w:rPr>
        <w:t>二、申请人的资格要求</w:t>
      </w:r>
      <w:bookmarkEnd w:id="12"/>
    </w:p>
    <w:p w14:paraId="5BEDD494">
      <w:pPr>
        <w:spacing w:line="440" w:lineRule="exact"/>
        <w:rPr>
          <w:rFonts w:hint="eastAsia"/>
          <w:color w:val="000000"/>
          <w:sz w:val="24"/>
          <w:szCs w:val="21"/>
          <w:highlight w:val="none"/>
        </w:rPr>
      </w:pPr>
      <w:r>
        <w:rPr>
          <w:rFonts w:hint="eastAsia"/>
          <w:color w:val="000000"/>
          <w:sz w:val="24"/>
          <w:szCs w:val="21"/>
          <w:highlight w:val="none"/>
          <w:lang w:eastAsia="zh-CN"/>
        </w:rPr>
        <w:t>（一）</w:t>
      </w:r>
      <w:r>
        <w:rPr>
          <w:rFonts w:hint="eastAsia"/>
          <w:color w:val="000000"/>
          <w:sz w:val="24"/>
          <w:szCs w:val="21"/>
          <w:highlight w:val="none"/>
        </w:rPr>
        <w:t>满足《中华人民共和国政府采购法》第二十二条规定。</w:t>
      </w:r>
    </w:p>
    <w:p w14:paraId="3F6B58BA">
      <w:pPr>
        <w:spacing w:line="440" w:lineRule="exact"/>
        <w:jc w:val="left"/>
        <w:rPr>
          <w:color w:val="auto"/>
          <w:sz w:val="24"/>
          <w:szCs w:val="24"/>
          <w:highlight w:val="none"/>
        </w:rPr>
      </w:pPr>
      <w:r>
        <w:rPr>
          <w:rFonts w:hint="eastAsia"/>
          <w:color w:val="auto"/>
          <w:sz w:val="24"/>
          <w:szCs w:val="24"/>
          <w:highlight w:val="none"/>
        </w:rPr>
        <w:t>　　</w:t>
      </w:r>
      <w:r>
        <w:rPr>
          <w:color w:val="auto"/>
          <w:sz w:val="24"/>
          <w:szCs w:val="24"/>
          <w:highlight w:val="none"/>
        </w:rPr>
        <w:t>1、</w:t>
      </w:r>
      <w:r>
        <w:rPr>
          <w:rFonts w:hint="eastAsia"/>
          <w:color w:val="auto"/>
          <w:sz w:val="24"/>
          <w:szCs w:val="24"/>
          <w:highlight w:val="none"/>
        </w:rPr>
        <w:t>具有独立承担民事责任的能力；</w:t>
      </w:r>
    </w:p>
    <w:p w14:paraId="6FE1D6D0">
      <w:pPr>
        <w:spacing w:line="440" w:lineRule="exact"/>
        <w:jc w:val="left"/>
        <w:rPr>
          <w:color w:val="auto"/>
          <w:sz w:val="24"/>
          <w:szCs w:val="24"/>
          <w:highlight w:val="none"/>
        </w:rPr>
      </w:pPr>
      <w:r>
        <w:rPr>
          <w:rFonts w:hint="eastAsia"/>
          <w:color w:val="auto"/>
          <w:sz w:val="24"/>
          <w:szCs w:val="24"/>
          <w:highlight w:val="none"/>
        </w:rPr>
        <w:t>　　</w:t>
      </w:r>
      <w:r>
        <w:rPr>
          <w:color w:val="auto"/>
          <w:sz w:val="24"/>
          <w:szCs w:val="24"/>
          <w:highlight w:val="none"/>
        </w:rPr>
        <w:t>2、具有良好的商业信誉和健全的财务会计制度；</w:t>
      </w:r>
    </w:p>
    <w:p w14:paraId="7D65DB24">
      <w:pPr>
        <w:spacing w:line="440" w:lineRule="exact"/>
        <w:jc w:val="left"/>
        <w:rPr>
          <w:color w:val="auto"/>
          <w:sz w:val="24"/>
          <w:szCs w:val="24"/>
          <w:highlight w:val="none"/>
        </w:rPr>
      </w:pPr>
      <w:r>
        <w:rPr>
          <w:rFonts w:hint="eastAsia"/>
          <w:color w:val="auto"/>
          <w:sz w:val="24"/>
          <w:szCs w:val="24"/>
          <w:highlight w:val="none"/>
        </w:rPr>
        <w:t>　　3</w:t>
      </w:r>
      <w:r>
        <w:rPr>
          <w:color w:val="auto"/>
          <w:sz w:val="24"/>
          <w:szCs w:val="24"/>
          <w:highlight w:val="none"/>
        </w:rPr>
        <w:t>、有依法缴纳税收和社会保障资金的良好记录；</w:t>
      </w:r>
    </w:p>
    <w:p w14:paraId="7F0E14EE">
      <w:pPr>
        <w:spacing w:line="440" w:lineRule="exact"/>
        <w:ind w:firstLine="480"/>
        <w:jc w:val="left"/>
        <w:rPr>
          <w:color w:val="auto"/>
          <w:sz w:val="24"/>
          <w:szCs w:val="24"/>
          <w:highlight w:val="none"/>
        </w:rPr>
      </w:pPr>
      <w:r>
        <w:rPr>
          <w:color w:val="auto"/>
          <w:sz w:val="24"/>
          <w:szCs w:val="24"/>
          <w:highlight w:val="none"/>
        </w:rPr>
        <w:t>4、具有履行合同所必需的设备和专业技术能力；</w:t>
      </w:r>
    </w:p>
    <w:p w14:paraId="5077FC84">
      <w:pPr>
        <w:spacing w:line="440" w:lineRule="exact"/>
        <w:ind w:firstLine="480"/>
        <w:jc w:val="left"/>
        <w:rPr>
          <w:color w:val="auto"/>
          <w:sz w:val="24"/>
          <w:szCs w:val="24"/>
          <w:highlight w:val="none"/>
        </w:rPr>
      </w:pPr>
      <w:r>
        <w:rPr>
          <w:color w:val="auto"/>
          <w:sz w:val="24"/>
          <w:szCs w:val="24"/>
          <w:highlight w:val="none"/>
        </w:rPr>
        <w:t>5、参加采购活动前三年内，在经营活动中没有重大违法记录</w:t>
      </w:r>
      <w:r>
        <w:rPr>
          <w:rFonts w:hint="eastAsia"/>
          <w:color w:val="auto"/>
          <w:sz w:val="24"/>
          <w:szCs w:val="24"/>
          <w:highlight w:val="none"/>
        </w:rPr>
        <w:t>。</w:t>
      </w:r>
    </w:p>
    <w:p w14:paraId="0E296134">
      <w:pPr>
        <w:spacing w:line="420" w:lineRule="exact"/>
        <w:rPr>
          <w:b/>
          <w:bCs/>
          <w:color w:val="000000"/>
          <w:sz w:val="24"/>
          <w:szCs w:val="24"/>
          <w:highlight w:val="none"/>
        </w:rPr>
      </w:pPr>
      <w:r>
        <w:rPr>
          <w:rFonts w:hint="eastAsia"/>
          <w:b/>
          <w:bCs/>
          <w:color w:val="000000"/>
          <w:sz w:val="24"/>
          <w:szCs w:val="24"/>
          <w:highlight w:val="none"/>
          <w:lang w:eastAsia="zh-CN"/>
        </w:rPr>
        <w:t>（二）</w:t>
      </w:r>
      <w:r>
        <w:rPr>
          <w:b/>
          <w:bCs/>
          <w:color w:val="000000"/>
          <w:sz w:val="24"/>
          <w:szCs w:val="24"/>
          <w:highlight w:val="none"/>
        </w:rPr>
        <w:t>落实政府采购政策需满足的资</w:t>
      </w:r>
      <w:r>
        <w:rPr>
          <w:rFonts w:hint="eastAsia"/>
          <w:b/>
          <w:bCs/>
          <w:color w:val="000000"/>
          <w:sz w:val="24"/>
          <w:szCs w:val="24"/>
          <w:highlight w:val="none"/>
        </w:rPr>
        <w:t>格要求：本项目专门面向中小企业采购，</w:t>
      </w:r>
      <w:r>
        <w:rPr>
          <w:rFonts w:hint="eastAsia"/>
          <w:b/>
          <w:bCs/>
          <w:sz w:val="24"/>
          <w:szCs w:val="24"/>
          <w:highlight w:val="none"/>
        </w:rPr>
        <w:t>所属行业为</w:t>
      </w:r>
      <w:r>
        <w:rPr>
          <w:rFonts w:hint="eastAsia"/>
          <w:b/>
          <w:bCs/>
          <w:color w:val="000000"/>
          <w:sz w:val="24"/>
          <w:szCs w:val="24"/>
          <w:highlight w:val="none"/>
          <w:lang w:eastAsia="zh-CN"/>
        </w:rPr>
        <w:t>其他未列明行业，</w:t>
      </w:r>
      <w:r>
        <w:rPr>
          <w:rFonts w:hint="eastAsia"/>
          <w:b/>
          <w:bCs/>
          <w:color w:val="000000"/>
          <w:sz w:val="24"/>
          <w:szCs w:val="24"/>
          <w:highlight w:val="none"/>
        </w:rPr>
        <w:t>投标文件中须提供《中小企业声明函》。</w:t>
      </w:r>
    </w:p>
    <w:p w14:paraId="17B4BB7D">
      <w:pPr>
        <w:spacing w:line="420" w:lineRule="exact"/>
        <w:ind w:firstLine="482"/>
        <w:rPr>
          <w:b/>
          <w:bCs/>
          <w:color w:val="000000"/>
          <w:sz w:val="24"/>
          <w:szCs w:val="24"/>
          <w:highlight w:val="none"/>
        </w:rPr>
      </w:pPr>
      <w:r>
        <w:rPr>
          <w:rFonts w:hint="eastAsia"/>
          <w:b/>
          <w:bCs/>
          <w:color w:val="000000"/>
          <w:sz w:val="24"/>
          <w:szCs w:val="24"/>
          <w:highlight w:val="none"/>
        </w:rPr>
        <w:t>注：对残疾人福利性单位、监狱企业视同小型、微型企业，但须按要求提供有关声明函或证明文件。</w:t>
      </w:r>
    </w:p>
    <w:p w14:paraId="77F4AA5A">
      <w:pPr>
        <w:spacing w:line="440" w:lineRule="exact"/>
        <w:rPr>
          <w:rFonts w:hint="eastAsia" w:eastAsia="宋体"/>
          <w:color w:val="000000"/>
          <w:sz w:val="24"/>
          <w:szCs w:val="21"/>
          <w:highlight w:val="none"/>
          <w:lang w:eastAsia="zh-CN"/>
        </w:rPr>
      </w:pPr>
      <w:r>
        <w:rPr>
          <w:rFonts w:hint="eastAsia"/>
          <w:color w:val="000000"/>
          <w:sz w:val="24"/>
          <w:szCs w:val="21"/>
          <w:highlight w:val="none"/>
          <w:lang w:eastAsia="zh-CN"/>
        </w:rPr>
        <w:t>（三）</w:t>
      </w:r>
      <w:r>
        <w:rPr>
          <w:rFonts w:hint="eastAsia"/>
          <w:color w:val="000000"/>
          <w:sz w:val="24"/>
          <w:szCs w:val="21"/>
          <w:highlight w:val="none"/>
        </w:rPr>
        <w:t>本项目的特定资格要求：</w:t>
      </w:r>
      <w:r>
        <w:rPr>
          <w:rFonts w:hint="eastAsia"/>
          <w:color w:val="000000"/>
          <w:sz w:val="24"/>
          <w:szCs w:val="21"/>
          <w:highlight w:val="none"/>
          <w:lang w:eastAsia="zh-CN"/>
        </w:rPr>
        <w:t>无。</w:t>
      </w:r>
    </w:p>
    <w:p w14:paraId="69D0FF37">
      <w:pPr>
        <w:spacing w:line="440" w:lineRule="exact"/>
        <w:rPr>
          <w:color w:val="000000"/>
          <w:sz w:val="24"/>
          <w:szCs w:val="24"/>
          <w:highlight w:val="none"/>
        </w:rPr>
      </w:pPr>
      <w:r>
        <w:rPr>
          <w:rFonts w:hint="eastAsia"/>
          <w:color w:val="000000"/>
          <w:sz w:val="24"/>
          <w:szCs w:val="24"/>
          <w:highlight w:val="none"/>
          <w:lang w:eastAsia="zh-CN"/>
        </w:rPr>
        <w:t>（四）</w:t>
      </w:r>
      <w:r>
        <w:rPr>
          <w:color w:val="000000"/>
          <w:sz w:val="24"/>
          <w:szCs w:val="24"/>
          <w:highlight w:val="none"/>
        </w:rPr>
        <w:t>其他要求：</w:t>
      </w:r>
    </w:p>
    <w:p w14:paraId="67E33B43">
      <w:pPr>
        <w:spacing w:line="440" w:lineRule="exact"/>
        <w:ind w:firstLine="480"/>
        <w:rPr>
          <w:color w:val="000000"/>
          <w:sz w:val="24"/>
          <w:szCs w:val="24"/>
          <w:highlight w:val="none"/>
        </w:rPr>
      </w:pPr>
      <w:r>
        <w:rPr>
          <w:rFonts w:hint="eastAsia"/>
          <w:color w:val="000000"/>
          <w:sz w:val="24"/>
          <w:szCs w:val="24"/>
          <w:highlight w:val="none"/>
          <w:lang w:val="en-US" w:eastAsia="zh-CN"/>
        </w:rPr>
        <w:t>1、</w:t>
      </w:r>
      <w:r>
        <w:rPr>
          <w:color w:val="000000"/>
          <w:sz w:val="24"/>
          <w:szCs w:val="24"/>
          <w:highlight w:val="none"/>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38D23D72">
      <w:pPr>
        <w:spacing w:line="440" w:lineRule="exact"/>
        <w:ind w:firstLine="480"/>
        <w:rPr>
          <w:color w:val="000000"/>
          <w:sz w:val="24"/>
          <w:szCs w:val="24"/>
          <w:highlight w:val="none"/>
        </w:rPr>
      </w:pPr>
      <w:r>
        <w:rPr>
          <w:rFonts w:hint="eastAsia"/>
          <w:color w:val="000000"/>
          <w:sz w:val="24"/>
          <w:szCs w:val="24"/>
          <w:highlight w:val="none"/>
          <w:lang w:val="en-US" w:eastAsia="zh-CN"/>
        </w:rPr>
        <w:t>2、</w:t>
      </w:r>
      <w:r>
        <w:rPr>
          <w:color w:val="000000"/>
          <w:sz w:val="24"/>
          <w:szCs w:val="24"/>
          <w:highlight w:val="none"/>
        </w:rPr>
        <w:t>单位负责人为同一人或者存在直接控股、管理关系的不同供应商，不得参加同一合同项下的政府采购活动。</w:t>
      </w:r>
    </w:p>
    <w:p w14:paraId="68F79490">
      <w:pPr>
        <w:spacing w:line="440" w:lineRule="exact"/>
        <w:rPr>
          <w:rFonts w:hint="eastAsia"/>
          <w:b/>
          <w:color w:val="000000"/>
          <w:sz w:val="24"/>
          <w:szCs w:val="24"/>
          <w:highlight w:val="none"/>
        </w:rPr>
      </w:pPr>
      <w:bookmarkStart w:id="13" w:name="_Toc160113024"/>
      <w:r>
        <w:rPr>
          <w:rFonts w:hint="eastAsia"/>
          <w:b/>
          <w:color w:val="000000"/>
          <w:sz w:val="24"/>
          <w:szCs w:val="24"/>
          <w:highlight w:val="none"/>
        </w:rPr>
        <w:t>三、获取招标文件</w:t>
      </w:r>
      <w:bookmarkEnd w:id="13"/>
    </w:p>
    <w:p w14:paraId="16A2E204">
      <w:pPr>
        <w:spacing w:line="440" w:lineRule="exact"/>
        <w:ind w:firstLine="480"/>
        <w:rPr>
          <w:rFonts w:hint="default"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rPr>
        <w:t>1、时间：自招标文件公告发布之日起</w:t>
      </w:r>
      <w:r>
        <w:rPr>
          <w:rFonts w:hint="eastAsia" w:ascii="Times New Roman" w:hAnsi="Times New Roman" w:cs="Times New Roman"/>
          <w:color w:val="000000"/>
          <w:sz w:val="24"/>
          <w:szCs w:val="24"/>
          <w:highlight w:val="none"/>
          <w:lang w:val="en-US" w:eastAsia="zh-CN"/>
        </w:rPr>
        <w:t>5个工作日。</w:t>
      </w:r>
    </w:p>
    <w:p w14:paraId="0705BCD7">
      <w:pPr>
        <w:spacing w:line="440" w:lineRule="exact"/>
        <w:ind w:firstLine="480"/>
        <w:rPr>
          <w:color w:val="000000"/>
          <w:sz w:val="24"/>
          <w:szCs w:val="24"/>
          <w:highlight w:val="none"/>
        </w:rPr>
      </w:pPr>
      <w:r>
        <w:rPr>
          <w:color w:val="000000"/>
          <w:sz w:val="24"/>
          <w:szCs w:val="24"/>
          <w:highlight w:val="none"/>
        </w:rPr>
        <w:t>2、方式：在</w:t>
      </w:r>
      <w:r>
        <w:rPr>
          <w:rFonts w:hint="eastAsia"/>
          <w:color w:val="000000"/>
          <w:sz w:val="24"/>
          <w:szCs w:val="24"/>
          <w:highlight w:val="none"/>
        </w:rPr>
        <w:t>“</w:t>
      </w:r>
      <w:r>
        <w:rPr>
          <w:color w:val="000000"/>
          <w:sz w:val="24"/>
          <w:szCs w:val="21"/>
          <w:highlight w:val="none"/>
        </w:rPr>
        <w:t>苏采云政府采购一体化平台</w:t>
      </w:r>
      <w:r>
        <w:rPr>
          <w:rFonts w:hint="eastAsia"/>
          <w:color w:val="000000"/>
          <w:sz w:val="24"/>
          <w:szCs w:val="24"/>
          <w:highlight w:val="none"/>
        </w:rPr>
        <w:t>”</w:t>
      </w:r>
      <w:r>
        <w:rPr>
          <w:color w:val="000000"/>
          <w:sz w:val="24"/>
          <w:szCs w:val="24"/>
          <w:highlight w:val="none"/>
        </w:rPr>
        <w:t>自行免费下载招标文件。</w:t>
      </w:r>
    </w:p>
    <w:p w14:paraId="5B28C0A2">
      <w:pPr>
        <w:spacing w:line="440" w:lineRule="exact"/>
        <w:ind w:firstLine="480"/>
        <w:rPr>
          <w:color w:val="000000"/>
          <w:sz w:val="24"/>
          <w:szCs w:val="24"/>
          <w:highlight w:val="none"/>
        </w:rPr>
      </w:pPr>
      <w:r>
        <w:rPr>
          <w:color w:val="000000"/>
          <w:sz w:val="24"/>
          <w:szCs w:val="24"/>
          <w:highlight w:val="none"/>
        </w:rPr>
        <w:t>（1）参与采购活动：供应商进入苏州市政府采购网，</w:t>
      </w:r>
      <w:r>
        <w:rPr>
          <w:color w:val="000000"/>
          <w:sz w:val="24"/>
          <w:highlight w:val="none"/>
        </w:rPr>
        <w:t>点击网站首页底部苏采云图标，</w:t>
      </w:r>
      <w:r>
        <w:rPr>
          <w:color w:val="000000"/>
          <w:sz w:val="24"/>
          <w:szCs w:val="24"/>
          <w:highlight w:val="none"/>
        </w:rPr>
        <w:t>插入CA证书登陆</w:t>
      </w:r>
      <w:r>
        <w:rPr>
          <w:rFonts w:hint="eastAsia"/>
          <w:color w:val="000000"/>
          <w:sz w:val="24"/>
          <w:szCs w:val="24"/>
          <w:highlight w:val="none"/>
        </w:rPr>
        <w:t>“</w:t>
      </w:r>
      <w:r>
        <w:rPr>
          <w:color w:val="000000"/>
          <w:sz w:val="24"/>
          <w:szCs w:val="24"/>
          <w:highlight w:val="none"/>
        </w:rPr>
        <w:t>苏采云</w:t>
      </w:r>
      <w:r>
        <w:rPr>
          <w:rFonts w:hint="eastAsia"/>
          <w:color w:val="000000"/>
          <w:sz w:val="24"/>
          <w:szCs w:val="24"/>
          <w:highlight w:val="none"/>
        </w:rPr>
        <w:t>”</w:t>
      </w:r>
      <w:r>
        <w:rPr>
          <w:color w:val="000000"/>
          <w:sz w:val="24"/>
          <w:szCs w:val="24"/>
          <w:highlight w:val="none"/>
        </w:rPr>
        <w:t>系统后选择具体项目，点击</w:t>
      </w:r>
      <w:r>
        <w:rPr>
          <w:rFonts w:hint="eastAsia"/>
          <w:color w:val="000000"/>
          <w:sz w:val="24"/>
          <w:szCs w:val="24"/>
          <w:highlight w:val="none"/>
        </w:rPr>
        <w:t>“</w:t>
      </w:r>
      <w:r>
        <w:rPr>
          <w:color w:val="000000"/>
          <w:sz w:val="24"/>
          <w:szCs w:val="24"/>
          <w:highlight w:val="none"/>
        </w:rPr>
        <w:t>我要参与</w:t>
      </w:r>
      <w:r>
        <w:rPr>
          <w:rFonts w:hint="eastAsia"/>
          <w:color w:val="000000"/>
          <w:sz w:val="24"/>
          <w:szCs w:val="24"/>
          <w:highlight w:val="none"/>
        </w:rPr>
        <w:t>”</w:t>
      </w:r>
      <w:r>
        <w:rPr>
          <w:color w:val="000000"/>
          <w:sz w:val="24"/>
          <w:szCs w:val="24"/>
          <w:highlight w:val="none"/>
        </w:rPr>
        <w:t>并签章提交《投标供应商确认函》，提交《投标供应商确认函》日期视同为依法获取招标文件日期。对《投标供应商确认函》供应商应予打印保留。</w:t>
      </w:r>
    </w:p>
    <w:p w14:paraId="6D14194B">
      <w:pPr>
        <w:spacing w:line="440" w:lineRule="exact"/>
        <w:ind w:firstLine="540"/>
        <w:rPr>
          <w:color w:val="000000"/>
          <w:sz w:val="24"/>
          <w:szCs w:val="24"/>
          <w:highlight w:val="none"/>
          <w:u w:val="single"/>
        </w:rPr>
      </w:pPr>
      <w:r>
        <w:rPr>
          <w:color w:val="000000"/>
          <w:sz w:val="24"/>
          <w:szCs w:val="24"/>
          <w:highlight w:val="none"/>
        </w:rPr>
        <w:t>（2）电子投标准备：供应商在</w:t>
      </w:r>
      <w:r>
        <w:rPr>
          <w:rFonts w:hint="eastAsia"/>
          <w:color w:val="000000"/>
          <w:sz w:val="24"/>
          <w:szCs w:val="24"/>
          <w:highlight w:val="none"/>
        </w:rPr>
        <w:t>“</w:t>
      </w:r>
      <w:r>
        <w:rPr>
          <w:color w:val="000000"/>
          <w:sz w:val="24"/>
          <w:szCs w:val="24"/>
          <w:highlight w:val="none"/>
        </w:rPr>
        <w:t>苏采云</w:t>
      </w:r>
      <w:r>
        <w:rPr>
          <w:rFonts w:hint="eastAsia"/>
          <w:color w:val="000000"/>
          <w:sz w:val="24"/>
          <w:szCs w:val="24"/>
          <w:highlight w:val="none"/>
        </w:rPr>
        <w:t>”</w:t>
      </w:r>
      <w:r>
        <w:rPr>
          <w:color w:val="000000"/>
          <w:sz w:val="24"/>
          <w:szCs w:val="24"/>
          <w:highlight w:val="none"/>
        </w:rPr>
        <w:t>系统中操作成功参与项目后，必须在</w:t>
      </w:r>
      <w:r>
        <w:rPr>
          <w:rFonts w:hint="eastAsia"/>
          <w:color w:val="000000"/>
          <w:sz w:val="24"/>
          <w:szCs w:val="24"/>
          <w:highlight w:val="none"/>
        </w:rPr>
        <w:t>“</w:t>
      </w:r>
      <w:r>
        <w:rPr>
          <w:color w:val="000000"/>
          <w:sz w:val="24"/>
          <w:szCs w:val="24"/>
          <w:highlight w:val="none"/>
        </w:rPr>
        <w:t>已参与项目</w:t>
      </w:r>
      <w:r>
        <w:rPr>
          <w:rFonts w:hint="eastAsia"/>
          <w:color w:val="000000"/>
          <w:sz w:val="24"/>
          <w:szCs w:val="24"/>
          <w:highlight w:val="none"/>
        </w:rPr>
        <w:t>”</w:t>
      </w:r>
      <w:r>
        <w:rPr>
          <w:color w:val="000000"/>
          <w:sz w:val="24"/>
          <w:szCs w:val="24"/>
          <w:highlight w:val="none"/>
        </w:rPr>
        <w:t>界面中下载电子招标文件（后缀名为</w:t>
      </w:r>
      <w:r>
        <w:rPr>
          <w:rFonts w:hint="eastAsia"/>
          <w:color w:val="000000"/>
          <w:sz w:val="24"/>
          <w:szCs w:val="24"/>
          <w:highlight w:val="none"/>
        </w:rPr>
        <w:t>“</w:t>
      </w:r>
      <w:r>
        <w:rPr>
          <w:color w:val="000000"/>
          <w:sz w:val="24"/>
          <w:szCs w:val="24"/>
          <w:highlight w:val="none"/>
        </w:rPr>
        <w:t>.kedt</w:t>
      </w:r>
      <w:r>
        <w:rPr>
          <w:rFonts w:hint="eastAsia"/>
          <w:color w:val="000000"/>
          <w:sz w:val="24"/>
          <w:szCs w:val="24"/>
          <w:highlight w:val="none"/>
        </w:rPr>
        <w:t>”</w:t>
      </w:r>
      <w:r>
        <w:rPr>
          <w:color w:val="000000"/>
          <w:sz w:val="24"/>
          <w:szCs w:val="24"/>
          <w:highlight w:val="none"/>
        </w:rPr>
        <w:t>）并导入政府采购客户端工具后方可进行电子投标文件的制作和提交（具体详见《苏采云系统供应商操作手册》，网址链接https://czju.suzhou.gov.cn/zfcg/html/content/20231220161910031.shtml）。</w:t>
      </w:r>
    </w:p>
    <w:p w14:paraId="5E815DEF">
      <w:pPr>
        <w:spacing w:line="440" w:lineRule="exact"/>
        <w:rPr>
          <w:rFonts w:hint="eastAsia"/>
          <w:b/>
          <w:color w:val="000000"/>
          <w:sz w:val="24"/>
          <w:szCs w:val="24"/>
          <w:highlight w:val="none"/>
        </w:rPr>
      </w:pPr>
      <w:bookmarkStart w:id="14" w:name="_Toc160113025"/>
      <w:r>
        <w:rPr>
          <w:rFonts w:hint="eastAsia"/>
          <w:b/>
          <w:color w:val="000000"/>
          <w:sz w:val="24"/>
          <w:szCs w:val="24"/>
          <w:highlight w:val="none"/>
        </w:rPr>
        <w:t>四、提交投标文件截止时间、开标时间和地点</w:t>
      </w:r>
      <w:bookmarkEnd w:id="14"/>
    </w:p>
    <w:p w14:paraId="041B150A">
      <w:pPr>
        <w:spacing w:line="440" w:lineRule="exact"/>
        <w:ind w:firstLine="480"/>
        <w:rPr>
          <w:rFonts w:hint="eastAsia"/>
          <w:color w:val="000000"/>
          <w:sz w:val="24"/>
          <w:szCs w:val="24"/>
          <w:highlight w:val="none"/>
        </w:rPr>
      </w:pPr>
      <w:r>
        <w:rPr>
          <w:color w:val="000000"/>
          <w:sz w:val="24"/>
          <w:szCs w:val="24"/>
          <w:highlight w:val="none"/>
        </w:rPr>
        <w:t>1</w:t>
      </w:r>
      <w:r>
        <w:rPr>
          <w:rFonts w:hint="eastAsia"/>
          <w:color w:val="000000"/>
          <w:sz w:val="24"/>
          <w:szCs w:val="24"/>
          <w:highlight w:val="none"/>
        </w:rPr>
        <w:t>、投标截止时间、开标时间：</w:t>
      </w:r>
      <w:r>
        <w:rPr>
          <w:color w:val="000000"/>
          <w:sz w:val="24"/>
          <w:szCs w:val="24"/>
          <w:highlight w:val="none"/>
        </w:rPr>
        <w:t>2024年</w:t>
      </w:r>
      <w:r>
        <w:rPr>
          <w:rFonts w:hint="eastAsia"/>
          <w:color w:val="000000"/>
          <w:sz w:val="24"/>
          <w:szCs w:val="24"/>
          <w:highlight w:val="none"/>
          <w:lang w:val="en-US" w:eastAsia="zh-CN"/>
        </w:rPr>
        <w:t>1</w:t>
      </w:r>
      <w:r>
        <w:rPr>
          <w:color w:val="000000"/>
          <w:sz w:val="24"/>
          <w:szCs w:val="24"/>
          <w:highlight w:val="none"/>
        </w:rPr>
        <w:t>月</w:t>
      </w:r>
      <w:r>
        <w:rPr>
          <w:rFonts w:hint="eastAsia"/>
          <w:color w:val="000000"/>
          <w:sz w:val="24"/>
          <w:szCs w:val="24"/>
          <w:highlight w:val="none"/>
          <w:lang w:val="en-US" w:eastAsia="zh-CN"/>
        </w:rPr>
        <w:t>3</w:t>
      </w:r>
      <w:r>
        <w:rPr>
          <w:color w:val="000000"/>
          <w:sz w:val="24"/>
          <w:szCs w:val="24"/>
          <w:highlight w:val="none"/>
        </w:rPr>
        <w:t>日</w:t>
      </w:r>
      <w:r>
        <w:rPr>
          <w:rFonts w:hint="eastAsia"/>
          <w:color w:val="000000"/>
          <w:sz w:val="24"/>
          <w:szCs w:val="24"/>
          <w:highlight w:val="none"/>
          <w:lang w:val="en-US" w:eastAsia="zh-CN"/>
        </w:rPr>
        <w:t>13</w:t>
      </w:r>
      <w:r>
        <w:rPr>
          <w:rFonts w:hint="eastAsia"/>
          <w:color w:val="000000"/>
          <w:sz w:val="24"/>
          <w:szCs w:val="24"/>
          <w:highlight w:val="none"/>
        </w:rPr>
        <w:t>：0</w:t>
      </w:r>
      <w:r>
        <w:rPr>
          <w:color w:val="000000"/>
          <w:sz w:val="24"/>
          <w:szCs w:val="24"/>
          <w:highlight w:val="none"/>
        </w:rPr>
        <w:t>0</w:t>
      </w:r>
    </w:p>
    <w:p w14:paraId="28D60A65">
      <w:pPr>
        <w:spacing w:line="440" w:lineRule="exact"/>
        <w:ind w:firstLine="480"/>
        <w:rPr>
          <w:color w:val="000000"/>
          <w:sz w:val="24"/>
          <w:szCs w:val="24"/>
        </w:rPr>
      </w:pPr>
      <w:r>
        <w:rPr>
          <w:color w:val="000000"/>
          <w:sz w:val="24"/>
          <w:szCs w:val="24"/>
        </w:rPr>
        <w:t>2、</w:t>
      </w:r>
      <w:r>
        <w:rPr>
          <w:rFonts w:hint="eastAsia"/>
          <w:color w:val="000000"/>
          <w:sz w:val="24"/>
          <w:szCs w:val="24"/>
        </w:rPr>
        <w:t>开标</w:t>
      </w:r>
      <w:r>
        <w:rPr>
          <w:color w:val="000000"/>
          <w:sz w:val="24"/>
          <w:szCs w:val="24"/>
        </w:rPr>
        <w:t>地点：</w:t>
      </w:r>
      <w:r>
        <w:rPr>
          <w:rFonts w:hint="eastAsia"/>
          <w:color w:val="000000"/>
          <w:sz w:val="24"/>
          <w:szCs w:val="24"/>
        </w:rPr>
        <w:t>苏采云系统网上开标大厅</w:t>
      </w:r>
    </w:p>
    <w:p w14:paraId="5023A27F">
      <w:pPr>
        <w:spacing w:line="440" w:lineRule="exact"/>
        <w:ind w:firstLine="480"/>
        <w:rPr>
          <w:rFonts w:hint="eastAsia"/>
          <w:color w:val="000000"/>
          <w:sz w:val="24"/>
          <w:szCs w:val="24"/>
        </w:rPr>
      </w:pPr>
      <w:r>
        <w:rPr>
          <w:color w:val="000000"/>
          <w:sz w:val="24"/>
          <w:szCs w:val="24"/>
        </w:rPr>
        <w:t>3</w:t>
      </w:r>
      <w:r>
        <w:rPr>
          <w:rFonts w:hint="eastAsia"/>
          <w:color w:val="000000"/>
          <w:sz w:val="24"/>
          <w:szCs w:val="24"/>
        </w:rPr>
        <w:t>、本项目采用电子化采购形式，供应商应当按照《苏采云系统供应商操作手册》规定，须在投标截止时间前制作并上传电子投标文件至“苏采云”系统，否则视为放弃参加该采购项目。</w:t>
      </w:r>
    </w:p>
    <w:p w14:paraId="61F4056D">
      <w:pPr>
        <w:spacing w:line="440" w:lineRule="exact"/>
        <w:ind w:firstLine="480"/>
        <w:rPr>
          <w:rFonts w:hint="eastAsia"/>
          <w:bCs/>
          <w:color w:val="000000"/>
          <w:sz w:val="24"/>
          <w:szCs w:val="24"/>
          <w:u w:val="single"/>
        </w:rPr>
      </w:pPr>
      <w:r>
        <w:rPr>
          <w:color w:val="000000"/>
          <w:sz w:val="24"/>
          <w:szCs w:val="24"/>
        </w:rPr>
        <w:t>4</w:t>
      </w:r>
      <w:r>
        <w:rPr>
          <w:rFonts w:hint="eastAsia"/>
          <w:color w:val="000000"/>
          <w:sz w:val="24"/>
          <w:szCs w:val="24"/>
        </w:rPr>
        <w:t>、</w:t>
      </w:r>
      <w:r>
        <w:rPr>
          <w:color w:val="000000"/>
          <w:sz w:val="24"/>
          <w:szCs w:val="24"/>
        </w:rPr>
        <w:t>本项目采用不见面开标，</w:t>
      </w:r>
      <w:r>
        <w:rPr>
          <w:rFonts w:hint="eastAsia"/>
          <w:color w:val="000000"/>
          <w:sz w:val="24"/>
          <w:szCs w:val="24"/>
        </w:rPr>
        <w:t>供应商登录“苏采云”系统在平台首页点击“开标大厅”，进入江苏省政府采购一体化不见面开标（采购）大厅，选择对应项目，并按系统提示完成开标流程。</w:t>
      </w:r>
    </w:p>
    <w:p w14:paraId="3659316E">
      <w:pPr>
        <w:spacing w:line="440" w:lineRule="exact"/>
        <w:rPr>
          <w:rFonts w:hint="eastAsia"/>
          <w:b/>
          <w:color w:val="000000"/>
          <w:sz w:val="24"/>
          <w:szCs w:val="24"/>
        </w:rPr>
      </w:pPr>
      <w:bookmarkStart w:id="15" w:name="_Toc28359007"/>
      <w:bookmarkStart w:id="16" w:name="_Toc38985267"/>
      <w:bookmarkStart w:id="17" w:name="_Toc35393625"/>
      <w:bookmarkStart w:id="18" w:name="_Toc28359084"/>
      <w:bookmarkStart w:id="19" w:name="_Toc35393794"/>
      <w:bookmarkStart w:id="20" w:name="_Toc160113026"/>
      <w:r>
        <w:rPr>
          <w:rFonts w:hint="eastAsia"/>
          <w:b/>
          <w:color w:val="000000"/>
          <w:sz w:val="24"/>
          <w:szCs w:val="24"/>
        </w:rPr>
        <w:t>五、</w:t>
      </w:r>
      <w:bookmarkEnd w:id="15"/>
      <w:bookmarkEnd w:id="16"/>
      <w:bookmarkEnd w:id="17"/>
      <w:bookmarkEnd w:id="18"/>
      <w:bookmarkEnd w:id="19"/>
      <w:r>
        <w:rPr>
          <w:rFonts w:hint="eastAsia"/>
          <w:b/>
          <w:color w:val="000000"/>
          <w:sz w:val="24"/>
          <w:szCs w:val="24"/>
        </w:rPr>
        <w:t>公告期限</w:t>
      </w:r>
      <w:bookmarkEnd w:id="20"/>
    </w:p>
    <w:p w14:paraId="7C46E0C9">
      <w:pPr>
        <w:spacing w:line="440" w:lineRule="exact"/>
        <w:ind w:firstLine="480"/>
        <w:rPr>
          <w:rFonts w:hint="eastAsia"/>
          <w:color w:val="000000"/>
          <w:sz w:val="24"/>
          <w:szCs w:val="24"/>
        </w:rPr>
      </w:pPr>
      <w:r>
        <w:rPr>
          <w:color w:val="000000"/>
          <w:sz w:val="24"/>
          <w:szCs w:val="24"/>
        </w:rPr>
        <w:t>公告期限：自本公告发布之日起</w:t>
      </w:r>
      <w:r>
        <w:rPr>
          <w:rFonts w:hint="eastAsia"/>
          <w:color w:val="000000"/>
          <w:sz w:val="24"/>
          <w:szCs w:val="24"/>
        </w:rPr>
        <w:t>5</w:t>
      </w:r>
      <w:r>
        <w:rPr>
          <w:color w:val="000000"/>
          <w:sz w:val="24"/>
          <w:szCs w:val="24"/>
        </w:rPr>
        <w:t>个工作日。</w:t>
      </w:r>
    </w:p>
    <w:p w14:paraId="2C99B370">
      <w:pPr>
        <w:spacing w:line="440" w:lineRule="exact"/>
        <w:rPr>
          <w:rFonts w:hint="eastAsia"/>
          <w:b/>
          <w:color w:val="000000"/>
          <w:sz w:val="24"/>
          <w:szCs w:val="24"/>
        </w:rPr>
      </w:pPr>
      <w:bookmarkStart w:id="21" w:name="_Toc160113027"/>
      <w:r>
        <w:rPr>
          <w:rFonts w:hint="eastAsia"/>
          <w:b/>
          <w:color w:val="000000"/>
          <w:sz w:val="24"/>
          <w:szCs w:val="24"/>
        </w:rPr>
        <w:t>六、其他补充事宜</w:t>
      </w:r>
      <w:bookmarkEnd w:id="21"/>
    </w:p>
    <w:p w14:paraId="19946ACB">
      <w:pPr>
        <w:spacing w:line="440" w:lineRule="exact"/>
        <w:ind w:firstLine="480" w:firstLineChars="200"/>
        <w:rPr>
          <w:sz w:val="24"/>
          <w:szCs w:val="24"/>
        </w:rPr>
      </w:pPr>
      <w:bookmarkStart w:id="22" w:name="_Toc160113028"/>
      <w:r>
        <w:rPr>
          <w:rFonts w:hint="eastAsia"/>
          <w:sz w:val="24"/>
          <w:szCs w:val="24"/>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5DCB729C">
      <w:pPr>
        <w:spacing w:line="440" w:lineRule="exact"/>
        <w:ind w:firstLine="480" w:firstLineChars="200"/>
        <w:rPr>
          <w:rFonts w:hint="eastAsia"/>
          <w:sz w:val="24"/>
          <w:szCs w:val="24"/>
        </w:rPr>
      </w:pPr>
      <w:r>
        <w:rPr>
          <w:rFonts w:hint="eastAsia"/>
          <w:sz w:val="24"/>
          <w:szCs w:val="24"/>
        </w:rPr>
        <w:t>2、参与采购活动方式：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p>
    <w:p w14:paraId="39F10CEB">
      <w:pPr>
        <w:spacing w:line="440" w:lineRule="exact"/>
        <w:ind w:firstLine="480" w:firstLineChars="200"/>
        <w:rPr>
          <w:rFonts w:hint="eastAsia"/>
          <w:sz w:val="24"/>
          <w:szCs w:val="24"/>
        </w:rPr>
      </w:pPr>
      <w:r>
        <w:rPr>
          <w:rFonts w:hint="eastAsia"/>
          <w:sz w:val="24"/>
          <w:szCs w:val="24"/>
        </w:rPr>
        <w:t>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504C7DED">
      <w:pPr>
        <w:spacing w:line="440" w:lineRule="exact"/>
        <w:ind w:firstLine="480" w:firstLineChars="200"/>
        <w:rPr>
          <w:sz w:val="24"/>
          <w:szCs w:val="24"/>
        </w:rPr>
      </w:pPr>
      <w:r>
        <w:rPr>
          <w:rFonts w:hint="eastAsia"/>
          <w:sz w:val="24"/>
          <w:szCs w:val="24"/>
        </w:rPr>
        <w:t>4、投标人在“苏采云”系统操作过程中如有疑问，请按以下方式联系：</w:t>
      </w:r>
    </w:p>
    <w:p w14:paraId="0BB8C57F">
      <w:pPr>
        <w:spacing w:line="440" w:lineRule="exact"/>
        <w:ind w:firstLine="480" w:firstLineChars="200"/>
        <w:rPr>
          <w:sz w:val="24"/>
          <w:szCs w:val="24"/>
        </w:rPr>
      </w:pPr>
      <w:r>
        <w:rPr>
          <w:rFonts w:hint="eastAsia"/>
          <w:sz w:val="24"/>
          <w:szCs w:val="24"/>
        </w:rPr>
        <w:t>CA技术咨询电话：400-608-6099；电子签章技术咨询电话：15380932027、15371015030、13675197356、13675197221；系统使用指导与咨询电话：18261002950、0512-69820854、0519-86722802。</w:t>
      </w:r>
    </w:p>
    <w:p w14:paraId="287CAC69">
      <w:pPr>
        <w:spacing w:line="440" w:lineRule="exact"/>
        <w:ind w:firstLine="480" w:firstLineChars="200"/>
        <w:rPr>
          <w:sz w:val="24"/>
          <w:szCs w:val="24"/>
        </w:rPr>
      </w:pPr>
      <w:r>
        <w:rPr>
          <w:rFonts w:hint="eastAsia"/>
          <w:sz w:val="24"/>
          <w:szCs w:val="24"/>
        </w:rPr>
        <w:t>5、有关本次采购的事项若存在变动或修改，敬请及时关注</w:t>
      </w:r>
      <w:r>
        <w:rPr>
          <w:rFonts w:ascii="宋体" w:hAnsi="宋体" w:cs="宋体"/>
          <w:sz w:val="24"/>
          <w:szCs w:val="24"/>
        </w:rPr>
        <w:t>政府采购信息发布媒体上发布的更正（补充）公告</w:t>
      </w:r>
      <w:r>
        <w:rPr>
          <w:rFonts w:hint="eastAsia"/>
          <w:sz w:val="24"/>
          <w:szCs w:val="24"/>
        </w:rPr>
        <w:t>，并按规定获取相关信息内容。</w:t>
      </w:r>
    </w:p>
    <w:p w14:paraId="5F8C0CCA">
      <w:pPr>
        <w:spacing w:line="440" w:lineRule="exact"/>
        <w:ind w:firstLine="480" w:firstLineChars="200"/>
        <w:rPr>
          <w:rFonts w:hint="eastAsia"/>
          <w:sz w:val="24"/>
          <w:szCs w:val="24"/>
        </w:rPr>
      </w:pPr>
      <w:r>
        <w:rPr>
          <w:rFonts w:hint="eastAsia"/>
          <w:sz w:val="24"/>
          <w:szCs w:val="24"/>
        </w:rPr>
        <w:t>6、本次采购项目有关时间要求均以北京时间为标准，使用24小时制。</w:t>
      </w:r>
    </w:p>
    <w:p w14:paraId="6B2FBC19">
      <w:pPr>
        <w:spacing w:line="440" w:lineRule="exact"/>
        <w:ind w:firstLine="482" w:firstLineChars="200"/>
        <w:rPr>
          <w:rFonts w:hint="eastAsia"/>
          <w:b/>
          <w:bCs/>
          <w:sz w:val="24"/>
          <w:szCs w:val="24"/>
        </w:rPr>
      </w:pPr>
      <w:r>
        <w:rPr>
          <w:rFonts w:hint="eastAsia"/>
          <w:b/>
          <w:bCs/>
          <w:sz w:val="24"/>
          <w:szCs w:val="24"/>
        </w:rPr>
        <w:t>7、本次招标不收取投标保证金。</w:t>
      </w:r>
    </w:p>
    <w:p w14:paraId="6FDFBDF9">
      <w:pPr>
        <w:spacing w:line="440" w:lineRule="exact"/>
        <w:ind w:firstLine="480" w:firstLineChars="200"/>
        <w:rPr>
          <w:rFonts w:hint="eastAsia"/>
          <w:sz w:val="24"/>
          <w:szCs w:val="24"/>
        </w:rPr>
      </w:pPr>
      <w:r>
        <w:rPr>
          <w:rFonts w:hint="eastAsia"/>
          <w:sz w:val="24"/>
          <w:szCs w:val="24"/>
        </w:rPr>
        <w:t>8、公告媒体：苏州市政府采购网、江苏政府采购网。</w:t>
      </w:r>
    </w:p>
    <w:p w14:paraId="7A4479B2">
      <w:pPr>
        <w:spacing w:line="440" w:lineRule="exact"/>
        <w:rPr>
          <w:b/>
          <w:color w:val="000000"/>
          <w:sz w:val="24"/>
          <w:szCs w:val="24"/>
        </w:rPr>
      </w:pPr>
      <w:r>
        <w:rPr>
          <w:rFonts w:hint="eastAsia"/>
          <w:b/>
          <w:color w:val="000000"/>
          <w:sz w:val="24"/>
          <w:szCs w:val="24"/>
        </w:rPr>
        <w:t>七、</w:t>
      </w:r>
      <w:bookmarkEnd w:id="22"/>
      <w:r>
        <w:rPr>
          <w:rFonts w:hint="eastAsia"/>
          <w:b/>
          <w:color w:val="000000"/>
          <w:sz w:val="24"/>
          <w:szCs w:val="24"/>
        </w:rPr>
        <w:t>本次招标联系事项</w:t>
      </w:r>
    </w:p>
    <w:bookmarkEnd w:id="4"/>
    <w:p w14:paraId="196C53D4">
      <w:pPr>
        <w:pStyle w:val="38"/>
        <w:shd w:val="clear" w:color="auto" w:fill="FFFFFF"/>
        <w:spacing w:before="0" w:beforeAutospacing="0" w:after="0" w:afterAutospacing="0" w:line="440" w:lineRule="exact"/>
        <w:ind w:firstLine="480" w:firstLineChars="200"/>
        <w:jc w:val="both"/>
        <w:rPr>
          <w:rFonts w:ascii="Times New Roman" w:hAnsi="Times New Roman"/>
          <w:kern w:val="2"/>
        </w:rPr>
      </w:pPr>
      <w:r>
        <w:rPr>
          <w:rFonts w:ascii="Times New Roman" w:hAnsi="Times New Roman"/>
          <w:kern w:val="2"/>
        </w:rPr>
        <w:t>1</w:t>
      </w:r>
      <w:r>
        <w:rPr>
          <w:rFonts w:hint="eastAsia" w:ascii="Times New Roman" w:hAnsi="Times New Roman"/>
          <w:kern w:val="2"/>
        </w:rPr>
        <w:t>、</w:t>
      </w:r>
      <w:r>
        <w:rPr>
          <w:rFonts w:ascii="Times New Roman" w:hAnsi="Times New Roman"/>
          <w:kern w:val="2"/>
        </w:rPr>
        <w:t>采购人信息</w:t>
      </w:r>
    </w:p>
    <w:p w14:paraId="0F0052CD">
      <w:pPr>
        <w:pStyle w:val="38"/>
        <w:shd w:val="clear" w:color="auto" w:fill="FFFFFF"/>
        <w:spacing w:before="0" w:beforeAutospacing="0" w:after="0" w:afterAutospacing="0" w:line="440" w:lineRule="exact"/>
        <w:ind w:firstLine="480" w:firstLineChars="200"/>
        <w:jc w:val="both"/>
        <w:rPr>
          <w:rFonts w:ascii="Times New Roman" w:hAnsi="Times New Roman"/>
          <w:kern w:val="2"/>
        </w:rPr>
      </w:pPr>
      <w:r>
        <w:rPr>
          <w:rFonts w:hint="eastAsia" w:ascii="Times New Roman" w:hAnsi="Times New Roman"/>
          <w:kern w:val="2"/>
        </w:rPr>
        <w:t>名    称</w:t>
      </w:r>
      <w:r>
        <w:rPr>
          <w:rFonts w:ascii="Times New Roman" w:hAnsi="Times New Roman"/>
          <w:kern w:val="2"/>
        </w:rPr>
        <w:t>：</w:t>
      </w:r>
      <w:r>
        <w:rPr>
          <w:rFonts w:hint="eastAsia" w:ascii="Times New Roman" w:hAnsi="Times New Roman"/>
          <w:kern w:val="2"/>
        </w:rPr>
        <w:t>常熟市污水处理厂</w:t>
      </w:r>
    </w:p>
    <w:p w14:paraId="3881966F">
      <w:pPr>
        <w:pStyle w:val="38"/>
        <w:shd w:val="clear" w:color="auto" w:fill="FFFFFF"/>
        <w:spacing w:before="0" w:beforeAutospacing="0" w:after="0" w:afterAutospacing="0" w:line="440" w:lineRule="exact"/>
        <w:ind w:firstLine="480" w:firstLineChars="200"/>
        <w:jc w:val="both"/>
        <w:rPr>
          <w:rFonts w:ascii="Times New Roman" w:hAnsi="Times New Roman"/>
          <w:highlight w:val="none"/>
        </w:rPr>
      </w:pPr>
      <w:r>
        <w:rPr>
          <w:rFonts w:hint="eastAsia" w:ascii="Times New Roman" w:hAnsi="Times New Roman"/>
          <w:highlight w:val="none"/>
        </w:rPr>
        <w:t>地    址：</w:t>
      </w:r>
      <w:r>
        <w:rPr>
          <w:rFonts w:hint="eastAsia"/>
          <w:sz w:val="24"/>
          <w:szCs w:val="24"/>
          <w:highlight w:val="none"/>
        </w:rPr>
        <w:t>常熟市莫城街道树园路111号</w:t>
      </w:r>
    </w:p>
    <w:p w14:paraId="0621418D">
      <w:pPr>
        <w:pStyle w:val="38"/>
        <w:shd w:val="clear" w:color="auto" w:fill="FFFFFF"/>
        <w:spacing w:before="0" w:beforeAutospacing="0" w:after="0" w:afterAutospacing="0" w:line="440" w:lineRule="exact"/>
        <w:ind w:firstLine="480" w:firstLineChars="200"/>
        <w:jc w:val="both"/>
        <w:rPr>
          <w:rFonts w:ascii="Times New Roman" w:hAnsi="Times New Roman"/>
          <w:kern w:val="2"/>
        </w:rPr>
      </w:pPr>
      <w:r>
        <w:rPr>
          <w:rFonts w:hint="eastAsia" w:ascii="Times New Roman" w:hAnsi="Times New Roman"/>
          <w:kern w:val="2"/>
        </w:rPr>
        <w:t>联系方式：0512-52347995</w:t>
      </w:r>
    </w:p>
    <w:p w14:paraId="0A25DDEF">
      <w:pPr>
        <w:spacing w:line="440" w:lineRule="exact"/>
        <w:ind w:firstLine="480"/>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2、采购代理机构信息</w:t>
      </w:r>
    </w:p>
    <w:p w14:paraId="47FFFB01">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单位名称：</w:t>
      </w:r>
      <w:r>
        <w:rPr>
          <w:rFonts w:hint="eastAsia" w:ascii="宋体" w:hAnsi="宋体" w:cs="宋体"/>
          <w:color w:val="000000"/>
          <w:sz w:val="24"/>
        </w:rPr>
        <w:t>江苏诚信工程咨询管理有限公司</w:t>
      </w:r>
    </w:p>
    <w:p w14:paraId="117D6009">
      <w:pPr>
        <w:pStyle w:val="38"/>
        <w:shd w:val="clear" w:color="auto" w:fill="FFFFFF"/>
        <w:spacing w:before="0" w:beforeAutospacing="0" w:after="0" w:afterAutospacing="0" w:line="460" w:lineRule="exact"/>
        <w:ind w:firstLine="480" w:firstLineChars="200"/>
        <w:jc w:val="both"/>
        <w:rPr>
          <w:color w:val="333333"/>
        </w:rPr>
      </w:pPr>
      <w:r>
        <w:rPr>
          <w:color w:val="000000"/>
        </w:rPr>
        <w:t>单位地址：</w:t>
      </w:r>
      <w:r>
        <w:rPr>
          <w:rFonts w:hint="eastAsia"/>
          <w:color w:val="333333"/>
        </w:rPr>
        <w:t>常熟市黄河路777号佳和广场4幢402室</w:t>
      </w:r>
    </w:p>
    <w:p w14:paraId="3D4EEFE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联系人：</w:t>
      </w:r>
      <w:r>
        <w:rPr>
          <w:rFonts w:hint="eastAsia" w:ascii="宋体" w:hAnsi="宋体" w:cs="宋体"/>
          <w:color w:val="000000"/>
          <w:sz w:val="24"/>
        </w:rPr>
        <w:t>周雁</w:t>
      </w:r>
    </w:p>
    <w:p w14:paraId="6D1BA1EA">
      <w:pPr>
        <w:spacing w:line="440" w:lineRule="exact"/>
        <w:ind w:firstLine="480"/>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联系电话：0512-52360642</w:t>
      </w:r>
    </w:p>
    <w:p w14:paraId="5C6C9B92">
      <w:pPr>
        <w:spacing w:line="440" w:lineRule="exact"/>
        <w:ind w:firstLine="480"/>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lang w:val="zh-CN"/>
        </w:rPr>
        <w:t>项目联系方式</w:t>
      </w:r>
    </w:p>
    <w:p w14:paraId="1F04A344">
      <w:pPr>
        <w:pStyle w:val="38"/>
        <w:shd w:val="clear" w:color="auto" w:fill="FFFFFF"/>
        <w:spacing w:before="0" w:beforeAutospacing="0" w:after="0" w:afterAutospacing="0" w:line="460" w:lineRule="exact"/>
        <w:ind w:firstLine="480" w:firstLineChars="200"/>
        <w:jc w:val="both"/>
        <w:rPr>
          <w:color w:val="000000"/>
        </w:rPr>
      </w:pPr>
      <w:r>
        <w:rPr>
          <w:color w:val="000000"/>
        </w:rPr>
        <w:t>项目联系人：</w:t>
      </w:r>
      <w:r>
        <w:rPr>
          <w:rFonts w:hint="eastAsia"/>
          <w:color w:val="000000"/>
        </w:rPr>
        <w:t>周雁</w:t>
      </w:r>
    </w:p>
    <w:p w14:paraId="2F37B2C6">
      <w:pPr>
        <w:spacing w:line="440" w:lineRule="exact"/>
        <w:ind w:firstLine="480"/>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电话：0512-52360642</w:t>
      </w:r>
    </w:p>
    <w:p w14:paraId="51A1D062">
      <w:pPr>
        <w:spacing w:line="440" w:lineRule="exact"/>
        <w:rPr>
          <w:rFonts w:hint="eastAsia"/>
          <w:color w:val="000000"/>
          <w:sz w:val="24"/>
          <w:szCs w:val="24"/>
        </w:rPr>
      </w:pPr>
    </w:p>
    <w:p w14:paraId="406E684B">
      <w:pPr>
        <w:keepNext/>
        <w:spacing w:line="360" w:lineRule="auto"/>
        <w:jc w:val="center"/>
        <w:outlineLvl w:val="0"/>
        <w:rPr>
          <w:rFonts w:hint="eastAsia"/>
          <w:color w:val="000000"/>
          <w:sz w:val="44"/>
          <w:szCs w:val="44"/>
        </w:rPr>
      </w:pPr>
      <w:r>
        <w:rPr>
          <w:color w:val="000000"/>
        </w:rPr>
        <w:br w:type="page" w:clear="all"/>
      </w:r>
      <w:bookmarkStart w:id="23" w:name="_Hlt97715964"/>
      <w:bookmarkEnd w:id="23"/>
      <w:bookmarkStart w:id="24" w:name="_Toc11924"/>
      <w:bookmarkStart w:id="25" w:name="_Toc160113029"/>
      <w:bookmarkStart w:id="26" w:name="_Toc315868050"/>
      <w:bookmarkStart w:id="27" w:name="_Toc158691766"/>
      <w:bookmarkStart w:id="28" w:name="_Toc315875313"/>
      <w:r>
        <w:rPr>
          <w:rFonts w:hint="eastAsia"/>
          <w:b/>
          <w:color w:val="000000"/>
          <w:sz w:val="44"/>
          <w:szCs w:val="44"/>
        </w:rPr>
        <w:t xml:space="preserve">第二章  </w:t>
      </w:r>
      <w:bookmarkStart w:id="29" w:name="_Toc16938518"/>
      <w:bookmarkStart w:id="30" w:name="_Toc513029202"/>
      <w:bookmarkStart w:id="31" w:name="_Toc20823274"/>
      <w:bookmarkStart w:id="32" w:name="_Toc120614213"/>
      <w:r>
        <w:rPr>
          <w:rFonts w:hint="eastAsia"/>
          <w:b/>
          <w:color w:val="000000"/>
          <w:sz w:val="44"/>
          <w:szCs w:val="44"/>
        </w:rPr>
        <w:t>投标人须知</w:t>
      </w:r>
      <w:bookmarkEnd w:id="24"/>
      <w:bookmarkEnd w:id="25"/>
      <w:bookmarkEnd w:id="29"/>
      <w:bookmarkEnd w:id="30"/>
      <w:bookmarkEnd w:id="31"/>
      <w:bookmarkEnd w:id="32"/>
    </w:p>
    <w:p w14:paraId="4CB5873A">
      <w:pPr>
        <w:keepNext/>
        <w:keepLines/>
        <w:spacing w:before="152" w:after="152" w:line="440" w:lineRule="exact"/>
        <w:jc w:val="center"/>
        <w:outlineLvl w:val="2"/>
        <w:rPr>
          <w:rFonts w:hint="eastAsia"/>
          <w:b/>
          <w:bCs/>
          <w:color w:val="000000"/>
          <w:sz w:val="32"/>
          <w:szCs w:val="32"/>
        </w:rPr>
      </w:pPr>
      <w:bookmarkStart w:id="33" w:name="_Toc20823275"/>
      <w:bookmarkStart w:id="34" w:name="_Toc29099"/>
      <w:bookmarkStart w:id="35" w:name="_Toc160113030"/>
      <w:bookmarkStart w:id="36" w:name="_Toc513029203"/>
      <w:bookmarkStart w:id="37" w:name="_Toc120614214"/>
      <w:bookmarkStart w:id="38" w:name="_Toc16938519"/>
      <w:r>
        <w:rPr>
          <w:rFonts w:hint="eastAsia"/>
          <w:b/>
          <w:bCs/>
          <w:color w:val="000000"/>
          <w:sz w:val="32"/>
          <w:szCs w:val="32"/>
        </w:rPr>
        <w:t>一、总则</w:t>
      </w:r>
      <w:bookmarkEnd w:id="33"/>
      <w:bookmarkEnd w:id="34"/>
      <w:bookmarkEnd w:id="35"/>
      <w:bookmarkEnd w:id="36"/>
      <w:bookmarkEnd w:id="37"/>
      <w:bookmarkEnd w:id="38"/>
    </w:p>
    <w:p w14:paraId="0D99614A">
      <w:pPr>
        <w:keepNext/>
        <w:keepLines/>
        <w:spacing w:line="440" w:lineRule="exact"/>
        <w:ind w:firstLine="141"/>
        <w:outlineLvl w:val="3"/>
        <w:rPr>
          <w:rFonts w:hint="eastAsia" w:cs="Arial"/>
          <w:b/>
          <w:color w:val="000000"/>
          <w:sz w:val="28"/>
          <w:szCs w:val="28"/>
        </w:rPr>
      </w:pPr>
      <w:bookmarkStart w:id="39" w:name="_Hlt16619475"/>
      <w:bookmarkEnd w:id="39"/>
      <w:bookmarkStart w:id="40" w:name="_Toc458694821"/>
      <w:bookmarkStart w:id="41" w:name="_Toc20823276"/>
      <w:bookmarkStart w:id="42" w:name="_Toc16938520"/>
      <w:bookmarkStart w:id="43" w:name="_Toc513029204"/>
      <w:r>
        <w:rPr>
          <w:rFonts w:hint="eastAsia" w:cs="Arial"/>
          <w:b/>
          <w:color w:val="000000"/>
          <w:sz w:val="28"/>
          <w:szCs w:val="28"/>
        </w:rPr>
        <w:t>1</w:t>
      </w:r>
      <w:bookmarkEnd w:id="40"/>
      <w:r>
        <w:rPr>
          <w:rFonts w:hint="eastAsia" w:cs="Arial"/>
          <w:b/>
          <w:color w:val="000000"/>
          <w:sz w:val="28"/>
          <w:szCs w:val="28"/>
        </w:rPr>
        <w:t>、采购方式</w:t>
      </w:r>
      <w:bookmarkEnd w:id="41"/>
      <w:bookmarkEnd w:id="42"/>
      <w:bookmarkEnd w:id="43"/>
      <w:r>
        <w:rPr>
          <w:rFonts w:hint="eastAsia" w:cs="Arial"/>
          <w:b/>
          <w:color w:val="000000"/>
          <w:sz w:val="28"/>
          <w:szCs w:val="28"/>
        </w:rPr>
        <w:t>及适用法律</w:t>
      </w:r>
    </w:p>
    <w:p w14:paraId="7AF1A5B2">
      <w:pPr>
        <w:spacing w:line="440" w:lineRule="exact"/>
        <w:ind w:firstLine="480"/>
        <w:rPr>
          <w:color w:val="000000"/>
          <w:sz w:val="24"/>
          <w:szCs w:val="21"/>
        </w:rPr>
      </w:pPr>
      <w:r>
        <w:rPr>
          <w:color w:val="000000"/>
          <w:sz w:val="24"/>
          <w:szCs w:val="21"/>
        </w:rPr>
        <w:t>1.1</w:t>
      </w:r>
      <w:r>
        <w:rPr>
          <w:rFonts w:hint="eastAsia"/>
          <w:color w:val="000000"/>
          <w:sz w:val="24"/>
          <w:szCs w:val="21"/>
        </w:rPr>
        <w:t xml:space="preserve"> 本次招标采取公开招标方式，本招标文件仅适用于招标公告中所述项目。</w:t>
      </w:r>
    </w:p>
    <w:p w14:paraId="6E6F58EB">
      <w:pPr>
        <w:spacing w:line="440" w:lineRule="exact"/>
        <w:ind w:firstLine="480"/>
        <w:rPr>
          <w:color w:val="000000"/>
          <w:sz w:val="24"/>
          <w:szCs w:val="21"/>
        </w:rPr>
      </w:pPr>
      <w:r>
        <w:rPr>
          <w:rFonts w:hint="eastAsia"/>
          <w:color w:val="000000"/>
          <w:sz w:val="24"/>
          <w:szCs w:val="21"/>
        </w:rPr>
        <w:t>1</w:t>
      </w:r>
      <w:r>
        <w:rPr>
          <w:color w:val="000000"/>
          <w:sz w:val="24"/>
          <w:szCs w:val="21"/>
        </w:rPr>
        <w:t xml:space="preserve">.2 </w:t>
      </w:r>
      <w:r>
        <w:rPr>
          <w:rFonts w:hint="eastAsia"/>
          <w:color w:val="000000"/>
          <w:sz w:val="24"/>
          <w:szCs w:val="21"/>
        </w:rPr>
        <w:t>本次招标及由此产生的合同受中华人民共和国有关的法律法规制约和保护</w:t>
      </w:r>
      <w:r>
        <w:rPr>
          <w:color w:val="000000"/>
          <w:sz w:val="24"/>
          <w:szCs w:val="21"/>
        </w:rPr>
        <w:t>。</w:t>
      </w:r>
    </w:p>
    <w:p w14:paraId="02D68CED">
      <w:pPr>
        <w:keepNext/>
        <w:keepLines/>
        <w:spacing w:line="440" w:lineRule="exact"/>
        <w:ind w:firstLine="141"/>
        <w:outlineLvl w:val="3"/>
        <w:rPr>
          <w:rFonts w:cs="Arial"/>
          <w:b/>
          <w:color w:val="000000"/>
          <w:sz w:val="28"/>
          <w:szCs w:val="28"/>
        </w:rPr>
      </w:pPr>
      <w:r>
        <w:rPr>
          <w:rFonts w:cs="Arial"/>
          <w:b/>
          <w:color w:val="000000"/>
          <w:sz w:val="28"/>
          <w:szCs w:val="28"/>
        </w:rPr>
        <w:t>2、定义</w:t>
      </w:r>
    </w:p>
    <w:p w14:paraId="0089D41C">
      <w:pPr>
        <w:spacing w:line="440" w:lineRule="exact"/>
        <w:ind w:firstLine="480"/>
        <w:rPr>
          <w:color w:val="000000"/>
          <w:sz w:val="24"/>
          <w:szCs w:val="21"/>
        </w:rPr>
      </w:pPr>
      <w:r>
        <w:rPr>
          <w:color w:val="000000"/>
          <w:sz w:val="24"/>
          <w:szCs w:val="21"/>
        </w:rPr>
        <w:t xml:space="preserve">2.1 </w:t>
      </w:r>
      <w:r>
        <w:rPr>
          <w:rFonts w:hint="eastAsia"/>
          <w:color w:val="000000"/>
          <w:sz w:val="24"/>
          <w:szCs w:val="21"/>
        </w:rPr>
        <w:t>“采购</w:t>
      </w:r>
      <w:r>
        <w:rPr>
          <w:color w:val="000000"/>
          <w:sz w:val="24"/>
          <w:szCs w:val="21"/>
        </w:rPr>
        <w:t>人</w:t>
      </w:r>
      <w:r>
        <w:rPr>
          <w:rFonts w:hint="eastAsia"/>
          <w:color w:val="000000"/>
          <w:sz w:val="24"/>
          <w:szCs w:val="21"/>
        </w:rPr>
        <w:t>”</w:t>
      </w:r>
      <w:r>
        <w:rPr>
          <w:color w:val="000000"/>
          <w:sz w:val="24"/>
          <w:szCs w:val="21"/>
        </w:rPr>
        <w:t>系指</w:t>
      </w:r>
      <w:r>
        <w:rPr>
          <w:rFonts w:hint="eastAsia"/>
          <w:color w:val="000000"/>
          <w:sz w:val="24"/>
          <w:szCs w:val="21"/>
        </w:rPr>
        <w:t>购买本项目货物并接受相关服务的国家机关、事业单位、团体组织。</w:t>
      </w:r>
    </w:p>
    <w:p w14:paraId="7CE73EDE">
      <w:pPr>
        <w:spacing w:line="440" w:lineRule="exact"/>
        <w:ind w:firstLine="480"/>
        <w:rPr>
          <w:rFonts w:hint="eastAsia"/>
          <w:color w:val="000000"/>
          <w:sz w:val="24"/>
          <w:szCs w:val="21"/>
        </w:rPr>
      </w:pPr>
      <w:r>
        <w:rPr>
          <w:color w:val="000000"/>
          <w:sz w:val="24"/>
          <w:szCs w:val="21"/>
        </w:rPr>
        <w:t xml:space="preserve">2.2 </w:t>
      </w:r>
      <w:r>
        <w:rPr>
          <w:rFonts w:hint="eastAsia"/>
          <w:color w:val="000000"/>
          <w:sz w:val="24"/>
          <w:szCs w:val="21"/>
        </w:rPr>
        <w:t>“采购代理机构”</w:t>
      </w:r>
      <w:r>
        <w:rPr>
          <w:color w:val="000000"/>
          <w:sz w:val="24"/>
          <w:szCs w:val="21"/>
        </w:rPr>
        <w:t>系指</w:t>
      </w:r>
      <w:r>
        <w:rPr>
          <w:rFonts w:hint="eastAsia"/>
          <w:color w:val="000000"/>
          <w:sz w:val="24"/>
          <w:szCs w:val="21"/>
        </w:rPr>
        <w:t>依法接受采购人委托，从事货物和服务等政府采购业务的采购代理机构</w:t>
      </w:r>
      <w:r>
        <w:rPr>
          <w:color w:val="000000"/>
          <w:sz w:val="24"/>
          <w:szCs w:val="21"/>
        </w:rPr>
        <w:t>（以下简称</w:t>
      </w:r>
      <w:r>
        <w:rPr>
          <w:rFonts w:hint="eastAsia"/>
          <w:color w:val="000000"/>
          <w:sz w:val="24"/>
          <w:szCs w:val="21"/>
        </w:rPr>
        <w:t>“代理机构”</w:t>
      </w:r>
      <w:r>
        <w:rPr>
          <w:color w:val="000000"/>
          <w:sz w:val="24"/>
          <w:szCs w:val="21"/>
        </w:rPr>
        <w:t>）</w:t>
      </w:r>
      <w:r>
        <w:rPr>
          <w:rFonts w:hint="eastAsia"/>
          <w:color w:val="000000"/>
          <w:sz w:val="24"/>
          <w:szCs w:val="21"/>
        </w:rPr>
        <w:t>。本项目采购代理机构为</w:t>
      </w:r>
      <w:r>
        <w:rPr>
          <w:rFonts w:hint="eastAsia"/>
          <w:color w:val="000000"/>
          <w:sz w:val="24"/>
          <w:szCs w:val="21"/>
          <w:lang w:eastAsia="zh-CN"/>
        </w:rPr>
        <w:t>江苏诚信工程咨询管理有限公司</w:t>
      </w:r>
      <w:r>
        <w:rPr>
          <w:rFonts w:hint="eastAsia"/>
          <w:color w:val="000000"/>
          <w:sz w:val="24"/>
          <w:szCs w:val="21"/>
        </w:rPr>
        <w:t>。</w:t>
      </w:r>
    </w:p>
    <w:p w14:paraId="15526526">
      <w:pPr>
        <w:spacing w:line="440" w:lineRule="exact"/>
        <w:ind w:firstLine="480"/>
        <w:rPr>
          <w:rFonts w:hint="eastAsia"/>
          <w:color w:val="000000"/>
          <w:sz w:val="24"/>
          <w:szCs w:val="21"/>
        </w:rPr>
      </w:pPr>
      <w:r>
        <w:rPr>
          <w:color w:val="000000"/>
          <w:sz w:val="24"/>
          <w:szCs w:val="21"/>
        </w:rPr>
        <w:t>2.</w:t>
      </w:r>
      <w:r>
        <w:rPr>
          <w:rFonts w:hint="eastAsia"/>
          <w:color w:val="000000"/>
          <w:sz w:val="24"/>
          <w:szCs w:val="21"/>
        </w:rPr>
        <w:t>3</w:t>
      </w:r>
      <w:r>
        <w:rPr>
          <w:color w:val="000000"/>
          <w:sz w:val="24"/>
          <w:szCs w:val="21"/>
        </w:rPr>
        <w:t xml:space="preserve"> </w:t>
      </w:r>
      <w:r>
        <w:rPr>
          <w:rFonts w:hint="eastAsia"/>
          <w:color w:val="000000"/>
          <w:sz w:val="24"/>
          <w:szCs w:val="21"/>
        </w:rPr>
        <w:t>“</w:t>
      </w:r>
      <w:r>
        <w:rPr>
          <w:color w:val="000000"/>
          <w:sz w:val="24"/>
          <w:szCs w:val="21"/>
        </w:rPr>
        <w:t>投标人</w:t>
      </w:r>
      <w:r>
        <w:rPr>
          <w:rFonts w:hint="eastAsia"/>
          <w:color w:val="000000"/>
          <w:sz w:val="24"/>
          <w:szCs w:val="21"/>
        </w:rPr>
        <w:t>”</w:t>
      </w:r>
      <w:r>
        <w:rPr>
          <w:color w:val="000000"/>
          <w:sz w:val="24"/>
          <w:szCs w:val="21"/>
        </w:rPr>
        <w:t>系指</w:t>
      </w:r>
      <w:r>
        <w:rPr>
          <w:rFonts w:hint="eastAsia"/>
          <w:color w:val="000000"/>
          <w:sz w:val="24"/>
          <w:szCs w:val="21"/>
        </w:rPr>
        <w:t>响应招标、参加投标竞争的供应商。</w:t>
      </w:r>
    </w:p>
    <w:p w14:paraId="762F84DA">
      <w:pPr>
        <w:keepNext/>
        <w:keepLines/>
        <w:spacing w:line="440" w:lineRule="exact"/>
        <w:ind w:firstLine="141"/>
        <w:outlineLvl w:val="3"/>
        <w:rPr>
          <w:rFonts w:cs="Arial"/>
          <w:b/>
          <w:color w:val="000000"/>
          <w:sz w:val="28"/>
          <w:szCs w:val="28"/>
        </w:rPr>
      </w:pPr>
      <w:bookmarkStart w:id="44" w:name="_Toc513029205"/>
      <w:bookmarkStart w:id="45" w:name="_Toc20823277"/>
      <w:bookmarkStart w:id="46" w:name="_Toc16938521"/>
      <w:r>
        <w:rPr>
          <w:rFonts w:cs="Arial"/>
          <w:b/>
          <w:color w:val="000000"/>
          <w:sz w:val="28"/>
          <w:szCs w:val="28"/>
        </w:rPr>
        <w:t>3</w:t>
      </w:r>
      <w:r>
        <w:rPr>
          <w:rFonts w:hint="eastAsia" w:cs="Arial"/>
          <w:b/>
          <w:color w:val="000000"/>
          <w:sz w:val="28"/>
          <w:szCs w:val="28"/>
        </w:rPr>
        <w:t>、合格的投标人</w:t>
      </w:r>
      <w:bookmarkEnd w:id="44"/>
      <w:bookmarkEnd w:id="45"/>
      <w:bookmarkEnd w:id="46"/>
    </w:p>
    <w:p w14:paraId="4DB29994">
      <w:pPr>
        <w:spacing w:line="440" w:lineRule="exact"/>
        <w:ind w:firstLine="480"/>
        <w:rPr>
          <w:color w:val="000000"/>
          <w:sz w:val="24"/>
          <w:szCs w:val="21"/>
        </w:rPr>
      </w:pPr>
      <w:r>
        <w:rPr>
          <w:color w:val="000000"/>
          <w:sz w:val="24"/>
          <w:szCs w:val="21"/>
        </w:rPr>
        <w:t>3</w:t>
      </w:r>
      <w:r>
        <w:rPr>
          <w:rFonts w:hint="eastAsia"/>
          <w:color w:val="000000"/>
          <w:sz w:val="24"/>
          <w:szCs w:val="21"/>
        </w:rPr>
        <w:t>.1</w:t>
      </w:r>
      <w:r>
        <w:rPr>
          <w:color w:val="000000"/>
          <w:sz w:val="24"/>
          <w:szCs w:val="21"/>
        </w:rPr>
        <w:t xml:space="preserve"> </w:t>
      </w:r>
      <w:r>
        <w:rPr>
          <w:rFonts w:hint="eastAsia"/>
          <w:color w:val="000000"/>
          <w:sz w:val="24"/>
          <w:szCs w:val="21"/>
        </w:rPr>
        <w:t>满足招标公告中供应商的资格要求的规定，</w:t>
      </w:r>
      <w:r>
        <w:rPr>
          <w:color w:val="000000"/>
          <w:sz w:val="24"/>
          <w:szCs w:val="21"/>
        </w:rPr>
        <w:t>详见《</w:t>
      </w:r>
      <w:r>
        <w:rPr>
          <w:rFonts w:hint="eastAsia"/>
          <w:color w:val="000000"/>
          <w:sz w:val="24"/>
          <w:szCs w:val="21"/>
        </w:rPr>
        <w:t>第一章 投标邀请</w:t>
      </w:r>
      <w:r>
        <w:rPr>
          <w:color w:val="000000"/>
          <w:sz w:val="24"/>
          <w:szCs w:val="21"/>
        </w:rPr>
        <w:t>》</w:t>
      </w:r>
      <w:r>
        <w:rPr>
          <w:rFonts w:hint="eastAsia"/>
          <w:color w:val="000000"/>
          <w:sz w:val="24"/>
          <w:szCs w:val="21"/>
        </w:rPr>
        <w:t>中投标人资格要求。</w:t>
      </w:r>
    </w:p>
    <w:p w14:paraId="33983832">
      <w:pPr>
        <w:spacing w:line="440" w:lineRule="exact"/>
        <w:ind w:firstLine="480"/>
        <w:rPr>
          <w:rFonts w:hint="eastAsia"/>
          <w:color w:val="000000"/>
          <w:sz w:val="24"/>
          <w:szCs w:val="21"/>
        </w:rPr>
      </w:pPr>
      <w:r>
        <w:rPr>
          <w:color w:val="000000"/>
          <w:sz w:val="24"/>
          <w:szCs w:val="21"/>
        </w:rPr>
        <w:t>3</w:t>
      </w:r>
      <w:r>
        <w:rPr>
          <w:rFonts w:hint="eastAsia"/>
          <w:color w:val="000000"/>
          <w:sz w:val="24"/>
          <w:szCs w:val="21"/>
        </w:rPr>
        <w:t>.2 满足本文件实质性要求和条件的规定。</w:t>
      </w:r>
    </w:p>
    <w:p w14:paraId="1FD4D7A9">
      <w:pPr>
        <w:keepNext/>
        <w:keepLines/>
        <w:spacing w:line="440" w:lineRule="exact"/>
        <w:ind w:firstLine="141"/>
        <w:outlineLvl w:val="3"/>
        <w:rPr>
          <w:rFonts w:hint="eastAsia" w:cs="Arial"/>
          <w:b/>
          <w:color w:val="000000"/>
          <w:sz w:val="28"/>
          <w:szCs w:val="28"/>
        </w:rPr>
      </w:pPr>
      <w:bookmarkStart w:id="47" w:name="_Toc462564067"/>
      <w:bookmarkStart w:id="48" w:name="_Toc16938523"/>
      <w:bookmarkStart w:id="49" w:name="_Toc513029207"/>
      <w:bookmarkStart w:id="50" w:name="_Toc20823279"/>
      <w:r>
        <w:rPr>
          <w:rFonts w:hint="eastAsia" w:cs="Arial"/>
          <w:b/>
          <w:color w:val="000000"/>
          <w:sz w:val="28"/>
          <w:szCs w:val="28"/>
        </w:rPr>
        <w:t>4、投标费用</w:t>
      </w:r>
      <w:bookmarkEnd w:id="47"/>
      <w:bookmarkEnd w:id="48"/>
      <w:bookmarkEnd w:id="49"/>
      <w:bookmarkEnd w:id="50"/>
    </w:p>
    <w:p w14:paraId="29DEE67C">
      <w:pPr>
        <w:spacing w:line="440" w:lineRule="exact"/>
        <w:ind w:firstLine="480"/>
        <w:rPr>
          <w:rFonts w:hint="eastAsia"/>
          <w:color w:val="000000"/>
          <w:sz w:val="24"/>
          <w:szCs w:val="21"/>
        </w:rPr>
      </w:pPr>
      <w:r>
        <w:rPr>
          <w:rFonts w:hint="eastAsia"/>
          <w:color w:val="000000"/>
          <w:sz w:val="24"/>
          <w:szCs w:val="21"/>
        </w:rPr>
        <w:t xml:space="preserve">4.1 </w:t>
      </w:r>
      <w:r>
        <w:rPr>
          <w:rFonts w:hint="eastAsia"/>
          <w:color w:val="000000"/>
          <w:sz w:val="24"/>
          <w:szCs w:val="24"/>
        </w:rPr>
        <w:t>无论投标过程中的做法和结果如何，</w:t>
      </w:r>
      <w:r>
        <w:rPr>
          <w:color w:val="000000"/>
          <w:sz w:val="24"/>
          <w:szCs w:val="24"/>
        </w:rPr>
        <w:t>投标人应自行承担所有与准备和参加投标有关的</w:t>
      </w:r>
      <w:r>
        <w:rPr>
          <w:rFonts w:hint="eastAsia"/>
          <w:color w:val="000000"/>
          <w:sz w:val="24"/>
          <w:szCs w:val="24"/>
        </w:rPr>
        <w:t>全部</w:t>
      </w:r>
      <w:r>
        <w:rPr>
          <w:color w:val="000000"/>
          <w:sz w:val="24"/>
          <w:szCs w:val="24"/>
        </w:rPr>
        <w:t>费用</w:t>
      </w:r>
      <w:r>
        <w:rPr>
          <w:rFonts w:hint="eastAsia"/>
          <w:color w:val="000000"/>
          <w:sz w:val="24"/>
          <w:szCs w:val="24"/>
        </w:rPr>
        <w:t>。</w:t>
      </w:r>
    </w:p>
    <w:p w14:paraId="73788CB6">
      <w:pPr>
        <w:spacing w:line="440" w:lineRule="exact"/>
        <w:ind w:firstLine="480"/>
        <w:rPr>
          <w:b/>
          <w:color w:val="000000"/>
          <w:sz w:val="24"/>
          <w:szCs w:val="24"/>
        </w:rPr>
      </w:pPr>
      <w:r>
        <w:rPr>
          <w:rFonts w:hint="eastAsia"/>
          <w:color w:val="000000"/>
          <w:sz w:val="24"/>
          <w:szCs w:val="21"/>
        </w:rPr>
        <w:t>4.2</w:t>
      </w:r>
      <w:r>
        <w:rPr>
          <w:color w:val="000000"/>
          <w:sz w:val="24"/>
          <w:szCs w:val="21"/>
        </w:rPr>
        <w:t xml:space="preserve"> </w:t>
      </w:r>
      <w:r>
        <w:rPr>
          <w:b/>
          <w:color w:val="000000"/>
          <w:sz w:val="24"/>
          <w:szCs w:val="24"/>
        </w:rPr>
        <w:t>本次招标</w:t>
      </w:r>
      <w:r>
        <w:rPr>
          <w:rFonts w:hint="eastAsia"/>
          <w:b/>
          <w:color w:val="000000"/>
          <w:sz w:val="24"/>
          <w:szCs w:val="24"/>
        </w:rPr>
        <w:t>不收取采购</w:t>
      </w:r>
      <w:r>
        <w:rPr>
          <w:b/>
          <w:color w:val="000000"/>
          <w:sz w:val="24"/>
          <w:szCs w:val="24"/>
        </w:rPr>
        <w:t>文件工本费</w:t>
      </w:r>
      <w:r>
        <w:rPr>
          <w:rFonts w:hint="eastAsia"/>
          <w:b/>
          <w:color w:val="000000"/>
          <w:sz w:val="24"/>
          <w:szCs w:val="24"/>
        </w:rPr>
        <w:t>，但收取采购代理服务费用</w:t>
      </w:r>
      <w:r>
        <w:rPr>
          <w:b/>
          <w:color w:val="000000"/>
          <w:sz w:val="24"/>
          <w:szCs w:val="24"/>
        </w:rPr>
        <w:t>。</w:t>
      </w:r>
    </w:p>
    <w:p w14:paraId="0BCDE7CD">
      <w:pPr>
        <w:spacing w:line="440" w:lineRule="exact"/>
        <w:ind w:firstLine="482"/>
        <w:rPr>
          <w:b/>
          <w:color w:val="000000"/>
          <w:sz w:val="24"/>
          <w:szCs w:val="24"/>
          <w:highlight w:val="none"/>
        </w:rPr>
      </w:pPr>
      <w:r>
        <w:rPr>
          <w:b/>
          <w:color w:val="000000"/>
          <w:sz w:val="24"/>
          <w:szCs w:val="24"/>
          <w:highlight w:val="none"/>
        </w:rPr>
        <w:t>本次招标项目中标服务费</w:t>
      </w:r>
      <w:r>
        <w:rPr>
          <w:rFonts w:hint="eastAsia"/>
          <w:b/>
          <w:color w:val="000000"/>
          <w:sz w:val="24"/>
          <w:szCs w:val="24"/>
          <w:highlight w:val="none"/>
        </w:rPr>
        <w:t>由中标人支付，在发中标通知书时中标人向采购代理机构支付服务费</w:t>
      </w:r>
      <w:r>
        <w:rPr>
          <w:rFonts w:hint="eastAsia"/>
          <w:b/>
          <w:color w:val="000000"/>
          <w:sz w:val="24"/>
          <w:szCs w:val="24"/>
          <w:highlight w:val="none"/>
          <w:lang w:val="en-US" w:eastAsia="zh-CN"/>
        </w:rPr>
        <w:t>陆仟玖佰叁拾元</w:t>
      </w:r>
      <w:r>
        <w:rPr>
          <w:rFonts w:hint="eastAsia"/>
          <w:b/>
          <w:color w:val="000000"/>
          <w:sz w:val="24"/>
          <w:szCs w:val="24"/>
          <w:highlight w:val="none"/>
        </w:rPr>
        <w:t>整。</w:t>
      </w:r>
    </w:p>
    <w:p w14:paraId="40F0DA4A">
      <w:pPr>
        <w:spacing w:line="440" w:lineRule="exact"/>
        <w:ind w:firstLine="480"/>
        <w:rPr>
          <w:rFonts w:ascii="宋体" w:hAnsi="宋体" w:cs="宋体"/>
          <w:sz w:val="24"/>
          <w:szCs w:val="24"/>
        </w:rPr>
      </w:pPr>
      <w:r>
        <w:rPr>
          <w:rFonts w:hint="eastAsia" w:ascii="宋体" w:hAnsi="宋体" w:cs="宋体"/>
          <w:sz w:val="24"/>
          <w:szCs w:val="24"/>
        </w:rPr>
        <w:t>江苏诚信工程咨询管理有限公司指定账户：</w:t>
      </w:r>
    </w:p>
    <w:p w14:paraId="5CEEDDF2">
      <w:pPr>
        <w:spacing w:line="440" w:lineRule="exact"/>
        <w:ind w:firstLine="480"/>
        <w:rPr>
          <w:rFonts w:ascii="宋体" w:hAnsi="宋体" w:cs="宋体"/>
          <w:sz w:val="24"/>
          <w:szCs w:val="24"/>
        </w:rPr>
      </w:pPr>
      <w:r>
        <w:rPr>
          <w:rFonts w:hint="eastAsia" w:ascii="宋体" w:hAnsi="宋体" w:cs="宋体"/>
          <w:sz w:val="24"/>
          <w:szCs w:val="24"/>
        </w:rPr>
        <w:t>账 户 名：江苏诚信工程咨询管理有限公司</w:t>
      </w:r>
    </w:p>
    <w:p w14:paraId="354F0AB7">
      <w:pPr>
        <w:spacing w:line="440" w:lineRule="exact"/>
        <w:ind w:firstLine="480"/>
        <w:rPr>
          <w:rFonts w:ascii="宋体" w:hAnsi="宋体" w:cs="宋体"/>
          <w:sz w:val="24"/>
          <w:szCs w:val="24"/>
        </w:rPr>
      </w:pPr>
      <w:r>
        <w:rPr>
          <w:rFonts w:hint="eastAsia" w:ascii="宋体" w:hAnsi="宋体" w:cs="宋体"/>
          <w:sz w:val="24"/>
          <w:szCs w:val="24"/>
        </w:rPr>
        <w:t>开户银行：华夏银行南京分行营业部</w:t>
      </w:r>
    </w:p>
    <w:p w14:paraId="0BC0224F">
      <w:pPr>
        <w:spacing w:line="440" w:lineRule="exact"/>
        <w:ind w:firstLine="480"/>
        <w:rPr>
          <w:rFonts w:ascii="宋体" w:hAnsi="宋体" w:cs="宋体"/>
          <w:sz w:val="24"/>
          <w:szCs w:val="24"/>
        </w:rPr>
      </w:pPr>
      <w:r>
        <w:rPr>
          <w:rFonts w:hint="eastAsia" w:ascii="宋体" w:hAnsi="宋体" w:cs="宋体"/>
          <w:sz w:val="24"/>
          <w:szCs w:val="24"/>
        </w:rPr>
        <w:t>帐    号：63040180400010263</w:t>
      </w:r>
    </w:p>
    <w:p w14:paraId="4B50174B">
      <w:pPr>
        <w:keepNext/>
        <w:keepLines/>
        <w:spacing w:line="440" w:lineRule="exact"/>
        <w:ind w:firstLine="141"/>
        <w:outlineLvl w:val="3"/>
        <w:rPr>
          <w:rFonts w:hint="eastAsia" w:cs="Arial"/>
          <w:b/>
          <w:color w:val="000000"/>
          <w:sz w:val="28"/>
          <w:szCs w:val="28"/>
        </w:rPr>
      </w:pPr>
      <w:r>
        <w:rPr>
          <w:rFonts w:hint="eastAsia" w:cs="Arial"/>
          <w:b/>
          <w:color w:val="000000"/>
          <w:sz w:val="28"/>
          <w:szCs w:val="28"/>
        </w:rPr>
        <w:t>5、招标文件的约束力</w:t>
      </w:r>
    </w:p>
    <w:p w14:paraId="2E377950">
      <w:pPr>
        <w:spacing w:line="440" w:lineRule="exact"/>
        <w:ind w:firstLine="480"/>
        <w:rPr>
          <w:rFonts w:hint="eastAsia"/>
          <w:color w:val="000000"/>
          <w:sz w:val="24"/>
          <w:szCs w:val="24"/>
        </w:rPr>
      </w:pPr>
      <w:r>
        <w:rPr>
          <w:rFonts w:hint="eastAsia"/>
          <w:color w:val="000000"/>
          <w:sz w:val="24"/>
          <w:szCs w:val="21"/>
        </w:rPr>
        <w:t xml:space="preserve">5.1 </w:t>
      </w:r>
      <w:r>
        <w:rPr>
          <w:rFonts w:hint="eastAsia"/>
          <w:color w:val="000000"/>
          <w:sz w:val="24"/>
          <w:szCs w:val="24"/>
        </w:rPr>
        <w:t>投标人一旦参加本项目采购活动，即被认为接受了本招标文件的规定和约束。</w:t>
      </w:r>
    </w:p>
    <w:p w14:paraId="09DA403E">
      <w:pPr>
        <w:keepNext/>
        <w:keepLines/>
        <w:spacing w:line="440" w:lineRule="exact"/>
        <w:ind w:firstLine="141"/>
        <w:outlineLvl w:val="3"/>
        <w:rPr>
          <w:rFonts w:hint="eastAsia" w:cs="Arial"/>
          <w:b/>
          <w:color w:val="000000"/>
          <w:sz w:val="28"/>
          <w:szCs w:val="28"/>
        </w:rPr>
      </w:pPr>
      <w:r>
        <w:rPr>
          <w:rFonts w:hint="eastAsia" w:cs="Arial"/>
          <w:b/>
          <w:color w:val="000000"/>
          <w:sz w:val="28"/>
          <w:szCs w:val="28"/>
        </w:rPr>
        <w:t>6、招标活动的终止</w:t>
      </w:r>
    </w:p>
    <w:p w14:paraId="789E6E9A">
      <w:pPr>
        <w:spacing w:line="440" w:lineRule="exact"/>
        <w:ind w:firstLine="480"/>
        <w:rPr>
          <w:rFonts w:hint="eastAsia"/>
          <w:color w:val="000000"/>
          <w:sz w:val="24"/>
          <w:szCs w:val="24"/>
        </w:rPr>
      </w:pPr>
      <w:r>
        <w:rPr>
          <w:rFonts w:hint="eastAsia"/>
          <w:color w:val="000000"/>
          <w:sz w:val="24"/>
          <w:szCs w:val="21"/>
        </w:rPr>
        <w:t>6.1 在招标活动中因重大变故，采购任务取消的，采购人或者代理机构将按规定终止本项目招标活动，并将在指定媒体上发布终止公告。所有潜在投标人可在本招标公告网站上查看到相关终止信息。</w:t>
      </w:r>
    </w:p>
    <w:p w14:paraId="145B6CD2">
      <w:pPr>
        <w:keepNext/>
        <w:keepLines/>
        <w:spacing w:before="152" w:after="152" w:line="440" w:lineRule="exact"/>
        <w:jc w:val="center"/>
        <w:outlineLvl w:val="2"/>
        <w:rPr>
          <w:rFonts w:hint="eastAsia"/>
          <w:b/>
          <w:bCs/>
          <w:color w:val="000000"/>
          <w:sz w:val="32"/>
          <w:szCs w:val="32"/>
        </w:rPr>
      </w:pPr>
      <w:bookmarkStart w:id="51" w:name="_Toc16938525"/>
      <w:bookmarkStart w:id="52" w:name="_Toc20823281"/>
      <w:bookmarkStart w:id="53" w:name="_Toc160113031"/>
      <w:bookmarkStart w:id="54" w:name="_Toc3616"/>
      <w:bookmarkStart w:id="55" w:name="_Toc513029209"/>
      <w:bookmarkStart w:id="56" w:name="_Toc120614215"/>
      <w:r>
        <w:rPr>
          <w:rFonts w:hint="eastAsia"/>
          <w:b/>
          <w:bCs/>
          <w:color w:val="000000"/>
          <w:sz w:val="32"/>
          <w:szCs w:val="32"/>
        </w:rPr>
        <w:t>二、招标文件</w:t>
      </w:r>
      <w:bookmarkEnd w:id="51"/>
      <w:bookmarkEnd w:id="52"/>
      <w:bookmarkEnd w:id="53"/>
      <w:bookmarkEnd w:id="54"/>
      <w:bookmarkEnd w:id="55"/>
      <w:bookmarkEnd w:id="56"/>
    </w:p>
    <w:p w14:paraId="36EC0A76">
      <w:pPr>
        <w:keepNext/>
        <w:keepLines/>
        <w:spacing w:line="440" w:lineRule="exact"/>
        <w:ind w:firstLine="141"/>
        <w:outlineLvl w:val="3"/>
        <w:rPr>
          <w:rFonts w:cs="Arial"/>
          <w:b/>
          <w:color w:val="000000"/>
          <w:sz w:val="28"/>
          <w:szCs w:val="28"/>
        </w:rPr>
      </w:pPr>
      <w:r>
        <w:rPr>
          <w:rFonts w:cs="Arial"/>
          <w:b/>
          <w:color w:val="000000"/>
          <w:sz w:val="28"/>
          <w:szCs w:val="28"/>
        </w:rPr>
        <w:t>1、招标文件的构成</w:t>
      </w:r>
    </w:p>
    <w:p w14:paraId="210FA83F">
      <w:pPr>
        <w:spacing w:line="440" w:lineRule="exact"/>
        <w:ind w:firstLine="480"/>
        <w:rPr>
          <w:color w:val="000000"/>
          <w:sz w:val="24"/>
          <w:szCs w:val="21"/>
        </w:rPr>
      </w:pPr>
      <w:r>
        <w:rPr>
          <w:color w:val="000000"/>
          <w:sz w:val="24"/>
          <w:szCs w:val="21"/>
        </w:rPr>
        <w:t>1.1 招标文件由下列内容组成：</w:t>
      </w:r>
    </w:p>
    <w:p w14:paraId="5FF165CA">
      <w:pPr>
        <w:spacing w:line="440" w:lineRule="exact"/>
        <w:ind w:firstLine="480"/>
        <w:rPr>
          <w:rFonts w:hint="eastAsia"/>
          <w:color w:val="000000"/>
          <w:sz w:val="24"/>
          <w:szCs w:val="21"/>
        </w:rPr>
      </w:pPr>
      <w:r>
        <w:rPr>
          <w:rFonts w:hint="eastAsia"/>
          <w:color w:val="000000"/>
          <w:sz w:val="24"/>
          <w:szCs w:val="21"/>
        </w:rPr>
        <w:t>（1）第一章  投标邀请</w:t>
      </w:r>
    </w:p>
    <w:p w14:paraId="4CD35FCD">
      <w:pPr>
        <w:spacing w:line="440" w:lineRule="exact"/>
        <w:ind w:firstLine="480"/>
        <w:rPr>
          <w:rFonts w:hint="eastAsia"/>
          <w:color w:val="000000"/>
          <w:sz w:val="24"/>
          <w:szCs w:val="21"/>
        </w:rPr>
      </w:pPr>
      <w:r>
        <w:rPr>
          <w:rFonts w:hint="eastAsia"/>
          <w:color w:val="000000"/>
          <w:sz w:val="24"/>
          <w:szCs w:val="21"/>
        </w:rPr>
        <w:t>（2）第二章  投标人须知</w:t>
      </w:r>
    </w:p>
    <w:p w14:paraId="167FA37C">
      <w:pPr>
        <w:spacing w:line="440" w:lineRule="exact"/>
        <w:ind w:firstLine="480"/>
        <w:rPr>
          <w:rFonts w:hint="eastAsia"/>
          <w:color w:val="000000"/>
          <w:sz w:val="24"/>
          <w:szCs w:val="21"/>
        </w:rPr>
      </w:pPr>
      <w:r>
        <w:rPr>
          <w:rFonts w:hint="eastAsia"/>
          <w:color w:val="000000"/>
          <w:sz w:val="24"/>
          <w:szCs w:val="21"/>
        </w:rPr>
        <w:t>（3）第三章  合同文本</w:t>
      </w:r>
    </w:p>
    <w:p w14:paraId="102E2B07">
      <w:pPr>
        <w:spacing w:line="440" w:lineRule="exact"/>
        <w:ind w:firstLine="480"/>
        <w:rPr>
          <w:rFonts w:hint="eastAsia"/>
          <w:color w:val="000000"/>
          <w:sz w:val="24"/>
          <w:szCs w:val="21"/>
        </w:rPr>
      </w:pPr>
      <w:r>
        <w:rPr>
          <w:rFonts w:hint="eastAsia"/>
          <w:color w:val="000000"/>
          <w:sz w:val="24"/>
          <w:szCs w:val="21"/>
        </w:rPr>
        <w:t>（4）第四章  采购需求</w:t>
      </w:r>
    </w:p>
    <w:p w14:paraId="067B21EA">
      <w:pPr>
        <w:spacing w:line="440" w:lineRule="exact"/>
        <w:ind w:firstLine="480"/>
        <w:rPr>
          <w:rFonts w:hint="eastAsia"/>
          <w:color w:val="000000"/>
          <w:sz w:val="24"/>
          <w:szCs w:val="21"/>
        </w:rPr>
      </w:pPr>
      <w:r>
        <w:rPr>
          <w:rFonts w:hint="eastAsia"/>
          <w:color w:val="000000"/>
          <w:sz w:val="24"/>
          <w:szCs w:val="21"/>
        </w:rPr>
        <w:t>（5）第五章  评标方法与评标标准</w:t>
      </w:r>
    </w:p>
    <w:p w14:paraId="31779BD4">
      <w:pPr>
        <w:spacing w:line="440" w:lineRule="exact"/>
        <w:ind w:firstLine="480"/>
        <w:rPr>
          <w:rFonts w:hint="eastAsia"/>
          <w:color w:val="000000"/>
          <w:sz w:val="24"/>
          <w:szCs w:val="21"/>
        </w:rPr>
      </w:pPr>
      <w:r>
        <w:rPr>
          <w:rFonts w:hint="eastAsia"/>
          <w:color w:val="000000"/>
          <w:sz w:val="24"/>
          <w:szCs w:val="21"/>
        </w:rPr>
        <w:t>（6）第六章  投标文件格式</w:t>
      </w:r>
    </w:p>
    <w:p w14:paraId="51034A30">
      <w:pPr>
        <w:spacing w:line="440" w:lineRule="exact"/>
        <w:ind w:firstLine="480"/>
        <w:rPr>
          <w:color w:val="000000"/>
          <w:sz w:val="24"/>
          <w:szCs w:val="21"/>
        </w:rPr>
      </w:pPr>
      <w:r>
        <w:rPr>
          <w:color w:val="000000"/>
          <w:sz w:val="24"/>
          <w:szCs w:val="21"/>
        </w:rPr>
        <w:t>1.2 请仔细检查招标文件是否齐全，如有缺漏，请立即与代理机构联系解决。</w:t>
      </w:r>
    </w:p>
    <w:p w14:paraId="3DA73BCF">
      <w:pPr>
        <w:spacing w:line="440" w:lineRule="exact"/>
        <w:ind w:firstLine="480"/>
        <w:rPr>
          <w:color w:val="000000"/>
          <w:sz w:val="24"/>
          <w:szCs w:val="21"/>
        </w:rPr>
      </w:pPr>
      <w:r>
        <w:rPr>
          <w:rFonts w:hint="eastAsia"/>
          <w:color w:val="000000"/>
          <w:sz w:val="24"/>
          <w:szCs w:val="21"/>
        </w:rPr>
        <w:t>1.3</w:t>
      </w:r>
      <w:r>
        <w:rPr>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02AFF10">
      <w:pPr>
        <w:spacing w:line="440" w:lineRule="exact"/>
        <w:ind w:firstLine="480"/>
        <w:rPr>
          <w:color w:val="000000"/>
          <w:sz w:val="24"/>
          <w:szCs w:val="21"/>
        </w:rPr>
      </w:pPr>
      <w:r>
        <w:rPr>
          <w:rFonts w:hint="eastAsia"/>
          <w:color w:val="000000"/>
          <w:sz w:val="24"/>
          <w:szCs w:val="21"/>
        </w:rPr>
        <w:t>1.4</w:t>
      </w:r>
      <w:r>
        <w:rPr>
          <w:color w:val="000000"/>
          <w:sz w:val="24"/>
          <w:szCs w:val="21"/>
        </w:rPr>
        <w:t xml:space="preserve"> 招标文件及其更正事项如不是直接从指定媒体地址下载获得的，采购人或代理机构对招标文件及其补遗的真实性、完整性不承担任何责任。</w:t>
      </w:r>
    </w:p>
    <w:p w14:paraId="2D254378">
      <w:pPr>
        <w:keepNext/>
        <w:keepLines/>
        <w:spacing w:line="440" w:lineRule="exact"/>
        <w:ind w:firstLine="141"/>
        <w:outlineLvl w:val="3"/>
        <w:rPr>
          <w:rFonts w:cs="Arial"/>
          <w:b/>
          <w:color w:val="000000"/>
          <w:sz w:val="28"/>
          <w:szCs w:val="28"/>
        </w:rPr>
      </w:pPr>
      <w:r>
        <w:rPr>
          <w:rFonts w:cs="Arial"/>
          <w:b/>
          <w:color w:val="000000"/>
          <w:sz w:val="28"/>
          <w:szCs w:val="28"/>
        </w:rPr>
        <w:t>2、招标文件的澄清、修改</w:t>
      </w:r>
    </w:p>
    <w:p w14:paraId="1B47F1A0">
      <w:pPr>
        <w:spacing w:line="440" w:lineRule="exact"/>
        <w:ind w:firstLine="480"/>
        <w:rPr>
          <w:color w:val="000000"/>
          <w:sz w:val="24"/>
          <w:szCs w:val="21"/>
        </w:rPr>
      </w:pPr>
      <w:r>
        <w:rPr>
          <w:color w:val="000000"/>
          <w:sz w:val="24"/>
          <w:szCs w:val="21"/>
        </w:rPr>
        <w:t>2.1 代理机构可对已发出的招标文件进行必要的澄清或者修改，并将在指定媒体上发布更正公告。</w:t>
      </w:r>
      <w:r>
        <w:rPr>
          <w:b/>
          <w:bCs/>
          <w:color w:val="000000"/>
          <w:sz w:val="24"/>
          <w:szCs w:val="21"/>
        </w:rPr>
        <w:t>各投标人应在投标截止时间前关注发布媒体上发布的更正（补充）公告，按规定获取相关信息内容，否则其投标风险由投标人承担。</w:t>
      </w:r>
    </w:p>
    <w:p w14:paraId="008C7140">
      <w:pPr>
        <w:spacing w:line="440" w:lineRule="exact"/>
        <w:ind w:firstLine="480"/>
        <w:rPr>
          <w:rFonts w:hint="eastAsia"/>
          <w:color w:val="000000"/>
          <w:sz w:val="24"/>
          <w:szCs w:val="21"/>
        </w:rPr>
      </w:pPr>
      <w:r>
        <w:rPr>
          <w:rFonts w:hint="eastAsia"/>
          <w:color w:val="000000"/>
          <w:sz w:val="24"/>
          <w:szCs w:val="21"/>
        </w:rPr>
        <w:t>2.2 代理机构有权按照法定的要求顺延投标截止时间和开标时间。</w:t>
      </w:r>
    </w:p>
    <w:p w14:paraId="70F902CE">
      <w:pPr>
        <w:spacing w:line="440" w:lineRule="exact"/>
        <w:ind w:firstLine="480"/>
        <w:rPr>
          <w:color w:val="000000"/>
          <w:sz w:val="24"/>
          <w:szCs w:val="21"/>
        </w:rPr>
      </w:pPr>
      <w:r>
        <w:rPr>
          <w:rFonts w:hint="eastAsia"/>
          <w:color w:val="000000"/>
          <w:sz w:val="24"/>
          <w:szCs w:val="21"/>
        </w:rPr>
        <w:t>2.3</w:t>
      </w:r>
      <w:r>
        <w:rPr>
          <w:color w:val="000000"/>
          <w:sz w:val="24"/>
          <w:szCs w:val="21"/>
        </w:rPr>
        <w:t xml:space="preserve"> 代理机构一旦对招标文件作出了澄清、修改，即刻发生效力，有关澄清或者修改的内容为招标文件的组成部分，对所有招标文件收受人均具有约束力。</w:t>
      </w:r>
    </w:p>
    <w:p w14:paraId="3837B777">
      <w:pPr>
        <w:spacing w:line="440" w:lineRule="exact"/>
        <w:ind w:firstLine="360"/>
        <w:rPr>
          <w:rFonts w:hint="eastAsia"/>
          <w:color w:val="000000"/>
          <w:sz w:val="24"/>
          <w:szCs w:val="24"/>
        </w:rPr>
      </w:pPr>
    </w:p>
    <w:p w14:paraId="74F8FF7C">
      <w:pPr>
        <w:keepNext/>
        <w:keepLines/>
        <w:spacing w:before="152" w:after="152" w:line="440" w:lineRule="exact"/>
        <w:jc w:val="center"/>
        <w:outlineLvl w:val="2"/>
        <w:rPr>
          <w:rFonts w:hint="eastAsia"/>
          <w:b/>
          <w:bCs/>
          <w:color w:val="000000"/>
          <w:sz w:val="32"/>
          <w:szCs w:val="32"/>
        </w:rPr>
      </w:pPr>
      <w:bookmarkStart w:id="57" w:name="_Toc513029213"/>
      <w:bookmarkStart w:id="58" w:name="_Toc462564072"/>
      <w:bookmarkStart w:id="59" w:name="_Toc120614216"/>
      <w:bookmarkStart w:id="60" w:name="_Toc16938529"/>
      <w:bookmarkStart w:id="61" w:name="_Toc16516"/>
      <w:bookmarkStart w:id="62" w:name="_Toc20823285"/>
      <w:bookmarkStart w:id="63" w:name="_Toc160113032"/>
      <w:r>
        <w:rPr>
          <w:rFonts w:hint="eastAsia"/>
          <w:b/>
          <w:bCs/>
          <w:color w:val="000000"/>
          <w:sz w:val="32"/>
          <w:szCs w:val="32"/>
        </w:rPr>
        <w:t>三、投标文件的编制</w:t>
      </w:r>
      <w:bookmarkEnd w:id="57"/>
      <w:bookmarkEnd w:id="58"/>
      <w:bookmarkEnd w:id="59"/>
      <w:bookmarkEnd w:id="60"/>
      <w:bookmarkEnd w:id="61"/>
      <w:bookmarkEnd w:id="62"/>
      <w:bookmarkEnd w:id="63"/>
    </w:p>
    <w:p w14:paraId="35C3B456">
      <w:pPr>
        <w:keepNext/>
        <w:keepLines/>
        <w:spacing w:line="440" w:lineRule="exact"/>
        <w:ind w:firstLine="141"/>
        <w:outlineLvl w:val="3"/>
        <w:rPr>
          <w:rFonts w:hint="eastAsia" w:cs="Arial"/>
          <w:b/>
          <w:color w:val="000000"/>
          <w:sz w:val="28"/>
          <w:szCs w:val="28"/>
        </w:rPr>
      </w:pPr>
      <w:bookmarkStart w:id="64" w:name="_Toc462564073"/>
      <w:bookmarkStart w:id="65" w:name="_Toc20823286"/>
      <w:bookmarkStart w:id="66" w:name="_Toc513029214"/>
      <w:bookmarkStart w:id="67" w:name="_Toc16938530"/>
      <w:r>
        <w:rPr>
          <w:rFonts w:hint="eastAsia" w:cs="Arial"/>
          <w:b/>
          <w:color w:val="000000"/>
          <w:sz w:val="28"/>
          <w:szCs w:val="28"/>
        </w:rPr>
        <w:t>1、投标文件的语言及度量衡单位</w:t>
      </w:r>
      <w:bookmarkEnd w:id="64"/>
      <w:bookmarkEnd w:id="65"/>
      <w:bookmarkEnd w:id="66"/>
      <w:bookmarkEnd w:id="67"/>
    </w:p>
    <w:p w14:paraId="42C35340">
      <w:pPr>
        <w:spacing w:line="440" w:lineRule="exact"/>
        <w:ind w:firstLine="480"/>
        <w:rPr>
          <w:rFonts w:hint="eastAsia"/>
          <w:color w:val="000000"/>
          <w:sz w:val="24"/>
          <w:szCs w:val="21"/>
        </w:rPr>
      </w:pPr>
      <w:r>
        <w:rPr>
          <w:rFonts w:hint="eastAsia"/>
          <w:color w:val="000000"/>
          <w:sz w:val="24"/>
          <w:szCs w:val="21"/>
        </w:rPr>
        <w:t>1.1 投标人提交的投标文件以及投标人与代理机构就有关投标的所有来往通知、函件和文件均应使用简体中文。</w:t>
      </w:r>
      <w:r>
        <w:rPr>
          <w:color w:val="000000"/>
          <w:sz w:val="24"/>
          <w:szCs w:val="21"/>
        </w:rPr>
        <w:t>原版为外文的证书类文件、外国人签字、外国公司的名称或外国印章等可以是外文，但必要时代理机构可以要求投标人提供翻译文件。</w:t>
      </w:r>
    </w:p>
    <w:p w14:paraId="243618A1">
      <w:pPr>
        <w:spacing w:line="440" w:lineRule="exact"/>
        <w:ind w:firstLine="480"/>
        <w:rPr>
          <w:rFonts w:hint="eastAsia"/>
          <w:color w:val="000000"/>
          <w:sz w:val="24"/>
          <w:szCs w:val="21"/>
        </w:rPr>
      </w:pPr>
      <w:r>
        <w:rPr>
          <w:rFonts w:hint="eastAsia"/>
          <w:color w:val="000000"/>
          <w:sz w:val="24"/>
          <w:szCs w:val="21"/>
        </w:rPr>
        <w:t>1.2 除另有规定外，投标文件所使用的度量衡单位，均须采用国家法定计量单位。</w:t>
      </w:r>
    </w:p>
    <w:p w14:paraId="789ACAE0">
      <w:pPr>
        <w:keepNext/>
        <w:keepLines/>
        <w:spacing w:line="440" w:lineRule="exact"/>
        <w:ind w:firstLine="141"/>
        <w:outlineLvl w:val="3"/>
        <w:rPr>
          <w:rFonts w:hint="eastAsia" w:cs="Arial"/>
          <w:b/>
          <w:color w:val="000000"/>
          <w:sz w:val="28"/>
          <w:szCs w:val="28"/>
        </w:rPr>
      </w:pPr>
      <w:r>
        <w:rPr>
          <w:rFonts w:hint="eastAsia" w:cs="Arial"/>
          <w:b/>
          <w:color w:val="000000"/>
          <w:sz w:val="28"/>
          <w:szCs w:val="28"/>
        </w:rPr>
        <w:t>2、投标文件构成</w:t>
      </w:r>
    </w:p>
    <w:p w14:paraId="1F69FCDC">
      <w:pPr>
        <w:spacing w:line="440" w:lineRule="exact"/>
        <w:ind w:firstLine="480"/>
        <w:rPr>
          <w:rFonts w:hint="eastAsia"/>
          <w:color w:val="000000"/>
          <w:sz w:val="24"/>
          <w:szCs w:val="21"/>
        </w:rPr>
      </w:pPr>
      <w:r>
        <w:rPr>
          <w:rFonts w:hint="eastAsia"/>
          <w:color w:val="000000"/>
          <w:sz w:val="24"/>
          <w:szCs w:val="21"/>
        </w:rPr>
        <w:t>2.1 投标人编写的投标文件应包括资格证明文件、投标函、开标一览表、投入费用明细表、项目服务要求响应及偏离表、商务条件响应及偏离表、项目服务说明、业绩一览表、其他证明文件等部分。</w:t>
      </w:r>
    </w:p>
    <w:p w14:paraId="6591FF73">
      <w:pPr>
        <w:spacing w:line="440" w:lineRule="exact"/>
        <w:ind w:firstLine="480"/>
        <w:rPr>
          <w:rFonts w:hint="eastAsia"/>
          <w:b/>
          <w:bCs/>
          <w:color w:val="000000"/>
          <w:sz w:val="24"/>
          <w:szCs w:val="21"/>
        </w:rPr>
      </w:pPr>
      <w:r>
        <w:rPr>
          <w:rFonts w:hint="eastAsia"/>
          <w:b/>
          <w:bCs/>
          <w:color w:val="000000"/>
          <w:sz w:val="24"/>
          <w:szCs w:val="21"/>
        </w:rPr>
        <w:t>2.2 如标书制作工具中格式和内容与指定媒体发布的招标文件不一致，请以指定媒体发布的招标文件为准。</w:t>
      </w:r>
    </w:p>
    <w:p w14:paraId="7C426AB3">
      <w:pPr>
        <w:keepNext/>
        <w:keepLines/>
        <w:spacing w:line="440" w:lineRule="exact"/>
        <w:ind w:firstLine="141"/>
        <w:outlineLvl w:val="3"/>
        <w:rPr>
          <w:rFonts w:hint="eastAsia" w:cs="Arial"/>
          <w:b/>
          <w:color w:val="000000"/>
          <w:sz w:val="28"/>
          <w:szCs w:val="28"/>
        </w:rPr>
      </w:pPr>
      <w:bookmarkStart w:id="68" w:name="_Toc49090509"/>
      <w:bookmarkStart w:id="69" w:name="_Toc513029219"/>
      <w:bookmarkStart w:id="70" w:name="_Toc14577357"/>
      <w:bookmarkStart w:id="71" w:name="_Toc14577354"/>
      <w:bookmarkStart w:id="72" w:name="_Toc513029216"/>
      <w:bookmarkStart w:id="73" w:name="_Toc49090507"/>
      <w:bookmarkStart w:id="74" w:name="_Toc14577355"/>
      <w:bookmarkStart w:id="75" w:name="_Toc49090508"/>
      <w:r>
        <w:rPr>
          <w:rFonts w:hint="eastAsia" w:cs="Arial"/>
          <w:b/>
          <w:color w:val="000000"/>
          <w:sz w:val="28"/>
          <w:szCs w:val="28"/>
        </w:rPr>
        <w:t>3、证明投标人及投标标的符合招标文件规定的文件</w:t>
      </w:r>
      <w:bookmarkEnd w:id="68"/>
      <w:bookmarkEnd w:id="69"/>
      <w:bookmarkEnd w:id="70"/>
    </w:p>
    <w:bookmarkEnd w:id="71"/>
    <w:bookmarkEnd w:id="72"/>
    <w:bookmarkEnd w:id="73"/>
    <w:p w14:paraId="0BD45DF2">
      <w:pPr>
        <w:spacing w:line="440" w:lineRule="exact"/>
        <w:ind w:firstLine="480"/>
        <w:rPr>
          <w:rFonts w:hint="eastAsia"/>
          <w:color w:val="000000"/>
          <w:sz w:val="24"/>
          <w:szCs w:val="21"/>
        </w:rPr>
      </w:pPr>
      <w:r>
        <w:rPr>
          <w:rFonts w:hint="eastAsia"/>
          <w:color w:val="000000"/>
          <w:sz w:val="24"/>
          <w:szCs w:val="21"/>
        </w:rPr>
        <w:t>3.1 投标人应按照招标文件要求提交证明文件，证明其及投标标的符合招标文件规定。</w:t>
      </w:r>
    </w:p>
    <w:p w14:paraId="5FD45C6A">
      <w:pPr>
        <w:spacing w:line="440" w:lineRule="exact"/>
        <w:ind w:firstLine="480"/>
        <w:rPr>
          <w:rFonts w:hint="eastAsia"/>
          <w:color w:val="000000"/>
          <w:sz w:val="24"/>
          <w:szCs w:val="21"/>
        </w:rPr>
      </w:pPr>
      <w:r>
        <w:rPr>
          <w:rFonts w:hint="eastAsia"/>
          <w:color w:val="000000"/>
          <w:sz w:val="24"/>
          <w:szCs w:val="21"/>
        </w:rPr>
        <w:t>3.2 招标文件对证明文件无明确形式要求的，证明文件可以以文字资料、图纸和数据等形式提交。</w:t>
      </w:r>
    </w:p>
    <w:bookmarkEnd w:id="74"/>
    <w:bookmarkEnd w:id="75"/>
    <w:p w14:paraId="3C4B5DEA">
      <w:pPr>
        <w:keepNext/>
        <w:keepLines/>
        <w:spacing w:line="440" w:lineRule="exact"/>
        <w:ind w:firstLine="141"/>
        <w:outlineLvl w:val="3"/>
        <w:rPr>
          <w:rFonts w:hint="eastAsia" w:cs="Arial"/>
          <w:b/>
          <w:color w:val="000000"/>
          <w:sz w:val="28"/>
          <w:szCs w:val="28"/>
          <w:highlight w:val="none"/>
        </w:rPr>
      </w:pPr>
      <w:r>
        <w:rPr>
          <w:rFonts w:hint="eastAsia" w:cs="Arial"/>
          <w:b/>
          <w:color w:val="000000"/>
          <w:sz w:val="28"/>
          <w:szCs w:val="28"/>
          <w:highlight w:val="none"/>
          <w:lang w:val="en-US" w:eastAsia="zh-CN"/>
        </w:rPr>
        <w:t>4</w:t>
      </w:r>
      <w:r>
        <w:rPr>
          <w:rFonts w:hint="eastAsia" w:cs="Arial"/>
          <w:b/>
          <w:color w:val="000000"/>
          <w:sz w:val="28"/>
          <w:szCs w:val="28"/>
          <w:highlight w:val="none"/>
        </w:rPr>
        <w:t>、投标函和开标一览表</w:t>
      </w:r>
    </w:p>
    <w:p w14:paraId="083D73C7">
      <w:pPr>
        <w:spacing w:line="440" w:lineRule="exact"/>
        <w:ind w:firstLine="480"/>
        <w:rPr>
          <w:rFonts w:hint="eastAsia"/>
          <w:color w:val="000000"/>
          <w:sz w:val="24"/>
          <w:szCs w:val="21"/>
          <w:highlight w:val="none"/>
        </w:rPr>
      </w:pPr>
      <w:r>
        <w:rPr>
          <w:rFonts w:hint="eastAsia"/>
          <w:color w:val="000000"/>
          <w:sz w:val="24"/>
          <w:szCs w:val="21"/>
          <w:highlight w:val="none"/>
          <w:lang w:val="en-US" w:eastAsia="zh-CN"/>
        </w:rPr>
        <w:t>4</w:t>
      </w:r>
      <w:r>
        <w:rPr>
          <w:rFonts w:hint="eastAsia"/>
          <w:color w:val="000000"/>
          <w:sz w:val="24"/>
          <w:szCs w:val="21"/>
          <w:highlight w:val="none"/>
        </w:rPr>
        <w:t>.1 投标人应按照招标文件中提供的格式完整、正确填写投标函、开标一览表。</w:t>
      </w:r>
    </w:p>
    <w:p w14:paraId="63BBFD67">
      <w:pPr>
        <w:spacing w:line="440" w:lineRule="exact"/>
        <w:ind w:firstLine="480"/>
        <w:rPr>
          <w:rFonts w:hint="eastAsia"/>
          <w:color w:val="000000"/>
          <w:sz w:val="24"/>
          <w:szCs w:val="21"/>
          <w:highlight w:val="none"/>
        </w:rPr>
      </w:pPr>
      <w:r>
        <w:rPr>
          <w:rFonts w:hint="eastAsia"/>
          <w:color w:val="000000"/>
          <w:sz w:val="24"/>
          <w:szCs w:val="21"/>
          <w:highlight w:val="none"/>
          <w:lang w:val="en-US" w:eastAsia="zh-CN"/>
        </w:rPr>
        <w:t>4</w:t>
      </w:r>
      <w:r>
        <w:rPr>
          <w:rFonts w:hint="eastAsia"/>
          <w:color w:val="000000"/>
          <w:sz w:val="24"/>
          <w:szCs w:val="21"/>
          <w:highlight w:val="none"/>
        </w:rPr>
        <w:t>.2 对于采用货币报价的项目，开标一览表中的投标总报价应与报价明细表中的投标总报价一致，如不一致不作为无效投标处理，但评标时按开标一览表中价格为准。</w:t>
      </w:r>
    </w:p>
    <w:p w14:paraId="5249365A">
      <w:pPr>
        <w:keepNext/>
        <w:keepLines/>
        <w:spacing w:line="440" w:lineRule="exact"/>
        <w:ind w:firstLine="141"/>
        <w:outlineLvl w:val="3"/>
        <w:rPr>
          <w:rFonts w:hint="eastAsia" w:cs="Arial"/>
          <w:b/>
          <w:color w:val="000000"/>
          <w:sz w:val="28"/>
          <w:szCs w:val="28"/>
          <w:highlight w:val="none"/>
        </w:rPr>
      </w:pPr>
      <w:r>
        <w:rPr>
          <w:rFonts w:hint="eastAsia" w:cs="Arial"/>
          <w:b/>
          <w:color w:val="000000"/>
          <w:sz w:val="28"/>
          <w:szCs w:val="28"/>
          <w:highlight w:val="none"/>
          <w:lang w:val="en-US" w:eastAsia="zh-CN"/>
        </w:rPr>
        <w:t>5</w:t>
      </w:r>
      <w:r>
        <w:rPr>
          <w:rFonts w:hint="eastAsia" w:cs="Arial"/>
          <w:b/>
          <w:color w:val="000000"/>
          <w:sz w:val="28"/>
          <w:szCs w:val="28"/>
          <w:highlight w:val="none"/>
        </w:rPr>
        <w:t>、</w:t>
      </w:r>
      <w:r>
        <w:rPr>
          <w:rFonts w:hint="eastAsia" w:cs="Arial"/>
          <w:b/>
          <w:color w:val="000000"/>
          <w:sz w:val="28"/>
          <w:szCs w:val="28"/>
          <w:highlight w:val="none"/>
          <w:lang w:eastAsia="zh-CN"/>
        </w:rPr>
        <w:t>投入费用</w:t>
      </w:r>
      <w:r>
        <w:rPr>
          <w:rFonts w:hint="eastAsia" w:cs="Arial"/>
          <w:b/>
          <w:color w:val="000000"/>
          <w:sz w:val="28"/>
          <w:szCs w:val="28"/>
          <w:highlight w:val="none"/>
        </w:rPr>
        <w:t>明细表</w:t>
      </w:r>
    </w:p>
    <w:p w14:paraId="6022818F">
      <w:pPr>
        <w:spacing w:line="440" w:lineRule="exact"/>
        <w:ind w:firstLine="480"/>
        <w:rPr>
          <w:rFonts w:hint="eastAsia"/>
          <w:bCs/>
          <w:color w:val="000000"/>
          <w:sz w:val="24"/>
          <w:szCs w:val="21"/>
          <w:highlight w:val="none"/>
        </w:rPr>
      </w:pPr>
      <w:r>
        <w:rPr>
          <w:rFonts w:hint="eastAsia"/>
          <w:color w:val="000000"/>
          <w:sz w:val="24"/>
          <w:szCs w:val="24"/>
          <w:highlight w:val="none"/>
          <w:lang w:val="en-US" w:eastAsia="zh-CN"/>
        </w:rPr>
        <w:t>5</w:t>
      </w:r>
      <w:r>
        <w:rPr>
          <w:rFonts w:hint="eastAsia"/>
          <w:color w:val="000000"/>
          <w:sz w:val="24"/>
          <w:szCs w:val="24"/>
          <w:highlight w:val="none"/>
        </w:rPr>
        <w:t>.1</w:t>
      </w:r>
      <w:r>
        <w:rPr>
          <w:rFonts w:hint="eastAsia"/>
          <w:color w:val="000000"/>
          <w:sz w:val="24"/>
          <w:szCs w:val="21"/>
          <w:highlight w:val="none"/>
        </w:rPr>
        <w:t xml:space="preserve"> 投标人应按照招标文件规定格式填报投入费用明细表。</w:t>
      </w:r>
    </w:p>
    <w:p w14:paraId="494F57E6">
      <w:pPr>
        <w:spacing w:line="440" w:lineRule="exact"/>
        <w:ind w:firstLine="480"/>
        <w:rPr>
          <w:rFonts w:hint="eastAsia"/>
          <w:bCs/>
          <w:color w:val="000000"/>
          <w:sz w:val="24"/>
          <w:szCs w:val="21"/>
          <w:highlight w:val="none"/>
        </w:rPr>
      </w:pPr>
      <w:r>
        <w:rPr>
          <w:rFonts w:hint="eastAsia"/>
          <w:color w:val="000000"/>
          <w:sz w:val="24"/>
          <w:szCs w:val="24"/>
          <w:highlight w:val="none"/>
          <w:lang w:val="en-US" w:eastAsia="zh-CN"/>
        </w:rPr>
        <w:t>5</w:t>
      </w:r>
      <w:r>
        <w:rPr>
          <w:color w:val="000000"/>
          <w:sz w:val="24"/>
          <w:szCs w:val="24"/>
          <w:highlight w:val="none"/>
        </w:rPr>
        <w:t>.</w:t>
      </w:r>
      <w:r>
        <w:rPr>
          <w:rFonts w:hint="eastAsia"/>
          <w:color w:val="000000"/>
          <w:sz w:val="24"/>
          <w:szCs w:val="24"/>
          <w:highlight w:val="none"/>
        </w:rPr>
        <w:t>2</w:t>
      </w:r>
      <w:r>
        <w:rPr>
          <w:color w:val="000000"/>
          <w:sz w:val="24"/>
          <w:szCs w:val="21"/>
          <w:highlight w:val="none"/>
        </w:rPr>
        <w:t xml:space="preserve"> </w:t>
      </w:r>
      <w:r>
        <w:rPr>
          <w:rFonts w:hint="eastAsia"/>
          <w:bCs/>
          <w:color w:val="000000"/>
          <w:sz w:val="24"/>
          <w:szCs w:val="21"/>
          <w:highlight w:val="none"/>
        </w:rPr>
        <w:t>投标货币。投标文件中的单价和总价无特殊规定的采用人民币报价，以元为单位标注。</w:t>
      </w:r>
      <w:r>
        <w:rPr>
          <w:rFonts w:hint="eastAsia"/>
          <w:color w:val="000000"/>
          <w:sz w:val="24"/>
          <w:szCs w:val="21"/>
          <w:highlight w:val="none"/>
        </w:rPr>
        <w:t>招标文件中另有规定的按规定执行。</w:t>
      </w:r>
    </w:p>
    <w:p w14:paraId="59148EB2">
      <w:pPr>
        <w:keepNext/>
        <w:keepLines/>
        <w:spacing w:line="440" w:lineRule="exact"/>
        <w:ind w:firstLine="141"/>
        <w:outlineLvl w:val="3"/>
        <w:rPr>
          <w:rFonts w:hint="eastAsia" w:cs="Arial"/>
          <w:b/>
          <w:color w:val="000000"/>
          <w:sz w:val="28"/>
          <w:szCs w:val="28"/>
          <w:highlight w:val="none"/>
        </w:rPr>
      </w:pPr>
      <w:bookmarkStart w:id="76" w:name="_Hlt26670482"/>
      <w:bookmarkEnd w:id="76"/>
      <w:bookmarkStart w:id="77" w:name="_Hlt26954846"/>
      <w:bookmarkEnd w:id="77"/>
      <w:bookmarkStart w:id="78" w:name="_Hlt26670486"/>
      <w:bookmarkEnd w:id="78"/>
      <w:bookmarkStart w:id="79" w:name="_Hlt26954731"/>
      <w:bookmarkEnd w:id="79"/>
      <w:bookmarkStart w:id="80" w:name="_Hlt26954848"/>
      <w:bookmarkEnd w:id="80"/>
      <w:bookmarkStart w:id="81" w:name="_Hlk155763835"/>
      <w:r>
        <w:rPr>
          <w:rFonts w:hint="eastAsia" w:cs="Arial"/>
          <w:b/>
          <w:color w:val="000000"/>
          <w:sz w:val="28"/>
          <w:szCs w:val="28"/>
          <w:highlight w:val="none"/>
          <w:lang w:val="en-US" w:eastAsia="zh-CN"/>
        </w:rPr>
        <w:t>6</w:t>
      </w:r>
      <w:r>
        <w:rPr>
          <w:rFonts w:hint="eastAsia" w:cs="Arial"/>
          <w:b/>
          <w:color w:val="000000"/>
          <w:sz w:val="28"/>
          <w:szCs w:val="28"/>
          <w:highlight w:val="none"/>
        </w:rPr>
        <w:t>、技术（或商务）要求响应及偏离表</w:t>
      </w:r>
    </w:p>
    <w:p w14:paraId="1D3BDD33">
      <w:pPr>
        <w:spacing w:line="440" w:lineRule="exact"/>
        <w:ind w:firstLine="480"/>
        <w:rPr>
          <w:rFonts w:hint="eastAsia" w:cs="宋体"/>
          <w:color w:val="000000"/>
          <w:sz w:val="24"/>
          <w:szCs w:val="21"/>
          <w:highlight w:val="none"/>
          <w:lang w:val="zh-CN"/>
        </w:rPr>
      </w:pPr>
      <w:r>
        <w:rPr>
          <w:rFonts w:hint="eastAsia"/>
          <w:color w:val="000000"/>
          <w:sz w:val="24"/>
          <w:szCs w:val="24"/>
          <w:highlight w:val="none"/>
          <w:lang w:val="en-US" w:eastAsia="zh-CN"/>
        </w:rPr>
        <w:t>6.</w:t>
      </w:r>
      <w:r>
        <w:rPr>
          <w:color w:val="000000"/>
          <w:sz w:val="24"/>
          <w:szCs w:val="24"/>
          <w:highlight w:val="none"/>
        </w:rPr>
        <w:t>1</w:t>
      </w:r>
      <w:r>
        <w:rPr>
          <w:rFonts w:hint="eastAsia" w:cs="宋体"/>
          <w:bCs/>
          <w:color w:val="000000"/>
          <w:sz w:val="24"/>
          <w:szCs w:val="21"/>
          <w:highlight w:val="none"/>
          <w:lang w:val="zh-CN"/>
        </w:rPr>
        <w:t xml:space="preserve"> </w:t>
      </w:r>
      <w:r>
        <w:rPr>
          <w:rFonts w:hint="eastAsia" w:cs="宋体"/>
          <w:color w:val="000000"/>
          <w:sz w:val="24"/>
          <w:szCs w:val="21"/>
          <w:highlight w:val="none"/>
          <w:lang w:val="zh-CN"/>
        </w:rPr>
        <w:t>投标人需对招标文件中的技术要求与商务要求逐项作出响应或偏离，并说明原因。</w:t>
      </w:r>
    </w:p>
    <w:p w14:paraId="4ED143AC">
      <w:pPr>
        <w:spacing w:line="440" w:lineRule="exact"/>
        <w:ind w:firstLine="480"/>
        <w:rPr>
          <w:rFonts w:cs="宋体"/>
          <w:color w:val="000000"/>
          <w:sz w:val="24"/>
          <w:highlight w:val="none"/>
          <w:lang w:val="zh-CN"/>
        </w:rPr>
      </w:pPr>
      <w:r>
        <w:rPr>
          <w:rFonts w:hint="eastAsia"/>
          <w:color w:val="000000"/>
          <w:sz w:val="24"/>
          <w:szCs w:val="24"/>
          <w:highlight w:val="none"/>
          <w:lang w:val="en-US" w:eastAsia="zh-CN"/>
        </w:rPr>
        <w:t>6.</w:t>
      </w:r>
      <w:r>
        <w:rPr>
          <w:rFonts w:hint="eastAsia"/>
          <w:color w:val="000000"/>
          <w:sz w:val="24"/>
          <w:szCs w:val="24"/>
          <w:highlight w:val="none"/>
        </w:rPr>
        <w:t>2</w:t>
      </w:r>
      <w:r>
        <w:rPr>
          <w:rFonts w:hint="eastAsia" w:cs="宋体"/>
          <w:color w:val="000000"/>
          <w:sz w:val="24"/>
          <w:szCs w:val="21"/>
          <w:highlight w:val="none"/>
          <w:lang w:val="zh-CN"/>
        </w:rPr>
        <w:t xml:space="preserve"> </w:t>
      </w:r>
      <w:r>
        <w:rPr>
          <w:rFonts w:hint="eastAsia" w:cs="宋体"/>
          <w:color w:val="000000"/>
          <w:sz w:val="24"/>
          <w:highlight w:val="none"/>
          <w:lang w:val="zh-CN"/>
        </w:rPr>
        <w:t>投标人需按照招标文件要求，在投标文件中提供与技术要求和商务要求相关的证明材料。</w:t>
      </w:r>
      <w:bookmarkEnd w:id="81"/>
    </w:p>
    <w:p w14:paraId="10E16677">
      <w:pPr>
        <w:keepNext/>
        <w:keepLines/>
        <w:spacing w:line="440" w:lineRule="exact"/>
        <w:ind w:firstLine="141"/>
        <w:outlineLvl w:val="3"/>
        <w:rPr>
          <w:rFonts w:hint="eastAsia" w:cs="Arial"/>
          <w:b/>
          <w:color w:val="000000"/>
          <w:sz w:val="28"/>
          <w:szCs w:val="28"/>
          <w:highlight w:val="none"/>
        </w:rPr>
      </w:pPr>
      <w:r>
        <w:rPr>
          <w:rFonts w:hint="eastAsia" w:cs="Arial"/>
          <w:b/>
          <w:color w:val="000000"/>
          <w:sz w:val="28"/>
          <w:szCs w:val="28"/>
          <w:highlight w:val="none"/>
          <w:lang w:val="en-US" w:eastAsia="zh-CN"/>
        </w:rPr>
        <w:t>7</w:t>
      </w:r>
      <w:r>
        <w:rPr>
          <w:rFonts w:hint="eastAsia" w:cs="Arial"/>
          <w:b/>
          <w:color w:val="000000"/>
          <w:sz w:val="28"/>
          <w:szCs w:val="28"/>
          <w:highlight w:val="none"/>
        </w:rPr>
        <w:t>、项目</w:t>
      </w:r>
      <w:r>
        <w:rPr>
          <w:rFonts w:hint="eastAsia" w:cs="Arial"/>
          <w:b/>
          <w:color w:val="000000"/>
          <w:sz w:val="28"/>
          <w:szCs w:val="28"/>
          <w:highlight w:val="none"/>
          <w:lang w:eastAsia="zh-CN"/>
        </w:rPr>
        <w:t>服务说明</w:t>
      </w:r>
      <w:r>
        <w:rPr>
          <w:rFonts w:hint="eastAsia" w:cs="Arial"/>
          <w:b/>
          <w:color w:val="000000"/>
          <w:sz w:val="28"/>
          <w:szCs w:val="28"/>
          <w:highlight w:val="none"/>
        </w:rPr>
        <w:t>、</w:t>
      </w:r>
      <w:r>
        <w:rPr>
          <w:rFonts w:hint="eastAsia" w:cs="Arial"/>
          <w:b/>
          <w:color w:val="000000"/>
          <w:sz w:val="28"/>
          <w:szCs w:val="28"/>
          <w:highlight w:val="none"/>
          <w:lang w:val="en-US" w:eastAsia="zh-CN"/>
        </w:rPr>
        <w:t>质量保证和服务承诺</w:t>
      </w:r>
      <w:r>
        <w:rPr>
          <w:rFonts w:hint="eastAsia" w:cs="Arial"/>
          <w:b/>
          <w:color w:val="000000"/>
          <w:sz w:val="28"/>
          <w:szCs w:val="28"/>
          <w:highlight w:val="none"/>
        </w:rPr>
        <w:t>、业绩情况</w:t>
      </w:r>
    </w:p>
    <w:p w14:paraId="70AD2471">
      <w:pPr>
        <w:spacing w:line="440" w:lineRule="exact"/>
        <w:ind w:firstLine="480"/>
        <w:rPr>
          <w:rFonts w:hint="eastAsia"/>
          <w:color w:val="000000"/>
          <w:sz w:val="24"/>
          <w:szCs w:val="24"/>
          <w:highlight w:val="none"/>
          <w:lang w:eastAsia="zh-CN"/>
        </w:rPr>
      </w:pPr>
      <w:r>
        <w:rPr>
          <w:rFonts w:hint="eastAsia"/>
          <w:color w:val="000000"/>
          <w:sz w:val="24"/>
          <w:szCs w:val="24"/>
          <w:highlight w:val="none"/>
          <w:lang w:val="en-US" w:eastAsia="zh-CN"/>
        </w:rPr>
        <w:t>7</w:t>
      </w:r>
      <w:r>
        <w:rPr>
          <w:color w:val="000000"/>
          <w:sz w:val="24"/>
          <w:szCs w:val="24"/>
          <w:highlight w:val="none"/>
        </w:rPr>
        <w:t xml:space="preserve">.1 </w:t>
      </w:r>
      <w:r>
        <w:rPr>
          <w:rFonts w:hint="eastAsia"/>
          <w:color w:val="000000"/>
          <w:sz w:val="24"/>
          <w:szCs w:val="24"/>
          <w:highlight w:val="none"/>
        </w:rPr>
        <w:t>投标人需根据招标文件要求提供有关项目</w:t>
      </w:r>
      <w:r>
        <w:rPr>
          <w:rFonts w:hint="eastAsia"/>
          <w:color w:val="000000"/>
          <w:sz w:val="24"/>
          <w:szCs w:val="24"/>
          <w:highlight w:val="none"/>
          <w:lang w:eastAsia="zh-CN"/>
        </w:rPr>
        <w:t>服务说明。</w:t>
      </w:r>
    </w:p>
    <w:p w14:paraId="5367DFA6">
      <w:pPr>
        <w:spacing w:line="440" w:lineRule="exact"/>
        <w:ind w:firstLine="48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w:t>
      </w:r>
      <w:r>
        <w:rPr>
          <w:color w:val="000000"/>
          <w:sz w:val="24"/>
          <w:szCs w:val="24"/>
          <w:highlight w:val="none"/>
        </w:rPr>
        <w:t>2</w:t>
      </w:r>
      <w:r>
        <w:rPr>
          <w:rFonts w:hint="eastAsia"/>
          <w:bCs/>
          <w:color w:val="000000"/>
          <w:sz w:val="24"/>
          <w:szCs w:val="24"/>
          <w:highlight w:val="none"/>
        </w:rPr>
        <w:t xml:space="preserve"> </w:t>
      </w:r>
      <w:r>
        <w:rPr>
          <w:rFonts w:hint="eastAsia"/>
          <w:color w:val="000000"/>
          <w:sz w:val="24"/>
          <w:szCs w:val="24"/>
          <w:highlight w:val="none"/>
        </w:rPr>
        <w:t>投标人需根据招标文件要求提供有关质量保证和服务承诺，如免费质量保证期、</w:t>
      </w:r>
      <w:r>
        <w:rPr>
          <w:rFonts w:hint="eastAsia"/>
          <w:sz w:val="24"/>
          <w:szCs w:val="24"/>
        </w:rPr>
        <w:t>免费培训及技术支持说明</w:t>
      </w:r>
      <w:r>
        <w:rPr>
          <w:rFonts w:hint="eastAsia"/>
          <w:color w:val="000000"/>
          <w:sz w:val="24"/>
          <w:szCs w:val="24"/>
          <w:highlight w:val="none"/>
        </w:rPr>
        <w:t>及售后服务的响应能力等。</w:t>
      </w:r>
    </w:p>
    <w:p w14:paraId="3A16B53D">
      <w:pPr>
        <w:spacing w:line="440" w:lineRule="exact"/>
        <w:ind w:firstLine="48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w:t>
      </w:r>
      <w:r>
        <w:rPr>
          <w:color w:val="000000"/>
          <w:sz w:val="24"/>
          <w:szCs w:val="24"/>
          <w:highlight w:val="none"/>
        </w:rPr>
        <w:t>3</w:t>
      </w:r>
      <w:r>
        <w:rPr>
          <w:rFonts w:hint="eastAsia"/>
          <w:color w:val="000000"/>
          <w:sz w:val="24"/>
          <w:szCs w:val="24"/>
          <w:highlight w:val="none"/>
        </w:rPr>
        <w:t xml:space="preserve"> 投标人需根据招标文件要求提供</w:t>
      </w:r>
      <w:r>
        <w:rPr>
          <w:rFonts w:hint="eastAsia"/>
          <w:color w:val="000000"/>
          <w:sz w:val="24"/>
          <w:highlight w:val="none"/>
        </w:rPr>
        <w:t>实施的</w:t>
      </w:r>
      <w:r>
        <w:rPr>
          <w:rFonts w:hint="eastAsia"/>
          <w:color w:val="000000"/>
          <w:sz w:val="24"/>
          <w:highlight w:val="none"/>
          <w:lang w:eastAsia="zh-CN"/>
        </w:rPr>
        <w:t>泵类</w:t>
      </w:r>
      <w:r>
        <w:rPr>
          <w:color w:val="000000"/>
          <w:sz w:val="24"/>
          <w:highlight w:val="none"/>
        </w:rPr>
        <w:t>项目业绩</w:t>
      </w:r>
      <w:r>
        <w:rPr>
          <w:rFonts w:hint="eastAsia"/>
          <w:color w:val="000000"/>
          <w:sz w:val="24"/>
          <w:highlight w:val="none"/>
        </w:rPr>
        <w:t>情况</w:t>
      </w:r>
      <w:r>
        <w:rPr>
          <w:rFonts w:hint="eastAsia"/>
          <w:color w:val="000000"/>
          <w:sz w:val="24"/>
          <w:szCs w:val="24"/>
          <w:highlight w:val="none"/>
        </w:rPr>
        <w:t>。</w:t>
      </w:r>
      <w:bookmarkStart w:id="82" w:name="_Toc14577359"/>
      <w:bookmarkEnd w:id="82"/>
      <w:bookmarkStart w:id="83" w:name="_Toc49090510"/>
      <w:bookmarkEnd w:id="83"/>
    </w:p>
    <w:p w14:paraId="58934F3C">
      <w:pPr>
        <w:keepNext/>
        <w:keepLines/>
        <w:spacing w:line="440" w:lineRule="exact"/>
        <w:ind w:firstLine="141"/>
        <w:outlineLvl w:val="3"/>
        <w:rPr>
          <w:rFonts w:hint="eastAsia" w:cs="Arial"/>
          <w:b/>
          <w:color w:val="000000"/>
          <w:sz w:val="28"/>
          <w:szCs w:val="28"/>
        </w:rPr>
      </w:pPr>
      <w:bookmarkStart w:id="84" w:name="_Toc49090511"/>
      <w:bookmarkStart w:id="85" w:name="_Toc14577360"/>
      <w:r>
        <w:rPr>
          <w:rFonts w:hint="eastAsia" w:cs="Arial"/>
          <w:b/>
          <w:color w:val="000000"/>
          <w:sz w:val="28"/>
          <w:szCs w:val="28"/>
          <w:lang w:val="en-US" w:eastAsia="zh-CN"/>
        </w:rPr>
        <w:t>8</w:t>
      </w:r>
      <w:r>
        <w:rPr>
          <w:rFonts w:hint="eastAsia" w:cs="Arial"/>
          <w:b/>
          <w:color w:val="000000"/>
          <w:sz w:val="28"/>
          <w:szCs w:val="28"/>
        </w:rPr>
        <w:t>、投标有效期</w:t>
      </w:r>
      <w:bookmarkEnd w:id="84"/>
      <w:bookmarkEnd w:id="85"/>
    </w:p>
    <w:p w14:paraId="43AD894B">
      <w:pPr>
        <w:spacing w:line="440" w:lineRule="exact"/>
        <w:ind w:firstLine="480"/>
        <w:rPr>
          <w:rFonts w:hint="eastAsia"/>
          <w:bCs/>
          <w:color w:val="000000"/>
          <w:sz w:val="24"/>
          <w:szCs w:val="21"/>
        </w:rPr>
      </w:pPr>
      <w:r>
        <w:rPr>
          <w:rFonts w:hint="eastAsia"/>
          <w:color w:val="000000"/>
          <w:sz w:val="24"/>
          <w:szCs w:val="24"/>
          <w:lang w:val="en-US" w:eastAsia="zh-CN"/>
        </w:rPr>
        <w:t>8</w:t>
      </w:r>
      <w:r>
        <w:rPr>
          <w:rFonts w:hint="eastAsia"/>
          <w:color w:val="000000"/>
          <w:sz w:val="24"/>
          <w:szCs w:val="24"/>
        </w:rPr>
        <w:t xml:space="preserve">.1 </w:t>
      </w:r>
      <w:r>
        <w:rPr>
          <w:rFonts w:hint="eastAsia"/>
          <w:bCs/>
          <w:color w:val="000000"/>
          <w:sz w:val="24"/>
          <w:szCs w:val="21"/>
        </w:rPr>
        <w:t>投标有效期为代理机构规定的开标之日后</w:t>
      </w:r>
      <w:r>
        <w:rPr>
          <w:rFonts w:hint="eastAsia"/>
          <w:b/>
          <w:color w:val="000000"/>
          <w:sz w:val="24"/>
          <w:szCs w:val="21"/>
          <w:u w:val="single"/>
        </w:rPr>
        <w:t>六十（60）天</w:t>
      </w:r>
      <w:r>
        <w:rPr>
          <w:rFonts w:hint="eastAsia"/>
          <w:bCs/>
          <w:color w:val="000000"/>
          <w:sz w:val="24"/>
          <w:szCs w:val="21"/>
        </w:rPr>
        <w:t>。投标有效期比规定短的将被视为未实质性响应招标文件而予以拒绝。</w:t>
      </w:r>
    </w:p>
    <w:p w14:paraId="566C7313">
      <w:pPr>
        <w:keepNext/>
        <w:keepLines/>
        <w:spacing w:line="440" w:lineRule="exact"/>
        <w:ind w:firstLine="141"/>
        <w:outlineLvl w:val="3"/>
        <w:rPr>
          <w:rFonts w:hint="eastAsia" w:cs="Arial"/>
          <w:b/>
          <w:color w:val="000000"/>
          <w:sz w:val="28"/>
          <w:szCs w:val="28"/>
        </w:rPr>
      </w:pPr>
      <w:r>
        <w:rPr>
          <w:rFonts w:hint="eastAsia" w:cs="Arial"/>
          <w:b/>
          <w:color w:val="000000"/>
          <w:sz w:val="28"/>
          <w:szCs w:val="28"/>
          <w:lang w:val="en-US" w:eastAsia="zh-CN"/>
        </w:rPr>
        <w:t>9</w:t>
      </w:r>
      <w:r>
        <w:rPr>
          <w:rFonts w:hint="eastAsia" w:cs="Arial"/>
          <w:b/>
          <w:color w:val="000000"/>
          <w:sz w:val="28"/>
          <w:szCs w:val="28"/>
        </w:rPr>
        <w:t>、投标有效期的延长</w:t>
      </w:r>
    </w:p>
    <w:p w14:paraId="4B6590DA">
      <w:pPr>
        <w:spacing w:line="440" w:lineRule="exact"/>
        <w:ind w:firstLine="480"/>
        <w:rPr>
          <w:rFonts w:hint="eastAsia"/>
          <w:bCs/>
          <w:color w:val="000000"/>
          <w:sz w:val="24"/>
          <w:szCs w:val="21"/>
        </w:rPr>
      </w:pPr>
      <w:r>
        <w:rPr>
          <w:rFonts w:hint="eastAsia"/>
          <w:color w:val="000000"/>
          <w:sz w:val="24"/>
          <w:szCs w:val="24"/>
          <w:lang w:val="en-US" w:eastAsia="zh-CN"/>
        </w:rPr>
        <w:t>9.</w:t>
      </w:r>
      <w:r>
        <w:rPr>
          <w:rFonts w:hint="eastAsia"/>
          <w:color w:val="000000"/>
          <w:sz w:val="24"/>
          <w:szCs w:val="24"/>
        </w:rPr>
        <w:t xml:space="preserve">1 </w:t>
      </w:r>
      <w:r>
        <w:rPr>
          <w:rFonts w:hint="eastAsia"/>
          <w:bCs/>
          <w:color w:val="000000"/>
          <w:sz w:val="24"/>
          <w:szCs w:val="21"/>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color w:val="000000"/>
          <w:sz w:val="24"/>
          <w:szCs w:val="24"/>
        </w:rPr>
        <w:t>受投标有效期约束的所有权利与义务均延长至新的有效期</w:t>
      </w:r>
      <w:r>
        <w:rPr>
          <w:rFonts w:hint="eastAsia"/>
          <w:bCs/>
          <w:color w:val="000000"/>
          <w:sz w:val="24"/>
          <w:szCs w:val="21"/>
        </w:rPr>
        <w:t>。</w:t>
      </w:r>
    </w:p>
    <w:p w14:paraId="63DEF301">
      <w:pPr>
        <w:keepNext/>
        <w:keepLines/>
        <w:spacing w:before="152" w:after="152" w:line="440" w:lineRule="exact"/>
        <w:jc w:val="center"/>
        <w:outlineLvl w:val="2"/>
        <w:rPr>
          <w:rFonts w:hint="eastAsia"/>
          <w:b/>
          <w:bCs/>
          <w:color w:val="000000"/>
          <w:sz w:val="32"/>
          <w:szCs w:val="32"/>
        </w:rPr>
      </w:pPr>
      <w:bookmarkStart w:id="86" w:name="_Hlt26954739"/>
      <w:bookmarkEnd w:id="86"/>
      <w:bookmarkStart w:id="87" w:name="_Hlt26954852"/>
      <w:bookmarkEnd w:id="87"/>
      <w:bookmarkStart w:id="88" w:name="_Toc120614217"/>
      <w:bookmarkStart w:id="89" w:name="_Toc10045"/>
      <w:bookmarkStart w:id="90" w:name="_Toc16938540"/>
      <w:bookmarkStart w:id="91" w:name="_Toc20823296"/>
      <w:bookmarkStart w:id="92" w:name="_Toc513029224"/>
      <w:bookmarkStart w:id="93" w:name="_Toc160113033"/>
      <w:r>
        <w:rPr>
          <w:rFonts w:hint="eastAsia"/>
          <w:b/>
          <w:bCs/>
          <w:color w:val="000000"/>
          <w:sz w:val="32"/>
          <w:szCs w:val="32"/>
        </w:rPr>
        <w:t>四、投标文件的递交</w:t>
      </w:r>
      <w:bookmarkEnd w:id="88"/>
      <w:bookmarkEnd w:id="89"/>
      <w:bookmarkEnd w:id="90"/>
      <w:bookmarkEnd w:id="91"/>
      <w:bookmarkEnd w:id="92"/>
      <w:bookmarkEnd w:id="93"/>
    </w:p>
    <w:p w14:paraId="508A33D8">
      <w:pPr>
        <w:keepNext/>
        <w:keepLines/>
        <w:spacing w:line="440" w:lineRule="exact"/>
        <w:ind w:firstLine="141"/>
        <w:outlineLvl w:val="3"/>
        <w:rPr>
          <w:rFonts w:hint="eastAsia" w:cs="Arial"/>
          <w:b/>
          <w:color w:val="000000"/>
          <w:sz w:val="28"/>
          <w:szCs w:val="28"/>
          <w:lang w:val="en-US" w:eastAsia="zh-CN"/>
        </w:rPr>
      </w:pPr>
      <w:r>
        <w:rPr>
          <w:rFonts w:hint="eastAsia" w:cs="Arial"/>
          <w:b/>
          <w:color w:val="000000"/>
          <w:sz w:val="28"/>
          <w:szCs w:val="28"/>
          <w:lang w:val="en-US" w:eastAsia="zh-CN"/>
        </w:rPr>
        <w:t>1、投标文件的提交</w:t>
      </w:r>
    </w:p>
    <w:p w14:paraId="18061DDE">
      <w:pPr>
        <w:spacing w:line="440" w:lineRule="exact"/>
        <w:ind w:firstLine="480"/>
        <w:rPr>
          <w:rFonts w:hint="eastAsia"/>
          <w:color w:val="000000"/>
          <w:sz w:val="24"/>
          <w:szCs w:val="24"/>
          <w:lang w:val="en-US" w:eastAsia="zh-CN"/>
        </w:rPr>
      </w:pPr>
      <w:r>
        <w:rPr>
          <w:rFonts w:hint="eastAsia"/>
          <w:color w:val="000000"/>
          <w:sz w:val="24"/>
          <w:szCs w:val="24"/>
          <w:lang w:val="en-US" w:eastAsia="zh-CN"/>
        </w:rPr>
        <w:t>1.1 投标人应当按照《苏采云系统供应商操作手册》规定，在投标截止时间前制作并上传电子投标文件。</w:t>
      </w:r>
    </w:p>
    <w:p w14:paraId="0C6C07B1">
      <w:pPr>
        <w:keepNext/>
        <w:keepLines/>
        <w:spacing w:line="440" w:lineRule="exact"/>
        <w:ind w:firstLine="141"/>
        <w:outlineLvl w:val="3"/>
        <w:rPr>
          <w:rFonts w:hint="eastAsia" w:cs="Arial"/>
          <w:b/>
          <w:color w:val="000000"/>
          <w:sz w:val="28"/>
          <w:szCs w:val="28"/>
          <w:lang w:val="en-US" w:eastAsia="zh-CN"/>
        </w:rPr>
      </w:pPr>
      <w:r>
        <w:rPr>
          <w:rFonts w:hint="eastAsia" w:cs="Arial"/>
          <w:b/>
          <w:color w:val="000000"/>
          <w:sz w:val="28"/>
          <w:szCs w:val="28"/>
          <w:lang w:val="en-US" w:eastAsia="zh-CN"/>
        </w:rPr>
        <w:t>2、投标截止日期</w:t>
      </w:r>
    </w:p>
    <w:p w14:paraId="01FBCF4B">
      <w:pPr>
        <w:spacing w:line="440" w:lineRule="exact"/>
        <w:ind w:firstLine="480"/>
        <w:rPr>
          <w:rFonts w:hint="eastAsia"/>
          <w:color w:val="000000"/>
          <w:sz w:val="24"/>
          <w:szCs w:val="24"/>
          <w:lang w:val="en-US" w:eastAsia="zh-CN"/>
        </w:rPr>
      </w:pPr>
      <w:r>
        <w:rPr>
          <w:rFonts w:hint="eastAsia"/>
          <w:color w:val="000000"/>
          <w:sz w:val="24"/>
          <w:szCs w:val="24"/>
          <w:lang w:val="en-US" w:eastAsia="zh-CN"/>
        </w:rPr>
        <w:t>2.1</w:t>
      </w:r>
      <w:r>
        <w:rPr>
          <w:rFonts w:hint="eastAsia"/>
          <w:b/>
          <w:bCs/>
          <w:i/>
          <w:iCs/>
          <w:color w:val="000000"/>
          <w:sz w:val="24"/>
          <w:szCs w:val="24"/>
          <w:u w:val="single"/>
          <w:lang w:val="en-US" w:eastAsia="zh-CN"/>
        </w:rPr>
        <w:t xml:space="preserve"> 投标人上传电子投标文件的时间不得迟于招标公告中规定的投标截止时间。</w:t>
      </w:r>
      <w:r>
        <w:rPr>
          <w:rFonts w:hint="eastAsia"/>
          <w:color w:val="000000"/>
          <w:sz w:val="24"/>
          <w:szCs w:val="24"/>
          <w:lang w:val="en-US" w:eastAsia="zh-CN"/>
        </w:rPr>
        <w:t>投标人应充分考虑到网络环境、网络带宽等风险因素，如因投标人自身原因造成的电子投标文件上传不成功的按照本招标文件第二章中“</w:t>
      </w:r>
      <w:bookmarkStart w:id="94" w:name="_Toc158042193"/>
      <w:r>
        <w:rPr>
          <w:rFonts w:hint="eastAsia"/>
          <w:color w:val="000000"/>
          <w:sz w:val="24"/>
          <w:szCs w:val="24"/>
          <w:lang w:val="en-US" w:eastAsia="zh-CN"/>
        </w:rPr>
        <w:t>五、开标与评标</w:t>
      </w:r>
      <w:bookmarkEnd w:id="94"/>
      <w:r>
        <w:rPr>
          <w:rFonts w:hint="eastAsia"/>
          <w:color w:val="000000"/>
          <w:sz w:val="24"/>
          <w:szCs w:val="24"/>
          <w:lang w:val="en-US" w:eastAsia="zh-CN"/>
        </w:rPr>
        <w:t>”第6.1.2条规定做无效投标处理。</w:t>
      </w:r>
    </w:p>
    <w:p w14:paraId="038F65F7">
      <w:pPr>
        <w:spacing w:line="440" w:lineRule="exact"/>
        <w:ind w:firstLine="480"/>
        <w:rPr>
          <w:rFonts w:hint="eastAsia"/>
          <w:color w:val="000000"/>
          <w:sz w:val="24"/>
          <w:szCs w:val="24"/>
          <w:lang w:val="en-US" w:eastAsia="zh-CN"/>
        </w:rPr>
      </w:pPr>
      <w:r>
        <w:rPr>
          <w:rFonts w:hint="eastAsia"/>
          <w:color w:val="000000"/>
          <w:sz w:val="24"/>
          <w:szCs w:val="24"/>
          <w:lang w:val="en-US" w:eastAsia="zh-CN"/>
        </w:rPr>
        <w:t>2.2 代理机构可以按照规定，通过修改招标文件酌情延长投标截止日期，在此情况下，投标人的所有权利和义务以及投标人受制的截止日期均应以延长后新的截止日期为准。</w:t>
      </w:r>
    </w:p>
    <w:p w14:paraId="3D101243">
      <w:pPr>
        <w:keepNext/>
        <w:keepLines/>
        <w:spacing w:line="440" w:lineRule="exact"/>
        <w:ind w:firstLine="141"/>
        <w:outlineLvl w:val="3"/>
        <w:rPr>
          <w:rFonts w:hint="eastAsia" w:cs="Arial"/>
          <w:b/>
          <w:color w:val="000000"/>
          <w:sz w:val="28"/>
          <w:szCs w:val="28"/>
          <w:lang w:val="en-US" w:eastAsia="zh-CN"/>
        </w:rPr>
      </w:pPr>
      <w:bookmarkStart w:id="95" w:name="_Toc513029227"/>
      <w:bookmarkStart w:id="96" w:name="_Toc20823299"/>
      <w:bookmarkStart w:id="97" w:name="_Toc16938543"/>
      <w:r>
        <w:rPr>
          <w:rFonts w:hint="eastAsia" w:cs="Arial"/>
          <w:b/>
          <w:color w:val="000000"/>
          <w:sz w:val="28"/>
          <w:szCs w:val="28"/>
          <w:lang w:val="en-US" w:eastAsia="zh-CN"/>
        </w:rPr>
        <w:t>3、投标文件</w:t>
      </w:r>
      <w:bookmarkEnd w:id="95"/>
      <w:bookmarkEnd w:id="96"/>
      <w:bookmarkEnd w:id="97"/>
      <w:r>
        <w:rPr>
          <w:rFonts w:hint="eastAsia" w:cs="Arial"/>
          <w:b/>
          <w:color w:val="000000"/>
          <w:sz w:val="28"/>
          <w:szCs w:val="28"/>
          <w:lang w:val="en-US" w:eastAsia="zh-CN"/>
        </w:rPr>
        <w:t>的拒收</w:t>
      </w:r>
    </w:p>
    <w:p w14:paraId="5E4A65A1">
      <w:pPr>
        <w:spacing w:line="440" w:lineRule="exact"/>
        <w:ind w:firstLine="480"/>
        <w:rPr>
          <w:rFonts w:hint="eastAsia"/>
          <w:color w:val="000000"/>
          <w:sz w:val="24"/>
          <w:szCs w:val="24"/>
          <w:lang w:val="en-US" w:eastAsia="zh-CN"/>
        </w:rPr>
      </w:pPr>
      <w:r>
        <w:rPr>
          <w:rFonts w:hint="eastAsia"/>
          <w:color w:val="000000"/>
          <w:sz w:val="24"/>
          <w:szCs w:val="24"/>
          <w:lang w:val="en-US" w:eastAsia="zh-CN"/>
        </w:rPr>
        <w:t>3.1 代理机构拒绝接收在其规定的投标截止时间后上传的任何投标文件。</w:t>
      </w:r>
    </w:p>
    <w:p w14:paraId="3739BB55">
      <w:pPr>
        <w:keepNext/>
        <w:keepLines/>
        <w:spacing w:line="440" w:lineRule="exact"/>
        <w:ind w:firstLine="141"/>
        <w:outlineLvl w:val="3"/>
        <w:rPr>
          <w:rFonts w:hint="eastAsia" w:cs="Arial"/>
          <w:b/>
          <w:color w:val="000000"/>
          <w:sz w:val="28"/>
          <w:szCs w:val="28"/>
          <w:lang w:val="en-US" w:eastAsia="zh-CN"/>
        </w:rPr>
      </w:pPr>
      <w:bookmarkStart w:id="98" w:name="_Toc16938544"/>
      <w:bookmarkStart w:id="99" w:name="_Toc20823300"/>
      <w:bookmarkStart w:id="100" w:name="_Toc513029228"/>
      <w:r>
        <w:rPr>
          <w:rFonts w:hint="eastAsia" w:cs="Arial"/>
          <w:b/>
          <w:color w:val="000000"/>
          <w:sz w:val="28"/>
          <w:szCs w:val="28"/>
          <w:lang w:val="en-US" w:eastAsia="zh-CN"/>
        </w:rPr>
        <w:t>4、投标文件的撤回和修改</w:t>
      </w:r>
      <w:bookmarkEnd w:id="98"/>
      <w:bookmarkEnd w:id="99"/>
      <w:bookmarkEnd w:id="100"/>
    </w:p>
    <w:p w14:paraId="4E6B6CC8">
      <w:pPr>
        <w:spacing w:line="440" w:lineRule="exact"/>
        <w:ind w:firstLine="480"/>
        <w:rPr>
          <w:rFonts w:hint="eastAsia"/>
          <w:color w:val="000000"/>
          <w:sz w:val="24"/>
          <w:szCs w:val="24"/>
          <w:lang w:val="en-US" w:eastAsia="zh-CN"/>
        </w:rPr>
      </w:pPr>
      <w:r>
        <w:rPr>
          <w:rFonts w:hint="eastAsia"/>
          <w:color w:val="000000"/>
          <w:sz w:val="24"/>
          <w:szCs w:val="24"/>
          <w:lang w:val="en-US" w:eastAsia="zh-CN"/>
        </w:rPr>
        <w:t>4.1 投标文件的撤回</w:t>
      </w:r>
    </w:p>
    <w:p w14:paraId="19604B0D">
      <w:pPr>
        <w:spacing w:line="440" w:lineRule="exact"/>
        <w:ind w:firstLine="600" w:firstLineChars="250"/>
        <w:rPr>
          <w:rFonts w:hint="eastAsia"/>
          <w:sz w:val="24"/>
          <w:szCs w:val="24"/>
        </w:rPr>
      </w:pPr>
      <w:r>
        <w:rPr>
          <w:rFonts w:hint="eastAsia"/>
          <w:sz w:val="24"/>
          <w:szCs w:val="24"/>
        </w:rPr>
        <w:t>4.1.1 电子投标文件的撤回</w:t>
      </w:r>
    </w:p>
    <w:p w14:paraId="45E2966A">
      <w:pPr>
        <w:spacing w:line="440" w:lineRule="exact"/>
        <w:ind w:firstLine="600" w:firstLineChars="250"/>
        <w:rPr>
          <w:rFonts w:hint="eastAsia"/>
          <w:sz w:val="24"/>
          <w:szCs w:val="24"/>
        </w:rPr>
      </w:pPr>
      <w:r>
        <w:rPr>
          <w:rFonts w:hint="eastAsia"/>
          <w:sz w:val="24"/>
          <w:szCs w:val="24"/>
        </w:rPr>
        <w:t>投标人可在投标截止时间前，撤回其电子投标文件，具体操作方法见《苏采云系统供应商操作手册》。</w:t>
      </w:r>
    </w:p>
    <w:p w14:paraId="0C8A9927">
      <w:pPr>
        <w:spacing w:line="440" w:lineRule="exact"/>
        <w:ind w:firstLine="602" w:firstLineChars="250"/>
        <w:rPr>
          <w:rFonts w:hint="eastAsia"/>
          <w:b/>
          <w:bCs/>
          <w:sz w:val="24"/>
          <w:szCs w:val="24"/>
        </w:rPr>
      </w:pPr>
      <w:r>
        <w:rPr>
          <w:rFonts w:hint="eastAsia"/>
          <w:b/>
          <w:bCs/>
          <w:sz w:val="24"/>
          <w:szCs w:val="24"/>
        </w:rPr>
        <w:t>4.1.2 投标人撤回电子投标文件，则认为其不再参与本项目投标活动。</w:t>
      </w:r>
    </w:p>
    <w:p w14:paraId="01F416BF">
      <w:pPr>
        <w:spacing w:line="440" w:lineRule="exact"/>
        <w:ind w:firstLine="480"/>
        <w:rPr>
          <w:rFonts w:hint="eastAsia"/>
          <w:color w:val="000000"/>
          <w:sz w:val="24"/>
          <w:szCs w:val="24"/>
          <w:lang w:val="en-US" w:eastAsia="zh-CN"/>
        </w:rPr>
      </w:pPr>
      <w:r>
        <w:rPr>
          <w:rFonts w:hint="eastAsia"/>
          <w:color w:val="000000"/>
          <w:sz w:val="24"/>
          <w:szCs w:val="24"/>
          <w:lang w:val="en-US" w:eastAsia="zh-CN"/>
        </w:rPr>
        <w:t>4.2 投标文件的修改</w:t>
      </w:r>
    </w:p>
    <w:p w14:paraId="08D3122F">
      <w:pPr>
        <w:spacing w:line="440" w:lineRule="exact"/>
        <w:ind w:firstLine="602" w:firstLineChars="250"/>
        <w:rPr>
          <w:rFonts w:hint="eastAsia"/>
          <w:b/>
          <w:bCs/>
          <w:sz w:val="24"/>
          <w:szCs w:val="24"/>
        </w:rPr>
      </w:pPr>
      <w:r>
        <w:rPr>
          <w:rFonts w:hint="eastAsia"/>
          <w:b/>
          <w:bCs/>
          <w:sz w:val="24"/>
          <w:szCs w:val="24"/>
        </w:rPr>
        <w:t>4.2.1 投标人可在投标截止时间前，对其电子投标文件进行修改，具体操作方法见《苏采云系统供应商操作手册》。</w:t>
      </w:r>
    </w:p>
    <w:p w14:paraId="7B667581">
      <w:pPr>
        <w:spacing w:line="440" w:lineRule="exact"/>
        <w:ind w:firstLine="600" w:firstLineChars="250"/>
        <w:rPr>
          <w:rFonts w:hint="eastAsia"/>
          <w:sz w:val="24"/>
          <w:szCs w:val="24"/>
        </w:rPr>
      </w:pPr>
      <w:r>
        <w:rPr>
          <w:rFonts w:hint="eastAsia"/>
          <w:sz w:val="24"/>
          <w:szCs w:val="24"/>
        </w:rPr>
        <w:t>4.2.2 在投标截止时间之后，投标人不得对其电子投标文件作任何修改。</w:t>
      </w:r>
    </w:p>
    <w:p w14:paraId="21BCDA2C">
      <w:pPr>
        <w:spacing w:line="440" w:lineRule="exact"/>
        <w:ind w:firstLine="480"/>
        <w:rPr>
          <w:rFonts w:hint="eastAsia"/>
          <w:bCs/>
          <w:color w:val="000000"/>
          <w:sz w:val="24"/>
          <w:szCs w:val="21"/>
        </w:rPr>
      </w:pPr>
      <w:r>
        <w:rPr>
          <w:rFonts w:hint="eastAsia"/>
          <w:color w:val="000000"/>
          <w:sz w:val="24"/>
          <w:szCs w:val="24"/>
          <w:lang w:val="en-US" w:eastAsia="zh-CN"/>
        </w:rPr>
        <w:t>4.3 在投标截止时间至招标文件中规定的投标有效期满之间的这段时间内，投标人不得撤回其投标。</w:t>
      </w:r>
    </w:p>
    <w:p w14:paraId="285E463E">
      <w:pPr>
        <w:keepNext/>
        <w:keepLines/>
        <w:spacing w:before="152" w:after="152" w:line="440" w:lineRule="exact"/>
        <w:jc w:val="center"/>
        <w:outlineLvl w:val="2"/>
        <w:rPr>
          <w:rFonts w:hint="eastAsia"/>
          <w:b/>
          <w:bCs/>
          <w:color w:val="000000"/>
          <w:sz w:val="32"/>
          <w:szCs w:val="32"/>
        </w:rPr>
      </w:pPr>
      <w:bookmarkStart w:id="101" w:name="_Toc120614218"/>
      <w:bookmarkStart w:id="102" w:name="_Toc513029229"/>
      <w:bookmarkStart w:id="103" w:name="_Toc31186"/>
      <w:bookmarkStart w:id="104" w:name="_Toc20823301"/>
      <w:bookmarkStart w:id="105" w:name="_Toc16938545"/>
      <w:bookmarkStart w:id="106" w:name="_Toc160113034"/>
      <w:r>
        <w:rPr>
          <w:rFonts w:hint="eastAsia"/>
          <w:b/>
          <w:bCs/>
          <w:color w:val="000000"/>
          <w:sz w:val="32"/>
          <w:szCs w:val="32"/>
        </w:rPr>
        <w:t>五、开标与评标</w:t>
      </w:r>
      <w:bookmarkEnd w:id="101"/>
      <w:bookmarkEnd w:id="102"/>
      <w:bookmarkEnd w:id="103"/>
      <w:bookmarkEnd w:id="104"/>
      <w:bookmarkEnd w:id="105"/>
      <w:bookmarkEnd w:id="106"/>
    </w:p>
    <w:p w14:paraId="770FAC4B">
      <w:pPr>
        <w:keepNext/>
        <w:keepLines/>
        <w:spacing w:line="440" w:lineRule="exact"/>
        <w:ind w:firstLine="141"/>
        <w:outlineLvl w:val="3"/>
        <w:rPr>
          <w:rFonts w:hint="eastAsia" w:cs="Arial"/>
          <w:b/>
          <w:color w:val="000000"/>
          <w:sz w:val="28"/>
          <w:szCs w:val="28"/>
        </w:rPr>
      </w:pPr>
      <w:bookmarkStart w:id="107" w:name="_Toc513029230"/>
      <w:bookmarkStart w:id="108" w:name="_Toc16938546"/>
      <w:bookmarkStart w:id="109" w:name="_Toc20823302"/>
      <w:r>
        <w:rPr>
          <w:rFonts w:hint="eastAsia" w:cs="Arial"/>
          <w:b/>
          <w:color w:val="000000"/>
          <w:sz w:val="28"/>
          <w:szCs w:val="28"/>
          <w:lang w:val="en-US" w:eastAsia="zh-CN"/>
        </w:rPr>
        <w:t>1</w:t>
      </w:r>
      <w:r>
        <w:rPr>
          <w:rFonts w:hint="eastAsia" w:cs="Arial"/>
          <w:b/>
          <w:color w:val="000000"/>
          <w:sz w:val="28"/>
          <w:szCs w:val="28"/>
        </w:rPr>
        <w:t>、开标</w:t>
      </w:r>
      <w:bookmarkEnd w:id="107"/>
      <w:bookmarkEnd w:id="108"/>
      <w:bookmarkEnd w:id="109"/>
    </w:p>
    <w:p w14:paraId="5AEE8177">
      <w:pPr>
        <w:spacing w:line="440" w:lineRule="exact"/>
        <w:ind w:firstLine="360"/>
        <w:rPr>
          <w:rFonts w:hint="eastAsia"/>
          <w:color w:val="000000"/>
          <w:szCs w:val="21"/>
        </w:rPr>
      </w:pPr>
      <w:r>
        <w:rPr>
          <w:rFonts w:hint="eastAsia"/>
          <w:color w:val="000000"/>
          <w:sz w:val="24"/>
          <w:szCs w:val="21"/>
          <w:lang w:val="en-US" w:eastAsia="zh-CN"/>
        </w:rPr>
        <w:t>1</w:t>
      </w:r>
      <w:r>
        <w:rPr>
          <w:rFonts w:hint="eastAsia"/>
          <w:color w:val="000000"/>
          <w:sz w:val="24"/>
          <w:szCs w:val="21"/>
        </w:rPr>
        <w:t>.1</w:t>
      </w:r>
      <w:r>
        <w:rPr>
          <w:rFonts w:hint="eastAsia"/>
          <w:bCs/>
          <w:color w:val="000000"/>
          <w:sz w:val="24"/>
          <w:szCs w:val="21"/>
        </w:rPr>
        <w:t xml:space="preserve"> 代理机构将在招标公告中规定的时间和地点组织公开开标</w:t>
      </w:r>
      <w:r>
        <w:rPr>
          <w:rFonts w:hint="eastAsia"/>
          <w:color w:val="000000"/>
          <w:sz w:val="24"/>
          <w:szCs w:val="24"/>
        </w:rPr>
        <w:t>。投标人应当按照《</w:t>
      </w:r>
      <w:r>
        <w:rPr>
          <w:color w:val="000000"/>
          <w:sz w:val="24"/>
          <w:szCs w:val="24"/>
        </w:rPr>
        <w:t>苏采云系统供应商操作手册</w:t>
      </w:r>
      <w:r>
        <w:rPr>
          <w:rFonts w:hint="eastAsia"/>
          <w:color w:val="000000"/>
          <w:sz w:val="24"/>
          <w:szCs w:val="24"/>
        </w:rPr>
        <w:t>》规定，</w:t>
      </w:r>
      <w:r>
        <w:rPr>
          <w:color w:val="000000"/>
          <w:sz w:val="24"/>
          <w:szCs w:val="24"/>
        </w:rPr>
        <w:t>参加开标活动</w:t>
      </w:r>
      <w:r>
        <w:rPr>
          <w:rFonts w:hint="eastAsia"/>
          <w:color w:val="000000"/>
          <w:sz w:val="24"/>
          <w:szCs w:val="24"/>
        </w:rPr>
        <w:t>和在苏采云系统规定的时间内对投标文件进行解密。</w:t>
      </w:r>
    </w:p>
    <w:p w14:paraId="6941334C">
      <w:pPr>
        <w:spacing w:line="440" w:lineRule="exact"/>
        <w:ind w:firstLine="480"/>
        <w:rPr>
          <w:rFonts w:hint="eastAsia"/>
          <w:color w:val="000000"/>
          <w:sz w:val="24"/>
          <w:szCs w:val="24"/>
        </w:rPr>
      </w:pPr>
      <w:r>
        <w:rPr>
          <w:rFonts w:hint="eastAsia"/>
          <w:bCs/>
          <w:color w:val="000000"/>
          <w:sz w:val="24"/>
          <w:szCs w:val="24"/>
          <w:lang w:val="en-US" w:eastAsia="zh-CN"/>
        </w:rPr>
        <w:t>1</w:t>
      </w:r>
      <w:r>
        <w:rPr>
          <w:rFonts w:hint="eastAsia"/>
          <w:bCs/>
          <w:color w:val="000000"/>
          <w:sz w:val="24"/>
          <w:szCs w:val="24"/>
        </w:rPr>
        <w:t xml:space="preserve">.2 </w:t>
      </w:r>
      <w:r>
        <w:rPr>
          <w:rFonts w:hint="eastAsia"/>
          <w:color w:val="000000"/>
          <w:sz w:val="24"/>
          <w:szCs w:val="24"/>
        </w:rPr>
        <w:t>开标仪式由代理机构组织。苏采云系统将自动对</w:t>
      </w:r>
      <w:r>
        <w:rPr>
          <w:color w:val="000000"/>
          <w:sz w:val="24"/>
          <w:szCs w:val="24"/>
        </w:rPr>
        <w:t>项目进行开标，</w:t>
      </w:r>
      <w:r>
        <w:rPr>
          <w:rFonts w:hint="eastAsia"/>
          <w:color w:val="000000"/>
          <w:sz w:val="24"/>
          <w:szCs w:val="24"/>
        </w:rPr>
        <w:t>并宣布各投标人名称和投标价格。</w:t>
      </w:r>
    </w:p>
    <w:p w14:paraId="2D7DA96C">
      <w:pPr>
        <w:spacing w:line="440" w:lineRule="exact"/>
        <w:ind w:firstLine="480"/>
        <w:rPr>
          <w:rFonts w:hint="eastAsia"/>
          <w:color w:val="000000"/>
          <w:sz w:val="24"/>
          <w:szCs w:val="24"/>
        </w:rPr>
      </w:pPr>
      <w:r>
        <w:rPr>
          <w:rFonts w:hint="eastAsia"/>
          <w:bCs/>
          <w:color w:val="000000"/>
          <w:sz w:val="24"/>
          <w:szCs w:val="21"/>
          <w:lang w:val="en-US" w:eastAsia="zh-CN"/>
        </w:rPr>
        <w:t>1</w:t>
      </w:r>
      <w:r>
        <w:rPr>
          <w:rFonts w:hint="eastAsia"/>
          <w:bCs/>
          <w:color w:val="000000"/>
          <w:sz w:val="24"/>
          <w:szCs w:val="21"/>
        </w:rPr>
        <w:t>.3 投标人在开标过程中涉及到的投标文件解密、开标结果确认等工作，应按照</w:t>
      </w:r>
      <w:r>
        <w:rPr>
          <w:rFonts w:hint="eastAsia"/>
          <w:color w:val="000000"/>
          <w:sz w:val="24"/>
          <w:szCs w:val="24"/>
        </w:rPr>
        <w:t>《</w:t>
      </w:r>
      <w:r>
        <w:rPr>
          <w:color w:val="000000"/>
          <w:sz w:val="24"/>
          <w:szCs w:val="24"/>
        </w:rPr>
        <w:t>苏采云系统供应商操作手册</w:t>
      </w:r>
      <w:r>
        <w:rPr>
          <w:rFonts w:hint="eastAsia"/>
          <w:color w:val="000000"/>
          <w:sz w:val="24"/>
          <w:szCs w:val="24"/>
        </w:rPr>
        <w:t>》</w:t>
      </w:r>
      <w:r>
        <w:rPr>
          <w:rFonts w:hint="eastAsia"/>
          <w:bCs/>
          <w:color w:val="000000"/>
          <w:sz w:val="24"/>
          <w:szCs w:val="21"/>
        </w:rPr>
        <w:t>规定执行。</w:t>
      </w:r>
    </w:p>
    <w:p w14:paraId="2D119AC4">
      <w:pPr>
        <w:spacing w:line="440" w:lineRule="exact"/>
        <w:ind w:firstLine="480"/>
        <w:rPr>
          <w:color w:val="000000"/>
          <w:sz w:val="24"/>
          <w:szCs w:val="24"/>
        </w:rPr>
      </w:pPr>
      <w:r>
        <w:rPr>
          <w:rFonts w:hint="eastAsia"/>
          <w:color w:val="000000"/>
          <w:sz w:val="24"/>
          <w:szCs w:val="24"/>
          <w:lang w:val="en-US" w:eastAsia="zh-CN"/>
        </w:rPr>
        <w:t>1</w:t>
      </w:r>
      <w:r>
        <w:rPr>
          <w:rFonts w:hint="eastAsia"/>
          <w:color w:val="000000"/>
          <w:sz w:val="24"/>
          <w:szCs w:val="24"/>
        </w:rPr>
        <w:t>.4 投标人如果对开标过程和开标记录有疑义，应当根据《操作手册》规定提出，如苏采云系统中《开标记录表》宣布后</w:t>
      </w:r>
      <w:r>
        <w:rPr>
          <w:color w:val="000000"/>
          <w:sz w:val="24"/>
          <w:szCs w:val="24"/>
        </w:rPr>
        <w:t>3</w:t>
      </w:r>
      <w:r>
        <w:rPr>
          <w:rFonts w:hint="eastAsia"/>
          <w:color w:val="000000"/>
          <w:sz w:val="24"/>
          <w:szCs w:val="24"/>
        </w:rPr>
        <w:t>分钟内未提出的，视同认可开标结果。</w:t>
      </w:r>
    </w:p>
    <w:p w14:paraId="423F4983">
      <w:pPr>
        <w:keepNext/>
        <w:keepLines/>
        <w:spacing w:line="440" w:lineRule="exact"/>
        <w:ind w:firstLine="141"/>
        <w:outlineLvl w:val="3"/>
        <w:rPr>
          <w:rFonts w:hint="eastAsia" w:cs="Arial"/>
          <w:b/>
          <w:color w:val="000000"/>
          <w:sz w:val="28"/>
          <w:szCs w:val="28"/>
        </w:rPr>
      </w:pPr>
      <w:bookmarkStart w:id="110" w:name="_Toc16938547"/>
      <w:bookmarkStart w:id="111" w:name="_Toc20823303"/>
      <w:bookmarkStart w:id="112" w:name="_Toc513029231"/>
      <w:r>
        <w:rPr>
          <w:rFonts w:hint="eastAsia" w:cs="Arial"/>
          <w:b/>
          <w:color w:val="000000"/>
          <w:sz w:val="28"/>
          <w:szCs w:val="28"/>
          <w:lang w:val="en-US" w:eastAsia="zh-CN"/>
        </w:rPr>
        <w:t>2</w:t>
      </w:r>
      <w:r>
        <w:rPr>
          <w:rFonts w:hint="eastAsia" w:cs="Arial"/>
          <w:b/>
          <w:color w:val="000000"/>
          <w:sz w:val="28"/>
          <w:szCs w:val="28"/>
        </w:rPr>
        <w:t>、评标委员会</w:t>
      </w:r>
    </w:p>
    <w:p w14:paraId="278A46B0">
      <w:pPr>
        <w:spacing w:line="440" w:lineRule="exact"/>
        <w:ind w:firstLine="480"/>
        <w:rPr>
          <w:rFonts w:hint="eastAsia"/>
          <w:color w:val="000000"/>
          <w:sz w:val="24"/>
          <w:szCs w:val="24"/>
        </w:rPr>
      </w:pPr>
      <w:r>
        <w:rPr>
          <w:rFonts w:hint="eastAsia"/>
          <w:color w:val="000000"/>
          <w:sz w:val="24"/>
          <w:szCs w:val="24"/>
          <w:lang w:val="en-US" w:eastAsia="zh-CN"/>
        </w:rPr>
        <w:t>2</w:t>
      </w:r>
      <w:r>
        <w:rPr>
          <w:rFonts w:hint="eastAsia"/>
          <w:color w:val="000000"/>
          <w:sz w:val="24"/>
          <w:szCs w:val="24"/>
        </w:rPr>
        <w:t>.1 开标后，代理机构将立即组织评标委员会（以下简称评委会）进行评标。</w:t>
      </w:r>
    </w:p>
    <w:p w14:paraId="1F5CF5E7">
      <w:pPr>
        <w:spacing w:line="440" w:lineRule="exact"/>
        <w:ind w:firstLine="480"/>
        <w:rPr>
          <w:rFonts w:hint="eastAsia"/>
          <w:color w:val="000000"/>
          <w:sz w:val="24"/>
          <w:szCs w:val="24"/>
        </w:rPr>
      </w:pPr>
      <w:r>
        <w:rPr>
          <w:rFonts w:hint="eastAsia"/>
          <w:color w:val="000000"/>
          <w:sz w:val="24"/>
          <w:szCs w:val="24"/>
          <w:lang w:val="en-US" w:eastAsia="zh-CN"/>
        </w:rPr>
        <w:t>2</w:t>
      </w:r>
      <w:r>
        <w:rPr>
          <w:rFonts w:hint="eastAsia"/>
          <w:color w:val="000000"/>
          <w:sz w:val="24"/>
          <w:szCs w:val="24"/>
        </w:rPr>
        <w:t>.2 评委会由采购人代表和有关技术、经济等方面的专家组成，且人员构成符合政府采购有关规定。</w:t>
      </w:r>
    </w:p>
    <w:p w14:paraId="03DAB4EF">
      <w:pPr>
        <w:spacing w:line="440" w:lineRule="exact"/>
        <w:ind w:firstLine="480"/>
        <w:rPr>
          <w:rFonts w:hint="eastAsia"/>
          <w:color w:val="000000"/>
          <w:sz w:val="24"/>
          <w:szCs w:val="24"/>
        </w:rPr>
      </w:pPr>
      <w:r>
        <w:rPr>
          <w:rFonts w:hint="eastAsia"/>
          <w:color w:val="000000"/>
          <w:sz w:val="24"/>
          <w:szCs w:val="24"/>
          <w:lang w:val="en-US" w:eastAsia="zh-CN"/>
        </w:rPr>
        <w:t>2</w:t>
      </w:r>
      <w:r>
        <w:rPr>
          <w:rFonts w:hint="eastAsia"/>
          <w:color w:val="000000"/>
          <w:sz w:val="24"/>
          <w:szCs w:val="24"/>
        </w:rPr>
        <w:t>.3 评委会独立工作，负责评审所有投标文件并确定中标侯选人。</w:t>
      </w:r>
    </w:p>
    <w:p w14:paraId="331B06F0">
      <w:pPr>
        <w:keepNext/>
        <w:keepLines/>
        <w:spacing w:line="440" w:lineRule="exact"/>
        <w:ind w:firstLine="141"/>
        <w:outlineLvl w:val="3"/>
        <w:rPr>
          <w:rFonts w:hint="eastAsia" w:cs="Arial"/>
          <w:b/>
          <w:color w:val="000000"/>
          <w:sz w:val="28"/>
          <w:szCs w:val="28"/>
        </w:rPr>
      </w:pPr>
      <w:r>
        <w:rPr>
          <w:rFonts w:hint="eastAsia" w:cs="Arial"/>
          <w:b/>
          <w:color w:val="000000"/>
          <w:sz w:val="28"/>
          <w:szCs w:val="28"/>
          <w:lang w:val="en-US" w:eastAsia="zh-CN"/>
        </w:rPr>
        <w:t>3</w:t>
      </w:r>
      <w:r>
        <w:rPr>
          <w:rFonts w:hint="eastAsia" w:cs="Arial"/>
          <w:b/>
          <w:color w:val="000000"/>
          <w:sz w:val="28"/>
          <w:szCs w:val="28"/>
        </w:rPr>
        <w:t>、评标过程的保密与公正</w:t>
      </w:r>
      <w:bookmarkEnd w:id="110"/>
      <w:bookmarkEnd w:id="111"/>
      <w:bookmarkEnd w:id="112"/>
    </w:p>
    <w:p w14:paraId="4C6BCB51">
      <w:pPr>
        <w:spacing w:line="440" w:lineRule="exact"/>
        <w:ind w:firstLine="480"/>
        <w:rPr>
          <w:rFonts w:hint="eastAsia"/>
          <w:bCs/>
          <w:color w:val="000000"/>
          <w:sz w:val="24"/>
          <w:szCs w:val="21"/>
        </w:rPr>
      </w:pPr>
      <w:r>
        <w:rPr>
          <w:rFonts w:hint="eastAsia"/>
          <w:color w:val="000000"/>
          <w:sz w:val="24"/>
          <w:szCs w:val="21"/>
          <w:lang w:val="en-US" w:eastAsia="zh-CN"/>
        </w:rPr>
        <w:t>3</w:t>
      </w:r>
      <w:r>
        <w:rPr>
          <w:rFonts w:hint="eastAsia"/>
          <w:color w:val="000000"/>
          <w:sz w:val="24"/>
          <w:szCs w:val="21"/>
        </w:rPr>
        <w:t>.1</w:t>
      </w:r>
      <w:r>
        <w:rPr>
          <w:rFonts w:hint="eastAsia"/>
          <w:bCs/>
          <w:color w:val="000000"/>
          <w:sz w:val="24"/>
          <w:szCs w:val="21"/>
        </w:rPr>
        <w:t>凡是与审查、澄清、评价和比较投标的有关资料以及授标建议等，采购人、评委、代理机构均不得向投标人或与评标无关的其他人员透露。</w:t>
      </w:r>
    </w:p>
    <w:p w14:paraId="08C08465">
      <w:pPr>
        <w:spacing w:line="440" w:lineRule="exact"/>
        <w:ind w:firstLine="480"/>
        <w:rPr>
          <w:rFonts w:hint="eastAsia"/>
          <w:color w:val="000000"/>
          <w:sz w:val="24"/>
          <w:szCs w:val="24"/>
        </w:rPr>
      </w:pPr>
      <w:r>
        <w:rPr>
          <w:rFonts w:hint="eastAsia"/>
          <w:color w:val="000000"/>
          <w:sz w:val="24"/>
          <w:szCs w:val="21"/>
          <w:lang w:val="en-US" w:eastAsia="zh-CN"/>
        </w:rPr>
        <w:t>3</w:t>
      </w:r>
      <w:r>
        <w:rPr>
          <w:rFonts w:hint="eastAsia"/>
          <w:color w:val="000000"/>
          <w:sz w:val="24"/>
          <w:szCs w:val="21"/>
        </w:rPr>
        <w:t>.2</w:t>
      </w:r>
      <w:r>
        <w:rPr>
          <w:rFonts w:hint="eastAsia"/>
          <w:color w:val="000000"/>
          <w:sz w:val="24"/>
          <w:szCs w:val="24"/>
        </w:rPr>
        <w:t>在评标过程中，投标人不得以任何行为影响评标过程，否则其投标文件将被作为无效投标文件。</w:t>
      </w:r>
    </w:p>
    <w:p w14:paraId="436B6CA8">
      <w:pPr>
        <w:spacing w:line="440" w:lineRule="exact"/>
        <w:ind w:firstLine="480"/>
        <w:rPr>
          <w:rFonts w:hint="eastAsia"/>
          <w:color w:val="000000"/>
          <w:sz w:val="24"/>
          <w:szCs w:val="24"/>
        </w:rPr>
      </w:pPr>
      <w:r>
        <w:rPr>
          <w:rFonts w:hint="eastAsia"/>
          <w:color w:val="000000"/>
          <w:sz w:val="24"/>
          <w:szCs w:val="24"/>
          <w:lang w:val="en-US" w:eastAsia="zh-CN"/>
        </w:rPr>
        <w:t>3</w:t>
      </w:r>
      <w:r>
        <w:rPr>
          <w:rFonts w:hint="eastAsia"/>
          <w:color w:val="000000"/>
          <w:sz w:val="24"/>
          <w:szCs w:val="24"/>
        </w:rPr>
        <w:t>.</w:t>
      </w:r>
      <w:r>
        <w:rPr>
          <w:color w:val="000000"/>
          <w:sz w:val="24"/>
          <w:szCs w:val="24"/>
        </w:rPr>
        <w:t>3</w:t>
      </w:r>
      <w:r>
        <w:rPr>
          <w:rFonts w:hint="eastAsia"/>
          <w:color w:val="000000"/>
          <w:sz w:val="24"/>
          <w:szCs w:val="24"/>
        </w:rPr>
        <w:t xml:space="preserve"> 代理机构和评委会不向未中标的投标人解释未中标原因，也不公布评标过程中的相关细节。</w:t>
      </w:r>
    </w:p>
    <w:p w14:paraId="7F90D0F3">
      <w:pPr>
        <w:spacing w:line="440" w:lineRule="exact"/>
        <w:ind w:firstLine="480"/>
        <w:rPr>
          <w:color w:val="000000"/>
          <w:sz w:val="24"/>
          <w:szCs w:val="24"/>
        </w:rPr>
      </w:pPr>
      <w:r>
        <w:rPr>
          <w:rFonts w:hint="eastAsia"/>
          <w:color w:val="000000"/>
          <w:sz w:val="24"/>
          <w:szCs w:val="24"/>
          <w:lang w:val="en-US" w:eastAsia="zh-CN"/>
        </w:rPr>
        <w:t>3</w:t>
      </w:r>
      <w:r>
        <w:rPr>
          <w:rFonts w:hint="eastAsia"/>
          <w:color w:val="000000"/>
          <w:sz w:val="24"/>
          <w:szCs w:val="24"/>
        </w:rPr>
        <w:t>.</w:t>
      </w:r>
      <w:r>
        <w:rPr>
          <w:color w:val="000000"/>
          <w:sz w:val="24"/>
          <w:szCs w:val="24"/>
        </w:rPr>
        <w:t>4</w:t>
      </w:r>
      <w:r>
        <w:rPr>
          <w:rFonts w:hint="eastAsia"/>
          <w:color w:val="000000"/>
          <w:sz w:val="24"/>
          <w:szCs w:val="24"/>
        </w:rPr>
        <w:t xml:space="preserve"> 采用综合评分法的项目，未中标的投标人可于中标结果公告期限届满之日起通过苏采云系统查看自己的评审得分及排序情况。</w:t>
      </w:r>
    </w:p>
    <w:p w14:paraId="214C2C20">
      <w:pPr>
        <w:keepNext/>
        <w:keepLines/>
        <w:spacing w:line="440" w:lineRule="exact"/>
        <w:ind w:firstLine="141"/>
        <w:outlineLvl w:val="3"/>
        <w:rPr>
          <w:rFonts w:hint="eastAsia" w:cs="Arial"/>
          <w:b/>
          <w:color w:val="000000"/>
          <w:sz w:val="28"/>
          <w:szCs w:val="28"/>
        </w:rPr>
      </w:pPr>
      <w:bookmarkStart w:id="113" w:name="_Toc16938548"/>
      <w:bookmarkStart w:id="114" w:name="_Toc513029232"/>
      <w:bookmarkStart w:id="115" w:name="_Toc20823304"/>
      <w:r>
        <w:rPr>
          <w:rFonts w:hint="eastAsia" w:cs="Arial"/>
          <w:b/>
          <w:color w:val="000000"/>
          <w:sz w:val="28"/>
          <w:szCs w:val="28"/>
          <w:lang w:val="en-US" w:eastAsia="zh-CN"/>
        </w:rPr>
        <w:t>4</w:t>
      </w:r>
      <w:r>
        <w:rPr>
          <w:rFonts w:hint="eastAsia" w:cs="Arial"/>
          <w:b/>
          <w:color w:val="000000"/>
          <w:sz w:val="28"/>
          <w:szCs w:val="28"/>
        </w:rPr>
        <w:t>、投标文件的澄清</w:t>
      </w:r>
      <w:bookmarkEnd w:id="113"/>
      <w:bookmarkEnd w:id="114"/>
      <w:bookmarkEnd w:id="115"/>
    </w:p>
    <w:p w14:paraId="65975A01">
      <w:pPr>
        <w:spacing w:line="440" w:lineRule="exact"/>
        <w:ind w:firstLine="480"/>
        <w:rPr>
          <w:color w:val="000000"/>
          <w:sz w:val="24"/>
          <w:szCs w:val="24"/>
        </w:rPr>
      </w:pPr>
      <w:bookmarkStart w:id="116" w:name="_Toc513029233"/>
      <w:bookmarkStart w:id="117" w:name="_Toc16938549"/>
      <w:bookmarkStart w:id="118" w:name="_Toc20823305"/>
      <w:r>
        <w:rPr>
          <w:rFonts w:hint="eastAsia"/>
          <w:color w:val="000000"/>
          <w:sz w:val="24"/>
          <w:szCs w:val="24"/>
          <w:lang w:val="en-US" w:eastAsia="zh-CN"/>
        </w:rPr>
        <w:t>4</w:t>
      </w:r>
      <w:r>
        <w:rPr>
          <w:rFonts w:hint="eastAsia"/>
          <w:color w:val="000000"/>
          <w:sz w:val="24"/>
          <w:szCs w:val="24"/>
        </w:rPr>
        <w:t>.</w:t>
      </w:r>
      <w:r>
        <w:rPr>
          <w:color w:val="000000"/>
          <w:sz w:val="24"/>
          <w:szCs w:val="24"/>
        </w:rPr>
        <w:t>1</w:t>
      </w:r>
      <w:r>
        <w:rPr>
          <w:rFonts w:hint="eastAsia"/>
          <w:color w:val="000000"/>
          <w:sz w:val="24"/>
          <w:szCs w:val="24"/>
        </w:rPr>
        <w:t xml:space="preserve"> 评标期间，评委会对投标文件中含义不明确、同类问题表述不一致或者有明显文字和计算错误的内容</w:t>
      </w:r>
      <w:r>
        <w:rPr>
          <w:color w:val="000000"/>
          <w:sz w:val="24"/>
          <w:szCs w:val="24"/>
        </w:rPr>
        <w:t xml:space="preserve"> </w:t>
      </w:r>
      <w:r>
        <w:rPr>
          <w:rFonts w:hint="eastAsia"/>
          <w:color w:val="000000"/>
          <w:sz w:val="24"/>
          <w:szCs w:val="24"/>
        </w:rPr>
        <w:t>，有权要求投标人作出必要的澄清、说明或者补正。</w:t>
      </w:r>
    </w:p>
    <w:p w14:paraId="12058D6C">
      <w:pPr>
        <w:spacing w:line="440" w:lineRule="exact"/>
        <w:ind w:firstLine="480"/>
        <w:rPr>
          <w:color w:val="000000"/>
          <w:sz w:val="24"/>
          <w:szCs w:val="24"/>
        </w:rPr>
      </w:pPr>
      <w:r>
        <w:rPr>
          <w:rFonts w:hint="eastAsia"/>
          <w:color w:val="000000"/>
          <w:sz w:val="24"/>
          <w:szCs w:val="24"/>
        </w:rPr>
        <w:t>投标人的澄清、说明或者补正不得超出投标文件的范围或者改变投标文件的实质性内容。</w:t>
      </w:r>
    </w:p>
    <w:p w14:paraId="473A3DCE">
      <w:pPr>
        <w:spacing w:line="440" w:lineRule="exact"/>
        <w:ind w:firstLine="480"/>
        <w:rPr>
          <w:rFonts w:hint="eastAsia"/>
          <w:color w:val="000000"/>
          <w:sz w:val="24"/>
          <w:szCs w:val="24"/>
        </w:rPr>
      </w:pPr>
      <w:r>
        <w:rPr>
          <w:rFonts w:hint="eastAsia"/>
          <w:color w:val="000000"/>
          <w:sz w:val="24"/>
          <w:szCs w:val="24"/>
        </w:rPr>
        <w:t>评标</w:t>
      </w:r>
      <w:r>
        <w:rPr>
          <w:color w:val="000000"/>
          <w:sz w:val="24"/>
          <w:szCs w:val="24"/>
        </w:rPr>
        <w:t>委员会并非对每个投标人都做澄清要求</w:t>
      </w:r>
      <w:r>
        <w:rPr>
          <w:rFonts w:hint="eastAsia"/>
          <w:color w:val="000000"/>
          <w:sz w:val="24"/>
          <w:szCs w:val="24"/>
        </w:rPr>
        <w:t>。</w:t>
      </w:r>
    </w:p>
    <w:p w14:paraId="286F543D">
      <w:pPr>
        <w:spacing w:line="440" w:lineRule="exact"/>
        <w:ind w:firstLine="480"/>
        <w:rPr>
          <w:color w:val="000000"/>
          <w:sz w:val="24"/>
          <w:szCs w:val="24"/>
        </w:rPr>
      </w:pPr>
      <w:r>
        <w:rPr>
          <w:rFonts w:hint="eastAsia"/>
          <w:color w:val="000000"/>
          <w:sz w:val="24"/>
          <w:szCs w:val="24"/>
          <w:lang w:val="en-US" w:eastAsia="zh-CN"/>
        </w:rPr>
        <w:t>4</w:t>
      </w:r>
      <w:r>
        <w:rPr>
          <w:rFonts w:hint="eastAsia"/>
          <w:color w:val="000000"/>
          <w:sz w:val="24"/>
          <w:szCs w:val="24"/>
        </w:rPr>
        <w:t>.2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color w:val="000000"/>
          <w:sz w:val="24"/>
          <w:szCs w:val="24"/>
        </w:rPr>
        <w:t>苏采云系统供应商操作手册</w:t>
      </w:r>
      <w:r>
        <w:rPr>
          <w:rFonts w:hint="eastAsia"/>
          <w:color w:val="000000"/>
          <w:sz w:val="24"/>
          <w:szCs w:val="24"/>
        </w:rPr>
        <w:t>》。</w:t>
      </w:r>
    </w:p>
    <w:p w14:paraId="753263A6">
      <w:pPr>
        <w:spacing w:line="440" w:lineRule="exact"/>
        <w:ind w:firstLine="480"/>
        <w:rPr>
          <w:rFonts w:hint="eastAsia"/>
          <w:color w:val="000000"/>
          <w:sz w:val="24"/>
          <w:szCs w:val="24"/>
        </w:rPr>
      </w:pPr>
      <w:r>
        <w:rPr>
          <w:rFonts w:hint="eastAsia"/>
          <w:color w:val="000000"/>
          <w:sz w:val="24"/>
          <w:szCs w:val="24"/>
          <w:lang w:val="en-US" w:eastAsia="zh-CN"/>
        </w:rPr>
        <w:t>4</w:t>
      </w:r>
      <w:r>
        <w:rPr>
          <w:rFonts w:hint="eastAsia"/>
          <w:color w:val="000000"/>
          <w:sz w:val="24"/>
          <w:szCs w:val="24"/>
        </w:rPr>
        <w:t>.3 接到评委会澄清、说明和补正要求的投标人如未按规定做出澄清、说明和补正，其风险由投标人自行承担。</w:t>
      </w:r>
    </w:p>
    <w:p w14:paraId="0C628066">
      <w:pPr>
        <w:keepNext/>
        <w:keepLines/>
        <w:spacing w:line="440" w:lineRule="exact"/>
        <w:ind w:firstLine="141"/>
        <w:outlineLvl w:val="3"/>
        <w:rPr>
          <w:rFonts w:hint="eastAsia" w:cs="Arial"/>
          <w:b/>
          <w:color w:val="000000"/>
          <w:sz w:val="28"/>
          <w:szCs w:val="28"/>
        </w:rPr>
      </w:pPr>
      <w:r>
        <w:rPr>
          <w:rFonts w:hint="eastAsia" w:cs="Arial"/>
          <w:b/>
          <w:color w:val="000000"/>
          <w:sz w:val="28"/>
          <w:szCs w:val="28"/>
          <w:lang w:val="en-US" w:eastAsia="zh-CN"/>
        </w:rPr>
        <w:t>5</w:t>
      </w:r>
      <w:r>
        <w:rPr>
          <w:rFonts w:hint="eastAsia" w:cs="Arial"/>
          <w:b/>
          <w:color w:val="000000"/>
          <w:sz w:val="28"/>
          <w:szCs w:val="28"/>
        </w:rPr>
        <w:t>、对投标文件的初审</w:t>
      </w:r>
      <w:bookmarkEnd w:id="116"/>
      <w:bookmarkEnd w:id="117"/>
      <w:bookmarkEnd w:id="118"/>
    </w:p>
    <w:p w14:paraId="22E7DD59">
      <w:pPr>
        <w:spacing w:line="440" w:lineRule="exact"/>
        <w:ind w:firstLine="480"/>
        <w:rPr>
          <w:rFonts w:hint="eastAsia"/>
          <w:bCs/>
          <w:color w:val="000000"/>
          <w:sz w:val="24"/>
          <w:szCs w:val="21"/>
        </w:rPr>
      </w:pPr>
      <w:r>
        <w:rPr>
          <w:rFonts w:hint="eastAsia"/>
          <w:color w:val="000000"/>
          <w:sz w:val="24"/>
          <w:szCs w:val="21"/>
          <w:lang w:val="en-US" w:eastAsia="zh-CN"/>
        </w:rPr>
        <w:t>5</w:t>
      </w:r>
      <w:r>
        <w:rPr>
          <w:rFonts w:hint="eastAsia"/>
          <w:color w:val="000000"/>
          <w:sz w:val="24"/>
          <w:szCs w:val="21"/>
        </w:rPr>
        <w:t xml:space="preserve">.1 </w:t>
      </w:r>
      <w:r>
        <w:rPr>
          <w:rFonts w:hint="eastAsia"/>
          <w:bCs/>
          <w:color w:val="000000"/>
          <w:sz w:val="24"/>
          <w:szCs w:val="21"/>
        </w:rPr>
        <w:t>投标文件初审分为资格审查和符合性审查。</w:t>
      </w:r>
    </w:p>
    <w:p w14:paraId="5FDB0028">
      <w:pPr>
        <w:spacing w:line="440" w:lineRule="exact"/>
        <w:ind w:firstLine="600"/>
        <w:rPr>
          <w:rFonts w:hint="eastAsia"/>
          <w:bCs/>
          <w:color w:val="000000"/>
          <w:sz w:val="24"/>
          <w:szCs w:val="21"/>
        </w:rPr>
      </w:pPr>
      <w:r>
        <w:rPr>
          <w:rFonts w:hint="eastAsia"/>
          <w:bCs/>
          <w:color w:val="000000"/>
          <w:sz w:val="24"/>
          <w:szCs w:val="21"/>
          <w:lang w:val="en-US" w:eastAsia="zh-CN"/>
        </w:rPr>
        <w:t>5</w:t>
      </w:r>
      <w:r>
        <w:rPr>
          <w:rFonts w:hint="eastAsia"/>
          <w:bCs/>
          <w:color w:val="000000"/>
          <w:sz w:val="24"/>
          <w:szCs w:val="21"/>
        </w:rPr>
        <w:t>.1.1 资格审查：依据法律法规和招标文件的规定，由采购人对投标文件中的资格证明文件进行审查。资格审查的结论，采购人以书面形式向评委会进行反馈。</w:t>
      </w:r>
    </w:p>
    <w:p w14:paraId="06455E75">
      <w:pPr>
        <w:spacing w:line="440" w:lineRule="exact"/>
        <w:ind w:firstLine="600"/>
        <w:rPr>
          <w:rFonts w:hint="eastAsia"/>
          <w:bCs/>
          <w:color w:val="000000"/>
          <w:sz w:val="24"/>
          <w:szCs w:val="21"/>
        </w:rPr>
      </w:pPr>
      <w:r>
        <w:rPr>
          <w:rFonts w:hint="eastAsia"/>
          <w:bCs/>
          <w:color w:val="000000"/>
          <w:sz w:val="24"/>
          <w:szCs w:val="21"/>
        </w:rPr>
        <w:t>采购人在进行资格性审查的同时，将在“信用中国”网站（www.creditchina.gov.cn）查询投标人的信用记录，以确定投标人是否具备投标资格，查询结果留存并归档。</w:t>
      </w:r>
    </w:p>
    <w:p w14:paraId="7EEC8FB5">
      <w:pPr>
        <w:spacing w:line="440" w:lineRule="exact"/>
        <w:ind w:firstLine="600"/>
        <w:rPr>
          <w:rFonts w:hint="eastAsia"/>
          <w:bCs/>
          <w:color w:val="000000"/>
          <w:sz w:val="24"/>
          <w:szCs w:val="21"/>
        </w:rPr>
      </w:pPr>
      <w:r>
        <w:rPr>
          <w:rFonts w:hint="eastAsia"/>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30760D45">
      <w:pPr>
        <w:spacing w:line="440" w:lineRule="exact"/>
        <w:ind w:firstLine="600"/>
        <w:rPr>
          <w:rFonts w:hint="eastAsia"/>
          <w:bCs/>
          <w:color w:val="000000"/>
          <w:sz w:val="24"/>
          <w:szCs w:val="21"/>
        </w:rPr>
      </w:pPr>
      <w:r>
        <w:rPr>
          <w:rFonts w:hint="eastAsia"/>
          <w:bCs/>
          <w:color w:val="000000"/>
          <w:sz w:val="24"/>
          <w:szCs w:val="21"/>
          <w:lang w:val="en-US" w:eastAsia="zh-CN"/>
        </w:rPr>
        <w:t>5</w:t>
      </w:r>
      <w:r>
        <w:rPr>
          <w:rFonts w:hint="eastAsia"/>
          <w:bCs/>
          <w:color w:val="000000"/>
          <w:sz w:val="24"/>
          <w:szCs w:val="21"/>
        </w:rPr>
        <w:t>.1.2 符合性审查：依据招标文件的规定，由评委会从投标文件的有效性、完整性和对招标文件的响应程度进行审查，以确定是否对招标文件的实质性要求作出响应。</w:t>
      </w:r>
    </w:p>
    <w:p w14:paraId="181A6B9C">
      <w:pPr>
        <w:spacing w:line="440" w:lineRule="exact"/>
        <w:ind w:firstLine="600"/>
        <w:rPr>
          <w:rFonts w:hint="eastAsia"/>
          <w:bCs/>
          <w:color w:val="000000"/>
          <w:sz w:val="24"/>
          <w:szCs w:val="21"/>
        </w:rPr>
      </w:pPr>
      <w:r>
        <w:rPr>
          <w:rFonts w:hint="eastAsia"/>
          <w:bCs/>
          <w:color w:val="000000"/>
          <w:sz w:val="24"/>
          <w:szCs w:val="21"/>
          <w:lang w:val="en-US" w:eastAsia="zh-CN"/>
        </w:rPr>
        <w:t>5</w:t>
      </w:r>
      <w:r>
        <w:rPr>
          <w:rFonts w:hint="eastAsia"/>
          <w:bCs/>
          <w:color w:val="000000"/>
          <w:sz w:val="24"/>
          <w:szCs w:val="21"/>
        </w:rPr>
        <w:t>.1.3 未通过资格审查或符合性审查的投标人，代理机构将在</w:t>
      </w:r>
      <w:r>
        <w:rPr>
          <w:rFonts w:hint="eastAsia"/>
          <w:color w:val="000000"/>
          <w:sz w:val="24"/>
          <w:szCs w:val="24"/>
        </w:rPr>
        <w:t>苏采云系统</w:t>
      </w:r>
      <w:r>
        <w:rPr>
          <w:rFonts w:hint="eastAsia"/>
          <w:bCs/>
          <w:color w:val="000000"/>
          <w:sz w:val="24"/>
          <w:szCs w:val="21"/>
        </w:rPr>
        <w:t>中告知未通过资格审查或符合性审查的原因，评审结束后，代理机构将不再告知未通过资格审查或符合性审查的原因。</w:t>
      </w:r>
    </w:p>
    <w:p w14:paraId="1B4C0865">
      <w:pPr>
        <w:spacing w:line="440" w:lineRule="exact"/>
        <w:ind w:firstLine="480"/>
        <w:rPr>
          <w:rFonts w:hint="eastAsia"/>
          <w:color w:val="000000"/>
          <w:sz w:val="24"/>
          <w:szCs w:val="24"/>
        </w:rPr>
      </w:pPr>
      <w:r>
        <w:rPr>
          <w:rFonts w:hint="eastAsia"/>
          <w:color w:val="000000"/>
          <w:sz w:val="24"/>
          <w:szCs w:val="21"/>
          <w:lang w:val="en-US" w:eastAsia="zh-CN"/>
        </w:rPr>
        <w:t>5</w:t>
      </w:r>
      <w:r>
        <w:rPr>
          <w:rFonts w:hint="eastAsia"/>
          <w:color w:val="000000"/>
          <w:sz w:val="24"/>
          <w:szCs w:val="21"/>
        </w:rPr>
        <w:t xml:space="preserve">.2 </w:t>
      </w:r>
      <w:r>
        <w:rPr>
          <w:rFonts w:hint="eastAsia"/>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4294E153">
      <w:pPr>
        <w:spacing w:line="440" w:lineRule="exact"/>
        <w:ind w:firstLine="480"/>
        <w:rPr>
          <w:rFonts w:hint="eastAsia"/>
          <w:bCs/>
          <w:color w:val="000000"/>
          <w:sz w:val="24"/>
          <w:szCs w:val="21"/>
        </w:rPr>
      </w:pPr>
      <w:r>
        <w:rPr>
          <w:rFonts w:hint="eastAsia"/>
          <w:color w:val="000000"/>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bCs/>
          <w:color w:val="000000"/>
          <w:sz w:val="24"/>
          <w:szCs w:val="21"/>
        </w:rPr>
        <w:t>评委决定投标文件的响应性只根据投标文件本身的内容，而不寻求外部的证据。</w:t>
      </w:r>
    </w:p>
    <w:p w14:paraId="1C383EB0">
      <w:pPr>
        <w:spacing w:line="440" w:lineRule="exact"/>
        <w:ind w:firstLine="480"/>
        <w:rPr>
          <w:rFonts w:hint="eastAsia"/>
          <w:bCs/>
          <w:color w:val="000000"/>
          <w:sz w:val="24"/>
          <w:szCs w:val="21"/>
        </w:rPr>
      </w:pPr>
      <w:r>
        <w:rPr>
          <w:rFonts w:hint="eastAsia"/>
          <w:color w:val="000000"/>
          <w:sz w:val="24"/>
          <w:szCs w:val="21"/>
          <w:lang w:val="en-US" w:eastAsia="zh-CN"/>
        </w:rPr>
        <w:t>5</w:t>
      </w:r>
      <w:r>
        <w:rPr>
          <w:rFonts w:hint="eastAsia"/>
          <w:color w:val="000000"/>
          <w:sz w:val="24"/>
          <w:szCs w:val="21"/>
        </w:rPr>
        <w:t xml:space="preserve">.3 </w:t>
      </w:r>
      <w:r>
        <w:rPr>
          <w:rFonts w:hint="eastAsia"/>
          <w:bCs/>
          <w:color w:val="000000"/>
          <w:sz w:val="24"/>
          <w:szCs w:val="21"/>
        </w:rPr>
        <w:t>如果投标文件实质上没有响应招标文件的要求，评委会将予以拒绝，投标人不得通过修改或撤销不合要求的偏离或保留而使其投标成为实质性响应的投标。</w:t>
      </w:r>
    </w:p>
    <w:p w14:paraId="12D5DE75">
      <w:pPr>
        <w:spacing w:line="440" w:lineRule="exact"/>
        <w:ind w:firstLine="480"/>
        <w:rPr>
          <w:rFonts w:hint="eastAsia"/>
          <w:bCs/>
          <w:color w:val="000000"/>
          <w:sz w:val="24"/>
          <w:szCs w:val="21"/>
        </w:rPr>
      </w:pPr>
      <w:r>
        <w:rPr>
          <w:rFonts w:hint="eastAsia"/>
          <w:color w:val="000000"/>
          <w:sz w:val="24"/>
          <w:szCs w:val="21"/>
          <w:lang w:val="en-US" w:eastAsia="zh-CN"/>
        </w:rPr>
        <w:t>5</w:t>
      </w:r>
      <w:r>
        <w:rPr>
          <w:rFonts w:hint="eastAsia"/>
          <w:color w:val="000000"/>
          <w:sz w:val="24"/>
          <w:szCs w:val="21"/>
        </w:rPr>
        <w:t xml:space="preserve">.4 </w:t>
      </w:r>
      <w:r>
        <w:rPr>
          <w:rFonts w:hint="eastAsia"/>
          <w:bCs/>
          <w:color w:val="000000"/>
          <w:sz w:val="24"/>
          <w:szCs w:val="21"/>
        </w:rPr>
        <w:t>评委会将对确定为实质性响应的投标进行进一步审核，看其是否有计算上或累加上的算术错误，修正错误的原则如下：</w:t>
      </w:r>
    </w:p>
    <w:p w14:paraId="04542E17">
      <w:pPr>
        <w:spacing w:line="440" w:lineRule="exact"/>
        <w:ind w:firstLine="480"/>
        <w:rPr>
          <w:bCs/>
          <w:color w:val="000000"/>
          <w:sz w:val="24"/>
          <w:szCs w:val="21"/>
        </w:rPr>
      </w:pPr>
      <w:r>
        <w:rPr>
          <w:rFonts w:hint="eastAsia"/>
          <w:bCs/>
          <w:color w:val="000000"/>
          <w:sz w:val="24"/>
          <w:szCs w:val="21"/>
        </w:rPr>
        <w:t>（1）投标文件中开标一览表内容与投标文件中相应内容不一致的，以开标一览表为准。</w:t>
      </w:r>
    </w:p>
    <w:p w14:paraId="59E6272E">
      <w:pPr>
        <w:spacing w:line="440" w:lineRule="exact"/>
        <w:ind w:firstLine="480"/>
        <w:rPr>
          <w:bCs/>
          <w:color w:val="000000"/>
          <w:sz w:val="24"/>
          <w:szCs w:val="21"/>
        </w:rPr>
      </w:pPr>
      <w:r>
        <w:rPr>
          <w:rFonts w:hint="eastAsia"/>
          <w:bCs/>
          <w:color w:val="000000"/>
          <w:sz w:val="24"/>
          <w:szCs w:val="21"/>
        </w:rPr>
        <w:t>（2）大写金额和小写金额不一致的，以大写金额为准。</w:t>
      </w:r>
    </w:p>
    <w:p w14:paraId="3D7B715B">
      <w:pPr>
        <w:spacing w:line="440" w:lineRule="exact"/>
        <w:ind w:firstLine="480"/>
        <w:rPr>
          <w:bCs/>
          <w:color w:val="000000"/>
          <w:sz w:val="24"/>
          <w:szCs w:val="21"/>
        </w:rPr>
      </w:pPr>
      <w:r>
        <w:rPr>
          <w:rFonts w:hint="eastAsia"/>
          <w:bCs/>
          <w:color w:val="000000"/>
          <w:sz w:val="24"/>
          <w:szCs w:val="21"/>
        </w:rPr>
        <w:t>（3）单价金额小数点或者百分比有明显错位的，以开标一览表的总价为准，并修改单价。</w:t>
      </w:r>
    </w:p>
    <w:p w14:paraId="6BF5FFE5">
      <w:pPr>
        <w:spacing w:line="440" w:lineRule="exact"/>
        <w:ind w:firstLine="480"/>
        <w:rPr>
          <w:rFonts w:hint="eastAsia"/>
          <w:bCs/>
          <w:color w:val="000000"/>
          <w:sz w:val="24"/>
          <w:szCs w:val="21"/>
        </w:rPr>
      </w:pPr>
      <w:r>
        <w:rPr>
          <w:rFonts w:hint="eastAsia"/>
          <w:bCs/>
          <w:color w:val="000000"/>
          <w:sz w:val="24"/>
          <w:szCs w:val="21"/>
        </w:rPr>
        <w:t>（4）总价金额与按单价汇总金额不一致的，以单价金额计算结果为准。</w:t>
      </w:r>
    </w:p>
    <w:p w14:paraId="1ABAD7A0">
      <w:pPr>
        <w:spacing w:line="440" w:lineRule="exact"/>
        <w:ind w:firstLine="480"/>
        <w:rPr>
          <w:rFonts w:hint="eastAsia"/>
          <w:bCs/>
          <w:color w:val="000000"/>
          <w:sz w:val="24"/>
          <w:szCs w:val="21"/>
        </w:rPr>
      </w:pPr>
      <w:r>
        <w:rPr>
          <w:rFonts w:hint="eastAsia"/>
          <w:bCs/>
          <w:color w:val="000000"/>
          <w:sz w:val="24"/>
          <w:szCs w:val="21"/>
        </w:rPr>
        <w:t>同时出现两种以上错误的，按照前款规定的顺序修正。</w:t>
      </w:r>
    </w:p>
    <w:p w14:paraId="46C78F16">
      <w:pPr>
        <w:spacing w:line="440" w:lineRule="exact"/>
        <w:ind w:firstLine="480"/>
        <w:rPr>
          <w:bCs/>
          <w:color w:val="000000"/>
          <w:sz w:val="24"/>
          <w:szCs w:val="21"/>
        </w:rPr>
      </w:pPr>
      <w:r>
        <w:rPr>
          <w:rFonts w:hint="eastAsia"/>
          <w:color w:val="000000"/>
          <w:sz w:val="24"/>
          <w:szCs w:val="21"/>
          <w:lang w:val="en-US" w:eastAsia="zh-CN"/>
        </w:rPr>
        <w:t>5</w:t>
      </w:r>
      <w:r>
        <w:rPr>
          <w:rFonts w:hint="eastAsia"/>
          <w:color w:val="000000"/>
          <w:sz w:val="24"/>
          <w:szCs w:val="21"/>
        </w:rPr>
        <w:t xml:space="preserve">.5 </w:t>
      </w:r>
      <w:r>
        <w:rPr>
          <w:rFonts w:hint="eastAsia"/>
          <w:bCs/>
          <w:color w:val="000000"/>
          <w:sz w:val="24"/>
          <w:szCs w:val="21"/>
        </w:rPr>
        <w:t>评委会将按上述修正错误的方法调整投标文件中的投标报价，并</w:t>
      </w:r>
      <w:r>
        <w:rPr>
          <w:bCs/>
          <w:color w:val="000000"/>
          <w:sz w:val="24"/>
          <w:szCs w:val="21"/>
        </w:rPr>
        <w:t>通过</w:t>
      </w:r>
      <w:r>
        <w:rPr>
          <w:rFonts w:hint="eastAsia"/>
          <w:color w:val="000000"/>
          <w:sz w:val="24"/>
          <w:szCs w:val="24"/>
        </w:rPr>
        <w:t>苏采云系统</w:t>
      </w:r>
      <w:r>
        <w:rPr>
          <w:rFonts w:hint="eastAsia"/>
          <w:bCs/>
          <w:color w:val="000000"/>
          <w:sz w:val="24"/>
          <w:szCs w:val="21"/>
        </w:rPr>
        <w:t>告知</w:t>
      </w:r>
      <w:r>
        <w:rPr>
          <w:bCs/>
          <w:color w:val="000000"/>
          <w:sz w:val="24"/>
          <w:szCs w:val="21"/>
        </w:rPr>
        <w:t>投标人，</w:t>
      </w:r>
      <w:r>
        <w:rPr>
          <w:rFonts w:hint="eastAsia"/>
          <w:bCs/>
          <w:color w:val="000000"/>
          <w:sz w:val="24"/>
          <w:szCs w:val="21"/>
        </w:rPr>
        <w:t>调整后的价格应对投标人具有约束力。如果投标人不接受修正后的价格，则其投标将被拒绝。</w:t>
      </w:r>
    </w:p>
    <w:p w14:paraId="46B4074F">
      <w:pPr>
        <w:spacing w:line="440" w:lineRule="exact"/>
        <w:ind w:firstLine="480"/>
        <w:rPr>
          <w:color w:val="000000"/>
          <w:sz w:val="24"/>
          <w:szCs w:val="21"/>
        </w:rPr>
      </w:pPr>
      <w:bookmarkStart w:id="119" w:name="_Toc16938550"/>
      <w:bookmarkStart w:id="120" w:name="_Toc513029234"/>
      <w:bookmarkStart w:id="121" w:name="_Toc20823306"/>
      <w:r>
        <w:rPr>
          <w:rFonts w:hint="eastAsia"/>
          <w:color w:val="000000"/>
          <w:sz w:val="24"/>
          <w:szCs w:val="21"/>
          <w:lang w:val="en-US" w:eastAsia="zh-CN"/>
        </w:rPr>
        <w:t>5</w:t>
      </w:r>
      <w:r>
        <w:rPr>
          <w:rFonts w:hint="eastAsia"/>
          <w:color w:val="000000"/>
          <w:sz w:val="24"/>
          <w:szCs w:val="21"/>
        </w:rPr>
        <w:t xml:space="preserve">.6 </w:t>
      </w:r>
      <w:r>
        <w:rPr>
          <w:color w:val="000000"/>
          <w:sz w:val="24"/>
          <w:szCs w:val="21"/>
        </w:rPr>
        <w:t>采用最低评标价法的采购项目，提供相同品牌产品的不同投标人参加同一合同项下投标的，以其中通过资格审查、符合性审查且报价最低的参加评标；报价相同的，由</w:t>
      </w:r>
      <w:r>
        <w:rPr>
          <w:rFonts w:hint="eastAsia"/>
          <w:bCs/>
          <w:color w:val="000000"/>
          <w:sz w:val="24"/>
          <w:szCs w:val="21"/>
        </w:rPr>
        <w:t>评委会</w:t>
      </w:r>
      <w:r>
        <w:rPr>
          <w:rFonts w:hint="eastAsia"/>
          <w:color w:val="000000"/>
          <w:sz w:val="24"/>
          <w:szCs w:val="21"/>
        </w:rPr>
        <w:t>按照招标文件规定的方式（招标文件未规定的通过</w:t>
      </w:r>
      <w:r>
        <w:rPr>
          <w:color w:val="000000"/>
          <w:sz w:val="24"/>
          <w:szCs w:val="21"/>
        </w:rPr>
        <w:t>随机抽取</w:t>
      </w:r>
      <w:r>
        <w:rPr>
          <w:rFonts w:hint="eastAsia"/>
          <w:color w:val="000000"/>
          <w:sz w:val="24"/>
          <w:szCs w:val="21"/>
        </w:rPr>
        <w:t>的</w:t>
      </w:r>
      <w:r>
        <w:rPr>
          <w:color w:val="000000"/>
          <w:sz w:val="24"/>
          <w:szCs w:val="21"/>
        </w:rPr>
        <w:t>方式</w:t>
      </w:r>
      <w:r>
        <w:rPr>
          <w:rFonts w:hint="eastAsia"/>
          <w:color w:val="000000"/>
          <w:sz w:val="24"/>
          <w:szCs w:val="21"/>
        </w:rPr>
        <w:t>）</w:t>
      </w:r>
      <w:r>
        <w:rPr>
          <w:color w:val="000000"/>
          <w:sz w:val="24"/>
          <w:szCs w:val="21"/>
        </w:rPr>
        <w:t>确定一个参加评标的投标人，其他投标无效。</w:t>
      </w:r>
    </w:p>
    <w:p w14:paraId="144E1226">
      <w:pPr>
        <w:spacing w:line="440" w:lineRule="exact"/>
        <w:ind w:firstLine="480"/>
        <w:rPr>
          <w:color w:val="000000"/>
          <w:sz w:val="24"/>
          <w:szCs w:val="21"/>
        </w:rPr>
      </w:pPr>
      <w:r>
        <w:rPr>
          <w:color w:val="000000"/>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bCs/>
          <w:color w:val="000000"/>
          <w:sz w:val="24"/>
          <w:szCs w:val="21"/>
        </w:rPr>
        <w:t>评委会</w:t>
      </w:r>
      <w:r>
        <w:rPr>
          <w:rFonts w:hint="eastAsia"/>
          <w:color w:val="000000"/>
          <w:sz w:val="24"/>
          <w:szCs w:val="21"/>
        </w:rPr>
        <w:t>根据招标文件规定的方式（招标文件未规定的采取随机抽取的方式）</w:t>
      </w:r>
      <w:r>
        <w:rPr>
          <w:color w:val="000000"/>
          <w:sz w:val="24"/>
          <w:szCs w:val="21"/>
        </w:rPr>
        <w:t>确定</w:t>
      </w:r>
      <w:r>
        <w:rPr>
          <w:rFonts w:hint="eastAsia"/>
          <w:color w:val="000000"/>
          <w:sz w:val="24"/>
          <w:szCs w:val="21"/>
        </w:rPr>
        <w:t>一个中标候选人</w:t>
      </w:r>
      <w:r>
        <w:rPr>
          <w:color w:val="000000"/>
          <w:sz w:val="24"/>
          <w:szCs w:val="21"/>
        </w:rPr>
        <w:t>，其他同品牌投标人不作为中标候选人。</w:t>
      </w:r>
    </w:p>
    <w:p w14:paraId="2B298134">
      <w:pPr>
        <w:spacing w:line="440" w:lineRule="exact"/>
        <w:ind w:firstLine="420"/>
        <w:rPr>
          <w:rFonts w:hint="eastAsia"/>
          <w:color w:val="000000"/>
          <w:sz w:val="24"/>
          <w:szCs w:val="21"/>
        </w:rPr>
      </w:pPr>
      <w:r>
        <w:rPr>
          <w:color w:val="000000"/>
          <w:sz w:val="24"/>
          <w:szCs w:val="21"/>
        </w:rPr>
        <w:t>非单一产品采购项目，招标文件中</w:t>
      </w:r>
      <w:r>
        <w:rPr>
          <w:rFonts w:hint="eastAsia"/>
          <w:color w:val="000000"/>
          <w:sz w:val="24"/>
          <w:szCs w:val="21"/>
        </w:rPr>
        <w:t>将载明其中的核心产品</w:t>
      </w:r>
      <w:r>
        <w:rPr>
          <w:color w:val="000000"/>
          <w:sz w:val="24"/>
          <w:szCs w:val="21"/>
        </w:rPr>
        <w:t>。多家投标人提供的核心产品品牌相同的，按前两款规定处理。</w:t>
      </w:r>
    </w:p>
    <w:p w14:paraId="14A2775E">
      <w:pPr>
        <w:spacing w:line="440" w:lineRule="exact"/>
        <w:ind w:firstLine="420"/>
        <w:rPr>
          <w:rFonts w:hint="eastAsia"/>
          <w:color w:val="000000"/>
          <w:sz w:val="24"/>
          <w:szCs w:val="21"/>
        </w:rPr>
      </w:pPr>
      <w:r>
        <w:rPr>
          <w:rFonts w:hint="eastAsia"/>
          <w:color w:val="000000"/>
          <w:sz w:val="24"/>
          <w:szCs w:val="21"/>
          <w:lang w:val="en-US" w:eastAsia="zh-CN"/>
        </w:rPr>
        <w:t>5</w:t>
      </w:r>
      <w:r>
        <w:rPr>
          <w:rFonts w:hint="eastAsia"/>
          <w:color w:val="000000"/>
          <w:sz w:val="24"/>
          <w:szCs w:val="21"/>
        </w:rPr>
        <w:t>.7 投标人在开、评标全过程中应保持通讯畅通，及时登录</w:t>
      </w:r>
      <w:r>
        <w:rPr>
          <w:rFonts w:hint="eastAsia"/>
          <w:color w:val="000000"/>
          <w:sz w:val="24"/>
          <w:szCs w:val="24"/>
        </w:rPr>
        <w:t>苏采云系统</w:t>
      </w:r>
      <w:r>
        <w:rPr>
          <w:rFonts w:hint="eastAsia"/>
          <w:color w:val="000000"/>
          <w:sz w:val="24"/>
          <w:szCs w:val="21"/>
        </w:rPr>
        <w:t>查阅</w:t>
      </w:r>
      <w:r>
        <w:rPr>
          <w:color w:val="000000"/>
          <w:sz w:val="24"/>
          <w:szCs w:val="21"/>
        </w:rPr>
        <w:t>、答复相关</w:t>
      </w:r>
      <w:r>
        <w:rPr>
          <w:rFonts w:hint="eastAsia"/>
          <w:color w:val="000000"/>
          <w:sz w:val="24"/>
          <w:szCs w:val="21"/>
        </w:rPr>
        <w:t>信息</w:t>
      </w:r>
      <w:r>
        <w:rPr>
          <w:color w:val="000000"/>
          <w:sz w:val="24"/>
          <w:szCs w:val="21"/>
        </w:rPr>
        <w:t>，</w:t>
      </w:r>
      <w:r>
        <w:rPr>
          <w:rFonts w:hint="eastAsia"/>
          <w:color w:val="000000"/>
          <w:sz w:val="24"/>
          <w:szCs w:val="21"/>
        </w:rPr>
        <w:t>并安排专人与代理机构及</w:t>
      </w:r>
      <w:r>
        <w:rPr>
          <w:rFonts w:hint="eastAsia"/>
          <w:bCs/>
          <w:color w:val="000000"/>
          <w:sz w:val="24"/>
          <w:szCs w:val="21"/>
        </w:rPr>
        <w:t>评委会</w:t>
      </w:r>
      <w:r>
        <w:rPr>
          <w:rFonts w:hint="eastAsia"/>
          <w:color w:val="000000"/>
          <w:sz w:val="24"/>
          <w:szCs w:val="21"/>
        </w:rPr>
        <w:t>联系。</w:t>
      </w:r>
    </w:p>
    <w:p w14:paraId="20FC4D79">
      <w:pPr>
        <w:keepNext/>
        <w:keepLines/>
        <w:spacing w:line="440" w:lineRule="exact"/>
        <w:ind w:firstLine="141"/>
        <w:outlineLvl w:val="3"/>
        <w:rPr>
          <w:rFonts w:hint="eastAsia" w:cs="Arial"/>
          <w:b/>
          <w:color w:val="000000"/>
          <w:sz w:val="28"/>
          <w:szCs w:val="28"/>
        </w:rPr>
      </w:pPr>
      <w:r>
        <w:rPr>
          <w:rFonts w:hint="eastAsia" w:cs="Arial"/>
          <w:b/>
          <w:color w:val="000000"/>
          <w:sz w:val="28"/>
          <w:szCs w:val="28"/>
          <w:lang w:val="en-US" w:eastAsia="zh-CN"/>
        </w:rPr>
        <w:t>6</w:t>
      </w:r>
      <w:r>
        <w:rPr>
          <w:rFonts w:hint="eastAsia" w:cs="Arial"/>
          <w:b/>
          <w:color w:val="000000"/>
          <w:sz w:val="28"/>
          <w:szCs w:val="28"/>
        </w:rPr>
        <w:t>、</w:t>
      </w:r>
      <w:bookmarkEnd w:id="119"/>
      <w:bookmarkEnd w:id="120"/>
      <w:bookmarkEnd w:id="121"/>
      <w:r>
        <w:rPr>
          <w:rFonts w:hint="eastAsia" w:cs="Arial"/>
          <w:b/>
          <w:color w:val="000000"/>
          <w:sz w:val="28"/>
          <w:szCs w:val="28"/>
        </w:rPr>
        <w:t>无效投标条款和废标条款</w:t>
      </w:r>
    </w:p>
    <w:p w14:paraId="13B79CCA">
      <w:pPr>
        <w:spacing w:line="440" w:lineRule="exact"/>
        <w:ind w:left="479"/>
        <w:rPr>
          <w:rFonts w:hint="eastAsia"/>
          <w:b/>
          <w:bCs/>
          <w:color w:val="000000"/>
          <w:sz w:val="24"/>
          <w:szCs w:val="21"/>
        </w:rPr>
      </w:pPr>
      <w:bookmarkStart w:id="122" w:name="_Toc513029235"/>
      <w:bookmarkStart w:id="123" w:name="_Toc20823307"/>
      <w:bookmarkStart w:id="124" w:name="_Toc16938551"/>
      <w:r>
        <w:rPr>
          <w:rFonts w:hint="eastAsia"/>
          <w:b/>
          <w:bCs/>
          <w:color w:val="000000"/>
          <w:sz w:val="24"/>
          <w:szCs w:val="21"/>
          <w:lang w:val="en-US" w:eastAsia="zh-CN"/>
        </w:rPr>
        <w:t>6</w:t>
      </w:r>
      <w:r>
        <w:rPr>
          <w:rFonts w:hint="eastAsia"/>
          <w:b/>
          <w:bCs/>
          <w:color w:val="000000"/>
          <w:sz w:val="24"/>
          <w:szCs w:val="21"/>
        </w:rPr>
        <w:t>.1 无效投标条款</w:t>
      </w:r>
    </w:p>
    <w:p w14:paraId="13D5E034">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.1.1 投标人在</w:t>
      </w:r>
      <w:r>
        <w:rPr>
          <w:rFonts w:hint="eastAsia"/>
          <w:color w:val="000000"/>
          <w:sz w:val="24"/>
          <w:szCs w:val="24"/>
        </w:rPr>
        <w:t>苏采云系统</w:t>
      </w:r>
      <w:r>
        <w:rPr>
          <w:rFonts w:hint="eastAsia"/>
          <w:bCs/>
          <w:color w:val="000000"/>
          <w:sz w:val="24"/>
          <w:szCs w:val="21"/>
        </w:rPr>
        <w:t>规定的时间内未成功解密电子投标文件的。</w:t>
      </w:r>
    </w:p>
    <w:p w14:paraId="067413B7">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2</w:t>
      </w:r>
      <w:r>
        <w:rPr>
          <w:rFonts w:hint="eastAsia"/>
          <w:bCs/>
          <w:color w:val="000000"/>
          <w:sz w:val="24"/>
          <w:szCs w:val="21"/>
        </w:rPr>
        <w:t xml:space="preserve"> 投标人未按照招标文件要求上传电子投标文件的。</w:t>
      </w:r>
    </w:p>
    <w:p w14:paraId="1EBB4032">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3</w:t>
      </w:r>
      <w:r>
        <w:rPr>
          <w:rFonts w:hint="eastAsia"/>
          <w:bCs/>
          <w:color w:val="000000"/>
          <w:sz w:val="24"/>
          <w:szCs w:val="21"/>
        </w:rPr>
        <w:t xml:space="preserve"> 同一投标人提交两个</w:t>
      </w:r>
      <w:r>
        <w:rPr>
          <w:bCs/>
          <w:color w:val="000000"/>
          <w:sz w:val="24"/>
          <w:szCs w:val="21"/>
        </w:rPr>
        <w:t>（</w:t>
      </w:r>
      <w:r>
        <w:rPr>
          <w:rFonts w:hint="eastAsia"/>
          <w:bCs/>
          <w:color w:val="000000"/>
          <w:sz w:val="24"/>
          <w:szCs w:val="21"/>
        </w:rPr>
        <w:t>含</w:t>
      </w:r>
      <w:r>
        <w:rPr>
          <w:bCs/>
          <w:color w:val="000000"/>
          <w:sz w:val="24"/>
          <w:szCs w:val="21"/>
        </w:rPr>
        <w:t>两个）</w:t>
      </w:r>
      <w:r>
        <w:rPr>
          <w:rFonts w:hint="eastAsia"/>
          <w:bCs/>
          <w:color w:val="000000"/>
          <w:sz w:val="24"/>
          <w:szCs w:val="21"/>
        </w:rPr>
        <w:t>以上不同的</w:t>
      </w:r>
      <w:r>
        <w:rPr>
          <w:bCs/>
          <w:color w:val="000000"/>
          <w:sz w:val="24"/>
          <w:szCs w:val="21"/>
        </w:rPr>
        <w:t>投标报价的。</w:t>
      </w:r>
    </w:p>
    <w:p w14:paraId="13A8A699">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4</w:t>
      </w:r>
      <w:r>
        <w:rPr>
          <w:rFonts w:hint="eastAsia"/>
          <w:bCs/>
          <w:color w:val="000000"/>
          <w:sz w:val="24"/>
          <w:szCs w:val="21"/>
        </w:rPr>
        <w:t xml:space="preserve"> 投标人不具备招标文件中规定资格要求的。</w:t>
      </w:r>
    </w:p>
    <w:p w14:paraId="55D2ABF7">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5</w:t>
      </w:r>
      <w:r>
        <w:rPr>
          <w:rFonts w:hint="eastAsia"/>
          <w:bCs/>
          <w:color w:val="000000"/>
          <w:sz w:val="24"/>
          <w:szCs w:val="21"/>
        </w:rPr>
        <w:t xml:space="preserve"> 投标人的报价超过了采购预算或最高限价的。</w:t>
      </w:r>
    </w:p>
    <w:p w14:paraId="0EB9F355">
      <w:pPr>
        <w:spacing w:line="440" w:lineRule="exact"/>
        <w:ind w:firstLine="600"/>
        <w:rPr>
          <w:rFonts w:hint="eastAsia"/>
          <w:bCs/>
          <w:i/>
          <w:color w:val="000000"/>
          <w:sz w:val="24"/>
          <w:szCs w:val="21"/>
          <w:u w:val="single"/>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6</w:t>
      </w:r>
      <w:r>
        <w:rPr>
          <w:rFonts w:hint="eastAsia"/>
          <w:bCs/>
          <w:color w:val="000000"/>
          <w:sz w:val="24"/>
          <w:szCs w:val="21"/>
        </w:rPr>
        <w:t xml:space="preserve"> 未通过符合性审查的。</w:t>
      </w:r>
    </w:p>
    <w:p w14:paraId="09FE7485">
      <w:pPr>
        <w:spacing w:line="440" w:lineRule="exact"/>
        <w:ind w:firstLine="600"/>
        <w:rPr>
          <w:rFonts w:hint="eastAsia"/>
          <w:bCs/>
          <w:i/>
          <w:color w:val="000000"/>
          <w:sz w:val="24"/>
          <w:szCs w:val="21"/>
          <w:u w:val="single"/>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7</w:t>
      </w:r>
      <w:r>
        <w:rPr>
          <w:rFonts w:hint="eastAsia"/>
          <w:bCs/>
          <w:color w:val="000000"/>
          <w:sz w:val="24"/>
          <w:szCs w:val="21"/>
        </w:rPr>
        <w:t xml:space="preserve"> 不符合招标文件中规定的实质性要求和条件的</w:t>
      </w:r>
      <w:r>
        <w:rPr>
          <w:rFonts w:hint="eastAsia"/>
          <w:b/>
          <w:bCs/>
          <w:color w:val="000000"/>
          <w:sz w:val="24"/>
          <w:szCs w:val="21"/>
        </w:rPr>
        <w:t>（</w:t>
      </w:r>
      <w:r>
        <w:rPr>
          <w:rFonts w:hint="eastAsia"/>
          <w:b/>
          <w:bCs/>
          <w:i/>
          <w:color w:val="000000"/>
          <w:sz w:val="24"/>
          <w:szCs w:val="21"/>
          <w:u w:val="single"/>
        </w:rPr>
        <w:t>本招标文件中斜体且有下划线部分为实质性要求和条件）</w:t>
      </w:r>
      <w:r>
        <w:rPr>
          <w:rFonts w:hint="eastAsia"/>
          <w:bCs/>
          <w:i/>
          <w:color w:val="000000"/>
          <w:sz w:val="24"/>
          <w:szCs w:val="21"/>
          <w:u w:val="single"/>
        </w:rPr>
        <w:t>。</w:t>
      </w:r>
    </w:p>
    <w:p w14:paraId="543E0831">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8</w:t>
      </w:r>
      <w:r>
        <w:rPr>
          <w:rFonts w:hint="eastAsia"/>
          <w:bCs/>
          <w:color w:val="000000"/>
          <w:sz w:val="24"/>
          <w:szCs w:val="21"/>
        </w:rPr>
        <w:t xml:space="preserve"> 投标人被“信用中国”网站（www.creditchina.gov.cn）列入失信被执行人或重大税收违法案件当事人名单或政府采购严重失信行为记录名单</w:t>
      </w:r>
      <w:r>
        <w:rPr>
          <w:rFonts w:hint="eastAsia"/>
          <w:bCs/>
          <w:color w:val="000000"/>
          <w:sz w:val="24"/>
        </w:rPr>
        <w:t>，以及存在企业经营异常名录中被责令停产停业、吊销许可证或者执照，或者对经营活动中的违法行为处以</w:t>
      </w:r>
      <w:r>
        <w:rPr>
          <w:rFonts w:hint="eastAsia"/>
          <w:color w:val="000000"/>
          <w:sz w:val="24"/>
          <w:szCs w:val="24"/>
        </w:rPr>
        <w:t>200万元以上罚款</w:t>
      </w:r>
      <w:r>
        <w:rPr>
          <w:rFonts w:hint="eastAsia"/>
          <w:bCs/>
          <w:color w:val="000000"/>
          <w:sz w:val="24"/>
        </w:rPr>
        <w:t>的不良信用记录。</w:t>
      </w:r>
    </w:p>
    <w:p w14:paraId="671E1FEE">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9</w:t>
      </w:r>
      <w:r>
        <w:rPr>
          <w:rFonts w:hint="eastAsia"/>
          <w:bCs/>
          <w:color w:val="000000"/>
          <w:sz w:val="24"/>
          <w:szCs w:val="21"/>
        </w:rPr>
        <w:t xml:space="preserve"> 投标文件含有采购人不能接受的附加条件的。</w:t>
      </w:r>
    </w:p>
    <w:p w14:paraId="457EC8B9">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w:t>
      </w:r>
      <w:r>
        <w:rPr>
          <w:bCs/>
          <w:color w:val="000000"/>
          <w:sz w:val="24"/>
          <w:szCs w:val="21"/>
        </w:rPr>
        <w:t>10</w:t>
      </w:r>
      <w:r>
        <w:rPr>
          <w:rFonts w:hint="eastAsia"/>
          <w:bCs/>
          <w:color w:val="000000"/>
          <w:sz w:val="24"/>
          <w:szCs w:val="21"/>
        </w:rPr>
        <w:t xml:space="preserve"> 评标委员会认为投标人的报价明显低于其他通过符合性审查投标人的报价，有可能影响产品质量或者不能诚信履约的，将通过</w:t>
      </w:r>
      <w:r>
        <w:rPr>
          <w:rFonts w:hint="eastAsia"/>
          <w:color w:val="000000"/>
          <w:sz w:val="24"/>
          <w:szCs w:val="24"/>
        </w:rPr>
        <w:t>苏采云系统</w:t>
      </w:r>
      <w:r>
        <w:rPr>
          <w:rFonts w:hint="eastAsia"/>
          <w:bCs/>
          <w:color w:val="000000"/>
          <w:sz w:val="24"/>
          <w:szCs w:val="21"/>
        </w:rPr>
        <w:t>要求其在合理的时间内提供说明，必要时提交相关证明材料；投标人不能证明其报价合理性的，评标委员会应当将其作为无效投标处理。</w:t>
      </w:r>
    </w:p>
    <w:p w14:paraId="1B2B23EA">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.1.1</w:t>
      </w:r>
      <w:r>
        <w:rPr>
          <w:bCs/>
          <w:color w:val="000000"/>
          <w:sz w:val="24"/>
          <w:szCs w:val="21"/>
        </w:rPr>
        <w:t>1</w:t>
      </w:r>
      <w:r>
        <w:rPr>
          <w:rFonts w:hint="eastAsia"/>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705C3D3">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.1.1</w:t>
      </w:r>
      <w:r>
        <w:rPr>
          <w:bCs/>
          <w:color w:val="000000"/>
          <w:sz w:val="24"/>
          <w:szCs w:val="21"/>
        </w:rPr>
        <w:t>2</w:t>
      </w:r>
      <w:r>
        <w:rPr>
          <w:rFonts w:hint="eastAsia"/>
          <w:bCs/>
          <w:color w:val="000000"/>
          <w:sz w:val="24"/>
          <w:szCs w:val="21"/>
        </w:rPr>
        <w:t xml:space="preserve"> 投标文件未按照招标文件要求加盖CA电子公章的。</w:t>
      </w:r>
    </w:p>
    <w:p w14:paraId="38137A8A">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.1.1</w:t>
      </w:r>
      <w:r>
        <w:rPr>
          <w:bCs/>
          <w:color w:val="000000"/>
          <w:sz w:val="24"/>
          <w:szCs w:val="21"/>
        </w:rPr>
        <w:t>3</w:t>
      </w:r>
      <w:r>
        <w:rPr>
          <w:rFonts w:hint="eastAsia"/>
          <w:bCs/>
          <w:color w:val="000000"/>
          <w:sz w:val="24"/>
          <w:szCs w:val="21"/>
        </w:rPr>
        <w:t xml:space="preserve"> 其他法律、法规及本招标文件规定的属无效投标的情形。</w:t>
      </w:r>
    </w:p>
    <w:p w14:paraId="0E36C321">
      <w:pPr>
        <w:spacing w:line="440" w:lineRule="exact"/>
        <w:ind w:left="479"/>
        <w:rPr>
          <w:rFonts w:hint="eastAsia"/>
          <w:b/>
          <w:bCs/>
          <w:color w:val="000000"/>
          <w:sz w:val="24"/>
          <w:szCs w:val="21"/>
        </w:rPr>
      </w:pPr>
      <w:r>
        <w:rPr>
          <w:rFonts w:hint="eastAsia"/>
          <w:b/>
          <w:bCs/>
          <w:color w:val="000000"/>
          <w:sz w:val="24"/>
          <w:szCs w:val="21"/>
          <w:lang w:val="en-US" w:eastAsia="zh-CN"/>
        </w:rPr>
        <w:t>6</w:t>
      </w:r>
      <w:r>
        <w:rPr>
          <w:rFonts w:hint="eastAsia"/>
          <w:b/>
          <w:bCs/>
          <w:color w:val="000000"/>
          <w:sz w:val="24"/>
          <w:szCs w:val="21"/>
        </w:rPr>
        <w:t>.2 废标条款</w:t>
      </w:r>
    </w:p>
    <w:p w14:paraId="5F08488D">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.2.1 符合专业条件的供应商或者对招标文件作实质响应的供应商不足三家的。</w:t>
      </w:r>
    </w:p>
    <w:p w14:paraId="3E0A5CE1">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.2.2 出现影响采购公正的违法、违规行为的。</w:t>
      </w:r>
    </w:p>
    <w:p w14:paraId="59544B66">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.2.3 因重大变故，采购任务取消的。</w:t>
      </w:r>
    </w:p>
    <w:p w14:paraId="41763610">
      <w:pPr>
        <w:spacing w:line="440" w:lineRule="exact"/>
        <w:ind w:firstLine="600"/>
        <w:rPr>
          <w:bCs/>
          <w:color w:val="000000"/>
          <w:sz w:val="24"/>
          <w:szCs w:val="21"/>
        </w:rPr>
      </w:pPr>
      <w:r>
        <w:rPr>
          <w:rFonts w:hint="eastAsia"/>
          <w:bCs/>
          <w:color w:val="000000"/>
          <w:sz w:val="24"/>
          <w:szCs w:val="21"/>
          <w:lang w:val="en-US" w:eastAsia="zh-CN"/>
        </w:rPr>
        <w:t>6</w:t>
      </w:r>
      <w:r>
        <w:rPr>
          <w:rFonts w:hint="eastAsia"/>
          <w:bCs/>
          <w:color w:val="000000"/>
          <w:sz w:val="24"/>
          <w:szCs w:val="21"/>
        </w:rPr>
        <w:t>.2.4 评标委员会认定招标文件存在歧义、重大缺陷导致评审工作无法进行。</w:t>
      </w:r>
    </w:p>
    <w:p w14:paraId="5324B66E">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.2.5 因苏采云系统</w:t>
      </w:r>
      <w:r>
        <w:rPr>
          <w:bCs/>
          <w:color w:val="000000"/>
          <w:sz w:val="24"/>
          <w:szCs w:val="21"/>
        </w:rPr>
        <w:t>系统故障原因造成开标不成功</w:t>
      </w:r>
      <w:r>
        <w:rPr>
          <w:rFonts w:hint="eastAsia"/>
          <w:bCs/>
          <w:color w:val="000000"/>
          <w:sz w:val="24"/>
          <w:szCs w:val="21"/>
        </w:rPr>
        <w:t>的</w:t>
      </w:r>
      <w:r>
        <w:rPr>
          <w:bCs/>
          <w:color w:val="000000"/>
          <w:sz w:val="24"/>
          <w:szCs w:val="21"/>
        </w:rPr>
        <w:t>。</w:t>
      </w:r>
    </w:p>
    <w:p w14:paraId="37B17C7E">
      <w:pPr>
        <w:spacing w:line="440" w:lineRule="exact"/>
        <w:ind w:left="479"/>
        <w:rPr>
          <w:rFonts w:hint="eastAsia"/>
          <w:b/>
          <w:bCs/>
          <w:color w:val="000000"/>
          <w:sz w:val="24"/>
          <w:szCs w:val="21"/>
        </w:rPr>
      </w:pPr>
      <w:r>
        <w:rPr>
          <w:rFonts w:hint="eastAsia"/>
          <w:b/>
          <w:bCs/>
          <w:color w:val="000000"/>
          <w:sz w:val="24"/>
          <w:szCs w:val="21"/>
          <w:lang w:val="en-US" w:eastAsia="zh-CN"/>
        </w:rPr>
        <w:t>6</w:t>
      </w:r>
      <w:r>
        <w:rPr>
          <w:rFonts w:hint="eastAsia"/>
          <w:b/>
          <w:bCs/>
          <w:color w:val="000000"/>
          <w:sz w:val="24"/>
          <w:szCs w:val="21"/>
        </w:rPr>
        <w:t>.3 投标截止时间结束后参加投标的供应商不足三家的处理：</w:t>
      </w:r>
    </w:p>
    <w:p w14:paraId="282E49EE">
      <w:pPr>
        <w:spacing w:line="440" w:lineRule="exact"/>
        <w:ind w:firstLine="600"/>
        <w:rPr>
          <w:rFonts w:hint="eastAsia"/>
          <w:bCs/>
          <w:color w:val="000000"/>
          <w:sz w:val="24"/>
          <w:szCs w:val="21"/>
        </w:rPr>
      </w:pPr>
      <w:r>
        <w:rPr>
          <w:rFonts w:hint="eastAsia"/>
          <w:bCs/>
          <w:color w:val="000000"/>
          <w:sz w:val="24"/>
          <w:szCs w:val="21"/>
          <w:lang w:val="en-US" w:eastAsia="zh-CN"/>
        </w:rPr>
        <w:t>6</w:t>
      </w:r>
      <w:r>
        <w:rPr>
          <w:rFonts w:hint="eastAsia"/>
          <w:bCs/>
          <w:color w:val="000000"/>
          <w:sz w:val="24"/>
          <w:szCs w:val="21"/>
        </w:rPr>
        <w:t>.3.1如出现投标截止时间结束后参加投标的供应商或者在评标期间对招标文件做出实质响应的供应商不足三家情况，按政府采购相关规定执行。</w:t>
      </w:r>
    </w:p>
    <w:p w14:paraId="2CAEC6A3">
      <w:pPr>
        <w:keepNext/>
        <w:keepLines/>
        <w:spacing w:before="152" w:after="152" w:line="440" w:lineRule="exact"/>
        <w:jc w:val="center"/>
        <w:outlineLvl w:val="2"/>
        <w:rPr>
          <w:rFonts w:hint="eastAsia"/>
          <w:b/>
          <w:bCs/>
          <w:color w:val="000000"/>
          <w:sz w:val="32"/>
          <w:szCs w:val="32"/>
        </w:rPr>
      </w:pPr>
      <w:bookmarkStart w:id="125" w:name="_Toc160113035"/>
      <w:bookmarkStart w:id="126" w:name="_Toc11395"/>
      <w:bookmarkStart w:id="127" w:name="_Toc120614219"/>
      <w:r>
        <w:rPr>
          <w:rFonts w:hint="eastAsia"/>
          <w:b/>
          <w:bCs/>
          <w:color w:val="000000"/>
          <w:sz w:val="32"/>
          <w:szCs w:val="32"/>
        </w:rPr>
        <w:t>六、</w:t>
      </w:r>
      <w:bookmarkEnd w:id="122"/>
      <w:bookmarkEnd w:id="123"/>
      <w:bookmarkEnd w:id="124"/>
      <w:r>
        <w:rPr>
          <w:rFonts w:hint="eastAsia"/>
          <w:b/>
          <w:bCs/>
          <w:color w:val="000000"/>
          <w:sz w:val="32"/>
          <w:szCs w:val="32"/>
        </w:rPr>
        <w:t>定标</w:t>
      </w:r>
      <w:bookmarkEnd w:id="125"/>
      <w:bookmarkEnd w:id="126"/>
      <w:bookmarkEnd w:id="127"/>
    </w:p>
    <w:p w14:paraId="4D0621EB">
      <w:pPr>
        <w:keepNext/>
        <w:keepLines/>
        <w:spacing w:line="440" w:lineRule="exact"/>
        <w:ind w:firstLine="141"/>
        <w:outlineLvl w:val="3"/>
        <w:rPr>
          <w:rFonts w:hint="eastAsia" w:cs="Arial"/>
          <w:b/>
          <w:color w:val="000000"/>
          <w:sz w:val="28"/>
          <w:szCs w:val="28"/>
        </w:rPr>
      </w:pPr>
      <w:bookmarkStart w:id="128" w:name="_Toc513029238"/>
      <w:bookmarkStart w:id="129" w:name="_Toc20823310"/>
      <w:bookmarkStart w:id="130" w:name="_Toc16938554"/>
      <w:r>
        <w:rPr>
          <w:rFonts w:hint="eastAsia" w:cs="Arial"/>
          <w:b/>
          <w:color w:val="000000"/>
          <w:sz w:val="28"/>
          <w:szCs w:val="28"/>
          <w:lang w:val="en-US" w:eastAsia="zh-CN"/>
        </w:rPr>
        <w:t>1</w:t>
      </w:r>
      <w:r>
        <w:rPr>
          <w:rFonts w:hint="eastAsia" w:cs="Arial"/>
          <w:b/>
          <w:color w:val="000000"/>
          <w:sz w:val="28"/>
          <w:szCs w:val="28"/>
        </w:rPr>
        <w:t>、</w:t>
      </w:r>
      <w:bookmarkEnd w:id="128"/>
      <w:r>
        <w:rPr>
          <w:rFonts w:hint="eastAsia" w:cs="Arial"/>
          <w:b/>
          <w:color w:val="000000"/>
          <w:sz w:val="28"/>
          <w:szCs w:val="28"/>
        </w:rPr>
        <w:t>确定</w:t>
      </w:r>
      <w:bookmarkEnd w:id="129"/>
      <w:bookmarkEnd w:id="130"/>
      <w:r>
        <w:rPr>
          <w:rFonts w:hint="eastAsia" w:cs="Arial"/>
          <w:b/>
          <w:color w:val="000000"/>
          <w:sz w:val="28"/>
          <w:szCs w:val="28"/>
        </w:rPr>
        <w:t>中标单位</w:t>
      </w:r>
    </w:p>
    <w:p w14:paraId="6590759F">
      <w:pPr>
        <w:spacing w:line="440" w:lineRule="exact"/>
        <w:ind w:firstLine="480"/>
        <w:rPr>
          <w:rFonts w:hint="eastAsia"/>
          <w:bCs/>
          <w:color w:val="000000"/>
          <w:sz w:val="24"/>
          <w:szCs w:val="21"/>
        </w:rPr>
      </w:pPr>
      <w:r>
        <w:rPr>
          <w:rFonts w:hint="eastAsia"/>
          <w:bCs/>
          <w:color w:val="000000"/>
          <w:sz w:val="24"/>
          <w:szCs w:val="21"/>
          <w:lang w:val="en-US" w:eastAsia="zh-CN"/>
        </w:rPr>
        <w:t>1</w:t>
      </w:r>
      <w:r>
        <w:rPr>
          <w:rFonts w:hint="eastAsia"/>
          <w:bCs/>
          <w:color w:val="000000"/>
          <w:sz w:val="24"/>
          <w:szCs w:val="21"/>
        </w:rPr>
        <w:t xml:space="preserve">.1 中标候选人的选取原则和数量见招标文件第五章规定。 </w:t>
      </w:r>
    </w:p>
    <w:p w14:paraId="19A6189B">
      <w:pPr>
        <w:spacing w:line="440" w:lineRule="exact"/>
        <w:ind w:firstLine="480"/>
        <w:rPr>
          <w:rFonts w:hint="eastAsia"/>
          <w:bCs/>
          <w:color w:val="000000"/>
          <w:sz w:val="24"/>
          <w:szCs w:val="21"/>
        </w:rPr>
      </w:pPr>
      <w:r>
        <w:rPr>
          <w:rFonts w:hint="eastAsia"/>
          <w:bCs/>
          <w:color w:val="000000"/>
          <w:sz w:val="24"/>
          <w:szCs w:val="21"/>
          <w:lang w:val="en-US" w:eastAsia="zh-CN"/>
        </w:rPr>
        <w:t>1</w:t>
      </w:r>
      <w:r>
        <w:rPr>
          <w:rFonts w:hint="eastAsia"/>
          <w:bCs/>
          <w:color w:val="000000"/>
          <w:sz w:val="24"/>
          <w:szCs w:val="21"/>
        </w:rPr>
        <w:t>.2 采购人应根据评委会推荐的中标候选人确定中标人。</w:t>
      </w:r>
    </w:p>
    <w:p w14:paraId="04FE7196">
      <w:pPr>
        <w:spacing w:line="440" w:lineRule="exact"/>
        <w:ind w:firstLine="480"/>
        <w:rPr>
          <w:rFonts w:hint="eastAsia"/>
          <w:color w:val="000000"/>
          <w:sz w:val="24"/>
          <w:szCs w:val="24"/>
        </w:rPr>
      </w:pPr>
      <w:r>
        <w:rPr>
          <w:rFonts w:hint="eastAsia"/>
          <w:bCs/>
          <w:color w:val="000000"/>
          <w:sz w:val="24"/>
          <w:szCs w:val="24"/>
          <w:lang w:val="en-US" w:eastAsia="zh-CN"/>
        </w:rPr>
        <w:t>1</w:t>
      </w:r>
      <w:r>
        <w:rPr>
          <w:rFonts w:hint="eastAsia"/>
          <w:bCs/>
          <w:color w:val="000000"/>
          <w:sz w:val="24"/>
          <w:szCs w:val="24"/>
        </w:rPr>
        <w:t xml:space="preserve">.3 </w:t>
      </w:r>
      <w:r>
        <w:rPr>
          <w:rFonts w:hint="eastAsia"/>
          <w:color w:val="000000"/>
          <w:sz w:val="24"/>
          <w:szCs w:val="24"/>
        </w:rPr>
        <w:t>代理机构将在指定媒体上发布中标公告，公告期限为1个工作日。</w:t>
      </w:r>
    </w:p>
    <w:p w14:paraId="53F81F7A">
      <w:pPr>
        <w:spacing w:line="440" w:lineRule="exact"/>
        <w:ind w:firstLine="480"/>
        <w:rPr>
          <w:rFonts w:hint="eastAsia"/>
          <w:color w:val="000000"/>
          <w:sz w:val="24"/>
          <w:szCs w:val="24"/>
        </w:rPr>
      </w:pPr>
      <w:r>
        <w:rPr>
          <w:rFonts w:hint="eastAsia"/>
          <w:color w:val="000000"/>
          <w:sz w:val="24"/>
          <w:szCs w:val="24"/>
          <w:lang w:val="en-US" w:eastAsia="zh-CN"/>
        </w:rPr>
        <w:t>1</w:t>
      </w:r>
      <w:r>
        <w:rPr>
          <w:rFonts w:hint="eastAsia"/>
          <w:color w:val="000000"/>
          <w:sz w:val="24"/>
          <w:szCs w:val="24"/>
        </w:rPr>
        <w:t>.4 若有充分证据证明，中标人出现下列情况之一的，一经查实，将被取消中标资格：</w:t>
      </w:r>
    </w:p>
    <w:p w14:paraId="4C91FC61">
      <w:pPr>
        <w:spacing w:line="440" w:lineRule="exact"/>
        <w:ind w:firstLine="600"/>
        <w:rPr>
          <w:rFonts w:hint="eastAsia"/>
          <w:color w:val="000000"/>
          <w:sz w:val="24"/>
          <w:szCs w:val="24"/>
        </w:rPr>
      </w:pPr>
      <w:r>
        <w:rPr>
          <w:rFonts w:hint="eastAsia"/>
          <w:color w:val="000000"/>
          <w:sz w:val="24"/>
          <w:szCs w:val="24"/>
          <w:lang w:val="en-US" w:eastAsia="zh-CN"/>
        </w:rPr>
        <w:t>1</w:t>
      </w:r>
      <w:r>
        <w:rPr>
          <w:rFonts w:hint="eastAsia"/>
          <w:color w:val="000000"/>
          <w:sz w:val="24"/>
          <w:szCs w:val="24"/>
        </w:rPr>
        <w:t>.4.1 提供虚假材料谋取中标的。</w:t>
      </w:r>
    </w:p>
    <w:p w14:paraId="2FF67484">
      <w:pPr>
        <w:spacing w:line="440" w:lineRule="exact"/>
        <w:ind w:firstLine="600"/>
        <w:rPr>
          <w:rFonts w:hint="eastAsia"/>
          <w:color w:val="000000"/>
          <w:sz w:val="24"/>
          <w:szCs w:val="24"/>
        </w:rPr>
      </w:pPr>
      <w:r>
        <w:rPr>
          <w:rFonts w:hint="eastAsia"/>
          <w:color w:val="000000"/>
          <w:sz w:val="24"/>
          <w:szCs w:val="24"/>
          <w:lang w:val="en-US" w:eastAsia="zh-CN"/>
        </w:rPr>
        <w:t>1</w:t>
      </w:r>
      <w:r>
        <w:rPr>
          <w:rFonts w:hint="eastAsia"/>
          <w:color w:val="000000"/>
          <w:sz w:val="24"/>
          <w:szCs w:val="24"/>
        </w:rPr>
        <w:t>.4.2 向采购人、代理机构行贿或者提供其他不正当利益的。</w:t>
      </w:r>
    </w:p>
    <w:p w14:paraId="163E8AF9">
      <w:pPr>
        <w:spacing w:line="440" w:lineRule="exact"/>
        <w:ind w:firstLine="600"/>
        <w:rPr>
          <w:rFonts w:hint="eastAsia"/>
          <w:color w:val="000000"/>
          <w:sz w:val="24"/>
          <w:szCs w:val="24"/>
        </w:rPr>
      </w:pPr>
      <w:r>
        <w:rPr>
          <w:rFonts w:hint="eastAsia"/>
          <w:color w:val="000000"/>
          <w:sz w:val="24"/>
          <w:szCs w:val="24"/>
          <w:lang w:val="en-US" w:eastAsia="zh-CN"/>
        </w:rPr>
        <w:t>1</w:t>
      </w:r>
      <w:r>
        <w:rPr>
          <w:rFonts w:hint="eastAsia"/>
          <w:color w:val="000000"/>
          <w:sz w:val="24"/>
          <w:szCs w:val="24"/>
        </w:rPr>
        <w:t>.4.3 属于本文件规定的无效条件，但在评标过程中又未被评委会发现的。</w:t>
      </w:r>
    </w:p>
    <w:p w14:paraId="40522A38">
      <w:pPr>
        <w:spacing w:line="440" w:lineRule="exact"/>
        <w:ind w:firstLine="600"/>
        <w:rPr>
          <w:rFonts w:hint="eastAsia"/>
          <w:color w:val="000000"/>
          <w:sz w:val="24"/>
          <w:szCs w:val="24"/>
        </w:rPr>
      </w:pPr>
      <w:r>
        <w:rPr>
          <w:rFonts w:hint="eastAsia"/>
          <w:color w:val="000000"/>
          <w:sz w:val="24"/>
          <w:szCs w:val="24"/>
          <w:lang w:val="en-US" w:eastAsia="zh-CN"/>
        </w:rPr>
        <w:t>1</w:t>
      </w:r>
      <w:r>
        <w:rPr>
          <w:rFonts w:hint="eastAsia"/>
          <w:color w:val="000000"/>
          <w:sz w:val="24"/>
          <w:szCs w:val="24"/>
        </w:rPr>
        <w:t>.4.4 与采购人或者其他供应商恶意串通的。</w:t>
      </w:r>
    </w:p>
    <w:p w14:paraId="12A786EA">
      <w:pPr>
        <w:spacing w:line="440" w:lineRule="exact"/>
        <w:ind w:firstLine="600"/>
        <w:rPr>
          <w:rFonts w:hint="eastAsia"/>
          <w:color w:val="000000"/>
          <w:sz w:val="24"/>
          <w:szCs w:val="24"/>
        </w:rPr>
      </w:pPr>
      <w:r>
        <w:rPr>
          <w:rFonts w:hint="eastAsia"/>
          <w:color w:val="000000"/>
          <w:sz w:val="24"/>
          <w:szCs w:val="24"/>
          <w:lang w:val="en-US" w:eastAsia="zh-CN"/>
        </w:rPr>
        <w:t>1</w:t>
      </w:r>
      <w:r>
        <w:rPr>
          <w:rFonts w:hint="eastAsia"/>
          <w:color w:val="000000"/>
          <w:sz w:val="24"/>
          <w:szCs w:val="24"/>
        </w:rPr>
        <w:t>.4.5 采取不正当手段诋毁、排挤其他供应商的。</w:t>
      </w:r>
    </w:p>
    <w:p w14:paraId="229C41A5">
      <w:pPr>
        <w:spacing w:line="440" w:lineRule="exact"/>
        <w:ind w:firstLine="480"/>
        <w:rPr>
          <w:color w:val="000000"/>
          <w:sz w:val="24"/>
          <w:szCs w:val="24"/>
        </w:rPr>
      </w:pPr>
      <w:bookmarkStart w:id="131" w:name="_Toc200451960"/>
      <w:r>
        <w:rPr>
          <w:rFonts w:hint="eastAsia"/>
          <w:color w:val="000000"/>
          <w:sz w:val="24"/>
          <w:szCs w:val="24"/>
          <w:lang w:val="en-US" w:eastAsia="zh-CN"/>
        </w:rPr>
        <w:t>1</w:t>
      </w:r>
      <w:r>
        <w:rPr>
          <w:rFonts w:hint="eastAsia"/>
          <w:color w:val="000000"/>
          <w:sz w:val="24"/>
          <w:szCs w:val="24"/>
        </w:rPr>
        <w:t xml:space="preserve">.5 </w:t>
      </w:r>
      <w:r>
        <w:rPr>
          <w:color w:val="000000"/>
          <w:sz w:val="24"/>
          <w:szCs w:val="24"/>
        </w:rPr>
        <w:t>有下列情形之一的，</w:t>
      </w:r>
      <w:r>
        <w:rPr>
          <w:rFonts w:hint="eastAsia"/>
          <w:color w:val="000000"/>
          <w:sz w:val="24"/>
          <w:szCs w:val="24"/>
        </w:rPr>
        <w:t>视为投标人</w:t>
      </w:r>
      <w:r>
        <w:rPr>
          <w:color w:val="000000"/>
          <w:sz w:val="24"/>
          <w:szCs w:val="24"/>
        </w:rPr>
        <w:t>串通</w:t>
      </w:r>
      <w:r>
        <w:rPr>
          <w:rFonts w:hint="eastAsia"/>
          <w:color w:val="000000"/>
          <w:sz w:val="24"/>
          <w:szCs w:val="24"/>
        </w:rPr>
        <w:t>投标，投标无效：</w:t>
      </w:r>
    </w:p>
    <w:p w14:paraId="15CAFA47">
      <w:pPr>
        <w:spacing w:line="440" w:lineRule="exact"/>
        <w:ind w:firstLine="600"/>
        <w:rPr>
          <w:color w:val="000000"/>
          <w:sz w:val="24"/>
          <w:szCs w:val="24"/>
        </w:rPr>
      </w:pPr>
      <w:r>
        <w:rPr>
          <w:rFonts w:hint="eastAsia"/>
          <w:color w:val="000000"/>
          <w:sz w:val="24"/>
          <w:szCs w:val="24"/>
          <w:lang w:val="en-US" w:eastAsia="zh-CN"/>
        </w:rPr>
        <w:t>1</w:t>
      </w:r>
      <w:r>
        <w:rPr>
          <w:rFonts w:hint="eastAsia"/>
          <w:color w:val="000000"/>
          <w:sz w:val="24"/>
          <w:szCs w:val="24"/>
        </w:rPr>
        <w:t>.5.1 不同投标人的投标文件由同一单位或者个人编制；</w:t>
      </w:r>
    </w:p>
    <w:p w14:paraId="1743051B">
      <w:pPr>
        <w:spacing w:line="440" w:lineRule="exact"/>
        <w:ind w:firstLine="600"/>
        <w:rPr>
          <w:color w:val="000000"/>
          <w:sz w:val="24"/>
          <w:szCs w:val="24"/>
        </w:rPr>
      </w:pPr>
      <w:r>
        <w:rPr>
          <w:rFonts w:hint="eastAsia"/>
          <w:color w:val="000000"/>
          <w:sz w:val="24"/>
          <w:szCs w:val="24"/>
          <w:lang w:val="en-US" w:eastAsia="zh-CN"/>
        </w:rPr>
        <w:t>1</w:t>
      </w:r>
      <w:r>
        <w:rPr>
          <w:rFonts w:hint="eastAsia"/>
          <w:color w:val="000000"/>
          <w:sz w:val="24"/>
          <w:szCs w:val="24"/>
        </w:rPr>
        <w:t>.5.2 不同投标人委托同一单位或者个人办理投标事宜；</w:t>
      </w:r>
    </w:p>
    <w:p w14:paraId="5F92EC85">
      <w:pPr>
        <w:spacing w:line="440" w:lineRule="exact"/>
        <w:ind w:firstLine="600"/>
        <w:rPr>
          <w:color w:val="000000"/>
          <w:sz w:val="24"/>
          <w:szCs w:val="24"/>
        </w:rPr>
      </w:pPr>
      <w:r>
        <w:rPr>
          <w:rFonts w:hint="eastAsia"/>
          <w:color w:val="000000"/>
          <w:sz w:val="24"/>
          <w:szCs w:val="24"/>
          <w:lang w:val="en-US" w:eastAsia="zh-CN"/>
        </w:rPr>
        <w:t>1</w:t>
      </w:r>
      <w:r>
        <w:rPr>
          <w:rFonts w:hint="eastAsia"/>
          <w:color w:val="000000"/>
          <w:sz w:val="24"/>
          <w:szCs w:val="24"/>
        </w:rPr>
        <w:t>.5.3 不同投标人的投标文件载明的项目管理成员或者联系人员为同一人；</w:t>
      </w:r>
    </w:p>
    <w:p w14:paraId="53FF1988">
      <w:pPr>
        <w:spacing w:line="440" w:lineRule="exact"/>
        <w:ind w:firstLine="600"/>
        <w:rPr>
          <w:color w:val="000000"/>
          <w:sz w:val="24"/>
          <w:szCs w:val="24"/>
        </w:rPr>
      </w:pPr>
      <w:r>
        <w:rPr>
          <w:rFonts w:hint="eastAsia"/>
          <w:color w:val="000000"/>
          <w:sz w:val="24"/>
          <w:szCs w:val="24"/>
          <w:lang w:val="en-US" w:eastAsia="zh-CN"/>
        </w:rPr>
        <w:t>1</w:t>
      </w:r>
      <w:r>
        <w:rPr>
          <w:rFonts w:hint="eastAsia"/>
          <w:color w:val="000000"/>
          <w:sz w:val="24"/>
          <w:szCs w:val="24"/>
        </w:rPr>
        <w:t>.5.4 不同投标人的投标文件异常一致或者投标报价呈规律性差异；</w:t>
      </w:r>
    </w:p>
    <w:p w14:paraId="35E5D8D9">
      <w:pPr>
        <w:keepNext/>
        <w:keepLines/>
        <w:spacing w:line="440" w:lineRule="exact"/>
        <w:ind w:firstLine="141"/>
        <w:outlineLvl w:val="3"/>
        <w:rPr>
          <w:rFonts w:hint="eastAsia" w:cs="Arial"/>
          <w:b/>
          <w:color w:val="000000"/>
          <w:sz w:val="28"/>
          <w:szCs w:val="28"/>
        </w:rPr>
      </w:pPr>
      <w:r>
        <w:rPr>
          <w:rFonts w:cs="Arial"/>
          <w:b/>
          <w:color w:val="000000"/>
          <w:sz w:val="28"/>
          <w:szCs w:val="28"/>
        </w:rPr>
        <w:t>2</w:t>
      </w:r>
      <w:r>
        <w:rPr>
          <w:rFonts w:hint="eastAsia" w:cs="Arial"/>
          <w:b/>
          <w:color w:val="000000"/>
          <w:sz w:val="28"/>
          <w:szCs w:val="28"/>
        </w:rPr>
        <w:t>、质疑处理</w:t>
      </w:r>
      <w:bookmarkEnd w:id="131"/>
    </w:p>
    <w:p w14:paraId="1508CD03">
      <w:pPr>
        <w:spacing w:line="440" w:lineRule="exact"/>
        <w:ind w:firstLine="480"/>
        <w:rPr>
          <w:rFonts w:hint="eastAsia"/>
          <w:color w:val="000000"/>
          <w:sz w:val="24"/>
          <w:szCs w:val="24"/>
        </w:rPr>
      </w:pPr>
      <w:r>
        <w:rPr>
          <w:rFonts w:hint="eastAsia"/>
          <w:color w:val="000000"/>
          <w:sz w:val="24"/>
          <w:szCs w:val="24"/>
          <w:lang w:val="en-US" w:eastAsia="zh-CN"/>
        </w:rPr>
        <w:t>2</w:t>
      </w:r>
      <w:r>
        <w:rPr>
          <w:rFonts w:hint="eastAsia"/>
          <w:color w:val="000000"/>
          <w:sz w:val="24"/>
          <w:szCs w:val="24"/>
        </w:rPr>
        <w:t>.1 提出质疑的供应商应当是参与所质疑项目采购活动的供应商。潜在供应商依法获取其可质疑的采购文件的，可以对采购文件提出质疑。请将</w:t>
      </w:r>
      <w:bookmarkStart w:id="132" w:name="_Hlk98510751"/>
      <w:r>
        <w:rPr>
          <w:rFonts w:hint="eastAsia"/>
          <w:color w:val="000000"/>
          <w:sz w:val="24"/>
          <w:szCs w:val="24"/>
        </w:rPr>
        <w:t>获取采购文件后打印留存的</w:t>
      </w:r>
      <w:r>
        <w:rPr>
          <w:color w:val="000000"/>
          <w:sz w:val="24"/>
          <w:szCs w:val="24"/>
        </w:rPr>
        <w:t>《投标供应商确认函》</w:t>
      </w:r>
      <w:r>
        <w:rPr>
          <w:rFonts w:hint="eastAsia"/>
          <w:color w:val="000000"/>
          <w:sz w:val="24"/>
          <w:szCs w:val="24"/>
        </w:rPr>
        <w:t>等</w:t>
      </w:r>
      <w:bookmarkEnd w:id="132"/>
      <w:r>
        <w:rPr>
          <w:rFonts w:hint="eastAsia"/>
          <w:color w:val="000000"/>
          <w:sz w:val="24"/>
          <w:szCs w:val="24"/>
        </w:rPr>
        <w:t>必要的证明材料与质疑函一起递交，否则不予受理。</w:t>
      </w:r>
    </w:p>
    <w:p w14:paraId="124DFA56">
      <w:pPr>
        <w:spacing w:line="440" w:lineRule="exact"/>
        <w:ind w:firstLine="480"/>
        <w:rPr>
          <w:rFonts w:hint="eastAsia"/>
          <w:color w:val="000000"/>
          <w:sz w:val="24"/>
          <w:szCs w:val="24"/>
        </w:rPr>
      </w:pPr>
      <w:r>
        <w:rPr>
          <w:rFonts w:hint="eastAsia"/>
          <w:color w:val="000000"/>
          <w:sz w:val="24"/>
          <w:szCs w:val="24"/>
          <w:lang w:val="en-US" w:eastAsia="zh-CN"/>
        </w:rPr>
        <w:t>2</w:t>
      </w:r>
      <w:r>
        <w:rPr>
          <w:rFonts w:hint="eastAsia"/>
          <w:color w:val="000000"/>
          <w:sz w:val="24"/>
          <w:szCs w:val="24"/>
        </w:rPr>
        <w:t>.2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43397763">
      <w:pPr>
        <w:spacing w:line="440" w:lineRule="exact"/>
        <w:ind w:firstLine="600"/>
        <w:rPr>
          <w:color w:val="000000"/>
          <w:sz w:val="24"/>
          <w:szCs w:val="24"/>
        </w:rPr>
      </w:pPr>
      <w:r>
        <w:rPr>
          <w:rFonts w:hint="eastAsia"/>
          <w:color w:val="000000"/>
          <w:sz w:val="24"/>
          <w:szCs w:val="24"/>
          <w:lang w:val="en-US" w:eastAsia="zh-CN"/>
        </w:rPr>
        <w:t>2</w:t>
      </w:r>
      <w:r>
        <w:rPr>
          <w:rFonts w:hint="eastAsia"/>
          <w:color w:val="000000"/>
          <w:sz w:val="24"/>
          <w:szCs w:val="24"/>
        </w:rPr>
        <w:t xml:space="preserve">.2.1 </w:t>
      </w:r>
      <w:r>
        <w:rPr>
          <w:color w:val="000000"/>
          <w:sz w:val="24"/>
          <w:szCs w:val="24"/>
        </w:rPr>
        <w:t>对可以质疑的采购文件提出质疑的，为收到采购文件之日或者采购文件公告期限届满之日；</w:t>
      </w:r>
    </w:p>
    <w:p w14:paraId="28EE8AA9">
      <w:pPr>
        <w:spacing w:line="440" w:lineRule="exact"/>
        <w:ind w:firstLine="600"/>
        <w:rPr>
          <w:color w:val="000000"/>
          <w:sz w:val="24"/>
          <w:szCs w:val="24"/>
        </w:rPr>
      </w:pPr>
      <w:r>
        <w:rPr>
          <w:rFonts w:hint="eastAsia"/>
          <w:color w:val="000000"/>
          <w:sz w:val="24"/>
          <w:szCs w:val="24"/>
          <w:lang w:val="en-US" w:eastAsia="zh-CN"/>
        </w:rPr>
        <w:t>2</w:t>
      </w:r>
      <w:r>
        <w:rPr>
          <w:rFonts w:hint="eastAsia"/>
          <w:color w:val="000000"/>
          <w:sz w:val="24"/>
          <w:szCs w:val="24"/>
        </w:rPr>
        <w:t>.2.2</w:t>
      </w:r>
      <w:r>
        <w:rPr>
          <w:color w:val="000000"/>
          <w:sz w:val="24"/>
          <w:szCs w:val="24"/>
        </w:rPr>
        <w:t>对采购过程提出质疑的，为各采购程序环节结束之日；</w:t>
      </w:r>
    </w:p>
    <w:p w14:paraId="71F7F6B6">
      <w:pPr>
        <w:spacing w:line="440" w:lineRule="exact"/>
        <w:ind w:firstLine="600"/>
        <w:rPr>
          <w:rFonts w:hint="eastAsia"/>
          <w:color w:val="000000"/>
          <w:sz w:val="24"/>
          <w:szCs w:val="24"/>
        </w:rPr>
      </w:pPr>
      <w:r>
        <w:rPr>
          <w:rFonts w:hint="eastAsia"/>
          <w:color w:val="000000"/>
          <w:sz w:val="24"/>
          <w:szCs w:val="24"/>
          <w:lang w:val="en-US" w:eastAsia="zh-CN"/>
        </w:rPr>
        <w:t>2</w:t>
      </w:r>
      <w:r>
        <w:rPr>
          <w:rFonts w:hint="eastAsia"/>
          <w:color w:val="000000"/>
          <w:sz w:val="24"/>
          <w:szCs w:val="24"/>
        </w:rPr>
        <w:t>.2.3</w:t>
      </w:r>
      <w:r>
        <w:rPr>
          <w:color w:val="000000"/>
          <w:sz w:val="24"/>
          <w:szCs w:val="24"/>
        </w:rPr>
        <w:t>对中标或者成交结果提出质疑的，为中标或者成交结果公告期限届满之日。</w:t>
      </w:r>
    </w:p>
    <w:p w14:paraId="3392B0F1">
      <w:pPr>
        <w:spacing w:line="440" w:lineRule="exact"/>
        <w:ind w:firstLine="600"/>
        <w:rPr>
          <w:rFonts w:hint="eastAsia"/>
          <w:color w:val="000000"/>
          <w:sz w:val="24"/>
          <w:szCs w:val="24"/>
        </w:rPr>
      </w:pPr>
      <w:r>
        <w:rPr>
          <w:rFonts w:hint="eastAsia"/>
          <w:color w:val="000000"/>
          <w:sz w:val="24"/>
          <w:szCs w:val="24"/>
        </w:rPr>
        <w:t>供应商应当在法定质疑期内一次性提出针对同一采购程序环节的质疑。供应商如在法定期限内对同一采购程序环节提出多次质疑的，代理机构、</w:t>
      </w:r>
      <w:r>
        <w:rPr>
          <w:color w:val="000000"/>
          <w:sz w:val="24"/>
          <w:szCs w:val="24"/>
        </w:rPr>
        <w:t>采购人</w:t>
      </w:r>
      <w:r>
        <w:rPr>
          <w:rFonts w:hint="eastAsia"/>
          <w:color w:val="000000"/>
          <w:sz w:val="24"/>
          <w:szCs w:val="24"/>
        </w:rPr>
        <w:t>将只对供应商第一次质疑作出答复。</w:t>
      </w:r>
    </w:p>
    <w:p w14:paraId="36B851C6">
      <w:pPr>
        <w:spacing w:line="440" w:lineRule="exact"/>
        <w:ind w:firstLine="480"/>
        <w:rPr>
          <w:rFonts w:hint="eastAsia"/>
          <w:color w:val="000000"/>
          <w:sz w:val="24"/>
          <w:szCs w:val="24"/>
        </w:rPr>
      </w:pPr>
      <w:r>
        <w:rPr>
          <w:rFonts w:hint="eastAsia"/>
          <w:color w:val="000000"/>
          <w:sz w:val="24"/>
          <w:szCs w:val="24"/>
          <w:lang w:val="en-US" w:eastAsia="zh-CN"/>
        </w:rPr>
        <w:t>2</w:t>
      </w:r>
      <w:r>
        <w:rPr>
          <w:rFonts w:hint="eastAsia"/>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5AFAF377">
      <w:pPr>
        <w:spacing w:line="440" w:lineRule="exact"/>
        <w:ind w:firstLine="480"/>
        <w:rPr>
          <w:rFonts w:hint="eastAsia"/>
          <w:b/>
          <w:color w:val="000000"/>
          <w:sz w:val="24"/>
          <w:szCs w:val="24"/>
        </w:rPr>
      </w:pPr>
      <w:r>
        <w:rPr>
          <w:rFonts w:hint="eastAsia"/>
          <w:color w:val="000000"/>
          <w:sz w:val="24"/>
          <w:szCs w:val="24"/>
          <w:lang w:val="en-US" w:eastAsia="zh-CN"/>
        </w:rPr>
        <w:t>2</w:t>
      </w:r>
      <w:r>
        <w:rPr>
          <w:rFonts w:hint="eastAsia"/>
          <w:color w:val="000000"/>
          <w:sz w:val="24"/>
          <w:szCs w:val="24"/>
        </w:rPr>
        <w:t>.4 供应商对</w:t>
      </w:r>
      <w:r>
        <w:rPr>
          <w:color w:val="000000"/>
          <w:sz w:val="24"/>
          <w:szCs w:val="24"/>
        </w:rPr>
        <w:t>采购方式、</w:t>
      </w:r>
      <w:r>
        <w:rPr>
          <w:rFonts w:hint="eastAsia"/>
          <w:color w:val="000000"/>
          <w:sz w:val="24"/>
          <w:szCs w:val="24"/>
        </w:rPr>
        <w:t>招标文件中采购</w:t>
      </w:r>
      <w:r>
        <w:rPr>
          <w:color w:val="000000"/>
          <w:sz w:val="24"/>
          <w:szCs w:val="24"/>
        </w:rPr>
        <w:t>需求、</w:t>
      </w:r>
      <w:r>
        <w:rPr>
          <w:rFonts w:hint="eastAsia"/>
          <w:color w:val="000000"/>
          <w:sz w:val="24"/>
          <w:szCs w:val="24"/>
        </w:rPr>
        <w:t>供应商</w:t>
      </w:r>
      <w:r>
        <w:rPr>
          <w:color w:val="000000"/>
          <w:sz w:val="24"/>
          <w:szCs w:val="24"/>
        </w:rPr>
        <w:t>资格条件、</w:t>
      </w:r>
      <w:r>
        <w:rPr>
          <w:rFonts w:hint="eastAsia"/>
          <w:color w:val="000000"/>
          <w:sz w:val="24"/>
          <w:szCs w:val="24"/>
        </w:rPr>
        <w:t>评标方法</w:t>
      </w:r>
      <w:r>
        <w:rPr>
          <w:color w:val="000000"/>
          <w:sz w:val="24"/>
          <w:szCs w:val="24"/>
        </w:rPr>
        <w:t>和评标标准、合同文本</w:t>
      </w:r>
      <w:r>
        <w:rPr>
          <w:rFonts w:hint="eastAsia"/>
          <w:color w:val="000000"/>
          <w:sz w:val="24"/>
          <w:szCs w:val="24"/>
        </w:rPr>
        <w:t>及</w:t>
      </w:r>
      <w:r>
        <w:rPr>
          <w:color w:val="000000"/>
          <w:sz w:val="24"/>
          <w:szCs w:val="24"/>
        </w:rPr>
        <w:t>资格</w:t>
      </w:r>
      <w:r>
        <w:rPr>
          <w:rFonts w:hint="eastAsia"/>
          <w:color w:val="000000"/>
          <w:sz w:val="24"/>
          <w:szCs w:val="24"/>
        </w:rPr>
        <w:t>审查结果的</w:t>
      </w:r>
      <w:r>
        <w:rPr>
          <w:color w:val="000000"/>
          <w:sz w:val="24"/>
          <w:szCs w:val="24"/>
        </w:rPr>
        <w:t>询问</w:t>
      </w:r>
      <w:r>
        <w:rPr>
          <w:rFonts w:hint="eastAsia"/>
          <w:color w:val="000000"/>
          <w:sz w:val="24"/>
          <w:szCs w:val="24"/>
        </w:rPr>
        <w:t>、质疑</w:t>
      </w:r>
      <w:r>
        <w:rPr>
          <w:color w:val="000000"/>
          <w:sz w:val="24"/>
          <w:szCs w:val="24"/>
        </w:rPr>
        <w:t>请向采购人提出，由采购人负责答复。</w:t>
      </w:r>
      <w:r>
        <w:rPr>
          <w:rFonts w:hint="eastAsia"/>
          <w:color w:val="000000"/>
          <w:sz w:val="24"/>
          <w:szCs w:val="24"/>
        </w:rPr>
        <w:t>供应商对</w:t>
      </w:r>
      <w:r>
        <w:rPr>
          <w:color w:val="000000"/>
          <w:sz w:val="24"/>
          <w:szCs w:val="24"/>
        </w:rPr>
        <w:t>其他事项</w:t>
      </w:r>
      <w:r>
        <w:rPr>
          <w:rFonts w:hint="eastAsia"/>
          <w:color w:val="000000"/>
          <w:sz w:val="24"/>
          <w:szCs w:val="24"/>
        </w:rPr>
        <w:t>的询问</w:t>
      </w:r>
      <w:r>
        <w:rPr>
          <w:color w:val="000000"/>
          <w:sz w:val="24"/>
          <w:szCs w:val="24"/>
        </w:rPr>
        <w:t>、质疑请向代理机构提出，由代理机构</w:t>
      </w:r>
      <w:r>
        <w:rPr>
          <w:rFonts w:hint="eastAsia"/>
          <w:color w:val="000000"/>
          <w:sz w:val="24"/>
          <w:szCs w:val="24"/>
        </w:rPr>
        <w:t>负责</w:t>
      </w:r>
      <w:r>
        <w:rPr>
          <w:color w:val="000000"/>
          <w:sz w:val="24"/>
          <w:szCs w:val="24"/>
        </w:rPr>
        <w:t>答复。</w:t>
      </w:r>
    </w:p>
    <w:p w14:paraId="54FB2DD5">
      <w:pPr>
        <w:spacing w:line="440" w:lineRule="exact"/>
        <w:ind w:firstLine="480"/>
        <w:rPr>
          <w:color w:val="000000"/>
          <w:sz w:val="24"/>
          <w:szCs w:val="24"/>
        </w:rPr>
      </w:pPr>
      <w:r>
        <w:rPr>
          <w:rFonts w:hint="eastAsia"/>
          <w:color w:val="000000"/>
          <w:sz w:val="24"/>
          <w:szCs w:val="24"/>
        </w:rPr>
        <w:t>采购人及代理机构只接收以纸质原件形式送达的质疑，建议供应商尽量通过邮寄方式提交质疑</w:t>
      </w:r>
      <w:r>
        <w:rPr>
          <w:rFonts w:hint="eastAsia"/>
          <w:b/>
          <w:bCs/>
          <w:color w:val="000000"/>
          <w:sz w:val="24"/>
          <w:szCs w:val="24"/>
        </w:rPr>
        <w:t>（采购人和代理机构不接受未填写快递运单的快件）。</w:t>
      </w:r>
    </w:p>
    <w:p w14:paraId="03CE94CC">
      <w:pPr>
        <w:spacing w:line="440" w:lineRule="exact"/>
        <w:ind w:firstLine="480"/>
        <w:rPr>
          <w:rFonts w:hint="eastAsia"/>
          <w:color w:val="000000"/>
          <w:sz w:val="24"/>
          <w:szCs w:val="24"/>
        </w:rPr>
      </w:pPr>
      <w:r>
        <w:rPr>
          <w:rFonts w:hint="eastAsia"/>
          <w:color w:val="000000"/>
          <w:sz w:val="24"/>
          <w:szCs w:val="24"/>
        </w:rPr>
        <w:t>采购人、代理机构质疑接收人及联系方式：详见招标文件“第一章 投标邀请”中“七、本次招标联系事项”下有关联系方式。</w:t>
      </w:r>
    </w:p>
    <w:p w14:paraId="6230E634">
      <w:pPr>
        <w:spacing w:line="440" w:lineRule="exact"/>
        <w:ind w:firstLine="480"/>
        <w:rPr>
          <w:rFonts w:hint="eastAsia"/>
          <w:color w:val="000000"/>
          <w:sz w:val="24"/>
          <w:szCs w:val="24"/>
        </w:rPr>
      </w:pPr>
      <w:r>
        <w:rPr>
          <w:rFonts w:hint="eastAsia"/>
          <w:color w:val="000000"/>
          <w:sz w:val="24"/>
          <w:szCs w:val="24"/>
          <w:lang w:val="en-US" w:eastAsia="zh-CN"/>
        </w:rPr>
        <w:t>2</w:t>
      </w:r>
      <w:r>
        <w:rPr>
          <w:rFonts w:hint="eastAsia"/>
          <w:color w:val="000000"/>
          <w:sz w:val="24"/>
          <w:szCs w:val="24"/>
        </w:rPr>
        <w:t>.5 以下情形的质疑不予受理</w:t>
      </w:r>
    </w:p>
    <w:p w14:paraId="37B30A68">
      <w:pPr>
        <w:spacing w:line="440" w:lineRule="exact"/>
        <w:ind w:firstLine="600"/>
        <w:rPr>
          <w:rFonts w:hint="eastAsia"/>
          <w:color w:val="000000"/>
          <w:sz w:val="24"/>
          <w:szCs w:val="24"/>
        </w:rPr>
      </w:pPr>
      <w:r>
        <w:rPr>
          <w:rFonts w:hint="eastAsia"/>
          <w:color w:val="000000"/>
          <w:sz w:val="24"/>
          <w:szCs w:val="24"/>
          <w:lang w:val="en-US" w:eastAsia="zh-CN"/>
        </w:rPr>
        <w:t>2</w:t>
      </w:r>
      <w:r>
        <w:rPr>
          <w:rFonts w:hint="eastAsia"/>
          <w:color w:val="000000"/>
          <w:sz w:val="24"/>
          <w:szCs w:val="24"/>
        </w:rPr>
        <w:t>.5.1 内容不符合《政府采购质疑和投诉办法》第十二条规定的质疑。</w:t>
      </w:r>
    </w:p>
    <w:p w14:paraId="3CF4EA93">
      <w:pPr>
        <w:spacing w:line="440" w:lineRule="exact"/>
        <w:ind w:firstLine="600"/>
        <w:rPr>
          <w:rFonts w:hint="eastAsia"/>
          <w:color w:val="000000"/>
          <w:sz w:val="24"/>
          <w:szCs w:val="24"/>
        </w:rPr>
      </w:pPr>
      <w:r>
        <w:rPr>
          <w:rFonts w:hint="eastAsia"/>
          <w:color w:val="000000"/>
          <w:sz w:val="24"/>
          <w:szCs w:val="24"/>
          <w:lang w:val="en-US" w:eastAsia="zh-CN"/>
        </w:rPr>
        <w:t>2</w:t>
      </w:r>
      <w:r>
        <w:rPr>
          <w:rFonts w:hint="eastAsia"/>
          <w:color w:val="000000"/>
          <w:sz w:val="24"/>
          <w:szCs w:val="24"/>
        </w:rPr>
        <w:t>.5.2 超出政府采购法定期限的质疑。</w:t>
      </w:r>
    </w:p>
    <w:p w14:paraId="5F7BF980">
      <w:pPr>
        <w:spacing w:line="440" w:lineRule="exact"/>
        <w:ind w:firstLine="600"/>
        <w:rPr>
          <w:rFonts w:hint="eastAsia"/>
          <w:color w:val="000000"/>
          <w:sz w:val="24"/>
          <w:szCs w:val="24"/>
        </w:rPr>
      </w:pPr>
      <w:r>
        <w:rPr>
          <w:rFonts w:hint="eastAsia"/>
          <w:color w:val="000000"/>
          <w:sz w:val="24"/>
          <w:szCs w:val="24"/>
          <w:lang w:val="en-US" w:eastAsia="zh-CN"/>
        </w:rPr>
        <w:t>2</w:t>
      </w:r>
      <w:r>
        <w:rPr>
          <w:rFonts w:hint="eastAsia"/>
          <w:color w:val="000000"/>
          <w:sz w:val="24"/>
          <w:szCs w:val="24"/>
        </w:rPr>
        <w:t>.5.3 以传真、电子邮件等方式递交的非原件形式的质疑。</w:t>
      </w:r>
    </w:p>
    <w:p w14:paraId="28B7A2AB">
      <w:pPr>
        <w:spacing w:line="440" w:lineRule="exact"/>
        <w:ind w:firstLine="600"/>
        <w:rPr>
          <w:rFonts w:hint="eastAsia"/>
          <w:color w:val="000000"/>
          <w:sz w:val="24"/>
          <w:szCs w:val="24"/>
        </w:rPr>
      </w:pPr>
      <w:r>
        <w:rPr>
          <w:rFonts w:hint="eastAsia"/>
          <w:color w:val="000000"/>
          <w:sz w:val="24"/>
          <w:szCs w:val="24"/>
          <w:lang w:val="en-US" w:eastAsia="zh-CN"/>
        </w:rPr>
        <w:t>2</w:t>
      </w:r>
      <w:r>
        <w:rPr>
          <w:rFonts w:hint="eastAsia"/>
          <w:color w:val="000000"/>
          <w:sz w:val="24"/>
          <w:szCs w:val="24"/>
        </w:rPr>
        <w:t>.5.4 未参加投标活动的供应商或在投标活动中自身权益未受到损害的供应商所提出的质疑。</w:t>
      </w:r>
    </w:p>
    <w:p w14:paraId="4DD66906">
      <w:pPr>
        <w:spacing w:line="440" w:lineRule="exact"/>
        <w:ind w:firstLine="600"/>
        <w:rPr>
          <w:rFonts w:hint="eastAsia"/>
          <w:color w:val="000000"/>
          <w:sz w:val="24"/>
          <w:szCs w:val="24"/>
        </w:rPr>
      </w:pPr>
      <w:r>
        <w:rPr>
          <w:rFonts w:hint="eastAsia"/>
          <w:color w:val="000000"/>
          <w:sz w:val="24"/>
          <w:szCs w:val="24"/>
          <w:lang w:val="en-US" w:eastAsia="zh-CN"/>
        </w:rPr>
        <w:t>2</w:t>
      </w:r>
      <w:r>
        <w:rPr>
          <w:rFonts w:hint="eastAsia"/>
          <w:color w:val="000000"/>
          <w:sz w:val="24"/>
          <w:szCs w:val="24"/>
        </w:rPr>
        <w:t>.5.5 供应商组成联合体参加投标，联合体中任何一方或多方未按要求签字、盖章、加盖公章的质疑。</w:t>
      </w:r>
    </w:p>
    <w:p w14:paraId="2F361B71">
      <w:pPr>
        <w:spacing w:line="440" w:lineRule="exact"/>
        <w:ind w:firstLine="468"/>
        <w:rPr>
          <w:rFonts w:hint="eastAsia"/>
          <w:color w:val="000000"/>
          <w:sz w:val="24"/>
          <w:szCs w:val="24"/>
        </w:rPr>
      </w:pPr>
      <w:r>
        <w:rPr>
          <w:rFonts w:hint="eastAsia"/>
          <w:color w:val="000000"/>
          <w:sz w:val="24"/>
          <w:szCs w:val="24"/>
          <w:lang w:val="en-US" w:eastAsia="zh-CN"/>
        </w:rPr>
        <w:t>2</w:t>
      </w:r>
      <w:r>
        <w:rPr>
          <w:rFonts w:hint="eastAsia"/>
          <w:color w:val="000000"/>
          <w:sz w:val="24"/>
          <w:szCs w:val="24"/>
        </w:rPr>
        <w:t>.6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2431F1B5">
      <w:pPr>
        <w:keepNext/>
        <w:keepLines/>
        <w:spacing w:line="440" w:lineRule="exact"/>
        <w:ind w:firstLine="141"/>
        <w:outlineLvl w:val="3"/>
        <w:rPr>
          <w:rFonts w:hint="eastAsia" w:cs="Arial"/>
          <w:b/>
          <w:color w:val="000000"/>
          <w:sz w:val="28"/>
          <w:szCs w:val="28"/>
        </w:rPr>
      </w:pPr>
      <w:r>
        <w:rPr>
          <w:rFonts w:hint="eastAsia" w:cs="Arial"/>
          <w:b/>
          <w:color w:val="000000"/>
          <w:sz w:val="28"/>
          <w:szCs w:val="28"/>
        </w:rPr>
        <w:t>3、中标通知书</w:t>
      </w:r>
    </w:p>
    <w:p w14:paraId="6C333B60">
      <w:pPr>
        <w:spacing w:line="440" w:lineRule="exact"/>
        <w:ind w:firstLine="600"/>
        <w:rPr>
          <w:rFonts w:hint="eastAsia"/>
          <w:color w:val="000000"/>
          <w:sz w:val="24"/>
          <w:szCs w:val="24"/>
        </w:rPr>
      </w:pPr>
      <w:r>
        <w:rPr>
          <w:color w:val="000000"/>
          <w:sz w:val="24"/>
          <w:szCs w:val="24"/>
        </w:rPr>
        <w:t>3</w:t>
      </w:r>
      <w:r>
        <w:rPr>
          <w:rFonts w:hint="eastAsia"/>
          <w:color w:val="000000"/>
          <w:sz w:val="24"/>
          <w:szCs w:val="24"/>
        </w:rPr>
        <w:t>.l</w:t>
      </w:r>
      <w:r>
        <w:rPr>
          <w:rFonts w:hint="eastAsia"/>
          <w:b/>
          <w:color w:val="000000"/>
          <w:sz w:val="24"/>
          <w:szCs w:val="24"/>
        </w:rPr>
        <w:t xml:space="preserve"> </w:t>
      </w:r>
      <w:r>
        <w:rPr>
          <w:rFonts w:hint="eastAsia"/>
          <w:color w:val="000000"/>
          <w:sz w:val="24"/>
          <w:szCs w:val="24"/>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27F1F3C">
      <w:pPr>
        <w:spacing w:line="440" w:lineRule="exact"/>
        <w:ind w:firstLine="600"/>
        <w:rPr>
          <w:rFonts w:hint="eastAsia"/>
          <w:color w:val="000000"/>
          <w:sz w:val="24"/>
          <w:szCs w:val="24"/>
        </w:rPr>
      </w:pPr>
      <w:r>
        <w:rPr>
          <w:rFonts w:hint="eastAsia"/>
          <w:color w:val="000000"/>
          <w:sz w:val="24"/>
          <w:szCs w:val="24"/>
        </w:rPr>
        <w:t>3.2 中标通知书将是合同的一个组成部分。对采购人和中标供应商均具有法律效力。中标通知书发出后，采购人改变中标结果的，或者中标供应商放弃中标项目的，应当依法承担法律责任。</w:t>
      </w:r>
    </w:p>
    <w:p w14:paraId="6B41267D">
      <w:pPr>
        <w:keepNext/>
        <w:keepLines/>
        <w:spacing w:before="152" w:after="152" w:line="440" w:lineRule="exact"/>
        <w:jc w:val="center"/>
        <w:outlineLvl w:val="2"/>
        <w:rPr>
          <w:rFonts w:hint="eastAsia"/>
          <w:b/>
          <w:bCs/>
          <w:color w:val="000000"/>
          <w:sz w:val="32"/>
          <w:szCs w:val="32"/>
        </w:rPr>
      </w:pPr>
      <w:bookmarkStart w:id="133" w:name="_Toc20823308"/>
      <w:bookmarkStart w:id="134" w:name="_Toc6415"/>
      <w:bookmarkStart w:id="135" w:name="_Toc120614220"/>
      <w:bookmarkStart w:id="136" w:name="_Toc16938552"/>
      <w:bookmarkStart w:id="137" w:name="_Toc160113036"/>
      <w:bookmarkStart w:id="138" w:name="_Toc513029236"/>
      <w:r>
        <w:rPr>
          <w:rFonts w:hint="eastAsia"/>
          <w:b/>
          <w:bCs/>
          <w:color w:val="000000"/>
          <w:sz w:val="32"/>
          <w:szCs w:val="32"/>
        </w:rPr>
        <w:t>七、授予合同</w:t>
      </w:r>
      <w:bookmarkEnd w:id="133"/>
      <w:bookmarkEnd w:id="134"/>
      <w:bookmarkEnd w:id="135"/>
      <w:bookmarkEnd w:id="136"/>
      <w:bookmarkEnd w:id="137"/>
      <w:bookmarkEnd w:id="138"/>
    </w:p>
    <w:p w14:paraId="1AEECC49">
      <w:pPr>
        <w:keepNext/>
        <w:keepLines/>
        <w:spacing w:line="440" w:lineRule="exact"/>
        <w:ind w:firstLine="141"/>
        <w:outlineLvl w:val="3"/>
        <w:rPr>
          <w:rFonts w:hint="eastAsia" w:cs="Arial"/>
          <w:b/>
          <w:color w:val="000000"/>
          <w:sz w:val="28"/>
          <w:szCs w:val="28"/>
        </w:rPr>
      </w:pPr>
      <w:bookmarkStart w:id="139" w:name="_Toc20823309"/>
      <w:bookmarkStart w:id="140" w:name="_Toc16938553"/>
      <w:bookmarkStart w:id="141" w:name="_Toc513029237"/>
      <w:r>
        <w:rPr>
          <w:rFonts w:cs="Arial"/>
          <w:b/>
          <w:color w:val="000000"/>
          <w:sz w:val="28"/>
          <w:szCs w:val="28"/>
        </w:rPr>
        <w:t>1</w:t>
      </w:r>
      <w:r>
        <w:rPr>
          <w:rFonts w:hint="eastAsia" w:cs="Arial"/>
          <w:b/>
          <w:color w:val="000000"/>
          <w:sz w:val="28"/>
          <w:szCs w:val="28"/>
        </w:rPr>
        <w:t>、签订合同</w:t>
      </w:r>
    </w:p>
    <w:p w14:paraId="7F7D417F">
      <w:pPr>
        <w:spacing w:line="440" w:lineRule="exact"/>
        <w:ind w:firstLine="600"/>
        <w:rPr>
          <w:rFonts w:hint="eastAsia"/>
          <w:bCs/>
          <w:color w:val="000000"/>
          <w:sz w:val="24"/>
          <w:szCs w:val="24"/>
        </w:rPr>
      </w:pPr>
      <w:r>
        <w:rPr>
          <w:rFonts w:hint="eastAsia"/>
          <w:bCs/>
          <w:color w:val="000000"/>
          <w:sz w:val="24"/>
          <w:szCs w:val="24"/>
        </w:rPr>
        <w:t>1.l 中标人应当在中标通知书发出之日起十五日（最长不超过三十日）内，按照招标文件确定的事项与采购人签订政府采购合同。</w:t>
      </w:r>
    </w:p>
    <w:p w14:paraId="0FC6C3CA">
      <w:pPr>
        <w:spacing w:line="440" w:lineRule="exact"/>
        <w:ind w:firstLine="600"/>
        <w:rPr>
          <w:rFonts w:hint="eastAsia"/>
          <w:bCs/>
          <w:color w:val="000000"/>
          <w:sz w:val="24"/>
          <w:szCs w:val="24"/>
        </w:rPr>
      </w:pPr>
      <w:r>
        <w:rPr>
          <w:rFonts w:hint="eastAsia"/>
          <w:bCs/>
          <w:color w:val="000000"/>
          <w:sz w:val="24"/>
          <w:szCs w:val="24"/>
        </w:rPr>
        <w:t>1.2 招标文件、中标人的投标文件及招标过程中有关澄清、承诺文件均应作为合同附件。</w:t>
      </w:r>
    </w:p>
    <w:p w14:paraId="6CDB60A6">
      <w:pPr>
        <w:spacing w:line="440" w:lineRule="exact"/>
        <w:ind w:firstLine="600"/>
        <w:rPr>
          <w:bCs/>
          <w:color w:val="000000"/>
          <w:sz w:val="24"/>
          <w:szCs w:val="24"/>
        </w:rPr>
      </w:pPr>
      <w:r>
        <w:rPr>
          <w:bCs/>
          <w:color w:val="000000"/>
          <w:sz w:val="24"/>
          <w:szCs w:val="24"/>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p>
    <w:p w14:paraId="4C79CBCE">
      <w:pPr>
        <w:spacing w:line="440" w:lineRule="exact"/>
        <w:ind w:firstLine="600"/>
        <w:rPr>
          <w:rFonts w:hint="eastAsia"/>
          <w:color w:val="000000"/>
          <w:sz w:val="24"/>
          <w:szCs w:val="24"/>
        </w:rPr>
      </w:pPr>
      <w:r>
        <w:rPr>
          <w:rFonts w:hint="eastAsia"/>
          <w:bCs/>
          <w:color w:val="000000"/>
          <w:sz w:val="24"/>
          <w:szCs w:val="24"/>
        </w:rPr>
        <w:t>1.4 签订合同后，</w:t>
      </w:r>
      <w:r>
        <w:rPr>
          <w:rFonts w:hint="eastAsia"/>
          <w:b/>
          <w:i/>
          <w:color w:val="000000"/>
          <w:sz w:val="24"/>
          <w:szCs w:val="24"/>
          <w:u w:val="single"/>
        </w:rPr>
        <w:t>中标人不得将合同标的进行转包</w:t>
      </w:r>
      <w:r>
        <w:rPr>
          <w:rFonts w:hint="eastAsia"/>
          <w:bCs/>
          <w:color w:val="000000"/>
          <w:sz w:val="24"/>
          <w:szCs w:val="24"/>
        </w:rPr>
        <w:t>。未经采购人同意，中标人也不得采用分包的形式履行合同，否则采购人有权终止合同。转包或分包造成采购人损失的，中标人应承担相应赔偿责任。</w:t>
      </w:r>
    </w:p>
    <w:p w14:paraId="634E22F9">
      <w:pPr>
        <w:keepNext/>
        <w:keepLines/>
        <w:spacing w:line="440" w:lineRule="exact"/>
        <w:ind w:firstLine="141"/>
        <w:outlineLvl w:val="3"/>
        <w:rPr>
          <w:rFonts w:hint="eastAsia" w:cs="Arial"/>
          <w:b/>
          <w:color w:val="000000"/>
          <w:sz w:val="28"/>
          <w:szCs w:val="28"/>
        </w:rPr>
      </w:pPr>
      <w:r>
        <w:rPr>
          <w:rFonts w:cs="Arial"/>
          <w:b/>
          <w:color w:val="000000"/>
          <w:sz w:val="28"/>
          <w:szCs w:val="28"/>
        </w:rPr>
        <w:t>2</w:t>
      </w:r>
      <w:r>
        <w:rPr>
          <w:rFonts w:hint="eastAsia" w:cs="Arial"/>
          <w:b/>
          <w:color w:val="000000"/>
          <w:sz w:val="28"/>
          <w:szCs w:val="28"/>
        </w:rPr>
        <w:t>、货物（包含与货物相关的服务）的追加</w:t>
      </w:r>
    </w:p>
    <w:p w14:paraId="2369D9A4">
      <w:pPr>
        <w:spacing w:line="440" w:lineRule="exact"/>
        <w:ind w:firstLine="480"/>
        <w:rPr>
          <w:rFonts w:hint="eastAsia"/>
          <w:color w:val="000000"/>
          <w:sz w:val="24"/>
          <w:szCs w:val="24"/>
        </w:rPr>
      </w:pPr>
      <w:r>
        <w:rPr>
          <w:rFonts w:hint="eastAsia"/>
          <w:color w:val="000000"/>
          <w:sz w:val="24"/>
          <w:szCs w:val="24"/>
        </w:rPr>
        <w:t>2.1 政府采购合同履行中，采购人需追加与合同标的相同的货物（包含与货物相关的服务）的，在不改变合同其他条款的前提下，可以与中标人协商签订补充合同，但所有补充合同的采购金额不超过原合同金额10%。</w:t>
      </w:r>
      <w:bookmarkEnd w:id="139"/>
      <w:bookmarkEnd w:id="140"/>
      <w:bookmarkEnd w:id="141"/>
    </w:p>
    <w:p w14:paraId="327F0E6F">
      <w:pPr>
        <w:keepNext/>
        <w:keepLines/>
        <w:spacing w:line="440" w:lineRule="exact"/>
        <w:ind w:firstLine="141"/>
        <w:outlineLvl w:val="3"/>
        <w:rPr>
          <w:rFonts w:cs="Arial"/>
          <w:b/>
          <w:color w:val="000000"/>
          <w:sz w:val="28"/>
          <w:szCs w:val="28"/>
        </w:rPr>
      </w:pPr>
      <w:r>
        <w:rPr>
          <w:rFonts w:cs="Arial"/>
          <w:b/>
          <w:color w:val="000000"/>
          <w:sz w:val="28"/>
          <w:szCs w:val="28"/>
        </w:rPr>
        <w:t>3</w:t>
      </w:r>
      <w:r>
        <w:rPr>
          <w:rFonts w:hint="eastAsia" w:cs="Arial"/>
          <w:b/>
          <w:color w:val="000000"/>
          <w:sz w:val="28"/>
          <w:szCs w:val="28"/>
        </w:rPr>
        <w:t>、政府采购信用融资政策</w:t>
      </w:r>
    </w:p>
    <w:p w14:paraId="0B56086A">
      <w:pPr>
        <w:spacing w:line="440" w:lineRule="exact"/>
        <w:ind w:firstLine="480"/>
        <w:rPr>
          <w:rFonts w:hint="eastAsia"/>
          <w:color w:val="000000"/>
          <w:sz w:val="24"/>
          <w:szCs w:val="24"/>
        </w:rPr>
      </w:pPr>
      <w:r>
        <w:rPr>
          <w:color w:val="000000"/>
          <w:sz w:val="24"/>
          <w:szCs w:val="24"/>
        </w:rPr>
        <w:t xml:space="preserve">3.1 </w:t>
      </w:r>
      <w:r>
        <w:rPr>
          <w:rFonts w:hint="eastAsia"/>
          <w:color w:val="000000"/>
          <w:sz w:val="24"/>
          <w:szCs w:val="24"/>
        </w:rPr>
        <w:t>中标供应商可凭政府采购合同办理融资贷款，详情请见苏州市政府采购网“政府采购合同信用融资”专栏。</w:t>
      </w:r>
      <w:bookmarkEnd w:id="26"/>
      <w:bookmarkEnd w:id="27"/>
      <w:bookmarkEnd w:id="28"/>
    </w:p>
    <w:p w14:paraId="43EFA5D7">
      <w:pPr>
        <w:jc w:val="center"/>
        <w:outlineLvl w:val="0"/>
        <w:rPr>
          <w:b/>
          <w:color w:val="000000"/>
          <w:sz w:val="36"/>
        </w:rPr>
      </w:pPr>
      <w:r>
        <w:rPr>
          <w:color w:val="000000"/>
        </w:rPr>
        <w:br w:type="page" w:clear="all"/>
      </w:r>
      <w:bookmarkStart w:id="142" w:name="_Toc158691767"/>
      <w:bookmarkStart w:id="143" w:name="_Toc315875314"/>
      <w:bookmarkStart w:id="144" w:name="_Toc315868051"/>
      <w:bookmarkStart w:id="145" w:name="_Toc31166"/>
      <w:r>
        <w:rPr>
          <w:b/>
          <w:color w:val="000000"/>
          <w:sz w:val="36"/>
        </w:rPr>
        <w:t xml:space="preserve">第三章  </w:t>
      </w:r>
      <w:bookmarkEnd w:id="142"/>
      <w:bookmarkEnd w:id="143"/>
      <w:bookmarkEnd w:id="144"/>
      <w:r>
        <w:rPr>
          <w:rFonts w:hint="eastAsia"/>
          <w:b/>
          <w:color w:val="000000"/>
          <w:sz w:val="36"/>
        </w:rPr>
        <w:t>合同文本</w:t>
      </w:r>
      <w:bookmarkEnd w:id="145"/>
    </w:p>
    <w:p w14:paraId="7BDF6F1A">
      <w:pPr>
        <w:spacing w:line="660" w:lineRule="exact"/>
        <w:jc w:val="center"/>
        <w:rPr>
          <w:rFonts w:cs="宋体"/>
          <w:bCs/>
          <w:color w:val="000000"/>
          <w:sz w:val="36"/>
          <w:szCs w:val="36"/>
        </w:rPr>
      </w:pPr>
      <w:r>
        <w:rPr>
          <w:rFonts w:hint="eastAsia" w:cs="宋体"/>
          <w:bCs/>
          <w:color w:val="000000"/>
          <w:sz w:val="36"/>
          <w:szCs w:val="36"/>
        </w:rPr>
        <w:t>常熟市政府采购服务合同</w:t>
      </w:r>
    </w:p>
    <w:p w14:paraId="31D93F06">
      <w:pPr>
        <w:spacing w:line="660" w:lineRule="exact"/>
        <w:ind w:firstLine="6240"/>
        <w:rPr>
          <w:rFonts w:hint="eastAsia" w:cs="宋体"/>
          <w:bCs/>
          <w:color w:val="000000"/>
          <w:sz w:val="24"/>
          <w:szCs w:val="24"/>
        </w:rPr>
      </w:pPr>
    </w:p>
    <w:p w14:paraId="14199E58">
      <w:pPr>
        <w:spacing w:line="660" w:lineRule="exact"/>
        <w:ind w:firstLine="6240"/>
        <w:rPr>
          <w:rFonts w:cs="宋体"/>
          <w:bCs/>
          <w:color w:val="000000"/>
          <w:sz w:val="24"/>
          <w:szCs w:val="24"/>
        </w:rPr>
      </w:pPr>
      <w:r>
        <w:rPr>
          <w:rFonts w:hint="eastAsia" w:cs="宋体"/>
          <w:bCs/>
          <w:color w:val="000000"/>
          <w:sz w:val="24"/>
          <w:szCs w:val="24"/>
        </w:rPr>
        <w:t>编号：</w:t>
      </w:r>
    </w:p>
    <w:p w14:paraId="65D14F20">
      <w:pPr>
        <w:spacing w:line="440" w:lineRule="exact"/>
        <w:ind w:firstLine="6240"/>
        <w:rPr>
          <w:rFonts w:cs="宋体"/>
          <w:bCs/>
          <w:color w:val="000000"/>
          <w:sz w:val="24"/>
          <w:szCs w:val="24"/>
        </w:rPr>
      </w:pPr>
      <w:r>
        <w:rPr>
          <w:rFonts w:hint="eastAsia" w:cs="宋体"/>
          <w:bCs/>
          <w:color w:val="000000"/>
          <w:sz w:val="24"/>
          <w:szCs w:val="24"/>
        </w:rPr>
        <w:t>签订地点：常熟市</w:t>
      </w:r>
    </w:p>
    <w:p w14:paraId="1F282251">
      <w:pPr>
        <w:spacing w:line="440" w:lineRule="exact"/>
        <w:jc w:val="right"/>
        <w:rPr>
          <w:rFonts w:hint="eastAsia" w:cs="宋体"/>
          <w:bCs/>
          <w:color w:val="000000"/>
          <w:sz w:val="24"/>
          <w:szCs w:val="24"/>
        </w:rPr>
      </w:pPr>
    </w:p>
    <w:p w14:paraId="32BB9C7D">
      <w:pPr>
        <w:spacing w:line="440" w:lineRule="exact"/>
        <w:rPr>
          <w:rFonts w:ascii="宋体" w:hAnsi="宋体" w:cs="宋体"/>
          <w:bCs/>
          <w:color w:val="000000"/>
          <w:sz w:val="24"/>
          <w:szCs w:val="24"/>
        </w:rPr>
      </w:pPr>
      <w:r>
        <w:rPr>
          <w:rFonts w:hint="eastAsia" w:ascii="宋体" w:hAnsi="宋体" w:cs="宋体"/>
          <w:bCs/>
          <w:color w:val="000000"/>
          <w:sz w:val="24"/>
          <w:szCs w:val="24"/>
        </w:rPr>
        <w:t>甲方：</w:t>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 xml:space="preserve">          </w:t>
      </w:r>
    </w:p>
    <w:p w14:paraId="48FADC9D">
      <w:pPr>
        <w:spacing w:line="480" w:lineRule="exact"/>
        <w:rPr>
          <w:rFonts w:ascii="宋体" w:hAnsi="宋体" w:cs="宋体"/>
          <w:bCs/>
          <w:color w:val="000000"/>
          <w:sz w:val="24"/>
          <w:szCs w:val="24"/>
          <w:u w:val="single"/>
        </w:rPr>
      </w:pPr>
      <w:r>
        <w:rPr>
          <w:rFonts w:hint="eastAsia" w:ascii="宋体" w:hAnsi="宋体" w:cs="宋体"/>
          <w:bCs/>
          <w:color w:val="000000"/>
          <w:sz w:val="24"/>
          <w:szCs w:val="24"/>
        </w:rPr>
        <w:t>乙方：</w:t>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 xml:space="preserve">          </w:t>
      </w:r>
    </w:p>
    <w:p w14:paraId="2B95D765">
      <w:pPr>
        <w:spacing w:line="480" w:lineRule="exact"/>
        <w:rPr>
          <w:rFonts w:ascii="宋体" w:hAnsi="宋体" w:cs="宋体"/>
          <w:bCs/>
          <w:color w:val="000000"/>
          <w:sz w:val="24"/>
          <w:szCs w:val="24"/>
          <w:u w:val="single"/>
        </w:rPr>
      </w:pPr>
    </w:p>
    <w:p w14:paraId="58A3284A">
      <w:pPr>
        <w:spacing w:line="460" w:lineRule="exact"/>
        <w:ind w:firstLine="480"/>
        <w:rPr>
          <w:rFonts w:cs="宋体"/>
          <w:bCs/>
          <w:color w:val="000000"/>
          <w:sz w:val="24"/>
          <w:szCs w:val="24"/>
        </w:rPr>
      </w:pPr>
      <w:r>
        <w:rPr>
          <w:rFonts w:hint="eastAsia" w:cs="宋体"/>
          <w:bCs/>
          <w:color w:val="000000"/>
          <w:sz w:val="24"/>
          <w:szCs w:val="24"/>
        </w:rPr>
        <w:t>根据《中华人民共和国政府采购法》及其实施条例、《中华人民共和国民法典》等法律法规的规定，甲乙双方按照</w:t>
      </w:r>
      <w:r>
        <w:rPr>
          <w:rFonts w:hint="eastAsia" w:cs="宋体"/>
          <w:bCs/>
          <w:color w:val="000000"/>
          <w:sz w:val="24"/>
          <w:szCs w:val="24"/>
          <w:lang w:eastAsia="zh-CN"/>
        </w:rPr>
        <w:t>江苏诚信工程咨询管理有限公司</w:t>
      </w:r>
      <w:r>
        <w:rPr>
          <w:rFonts w:hint="eastAsia" w:cs="宋体"/>
          <w:bCs/>
          <w:color w:val="000000"/>
          <w:sz w:val="24"/>
          <w:szCs w:val="24"/>
          <w:u w:val="single"/>
        </w:rPr>
        <w:t xml:space="preserve">  </w:t>
      </w:r>
      <w:r>
        <w:rPr>
          <w:rFonts w:hint="eastAsia"/>
          <w:color w:val="000000"/>
          <w:sz w:val="24"/>
          <w:szCs w:val="24"/>
          <w:u w:val="single"/>
          <w:lang w:eastAsia="zh-CN"/>
        </w:rPr>
        <w:t>常熟市污水处理厂水泵和电机维修服务</w:t>
      </w:r>
      <w:r>
        <w:rPr>
          <w:rFonts w:hint="eastAsia"/>
          <w:color w:val="000000"/>
          <w:sz w:val="24"/>
          <w:szCs w:val="24"/>
          <w:u w:val="single"/>
        </w:rPr>
        <w:t xml:space="preserve"> </w:t>
      </w:r>
      <w:r>
        <w:rPr>
          <w:rFonts w:hint="eastAsia" w:cs="宋体"/>
          <w:bCs/>
          <w:color w:val="000000"/>
          <w:sz w:val="24"/>
          <w:szCs w:val="24"/>
        </w:rPr>
        <w:t>项目（项目编号：</w:t>
      </w:r>
      <w:r>
        <w:rPr>
          <w:rFonts w:hint="eastAsia"/>
          <w:color w:val="000000"/>
          <w:sz w:val="24"/>
          <w:szCs w:val="24"/>
          <w:u w:val="single"/>
          <w:lang w:eastAsia="zh-CN"/>
        </w:rPr>
        <w:t>JSZC-320581-JSCX-G2024-001</w:t>
      </w:r>
      <w:r>
        <w:rPr>
          <w:rFonts w:hint="eastAsia"/>
          <w:color w:val="000000"/>
          <w:sz w:val="24"/>
          <w:szCs w:val="24"/>
          <w:u w:val="single"/>
          <w:lang w:val="en-US" w:eastAsia="zh-CN"/>
        </w:rPr>
        <w:t>5</w:t>
      </w:r>
      <w:r>
        <w:rPr>
          <w:rFonts w:hint="eastAsia" w:cs="宋体"/>
          <w:bCs/>
          <w:color w:val="000000"/>
          <w:sz w:val="24"/>
          <w:szCs w:val="24"/>
        </w:rPr>
        <w:t>）政府采购结果签订本合同。</w:t>
      </w:r>
    </w:p>
    <w:p w14:paraId="7F04BE93">
      <w:pPr>
        <w:spacing w:line="460" w:lineRule="exact"/>
        <w:rPr>
          <w:rFonts w:cs="宋体"/>
          <w:b/>
          <w:bCs/>
          <w:color w:val="000000"/>
          <w:sz w:val="24"/>
          <w:szCs w:val="24"/>
        </w:rPr>
      </w:pPr>
      <w:r>
        <w:rPr>
          <w:rFonts w:hint="eastAsia" w:cs="宋体"/>
          <w:b/>
          <w:bCs/>
          <w:color w:val="000000"/>
          <w:sz w:val="24"/>
          <w:szCs w:val="24"/>
        </w:rPr>
        <w:t>第一条 定义</w:t>
      </w:r>
    </w:p>
    <w:p w14:paraId="19A3E3E6">
      <w:pPr>
        <w:spacing w:line="460" w:lineRule="exact"/>
        <w:ind w:firstLine="560"/>
        <w:rPr>
          <w:rFonts w:cs="宋体"/>
          <w:bCs/>
          <w:color w:val="000000"/>
          <w:sz w:val="24"/>
          <w:szCs w:val="24"/>
        </w:rPr>
      </w:pPr>
      <w:r>
        <w:rPr>
          <w:rFonts w:hint="eastAsia" w:cs="宋体"/>
          <w:bCs/>
          <w:color w:val="000000"/>
          <w:sz w:val="24"/>
          <w:szCs w:val="24"/>
        </w:rPr>
        <w:t>除非另有特别解释或说明，本合同有关词语应按如下定义解释：</w:t>
      </w:r>
    </w:p>
    <w:p w14:paraId="71CDD16E">
      <w:pPr>
        <w:spacing w:line="460" w:lineRule="exact"/>
        <w:ind w:firstLine="500"/>
        <w:rPr>
          <w:rFonts w:cs="宋体"/>
          <w:bCs/>
          <w:color w:val="000000"/>
          <w:sz w:val="24"/>
          <w:szCs w:val="24"/>
        </w:rPr>
      </w:pPr>
      <w:r>
        <w:rPr>
          <w:rFonts w:hint="eastAsia" w:cs="宋体"/>
          <w:bCs/>
          <w:color w:val="000000"/>
          <w:sz w:val="24"/>
          <w:szCs w:val="24"/>
        </w:rPr>
        <w:t>1.</w:t>
      </w:r>
      <w:r>
        <w:rPr>
          <w:rFonts w:cs="宋体"/>
          <w:bCs/>
          <w:color w:val="000000"/>
          <w:sz w:val="24"/>
          <w:szCs w:val="24"/>
        </w:rPr>
        <w:t>1</w:t>
      </w:r>
      <w:r>
        <w:rPr>
          <w:rFonts w:hint="eastAsia" w:cs="宋体"/>
          <w:bCs/>
          <w:color w:val="000000"/>
          <w:sz w:val="24"/>
          <w:szCs w:val="24"/>
        </w:rPr>
        <w:t>合同：甲乙双方签署的，与本项目相关的合同书、附件、附录、其他文件以及政府采购程序中的全部文件。</w:t>
      </w:r>
    </w:p>
    <w:p w14:paraId="12541797">
      <w:pPr>
        <w:spacing w:line="460" w:lineRule="exact"/>
        <w:ind w:firstLine="500"/>
        <w:rPr>
          <w:rFonts w:cs="宋体"/>
          <w:bCs/>
          <w:color w:val="000000"/>
          <w:sz w:val="24"/>
          <w:szCs w:val="24"/>
        </w:rPr>
      </w:pPr>
      <w:r>
        <w:rPr>
          <w:rFonts w:cs="宋体"/>
          <w:bCs/>
          <w:color w:val="000000"/>
          <w:sz w:val="24"/>
          <w:szCs w:val="24"/>
        </w:rPr>
        <w:t>1.2</w:t>
      </w:r>
      <w:r>
        <w:rPr>
          <w:rFonts w:hint="eastAsia" w:cs="宋体"/>
          <w:bCs/>
          <w:color w:val="000000"/>
          <w:sz w:val="24"/>
          <w:szCs w:val="24"/>
        </w:rPr>
        <w:t xml:space="preserve"> 甲方：购买本合同项下服务的国家机关、事业单位、团体组织。</w:t>
      </w:r>
    </w:p>
    <w:p w14:paraId="3CDA511B">
      <w:pPr>
        <w:spacing w:line="460" w:lineRule="exact"/>
        <w:ind w:firstLine="500"/>
        <w:rPr>
          <w:rFonts w:cs="宋体"/>
          <w:bCs/>
          <w:color w:val="000000"/>
          <w:sz w:val="24"/>
          <w:szCs w:val="24"/>
        </w:rPr>
      </w:pPr>
      <w:r>
        <w:rPr>
          <w:rFonts w:cs="宋体"/>
          <w:bCs/>
          <w:color w:val="000000"/>
          <w:sz w:val="24"/>
          <w:szCs w:val="24"/>
        </w:rPr>
        <w:t>1.3</w:t>
      </w:r>
      <w:r>
        <w:rPr>
          <w:rFonts w:hint="eastAsia" w:cs="宋体"/>
          <w:bCs/>
          <w:color w:val="000000"/>
          <w:sz w:val="24"/>
          <w:szCs w:val="24"/>
        </w:rPr>
        <w:t xml:space="preserve"> 乙方：提供本合同项下服务的法人、其他组织或自然人。</w:t>
      </w:r>
    </w:p>
    <w:p w14:paraId="0926A14A">
      <w:pPr>
        <w:spacing w:line="460" w:lineRule="exact"/>
        <w:ind w:firstLine="500"/>
        <w:rPr>
          <w:rFonts w:cs="宋体"/>
          <w:bCs/>
          <w:color w:val="000000"/>
          <w:sz w:val="24"/>
          <w:szCs w:val="24"/>
        </w:rPr>
      </w:pPr>
      <w:r>
        <w:rPr>
          <w:rFonts w:cs="宋体"/>
          <w:bCs/>
          <w:color w:val="000000"/>
          <w:sz w:val="24"/>
          <w:szCs w:val="24"/>
        </w:rPr>
        <w:t>1.4</w:t>
      </w:r>
      <w:r>
        <w:rPr>
          <w:rFonts w:hint="eastAsia" w:cs="宋体"/>
          <w:bCs/>
          <w:color w:val="000000"/>
          <w:sz w:val="24"/>
          <w:szCs w:val="24"/>
        </w:rPr>
        <w:t xml:space="preserve"> 服务：提供本合同规定的乙方承担的</w:t>
      </w:r>
      <w:r>
        <w:rPr>
          <w:rFonts w:cs="宋体"/>
          <w:bCs/>
          <w:color w:val="000000"/>
          <w:sz w:val="24"/>
          <w:szCs w:val="24"/>
          <w:u w:val="single"/>
        </w:rPr>
        <w:t xml:space="preserve"> </w:t>
      </w:r>
      <w:r>
        <w:rPr>
          <w:rFonts w:hint="eastAsia"/>
          <w:color w:val="000000"/>
          <w:sz w:val="24"/>
          <w:szCs w:val="24"/>
          <w:u w:val="single"/>
          <w:lang w:eastAsia="zh-CN"/>
        </w:rPr>
        <w:t>常熟市污水处理厂水泵和电机维修服务</w:t>
      </w:r>
      <w:r>
        <w:rPr>
          <w:rFonts w:hint="eastAsia" w:cs="宋体"/>
          <w:bCs/>
          <w:color w:val="000000"/>
          <w:sz w:val="24"/>
          <w:szCs w:val="24"/>
        </w:rPr>
        <w:t>及相关工作。</w:t>
      </w:r>
    </w:p>
    <w:p w14:paraId="73F1D5A5">
      <w:pPr>
        <w:spacing w:line="460" w:lineRule="exact"/>
        <w:ind w:firstLine="500"/>
        <w:rPr>
          <w:rFonts w:cs="宋体"/>
          <w:bCs/>
          <w:color w:val="000000"/>
          <w:sz w:val="24"/>
          <w:szCs w:val="24"/>
        </w:rPr>
      </w:pPr>
      <w:r>
        <w:rPr>
          <w:rFonts w:cs="宋体"/>
          <w:bCs/>
          <w:color w:val="000000"/>
          <w:sz w:val="24"/>
          <w:szCs w:val="24"/>
        </w:rPr>
        <w:t>1.5</w:t>
      </w:r>
      <w:r>
        <w:rPr>
          <w:rFonts w:hint="eastAsia" w:cs="宋体"/>
          <w:bCs/>
          <w:color w:val="000000"/>
          <w:sz w:val="24"/>
          <w:szCs w:val="24"/>
        </w:rPr>
        <w:t xml:space="preserve"> 合同价款：根据合同规定乙方在正确地完全履行合同义务后甲方应支付给乙方的价款，包含了甲方购买合同项下相关服务的一切费用。</w:t>
      </w:r>
    </w:p>
    <w:p w14:paraId="2EBF1124">
      <w:pPr>
        <w:spacing w:line="460" w:lineRule="exact"/>
        <w:rPr>
          <w:rFonts w:cs="宋体"/>
          <w:b/>
          <w:bCs/>
          <w:color w:val="000000"/>
          <w:sz w:val="24"/>
          <w:szCs w:val="24"/>
        </w:rPr>
      </w:pPr>
      <w:r>
        <w:rPr>
          <w:rFonts w:hint="eastAsia" w:cs="宋体"/>
          <w:b/>
          <w:bCs/>
          <w:color w:val="000000"/>
          <w:sz w:val="24"/>
          <w:szCs w:val="24"/>
        </w:rPr>
        <w:t>第二条 组成本合同的文件</w:t>
      </w:r>
    </w:p>
    <w:p w14:paraId="019DC284">
      <w:pPr>
        <w:spacing w:line="460" w:lineRule="exact"/>
        <w:ind w:firstLine="540"/>
        <w:rPr>
          <w:rFonts w:cs="宋体"/>
          <w:bCs/>
          <w:color w:val="000000"/>
          <w:sz w:val="24"/>
          <w:szCs w:val="24"/>
        </w:rPr>
      </w:pPr>
      <w:r>
        <w:rPr>
          <w:rFonts w:hint="eastAsia" w:cs="宋体"/>
          <w:bCs/>
          <w:color w:val="000000"/>
          <w:sz w:val="24"/>
          <w:szCs w:val="24"/>
        </w:rPr>
        <w:t>2</w:t>
      </w:r>
      <w:r>
        <w:rPr>
          <w:rFonts w:cs="宋体"/>
          <w:bCs/>
          <w:color w:val="000000"/>
          <w:sz w:val="24"/>
          <w:szCs w:val="24"/>
        </w:rPr>
        <w:t>.1</w:t>
      </w:r>
      <w:r>
        <w:rPr>
          <w:rFonts w:hint="eastAsia" w:cs="宋体"/>
          <w:bCs/>
          <w:color w:val="000000"/>
          <w:sz w:val="24"/>
          <w:szCs w:val="24"/>
        </w:rPr>
        <w:t>下列文件是组成本合同的不可分割的部分：</w:t>
      </w:r>
    </w:p>
    <w:p w14:paraId="7D20A5E8">
      <w:pPr>
        <w:spacing w:line="460" w:lineRule="exact"/>
        <w:ind w:firstLine="480"/>
        <w:rPr>
          <w:color w:val="000000"/>
          <w:sz w:val="24"/>
          <w:szCs w:val="24"/>
        </w:rPr>
      </w:pPr>
      <w:r>
        <w:rPr>
          <w:rFonts w:hint="eastAsia"/>
          <w:color w:val="000000"/>
          <w:sz w:val="24"/>
          <w:szCs w:val="24"/>
        </w:rPr>
        <w:t>①中标通知书；</w:t>
      </w:r>
    </w:p>
    <w:p w14:paraId="7D69BB52">
      <w:pPr>
        <w:spacing w:line="460" w:lineRule="exact"/>
        <w:ind w:firstLine="480"/>
        <w:rPr>
          <w:color w:val="000000"/>
          <w:sz w:val="24"/>
          <w:szCs w:val="24"/>
        </w:rPr>
      </w:pPr>
      <w:r>
        <w:rPr>
          <w:rFonts w:hint="eastAsia"/>
          <w:color w:val="000000"/>
          <w:sz w:val="24"/>
          <w:szCs w:val="24"/>
        </w:rPr>
        <w:t>②招标文件（以下统称“采购文件”）；</w:t>
      </w:r>
    </w:p>
    <w:p w14:paraId="69376E6F">
      <w:pPr>
        <w:spacing w:line="460" w:lineRule="exact"/>
        <w:ind w:firstLine="480"/>
        <w:rPr>
          <w:color w:val="000000"/>
          <w:sz w:val="24"/>
          <w:szCs w:val="24"/>
        </w:rPr>
      </w:pPr>
      <w:r>
        <w:rPr>
          <w:rFonts w:hint="eastAsia"/>
          <w:color w:val="000000"/>
          <w:sz w:val="24"/>
          <w:szCs w:val="24"/>
        </w:rPr>
        <w:t>③乙方的投标文件；</w:t>
      </w:r>
    </w:p>
    <w:p w14:paraId="06765289">
      <w:pPr>
        <w:spacing w:line="460" w:lineRule="exact"/>
        <w:ind w:firstLine="480"/>
        <w:rPr>
          <w:color w:val="000000"/>
          <w:sz w:val="24"/>
          <w:szCs w:val="24"/>
        </w:rPr>
      </w:pPr>
      <w:r>
        <w:rPr>
          <w:rFonts w:hint="eastAsia"/>
          <w:color w:val="000000"/>
          <w:sz w:val="24"/>
          <w:szCs w:val="24"/>
        </w:rPr>
        <w:t>④乙方在报价过程中所作的其它承诺、声明、书面澄清等。</w:t>
      </w:r>
    </w:p>
    <w:p w14:paraId="34CF0C13">
      <w:pPr>
        <w:spacing w:line="460" w:lineRule="exact"/>
        <w:ind w:firstLine="480"/>
        <w:rPr>
          <w:color w:val="000000"/>
          <w:sz w:val="24"/>
          <w:szCs w:val="24"/>
        </w:rPr>
      </w:pPr>
      <w:bookmarkStart w:id="146" w:name="_Hlk144021334"/>
      <w:r>
        <w:rPr>
          <w:rFonts w:hint="eastAsia"/>
          <w:color w:val="000000"/>
          <w:sz w:val="24"/>
          <w:szCs w:val="24"/>
        </w:rPr>
        <w:t>2</w:t>
      </w:r>
      <w:r>
        <w:rPr>
          <w:color w:val="000000"/>
          <w:sz w:val="24"/>
          <w:szCs w:val="24"/>
        </w:rPr>
        <w:t>.2</w:t>
      </w:r>
      <w:r>
        <w:rPr>
          <w:rFonts w:hint="eastAsia"/>
          <w:color w:val="000000"/>
          <w:sz w:val="24"/>
          <w:szCs w:val="24"/>
        </w:rPr>
        <w:t xml:space="preserve"> 上述文件之间如果出现不一致的，以甲方文件确定的内容为准，但乙方文件的内容对甲方更有利的，适用乙方文件。</w:t>
      </w:r>
    </w:p>
    <w:p w14:paraId="5034BF5F">
      <w:pPr>
        <w:spacing w:line="460" w:lineRule="exact"/>
        <w:ind w:firstLine="480"/>
        <w:rPr>
          <w:color w:val="000000"/>
          <w:sz w:val="24"/>
          <w:szCs w:val="24"/>
        </w:rPr>
      </w:pPr>
      <w:r>
        <w:rPr>
          <w:color w:val="000000"/>
          <w:sz w:val="24"/>
          <w:szCs w:val="24"/>
        </w:rPr>
        <w:t>2.3</w:t>
      </w:r>
      <w:r>
        <w:rPr>
          <w:rFonts w:hint="eastAsia"/>
          <w:color w:val="000000"/>
          <w:sz w:val="24"/>
          <w:szCs w:val="24"/>
        </w:rPr>
        <w:t xml:space="preserve"> 乙方文件应当符合采购文件确定的原则，如果乙方文件中的表述，形式上符合招标文件原则，但具体内容对甲方不利、对乙方有利的，视为背离采购文件，不予适用。</w:t>
      </w:r>
      <w:bookmarkEnd w:id="146"/>
    </w:p>
    <w:p w14:paraId="6ADB1F20">
      <w:pPr>
        <w:spacing w:line="460" w:lineRule="exact"/>
        <w:rPr>
          <w:rFonts w:cs="宋体"/>
          <w:b/>
          <w:bCs/>
          <w:color w:val="000000"/>
          <w:sz w:val="24"/>
          <w:szCs w:val="24"/>
        </w:rPr>
      </w:pPr>
      <w:r>
        <w:rPr>
          <w:rFonts w:hint="eastAsia" w:cs="宋体"/>
          <w:b/>
          <w:bCs/>
          <w:color w:val="000000"/>
          <w:sz w:val="24"/>
          <w:szCs w:val="24"/>
        </w:rPr>
        <w:t>第三条 合同内容</w:t>
      </w:r>
    </w:p>
    <w:p w14:paraId="386D7D6B">
      <w:pPr>
        <w:spacing w:line="460" w:lineRule="exact"/>
        <w:ind w:firstLine="480"/>
        <w:rPr>
          <w:rFonts w:cs="宋体"/>
          <w:bCs/>
          <w:color w:val="000000"/>
          <w:sz w:val="24"/>
          <w:szCs w:val="24"/>
          <w:highlight w:val="none"/>
          <w:u w:val="single"/>
        </w:rPr>
      </w:pPr>
      <w:r>
        <w:rPr>
          <w:rFonts w:cs="宋体"/>
          <w:bCs/>
          <w:color w:val="000000"/>
          <w:sz w:val="24"/>
          <w:szCs w:val="24"/>
          <w:highlight w:val="none"/>
        </w:rPr>
        <w:t>3.1</w:t>
      </w:r>
      <w:r>
        <w:rPr>
          <w:rFonts w:hint="eastAsia" w:cs="宋体"/>
          <w:bCs/>
          <w:color w:val="000000"/>
          <w:sz w:val="24"/>
          <w:szCs w:val="24"/>
          <w:highlight w:val="none"/>
        </w:rPr>
        <w:t xml:space="preserve"> 服务内容：</w:t>
      </w:r>
      <w:r>
        <w:rPr>
          <w:rFonts w:hint="eastAsia" w:cs="宋体"/>
          <w:bCs/>
          <w:color w:val="000000"/>
          <w:sz w:val="24"/>
          <w:szCs w:val="24"/>
          <w:highlight w:val="none"/>
          <w:u w:val="single"/>
        </w:rPr>
        <w:t xml:space="preserve">                                 </w:t>
      </w:r>
    </w:p>
    <w:p w14:paraId="1DE6FA05">
      <w:pPr>
        <w:spacing w:line="460" w:lineRule="exact"/>
        <w:ind w:firstLine="480"/>
        <w:rPr>
          <w:rFonts w:hint="eastAsia" w:eastAsia="宋体" w:cs="宋体"/>
          <w:bCs/>
          <w:color w:val="000000"/>
          <w:sz w:val="24"/>
          <w:szCs w:val="24"/>
          <w:highlight w:val="none"/>
          <w:lang w:eastAsia="zh-CN"/>
        </w:rPr>
      </w:pPr>
      <w:r>
        <w:rPr>
          <w:rFonts w:cs="宋体"/>
          <w:bCs/>
          <w:color w:val="000000"/>
          <w:sz w:val="24"/>
          <w:szCs w:val="24"/>
          <w:highlight w:val="none"/>
        </w:rPr>
        <w:t>3.2</w:t>
      </w:r>
      <w:r>
        <w:rPr>
          <w:rFonts w:hint="eastAsia" w:cs="宋体"/>
          <w:bCs/>
          <w:color w:val="000000"/>
          <w:sz w:val="24"/>
          <w:szCs w:val="24"/>
          <w:highlight w:val="none"/>
        </w:rPr>
        <w:t xml:space="preserve"> </w:t>
      </w:r>
      <w:r>
        <w:rPr>
          <w:rFonts w:hint="eastAsia"/>
          <w:color w:val="000000"/>
          <w:sz w:val="24"/>
          <w:szCs w:val="24"/>
          <w:highlight w:val="none"/>
          <w:lang w:eastAsia="zh-CN"/>
        </w:rPr>
        <w:t>服务</w:t>
      </w:r>
      <w:r>
        <w:rPr>
          <w:rFonts w:hint="eastAsia"/>
          <w:color w:val="000000"/>
          <w:sz w:val="24"/>
          <w:szCs w:val="24"/>
          <w:highlight w:val="none"/>
        </w:rPr>
        <w:t>期限：</w:t>
      </w:r>
      <w:r>
        <w:rPr>
          <w:rFonts w:hint="eastAsia"/>
          <w:color w:val="000000"/>
          <w:sz w:val="24"/>
          <w:highlight w:val="none"/>
          <w:lang w:eastAsia="zh-CN"/>
        </w:rPr>
        <w:t>自合同签订之日起一年‌</w:t>
      </w:r>
      <w:r>
        <w:rPr>
          <w:rFonts w:hint="eastAsia"/>
          <w:color w:val="000000"/>
          <w:sz w:val="24"/>
          <w:highlight w:val="none"/>
        </w:rPr>
        <w:t>。</w:t>
      </w:r>
    </w:p>
    <w:p w14:paraId="07C32C20">
      <w:pPr>
        <w:spacing w:line="460" w:lineRule="exact"/>
        <w:ind w:firstLine="480"/>
        <w:rPr>
          <w:rFonts w:cs="宋体"/>
          <w:bCs/>
          <w:color w:val="000000"/>
          <w:sz w:val="24"/>
          <w:szCs w:val="24"/>
        </w:rPr>
      </w:pPr>
      <w:r>
        <w:rPr>
          <w:rFonts w:cs="宋体"/>
          <w:bCs/>
          <w:color w:val="000000"/>
          <w:sz w:val="24"/>
          <w:szCs w:val="24"/>
        </w:rPr>
        <w:t>3.3</w:t>
      </w:r>
      <w:r>
        <w:rPr>
          <w:rFonts w:hint="eastAsia" w:cs="宋体"/>
          <w:bCs/>
          <w:color w:val="000000"/>
          <w:sz w:val="24"/>
          <w:szCs w:val="24"/>
        </w:rPr>
        <w:t xml:space="preserve"> 乙方承诺上述服务由乙方自行完成，不转包予第三方完成。</w:t>
      </w:r>
    </w:p>
    <w:p w14:paraId="2D43CCC3">
      <w:pPr>
        <w:spacing w:line="460" w:lineRule="exact"/>
        <w:rPr>
          <w:rFonts w:cs="宋体"/>
          <w:b/>
          <w:bCs/>
          <w:color w:val="000000"/>
          <w:sz w:val="24"/>
          <w:szCs w:val="24"/>
        </w:rPr>
      </w:pPr>
      <w:r>
        <w:rPr>
          <w:rFonts w:hint="eastAsia" w:cs="宋体"/>
          <w:b/>
          <w:bCs/>
          <w:color w:val="000000"/>
          <w:sz w:val="24"/>
          <w:szCs w:val="24"/>
        </w:rPr>
        <w:t>第四条 合同价款</w:t>
      </w:r>
    </w:p>
    <w:p w14:paraId="38200A6D">
      <w:pPr>
        <w:spacing w:line="460" w:lineRule="exact"/>
        <w:ind w:firstLine="480"/>
        <w:rPr>
          <w:rFonts w:hint="eastAsia" w:cs="宋体"/>
          <w:bCs/>
          <w:color w:val="000000"/>
          <w:sz w:val="24"/>
          <w:szCs w:val="24"/>
          <w:highlight w:val="none"/>
        </w:rPr>
      </w:pPr>
      <w:r>
        <w:rPr>
          <w:rFonts w:hint="eastAsia" w:cs="宋体"/>
          <w:bCs/>
          <w:color w:val="000000"/>
          <w:sz w:val="24"/>
          <w:szCs w:val="24"/>
          <w:highlight w:val="none"/>
        </w:rPr>
        <w:t>本合同项下</w:t>
      </w:r>
      <w:r>
        <w:rPr>
          <w:rFonts w:hint="eastAsia"/>
          <w:color w:val="000000"/>
          <w:sz w:val="24"/>
          <w:szCs w:val="24"/>
          <w:highlight w:val="none"/>
          <w:u w:val="single"/>
          <w:lang w:eastAsia="zh-CN"/>
        </w:rPr>
        <w:t>常熟市污水处理厂水泵和电机维修服务</w:t>
      </w:r>
      <w:r>
        <w:rPr>
          <w:rFonts w:hint="eastAsia"/>
          <w:color w:val="000000"/>
          <w:sz w:val="24"/>
          <w:szCs w:val="24"/>
          <w:highlight w:val="none"/>
          <w:u w:val="single"/>
          <w:lang w:val="en-US" w:eastAsia="zh-CN"/>
        </w:rPr>
        <w:t xml:space="preserve"> </w:t>
      </w:r>
      <w:r>
        <w:rPr>
          <w:rFonts w:hint="eastAsia" w:cs="宋体"/>
          <w:bCs/>
          <w:color w:val="000000"/>
          <w:sz w:val="24"/>
          <w:szCs w:val="24"/>
          <w:highlight w:val="none"/>
        </w:rPr>
        <w:t>费用总金额为人民币</w:t>
      </w:r>
      <w:r>
        <w:rPr>
          <w:rFonts w:hint="eastAsia" w:cs="宋体"/>
          <w:bCs/>
          <w:color w:val="000000"/>
          <w:sz w:val="24"/>
          <w:szCs w:val="24"/>
          <w:highlight w:val="none"/>
          <w:u w:val="single"/>
        </w:rPr>
        <w:tab/>
      </w:r>
      <w:r>
        <w:rPr>
          <w:rFonts w:hint="eastAsia" w:cs="宋体"/>
          <w:bCs/>
          <w:color w:val="000000"/>
          <w:sz w:val="24"/>
          <w:szCs w:val="24"/>
          <w:highlight w:val="none"/>
          <w:u w:val="single"/>
        </w:rPr>
        <w:tab/>
      </w:r>
      <w:r>
        <w:rPr>
          <w:rFonts w:hint="eastAsia" w:cs="宋体"/>
          <w:bCs/>
          <w:color w:val="000000"/>
          <w:sz w:val="24"/>
          <w:szCs w:val="24"/>
          <w:highlight w:val="none"/>
        </w:rPr>
        <w:t>元整（大写：</w:t>
      </w:r>
      <w:r>
        <w:rPr>
          <w:rFonts w:hint="eastAsia" w:cs="宋体"/>
          <w:bCs/>
          <w:color w:val="000000"/>
          <w:sz w:val="24"/>
          <w:szCs w:val="24"/>
          <w:highlight w:val="none"/>
          <w:u w:val="single"/>
        </w:rPr>
        <w:t xml:space="preserve">      </w:t>
      </w:r>
      <w:r>
        <w:rPr>
          <w:rFonts w:hint="eastAsia" w:cs="宋体"/>
          <w:bCs/>
          <w:color w:val="000000"/>
          <w:sz w:val="24"/>
          <w:szCs w:val="24"/>
          <w:highlight w:val="none"/>
        </w:rPr>
        <w:t>）。</w:t>
      </w:r>
    </w:p>
    <w:p w14:paraId="6C7578D3">
      <w:pPr>
        <w:spacing w:line="460" w:lineRule="exact"/>
        <w:rPr>
          <w:rFonts w:hint="eastAsia" w:cs="宋体"/>
          <w:b/>
          <w:bCs/>
          <w:i/>
          <w:iCs/>
          <w:color w:val="000000"/>
          <w:sz w:val="24"/>
          <w:szCs w:val="24"/>
          <w:highlight w:val="none"/>
        </w:rPr>
      </w:pPr>
      <w:r>
        <w:rPr>
          <w:rFonts w:hint="eastAsia" w:cs="宋体"/>
          <w:b/>
          <w:bCs/>
          <w:i/>
          <w:iCs/>
          <w:color w:val="000000"/>
          <w:sz w:val="24"/>
          <w:szCs w:val="24"/>
          <w:highlight w:val="none"/>
          <w:u w:val="single"/>
        </w:rPr>
        <w:t xml:space="preserve">第五条 支付结算 </w:t>
      </w:r>
      <w:r>
        <w:rPr>
          <w:rFonts w:hint="eastAsia" w:cs="宋体"/>
          <w:b/>
          <w:bCs/>
          <w:i/>
          <w:iCs/>
          <w:color w:val="000000"/>
          <w:sz w:val="24"/>
          <w:szCs w:val="24"/>
          <w:highlight w:val="none"/>
        </w:rPr>
        <w:t xml:space="preserve">                          </w:t>
      </w:r>
    </w:p>
    <w:p w14:paraId="3207E409">
      <w:pPr>
        <w:spacing w:line="440" w:lineRule="exact"/>
        <w:ind w:firstLine="480" w:firstLineChars="200"/>
        <w:jc w:val="left"/>
        <w:rPr>
          <w:rFonts w:ascii="宋体" w:hAnsi="宋体"/>
          <w:b/>
          <w:bCs/>
          <w:i/>
          <w:iCs/>
          <w:sz w:val="24"/>
          <w:szCs w:val="24"/>
          <w:highlight w:val="none"/>
          <w:u w:val="single"/>
        </w:rPr>
      </w:pPr>
      <w:r>
        <w:rPr>
          <w:rFonts w:hint="eastAsia" w:ascii="宋体" w:hAnsi="宋体"/>
          <w:b w:val="0"/>
          <w:bCs w:val="0"/>
          <w:i/>
          <w:iCs/>
          <w:sz w:val="24"/>
          <w:highlight w:val="none"/>
          <w:u w:val="single"/>
        </w:rPr>
        <w:t>采取按月度支付的付款方式，中标人按采购人要求维修服务完成后，应及时提出竣工验收。由中标人汇总制作结算报告，并报采购人审核，经采购人审定后，采购人按月度结算一次且按照实际维修工程量</w:t>
      </w:r>
      <w:r>
        <w:rPr>
          <w:rFonts w:hint="eastAsia" w:ascii="宋体" w:hAnsi="宋体"/>
          <w:b w:val="0"/>
          <w:bCs w:val="0"/>
          <w:i/>
          <w:iCs/>
          <w:sz w:val="24"/>
          <w:highlight w:val="none"/>
          <w:u w:val="single"/>
          <w:lang w:eastAsia="zh-CN"/>
        </w:rPr>
        <w:t>在下月</w:t>
      </w:r>
      <w:r>
        <w:rPr>
          <w:rFonts w:hint="eastAsia" w:ascii="宋体" w:hAnsi="宋体"/>
          <w:b w:val="0"/>
          <w:bCs w:val="0"/>
          <w:i/>
          <w:iCs/>
          <w:sz w:val="24"/>
          <w:highlight w:val="none"/>
          <w:u w:val="single"/>
          <w:lang w:val="en-US" w:eastAsia="zh-CN"/>
        </w:rPr>
        <w:t>15日前</w:t>
      </w:r>
      <w:r>
        <w:rPr>
          <w:rFonts w:hint="eastAsia" w:ascii="宋体" w:hAnsi="宋体"/>
          <w:b w:val="0"/>
          <w:bCs w:val="0"/>
          <w:i/>
          <w:iCs/>
          <w:sz w:val="24"/>
          <w:highlight w:val="none"/>
          <w:u w:val="single"/>
        </w:rPr>
        <w:t>进行支付。</w:t>
      </w:r>
    </w:p>
    <w:p w14:paraId="1085B17F">
      <w:pPr>
        <w:spacing w:line="440" w:lineRule="exact"/>
        <w:ind w:firstLine="482" w:firstLineChars="200"/>
        <w:rPr>
          <w:rFonts w:hint="eastAsia"/>
          <w:b/>
          <w:bCs/>
          <w:i/>
          <w:iCs/>
          <w:sz w:val="24"/>
          <w:szCs w:val="24"/>
          <w:highlight w:val="none"/>
          <w:u w:val="single"/>
          <w:lang w:eastAsia="zh-CN"/>
        </w:rPr>
      </w:pPr>
      <w:r>
        <w:rPr>
          <w:rFonts w:hint="eastAsia"/>
          <w:b/>
          <w:bCs/>
          <w:i/>
          <w:iCs/>
          <w:sz w:val="24"/>
          <w:szCs w:val="24"/>
          <w:highlight w:val="none"/>
          <w:u w:val="single"/>
        </w:rPr>
        <w:t>注：（1）以上每次付款前，中标人均应提供符合采购人要求的同等金额的合法有效发票。否则，采购人有权顺延付款时间，且不承担任何违约或赔偿责任</w:t>
      </w:r>
      <w:r>
        <w:rPr>
          <w:rFonts w:hint="eastAsia"/>
          <w:b/>
          <w:bCs/>
          <w:i/>
          <w:iCs/>
          <w:sz w:val="24"/>
          <w:szCs w:val="24"/>
          <w:highlight w:val="none"/>
          <w:u w:val="single"/>
          <w:lang w:eastAsia="zh-CN"/>
        </w:rPr>
        <w:t>。</w:t>
      </w:r>
    </w:p>
    <w:p w14:paraId="47A9750B">
      <w:pPr>
        <w:spacing w:line="440" w:lineRule="exact"/>
        <w:ind w:firstLine="482" w:firstLineChars="200"/>
        <w:rPr>
          <w:rFonts w:hint="eastAsia"/>
          <w:b/>
          <w:bCs/>
          <w:i/>
          <w:iCs/>
          <w:sz w:val="24"/>
          <w:szCs w:val="24"/>
          <w:highlight w:val="none"/>
          <w:u w:val="single"/>
          <w:lang w:eastAsia="zh-CN"/>
        </w:rPr>
      </w:pPr>
      <w:r>
        <w:rPr>
          <w:rFonts w:hint="eastAsia"/>
          <w:b/>
          <w:bCs/>
          <w:i/>
          <w:iCs/>
          <w:sz w:val="24"/>
          <w:szCs w:val="24"/>
          <w:highlight w:val="none"/>
          <w:u w:val="single"/>
          <w:lang w:eastAsia="zh-CN"/>
        </w:rPr>
        <w:t>（</w:t>
      </w:r>
      <w:r>
        <w:rPr>
          <w:rFonts w:hint="eastAsia"/>
          <w:b/>
          <w:bCs/>
          <w:i/>
          <w:iCs/>
          <w:sz w:val="24"/>
          <w:szCs w:val="24"/>
          <w:highlight w:val="none"/>
          <w:u w:val="single"/>
          <w:lang w:val="en-US" w:eastAsia="zh-CN"/>
        </w:rPr>
        <w:t>2）</w:t>
      </w:r>
      <w:r>
        <w:rPr>
          <w:rFonts w:hint="eastAsia"/>
          <w:b/>
          <w:bCs/>
          <w:i/>
          <w:iCs/>
          <w:sz w:val="24"/>
          <w:szCs w:val="24"/>
          <w:highlight w:val="none"/>
          <w:u w:val="single"/>
        </w:rPr>
        <w:t>本项目合同款支付支持数字人民币方式。</w:t>
      </w:r>
    </w:p>
    <w:p w14:paraId="29A0ED98">
      <w:pPr>
        <w:spacing w:line="460" w:lineRule="exact"/>
        <w:rPr>
          <w:rFonts w:hint="eastAsia" w:cs="宋体"/>
          <w:b/>
          <w:bCs/>
          <w:color w:val="000000"/>
          <w:sz w:val="24"/>
          <w:szCs w:val="24"/>
        </w:rPr>
      </w:pPr>
      <w:r>
        <w:rPr>
          <w:rFonts w:hint="eastAsia" w:cs="宋体"/>
          <w:b/>
          <w:bCs/>
          <w:color w:val="000000"/>
          <w:sz w:val="24"/>
          <w:szCs w:val="24"/>
        </w:rPr>
        <w:t>第六条 验收办法</w:t>
      </w:r>
    </w:p>
    <w:p w14:paraId="007CAA80">
      <w:pPr>
        <w:spacing w:line="440" w:lineRule="exact"/>
        <w:ind w:firstLine="480"/>
        <w:rPr>
          <w:rFonts w:cs="宋体"/>
          <w:bCs/>
          <w:color w:val="000000"/>
          <w:sz w:val="24"/>
          <w:szCs w:val="24"/>
        </w:rPr>
      </w:pPr>
      <w:r>
        <w:rPr>
          <w:rFonts w:hint="eastAsia" w:cs="宋体"/>
          <w:bCs/>
          <w:color w:val="000000"/>
          <w:sz w:val="24"/>
          <w:szCs w:val="24"/>
        </w:rPr>
        <w:t xml:space="preserve">6.1 </w:t>
      </w:r>
      <w:r>
        <w:rPr>
          <w:rFonts w:hint="eastAsia"/>
          <w:sz w:val="24"/>
          <w:szCs w:val="24"/>
        </w:rPr>
        <w:t>甲方依法组织履约验收工作，按照合同约定内容进行验收。最终成果除需满足甲方验收要求外还应当符合国家、行业现行规范要求及相关部门的检查验收。乙方应根据验收方案内容做好相应配合工作。</w:t>
      </w:r>
    </w:p>
    <w:p w14:paraId="298ECE9E">
      <w:pPr>
        <w:spacing w:line="460" w:lineRule="exact"/>
        <w:ind w:firstLine="480"/>
        <w:rPr>
          <w:rFonts w:cs="宋体"/>
          <w:bCs/>
          <w:color w:val="000000"/>
          <w:sz w:val="24"/>
          <w:szCs w:val="24"/>
        </w:rPr>
      </w:pPr>
      <w:r>
        <w:rPr>
          <w:rFonts w:hint="eastAsia" w:cs="宋体"/>
          <w:bCs/>
          <w:color w:val="000000"/>
          <w:sz w:val="24"/>
          <w:szCs w:val="24"/>
        </w:rPr>
        <w:t>6.</w:t>
      </w:r>
      <w:r>
        <w:rPr>
          <w:rFonts w:hint="eastAsia" w:cs="宋体"/>
          <w:bCs/>
          <w:color w:val="000000"/>
          <w:sz w:val="24"/>
          <w:szCs w:val="24"/>
          <w:lang w:val="en-US" w:eastAsia="zh-CN"/>
        </w:rPr>
        <w:t>2</w:t>
      </w:r>
      <w:r>
        <w:rPr>
          <w:rFonts w:hint="eastAsia" w:cs="宋体"/>
          <w:bCs/>
          <w:color w:val="000000"/>
          <w:sz w:val="24"/>
          <w:szCs w:val="24"/>
        </w:rPr>
        <w:t xml:space="preserve"> 验收合格的项目，甲方根据采购合同的约定及时向乙方支付合同款项。验收不合格的项目，甲方依法及时处理。</w:t>
      </w:r>
    </w:p>
    <w:p w14:paraId="6D38740E">
      <w:pPr>
        <w:spacing w:line="460" w:lineRule="exact"/>
        <w:rPr>
          <w:rFonts w:cs="宋体"/>
          <w:b/>
          <w:bCs/>
          <w:color w:val="000000"/>
          <w:sz w:val="24"/>
          <w:szCs w:val="24"/>
        </w:rPr>
      </w:pPr>
      <w:r>
        <w:rPr>
          <w:rFonts w:hint="eastAsia" w:cs="宋体"/>
          <w:b/>
          <w:bCs/>
          <w:color w:val="000000"/>
          <w:sz w:val="24"/>
          <w:szCs w:val="24"/>
        </w:rPr>
        <w:t>第七条</w:t>
      </w:r>
      <w:r>
        <w:rPr>
          <w:rFonts w:hint="eastAsia" w:cs="宋体"/>
          <w:b/>
          <w:bCs/>
          <w:color w:val="000000"/>
          <w:sz w:val="24"/>
          <w:szCs w:val="24"/>
        </w:rPr>
        <w:tab/>
      </w:r>
      <w:r>
        <w:rPr>
          <w:rFonts w:hint="eastAsia" w:cs="宋体"/>
          <w:b/>
          <w:bCs/>
          <w:color w:val="000000"/>
          <w:sz w:val="24"/>
          <w:szCs w:val="24"/>
        </w:rPr>
        <w:t xml:space="preserve"> 双方的其他权利义务</w:t>
      </w:r>
    </w:p>
    <w:p w14:paraId="6E649A16">
      <w:pPr>
        <w:spacing w:line="460" w:lineRule="exact"/>
        <w:ind w:firstLine="480"/>
        <w:rPr>
          <w:rFonts w:cs="宋体"/>
          <w:bCs/>
          <w:color w:val="000000"/>
          <w:sz w:val="24"/>
          <w:szCs w:val="24"/>
        </w:rPr>
      </w:pPr>
      <w:r>
        <w:rPr>
          <w:rFonts w:hint="eastAsia" w:cs="宋体"/>
          <w:bCs/>
          <w:color w:val="000000"/>
          <w:sz w:val="24"/>
          <w:szCs w:val="24"/>
        </w:rPr>
        <w:t>7.1甲方权利义务</w:t>
      </w:r>
    </w:p>
    <w:p w14:paraId="09DE2C56">
      <w:pPr>
        <w:spacing w:line="460" w:lineRule="exact"/>
        <w:ind w:firstLine="600"/>
        <w:rPr>
          <w:rFonts w:cs="宋体"/>
          <w:bCs/>
          <w:color w:val="000000"/>
          <w:sz w:val="24"/>
          <w:szCs w:val="24"/>
        </w:rPr>
      </w:pPr>
      <w:r>
        <w:rPr>
          <w:rFonts w:hint="eastAsia" w:cs="宋体"/>
          <w:bCs/>
          <w:color w:val="000000"/>
          <w:sz w:val="24"/>
          <w:szCs w:val="24"/>
        </w:rPr>
        <w:t>7.1.1 甲方权利</w:t>
      </w:r>
    </w:p>
    <w:p w14:paraId="4DB04D4C">
      <w:pPr>
        <w:spacing w:line="460" w:lineRule="exact"/>
        <w:ind w:firstLine="600"/>
        <w:rPr>
          <w:rFonts w:cs="宋体"/>
          <w:bCs/>
          <w:color w:val="000000"/>
          <w:sz w:val="24"/>
          <w:szCs w:val="24"/>
        </w:rPr>
      </w:pPr>
      <w:r>
        <w:rPr>
          <w:rFonts w:hint="eastAsia" w:cs="宋体"/>
          <w:bCs/>
          <w:color w:val="000000"/>
          <w:sz w:val="24"/>
          <w:szCs w:val="24"/>
        </w:rPr>
        <w:t>甲方有权随时向乙方了解服务进展，提出改进意见和建议；甲方有权根据实际履约质量和进度情况要求乙方按照本合同约定加强管理直至提供符合约定的服务。</w:t>
      </w:r>
    </w:p>
    <w:p w14:paraId="131EF240">
      <w:pPr>
        <w:spacing w:line="460" w:lineRule="exact"/>
        <w:ind w:firstLine="600"/>
        <w:rPr>
          <w:rFonts w:cs="宋体"/>
          <w:bCs/>
          <w:color w:val="000000"/>
          <w:sz w:val="24"/>
          <w:szCs w:val="24"/>
        </w:rPr>
      </w:pPr>
      <w:r>
        <w:rPr>
          <w:rFonts w:hint="eastAsia" w:cs="宋体"/>
          <w:bCs/>
          <w:color w:val="000000"/>
          <w:sz w:val="24"/>
          <w:szCs w:val="24"/>
        </w:rPr>
        <w:t>7</w:t>
      </w:r>
      <w:r>
        <w:rPr>
          <w:rFonts w:cs="宋体"/>
          <w:bCs/>
          <w:color w:val="000000"/>
          <w:sz w:val="24"/>
          <w:szCs w:val="24"/>
        </w:rPr>
        <w:t>.1.2</w:t>
      </w:r>
      <w:r>
        <w:rPr>
          <w:rFonts w:hint="eastAsia" w:cs="宋体"/>
          <w:bCs/>
          <w:color w:val="000000"/>
          <w:sz w:val="24"/>
          <w:szCs w:val="24"/>
        </w:rPr>
        <w:t xml:space="preserve"> 甲方义务</w:t>
      </w:r>
    </w:p>
    <w:p w14:paraId="7EBA730D">
      <w:pPr>
        <w:spacing w:line="460" w:lineRule="exact"/>
        <w:ind w:firstLine="600"/>
        <w:rPr>
          <w:rFonts w:cs="宋体"/>
          <w:bCs/>
          <w:color w:val="000000"/>
          <w:sz w:val="24"/>
          <w:szCs w:val="24"/>
        </w:rPr>
      </w:pPr>
      <w:r>
        <w:rPr>
          <w:rFonts w:hint="eastAsia" w:cs="宋体"/>
          <w:bCs/>
          <w:color w:val="000000"/>
          <w:sz w:val="24"/>
          <w:szCs w:val="24"/>
        </w:rPr>
        <w:t>甲方应按时支付合同价款；为乙方履行合同提供必要的便利条件；本合同约定的其他义务。</w:t>
      </w:r>
    </w:p>
    <w:p w14:paraId="65DAD562">
      <w:pPr>
        <w:spacing w:line="460" w:lineRule="exact"/>
        <w:ind w:firstLine="480"/>
        <w:rPr>
          <w:rFonts w:cs="宋体"/>
          <w:bCs/>
          <w:color w:val="000000"/>
          <w:sz w:val="24"/>
          <w:szCs w:val="24"/>
        </w:rPr>
      </w:pPr>
      <w:r>
        <w:rPr>
          <w:rFonts w:hint="eastAsia" w:cs="宋体"/>
          <w:bCs/>
          <w:color w:val="000000"/>
          <w:sz w:val="24"/>
          <w:szCs w:val="24"/>
        </w:rPr>
        <w:t>7.2 乙方权利义务</w:t>
      </w:r>
    </w:p>
    <w:p w14:paraId="0EEA3889">
      <w:pPr>
        <w:spacing w:line="460" w:lineRule="exact"/>
        <w:ind w:firstLine="600"/>
        <w:rPr>
          <w:rFonts w:cs="宋体"/>
          <w:bCs/>
          <w:color w:val="000000"/>
          <w:sz w:val="24"/>
          <w:szCs w:val="24"/>
        </w:rPr>
      </w:pPr>
      <w:r>
        <w:rPr>
          <w:rFonts w:hint="eastAsia" w:cs="宋体"/>
          <w:bCs/>
          <w:color w:val="000000"/>
          <w:sz w:val="24"/>
          <w:szCs w:val="24"/>
        </w:rPr>
        <w:t>7.2.1 乙方权利</w:t>
      </w:r>
    </w:p>
    <w:p w14:paraId="67784AC2">
      <w:pPr>
        <w:spacing w:line="460" w:lineRule="exact"/>
        <w:ind w:firstLine="600"/>
        <w:rPr>
          <w:rFonts w:cs="宋体"/>
          <w:bCs/>
          <w:color w:val="000000"/>
          <w:sz w:val="24"/>
          <w:szCs w:val="24"/>
        </w:rPr>
      </w:pPr>
      <w:r>
        <w:rPr>
          <w:rFonts w:hint="eastAsia" w:cs="宋体"/>
          <w:bCs/>
          <w:color w:val="000000"/>
          <w:sz w:val="24"/>
          <w:szCs w:val="24"/>
        </w:rPr>
        <w:t>乙方有权按照合同获得合同价款；乙方有权根据服务内容的需要，请求甲方予以配合。</w:t>
      </w:r>
    </w:p>
    <w:p w14:paraId="771EC6BB">
      <w:pPr>
        <w:spacing w:line="460" w:lineRule="exact"/>
        <w:ind w:firstLine="600"/>
        <w:rPr>
          <w:rFonts w:cs="宋体"/>
          <w:bCs/>
          <w:color w:val="000000"/>
          <w:sz w:val="24"/>
          <w:szCs w:val="24"/>
        </w:rPr>
      </w:pPr>
      <w:r>
        <w:rPr>
          <w:rFonts w:cs="宋体"/>
          <w:bCs/>
          <w:color w:val="000000"/>
          <w:sz w:val="24"/>
          <w:szCs w:val="24"/>
        </w:rPr>
        <w:t>7.2.2</w:t>
      </w:r>
      <w:r>
        <w:rPr>
          <w:rFonts w:hint="eastAsia" w:cs="宋体"/>
          <w:bCs/>
          <w:color w:val="000000"/>
          <w:sz w:val="24"/>
          <w:szCs w:val="24"/>
        </w:rPr>
        <w:t xml:space="preserve"> 除其他有关条款的约定外，乙方义务还包括：</w:t>
      </w:r>
    </w:p>
    <w:p w14:paraId="35FD9C16">
      <w:pPr>
        <w:spacing w:line="460" w:lineRule="exact"/>
        <w:ind w:firstLine="600"/>
        <w:rPr>
          <w:rFonts w:cs="宋体"/>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1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①</w:t>
      </w:r>
      <w:r>
        <w:rPr>
          <w:rFonts w:cs="宋体"/>
          <w:bCs/>
          <w:color w:val="000000"/>
          <w:sz w:val="24"/>
          <w:szCs w:val="24"/>
        </w:rPr>
        <w:fldChar w:fldCharType="end"/>
      </w:r>
      <w:r>
        <w:rPr>
          <w:rFonts w:hint="eastAsia" w:cs="宋体"/>
          <w:bCs/>
          <w:color w:val="000000"/>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cs="宋体"/>
          <w:bCs/>
          <w:color w:val="000000"/>
          <w:sz w:val="24"/>
          <w:szCs w:val="24"/>
          <w:u w:val="single"/>
        </w:rPr>
        <w:t xml:space="preserve"> </w:t>
      </w:r>
      <w:r>
        <w:rPr>
          <w:rFonts w:hint="eastAsia" w:cs="宋体"/>
          <w:bCs/>
          <w:color w:val="000000"/>
          <w:sz w:val="24"/>
          <w:szCs w:val="24"/>
          <w:u w:val="single"/>
          <w:lang w:val="en-US" w:eastAsia="zh-CN"/>
        </w:rPr>
        <w:t>5%</w:t>
      </w:r>
      <w:r>
        <w:rPr>
          <w:rFonts w:hint="eastAsia" w:cs="宋体"/>
          <w:bCs/>
          <w:color w:val="000000"/>
          <w:sz w:val="24"/>
          <w:szCs w:val="24"/>
          <w:u w:val="single"/>
        </w:rPr>
        <w:t xml:space="preserve">  </w:t>
      </w:r>
      <w:r>
        <w:rPr>
          <w:rFonts w:hint="eastAsia" w:cs="宋体"/>
          <w:bCs/>
          <w:color w:val="000000"/>
          <w:sz w:val="24"/>
          <w:szCs w:val="24"/>
        </w:rPr>
        <w:t>的，视为乙方丧失提供服务的能力。</w:t>
      </w:r>
    </w:p>
    <w:p w14:paraId="10179E14">
      <w:pPr>
        <w:spacing w:line="460" w:lineRule="exact"/>
        <w:ind w:firstLine="600"/>
        <w:rPr>
          <w:rFonts w:cs="宋体"/>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2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②</w:t>
      </w:r>
      <w:r>
        <w:rPr>
          <w:rFonts w:cs="宋体"/>
          <w:bCs/>
          <w:color w:val="000000"/>
          <w:sz w:val="24"/>
          <w:szCs w:val="24"/>
        </w:rPr>
        <w:fldChar w:fldCharType="end"/>
      </w:r>
      <w:r>
        <w:rPr>
          <w:rFonts w:hint="eastAsia" w:cs="宋体"/>
          <w:bCs/>
          <w:color w:val="000000"/>
          <w:sz w:val="24"/>
          <w:szCs w:val="24"/>
        </w:rPr>
        <w:t>乙方应安排身体健康、品性良好的服务人员为甲方提供服务。</w:t>
      </w:r>
    </w:p>
    <w:p w14:paraId="7C0123C2">
      <w:pPr>
        <w:spacing w:line="460" w:lineRule="exact"/>
        <w:ind w:firstLine="600"/>
        <w:rPr>
          <w:rFonts w:cs="宋体"/>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3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③</w:t>
      </w:r>
      <w:r>
        <w:rPr>
          <w:rFonts w:cs="宋体"/>
          <w:bCs/>
          <w:color w:val="000000"/>
          <w:sz w:val="24"/>
          <w:szCs w:val="24"/>
        </w:rPr>
        <w:fldChar w:fldCharType="end"/>
      </w:r>
      <w:r>
        <w:rPr>
          <w:rFonts w:hint="eastAsia" w:cs="宋体"/>
          <w:bCs/>
          <w:color w:val="000000"/>
          <w:sz w:val="24"/>
          <w:szCs w:val="24"/>
        </w:rPr>
        <w:t>乙方应保证服务人员的稳定，未经甲方同意，不得变更服务人员。</w:t>
      </w:r>
    </w:p>
    <w:p w14:paraId="4A66D997">
      <w:pPr>
        <w:spacing w:line="460" w:lineRule="exact"/>
        <w:ind w:firstLine="600"/>
        <w:rPr>
          <w:rFonts w:cs="宋体"/>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4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④</w:t>
      </w:r>
      <w:r>
        <w:rPr>
          <w:rFonts w:cs="宋体"/>
          <w:bCs/>
          <w:color w:val="000000"/>
          <w:sz w:val="24"/>
          <w:szCs w:val="24"/>
        </w:rPr>
        <w:fldChar w:fldCharType="end"/>
      </w:r>
      <w:r>
        <w:rPr>
          <w:rFonts w:hint="eastAsia" w:cs="宋体"/>
          <w:bCs/>
          <w:color w:val="000000"/>
          <w:sz w:val="24"/>
          <w:szCs w:val="24"/>
        </w:rPr>
        <w:t>乙方应当及时响应甲方的服务需求，在甲方提出派员到场服务时，应当与甲方确定到场时间。甲方紧急服务需求时，乙方应在</w:t>
      </w:r>
      <w:r>
        <w:rPr>
          <w:rFonts w:hint="eastAsia" w:cs="宋体"/>
          <w:bCs/>
          <w:color w:val="000000"/>
          <w:sz w:val="24"/>
          <w:szCs w:val="24"/>
          <w:u w:val="single"/>
        </w:rPr>
        <w:t xml:space="preserve"> </w:t>
      </w:r>
      <w:r>
        <w:rPr>
          <w:rFonts w:hint="eastAsia" w:cs="宋体"/>
          <w:bCs/>
          <w:color w:val="000000"/>
          <w:sz w:val="24"/>
          <w:szCs w:val="24"/>
          <w:u w:val="single"/>
          <w:lang w:val="en-US" w:eastAsia="zh-CN"/>
        </w:rPr>
        <w:t>1</w:t>
      </w:r>
      <w:r>
        <w:rPr>
          <w:rFonts w:hint="eastAsia" w:cs="宋体"/>
          <w:bCs/>
          <w:color w:val="000000"/>
          <w:sz w:val="24"/>
          <w:szCs w:val="24"/>
          <w:u w:val="single"/>
        </w:rPr>
        <w:t xml:space="preserve"> </w:t>
      </w:r>
      <w:r>
        <w:rPr>
          <w:rFonts w:hint="eastAsia" w:cs="宋体"/>
          <w:bCs/>
          <w:color w:val="000000"/>
          <w:sz w:val="24"/>
          <w:szCs w:val="24"/>
        </w:rPr>
        <w:t>小时内派员到场。</w:t>
      </w:r>
    </w:p>
    <w:p w14:paraId="732EAA6A">
      <w:pPr>
        <w:spacing w:line="460" w:lineRule="exact"/>
        <w:ind w:firstLine="600"/>
        <w:rPr>
          <w:rFonts w:cs="宋体"/>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5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⑤</w:t>
      </w:r>
      <w:r>
        <w:rPr>
          <w:rFonts w:cs="宋体"/>
          <w:bCs/>
          <w:color w:val="000000"/>
          <w:sz w:val="24"/>
          <w:szCs w:val="24"/>
        </w:rPr>
        <w:fldChar w:fldCharType="end"/>
      </w:r>
      <w:r>
        <w:rPr>
          <w:rFonts w:hint="eastAsia" w:cs="宋体"/>
          <w:bCs/>
          <w:color w:val="000000"/>
          <w:sz w:val="24"/>
          <w:szCs w:val="24"/>
        </w:rPr>
        <w:t>定期组织服务人员进行培训学习，不断提高服务人员业务技能。</w:t>
      </w:r>
    </w:p>
    <w:p w14:paraId="51ED62C0">
      <w:pPr>
        <w:spacing w:line="460" w:lineRule="exact"/>
        <w:ind w:firstLine="600"/>
        <w:rPr>
          <w:rFonts w:cs="宋体"/>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6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⑥</w:t>
      </w:r>
      <w:r>
        <w:rPr>
          <w:rFonts w:cs="宋体"/>
          <w:bCs/>
          <w:color w:val="000000"/>
          <w:sz w:val="24"/>
          <w:szCs w:val="24"/>
        </w:rPr>
        <w:fldChar w:fldCharType="end"/>
      </w:r>
      <w:r>
        <w:rPr>
          <w:rFonts w:hint="eastAsia" w:cs="宋体"/>
          <w:bCs/>
          <w:color w:val="000000"/>
          <w:sz w:val="24"/>
          <w:szCs w:val="24"/>
        </w:rPr>
        <w:t>乙方做好安全生产工作，对在工作中出现的服务人员</w:t>
      </w:r>
      <w:bookmarkStart w:id="215" w:name="_GoBack"/>
      <w:bookmarkEnd w:id="215"/>
      <w:r>
        <w:rPr>
          <w:rFonts w:hint="eastAsia" w:cs="宋体"/>
          <w:bCs/>
          <w:color w:val="000000"/>
          <w:sz w:val="24"/>
          <w:szCs w:val="24"/>
        </w:rPr>
        <w:t>的人身安全承担责任，并对由于服务人员的原因导致的第三人的人身财产损失承担赔偿责任。</w:t>
      </w:r>
    </w:p>
    <w:p w14:paraId="5686CC2B">
      <w:pPr>
        <w:spacing w:line="460" w:lineRule="exact"/>
        <w:ind w:firstLine="600"/>
        <w:rPr>
          <w:rFonts w:cs="宋体"/>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7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⑦</w:t>
      </w:r>
      <w:r>
        <w:rPr>
          <w:rFonts w:cs="宋体"/>
          <w:bCs/>
          <w:color w:val="000000"/>
          <w:sz w:val="24"/>
          <w:szCs w:val="24"/>
        </w:rPr>
        <w:fldChar w:fldCharType="end"/>
      </w:r>
      <w:r>
        <w:rPr>
          <w:rFonts w:hint="eastAsia" w:cs="宋体"/>
          <w:bCs/>
          <w:color w:val="000000"/>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26E59A80">
      <w:pPr>
        <w:spacing w:line="460" w:lineRule="exact"/>
        <w:ind w:firstLine="600"/>
        <w:rPr>
          <w:rFonts w:hint="eastAsia" w:cs="宋体"/>
          <w:b/>
          <w:bCs/>
          <w:color w:val="000000"/>
          <w:sz w:val="24"/>
          <w:szCs w:val="24"/>
        </w:rPr>
      </w:pPr>
      <w:r>
        <w:rPr>
          <w:rFonts w:cs="宋体"/>
          <w:bCs/>
          <w:color w:val="000000"/>
          <w:sz w:val="24"/>
          <w:szCs w:val="24"/>
        </w:rPr>
        <w:fldChar w:fldCharType="begin"/>
      </w:r>
      <w:r>
        <w:rPr>
          <w:rFonts w:cs="宋体"/>
          <w:bCs/>
          <w:color w:val="000000"/>
          <w:sz w:val="24"/>
          <w:szCs w:val="24"/>
        </w:rPr>
        <w:instrText xml:space="preserve"> </w:instrText>
      </w:r>
      <w:r>
        <w:rPr>
          <w:rFonts w:hint="eastAsia" w:cs="宋体"/>
          <w:bCs/>
          <w:color w:val="000000"/>
          <w:sz w:val="24"/>
          <w:szCs w:val="24"/>
        </w:rPr>
        <w:instrText xml:space="preserve">= 8 \* GB3</w:instrText>
      </w:r>
      <w:r>
        <w:rPr>
          <w:rFonts w:cs="宋体"/>
          <w:bCs/>
          <w:color w:val="000000"/>
          <w:sz w:val="24"/>
          <w:szCs w:val="24"/>
        </w:rPr>
        <w:instrText xml:space="preserve"> </w:instrText>
      </w:r>
      <w:r>
        <w:rPr>
          <w:rFonts w:cs="宋体"/>
          <w:bCs/>
          <w:color w:val="000000"/>
          <w:sz w:val="24"/>
          <w:szCs w:val="24"/>
        </w:rPr>
        <w:fldChar w:fldCharType="separate"/>
      </w:r>
      <w:r>
        <w:rPr>
          <w:rFonts w:hint="eastAsia" w:cs="宋体"/>
          <w:bCs/>
          <w:color w:val="000000"/>
          <w:sz w:val="24"/>
          <w:szCs w:val="24"/>
        </w:rPr>
        <w:t>⑧</w:t>
      </w:r>
      <w:r>
        <w:rPr>
          <w:rFonts w:cs="宋体"/>
          <w:bCs/>
          <w:color w:val="000000"/>
          <w:sz w:val="24"/>
          <w:szCs w:val="24"/>
        </w:rPr>
        <w:fldChar w:fldCharType="end"/>
      </w:r>
      <w:r>
        <w:rPr>
          <w:rFonts w:hint="eastAsia" w:cs="宋体"/>
          <w:bCs/>
          <w:color w:val="000000"/>
          <w:sz w:val="24"/>
          <w:szCs w:val="24"/>
        </w:rPr>
        <w:t>法规、政策规定由乙方承担的其他责任。</w:t>
      </w:r>
    </w:p>
    <w:p w14:paraId="7E43D049">
      <w:pPr>
        <w:spacing w:line="460" w:lineRule="exact"/>
        <w:rPr>
          <w:rFonts w:cs="宋体"/>
          <w:b/>
          <w:bCs/>
          <w:color w:val="000000"/>
          <w:sz w:val="24"/>
          <w:szCs w:val="24"/>
        </w:rPr>
      </w:pPr>
      <w:r>
        <w:rPr>
          <w:rFonts w:hint="eastAsia" w:cs="宋体"/>
          <w:b/>
          <w:bCs/>
          <w:color w:val="000000"/>
          <w:sz w:val="24"/>
          <w:szCs w:val="24"/>
        </w:rPr>
        <w:t>第八条 质量保证</w:t>
      </w:r>
    </w:p>
    <w:p w14:paraId="44948F79">
      <w:pPr>
        <w:spacing w:line="460" w:lineRule="exact"/>
        <w:ind w:firstLine="480"/>
        <w:rPr>
          <w:rFonts w:cs="宋体"/>
          <w:bCs/>
          <w:color w:val="000000"/>
          <w:sz w:val="24"/>
          <w:szCs w:val="24"/>
        </w:rPr>
      </w:pPr>
      <w:r>
        <w:rPr>
          <w:rFonts w:hint="eastAsia" w:cs="宋体"/>
          <w:bCs/>
          <w:color w:val="000000"/>
          <w:sz w:val="24"/>
          <w:szCs w:val="24"/>
        </w:rPr>
        <w:t xml:space="preserve">乙方各项服务承诺指标及所采取的措施按照采购文件要求及相应文件的承诺予以确定。  </w:t>
      </w:r>
    </w:p>
    <w:p w14:paraId="39844579">
      <w:pPr>
        <w:spacing w:line="460" w:lineRule="exact"/>
        <w:rPr>
          <w:rFonts w:cs="宋体"/>
          <w:b/>
          <w:bCs/>
          <w:color w:val="000000"/>
          <w:sz w:val="24"/>
          <w:szCs w:val="24"/>
        </w:rPr>
      </w:pPr>
      <w:r>
        <w:rPr>
          <w:rFonts w:hint="eastAsia" w:cs="宋体"/>
          <w:b/>
          <w:bCs/>
          <w:color w:val="000000"/>
          <w:sz w:val="24"/>
          <w:szCs w:val="24"/>
        </w:rPr>
        <w:t>第九条 违约责任</w:t>
      </w:r>
    </w:p>
    <w:p w14:paraId="3C634F9B">
      <w:pPr>
        <w:spacing w:line="460" w:lineRule="exact"/>
        <w:ind w:firstLine="480"/>
        <w:rPr>
          <w:rFonts w:cs="宋体"/>
          <w:bCs/>
          <w:color w:val="000000"/>
          <w:sz w:val="24"/>
          <w:szCs w:val="24"/>
        </w:rPr>
      </w:pPr>
      <w:r>
        <w:rPr>
          <w:rFonts w:cs="宋体"/>
          <w:bCs/>
          <w:color w:val="000000"/>
          <w:sz w:val="24"/>
          <w:szCs w:val="24"/>
        </w:rPr>
        <w:t>9.1</w:t>
      </w:r>
      <w:r>
        <w:rPr>
          <w:rFonts w:hint="eastAsia" w:cs="宋体"/>
          <w:bCs/>
          <w:color w:val="000000"/>
          <w:sz w:val="24"/>
          <w:szCs w:val="24"/>
        </w:rPr>
        <w:t xml:space="preserve"> 甲方未按合同规定期限向乙方支付合同价款的，每逾期一天向乙方偿付欠款总额</w:t>
      </w:r>
      <w:r>
        <w:rPr>
          <w:rFonts w:hint="eastAsia" w:cs="宋体"/>
          <w:bCs/>
          <w:color w:val="000000"/>
          <w:sz w:val="24"/>
          <w:szCs w:val="24"/>
          <w:u w:val="single"/>
        </w:rPr>
        <w:t xml:space="preserve"> </w:t>
      </w:r>
      <w:r>
        <w:rPr>
          <w:rFonts w:cs="宋体"/>
          <w:bCs/>
          <w:color w:val="000000"/>
          <w:sz w:val="24"/>
          <w:szCs w:val="24"/>
          <w:u w:val="single"/>
        </w:rPr>
        <w:t>0.05</w:t>
      </w:r>
      <w:r>
        <w:rPr>
          <w:rFonts w:hint="eastAsia" w:cs="宋体"/>
          <w:bCs/>
          <w:color w:val="000000"/>
          <w:sz w:val="24"/>
          <w:szCs w:val="24"/>
          <w:u w:val="single"/>
        </w:rPr>
        <w:t xml:space="preserve"> </w:t>
      </w:r>
      <w:r>
        <w:rPr>
          <w:rFonts w:hint="eastAsia" w:cs="宋体"/>
          <w:bCs/>
          <w:color w:val="000000"/>
          <w:sz w:val="24"/>
          <w:szCs w:val="24"/>
        </w:rPr>
        <w:t>％的滞纳金，但累计总额不超过欠款总额的</w:t>
      </w:r>
      <w:r>
        <w:rPr>
          <w:rFonts w:hint="eastAsia" w:cs="宋体"/>
          <w:bCs/>
          <w:color w:val="000000"/>
          <w:sz w:val="24"/>
          <w:szCs w:val="24"/>
          <w:u w:val="single"/>
        </w:rPr>
        <w:t xml:space="preserve"> </w:t>
      </w:r>
      <w:r>
        <w:rPr>
          <w:rFonts w:cs="宋体"/>
          <w:bCs/>
          <w:color w:val="000000"/>
          <w:sz w:val="24"/>
          <w:szCs w:val="24"/>
          <w:u w:val="single"/>
        </w:rPr>
        <w:t>5</w:t>
      </w:r>
      <w:r>
        <w:rPr>
          <w:rFonts w:hint="eastAsia" w:cs="宋体"/>
          <w:bCs/>
          <w:color w:val="000000"/>
          <w:sz w:val="24"/>
          <w:szCs w:val="24"/>
          <w:u w:val="single"/>
        </w:rPr>
        <w:t xml:space="preserve"> </w:t>
      </w:r>
      <w:r>
        <w:rPr>
          <w:rFonts w:hint="eastAsia" w:cs="宋体"/>
          <w:bCs/>
          <w:color w:val="000000"/>
          <w:sz w:val="24"/>
          <w:szCs w:val="24"/>
        </w:rPr>
        <w:t>％。</w:t>
      </w:r>
    </w:p>
    <w:p w14:paraId="0109F9ED">
      <w:pPr>
        <w:spacing w:line="460" w:lineRule="exact"/>
        <w:ind w:firstLine="480"/>
        <w:rPr>
          <w:rFonts w:cs="宋体"/>
          <w:bCs/>
          <w:color w:val="000000"/>
          <w:sz w:val="24"/>
          <w:szCs w:val="24"/>
        </w:rPr>
      </w:pPr>
      <w:r>
        <w:rPr>
          <w:rFonts w:cs="宋体"/>
          <w:bCs/>
          <w:color w:val="000000"/>
          <w:sz w:val="24"/>
          <w:szCs w:val="24"/>
        </w:rPr>
        <w:t>9.2</w:t>
      </w:r>
      <w:r>
        <w:rPr>
          <w:rFonts w:hint="eastAsia" w:cs="宋体"/>
          <w:bCs/>
          <w:color w:val="000000"/>
          <w:sz w:val="24"/>
          <w:szCs w:val="24"/>
        </w:rPr>
        <w:t xml:space="preserve"> 有下列情形之一的，乙方应当向甲方支付合同约定合同价款金额</w:t>
      </w:r>
      <w:r>
        <w:rPr>
          <w:rFonts w:hint="eastAsia" w:cs="宋体"/>
          <w:bCs/>
          <w:color w:val="000000"/>
          <w:sz w:val="24"/>
          <w:szCs w:val="24"/>
          <w:u w:val="single"/>
        </w:rPr>
        <w:t xml:space="preserve"> 20 </w:t>
      </w:r>
      <w:r>
        <w:rPr>
          <w:rFonts w:cs="宋体"/>
          <w:bCs/>
          <w:color w:val="000000"/>
          <w:sz w:val="24"/>
          <w:szCs w:val="24"/>
        </w:rPr>
        <w:t>%</w:t>
      </w:r>
      <w:r>
        <w:rPr>
          <w:rFonts w:hint="eastAsia" w:cs="宋体"/>
          <w:bCs/>
          <w:color w:val="000000"/>
          <w:sz w:val="24"/>
          <w:szCs w:val="24"/>
        </w:rPr>
        <w:t>的违约金：</w:t>
      </w:r>
    </w:p>
    <w:p w14:paraId="599E5B33">
      <w:pPr>
        <w:spacing w:line="460" w:lineRule="exact"/>
        <w:ind w:firstLine="480"/>
        <w:rPr>
          <w:rFonts w:cs="宋体"/>
          <w:bCs/>
          <w:color w:val="000000"/>
          <w:sz w:val="24"/>
          <w:szCs w:val="24"/>
        </w:rPr>
      </w:pPr>
      <w:r>
        <w:rPr>
          <w:rFonts w:cs="宋体"/>
          <w:bCs/>
          <w:color w:val="000000"/>
          <w:sz w:val="24"/>
          <w:szCs w:val="24"/>
        </w:rPr>
        <w:t>9.2.1</w:t>
      </w:r>
      <w:r>
        <w:rPr>
          <w:rFonts w:hint="eastAsia" w:cs="宋体"/>
          <w:bCs/>
          <w:color w:val="000000"/>
          <w:sz w:val="24"/>
          <w:szCs w:val="24"/>
        </w:rPr>
        <w:t xml:space="preserve"> 乙方服务团队成员未经甲方同意发生变更，经甲方要求恢复后，未在合理期限内（</w:t>
      </w:r>
      <w:r>
        <w:rPr>
          <w:rFonts w:cs="宋体"/>
          <w:bCs/>
          <w:color w:val="000000"/>
          <w:sz w:val="24"/>
          <w:szCs w:val="24"/>
          <w:u w:val="single"/>
        </w:rPr>
        <w:t xml:space="preserve">  </w:t>
      </w:r>
      <w:r>
        <w:rPr>
          <w:rFonts w:hint="eastAsia" w:cs="宋体"/>
          <w:bCs/>
          <w:color w:val="000000"/>
          <w:sz w:val="24"/>
          <w:szCs w:val="24"/>
          <w:u w:val="single"/>
          <w:lang w:val="en-US" w:eastAsia="zh-CN"/>
        </w:rPr>
        <w:t>5</w:t>
      </w:r>
      <w:r>
        <w:rPr>
          <w:rFonts w:hint="eastAsia" w:cs="宋体"/>
          <w:bCs/>
          <w:color w:val="000000"/>
          <w:sz w:val="24"/>
          <w:szCs w:val="24"/>
          <w:u w:val="single"/>
        </w:rPr>
        <w:t xml:space="preserve"> </w:t>
      </w:r>
      <w:r>
        <w:rPr>
          <w:rFonts w:cs="宋体"/>
          <w:bCs/>
          <w:color w:val="000000"/>
          <w:sz w:val="24"/>
          <w:szCs w:val="24"/>
          <w:u w:val="single"/>
        </w:rPr>
        <w:t xml:space="preserve"> </w:t>
      </w:r>
      <w:r>
        <w:rPr>
          <w:rFonts w:hint="eastAsia" w:cs="宋体"/>
          <w:bCs/>
          <w:color w:val="000000"/>
          <w:sz w:val="24"/>
          <w:szCs w:val="24"/>
        </w:rPr>
        <w:t>日内）恢复的；</w:t>
      </w:r>
    </w:p>
    <w:p w14:paraId="462D4E3D">
      <w:pPr>
        <w:spacing w:line="460" w:lineRule="exact"/>
        <w:ind w:firstLine="480"/>
        <w:rPr>
          <w:rFonts w:cs="宋体"/>
          <w:bCs/>
          <w:color w:val="000000"/>
          <w:sz w:val="24"/>
          <w:szCs w:val="24"/>
        </w:rPr>
      </w:pPr>
      <w:r>
        <w:rPr>
          <w:rFonts w:hint="eastAsia" w:cs="宋体"/>
          <w:bCs/>
          <w:color w:val="000000"/>
          <w:sz w:val="24"/>
          <w:szCs w:val="24"/>
        </w:rPr>
        <w:t>9</w:t>
      </w:r>
      <w:r>
        <w:rPr>
          <w:rFonts w:cs="宋体"/>
          <w:bCs/>
          <w:color w:val="000000"/>
          <w:sz w:val="24"/>
          <w:szCs w:val="24"/>
        </w:rPr>
        <w:t>.2.2</w:t>
      </w:r>
      <w:r>
        <w:rPr>
          <w:rFonts w:hint="eastAsia" w:cs="宋体"/>
          <w:bCs/>
          <w:color w:val="000000"/>
          <w:sz w:val="24"/>
          <w:szCs w:val="24"/>
        </w:rPr>
        <w:t xml:space="preserve"> 乙方单位总体服务能力发生下降，专业技术人员减员或资质下降人数达到</w:t>
      </w:r>
      <w:r>
        <w:rPr>
          <w:rFonts w:hint="eastAsia" w:cs="宋体"/>
          <w:bCs/>
          <w:color w:val="000000"/>
          <w:sz w:val="24"/>
          <w:szCs w:val="24"/>
          <w:u w:val="single"/>
        </w:rPr>
        <w:t xml:space="preserve"> </w:t>
      </w:r>
      <w:r>
        <w:rPr>
          <w:rFonts w:hint="eastAsia" w:cs="宋体"/>
          <w:bCs/>
          <w:color w:val="000000"/>
          <w:sz w:val="24"/>
          <w:szCs w:val="24"/>
          <w:u w:val="single"/>
          <w:lang w:val="en-US" w:eastAsia="zh-CN"/>
        </w:rPr>
        <w:t>5%</w:t>
      </w:r>
      <w:r>
        <w:rPr>
          <w:rFonts w:hint="eastAsia" w:cs="宋体"/>
          <w:bCs/>
          <w:color w:val="000000"/>
          <w:sz w:val="24"/>
          <w:szCs w:val="24"/>
          <w:u w:val="single"/>
        </w:rPr>
        <w:t xml:space="preserve"> 的</w:t>
      </w:r>
      <w:r>
        <w:rPr>
          <w:rFonts w:hint="eastAsia" w:cs="宋体"/>
          <w:bCs/>
          <w:color w:val="000000"/>
          <w:sz w:val="24"/>
          <w:szCs w:val="24"/>
        </w:rPr>
        <w:t>；</w:t>
      </w:r>
    </w:p>
    <w:p w14:paraId="2133AE88">
      <w:pPr>
        <w:spacing w:line="460" w:lineRule="exact"/>
        <w:ind w:firstLine="480"/>
        <w:rPr>
          <w:rFonts w:cs="宋体"/>
          <w:bCs/>
          <w:color w:val="000000"/>
          <w:sz w:val="24"/>
          <w:szCs w:val="24"/>
        </w:rPr>
      </w:pPr>
      <w:r>
        <w:rPr>
          <w:rFonts w:hint="eastAsia" w:cs="宋体"/>
          <w:bCs/>
          <w:color w:val="000000"/>
          <w:sz w:val="24"/>
          <w:szCs w:val="24"/>
        </w:rPr>
        <w:t>9</w:t>
      </w:r>
      <w:r>
        <w:rPr>
          <w:rFonts w:cs="宋体"/>
          <w:bCs/>
          <w:color w:val="000000"/>
          <w:sz w:val="24"/>
          <w:szCs w:val="24"/>
        </w:rPr>
        <w:t>.2.3</w:t>
      </w:r>
      <w:r>
        <w:rPr>
          <w:rFonts w:hint="eastAsia" w:cs="宋体"/>
          <w:bCs/>
          <w:color w:val="000000"/>
          <w:sz w:val="24"/>
          <w:szCs w:val="24"/>
        </w:rPr>
        <w:t xml:space="preserve"> 乙方人员无故未能按约到甲方提供服务，服务期限内达到</w:t>
      </w:r>
      <w:r>
        <w:rPr>
          <w:rFonts w:hint="eastAsia" w:cs="宋体"/>
          <w:bCs/>
          <w:color w:val="000000"/>
          <w:sz w:val="24"/>
          <w:szCs w:val="24"/>
          <w:u w:val="single"/>
        </w:rPr>
        <w:t xml:space="preserve"> </w:t>
      </w:r>
      <w:r>
        <w:rPr>
          <w:rFonts w:hint="eastAsia" w:cs="宋体"/>
          <w:bCs/>
          <w:color w:val="000000"/>
          <w:sz w:val="24"/>
          <w:szCs w:val="24"/>
          <w:u w:val="single"/>
          <w:lang w:val="en-US" w:eastAsia="zh-CN"/>
        </w:rPr>
        <w:t>5</w:t>
      </w:r>
      <w:r>
        <w:rPr>
          <w:rFonts w:hint="eastAsia" w:cs="宋体"/>
          <w:bCs/>
          <w:color w:val="000000"/>
          <w:sz w:val="24"/>
          <w:szCs w:val="24"/>
          <w:u w:val="single"/>
        </w:rPr>
        <w:t xml:space="preserve"> </w:t>
      </w:r>
      <w:r>
        <w:rPr>
          <w:rFonts w:hint="eastAsia" w:cs="宋体"/>
          <w:bCs/>
          <w:color w:val="000000"/>
          <w:sz w:val="24"/>
          <w:szCs w:val="24"/>
        </w:rPr>
        <w:t>人次的；</w:t>
      </w:r>
    </w:p>
    <w:p w14:paraId="5CEF586B">
      <w:pPr>
        <w:spacing w:line="460" w:lineRule="exact"/>
        <w:ind w:firstLine="480"/>
        <w:rPr>
          <w:rFonts w:cs="宋体"/>
          <w:bCs/>
          <w:color w:val="000000"/>
          <w:sz w:val="24"/>
          <w:szCs w:val="24"/>
        </w:rPr>
      </w:pPr>
      <w:r>
        <w:rPr>
          <w:rFonts w:hint="eastAsia" w:cs="宋体"/>
          <w:bCs/>
          <w:color w:val="000000"/>
          <w:sz w:val="24"/>
          <w:szCs w:val="24"/>
        </w:rPr>
        <w:t>9</w:t>
      </w:r>
      <w:r>
        <w:rPr>
          <w:rFonts w:cs="宋体"/>
          <w:bCs/>
          <w:color w:val="000000"/>
          <w:sz w:val="24"/>
          <w:szCs w:val="24"/>
        </w:rPr>
        <w:t>.2.4</w:t>
      </w:r>
      <w:r>
        <w:rPr>
          <w:rFonts w:hint="eastAsia" w:cs="宋体"/>
          <w:bCs/>
          <w:color w:val="000000"/>
          <w:sz w:val="24"/>
          <w:szCs w:val="24"/>
        </w:rPr>
        <w:t xml:space="preserve"> 乙方人员不能响应甲方紧急服务需求的；</w:t>
      </w:r>
    </w:p>
    <w:p w14:paraId="7AAA34AF">
      <w:pPr>
        <w:spacing w:line="460" w:lineRule="exact"/>
        <w:ind w:firstLine="480"/>
        <w:rPr>
          <w:rFonts w:cs="宋体"/>
          <w:bCs/>
          <w:color w:val="000000"/>
          <w:sz w:val="24"/>
          <w:szCs w:val="24"/>
        </w:rPr>
      </w:pPr>
      <w:r>
        <w:rPr>
          <w:rFonts w:hint="eastAsia" w:cs="宋体"/>
          <w:bCs/>
          <w:color w:val="000000"/>
          <w:sz w:val="24"/>
          <w:szCs w:val="24"/>
        </w:rPr>
        <w:t>9</w:t>
      </w:r>
      <w:r>
        <w:rPr>
          <w:rFonts w:cs="宋体"/>
          <w:bCs/>
          <w:color w:val="000000"/>
          <w:sz w:val="24"/>
          <w:szCs w:val="24"/>
        </w:rPr>
        <w:t>.2.5</w:t>
      </w:r>
      <w:r>
        <w:rPr>
          <w:rFonts w:hint="eastAsia" w:cs="宋体"/>
          <w:bCs/>
          <w:color w:val="000000"/>
          <w:sz w:val="24"/>
          <w:szCs w:val="24"/>
        </w:rPr>
        <w:t xml:space="preserve"> </w:t>
      </w:r>
      <w:r>
        <w:rPr>
          <w:rFonts w:cs="宋体"/>
          <w:bCs/>
          <w:color w:val="000000"/>
          <w:sz w:val="24"/>
          <w:szCs w:val="24"/>
        </w:rPr>
        <w:t>因</w:t>
      </w:r>
      <w:r>
        <w:rPr>
          <w:rFonts w:hint="eastAsia" w:cs="宋体"/>
          <w:bCs/>
          <w:color w:val="000000"/>
          <w:sz w:val="24"/>
          <w:szCs w:val="24"/>
        </w:rPr>
        <w:t>乙方服务人员原因在服务期间给甲方造成不良影响的，服务期限内达到</w:t>
      </w:r>
      <w:r>
        <w:rPr>
          <w:rFonts w:hint="eastAsia" w:cs="宋体"/>
          <w:bCs/>
          <w:color w:val="000000"/>
          <w:sz w:val="24"/>
          <w:szCs w:val="24"/>
          <w:u w:val="single"/>
        </w:rPr>
        <w:t xml:space="preserve"> </w:t>
      </w:r>
      <w:r>
        <w:rPr>
          <w:rFonts w:hint="eastAsia" w:cs="宋体"/>
          <w:bCs/>
          <w:color w:val="000000"/>
          <w:sz w:val="24"/>
          <w:szCs w:val="24"/>
          <w:u w:val="single"/>
          <w:lang w:val="en-US" w:eastAsia="zh-CN"/>
        </w:rPr>
        <w:t>2</w:t>
      </w:r>
      <w:r>
        <w:rPr>
          <w:rFonts w:hint="eastAsia" w:cs="宋体"/>
          <w:bCs/>
          <w:color w:val="000000"/>
          <w:sz w:val="24"/>
          <w:szCs w:val="24"/>
          <w:u w:val="single"/>
        </w:rPr>
        <w:t xml:space="preserve"> </w:t>
      </w:r>
      <w:r>
        <w:rPr>
          <w:rFonts w:hint="eastAsia" w:cs="宋体"/>
          <w:bCs/>
          <w:color w:val="000000"/>
          <w:sz w:val="24"/>
          <w:szCs w:val="24"/>
        </w:rPr>
        <w:t>次的；</w:t>
      </w:r>
    </w:p>
    <w:p w14:paraId="4A43D1E9">
      <w:pPr>
        <w:spacing w:line="460" w:lineRule="exact"/>
        <w:ind w:firstLine="480"/>
        <w:rPr>
          <w:rFonts w:cs="宋体"/>
          <w:bCs/>
          <w:color w:val="000000"/>
          <w:sz w:val="24"/>
          <w:szCs w:val="24"/>
        </w:rPr>
      </w:pPr>
      <w:r>
        <w:rPr>
          <w:rFonts w:hint="eastAsia" w:cs="宋体"/>
          <w:bCs/>
          <w:color w:val="000000"/>
          <w:sz w:val="24"/>
          <w:szCs w:val="24"/>
        </w:rPr>
        <w:t>9</w:t>
      </w:r>
      <w:r>
        <w:rPr>
          <w:rFonts w:cs="宋体"/>
          <w:bCs/>
          <w:color w:val="000000"/>
          <w:sz w:val="24"/>
          <w:szCs w:val="24"/>
        </w:rPr>
        <w:t>.2.6</w:t>
      </w:r>
      <w:r>
        <w:rPr>
          <w:rFonts w:hint="eastAsia" w:cs="宋体"/>
          <w:bCs/>
          <w:color w:val="000000"/>
          <w:sz w:val="24"/>
          <w:szCs w:val="24"/>
        </w:rPr>
        <w:t xml:space="preserve"> 乙方及其服务人员虚报服务内容、服务时间等，骗取甲方服务费用的；</w:t>
      </w:r>
    </w:p>
    <w:p w14:paraId="63A8F86A">
      <w:pPr>
        <w:spacing w:line="460" w:lineRule="exact"/>
        <w:ind w:firstLine="480"/>
        <w:rPr>
          <w:rFonts w:cs="宋体"/>
          <w:bCs/>
          <w:color w:val="000000"/>
          <w:sz w:val="24"/>
          <w:szCs w:val="24"/>
        </w:rPr>
      </w:pPr>
      <w:r>
        <w:rPr>
          <w:rFonts w:hint="eastAsia" w:cs="宋体"/>
          <w:bCs/>
          <w:color w:val="000000"/>
          <w:sz w:val="24"/>
          <w:szCs w:val="24"/>
        </w:rPr>
        <w:t>9</w:t>
      </w:r>
      <w:r>
        <w:rPr>
          <w:rFonts w:cs="宋体"/>
          <w:bCs/>
          <w:color w:val="000000"/>
          <w:sz w:val="24"/>
          <w:szCs w:val="24"/>
        </w:rPr>
        <w:t>.2.7</w:t>
      </w:r>
      <w:r>
        <w:rPr>
          <w:rFonts w:hint="eastAsia" w:cs="宋体"/>
          <w:bCs/>
          <w:color w:val="000000"/>
          <w:sz w:val="24"/>
          <w:szCs w:val="24"/>
        </w:rPr>
        <w:t xml:space="preserve"> 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Cs/>
          <w:color w:val="000000"/>
          <w:sz w:val="24"/>
          <w:szCs w:val="24"/>
          <w:u w:val="single"/>
        </w:rPr>
        <w:t xml:space="preserve"> </w:t>
      </w:r>
      <w:r>
        <w:rPr>
          <w:rFonts w:hint="eastAsia" w:cs="宋体"/>
          <w:bCs/>
          <w:color w:val="000000"/>
          <w:sz w:val="24"/>
          <w:szCs w:val="24"/>
          <w:u w:val="single"/>
        </w:rPr>
        <w:t>20</w:t>
      </w:r>
      <w:r>
        <w:rPr>
          <w:rFonts w:cs="宋体"/>
          <w:bCs/>
          <w:color w:val="000000"/>
          <w:sz w:val="24"/>
          <w:szCs w:val="24"/>
          <w:u w:val="single"/>
        </w:rPr>
        <w:t xml:space="preserve"> </w:t>
      </w:r>
      <w:r>
        <w:rPr>
          <w:rFonts w:hint="eastAsia" w:cs="宋体"/>
          <w:bCs/>
          <w:color w:val="000000"/>
          <w:sz w:val="24"/>
          <w:szCs w:val="24"/>
        </w:rPr>
        <w:t>％的违约金。</w:t>
      </w:r>
    </w:p>
    <w:p w14:paraId="0743CB77">
      <w:pPr>
        <w:spacing w:line="460" w:lineRule="exact"/>
        <w:ind w:firstLine="480"/>
        <w:rPr>
          <w:rFonts w:cs="宋体"/>
          <w:bCs/>
          <w:color w:val="000000"/>
          <w:sz w:val="24"/>
          <w:szCs w:val="24"/>
        </w:rPr>
      </w:pPr>
      <w:r>
        <w:rPr>
          <w:rFonts w:cs="宋体"/>
          <w:bCs/>
          <w:color w:val="000000"/>
          <w:sz w:val="24"/>
          <w:szCs w:val="24"/>
        </w:rPr>
        <w:t>9.</w:t>
      </w:r>
      <w:r>
        <w:rPr>
          <w:rFonts w:hint="eastAsia" w:cs="宋体"/>
          <w:bCs/>
          <w:color w:val="000000"/>
          <w:sz w:val="24"/>
          <w:szCs w:val="24"/>
        </w:rPr>
        <w:t>3 乙方在承担上述9</w:t>
      </w:r>
      <w:r>
        <w:rPr>
          <w:rFonts w:cs="宋体"/>
          <w:bCs/>
          <w:color w:val="000000"/>
          <w:sz w:val="24"/>
          <w:szCs w:val="24"/>
        </w:rPr>
        <w:t>.</w:t>
      </w:r>
      <w:r>
        <w:rPr>
          <w:rFonts w:hint="eastAsia" w:cs="宋体"/>
          <w:bCs/>
          <w:color w:val="000000"/>
          <w:sz w:val="24"/>
          <w:szCs w:val="24"/>
        </w:rPr>
        <w:t>2项中一项或多项违约责任后，仍应继续履行合同规定的义务（甲方解除合同的除外）。甲方未能及时追究乙方的任何一项违约责任并不表明甲方放弃追究乙方该项或其他违约责任。</w:t>
      </w:r>
    </w:p>
    <w:p w14:paraId="4844FDDE">
      <w:pPr>
        <w:spacing w:line="460" w:lineRule="exact"/>
        <w:rPr>
          <w:rFonts w:cs="宋体"/>
          <w:b/>
          <w:bCs/>
          <w:color w:val="000000"/>
          <w:sz w:val="24"/>
          <w:szCs w:val="24"/>
        </w:rPr>
      </w:pPr>
      <w:r>
        <w:rPr>
          <w:rFonts w:hint="eastAsia" w:cs="宋体"/>
          <w:b/>
          <w:bCs/>
          <w:color w:val="000000"/>
          <w:sz w:val="24"/>
          <w:szCs w:val="24"/>
        </w:rPr>
        <w:t>第十条 合同的解除</w:t>
      </w:r>
    </w:p>
    <w:p w14:paraId="7DD47103">
      <w:pPr>
        <w:spacing w:line="460" w:lineRule="exact"/>
        <w:ind w:firstLine="480"/>
        <w:rPr>
          <w:rFonts w:cs="宋体"/>
          <w:bCs/>
          <w:color w:val="000000"/>
          <w:sz w:val="24"/>
          <w:szCs w:val="24"/>
        </w:rPr>
      </w:pPr>
      <w:r>
        <w:rPr>
          <w:rFonts w:hint="eastAsia" w:cs="宋体"/>
          <w:bCs/>
          <w:color w:val="000000"/>
          <w:sz w:val="24"/>
          <w:szCs w:val="24"/>
        </w:rPr>
        <w:t>出现下列情形之一的，甲方有权解除本合同：</w:t>
      </w:r>
    </w:p>
    <w:p w14:paraId="30867398">
      <w:pPr>
        <w:spacing w:line="460" w:lineRule="exact"/>
        <w:ind w:firstLine="480"/>
        <w:rPr>
          <w:rFonts w:cs="宋体"/>
          <w:bCs/>
          <w:color w:val="000000"/>
          <w:sz w:val="24"/>
          <w:szCs w:val="24"/>
          <w:u w:val="single"/>
        </w:rPr>
      </w:pPr>
      <w:r>
        <w:rPr>
          <w:rFonts w:cs="宋体"/>
          <w:bCs/>
          <w:color w:val="000000"/>
          <w:sz w:val="24"/>
          <w:szCs w:val="24"/>
        </w:rPr>
        <w:t>10.1</w:t>
      </w:r>
      <w:r>
        <w:rPr>
          <w:rFonts w:hint="eastAsia" w:cs="宋体"/>
          <w:bCs/>
          <w:color w:val="000000"/>
          <w:sz w:val="24"/>
          <w:szCs w:val="24"/>
        </w:rPr>
        <w:t xml:space="preserve"> 乙方单位总体服务能力发生下降，专业技术人员减员或资质下降人数达到</w:t>
      </w:r>
      <w:r>
        <w:rPr>
          <w:rFonts w:hint="eastAsia" w:cs="宋体"/>
          <w:bCs/>
          <w:color w:val="000000"/>
          <w:sz w:val="24"/>
          <w:szCs w:val="24"/>
          <w:u w:val="single"/>
        </w:rPr>
        <w:t xml:space="preserve"> </w:t>
      </w:r>
      <w:r>
        <w:rPr>
          <w:rFonts w:hint="eastAsia" w:cs="宋体"/>
          <w:bCs/>
          <w:color w:val="000000"/>
          <w:sz w:val="24"/>
          <w:szCs w:val="24"/>
          <w:u w:val="single"/>
          <w:lang w:val="en-US" w:eastAsia="zh-CN"/>
        </w:rPr>
        <w:t>10%</w:t>
      </w:r>
      <w:r>
        <w:rPr>
          <w:rFonts w:hint="eastAsia" w:cs="宋体"/>
          <w:bCs/>
          <w:color w:val="000000"/>
          <w:sz w:val="24"/>
          <w:szCs w:val="24"/>
          <w:u w:val="single"/>
        </w:rPr>
        <w:t xml:space="preserve">  </w:t>
      </w:r>
      <w:r>
        <w:rPr>
          <w:rFonts w:hint="eastAsia" w:cs="宋体"/>
          <w:bCs/>
          <w:color w:val="000000"/>
          <w:sz w:val="24"/>
          <w:szCs w:val="24"/>
        </w:rPr>
        <w:t>的；</w:t>
      </w:r>
    </w:p>
    <w:p w14:paraId="0C7E7417">
      <w:pPr>
        <w:spacing w:line="460" w:lineRule="exact"/>
        <w:ind w:firstLine="480"/>
        <w:rPr>
          <w:rFonts w:cs="宋体"/>
          <w:bCs/>
          <w:color w:val="000000"/>
          <w:sz w:val="24"/>
          <w:szCs w:val="24"/>
        </w:rPr>
      </w:pPr>
      <w:r>
        <w:rPr>
          <w:rFonts w:cs="宋体"/>
          <w:bCs/>
          <w:color w:val="000000"/>
          <w:sz w:val="24"/>
          <w:szCs w:val="24"/>
        </w:rPr>
        <w:t>10.2</w:t>
      </w:r>
      <w:r>
        <w:rPr>
          <w:rFonts w:hint="eastAsia" w:cs="宋体"/>
          <w:bCs/>
          <w:color w:val="000000"/>
          <w:sz w:val="24"/>
          <w:szCs w:val="24"/>
        </w:rPr>
        <w:t xml:space="preserve"> 乙方人员无故未能按约到甲方提供服务，服务期限内达到</w:t>
      </w:r>
      <w:r>
        <w:rPr>
          <w:rFonts w:hint="eastAsia" w:cs="宋体"/>
          <w:bCs/>
          <w:color w:val="000000"/>
          <w:sz w:val="24"/>
          <w:szCs w:val="24"/>
          <w:u w:val="single"/>
        </w:rPr>
        <w:t xml:space="preserve"> </w:t>
      </w:r>
      <w:r>
        <w:rPr>
          <w:rFonts w:hint="eastAsia" w:cs="宋体"/>
          <w:bCs/>
          <w:color w:val="000000"/>
          <w:sz w:val="24"/>
          <w:szCs w:val="24"/>
          <w:u w:val="single"/>
          <w:lang w:val="en-US" w:eastAsia="zh-CN"/>
        </w:rPr>
        <w:t>6</w:t>
      </w:r>
      <w:r>
        <w:rPr>
          <w:rFonts w:hint="eastAsia" w:cs="宋体"/>
          <w:bCs/>
          <w:color w:val="000000"/>
          <w:sz w:val="24"/>
          <w:szCs w:val="24"/>
          <w:u w:val="single"/>
        </w:rPr>
        <w:t xml:space="preserve"> </w:t>
      </w:r>
      <w:r>
        <w:rPr>
          <w:rFonts w:hint="eastAsia" w:cs="宋体"/>
          <w:bCs/>
          <w:color w:val="000000"/>
          <w:sz w:val="24"/>
          <w:szCs w:val="24"/>
        </w:rPr>
        <w:t>人次的；</w:t>
      </w:r>
    </w:p>
    <w:p w14:paraId="60F43473">
      <w:pPr>
        <w:spacing w:line="460" w:lineRule="exact"/>
        <w:ind w:firstLine="480"/>
        <w:rPr>
          <w:rFonts w:cs="宋体"/>
          <w:bCs/>
          <w:color w:val="000000"/>
          <w:sz w:val="24"/>
          <w:szCs w:val="24"/>
        </w:rPr>
      </w:pPr>
      <w:r>
        <w:rPr>
          <w:rFonts w:cs="宋体"/>
          <w:bCs/>
          <w:color w:val="000000"/>
          <w:sz w:val="24"/>
          <w:szCs w:val="24"/>
        </w:rPr>
        <w:t>10.3</w:t>
      </w:r>
      <w:r>
        <w:rPr>
          <w:rFonts w:hint="eastAsia" w:cs="宋体"/>
          <w:bCs/>
          <w:color w:val="000000"/>
          <w:sz w:val="24"/>
          <w:szCs w:val="24"/>
        </w:rPr>
        <w:t xml:space="preserve"> 乙方人员不能响应甲方紧急服务需求的，经甲方指出后未能改正的；</w:t>
      </w:r>
    </w:p>
    <w:p w14:paraId="662130FC">
      <w:pPr>
        <w:spacing w:line="460" w:lineRule="exact"/>
        <w:ind w:firstLine="480"/>
        <w:rPr>
          <w:rFonts w:cs="宋体"/>
          <w:bCs/>
          <w:color w:val="000000"/>
          <w:sz w:val="24"/>
          <w:szCs w:val="24"/>
        </w:rPr>
      </w:pPr>
      <w:r>
        <w:rPr>
          <w:rFonts w:cs="宋体"/>
          <w:bCs/>
          <w:color w:val="000000"/>
          <w:sz w:val="24"/>
          <w:szCs w:val="24"/>
        </w:rPr>
        <w:t>10.4</w:t>
      </w:r>
      <w:r>
        <w:rPr>
          <w:rFonts w:hint="eastAsia" w:cs="宋体"/>
          <w:bCs/>
          <w:color w:val="000000"/>
          <w:sz w:val="24"/>
          <w:szCs w:val="24"/>
        </w:rPr>
        <w:t xml:space="preserve"> </w:t>
      </w:r>
      <w:r>
        <w:rPr>
          <w:rFonts w:cs="宋体"/>
          <w:bCs/>
          <w:color w:val="000000"/>
          <w:sz w:val="24"/>
          <w:szCs w:val="24"/>
        </w:rPr>
        <w:t>因</w:t>
      </w:r>
      <w:r>
        <w:rPr>
          <w:rFonts w:hint="eastAsia" w:cs="宋体"/>
          <w:bCs/>
          <w:color w:val="000000"/>
          <w:sz w:val="24"/>
          <w:szCs w:val="24"/>
        </w:rPr>
        <w:t>乙方服务人员原因在服务期间给甲方造成不良影响的，服务期限内达到</w:t>
      </w:r>
      <w:r>
        <w:rPr>
          <w:rFonts w:hint="eastAsia" w:cs="宋体"/>
          <w:bCs/>
          <w:color w:val="000000"/>
          <w:sz w:val="24"/>
          <w:szCs w:val="24"/>
          <w:u w:val="single"/>
        </w:rPr>
        <w:t xml:space="preserve"> </w:t>
      </w:r>
      <w:r>
        <w:rPr>
          <w:rFonts w:hint="eastAsia" w:cs="宋体"/>
          <w:bCs/>
          <w:color w:val="000000"/>
          <w:sz w:val="24"/>
          <w:szCs w:val="24"/>
          <w:u w:val="single"/>
          <w:lang w:val="en-US" w:eastAsia="zh-CN"/>
        </w:rPr>
        <w:t>3</w:t>
      </w:r>
      <w:r>
        <w:rPr>
          <w:rFonts w:hint="eastAsia" w:cs="宋体"/>
          <w:bCs/>
          <w:color w:val="000000"/>
          <w:sz w:val="24"/>
          <w:szCs w:val="24"/>
          <w:u w:val="single"/>
        </w:rPr>
        <w:t xml:space="preserve"> </w:t>
      </w:r>
      <w:r>
        <w:rPr>
          <w:rFonts w:hint="eastAsia" w:cs="宋体"/>
          <w:bCs/>
          <w:color w:val="000000"/>
          <w:sz w:val="24"/>
          <w:szCs w:val="24"/>
        </w:rPr>
        <w:t>次的；</w:t>
      </w:r>
    </w:p>
    <w:p w14:paraId="1707A3D9">
      <w:pPr>
        <w:spacing w:line="460" w:lineRule="exact"/>
        <w:ind w:firstLine="480"/>
        <w:rPr>
          <w:rFonts w:cs="宋体"/>
          <w:bCs/>
          <w:color w:val="000000"/>
          <w:sz w:val="24"/>
          <w:szCs w:val="24"/>
        </w:rPr>
      </w:pPr>
      <w:r>
        <w:rPr>
          <w:rFonts w:cs="宋体"/>
          <w:bCs/>
          <w:color w:val="000000"/>
          <w:sz w:val="24"/>
          <w:szCs w:val="24"/>
        </w:rPr>
        <w:t>10.5</w:t>
      </w:r>
      <w:r>
        <w:rPr>
          <w:rFonts w:hint="eastAsia" w:cs="宋体"/>
          <w:bCs/>
          <w:color w:val="000000"/>
          <w:sz w:val="24"/>
          <w:szCs w:val="24"/>
        </w:rPr>
        <w:t xml:space="preserve"> 乙方及其服务人员虚报服务内容、服务时间等，骗取甲方服务费用的；</w:t>
      </w:r>
    </w:p>
    <w:p w14:paraId="22C4F9B9">
      <w:pPr>
        <w:spacing w:line="460" w:lineRule="exact"/>
        <w:ind w:firstLine="480"/>
        <w:rPr>
          <w:rFonts w:cs="宋体"/>
          <w:bCs/>
          <w:color w:val="000000"/>
          <w:sz w:val="24"/>
          <w:szCs w:val="24"/>
        </w:rPr>
      </w:pPr>
      <w:r>
        <w:rPr>
          <w:rFonts w:cs="宋体"/>
          <w:bCs/>
          <w:color w:val="000000"/>
          <w:sz w:val="24"/>
          <w:szCs w:val="24"/>
        </w:rPr>
        <w:t>10.6</w:t>
      </w:r>
      <w:r>
        <w:rPr>
          <w:rFonts w:hint="eastAsia" w:cs="宋体"/>
          <w:bCs/>
          <w:color w:val="000000"/>
          <w:sz w:val="24"/>
          <w:szCs w:val="24"/>
        </w:rPr>
        <w:t xml:space="preserve"> 因乙方不当服务或服务人员违法，给甲方造成严重不良影响的；</w:t>
      </w:r>
    </w:p>
    <w:p w14:paraId="020B7938">
      <w:pPr>
        <w:spacing w:line="460" w:lineRule="exact"/>
        <w:ind w:firstLine="480"/>
        <w:rPr>
          <w:rFonts w:cs="宋体"/>
          <w:bCs/>
          <w:color w:val="000000"/>
          <w:sz w:val="24"/>
          <w:szCs w:val="24"/>
        </w:rPr>
      </w:pPr>
      <w:r>
        <w:rPr>
          <w:rFonts w:hint="eastAsia" w:cs="宋体"/>
          <w:bCs/>
          <w:color w:val="000000"/>
          <w:sz w:val="24"/>
          <w:szCs w:val="24"/>
        </w:rPr>
        <w:t>10.7 乙方一年内因生产安全事故受到行政处罚达到三次的，或者因为乙方发生生产安全事故、环境损害事故，给甲方造成重大不良影响的或导致甲方受到行政处罚的。</w:t>
      </w:r>
    </w:p>
    <w:p w14:paraId="4629FD43">
      <w:pPr>
        <w:spacing w:line="460" w:lineRule="exact"/>
        <w:rPr>
          <w:rFonts w:cs="宋体"/>
          <w:b/>
          <w:bCs/>
          <w:color w:val="000000"/>
          <w:sz w:val="24"/>
          <w:szCs w:val="24"/>
        </w:rPr>
      </w:pPr>
      <w:r>
        <w:rPr>
          <w:rFonts w:hint="eastAsia" w:cs="宋体"/>
          <w:b/>
          <w:bCs/>
          <w:color w:val="000000"/>
          <w:sz w:val="24"/>
          <w:szCs w:val="24"/>
        </w:rPr>
        <w:t>第十一条 不可抗力</w:t>
      </w:r>
    </w:p>
    <w:p w14:paraId="068EE9DB">
      <w:pPr>
        <w:spacing w:line="460" w:lineRule="exact"/>
        <w:ind w:firstLine="480"/>
        <w:rPr>
          <w:rFonts w:cs="宋体"/>
          <w:bCs/>
          <w:color w:val="000000"/>
          <w:sz w:val="24"/>
          <w:szCs w:val="24"/>
        </w:rPr>
      </w:pPr>
      <w:r>
        <w:rPr>
          <w:rFonts w:cs="宋体"/>
          <w:bCs/>
          <w:color w:val="000000"/>
          <w:sz w:val="24"/>
          <w:szCs w:val="24"/>
        </w:rPr>
        <w:t>11.1</w:t>
      </w:r>
      <w:r>
        <w:rPr>
          <w:rFonts w:hint="eastAsia" w:cs="宋体"/>
          <w:bCs/>
          <w:color w:val="000000"/>
          <w:sz w:val="24"/>
          <w:szCs w:val="24"/>
        </w:rPr>
        <w:t xml:space="preserve"> 不可抗力，是指不能预见、不能避免并不能克服的客观情况，如战争、动乱、洪水、地震、风暴等。</w:t>
      </w:r>
    </w:p>
    <w:p w14:paraId="0F566C53">
      <w:pPr>
        <w:spacing w:line="460" w:lineRule="exact"/>
        <w:ind w:firstLine="480"/>
        <w:rPr>
          <w:rFonts w:cs="宋体"/>
          <w:bCs/>
          <w:color w:val="000000"/>
          <w:sz w:val="24"/>
          <w:szCs w:val="24"/>
        </w:rPr>
      </w:pPr>
      <w:r>
        <w:rPr>
          <w:rFonts w:cs="宋体"/>
          <w:bCs/>
          <w:color w:val="000000"/>
          <w:sz w:val="24"/>
          <w:szCs w:val="24"/>
        </w:rPr>
        <w:t>11.2</w:t>
      </w:r>
      <w:r>
        <w:rPr>
          <w:rFonts w:hint="eastAsia" w:cs="宋体"/>
          <w:bCs/>
          <w:color w:val="000000"/>
          <w:sz w:val="24"/>
          <w:szCs w:val="24"/>
        </w:rPr>
        <w:t xml:space="preserve"> 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0D738B0">
      <w:pPr>
        <w:spacing w:line="460" w:lineRule="exact"/>
        <w:ind w:firstLine="480"/>
        <w:rPr>
          <w:rFonts w:cs="宋体"/>
          <w:bCs/>
          <w:color w:val="000000"/>
          <w:sz w:val="24"/>
          <w:szCs w:val="24"/>
        </w:rPr>
      </w:pPr>
      <w:r>
        <w:rPr>
          <w:rFonts w:cs="宋体"/>
          <w:bCs/>
          <w:color w:val="000000"/>
          <w:sz w:val="24"/>
          <w:szCs w:val="24"/>
        </w:rPr>
        <w:t>11.3</w:t>
      </w:r>
      <w:r>
        <w:rPr>
          <w:rFonts w:hint="eastAsia" w:cs="宋体"/>
          <w:bCs/>
          <w:color w:val="000000"/>
          <w:sz w:val="24"/>
          <w:szCs w:val="24"/>
        </w:rPr>
        <w:t xml:space="preserve"> 发生不可抗力事件，任何一方均不对因不可抗力无法履行或迟延履行本合同义务而使另一方蒙受的任何损失承担责任，法律另有规定的除外。</w:t>
      </w:r>
    </w:p>
    <w:p w14:paraId="7C1BBF7E">
      <w:pPr>
        <w:spacing w:line="460" w:lineRule="exact"/>
        <w:ind w:firstLine="480"/>
        <w:rPr>
          <w:rFonts w:cs="宋体"/>
          <w:bCs/>
          <w:color w:val="000000"/>
          <w:sz w:val="24"/>
          <w:szCs w:val="24"/>
        </w:rPr>
      </w:pPr>
      <w:r>
        <w:rPr>
          <w:rFonts w:cs="宋体"/>
          <w:bCs/>
          <w:color w:val="000000"/>
          <w:sz w:val="24"/>
          <w:szCs w:val="24"/>
        </w:rPr>
        <w:t>11.4</w:t>
      </w:r>
      <w:r>
        <w:rPr>
          <w:rFonts w:hint="eastAsia" w:cs="宋体"/>
          <w:bCs/>
          <w:color w:val="000000"/>
          <w:sz w:val="24"/>
          <w:szCs w:val="24"/>
        </w:rPr>
        <w:t xml:space="preserve"> 合同各方应根据不可抗力对本合同履行的影响程度，协商确定是否终止或是继续履行本合同。</w:t>
      </w:r>
    </w:p>
    <w:p w14:paraId="2FC4365F">
      <w:pPr>
        <w:spacing w:line="460" w:lineRule="exact"/>
        <w:rPr>
          <w:rFonts w:cs="宋体"/>
          <w:b/>
          <w:bCs/>
          <w:color w:val="000000"/>
          <w:sz w:val="24"/>
          <w:szCs w:val="24"/>
        </w:rPr>
      </w:pPr>
      <w:r>
        <w:rPr>
          <w:rFonts w:hint="eastAsia" w:cs="宋体"/>
          <w:b/>
          <w:bCs/>
          <w:color w:val="000000"/>
          <w:sz w:val="24"/>
          <w:szCs w:val="24"/>
        </w:rPr>
        <w:t>第十二条 合同的变更、中止</w:t>
      </w:r>
    </w:p>
    <w:p w14:paraId="46B49CAD">
      <w:pPr>
        <w:spacing w:line="460" w:lineRule="exact"/>
        <w:ind w:firstLine="480"/>
        <w:rPr>
          <w:rFonts w:cs="宋体"/>
          <w:bCs/>
          <w:color w:val="000000"/>
          <w:sz w:val="24"/>
          <w:szCs w:val="24"/>
        </w:rPr>
      </w:pPr>
      <w:r>
        <w:rPr>
          <w:rFonts w:hint="eastAsia" w:cs="宋体"/>
          <w:bCs/>
          <w:color w:val="000000"/>
          <w:sz w:val="24"/>
          <w:szCs w:val="24"/>
        </w:rPr>
        <w:t>本合同一经签订，双方均不得擅自变更或中止合同，除非合同的继续履行将损害国家利益和社会公共利益。</w:t>
      </w:r>
    </w:p>
    <w:p w14:paraId="69C8B732">
      <w:pPr>
        <w:spacing w:line="460" w:lineRule="exact"/>
        <w:rPr>
          <w:rFonts w:cs="宋体"/>
          <w:b/>
          <w:bCs/>
          <w:color w:val="000000"/>
          <w:sz w:val="24"/>
          <w:szCs w:val="24"/>
        </w:rPr>
      </w:pPr>
      <w:r>
        <w:rPr>
          <w:rFonts w:hint="eastAsia" w:cs="宋体"/>
          <w:b/>
          <w:bCs/>
          <w:color w:val="000000"/>
          <w:sz w:val="24"/>
          <w:szCs w:val="24"/>
        </w:rPr>
        <w:t>第十三条 合同的终止</w:t>
      </w:r>
    </w:p>
    <w:p w14:paraId="24DEA6A8">
      <w:pPr>
        <w:spacing w:line="460" w:lineRule="exact"/>
        <w:ind w:firstLine="480"/>
        <w:rPr>
          <w:rFonts w:cs="宋体"/>
          <w:bCs/>
          <w:color w:val="000000"/>
          <w:sz w:val="24"/>
          <w:szCs w:val="24"/>
        </w:rPr>
      </w:pPr>
      <w:r>
        <w:rPr>
          <w:rFonts w:hint="eastAsia" w:cs="宋体"/>
          <w:bCs/>
          <w:color w:val="000000"/>
          <w:sz w:val="24"/>
          <w:szCs w:val="24"/>
        </w:rPr>
        <w:t>13.1 本合同因下列原因而终止：</w:t>
      </w:r>
    </w:p>
    <w:p w14:paraId="4015787E">
      <w:pPr>
        <w:spacing w:line="460" w:lineRule="exact"/>
        <w:ind w:firstLine="480"/>
        <w:rPr>
          <w:rFonts w:cs="宋体"/>
          <w:bCs/>
          <w:color w:val="000000"/>
          <w:sz w:val="24"/>
          <w:szCs w:val="24"/>
        </w:rPr>
      </w:pPr>
      <w:r>
        <w:rPr>
          <w:rFonts w:hint="eastAsia" w:cs="宋体"/>
          <w:bCs/>
          <w:color w:val="000000"/>
          <w:sz w:val="24"/>
          <w:szCs w:val="24"/>
        </w:rPr>
        <w:t>13.1.1 本合同正常履行完毕；</w:t>
      </w:r>
    </w:p>
    <w:p w14:paraId="40219F1C">
      <w:pPr>
        <w:spacing w:line="460" w:lineRule="exact"/>
        <w:ind w:firstLine="480"/>
        <w:rPr>
          <w:rFonts w:cs="宋体"/>
          <w:bCs/>
          <w:color w:val="000000"/>
          <w:sz w:val="24"/>
          <w:szCs w:val="24"/>
        </w:rPr>
      </w:pPr>
      <w:r>
        <w:rPr>
          <w:rFonts w:hint="eastAsia" w:cs="宋体"/>
          <w:bCs/>
          <w:color w:val="000000"/>
          <w:sz w:val="24"/>
          <w:szCs w:val="24"/>
        </w:rPr>
        <w:t>13.1.2 因不可抗力导致本合同无法履行或履行不必要；</w:t>
      </w:r>
    </w:p>
    <w:p w14:paraId="1F520217">
      <w:pPr>
        <w:spacing w:line="460" w:lineRule="exact"/>
        <w:ind w:firstLine="480"/>
        <w:rPr>
          <w:rFonts w:cs="宋体"/>
          <w:bCs/>
          <w:color w:val="000000"/>
          <w:sz w:val="24"/>
          <w:szCs w:val="24"/>
        </w:rPr>
      </w:pPr>
      <w:r>
        <w:rPr>
          <w:rFonts w:hint="eastAsia" w:cs="宋体"/>
          <w:bCs/>
          <w:color w:val="000000"/>
          <w:sz w:val="24"/>
          <w:szCs w:val="24"/>
        </w:rPr>
        <w:t>13.1.3 任何一方行使解除权解除本合同；</w:t>
      </w:r>
    </w:p>
    <w:p w14:paraId="4CB3B989">
      <w:pPr>
        <w:spacing w:line="460" w:lineRule="exact"/>
        <w:ind w:firstLine="480"/>
        <w:rPr>
          <w:rFonts w:cs="宋体"/>
          <w:bCs/>
          <w:color w:val="000000"/>
          <w:sz w:val="24"/>
          <w:szCs w:val="24"/>
        </w:rPr>
      </w:pPr>
      <w:r>
        <w:rPr>
          <w:rFonts w:hint="eastAsia" w:cs="宋体"/>
          <w:bCs/>
          <w:color w:val="000000"/>
          <w:sz w:val="24"/>
          <w:szCs w:val="24"/>
        </w:rPr>
        <w:t>13.1.4 合同的继续履行将损害国家利益和社会公共利益且不宜变更、中止的。</w:t>
      </w:r>
    </w:p>
    <w:p w14:paraId="268136FF">
      <w:pPr>
        <w:spacing w:line="460" w:lineRule="exact"/>
        <w:ind w:firstLine="480"/>
        <w:rPr>
          <w:rFonts w:cs="宋体"/>
          <w:bCs/>
          <w:color w:val="000000"/>
          <w:sz w:val="24"/>
          <w:szCs w:val="24"/>
        </w:rPr>
      </w:pPr>
      <w:r>
        <w:rPr>
          <w:rFonts w:hint="eastAsia" w:cs="宋体"/>
          <w:bCs/>
          <w:color w:val="000000"/>
          <w:sz w:val="24"/>
          <w:szCs w:val="24"/>
        </w:rPr>
        <w:t>13.2除上述情形外，甲乙双方不得擅自终止合同。</w:t>
      </w:r>
    </w:p>
    <w:p w14:paraId="1F2DE56F">
      <w:pPr>
        <w:spacing w:line="460" w:lineRule="exact"/>
        <w:rPr>
          <w:rFonts w:cs="宋体"/>
          <w:b/>
          <w:bCs/>
          <w:i/>
          <w:iCs/>
          <w:color w:val="000000"/>
          <w:sz w:val="24"/>
          <w:szCs w:val="24"/>
          <w:u w:val="single"/>
        </w:rPr>
      </w:pPr>
      <w:r>
        <w:rPr>
          <w:rFonts w:hint="eastAsia" w:cs="宋体"/>
          <w:b/>
          <w:bCs/>
          <w:i/>
          <w:iCs/>
          <w:color w:val="000000"/>
          <w:sz w:val="24"/>
          <w:szCs w:val="24"/>
          <w:u w:val="single"/>
        </w:rPr>
        <w:t>第十四条 合同的转让</w:t>
      </w:r>
    </w:p>
    <w:p w14:paraId="15F4B02D">
      <w:pPr>
        <w:spacing w:line="460" w:lineRule="exact"/>
        <w:ind w:firstLine="480"/>
        <w:rPr>
          <w:rFonts w:cs="宋体"/>
          <w:bCs/>
          <w:i/>
          <w:iCs/>
          <w:color w:val="000000"/>
          <w:sz w:val="24"/>
          <w:szCs w:val="24"/>
          <w:u w:val="single"/>
        </w:rPr>
      </w:pPr>
      <w:r>
        <w:rPr>
          <w:rFonts w:hint="eastAsia" w:cs="宋体"/>
          <w:bCs/>
          <w:i/>
          <w:iCs/>
          <w:color w:val="000000"/>
          <w:sz w:val="24"/>
          <w:szCs w:val="24"/>
          <w:u w:val="single"/>
        </w:rPr>
        <w:t>乙方不得将其合同项下的权利义务部分或全部转让给第三方。</w:t>
      </w:r>
    </w:p>
    <w:p w14:paraId="310CAB0D">
      <w:pPr>
        <w:spacing w:line="460" w:lineRule="exact"/>
        <w:rPr>
          <w:rFonts w:cs="宋体"/>
          <w:b/>
          <w:bCs/>
          <w:color w:val="000000"/>
          <w:sz w:val="24"/>
          <w:szCs w:val="24"/>
        </w:rPr>
      </w:pPr>
      <w:r>
        <w:rPr>
          <w:rFonts w:hint="eastAsia" w:cs="宋体"/>
          <w:b/>
          <w:bCs/>
          <w:color w:val="000000"/>
          <w:sz w:val="24"/>
          <w:szCs w:val="24"/>
        </w:rPr>
        <w:t>第十五条 履约保证金</w:t>
      </w:r>
    </w:p>
    <w:p w14:paraId="75D31E78">
      <w:pPr>
        <w:spacing w:line="460" w:lineRule="exact"/>
        <w:ind w:firstLine="480"/>
        <w:rPr>
          <w:rFonts w:cs="宋体"/>
          <w:bCs/>
          <w:color w:val="000000"/>
          <w:sz w:val="24"/>
          <w:szCs w:val="24"/>
        </w:rPr>
      </w:pPr>
      <w:r>
        <w:rPr>
          <w:rFonts w:hint="eastAsia" w:cs="宋体"/>
          <w:bCs/>
          <w:color w:val="000000"/>
          <w:sz w:val="24"/>
          <w:szCs w:val="24"/>
        </w:rPr>
        <w:t xml:space="preserve">15.1 </w:t>
      </w:r>
      <w:r>
        <w:rPr>
          <w:rFonts w:hint="eastAsia"/>
          <w:color w:val="000000"/>
          <w:sz w:val="24"/>
          <w:szCs w:val="24"/>
        </w:rPr>
        <w:t>本项目不收取</w:t>
      </w:r>
      <w:r>
        <w:rPr>
          <w:rFonts w:hint="eastAsia"/>
          <w:color w:val="000000"/>
          <w:sz w:val="24"/>
        </w:rPr>
        <w:t>履约保证金。</w:t>
      </w:r>
    </w:p>
    <w:p w14:paraId="1B6392F0">
      <w:pPr>
        <w:spacing w:line="460" w:lineRule="exact"/>
        <w:rPr>
          <w:rFonts w:cs="宋体"/>
          <w:b/>
          <w:bCs/>
          <w:color w:val="000000"/>
          <w:sz w:val="24"/>
          <w:szCs w:val="24"/>
        </w:rPr>
      </w:pPr>
      <w:r>
        <w:rPr>
          <w:rFonts w:hint="eastAsia" w:cs="宋体"/>
          <w:b/>
          <w:bCs/>
          <w:color w:val="000000"/>
          <w:sz w:val="24"/>
          <w:szCs w:val="24"/>
        </w:rPr>
        <w:t>第十六条 争议解决方式</w:t>
      </w:r>
    </w:p>
    <w:p w14:paraId="372EE6E0">
      <w:pPr>
        <w:spacing w:line="460" w:lineRule="exact"/>
        <w:ind w:firstLine="540"/>
        <w:rPr>
          <w:rFonts w:cs="宋体"/>
          <w:bCs/>
          <w:color w:val="000000"/>
          <w:sz w:val="24"/>
          <w:szCs w:val="24"/>
        </w:rPr>
      </w:pPr>
      <w:r>
        <w:rPr>
          <w:rFonts w:hint="eastAsia" w:cs="宋体"/>
          <w:bCs/>
          <w:color w:val="000000"/>
          <w:sz w:val="24"/>
          <w:szCs w:val="24"/>
        </w:rPr>
        <w:t>16.1 在执行本合同过程中所发生的或与本合同有关的一切争端，甲乙双方友好协商解决。如协商不能解决，则全部争端由甲方所在地人民法院管辖。</w:t>
      </w:r>
    </w:p>
    <w:p w14:paraId="23A4F3A3">
      <w:pPr>
        <w:spacing w:line="460" w:lineRule="exact"/>
        <w:ind w:firstLine="540"/>
        <w:rPr>
          <w:rFonts w:cs="宋体"/>
          <w:bCs/>
          <w:color w:val="000000"/>
          <w:sz w:val="24"/>
          <w:szCs w:val="24"/>
        </w:rPr>
      </w:pPr>
      <w:r>
        <w:rPr>
          <w:rFonts w:cs="宋体"/>
          <w:bCs/>
          <w:color w:val="000000"/>
          <w:sz w:val="24"/>
          <w:szCs w:val="24"/>
        </w:rPr>
        <w:t>1</w:t>
      </w:r>
      <w:r>
        <w:rPr>
          <w:rFonts w:hint="eastAsia" w:cs="宋体"/>
          <w:bCs/>
          <w:color w:val="000000"/>
          <w:sz w:val="24"/>
          <w:szCs w:val="24"/>
        </w:rPr>
        <w:t>6.2 如因乙方违约，导致甲方起诉的，甲方由此产生的诉讼费用、律师费用、差旅费用等，均由乙方承担。</w:t>
      </w:r>
    </w:p>
    <w:p w14:paraId="5C331B40">
      <w:pPr>
        <w:spacing w:line="460" w:lineRule="exact"/>
        <w:rPr>
          <w:rFonts w:cs="宋体"/>
          <w:b/>
          <w:bCs/>
          <w:color w:val="000000"/>
          <w:sz w:val="24"/>
          <w:szCs w:val="24"/>
        </w:rPr>
      </w:pPr>
      <w:r>
        <w:rPr>
          <w:rFonts w:hint="eastAsia" w:cs="宋体"/>
          <w:b/>
          <w:bCs/>
          <w:color w:val="000000"/>
          <w:sz w:val="24"/>
          <w:szCs w:val="24"/>
        </w:rPr>
        <w:t>第十七条 通知与送达</w:t>
      </w:r>
    </w:p>
    <w:p w14:paraId="5CE2CB93">
      <w:pPr>
        <w:spacing w:line="460" w:lineRule="exact"/>
        <w:ind w:firstLine="480"/>
        <w:rPr>
          <w:rFonts w:cs="宋体"/>
          <w:bCs/>
          <w:color w:val="000000"/>
          <w:sz w:val="24"/>
          <w:szCs w:val="24"/>
        </w:rPr>
      </w:pPr>
      <w:r>
        <w:rPr>
          <w:rFonts w:cs="宋体"/>
          <w:bCs/>
          <w:color w:val="000000"/>
          <w:sz w:val="24"/>
          <w:szCs w:val="24"/>
        </w:rPr>
        <w:t>1</w:t>
      </w:r>
      <w:r>
        <w:rPr>
          <w:rFonts w:hint="eastAsia" w:cs="宋体"/>
          <w:bCs/>
          <w:color w:val="000000"/>
          <w:sz w:val="24"/>
          <w:szCs w:val="24"/>
        </w:rPr>
        <w:t>7</w:t>
      </w:r>
      <w:r>
        <w:rPr>
          <w:rFonts w:cs="宋体"/>
          <w:bCs/>
          <w:color w:val="000000"/>
          <w:sz w:val="24"/>
          <w:szCs w:val="24"/>
        </w:rPr>
        <w:t>.1</w:t>
      </w:r>
      <w:r>
        <w:rPr>
          <w:rFonts w:hint="eastAsia" w:cs="宋体"/>
          <w:bCs/>
          <w:color w:val="000000"/>
          <w:sz w:val="24"/>
          <w:szCs w:val="24"/>
        </w:rPr>
        <w:t xml:space="preserve"> 甲乙双方因履行本合同需要向对方发送通知、文件、资料的，均以下列联系信息确定内容进行：</w:t>
      </w:r>
    </w:p>
    <w:p w14:paraId="5FFEA13B">
      <w:pPr>
        <w:spacing w:line="460" w:lineRule="exact"/>
        <w:ind w:firstLine="480"/>
        <w:rPr>
          <w:rFonts w:cs="宋体"/>
          <w:bCs/>
          <w:color w:val="000000"/>
          <w:sz w:val="24"/>
          <w:szCs w:val="24"/>
        </w:rPr>
      </w:pPr>
      <w:r>
        <w:rPr>
          <w:rFonts w:cs="宋体"/>
          <w:bCs/>
          <w:color w:val="000000"/>
          <w:sz w:val="24"/>
          <w:szCs w:val="24"/>
        </w:rPr>
        <w:t>1</w:t>
      </w:r>
      <w:r>
        <w:rPr>
          <w:rFonts w:hint="eastAsia" w:cs="宋体"/>
          <w:bCs/>
          <w:color w:val="000000"/>
          <w:sz w:val="24"/>
          <w:szCs w:val="24"/>
        </w:rPr>
        <w:t>7</w:t>
      </w:r>
      <w:r>
        <w:rPr>
          <w:rFonts w:cs="宋体"/>
          <w:bCs/>
          <w:color w:val="000000"/>
          <w:sz w:val="24"/>
          <w:szCs w:val="24"/>
        </w:rPr>
        <w:t>.1.1</w:t>
      </w:r>
      <w:r>
        <w:rPr>
          <w:rFonts w:hint="eastAsia" w:cs="宋体"/>
          <w:bCs/>
          <w:color w:val="000000"/>
          <w:sz w:val="24"/>
          <w:szCs w:val="24"/>
        </w:rPr>
        <w:t xml:space="preserve"> 甲方联系信息：</w:t>
      </w:r>
    </w:p>
    <w:p w14:paraId="2F16BD26">
      <w:pPr>
        <w:spacing w:line="460" w:lineRule="exact"/>
        <w:ind w:firstLine="480"/>
        <w:rPr>
          <w:rFonts w:cs="宋体"/>
          <w:bCs/>
          <w:color w:val="000000"/>
          <w:sz w:val="24"/>
          <w:szCs w:val="24"/>
        </w:rPr>
      </w:pPr>
      <w:r>
        <w:rPr>
          <w:rFonts w:hint="eastAsia" w:cs="宋体"/>
          <w:bCs/>
          <w:color w:val="000000"/>
          <w:sz w:val="24"/>
          <w:szCs w:val="24"/>
        </w:rPr>
        <w:t>指定收件人：</w:t>
      </w:r>
      <w:r>
        <w:rPr>
          <w:rFonts w:hint="eastAsia" w:cs="宋体"/>
          <w:bCs/>
          <w:color w:val="000000"/>
          <w:sz w:val="24"/>
          <w:szCs w:val="24"/>
          <w:u w:val="single"/>
        </w:rPr>
        <w:t xml:space="preserve">                           </w:t>
      </w:r>
    </w:p>
    <w:p w14:paraId="7FBF4555">
      <w:pPr>
        <w:spacing w:line="460" w:lineRule="exact"/>
        <w:ind w:firstLine="480"/>
        <w:rPr>
          <w:rFonts w:cs="宋体"/>
          <w:bCs/>
          <w:color w:val="000000"/>
          <w:sz w:val="24"/>
          <w:szCs w:val="24"/>
        </w:rPr>
      </w:pPr>
      <w:r>
        <w:rPr>
          <w:rFonts w:hint="eastAsia" w:cs="宋体"/>
          <w:bCs/>
          <w:color w:val="000000"/>
          <w:sz w:val="24"/>
          <w:szCs w:val="24"/>
        </w:rPr>
        <w:t>送达地址：</w:t>
      </w:r>
      <w:r>
        <w:rPr>
          <w:rFonts w:hint="eastAsia" w:cs="宋体"/>
          <w:bCs/>
          <w:color w:val="000000"/>
          <w:sz w:val="24"/>
          <w:szCs w:val="24"/>
          <w:u w:val="single"/>
        </w:rPr>
        <w:t xml:space="preserve">                           </w:t>
      </w:r>
    </w:p>
    <w:p w14:paraId="7FF10F1D">
      <w:pPr>
        <w:spacing w:line="460" w:lineRule="exact"/>
        <w:ind w:firstLine="480"/>
        <w:rPr>
          <w:rFonts w:cs="宋体"/>
          <w:bCs/>
          <w:color w:val="000000"/>
          <w:sz w:val="24"/>
          <w:szCs w:val="24"/>
        </w:rPr>
      </w:pPr>
      <w:r>
        <w:rPr>
          <w:rFonts w:hint="eastAsia" w:cs="宋体"/>
          <w:bCs/>
          <w:color w:val="000000"/>
          <w:sz w:val="24"/>
          <w:szCs w:val="24"/>
        </w:rPr>
        <w:t>指定电子收件方式：</w:t>
      </w:r>
      <w:r>
        <w:rPr>
          <w:rFonts w:hint="eastAsia" w:cs="宋体"/>
          <w:bCs/>
          <w:color w:val="000000"/>
          <w:sz w:val="24"/>
          <w:szCs w:val="24"/>
          <w:u w:val="single"/>
        </w:rPr>
        <w:t xml:space="preserve">                           </w:t>
      </w:r>
    </w:p>
    <w:p w14:paraId="6347691F">
      <w:pPr>
        <w:spacing w:line="460" w:lineRule="exact"/>
        <w:ind w:firstLine="480"/>
        <w:rPr>
          <w:rFonts w:cs="宋体"/>
          <w:bCs/>
          <w:color w:val="000000"/>
          <w:sz w:val="24"/>
          <w:szCs w:val="24"/>
        </w:rPr>
      </w:pPr>
      <w:r>
        <w:rPr>
          <w:rFonts w:cs="宋体"/>
          <w:bCs/>
          <w:color w:val="000000"/>
          <w:sz w:val="24"/>
          <w:szCs w:val="24"/>
        </w:rPr>
        <w:t>1</w:t>
      </w:r>
      <w:r>
        <w:rPr>
          <w:rFonts w:hint="eastAsia" w:cs="宋体"/>
          <w:bCs/>
          <w:color w:val="000000"/>
          <w:sz w:val="24"/>
          <w:szCs w:val="24"/>
        </w:rPr>
        <w:t>7</w:t>
      </w:r>
      <w:r>
        <w:rPr>
          <w:rFonts w:cs="宋体"/>
          <w:bCs/>
          <w:color w:val="000000"/>
          <w:sz w:val="24"/>
          <w:szCs w:val="24"/>
        </w:rPr>
        <w:t>.1.2</w:t>
      </w:r>
      <w:r>
        <w:rPr>
          <w:rFonts w:hint="eastAsia" w:cs="宋体"/>
          <w:bCs/>
          <w:color w:val="000000"/>
          <w:sz w:val="24"/>
          <w:szCs w:val="24"/>
        </w:rPr>
        <w:t xml:space="preserve"> 乙方联系信息：</w:t>
      </w:r>
    </w:p>
    <w:p w14:paraId="19D4705E">
      <w:pPr>
        <w:spacing w:line="460" w:lineRule="exact"/>
        <w:ind w:firstLine="480"/>
        <w:rPr>
          <w:rFonts w:cs="宋体"/>
          <w:bCs/>
          <w:color w:val="000000"/>
          <w:sz w:val="24"/>
          <w:szCs w:val="24"/>
        </w:rPr>
      </w:pPr>
      <w:r>
        <w:rPr>
          <w:rFonts w:hint="eastAsia" w:cs="宋体"/>
          <w:bCs/>
          <w:color w:val="000000"/>
          <w:sz w:val="24"/>
          <w:szCs w:val="24"/>
        </w:rPr>
        <w:t>指定收件人：</w:t>
      </w:r>
      <w:r>
        <w:rPr>
          <w:rFonts w:hint="eastAsia" w:cs="宋体"/>
          <w:bCs/>
          <w:color w:val="000000"/>
          <w:sz w:val="24"/>
          <w:szCs w:val="24"/>
          <w:u w:val="single"/>
        </w:rPr>
        <w:t xml:space="preserve">                           </w:t>
      </w:r>
    </w:p>
    <w:p w14:paraId="12BE5249">
      <w:pPr>
        <w:spacing w:line="460" w:lineRule="exact"/>
        <w:ind w:firstLine="480"/>
        <w:rPr>
          <w:rFonts w:cs="宋体"/>
          <w:bCs/>
          <w:color w:val="000000"/>
          <w:sz w:val="24"/>
          <w:szCs w:val="24"/>
        </w:rPr>
      </w:pPr>
      <w:r>
        <w:rPr>
          <w:rFonts w:hint="eastAsia" w:cs="宋体"/>
          <w:bCs/>
          <w:color w:val="000000"/>
          <w:sz w:val="24"/>
          <w:szCs w:val="24"/>
        </w:rPr>
        <w:t>送达地址：</w:t>
      </w:r>
      <w:r>
        <w:rPr>
          <w:rFonts w:hint="eastAsia" w:cs="宋体"/>
          <w:bCs/>
          <w:color w:val="000000"/>
          <w:sz w:val="24"/>
          <w:szCs w:val="24"/>
          <w:u w:val="single"/>
        </w:rPr>
        <w:t xml:space="preserve">                           </w:t>
      </w:r>
    </w:p>
    <w:p w14:paraId="39DB7A42">
      <w:pPr>
        <w:spacing w:line="460" w:lineRule="exact"/>
        <w:ind w:firstLine="480"/>
        <w:rPr>
          <w:rFonts w:cs="宋体"/>
          <w:bCs/>
          <w:color w:val="000000"/>
          <w:sz w:val="24"/>
          <w:szCs w:val="24"/>
        </w:rPr>
      </w:pPr>
      <w:r>
        <w:rPr>
          <w:rFonts w:hint="eastAsia" w:cs="宋体"/>
          <w:bCs/>
          <w:color w:val="000000"/>
          <w:sz w:val="24"/>
          <w:szCs w:val="24"/>
        </w:rPr>
        <w:t>指定电子收件方式：</w:t>
      </w:r>
      <w:r>
        <w:rPr>
          <w:rFonts w:hint="eastAsia" w:cs="宋体"/>
          <w:bCs/>
          <w:color w:val="000000"/>
          <w:sz w:val="24"/>
          <w:szCs w:val="24"/>
          <w:u w:val="single"/>
        </w:rPr>
        <w:t xml:space="preserve">                           </w:t>
      </w:r>
    </w:p>
    <w:p w14:paraId="03750EFD">
      <w:pPr>
        <w:spacing w:line="460" w:lineRule="exact"/>
        <w:ind w:firstLine="480"/>
        <w:rPr>
          <w:rFonts w:cs="宋体"/>
          <w:bCs/>
          <w:color w:val="000000"/>
          <w:sz w:val="24"/>
          <w:szCs w:val="24"/>
        </w:rPr>
      </w:pPr>
      <w:r>
        <w:rPr>
          <w:rFonts w:cs="宋体"/>
          <w:bCs/>
          <w:color w:val="000000"/>
          <w:sz w:val="24"/>
          <w:szCs w:val="24"/>
        </w:rPr>
        <w:t>1</w:t>
      </w:r>
      <w:r>
        <w:rPr>
          <w:rFonts w:hint="eastAsia" w:cs="宋体"/>
          <w:bCs/>
          <w:color w:val="000000"/>
          <w:sz w:val="24"/>
          <w:szCs w:val="24"/>
        </w:rPr>
        <w:t>7</w:t>
      </w:r>
      <w:r>
        <w:rPr>
          <w:rFonts w:cs="宋体"/>
          <w:bCs/>
          <w:color w:val="000000"/>
          <w:sz w:val="24"/>
          <w:szCs w:val="24"/>
        </w:rPr>
        <w:t>.2</w:t>
      </w:r>
      <w:r>
        <w:rPr>
          <w:rFonts w:hint="eastAsia" w:cs="宋体"/>
          <w:bCs/>
          <w:color w:val="000000"/>
          <w:sz w:val="24"/>
          <w:szCs w:val="24"/>
        </w:rPr>
        <w:t xml:space="preserve"> 双方确认前述联系信息作为解决争议时接受人民法院诉讼文书的送达地址和联系方式。</w:t>
      </w:r>
    </w:p>
    <w:p w14:paraId="0DB662AD">
      <w:pPr>
        <w:spacing w:line="460" w:lineRule="exact"/>
        <w:ind w:firstLine="480"/>
        <w:rPr>
          <w:rFonts w:cs="宋体"/>
          <w:bCs/>
          <w:color w:val="000000"/>
          <w:sz w:val="24"/>
          <w:szCs w:val="24"/>
        </w:rPr>
      </w:pPr>
      <w:r>
        <w:rPr>
          <w:rFonts w:cs="宋体"/>
          <w:bCs/>
          <w:color w:val="000000"/>
          <w:sz w:val="24"/>
          <w:szCs w:val="24"/>
        </w:rPr>
        <w:t>1</w:t>
      </w:r>
      <w:r>
        <w:rPr>
          <w:rFonts w:hint="eastAsia" w:cs="宋体"/>
          <w:bCs/>
          <w:color w:val="000000"/>
          <w:sz w:val="24"/>
          <w:szCs w:val="24"/>
        </w:rPr>
        <w:t>7</w:t>
      </w:r>
      <w:r>
        <w:rPr>
          <w:rFonts w:cs="宋体"/>
          <w:bCs/>
          <w:color w:val="000000"/>
          <w:sz w:val="24"/>
          <w:szCs w:val="24"/>
        </w:rPr>
        <w:t>.3</w:t>
      </w:r>
      <w:r>
        <w:rPr>
          <w:rFonts w:hint="eastAsia" w:cs="宋体"/>
          <w:bCs/>
          <w:color w:val="000000"/>
          <w:sz w:val="24"/>
          <w:szCs w:val="24"/>
        </w:rPr>
        <w:t xml:space="preserve"> 任何一方改变前述联系信息的，应在发生变更后的3天内告知对方并做好通知到达对方前可能存在的邮件的接收。如未通知的，视为没有变更。</w:t>
      </w:r>
    </w:p>
    <w:p w14:paraId="0098AE3C">
      <w:pPr>
        <w:spacing w:line="460" w:lineRule="exact"/>
        <w:rPr>
          <w:rFonts w:cs="宋体"/>
          <w:b/>
          <w:bCs/>
          <w:color w:val="000000"/>
          <w:sz w:val="24"/>
          <w:szCs w:val="24"/>
        </w:rPr>
      </w:pPr>
      <w:r>
        <w:rPr>
          <w:rFonts w:hint="eastAsia" w:cs="宋体"/>
          <w:b/>
          <w:bCs/>
          <w:color w:val="000000"/>
          <w:sz w:val="24"/>
          <w:szCs w:val="24"/>
        </w:rPr>
        <w:t>第十八条 合同生效及其他</w:t>
      </w:r>
    </w:p>
    <w:p w14:paraId="6CDFF749">
      <w:pPr>
        <w:spacing w:line="460" w:lineRule="exact"/>
        <w:ind w:firstLine="480"/>
        <w:rPr>
          <w:b/>
          <w:color w:val="000000"/>
          <w:sz w:val="24"/>
          <w:szCs w:val="24"/>
        </w:rPr>
      </w:pPr>
      <w:r>
        <w:rPr>
          <w:rFonts w:hint="eastAsia" w:cs="宋体"/>
          <w:bCs/>
          <w:color w:val="000000"/>
          <w:sz w:val="24"/>
          <w:szCs w:val="24"/>
        </w:rPr>
        <w:t xml:space="preserve">18.1 </w:t>
      </w:r>
      <w:r>
        <w:rPr>
          <w:rFonts w:hint="eastAsia"/>
          <w:color w:val="000000"/>
          <w:sz w:val="24"/>
          <w:szCs w:val="24"/>
        </w:rPr>
        <w:t>合同在双方加盖公章或</w:t>
      </w:r>
      <w:r>
        <w:rPr>
          <w:rFonts w:hint="eastAsia"/>
          <w:b/>
          <w:color w:val="000000"/>
          <w:sz w:val="24"/>
          <w:szCs w:val="24"/>
        </w:rPr>
        <w:t>双方法定代表人、授权代表签字后生效</w:t>
      </w:r>
    </w:p>
    <w:p w14:paraId="09BFEED7">
      <w:pPr>
        <w:spacing w:line="460" w:lineRule="exact"/>
        <w:ind w:firstLine="480"/>
        <w:rPr>
          <w:color w:val="000000"/>
          <w:sz w:val="24"/>
          <w:szCs w:val="24"/>
          <w:highlight w:val="none"/>
        </w:rPr>
      </w:pPr>
      <w:r>
        <w:rPr>
          <w:rFonts w:hint="eastAsia" w:cs="宋体"/>
          <w:bCs/>
          <w:color w:val="000000"/>
          <w:sz w:val="24"/>
          <w:szCs w:val="24"/>
          <w:highlight w:val="none"/>
        </w:rPr>
        <w:t xml:space="preserve">18.2 </w:t>
      </w:r>
      <w:r>
        <w:rPr>
          <w:rFonts w:hint="eastAsia"/>
          <w:color w:val="000000"/>
          <w:sz w:val="24"/>
          <w:szCs w:val="24"/>
          <w:highlight w:val="none"/>
        </w:rPr>
        <w:t>本合同一式</w:t>
      </w:r>
      <w:r>
        <w:rPr>
          <w:rFonts w:hint="eastAsia"/>
          <w:color w:val="000000"/>
          <w:sz w:val="24"/>
          <w:szCs w:val="24"/>
          <w:highlight w:val="none"/>
          <w:u w:val="none"/>
          <w:lang w:eastAsia="zh-CN"/>
        </w:rPr>
        <w:t>五</w:t>
      </w:r>
      <w:r>
        <w:rPr>
          <w:rFonts w:hint="eastAsia"/>
          <w:color w:val="000000"/>
          <w:sz w:val="24"/>
          <w:szCs w:val="24"/>
          <w:highlight w:val="none"/>
        </w:rPr>
        <w:t>份，以简体中文书写，甲方、乙方各执</w:t>
      </w:r>
      <w:r>
        <w:rPr>
          <w:rFonts w:hint="eastAsia"/>
          <w:color w:val="000000"/>
          <w:sz w:val="24"/>
          <w:szCs w:val="24"/>
          <w:highlight w:val="none"/>
          <w:u w:val="none"/>
          <w:lang w:val="en-US" w:eastAsia="zh-CN"/>
        </w:rPr>
        <w:t>二</w:t>
      </w:r>
      <w:r>
        <w:rPr>
          <w:rFonts w:hint="eastAsia"/>
          <w:color w:val="000000"/>
          <w:sz w:val="24"/>
          <w:szCs w:val="24"/>
          <w:highlight w:val="none"/>
        </w:rPr>
        <w:t>份</w:t>
      </w:r>
      <w:r>
        <w:rPr>
          <w:rFonts w:hint="eastAsia"/>
          <w:color w:val="000000"/>
          <w:sz w:val="24"/>
          <w:szCs w:val="24"/>
          <w:highlight w:val="none"/>
          <w:lang w:eastAsia="zh-CN"/>
        </w:rPr>
        <w:t>，</w:t>
      </w:r>
      <w:r>
        <w:rPr>
          <w:rFonts w:hint="eastAsia"/>
          <w:color w:val="000000"/>
          <w:sz w:val="24"/>
          <w:szCs w:val="24"/>
          <w:highlight w:val="none"/>
        </w:rPr>
        <w:t>代理机构一份。</w:t>
      </w:r>
    </w:p>
    <w:p w14:paraId="33E36611">
      <w:pPr>
        <w:spacing w:line="460" w:lineRule="exact"/>
        <w:ind w:firstLine="480"/>
        <w:rPr>
          <w:rFonts w:cs="宋体"/>
          <w:bCs/>
          <w:color w:val="000000"/>
          <w:sz w:val="24"/>
          <w:szCs w:val="24"/>
        </w:rPr>
      </w:pPr>
      <w:r>
        <w:rPr>
          <w:rFonts w:hint="eastAsia" w:cs="宋体"/>
          <w:bCs/>
          <w:color w:val="000000"/>
          <w:sz w:val="24"/>
          <w:szCs w:val="24"/>
        </w:rPr>
        <w:t>18.3 本合同应按照中华人民共和国的现行法律进行解释。</w:t>
      </w:r>
    </w:p>
    <w:p w14:paraId="7DCF43DD">
      <w:pPr>
        <w:spacing w:line="460" w:lineRule="exact"/>
        <w:ind w:firstLine="620"/>
        <w:rPr>
          <w:rFonts w:cs="宋体"/>
          <w:bCs/>
          <w:color w:val="000000"/>
          <w:sz w:val="24"/>
          <w:szCs w:val="24"/>
        </w:rPr>
      </w:pPr>
    </w:p>
    <w:p w14:paraId="333CA609">
      <w:pPr>
        <w:spacing w:line="460" w:lineRule="exact"/>
        <w:ind w:firstLine="620"/>
        <w:rPr>
          <w:rFonts w:cs="宋体"/>
          <w:bCs/>
          <w:color w:val="000000"/>
          <w:sz w:val="24"/>
          <w:szCs w:val="24"/>
        </w:rPr>
      </w:pPr>
    </w:p>
    <w:p w14:paraId="0BB0633C">
      <w:pPr>
        <w:spacing w:line="460" w:lineRule="exact"/>
        <w:ind w:firstLine="620"/>
        <w:rPr>
          <w:rFonts w:hint="eastAsia" w:cs="宋体"/>
          <w:bCs/>
          <w:color w:val="000000"/>
          <w:sz w:val="24"/>
          <w:szCs w:val="24"/>
        </w:rPr>
      </w:pPr>
    </w:p>
    <w:p w14:paraId="3C522AB9">
      <w:pPr>
        <w:spacing w:line="460" w:lineRule="exact"/>
        <w:ind w:firstLine="620"/>
        <w:rPr>
          <w:rFonts w:cs="宋体"/>
          <w:bCs/>
          <w:color w:val="000000"/>
          <w:sz w:val="24"/>
          <w:szCs w:val="24"/>
        </w:rPr>
      </w:pPr>
      <w:r>
        <w:rPr>
          <w:rFonts w:hint="eastAsia" w:cs="宋体"/>
          <w:bCs/>
          <w:color w:val="000000"/>
          <w:sz w:val="24"/>
          <w:szCs w:val="24"/>
        </w:rPr>
        <w:t xml:space="preserve">甲方（公章）：                        </w:t>
      </w:r>
      <w:r>
        <w:rPr>
          <w:rFonts w:cs="宋体"/>
          <w:bCs/>
          <w:color w:val="000000"/>
          <w:sz w:val="24"/>
          <w:szCs w:val="24"/>
        </w:rPr>
        <w:t xml:space="preserve">   </w:t>
      </w:r>
      <w:r>
        <w:rPr>
          <w:rFonts w:hint="eastAsia" w:cs="宋体"/>
          <w:bCs/>
          <w:color w:val="000000"/>
          <w:sz w:val="24"/>
          <w:szCs w:val="24"/>
        </w:rPr>
        <w:t>乙方（公章）：</w:t>
      </w:r>
    </w:p>
    <w:p w14:paraId="779DC589">
      <w:pPr>
        <w:spacing w:line="460" w:lineRule="exact"/>
        <w:ind w:firstLine="620"/>
        <w:rPr>
          <w:rFonts w:hint="eastAsia" w:cs="宋体"/>
          <w:bCs/>
          <w:color w:val="000000"/>
          <w:sz w:val="24"/>
          <w:szCs w:val="24"/>
        </w:rPr>
      </w:pPr>
    </w:p>
    <w:p w14:paraId="7A41445A">
      <w:pPr>
        <w:spacing w:line="460" w:lineRule="exact"/>
        <w:ind w:firstLine="620"/>
        <w:rPr>
          <w:color w:val="000000"/>
          <w:sz w:val="24"/>
          <w:szCs w:val="24"/>
        </w:rPr>
      </w:pPr>
      <w:r>
        <w:rPr>
          <w:rFonts w:hint="eastAsia"/>
          <w:color w:val="000000"/>
          <w:sz w:val="24"/>
          <w:szCs w:val="24"/>
        </w:rPr>
        <w:t>法定（授权）代表人（签字）：             法定（授权）代表人（签字）：</w:t>
      </w:r>
    </w:p>
    <w:p w14:paraId="19F0F547">
      <w:pPr>
        <w:spacing w:line="460" w:lineRule="exact"/>
        <w:ind w:firstLine="620"/>
        <w:rPr>
          <w:rFonts w:hint="eastAsia" w:cs="宋体"/>
          <w:bCs/>
          <w:color w:val="000000"/>
          <w:sz w:val="24"/>
          <w:szCs w:val="24"/>
        </w:rPr>
      </w:pPr>
    </w:p>
    <w:p w14:paraId="39083738">
      <w:pPr>
        <w:spacing w:line="460" w:lineRule="exact"/>
        <w:ind w:firstLine="720"/>
        <w:rPr>
          <w:rFonts w:cs="宋体"/>
          <w:bCs/>
          <w:color w:val="000000"/>
          <w:sz w:val="24"/>
          <w:szCs w:val="24"/>
        </w:rPr>
      </w:pPr>
      <w:r>
        <w:rPr>
          <w:rFonts w:hint="eastAsia" w:cs="宋体"/>
          <w:bCs/>
          <w:color w:val="000000"/>
          <w:sz w:val="24"/>
          <w:szCs w:val="24"/>
        </w:rPr>
        <w:t>年   月   日                          年   月   日</w:t>
      </w:r>
    </w:p>
    <w:p w14:paraId="591A479F">
      <w:pPr>
        <w:pStyle w:val="194"/>
        <w:rPr>
          <w:rFonts w:ascii="Times New Roman" w:hAnsi="Times New Roman"/>
          <w:color w:val="000000"/>
        </w:rPr>
      </w:pPr>
      <w:r>
        <w:rPr>
          <w:rFonts w:ascii="Times New Roman" w:hAnsi="Times New Roman"/>
          <w:color w:val="000000"/>
        </w:rPr>
        <w:br w:type="page" w:clear="all"/>
      </w:r>
      <w:bookmarkStart w:id="147" w:name="_Toc315875321"/>
      <w:bookmarkStart w:id="148" w:name="_Toc315868058"/>
      <w:bookmarkStart w:id="149" w:name="_Toc2092"/>
      <w:bookmarkStart w:id="150" w:name="_Toc158691774"/>
      <w:r>
        <w:rPr>
          <w:rFonts w:ascii="Times New Roman" w:hAnsi="Times New Roman"/>
          <w:color w:val="000000"/>
        </w:rPr>
        <w:t xml:space="preserve">第四章  </w:t>
      </w:r>
      <w:r>
        <w:rPr>
          <w:rFonts w:hint="eastAsia" w:ascii="Times New Roman" w:hAnsi="Times New Roman"/>
          <w:color w:val="000000"/>
        </w:rPr>
        <w:t>采购</w:t>
      </w:r>
      <w:r>
        <w:rPr>
          <w:rFonts w:ascii="Times New Roman" w:hAnsi="Times New Roman"/>
          <w:color w:val="000000"/>
        </w:rPr>
        <w:t>需求</w:t>
      </w:r>
      <w:bookmarkEnd w:id="147"/>
      <w:bookmarkEnd w:id="148"/>
      <w:bookmarkEnd w:id="149"/>
      <w:bookmarkEnd w:id="150"/>
    </w:p>
    <w:p w14:paraId="30AC1340">
      <w:pPr>
        <w:spacing w:line="440" w:lineRule="exact"/>
        <w:rPr>
          <w:b/>
          <w:bCs/>
          <w:color w:val="000000"/>
          <w:sz w:val="28"/>
          <w:szCs w:val="28"/>
          <w:lang w:val="zh-CN"/>
        </w:rPr>
      </w:pPr>
      <w:bookmarkStart w:id="151" w:name="_Toc315868059"/>
      <w:bookmarkStart w:id="152" w:name="_Toc158691775"/>
      <w:bookmarkStart w:id="153" w:name="_Toc511680876"/>
      <w:bookmarkStart w:id="154" w:name="_Toc315875322"/>
      <w:bookmarkStart w:id="155" w:name="_Toc158691776"/>
      <w:bookmarkStart w:id="156" w:name="_Toc315868060"/>
      <w:bookmarkStart w:id="157" w:name="_Toc315875323"/>
      <w:r>
        <w:rPr>
          <w:b/>
          <w:bCs/>
          <w:color w:val="000000"/>
          <w:sz w:val="28"/>
          <w:szCs w:val="28"/>
          <w:lang w:val="zh-CN"/>
        </w:rPr>
        <w:t>项目名称：</w:t>
      </w:r>
      <w:r>
        <w:rPr>
          <w:rFonts w:hint="eastAsia"/>
          <w:b/>
          <w:bCs/>
          <w:color w:val="000000"/>
          <w:sz w:val="28"/>
          <w:szCs w:val="28"/>
          <w:lang w:val="zh-CN"/>
        </w:rPr>
        <w:t>常熟市污水处理厂水泵和电机维修服务</w:t>
      </w:r>
    </w:p>
    <w:p w14:paraId="29BDAD1C">
      <w:pPr>
        <w:spacing w:line="440" w:lineRule="exact"/>
        <w:rPr>
          <w:rFonts w:hint="eastAsia" w:eastAsia="宋体"/>
          <w:b/>
          <w:bCs/>
          <w:color w:val="000000"/>
          <w:sz w:val="28"/>
          <w:szCs w:val="28"/>
          <w:lang w:val="zh-CN" w:eastAsia="zh-CN"/>
        </w:rPr>
      </w:pPr>
      <w:r>
        <w:rPr>
          <w:b/>
          <w:bCs/>
          <w:color w:val="000000"/>
          <w:sz w:val="28"/>
          <w:szCs w:val="28"/>
          <w:lang w:val="zh-CN"/>
        </w:rPr>
        <w:t>项目编号：</w:t>
      </w:r>
      <w:r>
        <w:rPr>
          <w:rFonts w:hint="eastAsia"/>
          <w:b/>
          <w:bCs/>
          <w:color w:val="000000"/>
          <w:sz w:val="28"/>
          <w:szCs w:val="28"/>
          <w:lang w:val="zh-CN"/>
        </w:rPr>
        <w:t>JSZC-320581-JSCX-G2024-001</w:t>
      </w:r>
      <w:r>
        <w:rPr>
          <w:rFonts w:hint="eastAsia"/>
          <w:b/>
          <w:bCs/>
          <w:color w:val="000000"/>
          <w:sz w:val="28"/>
          <w:szCs w:val="28"/>
          <w:lang w:val="en-US" w:eastAsia="zh-CN"/>
        </w:rPr>
        <w:t>5</w:t>
      </w:r>
    </w:p>
    <w:p w14:paraId="661ADAD7">
      <w:pPr>
        <w:spacing w:line="440" w:lineRule="exact"/>
        <w:rPr>
          <w:b/>
          <w:bCs/>
          <w:color w:val="000000"/>
          <w:sz w:val="28"/>
          <w:szCs w:val="28"/>
          <w:lang w:val="zh-CN"/>
        </w:rPr>
      </w:pPr>
      <w:r>
        <w:rPr>
          <w:b/>
          <w:bCs/>
          <w:color w:val="000000"/>
          <w:sz w:val="28"/>
          <w:szCs w:val="28"/>
          <w:lang w:val="zh-CN"/>
        </w:rPr>
        <w:t>采 购 人：</w:t>
      </w:r>
      <w:bookmarkStart w:id="158" w:name="_Toc19890"/>
      <w:bookmarkStart w:id="159" w:name="_Toc19969"/>
      <w:r>
        <w:rPr>
          <w:rFonts w:hint="eastAsia"/>
          <w:b/>
          <w:bCs/>
          <w:color w:val="000000"/>
          <w:sz w:val="28"/>
          <w:szCs w:val="28"/>
          <w:lang w:val="zh-CN"/>
        </w:rPr>
        <w:t>常熟市污水处理厂</w:t>
      </w:r>
    </w:p>
    <w:p w14:paraId="2D6171CF">
      <w:pPr>
        <w:spacing w:line="440" w:lineRule="exact"/>
        <w:outlineLvl w:val="1"/>
        <w:rPr>
          <w:rFonts w:cs="宋体"/>
          <w:b/>
          <w:bCs/>
          <w:color w:val="000000"/>
          <w:sz w:val="28"/>
          <w:szCs w:val="28"/>
          <w:lang w:val="zh-CN"/>
        </w:rPr>
      </w:pPr>
      <w:bookmarkStart w:id="160" w:name="_Toc8485"/>
      <w:r>
        <w:rPr>
          <w:rFonts w:cs="宋体"/>
          <w:b/>
          <w:bCs/>
          <w:color w:val="000000"/>
          <w:sz w:val="28"/>
          <w:szCs w:val="28"/>
          <w:lang w:val="zh-CN"/>
        </w:rPr>
        <w:t>一、项目说明：</w:t>
      </w:r>
      <w:bookmarkEnd w:id="158"/>
      <w:bookmarkEnd w:id="159"/>
      <w:bookmarkEnd w:id="160"/>
    </w:p>
    <w:p w14:paraId="5CBCDA50">
      <w:pPr>
        <w:widowControl/>
        <w:spacing w:line="460" w:lineRule="exact"/>
        <w:ind w:firstLine="480"/>
        <w:contextualSpacing/>
        <w:jc w:val="left"/>
        <w:rPr>
          <w:rFonts w:hint="eastAsia"/>
          <w:color w:val="000000"/>
          <w:sz w:val="24"/>
        </w:rPr>
      </w:pPr>
      <w:bookmarkStart w:id="161" w:name="_Toc34057490"/>
      <w:r>
        <w:rPr>
          <w:rFonts w:hint="eastAsia"/>
          <w:color w:val="000000"/>
          <w:sz w:val="24"/>
        </w:rPr>
        <w:t>1、本次采</w:t>
      </w:r>
      <w:r>
        <w:rPr>
          <w:rFonts w:hint="eastAsia"/>
          <w:color w:val="000000"/>
          <w:sz w:val="24"/>
          <w:lang w:val="zh-CN"/>
        </w:rPr>
        <w:t>购内容为</w:t>
      </w:r>
      <w:r>
        <w:rPr>
          <w:rFonts w:hint="eastAsia"/>
          <w:color w:val="000000"/>
          <w:sz w:val="24"/>
        </w:rPr>
        <w:t>常熟市污水处理厂所需的常熟市污水处理厂水泵和电机维修服务项目服务，主要包括：</w:t>
      </w:r>
    </w:p>
    <w:p w14:paraId="3A4BCD40">
      <w:pPr>
        <w:widowControl/>
        <w:spacing w:line="460" w:lineRule="exact"/>
        <w:ind w:firstLine="480" w:firstLineChars="200"/>
        <w:contextualSpacing/>
        <w:jc w:val="left"/>
        <w:rPr>
          <w:rFonts w:hint="eastAsia" w:eastAsia="宋体"/>
          <w:color w:val="000000"/>
          <w:sz w:val="24"/>
          <w:highlight w:val="none"/>
          <w:lang w:eastAsia="zh-CN"/>
        </w:rPr>
      </w:pPr>
      <w:r>
        <w:rPr>
          <w:rFonts w:hint="eastAsia"/>
          <w:color w:val="000000"/>
          <w:sz w:val="24"/>
        </w:rPr>
        <w:t>1.1、进口泵：主要包括现场吊装拆回、本体需回厂拆解清理组装、轴承更换、机械轴封更换、绝缘油更换、电缆、勾钩更换、定子线圈重绕、转</w:t>
      </w:r>
      <w:r>
        <w:rPr>
          <w:rFonts w:hint="eastAsia"/>
          <w:color w:val="000000"/>
          <w:sz w:val="24"/>
          <w:highlight w:val="none"/>
        </w:rPr>
        <w:t>子磨损维修、转子动平衡、本体组装测试、现场安装调试、外观喷砂防腐油漆、往返运输等。</w:t>
      </w:r>
    </w:p>
    <w:p w14:paraId="55E9343F">
      <w:pPr>
        <w:widowControl/>
        <w:spacing w:line="460" w:lineRule="exact"/>
        <w:ind w:firstLine="480"/>
        <w:contextualSpacing/>
        <w:jc w:val="left"/>
        <w:rPr>
          <w:rFonts w:hint="eastAsia" w:eastAsia="宋体"/>
          <w:color w:val="000000"/>
          <w:sz w:val="24"/>
          <w:highlight w:val="none"/>
          <w:lang w:eastAsia="zh-CN"/>
        </w:rPr>
      </w:pPr>
      <w:r>
        <w:rPr>
          <w:rFonts w:hint="eastAsia"/>
          <w:color w:val="000000"/>
          <w:sz w:val="24"/>
          <w:highlight w:val="none"/>
        </w:rPr>
        <w:t>1.2、国产泵：主要包括轴承更换、机械轴封更换、绝缘油更换、电缆、叶轮更换、吊勾预制加工、定子线圈重绕、现场吊装及拆装调试、本体需回厂拆解清理组装、叶轮动平衡校正、转子磨损修复、外观喷砂防腐油漆、往返运输等。</w:t>
      </w:r>
    </w:p>
    <w:p w14:paraId="4092E6FC">
      <w:pPr>
        <w:widowControl/>
        <w:spacing w:line="460" w:lineRule="exact"/>
        <w:ind w:firstLine="480"/>
        <w:contextualSpacing/>
        <w:jc w:val="left"/>
        <w:rPr>
          <w:rFonts w:hint="eastAsia"/>
          <w:color w:val="000000"/>
          <w:sz w:val="24"/>
        </w:rPr>
      </w:pPr>
      <w:r>
        <w:rPr>
          <w:rFonts w:hint="eastAsia"/>
          <w:color w:val="000000"/>
          <w:sz w:val="24"/>
        </w:rPr>
        <w:t>1.3、电机：主要包括现场吊装及拆装调试、本体拆解清理组装、轴承更换、接线柱、风扇、风扇罩清理、线圈重绕、转子维修、端盖维修、本体组装测试、现场安装、外观喷砂防腐油漆、往返运输等。</w:t>
      </w:r>
    </w:p>
    <w:p w14:paraId="42D685D4">
      <w:pPr>
        <w:spacing w:line="440" w:lineRule="exact"/>
        <w:ind w:firstLine="480" w:firstLineChars="200"/>
        <w:rPr>
          <w:rFonts w:hint="eastAsia"/>
          <w:lang w:eastAsia="zh-CN"/>
        </w:rPr>
      </w:pPr>
      <w:r>
        <w:rPr>
          <w:rFonts w:hint="eastAsia"/>
          <w:sz w:val="24"/>
          <w:szCs w:val="24"/>
        </w:rPr>
        <w:t>2、服务地点：采购人指定地点（</w:t>
      </w:r>
      <w:r>
        <w:rPr>
          <w:rFonts w:hint="eastAsia" w:ascii="宋体" w:hAnsi="宋体"/>
          <w:bCs/>
          <w:sz w:val="24"/>
          <w:szCs w:val="24"/>
        </w:rPr>
        <w:t>常熟市城区区域内</w:t>
      </w:r>
      <w:r>
        <w:rPr>
          <w:rFonts w:hint="eastAsia"/>
          <w:sz w:val="24"/>
          <w:szCs w:val="24"/>
        </w:rPr>
        <w:t>）。</w:t>
      </w:r>
    </w:p>
    <w:p w14:paraId="0DCE7827">
      <w:pPr>
        <w:widowControl/>
        <w:spacing w:line="460" w:lineRule="exact"/>
        <w:ind w:firstLine="480"/>
        <w:contextualSpacing/>
        <w:jc w:val="left"/>
        <w:rPr>
          <w:color w:val="000000"/>
          <w:sz w:val="24"/>
          <w:highlight w:val="none"/>
        </w:rPr>
      </w:pPr>
      <w:r>
        <w:rPr>
          <w:rFonts w:hint="eastAsia"/>
          <w:sz w:val="24"/>
          <w:szCs w:val="24"/>
          <w:highlight w:val="none"/>
          <w:lang w:val="en-US" w:eastAsia="zh-CN"/>
        </w:rPr>
        <w:t>3</w:t>
      </w:r>
      <w:r>
        <w:rPr>
          <w:rFonts w:hint="eastAsia"/>
          <w:sz w:val="24"/>
          <w:szCs w:val="24"/>
          <w:highlight w:val="none"/>
        </w:rPr>
        <w:t>、服</w:t>
      </w:r>
      <w:r>
        <w:rPr>
          <w:rFonts w:hint="eastAsia"/>
          <w:color w:val="000000"/>
          <w:sz w:val="24"/>
          <w:highlight w:val="none"/>
        </w:rPr>
        <w:t>务期限：</w:t>
      </w:r>
      <w:r>
        <w:rPr>
          <w:rFonts w:hint="eastAsia"/>
          <w:color w:val="000000"/>
          <w:sz w:val="24"/>
          <w:highlight w:val="none"/>
          <w:lang w:eastAsia="zh-CN"/>
        </w:rPr>
        <w:t>自合同签订之日起一年‌</w:t>
      </w:r>
      <w:r>
        <w:rPr>
          <w:rFonts w:hint="eastAsia"/>
          <w:color w:val="000000"/>
          <w:sz w:val="24"/>
          <w:highlight w:val="none"/>
        </w:rPr>
        <w:t>。</w:t>
      </w:r>
    </w:p>
    <w:p w14:paraId="1DA2152A">
      <w:pPr>
        <w:widowControl/>
        <w:spacing w:line="460" w:lineRule="exact"/>
        <w:ind w:firstLine="480"/>
        <w:contextualSpacing/>
        <w:jc w:val="left"/>
        <w:rPr>
          <w:color w:val="000000"/>
          <w:sz w:val="24"/>
        </w:rPr>
      </w:pPr>
      <w:r>
        <w:rPr>
          <w:rFonts w:hint="eastAsia"/>
          <w:color w:val="000000"/>
          <w:sz w:val="24"/>
          <w:lang w:val="en-US" w:eastAsia="zh-CN"/>
        </w:rPr>
        <w:t>4</w:t>
      </w:r>
      <w:r>
        <w:rPr>
          <w:rFonts w:hint="eastAsia"/>
          <w:color w:val="000000"/>
          <w:sz w:val="24"/>
        </w:rPr>
        <w:t>、投标人应对项目现场进行自行</w:t>
      </w:r>
      <w:r>
        <w:rPr>
          <w:color w:val="000000"/>
          <w:sz w:val="24"/>
        </w:rPr>
        <w:t>踏勘</w:t>
      </w:r>
      <w:r>
        <w:rPr>
          <w:rFonts w:hint="eastAsia"/>
          <w:color w:val="000000"/>
          <w:sz w:val="24"/>
        </w:rPr>
        <w:t>或咨询，进行现场踏勘或咨询时涉及费用的由投标人自行承担。</w:t>
      </w:r>
      <w:r>
        <w:rPr>
          <w:sz w:val="24"/>
          <w:szCs w:val="22"/>
        </w:rPr>
        <w:t>现场踏勘联系人：</w:t>
      </w:r>
      <w:r>
        <w:rPr>
          <w:rFonts w:hint="eastAsia"/>
          <w:sz w:val="24"/>
          <w:szCs w:val="22"/>
          <w:lang w:eastAsia="zh-CN"/>
        </w:rPr>
        <w:t>郑健</w:t>
      </w:r>
      <w:r>
        <w:rPr>
          <w:sz w:val="24"/>
          <w:szCs w:val="22"/>
        </w:rPr>
        <w:t>，联系电话：</w:t>
      </w:r>
      <w:r>
        <w:rPr>
          <w:rFonts w:hint="eastAsia"/>
          <w:sz w:val="24"/>
          <w:szCs w:val="22"/>
          <w:lang w:val="en-US" w:eastAsia="zh-CN"/>
        </w:rPr>
        <w:t>13862311815</w:t>
      </w:r>
      <w:r>
        <w:rPr>
          <w:sz w:val="24"/>
          <w:szCs w:val="22"/>
        </w:rPr>
        <w:t>。</w:t>
      </w:r>
      <w:r>
        <w:rPr>
          <w:rFonts w:hint="eastAsia"/>
          <w:color w:val="000000"/>
          <w:sz w:val="24"/>
        </w:rPr>
        <w:t>投标人在报价时应充分考虑现场实际情况，采购</w:t>
      </w:r>
      <w:r>
        <w:rPr>
          <w:color w:val="000000"/>
          <w:sz w:val="24"/>
        </w:rPr>
        <w:t>人</w:t>
      </w:r>
      <w:r>
        <w:rPr>
          <w:rFonts w:hint="eastAsia"/>
          <w:color w:val="000000"/>
          <w:sz w:val="24"/>
        </w:rPr>
        <w:t>不负担因投标人对项目现场情况考虑不周而产生的其他任何费用。</w:t>
      </w:r>
    </w:p>
    <w:p w14:paraId="25D1B466">
      <w:pPr>
        <w:spacing w:line="440" w:lineRule="exact"/>
        <w:ind w:firstLine="480" w:firstLineChars="200"/>
        <w:jc w:val="left"/>
        <w:rPr>
          <w:rFonts w:hint="eastAsia"/>
          <w:i/>
          <w:iCs/>
          <w:color w:val="000000"/>
          <w:sz w:val="24"/>
          <w:szCs w:val="24"/>
          <w:highlight w:val="none"/>
          <w:u w:val="single"/>
        </w:rPr>
      </w:pPr>
      <w:r>
        <w:rPr>
          <w:rFonts w:hint="eastAsia"/>
          <w:i/>
          <w:iCs/>
          <w:color w:val="000000"/>
          <w:sz w:val="24"/>
          <w:highlight w:val="none"/>
          <w:u w:val="single"/>
          <w:lang w:val="en-US" w:eastAsia="zh-CN"/>
        </w:rPr>
        <w:t>5</w:t>
      </w:r>
      <w:r>
        <w:rPr>
          <w:rFonts w:hint="eastAsia"/>
          <w:i/>
          <w:iCs/>
          <w:color w:val="000000"/>
          <w:sz w:val="24"/>
          <w:highlight w:val="none"/>
          <w:u w:val="single"/>
          <w:lang w:val="zh-CN"/>
        </w:rPr>
        <w:t>、</w:t>
      </w:r>
      <w:r>
        <w:rPr>
          <w:bCs/>
          <w:i/>
          <w:iCs/>
          <w:sz w:val="24"/>
          <w:szCs w:val="24"/>
          <w:highlight w:val="none"/>
          <w:u w:val="single"/>
        </w:rPr>
        <w:t>付款方式：</w:t>
      </w:r>
      <w:r>
        <w:rPr>
          <w:rFonts w:hint="eastAsia" w:ascii="宋体" w:hAnsi="宋体"/>
          <w:i/>
          <w:iCs/>
          <w:sz w:val="24"/>
          <w:highlight w:val="none"/>
          <w:u w:val="single"/>
        </w:rPr>
        <w:t>采取按月度支付的付款方式，中标人按采购人要求维修服务完成后，应及时提出竣工验收。由中标人汇总制作结算报告，并报采购人审核，经采购人审定后，采购人按月度结算一次且按照实际维修工程量</w:t>
      </w:r>
      <w:r>
        <w:rPr>
          <w:rFonts w:hint="eastAsia" w:ascii="宋体" w:hAnsi="宋体"/>
          <w:i/>
          <w:iCs/>
          <w:sz w:val="24"/>
          <w:highlight w:val="none"/>
          <w:u w:val="single"/>
          <w:lang w:eastAsia="zh-CN"/>
        </w:rPr>
        <w:t>在下月</w:t>
      </w:r>
      <w:r>
        <w:rPr>
          <w:rFonts w:hint="eastAsia" w:ascii="宋体" w:hAnsi="宋体"/>
          <w:i/>
          <w:iCs/>
          <w:sz w:val="24"/>
          <w:highlight w:val="none"/>
          <w:u w:val="single"/>
          <w:lang w:val="en-US" w:eastAsia="zh-CN"/>
        </w:rPr>
        <w:t>15日前</w:t>
      </w:r>
      <w:r>
        <w:rPr>
          <w:rFonts w:hint="eastAsia" w:ascii="宋体" w:hAnsi="宋体"/>
          <w:i/>
          <w:iCs/>
          <w:sz w:val="24"/>
          <w:highlight w:val="none"/>
          <w:u w:val="single"/>
        </w:rPr>
        <w:t>进行支付。</w:t>
      </w:r>
    </w:p>
    <w:p w14:paraId="13C3FE59">
      <w:pPr>
        <w:spacing w:line="440" w:lineRule="exact"/>
        <w:ind w:firstLine="482"/>
        <w:rPr>
          <w:b/>
          <w:bCs/>
          <w:i/>
          <w:iCs/>
          <w:color w:val="000000"/>
          <w:sz w:val="24"/>
          <w:szCs w:val="24"/>
          <w:u w:val="single"/>
        </w:rPr>
      </w:pPr>
      <w:r>
        <w:rPr>
          <w:b/>
          <w:bCs/>
          <w:i/>
          <w:iCs/>
          <w:color w:val="000000"/>
          <w:sz w:val="24"/>
          <w:szCs w:val="24"/>
          <w:u w:val="single"/>
        </w:rPr>
        <w:t>注：（1）以上每次付款前，中标人均应提供符合采购人要求的同等金额的合法有效发票。否则，采购人有权顺延付款时间，且不承担任何违约或赔偿责任。</w:t>
      </w:r>
    </w:p>
    <w:p w14:paraId="2E22F882">
      <w:pPr>
        <w:numPr>
          <w:ilvl w:val="0"/>
          <w:numId w:val="4"/>
        </w:numPr>
        <w:spacing w:line="440" w:lineRule="exact"/>
        <w:ind w:firstLine="964"/>
        <w:rPr>
          <w:b/>
          <w:bCs/>
          <w:i/>
          <w:iCs/>
          <w:color w:val="000000"/>
          <w:sz w:val="24"/>
          <w:szCs w:val="24"/>
          <w:u w:val="single"/>
        </w:rPr>
      </w:pPr>
      <w:r>
        <w:rPr>
          <w:rFonts w:hint="eastAsia"/>
          <w:b/>
          <w:bCs/>
          <w:i/>
          <w:iCs/>
          <w:color w:val="000000"/>
          <w:sz w:val="24"/>
          <w:szCs w:val="24"/>
          <w:u w:val="single"/>
        </w:rPr>
        <w:t>本项目合同款支付支持数字人民币方式。</w:t>
      </w:r>
    </w:p>
    <w:p w14:paraId="679A1E6F">
      <w:pPr>
        <w:spacing w:line="440" w:lineRule="exact"/>
        <w:ind w:firstLine="482"/>
        <w:rPr>
          <w:rFonts w:hint="eastAsia"/>
          <w:b/>
          <w:color w:val="000000"/>
          <w:sz w:val="24"/>
          <w:szCs w:val="24"/>
          <w:lang w:val="zh-CN"/>
        </w:rPr>
      </w:pPr>
      <w:r>
        <w:rPr>
          <w:rFonts w:hint="eastAsia"/>
          <w:b/>
          <w:color w:val="000000"/>
          <w:sz w:val="24"/>
          <w:szCs w:val="24"/>
          <w:lang w:val="en-US" w:eastAsia="zh-CN"/>
        </w:rPr>
        <w:t>6</w:t>
      </w:r>
      <w:r>
        <w:rPr>
          <w:b/>
          <w:color w:val="000000"/>
          <w:sz w:val="24"/>
          <w:szCs w:val="24"/>
        </w:rPr>
        <w:t>、本</w:t>
      </w:r>
      <w:r>
        <w:rPr>
          <w:rFonts w:hint="eastAsia"/>
          <w:b/>
          <w:color w:val="000000"/>
          <w:sz w:val="24"/>
          <w:szCs w:val="24"/>
        </w:rPr>
        <w:t>项目采购</w:t>
      </w:r>
      <w:r>
        <w:rPr>
          <w:b/>
          <w:color w:val="000000"/>
          <w:sz w:val="24"/>
          <w:szCs w:val="24"/>
        </w:rPr>
        <w:t>预算为￥</w:t>
      </w:r>
      <w:r>
        <w:rPr>
          <w:rFonts w:hint="eastAsia"/>
          <w:b/>
          <w:color w:val="000000"/>
          <w:sz w:val="24"/>
          <w:szCs w:val="24"/>
          <w:lang w:val="en-US" w:eastAsia="zh-CN"/>
        </w:rPr>
        <w:t>660000</w:t>
      </w:r>
      <w:r>
        <w:rPr>
          <w:rFonts w:hint="eastAsia"/>
          <w:b/>
          <w:color w:val="000000"/>
          <w:sz w:val="24"/>
          <w:szCs w:val="24"/>
        </w:rPr>
        <w:t>.00</w:t>
      </w:r>
      <w:r>
        <w:rPr>
          <w:b/>
          <w:color w:val="000000"/>
          <w:sz w:val="24"/>
          <w:szCs w:val="24"/>
        </w:rPr>
        <w:t>元（人民币</w:t>
      </w:r>
      <w:r>
        <w:rPr>
          <w:rFonts w:hint="eastAsia"/>
          <w:b/>
          <w:color w:val="000000"/>
          <w:sz w:val="24"/>
          <w:szCs w:val="24"/>
          <w:lang w:eastAsia="zh-CN"/>
        </w:rPr>
        <w:t>陆拾陆万</w:t>
      </w:r>
      <w:r>
        <w:rPr>
          <w:rFonts w:hint="eastAsia"/>
          <w:b/>
          <w:color w:val="000000"/>
          <w:sz w:val="24"/>
          <w:szCs w:val="24"/>
        </w:rPr>
        <w:t>元整</w:t>
      </w:r>
      <w:r>
        <w:rPr>
          <w:b/>
          <w:color w:val="000000"/>
          <w:sz w:val="24"/>
          <w:szCs w:val="24"/>
        </w:rPr>
        <w:t>）</w:t>
      </w:r>
      <w:r>
        <w:rPr>
          <w:rFonts w:hint="eastAsia"/>
          <w:b/>
          <w:color w:val="000000"/>
          <w:sz w:val="24"/>
          <w:szCs w:val="24"/>
        </w:rPr>
        <w:t>，投标人的</w:t>
      </w:r>
      <w:r>
        <w:rPr>
          <w:rFonts w:hint="eastAsia"/>
          <w:b/>
          <w:color w:val="000000"/>
          <w:sz w:val="24"/>
          <w:szCs w:val="24"/>
          <w:lang w:val="zh-CN"/>
        </w:rPr>
        <w:t>投标总价不得超过采购预算，否则将作无效投标处理。</w:t>
      </w:r>
    </w:p>
    <w:p w14:paraId="751744EB">
      <w:pPr>
        <w:spacing w:line="440" w:lineRule="exact"/>
        <w:ind w:firstLine="480"/>
        <w:rPr>
          <w:rFonts w:hint="eastAsia"/>
          <w:lang w:val="zh-CN"/>
        </w:rPr>
      </w:pPr>
      <w:r>
        <w:rPr>
          <w:rFonts w:hint="eastAsia"/>
          <w:bCs/>
          <w:color w:val="000000"/>
          <w:sz w:val="24"/>
          <w:szCs w:val="24"/>
          <w:lang w:val="en-US" w:eastAsia="zh-CN"/>
        </w:rPr>
        <w:t>7</w:t>
      </w:r>
      <w:r>
        <w:rPr>
          <w:rFonts w:hint="eastAsia"/>
          <w:bCs/>
          <w:color w:val="000000"/>
          <w:sz w:val="24"/>
          <w:szCs w:val="24"/>
          <w:lang w:val="zh-CN"/>
        </w:rPr>
        <w:t>、本项目不得以任何形式进行转包及分包。</w:t>
      </w:r>
      <w:bookmarkEnd w:id="161"/>
      <w:bookmarkStart w:id="162" w:name="_Toc9893"/>
      <w:bookmarkStart w:id="163" w:name="_Toc21322"/>
      <w:bookmarkStart w:id="164" w:name="_Toc3753"/>
      <w:bookmarkStart w:id="165" w:name="_Toc29454"/>
    </w:p>
    <w:p w14:paraId="30A031F0">
      <w:pPr>
        <w:spacing w:line="440" w:lineRule="exact"/>
        <w:outlineLvl w:val="1"/>
        <w:rPr>
          <w:rFonts w:hint="eastAsia" w:cs="宋体"/>
          <w:b/>
          <w:bCs/>
          <w:kern w:val="0"/>
          <w:sz w:val="28"/>
          <w:szCs w:val="28"/>
          <w:highlight w:val="none"/>
          <w:lang w:val="zh-CN"/>
        </w:rPr>
      </w:pPr>
      <w:bookmarkStart w:id="166" w:name="_Toc18528"/>
      <w:r>
        <w:rPr>
          <w:rFonts w:hint="eastAsia" w:ascii="Times New Roman" w:hAnsi="Times New Roman" w:eastAsia="宋体" w:cs="宋体"/>
          <w:b/>
          <w:bCs/>
          <w:color w:val="000000"/>
          <w:sz w:val="28"/>
          <w:szCs w:val="28"/>
          <w:lang w:val="zh-CN"/>
        </w:rPr>
        <w:t>二</w:t>
      </w:r>
      <w:r>
        <w:rPr>
          <w:rFonts w:ascii="Times New Roman" w:hAnsi="Times New Roman" w:eastAsia="宋体" w:cs="宋体"/>
          <w:b/>
          <w:bCs/>
          <w:color w:val="000000"/>
          <w:sz w:val="28"/>
          <w:szCs w:val="28"/>
          <w:lang w:val="zh-CN"/>
        </w:rPr>
        <w:t>、</w:t>
      </w:r>
      <w:r>
        <w:rPr>
          <w:rFonts w:hint="eastAsia" w:ascii="Times New Roman" w:hAnsi="Times New Roman" w:eastAsia="宋体" w:cs="宋体"/>
          <w:b/>
          <w:bCs/>
          <w:color w:val="000000"/>
          <w:sz w:val="28"/>
          <w:szCs w:val="28"/>
          <w:lang w:val="zh-CN"/>
        </w:rPr>
        <w:t>维修服务清单及要求：</w:t>
      </w:r>
      <w:bookmarkEnd w:id="166"/>
    </w:p>
    <w:p w14:paraId="0A156CB0">
      <w:pPr>
        <w:autoSpaceDE w:val="0"/>
        <w:autoSpaceDN w:val="0"/>
        <w:adjustRightInd w:val="0"/>
        <w:spacing w:line="440" w:lineRule="exact"/>
        <w:jc w:val="left"/>
        <w:rPr>
          <w:rFonts w:cs="宋体"/>
          <w:b/>
          <w:bCs/>
          <w:kern w:val="0"/>
          <w:sz w:val="28"/>
          <w:szCs w:val="28"/>
          <w:highlight w:val="none"/>
          <w:lang w:val="zh-CN"/>
        </w:rPr>
      </w:pPr>
      <w:r>
        <w:rPr>
          <w:rFonts w:hint="eastAsia" w:cs="宋体"/>
          <w:b/>
          <w:bCs/>
          <w:kern w:val="0"/>
          <w:sz w:val="28"/>
          <w:szCs w:val="28"/>
          <w:highlight w:val="none"/>
          <w:lang w:val="zh-CN"/>
        </w:rPr>
        <w:t>（一）进口泵维修清单及内容：</w:t>
      </w:r>
    </w:p>
    <w:tbl>
      <w:tblPr>
        <w:tblStyle w:val="40"/>
        <w:tblW w:w="9753" w:type="dxa"/>
        <w:jc w:val="center"/>
        <w:tblLayout w:type="fixed"/>
        <w:tblCellMar>
          <w:top w:w="0" w:type="dxa"/>
          <w:left w:w="108" w:type="dxa"/>
          <w:bottom w:w="0" w:type="dxa"/>
          <w:right w:w="108" w:type="dxa"/>
        </w:tblCellMar>
      </w:tblPr>
      <w:tblGrid>
        <w:gridCol w:w="838"/>
        <w:gridCol w:w="2934"/>
        <w:gridCol w:w="967"/>
        <w:gridCol w:w="923"/>
        <w:gridCol w:w="732"/>
        <w:gridCol w:w="3359"/>
      </w:tblGrid>
      <w:tr w14:paraId="0970F214">
        <w:tblPrEx>
          <w:tblCellMar>
            <w:top w:w="0" w:type="dxa"/>
            <w:left w:w="108" w:type="dxa"/>
            <w:bottom w:w="0" w:type="dxa"/>
            <w:right w:w="108" w:type="dxa"/>
          </w:tblCellMar>
        </w:tblPrEx>
        <w:trPr>
          <w:trHeight w:val="975" w:hRule="atLeast"/>
          <w:jc w:val="center"/>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C28D20">
            <w:pPr>
              <w:widowControl/>
              <w:jc w:val="center"/>
              <w:rPr>
                <w:rFonts w:hint="eastAsia" w:cs="宋体"/>
                <w:b/>
                <w:bCs/>
                <w:kern w:val="0"/>
                <w:sz w:val="24"/>
                <w:szCs w:val="24"/>
              </w:rPr>
            </w:pPr>
            <w:r>
              <w:rPr>
                <w:rFonts w:hint="eastAsia" w:cs="宋体"/>
                <w:b/>
                <w:bCs/>
                <w:kern w:val="0"/>
                <w:sz w:val="24"/>
                <w:szCs w:val="24"/>
              </w:rPr>
              <w:t>序号</w:t>
            </w:r>
          </w:p>
        </w:tc>
        <w:tc>
          <w:tcPr>
            <w:tcW w:w="2934" w:type="dxa"/>
            <w:tcBorders>
              <w:top w:val="single" w:color="auto" w:sz="4" w:space="0"/>
              <w:left w:val="nil"/>
              <w:bottom w:val="single" w:color="auto" w:sz="4" w:space="0"/>
              <w:right w:val="single" w:color="auto" w:sz="4" w:space="0"/>
            </w:tcBorders>
            <w:shd w:val="clear" w:color="auto" w:fill="auto"/>
            <w:noWrap w:val="0"/>
            <w:vAlign w:val="center"/>
          </w:tcPr>
          <w:p w14:paraId="0DE5E869">
            <w:pPr>
              <w:widowControl/>
              <w:jc w:val="center"/>
              <w:rPr>
                <w:rFonts w:hint="eastAsia" w:cs="宋体"/>
                <w:b/>
                <w:bCs/>
                <w:kern w:val="0"/>
                <w:sz w:val="24"/>
                <w:szCs w:val="24"/>
              </w:rPr>
            </w:pPr>
            <w:r>
              <w:rPr>
                <w:rFonts w:hint="eastAsia" w:ascii="宋体" w:hAnsi="宋体" w:cs="宋体"/>
                <w:b/>
                <w:bCs/>
                <w:sz w:val="24"/>
                <w:szCs w:val="24"/>
              </w:rPr>
              <w:t>设备类型、品牌</w:t>
            </w:r>
          </w:p>
        </w:tc>
        <w:tc>
          <w:tcPr>
            <w:tcW w:w="967" w:type="dxa"/>
            <w:tcBorders>
              <w:top w:val="single" w:color="auto" w:sz="4" w:space="0"/>
              <w:left w:val="nil"/>
              <w:bottom w:val="single" w:color="auto" w:sz="4" w:space="0"/>
              <w:right w:val="single" w:color="auto" w:sz="4" w:space="0"/>
            </w:tcBorders>
            <w:shd w:val="clear" w:color="auto" w:fill="auto"/>
            <w:noWrap w:val="0"/>
            <w:vAlign w:val="center"/>
          </w:tcPr>
          <w:p w14:paraId="23F10D71">
            <w:pPr>
              <w:widowControl/>
              <w:jc w:val="center"/>
              <w:rPr>
                <w:rFonts w:hint="eastAsia" w:cs="宋体"/>
                <w:b/>
                <w:bCs/>
                <w:kern w:val="0"/>
                <w:sz w:val="24"/>
                <w:szCs w:val="24"/>
              </w:rPr>
            </w:pPr>
            <w:r>
              <w:rPr>
                <w:rFonts w:hint="eastAsia" w:cs="宋体"/>
                <w:b/>
                <w:bCs/>
                <w:kern w:val="0"/>
                <w:sz w:val="24"/>
                <w:szCs w:val="24"/>
              </w:rPr>
              <w:t>功率</w:t>
            </w:r>
          </w:p>
        </w:tc>
        <w:tc>
          <w:tcPr>
            <w:tcW w:w="923" w:type="dxa"/>
            <w:tcBorders>
              <w:top w:val="single" w:color="auto" w:sz="4" w:space="0"/>
              <w:left w:val="nil"/>
              <w:bottom w:val="single" w:color="auto" w:sz="4" w:space="0"/>
              <w:right w:val="single" w:color="auto" w:sz="4" w:space="0"/>
            </w:tcBorders>
            <w:shd w:val="clear" w:color="auto" w:fill="auto"/>
            <w:noWrap w:val="0"/>
            <w:vAlign w:val="center"/>
          </w:tcPr>
          <w:p w14:paraId="39106F95">
            <w:pPr>
              <w:widowControl/>
              <w:jc w:val="center"/>
              <w:rPr>
                <w:rFonts w:hint="eastAsia" w:cs="宋体"/>
                <w:b/>
                <w:bCs/>
                <w:kern w:val="0"/>
                <w:sz w:val="24"/>
                <w:szCs w:val="24"/>
              </w:rPr>
            </w:pPr>
            <w:r>
              <w:rPr>
                <w:rFonts w:hint="eastAsia" w:cs="宋体"/>
                <w:b/>
                <w:bCs/>
                <w:kern w:val="0"/>
                <w:sz w:val="24"/>
                <w:szCs w:val="24"/>
              </w:rPr>
              <w:t>单位</w:t>
            </w:r>
          </w:p>
        </w:tc>
        <w:tc>
          <w:tcPr>
            <w:tcW w:w="732" w:type="dxa"/>
            <w:tcBorders>
              <w:top w:val="single" w:color="auto" w:sz="4" w:space="0"/>
              <w:left w:val="nil"/>
              <w:bottom w:val="single" w:color="auto" w:sz="4" w:space="0"/>
              <w:right w:val="single" w:color="auto" w:sz="4" w:space="0"/>
            </w:tcBorders>
            <w:shd w:val="clear" w:color="auto" w:fill="auto"/>
            <w:noWrap w:val="0"/>
            <w:vAlign w:val="center"/>
          </w:tcPr>
          <w:p w14:paraId="6684A883">
            <w:pPr>
              <w:widowControl/>
              <w:jc w:val="center"/>
              <w:rPr>
                <w:rFonts w:hint="eastAsia" w:cs="宋体"/>
                <w:b/>
                <w:bCs/>
                <w:kern w:val="0"/>
                <w:sz w:val="24"/>
                <w:szCs w:val="24"/>
              </w:rPr>
            </w:pPr>
            <w:r>
              <w:rPr>
                <w:rFonts w:hint="eastAsia" w:cs="宋体"/>
                <w:b/>
                <w:bCs/>
                <w:kern w:val="0"/>
                <w:sz w:val="24"/>
                <w:szCs w:val="24"/>
              </w:rPr>
              <w:t>数量</w:t>
            </w:r>
          </w:p>
        </w:tc>
        <w:tc>
          <w:tcPr>
            <w:tcW w:w="3359" w:type="dxa"/>
            <w:tcBorders>
              <w:top w:val="single" w:color="auto" w:sz="4" w:space="0"/>
              <w:left w:val="nil"/>
              <w:bottom w:val="single" w:color="auto" w:sz="4" w:space="0"/>
              <w:right w:val="single" w:color="auto" w:sz="4" w:space="0"/>
            </w:tcBorders>
            <w:noWrap w:val="0"/>
            <w:vAlign w:val="center"/>
          </w:tcPr>
          <w:p w14:paraId="4AC10578">
            <w:pPr>
              <w:widowControl/>
              <w:jc w:val="center"/>
              <w:rPr>
                <w:rFonts w:hint="eastAsia" w:cs="宋体"/>
                <w:b/>
                <w:bCs/>
                <w:kern w:val="0"/>
                <w:sz w:val="24"/>
                <w:szCs w:val="24"/>
              </w:rPr>
            </w:pPr>
            <w:r>
              <w:rPr>
                <w:rFonts w:hint="eastAsia" w:cs="宋体"/>
                <w:b/>
                <w:bCs/>
                <w:kern w:val="0"/>
                <w:sz w:val="24"/>
                <w:szCs w:val="24"/>
              </w:rPr>
              <w:t>维修内容</w:t>
            </w:r>
          </w:p>
        </w:tc>
      </w:tr>
      <w:tr w14:paraId="02F8CAF0">
        <w:tblPrEx>
          <w:tblCellMar>
            <w:top w:w="0" w:type="dxa"/>
            <w:left w:w="108" w:type="dxa"/>
            <w:bottom w:w="0" w:type="dxa"/>
            <w:right w:w="108" w:type="dxa"/>
          </w:tblCellMar>
        </w:tblPrEx>
        <w:trPr>
          <w:trHeight w:val="585" w:hRule="atLeast"/>
          <w:jc w:val="center"/>
        </w:trPr>
        <w:tc>
          <w:tcPr>
            <w:tcW w:w="9753" w:type="dxa"/>
            <w:gridSpan w:val="6"/>
            <w:tcBorders>
              <w:top w:val="nil"/>
              <w:left w:val="single" w:color="auto" w:sz="4" w:space="0"/>
              <w:bottom w:val="single" w:color="auto" w:sz="4" w:space="0"/>
              <w:right w:val="single" w:color="auto" w:sz="4" w:space="0"/>
            </w:tcBorders>
            <w:noWrap w:val="0"/>
            <w:vAlign w:val="center"/>
          </w:tcPr>
          <w:p w14:paraId="2B8DAE96">
            <w:pPr>
              <w:widowControl/>
              <w:jc w:val="center"/>
              <w:rPr>
                <w:rFonts w:hint="eastAsia"/>
                <w:sz w:val="24"/>
                <w:szCs w:val="24"/>
              </w:rPr>
            </w:pPr>
            <w:r>
              <w:rPr>
                <w:rFonts w:hint="eastAsia" w:ascii="宋体" w:hAnsi="宋体"/>
                <w:b/>
                <w:bCs/>
                <w:sz w:val="24"/>
                <w:szCs w:val="24"/>
              </w:rPr>
              <w:t>（</w:t>
            </w:r>
            <w:r>
              <w:rPr>
                <w:rFonts w:hint="eastAsia" w:ascii="宋体" w:hAnsi="宋体"/>
                <w:b/>
                <w:bCs/>
                <w:sz w:val="24"/>
                <w:szCs w:val="24"/>
                <w:lang w:eastAsia="zh-CN"/>
              </w:rPr>
              <w:t>一</w:t>
            </w:r>
            <w:r>
              <w:rPr>
                <w:rFonts w:hint="eastAsia" w:ascii="宋体" w:hAnsi="宋体"/>
                <w:b/>
                <w:bCs/>
                <w:sz w:val="24"/>
                <w:szCs w:val="24"/>
              </w:rPr>
              <w:t>）常熟市城西污处理厂</w:t>
            </w:r>
          </w:p>
        </w:tc>
      </w:tr>
      <w:tr w14:paraId="1CCC47F3">
        <w:tblPrEx>
          <w:tblCellMar>
            <w:top w:w="0" w:type="dxa"/>
            <w:left w:w="108" w:type="dxa"/>
            <w:bottom w:w="0" w:type="dxa"/>
            <w:right w:w="108" w:type="dxa"/>
          </w:tblCellMar>
        </w:tblPrEx>
        <w:trPr>
          <w:trHeight w:val="72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3079FCE3">
            <w:pPr>
              <w:widowControl/>
              <w:jc w:val="center"/>
              <w:rPr>
                <w:rFonts w:hint="eastAsia" w:cs="宋体"/>
                <w:kern w:val="0"/>
                <w:sz w:val="24"/>
                <w:szCs w:val="24"/>
              </w:rPr>
            </w:pPr>
            <w:r>
              <w:rPr>
                <w:rFonts w:cs="宋体"/>
                <w:kern w:val="0"/>
                <w:sz w:val="24"/>
                <w:szCs w:val="24"/>
              </w:rPr>
              <w:t>1</w:t>
            </w:r>
          </w:p>
        </w:tc>
        <w:tc>
          <w:tcPr>
            <w:tcW w:w="2934" w:type="dxa"/>
            <w:tcBorders>
              <w:top w:val="nil"/>
              <w:left w:val="nil"/>
              <w:bottom w:val="single" w:color="auto" w:sz="4" w:space="0"/>
              <w:right w:val="single" w:color="auto" w:sz="4" w:space="0"/>
            </w:tcBorders>
            <w:shd w:val="clear" w:color="auto" w:fill="auto"/>
            <w:noWrap w:val="0"/>
            <w:vAlign w:val="center"/>
          </w:tcPr>
          <w:p w14:paraId="40EC6A5F">
            <w:pPr>
              <w:widowControl/>
              <w:jc w:val="center"/>
              <w:rPr>
                <w:rFonts w:hint="eastAsia" w:cs="宋体"/>
                <w:kern w:val="0"/>
                <w:sz w:val="24"/>
                <w:szCs w:val="24"/>
              </w:rPr>
            </w:pPr>
            <w:r>
              <w:rPr>
                <w:rFonts w:hint="eastAsia" w:cs="宋体"/>
                <w:sz w:val="24"/>
                <w:szCs w:val="24"/>
              </w:rPr>
              <w:t>反洗泵（滤布滤池）</w:t>
            </w:r>
            <w:r>
              <w:rPr>
                <w:rFonts w:hint="eastAsia" w:cs="宋体"/>
                <w:sz w:val="24"/>
                <w:szCs w:val="24"/>
              </w:rPr>
              <w:br w:type="textWrapping"/>
            </w:r>
            <w:r>
              <w:rPr>
                <w:rFonts w:hint="eastAsia" w:cs="宋体"/>
                <w:sz w:val="24"/>
                <w:szCs w:val="24"/>
              </w:rPr>
              <w:t>(格兰富SEV.80.80.22.4)</w:t>
            </w:r>
          </w:p>
        </w:tc>
        <w:tc>
          <w:tcPr>
            <w:tcW w:w="967" w:type="dxa"/>
            <w:tcBorders>
              <w:top w:val="nil"/>
              <w:left w:val="nil"/>
              <w:bottom w:val="single" w:color="auto" w:sz="4" w:space="0"/>
              <w:right w:val="single" w:color="auto" w:sz="4" w:space="0"/>
            </w:tcBorders>
            <w:shd w:val="clear" w:color="auto" w:fill="auto"/>
            <w:noWrap w:val="0"/>
            <w:vAlign w:val="center"/>
          </w:tcPr>
          <w:p w14:paraId="0C7BC243">
            <w:pPr>
              <w:widowControl/>
              <w:jc w:val="center"/>
              <w:rPr>
                <w:rFonts w:hint="eastAsia" w:cs="宋体"/>
                <w:kern w:val="0"/>
                <w:sz w:val="24"/>
                <w:szCs w:val="24"/>
              </w:rPr>
            </w:pPr>
            <w:r>
              <w:rPr>
                <w:rFonts w:hint="eastAsia" w:cs="宋体"/>
                <w:sz w:val="24"/>
                <w:szCs w:val="24"/>
              </w:rPr>
              <w:t>2.2</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67B72371">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09856B0B">
            <w:pPr>
              <w:widowControl/>
              <w:jc w:val="center"/>
              <w:rPr>
                <w:sz w:val="24"/>
                <w:szCs w:val="24"/>
              </w:rPr>
            </w:pPr>
            <w:r>
              <w:rPr>
                <w:rFonts w:hint="eastAsia"/>
                <w:sz w:val="24"/>
                <w:szCs w:val="24"/>
              </w:rPr>
              <w:t>2</w:t>
            </w:r>
          </w:p>
        </w:tc>
        <w:tc>
          <w:tcPr>
            <w:tcW w:w="3359" w:type="dxa"/>
            <w:tcBorders>
              <w:top w:val="nil"/>
              <w:left w:val="nil"/>
              <w:bottom w:val="single" w:color="auto" w:sz="4" w:space="0"/>
              <w:right w:val="single" w:color="auto" w:sz="4" w:space="0"/>
            </w:tcBorders>
            <w:noWrap w:val="0"/>
            <w:vAlign w:val="top"/>
          </w:tcPr>
          <w:p w14:paraId="29DE596E">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3218941A">
        <w:tblPrEx>
          <w:tblCellMar>
            <w:top w:w="0" w:type="dxa"/>
            <w:left w:w="108" w:type="dxa"/>
            <w:bottom w:w="0" w:type="dxa"/>
            <w:right w:w="108" w:type="dxa"/>
          </w:tblCellMar>
        </w:tblPrEx>
        <w:trPr>
          <w:trHeight w:val="9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40455151">
            <w:pPr>
              <w:widowControl/>
              <w:jc w:val="center"/>
              <w:rPr>
                <w:rFonts w:cs="宋体"/>
                <w:kern w:val="0"/>
                <w:sz w:val="24"/>
                <w:szCs w:val="24"/>
              </w:rPr>
            </w:pPr>
            <w:r>
              <w:rPr>
                <w:rFonts w:hint="eastAsia" w:cs="宋体"/>
                <w:kern w:val="0"/>
                <w:sz w:val="24"/>
                <w:szCs w:val="24"/>
              </w:rPr>
              <w:t>2</w:t>
            </w:r>
          </w:p>
        </w:tc>
        <w:tc>
          <w:tcPr>
            <w:tcW w:w="2934" w:type="dxa"/>
            <w:tcBorders>
              <w:top w:val="nil"/>
              <w:left w:val="nil"/>
              <w:bottom w:val="single" w:color="auto" w:sz="4" w:space="0"/>
              <w:right w:val="single" w:color="auto" w:sz="4" w:space="0"/>
            </w:tcBorders>
            <w:shd w:val="clear" w:color="auto" w:fill="auto"/>
            <w:noWrap w:val="0"/>
            <w:vAlign w:val="center"/>
          </w:tcPr>
          <w:p w14:paraId="3F5C356F">
            <w:pPr>
              <w:widowControl/>
              <w:jc w:val="center"/>
              <w:rPr>
                <w:rFonts w:hint="eastAsia" w:cs="宋体"/>
                <w:kern w:val="0"/>
                <w:sz w:val="24"/>
                <w:szCs w:val="24"/>
              </w:rPr>
            </w:pPr>
            <w:r>
              <w:rPr>
                <w:rFonts w:hint="eastAsia" w:cs="宋体"/>
                <w:sz w:val="24"/>
                <w:szCs w:val="24"/>
              </w:rPr>
              <w:t>回流泵（氧化沟）</w:t>
            </w:r>
            <w:r>
              <w:rPr>
                <w:rFonts w:hint="eastAsia" w:cs="宋体"/>
                <w:sz w:val="24"/>
                <w:szCs w:val="24"/>
              </w:rPr>
              <w:br w:type="textWrapping"/>
            </w:r>
            <w:r>
              <w:rPr>
                <w:rFonts w:hint="eastAsia" w:cs="宋体"/>
                <w:sz w:val="24"/>
                <w:szCs w:val="24"/>
              </w:rPr>
              <w:t>(德国EMU RZP22.145-4/8VG20)</w:t>
            </w:r>
          </w:p>
        </w:tc>
        <w:tc>
          <w:tcPr>
            <w:tcW w:w="967" w:type="dxa"/>
            <w:tcBorders>
              <w:top w:val="nil"/>
              <w:left w:val="nil"/>
              <w:bottom w:val="single" w:color="auto" w:sz="4" w:space="0"/>
              <w:right w:val="single" w:color="auto" w:sz="4" w:space="0"/>
            </w:tcBorders>
            <w:shd w:val="clear" w:color="auto" w:fill="auto"/>
            <w:noWrap w:val="0"/>
            <w:vAlign w:val="center"/>
          </w:tcPr>
          <w:p w14:paraId="10C01DF0">
            <w:pPr>
              <w:widowControl/>
              <w:jc w:val="center"/>
              <w:rPr>
                <w:rFonts w:hint="eastAsia" w:cs="宋体"/>
                <w:kern w:val="0"/>
                <w:sz w:val="24"/>
                <w:szCs w:val="24"/>
              </w:rPr>
            </w:pPr>
            <w:r>
              <w:rPr>
                <w:rFonts w:hint="eastAsia" w:cs="宋体"/>
                <w:sz w:val="24"/>
                <w:szCs w:val="24"/>
              </w:rPr>
              <w:t>2.5kW</w:t>
            </w:r>
          </w:p>
        </w:tc>
        <w:tc>
          <w:tcPr>
            <w:tcW w:w="923" w:type="dxa"/>
            <w:tcBorders>
              <w:top w:val="nil"/>
              <w:left w:val="nil"/>
              <w:bottom w:val="single" w:color="auto" w:sz="4" w:space="0"/>
              <w:right w:val="single" w:color="auto" w:sz="4" w:space="0"/>
            </w:tcBorders>
            <w:shd w:val="clear" w:color="auto" w:fill="auto"/>
            <w:noWrap w:val="0"/>
            <w:vAlign w:val="center"/>
          </w:tcPr>
          <w:p w14:paraId="0DDD6B0C">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204D1442">
            <w:pPr>
              <w:widowControl/>
              <w:jc w:val="center"/>
              <w:rPr>
                <w:sz w:val="24"/>
                <w:szCs w:val="24"/>
                <w:highlight w:val="none"/>
              </w:rPr>
            </w:pPr>
            <w:r>
              <w:rPr>
                <w:rFonts w:hint="eastAsia"/>
                <w:sz w:val="24"/>
                <w:szCs w:val="24"/>
              </w:rPr>
              <w:t>9</w:t>
            </w:r>
          </w:p>
        </w:tc>
        <w:tc>
          <w:tcPr>
            <w:tcW w:w="3359" w:type="dxa"/>
            <w:tcBorders>
              <w:top w:val="nil"/>
              <w:left w:val="nil"/>
              <w:bottom w:val="single" w:color="auto" w:sz="4" w:space="0"/>
              <w:right w:val="single" w:color="auto" w:sz="4" w:space="0"/>
            </w:tcBorders>
            <w:noWrap w:val="0"/>
            <w:vAlign w:val="top"/>
          </w:tcPr>
          <w:p w14:paraId="2EF1741F">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00873D2B">
        <w:tblPrEx>
          <w:tblCellMar>
            <w:top w:w="0" w:type="dxa"/>
            <w:left w:w="108" w:type="dxa"/>
            <w:bottom w:w="0" w:type="dxa"/>
            <w:right w:w="108" w:type="dxa"/>
          </w:tblCellMar>
        </w:tblPrEx>
        <w:trPr>
          <w:trHeight w:val="57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5011BD19">
            <w:pPr>
              <w:widowControl/>
              <w:jc w:val="center"/>
              <w:rPr>
                <w:rFonts w:cs="宋体"/>
                <w:kern w:val="0"/>
                <w:sz w:val="24"/>
                <w:szCs w:val="24"/>
              </w:rPr>
            </w:pPr>
            <w:r>
              <w:rPr>
                <w:rFonts w:hint="eastAsia" w:cs="宋体"/>
                <w:kern w:val="0"/>
                <w:sz w:val="24"/>
                <w:szCs w:val="24"/>
              </w:rPr>
              <w:t>3</w:t>
            </w:r>
          </w:p>
        </w:tc>
        <w:tc>
          <w:tcPr>
            <w:tcW w:w="2934" w:type="dxa"/>
            <w:tcBorders>
              <w:top w:val="nil"/>
              <w:left w:val="nil"/>
              <w:bottom w:val="single" w:color="auto" w:sz="4" w:space="0"/>
              <w:right w:val="single" w:color="auto" w:sz="4" w:space="0"/>
            </w:tcBorders>
            <w:shd w:val="clear" w:color="auto" w:fill="auto"/>
            <w:noWrap w:val="0"/>
            <w:vAlign w:val="center"/>
          </w:tcPr>
          <w:p w14:paraId="225C3C33">
            <w:pPr>
              <w:widowControl/>
              <w:jc w:val="center"/>
              <w:rPr>
                <w:rFonts w:hint="eastAsia" w:cs="宋体"/>
                <w:kern w:val="0"/>
                <w:sz w:val="24"/>
                <w:szCs w:val="24"/>
              </w:rPr>
            </w:pPr>
            <w:r>
              <w:rPr>
                <w:rFonts w:hint="eastAsia" w:cs="宋体"/>
                <w:sz w:val="24"/>
                <w:szCs w:val="24"/>
              </w:rPr>
              <w:t>硝化回流泵（AAO池）</w:t>
            </w:r>
            <w:r>
              <w:rPr>
                <w:rFonts w:hint="eastAsia" w:cs="宋体"/>
                <w:sz w:val="24"/>
                <w:szCs w:val="24"/>
              </w:rPr>
              <w:br w:type="textWrapping"/>
            </w:r>
            <w:r>
              <w:rPr>
                <w:rFonts w:hint="eastAsia" w:cs="宋体"/>
                <w:sz w:val="24"/>
                <w:szCs w:val="24"/>
              </w:rPr>
              <w:t>(格兰富SRP.50.30.684.25.5.1.AA)</w:t>
            </w:r>
          </w:p>
        </w:tc>
        <w:tc>
          <w:tcPr>
            <w:tcW w:w="967" w:type="dxa"/>
            <w:tcBorders>
              <w:top w:val="nil"/>
              <w:left w:val="nil"/>
              <w:bottom w:val="single" w:color="auto" w:sz="4" w:space="0"/>
              <w:right w:val="single" w:color="auto" w:sz="4" w:space="0"/>
            </w:tcBorders>
            <w:shd w:val="clear" w:color="auto" w:fill="auto"/>
            <w:noWrap w:val="0"/>
            <w:vAlign w:val="center"/>
          </w:tcPr>
          <w:p w14:paraId="732178C2">
            <w:pPr>
              <w:widowControl/>
              <w:jc w:val="center"/>
              <w:rPr>
                <w:rFonts w:hint="eastAsia" w:cs="宋体"/>
                <w:kern w:val="0"/>
                <w:sz w:val="24"/>
                <w:szCs w:val="24"/>
              </w:rPr>
            </w:pPr>
            <w:r>
              <w:rPr>
                <w:rFonts w:hint="eastAsia" w:cs="宋体"/>
                <w:sz w:val="24"/>
                <w:szCs w:val="24"/>
              </w:rPr>
              <w:t>5</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2C513905">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5BE2A34C">
            <w:pPr>
              <w:widowControl/>
              <w:jc w:val="center"/>
              <w:rPr>
                <w:sz w:val="24"/>
                <w:szCs w:val="24"/>
                <w:highlight w:val="none"/>
              </w:rPr>
            </w:pPr>
            <w:r>
              <w:rPr>
                <w:rFonts w:hint="eastAsia"/>
                <w:sz w:val="24"/>
                <w:szCs w:val="24"/>
              </w:rPr>
              <w:t>6</w:t>
            </w:r>
          </w:p>
        </w:tc>
        <w:tc>
          <w:tcPr>
            <w:tcW w:w="3359" w:type="dxa"/>
            <w:tcBorders>
              <w:top w:val="nil"/>
              <w:left w:val="nil"/>
              <w:bottom w:val="single" w:color="auto" w:sz="4" w:space="0"/>
              <w:right w:val="single" w:color="auto" w:sz="4" w:space="0"/>
            </w:tcBorders>
            <w:noWrap w:val="0"/>
            <w:vAlign w:val="top"/>
          </w:tcPr>
          <w:p w14:paraId="476FB170">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7929D6A6">
        <w:tblPrEx>
          <w:tblCellMar>
            <w:top w:w="0" w:type="dxa"/>
            <w:left w:w="108" w:type="dxa"/>
            <w:bottom w:w="0" w:type="dxa"/>
            <w:right w:w="108" w:type="dxa"/>
          </w:tblCellMar>
        </w:tblPrEx>
        <w:trPr>
          <w:trHeight w:val="66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5B2F1CE3">
            <w:pPr>
              <w:widowControl/>
              <w:jc w:val="center"/>
              <w:rPr>
                <w:rFonts w:cs="宋体"/>
                <w:kern w:val="0"/>
                <w:sz w:val="24"/>
                <w:szCs w:val="24"/>
              </w:rPr>
            </w:pPr>
            <w:r>
              <w:rPr>
                <w:rFonts w:hint="eastAsia" w:cs="宋体"/>
                <w:kern w:val="0"/>
                <w:sz w:val="24"/>
                <w:szCs w:val="24"/>
              </w:rPr>
              <w:t>4</w:t>
            </w:r>
          </w:p>
        </w:tc>
        <w:tc>
          <w:tcPr>
            <w:tcW w:w="2934" w:type="dxa"/>
            <w:tcBorders>
              <w:top w:val="nil"/>
              <w:left w:val="nil"/>
              <w:bottom w:val="single" w:color="auto" w:sz="4" w:space="0"/>
              <w:right w:val="single" w:color="auto" w:sz="4" w:space="0"/>
            </w:tcBorders>
            <w:shd w:val="clear" w:color="auto" w:fill="auto"/>
            <w:noWrap w:val="0"/>
            <w:vAlign w:val="center"/>
          </w:tcPr>
          <w:p w14:paraId="2B781DDF">
            <w:pPr>
              <w:widowControl/>
              <w:jc w:val="center"/>
              <w:rPr>
                <w:rFonts w:hint="eastAsia" w:cs="宋体"/>
                <w:kern w:val="0"/>
                <w:sz w:val="24"/>
                <w:szCs w:val="24"/>
              </w:rPr>
            </w:pPr>
            <w:r>
              <w:rPr>
                <w:rFonts w:hint="eastAsia" w:cs="宋体"/>
                <w:sz w:val="24"/>
                <w:szCs w:val="24"/>
              </w:rPr>
              <w:t>潜污泵（进水泵房）</w:t>
            </w:r>
            <w:r>
              <w:rPr>
                <w:rFonts w:hint="eastAsia" w:cs="宋体"/>
                <w:sz w:val="24"/>
                <w:szCs w:val="24"/>
              </w:rPr>
              <w:br w:type="textWrapping"/>
            </w:r>
            <w:r>
              <w:rPr>
                <w:rFonts w:hint="eastAsia" w:cs="宋体"/>
                <w:sz w:val="24"/>
                <w:szCs w:val="24"/>
              </w:rPr>
              <w:t>（格兰富S2404AL1)</w:t>
            </w:r>
          </w:p>
        </w:tc>
        <w:tc>
          <w:tcPr>
            <w:tcW w:w="967" w:type="dxa"/>
            <w:tcBorders>
              <w:top w:val="nil"/>
              <w:left w:val="nil"/>
              <w:bottom w:val="single" w:color="auto" w:sz="4" w:space="0"/>
              <w:right w:val="single" w:color="auto" w:sz="4" w:space="0"/>
            </w:tcBorders>
            <w:shd w:val="clear" w:color="auto" w:fill="auto"/>
            <w:noWrap w:val="0"/>
            <w:vAlign w:val="center"/>
          </w:tcPr>
          <w:p w14:paraId="49EE2F97">
            <w:pPr>
              <w:widowControl/>
              <w:jc w:val="center"/>
              <w:rPr>
                <w:rFonts w:hint="eastAsia" w:cs="宋体"/>
                <w:kern w:val="0"/>
                <w:sz w:val="24"/>
                <w:szCs w:val="24"/>
              </w:rPr>
            </w:pPr>
            <w:r>
              <w:rPr>
                <w:rFonts w:hint="eastAsia" w:cs="宋体"/>
                <w:sz w:val="24"/>
                <w:szCs w:val="24"/>
              </w:rPr>
              <w:t>40</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32BC0C52">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0F86EB31">
            <w:pPr>
              <w:widowControl/>
              <w:jc w:val="center"/>
              <w:rPr>
                <w:sz w:val="24"/>
                <w:szCs w:val="24"/>
                <w:highlight w:val="none"/>
              </w:rPr>
            </w:pPr>
            <w:r>
              <w:rPr>
                <w:rFonts w:hint="eastAsia"/>
                <w:sz w:val="24"/>
                <w:szCs w:val="24"/>
              </w:rPr>
              <w:t>2</w:t>
            </w:r>
          </w:p>
        </w:tc>
        <w:tc>
          <w:tcPr>
            <w:tcW w:w="3359" w:type="dxa"/>
            <w:tcBorders>
              <w:top w:val="nil"/>
              <w:left w:val="nil"/>
              <w:bottom w:val="single" w:color="auto" w:sz="4" w:space="0"/>
              <w:right w:val="single" w:color="auto" w:sz="4" w:space="0"/>
            </w:tcBorders>
            <w:noWrap w:val="0"/>
            <w:vAlign w:val="top"/>
          </w:tcPr>
          <w:p w14:paraId="4B436D02">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3481934A">
        <w:tblPrEx>
          <w:tblCellMar>
            <w:top w:w="0" w:type="dxa"/>
            <w:left w:w="108" w:type="dxa"/>
            <w:bottom w:w="0" w:type="dxa"/>
            <w:right w:w="108" w:type="dxa"/>
          </w:tblCellMar>
        </w:tblPrEx>
        <w:trPr>
          <w:trHeight w:val="57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6367EA8E">
            <w:pPr>
              <w:widowControl/>
              <w:jc w:val="center"/>
              <w:rPr>
                <w:rFonts w:cs="宋体"/>
                <w:kern w:val="0"/>
                <w:sz w:val="24"/>
                <w:szCs w:val="24"/>
              </w:rPr>
            </w:pPr>
            <w:r>
              <w:rPr>
                <w:rFonts w:hint="eastAsia" w:cs="宋体"/>
                <w:kern w:val="0"/>
                <w:sz w:val="24"/>
                <w:szCs w:val="24"/>
              </w:rPr>
              <w:t>5</w:t>
            </w:r>
          </w:p>
        </w:tc>
        <w:tc>
          <w:tcPr>
            <w:tcW w:w="2934" w:type="dxa"/>
            <w:tcBorders>
              <w:top w:val="nil"/>
              <w:left w:val="nil"/>
              <w:bottom w:val="single" w:color="auto" w:sz="4" w:space="0"/>
              <w:right w:val="single" w:color="auto" w:sz="4" w:space="0"/>
            </w:tcBorders>
            <w:shd w:val="clear" w:color="auto" w:fill="auto"/>
            <w:noWrap w:val="0"/>
            <w:vAlign w:val="center"/>
          </w:tcPr>
          <w:p w14:paraId="27EFB597">
            <w:pPr>
              <w:widowControl/>
              <w:jc w:val="center"/>
              <w:rPr>
                <w:rFonts w:hint="eastAsia" w:cs="宋体"/>
                <w:kern w:val="0"/>
                <w:sz w:val="24"/>
                <w:szCs w:val="24"/>
              </w:rPr>
            </w:pPr>
            <w:r>
              <w:rPr>
                <w:rFonts w:hint="eastAsia" w:cs="宋体"/>
                <w:sz w:val="24"/>
                <w:szCs w:val="24"/>
              </w:rPr>
              <w:t>潜污泵（进水泵房）</w:t>
            </w:r>
            <w:r>
              <w:rPr>
                <w:rFonts w:hint="eastAsia" w:cs="宋体"/>
                <w:sz w:val="24"/>
                <w:szCs w:val="24"/>
              </w:rPr>
              <w:br w:type="textWrapping"/>
            </w:r>
            <w:r>
              <w:rPr>
                <w:rFonts w:hint="eastAsia" w:cs="宋体"/>
                <w:sz w:val="24"/>
                <w:szCs w:val="24"/>
              </w:rPr>
              <w:t>（格兰富S3806M1)</w:t>
            </w:r>
          </w:p>
        </w:tc>
        <w:tc>
          <w:tcPr>
            <w:tcW w:w="967" w:type="dxa"/>
            <w:tcBorders>
              <w:top w:val="nil"/>
              <w:left w:val="nil"/>
              <w:bottom w:val="single" w:color="auto" w:sz="4" w:space="0"/>
              <w:right w:val="single" w:color="auto" w:sz="4" w:space="0"/>
            </w:tcBorders>
            <w:shd w:val="clear" w:color="auto" w:fill="auto"/>
            <w:noWrap w:val="0"/>
            <w:vAlign w:val="center"/>
          </w:tcPr>
          <w:p w14:paraId="61D93EC7">
            <w:pPr>
              <w:widowControl/>
              <w:jc w:val="center"/>
              <w:rPr>
                <w:rFonts w:hint="eastAsia" w:cs="宋体"/>
                <w:kern w:val="0"/>
                <w:sz w:val="24"/>
                <w:szCs w:val="24"/>
              </w:rPr>
            </w:pPr>
            <w:r>
              <w:rPr>
                <w:rFonts w:hint="eastAsia" w:cs="宋体"/>
                <w:sz w:val="24"/>
                <w:szCs w:val="24"/>
              </w:rPr>
              <w:t>80</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00A4518E">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4E4F4F10">
            <w:pPr>
              <w:widowControl/>
              <w:jc w:val="center"/>
              <w:rPr>
                <w:sz w:val="24"/>
                <w:szCs w:val="24"/>
                <w:highlight w:val="none"/>
              </w:rPr>
            </w:pPr>
            <w:r>
              <w:rPr>
                <w:rFonts w:hint="eastAsia"/>
                <w:sz w:val="24"/>
                <w:szCs w:val="24"/>
              </w:rPr>
              <w:t>1</w:t>
            </w:r>
          </w:p>
        </w:tc>
        <w:tc>
          <w:tcPr>
            <w:tcW w:w="3359" w:type="dxa"/>
            <w:tcBorders>
              <w:top w:val="nil"/>
              <w:left w:val="nil"/>
              <w:bottom w:val="single" w:color="auto" w:sz="4" w:space="0"/>
              <w:right w:val="single" w:color="auto" w:sz="4" w:space="0"/>
            </w:tcBorders>
            <w:noWrap w:val="0"/>
            <w:vAlign w:val="top"/>
          </w:tcPr>
          <w:p w14:paraId="315F98AC">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39710156">
        <w:tblPrEx>
          <w:tblCellMar>
            <w:top w:w="0" w:type="dxa"/>
            <w:left w:w="108" w:type="dxa"/>
            <w:bottom w:w="0" w:type="dxa"/>
            <w:right w:w="108" w:type="dxa"/>
          </w:tblCellMar>
        </w:tblPrEx>
        <w:trPr>
          <w:trHeight w:val="57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713DA7D5">
            <w:pPr>
              <w:widowControl/>
              <w:jc w:val="center"/>
              <w:rPr>
                <w:rFonts w:cs="宋体"/>
                <w:kern w:val="0"/>
                <w:sz w:val="24"/>
                <w:szCs w:val="24"/>
              </w:rPr>
            </w:pPr>
            <w:r>
              <w:rPr>
                <w:rFonts w:hint="eastAsia" w:cs="宋体"/>
                <w:kern w:val="0"/>
                <w:sz w:val="24"/>
                <w:szCs w:val="24"/>
              </w:rPr>
              <w:t>6</w:t>
            </w:r>
          </w:p>
        </w:tc>
        <w:tc>
          <w:tcPr>
            <w:tcW w:w="2934" w:type="dxa"/>
            <w:tcBorders>
              <w:top w:val="nil"/>
              <w:left w:val="nil"/>
              <w:bottom w:val="single" w:color="auto" w:sz="4" w:space="0"/>
              <w:right w:val="single" w:color="auto" w:sz="4" w:space="0"/>
            </w:tcBorders>
            <w:shd w:val="clear" w:color="auto" w:fill="auto"/>
            <w:noWrap w:val="0"/>
            <w:vAlign w:val="center"/>
          </w:tcPr>
          <w:p w14:paraId="0DBCB03E">
            <w:pPr>
              <w:widowControl/>
              <w:jc w:val="center"/>
              <w:rPr>
                <w:rFonts w:hint="eastAsia" w:cs="宋体"/>
                <w:kern w:val="0"/>
                <w:sz w:val="24"/>
                <w:szCs w:val="24"/>
              </w:rPr>
            </w:pPr>
            <w:r>
              <w:rPr>
                <w:rFonts w:hint="eastAsia" w:cs="宋体"/>
                <w:sz w:val="24"/>
                <w:szCs w:val="24"/>
              </w:rPr>
              <w:t>潜污泵（进水泵房）</w:t>
            </w:r>
            <w:r>
              <w:rPr>
                <w:rFonts w:hint="eastAsia" w:cs="宋体"/>
                <w:sz w:val="24"/>
                <w:szCs w:val="24"/>
              </w:rPr>
              <w:br w:type="textWrapping"/>
            </w:r>
            <w:r>
              <w:rPr>
                <w:rFonts w:hint="eastAsia" w:cs="宋体"/>
                <w:sz w:val="24"/>
                <w:szCs w:val="24"/>
              </w:rPr>
              <w:t>格兰富S3.120.300.800.6.70.70.M</w:t>
            </w:r>
          </w:p>
        </w:tc>
        <w:tc>
          <w:tcPr>
            <w:tcW w:w="967" w:type="dxa"/>
            <w:tcBorders>
              <w:top w:val="nil"/>
              <w:left w:val="nil"/>
              <w:bottom w:val="single" w:color="auto" w:sz="4" w:space="0"/>
              <w:right w:val="single" w:color="auto" w:sz="4" w:space="0"/>
            </w:tcBorders>
            <w:shd w:val="clear" w:color="auto" w:fill="auto"/>
            <w:noWrap w:val="0"/>
            <w:vAlign w:val="center"/>
          </w:tcPr>
          <w:p w14:paraId="58E53128">
            <w:pPr>
              <w:widowControl/>
              <w:jc w:val="center"/>
              <w:rPr>
                <w:rFonts w:hint="eastAsia" w:cs="宋体"/>
                <w:kern w:val="0"/>
                <w:sz w:val="24"/>
                <w:szCs w:val="24"/>
              </w:rPr>
            </w:pPr>
            <w:r>
              <w:rPr>
                <w:rFonts w:hint="eastAsia" w:cs="宋体"/>
                <w:sz w:val="24"/>
                <w:szCs w:val="24"/>
              </w:rPr>
              <w:t>90</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77A91176">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099DA7D9">
            <w:pPr>
              <w:widowControl/>
              <w:jc w:val="center"/>
              <w:rPr>
                <w:sz w:val="24"/>
                <w:szCs w:val="24"/>
                <w:highlight w:val="none"/>
              </w:rPr>
            </w:pPr>
            <w:r>
              <w:rPr>
                <w:rFonts w:hint="eastAsia"/>
                <w:sz w:val="24"/>
                <w:szCs w:val="24"/>
              </w:rPr>
              <w:t>1</w:t>
            </w:r>
          </w:p>
        </w:tc>
        <w:tc>
          <w:tcPr>
            <w:tcW w:w="3359" w:type="dxa"/>
            <w:tcBorders>
              <w:top w:val="nil"/>
              <w:left w:val="nil"/>
              <w:bottom w:val="single" w:color="auto" w:sz="4" w:space="0"/>
              <w:right w:val="single" w:color="auto" w:sz="4" w:space="0"/>
            </w:tcBorders>
            <w:noWrap w:val="0"/>
            <w:vAlign w:val="top"/>
          </w:tcPr>
          <w:p w14:paraId="399C3EA5">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338C212A">
        <w:tblPrEx>
          <w:tblCellMar>
            <w:top w:w="0" w:type="dxa"/>
            <w:left w:w="108" w:type="dxa"/>
            <w:bottom w:w="0" w:type="dxa"/>
            <w:right w:w="108" w:type="dxa"/>
          </w:tblCellMar>
        </w:tblPrEx>
        <w:trPr>
          <w:trHeight w:val="702"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2123771B">
            <w:pPr>
              <w:widowControl/>
              <w:jc w:val="center"/>
              <w:rPr>
                <w:rFonts w:cs="宋体"/>
                <w:kern w:val="0"/>
                <w:sz w:val="24"/>
                <w:szCs w:val="24"/>
              </w:rPr>
            </w:pPr>
            <w:r>
              <w:rPr>
                <w:rFonts w:hint="eastAsia" w:cs="宋体"/>
                <w:kern w:val="0"/>
                <w:sz w:val="24"/>
                <w:szCs w:val="24"/>
              </w:rPr>
              <w:t>7</w:t>
            </w:r>
          </w:p>
        </w:tc>
        <w:tc>
          <w:tcPr>
            <w:tcW w:w="2934" w:type="dxa"/>
            <w:tcBorders>
              <w:top w:val="nil"/>
              <w:left w:val="nil"/>
              <w:bottom w:val="single" w:color="auto" w:sz="4" w:space="0"/>
              <w:right w:val="single" w:color="auto" w:sz="4" w:space="0"/>
            </w:tcBorders>
            <w:shd w:val="clear" w:color="auto" w:fill="auto"/>
            <w:noWrap w:val="0"/>
            <w:vAlign w:val="center"/>
          </w:tcPr>
          <w:p w14:paraId="4570B183">
            <w:pPr>
              <w:widowControl/>
              <w:jc w:val="center"/>
              <w:rPr>
                <w:rFonts w:hint="eastAsia" w:cs="宋体"/>
                <w:kern w:val="0"/>
                <w:sz w:val="24"/>
                <w:szCs w:val="24"/>
              </w:rPr>
            </w:pPr>
            <w:r>
              <w:rPr>
                <w:rFonts w:hint="eastAsia" w:cs="宋体"/>
                <w:sz w:val="24"/>
                <w:szCs w:val="24"/>
              </w:rPr>
              <w:t>潜水搅拌器（AAO池）</w:t>
            </w:r>
            <w:r>
              <w:rPr>
                <w:rFonts w:hint="eastAsia" w:cs="宋体"/>
                <w:sz w:val="24"/>
                <w:szCs w:val="24"/>
              </w:rPr>
              <w:br w:type="textWrapping"/>
            </w:r>
            <w:r>
              <w:rPr>
                <w:rFonts w:hint="eastAsia" w:cs="宋体"/>
                <w:sz w:val="24"/>
                <w:szCs w:val="24"/>
              </w:rPr>
              <w:t>（飞力SR4650.412)</w:t>
            </w:r>
          </w:p>
        </w:tc>
        <w:tc>
          <w:tcPr>
            <w:tcW w:w="967" w:type="dxa"/>
            <w:tcBorders>
              <w:top w:val="nil"/>
              <w:left w:val="nil"/>
              <w:bottom w:val="single" w:color="auto" w:sz="4" w:space="0"/>
              <w:right w:val="single" w:color="auto" w:sz="4" w:space="0"/>
            </w:tcBorders>
            <w:shd w:val="clear" w:color="auto" w:fill="auto"/>
            <w:noWrap w:val="0"/>
            <w:vAlign w:val="center"/>
          </w:tcPr>
          <w:p w14:paraId="0B811519">
            <w:pPr>
              <w:widowControl/>
              <w:jc w:val="center"/>
              <w:rPr>
                <w:rFonts w:hint="eastAsia" w:cs="宋体"/>
                <w:kern w:val="0"/>
                <w:sz w:val="24"/>
                <w:szCs w:val="24"/>
              </w:rPr>
            </w:pPr>
            <w:r>
              <w:rPr>
                <w:rFonts w:hint="eastAsia" w:cs="宋体"/>
                <w:sz w:val="24"/>
                <w:szCs w:val="24"/>
              </w:rPr>
              <w:t>5.5</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212C8C87">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17AB6256">
            <w:pPr>
              <w:widowControl/>
              <w:jc w:val="center"/>
              <w:rPr>
                <w:sz w:val="24"/>
                <w:szCs w:val="24"/>
                <w:highlight w:val="none"/>
              </w:rPr>
            </w:pPr>
            <w:r>
              <w:rPr>
                <w:rFonts w:hint="eastAsia"/>
                <w:sz w:val="24"/>
                <w:szCs w:val="24"/>
              </w:rPr>
              <w:t>4</w:t>
            </w:r>
          </w:p>
        </w:tc>
        <w:tc>
          <w:tcPr>
            <w:tcW w:w="3359" w:type="dxa"/>
            <w:tcBorders>
              <w:top w:val="nil"/>
              <w:left w:val="nil"/>
              <w:bottom w:val="single" w:color="auto" w:sz="4" w:space="0"/>
              <w:right w:val="single" w:color="auto" w:sz="4" w:space="0"/>
            </w:tcBorders>
            <w:noWrap w:val="0"/>
            <w:vAlign w:val="top"/>
          </w:tcPr>
          <w:p w14:paraId="28AE01CE">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15F6E607">
        <w:tblPrEx>
          <w:tblCellMar>
            <w:top w:w="0" w:type="dxa"/>
            <w:left w:w="108" w:type="dxa"/>
            <w:bottom w:w="0" w:type="dxa"/>
            <w:right w:w="108" w:type="dxa"/>
          </w:tblCellMar>
        </w:tblPrEx>
        <w:trPr>
          <w:trHeight w:val="702"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458E4E98">
            <w:pPr>
              <w:widowControl/>
              <w:jc w:val="center"/>
              <w:rPr>
                <w:rFonts w:cs="宋体"/>
                <w:kern w:val="0"/>
                <w:sz w:val="24"/>
                <w:szCs w:val="24"/>
              </w:rPr>
            </w:pPr>
            <w:r>
              <w:rPr>
                <w:rFonts w:hint="eastAsia" w:cs="宋体"/>
                <w:kern w:val="0"/>
                <w:sz w:val="24"/>
                <w:szCs w:val="24"/>
              </w:rPr>
              <w:t>8</w:t>
            </w:r>
          </w:p>
        </w:tc>
        <w:tc>
          <w:tcPr>
            <w:tcW w:w="2934" w:type="dxa"/>
            <w:tcBorders>
              <w:top w:val="nil"/>
              <w:left w:val="nil"/>
              <w:bottom w:val="single" w:color="auto" w:sz="4" w:space="0"/>
              <w:right w:val="single" w:color="auto" w:sz="4" w:space="0"/>
            </w:tcBorders>
            <w:shd w:val="clear" w:color="auto" w:fill="auto"/>
            <w:noWrap w:val="0"/>
            <w:vAlign w:val="center"/>
          </w:tcPr>
          <w:p w14:paraId="16FFFB68">
            <w:pPr>
              <w:widowControl/>
              <w:jc w:val="center"/>
              <w:rPr>
                <w:rFonts w:hint="eastAsia" w:cs="宋体"/>
                <w:kern w:val="0"/>
                <w:sz w:val="24"/>
                <w:szCs w:val="24"/>
              </w:rPr>
            </w:pPr>
            <w:r>
              <w:rPr>
                <w:rFonts w:hint="eastAsia" w:cs="宋体"/>
                <w:sz w:val="24"/>
                <w:szCs w:val="24"/>
              </w:rPr>
              <w:t>潜水推进器（AAO池）</w:t>
            </w:r>
            <w:r>
              <w:rPr>
                <w:rFonts w:hint="eastAsia" w:cs="宋体"/>
                <w:sz w:val="24"/>
                <w:szCs w:val="24"/>
              </w:rPr>
              <w:br w:type="textWrapping"/>
            </w:r>
            <w:r>
              <w:rPr>
                <w:rFonts w:hint="eastAsia" w:cs="宋体"/>
                <w:sz w:val="24"/>
                <w:szCs w:val="24"/>
              </w:rPr>
              <w:t>（飞力SR4430.010)</w:t>
            </w:r>
          </w:p>
        </w:tc>
        <w:tc>
          <w:tcPr>
            <w:tcW w:w="967" w:type="dxa"/>
            <w:tcBorders>
              <w:top w:val="nil"/>
              <w:left w:val="nil"/>
              <w:bottom w:val="single" w:color="auto" w:sz="4" w:space="0"/>
              <w:right w:val="single" w:color="auto" w:sz="4" w:space="0"/>
            </w:tcBorders>
            <w:shd w:val="clear" w:color="auto" w:fill="auto"/>
            <w:noWrap w:val="0"/>
            <w:vAlign w:val="center"/>
          </w:tcPr>
          <w:p w14:paraId="58EDC23F">
            <w:pPr>
              <w:widowControl/>
              <w:jc w:val="center"/>
              <w:rPr>
                <w:rFonts w:hint="eastAsia" w:cs="宋体"/>
                <w:kern w:val="0"/>
                <w:sz w:val="24"/>
                <w:szCs w:val="24"/>
              </w:rPr>
            </w:pPr>
            <w:r>
              <w:rPr>
                <w:rFonts w:hint="eastAsia" w:cs="宋体"/>
                <w:sz w:val="24"/>
                <w:szCs w:val="24"/>
              </w:rPr>
              <w:t>4.3</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7BC8AF83">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6C33FA83">
            <w:pPr>
              <w:widowControl/>
              <w:jc w:val="center"/>
              <w:rPr>
                <w:sz w:val="24"/>
                <w:szCs w:val="24"/>
                <w:highlight w:val="none"/>
              </w:rPr>
            </w:pPr>
            <w:r>
              <w:rPr>
                <w:rFonts w:hint="eastAsia"/>
                <w:sz w:val="24"/>
                <w:szCs w:val="24"/>
              </w:rPr>
              <w:t>4</w:t>
            </w:r>
          </w:p>
        </w:tc>
        <w:tc>
          <w:tcPr>
            <w:tcW w:w="3359" w:type="dxa"/>
            <w:tcBorders>
              <w:top w:val="nil"/>
              <w:left w:val="nil"/>
              <w:bottom w:val="single" w:color="auto" w:sz="4" w:space="0"/>
              <w:right w:val="single" w:color="auto" w:sz="4" w:space="0"/>
            </w:tcBorders>
            <w:noWrap w:val="0"/>
            <w:vAlign w:val="top"/>
          </w:tcPr>
          <w:p w14:paraId="6A961B03">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0FBB8B56">
        <w:tblPrEx>
          <w:tblCellMar>
            <w:top w:w="0" w:type="dxa"/>
            <w:left w:w="108" w:type="dxa"/>
            <w:bottom w:w="0" w:type="dxa"/>
            <w:right w:w="108" w:type="dxa"/>
          </w:tblCellMar>
        </w:tblPrEx>
        <w:trPr>
          <w:trHeight w:val="702"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662F942A">
            <w:pPr>
              <w:widowControl/>
              <w:jc w:val="center"/>
              <w:rPr>
                <w:rFonts w:cs="宋体"/>
                <w:kern w:val="0"/>
                <w:sz w:val="24"/>
                <w:szCs w:val="24"/>
              </w:rPr>
            </w:pPr>
            <w:r>
              <w:rPr>
                <w:rFonts w:hint="eastAsia" w:cs="宋体"/>
                <w:kern w:val="0"/>
                <w:sz w:val="24"/>
                <w:szCs w:val="24"/>
              </w:rPr>
              <w:t>9</w:t>
            </w:r>
          </w:p>
        </w:tc>
        <w:tc>
          <w:tcPr>
            <w:tcW w:w="2934" w:type="dxa"/>
            <w:tcBorders>
              <w:top w:val="nil"/>
              <w:left w:val="nil"/>
              <w:bottom w:val="single" w:color="auto" w:sz="4" w:space="0"/>
              <w:right w:val="single" w:color="auto" w:sz="4" w:space="0"/>
            </w:tcBorders>
            <w:shd w:val="clear" w:color="auto" w:fill="auto"/>
            <w:noWrap w:val="0"/>
            <w:vAlign w:val="center"/>
          </w:tcPr>
          <w:p w14:paraId="1C48552E">
            <w:pPr>
              <w:widowControl/>
              <w:jc w:val="center"/>
              <w:rPr>
                <w:rFonts w:hint="eastAsia" w:cs="宋体"/>
                <w:kern w:val="0"/>
                <w:sz w:val="24"/>
                <w:szCs w:val="24"/>
              </w:rPr>
            </w:pPr>
            <w:r>
              <w:rPr>
                <w:rFonts w:hint="eastAsia" w:cs="宋体"/>
                <w:sz w:val="24"/>
                <w:szCs w:val="24"/>
              </w:rPr>
              <w:t>水下推进器（厌氧池）</w:t>
            </w:r>
            <w:r>
              <w:rPr>
                <w:rFonts w:hint="eastAsia" w:cs="宋体"/>
                <w:sz w:val="24"/>
                <w:szCs w:val="24"/>
              </w:rPr>
              <w:br w:type="textWrapping"/>
            </w:r>
            <w:r>
              <w:rPr>
                <w:rFonts w:hint="eastAsia" w:cs="宋体"/>
                <w:sz w:val="24"/>
                <w:szCs w:val="24"/>
              </w:rPr>
              <w:t>（威乐TR50-2.37-4/8V)</w:t>
            </w:r>
          </w:p>
        </w:tc>
        <w:tc>
          <w:tcPr>
            <w:tcW w:w="967" w:type="dxa"/>
            <w:tcBorders>
              <w:top w:val="nil"/>
              <w:left w:val="nil"/>
              <w:bottom w:val="single" w:color="auto" w:sz="4" w:space="0"/>
              <w:right w:val="single" w:color="auto" w:sz="4" w:space="0"/>
            </w:tcBorders>
            <w:shd w:val="clear" w:color="auto" w:fill="auto"/>
            <w:noWrap w:val="0"/>
            <w:vAlign w:val="center"/>
          </w:tcPr>
          <w:p w14:paraId="10D7DAC6">
            <w:pPr>
              <w:widowControl/>
              <w:jc w:val="center"/>
              <w:rPr>
                <w:rFonts w:hint="eastAsia" w:cs="宋体"/>
                <w:kern w:val="0"/>
                <w:sz w:val="24"/>
                <w:szCs w:val="24"/>
              </w:rPr>
            </w:pPr>
            <w:r>
              <w:rPr>
                <w:rFonts w:hint="eastAsia" w:cs="宋体"/>
                <w:sz w:val="24"/>
                <w:szCs w:val="24"/>
              </w:rPr>
              <w:t>2.5</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5962F836">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55169504">
            <w:pPr>
              <w:widowControl/>
              <w:jc w:val="center"/>
              <w:rPr>
                <w:sz w:val="24"/>
                <w:szCs w:val="24"/>
                <w:highlight w:val="none"/>
              </w:rPr>
            </w:pPr>
            <w:r>
              <w:rPr>
                <w:rFonts w:hint="eastAsia"/>
                <w:sz w:val="24"/>
                <w:szCs w:val="24"/>
              </w:rPr>
              <w:t>4</w:t>
            </w:r>
          </w:p>
        </w:tc>
        <w:tc>
          <w:tcPr>
            <w:tcW w:w="3359" w:type="dxa"/>
            <w:tcBorders>
              <w:top w:val="nil"/>
              <w:left w:val="nil"/>
              <w:bottom w:val="single" w:color="auto" w:sz="4" w:space="0"/>
              <w:right w:val="single" w:color="auto" w:sz="4" w:space="0"/>
            </w:tcBorders>
            <w:noWrap w:val="0"/>
            <w:vAlign w:val="top"/>
          </w:tcPr>
          <w:p w14:paraId="4842B0B2">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006B6552">
        <w:tblPrEx>
          <w:tblCellMar>
            <w:top w:w="0" w:type="dxa"/>
            <w:left w:w="108" w:type="dxa"/>
            <w:bottom w:w="0" w:type="dxa"/>
            <w:right w:w="108" w:type="dxa"/>
          </w:tblCellMar>
        </w:tblPrEx>
        <w:trPr>
          <w:trHeight w:val="702"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1B437CED">
            <w:pPr>
              <w:widowControl/>
              <w:jc w:val="center"/>
              <w:rPr>
                <w:rFonts w:cs="宋体"/>
                <w:kern w:val="0"/>
                <w:sz w:val="24"/>
                <w:szCs w:val="24"/>
              </w:rPr>
            </w:pPr>
            <w:r>
              <w:rPr>
                <w:rFonts w:hint="eastAsia" w:cs="宋体"/>
                <w:kern w:val="0"/>
                <w:sz w:val="24"/>
                <w:szCs w:val="24"/>
              </w:rPr>
              <w:t>1</w:t>
            </w:r>
            <w:r>
              <w:rPr>
                <w:rFonts w:cs="宋体"/>
                <w:kern w:val="0"/>
                <w:sz w:val="24"/>
                <w:szCs w:val="24"/>
              </w:rPr>
              <w:t>0</w:t>
            </w:r>
          </w:p>
        </w:tc>
        <w:tc>
          <w:tcPr>
            <w:tcW w:w="2934" w:type="dxa"/>
            <w:tcBorders>
              <w:top w:val="nil"/>
              <w:left w:val="nil"/>
              <w:bottom w:val="single" w:color="auto" w:sz="4" w:space="0"/>
              <w:right w:val="single" w:color="auto" w:sz="4" w:space="0"/>
            </w:tcBorders>
            <w:shd w:val="clear" w:color="auto" w:fill="auto"/>
            <w:noWrap w:val="0"/>
            <w:vAlign w:val="center"/>
          </w:tcPr>
          <w:p w14:paraId="1C1E0727">
            <w:pPr>
              <w:widowControl/>
              <w:jc w:val="center"/>
              <w:rPr>
                <w:rFonts w:hint="eastAsia" w:cs="宋体"/>
                <w:kern w:val="0"/>
                <w:sz w:val="24"/>
                <w:szCs w:val="24"/>
              </w:rPr>
            </w:pPr>
            <w:r>
              <w:rPr>
                <w:rFonts w:hint="eastAsia" w:cs="宋体"/>
                <w:sz w:val="24"/>
                <w:szCs w:val="24"/>
              </w:rPr>
              <w:t>排泥泵（氧化沟）</w:t>
            </w:r>
            <w:r>
              <w:rPr>
                <w:rFonts w:hint="eastAsia" w:cs="宋体"/>
                <w:sz w:val="24"/>
                <w:szCs w:val="24"/>
              </w:rPr>
              <w:br w:type="textWrapping"/>
            </w:r>
            <w:r>
              <w:rPr>
                <w:rFonts w:hint="eastAsia" w:cs="宋体"/>
                <w:sz w:val="24"/>
                <w:szCs w:val="24"/>
              </w:rPr>
              <w:t>格兰富SE1.80.100.40.4.51D</w:t>
            </w:r>
          </w:p>
        </w:tc>
        <w:tc>
          <w:tcPr>
            <w:tcW w:w="967" w:type="dxa"/>
            <w:tcBorders>
              <w:top w:val="nil"/>
              <w:left w:val="nil"/>
              <w:bottom w:val="single" w:color="auto" w:sz="4" w:space="0"/>
              <w:right w:val="single" w:color="auto" w:sz="4" w:space="0"/>
            </w:tcBorders>
            <w:shd w:val="clear" w:color="auto" w:fill="auto"/>
            <w:noWrap w:val="0"/>
            <w:vAlign w:val="center"/>
          </w:tcPr>
          <w:p w14:paraId="24BE5B55">
            <w:pPr>
              <w:widowControl/>
              <w:jc w:val="center"/>
              <w:rPr>
                <w:rFonts w:hint="eastAsia" w:cs="宋体"/>
                <w:kern w:val="0"/>
                <w:sz w:val="24"/>
                <w:szCs w:val="24"/>
              </w:rPr>
            </w:pPr>
            <w:r>
              <w:rPr>
                <w:rFonts w:hint="eastAsia" w:cs="宋体"/>
                <w:sz w:val="24"/>
                <w:szCs w:val="24"/>
              </w:rPr>
              <w:t>4</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5F1AFC56">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6C804F48">
            <w:pPr>
              <w:widowControl/>
              <w:jc w:val="center"/>
              <w:rPr>
                <w:sz w:val="24"/>
                <w:szCs w:val="24"/>
                <w:highlight w:val="none"/>
              </w:rPr>
            </w:pPr>
            <w:r>
              <w:rPr>
                <w:rFonts w:hint="eastAsia"/>
                <w:sz w:val="24"/>
                <w:szCs w:val="24"/>
              </w:rPr>
              <w:t>4</w:t>
            </w:r>
          </w:p>
        </w:tc>
        <w:tc>
          <w:tcPr>
            <w:tcW w:w="3359" w:type="dxa"/>
            <w:tcBorders>
              <w:top w:val="nil"/>
              <w:left w:val="nil"/>
              <w:bottom w:val="single" w:color="auto" w:sz="4" w:space="0"/>
              <w:right w:val="single" w:color="auto" w:sz="4" w:space="0"/>
            </w:tcBorders>
            <w:noWrap w:val="0"/>
            <w:vAlign w:val="top"/>
          </w:tcPr>
          <w:p w14:paraId="2AADD4FA">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40CD4387">
        <w:tblPrEx>
          <w:tblCellMar>
            <w:top w:w="0" w:type="dxa"/>
            <w:left w:w="108" w:type="dxa"/>
            <w:bottom w:w="0" w:type="dxa"/>
            <w:right w:w="108" w:type="dxa"/>
          </w:tblCellMar>
        </w:tblPrEx>
        <w:trPr>
          <w:trHeight w:val="78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36AC1853">
            <w:pPr>
              <w:widowControl/>
              <w:jc w:val="center"/>
              <w:rPr>
                <w:rFonts w:cs="宋体"/>
                <w:kern w:val="0"/>
                <w:sz w:val="24"/>
                <w:szCs w:val="24"/>
              </w:rPr>
            </w:pPr>
            <w:r>
              <w:rPr>
                <w:rFonts w:hint="eastAsia" w:cs="宋体"/>
                <w:kern w:val="0"/>
                <w:sz w:val="24"/>
                <w:szCs w:val="24"/>
              </w:rPr>
              <w:t>1</w:t>
            </w:r>
            <w:r>
              <w:rPr>
                <w:rFonts w:cs="宋体"/>
                <w:kern w:val="0"/>
                <w:sz w:val="24"/>
                <w:szCs w:val="24"/>
              </w:rPr>
              <w:t>1</w:t>
            </w:r>
          </w:p>
        </w:tc>
        <w:tc>
          <w:tcPr>
            <w:tcW w:w="2934" w:type="dxa"/>
            <w:tcBorders>
              <w:top w:val="nil"/>
              <w:left w:val="nil"/>
              <w:bottom w:val="single" w:color="auto" w:sz="4" w:space="0"/>
              <w:right w:val="single" w:color="auto" w:sz="4" w:space="0"/>
            </w:tcBorders>
            <w:shd w:val="clear" w:color="auto" w:fill="auto"/>
            <w:noWrap w:val="0"/>
            <w:vAlign w:val="center"/>
          </w:tcPr>
          <w:p w14:paraId="47BDE7BB">
            <w:pPr>
              <w:widowControl/>
              <w:jc w:val="center"/>
              <w:rPr>
                <w:rFonts w:hint="eastAsia" w:cs="宋体"/>
                <w:kern w:val="0"/>
                <w:sz w:val="24"/>
                <w:szCs w:val="24"/>
              </w:rPr>
            </w:pPr>
            <w:r>
              <w:rPr>
                <w:rFonts w:hint="eastAsia" w:cs="宋体"/>
                <w:sz w:val="24"/>
                <w:szCs w:val="24"/>
              </w:rPr>
              <w:t>搅拌器（一期匀质池）</w:t>
            </w:r>
            <w:r>
              <w:rPr>
                <w:rFonts w:hint="eastAsia" w:cs="宋体"/>
                <w:sz w:val="24"/>
                <w:szCs w:val="24"/>
              </w:rPr>
              <w:br w:type="textWrapping"/>
            </w:r>
            <w:r>
              <w:rPr>
                <w:rFonts w:hint="eastAsia" w:cs="宋体"/>
                <w:sz w:val="24"/>
                <w:szCs w:val="24"/>
              </w:rPr>
              <w:t>德国EMU TR50-2.34-4/8R</w:t>
            </w:r>
          </w:p>
        </w:tc>
        <w:tc>
          <w:tcPr>
            <w:tcW w:w="967" w:type="dxa"/>
            <w:tcBorders>
              <w:top w:val="nil"/>
              <w:left w:val="nil"/>
              <w:bottom w:val="single" w:color="auto" w:sz="4" w:space="0"/>
              <w:right w:val="single" w:color="auto" w:sz="4" w:space="0"/>
            </w:tcBorders>
            <w:shd w:val="clear" w:color="auto" w:fill="auto"/>
            <w:noWrap w:val="0"/>
            <w:vAlign w:val="center"/>
          </w:tcPr>
          <w:p w14:paraId="62536819">
            <w:pPr>
              <w:widowControl/>
              <w:jc w:val="center"/>
              <w:rPr>
                <w:rFonts w:hint="eastAsia" w:cs="宋体"/>
                <w:kern w:val="0"/>
                <w:sz w:val="24"/>
                <w:szCs w:val="24"/>
              </w:rPr>
            </w:pPr>
            <w:r>
              <w:rPr>
                <w:rFonts w:hint="eastAsia" w:cs="宋体"/>
                <w:sz w:val="24"/>
                <w:szCs w:val="24"/>
              </w:rPr>
              <w:t>2.2</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3D5ED248">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0FC916DA">
            <w:pPr>
              <w:widowControl/>
              <w:jc w:val="center"/>
              <w:rPr>
                <w:sz w:val="24"/>
                <w:szCs w:val="24"/>
                <w:highlight w:val="none"/>
              </w:rPr>
            </w:pPr>
            <w:r>
              <w:rPr>
                <w:rFonts w:hint="eastAsia"/>
                <w:sz w:val="24"/>
                <w:szCs w:val="24"/>
              </w:rPr>
              <w:t>1</w:t>
            </w:r>
          </w:p>
        </w:tc>
        <w:tc>
          <w:tcPr>
            <w:tcW w:w="3359" w:type="dxa"/>
            <w:tcBorders>
              <w:top w:val="nil"/>
              <w:left w:val="nil"/>
              <w:bottom w:val="single" w:color="auto" w:sz="4" w:space="0"/>
              <w:right w:val="single" w:color="auto" w:sz="4" w:space="0"/>
            </w:tcBorders>
            <w:noWrap w:val="0"/>
            <w:vAlign w:val="top"/>
          </w:tcPr>
          <w:p w14:paraId="10BD7CAE">
            <w:pPr>
              <w:widowControl/>
              <w:rPr>
                <w:rFonts w:hint="eastAsia" w:cs="宋体"/>
                <w:kern w:val="0"/>
                <w:sz w:val="24"/>
                <w:szCs w:val="24"/>
              </w:rPr>
            </w:pPr>
            <w:r>
              <w:rPr>
                <w:rFonts w:hint="eastAsia"/>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1D41312C">
        <w:tblPrEx>
          <w:tblCellMar>
            <w:top w:w="0" w:type="dxa"/>
            <w:left w:w="108" w:type="dxa"/>
            <w:bottom w:w="0" w:type="dxa"/>
            <w:right w:w="108" w:type="dxa"/>
          </w:tblCellMar>
        </w:tblPrEx>
        <w:trPr>
          <w:trHeight w:val="78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491F203C">
            <w:pPr>
              <w:widowControl/>
              <w:jc w:val="center"/>
              <w:rPr>
                <w:rFonts w:hint="eastAsia" w:cs="宋体"/>
                <w:kern w:val="0"/>
                <w:sz w:val="24"/>
                <w:szCs w:val="24"/>
              </w:rPr>
            </w:pPr>
          </w:p>
          <w:p w14:paraId="62E76E1B">
            <w:pPr>
              <w:widowControl/>
              <w:jc w:val="center"/>
              <w:rPr>
                <w:rFonts w:hint="eastAsia" w:cs="宋体"/>
                <w:kern w:val="0"/>
                <w:sz w:val="24"/>
                <w:szCs w:val="24"/>
              </w:rPr>
            </w:pPr>
          </w:p>
          <w:p w14:paraId="3B35EAD6">
            <w:pPr>
              <w:widowControl/>
              <w:jc w:val="center"/>
              <w:rPr>
                <w:rFonts w:hint="eastAsia" w:cs="宋体"/>
                <w:kern w:val="0"/>
                <w:sz w:val="24"/>
                <w:szCs w:val="24"/>
              </w:rPr>
            </w:pPr>
          </w:p>
          <w:p w14:paraId="7F7A9D3D">
            <w:pPr>
              <w:widowControl/>
              <w:jc w:val="center"/>
              <w:rPr>
                <w:rFonts w:hint="eastAsia" w:cs="宋体"/>
                <w:kern w:val="0"/>
                <w:sz w:val="24"/>
                <w:szCs w:val="24"/>
              </w:rPr>
            </w:pPr>
            <w:r>
              <w:rPr>
                <w:rFonts w:hint="eastAsia" w:cs="宋体"/>
                <w:kern w:val="0"/>
                <w:sz w:val="24"/>
                <w:szCs w:val="24"/>
              </w:rPr>
              <w:t>12</w:t>
            </w:r>
          </w:p>
          <w:p w14:paraId="1A199BCD">
            <w:pPr>
              <w:widowControl/>
              <w:jc w:val="center"/>
              <w:rPr>
                <w:rFonts w:hint="eastAsia" w:cs="宋体"/>
                <w:kern w:val="0"/>
                <w:sz w:val="24"/>
                <w:szCs w:val="24"/>
              </w:rPr>
            </w:pPr>
          </w:p>
          <w:p w14:paraId="5F356179">
            <w:pPr>
              <w:widowControl/>
              <w:jc w:val="center"/>
              <w:rPr>
                <w:rFonts w:hint="eastAsia" w:cs="宋体"/>
                <w:kern w:val="0"/>
                <w:sz w:val="24"/>
                <w:szCs w:val="24"/>
              </w:rPr>
            </w:pPr>
          </w:p>
          <w:p w14:paraId="0E3A5FD4">
            <w:pPr>
              <w:widowControl/>
              <w:jc w:val="center"/>
              <w:rPr>
                <w:rFonts w:hint="eastAsia" w:cs="宋体"/>
                <w:kern w:val="0"/>
                <w:sz w:val="24"/>
                <w:szCs w:val="24"/>
              </w:rPr>
            </w:pPr>
          </w:p>
        </w:tc>
        <w:tc>
          <w:tcPr>
            <w:tcW w:w="2934" w:type="dxa"/>
            <w:tcBorders>
              <w:top w:val="nil"/>
              <w:left w:val="nil"/>
              <w:bottom w:val="single" w:color="auto" w:sz="4" w:space="0"/>
              <w:right w:val="single" w:color="auto" w:sz="4" w:space="0"/>
            </w:tcBorders>
            <w:shd w:val="clear" w:color="auto" w:fill="auto"/>
            <w:noWrap w:val="0"/>
            <w:vAlign w:val="center"/>
          </w:tcPr>
          <w:p w14:paraId="54333EC5">
            <w:pPr>
              <w:widowControl/>
              <w:jc w:val="center"/>
              <w:rPr>
                <w:rFonts w:hint="eastAsia" w:cs="宋体"/>
                <w:kern w:val="0"/>
                <w:sz w:val="24"/>
                <w:szCs w:val="24"/>
              </w:rPr>
            </w:pPr>
            <w:r>
              <w:rPr>
                <w:rFonts w:hint="eastAsia" w:cs="宋体"/>
                <w:sz w:val="24"/>
                <w:szCs w:val="24"/>
              </w:rPr>
              <w:t>轴流泵（深床滤池）</w:t>
            </w:r>
          </w:p>
        </w:tc>
        <w:tc>
          <w:tcPr>
            <w:tcW w:w="967" w:type="dxa"/>
            <w:tcBorders>
              <w:top w:val="nil"/>
              <w:left w:val="nil"/>
              <w:bottom w:val="single" w:color="auto" w:sz="4" w:space="0"/>
              <w:right w:val="single" w:color="auto" w:sz="4" w:space="0"/>
            </w:tcBorders>
            <w:shd w:val="clear" w:color="auto" w:fill="auto"/>
            <w:noWrap w:val="0"/>
            <w:vAlign w:val="center"/>
          </w:tcPr>
          <w:p w14:paraId="49D378BF">
            <w:pPr>
              <w:widowControl/>
              <w:jc w:val="center"/>
              <w:rPr>
                <w:rFonts w:hint="eastAsia" w:cs="宋体"/>
                <w:kern w:val="0"/>
                <w:sz w:val="24"/>
                <w:szCs w:val="24"/>
              </w:rPr>
            </w:pPr>
            <w:r>
              <w:rPr>
                <w:rFonts w:hint="eastAsia" w:cs="宋体"/>
                <w:sz w:val="24"/>
                <w:szCs w:val="24"/>
              </w:rPr>
              <w:t>18.5KW</w:t>
            </w:r>
          </w:p>
        </w:tc>
        <w:tc>
          <w:tcPr>
            <w:tcW w:w="923" w:type="dxa"/>
            <w:tcBorders>
              <w:top w:val="nil"/>
              <w:left w:val="nil"/>
              <w:bottom w:val="single" w:color="auto" w:sz="4" w:space="0"/>
              <w:right w:val="single" w:color="auto" w:sz="4" w:space="0"/>
            </w:tcBorders>
            <w:shd w:val="clear" w:color="auto" w:fill="auto"/>
            <w:noWrap w:val="0"/>
            <w:vAlign w:val="center"/>
          </w:tcPr>
          <w:p w14:paraId="2A28B56D">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5C89897F">
            <w:pPr>
              <w:widowControl/>
              <w:jc w:val="center"/>
              <w:rPr>
                <w:rFonts w:hint="eastAsia" w:cs="宋体"/>
                <w:kern w:val="0"/>
                <w:sz w:val="24"/>
                <w:szCs w:val="24"/>
                <w:highlight w:val="none"/>
              </w:rPr>
            </w:pPr>
            <w:r>
              <w:rPr>
                <w:rFonts w:hint="eastAsia"/>
                <w:sz w:val="24"/>
                <w:szCs w:val="24"/>
              </w:rPr>
              <w:t>2</w:t>
            </w:r>
          </w:p>
        </w:tc>
        <w:tc>
          <w:tcPr>
            <w:tcW w:w="3359" w:type="dxa"/>
            <w:tcBorders>
              <w:top w:val="nil"/>
              <w:left w:val="nil"/>
              <w:bottom w:val="single" w:color="auto" w:sz="4" w:space="0"/>
              <w:right w:val="single" w:color="auto" w:sz="4" w:space="0"/>
            </w:tcBorders>
            <w:noWrap w:val="0"/>
            <w:vAlign w:val="top"/>
          </w:tcPr>
          <w:p w14:paraId="2719547F">
            <w:pPr>
              <w:widowControl/>
              <w:jc w:val="left"/>
              <w:rPr>
                <w:rFonts w:hint="eastAsia" w:cs="宋体"/>
                <w:kern w:val="0"/>
                <w:sz w:val="24"/>
                <w:szCs w:val="24"/>
              </w:rPr>
            </w:pPr>
            <w:r>
              <w:rPr>
                <w:rFonts w:hint="eastAsia" w:cs="宋体"/>
                <w:kern w:val="0"/>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05ABEBFE">
        <w:tblPrEx>
          <w:tblCellMar>
            <w:top w:w="0" w:type="dxa"/>
            <w:left w:w="108" w:type="dxa"/>
            <w:bottom w:w="0" w:type="dxa"/>
            <w:right w:w="108" w:type="dxa"/>
          </w:tblCellMar>
        </w:tblPrEx>
        <w:trPr>
          <w:trHeight w:val="78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13B5D7FE">
            <w:pPr>
              <w:widowControl/>
              <w:jc w:val="center"/>
              <w:rPr>
                <w:rFonts w:hint="eastAsia" w:cs="宋体"/>
                <w:kern w:val="0"/>
                <w:sz w:val="24"/>
                <w:szCs w:val="24"/>
              </w:rPr>
            </w:pPr>
          </w:p>
          <w:p w14:paraId="0AB88D57">
            <w:pPr>
              <w:widowControl/>
              <w:jc w:val="center"/>
              <w:rPr>
                <w:rFonts w:hint="eastAsia" w:cs="宋体"/>
                <w:kern w:val="0"/>
                <w:sz w:val="24"/>
                <w:szCs w:val="24"/>
              </w:rPr>
            </w:pPr>
          </w:p>
          <w:p w14:paraId="21244BD5">
            <w:pPr>
              <w:widowControl/>
              <w:jc w:val="center"/>
              <w:rPr>
                <w:rFonts w:hint="eastAsia" w:cs="宋体"/>
                <w:kern w:val="0"/>
                <w:sz w:val="24"/>
                <w:szCs w:val="24"/>
              </w:rPr>
            </w:pPr>
          </w:p>
          <w:p w14:paraId="073694F9">
            <w:pPr>
              <w:widowControl/>
              <w:jc w:val="center"/>
              <w:rPr>
                <w:rFonts w:hint="eastAsia" w:cs="宋体"/>
                <w:kern w:val="0"/>
                <w:sz w:val="24"/>
                <w:szCs w:val="24"/>
              </w:rPr>
            </w:pPr>
            <w:r>
              <w:rPr>
                <w:rFonts w:hint="eastAsia" w:cs="宋体"/>
                <w:kern w:val="0"/>
                <w:sz w:val="24"/>
                <w:szCs w:val="24"/>
              </w:rPr>
              <w:t>13</w:t>
            </w:r>
          </w:p>
          <w:p w14:paraId="293F27C9">
            <w:pPr>
              <w:widowControl/>
              <w:jc w:val="center"/>
              <w:rPr>
                <w:rFonts w:hint="eastAsia" w:cs="宋体"/>
                <w:kern w:val="0"/>
                <w:sz w:val="24"/>
                <w:szCs w:val="24"/>
              </w:rPr>
            </w:pPr>
          </w:p>
          <w:p w14:paraId="50EB2F12">
            <w:pPr>
              <w:widowControl/>
              <w:jc w:val="center"/>
              <w:rPr>
                <w:rFonts w:hint="eastAsia" w:cs="宋体"/>
                <w:kern w:val="0"/>
                <w:sz w:val="24"/>
                <w:szCs w:val="24"/>
              </w:rPr>
            </w:pPr>
          </w:p>
          <w:p w14:paraId="5FF2F66E">
            <w:pPr>
              <w:widowControl/>
              <w:jc w:val="center"/>
              <w:rPr>
                <w:rFonts w:hint="eastAsia" w:cs="宋体"/>
                <w:kern w:val="0"/>
                <w:sz w:val="24"/>
                <w:szCs w:val="24"/>
              </w:rPr>
            </w:pPr>
          </w:p>
        </w:tc>
        <w:tc>
          <w:tcPr>
            <w:tcW w:w="2934" w:type="dxa"/>
            <w:tcBorders>
              <w:top w:val="nil"/>
              <w:left w:val="nil"/>
              <w:bottom w:val="single" w:color="auto" w:sz="4" w:space="0"/>
              <w:right w:val="single" w:color="auto" w:sz="4" w:space="0"/>
            </w:tcBorders>
            <w:shd w:val="clear" w:color="auto" w:fill="auto"/>
            <w:noWrap w:val="0"/>
            <w:vAlign w:val="center"/>
          </w:tcPr>
          <w:p w14:paraId="147B24D8">
            <w:pPr>
              <w:widowControl/>
              <w:jc w:val="center"/>
              <w:rPr>
                <w:rFonts w:hint="eastAsia" w:cs="宋体"/>
                <w:kern w:val="0"/>
                <w:sz w:val="24"/>
                <w:szCs w:val="24"/>
              </w:rPr>
            </w:pPr>
            <w:r>
              <w:rPr>
                <w:rFonts w:hint="eastAsia" w:cs="宋体"/>
                <w:sz w:val="24"/>
                <w:szCs w:val="24"/>
              </w:rPr>
              <w:t>轴流泵（深床滤池）</w:t>
            </w:r>
          </w:p>
        </w:tc>
        <w:tc>
          <w:tcPr>
            <w:tcW w:w="967" w:type="dxa"/>
            <w:tcBorders>
              <w:top w:val="nil"/>
              <w:left w:val="nil"/>
              <w:bottom w:val="single" w:color="auto" w:sz="4" w:space="0"/>
              <w:right w:val="single" w:color="auto" w:sz="4" w:space="0"/>
            </w:tcBorders>
            <w:shd w:val="clear" w:color="auto" w:fill="auto"/>
            <w:noWrap w:val="0"/>
            <w:vAlign w:val="center"/>
          </w:tcPr>
          <w:p w14:paraId="471FB284">
            <w:pPr>
              <w:widowControl/>
              <w:jc w:val="center"/>
              <w:rPr>
                <w:rFonts w:hint="eastAsia" w:cs="宋体"/>
                <w:kern w:val="0"/>
                <w:sz w:val="24"/>
                <w:szCs w:val="24"/>
              </w:rPr>
            </w:pPr>
            <w:r>
              <w:rPr>
                <w:rFonts w:hint="eastAsia" w:cs="宋体"/>
                <w:sz w:val="24"/>
                <w:szCs w:val="24"/>
              </w:rPr>
              <w:t>30KW</w:t>
            </w:r>
          </w:p>
        </w:tc>
        <w:tc>
          <w:tcPr>
            <w:tcW w:w="923" w:type="dxa"/>
            <w:tcBorders>
              <w:top w:val="nil"/>
              <w:left w:val="nil"/>
              <w:bottom w:val="single" w:color="auto" w:sz="4" w:space="0"/>
              <w:right w:val="single" w:color="auto" w:sz="4" w:space="0"/>
            </w:tcBorders>
            <w:shd w:val="clear" w:color="auto" w:fill="auto"/>
            <w:noWrap w:val="0"/>
            <w:vAlign w:val="center"/>
          </w:tcPr>
          <w:p w14:paraId="10DA376D">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7B23D26A">
            <w:pPr>
              <w:widowControl/>
              <w:jc w:val="center"/>
              <w:rPr>
                <w:rFonts w:hint="eastAsia" w:cs="宋体"/>
                <w:kern w:val="0"/>
                <w:sz w:val="24"/>
                <w:szCs w:val="24"/>
                <w:highlight w:val="none"/>
              </w:rPr>
            </w:pPr>
            <w:r>
              <w:rPr>
                <w:rFonts w:hint="eastAsia"/>
                <w:sz w:val="24"/>
                <w:szCs w:val="24"/>
              </w:rPr>
              <w:t>3</w:t>
            </w:r>
          </w:p>
        </w:tc>
        <w:tc>
          <w:tcPr>
            <w:tcW w:w="3359" w:type="dxa"/>
            <w:tcBorders>
              <w:top w:val="nil"/>
              <w:left w:val="nil"/>
              <w:bottom w:val="single" w:color="auto" w:sz="4" w:space="0"/>
              <w:right w:val="single" w:color="auto" w:sz="4" w:space="0"/>
            </w:tcBorders>
            <w:noWrap w:val="0"/>
            <w:vAlign w:val="top"/>
          </w:tcPr>
          <w:p w14:paraId="460B4D8A">
            <w:pPr>
              <w:widowControl/>
              <w:jc w:val="left"/>
              <w:rPr>
                <w:rFonts w:hint="eastAsia" w:cs="宋体"/>
                <w:kern w:val="0"/>
                <w:sz w:val="24"/>
                <w:szCs w:val="24"/>
              </w:rPr>
            </w:pPr>
            <w:r>
              <w:rPr>
                <w:rFonts w:hint="eastAsia" w:cs="宋体"/>
                <w:kern w:val="0"/>
                <w:sz w:val="24"/>
                <w:szCs w:val="24"/>
              </w:rPr>
              <w:t>现场吊装拆回、本体需回厂拆解清理组装、轴承更换、机械轴封更换、绝缘油更换、电缆、勾钩更换、定子线圈重绕、转子磨损维修、转子动平衡、本体组装测试、现场安装调试、外观喷砂防腐油漆、往返运输等</w:t>
            </w:r>
          </w:p>
        </w:tc>
      </w:tr>
      <w:tr w14:paraId="2E12ADEA">
        <w:tblPrEx>
          <w:tblCellMar>
            <w:top w:w="0" w:type="dxa"/>
            <w:left w:w="108" w:type="dxa"/>
            <w:bottom w:w="0" w:type="dxa"/>
            <w:right w:w="108" w:type="dxa"/>
          </w:tblCellMar>
        </w:tblPrEx>
        <w:trPr>
          <w:trHeight w:val="482" w:hRule="atLeast"/>
          <w:jc w:val="center"/>
        </w:trPr>
        <w:tc>
          <w:tcPr>
            <w:tcW w:w="9753" w:type="dxa"/>
            <w:gridSpan w:val="6"/>
            <w:tcBorders>
              <w:top w:val="nil"/>
              <w:left w:val="single" w:color="auto" w:sz="4" w:space="0"/>
              <w:bottom w:val="single" w:color="auto" w:sz="4" w:space="0"/>
              <w:right w:val="single" w:color="auto" w:sz="4" w:space="0"/>
            </w:tcBorders>
            <w:noWrap w:val="0"/>
            <w:vAlign w:val="center"/>
          </w:tcPr>
          <w:p w14:paraId="0D2A9F80">
            <w:pPr>
              <w:widowControl/>
              <w:jc w:val="center"/>
              <w:rPr>
                <w:rFonts w:hint="eastAsia"/>
                <w:sz w:val="24"/>
                <w:szCs w:val="24"/>
                <w:highlight w:val="none"/>
              </w:rPr>
            </w:pPr>
            <w:r>
              <w:rPr>
                <w:rFonts w:hint="eastAsia" w:ascii="宋体" w:hAnsi="宋体"/>
                <w:b/>
                <w:bCs/>
                <w:sz w:val="24"/>
                <w:szCs w:val="24"/>
                <w:highlight w:val="none"/>
              </w:rPr>
              <w:t>（</w:t>
            </w:r>
            <w:r>
              <w:rPr>
                <w:rFonts w:hint="eastAsia" w:ascii="宋体" w:hAnsi="宋体"/>
                <w:b/>
                <w:bCs/>
                <w:sz w:val="24"/>
                <w:szCs w:val="24"/>
                <w:highlight w:val="none"/>
                <w:lang w:eastAsia="zh-CN"/>
              </w:rPr>
              <w:t>二</w:t>
            </w:r>
            <w:r>
              <w:rPr>
                <w:rFonts w:hint="eastAsia" w:ascii="宋体" w:hAnsi="宋体"/>
                <w:b/>
                <w:bCs/>
                <w:sz w:val="24"/>
                <w:szCs w:val="24"/>
                <w:highlight w:val="none"/>
              </w:rPr>
              <w:t>）常熟市各级泵站</w:t>
            </w:r>
          </w:p>
        </w:tc>
      </w:tr>
      <w:tr w14:paraId="6F634D36">
        <w:tblPrEx>
          <w:tblCellMar>
            <w:top w:w="0" w:type="dxa"/>
            <w:left w:w="108" w:type="dxa"/>
            <w:bottom w:w="0" w:type="dxa"/>
            <w:right w:w="108" w:type="dxa"/>
          </w:tblCellMar>
        </w:tblPrEx>
        <w:trPr>
          <w:trHeight w:val="619"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1879A6D8">
            <w:pPr>
              <w:widowControl/>
              <w:jc w:val="center"/>
              <w:rPr>
                <w:rFonts w:hint="eastAsia" w:cs="宋体"/>
                <w:kern w:val="0"/>
                <w:sz w:val="24"/>
                <w:szCs w:val="24"/>
              </w:rPr>
            </w:pPr>
            <w:r>
              <w:rPr>
                <w:rFonts w:cs="宋体"/>
                <w:kern w:val="0"/>
                <w:sz w:val="24"/>
                <w:szCs w:val="24"/>
              </w:rPr>
              <w:t>1</w:t>
            </w:r>
          </w:p>
        </w:tc>
        <w:tc>
          <w:tcPr>
            <w:tcW w:w="2934" w:type="dxa"/>
            <w:tcBorders>
              <w:top w:val="nil"/>
              <w:left w:val="nil"/>
              <w:bottom w:val="single" w:color="auto" w:sz="4" w:space="0"/>
              <w:right w:val="single" w:color="auto" w:sz="4" w:space="0"/>
            </w:tcBorders>
            <w:shd w:val="clear" w:color="auto" w:fill="auto"/>
            <w:noWrap w:val="0"/>
            <w:vAlign w:val="center"/>
          </w:tcPr>
          <w:p w14:paraId="24FB2370">
            <w:pPr>
              <w:widowControl/>
              <w:jc w:val="center"/>
              <w:rPr>
                <w:rFonts w:hint="eastAsia" w:cs="宋体"/>
                <w:kern w:val="0"/>
                <w:sz w:val="24"/>
                <w:szCs w:val="24"/>
              </w:rPr>
            </w:pPr>
            <w:r>
              <w:rPr>
                <w:rFonts w:hint="eastAsia" w:cs="宋体"/>
                <w:sz w:val="24"/>
                <w:szCs w:val="24"/>
              </w:rPr>
              <w:t>潜污泵（格兰富S1074CM1)</w:t>
            </w:r>
            <w:r>
              <w:rPr>
                <w:rFonts w:hint="eastAsia" w:cs="宋体"/>
                <w:sz w:val="24"/>
                <w:szCs w:val="24"/>
              </w:rPr>
              <w:br w:type="textWrapping"/>
            </w:r>
            <w:r>
              <w:rPr>
                <w:rFonts w:hint="eastAsia" w:cs="宋体"/>
                <w:sz w:val="24"/>
                <w:szCs w:val="24"/>
              </w:rPr>
              <w:t>(元和路泵站）</w:t>
            </w:r>
          </w:p>
        </w:tc>
        <w:tc>
          <w:tcPr>
            <w:tcW w:w="967" w:type="dxa"/>
            <w:tcBorders>
              <w:top w:val="nil"/>
              <w:left w:val="nil"/>
              <w:bottom w:val="single" w:color="auto" w:sz="4" w:space="0"/>
              <w:right w:val="single" w:color="auto" w:sz="4" w:space="0"/>
            </w:tcBorders>
            <w:shd w:val="clear" w:color="auto" w:fill="auto"/>
            <w:noWrap w:val="0"/>
            <w:vAlign w:val="center"/>
          </w:tcPr>
          <w:p w14:paraId="1FE30492">
            <w:pPr>
              <w:widowControl/>
              <w:jc w:val="center"/>
              <w:rPr>
                <w:rFonts w:hint="eastAsia" w:cs="宋体"/>
                <w:kern w:val="0"/>
                <w:sz w:val="24"/>
                <w:szCs w:val="24"/>
              </w:rPr>
            </w:pPr>
            <w:r>
              <w:rPr>
                <w:rFonts w:hint="eastAsia" w:cs="宋体"/>
                <w:sz w:val="24"/>
                <w:szCs w:val="24"/>
              </w:rPr>
              <w:t>7.5</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41AF6E17">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561B8DA2">
            <w:pPr>
              <w:widowControl/>
              <w:jc w:val="center"/>
              <w:rPr>
                <w:rFonts w:hint="eastAsia" w:cs="宋体"/>
                <w:kern w:val="0"/>
                <w:sz w:val="24"/>
                <w:szCs w:val="24"/>
                <w:highlight w:val="none"/>
              </w:rPr>
            </w:pPr>
            <w:r>
              <w:rPr>
                <w:rFonts w:hint="eastAsia" w:cs="宋体"/>
                <w:sz w:val="24"/>
                <w:szCs w:val="24"/>
              </w:rPr>
              <w:t>2</w:t>
            </w:r>
          </w:p>
        </w:tc>
        <w:tc>
          <w:tcPr>
            <w:tcW w:w="3359" w:type="dxa"/>
            <w:tcBorders>
              <w:top w:val="nil"/>
              <w:left w:val="nil"/>
              <w:bottom w:val="single" w:color="auto" w:sz="4" w:space="0"/>
              <w:right w:val="single" w:color="auto" w:sz="4" w:space="0"/>
            </w:tcBorders>
            <w:noWrap w:val="0"/>
            <w:vAlign w:val="top"/>
          </w:tcPr>
          <w:p w14:paraId="7577FE07">
            <w:r>
              <w:rPr>
                <w:rFonts w:hint="eastAsia"/>
                <w:sz w:val="24"/>
                <w:szCs w:val="24"/>
              </w:rPr>
              <w:t>现场吊装拆回、本体需回厂拆解清理组装、轴承更换、机械轴封更换、绝缘油更换、电缆、叶轮、勾钩更换、定子线圈重绕、转子磨损维修、转子动平衡、本体组装测试、现场安装调试、外观喷砂防腐油漆、往返运输等</w:t>
            </w:r>
          </w:p>
        </w:tc>
      </w:tr>
      <w:tr w14:paraId="6B9A7B5C">
        <w:tblPrEx>
          <w:tblCellMar>
            <w:top w:w="0" w:type="dxa"/>
            <w:left w:w="108" w:type="dxa"/>
            <w:bottom w:w="0" w:type="dxa"/>
            <w:right w:w="108" w:type="dxa"/>
          </w:tblCellMar>
        </w:tblPrEx>
        <w:trPr>
          <w:trHeight w:val="57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6DA8E389">
            <w:pPr>
              <w:widowControl/>
              <w:jc w:val="center"/>
              <w:rPr>
                <w:rFonts w:cs="宋体"/>
                <w:kern w:val="0"/>
                <w:sz w:val="24"/>
                <w:szCs w:val="24"/>
              </w:rPr>
            </w:pPr>
            <w:r>
              <w:rPr>
                <w:rFonts w:hint="eastAsia" w:cs="宋体"/>
                <w:kern w:val="0"/>
                <w:sz w:val="24"/>
                <w:szCs w:val="24"/>
              </w:rPr>
              <w:t>2</w:t>
            </w:r>
          </w:p>
        </w:tc>
        <w:tc>
          <w:tcPr>
            <w:tcW w:w="2934" w:type="dxa"/>
            <w:tcBorders>
              <w:top w:val="nil"/>
              <w:left w:val="nil"/>
              <w:bottom w:val="single" w:color="auto" w:sz="4" w:space="0"/>
              <w:right w:val="single" w:color="auto" w:sz="4" w:space="0"/>
            </w:tcBorders>
            <w:shd w:val="clear" w:color="auto" w:fill="auto"/>
            <w:noWrap w:val="0"/>
            <w:vAlign w:val="center"/>
          </w:tcPr>
          <w:p w14:paraId="3A78D3FC">
            <w:pPr>
              <w:widowControl/>
              <w:jc w:val="center"/>
              <w:rPr>
                <w:rFonts w:hint="eastAsia" w:cs="宋体"/>
                <w:kern w:val="0"/>
                <w:sz w:val="24"/>
                <w:szCs w:val="24"/>
              </w:rPr>
            </w:pPr>
            <w:r>
              <w:rPr>
                <w:rFonts w:hint="eastAsia" w:cs="宋体"/>
                <w:sz w:val="24"/>
                <w:szCs w:val="24"/>
              </w:rPr>
              <w:t>潜污泵（格兰富S1124AE1)</w:t>
            </w:r>
            <w:r>
              <w:rPr>
                <w:rFonts w:hint="eastAsia" w:cs="宋体"/>
                <w:sz w:val="24"/>
                <w:szCs w:val="24"/>
              </w:rPr>
              <w:br w:type="textWrapping"/>
            </w:r>
            <w:r>
              <w:rPr>
                <w:rFonts w:hint="eastAsia" w:cs="宋体"/>
                <w:sz w:val="24"/>
                <w:szCs w:val="24"/>
              </w:rPr>
              <w:t>(元和路泵站）</w:t>
            </w:r>
          </w:p>
        </w:tc>
        <w:tc>
          <w:tcPr>
            <w:tcW w:w="967" w:type="dxa"/>
            <w:tcBorders>
              <w:top w:val="nil"/>
              <w:left w:val="nil"/>
              <w:bottom w:val="single" w:color="auto" w:sz="4" w:space="0"/>
              <w:right w:val="single" w:color="auto" w:sz="4" w:space="0"/>
            </w:tcBorders>
            <w:shd w:val="clear" w:color="auto" w:fill="auto"/>
            <w:noWrap w:val="0"/>
            <w:vAlign w:val="center"/>
          </w:tcPr>
          <w:p w14:paraId="0A3AE0E2">
            <w:pPr>
              <w:widowControl/>
              <w:jc w:val="center"/>
              <w:rPr>
                <w:rFonts w:hint="eastAsia" w:cs="宋体"/>
                <w:kern w:val="0"/>
                <w:sz w:val="24"/>
                <w:szCs w:val="24"/>
              </w:rPr>
            </w:pPr>
            <w:r>
              <w:rPr>
                <w:rFonts w:hint="eastAsia" w:cs="宋体"/>
                <w:sz w:val="24"/>
                <w:szCs w:val="24"/>
              </w:rPr>
              <w:t>12.5</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1DE2A117">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7432DB04">
            <w:pPr>
              <w:widowControl/>
              <w:jc w:val="center"/>
              <w:rPr>
                <w:rFonts w:hint="eastAsia" w:cs="宋体"/>
                <w:kern w:val="0"/>
                <w:sz w:val="24"/>
                <w:szCs w:val="24"/>
                <w:highlight w:val="none"/>
              </w:rPr>
            </w:pPr>
            <w:r>
              <w:rPr>
                <w:rFonts w:hint="eastAsia" w:cs="宋体"/>
                <w:sz w:val="24"/>
                <w:szCs w:val="24"/>
              </w:rPr>
              <w:t>1</w:t>
            </w:r>
          </w:p>
        </w:tc>
        <w:tc>
          <w:tcPr>
            <w:tcW w:w="3359" w:type="dxa"/>
            <w:tcBorders>
              <w:top w:val="nil"/>
              <w:left w:val="nil"/>
              <w:bottom w:val="single" w:color="auto" w:sz="4" w:space="0"/>
              <w:right w:val="single" w:color="auto" w:sz="4" w:space="0"/>
            </w:tcBorders>
            <w:noWrap w:val="0"/>
            <w:vAlign w:val="top"/>
          </w:tcPr>
          <w:p w14:paraId="49CD0072">
            <w:r>
              <w:rPr>
                <w:rFonts w:hint="eastAsia"/>
                <w:sz w:val="24"/>
                <w:szCs w:val="24"/>
              </w:rPr>
              <w:t>现场吊装拆回、本体需回厂拆解清理组装、轴承更换、机械轴封更换、绝缘油更换、电缆、叶轮、勾钩更换、定子线圈重绕、转子磨损维修、转子动平衡、本体组装测试、现场安装调试、外观喷砂防腐油漆、往返运输等</w:t>
            </w:r>
          </w:p>
        </w:tc>
      </w:tr>
      <w:tr w14:paraId="34FD3C25">
        <w:tblPrEx>
          <w:tblCellMar>
            <w:top w:w="0" w:type="dxa"/>
            <w:left w:w="108" w:type="dxa"/>
            <w:bottom w:w="0" w:type="dxa"/>
            <w:right w:w="108" w:type="dxa"/>
          </w:tblCellMar>
        </w:tblPrEx>
        <w:trPr>
          <w:trHeight w:val="570"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07E27592">
            <w:pPr>
              <w:widowControl/>
              <w:jc w:val="center"/>
              <w:rPr>
                <w:rFonts w:cs="宋体"/>
                <w:kern w:val="0"/>
                <w:sz w:val="24"/>
                <w:szCs w:val="24"/>
              </w:rPr>
            </w:pPr>
            <w:r>
              <w:rPr>
                <w:rFonts w:hint="eastAsia" w:cs="宋体"/>
                <w:kern w:val="0"/>
                <w:sz w:val="24"/>
                <w:szCs w:val="24"/>
              </w:rPr>
              <w:t>3</w:t>
            </w:r>
          </w:p>
        </w:tc>
        <w:tc>
          <w:tcPr>
            <w:tcW w:w="2934" w:type="dxa"/>
            <w:tcBorders>
              <w:top w:val="nil"/>
              <w:left w:val="nil"/>
              <w:bottom w:val="single" w:color="auto" w:sz="4" w:space="0"/>
              <w:right w:val="single" w:color="auto" w:sz="4" w:space="0"/>
            </w:tcBorders>
            <w:shd w:val="clear" w:color="auto" w:fill="auto"/>
            <w:noWrap w:val="0"/>
            <w:vAlign w:val="center"/>
          </w:tcPr>
          <w:p w14:paraId="3E0E48A3">
            <w:pPr>
              <w:widowControl/>
              <w:jc w:val="center"/>
              <w:rPr>
                <w:rFonts w:hint="eastAsia" w:cs="宋体"/>
                <w:kern w:val="0"/>
                <w:sz w:val="24"/>
                <w:szCs w:val="24"/>
              </w:rPr>
            </w:pPr>
            <w:r>
              <w:rPr>
                <w:rFonts w:hint="eastAsia" w:cs="宋体"/>
                <w:sz w:val="24"/>
                <w:szCs w:val="24"/>
              </w:rPr>
              <w:t>潜污泵（格兰富S1174M1）</w:t>
            </w:r>
            <w:r>
              <w:rPr>
                <w:rFonts w:hint="eastAsia" w:cs="宋体"/>
                <w:sz w:val="24"/>
                <w:szCs w:val="24"/>
              </w:rPr>
              <w:br w:type="textWrapping"/>
            </w:r>
            <w:r>
              <w:rPr>
                <w:rFonts w:hint="eastAsia" w:cs="宋体"/>
                <w:sz w:val="24"/>
                <w:szCs w:val="24"/>
              </w:rPr>
              <w:t>（招商城泵站）</w:t>
            </w:r>
          </w:p>
        </w:tc>
        <w:tc>
          <w:tcPr>
            <w:tcW w:w="967" w:type="dxa"/>
            <w:tcBorders>
              <w:top w:val="nil"/>
              <w:left w:val="nil"/>
              <w:bottom w:val="single" w:color="auto" w:sz="4" w:space="0"/>
              <w:right w:val="single" w:color="auto" w:sz="4" w:space="0"/>
            </w:tcBorders>
            <w:shd w:val="clear" w:color="auto" w:fill="auto"/>
            <w:noWrap w:val="0"/>
            <w:vAlign w:val="center"/>
          </w:tcPr>
          <w:p w14:paraId="5B960685">
            <w:pPr>
              <w:widowControl/>
              <w:jc w:val="center"/>
              <w:rPr>
                <w:rFonts w:hint="eastAsia" w:cs="宋体"/>
                <w:kern w:val="0"/>
                <w:sz w:val="24"/>
                <w:szCs w:val="24"/>
              </w:rPr>
            </w:pPr>
            <w:r>
              <w:rPr>
                <w:rFonts w:hint="eastAsia" w:cs="宋体"/>
                <w:sz w:val="24"/>
                <w:szCs w:val="24"/>
              </w:rPr>
              <w:t>17</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21698754">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1444001C">
            <w:pPr>
              <w:widowControl/>
              <w:jc w:val="center"/>
              <w:rPr>
                <w:rFonts w:hint="eastAsia" w:cs="宋体"/>
                <w:kern w:val="0"/>
                <w:sz w:val="24"/>
                <w:szCs w:val="24"/>
                <w:highlight w:val="none"/>
              </w:rPr>
            </w:pPr>
            <w:r>
              <w:rPr>
                <w:rFonts w:hint="eastAsia" w:cs="宋体"/>
                <w:sz w:val="24"/>
                <w:szCs w:val="24"/>
              </w:rPr>
              <w:t>1</w:t>
            </w:r>
          </w:p>
        </w:tc>
        <w:tc>
          <w:tcPr>
            <w:tcW w:w="3359" w:type="dxa"/>
            <w:tcBorders>
              <w:top w:val="nil"/>
              <w:left w:val="nil"/>
              <w:bottom w:val="single" w:color="auto" w:sz="4" w:space="0"/>
              <w:right w:val="single" w:color="auto" w:sz="4" w:space="0"/>
            </w:tcBorders>
            <w:noWrap w:val="0"/>
            <w:vAlign w:val="top"/>
          </w:tcPr>
          <w:p w14:paraId="7E073CF5">
            <w:r>
              <w:rPr>
                <w:rFonts w:hint="eastAsia"/>
                <w:sz w:val="24"/>
                <w:szCs w:val="24"/>
              </w:rPr>
              <w:t>现场吊装拆回、本体需回厂拆解清理组装、轴承更换、机械轴封更换、绝缘油更换、电缆、叶轮、勾钩更换、定子线圈重绕、转子磨损维修、转子动平衡、本体组装测试、现场安装调试、外观喷砂防腐油漆、往返运输等</w:t>
            </w:r>
          </w:p>
        </w:tc>
      </w:tr>
      <w:tr w14:paraId="64EE8F03">
        <w:tblPrEx>
          <w:tblCellMar>
            <w:top w:w="0" w:type="dxa"/>
            <w:left w:w="108" w:type="dxa"/>
            <w:bottom w:w="0" w:type="dxa"/>
            <w:right w:w="108" w:type="dxa"/>
          </w:tblCellMar>
        </w:tblPrEx>
        <w:trPr>
          <w:trHeight w:val="679" w:hRule="atLeast"/>
          <w:jc w:val="center"/>
        </w:trPr>
        <w:tc>
          <w:tcPr>
            <w:tcW w:w="838" w:type="dxa"/>
            <w:tcBorders>
              <w:top w:val="nil"/>
              <w:left w:val="single" w:color="auto" w:sz="4" w:space="0"/>
              <w:bottom w:val="single" w:color="auto" w:sz="4" w:space="0"/>
              <w:right w:val="single" w:color="auto" w:sz="4" w:space="0"/>
            </w:tcBorders>
            <w:shd w:val="clear" w:color="auto" w:fill="auto"/>
            <w:noWrap w:val="0"/>
            <w:vAlign w:val="center"/>
          </w:tcPr>
          <w:p w14:paraId="6D8CFDAD">
            <w:pPr>
              <w:widowControl/>
              <w:jc w:val="center"/>
              <w:rPr>
                <w:rFonts w:cs="宋体"/>
                <w:kern w:val="0"/>
                <w:sz w:val="24"/>
                <w:szCs w:val="24"/>
              </w:rPr>
            </w:pPr>
            <w:r>
              <w:rPr>
                <w:rFonts w:hint="eastAsia" w:cs="宋体"/>
                <w:kern w:val="0"/>
                <w:sz w:val="24"/>
                <w:szCs w:val="24"/>
              </w:rPr>
              <w:t>4</w:t>
            </w:r>
          </w:p>
        </w:tc>
        <w:tc>
          <w:tcPr>
            <w:tcW w:w="2934" w:type="dxa"/>
            <w:tcBorders>
              <w:top w:val="nil"/>
              <w:left w:val="nil"/>
              <w:bottom w:val="single" w:color="auto" w:sz="4" w:space="0"/>
              <w:right w:val="single" w:color="auto" w:sz="4" w:space="0"/>
            </w:tcBorders>
            <w:shd w:val="clear" w:color="auto" w:fill="auto"/>
            <w:noWrap w:val="0"/>
            <w:vAlign w:val="center"/>
          </w:tcPr>
          <w:p w14:paraId="2E52BA77">
            <w:pPr>
              <w:widowControl/>
              <w:jc w:val="center"/>
              <w:rPr>
                <w:rFonts w:hint="eastAsia" w:cs="宋体"/>
                <w:kern w:val="0"/>
                <w:sz w:val="24"/>
                <w:szCs w:val="24"/>
              </w:rPr>
            </w:pPr>
            <w:r>
              <w:rPr>
                <w:rFonts w:hint="eastAsia" w:cs="宋体"/>
                <w:sz w:val="24"/>
                <w:szCs w:val="24"/>
              </w:rPr>
              <w:t>潜污泵（格兰富S2404AL1)</w:t>
            </w:r>
            <w:r>
              <w:rPr>
                <w:rFonts w:hint="eastAsia" w:cs="宋体"/>
                <w:sz w:val="24"/>
                <w:szCs w:val="24"/>
              </w:rPr>
              <w:br w:type="textWrapping"/>
            </w:r>
            <w:r>
              <w:rPr>
                <w:rFonts w:hint="eastAsia" w:cs="宋体"/>
                <w:sz w:val="24"/>
                <w:szCs w:val="24"/>
              </w:rPr>
              <w:t>(招商城泵站）</w:t>
            </w:r>
          </w:p>
        </w:tc>
        <w:tc>
          <w:tcPr>
            <w:tcW w:w="967" w:type="dxa"/>
            <w:tcBorders>
              <w:top w:val="nil"/>
              <w:left w:val="nil"/>
              <w:bottom w:val="single" w:color="auto" w:sz="4" w:space="0"/>
              <w:right w:val="single" w:color="auto" w:sz="4" w:space="0"/>
            </w:tcBorders>
            <w:shd w:val="clear" w:color="auto" w:fill="auto"/>
            <w:noWrap w:val="0"/>
            <w:vAlign w:val="center"/>
          </w:tcPr>
          <w:p w14:paraId="3E83169D">
            <w:pPr>
              <w:widowControl/>
              <w:jc w:val="center"/>
              <w:rPr>
                <w:rFonts w:hint="eastAsia" w:cs="宋体"/>
                <w:kern w:val="0"/>
                <w:sz w:val="24"/>
                <w:szCs w:val="24"/>
              </w:rPr>
            </w:pPr>
            <w:r>
              <w:rPr>
                <w:rFonts w:hint="eastAsia" w:cs="宋体"/>
                <w:sz w:val="24"/>
                <w:szCs w:val="24"/>
              </w:rPr>
              <w:t>41</w:t>
            </w:r>
            <w:r>
              <w:rPr>
                <w:rFonts w:cs="宋体"/>
                <w:sz w:val="24"/>
                <w:szCs w:val="24"/>
              </w:rPr>
              <w:t>k</w:t>
            </w:r>
            <w:r>
              <w:rPr>
                <w:rFonts w:hint="eastAsia" w:cs="宋体"/>
                <w:sz w:val="24"/>
                <w:szCs w:val="24"/>
              </w:rPr>
              <w:t>W</w:t>
            </w:r>
          </w:p>
        </w:tc>
        <w:tc>
          <w:tcPr>
            <w:tcW w:w="923" w:type="dxa"/>
            <w:tcBorders>
              <w:top w:val="nil"/>
              <w:left w:val="nil"/>
              <w:bottom w:val="single" w:color="auto" w:sz="4" w:space="0"/>
              <w:right w:val="single" w:color="auto" w:sz="4" w:space="0"/>
            </w:tcBorders>
            <w:shd w:val="clear" w:color="auto" w:fill="auto"/>
            <w:noWrap w:val="0"/>
            <w:vAlign w:val="center"/>
          </w:tcPr>
          <w:p w14:paraId="4365EEE1">
            <w:pPr>
              <w:widowControl/>
              <w:jc w:val="center"/>
              <w:rPr>
                <w:rFonts w:hint="eastAsia" w:cs="宋体"/>
                <w:kern w:val="0"/>
                <w:sz w:val="24"/>
                <w:szCs w:val="24"/>
              </w:rPr>
            </w:pPr>
            <w:r>
              <w:rPr>
                <w:rFonts w:hint="eastAsia" w:ascii="宋体" w:hAnsi="宋体" w:cs="宋体"/>
                <w:sz w:val="24"/>
                <w:szCs w:val="24"/>
              </w:rPr>
              <w:t>台套</w:t>
            </w:r>
          </w:p>
        </w:tc>
        <w:tc>
          <w:tcPr>
            <w:tcW w:w="732" w:type="dxa"/>
            <w:tcBorders>
              <w:top w:val="nil"/>
              <w:left w:val="nil"/>
              <w:bottom w:val="single" w:color="auto" w:sz="4" w:space="0"/>
              <w:right w:val="single" w:color="auto" w:sz="4" w:space="0"/>
            </w:tcBorders>
            <w:shd w:val="clear" w:color="auto" w:fill="auto"/>
            <w:noWrap w:val="0"/>
            <w:vAlign w:val="center"/>
          </w:tcPr>
          <w:p w14:paraId="69134E38">
            <w:pPr>
              <w:widowControl/>
              <w:jc w:val="center"/>
              <w:rPr>
                <w:rFonts w:hint="eastAsia" w:cs="宋体"/>
                <w:kern w:val="0"/>
                <w:sz w:val="24"/>
                <w:szCs w:val="24"/>
                <w:highlight w:val="none"/>
              </w:rPr>
            </w:pPr>
            <w:r>
              <w:rPr>
                <w:rFonts w:hint="eastAsia" w:cs="宋体"/>
                <w:sz w:val="24"/>
                <w:szCs w:val="24"/>
              </w:rPr>
              <w:t>1</w:t>
            </w:r>
          </w:p>
        </w:tc>
        <w:tc>
          <w:tcPr>
            <w:tcW w:w="3359" w:type="dxa"/>
            <w:tcBorders>
              <w:top w:val="nil"/>
              <w:left w:val="nil"/>
              <w:bottom w:val="single" w:color="auto" w:sz="4" w:space="0"/>
              <w:right w:val="single" w:color="auto" w:sz="4" w:space="0"/>
            </w:tcBorders>
            <w:noWrap w:val="0"/>
            <w:vAlign w:val="top"/>
          </w:tcPr>
          <w:p w14:paraId="538E39D6">
            <w:r>
              <w:rPr>
                <w:rFonts w:hint="eastAsia"/>
                <w:sz w:val="24"/>
                <w:szCs w:val="24"/>
              </w:rPr>
              <w:t>现场吊装拆回、本体需回厂拆解清理组装、轴承更换、机械轴封更换、绝缘油更换、电缆、叶轮、勾钩更换、定子线圈重绕、转子磨损维修、转子动平衡、本体组装测试、现场安装调试、外观喷砂防腐油漆、往返运输等</w:t>
            </w:r>
          </w:p>
        </w:tc>
      </w:tr>
      <w:tr w14:paraId="79AA61A5">
        <w:tblPrEx>
          <w:tblCellMar>
            <w:top w:w="0" w:type="dxa"/>
            <w:left w:w="108" w:type="dxa"/>
            <w:bottom w:w="0" w:type="dxa"/>
            <w:right w:w="108" w:type="dxa"/>
          </w:tblCellMar>
        </w:tblPrEx>
        <w:trPr>
          <w:trHeight w:val="570" w:hRule="atLeast"/>
          <w:jc w:val="center"/>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969612">
            <w:pPr>
              <w:widowControl/>
              <w:jc w:val="center"/>
              <w:rPr>
                <w:rFonts w:cs="宋体"/>
                <w:kern w:val="0"/>
                <w:sz w:val="24"/>
                <w:szCs w:val="24"/>
              </w:rPr>
            </w:pPr>
            <w:r>
              <w:rPr>
                <w:rFonts w:hint="eastAsia" w:cs="宋体"/>
                <w:color w:val="000000"/>
                <w:kern w:val="0"/>
                <w:sz w:val="24"/>
                <w:szCs w:val="24"/>
              </w:rPr>
              <w:t>5</w:t>
            </w:r>
          </w:p>
        </w:tc>
        <w:tc>
          <w:tcPr>
            <w:tcW w:w="2934" w:type="dxa"/>
            <w:tcBorders>
              <w:top w:val="single" w:color="auto" w:sz="4" w:space="0"/>
              <w:left w:val="nil"/>
              <w:bottom w:val="single" w:color="auto" w:sz="4" w:space="0"/>
              <w:right w:val="single" w:color="auto" w:sz="4" w:space="0"/>
            </w:tcBorders>
            <w:shd w:val="clear" w:color="auto" w:fill="auto"/>
            <w:noWrap w:val="0"/>
            <w:vAlign w:val="center"/>
          </w:tcPr>
          <w:p w14:paraId="0595DE05">
            <w:pPr>
              <w:widowControl/>
              <w:jc w:val="center"/>
              <w:rPr>
                <w:rFonts w:hint="eastAsia" w:cs="宋体"/>
                <w:kern w:val="0"/>
                <w:sz w:val="24"/>
                <w:szCs w:val="24"/>
              </w:rPr>
            </w:pPr>
            <w:r>
              <w:rPr>
                <w:rFonts w:hint="eastAsia" w:cs="宋体"/>
                <w:color w:val="000000"/>
                <w:sz w:val="24"/>
                <w:szCs w:val="24"/>
              </w:rPr>
              <w:t xml:space="preserve">潜污泵（德国EMU  </w:t>
            </w:r>
            <w:r>
              <w:rPr>
                <w:rFonts w:hint="eastAsia" w:ascii="宋体" w:hAnsi="宋体"/>
                <w:color w:val="000000"/>
                <w:sz w:val="24"/>
                <w:szCs w:val="24"/>
              </w:rPr>
              <w:t>FA25.93D-380+T30-6/41K）（</w:t>
            </w:r>
            <w:r>
              <w:rPr>
                <w:rFonts w:hint="eastAsia" w:cs="宋体"/>
                <w:color w:val="000000"/>
                <w:sz w:val="24"/>
                <w:szCs w:val="24"/>
              </w:rPr>
              <w:t>世纪道泵站、熙春桥泵站、昭文路泵站）</w:t>
            </w:r>
          </w:p>
        </w:tc>
        <w:tc>
          <w:tcPr>
            <w:tcW w:w="967" w:type="dxa"/>
            <w:tcBorders>
              <w:top w:val="single" w:color="auto" w:sz="4" w:space="0"/>
              <w:left w:val="nil"/>
              <w:bottom w:val="single" w:color="auto" w:sz="4" w:space="0"/>
              <w:right w:val="single" w:color="auto" w:sz="4" w:space="0"/>
            </w:tcBorders>
            <w:shd w:val="clear" w:color="auto" w:fill="auto"/>
            <w:noWrap w:val="0"/>
            <w:vAlign w:val="center"/>
          </w:tcPr>
          <w:p w14:paraId="0FA54934">
            <w:pPr>
              <w:widowControl/>
              <w:jc w:val="center"/>
              <w:rPr>
                <w:rFonts w:hint="eastAsia" w:cs="宋体"/>
                <w:kern w:val="0"/>
                <w:sz w:val="24"/>
                <w:szCs w:val="24"/>
              </w:rPr>
            </w:pPr>
            <w:r>
              <w:rPr>
                <w:rFonts w:hint="eastAsia" w:cs="宋体"/>
                <w:color w:val="000000"/>
                <w:sz w:val="24"/>
                <w:szCs w:val="24"/>
              </w:rPr>
              <w:t>44</w:t>
            </w:r>
            <w:r>
              <w:rPr>
                <w:rFonts w:cs="宋体"/>
                <w:color w:val="000000"/>
                <w:sz w:val="24"/>
                <w:szCs w:val="24"/>
              </w:rPr>
              <w:t>k</w:t>
            </w:r>
            <w:r>
              <w:rPr>
                <w:rFonts w:hint="eastAsia" w:cs="宋体"/>
                <w:color w:val="000000"/>
                <w:sz w:val="24"/>
                <w:szCs w:val="24"/>
              </w:rPr>
              <w:t>W</w:t>
            </w:r>
          </w:p>
        </w:tc>
        <w:tc>
          <w:tcPr>
            <w:tcW w:w="923" w:type="dxa"/>
            <w:tcBorders>
              <w:top w:val="single" w:color="auto" w:sz="4" w:space="0"/>
              <w:left w:val="nil"/>
              <w:bottom w:val="single" w:color="auto" w:sz="4" w:space="0"/>
              <w:right w:val="single" w:color="auto" w:sz="4" w:space="0"/>
            </w:tcBorders>
            <w:shd w:val="clear" w:color="auto" w:fill="auto"/>
            <w:noWrap w:val="0"/>
            <w:vAlign w:val="center"/>
          </w:tcPr>
          <w:p w14:paraId="6507E034">
            <w:pPr>
              <w:widowControl/>
              <w:jc w:val="center"/>
              <w:rPr>
                <w:rFonts w:hint="eastAsia" w:cs="宋体"/>
                <w:kern w:val="0"/>
                <w:sz w:val="24"/>
                <w:szCs w:val="24"/>
              </w:rPr>
            </w:pPr>
            <w:r>
              <w:rPr>
                <w:rFonts w:hint="eastAsia" w:ascii="宋体" w:hAnsi="宋体" w:cs="宋体"/>
                <w:color w:val="000000"/>
                <w:sz w:val="24"/>
                <w:szCs w:val="24"/>
              </w:rPr>
              <w:t>台套</w:t>
            </w:r>
          </w:p>
        </w:tc>
        <w:tc>
          <w:tcPr>
            <w:tcW w:w="732" w:type="dxa"/>
            <w:tcBorders>
              <w:top w:val="single" w:color="auto" w:sz="4" w:space="0"/>
              <w:left w:val="nil"/>
              <w:bottom w:val="single" w:color="auto" w:sz="4" w:space="0"/>
              <w:right w:val="single" w:color="auto" w:sz="4" w:space="0"/>
            </w:tcBorders>
            <w:shd w:val="clear" w:color="auto" w:fill="auto"/>
            <w:noWrap w:val="0"/>
            <w:vAlign w:val="center"/>
          </w:tcPr>
          <w:p w14:paraId="5069ECB6">
            <w:pPr>
              <w:widowControl/>
              <w:jc w:val="center"/>
              <w:rPr>
                <w:rFonts w:hint="eastAsia" w:cs="宋体"/>
                <w:kern w:val="0"/>
                <w:sz w:val="24"/>
                <w:szCs w:val="24"/>
                <w:highlight w:val="none"/>
              </w:rPr>
            </w:pPr>
            <w:r>
              <w:rPr>
                <w:rFonts w:hint="eastAsia" w:cs="宋体"/>
                <w:color w:val="000000"/>
                <w:sz w:val="24"/>
                <w:szCs w:val="24"/>
              </w:rPr>
              <w:t>5</w:t>
            </w:r>
          </w:p>
        </w:tc>
        <w:tc>
          <w:tcPr>
            <w:tcW w:w="3359" w:type="dxa"/>
            <w:tcBorders>
              <w:top w:val="single" w:color="auto" w:sz="4" w:space="0"/>
              <w:left w:val="nil"/>
              <w:bottom w:val="single" w:color="auto" w:sz="4" w:space="0"/>
              <w:right w:val="single" w:color="auto" w:sz="4" w:space="0"/>
            </w:tcBorders>
            <w:noWrap w:val="0"/>
            <w:vAlign w:val="top"/>
          </w:tcPr>
          <w:p w14:paraId="3B3FE1A7">
            <w:r>
              <w:rPr>
                <w:rFonts w:hint="eastAsia"/>
                <w:color w:val="000000"/>
                <w:sz w:val="24"/>
                <w:szCs w:val="24"/>
              </w:rPr>
              <w:t>现场吊装拆回、本体需回厂拆解清理组装、轴承更换、机械轴封更换、绝缘油更换、电缆、叶轮、勾钩更换、定子线圈重绕、转子磨损维修、转子动平衡、本体组装测试、现场安装调试、外观喷砂防腐油漆、往返运输等</w:t>
            </w:r>
          </w:p>
        </w:tc>
      </w:tr>
      <w:tr w14:paraId="03F2A2E2">
        <w:tblPrEx>
          <w:tblCellMar>
            <w:top w:w="0" w:type="dxa"/>
            <w:left w:w="108" w:type="dxa"/>
            <w:bottom w:w="0" w:type="dxa"/>
            <w:right w:w="108" w:type="dxa"/>
          </w:tblCellMar>
        </w:tblPrEx>
        <w:trPr>
          <w:trHeight w:val="570" w:hRule="atLeast"/>
          <w:jc w:val="center"/>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0F2F96">
            <w:pPr>
              <w:widowControl/>
              <w:jc w:val="center"/>
              <w:rPr>
                <w:rFonts w:hint="eastAsia" w:cs="宋体"/>
                <w:kern w:val="0"/>
                <w:sz w:val="24"/>
                <w:szCs w:val="24"/>
              </w:rPr>
            </w:pPr>
            <w:r>
              <w:rPr>
                <w:rFonts w:hint="eastAsia" w:cs="宋体"/>
                <w:color w:val="000000"/>
                <w:kern w:val="0"/>
                <w:sz w:val="24"/>
                <w:szCs w:val="24"/>
              </w:rPr>
              <w:t>6</w:t>
            </w:r>
          </w:p>
        </w:tc>
        <w:tc>
          <w:tcPr>
            <w:tcW w:w="2934" w:type="dxa"/>
            <w:tcBorders>
              <w:top w:val="single" w:color="auto" w:sz="4" w:space="0"/>
              <w:left w:val="nil"/>
              <w:bottom w:val="single" w:color="auto" w:sz="4" w:space="0"/>
              <w:right w:val="single" w:color="auto" w:sz="4" w:space="0"/>
            </w:tcBorders>
            <w:shd w:val="clear" w:color="auto" w:fill="auto"/>
            <w:noWrap w:val="0"/>
            <w:vAlign w:val="center"/>
          </w:tcPr>
          <w:p w14:paraId="77229B7A">
            <w:pPr>
              <w:widowControl/>
              <w:jc w:val="center"/>
              <w:rPr>
                <w:rFonts w:cs="宋体"/>
                <w:color w:val="000000"/>
                <w:sz w:val="24"/>
                <w:szCs w:val="24"/>
              </w:rPr>
            </w:pPr>
            <w:r>
              <w:rPr>
                <w:rFonts w:cs="宋体"/>
                <w:color w:val="000000"/>
                <w:sz w:val="24"/>
                <w:szCs w:val="24"/>
              </w:rPr>
              <w:t>FA20.73D+T24-4/29K</w:t>
            </w:r>
            <w:r>
              <w:rPr>
                <w:rFonts w:hint="eastAsia" w:cs="宋体"/>
                <w:color w:val="000000"/>
                <w:sz w:val="24"/>
                <w:szCs w:val="24"/>
              </w:rPr>
              <w:t>9</w:t>
            </w:r>
          </w:p>
          <w:p w14:paraId="51C56375">
            <w:pPr>
              <w:widowControl/>
              <w:jc w:val="center"/>
              <w:rPr>
                <w:rFonts w:hint="eastAsia" w:cs="宋体"/>
                <w:kern w:val="0"/>
                <w:sz w:val="24"/>
                <w:szCs w:val="24"/>
              </w:rPr>
            </w:pPr>
            <w:r>
              <w:rPr>
                <w:rFonts w:hint="eastAsia" w:cs="宋体"/>
                <w:color w:val="000000"/>
                <w:sz w:val="24"/>
                <w:szCs w:val="24"/>
              </w:rPr>
              <w:t>(熙春桥泵站)</w:t>
            </w:r>
          </w:p>
        </w:tc>
        <w:tc>
          <w:tcPr>
            <w:tcW w:w="967" w:type="dxa"/>
            <w:tcBorders>
              <w:top w:val="single" w:color="auto" w:sz="4" w:space="0"/>
              <w:left w:val="nil"/>
              <w:bottom w:val="single" w:color="auto" w:sz="4" w:space="0"/>
              <w:right w:val="single" w:color="auto" w:sz="4" w:space="0"/>
            </w:tcBorders>
            <w:shd w:val="clear" w:color="auto" w:fill="auto"/>
            <w:noWrap w:val="0"/>
            <w:vAlign w:val="center"/>
          </w:tcPr>
          <w:p w14:paraId="179B2E26">
            <w:pPr>
              <w:widowControl/>
              <w:jc w:val="center"/>
              <w:rPr>
                <w:rFonts w:hint="eastAsia" w:cs="宋体"/>
                <w:kern w:val="0"/>
                <w:sz w:val="24"/>
                <w:szCs w:val="24"/>
              </w:rPr>
            </w:pPr>
            <w:r>
              <w:rPr>
                <w:rFonts w:hint="eastAsia" w:cs="宋体"/>
                <w:color w:val="000000"/>
                <w:sz w:val="24"/>
                <w:szCs w:val="24"/>
              </w:rPr>
              <w:t>25</w:t>
            </w:r>
            <w:r>
              <w:rPr>
                <w:rFonts w:cs="宋体"/>
                <w:color w:val="000000"/>
                <w:sz w:val="24"/>
                <w:szCs w:val="24"/>
              </w:rPr>
              <w:t>k</w:t>
            </w:r>
            <w:r>
              <w:rPr>
                <w:rFonts w:hint="eastAsia" w:cs="宋体"/>
                <w:color w:val="000000"/>
                <w:sz w:val="24"/>
                <w:szCs w:val="24"/>
              </w:rPr>
              <w:t>W</w:t>
            </w:r>
          </w:p>
        </w:tc>
        <w:tc>
          <w:tcPr>
            <w:tcW w:w="923" w:type="dxa"/>
            <w:tcBorders>
              <w:top w:val="single" w:color="auto" w:sz="4" w:space="0"/>
              <w:left w:val="nil"/>
              <w:bottom w:val="single" w:color="auto" w:sz="4" w:space="0"/>
              <w:right w:val="single" w:color="auto" w:sz="4" w:space="0"/>
            </w:tcBorders>
            <w:shd w:val="clear" w:color="auto" w:fill="auto"/>
            <w:noWrap w:val="0"/>
            <w:vAlign w:val="center"/>
          </w:tcPr>
          <w:p w14:paraId="6EA2C9A9">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732" w:type="dxa"/>
            <w:tcBorders>
              <w:top w:val="single" w:color="auto" w:sz="4" w:space="0"/>
              <w:left w:val="nil"/>
              <w:bottom w:val="single" w:color="auto" w:sz="4" w:space="0"/>
              <w:right w:val="single" w:color="auto" w:sz="4" w:space="0"/>
            </w:tcBorders>
            <w:shd w:val="clear" w:color="auto" w:fill="auto"/>
            <w:noWrap w:val="0"/>
            <w:vAlign w:val="center"/>
          </w:tcPr>
          <w:p w14:paraId="18854D83">
            <w:pPr>
              <w:widowControl/>
              <w:jc w:val="center"/>
              <w:rPr>
                <w:rFonts w:hint="eastAsia" w:cs="宋体"/>
                <w:kern w:val="0"/>
                <w:sz w:val="24"/>
                <w:szCs w:val="24"/>
                <w:highlight w:val="none"/>
              </w:rPr>
            </w:pPr>
            <w:r>
              <w:rPr>
                <w:rFonts w:hint="eastAsia" w:cs="宋体"/>
                <w:color w:val="000000"/>
                <w:sz w:val="24"/>
                <w:szCs w:val="24"/>
              </w:rPr>
              <w:t>1</w:t>
            </w:r>
          </w:p>
        </w:tc>
        <w:tc>
          <w:tcPr>
            <w:tcW w:w="3359" w:type="dxa"/>
            <w:tcBorders>
              <w:top w:val="single" w:color="auto" w:sz="4" w:space="0"/>
              <w:left w:val="nil"/>
              <w:bottom w:val="single" w:color="auto" w:sz="4" w:space="0"/>
              <w:right w:val="single" w:color="auto" w:sz="4" w:space="0"/>
            </w:tcBorders>
            <w:noWrap w:val="0"/>
            <w:vAlign w:val="top"/>
          </w:tcPr>
          <w:p w14:paraId="1B9A0E0A">
            <w:pPr>
              <w:rPr>
                <w:rFonts w:hint="eastAsia"/>
                <w:sz w:val="24"/>
                <w:szCs w:val="24"/>
              </w:rPr>
            </w:pPr>
            <w:r>
              <w:rPr>
                <w:rFonts w:hint="eastAsia"/>
                <w:color w:val="000000"/>
                <w:sz w:val="24"/>
                <w:szCs w:val="24"/>
              </w:rPr>
              <w:t>现场吊装拆回、本体需回厂拆解清理组装、轴承更换、机械轴封更换、绝缘油更换、电缆、叶轮、勾钩更换、定子线圈重绕、转子磨损维修、转子动平衡、本体组装测试、现场安装调试、外观喷砂防腐油漆、往返运输等</w:t>
            </w:r>
          </w:p>
        </w:tc>
      </w:tr>
      <w:tr w14:paraId="19B45549">
        <w:tblPrEx>
          <w:tblCellMar>
            <w:top w:w="0" w:type="dxa"/>
            <w:left w:w="108" w:type="dxa"/>
            <w:bottom w:w="0" w:type="dxa"/>
            <w:right w:w="108" w:type="dxa"/>
          </w:tblCellMar>
        </w:tblPrEx>
        <w:trPr>
          <w:trHeight w:val="570" w:hRule="atLeast"/>
          <w:jc w:val="center"/>
        </w:trPr>
        <w:tc>
          <w:tcPr>
            <w:tcW w:w="4739"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314A8833">
            <w:pPr>
              <w:widowControl/>
              <w:jc w:val="center"/>
              <w:rPr>
                <w:rFonts w:hint="eastAsia" w:cs="宋体"/>
                <w:kern w:val="0"/>
                <w:sz w:val="24"/>
                <w:szCs w:val="24"/>
              </w:rPr>
            </w:pPr>
            <w:r>
              <w:rPr>
                <w:rFonts w:hint="eastAsia" w:cs="宋体"/>
                <w:kern w:val="0"/>
                <w:sz w:val="24"/>
                <w:szCs w:val="24"/>
              </w:rPr>
              <w:t>合计</w:t>
            </w:r>
          </w:p>
        </w:tc>
        <w:tc>
          <w:tcPr>
            <w:tcW w:w="923" w:type="dxa"/>
            <w:tcBorders>
              <w:top w:val="single" w:color="auto" w:sz="4" w:space="0"/>
              <w:left w:val="nil"/>
              <w:bottom w:val="single" w:color="auto" w:sz="4" w:space="0"/>
              <w:right w:val="single" w:color="auto" w:sz="4" w:space="0"/>
            </w:tcBorders>
            <w:shd w:val="clear" w:color="auto" w:fill="auto"/>
            <w:noWrap w:val="0"/>
            <w:vAlign w:val="center"/>
          </w:tcPr>
          <w:p w14:paraId="7C1E9AD8">
            <w:pPr>
              <w:widowControl/>
              <w:jc w:val="center"/>
              <w:rPr>
                <w:rFonts w:hint="eastAsia" w:ascii="宋体" w:hAnsi="宋体" w:cs="宋体"/>
                <w:sz w:val="24"/>
                <w:szCs w:val="24"/>
              </w:rPr>
            </w:pPr>
            <w:r>
              <w:rPr>
                <w:rFonts w:hint="eastAsia" w:ascii="宋体" w:hAnsi="宋体" w:cs="宋体"/>
                <w:sz w:val="24"/>
                <w:szCs w:val="24"/>
              </w:rPr>
              <w:t>台套</w:t>
            </w:r>
          </w:p>
        </w:tc>
        <w:tc>
          <w:tcPr>
            <w:tcW w:w="732" w:type="dxa"/>
            <w:tcBorders>
              <w:top w:val="single" w:color="auto" w:sz="4" w:space="0"/>
              <w:left w:val="nil"/>
              <w:bottom w:val="single" w:color="auto" w:sz="4" w:space="0"/>
              <w:right w:val="single" w:color="auto" w:sz="4" w:space="0"/>
            </w:tcBorders>
            <w:shd w:val="clear" w:color="auto" w:fill="auto"/>
            <w:noWrap w:val="0"/>
            <w:vAlign w:val="center"/>
          </w:tcPr>
          <w:p w14:paraId="6170CE1A">
            <w:pPr>
              <w:widowControl/>
              <w:jc w:val="center"/>
              <w:rPr>
                <w:rFonts w:hint="eastAsia" w:cs="宋体"/>
                <w:kern w:val="0"/>
                <w:sz w:val="24"/>
                <w:szCs w:val="24"/>
              </w:rPr>
            </w:pPr>
            <w:r>
              <w:rPr>
                <w:rFonts w:hint="eastAsia" w:cs="宋体"/>
                <w:kern w:val="0"/>
                <w:sz w:val="24"/>
                <w:szCs w:val="24"/>
                <w:highlight w:val="none"/>
              </w:rPr>
              <w:t>54</w:t>
            </w:r>
          </w:p>
        </w:tc>
        <w:tc>
          <w:tcPr>
            <w:tcW w:w="3359" w:type="dxa"/>
            <w:tcBorders>
              <w:top w:val="single" w:color="auto" w:sz="4" w:space="0"/>
              <w:left w:val="nil"/>
              <w:bottom w:val="single" w:color="auto" w:sz="4" w:space="0"/>
              <w:right w:val="single" w:color="auto" w:sz="4" w:space="0"/>
            </w:tcBorders>
            <w:noWrap w:val="0"/>
            <w:vAlign w:val="top"/>
          </w:tcPr>
          <w:p w14:paraId="483B7441">
            <w:pPr>
              <w:rPr>
                <w:rFonts w:hint="eastAsia"/>
                <w:sz w:val="24"/>
                <w:szCs w:val="24"/>
              </w:rPr>
            </w:pPr>
          </w:p>
        </w:tc>
      </w:tr>
    </w:tbl>
    <w:p w14:paraId="5D183871">
      <w:pPr>
        <w:autoSpaceDE w:val="0"/>
        <w:autoSpaceDN w:val="0"/>
        <w:adjustRightInd w:val="0"/>
        <w:spacing w:line="440" w:lineRule="exact"/>
        <w:jc w:val="left"/>
        <w:rPr>
          <w:rFonts w:cs="宋体"/>
          <w:b/>
          <w:bCs/>
          <w:kern w:val="0"/>
          <w:sz w:val="28"/>
          <w:szCs w:val="28"/>
          <w:lang w:val="zh-CN"/>
        </w:rPr>
      </w:pPr>
      <w:r>
        <w:rPr>
          <w:rFonts w:hint="eastAsia" w:cs="宋体"/>
          <w:b/>
          <w:bCs/>
          <w:kern w:val="0"/>
          <w:sz w:val="28"/>
          <w:szCs w:val="28"/>
          <w:lang w:val="zh-CN"/>
        </w:rPr>
        <w:t>（二）国产泵维修清单及内容：</w:t>
      </w:r>
    </w:p>
    <w:tbl>
      <w:tblPr>
        <w:tblStyle w:val="40"/>
        <w:tblW w:w="9753" w:type="dxa"/>
        <w:jc w:val="center"/>
        <w:tblLayout w:type="autofit"/>
        <w:tblCellMar>
          <w:top w:w="0" w:type="dxa"/>
          <w:left w:w="108" w:type="dxa"/>
          <w:bottom w:w="0" w:type="dxa"/>
          <w:right w:w="108" w:type="dxa"/>
        </w:tblCellMar>
      </w:tblPr>
      <w:tblGrid>
        <w:gridCol w:w="874"/>
        <w:gridCol w:w="2810"/>
        <w:gridCol w:w="899"/>
        <w:gridCol w:w="993"/>
        <w:gridCol w:w="4177"/>
      </w:tblGrid>
      <w:tr w14:paraId="4B90B9DD">
        <w:trPr>
          <w:trHeight w:val="975" w:hRule="atLeast"/>
          <w:jc w:val="center"/>
        </w:trPr>
        <w:tc>
          <w:tcPr>
            <w:tcW w:w="8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CB91E9">
            <w:pPr>
              <w:widowControl/>
              <w:jc w:val="center"/>
              <w:rPr>
                <w:rFonts w:hint="eastAsia" w:cs="宋体"/>
                <w:b/>
                <w:bCs/>
                <w:kern w:val="0"/>
                <w:sz w:val="24"/>
                <w:szCs w:val="24"/>
              </w:rPr>
            </w:pPr>
            <w:r>
              <w:rPr>
                <w:rFonts w:hint="eastAsia" w:cs="宋体"/>
                <w:b/>
                <w:bCs/>
                <w:kern w:val="0"/>
                <w:sz w:val="24"/>
                <w:szCs w:val="24"/>
              </w:rPr>
              <w:t>序号</w:t>
            </w:r>
          </w:p>
        </w:tc>
        <w:tc>
          <w:tcPr>
            <w:tcW w:w="2810" w:type="dxa"/>
            <w:tcBorders>
              <w:top w:val="single" w:color="auto" w:sz="4" w:space="0"/>
              <w:left w:val="nil"/>
              <w:bottom w:val="single" w:color="auto" w:sz="4" w:space="0"/>
              <w:right w:val="single" w:color="auto" w:sz="4" w:space="0"/>
            </w:tcBorders>
            <w:shd w:val="clear" w:color="auto" w:fill="auto"/>
            <w:noWrap w:val="0"/>
            <w:vAlign w:val="center"/>
          </w:tcPr>
          <w:p w14:paraId="41B8C25F">
            <w:pPr>
              <w:widowControl/>
              <w:jc w:val="center"/>
              <w:rPr>
                <w:rFonts w:hint="eastAsia" w:cs="宋体"/>
                <w:b/>
                <w:bCs/>
                <w:kern w:val="0"/>
                <w:sz w:val="24"/>
                <w:szCs w:val="24"/>
              </w:rPr>
            </w:pPr>
            <w:r>
              <w:rPr>
                <w:rFonts w:hint="eastAsia" w:ascii="宋体" w:hAnsi="宋体" w:cs="宋体"/>
                <w:b/>
                <w:bCs/>
                <w:sz w:val="24"/>
                <w:szCs w:val="24"/>
              </w:rPr>
              <w:t>设备类型、品牌</w:t>
            </w:r>
          </w:p>
        </w:tc>
        <w:tc>
          <w:tcPr>
            <w:tcW w:w="899" w:type="dxa"/>
            <w:tcBorders>
              <w:top w:val="single" w:color="auto" w:sz="4" w:space="0"/>
              <w:left w:val="nil"/>
              <w:bottom w:val="single" w:color="auto" w:sz="4" w:space="0"/>
              <w:right w:val="single" w:color="auto" w:sz="4" w:space="0"/>
            </w:tcBorders>
            <w:shd w:val="clear" w:color="auto" w:fill="auto"/>
            <w:noWrap w:val="0"/>
            <w:vAlign w:val="center"/>
          </w:tcPr>
          <w:p w14:paraId="124B0392">
            <w:pPr>
              <w:widowControl/>
              <w:jc w:val="center"/>
              <w:rPr>
                <w:rFonts w:hint="eastAsia" w:cs="宋体"/>
                <w:b/>
                <w:bCs/>
                <w:kern w:val="0"/>
                <w:sz w:val="24"/>
                <w:szCs w:val="24"/>
              </w:rPr>
            </w:pPr>
            <w:r>
              <w:rPr>
                <w:rFonts w:hint="eastAsia" w:cs="宋体"/>
                <w:b/>
                <w:bCs/>
                <w:kern w:val="0"/>
                <w:sz w:val="24"/>
                <w:szCs w:val="24"/>
              </w:rPr>
              <w:t>单位</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14:paraId="3F310C60">
            <w:pPr>
              <w:widowControl/>
              <w:jc w:val="center"/>
              <w:rPr>
                <w:rFonts w:hint="eastAsia" w:cs="宋体"/>
                <w:b/>
                <w:bCs/>
                <w:kern w:val="0"/>
                <w:sz w:val="24"/>
                <w:szCs w:val="24"/>
              </w:rPr>
            </w:pPr>
            <w:r>
              <w:rPr>
                <w:rFonts w:hint="eastAsia" w:cs="宋体"/>
                <w:b/>
                <w:bCs/>
                <w:kern w:val="0"/>
                <w:sz w:val="24"/>
                <w:szCs w:val="24"/>
              </w:rPr>
              <w:t>数量</w:t>
            </w:r>
          </w:p>
        </w:tc>
        <w:tc>
          <w:tcPr>
            <w:tcW w:w="4177" w:type="dxa"/>
            <w:tcBorders>
              <w:top w:val="single" w:color="auto" w:sz="4" w:space="0"/>
              <w:left w:val="nil"/>
              <w:bottom w:val="single" w:color="auto" w:sz="4" w:space="0"/>
              <w:right w:val="single" w:color="auto" w:sz="4" w:space="0"/>
            </w:tcBorders>
            <w:noWrap w:val="0"/>
            <w:vAlign w:val="center"/>
          </w:tcPr>
          <w:p w14:paraId="58A5B001">
            <w:pPr>
              <w:widowControl/>
              <w:jc w:val="center"/>
              <w:rPr>
                <w:rFonts w:hint="eastAsia" w:cs="宋体"/>
                <w:b/>
                <w:bCs/>
                <w:kern w:val="0"/>
                <w:sz w:val="24"/>
                <w:szCs w:val="24"/>
              </w:rPr>
            </w:pPr>
            <w:r>
              <w:rPr>
                <w:rFonts w:hint="eastAsia" w:cs="宋体"/>
                <w:b/>
                <w:bCs/>
                <w:kern w:val="0"/>
                <w:sz w:val="24"/>
                <w:szCs w:val="24"/>
              </w:rPr>
              <w:t>维修内容</w:t>
            </w:r>
          </w:p>
        </w:tc>
      </w:tr>
      <w:tr w14:paraId="60697EFD">
        <w:tblPrEx>
          <w:tblCellMar>
            <w:top w:w="0" w:type="dxa"/>
            <w:left w:w="108" w:type="dxa"/>
            <w:bottom w:w="0" w:type="dxa"/>
            <w:right w:w="108" w:type="dxa"/>
          </w:tblCellMar>
        </w:tblPrEx>
        <w:trPr>
          <w:trHeight w:val="539" w:hRule="atLeast"/>
          <w:jc w:val="center"/>
        </w:trPr>
        <w:tc>
          <w:tcPr>
            <w:tcW w:w="9753"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14:paraId="5D03F219">
            <w:pPr>
              <w:widowControl/>
              <w:jc w:val="center"/>
              <w:rPr>
                <w:rFonts w:hint="eastAsia" w:cs="宋体"/>
                <w:b/>
                <w:bCs/>
                <w:kern w:val="0"/>
                <w:sz w:val="24"/>
                <w:szCs w:val="24"/>
              </w:rPr>
            </w:pPr>
            <w:r>
              <w:rPr>
                <w:rFonts w:hint="eastAsia" w:ascii="宋体" w:hAnsi="宋体"/>
                <w:b/>
                <w:bCs/>
                <w:sz w:val="24"/>
                <w:szCs w:val="24"/>
              </w:rPr>
              <w:t>（一）常熟市各级泵站</w:t>
            </w:r>
          </w:p>
        </w:tc>
      </w:tr>
      <w:tr w14:paraId="69CE0718">
        <w:tblPrEx>
          <w:tblCellMar>
            <w:top w:w="0" w:type="dxa"/>
            <w:left w:w="108" w:type="dxa"/>
            <w:bottom w:w="0" w:type="dxa"/>
            <w:right w:w="108" w:type="dxa"/>
          </w:tblCellMar>
        </w:tblPrEx>
        <w:trPr>
          <w:trHeight w:val="55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6ECDCF0D">
            <w:pPr>
              <w:widowControl/>
              <w:jc w:val="center"/>
              <w:rPr>
                <w:rFonts w:hint="eastAsia" w:cs="宋体"/>
                <w:kern w:val="0"/>
                <w:sz w:val="24"/>
                <w:szCs w:val="24"/>
              </w:rPr>
            </w:pPr>
            <w:r>
              <w:rPr>
                <w:rFonts w:hint="eastAsia" w:cs="宋体"/>
                <w:color w:val="000000"/>
                <w:kern w:val="0"/>
                <w:sz w:val="24"/>
                <w:szCs w:val="24"/>
              </w:rPr>
              <w:t>1</w:t>
            </w:r>
          </w:p>
        </w:tc>
        <w:tc>
          <w:tcPr>
            <w:tcW w:w="2810" w:type="dxa"/>
            <w:tcBorders>
              <w:top w:val="nil"/>
              <w:left w:val="nil"/>
              <w:bottom w:val="single" w:color="auto" w:sz="4" w:space="0"/>
              <w:right w:val="single" w:color="auto" w:sz="4" w:space="0"/>
            </w:tcBorders>
            <w:shd w:val="clear" w:color="auto" w:fill="auto"/>
            <w:noWrap w:val="0"/>
            <w:vAlign w:val="center"/>
          </w:tcPr>
          <w:p w14:paraId="14237B4B">
            <w:pPr>
              <w:widowControl/>
              <w:jc w:val="center"/>
              <w:rPr>
                <w:sz w:val="24"/>
                <w:szCs w:val="24"/>
              </w:rPr>
            </w:pPr>
            <w:r>
              <w:rPr>
                <w:rFonts w:hint="eastAsia"/>
                <w:color w:val="000000"/>
                <w:sz w:val="24"/>
                <w:szCs w:val="24"/>
              </w:rPr>
              <w:t>7.5</w:t>
            </w:r>
            <w:r>
              <w:rPr>
                <w:color w:val="000000"/>
                <w:sz w:val="24"/>
                <w:szCs w:val="24"/>
              </w:rPr>
              <w:t>k</w:t>
            </w:r>
            <w:r>
              <w:rPr>
                <w:rFonts w:hint="eastAsia"/>
                <w:color w:val="000000"/>
                <w:sz w:val="24"/>
                <w:szCs w:val="24"/>
              </w:rPr>
              <w:t>W潜水排污泵（荏原、上海熊猫、克瑞丰球）</w:t>
            </w:r>
          </w:p>
        </w:tc>
        <w:tc>
          <w:tcPr>
            <w:tcW w:w="899" w:type="dxa"/>
            <w:tcBorders>
              <w:top w:val="nil"/>
              <w:left w:val="nil"/>
              <w:bottom w:val="single" w:color="auto" w:sz="4" w:space="0"/>
              <w:right w:val="single" w:color="auto" w:sz="4" w:space="0"/>
            </w:tcBorders>
            <w:shd w:val="clear" w:color="auto" w:fill="auto"/>
            <w:noWrap w:val="0"/>
            <w:vAlign w:val="center"/>
          </w:tcPr>
          <w:p w14:paraId="3CB7EF62">
            <w:pPr>
              <w:widowControl/>
              <w:jc w:val="center"/>
              <w:rPr>
                <w:rFonts w:hint="eastAsia" w:cs="宋体"/>
                <w:kern w:val="0"/>
                <w:sz w:val="24"/>
                <w:szCs w:val="24"/>
              </w:rPr>
            </w:pPr>
            <w:r>
              <w:rPr>
                <w:rFonts w:hint="eastAsia" w:ascii="宋体" w:hAnsi="宋体" w:cs="宋体"/>
                <w:color w:val="000000"/>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6624964E">
            <w:pPr>
              <w:jc w:val="center"/>
              <w:rPr>
                <w:sz w:val="24"/>
                <w:szCs w:val="24"/>
                <w:highlight w:val="none"/>
              </w:rPr>
            </w:pPr>
            <w:r>
              <w:rPr>
                <w:rFonts w:hint="eastAsia"/>
                <w:color w:val="000000"/>
                <w:sz w:val="24"/>
                <w:szCs w:val="24"/>
              </w:rPr>
              <w:t>8</w:t>
            </w:r>
          </w:p>
        </w:tc>
        <w:tc>
          <w:tcPr>
            <w:tcW w:w="4177" w:type="dxa"/>
            <w:tcBorders>
              <w:top w:val="nil"/>
              <w:left w:val="nil"/>
              <w:bottom w:val="single" w:color="auto" w:sz="4" w:space="0"/>
              <w:right w:val="single" w:color="auto" w:sz="4" w:space="0"/>
            </w:tcBorders>
            <w:noWrap w:val="0"/>
            <w:vAlign w:val="top"/>
          </w:tcPr>
          <w:p w14:paraId="000961CB">
            <w:pPr>
              <w:jc w:val="left"/>
              <w:rPr>
                <w:rFonts w:hint="eastAsia" w:cs="宋体"/>
                <w:kern w:val="0"/>
                <w:sz w:val="24"/>
                <w:lang w:val="zh-CN"/>
              </w:rPr>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4842D35F">
        <w:tblPrEx>
          <w:tblCellMar>
            <w:top w:w="0" w:type="dxa"/>
            <w:left w:w="108" w:type="dxa"/>
            <w:bottom w:w="0" w:type="dxa"/>
            <w:right w:w="108" w:type="dxa"/>
          </w:tblCellMar>
        </w:tblPrEx>
        <w:trPr>
          <w:trHeight w:val="55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23097036">
            <w:pPr>
              <w:widowControl/>
              <w:jc w:val="center"/>
              <w:rPr>
                <w:rFonts w:hint="eastAsia" w:cs="宋体"/>
                <w:kern w:val="0"/>
                <w:sz w:val="24"/>
                <w:szCs w:val="24"/>
              </w:rPr>
            </w:pPr>
            <w:r>
              <w:rPr>
                <w:rFonts w:hint="eastAsia" w:cs="宋体"/>
                <w:kern w:val="0"/>
                <w:sz w:val="24"/>
                <w:szCs w:val="24"/>
              </w:rPr>
              <w:t>2</w:t>
            </w:r>
          </w:p>
        </w:tc>
        <w:tc>
          <w:tcPr>
            <w:tcW w:w="2810" w:type="dxa"/>
            <w:tcBorders>
              <w:top w:val="nil"/>
              <w:left w:val="nil"/>
              <w:bottom w:val="single" w:color="auto" w:sz="4" w:space="0"/>
              <w:right w:val="single" w:color="auto" w:sz="4" w:space="0"/>
            </w:tcBorders>
            <w:shd w:val="clear" w:color="auto" w:fill="auto"/>
            <w:noWrap w:val="0"/>
            <w:vAlign w:val="center"/>
          </w:tcPr>
          <w:p w14:paraId="14CEF7B2">
            <w:pPr>
              <w:jc w:val="center"/>
              <w:rPr>
                <w:rFonts w:hint="eastAsia"/>
                <w:sz w:val="24"/>
                <w:szCs w:val="24"/>
              </w:rPr>
            </w:pPr>
            <w:r>
              <w:rPr>
                <w:rFonts w:hint="eastAsia"/>
                <w:sz w:val="24"/>
                <w:szCs w:val="24"/>
              </w:rPr>
              <w:t>11</w:t>
            </w:r>
            <w:r>
              <w:rPr>
                <w:sz w:val="24"/>
                <w:szCs w:val="24"/>
              </w:rPr>
              <w:t>k</w:t>
            </w:r>
            <w:r>
              <w:rPr>
                <w:rFonts w:hint="eastAsia"/>
                <w:sz w:val="24"/>
                <w:szCs w:val="24"/>
              </w:rPr>
              <w:t>W潜水排污泵（金事业）</w:t>
            </w:r>
          </w:p>
        </w:tc>
        <w:tc>
          <w:tcPr>
            <w:tcW w:w="899" w:type="dxa"/>
            <w:tcBorders>
              <w:top w:val="nil"/>
              <w:left w:val="nil"/>
              <w:bottom w:val="single" w:color="auto" w:sz="4" w:space="0"/>
              <w:right w:val="single" w:color="auto" w:sz="4" w:space="0"/>
            </w:tcBorders>
            <w:shd w:val="clear" w:color="auto" w:fill="auto"/>
            <w:noWrap w:val="0"/>
            <w:vAlign w:val="center"/>
          </w:tcPr>
          <w:p w14:paraId="401B8804">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0C133A0C">
            <w:pPr>
              <w:jc w:val="center"/>
              <w:rPr>
                <w:sz w:val="24"/>
                <w:szCs w:val="24"/>
                <w:highlight w:val="none"/>
              </w:rPr>
            </w:pPr>
            <w:r>
              <w:rPr>
                <w:rFonts w:hint="eastAsia"/>
                <w:sz w:val="24"/>
                <w:szCs w:val="24"/>
              </w:rPr>
              <w:t>1</w:t>
            </w:r>
          </w:p>
        </w:tc>
        <w:tc>
          <w:tcPr>
            <w:tcW w:w="4177" w:type="dxa"/>
            <w:tcBorders>
              <w:top w:val="nil"/>
              <w:left w:val="nil"/>
              <w:bottom w:val="single" w:color="auto" w:sz="4" w:space="0"/>
              <w:right w:val="single" w:color="auto" w:sz="4" w:space="0"/>
            </w:tcBorders>
            <w:noWrap w:val="0"/>
            <w:vAlign w:val="top"/>
          </w:tcPr>
          <w:p w14:paraId="3EDB7804">
            <w:pPr>
              <w:jc w:val="left"/>
            </w:pPr>
            <w:r>
              <w:rPr>
                <w:rFonts w:hint="eastAsia"/>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5D1699CE">
        <w:tblPrEx>
          <w:tblCellMar>
            <w:top w:w="0" w:type="dxa"/>
            <w:left w:w="108" w:type="dxa"/>
            <w:bottom w:w="0" w:type="dxa"/>
            <w:right w:w="108" w:type="dxa"/>
          </w:tblCellMar>
        </w:tblPrEx>
        <w:trPr>
          <w:trHeight w:val="55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6A3D0E7F">
            <w:pPr>
              <w:widowControl/>
              <w:jc w:val="center"/>
              <w:rPr>
                <w:rFonts w:hint="eastAsia" w:cs="宋体"/>
                <w:kern w:val="0"/>
                <w:sz w:val="24"/>
                <w:szCs w:val="24"/>
              </w:rPr>
            </w:pPr>
            <w:r>
              <w:rPr>
                <w:rFonts w:hint="eastAsia" w:cs="宋体"/>
                <w:color w:val="000000"/>
                <w:kern w:val="0"/>
                <w:sz w:val="24"/>
                <w:szCs w:val="24"/>
              </w:rPr>
              <w:t>3</w:t>
            </w:r>
          </w:p>
        </w:tc>
        <w:tc>
          <w:tcPr>
            <w:tcW w:w="2810" w:type="dxa"/>
            <w:tcBorders>
              <w:top w:val="nil"/>
              <w:left w:val="nil"/>
              <w:bottom w:val="single" w:color="auto" w:sz="4" w:space="0"/>
              <w:right w:val="single" w:color="auto" w:sz="4" w:space="0"/>
            </w:tcBorders>
            <w:shd w:val="clear" w:color="auto" w:fill="auto"/>
            <w:noWrap w:val="0"/>
            <w:vAlign w:val="center"/>
          </w:tcPr>
          <w:p w14:paraId="02CEFC97">
            <w:pPr>
              <w:jc w:val="center"/>
              <w:rPr>
                <w:rFonts w:hint="eastAsia"/>
                <w:sz w:val="24"/>
                <w:szCs w:val="24"/>
              </w:rPr>
            </w:pPr>
            <w:r>
              <w:rPr>
                <w:rFonts w:hint="eastAsia"/>
                <w:color w:val="000000"/>
                <w:sz w:val="24"/>
                <w:szCs w:val="24"/>
              </w:rPr>
              <w:t>15</w:t>
            </w:r>
            <w:r>
              <w:rPr>
                <w:color w:val="000000"/>
                <w:sz w:val="24"/>
                <w:szCs w:val="24"/>
              </w:rPr>
              <w:t>k</w:t>
            </w:r>
            <w:r>
              <w:rPr>
                <w:rFonts w:hint="eastAsia"/>
                <w:color w:val="000000"/>
                <w:sz w:val="24"/>
                <w:szCs w:val="24"/>
              </w:rPr>
              <w:t>W潜水排污泵(金事业、亚太水泵)</w:t>
            </w:r>
          </w:p>
        </w:tc>
        <w:tc>
          <w:tcPr>
            <w:tcW w:w="899" w:type="dxa"/>
            <w:tcBorders>
              <w:top w:val="nil"/>
              <w:left w:val="nil"/>
              <w:bottom w:val="single" w:color="auto" w:sz="4" w:space="0"/>
              <w:right w:val="single" w:color="auto" w:sz="4" w:space="0"/>
            </w:tcBorders>
            <w:shd w:val="clear" w:color="auto" w:fill="auto"/>
            <w:noWrap w:val="0"/>
            <w:vAlign w:val="center"/>
          </w:tcPr>
          <w:p w14:paraId="2B3B198B">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7E3DD9BD">
            <w:pPr>
              <w:jc w:val="center"/>
              <w:rPr>
                <w:sz w:val="24"/>
                <w:szCs w:val="24"/>
                <w:highlight w:val="none"/>
              </w:rPr>
            </w:pPr>
            <w:r>
              <w:rPr>
                <w:rFonts w:hint="eastAsia"/>
                <w:color w:val="000000"/>
                <w:sz w:val="24"/>
                <w:szCs w:val="24"/>
              </w:rPr>
              <w:t>5</w:t>
            </w:r>
          </w:p>
        </w:tc>
        <w:tc>
          <w:tcPr>
            <w:tcW w:w="4177" w:type="dxa"/>
            <w:tcBorders>
              <w:top w:val="nil"/>
              <w:left w:val="nil"/>
              <w:bottom w:val="single" w:color="auto" w:sz="4" w:space="0"/>
              <w:right w:val="single" w:color="auto" w:sz="4" w:space="0"/>
            </w:tcBorders>
            <w:noWrap w:val="0"/>
            <w:vAlign w:val="top"/>
          </w:tcPr>
          <w:p w14:paraId="4CDC00EC">
            <w:pPr>
              <w:jc w:val="left"/>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6F77D7F1">
        <w:tblPrEx>
          <w:tblCellMar>
            <w:top w:w="0" w:type="dxa"/>
            <w:left w:w="108" w:type="dxa"/>
            <w:bottom w:w="0" w:type="dxa"/>
            <w:right w:w="108" w:type="dxa"/>
          </w:tblCellMar>
        </w:tblPrEx>
        <w:trPr>
          <w:trHeight w:val="52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43AA08BA">
            <w:pPr>
              <w:widowControl/>
              <w:jc w:val="center"/>
              <w:rPr>
                <w:rFonts w:hint="eastAsia" w:cs="宋体"/>
                <w:color w:val="000000"/>
                <w:kern w:val="0"/>
                <w:sz w:val="24"/>
                <w:szCs w:val="24"/>
              </w:rPr>
            </w:pPr>
            <w:r>
              <w:rPr>
                <w:rFonts w:hint="eastAsia" w:cs="宋体"/>
                <w:color w:val="000000"/>
                <w:kern w:val="0"/>
                <w:sz w:val="24"/>
                <w:szCs w:val="24"/>
              </w:rPr>
              <w:t>4</w:t>
            </w:r>
          </w:p>
        </w:tc>
        <w:tc>
          <w:tcPr>
            <w:tcW w:w="2810" w:type="dxa"/>
            <w:tcBorders>
              <w:top w:val="nil"/>
              <w:left w:val="nil"/>
              <w:bottom w:val="single" w:color="auto" w:sz="4" w:space="0"/>
              <w:right w:val="single" w:color="auto" w:sz="4" w:space="0"/>
            </w:tcBorders>
            <w:shd w:val="clear" w:color="auto" w:fill="auto"/>
            <w:noWrap w:val="0"/>
            <w:vAlign w:val="center"/>
          </w:tcPr>
          <w:p w14:paraId="532D27F1">
            <w:pPr>
              <w:jc w:val="center"/>
              <w:rPr>
                <w:rFonts w:hint="eastAsia" w:cs="宋体"/>
                <w:color w:val="000000"/>
                <w:kern w:val="0"/>
                <w:sz w:val="24"/>
                <w:szCs w:val="24"/>
              </w:rPr>
            </w:pPr>
            <w:r>
              <w:rPr>
                <w:rFonts w:hint="eastAsia"/>
                <w:sz w:val="24"/>
                <w:szCs w:val="24"/>
              </w:rPr>
              <w:t>18.5kW潜水排污泵(亚太泵业)</w:t>
            </w:r>
          </w:p>
        </w:tc>
        <w:tc>
          <w:tcPr>
            <w:tcW w:w="899" w:type="dxa"/>
            <w:tcBorders>
              <w:top w:val="nil"/>
              <w:left w:val="nil"/>
              <w:bottom w:val="single" w:color="auto" w:sz="4" w:space="0"/>
              <w:right w:val="single" w:color="auto" w:sz="4" w:space="0"/>
            </w:tcBorders>
            <w:shd w:val="clear" w:color="auto" w:fill="auto"/>
            <w:noWrap w:val="0"/>
            <w:vAlign w:val="center"/>
          </w:tcPr>
          <w:p w14:paraId="47E8D0C0">
            <w:pPr>
              <w:widowControl/>
              <w:jc w:val="center"/>
              <w:rPr>
                <w:rFonts w:hint="eastAsia" w:cs="宋体"/>
                <w:color w:val="000000"/>
                <w:kern w:val="0"/>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73A7B56B">
            <w:pPr>
              <w:jc w:val="center"/>
              <w:rPr>
                <w:rFonts w:hint="eastAsia" w:cs="宋体"/>
                <w:color w:val="000000"/>
                <w:kern w:val="0"/>
                <w:sz w:val="24"/>
                <w:szCs w:val="24"/>
              </w:rPr>
            </w:pPr>
            <w:r>
              <w:rPr>
                <w:rFonts w:hint="eastAsia"/>
                <w:sz w:val="24"/>
                <w:szCs w:val="24"/>
              </w:rPr>
              <w:t>1</w:t>
            </w:r>
          </w:p>
        </w:tc>
        <w:tc>
          <w:tcPr>
            <w:tcW w:w="4177" w:type="dxa"/>
            <w:tcBorders>
              <w:top w:val="nil"/>
              <w:left w:val="nil"/>
              <w:bottom w:val="single" w:color="auto" w:sz="4" w:space="0"/>
              <w:right w:val="single" w:color="auto" w:sz="4" w:space="0"/>
            </w:tcBorders>
            <w:noWrap w:val="0"/>
            <w:vAlign w:val="top"/>
          </w:tcPr>
          <w:p w14:paraId="40726F9F">
            <w:pPr>
              <w:widowControl/>
              <w:jc w:val="left"/>
              <w:rPr>
                <w:rFonts w:hint="eastAsia" w:cs="宋体"/>
                <w:color w:val="000000"/>
                <w:kern w:val="0"/>
                <w:sz w:val="24"/>
                <w:szCs w:val="24"/>
              </w:rPr>
            </w:pPr>
            <w:r>
              <w:rPr>
                <w:rFonts w:hint="eastAsia" w:cs="宋体"/>
                <w:color w:val="000000"/>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3C809FB3">
        <w:tblPrEx>
          <w:tblCellMar>
            <w:top w:w="0" w:type="dxa"/>
            <w:left w:w="108" w:type="dxa"/>
            <w:bottom w:w="0" w:type="dxa"/>
            <w:right w:w="108" w:type="dxa"/>
          </w:tblCellMar>
        </w:tblPrEx>
        <w:trPr>
          <w:trHeight w:val="52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72FAD6D2">
            <w:pPr>
              <w:widowControl/>
              <w:jc w:val="center"/>
              <w:rPr>
                <w:rFonts w:hint="eastAsia" w:cs="宋体"/>
                <w:kern w:val="0"/>
                <w:sz w:val="24"/>
                <w:szCs w:val="24"/>
              </w:rPr>
            </w:pPr>
            <w:r>
              <w:rPr>
                <w:rFonts w:hint="eastAsia" w:cs="宋体"/>
                <w:color w:val="000000"/>
                <w:kern w:val="0"/>
                <w:sz w:val="24"/>
                <w:szCs w:val="24"/>
              </w:rPr>
              <w:t>5</w:t>
            </w:r>
          </w:p>
        </w:tc>
        <w:tc>
          <w:tcPr>
            <w:tcW w:w="2810" w:type="dxa"/>
            <w:tcBorders>
              <w:top w:val="nil"/>
              <w:left w:val="nil"/>
              <w:bottom w:val="single" w:color="auto" w:sz="4" w:space="0"/>
              <w:right w:val="single" w:color="auto" w:sz="4" w:space="0"/>
            </w:tcBorders>
            <w:shd w:val="clear" w:color="auto" w:fill="auto"/>
            <w:noWrap w:val="0"/>
            <w:vAlign w:val="center"/>
          </w:tcPr>
          <w:p w14:paraId="534A6A2F">
            <w:pPr>
              <w:jc w:val="center"/>
              <w:rPr>
                <w:rFonts w:hint="eastAsia"/>
                <w:sz w:val="24"/>
                <w:szCs w:val="24"/>
              </w:rPr>
            </w:pPr>
            <w:r>
              <w:rPr>
                <w:rFonts w:hint="eastAsia"/>
                <w:color w:val="000000"/>
                <w:sz w:val="24"/>
                <w:szCs w:val="24"/>
              </w:rPr>
              <w:t>22</w:t>
            </w:r>
            <w:r>
              <w:rPr>
                <w:color w:val="000000"/>
                <w:sz w:val="24"/>
                <w:szCs w:val="24"/>
              </w:rPr>
              <w:t>k</w:t>
            </w:r>
            <w:r>
              <w:rPr>
                <w:rFonts w:hint="eastAsia"/>
                <w:color w:val="000000"/>
                <w:sz w:val="24"/>
                <w:szCs w:val="24"/>
              </w:rPr>
              <w:t>W潜水排污泵亚太、金事业、蓝深水泵)</w:t>
            </w:r>
          </w:p>
        </w:tc>
        <w:tc>
          <w:tcPr>
            <w:tcW w:w="899" w:type="dxa"/>
            <w:tcBorders>
              <w:top w:val="nil"/>
              <w:left w:val="nil"/>
              <w:bottom w:val="single" w:color="auto" w:sz="4" w:space="0"/>
              <w:right w:val="single" w:color="auto" w:sz="4" w:space="0"/>
            </w:tcBorders>
            <w:shd w:val="clear" w:color="auto" w:fill="auto"/>
            <w:noWrap w:val="0"/>
            <w:vAlign w:val="center"/>
          </w:tcPr>
          <w:p w14:paraId="031B3768">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0FECD365">
            <w:pPr>
              <w:jc w:val="center"/>
              <w:rPr>
                <w:sz w:val="24"/>
                <w:szCs w:val="24"/>
                <w:highlight w:val="none"/>
              </w:rPr>
            </w:pPr>
            <w:r>
              <w:rPr>
                <w:rFonts w:hint="eastAsia"/>
                <w:color w:val="000000"/>
                <w:sz w:val="24"/>
                <w:szCs w:val="24"/>
              </w:rPr>
              <w:t>8</w:t>
            </w:r>
          </w:p>
        </w:tc>
        <w:tc>
          <w:tcPr>
            <w:tcW w:w="4177" w:type="dxa"/>
            <w:tcBorders>
              <w:top w:val="nil"/>
              <w:left w:val="nil"/>
              <w:bottom w:val="single" w:color="auto" w:sz="4" w:space="0"/>
              <w:right w:val="single" w:color="auto" w:sz="4" w:space="0"/>
            </w:tcBorders>
            <w:noWrap w:val="0"/>
            <w:vAlign w:val="top"/>
          </w:tcPr>
          <w:p w14:paraId="7838CD72">
            <w:pPr>
              <w:jc w:val="left"/>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1BC8EBF9">
        <w:tblPrEx>
          <w:tblCellMar>
            <w:top w:w="0" w:type="dxa"/>
            <w:left w:w="108" w:type="dxa"/>
            <w:bottom w:w="0" w:type="dxa"/>
            <w:right w:w="108" w:type="dxa"/>
          </w:tblCellMar>
        </w:tblPrEx>
        <w:trPr>
          <w:trHeight w:val="58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7BFF77C4">
            <w:pPr>
              <w:widowControl/>
              <w:jc w:val="center"/>
              <w:rPr>
                <w:rFonts w:cs="宋体"/>
                <w:kern w:val="0"/>
                <w:sz w:val="24"/>
                <w:szCs w:val="24"/>
              </w:rPr>
            </w:pPr>
            <w:r>
              <w:rPr>
                <w:rFonts w:hint="eastAsia" w:cs="宋体"/>
                <w:color w:val="000000"/>
                <w:kern w:val="0"/>
                <w:sz w:val="24"/>
                <w:szCs w:val="24"/>
              </w:rPr>
              <w:t>6</w:t>
            </w:r>
          </w:p>
        </w:tc>
        <w:tc>
          <w:tcPr>
            <w:tcW w:w="2810" w:type="dxa"/>
            <w:tcBorders>
              <w:top w:val="nil"/>
              <w:left w:val="nil"/>
              <w:bottom w:val="single" w:color="auto" w:sz="4" w:space="0"/>
              <w:right w:val="single" w:color="auto" w:sz="4" w:space="0"/>
            </w:tcBorders>
            <w:shd w:val="clear" w:color="auto" w:fill="auto"/>
            <w:noWrap w:val="0"/>
            <w:vAlign w:val="center"/>
          </w:tcPr>
          <w:p w14:paraId="267B0CC3">
            <w:pPr>
              <w:jc w:val="center"/>
              <w:rPr>
                <w:rFonts w:hint="eastAsia"/>
                <w:sz w:val="24"/>
                <w:szCs w:val="24"/>
              </w:rPr>
            </w:pPr>
            <w:r>
              <w:rPr>
                <w:rFonts w:hint="eastAsia"/>
                <w:color w:val="000000"/>
                <w:sz w:val="24"/>
                <w:szCs w:val="24"/>
              </w:rPr>
              <w:t>30</w:t>
            </w:r>
            <w:r>
              <w:rPr>
                <w:color w:val="000000"/>
                <w:sz w:val="24"/>
                <w:szCs w:val="24"/>
              </w:rPr>
              <w:t>k</w:t>
            </w:r>
            <w:r>
              <w:rPr>
                <w:rFonts w:hint="eastAsia"/>
                <w:color w:val="000000"/>
                <w:sz w:val="24"/>
                <w:szCs w:val="24"/>
              </w:rPr>
              <w:t>W潜水排污泵(亚太水泵)</w:t>
            </w:r>
          </w:p>
        </w:tc>
        <w:tc>
          <w:tcPr>
            <w:tcW w:w="899" w:type="dxa"/>
            <w:tcBorders>
              <w:top w:val="nil"/>
              <w:left w:val="nil"/>
              <w:bottom w:val="single" w:color="auto" w:sz="4" w:space="0"/>
              <w:right w:val="single" w:color="auto" w:sz="4" w:space="0"/>
            </w:tcBorders>
            <w:shd w:val="clear" w:color="auto" w:fill="auto"/>
            <w:noWrap w:val="0"/>
            <w:vAlign w:val="center"/>
          </w:tcPr>
          <w:p w14:paraId="0406EF65">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53590AD4">
            <w:pPr>
              <w:jc w:val="center"/>
              <w:rPr>
                <w:sz w:val="24"/>
                <w:szCs w:val="24"/>
                <w:highlight w:val="none"/>
              </w:rPr>
            </w:pPr>
            <w:r>
              <w:rPr>
                <w:rFonts w:hint="eastAsia"/>
                <w:color w:val="000000"/>
                <w:sz w:val="24"/>
                <w:szCs w:val="24"/>
              </w:rPr>
              <w:t>6</w:t>
            </w:r>
          </w:p>
        </w:tc>
        <w:tc>
          <w:tcPr>
            <w:tcW w:w="4177" w:type="dxa"/>
            <w:tcBorders>
              <w:top w:val="nil"/>
              <w:left w:val="nil"/>
              <w:bottom w:val="single" w:color="auto" w:sz="4" w:space="0"/>
              <w:right w:val="single" w:color="auto" w:sz="4" w:space="0"/>
            </w:tcBorders>
            <w:noWrap w:val="0"/>
            <w:vAlign w:val="top"/>
          </w:tcPr>
          <w:p w14:paraId="25346E9E">
            <w:pPr>
              <w:jc w:val="left"/>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41549BD3">
        <w:tblPrEx>
          <w:tblCellMar>
            <w:top w:w="0" w:type="dxa"/>
            <w:left w:w="108" w:type="dxa"/>
            <w:bottom w:w="0" w:type="dxa"/>
            <w:right w:w="108" w:type="dxa"/>
          </w:tblCellMar>
        </w:tblPrEx>
        <w:trPr>
          <w:trHeight w:val="58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6270ED90">
            <w:pPr>
              <w:widowControl/>
              <w:jc w:val="center"/>
              <w:rPr>
                <w:rFonts w:hint="eastAsia" w:cs="宋体"/>
                <w:kern w:val="0"/>
                <w:sz w:val="24"/>
                <w:szCs w:val="24"/>
              </w:rPr>
            </w:pPr>
            <w:r>
              <w:rPr>
                <w:rFonts w:hint="eastAsia" w:cs="宋体"/>
                <w:color w:val="000000"/>
                <w:kern w:val="0"/>
                <w:sz w:val="24"/>
                <w:szCs w:val="24"/>
              </w:rPr>
              <w:t>7</w:t>
            </w:r>
          </w:p>
        </w:tc>
        <w:tc>
          <w:tcPr>
            <w:tcW w:w="2810" w:type="dxa"/>
            <w:tcBorders>
              <w:top w:val="nil"/>
              <w:left w:val="nil"/>
              <w:bottom w:val="single" w:color="auto" w:sz="4" w:space="0"/>
              <w:right w:val="single" w:color="auto" w:sz="4" w:space="0"/>
            </w:tcBorders>
            <w:shd w:val="clear" w:color="auto" w:fill="auto"/>
            <w:noWrap w:val="0"/>
            <w:vAlign w:val="center"/>
          </w:tcPr>
          <w:p w14:paraId="647B62B9">
            <w:pPr>
              <w:jc w:val="center"/>
              <w:rPr>
                <w:rFonts w:hint="eastAsia"/>
                <w:sz w:val="24"/>
                <w:szCs w:val="24"/>
              </w:rPr>
            </w:pPr>
            <w:r>
              <w:rPr>
                <w:rFonts w:hint="eastAsia"/>
                <w:color w:val="000000"/>
                <w:sz w:val="24"/>
                <w:szCs w:val="24"/>
              </w:rPr>
              <w:t>37</w:t>
            </w:r>
            <w:r>
              <w:rPr>
                <w:color w:val="000000"/>
                <w:sz w:val="24"/>
                <w:szCs w:val="24"/>
              </w:rPr>
              <w:t>k</w:t>
            </w:r>
            <w:r>
              <w:rPr>
                <w:rFonts w:hint="eastAsia"/>
                <w:color w:val="000000"/>
                <w:sz w:val="24"/>
                <w:szCs w:val="24"/>
              </w:rPr>
              <w:t>W潜水排污泵(蓝深水泵、克瑞丰球)</w:t>
            </w:r>
          </w:p>
        </w:tc>
        <w:tc>
          <w:tcPr>
            <w:tcW w:w="899" w:type="dxa"/>
            <w:tcBorders>
              <w:top w:val="nil"/>
              <w:left w:val="nil"/>
              <w:bottom w:val="single" w:color="auto" w:sz="4" w:space="0"/>
              <w:right w:val="single" w:color="auto" w:sz="4" w:space="0"/>
            </w:tcBorders>
            <w:shd w:val="clear" w:color="auto" w:fill="auto"/>
            <w:noWrap w:val="0"/>
            <w:vAlign w:val="center"/>
          </w:tcPr>
          <w:p w14:paraId="39B24BC7">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37BD7B05">
            <w:pPr>
              <w:jc w:val="center"/>
              <w:rPr>
                <w:sz w:val="24"/>
                <w:szCs w:val="24"/>
                <w:highlight w:val="none"/>
              </w:rPr>
            </w:pPr>
            <w:r>
              <w:rPr>
                <w:rFonts w:hint="eastAsia"/>
                <w:color w:val="000000"/>
                <w:sz w:val="24"/>
                <w:szCs w:val="24"/>
              </w:rPr>
              <w:t>7</w:t>
            </w:r>
          </w:p>
        </w:tc>
        <w:tc>
          <w:tcPr>
            <w:tcW w:w="4177" w:type="dxa"/>
            <w:tcBorders>
              <w:top w:val="nil"/>
              <w:left w:val="nil"/>
              <w:bottom w:val="single" w:color="auto" w:sz="4" w:space="0"/>
              <w:right w:val="single" w:color="auto" w:sz="4" w:space="0"/>
            </w:tcBorders>
            <w:noWrap w:val="0"/>
            <w:vAlign w:val="top"/>
          </w:tcPr>
          <w:p w14:paraId="45A4295F">
            <w:pPr>
              <w:jc w:val="left"/>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62C9C0A2">
        <w:tblPrEx>
          <w:tblCellMar>
            <w:top w:w="0" w:type="dxa"/>
            <w:left w:w="108" w:type="dxa"/>
            <w:bottom w:w="0" w:type="dxa"/>
            <w:right w:w="108" w:type="dxa"/>
          </w:tblCellMar>
        </w:tblPrEx>
        <w:trPr>
          <w:trHeight w:val="58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040FDCDB">
            <w:pPr>
              <w:widowControl/>
              <w:jc w:val="center"/>
              <w:rPr>
                <w:rFonts w:hint="eastAsia" w:cs="宋体"/>
                <w:kern w:val="0"/>
                <w:sz w:val="24"/>
                <w:szCs w:val="24"/>
              </w:rPr>
            </w:pPr>
            <w:r>
              <w:rPr>
                <w:rFonts w:hint="eastAsia" w:cs="宋体"/>
                <w:color w:val="000000"/>
                <w:kern w:val="0"/>
                <w:sz w:val="24"/>
                <w:szCs w:val="24"/>
              </w:rPr>
              <w:t>8</w:t>
            </w:r>
          </w:p>
        </w:tc>
        <w:tc>
          <w:tcPr>
            <w:tcW w:w="2810" w:type="dxa"/>
            <w:tcBorders>
              <w:top w:val="nil"/>
              <w:left w:val="nil"/>
              <w:bottom w:val="single" w:color="auto" w:sz="4" w:space="0"/>
              <w:right w:val="single" w:color="auto" w:sz="4" w:space="0"/>
            </w:tcBorders>
            <w:shd w:val="clear" w:color="auto" w:fill="auto"/>
            <w:noWrap w:val="0"/>
            <w:vAlign w:val="center"/>
          </w:tcPr>
          <w:p w14:paraId="259F4930">
            <w:pPr>
              <w:jc w:val="center"/>
              <w:rPr>
                <w:rFonts w:hint="eastAsia"/>
                <w:sz w:val="24"/>
                <w:szCs w:val="24"/>
              </w:rPr>
            </w:pPr>
            <w:r>
              <w:rPr>
                <w:rFonts w:hint="eastAsia"/>
                <w:color w:val="000000"/>
                <w:sz w:val="24"/>
                <w:szCs w:val="24"/>
              </w:rPr>
              <w:t>55</w:t>
            </w:r>
            <w:r>
              <w:rPr>
                <w:color w:val="000000"/>
                <w:sz w:val="24"/>
                <w:szCs w:val="24"/>
              </w:rPr>
              <w:t>k</w:t>
            </w:r>
            <w:r>
              <w:rPr>
                <w:rFonts w:hint="eastAsia"/>
                <w:color w:val="000000"/>
                <w:sz w:val="24"/>
                <w:szCs w:val="24"/>
              </w:rPr>
              <w:t>W潜水排污泵(金事业水、亚太)</w:t>
            </w:r>
          </w:p>
        </w:tc>
        <w:tc>
          <w:tcPr>
            <w:tcW w:w="899" w:type="dxa"/>
            <w:tcBorders>
              <w:top w:val="nil"/>
              <w:left w:val="nil"/>
              <w:bottom w:val="single" w:color="auto" w:sz="4" w:space="0"/>
              <w:right w:val="single" w:color="auto" w:sz="4" w:space="0"/>
            </w:tcBorders>
            <w:shd w:val="clear" w:color="auto" w:fill="auto"/>
            <w:noWrap w:val="0"/>
            <w:vAlign w:val="center"/>
          </w:tcPr>
          <w:p w14:paraId="4B34D67A">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6FC0C2B9">
            <w:pPr>
              <w:jc w:val="center"/>
              <w:rPr>
                <w:rFonts w:hint="eastAsia"/>
                <w:sz w:val="24"/>
                <w:szCs w:val="24"/>
                <w:highlight w:val="none"/>
              </w:rPr>
            </w:pPr>
            <w:r>
              <w:rPr>
                <w:rFonts w:hint="eastAsia"/>
                <w:color w:val="000000"/>
                <w:sz w:val="24"/>
                <w:szCs w:val="24"/>
              </w:rPr>
              <w:t>4</w:t>
            </w:r>
          </w:p>
        </w:tc>
        <w:tc>
          <w:tcPr>
            <w:tcW w:w="4177" w:type="dxa"/>
            <w:tcBorders>
              <w:top w:val="nil"/>
              <w:left w:val="nil"/>
              <w:bottom w:val="single" w:color="auto" w:sz="4" w:space="0"/>
              <w:right w:val="single" w:color="auto" w:sz="4" w:space="0"/>
            </w:tcBorders>
            <w:noWrap w:val="0"/>
            <w:vAlign w:val="top"/>
          </w:tcPr>
          <w:p w14:paraId="47F8EA94">
            <w:pPr>
              <w:jc w:val="left"/>
              <w:rPr>
                <w:rFonts w:hint="eastAsia"/>
                <w:sz w:val="24"/>
                <w:szCs w:val="24"/>
              </w:rPr>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779A77C2">
        <w:tblPrEx>
          <w:tblCellMar>
            <w:top w:w="0" w:type="dxa"/>
            <w:left w:w="108" w:type="dxa"/>
            <w:bottom w:w="0" w:type="dxa"/>
            <w:right w:w="108" w:type="dxa"/>
          </w:tblCellMar>
        </w:tblPrEx>
        <w:trPr>
          <w:trHeight w:val="482" w:hRule="atLeast"/>
          <w:jc w:val="center"/>
        </w:trPr>
        <w:tc>
          <w:tcPr>
            <w:tcW w:w="9753" w:type="dxa"/>
            <w:gridSpan w:val="5"/>
            <w:tcBorders>
              <w:top w:val="nil"/>
              <w:left w:val="single" w:color="auto" w:sz="4" w:space="0"/>
              <w:bottom w:val="single" w:color="auto" w:sz="4" w:space="0"/>
              <w:right w:val="single" w:color="auto" w:sz="4" w:space="0"/>
            </w:tcBorders>
            <w:noWrap w:val="0"/>
            <w:vAlign w:val="center"/>
          </w:tcPr>
          <w:p w14:paraId="61AA0C49">
            <w:pPr>
              <w:widowControl/>
              <w:jc w:val="center"/>
              <w:rPr>
                <w:rFonts w:hint="eastAsia"/>
                <w:sz w:val="24"/>
                <w:szCs w:val="24"/>
              </w:rPr>
            </w:pPr>
            <w:r>
              <w:rPr>
                <w:rFonts w:hint="eastAsia" w:ascii="宋体" w:hAnsi="宋体"/>
                <w:b/>
                <w:bCs/>
                <w:sz w:val="24"/>
                <w:szCs w:val="24"/>
              </w:rPr>
              <w:t>（</w:t>
            </w:r>
            <w:r>
              <w:rPr>
                <w:rFonts w:hint="eastAsia" w:ascii="宋体" w:hAnsi="宋体"/>
                <w:b/>
                <w:bCs/>
                <w:sz w:val="24"/>
                <w:szCs w:val="24"/>
                <w:lang w:eastAsia="zh-CN"/>
              </w:rPr>
              <w:t>二</w:t>
            </w:r>
            <w:r>
              <w:rPr>
                <w:rFonts w:hint="eastAsia" w:ascii="宋体" w:hAnsi="宋体"/>
                <w:b/>
                <w:bCs/>
                <w:sz w:val="24"/>
                <w:szCs w:val="24"/>
              </w:rPr>
              <w:t>）常熟市城西污处理厂</w:t>
            </w:r>
          </w:p>
        </w:tc>
      </w:tr>
      <w:tr w14:paraId="78C71EA3">
        <w:tblPrEx>
          <w:tblCellMar>
            <w:top w:w="0" w:type="dxa"/>
            <w:left w:w="108" w:type="dxa"/>
            <w:bottom w:w="0" w:type="dxa"/>
            <w:right w:w="108" w:type="dxa"/>
          </w:tblCellMar>
        </w:tblPrEx>
        <w:trPr>
          <w:trHeight w:val="619"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54247867">
            <w:pPr>
              <w:widowControl/>
              <w:jc w:val="center"/>
              <w:rPr>
                <w:rFonts w:hint="eastAsia" w:cs="宋体"/>
                <w:kern w:val="0"/>
                <w:sz w:val="24"/>
                <w:szCs w:val="24"/>
              </w:rPr>
            </w:pPr>
            <w:r>
              <w:rPr>
                <w:rFonts w:cs="宋体"/>
                <w:kern w:val="0"/>
                <w:sz w:val="24"/>
                <w:szCs w:val="24"/>
              </w:rPr>
              <w:t>1</w:t>
            </w:r>
          </w:p>
        </w:tc>
        <w:tc>
          <w:tcPr>
            <w:tcW w:w="2810" w:type="dxa"/>
            <w:tcBorders>
              <w:top w:val="nil"/>
              <w:left w:val="nil"/>
              <w:bottom w:val="single" w:color="auto" w:sz="4" w:space="0"/>
              <w:right w:val="single" w:color="auto" w:sz="4" w:space="0"/>
            </w:tcBorders>
            <w:shd w:val="clear" w:color="auto" w:fill="auto"/>
            <w:noWrap w:val="0"/>
            <w:vAlign w:val="center"/>
          </w:tcPr>
          <w:p w14:paraId="28D94085">
            <w:pPr>
              <w:widowControl/>
              <w:jc w:val="center"/>
              <w:rPr>
                <w:sz w:val="24"/>
                <w:szCs w:val="24"/>
              </w:rPr>
            </w:pPr>
            <w:r>
              <w:rPr>
                <w:rFonts w:hint="eastAsia"/>
                <w:sz w:val="24"/>
                <w:szCs w:val="24"/>
              </w:rPr>
              <w:t>4</w:t>
            </w:r>
            <w:r>
              <w:rPr>
                <w:sz w:val="24"/>
                <w:szCs w:val="24"/>
              </w:rPr>
              <w:t>k</w:t>
            </w:r>
            <w:r>
              <w:rPr>
                <w:rFonts w:hint="eastAsia"/>
                <w:sz w:val="24"/>
                <w:szCs w:val="24"/>
              </w:rPr>
              <w:t>W排泥泵（克瑞丰球）</w:t>
            </w:r>
          </w:p>
        </w:tc>
        <w:tc>
          <w:tcPr>
            <w:tcW w:w="899" w:type="dxa"/>
            <w:tcBorders>
              <w:top w:val="nil"/>
              <w:left w:val="nil"/>
              <w:bottom w:val="single" w:color="auto" w:sz="4" w:space="0"/>
              <w:right w:val="single" w:color="auto" w:sz="4" w:space="0"/>
            </w:tcBorders>
            <w:shd w:val="clear" w:color="auto" w:fill="auto"/>
            <w:noWrap w:val="0"/>
            <w:vAlign w:val="center"/>
          </w:tcPr>
          <w:p w14:paraId="5E8A63B9">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59394779">
            <w:pPr>
              <w:jc w:val="center"/>
              <w:rPr>
                <w:sz w:val="24"/>
                <w:szCs w:val="24"/>
                <w:highlight w:val="none"/>
              </w:rPr>
            </w:pPr>
            <w:r>
              <w:rPr>
                <w:rFonts w:hint="eastAsia"/>
                <w:color w:val="000000"/>
                <w:sz w:val="24"/>
                <w:szCs w:val="24"/>
              </w:rPr>
              <w:t>4</w:t>
            </w:r>
          </w:p>
        </w:tc>
        <w:tc>
          <w:tcPr>
            <w:tcW w:w="4177" w:type="dxa"/>
            <w:tcBorders>
              <w:top w:val="nil"/>
              <w:left w:val="nil"/>
              <w:bottom w:val="single" w:color="auto" w:sz="4" w:space="0"/>
              <w:right w:val="single" w:color="auto" w:sz="4" w:space="0"/>
            </w:tcBorders>
            <w:noWrap w:val="0"/>
            <w:vAlign w:val="top"/>
          </w:tcPr>
          <w:p w14:paraId="45EFF3FA">
            <w:pPr>
              <w:jc w:val="left"/>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5BA500BC">
        <w:tblPrEx>
          <w:tblCellMar>
            <w:top w:w="0" w:type="dxa"/>
            <w:left w:w="108" w:type="dxa"/>
            <w:bottom w:w="0" w:type="dxa"/>
            <w:right w:w="108" w:type="dxa"/>
          </w:tblCellMar>
        </w:tblPrEx>
        <w:trPr>
          <w:trHeight w:val="570"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734C3D27">
            <w:pPr>
              <w:widowControl/>
              <w:jc w:val="center"/>
              <w:rPr>
                <w:rFonts w:cs="宋体"/>
                <w:kern w:val="0"/>
                <w:sz w:val="24"/>
                <w:szCs w:val="24"/>
              </w:rPr>
            </w:pPr>
            <w:r>
              <w:rPr>
                <w:rFonts w:hint="eastAsia" w:cs="宋体"/>
                <w:kern w:val="0"/>
                <w:sz w:val="24"/>
                <w:szCs w:val="24"/>
              </w:rPr>
              <w:t>2</w:t>
            </w:r>
          </w:p>
        </w:tc>
        <w:tc>
          <w:tcPr>
            <w:tcW w:w="2810" w:type="dxa"/>
            <w:tcBorders>
              <w:top w:val="nil"/>
              <w:left w:val="nil"/>
              <w:bottom w:val="single" w:color="auto" w:sz="4" w:space="0"/>
              <w:right w:val="single" w:color="auto" w:sz="4" w:space="0"/>
            </w:tcBorders>
            <w:shd w:val="clear" w:color="auto" w:fill="auto"/>
            <w:noWrap w:val="0"/>
            <w:vAlign w:val="center"/>
          </w:tcPr>
          <w:p w14:paraId="2DFE9028">
            <w:pPr>
              <w:jc w:val="center"/>
              <w:rPr>
                <w:rFonts w:hint="eastAsia"/>
                <w:sz w:val="24"/>
                <w:szCs w:val="24"/>
              </w:rPr>
            </w:pPr>
            <w:r>
              <w:rPr>
                <w:rFonts w:hint="eastAsia"/>
                <w:sz w:val="24"/>
                <w:szCs w:val="24"/>
              </w:rPr>
              <w:t>7.5</w:t>
            </w:r>
            <w:r>
              <w:rPr>
                <w:sz w:val="24"/>
                <w:szCs w:val="24"/>
              </w:rPr>
              <w:t>k</w:t>
            </w:r>
            <w:r>
              <w:rPr>
                <w:rFonts w:hint="eastAsia"/>
                <w:sz w:val="24"/>
                <w:szCs w:val="24"/>
              </w:rPr>
              <w:t>W污泥回流泵（克瑞丰球）</w:t>
            </w:r>
          </w:p>
        </w:tc>
        <w:tc>
          <w:tcPr>
            <w:tcW w:w="899" w:type="dxa"/>
            <w:tcBorders>
              <w:top w:val="nil"/>
              <w:left w:val="nil"/>
              <w:bottom w:val="single" w:color="auto" w:sz="4" w:space="0"/>
              <w:right w:val="single" w:color="auto" w:sz="4" w:space="0"/>
            </w:tcBorders>
            <w:shd w:val="clear" w:color="auto" w:fill="auto"/>
            <w:noWrap w:val="0"/>
            <w:vAlign w:val="center"/>
          </w:tcPr>
          <w:p w14:paraId="4CCB0F5A">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0AB93220">
            <w:pPr>
              <w:jc w:val="center"/>
              <w:rPr>
                <w:sz w:val="24"/>
                <w:szCs w:val="24"/>
                <w:highlight w:val="none"/>
              </w:rPr>
            </w:pPr>
            <w:r>
              <w:rPr>
                <w:rFonts w:hint="eastAsia"/>
                <w:color w:val="000000"/>
                <w:sz w:val="24"/>
                <w:szCs w:val="24"/>
              </w:rPr>
              <w:t>6</w:t>
            </w:r>
          </w:p>
        </w:tc>
        <w:tc>
          <w:tcPr>
            <w:tcW w:w="4177" w:type="dxa"/>
            <w:tcBorders>
              <w:top w:val="nil"/>
              <w:left w:val="nil"/>
              <w:bottom w:val="single" w:color="auto" w:sz="4" w:space="0"/>
              <w:right w:val="single" w:color="auto" w:sz="4" w:space="0"/>
            </w:tcBorders>
            <w:noWrap w:val="0"/>
            <w:vAlign w:val="top"/>
          </w:tcPr>
          <w:p w14:paraId="5AD3192E">
            <w:pPr>
              <w:jc w:val="left"/>
            </w:pPr>
            <w:r>
              <w:rPr>
                <w:rFonts w:hint="eastAsia"/>
                <w:color w:val="00000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52A6FF51">
        <w:tblPrEx>
          <w:tblCellMar>
            <w:top w:w="0" w:type="dxa"/>
            <w:left w:w="108" w:type="dxa"/>
            <w:bottom w:w="0" w:type="dxa"/>
            <w:right w:w="108" w:type="dxa"/>
          </w:tblCellMar>
        </w:tblPrEx>
        <w:trPr>
          <w:trHeight w:val="570"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21B0BD94">
            <w:pPr>
              <w:widowControl/>
              <w:jc w:val="center"/>
              <w:rPr>
                <w:rFonts w:hint="eastAsia" w:cs="宋体"/>
                <w:kern w:val="0"/>
                <w:sz w:val="24"/>
                <w:szCs w:val="24"/>
              </w:rPr>
            </w:pPr>
          </w:p>
          <w:p w14:paraId="067F4514">
            <w:pPr>
              <w:widowControl/>
              <w:jc w:val="center"/>
              <w:rPr>
                <w:rFonts w:hint="eastAsia" w:cs="宋体"/>
                <w:kern w:val="0"/>
                <w:sz w:val="24"/>
                <w:szCs w:val="24"/>
              </w:rPr>
            </w:pPr>
          </w:p>
          <w:p w14:paraId="414B0C3E">
            <w:pPr>
              <w:widowControl/>
              <w:jc w:val="center"/>
              <w:rPr>
                <w:rFonts w:hint="eastAsia" w:cs="宋体"/>
                <w:kern w:val="0"/>
                <w:sz w:val="24"/>
                <w:szCs w:val="24"/>
              </w:rPr>
            </w:pPr>
          </w:p>
          <w:p w14:paraId="2A3906EA">
            <w:pPr>
              <w:widowControl/>
              <w:jc w:val="center"/>
              <w:rPr>
                <w:rFonts w:hint="eastAsia" w:cs="宋体"/>
                <w:kern w:val="0"/>
                <w:sz w:val="24"/>
                <w:szCs w:val="24"/>
              </w:rPr>
            </w:pPr>
            <w:r>
              <w:rPr>
                <w:rFonts w:hint="eastAsia" w:cs="宋体"/>
                <w:kern w:val="0"/>
                <w:sz w:val="24"/>
                <w:szCs w:val="24"/>
              </w:rPr>
              <w:t>3</w:t>
            </w:r>
          </w:p>
          <w:p w14:paraId="7874EC5B">
            <w:pPr>
              <w:widowControl/>
              <w:jc w:val="center"/>
              <w:rPr>
                <w:rFonts w:hint="eastAsia" w:cs="宋体"/>
                <w:kern w:val="0"/>
                <w:sz w:val="24"/>
                <w:szCs w:val="24"/>
              </w:rPr>
            </w:pPr>
          </w:p>
          <w:p w14:paraId="13F9CEC0">
            <w:pPr>
              <w:widowControl/>
              <w:jc w:val="center"/>
              <w:rPr>
                <w:rFonts w:hint="eastAsia" w:cs="宋体"/>
                <w:kern w:val="0"/>
                <w:sz w:val="24"/>
                <w:szCs w:val="24"/>
              </w:rPr>
            </w:pPr>
          </w:p>
          <w:p w14:paraId="441C448D">
            <w:pPr>
              <w:widowControl/>
              <w:jc w:val="center"/>
              <w:rPr>
                <w:rFonts w:hint="eastAsia" w:cs="宋体"/>
                <w:kern w:val="0"/>
                <w:sz w:val="24"/>
                <w:szCs w:val="24"/>
              </w:rPr>
            </w:pPr>
          </w:p>
        </w:tc>
        <w:tc>
          <w:tcPr>
            <w:tcW w:w="2810" w:type="dxa"/>
            <w:tcBorders>
              <w:top w:val="nil"/>
              <w:left w:val="nil"/>
              <w:bottom w:val="single" w:color="auto" w:sz="4" w:space="0"/>
              <w:right w:val="single" w:color="auto" w:sz="4" w:space="0"/>
            </w:tcBorders>
            <w:shd w:val="clear" w:color="auto" w:fill="auto"/>
            <w:noWrap w:val="0"/>
            <w:vAlign w:val="center"/>
          </w:tcPr>
          <w:p w14:paraId="17A59A40">
            <w:pPr>
              <w:jc w:val="center"/>
              <w:rPr>
                <w:rFonts w:hint="eastAsia" w:cs="宋体"/>
                <w:kern w:val="0"/>
                <w:sz w:val="24"/>
                <w:szCs w:val="24"/>
              </w:rPr>
            </w:pPr>
            <w:r>
              <w:rPr>
                <w:rFonts w:hint="eastAsia"/>
                <w:sz w:val="24"/>
                <w:szCs w:val="24"/>
              </w:rPr>
              <w:t>15</w:t>
            </w:r>
            <w:r>
              <w:rPr>
                <w:sz w:val="24"/>
                <w:szCs w:val="24"/>
              </w:rPr>
              <w:t>k</w:t>
            </w:r>
            <w:r>
              <w:rPr>
                <w:rFonts w:hint="eastAsia"/>
                <w:sz w:val="24"/>
                <w:szCs w:val="24"/>
              </w:rPr>
              <w:t>W二次提升泵（克瑞丰球）</w:t>
            </w:r>
          </w:p>
        </w:tc>
        <w:tc>
          <w:tcPr>
            <w:tcW w:w="899" w:type="dxa"/>
            <w:tcBorders>
              <w:top w:val="nil"/>
              <w:left w:val="nil"/>
              <w:bottom w:val="single" w:color="auto" w:sz="4" w:space="0"/>
              <w:right w:val="single" w:color="auto" w:sz="4" w:space="0"/>
            </w:tcBorders>
            <w:shd w:val="clear" w:color="auto" w:fill="auto"/>
            <w:noWrap w:val="0"/>
            <w:vAlign w:val="center"/>
          </w:tcPr>
          <w:p w14:paraId="0277D4BE">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78D802B4">
            <w:pPr>
              <w:jc w:val="center"/>
              <w:rPr>
                <w:rFonts w:hint="eastAsia" w:cs="宋体"/>
                <w:kern w:val="0"/>
                <w:sz w:val="24"/>
                <w:szCs w:val="24"/>
              </w:rPr>
            </w:pPr>
            <w:r>
              <w:rPr>
                <w:rFonts w:hint="eastAsia"/>
                <w:sz w:val="24"/>
                <w:szCs w:val="24"/>
              </w:rPr>
              <w:t>2</w:t>
            </w:r>
          </w:p>
        </w:tc>
        <w:tc>
          <w:tcPr>
            <w:tcW w:w="4177" w:type="dxa"/>
            <w:tcBorders>
              <w:top w:val="nil"/>
              <w:left w:val="nil"/>
              <w:bottom w:val="single" w:color="auto" w:sz="4" w:space="0"/>
              <w:right w:val="single" w:color="auto" w:sz="4" w:space="0"/>
            </w:tcBorders>
            <w:noWrap w:val="0"/>
            <w:vAlign w:val="top"/>
          </w:tcPr>
          <w:p w14:paraId="781D91F6">
            <w:pPr>
              <w:widowControl/>
              <w:jc w:val="left"/>
              <w:rPr>
                <w:rFonts w:hint="eastAsia" w:cs="宋体"/>
                <w:kern w:val="0"/>
                <w:sz w:val="24"/>
                <w:szCs w:val="24"/>
              </w:rPr>
            </w:pPr>
            <w:r>
              <w:rPr>
                <w:rFonts w:hint="eastAsia" w:cs="宋体"/>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6F5057AA">
        <w:tblPrEx>
          <w:tblCellMar>
            <w:top w:w="0" w:type="dxa"/>
            <w:left w:w="108" w:type="dxa"/>
            <w:bottom w:w="0" w:type="dxa"/>
            <w:right w:w="108" w:type="dxa"/>
          </w:tblCellMar>
        </w:tblPrEx>
        <w:trPr>
          <w:trHeight w:val="679"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7E679C3B">
            <w:pPr>
              <w:widowControl/>
              <w:jc w:val="center"/>
              <w:rPr>
                <w:rFonts w:hint="eastAsia" w:cs="宋体"/>
                <w:kern w:val="0"/>
                <w:sz w:val="24"/>
                <w:szCs w:val="24"/>
              </w:rPr>
            </w:pPr>
            <w:r>
              <w:rPr>
                <w:rFonts w:hint="eastAsia" w:cs="宋体"/>
                <w:kern w:val="0"/>
                <w:sz w:val="24"/>
                <w:szCs w:val="24"/>
              </w:rPr>
              <w:t>4</w:t>
            </w:r>
          </w:p>
        </w:tc>
        <w:tc>
          <w:tcPr>
            <w:tcW w:w="2810" w:type="dxa"/>
            <w:tcBorders>
              <w:top w:val="nil"/>
              <w:left w:val="nil"/>
              <w:bottom w:val="single" w:color="auto" w:sz="4" w:space="0"/>
              <w:right w:val="single" w:color="auto" w:sz="4" w:space="0"/>
            </w:tcBorders>
            <w:shd w:val="clear" w:color="auto" w:fill="auto"/>
            <w:noWrap w:val="0"/>
            <w:vAlign w:val="center"/>
          </w:tcPr>
          <w:p w14:paraId="3B29D6B3">
            <w:pPr>
              <w:jc w:val="center"/>
              <w:rPr>
                <w:rFonts w:hint="eastAsia" w:cs="宋体"/>
                <w:kern w:val="0"/>
                <w:sz w:val="24"/>
                <w:szCs w:val="24"/>
              </w:rPr>
            </w:pPr>
            <w:r>
              <w:rPr>
                <w:rFonts w:hint="eastAsia"/>
                <w:sz w:val="24"/>
                <w:szCs w:val="24"/>
              </w:rPr>
              <w:t>18.5</w:t>
            </w:r>
            <w:r>
              <w:rPr>
                <w:sz w:val="24"/>
                <w:szCs w:val="24"/>
              </w:rPr>
              <w:t>k</w:t>
            </w:r>
            <w:r>
              <w:rPr>
                <w:rFonts w:hint="eastAsia"/>
                <w:sz w:val="24"/>
                <w:szCs w:val="24"/>
              </w:rPr>
              <w:t>W二次提升泵（克瑞丰球）</w:t>
            </w:r>
          </w:p>
        </w:tc>
        <w:tc>
          <w:tcPr>
            <w:tcW w:w="899" w:type="dxa"/>
            <w:tcBorders>
              <w:top w:val="nil"/>
              <w:left w:val="nil"/>
              <w:bottom w:val="single" w:color="auto" w:sz="4" w:space="0"/>
              <w:right w:val="single" w:color="auto" w:sz="4" w:space="0"/>
            </w:tcBorders>
            <w:shd w:val="clear" w:color="auto" w:fill="auto"/>
            <w:noWrap w:val="0"/>
            <w:vAlign w:val="center"/>
          </w:tcPr>
          <w:p w14:paraId="46DE0DCC">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3469C8C9">
            <w:pPr>
              <w:jc w:val="center"/>
              <w:rPr>
                <w:rFonts w:hint="eastAsia" w:cs="宋体"/>
                <w:kern w:val="0"/>
                <w:sz w:val="24"/>
                <w:szCs w:val="24"/>
              </w:rPr>
            </w:pPr>
            <w:r>
              <w:rPr>
                <w:rFonts w:hint="eastAsia"/>
                <w:sz w:val="24"/>
                <w:szCs w:val="24"/>
              </w:rPr>
              <w:t>4</w:t>
            </w:r>
          </w:p>
        </w:tc>
        <w:tc>
          <w:tcPr>
            <w:tcW w:w="4177" w:type="dxa"/>
            <w:tcBorders>
              <w:top w:val="nil"/>
              <w:left w:val="nil"/>
              <w:bottom w:val="single" w:color="auto" w:sz="4" w:space="0"/>
              <w:right w:val="single" w:color="auto" w:sz="4" w:space="0"/>
            </w:tcBorders>
            <w:noWrap w:val="0"/>
            <w:vAlign w:val="top"/>
          </w:tcPr>
          <w:p w14:paraId="0E26B18D">
            <w:pPr>
              <w:widowControl/>
              <w:jc w:val="left"/>
              <w:rPr>
                <w:rFonts w:hint="eastAsia" w:cs="宋体"/>
                <w:kern w:val="0"/>
                <w:sz w:val="24"/>
                <w:szCs w:val="24"/>
              </w:rPr>
            </w:pPr>
            <w:r>
              <w:rPr>
                <w:rFonts w:hint="eastAsia" w:cs="宋体"/>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0BF8088B">
        <w:tblPrEx>
          <w:tblCellMar>
            <w:top w:w="0" w:type="dxa"/>
            <w:left w:w="108" w:type="dxa"/>
            <w:bottom w:w="0" w:type="dxa"/>
            <w:right w:w="108" w:type="dxa"/>
          </w:tblCellMar>
        </w:tblPrEx>
        <w:trPr>
          <w:trHeight w:val="679"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766A391C">
            <w:pPr>
              <w:widowControl/>
              <w:jc w:val="center"/>
              <w:rPr>
                <w:rFonts w:hint="eastAsia" w:cs="宋体"/>
                <w:kern w:val="0"/>
                <w:sz w:val="24"/>
                <w:szCs w:val="24"/>
              </w:rPr>
            </w:pPr>
            <w:r>
              <w:rPr>
                <w:rFonts w:hint="eastAsia" w:cs="宋体"/>
                <w:kern w:val="0"/>
                <w:sz w:val="24"/>
                <w:szCs w:val="24"/>
              </w:rPr>
              <w:t>5</w:t>
            </w:r>
          </w:p>
        </w:tc>
        <w:tc>
          <w:tcPr>
            <w:tcW w:w="2810" w:type="dxa"/>
            <w:tcBorders>
              <w:top w:val="nil"/>
              <w:left w:val="nil"/>
              <w:bottom w:val="single" w:color="auto" w:sz="4" w:space="0"/>
              <w:right w:val="single" w:color="auto" w:sz="4" w:space="0"/>
            </w:tcBorders>
            <w:shd w:val="clear" w:color="auto" w:fill="auto"/>
            <w:noWrap w:val="0"/>
            <w:vAlign w:val="center"/>
          </w:tcPr>
          <w:p w14:paraId="3AEAFB80">
            <w:pPr>
              <w:jc w:val="center"/>
              <w:rPr>
                <w:rFonts w:hint="eastAsia" w:cs="宋体"/>
                <w:kern w:val="0"/>
                <w:sz w:val="24"/>
                <w:szCs w:val="24"/>
              </w:rPr>
            </w:pPr>
            <w:r>
              <w:rPr>
                <w:rFonts w:hint="eastAsia"/>
                <w:sz w:val="24"/>
                <w:szCs w:val="24"/>
              </w:rPr>
              <w:t>28kW深床滤池反洗水泵(steady世代)</w:t>
            </w:r>
          </w:p>
        </w:tc>
        <w:tc>
          <w:tcPr>
            <w:tcW w:w="899" w:type="dxa"/>
            <w:tcBorders>
              <w:top w:val="nil"/>
              <w:left w:val="nil"/>
              <w:bottom w:val="single" w:color="auto" w:sz="4" w:space="0"/>
              <w:right w:val="single" w:color="auto" w:sz="4" w:space="0"/>
            </w:tcBorders>
            <w:shd w:val="clear" w:color="auto" w:fill="auto"/>
            <w:noWrap w:val="0"/>
            <w:vAlign w:val="center"/>
          </w:tcPr>
          <w:p w14:paraId="5E81383D">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22963B1C">
            <w:pPr>
              <w:jc w:val="center"/>
              <w:rPr>
                <w:rFonts w:hint="eastAsia" w:cs="宋体"/>
                <w:kern w:val="0"/>
                <w:sz w:val="24"/>
                <w:szCs w:val="24"/>
              </w:rPr>
            </w:pPr>
            <w:r>
              <w:rPr>
                <w:rFonts w:hint="eastAsia"/>
                <w:sz w:val="24"/>
                <w:szCs w:val="24"/>
              </w:rPr>
              <w:t>3</w:t>
            </w:r>
          </w:p>
        </w:tc>
        <w:tc>
          <w:tcPr>
            <w:tcW w:w="4177" w:type="dxa"/>
            <w:tcBorders>
              <w:top w:val="nil"/>
              <w:left w:val="nil"/>
              <w:bottom w:val="single" w:color="auto" w:sz="4" w:space="0"/>
              <w:right w:val="single" w:color="auto" w:sz="4" w:space="0"/>
            </w:tcBorders>
            <w:noWrap w:val="0"/>
            <w:vAlign w:val="top"/>
          </w:tcPr>
          <w:p w14:paraId="7C4BF22D">
            <w:pPr>
              <w:widowControl/>
              <w:jc w:val="left"/>
              <w:rPr>
                <w:rFonts w:hint="eastAsia" w:cs="宋体"/>
                <w:kern w:val="0"/>
                <w:sz w:val="24"/>
                <w:szCs w:val="24"/>
              </w:rPr>
            </w:pPr>
            <w:r>
              <w:rPr>
                <w:rFonts w:hint="eastAsia" w:cs="宋体"/>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2C3D8AA9">
        <w:tblPrEx>
          <w:tblCellMar>
            <w:top w:w="0" w:type="dxa"/>
            <w:left w:w="108" w:type="dxa"/>
            <w:bottom w:w="0" w:type="dxa"/>
            <w:right w:w="108" w:type="dxa"/>
          </w:tblCellMar>
        </w:tblPrEx>
        <w:trPr>
          <w:trHeight w:val="1882"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0A2C2D40">
            <w:pPr>
              <w:widowControl/>
              <w:jc w:val="center"/>
              <w:rPr>
                <w:rFonts w:hint="eastAsia" w:cs="宋体"/>
                <w:kern w:val="0"/>
                <w:sz w:val="24"/>
                <w:szCs w:val="24"/>
              </w:rPr>
            </w:pPr>
          </w:p>
          <w:p w14:paraId="30D4F094">
            <w:pPr>
              <w:widowControl/>
              <w:jc w:val="center"/>
              <w:rPr>
                <w:rFonts w:hint="eastAsia" w:cs="宋体"/>
                <w:kern w:val="0"/>
                <w:sz w:val="24"/>
                <w:szCs w:val="24"/>
              </w:rPr>
            </w:pPr>
          </w:p>
          <w:p w14:paraId="288DAAF4">
            <w:pPr>
              <w:widowControl/>
              <w:jc w:val="center"/>
              <w:rPr>
                <w:rFonts w:hint="eastAsia" w:cs="宋体"/>
                <w:kern w:val="0"/>
                <w:sz w:val="24"/>
                <w:szCs w:val="24"/>
              </w:rPr>
            </w:pPr>
            <w:r>
              <w:rPr>
                <w:rFonts w:hint="eastAsia" w:cs="宋体"/>
                <w:kern w:val="0"/>
                <w:sz w:val="24"/>
                <w:szCs w:val="24"/>
              </w:rPr>
              <w:t>6</w:t>
            </w:r>
          </w:p>
          <w:p w14:paraId="7E99555B">
            <w:pPr>
              <w:widowControl/>
              <w:jc w:val="center"/>
              <w:rPr>
                <w:rFonts w:hint="eastAsia" w:cs="宋体"/>
                <w:kern w:val="0"/>
                <w:sz w:val="24"/>
                <w:szCs w:val="24"/>
              </w:rPr>
            </w:pPr>
          </w:p>
          <w:p w14:paraId="7CE93439">
            <w:pPr>
              <w:widowControl/>
              <w:jc w:val="center"/>
              <w:rPr>
                <w:rFonts w:hint="eastAsia" w:cs="宋体"/>
                <w:kern w:val="0"/>
                <w:sz w:val="24"/>
                <w:szCs w:val="24"/>
              </w:rPr>
            </w:pPr>
          </w:p>
        </w:tc>
        <w:tc>
          <w:tcPr>
            <w:tcW w:w="2810" w:type="dxa"/>
            <w:tcBorders>
              <w:top w:val="nil"/>
              <w:left w:val="nil"/>
              <w:bottom w:val="single" w:color="auto" w:sz="4" w:space="0"/>
              <w:right w:val="single" w:color="auto" w:sz="4" w:space="0"/>
            </w:tcBorders>
            <w:shd w:val="clear" w:color="auto" w:fill="auto"/>
            <w:noWrap w:val="0"/>
            <w:vAlign w:val="center"/>
          </w:tcPr>
          <w:p w14:paraId="5B2DF094">
            <w:pPr>
              <w:jc w:val="center"/>
              <w:rPr>
                <w:rFonts w:hint="eastAsia" w:cs="宋体"/>
                <w:kern w:val="0"/>
                <w:sz w:val="24"/>
                <w:szCs w:val="24"/>
              </w:rPr>
            </w:pPr>
            <w:r>
              <w:rPr>
                <w:rFonts w:hint="eastAsia"/>
                <w:sz w:val="24"/>
                <w:szCs w:val="24"/>
              </w:rPr>
              <w:t>30</w:t>
            </w:r>
            <w:r>
              <w:rPr>
                <w:sz w:val="24"/>
                <w:szCs w:val="24"/>
              </w:rPr>
              <w:t>k</w:t>
            </w:r>
            <w:r>
              <w:rPr>
                <w:rFonts w:hint="eastAsia"/>
                <w:sz w:val="24"/>
                <w:szCs w:val="24"/>
              </w:rPr>
              <w:t>W二次提升泵（克瑞丰球）</w:t>
            </w:r>
          </w:p>
        </w:tc>
        <w:tc>
          <w:tcPr>
            <w:tcW w:w="899" w:type="dxa"/>
            <w:tcBorders>
              <w:top w:val="nil"/>
              <w:left w:val="nil"/>
              <w:bottom w:val="single" w:color="auto" w:sz="4" w:space="0"/>
              <w:right w:val="single" w:color="auto" w:sz="4" w:space="0"/>
            </w:tcBorders>
            <w:shd w:val="clear" w:color="auto" w:fill="auto"/>
            <w:noWrap w:val="0"/>
            <w:vAlign w:val="center"/>
          </w:tcPr>
          <w:p w14:paraId="039BD28C">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32D932BB">
            <w:pPr>
              <w:jc w:val="center"/>
              <w:rPr>
                <w:rFonts w:hint="eastAsia" w:cs="宋体"/>
                <w:kern w:val="0"/>
                <w:sz w:val="24"/>
                <w:szCs w:val="24"/>
              </w:rPr>
            </w:pPr>
            <w:r>
              <w:rPr>
                <w:rFonts w:hint="eastAsia"/>
                <w:sz w:val="24"/>
                <w:szCs w:val="24"/>
              </w:rPr>
              <w:t>2</w:t>
            </w:r>
          </w:p>
        </w:tc>
        <w:tc>
          <w:tcPr>
            <w:tcW w:w="4177" w:type="dxa"/>
            <w:tcBorders>
              <w:top w:val="nil"/>
              <w:left w:val="nil"/>
              <w:bottom w:val="single" w:color="auto" w:sz="4" w:space="0"/>
              <w:right w:val="single" w:color="auto" w:sz="4" w:space="0"/>
            </w:tcBorders>
            <w:noWrap w:val="0"/>
            <w:vAlign w:val="top"/>
          </w:tcPr>
          <w:p w14:paraId="7E2B6424">
            <w:pPr>
              <w:widowControl/>
              <w:jc w:val="left"/>
              <w:rPr>
                <w:rFonts w:hint="eastAsia" w:cs="宋体"/>
                <w:kern w:val="0"/>
                <w:sz w:val="24"/>
                <w:szCs w:val="24"/>
              </w:rPr>
            </w:pPr>
            <w:r>
              <w:rPr>
                <w:rFonts w:hint="eastAsia" w:cs="宋体"/>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7C5298C2">
        <w:tblPrEx>
          <w:tblCellMar>
            <w:top w:w="0" w:type="dxa"/>
            <w:left w:w="108" w:type="dxa"/>
            <w:bottom w:w="0" w:type="dxa"/>
            <w:right w:w="108" w:type="dxa"/>
          </w:tblCellMar>
        </w:tblPrEx>
        <w:trPr>
          <w:trHeight w:val="570" w:hRule="atLeast"/>
          <w:jc w:val="center"/>
        </w:trPr>
        <w:tc>
          <w:tcPr>
            <w:tcW w:w="8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42E07C">
            <w:pPr>
              <w:widowControl/>
              <w:jc w:val="center"/>
              <w:rPr>
                <w:rFonts w:hint="eastAsia" w:cs="宋体"/>
                <w:kern w:val="0"/>
                <w:sz w:val="24"/>
                <w:szCs w:val="24"/>
              </w:rPr>
            </w:pPr>
            <w:r>
              <w:rPr>
                <w:rFonts w:hint="eastAsia" w:cs="宋体"/>
                <w:kern w:val="0"/>
                <w:sz w:val="24"/>
                <w:szCs w:val="24"/>
              </w:rPr>
              <w:t>7</w:t>
            </w:r>
          </w:p>
        </w:tc>
        <w:tc>
          <w:tcPr>
            <w:tcW w:w="2810" w:type="dxa"/>
            <w:tcBorders>
              <w:top w:val="single" w:color="auto" w:sz="4" w:space="0"/>
              <w:left w:val="nil"/>
              <w:bottom w:val="single" w:color="auto" w:sz="4" w:space="0"/>
              <w:right w:val="single" w:color="auto" w:sz="4" w:space="0"/>
            </w:tcBorders>
            <w:shd w:val="clear" w:color="auto" w:fill="auto"/>
            <w:noWrap w:val="0"/>
            <w:vAlign w:val="center"/>
          </w:tcPr>
          <w:p w14:paraId="76C154BE">
            <w:pPr>
              <w:jc w:val="center"/>
              <w:rPr>
                <w:rFonts w:hint="eastAsia" w:cs="宋体"/>
                <w:kern w:val="0"/>
                <w:sz w:val="24"/>
                <w:szCs w:val="24"/>
              </w:rPr>
            </w:pPr>
            <w:r>
              <w:rPr>
                <w:rFonts w:hint="eastAsia"/>
                <w:sz w:val="24"/>
                <w:szCs w:val="24"/>
              </w:rPr>
              <w:t>37</w:t>
            </w:r>
            <w:r>
              <w:rPr>
                <w:sz w:val="24"/>
                <w:szCs w:val="24"/>
              </w:rPr>
              <w:t xml:space="preserve"> k</w:t>
            </w:r>
            <w:r>
              <w:rPr>
                <w:rFonts w:hint="eastAsia"/>
                <w:sz w:val="24"/>
                <w:szCs w:val="24"/>
              </w:rPr>
              <w:t>W湿地提升泵(上海海德隆)</w:t>
            </w:r>
          </w:p>
        </w:tc>
        <w:tc>
          <w:tcPr>
            <w:tcW w:w="899" w:type="dxa"/>
            <w:tcBorders>
              <w:top w:val="single" w:color="auto" w:sz="4" w:space="0"/>
              <w:left w:val="nil"/>
              <w:bottom w:val="single" w:color="auto" w:sz="4" w:space="0"/>
              <w:right w:val="single" w:color="auto" w:sz="4" w:space="0"/>
            </w:tcBorders>
            <w:shd w:val="clear" w:color="auto" w:fill="auto"/>
            <w:noWrap w:val="0"/>
            <w:vAlign w:val="center"/>
          </w:tcPr>
          <w:p w14:paraId="7FFAF76B">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14:paraId="672905BA">
            <w:pPr>
              <w:jc w:val="center"/>
              <w:rPr>
                <w:rFonts w:hint="eastAsia" w:cs="宋体"/>
                <w:kern w:val="0"/>
                <w:sz w:val="24"/>
                <w:szCs w:val="24"/>
              </w:rPr>
            </w:pPr>
            <w:r>
              <w:rPr>
                <w:rFonts w:hint="eastAsia"/>
                <w:sz w:val="24"/>
                <w:szCs w:val="24"/>
              </w:rPr>
              <w:t>3</w:t>
            </w:r>
          </w:p>
        </w:tc>
        <w:tc>
          <w:tcPr>
            <w:tcW w:w="4177" w:type="dxa"/>
            <w:tcBorders>
              <w:top w:val="single" w:color="auto" w:sz="4" w:space="0"/>
              <w:left w:val="nil"/>
              <w:bottom w:val="single" w:color="auto" w:sz="4" w:space="0"/>
              <w:right w:val="single" w:color="auto" w:sz="4" w:space="0"/>
            </w:tcBorders>
            <w:noWrap w:val="0"/>
            <w:vAlign w:val="top"/>
          </w:tcPr>
          <w:p w14:paraId="4E5FA9A1">
            <w:pPr>
              <w:widowControl/>
              <w:jc w:val="left"/>
              <w:rPr>
                <w:rFonts w:hint="eastAsia" w:cs="宋体"/>
                <w:kern w:val="0"/>
                <w:sz w:val="24"/>
                <w:szCs w:val="24"/>
              </w:rPr>
            </w:pPr>
            <w:r>
              <w:rPr>
                <w:rFonts w:hint="eastAsia" w:cs="宋体"/>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495281E6">
        <w:tblPrEx>
          <w:tblCellMar>
            <w:top w:w="0" w:type="dxa"/>
            <w:left w:w="108" w:type="dxa"/>
            <w:bottom w:w="0" w:type="dxa"/>
            <w:right w:w="108" w:type="dxa"/>
          </w:tblCellMar>
        </w:tblPrEx>
        <w:trPr>
          <w:trHeight w:val="570" w:hRule="atLeast"/>
          <w:jc w:val="center"/>
        </w:trPr>
        <w:tc>
          <w:tcPr>
            <w:tcW w:w="8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1495E3">
            <w:pPr>
              <w:widowControl/>
              <w:jc w:val="center"/>
              <w:rPr>
                <w:rFonts w:hint="eastAsia" w:cs="宋体"/>
                <w:kern w:val="0"/>
                <w:sz w:val="24"/>
                <w:szCs w:val="24"/>
              </w:rPr>
            </w:pPr>
          </w:p>
          <w:p w14:paraId="147E750E">
            <w:pPr>
              <w:widowControl/>
              <w:jc w:val="center"/>
              <w:rPr>
                <w:rFonts w:hint="eastAsia" w:cs="宋体"/>
                <w:kern w:val="0"/>
                <w:sz w:val="24"/>
                <w:szCs w:val="24"/>
              </w:rPr>
            </w:pPr>
          </w:p>
          <w:p w14:paraId="0A9FCAE5">
            <w:pPr>
              <w:widowControl/>
              <w:jc w:val="center"/>
              <w:rPr>
                <w:rFonts w:hint="eastAsia" w:cs="宋体"/>
                <w:kern w:val="0"/>
                <w:sz w:val="24"/>
                <w:szCs w:val="24"/>
              </w:rPr>
            </w:pPr>
          </w:p>
          <w:p w14:paraId="2D3134BE">
            <w:pPr>
              <w:widowControl/>
              <w:jc w:val="center"/>
              <w:rPr>
                <w:rFonts w:hint="eastAsia" w:cs="宋体"/>
                <w:kern w:val="0"/>
                <w:sz w:val="24"/>
                <w:szCs w:val="24"/>
              </w:rPr>
            </w:pPr>
            <w:r>
              <w:rPr>
                <w:rFonts w:hint="eastAsia" w:cs="宋体"/>
                <w:kern w:val="0"/>
                <w:sz w:val="24"/>
                <w:szCs w:val="24"/>
              </w:rPr>
              <w:t>8</w:t>
            </w:r>
          </w:p>
          <w:p w14:paraId="0CA1C954">
            <w:pPr>
              <w:widowControl/>
              <w:jc w:val="center"/>
              <w:rPr>
                <w:rFonts w:hint="eastAsia" w:cs="宋体"/>
                <w:kern w:val="0"/>
                <w:sz w:val="24"/>
                <w:szCs w:val="24"/>
              </w:rPr>
            </w:pPr>
          </w:p>
          <w:p w14:paraId="5FB6118E">
            <w:pPr>
              <w:widowControl/>
              <w:jc w:val="center"/>
              <w:rPr>
                <w:rFonts w:hint="eastAsia" w:cs="宋体"/>
                <w:kern w:val="0"/>
                <w:sz w:val="24"/>
                <w:szCs w:val="24"/>
              </w:rPr>
            </w:pPr>
          </w:p>
        </w:tc>
        <w:tc>
          <w:tcPr>
            <w:tcW w:w="2810" w:type="dxa"/>
            <w:tcBorders>
              <w:top w:val="single" w:color="auto" w:sz="4" w:space="0"/>
              <w:left w:val="nil"/>
              <w:bottom w:val="single" w:color="auto" w:sz="4" w:space="0"/>
              <w:right w:val="single" w:color="auto" w:sz="4" w:space="0"/>
            </w:tcBorders>
            <w:shd w:val="clear" w:color="auto" w:fill="auto"/>
            <w:noWrap w:val="0"/>
            <w:vAlign w:val="center"/>
          </w:tcPr>
          <w:p w14:paraId="617AA9AD">
            <w:pPr>
              <w:jc w:val="center"/>
              <w:rPr>
                <w:rFonts w:hint="eastAsia" w:cs="宋体"/>
                <w:kern w:val="0"/>
                <w:sz w:val="24"/>
                <w:szCs w:val="24"/>
              </w:rPr>
            </w:pPr>
            <w:r>
              <w:rPr>
                <w:rFonts w:hint="eastAsia"/>
                <w:sz w:val="24"/>
                <w:szCs w:val="24"/>
              </w:rPr>
              <w:t>37</w:t>
            </w:r>
            <w:r>
              <w:rPr>
                <w:sz w:val="24"/>
                <w:szCs w:val="24"/>
              </w:rPr>
              <w:t>k</w:t>
            </w:r>
            <w:r>
              <w:rPr>
                <w:rFonts w:hint="eastAsia"/>
                <w:sz w:val="24"/>
                <w:szCs w:val="24"/>
              </w:rPr>
              <w:t>W反冲洗泵（凯泉泵业）</w:t>
            </w:r>
          </w:p>
        </w:tc>
        <w:tc>
          <w:tcPr>
            <w:tcW w:w="899" w:type="dxa"/>
            <w:tcBorders>
              <w:top w:val="single" w:color="auto" w:sz="4" w:space="0"/>
              <w:left w:val="nil"/>
              <w:bottom w:val="single" w:color="auto" w:sz="4" w:space="0"/>
              <w:right w:val="single" w:color="auto" w:sz="4" w:space="0"/>
            </w:tcBorders>
            <w:shd w:val="clear" w:color="auto" w:fill="auto"/>
            <w:noWrap w:val="0"/>
            <w:vAlign w:val="center"/>
          </w:tcPr>
          <w:p w14:paraId="75E75F3D">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14:paraId="320F33D2">
            <w:pPr>
              <w:jc w:val="center"/>
              <w:rPr>
                <w:rFonts w:hint="eastAsia" w:cs="宋体"/>
                <w:kern w:val="0"/>
                <w:sz w:val="24"/>
                <w:szCs w:val="24"/>
              </w:rPr>
            </w:pPr>
            <w:r>
              <w:rPr>
                <w:rFonts w:hint="eastAsia"/>
                <w:color w:val="000000"/>
                <w:sz w:val="24"/>
                <w:szCs w:val="24"/>
              </w:rPr>
              <w:t>3</w:t>
            </w:r>
          </w:p>
        </w:tc>
        <w:tc>
          <w:tcPr>
            <w:tcW w:w="4177" w:type="dxa"/>
            <w:tcBorders>
              <w:top w:val="single" w:color="auto" w:sz="4" w:space="0"/>
              <w:left w:val="nil"/>
              <w:bottom w:val="single" w:color="auto" w:sz="4" w:space="0"/>
              <w:right w:val="single" w:color="auto" w:sz="4" w:space="0"/>
            </w:tcBorders>
            <w:noWrap w:val="0"/>
            <w:vAlign w:val="top"/>
          </w:tcPr>
          <w:p w14:paraId="17D1EEB8">
            <w:pPr>
              <w:widowControl/>
              <w:jc w:val="left"/>
              <w:rPr>
                <w:rFonts w:hint="eastAsia" w:cs="宋体"/>
                <w:kern w:val="0"/>
                <w:sz w:val="24"/>
                <w:szCs w:val="24"/>
              </w:rPr>
            </w:pPr>
            <w:r>
              <w:rPr>
                <w:rFonts w:hint="eastAsia" w:cs="宋体"/>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737D0069">
        <w:tblPrEx>
          <w:tblCellMar>
            <w:top w:w="0" w:type="dxa"/>
            <w:left w:w="108" w:type="dxa"/>
            <w:bottom w:w="0" w:type="dxa"/>
            <w:right w:w="108" w:type="dxa"/>
          </w:tblCellMar>
        </w:tblPrEx>
        <w:trPr>
          <w:trHeight w:val="570" w:hRule="atLeast"/>
          <w:jc w:val="center"/>
        </w:trPr>
        <w:tc>
          <w:tcPr>
            <w:tcW w:w="8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C4DAA3">
            <w:pPr>
              <w:widowControl/>
              <w:jc w:val="center"/>
              <w:rPr>
                <w:rFonts w:hint="eastAsia" w:cs="宋体"/>
                <w:kern w:val="0"/>
                <w:sz w:val="24"/>
                <w:szCs w:val="24"/>
              </w:rPr>
            </w:pPr>
            <w:r>
              <w:rPr>
                <w:rFonts w:hint="eastAsia" w:cs="宋体"/>
                <w:kern w:val="0"/>
                <w:sz w:val="24"/>
                <w:szCs w:val="24"/>
              </w:rPr>
              <w:t>9</w:t>
            </w:r>
          </w:p>
        </w:tc>
        <w:tc>
          <w:tcPr>
            <w:tcW w:w="2810" w:type="dxa"/>
            <w:tcBorders>
              <w:top w:val="single" w:color="auto" w:sz="4" w:space="0"/>
              <w:left w:val="nil"/>
              <w:bottom w:val="single" w:color="auto" w:sz="4" w:space="0"/>
              <w:right w:val="single" w:color="auto" w:sz="4" w:space="0"/>
            </w:tcBorders>
            <w:shd w:val="clear" w:color="auto" w:fill="auto"/>
            <w:noWrap w:val="0"/>
            <w:vAlign w:val="center"/>
          </w:tcPr>
          <w:p w14:paraId="5162419C">
            <w:pPr>
              <w:jc w:val="center"/>
              <w:rPr>
                <w:rFonts w:hint="eastAsia" w:cs="宋体"/>
                <w:kern w:val="0"/>
                <w:sz w:val="24"/>
                <w:szCs w:val="24"/>
              </w:rPr>
            </w:pPr>
            <w:r>
              <w:rPr>
                <w:rFonts w:hint="eastAsia"/>
                <w:sz w:val="24"/>
                <w:szCs w:val="24"/>
              </w:rPr>
              <w:t>90</w:t>
            </w:r>
            <w:r>
              <w:rPr>
                <w:sz w:val="24"/>
                <w:szCs w:val="24"/>
              </w:rPr>
              <w:t>k</w:t>
            </w:r>
            <w:r>
              <w:rPr>
                <w:rFonts w:hint="eastAsia"/>
                <w:sz w:val="24"/>
                <w:szCs w:val="24"/>
              </w:rPr>
              <w:t>W回用水泵（凯泉泵业）</w:t>
            </w:r>
          </w:p>
        </w:tc>
        <w:tc>
          <w:tcPr>
            <w:tcW w:w="899" w:type="dxa"/>
            <w:tcBorders>
              <w:top w:val="single" w:color="auto" w:sz="4" w:space="0"/>
              <w:left w:val="nil"/>
              <w:bottom w:val="single" w:color="auto" w:sz="4" w:space="0"/>
              <w:right w:val="single" w:color="auto" w:sz="4" w:space="0"/>
            </w:tcBorders>
            <w:shd w:val="clear" w:color="auto" w:fill="auto"/>
            <w:noWrap w:val="0"/>
            <w:vAlign w:val="center"/>
          </w:tcPr>
          <w:p w14:paraId="0506E1B9">
            <w:pPr>
              <w:widowControl/>
              <w:jc w:val="center"/>
              <w:rPr>
                <w:rFonts w:hint="eastAsia" w:cs="宋体"/>
                <w:kern w:val="0"/>
                <w:sz w:val="24"/>
                <w:szCs w:val="24"/>
              </w:rPr>
            </w:pPr>
            <w:r>
              <w:rPr>
                <w:rFonts w:hint="eastAsia" w:ascii="宋体" w:hAnsi="宋体" w:cs="宋体"/>
                <w:sz w:val="24"/>
                <w:szCs w:val="24"/>
              </w:rPr>
              <w:t>台套</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14:paraId="3F632649">
            <w:pPr>
              <w:jc w:val="center"/>
              <w:rPr>
                <w:rFonts w:hint="eastAsia" w:cs="宋体"/>
                <w:kern w:val="0"/>
                <w:sz w:val="24"/>
                <w:szCs w:val="24"/>
              </w:rPr>
            </w:pPr>
            <w:r>
              <w:rPr>
                <w:rFonts w:hint="eastAsia"/>
                <w:color w:val="000000"/>
                <w:sz w:val="24"/>
                <w:szCs w:val="24"/>
              </w:rPr>
              <w:t>2</w:t>
            </w:r>
          </w:p>
        </w:tc>
        <w:tc>
          <w:tcPr>
            <w:tcW w:w="4177" w:type="dxa"/>
            <w:tcBorders>
              <w:top w:val="single" w:color="auto" w:sz="4" w:space="0"/>
              <w:left w:val="nil"/>
              <w:bottom w:val="single" w:color="auto" w:sz="4" w:space="0"/>
              <w:right w:val="single" w:color="auto" w:sz="4" w:space="0"/>
            </w:tcBorders>
            <w:noWrap w:val="0"/>
            <w:vAlign w:val="top"/>
          </w:tcPr>
          <w:p w14:paraId="346E4EAE">
            <w:pPr>
              <w:widowControl/>
              <w:jc w:val="left"/>
              <w:rPr>
                <w:rFonts w:hint="eastAsia" w:cs="宋体"/>
                <w:kern w:val="0"/>
                <w:sz w:val="24"/>
                <w:szCs w:val="24"/>
              </w:rPr>
            </w:pPr>
            <w:r>
              <w:rPr>
                <w:rFonts w:hint="eastAsia" w:cs="宋体"/>
                <w:kern w:val="0"/>
                <w:sz w:val="24"/>
                <w:szCs w:val="24"/>
              </w:rPr>
              <w:t>轴承更换、机械轴封更换、绝缘油更换、电缆、叶轮更换、吊勾预制加工、定子线圈重绕、现场吊装及拆装调试、本体需回厂拆解清理组装、叶轮动平衡校正、转子磨损修复、外观喷砂防腐油漆、往返运输等。</w:t>
            </w:r>
          </w:p>
        </w:tc>
      </w:tr>
      <w:tr w14:paraId="0580565A">
        <w:tblPrEx>
          <w:tblCellMar>
            <w:top w:w="0" w:type="dxa"/>
            <w:left w:w="108" w:type="dxa"/>
            <w:bottom w:w="0" w:type="dxa"/>
            <w:right w:w="108" w:type="dxa"/>
          </w:tblCellMar>
        </w:tblPrEx>
        <w:trPr>
          <w:trHeight w:val="570" w:hRule="atLeast"/>
          <w:jc w:val="center"/>
        </w:trPr>
        <w:tc>
          <w:tcPr>
            <w:tcW w:w="368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E32C0AB">
            <w:pPr>
              <w:jc w:val="center"/>
              <w:rPr>
                <w:rFonts w:hint="eastAsia"/>
                <w:b/>
                <w:bCs/>
                <w:sz w:val="24"/>
                <w:szCs w:val="24"/>
              </w:rPr>
            </w:pPr>
            <w:r>
              <w:rPr>
                <w:rFonts w:hint="eastAsia" w:cs="宋体"/>
                <w:b/>
                <w:bCs/>
                <w:kern w:val="0"/>
                <w:sz w:val="24"/>
                <w:szCs w:val="24"/>
              </w:rPr>
              <w:t>合计</w:t>
            </w:r>
          </w:p>
        </w:tc>
        <w:tc>
          <w:tcPr>
            <w:tcW w:w="899" w:type="dxa"/>
            <w:tcBorders>
              <w:top w:val="single" w:color="auto" w:sz="4" w:space="0"/>
              <w:left w:val="nil"/>
              <w:bottom w:val="single" w:color="auto" w:sz="4" w:space="0"/>
              <w:right w:val="single" w:color="auto" w:sz="4" w:space="0"/>
            </w:tcBorders>
            <w:shd w:val="clear" w:color="auto" w:fill="auto"/>
            <w:noWrap w:val="0"/>
            <w:vAlign w:val="center"/>
          </w:tcPr>
          <w:p w14:paraId="502EBAB4">
            <w:pPr>
              <w:widowControl/>
              <w:jc w:val="center"/>
              <w:rPr>
                <w:rFonts w:hint="eastAsia" w:ascii="宋体" w:hAnsi="宋体" w:cs="宋体"/>
                <w:b/>
                <w:bCs/>
                <w:sz w:val="24"/>
                <w:szCs w:val="24"/>
              </w:rPr>
            </w:pPr>
            <w:r>
              <w:rPr>
                <w:rFonts w:hint="eastAsia" w:ascii="宋体" w:hAnsi="宋体" w:cs="宋体"/>
                <w:b/>
                <w:bCs/>
                <w:sz w:val="24"/>
                <w:szCs w:val="24"/>
              </w:rPr>
              <w:t>台套</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14:paraId="43DB4ED1">
            <w:pPr>
              <w:widowControl/>
              <w:jc w:val="center"/>
              <w:rPr>
                <w:rFonts w:hint="default" w:eastAsia="宋体" w:cs="宋体"/>
                <w:b/>
                <w:bCs/>
                <w:kern w:val="0"/>
                <w:sz w:val="24"/>
                <w:szCs w:val="24"/>
                <w:lang w:val="en-US" w:eastAsia="zh-CN"/>
              </w:rPr>
            </w:pPr>
            <w:r>
              <w:rPr>
                <w:rFonts w:hint="eastAsia" w:cs="宋体"/>
                <w:b/>
                <w:bCs/>
                <w:kern w:val="0"/>
                <w:sz w:val="24"/>
                <w:szCs w:val="24"/>
                <w:highlight w:val="none"/>
                <w:lang w:val="en-US" w:eastAsia="zh-CN"/>
              </w:rPr>
              <w:t>69</w:t>
            </w:r>
          </w:p>
        </w:tc>
        <w:tc>
          <w:tcPr>
            <w:tcW w:w="4177" w:type="dxa"/>
            <w:tcBorders>
              <w:top w:val="single" w:color="auto" w:sz="4" w:space="0"/>
              <w:left w:val="nil"/>
              <w:bottom w:val="single" w:color="auto" w:sz="4" w:space="0"/>
              <w:right w:val="single" w:color="auto" w:sz="4" w:space="0"/>
            </w:tcBorders>
            <w:noWrap w:val="0"/>
            <w:vAlign w:val="top"/>
          </w:tcPr>
          <w:p w14:paraId="2E3A8F87">
            <w:pPr>
              <w:rPr>
                <w:b/>
                <w:bCs/>
              </w:rPr>
            </w:pPr>
          </w:p>
        </w:tc>
      </w:tr>
    </w:tbl>
    <w:p w14:paraId="760E4E44">
      <w:pPr>
        <w:autoSpaceDE w:val="0"/>
        <w:autoSpaceDN w:val="0"/>
        <w:adjustRightInd w:val="0"/>
        <w:spacing w:line="440" w:lineRule="exact"/>
        <w:jc w:val="left"/>
        <w:rPr>
          <w:rFonts w:hint="eastAsia" w:cs="宋体"/>
          <w:b/>
          <w:bCs/>
          <w:kern w:val="0"/>
          <w:sz w:val="28"/>
          <w:szCs w:val="28"/>
          <w:lang w:val="zh-CN"/>
        </w:rPr>
      </w:pPr>
    </w:p>
    <w:p w14:paraId="7D0402F3">
      <w:pPr>
        <w:autoSpaceDE w:val="0"/>
        <w:autoSpaceDN w:val="0"/>
        <w:adjustRightInd w:val="0"/>
        <w:spacing w:line="440" w:lineRule="exact"/>
        <w:jc w:val="left"/>
        <w:rPr>
          <w:rFonts w:cs="宋体"/>
          <w:b/>
          <w:bCs/>
          <w:kern w:val="0"/>
          <w:sz w:val="28"/>
          <w:szCs w:val="28"/>
          <w:lang w:val="zh-CN"/>
        </w:rPr>
      </w:pPr>
      <w:r>
        <w:rPr>
          <w:rFonts w:hint="eastAsia" w:cs="宋体"/>
          <w:b/>
          <w:bCs/>
          <w:kern w:val="0"/>
          <w:sz w:val="28"/>
          <w:szCs w:val="28"/>
          <w:lang w:val="zh-CN"/>
        </w:rPr>
        <w:t>（三）电机维修清单及内容：</w:t>
      </w:r>
    </w:p>
    <w:tbl>
      <w:tblPr>
        <w:tblStyle w:val="40"/>
        <w:tblW w:w="9753" w:type="dxa"/>
        <w:jc w:val="center"/>
        <w:tblLayout w:type="autofit"/>
        <w:tblCellMar>
          <w:top w:w="0" w:type="dxa"/>
          <w:left w:w="108" w:type="dxa"/>
          <w:bottom w:w="0" w:type="dxa"/>
          <w:right w:w="108" w:type="dxa"/>
        </w:tblCellMar>
      </w:tblPr>
      <w:tblGrid>
        <w:gridCol w:w="874"/>
        <w:gridCol w:w="2810"/>
        <w:gridCol w:w="899"/>
        <w:gridCol w:w="993"/>
        <w:gridCol w:w="4177"/>
      </w:tblGrid>
      <w:tr w14:paraId="13C67CB8">
        <w:tblPrEx>
          <w:tblCellMar>
            <w:top w:w="0" w:type="dxa"/>
            <w:left w:w="108" w:type="dxa"/>
            <w:bottom w:w="0" w:type="dxa"/>
            <w:right w:w="108" w:type="dxa"/>
          </w:tblCellMar>
        </w:tblPrEx>
        <w:trPr>
          <w:trHeight w:val="975" w:hRule="atLeast"/>
          <w:jc w:val="center"/>
        </w:trPr>
        <w:tc>
          <w:tcPr>
            <w:tcW w:w="8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873EA3">
            <w:pPr>
              <w:widowControl/>
              <w:jc w:val="center"/>
              <w:rPr>
                <w:rFonts w:hint="eastAsia" w:cs="宋体"/>
                <w:b/>
                <w:bCs/>
                <w:kern w:val="0"/>
                <w:sz w:val="24"/>
                <w:szCs w:val="24"/>
              </w:rPr>
            </w:pPr>
            <w:r>
              <w:rPr>
                <w:rFonts w:hint="eastAsia" w:cs="宋体"/>
                <w:b/>
                <w:bCs/>
                <w:kern w:val="0"/>
                <w:sz w:val="24"/>
                <w:szCs w:val="24"/>
              </w:rPr>
              <w:t>序号</w:t>
            </w:r>
          </w:p>
        </w:tc>
        <w:tc>
          <w:tcPr>
            <w:tcW w:w="2810" w:type="dxa"/>
            <w:tcBorders>
              <w:top w:val="single" w:color="auto" w:sz="4" w:space="0"/>
              <w:left w:val="nil"/>
              <w:bottom w:val="single" w:color="auto" w:sz="4" w:space="0"/>
              <w:right w:val="single" w:color="auto" w:sz="4" w:space="0"/>
            </w:tcBorders>
            <w:shd w:val="clear" w:color="auto" w:fill="auto"/>
            <w:noWrap w:val="0"/>
            <w:vAlign w:val="center"/>
          </w:tcPr>
          <w:p w14:paraId="4B05D4FE">
            <w:pPr>
              <w:widowControl/>
              <w:jc w:val="center"/>
              <w:rPr>
                <w:rFonts w:hint="eastAsia" w:cs="宋体"/>
                <w:b/>
                <w:bCs/>
                <w:kern w:val="0"/>
                <w:sz w:val="24"/>
                <w:szCs w:val="24"/>
              </w:rPr>
            </w:pPr>
            <w:r>
              <w:rPr>
                <w:rFonts w:hint="eastAsia" w:ascii="宋体" w:hAnsi="宋体" w:cs="宋体"/>
                <w:b/>
                <w:bCs/>
                <w:sz w:val="24"/>
                <w:szCs w:val="24"/>
              </w:rPr>
              <w:t>设备类型、品牌</w:t>
            </w:r>
          </w:p>
        </w:tc>
        <w:tc>
          <w:tcPr>
            <w:tcW w:w="899" w:type="dxa"/>
            <w:tcBorders>
              <w:top w:val="single" w:color="auto" w:sz="4" w:space="0"/>
              <w:left w:val="nil"/>
              <w:bottom w:val="single" w:color="auto" w:sz="4" w:space="0"/>
              <w:right w:val="single" w:color="auto" w:sz="4" w:space="0"/>
            </w:tcBorders>
            <w:shd w:val="clear" w:color="auto" w:fill="auto"/>
            <w:noWrap w:val="0"/>
            <w:vAlign w:val="center"/>
          </w:tcPr>
          <w:p w14:paraId="0518CAAF">
            <w:pPr>
              <w:widowControl/>
              <w:jc w:val="center"/>
              <w:rPr>
                <w:rFonts w:hint="eastAsia" w:cs="宋体"/>
                <w:b/>
                <w:bCs/>
                <w:kern w:val="0"/>
                <w:sz w:val="24"/>
                <w:szCs w:val="24"/>
              </w:rPr>
            </w:pPr>
            <w:r>
              <w:rPr>
                <w:rFonts w:hint="eastAsia" w:cs="宋体"/>
                <w:b/>
                <w:bCs/>
                <w:kern w:val="0"/>
                <w:sz w:val="24"/>
                <w:szCs w:val="24"/>
              </w:rPr>
              <w:t>单位</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14:paraId="66CF02B8">
            <w:pPr>
              <w:widowControl/>
              <w:jc w:val="center"/>
              <w:rPr>
                <w:rFonts w:hint="eastAsia" w:cs="宋体"/>
                <w:b/>
                <w:bCs/>
                <w:kern w:val="0"/>
                <w:sz w:val="24"/>
                <w:szCs w:val="24"/>
              </w:rPr>
            </w:pPr>
            <w:r>
              <w:rPr>
                <w:rFonts w:hint="eastAsia" w:cs="宋体"/>
                <w:b/>
                <w:bCs/>
                <w:kern w:val="0"/>
                <w:sz w:val="24"/>
                <w:szCs w:val="24"/>
              </w:rPr>
              <w:t>数量</w:t>
            </w:r>
          </w:p>
        </w:tc>
        <w:tc>
          <w:tcPr>
            <w:tcW w:w="4177" w:type="dxa"/>
            <w:tcBorders>
              <w:top w:val="single" w:color="auto" w:sz="4" w:space="0"/>
              <w:left w:val="nil"/>
              <w:bottom w:val="single" w:color="auto" w:sz="4" w:space="0"/>
              <w:right w:val="single" w:color="auto" w:sz="4" w:space="0"/>
            </w:tcBorders>
            <w:noWrap w:val="0"/>
            <w:vAlign w:val="center"/>
          </w:tcPr>
          <w:p w14:paraId="6B8762EB">
            <w:pPr>
              <w:widowControl/>
              <w:jc w:val="center"/>
              <w:rPr>
                <w:rFonts w:hint="eastAsia" w:cs="宋体"/>
                <w:b/>
                <w:bCs/>
                <w:kern w:val="0"/>
                <w:sz w:val="24"/>
                <w:szCs w:val="24"/>
              </w:rPr>
            </w:pPr>
            <w:r>
              <w:rPr>
                <w:rFonts w:hint="eastAsia" w:cs="宋体"/>
                <w:b/>
                <w:bCs/>
                <w:kern w:val="0"/>
                <w:sz w:val="24"/>
                <w:szCs w:val="24"/>
              </w:rPr>
              <w:t>维修内容</w:t>
            </w:r>
          </w:p>
        </w:tc>
      </w:tr>
      <w:tr w14:paraId="3E273A31">
        <w:tblPrEx>
          <w:tblCellMar>
            <w:top w:w="0" w:type="dxa"/>
            <w:left w:w="108" w:type="dxa"/>
            <w:bottom w:w="0" w:type="dxa"/>
            <w:right w:w="108" w:type="dxa"/>
          </w:tblCellMar>
        </w:tblPrEx>
        <w:trPr>
          <w:trHeight w:val="55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4E02E322">
            <w:pPr>
              <w:widowControl/>
              <w:jc w:val="center"/>
              <w:rPr>
                <w:rFonts w:hint="eastAsia" w:cs="宋体"/>
                <w:kern w:val="0"/>
                <w:sz w:val="24"/>
                <w:szCs w:val="24"/>
              </w:rPr>
            </w:pPr>
            <w:r>
              <w:rPr>
                <w:rFonts w:hint="eastAsia" w:cs="宋体"/>
                <w:kern w:val="0"/>
                <w:sz w:val="24"/>
                <w:szCs w:val="24"/>
              </w:rPr>
              <w:t>1</w:t>
            </w:r>
          </w:p>
        </w:tc>
        <w:tc>
          <w:tcPr>
            <w:tcW w:w="2810" w:type="dxa"/>
            <w:tcBorders>
              <w:top w:val="nil"/>
              <w:left w:val="nil"/>
              <w:bottom w:val="single" w:color="auto" w:sz="4" w:space="0"/>
              <w:right w:val="single" w:color="auto" w:sz="4" w:space="0"/>
            </w:tcBorders>
            <w:shd w:val="clear" w:color="auto" w:fill="auto"/>
            <w:noWrap w:val="0"/>
            <w:vAlign w:val="center"/>
          </w:tcPr>
          <w:p w14:paraId="7ACA3532">
            <w:pPr>
              <w:widowControl/>
              <w:jc w:val="center"/>
              <w:rPr>
                <w:sz w:val="24"/>
                <w:szCs w:val="24"/>
              </w:rPr>
            </w:pPr>
            <w:r>
              <w:rPr>
                <w:rFonts w:hint="eastAsia"/>
                <w:sz w:val="24"/>
                <w:szCs w:val="24"/>
              </w:rPr>
              <w:t>4</w:t>
            </w:r>
            <w:r>
              <w:rPr>
                <w:sz w:val="24"/>
                <w:szCs w:val="24"/>
              </w:rPr>
              <w:t>k</w:t>
            </w:r>
            <w:r>
              <w:rPr>
                <w:rFonts w:hint="eastAsia"/>
                <w:sz w:val="24"/>
                <w:szCs w:val="24"/>
              </w:rPr>
              <w:t>W</w:t>
            </w:r>
          </w:p>
        </w:tc>
        <w:tc>
          <w:tcPr>
            <w:tcW w:w="899" w:type="dxa"/>
            <w:tcBorders>
              <w:top w:val="nil"/>
              <w:left w:val="nil"/>
              <w:bottom w:val="single" w:color="auto" w:sz="4" w:space="0"/>
              <w:right w:val="single" w:color="auto" w:sz="4" w:space="0"/>
            </w:tcBorders>
            <w:shd w:val="clear" w:color="auto" w:fill="auto"/>
            <w:noWrap w:val="0"/>
            <w:vAlign w:val="center"/>
          </w:tcPr>
          <w:p w14:paraId="1086734B">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4D731C21">
            <w:pPr>
              <w:jc w:val="center"/>
              <w:rPr>
                <w:sz w:val="24"/>
                <w:szCs w:val="24"/>
                <w:highlight w:val="none"/>
              </w:rPr>
            </w:pPr>
            <w:r>
              <w:rPr>
                <w:rFonts w:hint="eastAsia"/>
                <w:color w:val="000000"/>
                <w:sz w:val="24"/>
                <w:szCs w:val="24"/>
              </w:rPr>
              <w:t>10</w:t>
            </w:r>
          </w:p>
        </w:tc>
        <w:tc>
          <w:tcPr>
            <w:tcW w:w="4177" w:type="dxa"/>
            <w:tcBorders>
              <w:top w:val="nil"/>
              <w:left w:val="nil"/>
              <w:bottom w:val="single" w:color="auto" w:sz="4" w:space="0"/>
              <w:right w:val="single" w:color="auto" w:sz="4" w:space="0"/>
            </w:tcBorders>
            <w:noWrap w:val="0"/>
            <w:vAlign w:val="top"/>
          </w:tcPr>
          <w:p w14:paraId="1E74D2CF">
            <w:pPr>
              <w:jc w:val="left"/>
              <w:rPr>
                <w:rFonts w:hint="eastAsia" w:cs="宋体"/>
                <w:kern w:val="0"/>
                <w:sz w:val="24"/>
                <w:lang w:val="zh-CN"/>
              </w:rPr>
            </w:pPr>
            <w:r>
              <w:rPr>
                <w:rFonts w:hint="eastAsia"/>
                <w:color w:val="000000"/>
                <w:sz w:val="24"/>
                <w:szCs w:val="24"/>
              </w:rPr>
              <w:t>现场吊装及拆装调试、本体拆解清理组装、轴承更换、接线柱、风扇、风扇罩清理、线圈重绕、转子维修、端盖维修、本体组装测试、现场安装、外观喷砂防腐油漆、往返运输等。</w:t>
            </w:r>
          </w:p>
        </w:tc>
      </w:tr>
      <w:tr w14:paraId="58A001BD">
        <w:tblPrEx>
          <w:tblCellMar>
            <w:top w:w="0" w:type="dxa"/>
            <w:left w:w="108" w:type="dxa"/>
            <w:bottom w:w="0" w:type="dxa"/>
            <w:right w:w="108" w:type="dxa"/>
          </w:tblCellMar>
        </w:tblPrEx>
        <w:trPr>
          <w:trHeight w:val="55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41F2FEBD">
            <w:pPr>
              <w:widowControl/>
              <w:jc w:val="center"/>
              <w:rPr>
                <w:rFonts w:hint="eastAsia" w:cs="宋体"/>
                <w:kern w:val="0"/>
                <w:sz w:val="24"/>
                <w:szCs w:val="24"/>
              </w:rPr>
            </w:pPr>
            <w:r>
              <w:rPr>
                <w:rFonts w:hint="eastAsia" w:cs="宋体"/>
                <w:kern w:val="0"/>
                <w:sz w:val="24"/>
                <w:szCs w:val="24"/>
              </w:rPr>
              <w:t>2</w:t>
            </w:r>
          </w:p>
        </w:tc>
        <w:tc>
          <w:tcPr>
            <w:tcW w:w="2810" w:type="dxa"/>
            <w:tcBorders>
              <w:top w:val="nil"/>
              <w:left w:val="nil"/>
              <w:bottom w:val="single" w:color="auto" w:sz="4" w:space="0"/>
              <w:right w:val="single" w:color="auto" w:sz="4" w:space="0"/>
            </w:tcBorders>
            <w:shd w:val="clear" w:color="auto" w:fill="auto"/>
            <w:noWrap w:val="0"/>
            <w:vAlign w:val="center"/>
          </w:tcPr>
          <w:p w14:paraId="521B8C21">
            <w:pPr>
              <w:jc w:val="center"/>
              <w:rPr>
                <w:rFonts w:hint="eastAsia"/>
                <w:sz w:val="24"/>
                <w:szCs w:val="24"/>
              </w:rPr>
            </w:pPr>
            <w:r>
              <w:rPr>
                <w:rFonts w:hint="eastAsia"/>
                <w:sz w:val="24"/>
                <w:szCs w:val="24"/>
              </w:rPr>
              <w:t>5.5</w:t>
            </w:r>
            <w:r>
              <w:rPr>
                <w:sz w:val="24"/>
                <w:szCs w:val="24"/>
              </w:rPr>
              <w:t>k</w:t>
            </w:r>
            <w:r>
              <w:rPr>
                <w:rFonts w:hint="eastAsia"/>
                <w:sz w:val="24"/>
                <w:szCs w:val="24"/>
              </w:rPr>
              <w:t>W</w:t>
            </w:r>
          </w:p>
        </w:tc>
        <w:tc>
          <w:tcPr>
            <w:tcW w:w="899" w:type="dxa"/>
            <w:tcBorders>
              <w:top w:val="nil"/>
              <w:left w:val="nil"/>
              <w:bottom w:val="single" w:color="auto" w:sz="4" w:space="0"/>
              <w:right w:val="single" w:color="auto" w:sz="4" w:space="0"/>
            </w:tcBorders>
            <w:shd w:val="clear" w:color="auto" w:fill="auto"/>
            <w:noWrap w:val="0"/>
            <w:vAlign w:val="center"/>
          </w:tcPr>
          <w:p w14:paraId="36FF5A63">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0338A414">
            <w:pPr>
              <w:jc w:val="center"/>
              <w:rPr>
                <w:sz w:val="24"/>
                <w:szCs w:val="24"/>
                <w:highlight w:val="none"/>
              </w:rPr>
            </w:pPr>
            <w:r>
              <w:rPr>
                <w:rFonts w:hint="eastAsia"/>
                <w:color w:val="000000"/>
                <w:sz w:val="24"/>
                <w:szCs w:val="24"/>
              </w:rPr>
              <w:t>21</w:t>
            </w:r>
          </w:p>
        </w:tc>
        <w:tc>
          <w:tcPr>
            <w:tcW w:w="4177" w:type="dxa"/>
            <w:tcBorders>
              <w:top w:val="nil"/>
              <w:left w:val="nil"/>
              <w:bottom w:val="single" w:color="auto" w:sz="4" w:space="0"/>
              <w:right w:val="single" w:color="auto" w:sz="4" w:space="0"/>
            </w:tcBorders>
            <w:noWrap w:val="0"/>
            <w:vAlign w:val="top"/>
          </w:tcPr>
          <w:p w14:paraId="0699EFC7">
            <w:r>
              <w:rPr>
                <w:rFonts w:hint="eastAsia"/>
                <w:color w:val="000000"/>
                <w:sz w:val="24"/>
                <w:szCs w:val="24"/>
              </w:rPr>
              <w:t>现场吊装及拆装调试、本体拆解清理组装、轴承更换、接线柱、风扇、风扇罩清理、线圈重绕、转子维修、端盖维修、本体组装测试、现场安装、外观喷砂防腐油漆、往返运输等。</w:t>
            </w:r>
          </w:p>
        </w:tc>
      </w:tr>
      <w:tr w14:paraId="0C09DEFB">
        <w:tblPrEx>
          <w:tblCellMar>
            <w:top w:w="0" w:type="dxa"/>
            <w:left w:w="108" w:type="dxa"/>
            <w:bottom w:w="0" w:type="dxa"/>
            <w:right w:w="108" w:type="dxa"/>
          </w:tblCellMar>
        </w:tblPrEx>
        <w:trPr>
          <w:trHeight w:val="55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5E425F84">
            <w:pPr>
              <w:widowControl/>
              <w:jc w:val="center"/>
              <w:rPr>
                <w:rFonts w:hint="eastAsia" w:cs="宋体"/>
                <w:kern w:val="0"/>
                <w:sz w:val="24"/>
                <w:szCs w:val="24"/>
              </w:rPr>
            </w:pPr>
            <w:r>
              <w:rPr>
                <w:rFonts w:hint="eastAsia" w:cs="宋体"/>
                <w:kern w:val="0"/>
                <w:sz w:val="24"/>
                <w:szCs w:val="24"/>
              </w:rPr>
              <w:t>3</w:t>
            </w:r>
          </w:p>
        </w:tc>
        <w:tc>
          <w:tcPr>
            <w:tcW w:w="2810" w:type="dxa"/>
            <w:tcBorders>
              <w:top w:val="nil"/>
              <w:left w:val="nil"/>
              <w:bottom w:val="single" w:color="auto" w:sz="4" w:space="0"/>
              <w:right w:val="single" w:color="auto" w:sz="4" w:space="0"/>
            </w:tcBorders>
            <w:shd w:val="clear" w:color="auto" w:fill="auto"/>
            <w:noWrap w:val="0"/>
            <w:vAlign w:val="center"/>
          </w:tcPr>
          <w:p w14:paraId="77468814">
            <w:pPr>
              <w:jc w:val="center"/>
              <w:rPr>
                <w:rFonts w:hint="eastAsia"/>
                <w:sz w:val="24"/>
                <w:szCs w:val="24"/>
              </w:rPr>
            </w:pPr>
            <w:r>
              <w:rPr>
                <w:rFonts w:hint="eastAsia"/>
                <w:sz w:val="24"/>
                <w:szCs w:val="24"/>
              </w:rPr>
              <w:t>7.5</w:t>
            </w:r>
            <w:r>
              <w:rPr>
                <w:sz w:val="24"/>
                <w:szCs w:val="24"/>
              </w:rPr>
              <w:t>k</w:t>
            </w:r>
            <w:r>
              <w:rPr>
                <w:rFonts w:hint="eastAsia"/>
                <w:sz w:val="24"/>
                <w:szCs w:val="24"/>
              </w:rPr>
              <w:t>W</w:t>
            </w:r>
          </w:p>
        </w:tc>
        <w:tc>
          <w:tcPr>
            <w:tcW w:w="899" w:type="dxa"/>
            <w:tcBorders>
              <w:top w:val="nil"/>
              <w:left w:val="nil"/>
              <w:bottom w:val="single" w:color="auto" w:sz="4" w:space="0"/>
              <w:right w:val="single" w:color="auto" w:sz="4" w:space="0"/>
            </w:tcBorders>
            <w:shd w:val="clear" w:color="auto" w:fill="auto"/>
            <w:noWrap w:val="0"/>
            <w:vAlign w:val="center"/>
          </w:tcPr>
          <w:p w14:paraId="67FBD6E3">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3CFA265A">
            <w:pPr>
              <w:jc w:val="center"/>
              <w:rPr>
                <w:sz w:val="24"/>
                <w:szCs w:val="24"/>
                <w:highlight w:val="none"/>
              </w:rPr>
            </w:pPr>
            <w:r>
              <w:rPr>
                <w:rFonts w:hint="eastAsia"/>
                <w:color w:val="000000"/>
                <w:sz w:val="24"/>
                <w:szCs w:val="24"/>
              </w:rPr>
              <w:t>7</w:t>
            </w:r>
          </w:p>
        </w:tc>
        <w:tc>
          <w:tcPr>
            <w:tcW w:w="4177" w:type="dxa"/>
            <w:tcBorders>
              <w:top w:val="nil"/>
              <w:left w:val="nil"/>
              <w:bottom w:val="single" w:color="auto" w:sz="4" w:space="0"/>
              <w:right w:val="single" w:color="auto" w:sz="4" w:space="0"/>
            </w:tcBorders>
            <w:noWrap w:val="0"/>
            <w:vAlign w:val="top"/>
          </w:tcPr>
          <w:p w14:paraId="4FC511F8">
            <w:r>
              <w:rPr>
                <w:rFonts w:hint="eastAsia"/>
                <w:color w:val="000000"/>
                <w:sz w:val="24"/>
                <w:szCs w:val="24"/>
              </w:rPr>
              <w:t>现场吊装及拆装调试、本体拆解清理组装、轴承更换、接线柱、风扇、风扇罩清理、线圈重绕、转子维修、端盖维修、本体组装测试、现场安装、外观喷砂防腐油漆、往返运输等。</w:t>
            </w:r>
          </w:p>
        </w:tc>
      </w:tr>
      <w:tr w14:paraId="2F02B63C">
        <w:tblPrEx>
          <w:tblCellMar>
            <w:top w:w="0" w:type="dxa"/>
            <w:left w:w="108" w:type="dxa"/>
            <w:bottom w:w="0" w:type="dxa"/>
            <w:right w:w="108" w:type="dxa"/>
          </w:tblCellMar>
        </w:tblPrEx>
        <w:trPr>
          <w:trHeight w:val="585"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1D1A88E5">
            <w:pPr>
              <w:widowControl/>
              <w:jc w:val="center"/>
              <w:rPr>
                <w:rFonts w:hint="eastAsia" w:eastAsia="宋体" w:cs="宋体"/>
                <w:kern w:val="0"/>
                <w:sz w:val="24"/>
                <w:szCs w:val="24"/>
                <w:lang w:eastAsia="zh-CN"/>
              </w:rPr>
            </w:pPr>
            <w:r>
              <w:rPr>
                <w:rFonts w:hint="eastAsia" w:cs="宋体"/>
                <w:color w:val="000000"/>
                <w:kern w:val="0"/>
                <w:sz w:val="24"/>
                <w:szCs w:val="24"/>
                <w:lang w:val="en-US" w:eastAsia="zh-CN"/>
              </w:rPr>
              <w:t>4</w:t>
            </w:r>
          </w:p>
        </w:tc>
        <w:tc>
          <w:tcPr>
            <w:tcW w:w="2810" w:type="dxa"/>
            <w:tcBorders>
              <w:top w:val="nil"/>
              <w:left w:val="nil"/>
              <w:bottom w:val="single" w:color="auto" w:sz="4" w:space="0"/>
              <w:right w:val="single" w:color="auto" w:sz="4" w:space="0"/>
            </w:tcBorders>
            <w:shd w:val="clear" w:color="auto" w:fill="auto"/>
            <w:noWrap w:val="0"/>
            <w:vAlign w:val="center"/>
          </w:tcPr>
          <w:p w14:paraId="449636B1">
            <w:pPr>
              <w:jc w:val="center"/>
              <w:rPr>
                <w:rFonts w:hint="eastAsia"/>
                <w:sz w:val="24"/>
                <w:szCs w:val="24"/>
              </w:rPr>
            </w:pPr>
            <w:r>
              <w:rPr>
                <w:rFonts w:hint="eastAsia"/>
                <w:color w:val="000000"/>
                <w:sz w:val="24"/>
                <w:szCs w:val="24"/>
              </w:rPr>
              <w:t>18.5</w:t>
            </w:r>
            <w:r>
              <w:rPr>
                <w:color w:val="000000"/>
                <w:sz w:val="24"/>
                <w:szCs w:val="24"/>
              </w:rPr>
              <w:t>k</w:t>
            </w:r>
            <w:r>
              <w:rPr>
                <w:rFonts w:hint="eastAsia"/>
                <w:color w:val="000000"/>
                <w:sz w:val="24"/>
                <w:szCs w:val="24"/>
              </w:rPr>
              <w:t>W</w:t>
            </w:r>
            <w:r>
              <w:rPr>
                <w:rFonts w:hint="eastAsia"/>
                <w:color w:val="002060"/>
                <w:sz w:val="24"/>
                <w:szCs w:val="24"/>
              </w:rPr>
              <w:t>（</w:t>
            </w:r>
            <w:r>
              <w:rPr>
                <w:rFonts w:hint="eastAsia"/>
                <w:color w:val="000000" w:themeColor="text1"/>
                <w:sz w:val="24"/>
                <w:szCs w:val="24"/>
                <w14:textFill>
                  <w14:solidFill>
                    <w14:schemeClr w14:val="tx1"/>
                  </w14:solidFill>
                </w14:textFill>
              </w:rPr>
              <w:t>深床滤池轴流泵电机）</w:t>
            </w:r>
          </w:p>
        </w:tc>
        <w:tc>
          <w:tcPr>
            <w:tcW w:w="899" w:type="dxa"/>
            <w:tcBorders>
              <w:top w:val="nil"/>
              <w:left w:val="nil"/>
              <w:bottom w:val="single" w:color="auto" w:sz="4" w:space="0"/>
              <w:right w:val="single" w:color="auto" w:sz="4" w:space="0"/>
            </w:tcBorders>
            <w:shd w:val="clear" w:color="auto" w:fill="auto"/>
            <w:noWrap w:val="0"/>
            <w:vAlign w:val="center"/>
          </w:tcPr>
          <w:p w14:paraId="63BAA7B3">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5FFBDD25">
            <w:pPr>
              <w:jc w:val="center"/>
              <w:rPr>
                <w:sz w:val="24"/>
                <w:szCs w:val="24"/>
                <w:highlight w:val="none"/>
              </w:rPr>
            </w:pPr>
            <w:r>
              <w:rPr>
                <w:rFonts w:hint="eastAsia"/>
                <w:color w:val="000000"/>
                <w:sz w:val="24"/>
                <w:szCs w:val="24"/>
              </w:rPr>
              <w:t>2</w:t>
            </w:r>
          </w:p>
        </w:tc>
        <w:tc>
          <w:tcPr>
            <w:tcW w:w="4177" w:type="dxa"/>
            <w:tcBorders>
              <w:top w:val="nil"/>
              <w:left w:val="nil"/>
              <w:bottom w:val="single" w:color="auto" w:sz="4" w:space="0"/>
              <w:right w:val="single" w:color="auto" w:sz="4" w:space="0"/>
            </w:tcBorders>
            <w:noWrap w:val="0"/>
            <w:vAlign w:val="top"/>
          </w:tcPr>
          <w:p w14:paraId="57F7C2DC">
            <w:r>
              <w:rPr>
                <w:rFonts w:hint="eastAsia"/>
                <w:color w:val="000000"/>
                <w:sz w:val="24"/>
                <w:szCs w:val="24"/>
              </w:rPr>
              <w:t>现场吊装及拆装调试、本体拆解清理组装、轴承更换、接线柱、风扇、风扇罩清理、线圈重绕、转子维修、端盖维修、本体组装测试、现场安装、外观喷砂防腐油漆、往返运输等。</w:t>
            </w:r>
          </w:p>
        </w:tc>
      </w:tr>
      <w:tr w14:paraId="5163FFCF">
        <w:tblPrEx>
          <w:tblCellMar>
            <w:top w:w="0" w:type="dxa"/>
            <w:left w:w="108" w:type="dxa"/>
            <w:bottom w:w="0" w:type="dxa"/>
            <w:right w:w="108" w:type="dxa"/>
          </w:tblCellMar>
        </w:tblPrEx>
        <w:trPr>
          <w:trHeight w:val="720"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0E771419">
            <w:pPr>
              <w:widowControl/>
              <w:jc w:val="center"/>
              <w:rPr>
                <w:rFonts w:hint="eastAsia" w:cs="宋体"/>
                <w:color w:val="000000"/>
                <w:kern w:val="0"/>
                <w:sz w:val="24"/>
                <w:szCs w:val="24"/>
                <w:lang w:val="en-US" w:eastAsia="zh-CN"/>
              </w:rPr>
            </w:pPr>
            <w:r>
              <w:rPr>
                <w:rFonts w:hint="eastAsia" w:cs="宋体"/>
                <w:color w:val="000000"/>
                <w:kern w:val="0"/>
                <w:sz w:val="24"/>
                <w:szCs w:val="24"/>
                <w:lang w:val="en-US" w:eastAsia="zh-CN"/>
              </w:rPr>
              <w:t>5</w:t>
            </w:r>
          </w:p>
        </w:tc>
        <w:tc>
          <w:tcPr>
            <w:tcW w:w="2810" w:type="dxa"/>
            <w:tcBorders>
              <w:top w:val="nil"/>
              <w:left w:val="nil"/>
              <w:bottom w:val="single" w:color="auto" w:sz="4" w:space="0"/>
              <w:right w:val="single" w:color="auto" w:sz="4" w:space="0"/>
            </w:tcBorders>
            <w:shd w:val="clear" w:color="auto" w:fill="auto"/>
            <w:noWrap w:val="0"/>
            <w:vAlign w:val="center"/>
          </w:tcPr>
          <w:p w14:paraId="140941AD">
            <w:pPr>
              <w:jc w:val="center"/>
              <w:rPr>
                <w:rFonts w:hint="eastAsia" w:cs="宋体"/>
                <w:color w:val="000000"/>
                <w:kern w:val="0"/>
                <w:sz w:val="24"/>
                <w:szCs w:val="24"/>
                <w:lang w:val="en-US" w:eastAsia="zh-CN"/>
              </w:rPr>
            </w:pPr>
            <w:r>
              <w:rPr>
                <w:rFonts w:hint="eastAsia"/>
                <w:sz w:val="24"/>
                <w:szCs w:val="24"/>
              </w:rPr>
              <w:t>30</w:t>
            </w:r>
            <w:r>
              <w:rPr>
                <w:sz w:val="24"/>
                <w:szCs w:val="24"/>
              </w:rPr>
              <w:t>k</w:t>
            </w:r>
            <w:r>
              <w:rPr>
                <w:rFonts w:hint="eastAsia"/>
                <w:sz w:val="24"/>
                <w:szCs w:val="24"/>
              </w:rPr>
              <w:t>W（深床滤池轴流泵电机）</w:t>
            </w:r>
          </w:p>
        </w:tc>
        <w:tc>
          <w:tcPr>
            <w:tcW w:w="899" w:type="dxa"/>
            <w:tcBorders>
              <w:top w:val="nil"/>
              <w:left w:val="nil"/>
              <w:bottom w:val="single" w:color="auto" w:sz="4" w:space="0"/>
              <w:right w:val="single" w:color="auto" w:sz="4" w:space="0"/>
            </w:tcBorders>
            <w:shd w:val="clear" w:color="auto" w:fill="auto"/>
            <w:noWrap w:val="0"/>
            <w:vAlign w:val="center"/>
          </w:tcPr>
          <w:p w14:paraId="15D446EE">
            <w:pPr>
              <w:widowControl/>
              <w:jc w:val="center"/>
              <w:rPr>
                <w:rFonts w:hint="eastAsia" w:cs="宋体"/>
                <w:color w:val="000000"/>
                <w:kern w:val="0"/>
                <w:sz w:val="24"/>
                <w:szCs w:val="24"/>
                <w:lang w:val="en-US" w:eastAsia="zh-CN"/>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12479E33">
            <w:pPr>
              <w:jc w:val="center"/>
              <w:rPr>
                <w:rFonts w:hint="eastAsia" w:cs="宋体"/>
                <w:color w:val="000000"/>
                <w:kern w:val="0"/>
                <w:sz w:val="24"/>
                <w:szCs w:val="24"/>
                <w:lang w:val="en-US" w:eastAsia="zh-CN"/>
              </w:rPr>
            </w:pPr>
            <w:r>
              <w:rPr>
                <w:rFonts w:hint="eastAsia"/>
                <w:sz w:val="24"/>
                <w:szCs w:val="24"/>
              </w:rPr>
              <w:t>3</w:t>
            </w:r>
          </w:p>
        </w:tc>
        <w:tc>
          <w:tcPr>
            <w:tcW w:w="4177" w:type="dxa"/>
            <w:tcBorders>
              <w:top w:val="nil"/>
              <w:left w:val="nil"/>
              <w:bottom w:val="single" w:color="auto" w:sz="4" w:space="0"/>
              <w:right w:val="single" w:color="auto" w:sz="4" w:space="0"/>
            </w:tcBorders>
            <w:noWrap w:val="0"/>
            <w:vAlign w:val="top"/>
          </w:tcPr>
          <w:p w14:paraId="709276DA">
            <w:pPr>
              <w:widowControl/>
              <w:jc w:val="center"/>
              <w:rPr>
                <w:rFonts w:hint="eastAsia" w:cs="宋体"/>
                <w:color w:val="000000"/>
                <w:kern w:val="0"/>
                <w:sz w:val="24"/>
                <w:szCs w:val="24"/>
                <w:lang w:val="en-US" w:eastAsia="zh-CN"/>
              </w:rPr>
            </w:pPr>
            <w:r>
              <w:rPr>
                <w:rFonts w:hint="eastAsia" w:cs="宋体"/>
                <w:color w:val="000000"/>
                <w:kern w:val="0"/>
                <w:sz w:val="24"/>
                <w:szCs w:val="24"/>
                <w:lang w:val="en-US" w:eastAsia="zh-CN"/>
              </w:rPr>
              <w:t>现场吊装及拆装调试、本体拆解清理组装、轴承更换、接线柱、风扇、风扇罩清理、线圈重绕、转子维修、端盖维修、本体组装测试、现场安装、外观喷砂防腐油漆、往返运输等。</w:t>
            </w:r>
          </w:p>
        </w:tc>
      </w:tr>
      <w:tr w14:paraId="7926095D">
        <w:tblPrEx>
          <w:tblCellMar>
            <w:top w:w="0" w:type="dxa"/>
            <w:left w:w="108" w:type="dxa"/>
            <w:bottom w:w="0" w:type="dxa"/>
            <w:right w:w="108" w:type="dxa"/>
          </w:tblCellMar>
        </w:tblPrEx>
        <w:trPr>
          <w:trHeight w:val="570"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778D6659">
            <w:pPr>
              <w:widowControl/>
              <w:jc w:val="center"/>
              <w:rPr>
                <w:rFonts w:hint="eastAsia" w:eastAsia="宋体" w:cs="宋体"/>
                <w:kern w:val="0"/>
                <w:sz w:val="24"/>
                <w:szCs w:val="24"/>
                <w:lang w:eastAsia="zh-CN"/>
              </w:rPr>
            </w:pPr>
            <w:r>
              <w:rPr>
                <w:rFonts w:hint="eastAsia" w:cs="宋体"/>
                <w:kern w:val="0"/>
                <w:sz w:val="24"/>
                <w:szCs w:val="24"/>
                <w:lang w:val="en-US" w:eastAsia="zh-CN"/>
              </w:rPr>
              <w:t>6</w:t>
            </w:r>
          </w:p>
        </w:tc>
        <w:tc>
          <w:tcPr>
            <w:tcW w:w="2810" w:type="dxa"/>
            <w:tcBorders>
              <w:top w:val="nil"/>
              <w:left w:val="nil"/>
              <w:bottom w:val="single" w:color="auto" w:sz="4" w:space="0"/>
              <w:right w:val="single" w:color="auto" w:sz="4" w:space="0"/>
            </w:tcBorders>
            <w:shd w:val="clear" w:color="auto" w:fill="auto"/>
            <w:noWrap w:val="0"/>
            <w:vAlign w:val="center"/>
          </w:tcPr>
          <w:p w14:paraId="49F4C6D7">
            <w:pPr>
              <w:jc w:val="center"/>
              <w:rPr>
                <w:rFonts w:hint="eastAsia"/>
                <w:sz w:val="24"/>
                <w:szCs w:val="24"/>
              </w:rPr>
            </w:pPr>
            <w:r>
              <w:rPr>
                <w:rFonts w:hint="eastAsia"/>
                <w:sz w:val="24"/>
                <w:szCs w:val="24"/>
              </w:rPr>
              <w:t>30</w:t>
            </w:r>
            <w:r>
              <w:rPr>
                <w:sz w:val="24"/>
                <w:szCs w:val="24"/>
              </w:rPr>
              <w:t>k</w:t>
            </w:r>
            <w:r>
              <w:rPr>
                <w:rFonts w:hint="eastAsia"/>
                <w:sz w:val="24"/>
                <w:szCs w:val="24"/>
              </w:rPr>
              <w:t>W罗茨风机电机（城西）</w:t>
            </w:r>
          </w:p>
        </w:tc>
        <w:tc>
          <w:tcPr>
            <w:tcW w:w="899" w:type="dxa"/>
            <w:tcBorders>
              <w:top w:val="nil"/>
              <w:left w:val="nil"/>
              <w:bottom w:val="single" w:color="auto" w:sz="4" w:space="0"/>
              <w:right w:val="single" w:color="auto" w:sz="4" w:space="0"/>
            </w:tcBorders>
            <w:shd w:val="clear" w:color="auto" w:fill="auto"/>
            <w:noWrap w:val="0"/>
            <w:vAlign w:val="center"/>
          </w:tcPr>
          <w:p w14:paraId="5D9BFF57">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621C4C41">
            <w:pPr>
              <w:jc w:val="center"/>
              <w:rPr>
                <w:sz w:val="24"/>
                <w:szCs w:val="24"/>
                <w:highlight w:val="none"/>
              </w:rPr>
            </w:pPr>
            <w:r>
              <w:rPr>
                <w:rFonts w:hint="eastAsia"/>
                <w:color w:val="000000"/>
                <w:sz w:val="24"/>
                <w:szCs w:val="24"/>
              </w:rPr>
              <w:t>3</w:t>
            </w:r>
          </w:p>
        </w:tc>
        <w:tc>
          <w:tcPr>
            <w:tcW w:w="4177" w:type="dxa"/>
            <w:tcBorders>
              <w:top w:val="nil"/>
              <w:left w:val="nil"/>
              <w:bottom w:val="single" w:color="auto" w:sz="4" w:space="0"/>
              <w:right w:val="single" w:color="auto" w:sz="4" w:space="0"/>
            </w:tcBorders>
            <w:noWrap w:val="0"/>
            <w:vAlign w:val="top"/>
          </w:tcPr>
          <w:p w14:paraId="1CC6427E">
            <w:r>
              <w:rPr>
                <w:rFonts w:hint="eastAsia"/>
                <w:color w:val="000000"/>
                <w:sz w:val="24"/>
                <w:szCs w:val="24"/>
              </w:rPr>
              <w:t>现场吊装及拆装调试、本体拆解清理组装、轴承更换、接线柱、风扇、风扇罩清理、线圈重绕、转子维修、端盖维修、本体组装测试、现场安装、外观喷砂防腐油漆、往返运输等。</w:t>
            </w:r>
          </w:p>
        </w:tc>
      </w:tr>
      <w:tr w14:paraId="61113AB5">
        <w:tblPrEx>
          <w:tblCellMar>
            <w:top w:w="0" w:type="dxa"/>
            <w:left w:w="108" w:type="dxa"/>
            <w:bottom w:w="0" w:type="dxa"/>
            <w:right w:w="108" w:type="dxa"/>
          </w:tblCellMar>
        </w:tblPrEx>
        <w:trPr>
          <w:trHeight w:val="570"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791D4DA4">
            <w:pPr>
              <w:widowControl/>
              <w:jc w:val="center"/>
              <w:rPr>
                <w:rFonts w:hint="eastAsia" w:eastAsia="宋体" w:cs="宋体"/>
                <w:kern w:val="0"/>
                <w:sz w:val="24"/>
                <w:szCs w:val="24"/>
                <w:lang w:eastAsia="zh-CN"/>
              </w:rPr>
            </w:pPr>
            <w:r>
              <w:rPr>
                <w:rFonts w:hint="eastAsia" w:cs="宋体"/>
                <w:kern w:val="0"/>
                <w:sz w:val="24"/>
                <w:szCs w:val="24"/>
                <w:lang w:val="en-US" w:eastAsia="zh-CN"/>
              </w:rPr>
              <w:t>7</w:t>
            </w:r>
          </w:p>
        </w:tc>
        <w:tc>
          <w:tcPr>
            <w:tcW w:w="2810" w:type="dxa"/>
            <w:tcBorders>
              <w:top w:val="nil"/>
              <w:left w:val="nil"/>
              <w:bottom w:val="single" w:color="auto" w:sz="4" w:space="0"/>
              <w:right w:val="single" w:color="auto" w:sz="4" w:space="0"/>
            </w:tcBorders>
            <w:shd w:val="clear" w:color="auto" w:fill="auto"/>
            <w:noWrap w:val="0"/>
            <w:vAlign w:val="center"/>
          </w:tcPr>
          <w:p w14:paraId="184C51EB">
            <w:pPr>
              <w:jc w:val="center"/>
              <w:rPr>
                <w:rFonts w:hint="eastAsia"/>
                <w:sz w:val="24"/>
                <w:szCs w:val="24"/>
              </w:rPr>
            </w:pPr>
            <w:r>
              <w:rPr>
                <w:rFonts w:hint="eastAsia"/>
                <w:sz w:val="24"/>
                <w:szCs w:val="24"/>
              </w:rPr>
              <w:t>90</w:t>
            </w:r>
            <w:r>
              <w:rPr>
                <w:sz w:val="24"/>
                <w:szCs w:val="24"/>
              </w:rPr>
              <w:t>k</w:t>
            </w:r>
            <w:r>
              <w:rPr>
                <w:rFonts w:hint="eastAsia"/>
                <w:sz w:val="24"/>
                <w:szCs w:val="24"/>
              </w:rPr>
              <w:t>W罗茨风机电机（城西）</w:t>
            </w:r>
          </w:p>
        </w:tc>
        <w:tc>
          <w:tcPr>
            <w:tcW w:w="899" w:type="dxa"/>
            <w:tcBorders>
              <w:top w:val="nil"/>
              <w:left w:val="nil"/>
              <w:bottom w:val="single" w:color="auto" w:sz="4" w:space="0"/>
              <w:right w:val="single" w:color="auto" w:sz="4" w:space="0"/>
            </w:tcBorders>
            <w:shd w:val="clear" w:color="auto" w:fill="auto"/>
            <w:noWrap w:val="0"/>
            <w:vAlign w:val="center"/>
          </w:tcPr>
          <w:p w14:paraId="16005706">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1B0ACBCE">
            <w:pPr>
              <w:jc w:val="center"/>
              <w:rPr>
                <w:sz w:val="24"/>
                <w:szCs w:val="24"/>
                <w:highlight w:val="none"/>
              </w:rPr>
            </w:pPr>
            <w:r>
              <w:rPr>
                <w:rFonts w:hint="eastAsia"/>
                <w:color w:val="000000"/>
                <w:sz w:val="24"/>
                <w:szCs w:val="24"/>
              </w:rPr>
              <w:t>3</w:t>
            </w:r>
          </w:p>
        </w:tc>
        <w:tc>
          <w:tcPr>
            <w:tcW w:w="4177" w:type="dxa"/>
            <w:tcBorders>
              <w:top w:val="nil"/>
              <w:left w:val="nil"/>
              <w:bottom w:val="single" w:color="auto" w:sz="4" w:space="0"/>
              <w:right w:val="single" w:color="auto" w:sz="4" w:space="0"/>
            </w:tcBorders>
            <w:noWrap w:val="0"/>
            <w:vAlign w:val="top"/>
          </w:tcPr>
          <w:p w14:paraId="191B9908">
            <w:r>
              <w:rPr>
                <w:rFonts w:hint="eastAsia"/>
                <w:color w:val="000000"/>
                <w:sz w:val="24"/>
                <w:szCs w:val="24"/>
              </w:rPr>
              <w:t>现场吊装及拆装调试、本体拆解清理组装、轴承更换、接线柱、风扇、风扇罩清理、线圈重绕、转子维修、端盖维修、本体组装测试、现场安装、外观喷砂防腐油漆、往返运输等。</w:t>
            </w:r>
          </w:p>
        </w:tc>
      </w:tr>
      <w:tr w14:paraId="11963597">
        <w:tblPrEx>
          <w:tblCellMar>
            <w:top w:w="0" w:type="dxa"/>
            <w:left w:w="108" w:type="dxa"/>
            <w:bottom w:w="0" w:type="dxa"/>
            <w:right w:w="108" w:type="dxa"/>
          </w:tblCellMar>
        </w:tblPrEx>
        <w:trPr>
          <w:trHeight w:val="619"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0AC18EF2">
            <w:pPr>
              <w:widowControl/>
              <w:jc w:val="center"/>
              <w:rPr>
                <w:rFonts w:hint="eastAsia" w:eastAsia="宋体" w:cs="宋体"/>
                <w:kern w:val="0"/>
                <w:sz w:val="24"/>
                <w:szCs w:val="24"/>
                <w:lang w:eastAsia="zh-CN"/>
              </w:rPr>
            </w:pPr>
            <w:r>
              <w:rPr>
                <w:rFonts w:hint="eastAsia" w:cs="宋体"/>
                <w:kern w:val="0"/>
                <w:sz w:val="24"/>
                <w:szCs w:val="24"/>
                <w:lang w:val="en-US" w:eastAsia="zh-CN"/>
              </w:rPr>
              <w:t>8</w:t>
            </w:r>
          </w:p>
        </w:tc>
        <w:tc>
          <w:tcPr>
            <w:tcW w:w="2810" w:type="dxa"/>
            <w:tcBorders>
              <w:top w:val="nil"/>
              <w:left w:val="nil"/>
              <w:bottom w:val="single" w:color="auto" w:sz="4" w:space="0"/>
              <w:right w:val="single" w:color="auto" w:sz="4" w:space="0"/>
            </w:tcBorders>
            <w:shd w:val="clear" w:color="auto" w:fill="auto"/>
            <w:noWrap w:val="0"/>
            <w:vAlign w:val="center"/>
          </w:tcPr>
          <w:p w14:paraId="6A9478B6">
            <w:pPr>
              <w:jc w:val="center"/>
              <w:rPr>
                <w:rFonts w:hint="eastAsia"/>
                <w:sz w:val="24"/>
                <w:szCs w:val="24"/>
              </w:rPr>
            </w:pPr>
            <w:r>
              <w:rPr>
                <w:rFonts w:hint="eastAsia"/>
                <w:sz w:val="24"/>
                <w:szCs w:val="24"/>
              </w:rPr>
              <w:t>30/45</w:t>
            </w:r>
            <w:r>
              <w:rPr>
                <w:sz w:val="24"/>
                <w:szCs w:val="24"/>
              </w:rPr>
              <w:t>k</w:t>
            </w:r>
            <w:r>
              <w:rPr>
                <w:rFonts w:hint="eastAsia"/>
                <w:sz w:val="24"/>
                <w:szCs w:val="24"/>
              </w:rPr>
              <w:t>W双速转刷电机（城西）</w:t>
            </w:r>
          </w:p>
        </w:tc>
        <w:tc>
          <w:tcPr>
            <w:tcW w:w="899" w:type="dxa"/>
            <w:tcBorders>
              <w:top w:val="nil"/>
              <w:left w:val="nil"/>
              <w:bottom w:val="single" w:color="auto" w:sz="4" w:space="0"/>
              <w:right w:val="single" w:color="auto" w:sz="4" w:space="0"/>
            </w:tcBorders>
            <w:shd w:val="clear" w:color="auto" w:fill="auto"/>
            <w:noWrap w:val="0"/>
            <w:vAlign w:val="center"/>
          </w:tcPr>
          <w:p w14:paraId="29D812AB">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40BB1FC5">
            <w:pPr>
              <w:jc w:val="center"/>
              <w:rPr>
                <w:sz w:val="24"/>
                <w:szCs w:val="24"/>
                <w:highlight w:val="none"/>
              </w:rPr>
            </w:pPr>
            <w:r>
              <w:rPr>
                <w:rFonts w:hint="eastAsia"/>
                <w:color w:val="002060"/>
                <w:sz w:val="24"/>
                <w:szCs w:val="24"/>
              </w:rPr>
              <w:t>9</w:t>
            </w:r>
          </w:p>
        </w:tc>
        <w:tc>
          <w:tcPr>
            <w:tcW w:w="4177" w:type="dxa"/>
            <w:tcBorders>
              <w:top w:val="nil"/>
              <w:left w:val="nil"/>
              <w:bottom w:val="single" w:color="auto" w:sz="4" w:space="0"/>
              <w:right w:val="single" w:color="auto" w:sz="4" w:space="0"/>
            </w:tcBorders>
            <w:noWrap w:val="0"/>
            <w:vAlign w:val="top"/>
          </w:tcPr>
          <w:p w14:paraId="49DDE130">
            <w:r>
              <w:rPr>
                <w:rFonts w:hint="eastAsia"/>
                <w:color w:val="000000"/>
                <w:sz w:val="24"/>
                <w:szCs w:val="24"/>
              </w:rPr>
              <w:t>现场吊装及拆装调试、本体拆解清理组装、轴承更换、接线柱、风扇、风扇罩清理、线圈重绕、转子维修、端盖维修、本体组装测试、现场安装、外观喷砂防腐油漆、往返运输等。</w:t>
            </w:r>
          </w:p>
        </w:tc>
      </w:tr>
      <w:tr w14:paraId="780FE6AC">
        <w:tblPrEx>
          <w:tblCellMar>
            <w:top w:w="0" w:type="dxa"/>
            <w:left w:w="108" w:type="dxa"/>
            <w:bottom w:w="0" w:type="dxa"/>
            <w:right w:w="108" w:type="dxa"/>
          </w:tblCellMar>
        </w:tblPrEx>
        <w:trPr>
          <w:trHeight w:val="570"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1DDB2A35">
            <w:pPr>
              <w:widowControl/>
              <w:jc w:val="center"/>
              <w:rPr>
                <w:rFonts w:hint="eastAsia" w:eastAsia="宋体" w:cs="宋体"/>
                <w:kern w:val="0"/>
                <w:sz w:val="24"/>
                <w:szCs w:val="24"/>
                <w:lang w:eastAsia="zh-CN"/>
              </w:rPr>
            </w:pPr>
            <w:r>
              <w:rPr>
                <w:rFonts w:hint="eastAsia" w:cs="宋体"/>
                <w:kern w:val="0"/>
                <w:sz w:val="24"/>
                <w:szCs w:val="24"/>
                <w:lang w:val="en-US" w:eastAsia="zh-CN"/>
              </w:rPr>
              <w:t>9</w:t>
            </w:r>
          </w:p>
        </w:tc>
        <w:tc>
          <w:tcPr>
            <w:tcW w:w="2810" w:type="dxa"/>
            <w:tcBorders>
              <w:top w:val="nil"/>
              <w:left w:val="nil"/>
              <w:bottom w:val="single" w:color="auto" w:sz="4" w:space="0"/>
              <w:right w:val="single" w:color="auto" w:sz="4" w:space="0"/>
            </w:tcBorders>
            <w:shd w:val="clear" w:color="auto" w:fill="auto"/>
            <w:noWrap w:val="0"/>
            <w:vAlign w:val="center"/>
          </w:tcPr>
          <w:p w14:paraId="6E27308C">
            <w:pPr>
              <w:jc w:val="center"/>
              <w:rPr>
                <w:rFonts w:hint="eastAsia"/>
                <w:sz w:val="24"/>
                <w:szCs w:val="24"/>
              </w:rPr>
            </w:pPr>
            <w:r>
              <w:rPr>
                <w:rFonts w:hint="eastAsia"/>
                <w:sz w:val="24"/>
                <w:szCs w:val="24"/>
              </w:rPr>
              <w:t>45</w:t>
            </w:r>
            <w:r>
              <w:rPr>
                <w:sz w:val="24"/>
                <w:szCs w:val="24"/>
              </w:rPr>
              <w:t>k</w:t>
            </w:r>
            <w:r>
              <w:rPr>
                <w:rFonts w:hint="eastAsia"/>
                <w:sz w:val="24"/>
                <w:szCs w:val="24"/>
              </w:rPr>
              <w:t>W转刷电机（城西）</w:t>
            </w:r>
          </w:p>
        </w:tc>
        <w:tc>
          <w:tcPr>
            <w:tcW w:w="899" w:type="dxa"/>
            <w:tcBorders>
              <w:top w:val="nil"/>
              <w:left w:val="nil"/>
              <w:bottom w:val="single" w:color="auto" w:sz="4" w:space="0"/>
              <w:right w:val="single" w:color="auto" w:sz="4" w:space="0"/>
            </w:tcBorders>
            <w:shd w:val="clear" w:color="auto" w:fill="auto"/>
            <w:noWrap w:val="0"/>
            <w:vAlign w:val="center"/>
          </w:tcPr>
          <w:p w14:paraId="02258EC7">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7EC323E8">
            <w:pPr>
              <w:jc w:val="center"/>
              <w:rPr>
                <w:sz w:val="24"/>
                <w:szCs w:val="24"/>
                <w:highlight w:val="none"/>
              </w:rPr>
            </w:pPr>
            <w:r>
              <w:rPr>
                <w:rFonts w:hint="eastAsia"/>
                <w:color w:val="002060"/>
                <w:sz w:val="24"/>
                <w:szCs w:val="24"/>
              </w:rPr>
              <w:t>9</w:t>
            </w:r>
          </w:p>
        </w:tc>
        <w:tc>
          <w:tcPr>
            <w:tcW w:w="4177" w:type="dxa"/>
            <w:tcBorders>
              <w:top w:val="nil"/>
              <w:left w:val="nil"/>
              <w:bottom w:val="single" w:color="auto" w:sz="4" w:space="0"/>
              <w:right w:val="single" w:color="auto" w:sz="4" w:space="0"/>
            </w:tcBorders>
            <w:noWrap w:val="0"/>
            <w:vAlign w:val="top"/>
          </w:tcPr>
          <w:p w14:paraId="3D1AEDB3">
            <w:r>
              <w:rPr>
                <w:rFonts w:hint="eastAsia"/>
                <w:sz w:val="24"/>
                <w:szCs w:val="24"/>
              </w:rPr>
              <w:t>现场吊装及拆装调试、本体拆解清理组装、轴承更换、接线柱、风扇、风扇罩清理、线圈重绕、转子维修、端盖维修、本体组装测试、现场安装、外观喷砂防腐油漆、往返运输等。</w:t>
            </w:r>
          </w:p>
        </w:tc>
      </w:tr>
      <w:tr w14:paraId="6DAD5175">
        <w:tblPrEx>
          <w:tblCellMar>
            <w:top w:w="0" w:type="dxa"/>
            <w:left w:w="108" w:type="dxa"/>
            <w:bottom w:w="0" w:type="dxa"/>
            <w:right w:w="108" w:type="dxa"/>
          </w:tblCellMar>
        </w:tblPrEx>
        <w:trPr>
          <w:trHeight w:val="570" w:hRule="atLeast"/>
          <w:jc w:val="center"/>
        </w:trPr>
        <w:tc>
          <w:tcPr>
            <w:tcW w:w="874" w:type="dxa"/>
            <w:tcBorders>
              <w:top w:val="nil"/>
              <w:left w:val="single" w:color="auto" w:sz="4" w:space="0"/>
              <w:bottom w:val="single" w:color="auto" w:sz="4" w:space="0"/>
              <w:right w:val="single" w:color="auto" w:sz="4" w:space="0"/>
            </w:tcBorders>
            <w:shd w:val="clear" w:color="auto" w:fill="auto"/>
            <w:noWrap w:val="0"/>
            <w:vAlign w:val="center"/>
          </w:tcPr>
          <w:p w14:paraId="4351555A">
            <w:pPr>
              <w:widowControl/>
              <w:jc w:val="center"/>
              <w:rPr>
                <w:rFonts w:hint="eastAsia" w:eastAsia="宋体" w:cs="宋体"/>
                <w:kern w:val="0"/>
                <w:sz w:val="24"/>
                <w:szCs w:val="24"/>
                <w:lang w:eastAsia="zh-CN"/>
              </w:rPr>
            </w:pPr>
            <w:r>
              <w:rPr>
                <w:rFonts w:cs="宋体"/>
                <w:kern w:val="0"/>
                <w:sz w:val="24"/>
                <w:szCs w:val="24"/>
              </w:rPr>
              <w:t>1</w:t>
            </w:r>
            <w:r>
              <w:rPr>
                <w:rFonts w:hint="eastAsia" w:cs="宋体"/>
                <w:kern w:val="0"/>
                <w:sz w:val="24"/>
                <w:szCs w:val="24"/>
                <w:lang w:val="en-US" w:eastAsia="zh-CN"/>
              </w:rPr>
              <w:t>0</w:t>
            </w:r>
          </w:p>
        </w:tc>
        <w:tc>
          <w:tcPr>
            <w:tcW w:w="2810" w:type="dxa"/>
            <w:tcBorders>
              <w:top w:val="nil"/>
              <w:left w:val="nil"/>
              <w:bottom w:val="single" w:color="auto" w:sz="4" w:space="0"/>
              <w:right w:val="single" w:color="auto" w:sz="4" w:space="0"/>
            </w:tcBorders>
            <w:shd w:val="clear" w:color="auto" w:fill="auto"/>
            <w:noWrap w:val="0"/>
            <w:vAlign w:val="center"/>
          </w:tcPr>
          <w:p w14:paraId="7322DD0A">
            <w:pPr>
              <w:jc w:val="center"/>
              <w:rPr>
                <w:rFonts w:hint="eastAsia"/>
                <w:sz w:val="24"/>
                <w:szCs w:val="24"/>
              </w:rPr>
            </w:pPr>
            <w:r>
              <w:rPr>
                <w:rFonts w:hint="eastAsia"/>
                <w:sz w:val="24"/>
                <w:szCs w:val="24"/>
              </w:rPr>
              <w:t>160</w:t>
            </w:r>
            <w:r>
              <w:rPr>
                <w:sz w:val="24"/>
                <w:szCs w:val="24"/>
              </w:rPr>
              <w:t>k</w:t>
            </w:r>
            <w:r>
              <w:rPr>
                <w:rFonts w:hint="eastAsia"/>
                <w:sz w:val="24"/>
                <w:szCs w:val="24"/>
              </w:rPr>
              <w:t>W多级离心鼓风机电机（城西）</w:t>
            </w:r>
          </w:p>
        </w:tc>
        <w:tc>
          <w:tcPr>
            <w:tcW w:w="899" w:type="dxa"/>
            <w:tcBorders>
              <w:top w:val="nil"/>
              <w:left w:val="nil"/>
              <w:bottom w:val="single" w:color="auto" w:sz="4" w:space="0"/>
              <w:right w:val="single" w:color="auto" w:sz="4" w:space="0"/>
            </w:tcBorders>
            <w:shd w:val="clear" w:color="auto" w:fill="auto"/>
            <w:noWrap w:val="0"/>
            <w:vAlign w:val="center"/>
          </w:tcPr>
          <w:p w14:paraId="4912AEC3">
            <w:pPr>
              <w:widowControl/>
              <w:jc w:val="center"/>
              <w:rPr>
                <w:rFonts w:hint="eastAsia" w:ascii="宋体" w:hAnsi="宋体" w:cs="宋体"/>
                <w:sz w:val="24"/>
                <w:szCs w:val="24"/>
              </w:rPr>
            </w:pPr>
            <w:r>
              <w:rPr>
                <w:rFonts w:hint="eastAsia" w:ascii="宋体" w:hAnsi="宋体" w:cs="宋体"/>
                <w:sz w:val="24"/>
                <w:szCs w:val="24"/>
              </w:rPr>
              <w:t>台套</w:t>
            </w:r>
          </w:p>
        </w:tc>
        <w:tc>
          <w:tcPr>
            <w:tcW w:w="993" w:type="dxa"/>
            <w:tcBorders>
              <w:top w:val="nil"/>
              <w:left w:val="nil"/>
              <w:bottom w:val="single" w:color="auto" w:sz="4" w:space="0"/>
              <w:right w:val="single" w:color="auto" w:sz="4" w:space="0"/>
            </w:tcBorders>
            <w:shd w:val="clear" w:color="auto" w:fill="auto"/>
            <w:noWrap w:val="0"/>
            <w:vAlign w:val="center"/>
          </w:tcPr>
          <w:p w14:paraId="0DE1F64F">
            <w:pPr>
              <w:jc w:val="center"/>
              <w:rPr>
                <w:rFonts w:hint="eastAsia"/>
                <w:sz w:val="24"/>
                <w:szCs w:val="24"/>
                <w:highlight w:val="none"/>
              </w:rPr>
            </w:pPr>
            <w:r>
              <w:rPr>
                <w:rFonts w:hint="eastAsia"/>
                <w:sz w:val="24"/>
                <w:szCs w:val="24"/>
              </w:rPr>
              <w:t>3</w:t>
            </w:r>
          </w:p>
        </w:tc>
        <w:tc>
          <w:tcPr>
            <w:tcW w:w="4177" w:type="dxa"/>
            <w:tcBorders>
              <w:top w:val="nil"/>
              <w:left w:val="nil"/>
              <w:bottom w:val="single" w:color="auto" w:sz="4" w:space="0"/>
              <w:right w:val="single" w:color="auto" w:sz="4" w:space="0"/>
            </w:tcBorders>
            <w:noWrap w:val="0"/>
            <w:vAlign w:val="top"/>
          </w:tcPr>
          <w:p w14:paraId="551C7E7C">
            <w:pPr>
              <w:rPr>
                <w:rFonts w:hint="eastAsia"/>
                <w:sz w:val="24"/>
                <w:szCs w:val="24"/>
              </w:rPr>
            </w:pPr>
            <w:r>
              <w:rPr>
                <w:rFonts w:hint="eastAsia"/>
                <w:sz w:val="24"/>
                <w:szCs w:val="24"/>
              </w:rPr>
              <w:t>现场吊装及拆装调试、本体拆解清理组装、轴承更换、接线柱、风扇、风扇罩清理、线圈重绕、转子维修、端盖维修、本体组装测试、现场安装、外观喷砂防腐油漆、往返运输等。</w:t>
            </w:r>
          </w:p>
        </w:tc>
      </w:tr>
      <w:tr w14:paraId="6EFE85F4">
        <w:tblPrEx>
          <w:tblCellMar>
            <w:top w:w="0" w:type="dxa"/>
            <w:left w:w="108" w:type="dxa"/>
            <w:bottom w:w="0" w:type="dxa"/>
            <w:right w:w="108" w:type="dxa"/>
          </w:tblCellMar>
        </w:tblPrEx>
        <w:trPr>
          <w:trHeight w:val="570" w:hRule="atLeast"/>
          <w:jc w:val="center"/>
        </w:trPr>
        <w:tc>
          <w:tcPr>
            <w:tcW w:w="368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0C863FAE">
            <w:pPr>
              <w:jc w:val="center"/>
              <w:rPr>
                <w:rFonts w:hint="eastAsia"/>
                <w:b/>
                <w:bCs/>
                <w:sz w:val="24"/>
                <w:szCs w:val="24"/>
              </w:rPr>
            </w:pPr>
            <w:r>
              <w:rPr>
                <w:rFonts w:hint="eastAsia" w:cs="宋体"/>
                <w:b/>
                <w:bCs/>
                <w:kern w:val="0"/>
                <w:sz w:val="24"/>
                <w:szCs w:val="24"/>
              </w:rPr>
              <w:t>合计</w:t>
            </w:r>
          </w:p>
        </w:tc>
        <w:tc>
          <w:tcPr>
            <w:tcW w:w="899" w:type="dxa"/>
            <w:tcBorders>
              <w:top w:val="single" w:color="auto" w:sz="4" w:space="0"/>
              <w:left w:val="nil"/>
              <w:bottom w:val="single" w:color="auto" w:sz="4" w:space="0"/>
              <w:right w:val="single" w:color="auto" w:sz="4" w:space="0"/>
            </w:tcBorders>
            <w:shd w:val="clear" w:color="auto" w:fill="auto"/>
            <w:noWrap w:val="0"/>
            <w:vAlign w:val="center"/>
          </w:tcPr>
          <w:p w14:paraId="67F2A455">
            <w:pPr>
              <w:widowControl/>
              <w:jc w:val="center"/>
              <w:rPr>
                <w:rFonts w:hint="eastAsia" w:ascii="宋体" w:hAnsi="宋体" w:cs="宋体"/>
                <w:b/>
                <w:bCs/>
                <w:sz w:val="24"/>
                <w:szCs w:val="24"/>
              </w:rPr>
            </w:pPr>
            <w:r>
              <w:rPr>
                <w:rFonts w:hint="eastAsia" w:ascii="宋体" w:hAnsi="宋体" w:cs="宋体"/>
                <w:b/>
                <w:bCs/>
                <w:sz w:val="24"/>
                <w:szCs w:val="24"/>
              </w:rPr>
              <w:t>台套</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14:paraId="627D8EB9">
            <w:pPr>
              <w:widowControl/>
              <w:jc w:val="center"/>
              <w:rPr>
                <w:rFonts w:hint="default" w:eastAsia="宋体" w:cs="宋体"/>
                <w:b/>
                <w:bCs/>
                <w:kern w:val="0"/>
                <w:sz w:val="24"/>
                <w:szCs w:val="24"/>
                <w:lang w:val="en-US" w:eastAsia="zh-CN"/>
              </w:rPr>
            </w:pPr>
            <w:r>
              <w:rPr>
                <w:rFonts w:hint="eastAsia" w:cs="宋体"/>
                <w:b/>
                <w:bCs/>
                <w:kern w:val="0"/>
                <w:sz w:val="24"/>
                <w:szCs w:val="24"/>
                <w:highlight w:val="none"/>
                <w:lang w:val="en-US" w:eastAsia="zh-CN"/>
              </w:rPr>
              <w:t>70</w:t>
            </w:r>
          </w:p>
        </w:tc>
        <w:tc>
          <w:tcPr>
            <w:tcW w:w="4177" w:type="dxa"/>
            <w:tcBorders>
              <w:top w:val="single" w:color="auto" w:sz="4" w:space="0"/>
              <w:left w:val="nil"/>
              <w:bottom w:val="single" w:color="auto" w:sz="4" w:space="0"/>
              <w:right w:val="single" w:color="auto" w:sz="4" w:space="0"/>
            </w:tcBorders>
            <w:noWrap w:val="0"/>
            <w:vAlign w:val="top"/>
          </w:tcPr>
          <w:p w14:paraId="7B561B9A">
            <w:pPr>
              <w:rPr>
                <w:b/>
                <w:bCs/>
              </w:rPr>
            </w:pPr>
          </w:p>
        </w:tc>
      </w:tr>
      <w:bookmarkEnd w:id="162"/>
    </w:tbl>
    <w:p w14:paraId="1D743889">
      <w:pPr>
        <w:autoSpaceDE w:val="0"/>
        <w:autoSpaceDN w:val="0"/>
        <w:adjustRightInd w:val="0"/>
        <w:spacing w:line="440" w:lineRule="exact"/>
        <w:jc w:val="left"/>
        <w:rPr>
          <w:rFonts w:hint="eastAsia" w:cs="宋体"/>
          <w:b/>
          <w:bCs/>
          <w:kern w:val="0"/>
          <w:sz w:val="24"/>
          <w:szCs w:val="24"/>
          <w:highlight w:val="none"/>
          <w:lang w:val="zh-CN"/>
        </w:rPr>
      </w:pPr>
      <w:r>
        <w:rPr>
          <w:rFonts w:hint="eastAsia" w:cs="宋体"/>
          <w:b/>
          <w:bCs/>
          <w:kern w:val="0"/>
          <w:sz w:val="24"/>
          <w:szCs w:val="24"/>
          <w:highlight w:val="none"/>
          <w:lang w:val="zh-CN"/>
        </w:rPr>
        <w:t>注：清单数量为采购人现有设备总体数量，投标人报价时只需填报单台设备维修时所需价格，结算时维修内容及数量按实计取乘以相应中标价格结算。</w:t>
      </w:r>
    </w:p>
    <w:p w14:paraId="613298EA">
      <w:pPr>
        <w:autoSpaceDE w:val="0"/>
        <w:autoSpaceDN w:val="0"/>
        <w:adjustRightInd w:val="0"/>
        <w:spacing w:line="440" w:lineRule="exact"/>
        <w:jc w:val="left"/>
        <w:rPr>
          <w:rFonts w:cs="宋体"/>
          <w:b/>
          <w:bCs/>
          <w:kern w:val="0"/>
          <w:sz w:val="28"/>
          <w:szCs w:val="28"/>
          <w:lang w:val="zh-CN"/>
        </w:rPr>
      </w:pPr>
      <w:r>
        <w:rPr>
          <w:rFonts w:hint="eastAsia" w:cs="宋体"/>
          <w:b/>
          <w:bCs/>
          <w:kern w:val="0"/>
          <w:sz w:val="28"/>
          <w:szCs w:val="28"/>
          <w:lang w:val="zh-CN"/>
        </w:rPr>
        <w:t>（四）</w:t>
      </w:r>
      <w:r>
        <w:rPr>
          <w:rFonts w:hint="eastAsia" w:ascii="Times New Roman" w:hAnsi="Times New Roman" w:eastAsia="宋体" w:cs="宋体"/>
          <w:b/>
          <w:bCs/>
          <w:color w:val="000000"/>
          <w:sz w:val="28"/>
          <w:szCs w:val="28"/>
          <w:lang w:val="zh-CN"/>
        </w:rPr>
        <w:t>维修服务</w:t>
      </w:r>
      <w:r>
        <w:rPr>
          <w:rFonts w:hint="eastAsia" w:cs="宋体"/>
          <w:b/>
          <w:bCs/>
          <w:kern w:val="0"/>
          <w:sz w:val="28"/>
          <w:szCs w:val="28"/>
          <w:lang w:val="zh-CN"/>
        </w:rPr>
        <w:t>要求：</w:t>
      </w:r>
    </w:p>
    <w:p w14:paraId="1C38E852">
      <w:pPr>
        <w:spacing w:line="440" w:lineRule="exact"/>
        <w:ind w:firstLine="480" w:firstLineChars="200"/>
        <w:rPr>
          <w:rFonts w:hint="eastAsia"/>
          <w:sz w:val="24"/>
          <w:szCs w:val="24"/>
        </w:rPr>
      </w:pPr>
      <w:r>
        <w:rPr>
          <w:rFonts w:hint="eastAsia"/>
          <w:sz w:val="24"/>
          <w:szCs w:val="24"/>
        </w:rPr>
        <w:t>1、维修原则：</w:t>
      </w:r>
      <w:r>
        <w:rPr>
          <w:rFonts w:hint="eastAsia" w:cs="宋体"/>
          <w:bCs/>
          <w:sz w:val="24"/>
          <w:szCs w:val="24"/>
        </w:rPr>
        <w:t>投标人保证在接到通知后1小时内响应，4小时内务必赶到现场进行修理。</w:t>
      </w:r>
      <w:r>
        <w:rPr>
          <w:rFonts w:hint="eastAsia"/>
          <w:sz w:val="24"/>
          <w:szCs w:val="24"/>
        </w:rPr>
        <w:t>尊重原设计，材质、品牌、质量等各项参数均不低于原设计，缺损的设施按原设计补齐恢复。</w:t>
      </w:r>
      <w:r>
        <w:rPr>
          <w:rFonts w:hint="eastAsia" w:cs="宋体"/>
          <w:bCs/>
          <w:sz w:val="24"/>
          <w:szCs w:val="24"/>
        </w:rPr>
        <w:t>维修完毕后水泵中标人负责现场安装调试至设备安全正常运行</w:t>
      </w:r>
      <w:r>
        <w:rPr>
          <w:rFonts w:hint="eastAsia"/>
          <w:sz w:val="24"/>
          <w:szCs w:val="24"/>
        </w:rPr>
        <w:t>，现场整洁，设施齐全无缺损，符合原设计理念。</w:t>
      </w:r>
    </w:p>
    <w:p w14:paraId="09679033">
      <w:pPr>
        <w:spacing w:line="440" w:lineRule="exact"/>
        <w:ind w:firstLine="480" w:firstLineChars="200"/>
        <w:rPr>
          <w:rFonts w:hint="eastAsia" w:eastAsia="宋体"/>
          <w:sz w:val="24"/>
          <w:szCs w:val="24"/>
          <w:lang w:eastAsia="zh-CN"/>
        </w:rPr>
      </w:pPr>
      <w:r>
        <w:rPr>
          <w:rFonts w:hint="eastAsia"/>
          <w:sz w:val="24"/>
          <w:szCs w:val="24"/>
        </w:rPr>
        <w:t>2、本维修工作主要负责对设备进行故障维修，确保设备正常使用，并且做好对相关维修设备进行更换机油、更换易损耗配件、常规检查养护工作。包括对核心部件的更换维修；在维修前期拆解设备后根据故障情况的实际检测，及时与采购人进行维修周期的确认，务必在承诺的交货期内完成。</w:t>
      </w:r>
    </w:p>
    <w:p w14:paraId="3539E117">
      <w:pPr>
        <w:widowControl/>
        <w:spacing w:line="460" w:lineRule="exact"/>
        <w:ind w:firstLine="480"/>
        <w:contextualSpacing/>
        <w:jc w:val="left"/>
        <w:rPr>
          <w:rFonts w:hint="eastAsia"/>
        </w:rPr>
      </w:pPr>
      <w:r>
        <w:rPr>
          <w:rFonts w:hint="eastAsia"/>
          <w:i/>
          <w:iCs/>
          <w:color w:val="000000"/>
          <w:sz w:val="24"/>
          <w:u w:val="single"/>
          <w:lang w:val="en-US" w:eastAsia="zh-CN"/>
        </w:rPr>
        <w:t>3、</w:t>
      </w:r>
      <w:r>
        <w:rPr>
          <w:rFonts w:hint="eastAsia"/>
          <w:i/>
          <w:iCs/>
          <w:color w:val="000000"/>
          <w:sz w:val="24"/>
          <w:u w:val="single"/>
        </w:rPr>
        <w:t>进口泵</w:t>
      </w:r>
      <w:r>
        <w:rPr>
          <w:rFonts w:hint="eastAsia"/>
          <w:i/>
          <w:iCs/>
          <w:color w:val="000000"/>
          <w:sz w:val="24"/>
          <w:u w:val="single"/>
          <w:lang w:eastAsia="zh-CN"/>
        </w:rPr>
        <w:t>以及</w:t>
      </w:r>
      <w:r>
        <w:rPr>
          <w:rFonts w:hint="eastAsia"/>
          <w:i/>
          <w:iCs/>
          <w:color w:val="000000"/>
          <w:sz w:val="24"/>
          <w:u w:val="single"/>
        </w:rPr>
        <w:t>国产泵</w:t>
      </w:r>
      <w:r>
        <w:rPr>
          <w:rFonts w:hint="eastAsia"/>
          <w:i/>
          <w:iCs/>
          <w:color w:val="000000"/>
          <w:sz w:val="24"/>
          <w:u w:val="single"/>
          <w:lang w:eastAsia="zh-CN"/>
        </w:rPr>
        <w:t>的</w:t>
      </w:r>
      <w:r>
        <w:rPr>
          <w:rFonts w:hint="eastAsia"/>
          <w:i/>
          <w:iCs/>
          <w:color w:val="000000"/>
          <w:sz w:val="24"/>
          <w:u w:val="single"/>
        </w:rPr>
        <w:t>电缆线</w:t>
      </w:r>
      <w:r>
        <w:rPr>
          <w:rFonts w:hint="eastAsia"/>
          <w:i/>
          <w:iCs/>
          <w:color w:val="000000"/>
          <w:sz w:val="24"/>
          <w:u w:val="single"/>
          <w:lang w:eastAsia="zh-CN"/>
        </w:rPr>
        <w:t>均需</w:t>
      </w:r>
      <w:r>
        <w:rPr>
          <w:rFonts w:hint="eastAsia"/>
          <w:i/>
          <w:iCs/>
          <w:color w:val="000000"/>
          <w:sz w:val="24"/>
          <w:u w:val="single"/>
        </w:rPr>
        <w:t>采用 YCW 潜水泵专用耐用防水电缆</w:t>
      </w:r>
      <w:r>
        <w:rPr>
          <w:rFonts w:hint="eastAsia"/>
          <w:i/>
          <w:iCs/>
          <w:color w:val="000000"/>
          <w:sz w:val="24"/>
          <w:u w:val="single"/>
          <w:lang w:eastAsia="zh-CN"/>
        </w:rPr>
        <w:t>，</w:t>
      </w:r>
      <w:r>
        <w:rPr>
          <w:rFonts w:hint="eastAsia"/>
          <w:i/>
          <w:iCs/>
          <w:color w:val="000000"/>
          <w:sz w:val="24"/>
          <w:u w:val="single"/>
        </w:rPr>
        <w:t>电机</w:t>
      </w:r>
      <w:r>
        <w:rPr>
          <w:rFonts w:hint="eastAsia"/>
          <w:i/>
          <w:iCs/>
          <w:color w:val="000000"/>
          <w:sz w:val="24"/>
          <w:u w:val="single"/>
          <w:lang w:eastAsia="zh-CN"/>
        </w:rPr>
        <w:t>的</w:t>
      </w:r>
      <w:r>
        <w:rPr>
          <w:rFonts w:hint="eastAsia"/>
          <w:i/>
          <w:iCs/>
          <w:color w:val="000000"/>
          <w:sz w:val="24"/>
          <w:u w:val="single"/>
        </w:rPr>
        <w:t>TMB线圈真空浸漆F级绝缘</w:t>
      </w:r>
      <w:r>
        <w:rPr>
          <w:rFonts w:hint="eastAsia"/>
          <w:i/>
          <w:iCs/>
          <w:color w:val="000000"/>
          <w:sz w:val="24"/>
          <w:u w:val="single"/>
          <w:lang w:eastAsia="zh-CN"/>
        </w:rPr>
        <w:t>。</w:t>
      </w:r>
    </w:p>
    <w:p w14:paraId="44472F38">
      <w:pPr>
        <w:spacing w:line="440" w:lineRule="exact"/>
        <w:ind w:firstLine="480" w:firstLineChars="200"/>
        <w:rPr>
          <w:rFonts w:hint="eastAsia"/>
          <w:sz w:val="24"/>
          <w:szCs w:val="24"/>
        </w:rPr>
      </w:pPr>
      <w:r>
        <w:rPr>
          <w:rFonts w:hint="eastAsia"/>
          <w:sz w:val="24"/>
          <w:szCs w:val="24"/>
          <w:lang w:val="en-US" w:eastAsia="zh-CN"/>
        </w:rPr>
        <w:t>4</w:t>
      </w:r>
      <w:r>
        <w:rPr>
          <w:rFonts w:hint="eastAsia"/>
          <w:sz w:val="24"/>
          <w:szCs w:val="24"/>
        </w:rPr>
        <w:t>、若中标，中标人须严格按照操作规程作业，不得违规操作，同时中标人必须现场提供具备安全资质的安全员</w:t>
      </w:r>
      <w:r>
        <w:rPr>
          <w:rFonts w:hint="eastAsia"/>
          <w:sz w:val="24"/>
          <w:szCs w:val="24"/>
          <w:lang w:eastAsia="zh-CN"/>
        </w:rPr>
        <w:t>一名以及</w:t>
      </w:r>
      <w:r>
        <w:rPr>
          <w:rFonts w:hint="eastAsia"/>
          <w:kern w:val="0"/>
          <w:sz w:val="24"/>
          <w:szCs w:val="24"/>
          <w:highlight w:val="none"/>
        </w:rPr>
        <w:t>电工人员</w:t>
      </w:r>
      <w:r>
        <w:rPr>
          <w:rFonts w:hint="eastAsia"/>
          <w:sz w:val="24"/>
          <w:szCs w:val="24"/>
        </w:rPr>
        <w:t>；如维修过程中导致损坏设备，则负责维修，费用自理；维修过程中更换的配件必须质量合格，如在检查中发现设备的核心部件有损坏需要更换时必须经采购人同意后更换。</w:t>
      </w:r>
      <w:r>
        <w:rPr>
          <w:rFonts w:hint="eastAsia"/>
          <w:sz w:val="24"/>
          <w:szCs w:val="24"/>
          <w:highlight w:val="none"/>
        </w:rPr>
        <w:t>中标人每次维修前，需提前将更换的零配件上报给采购人确认，经采购人同意后方可实施</w:t>
      </w:r>
      <w:r>
        <w:rPr>
          <w:rFonts w:hint="eastAsia"/>
          <w:sz w:val="24"/>
          <w:szCs w:val="24"/>
          <w:highlight w:val="none"/>
          <w:lang w:eastAsia="zh-CN"/>
        </w:rPr>
        <w:t>，</w:t>
      </w:r>
      <w:r>
        <w:rPr>
          <w:rFonts w:hint="eastAsia"/>
          <w:sz w:val="24"/>
          <w:szCs w:val="24"/>
          <w:highlight w:val="none"/>
        </w:rPr>
        <w:t>实</w:t>
      </w:r>
      <w:r>
        <w:rPr>
          <w:rFonts w:hint="eastAsia"/>
          <w:sz w:val="24"/>
          <w:szCs w:val="24"/>
        </w:rPr>
        <w:t>际发生更换的配件数量由采购人确认计量后按照报价结算。</w:t>
      </w:r>
    </w:p>
    <w:p w14:paraId="38A7D05C">
      <w:pPr>
        <w:snapToGrid w:val="0"/>
        <w:spacing w:line="440" w:lineRule="exact"/>
        <w:ind w:firstLine="720" w:firstLineChars="300"/>
        <w:rPr>
          <w:bCs/>
          <w:sz w:val="24"/>
          <w:szCs w:val="24"/>
          <w:highlight w:val="none"/>
        </w:rPr>
      </w:pPr>
      <w:r>
        <w:rPr>
          <w:rFonts w:hint="eastAsia"/>
          <w:i/>
          <w:iCs/>
          <w:kern w:val="0"/>
          <w:sz w:val="24"/>
          <w:szCs w:val="24"/>
          <w:highlight w:val="none"/>
          <w:u w:val="single"/>
          <w:lang w:val="en-US" w:eastAsia="zh-CN"/>
        </w:rPr>
        <w:t>4</w:t>
      </w:r>
      <w:r>
        <w:rPr>
          <w:rFonts w:hint="eastAsia"/>
          <w:i/>
          <w:iCs/>
          <w:kern w:val="0"/>
          <w:sz w:val="24"/>
          <w:szCs w:val="24"/>
          <w:highlight w:val="none"/>
          <w:u w:val="single"/>
        </w:rPr>
        <w:t>.</w:t>
      </w:r>
      <w:r>
        <w:rPr>
          <w:rFonts w:hint="eastAsia"/>
          <w:i/>
          <w:iCs/>
          <w:kern w:val="0"/>
          <w:sz w:val="24"/>
          <w:szCs w:val="24"/>
          <w:highlight w:val="none"/>
          <w:u w:val="single"/>
          <w:lang w:val="en-US" w:eastAsia="zh-CN"/>
        </w:rPr>
        <w:t>1</w:t>
      </w:r>
      <w:r>
        <w:rPr>
          <w:rFonts w:hint="eastAsia"/>
          <w:i/>
          <w:iCs/>
          <w:kern w:val="0"/>
          <w:sz w:val="24"/>
          <w:szCs w:val="24"/>
          <w:highlight w:val="none"/>
          <w:u w:val="single"/>
        </w:rPr>
        <w:t>电工人员基准要求：为投标人在职人员，至少1人持有电工作业证（低压电工作业）。</w:t>
      </w:r>
      <w:r>
        <w:rPr>
          <w:rFonts w:hint="eastAsia"/>
          <w:b/>
          <w:bCs/>
          <w:sz w:val="24"/>
          <w:szCs w:val="24"/>
          <w:highlight w:val="none"/>
        </w:rPr>
        <w:t>（证明材料要求：提供对应人员的身份证、证书、</w:t>
      </w:r>
      <w:r>
        <w:rPr>
          <w:rFonts w:hint="eastAsia"/>
          <w:b/>
          <w:sz w:val="24"/>
          <w:szCs w:val="24"/>
          <w:highlight w:val="none"/>
        </w:rPr>
        <w:t>投标人为其</w:t>
      </w:r>
      <w:r>
        <w:rPr>
          <w:b/>
          <w:sz w:val="24"/>
          <w:szCs w:val="24"/>
          <w:highlight w:val="none"/>
        </w:rPr>
        <w:t>缴纳</w:t>
      </w:r>
      <w:r>
        <w:rPr>
          <w:rFonts w:hint="eastAsia"/>
          <w:b/>
          <w:sz w:val="24"/>
          <w:szCs w:val="24"/>
          <w:highlight w:val="none"/>
        </w:rPr>
        <w:t>的</w:t>
      </w:r>
      <w:r>
        <w:rPr>
          <w:b/>
          <w:sz w:val="24"/>
          <w:szCs w:val="24"/>
          <w:highlight w:val="none"/>
        </w:rPr>
        <w:t>社保</w:t>
      </w:r>
      <w:r>
        <w:rPr>
          <w:rFonts w:hint="eastAsia"/>
          <w:b/>
          <w:bCs/>
          <w:sz w:val="24"/>
          <w:szCs w:val="24"/>
          <w:highlight w:val="none"/>
        </w:rPr>
        <w:t>（近三个月内任意一个月）</w:t>
      </w:r>
      <w:r>
        <w:rPr>
          <w:b/>
          <w:sz w:val="24"/>
          <w:szCs w:val="24"/>
          <w:highlight w:val="none"/>
        </w:rPr>
        <w:t>证明材料</w:t>
      </w:r>
      <w:r>
        <w:rPr>
          <w:rFonts w:hint="eastAsia"/>
          <w:b/>
          <w:bCs/>
          <w:sz w:val="24"/>
          <w:szCs w:val="24"/>
          <w:highlight w:val="none"/>
        </w:rPr>
        <w:t>。）</w:t>
      </w:r>
    </w:p>
    <w:p w14:paraId="306B6122">
      <w:pPr>
        <w:snapToGrid w:val="0"/>
        <w:spacing w:line="440" w:lineRule="exact"/>
        <w:ind w:firstLine="720" w:firstLineChars="300"/>
        <w:rPr>
          <w:rFonts w:hint="eastAsia"/>
          <w:i/>
          <w:iCs/>
          <w:kern w:val="0"/>
          <w:sz w:val="24"/>
          <w:szCs w:val="24"/>
          <w:highlight w:val="none"/>
          <w:u w:val="single"/>
        </w:rPr>
      </w:pPr>
      <w:r>
        <w:rPr>
          <w:rFonts w:hint="eastAsia"/>
          <w:i/>
          <w:iCs/>
          <w:kern w:val="0"/>
          <w:sz w:val="24"/>
          <w:szCs w:val="24"/>
          <w:highlight w:val="none"/>
          <w:u w:val="single"/>
          <w:lang w:val="en-US" w:eastAsia="zh-CN"/>
        </w:rPr>
        <w:t>4</w:t>
      </w:r>
      <w:r>
        <w:rPr>
          <w:rFonts w:hint="eastAsia"/>
          <w:i/>
          <w:iCs/>
          <w:kern w:val="0"/>
          <w:sz w:val="24"/>
          <w:szCs w:val="24"/>
          <w:highlight w:val="none"/>
          <w:u w:val="single"/>
        </w:rPr>
        <w:t>.</w:t>
      </w:r>
      <w:r>
        <w:rPr>
          <w:rFonts w:hint="eastAsia"/>
          <w:i/>
          <w:iCs/>
          <w:kern w:val="0"/>
          <w:sz w:val="24"/>
          <w:szCs w:val="24"/>
          <w:highlight w:val="none"/>
          <w:u w:val="single"/>
          <w:lang w:val="en-US" w:eastAsia="zh-CN"/>
        </w:rPr>
        <w:t>2</w:t>
      </w:r>
      <w:r>
        <w:rPr>
          <w:rFonts w:hint="eastAsia"/>
          <w:i/>
          <w:iCs/>
          <w:kern w:val="0"/>
          <w:sz w:val="24"/>
          <w:szCs w:val="24"/>
          <w:highlight w:val="none"/>
          <w:u w:val="single"/>
        </w:rPr>
        <w:t>安全员要求：为投标人在职人员，至少1人持有安全员证。</w:t>
      </w:r>
      <w:r>
        <w:rPr>
          <w:rFonts w:hint="eastAsia"/>
          <w:b/>
          <w:bCs/>
          <w:sz w:val="24"/>
          <w:szCs w:val="24"/>
          <w:highlight w:val="none"/>
        </w:rPr>
        <w:t>（证明材料要求：提供对应人员的身份证、证书、</w:t>
      </w:r>
      <w:r>
        <w:rPr>
          <w:rFonts w:hint="eastAsia"/>
          <w:b/>
          <w:sz w:val="24"/>
          <w:szCs w:val="24"/>
          <w:highlight w:val="none"/>
        </w:rPr>
        <w:t>投标人为其</w:t>
      </w:r>
      <w:r>
        <w:rPr>
          <w:b/>
          <w:sz w:val="24"/>
          <w:szCs w:val="24"/>
          <w:highlight w:val="none"/>
        </w:rPr>
        <w:t>缴纳</w:t>
      </w:r>
      <w:r>
        <w:rPr>
          <w:rFonts w:hint="eastAsia"/>
          <w:b/>
          <w:sz w:val="24"/>
          <w:szCs w:val="24"/>
          <w:highlight w:val="none"/>
        </w:rPr>
        <w:t>的</w:t>
      </w:r>
      <w:r>
        <w:rPr>
          <w:b/>
          <w:sz w:val="24"/>
          <w:szCs w:val="24"/>
          <w:highlight w:val="none"/>
        </w:rPr>
        <w:t>社保</w:t>
      </w:r>
      <w:r>
        <w:rPr>
          <w:rFonts w:hint="eastAsia"/>
          <w:b/>
          <w:bCs/>
          <w:sz w:val="24"/>
          <w:szCs w:val="24"/>
          <w:highlight w:val="none"/>
        </w:rPr>
        <w:t>（近三个月内任意一个月）</w:t>
      </w:r>
      <w:r>
        <w:rPr>
          <w:b/>
          <w:sz w:val="24"/>
          <w:szCs w:val="24"/>
          <w:highlight w:val="none"/>
        </w:rPr>
        <w:t>证明材料</w:t>
      </w:r>
      <w:r>
        <w:rPr>
          <w:rFonts w:hint="eastAsia"/>
          <w:b/>
          <w:bCs/>
          <w:sz w:val="24"/>
          <w:szCs w:val="24"/>
          <w:highlight w:val="none"/>
        </w:rPr>
        <w:t>。）</w:t>
      </w:r>
    </w:p>
    <w:p w14:paraId="744DE4BE">
      <w:pPr>
        <w:snapToGrid w:val="0"/>
        <w:spacing w:line="440" w:lineRule="exact"/>
        <w:ind w:firstLine="720" w:firstLineChars="300"/>
        <w:rPr>
          <w:rFonts w:hint="eastAsia"/>
          <w:kern w:val="0"/>
          <w:sz w:val="24"/>
          <w:szCs w:val="24"/>
          <w:highlight w:val="none"/>
        </w:rPr>
      </w:pPr>
      <w:r>
        <w:rPr>
          <w:rFonts w:hint="eastAsia"/>
          <w:kern w:val="0"/>
          <w:sz w:val="24"/>
          <w:szCs w:val="24"/>
          <w:highlight w:val="none"/>
          <w:lang w:val="en-US" w:eastAsia="zh-CN"/>
        </w:rPr>
        <w:t>4</w:t>
      </w:r>
      <w:r>
        <w:rPr>
          <w:rFonts w:hint="eastAsia"/>
          <w:kern w:val="0"/>
          <w:sz w:val="24"/>
          <w:szCs w:val="24"/>
          <w:highlight w:val="none"/>
        </w:rPr>
        <w:t>.</w:t>
      </w:r>
      <w:r>
        <w:rPr>
          <w:rFonts w:hint="eastAsia"/>
          <w:kern w:val="0"/>
          <w:sz w:val="24"/>
          <w:szCs w:val="24"/>
          <w:highlight w:val="none"/>
          <w:lang w:val="en-US" w:eastAsia="zh-CN"/>
        </w:rPr>
        <w:t>3</w:t>
      </w:r>
      <w:r>
        <w:rPr>
          <w:rFonts w:hint="eastAsia"/>
          <w:kern w:val="0"/>
          <w:sz w:val="24"/>
          <w:szCs w:val="24"/>
          <w:highlight w:val="none"/>
        </w:rPr>
        <w:t>配备所需的工具设备，至少配备：专车、常用工具、易损易坏件等。</w:t>
      </w:r>
    </w:p>
    <w:p w14:paraId="5DA4323A">
      <w:pPr>
        <w:spacing w:line="440" w:lineRule="exact"/>
        <w:ind w:firstLine="480" w:firstLineChars="200"/>
        <w:rPr>
          <w:rFonts w:hint="eastAsia"/>
          <w:sz w:val="24"/>
          <w:szCs w:val="24"/>
          <w:lang w:val="en-US" w:eastAsia="zh-CN"/>
        </w:rPr>
      </w:pPr>
      <w:r>
        <w:rPr>
          <w:rFonts w:hint="eastAsia"/>
          <w:sz w:val="24"/>
          <w:szCs w:val="24"/>
          <w:lang w:val="en-US" w:eastAsia="zh-CN"/>
        </w:rPr>
        <w:t>5、应急管理：及时反馈并解决故障，及时处理、修复，确保运行。</w:t>
      </w:r>
    </w:p>
    <w:p w14:paraId="0ADCF381">
      <w:pPr>
        <w:spacing w:line="440" w:lineRule="exact"/>
        <w:ind w:firstLine="480" w:firstLineChars="200"/>
        <w:rPr>
          <w:rFonts w:hint="eastAsia" w:eastAsia="宋体"/>
          <w:sz w:val="24"/>
          <w:szCs w:val="24"/>
          <w:lang w:val="en-US" w:eastAsia="zh-CN"/>
        </w:rPr>
      </w:pPr>
      <w:r>
        <w:rPr>
          <w:rFonts w:hint="eastAsia"/>
          <w:sz w:val="24"/>
          <w:szCs w:val="24"/>
          <w:lang w:val="en-US" w:eastAsia="zh-CN"/>
        </w:rPr>
        <w:t>6、调试验收：能按照要求完成的各项工作，能够正常运行和保质保量，验收数据符合规范</w:t>
      </w:r>
      <w:r>
        <w:rPr>
          <w:rFonts w:hint="eastAsia" w:ascii="Arial" w:hAnsi="Arial" w:eastAsia="宋体" w:cs="Arial"/>
          <w:i w:val="0"/>
          <w:iCs w:val="0"/>
          <w:caps w:val="0"/>
          <w:color w:val="333333"/>
          <w:spacing w:val="0"/>
          <w:sz w:val="24"/>
          <w:szCs w:val="24"/>
          <w:shd w:val="clear" w:fill="FFFFFF"/>
          <w:lang w:eastAsia="zh-CN"/>
        </w:rPr>
        <w:t>。</w:t>
      </w:r>
    </w:p>
    <w:p w14:paraId="4E8D6645">
      <w:pPr>
        <w:spacing w:line="440" w:lineRule="exact"/>
        <w:ind w:firstLine="480" w:firstLineChars="200"/>
        <w:rPr>
          <w:rFonts w:hint="eastAsia"/>
          <w:sz w:val="24"/>
          <w:szCs w:val="24"/>
          <w:lang w:val="en-US" w:eastAsia="zh-CN"/>
        </w:rPr>
      </w:pPr>
      <w:r>
        <w:rPr>
          <w:rFonts w:hint="eastAsia"/>
          <w:sz w:val="24"/>
          <w:szCs w:val="24"/>
          <w:lang w:val="en-US" w:eastAsia="zh-CN"/>
        </w:rPr>
        <w:t>7、资料提供：单次维修保养后须提供全套维修资料（包括故障描述、维修更换内容、维修前后对比图片、更换零部件图片、测试报告等）。</w:t>
      </w:r>
    </w:p>
    <w:p w14:paraId="7F160C11">
      <w:pPr>
        <w:spacing w:line="440" w:lineRule="exact"/>
        <w:outlineLvl w:val="1"/>
        <w:rPr>
          <w:rFonts w:hint="eastAsia" w:ascii="Times New Roman" w:hAnsi="Times New Roman" w:eastAsia="宋体" w:cs="宋体"/>
          <w:b/>
          <w:bCs/>
          <w:color w:val="000000"/>
          <w:sz w:val="28"/>
          <w:szCs w:val="28"/>
          <w:lang w:val="zh-CN"/>
        </w:rPr>
      </w:pPr>
      <w:bookmarkStart w:id="167" w:name="_Toc32618"/>
      <w:r>
        <w:rPr>
          <w:rFonts w:hint="eastAsia" w:ascii="Times New Roman" w:hAnsi="Times New Roman" w:eastAsia="宋体" w:cs="宋体"/>
          <w:b/>
          <w:bCs/>
          <w:color w:val="000000"/>
          <w:sz w:val="28"/>
          <w:szCs w:val="28"/>
          <w:lang w:val="zh-CN"/>
        </w:rPr>
        <w:t>三、报价要求：</w:t>
      </w:r>
      <w:bookmarkEnd w:id="167"/>
    </w:p>
    <w:p w14:paraId="71DA5352">
      <w:pPr>
        <w:spacing w:line="460" w:lineRule="exact"/>
        <w:ind w:firstLine="480" w:firstLineChars="200"/>
        <w:rPr>
          <w:sz w:val="24"/>
        </w:rPr>
      </w:pPr>
      <w:r>
        <w:rPr>
          <w:rFonts w:hint="eastAsia"/>
          <w:sz w:val="24"/>
          <w:szCs w:val="24"/>
        </w:rPr>
        <w:t>1</w:t>
      </w:r>
      <w:r>
        <w:rPr>
          <w:sz w:val="24"/>
          <w:szCs w:val="24"/>
        </w:rPr>
        <w:t>、</w:t>
      </w:r>
      <w:r>
        <w:rPr>
          <w:rFonts w:hint="eastAsia"/>
          <w:sz w:val="24"/>
        </w:rPr>
        <w:t>投</w:t>
      </w:r>
      <w:r>
        <w:rPr>
          <w:sz w:val="24"/>
        </w:rPr>
        <w:t>标人</w:t>
      </w:r>
      <w:r>
        <w:rPr>
          <w:rFonts w:hint="eastAsia"/>
          <w:sz w:val="24"/>
        </w:rPr>
        <w:t>须按本项目中包含的所有服务内容进行投报，</w:t>
      </w:r>
      <w:r>
        <w:rPr>
          <w:sz w:val="24"/>
        </w:rPr>
        <w:t>不得拆开</w:t>
      </w:r>
      <w:r>
        <w:rPr>
          <w:rFonts w:hint="eastAsia"/>
          <w:sz w:val="24"/>
        </w:rPr>
        <w:t>报</w:t>
      </w:r>
      <w:r>
        <w:rPr>
          <w:sz w:val="24"/>
        </w:rPr>
        <w:t>或只</w:t>
      </w:r>
      <w:r>
        <w:rPr>
          <w:rFonts w:hint="eastAsia"/>
          <w:sz w:val="24"/>
        </w:rPr>
        <w:t>报</w:t>
      </w:r>
      <w:r>
        <w:rPr>
          <w:sz w:val="24"/>
        </w:rPr>
        <w:t>其中的部分内容</w:t>
      </w:r>
      <w:r>
        <w:rPr>
          <w:rFonts w:hint="eastAsia"/>
          <w:sz w:val="24"/>
        </w:rPr>
        <w:t>，否则将作无效</w:t>
      </w:r>
      <w:r>
        <w:rPr>
          <w:sz w:val="24"/>
        </w:rPr>
        <w:t>投标处理</w:t>
      </w:r>
      <w:r>
        <w:rPr>
          <w:rFonts w:hint="eastAsia"/>
          <w:sz w:val="24"/>
        </w:rPr>
        <w:t>。</w:t>
      </w:r>
    </w:p>
    <w:p w14:paraId="0DDB3DD1">
      <w:pPr>
        <w:spacing w:line="440" w:lineRule="exact"/>
        <w:ind w:firstLine="480" w:firstLineChars="200"/>
        <w:rPr>
          <w:rFonts w:hint="eastAsia"/>
          <w:sz w:val="24"/>
          <w:szCs w:val="24"/>
        </w:rPr>
      </w:pPr>
      <w:r>
        <w:rPr>
          <w:rFonts w:hint="eastAsia"/>
          <w:sz w:val="24"/>
          <w:szCs w:val="24"/>
        </w:rPr>
        <w:t>2、</w:t>
      </w:r>
      <w:r>
        <w:rPr>
          <w:sz w:val="24"/>
          <w:szCs w:val="24"/>
        </w:rPr>
        <w:t>项目实施过程中由采购人承担的项目及费用：</w:t>
      </w:r>
    </w:p>
    <w:p w14:paraId="22C49FBF">
      <w:pPr>
        <w:spacing w:line="440" w:lineRule="exact"/>
        <w:ind w:firstLine="600" w:firstLineChars="250"/>
        <w:rPr>
          <w:rFonts w:hint="eastAsia"/>
          <w:sz w:val="24"/>
          <w:szCs w:val="24"/>
        </w:rPr>
      </w:pPr>
      <w:r>
        <w:rPr>
          <w:rFonts w:hint="eastAsia"/>
          <w:sz w:val="24"/>
          <w:szCs w:val="24"/>
        </w:rPr>
        <w:t>2.1、</w:t>
      </w:r>
      <w:r>
        <w:rPr>
          <w:sz w:val="24"/>
          <w:szCs w:val="24"/>
        </w:rPr>
        <w:t>负责提供设备堆放场地。</w:t>
      </w:r>
    </w:p>
    <w:p w14:paraId="6FDA324D">
      <w:pPr>
        <w:spacing w:line="440" w:lineRule="exact"/>
        <w:ind w:firstLine="600" w:firstLineChars="250"/>
        <w:rPr>
          <w:rFonts w:hint="eastAsia"/>
          <w:sz w:val="24"/>
          <w:szCs w:val="24"/>
        </w:rPr>
      </w:pPr>
      <w:r>
        <w:rPr>
          <w:rFonts w:hint="eastAsia"/>
          <w:sz w:val="24"/>
          <w:szCs w:val="24"/>
        </w:rPr>
        <w:t>2.2、</w:t>
      </w:r>
      <w:r>
        <w:rPr>
          <w:sz w:val="24"/>
          <w:szCs w:val="24"/>
        </w:rPr>
        <w:t>负责</w:t>
      </w:r>
      <w:r>
        <w:rPr>
          <w:rFonts w:hint="eastAsia"/>
          <w:sz w:val="24"/>
          <w:szCs w:val="24"/>
        </w:rPr>
        <w:t>维修</w:t>
      </w:r>
      <w:r>
        <w:rPr>
          <w:sz w:val="24"/>
          <w:szCs w:val="24"/>
        </w:rPr>
        <w:t>施工</w:t>
      </w:r>
      <w:r>
        <w:rPr>
          <w:rFonts w:hint="eastAsia"/>
          <w:sz w:val="24"/>
          <w:szCs w:val="24"/>
        </w:rPr>
        <w:t>、调试时所产生的</w:t>
      </w:r>
      <w:r>
        <w:rPr>
          <w:sz w:val="24"/>
          <w:szCs w:val="24"/>
        </w:rPr>
        <w:t>用水</w:t>
      </w:r>
      <w:r>
        <w:rPr>
          <w:rFonts w:hint="eastAsia"/>
          <w:sz w:val="24"/>
          <w:szCs w:val="24"/>
        </w:rPr>
        <w:t>、用</w:t>
      </w:r>
      <w:r>
        <w:rPr>
          <w:sz w:val="24"/>
          <w:szCs w:val="24"/>
        </w:rPr>
        <w:t>电费用。</w:t>
      </w:r>
    </w:p>
    <w:p w14:paraId="66E7E90F">
      <w:pPr>
        <w:spacing w:line="440" w:lineRule="exact"/>
        <w:ind w:firstLine="480" w:firstLineChars="200"/>
        <w:rPr>
          <w:rFonts w:hint="eastAsia"/>
          <w:sz w:val="24"/>
          <w:szCs w:val="24"/>
        </w:rPr>
      </w:pPr>
      <w:r>
        <w:rPr>
          <w:rFonts w:hint="eastAsia"/>
          <w:sz w:val="24"/>
          <w:szCs w:val="24"/>
        </w:rPr>
        <w:t>3、投标总价应为所有“</w:t>
      </w:r>
      <w:r>
        <w:rPr>
          <w:rFonts w:hint="eastAsia" w:cs="宋体"/>
          <w:b/>
          <w:bCs/>
          <w:kern w:val="0"/>
          <w:sz w:val="24"/>
          <w:szCs w:val="24"/>
          <w:lang w:eastAsia="zh-CN"/>
        </w:rPr>
        <w:t>投标报价</w:t>
      </w:r>
      <w:r>
        <w:rPr>
          <w:rFonts w:hint="eastAsia"/>
          <w:sz w:val="24"/>
          <w:szCs w:val="24"/>
        </w:rPr>
        <w:t>”相加。</w:t>
      </w:r>
      <w:r>
        <w:rPr>
          <w:rFonts w:hint="eastAsia"/>
          <w:bCs/>
          <w:sz w:val="24"/>
          <w:szCs w:val="24"/>
        </w:rPr>
        <w:t>投标</w:t>
      </w:r>
      <w:r>
        <w:rPr>
          <w:rFonts w:hint="eastAsia"/>
          <w:bCs/>
          <w:sz w:val="24"/>
          <w:szCs w:val="24"/>
          <w:lang w:eastAsia="zh-CN"/>
        </w:rPr>
        <w:t>报价</w:t>
      </w:r>
      <w:r>
        <w:rPr>
          <w:bCs/>
          <w:sz w:val="24"/>
          <w:szCs w:val="24"/>
        </w:rPr>
        <w:t>包括</w:t>
      </w:r>
      <w:r>
        <w:rPr>
          <w:rFonts w:hint="eastAsia"/>
          <w:sz w:val="24"/>
          <w:szCs w:val="24"/>
        </w:rPr>
        <w:t>所列项目维修内容（</w:t>
      </w:r>
      <w:r>
        <w:rPr>
          <w:rFonts w:hint="eastAsia"/>
          <w:sz w:val="24"/>
        </w:rPr>
        <w:t>现场吊装拆回、现场吊装、</w:t>
      </w:r>
      <w:r>
        <w:rPr>
          <w:rFonts w:hint="eastAsia"/>
          <w:sz w:val="24"/>
          <w:szCs w:val="24"/>
        </w:rPr>
        <w:t>本体需回厂拆解清理组装、轴承更换、机械轴封更换、绝缘油更换、电缆、叶轮、勾钩更换、定子线圈重绕、转子磨损维修、转子动平衡、外观喷砂防腐油漆等）、运输费、机械、耗材、通讯、全部人工、劳保、各种税费以及质保期间的一切费用。</w:t>
      </w:r>
      <w:r>
        <w:rPr>
          <w:sz w:val="24"/>
          <w:szCs w:val="24"/>
        </w:rPr>
        <w:t>所需的全部工作装备和消耗材料均由</w:t>
      </w:r>
      <w:r>
        <w:rPr>
          <w:rFonts w:hint="eastAsia"/>
          <w:sz w:val="24"/>
          <w:szCs w:val="24"/>
        </w:rPr>
        <w:t>中标人</w:t>
      </w:r>
      <w:r>
        <w:rPr>
          <w:sz w:val="24"/>
          <w:szCs w:val="24"/>
        </w:rPr>
        <w:t>负责提供</w:t>
      </w:r>
      <w:r>
        <w:rPr>
          <w:rFonts w:hint="eastAsia"/>
          <w:sz w:val="24"/>
          <w:szCs w:val="24"/>
        </w:rPr>
        <w:t>。</w:t>
      </w:r>
    </w:p>
    <w:p w14:paraId="22ABB5F5">
      <w:pPr>
        <w:spacing w:line="440" w:lineRule="exact"/>
        <w:ind w:firstLine="482" w:firstLineChars="200"/>
        <w:rPr>
          <w:rFonts w:hint="eastAsia"/>
          <w:sz w:val="24"/>
          <w:szCs w:val="24"/>
          <w:highlight w:val="none"/>
        </w:rPr>
      </w:pPr>
      <w:r>
        <w:rPr>
          <w:rFonts w:hint="eastAsia" w:cs="宋体"/>
          <w:b/>
          <w:bCs/>
          <w:kern w:val="0"/>
          <w:sz w:val="24"/>
          <w:szCs w:val="24"/>
          <w:highlight w:val="none"/>
          <w:lang w:val="zh-CN"/>
        </w:rPr>
        <w:t>4、报价应以人民币报价，分项报价时须填报单台设备维修时各项内容所需价格，结算时维修内容及数量按实计取乘以相应中标价格结算。</w:t>
      </w:r>
    </w:p>
    <w:p w14:paraId="116AA0FA">
      <w:pPr>
        <w:spacing w:line="440" w:lineRule="exact"/>
        <w:ind w:firstLine="480" w:firstLineChars="200"/>
        <w:rPr>
          <w:sz w:val="24"/>
          <w:szCs w:val="24"/>
        </w:rPr>
      </w:pPr>
      <w:r>
        <w:rPr>
          <w:rFonts w:hint="eastAsia"/>
          <w:sz w:val="24"/>
          <w:szCs w:val="24"/>
        </w:rPr>
        <w:t>5、此次维修项目的一切保险（包括第三方责任险、供应商维修安装人员的保险等），由中标人承担，且包含在投标总价中。</w:t>
      </w:r>
    </w:p>
    <w:p w14:paraId="06CB61E3">
      <w:pPr>
        <w:spacing w:line="440" w:lineRule="exact"/>
        <w:outlineLvl w:val="1"/>
        <w:rPr>
          <w:rFonts w:hint="eastAsia" w:ascii="Times New Roman" w:hAnsi="Times New Roman" w:eastAsia="宋体" w:cs="宋体"/>
          <w:b/>
          <w:bCs/>
          <w:color w:val="000000"/>
          <w:sz w:val="28"/>
          <w:szCs w:val="28"/>
          <w:lang w:val="zh-CN"/>
        </w:rPr>
      </w:pPr>
      <w:bookmarkStart w:id="168" w:name="_Toc2699"/>
      <w:r>
        <w:rPr>
          <w:rFonts w:hint="eastAsia" w:ascii="Times New Roman" w:hAnsi="Times New Roman" w:eastAsia="宋体" w:cs="宋体"/>
          <w:b/>
          <w:bCs/>
          <w:color w:val="000000"/>
          <w:sz w:val="28"/>
          <w:szCs w:val="28"/>
          <w:lang w:val="zh-CN"/>
        </w:rPr>
        <w:t>四、质量保证及售后服务要求：</w:t>
      </w:r>
      <w:bookmarkEnd w:id="168"/>
    </w:p>
    <w:p w14:paraId="13EDB3D7">
      <w:pPr>
        <w:spacing w:line="440" w:lineRule="exact"/>
        <w:ind w:firstLine="480" w:firstLineChars="200"/>
        <w:rPr>
          <w:rFonts w:hint="eastAsia"/>
          <w:sz w:val="24"/>
          <w:szCs w:val="24"/>
        </w:rPr>
      </w:pPr>
      <w:r>
        <w:rPr>
          <w:sz w:val="24"/>
          <w:szCs w:val="24"/>
        </w:rPr>
        <w:t>1、</w:t>
      </w:r>
      <w:r>
        <w:rPr>
          <w:rFonts w:hint="eastAsia"/>
          <w:sz w:val="24"/>
          <w:szCs w:val="24"/>
        </w:rPr>
        <w:t>免费质保期为一年</w:t>
      </w:r>
      <w:r>
        <w:rPr>
          <w:sz w:val="24"/>
          <w:szCs w:val="24"/>
        </w:rPr>
        <w:t>（</w:t>
      </w:r>
      <w:r>
        <w:rPr>
          <w:rFonts w:hint="eastAsia"/>
          <w:sz w:val="24"/>
          <w:szCs w:val="24"/>
        </w:rPr>
        <w:t>自维修安装完毕后由采购人验收后并交付采购人使用之日起计算</w:t>
      </w:r>
      <w:r>
        <w:rPr>
          <w:sz w:val="24"/>
          <w:szCs w:val="24"/>
        </w:rPr>
        <w:t>）</w:t>
      </w:r>
      <w:r>
        <w:rPr>
          <w:rFonts w:hint="eastAsia"/>
          <w:sz w:val="24"/>
          <w:szCs w:val="24"/>
        </w:rPr>
        <w:t>。</w:t>
      </w:r>
    </w:p>
    <w:p w14:paraId="7B9C9344">
      <w:pPr>
        <w:spacing w:line="440" w:lineRule="exact"/>
        <w:ind w:firstLine="480" w:firstLineChars="200"/>
        <w:rPr>
          <w:rFonts w:hint="eastAsia"/>
          <w:sz w:val="24"/>
          <w:szCs w:val="24"/>
        </w:rPr>
      </w:pPr>
      <w:r>
        <w:rPr>
          <w:rFonts w:hint="eastAsia"/>
          <w:sz w:val="24"/>
          <w:szCs w:val="24"/>
        </w:rPr>
        <w:t>2、在所有设备维修完成后，应对采购人的设备操作人员日常使用方面进行不少于3个工作日的免费培训，最终培训结果须经采购人验收合格。设备的日常管理及维护由设备操作人员负责，专业性较强，需要进行专门的培训，以备日常工作的需要。</w:t>
      </w:r>
    </w:p>
    <w:p w14:paraId="05EBD616">
      <w:pPr>
        <w:spacing w:line="440" w:lineRule="exact"/>
        <w:ind w:firstLine="480" w:firstLineChars="200"/>
        <w:rPr>
          <w:sz w:val="24"/>
          <w:szCs w:val="24"/>
        </w:rPr>
      </w:pPr>
      <w:r>
        <w:rPr>
          <w:rFonts w:hint="eastAsia"/>
          <w:sz w:val="24"/>
          <w:szCs w:val="24"/>
        </w:rPr>
        <w:t>3</w:t>
      </w:r>
      <w:r>
        <w:rPr>
          <w:sz w:val="24"/>
          <w:szCs w:val="24"/>
        </w:rPr>
        <w:t>、在免费质量保证期内，因产品制造原因出现的任何质量问题，</w:t>
      </w:r>
      <w:r>
        <w:rPr>
          <w:rFonts w:hint="eastAsia"/>
          <w:sz w:val="24"/>
          <w:szCs w:val="24"/>
        </w:rPr>
        <w:t>中标人</w:t>
      </w:r>
      <w:r>
        <w:rPr>
          <w:sz w:val="24"/>
          <w:szCs w:val="24"/>
        </w:rPr>
        <w:t>应负责更换或维修，由此产生的一切费用由</w:t>
      </w:r>
      <w:r>
        <w:rPr>
          <w:rFonts w:hint="eastAsia"/>
          <w:sz w:val="24"/>
          <w:szCs w:val="24"/>
        </w:rPr>
        <w:t>中标人</w:t>
      </w:r>
      <w:r>
        <w:rPr>
          <w:sz w:val="24"/>
          <w:szCs w:val="24"/>
        </w:rPr>
        <w:t>承担。</w:t>
      </w:r>
    </w:p>
    <w:p w14:paraId="67ED24EE">
      <w:pPr>
        <w:spacing w:line="440" w:lineRule="exact"/>
        <w:ind w:firstLine="480" w:firstLineChars="200"/>
        <w:rPr>
          <w:rFonts w:hint="eastAsia"/>
          <w:sz w:val="24"/>
          <w:szCs w:val="24"/>
        </w:rPr>
      </w:pPr>
      <w:r>
        <w:rPr>
          <w:rFonts w:hint="eastAsia"/>
          <w:sz w:val="24"/>
          <w:szCs w:val="24"/>
        </w:rPr>
        <w:t>4</w:t>
      </w:r>
      <w:r>
        <w:rPr>
          <w:sz w:val="24"/>
          <w:szCs w:val="24"/>
        </w:rPr>
        <w:t>、</w:t>
      </w:r>
      <w:r>
        <w:rPr>
          <w:rFonts w:hint="eastAsia"/>
          <w:sz w:val="24"/>
          <w:szCs w:val="24"/>
        </w:rPr>
        <w:t>在维保服务期内，一旦发生质量问题，中标人保证在接到通知后1小时内响应，4小时内务必赶到现场进行修理、更换，费用由中标人承担。如在6小时内不能响应的，采购人将自行采取必要的措施，由此产生的风险和费用由中标人承担。</w:t>
      </w:r>
    </w:p>
    <w:p w14:paraId="0CCEEA64">
      <w:pPr>
        <w:spacing w:line="440" w:lineRule="exact"/>
        <w:ind w:firstLine="480" w:firstLineChars="200"/>
        <w:rPr>
          <w:rFonts w:hint="eastAsia"/>
          <w:sz w:val="24"/>
          <w:szCs w:val="24"/>
        </w:rPr>
      </w:pPr>
      <w:r>
        <w:rPr>
          <w:rFonts w:hint="eastAsia"/>
          <w:sz w:val="24"/>
          <w:szCs w:val="24"/>
        </w:rPr>
        <w:t>5、投标人保证设备的正常运行，有固定的维修车间和备品备件储存仓库，具备160</w:t>
      </w:r>
      <w:r>
        <w:rPr>
          <w:sz w:val="24"/>
          <w:szCs w:val="24"/>
        </w:rPr>
        <w:t>k</w:t>
      </w:r>
      <w:r>
        <w:rPr>
          <w:rFonts w:hint="eastAsia"/>
          <w:sz w:val="24"/>
          <w:szCs w:val="24"/>
        </w:rPr>
        <w:t>W以内调试设备所具备的电力供应条件，有固定的维修人员，并提供相关的技术资格证书，登记好联系地址和电话。如投标人承诺中标后在就近地区设立服务</w:t>
      </w:r>
      <w:r>
        <w:rPr>
          <w:rFonts w:hint="eastAsia"/>
          <w:sz w:val="24"/>
          <w:szCs w:val="24"/>
          <w:lang w:eastAsia="zh-CN"/>
        </w:rPr>
        <w:t>点</w:t>
      </w:r>
      <w:r>
        <w:rPr>
          <w:rFonts w:hint="eastAsia"/>
          <w:sz w:val="24"/>
          <w:szCs w:val="24"/>
        </w:rPr>
        <w:t>的，须在签订合同时提供服务</w:t>
      </w:r>
      <w:r>
        <w:rPr>
          <w:rFonts w:hint="eastAsia"/>
          <w:sz w:val="24"/>
          <w:szCs w:val="24"/>
          <w:lang w:eastAsia="zh-CN"/>
        </w:rPr>
        <w:t>点的</w:t>
      </w:r>
      <w:r>
        <w:rPr>
          <w:rFonts w:hint="eastAsia"/>
          <w:sz w:val="24"/>
          <w:szCs w:val="24"/>
        </w:rPr>
        <w:t>服务人员在中标人公司就职的社保证明复印件等相关证明资料，相关证明资料须并加盖中标人公章；如签订合同时无法提供，相关风险由中标人自行承担。</w:t>
      </w:r>
    </w:p>
    <w:p w14:paraId="4DC56195">
      <w:pPr>
        <w:spacing w:line="440" w:lineRule="exact"/>
        <w:outlineLvl w:val="1"/>
        <w:rPr>
          <w:rFonts w:hint="eastAsia" w:ascii="Times New Roman" w:hAnsi="Times New Roman" w:eastAsia="宋体" w:cs="宋体"/>
          <w:b/>
          <w:bCs/>
          <w:color w:val="000000"/>
          <w:sz w:val="28"/>
          <w:szCs w:val="28"/>
          <w:lang w:val="zh-CN"/>
        </w:rPr>
      </w:pPr>
      <w:bookmarkStart w:id="169" w:name="_Toc29979"/>
      <w:r>
        <w:rPr>
          <w:rFonts w:hint="eastAsia" w:ascii="Times New Roman" w:hAnsi="Times New Roman" w:eastAsia="宋体" w:cs="宋体"/>
          <w:b/>
          <w:bCs/>
          <w:color w:val="000000"/>
          <w:sz w:val="28"/>
          <w:szCs w:val="28"/>
          <w:lang w:val="zh-CN"/>
        </w:rPr>
        <w:t>五、其他</w:t>
      </w:r>
      <w:r>
        <w:rPr>
          <w:rFonts w:hint="eastAsia" w:cs="宋体"/>
          <w:b/>
          <w:bCs/>
          <w:color w:val="000000"/>
          <w:sz w:val="28"/>
          <w:szCs w:val="28"/>
          <w:lang w:val="zh-CN"/>
        </w:rPr>
        <w:t>要求</w:t>
      </w:r>
      <w:r>
        <w:rPr>
          <w:rFonts w:hint="eastAsia" w:ascii="Times New Roman" w:hAnsi="Times New Roman" w:eastAsia="宋体" w:cs="宋体"/>
          <w:b/>
          <w:bCs/>
          <w:color w:val="000000"/>
          <w:sz w:val="28"/>
          <w:szCs w:val="28"/>
          <w:lang w:val="zh-CN"/>
        </w:rPr>
        <w:t>：</w:t>
      </w:r>
      <w:bookmarkEnd w:id="169"/>
    </w:p>
    <w:p w14:paraId="2010A601">
      <w:pPr>
        <w:spacing w:line="440" w:lineRule="exact"/>
        <w:ind w:firstLine="480" w:firstLineChars="200"/>
        <w:rPr>
          <w:rFonts w:hint="eastAsia"/>
          <w:sz w:val="24"/>
          <w:szCs w:val="24"/>
        </w:rPr>
      </w:pPr>
      <w:r>
        <w:rPr>
          <w:rFonts w:hint="eastAsia"/>
          <w:sz w:val="24"/>
          <w:szCs w:val="24"/>
        </w:rPr>
        <w:t>1、中标人进入采购人提供的安装、维护、保养场地后，应遵守采购人的相关规定，并在其安装、维修、保养范围内设置明显标志以保证安全。</w:t>
      </w:r>
    </w:p>
    <w:p w14:paraId="3B5E4BEA">
      <w:pPr>
        <w:spacing w:line="440" w:lineRule="exact"/>
        <w:ind w:firstLine="480" w:firstLineChars="200"/>
        <w:rPr>
          <w:rFonts w:hint="eastAsia"/>
          <w:sz w:val="24"/>
          <w:szCs w:val="24"/>
        </w:rPr>
      </w:pPr>
      <w:r>
        <w:rPr>
          <w:rFonts w:hint="eastAsia"/>
          <w:sz w:val="24"/>
          <w:szCs w:val="24"/>
        </w:rPr>
        <w:t>2、安装、维护、保养操作进行中，中标人应对中标人工作人员的人身安全负责。</w:t>
      </w:r>
    </w:p>
    <w:p w14:paraId="00706F16">
      <w:pPr>
        <w:spacing w:line="440" w:lineRule="exact"/>
        <w:ind w:firstLine="480" w:firstLineChars="200"/>
        <w:rPr>
          <w:rFonts w:hint="eastAsia"/>
          <w:sz w:val="24"/>
          <w:szCs w:val="24"/>
        </w:rPr>
      </w:pPr>
      <w:r>
        <w:rPr>
          <w:rFonts w:hint="eastAsia"/>
          <w:sz w:val="24"/>
          <w:szCs w:val="24"/>
        </w:rPr>
        <w:t>3、采购人对中标人工作人员在采购人维修现场内发生的人身伤亡事故不承担任何责任。</w:t>
      </w:r>
    </w:p>
    <w:p w14:paraId="58CBD07F">
      <w:pPr>
        <w:spacing w:line="440" w:lineRule="exact"/>
        <w:ind w:firstLine="480" w:firstLineChars="200"/>
        <w:rPr>
          <w:sz w:val="24"/>
          <w:szCs w:val="24"/>
        </w:rPr>
      </w:pPr>
      <w:r>
        <w:rPr>
          <w:rFonts w:hint="eastAsia"/>
          <w:sz w:val="24"/>
          <w:szCs w:val="24"/>
        </w:rPr>
        <w:t>4、中标人必须及时处理安装、维护、保养工作现场产生的废弃物，并运离现场至合法弃置的场所。</w:t>
      </w:r>
    </w:p>
    <w:bookmarkEnd w:id="163"/>
    <w:p w14:paraId="3F488992">
      <w:pPr>
        <w:spacing w:line="440" w:lineRule="exact"/>
        <w:outlineLvl w:val="1"/>
        <w:rPr>
          <w:rFonts w:hint="eastAsia" w:ascii="Times New Roman" w:hAnsi="Times New Roman" w:eastAsia="宋体" w:cs="宋体"/>
          <w:b/>
          <w:bCs/>
          <w:color w:val="000000"/>
          <w:sz w:val="28"/>
          <w:szCs w:val="28"/>
          <w:lang w:val="zh-CN"/>
        </w:rPr>
      </w:pPr>
      <w:bookmarkStart w:id="170" w:name="_Toc9408"/>
      <w:bookmarkStart w:id="171" w:name="_Toc31621"/>
      <w:bookmarkStart w:id="172" w:name="_Toc119667007"/>
      <w:r>
        <w:rPr>
          <w:rFonts w:hint="eastAsia" w:ascii="Times New Roman" w:hAnsi="Times New Roman" w:eastAsia="宋体" w:cs="宋体"/>
          <w:b/>
          <w:bCs/>
          <w:color w:val="000000"/>
          <w:sz w:val="28"/>
          <w:szCs w:val="28"/>
          <w:lang w:val="zh-CN"/>
        </w:rPr>
        <w:t>六、实质性要求：</w:t>
      </w:r>
      <w:bookmarkEnd w:id="170"/>
      <w:bookmarkEnd w:id="171"/>
      <w:bookmarkEnd w:id="172"/>
    </w:p>
    <w:p w14:paraId="3A40B697">
      <w:pPr>
        <w:pStyle w:val="22"/>
        <w:spacing w:line="440" w:lineRule="exact"/>
        <w:rPr>
          <w:rFonts w:ascii="Times New Roman"/>
          <w:b/>
          <w:bCs/>
          <w:color w:val="000000"/>
          <w:kern w:val="2"/>
          <w:sz w:val="24"/>
          <w:szCs w:val="24"/>
          <w:highlight w:val="none"/>
        </w:rPr>
      </w:pPr>
      <w:r>
        <w:rPr>
          <w:rFonts w:ascii="Times New Roman"/>
          <w:b/>
          <w:bCs/>
          <w:color w:val="000000"/>
          <w:kern w:val="2"/>
          <w:sz w:val="24"/>
          <w:szCs w:val="24"/>
          <w:highlight w:val="none"/>
        </w:rPr>
        <w:t>1、本项目招标文件中，斜体且有下划线部分为本项目实质性要求</w:t>
      </w:r>
      <w:r>
        <w:rPr>
          <w:rFonts w:hint="eastAsia" w:hAnsi="宋体" w:cs="宋体"/>
          <w:b/>
          <w:bCs/>
          <w:color w:val="000000"/>
          <w:kern w:val="2"/>
          <w:sz w:val="24"/>
          <w:szCs w:val="24"/>
          <w:highlight w:val="none"/>
        </w:rPr>
        <w:t>。</w:t>
      </w:r>
    </w:p>
    <w:p w14:paraId="224404AE">
      <w:pPr>
        <w:pStyle w:val="22"/>
        <w:spacing w:line="440" w:lineRule="exact"/>
        <w:ind w:firstLine="723" w:firstLineChars="300"/>
        <w:rPr>
          <w:rFonts w:hint="eastAsia" w:ascii="Times New Roman" w:eastAsia="宋体"/>
          <w:b/>
          <w:bCs/>
          <w:color w:val="000000"/>
          <w:kern w:val="2"/>
          <w:sz w:val="24"/>
          <w:szCs w:val="24"/>
          <w:highlight w:val="none"/>
          <w:lang w:eastAsia="zh-CN"/>
        </w:rPr>
      </w:pPr>
      <w:r>
        <w:rPr>
          <w:rFonts w:ascii="Times New Roman"/>
          <w:b/>
          <w:bCs/>
          <w:color w:val="000000"/>
          <w:kern w:val="2"/>
          <w:sz w:val="24"/>
          <w:szCs w:val="24"/>
          <w:highlight w:val="none"/>
        </w:rPr>
        <w:t>1.1斜体且有下划线部分：必须满足，任何一项未满足的，将按无效投标处理。</w:t>
      </w:r>
      <w:r>
        <w:rPr>
          <w:rFonts w:hAnsi="宋体" w:cs="宋体"/>
          <w:b/>
          <w:bCs/>
          <w:sz w:val="24"/>
          <w:szCs w:val="24"/>
          <w:highlight w:val="none"/>
        </w:rPr>
        <w:t>如招标文件标注</w:t>
      </w:r>
      <w:r>
        <w:rPr>
          <w:rFonts w:hint="eastAsia" w:hAnsi="宋体" w:cs="宋体"/>
          <w:b/>
          <w:bCs/>
          <w:sz w:val="24"/>
          <w:szCs w:val="24"/>
          <w:highlight w:val="none"/>
        </w:rPr>
        <w:t>“</w:t>
      </w:r>
      <w:r>
        <w:rPr>
          <w:rFonts w:hAnsi="宋体" w:cs="宋体"/>
          <w:b/>
          <w:bCs/>
          <w:sz w:val="24"/>
          <w:szCs w:val="24"/>
          <w:highlight w:val="none"/>
        </w:rPr>
        <w:t>证明材料</w:t>
      </w:r>
      <w:r>
        <w:rPr>
          <w:rFonts w:hint="eastAsia" w:hAnsi="宋体" w:cs="宋体"/>
          <w:b/>
          <w:bCs/>
          <w:sz w:val="24"/>
          <w:szCs w:val="24"/>
          <w:highlight w:val="none"/>
        </w:rPr>
        <w:t>”</w:t>
      </w:r>
      <w:r>
        <w:rPr>
          <w:rFonts w:hAnsi="宋体" w:cs="宋体"/>
          <w:b/>
          <w:bCs/>
          <w:sz w:val="24"/>
          <w:szCs w:val="24"/>
          <w:highlight w:val="none"/>
        </w:rPr>
        <w:t>的，还需按招标文件要求提供证明材料，未按要求提供相关证明材料或提供的证明材料无法佐证的，也将按无效投标处理。</w:t>
      </w:r>
      <w:r>
        <w:rPr>
          <w:rFonts w:hint="eastAsia" w:hAnsi="宋体" w:cs="宋体"/>
          <w:b/>
          <w:bCs/>
          <w:sz w:val="24"/>
          <w:szCs w:val="24"/>
          <w:highlight w:val="none"/>
          <w:lang w:eastAsia="zh-CN"/>
        </w:rPr>
        <w:t>，</w:t>
      </w:r>
    </w:p>
    <w:p w14:paraId="1F7A16BA">
      <w:pPr>
        <w:pStyle w:val="22"/>
        <w:spacing w:line="440" w:lineRule="exact"/>
        <w:ind w:firstLine="720" w:firstLineChars="300"/>
        <w:rPr>
          <w:rFonts w:ascii="Times New Roman"/>
          <w:b/>
          <w:bCs/>
        </w:rPr>
      </w:pPr>
      <w:r>
        <w:rPr>
          <w:rFonts w:ascii="Times New Roman"/>
          <w:sz w:val="24"/>
          <w:szCs w:val="24"/>
        </w:rPr>
        <w:t>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p>
    <w:bookmarkEnd w:id="164"/>
    <w:bookmarkEnd w:id="165"/>
    <w:p w14:paraId="53AE2A82">
      <w:pPr>
        <w:spacing w:line="440" w:lineRule="exact"/>
        <w:jc w:val="left"/>
        <w:rPr>
          <w:color w:val="000000"/>
          <w:sz w:val="24"/>
          <w:szCs w:val="21"/>
        </w:rPr>
      </w:pPr>
    </w:p>
    <w:p w14:paraId="2BA8C1A4">
      <w:pPr>
        <w:spacing w:line="440" w:lineRule="exact"/>
        <w:jc w:val="center"/>
        <w:outlineLvl w:val="0"/>
        <w:rPr>
          <w:b/>
          <w:color w:val="000000"/>
          <w:sz w:val="36"/>
        </w:rPr>
      </w:pPr>
      <w:r>
        <w:rPr>
          <w:color w:val="000000"/>
        </w:rPr>
        <w:br w:type="page" w:clear="all"/>
      </w:r>
      <w:bookmarkStart w:id="173" w:name="_Toc6183"/>
      <w:r>
        <w:rPr>
          <w:b/>
          <w:color w:val="000000"/>
          <w:sz w:val="36"/>
        </w:rPr>
        <w:t>第五章  评审因素和评分标准</w:t>
      </w:r>
      <w:bookmarkEnd w:id="151"/>
      <w:bookmarkEnd w:id="152"/>
      <w:bookmarkEnd w:id="153"/>
      <w:bookmarkEnd w:id="154"/>
      <w:bookmarkEnd w:id="173"/>
    </w:p>
    <w:p w14:paraId="4BE80719">
      <w:pPr>
        <w:spacing w:line="440" w:lineRule="exact"/>
        <w:rPr>
          <w:b/>
          <w:bCs/>
          <w:color w:val="000000"/>
          <w:sz w:val="28"/>
        </w:rPr>
      </w:pPr>
      <w:r>
        <w:rPr>
          <w:b/>
          <w:bCs/>
          <w:color w:val="000000"/>
          <w:sz w:val="28"/>
        </w:rPr>
        <w:t>一、评标方法</w:t>
      </w:r>
    </w:p>
    <w:p w14:paraId="4CDC7FAC">
      <w:pPr>
        <w:spacing w:line="440" w:lineRule="exact"/>
        <w:ind w:firstLine="480"/>
        <w:rPr>
          <w:color w:val="000000"/>
          <w:sz w:val="24"/>
        </w:rPr>
      </w:pPr>
      <w:r>
        <w:rPr>
          <w:color w:val="000000"/>
          <w:sz w:val="24"/>
        </w:rPr>
        <w:t>本项目采用综合评分法。</w:t>
      </w:r>
    </w:p>
    <w:p w14:paraId="1C91CF1B">
      <w:pPr>
        <w:spacing w:line="440" w:lineRule="exact"/>
        <w:ind w:firstLine="480"/>
        <w:rPr>
          <w:rFonts w:hint="eastAsia"/>
          <w:color w:val="000000"/>
          <w:sz w:val="24"/>
        </w:rPr>
      </w:pPr>
      <w:r>
        <w:rPr>
          <w:color w:val="000000"/>
          <w:sz w:val="24"/>
        </w:rPr>
        <w:t>注：每部分的得分保留小数点后两位，合计得分保留小数点后两位。</w:t>
      </w:r>
    </w:p>
    <w:p w14:paraId="330094DC">
      <w:pPr>
        <w:spacing w:line="440" w:lineRule="exact"/>
        <w:rPr>
          <w:b/>
          <w:bCs/>
          <w:color w:val="000000"/>
          <w:sz w:val="28"/>
        </w:rPr>
      </w:pPr>
      <w:r>
        <w:rPr>
          <w:b/>
          <w:bCs/>
          <w:color w:val="000000"/>
          <w:sz w:val="28"/>
        </w:rPr>
        <w:t>二、评审因素、权值及评分标准</w:t>
      </w:r>
    </w:p>
    <w:p w14:paraId="305D6901">
      <w:pPr>
        <w:spacing w:line="440" w:lineRule="exact"/>
        <w:ind w:firstLine="482"/>
        <w:rPr>
          <w:b/>
          <w:bCs/>
          <w:color w:val="000000"/>
          <w:sz w:val="24"/>
        </w:rPr>
      </w:pPr>
      <w:r>
        <w:rPr>
          <w:b/>
          <w:bCs/>
          <w:color w:val="000000"/>
          <w:sz w:val="24"/>
        </w:rPr>
        <w:t>1、投标报价</w:t>
      </w:r>
      <w:r>
        <w:rPr>
          <w:rFonts w:hint="eastAsia"/>
          <w:b/>
          <w:bCs/>
          <w:color w:val="000000"/>
          <w:sz w:val="24"/>
          <w:lang w:val="en-US" w:eastAsia="zh-CN"/>
        </w:rPr>
        <w:t>30</w:t>
      </w:r>
      <w:r>
        <w:rPr>
          <w:b/>
          <w:bCs/>
          <w:color w:val="000000"/>
          <w:sz w:val="24"/>
        </w:rPr>
        <w:t>分</w:t>
      </w:r>
    </w:p>
    <w:p w14:paraId="18A706F4">
      <w:pPr>
        <w:spacing w:line="480" w:lineRule="exact"/>
        <w:ind w:firstLine="480" w:firstLineChars="200"/>
        <w:rPr>
          <w:sz w:val="24"/>
          <w:szCs w:val="24"/>
        </w:rPr>
      </w:pPr>
      <w:r>
        <w:rPr>
          <w:rFonts w:hint="eastAsia"/>
          <w:sz w:val="24"/>
          <w:szCs w:val="24"/>
        </w:rPr>
        <w:t>满足招标文件要求且投标价格</w:t>
      </w:r>
      <w:r>
        <w:rPr>
          <w:rFonts w:hint="eastAsia"/>
          <w:b/>
          <w:sz w:val="24"/>
          <w:szCs w:val="24"/>
        </w:rPr>
        <w:t>最低</w:t>
      </w:r>
      <w:r>
        <w:rPr>
          <w:rFonts w:hint="eastAsia"/>
          <w:sz w:val="24"/>
          <w:szCs w:val="24"/>
        </w:rPr>
        <w:t>的投标报价为评标基准价，其价格分为30分；其他投标人的价格分按下列公式计算：投标报价得分＝（评标基准价/投标报价）×30分。</w:t>
      </w:r>
    </w:p>
    <w:p w14:paraId="0E28CD55">
      <w:pPr>
        <w:spacing w:line="440" w:lineRule="exact"/>
        <w:ind w:firstLine="480"/>
        <w:rPr>
          <w:rFonts w:hint="eastAsia"/>
          <w:color w:val="000000"/>
          <w:sz w:val="24"/>
        </w:rPr>
      </w:pPr>
      <w:r>
        <w:rPr>
          <w:color w:val="000000"/>
          <w:sz w:val="24"/>
        </w:rPr>
        <w:t>投标人的投标报价明显低于其他通过符合性审查投标人的报价，有可能影响服务质量或者不能诚信履约的，评标委员会可要求其在合理的时间内提供书面说明，必要时提交相关证明材料；投标人不能证明其投标报价合理性的，评标委员会可将其作为无效投标处理。</w:t>
      </w:r>
    </w:p>
    <w:p w14:paraId="0525495F">
      <w:pPr>
        <w:spacing w:line="440" w:lineRule="exact"/>
        <w:ind w:firstLine="425"/>
        <w:rPr>
          <w:b/>
          <w:bCs/>
          <w:sz w:val="24"/>
          <w:szCs w:val="24"/>
        </w:rPr>
      </w:pPr>
      <w:r>
        <w:rPr>
          <w:b/>
          <w:bCs/>
          <w:sz w:val="24"/>
          <w:szCs w:val="24"/>
        </w:rPr>
        <w:t>2、</w:t>
      </w:r>
      <w:r>
        <w:rPr>
          <w:rFonts w:hint="eastAsia"/>
          <w:b/>
          <w:bCs/>
          <w:sz w:val="24"/>
          <w:szCs w:val="24"/>
        </w:rPr>
        <w:t>项目实施方案及措施</w:t>
      </w:r>
      <w:r>
        <w:rPr>
          <w:rFonts w:hint="eastAsia"/>
          <w:b/>
          <w:bCs/>
          <w:sz w:val="24"/>
          <w:szCs w:val="24"/>
          <w:lang w:val="en-US" w:eastAsia="zh-CN"/>
        </w:rPr>
        <w:t>51</w:t>
      </w:r>
      <w:r>
        <w:rPr>
          <w:b/>
          <w:bCs/>
          <w:sz w:val="24"/>
          <w:szCs w:val="24"/>
        </w:rPr>
        <w:t>分</w:t>
      </w:r>
    </w:p>
    <w:tbl>
      <w:tblPr>
        <w:tblStyle w:val="40"/>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984"/>
        <w:gridCol w:w="851"/>
        <w:gridCol w:w="6319"/>
      </w:tblGrid>
      <w:tr w14:paraId="7326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10" w:type="dxa"/>
            <w:noWrap w:val="0"/>
            <w:vAlign w:val="center"/>
          </w:tcPr>
          <w:p w14:paraId="09D94DFE">
            <w:pPr>
              <w:jc w:val="center"/>
              <w:rPr>
                <w:sz w:val="24"/>
                <w:szCs w:val="24"/>
              </w:rPr>
            </w:pPr>
            <w:r>
              <w:rPr>
                <w:sz w:val="24"/>
                <w:szCs w:val="24"/>
              </w:rPr>
              <w:t>序号</w:t>
            </w:r>
          </w:p>
        </w:tc>
        <w:tc>
          <w:tcPr>
            <w:tcW w:w="1984" w:type="dxa"/>
            <w:noWrap w:val="0"/>
            <w:vAlign w:val="center"/>
          </w:tcPr>
          <w:p w14:paraId="31B3BD69">
            <w:pPr>
              <w:jc w:val="center"/>
              <w:rPr>
                <w:sz w:val="24"/>
                <w:szCs w:val="24"/>
              </w:rPr>
            </w:pPr>
            <w:r>
              <w:rPr>
                <w:sz w:val="24"/>
                <w:szCs w:val="24"/>
              </w:rPr>
              <w:t>评审因素</w:t>
            </w:r>
          </w:p>
        </w:tc>
        <w:tc>
          <w:tcPr>
            <w:tcW w:w="851" w:type="dxa"/>
            <w:noWrap w:val="0"/>
            <w:vAlign w:val="center"/>
          </w:tcPr>
          <w:p w14:paraId="620448E8">
            <w:pPr>
              <w:jc w:val="center"/>
              <w:rPr>
                <w:sz w:val="24"/>
                <w:szCs w:val="24"/>
              </w:rPr>
            </w:pPr>
            <w:r>
              <w:rPr>
                <w:sz w:val="24"/>
                <w:szCs w:val="24"/>
              </w:rPr>
              <w:t>权值</w:t>
            </w:r>
          </w:p>
        </w:tc>
        <w:tc>
          <w:tcPr>
            <w:tcW w:w="6319" w:type="dxa"/>
            <w:noWrap w:val="0"/>
            <w:vAlign w:val="center"/>
          </w:tcPr>
          <w:p w14:paraId="7BFD7576">
            <w:pPr>
              <w:jc w:val="center"/>
              <w:rPr>
                <w:sz w:val="24"/>
                <w:szCs w:val="24"/>
              </w:rPr>
            </w:pPr>
            <w:r>
              <w:rPr>
                <w:sz w:val="24"/>
                <w:szCs w:val="24"/>
              </w:rPr>
              <w:t>评分标准</w:t>
            </w:r>
          </w:p>
        </w:tc>
      </w:tr>
      <w:tr w14:paraId="040A9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10" w:type="dxa"/>
            <w:noWrap w:val="0"/>
            <w:vAlign w:val="center"/>
          </w:tcPr>
          <w:p w14:paraId="06B40C26">
            <w:pPr>
              <w:jc w:val="center"/>
              <w:rPr>
                <w:sz w:val="24"/>
                <w:szCs w:val="24"/>
                <w:highlight w:val="none"/>
              </w:rPr>
            </w:pPr>
            <w:r>
              <w:rPr>
                <w:rFonts w:hint="eastAsia"/>
                <w:sz w:val="24"/>
                <w:szCs w:val="24"/>
                <w:highlight w:val="none"/>
              </w:rPr>
              <w:t>1</w:t>
            </w:r>
          </w:p>
        </w:tc>
        <w:tc>
          <w:tcPr>
            <w:tcW w:w="1984" w:type="dxa"/>
            <w:noWrap w:val="0"/>
            <w:vAlign w:val="center"/>
          </w:tcPr>
          <w:p w14:paraId="763C6D5A">
            <w:pPr>
              <w:jc w:val="center"/>
              <w:rPr>
                <w:sz w:val="24"/>
                <w:szCs w:val="24"/>
                <w:highlight w:val="none"/>
              </w:rPr>
            </w:pPr>
            <w:r>
              <w:rPr>
                <w:rFonts w:hint="eastAsia"/>
                <w:sz w:val="24"/>
                <w:szCs w:val="24"/>
                <w:highlight w:val="none"/>
              </w:rPr>
              <w:t>项目</w:t>
            </w:r>
            <w:r>
              <w:rPr>
                <w:sz w:val="24"/>
                <w:szCs w:val="24"/>
                <w:highlight w:val="none"/>
              </w:rPr>
              <w:t>服务</w:t>
            </w:r>
            <w:r>
              <w:rPr>
                <w:rFonts w:hint="eastAsia"/>
                <w:sz w:val="24"/>
                <w:szCs w:val="24"/>
                <w:highlight w:val="none"/>
              </w:rPr>
              <w:t>要求</w:t>
            </w:r>
            <w:r>
              <w:rPr>
                <w:sz w:val="24"/>
                <w:szCs w:val="24"/>
                <w:highlight w:val="none"/>
              </w:rPr>
              <w:t>响应</w:t>
            </w:r>
            <w:r>
              <w:rPr>
                <w:rFonts w:hint="eastAsia"/>
                <w:sz w:val="24"/>
                <w:szCs w:val="24"/>
                <w:highlight w:val="none"/>
              </w:rPr>
              <w:t>性</w:t>
            </w:r>
          </w:p>
        </w:tc>
        <w:tc>
          <w:tcPr>
            <w:tcW w:w="851" w:type="dxa"/>
            <w:noWrap w:val="0"/>
            <w:vAlign w:val="center"/>
          </w:tcPr>
          <w:p w14:paraId="63BF28BD">
            <w:pPr>
              <w:jc w:val="center"/>
              <w:rPr>
                <w:sz w:val="24"/>
                <w:szCs w:val="24"/>
                <w:highlight w:val="none"/>
              </w:rPr>
            </w:pPr>
            <w:r>
              <w:rPr>
                <w:rFonts w:hint="eastAsia"/>
                <w:sz w:val="24"/>
                <w:szCs w:val="24"/>
                <w:highlight w:val="none"/>
                <w:lang w:val="en-US" w:eastAsia="zh-CN"/>
              </w:rPr>
              <w:t>10</w:t>
            </w:r>
            <w:r>
              <w:rPr>
                <w:sz w:val="24"/>
                <w:szCs w:val="24"/>
                <w:highlight w:val="none"/>
              </w:rPr>
              <w:t>分</w:t>
            </w:r>
          </w:p>
        </w:tc>
        <w:tc>
          <w:tcPr>
            <w:tcW w:w="6319" w:type="dxa"/>
            <w:noWrap w:val="0"/>
            <w:vAlign w:val="center"/>
          </w:tcPr>
          <w:p w14:paraId="2016909C">
            <w:pPr>
              <w:rPr>
                <w:rFonts w:hint="eastAsia"/>
                <w:sz w:val="24"/>
                <w:highlight w:val="none"/>
              </w:rPr>
            </w:pPr>
            <w:r>
              <w:rPr>
                <w:sz w:val="24"/>
                <w:szCs w:val="24"/>
                <w:highlight w:val="none"/>
              </w:rPr>
              <w:t>投标人承诺提供的服务全部满足</w:t>
            </w:r>
            <w:r>
              <w:rPr>
                <w:rFonts w:hint="eastAsia"/>
                <w:sz w:val="24"/>
                <w:szCs w:val="24"/>
                <w:highlight w:val="none"/>
              </w:rPr>
              <w:t>招标文件</w:t>
            </w:r>
            <w:r>
              <w:rPr>
                <w:sz w:val="24"/>
                <w:szCs w:val="24"/>
                <w:highlight w:val="none"/>
              </w:rPr>
              <w:t>要求的得基本分</w:t>
            </w:r>
            <w:r>
              <w:rPr>
                <w:rFonts w:hint="eastAsia"/>
                <w:sz w:val="24"/>
                <w:szCs w:val="24"/>
                <w:highlight w:val="none"/>
                <w:lang w:val="en-US" w:eastAsia="zh-CN"/>
              </w:rPr>
              <w:t>10</w:t>
            </w:r>
            <w:r>
              <w:rPr>
                <w:sz w:val="24"/>
                <w:szCs w:val="24"/>
                <w:highlight w:val="none"/>
              </w:rPr>
              <w:t>分；有</w:t>
            </w:r>
            <w:r>
              <w:rPr>
                <w:rFonts w:hint="eastAsia"/>
                <w:sz w:val="24"/>
                <w:szCs w:val="24"/>
                <w:highlight w:val="none"/>
              </w:rPr>
              <w:t>负</w:t>
            </w:r>
            <w:r>
              <w:rPr>
                <w:sz w:val="24"/>
                <w:szCs w:val="24"/>
                <w:highlight w:val="none"/>
              </w:rPr>
              <w:t>偏离的，</w:t>
            </w:r>
            <w:r>
              <w:rPr>
                <w:sz w:val="24"/>
                <w:highlight w:val="none"/>
              </w:rPr>
              <w:t>每条扣</w:t>
            </w:r>
            <w:r>
              <w:rPr>
                <w:rFonts w:hint="eastAsia"/>
                <w:sz w:val="24"/>
                <w:highlight w:val="none"/>
                <w:lang w:val="en-US" w:eastAsia="zh-CN"/>
              </w:rPr>
              <w:t>1</w:t>
            </w:r>
            <w:r>
              <w:rPr>
                <w:sz w:val="24"/>
                <w:highlight w:val="none"/>
              </w:rPr>
              <w:t>分。</w:t>
            </w:r>
          </w:p>
        </w:tc>
      </w:tr>
      <w:tr w14:paraId="4296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trPr>
        <w:tc>
          <w:tcPr>
            <w:tcW w:w="810" w:type="dxa"/>
            <w:noWrap w:val="0"/>
            <w:vAlign w:val="center"/>
          </w:tcPr>
          <w:p w14:paraId="69F68C7F">
            <w:pPr>
              <w:jc w:val="center"/>
              <w:rPr>
                <w:rFonts w:hint="eastAsia"/>
                <w:sz w:val="24"/>
                <w:szCs w:val="24"/>
              </w:rPr>
            </w:pPr>
            <w:r>
              <w:rPr>
                <w:rFonts w:hint="eastAsia"/>
                <w:sz w:val="24"/>
                <w:szCs w:val="24"/>
              </w:rPr>
              <w:t>2</w:t>
            </w:r>
          </w:p>
        </w:tc>
        <w:tc>
          <w:tcPr>
            <w:tcW w:w="1984" w:type="dxa"/>
            <w:noWrap w:val="0"/>
            <w:vAlign w:val="center"/>
          </w:tcPr>
          <w:p w14:paraId="20436103">
            <w:pPr>
              <w:jc w:val="center"/>
              <w:rPr>
                <w:sz w:val="24"/>
                <w:szCs w:val="24"/>
              </w:rPr>
            </w:pPr>
            <w:r>
              <w:rPr>
                <w:rFonts w:hint="eastAsia" w:ascii="宋体" w:hAnsi="宋体"/>
                <w:sz w:val="24"/>
                <w:szCs w:val="24"/>
              </w:rPr>
              <w:t>项目维修实施总体方案</w:t>
            </w:r>
          </w:p>
        </w:tc>
        <w:tc>
          <w:tcPr>
            <w:tcW w:w="851" w:type="dxa"/>
            <w:noWrap w:val="0"/>
            <w:vAlign w:val="center"/>
          </w:tcPr>
          <w:p w14:paraId="6A29415B">
            <w:pPr>
              <w:jc w:val="center"/>
              <w:rPr>
                <w:sz w:val="24"/>
                <w:szCs w:val="24"/>
              </w:rPr>
            </w:pPr>
            <w:r>
              <w:rPr>
                <w:rFonts w:hint="eastAsia"/>
                <w:sz w:val="24"/>
                <w:szCs w:val="24"/>
              </w:rPr>
              <w:t>1</w:t>
            </w:r>
            <w:r>
              <w:rPr>
                <w:rFonts w:hint="eastAsia"/>
                <w:sz w:val="24"/>
                <w:szCs w:val="24"/>
                <w:lang w:val="en-US" w:eastAsia="zh-CN"/>
              </w:rPr>
              <w:t>2</w:t>
            </w:r>
            <w:r>
              <w:rPr>
                <w:rFonts w:hint="eastAsia"/>
                <w:sz w:val="24"/>
                <w:szCs w:val="24"/>
              </w:rPr>
              <w:t>分</w:t>
            </w:r>
          </w:p>
        </w:tc>
        <w:tc>
          <w:tcPr>
            <w:tcW w:w="6319" w:type="dxa"/>
            <w:noWrap w:val="0"/>
            <w:vAlign w:val="center"/>
          </w:tcPr>
          <w:p w14:paraId="0617F493">
            <w:pPr>
              <w:rPr>
                <w:sz w:val="24"/>
                <w:szCs w:val="24"/>
                <w:highlight w:val="yellow"/>
              </w:rPr>
            </w:pPr>
            <w:r>
              <w:rPr>
                <w:sz w:val="24"/>
                <w:szCs w:val="22"/>
                <w:highlight w:val="none"/>
              </w:rPr>
              <w:t>根据投标人提供的</w:t>
            </w:r>
            <w:r>
              <w:rPr>
                <w:rFonts w:hint="eastAsia" w:ascii="宋体" w:hAnsi="宋体"/>
                <w:sz w:val="24"/>
                <w:szCs w:val="24"/>
                <w:highlight w:val="none"/>
              </w:rPr>
              <w:t>项目维修实施总体方案</w:t>
            </w:r>
            <w:r>
              <w:rPr>
                <w:rFonts w:hint="eastAsia" w:ascii="宋体" w:hAnsi="宋体"/>
                <w:sz w:val="24"/>
                <w:szCs w:val="24"/>
                <w:highlight w:val="none"/>
                <w:lang w:eastAsia="zh-CN"/>
              </w:rPr>
              <w:t>（</w:t>
            </w:r>
            <w:r>
              <w:rPr>
                <w:rFonts w:hint="eastAsia" w:ascii="Times New Roman" w:hAnsi="Times New Roman" w:eastAsia="宋体" w:cs="宋体"/>
                <w:sz w:val="24"/>
                <w:szCs w:val="24"/>
                <w:highlight w:val="none"/>
                <w:lang w:val="en-US" w:eastAsia="zh-CN" w:bidi="ar-SA"/>
              </w:rPr>
              <w:t>涉及评审要点（共</w:t>
            </w:r>
            <w:r>
              <w:rPr>
                <w:rFonts w:hint="eastAsia" w:cs="宋体"/>
                <w:sz w:val="24"/>
                <w:szCs w:val="24"/>
                <w:highlight w:val="none"/>
                <w:lang w:val="en-US" w:eastAsia="zh-CN" w:bidi="ar-SA"/>
              </w:rPr>
              <w:t>4</w:t>
            </w:r>
            <w:r>
              <w:rPr>
                <w:rFonts w:hint="eastAsia" w:ascii="Times New Roman" w:hAnsi="Times New Roman" w:eastAsia="宋体" w:cs="宋体"/>
                <w:sz w:val="24"/>
                <w:szCs w:val="24"/>
                <w:highlight w:val="none"/>
                <w:lang w:val="en-US" w:eastAsia="zh-CN" w:bidi="ar-SA"/>
              </w:rPr>
              <w:t>项）：①</w:t>
            </w:r>
            <w:r>
              <w:rPr>
                <w:rFonts w:hint="eastAsia" w:ascii="宋体" w:hAnsi="宋体"/>
                <w:sz w:val="24"/>
                <w:szCs w:val="24"/>
                <w:highlight w:val="none"/>
              </w:rPr>
              <w:t>维护内容</w:t>
            </w:r>
            <w:r>
              <w:rPr>
                <w:rFonts w:hint="eastAsia" w:ascii="Times New Roman" w:hAnsi="Times New Roman" w:eastAsia="宋体" w:cs="宋体"/>
                <w:sz w:val="24"/>
                <w:szCs w:val="24"/>
                <w:highlight w:val="none"/>
                <w:lang w:val="zh-CN" w:eastAsia="zh-CN" w:bidi="ar-SA"/>
              </w:rPr>
              <w:t>、②</w:t>
            </w:r>
            <w:r>
              <w:rPr>
                <w:rFonts w:hint="eastAsia" w:ascii="宋体" w:hAnsi="宋体"/>
                <w:sz w:val="24"/>
                <w:szCs w:val="24"/>
                <w:highlight w:val="none"/>
              </w:rPr>
              <w:t>维护操作</w:t>
            </w:r>
            <w:r>
              <w:rPr>
                <w:rFonts w:hint="eastAsia" w:ascii="宋体" w:hAnsi="宋体"/>
                <w:sz w:val="24"/>
                <w:szCs w:val="24"/>
                <w:highlight w:val="none"/>
                <w:lang w:eastAsia="zh-CN"/>
              </w:rPr>
              <w:t>、③</w:t>
            </w:r>
            <w:r>
              <w:rPr>
                <w:rFonts w:hint="eastAsia" w:ascii="宋体" w:hAnsi="宋体"/>
                <w:sz w:val="24"/>
                <w:szCs w:val="24"/>
                <w:highlight w:val="none"/>
              </w:rPr>
              <w:t>维护</w:t>
            </w:r>
            <w:r>
              <w:rPr>
                <w:rFonts w:hint="eastAsia" w:ascii="宋体" w:hAnsi="宋体"/>
                <w:sz w:val="24"/>
                <w:szCs w:val="24"/>
                <w:highlight w:val="none"/>
                <w:lang w:eastAsia="zh-CN"/>
              </w:rPr>
              <w:t>管理、④</w:t>
            </w:r>
            <w:r>
              <w:rPr>
                <w:rFonts w:hint="eastAsia" w:ascii="宋体" w:hAnsi="宋体"/>
                <w:sz w:val="24"/>
                <w:szCs w:val="24"/>
                <w:highlight w:val="none"/>
              </w:rPr>
              <w:t>组织机构配置</w:t>
            </w:r>
            <w:r>
              <w:rPr>
                <w:rFonts w:hint="eastAsia" w:ascii="宋体" w:hAnsi="宋体"/>
                <w:sz w:val="24"/>
                <w:szCs w:val="24"/>
                <w:highlight w:val="none"/>
                <w:lang w:eastAsia="zh-CN"/>
              </w:rPr>
              <w:t>以及</w:t>
            </w:r>
            <w:r>
              <w:rPr>
                <w:rFonts w:hint="eastAsia"/>
                <w:sz w:val="24"/>
                <w:szCs w:val="24"/>
                <w:highlight w:val="none"/>
              </w:rPr>
              <w:t>相关规范及标准</w:t>
            </w:r>
            <w:r>
              <w:rPr>
                <w:rFonts w:hint="eastAsia" w:ascii="宋体" w:hAnsi="宋体"/>
                <w:sz w:val="24"/>
                <w:szCs w:val="24"/>
                <w:highlight w:val="none"/>
                <w:lang w:eastAsia="zh-CN"/>
              </w:rPr>
              <w:t>）</w:t>
            </w:r>
            <w:r>
              <w:rPr>
                <w:sz w:val="24"/>
                <w:szCs w:val="22"/>
                <w:highlight w:val="none"/>
              </w:rPr>
              <w:t>进行</w:t>
            </w:r>
            <w:r>
              <w:rPr>
                <w:rFonts w:hint="eastAsia"/>
                <w:sz w:val="24"/>
                <w:szCs w:val="24"/>
                <w:highlight w:val="none"/>
              </w:rPr>
              <w:t>综合</w:t>
            </w:r>
            <w:r>
              <w:rPr>
                <w:sz w:val="24"/>
                <w:szCs w:val="22"/>
                <w:highlight w:val="none"/>
              </w:rPr>
              <w:t>评定</w:t>
            </w:r>
            <w:r>
              <w:rPr>
                <w:rFonts w:hint="eastAsia"/>
                <w:sz w:val="24"/>
                <w:szCs w:val="22"/>
                <w:highlight w:val="none"/>
              </w:rPr>
              <w:t>：</w:t>
            </w:r>
            <w:r>
              <w:rPr>
                <w:rFonts w:hint="eastAsia"/>
                <w:sz w:val="24"/>
                <w:szCs w:val="24"/>
                <w:highlight w:val="none"/>
              </w:rPr>
              <w:t>本项最高得</w:t>
            </w:r>
            <w:r>
              <w:rPr>
                <w:rFonts w:hint="eastAsia"/>
                <w:sz w:val="24"/>
                <w:szCs w:val="24"/>
                <w:highlight w:val="none"/>
                <w:lang w:val="en-US" w:eastAsia="zh-CN"/>
              </w:rPr>
              <w:t>12</w:t>
            </w:r>
            <w:r>
              <w:rPr>
                <w:rFonts w:hint="eastAsia"/>
                <w:sz w:val="24"/>
                <w:szCs w:val="24"/>
                <w:highlight w:val="none"/>
              </w:rPr>
              <w:t>分</w:t>
            </w:r>
            <w:r>
              <w:rPr>
                <w:rFonts w:hint="eastAsia"/>
                <w:sz w:val="24"/>
                <w:szCs w:val="24"/>
                <w:highlight w:val="none"/>
                <w:lang w:val="zh-CN"/>
              </w:rPr>
              <w:t>。</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w:t>
            </w:r>
            <w:r>
              <w:rPr>
                <w:rFonts w:hint="eastAsia"/>
                <w:sz w:val="24"/>
                <w:szCs w:val="24"/>
                <w:highlight w:val="none"/>
                <w:lang w:val="zh-CN"/>
              </w:rPr>
              <w:t>且内容</w:t>
            </w:r>
            <w:r>
              <w:rPr>
                <w:rFonts w:hint="eastAsia"/>
                <w:sz w:val="24"/>
                <w:szCs w:val="24"/>
                <w:highlight w:val="none"/>
              </w:rPr>
              <w:t>贴合需求</w:t>
            </w:r>
            <w:r>
              <w:rPr>
                <w:rFonts w:hint="eastAsia"/>
                <w:sz w:val="24"/>
                <w:szCs w:val="24"/>
                <w:highlight w:val="none"/>
                <w:lang w:val="zh-CN"/>
              </w:rPr>
              <w:t>的，</w:t>
            </w:r>
            <w:r>
              <w:rPr>
                <w:rFonts w:hint="eastAsia"/>
                <w:sz w:val="24"/>
                <w:szCs w:val="24"/>
                <w:highlight w:val="none"/>
              </w:rPr>
              <w:t>每有一项</w:t>
            </w:r>
            <w:r>
              <w:rPr>
                <w:rFonts w:hint="eastAsia"/>
                <w:sz w:val="24"/>
                <w:szCs w:val="24"/>
                <w:highlight w:val="none"/>
                <w:lang w:val="zh-CN"/>
              </w:rPr>
              <w:t>得</w:t>
            </w:r>
            <w:r>
              <w:rPr>
                <w:rFonts w:hint="eastAsia"/>
                <w:sz w:val="24"/>
                <w:szCs w:val="24"/>
                <w:highlight w:val="none"/>
              </w:rPr>
              <w:t>3</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每有一项得1.5分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55A65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10" w:type="dxa"/>
            <w:noWrap w:val="0"/>
            <w:vAlign w:val="center"/>
          </w:tcPr>
          <w:p w14:paraId="572457E0">
            <w:pPr>
              <w:jc w:val="center"/>
              <w:rPr>
                <w:rFonts w:hint="eastAsia"/>
                <w:sz w:val="24"/>
                <w:szCs w:val="24"/>
              </w:rPr>
            </w:pPr>
            <w:r>
              <w:rPr>
                <w:rFonts w:hint="eastAsia"/>
                <w:sz w:val="24"/>
                <w:szCs w:val="24"/>
              </w:rPr>
              <w:t>3</w:t>
            </w:r>
          </w:p>
        </w:tc>
        <w:tc>
          <w:tcPr>
            <w:tcW w:w="1984" w:type="dxa"/>
            <w:noWrap w:val="0"/>
            <w:vAlign w:val="center"/>
          </w:tcPr>
          <w:p w14:paraId="3718B84F">
            <w:pPr>
              <w:jc w:val="center"/>
              <w:rPr>
                <w:rFonts w:hint="eastAsia" w:ascii="宋体" w:hAnsi="宋体"/>
                <w:sz w:val="24"/>
                <w:szCs w:val="24"/>
              </w:rPr>
            </w:pPr>
            <w:r>
              <w:rPr>
                <w:rFonts w:hint="eastAsia" w:ascii="宋体" w:hAnsi="宋体"/>
                <w:sz w:val="24"/>
                <w:szCs w:val="24"/>
              </w:rPr>
              <w:t>维修安装</w:t>
            </w:r>
            <w:r>
              <w:rPr>
                <w:rFonts w:ascii="宋体" w:hAnsi="宋体"/>
                <w:sz w:val="24"/>
                <w:szCs w:val="24"/>
              </w:rPr>
              <w:t>计划措施</w:t>
            </w:r>
          </w:p>
        </w:tc>
        <w:tc>
          <w:tcPr>
            <w:tcW w:w="851" w:type="dxa"/>
            <w:noWrap w:val="0"/>
            <w:vAlign w:val="center"/>
          </w:tcPr>
          <w:p w14:paraId="27BCFF1C">
            <w:pPr>
              <w:jc w:val="center"/>
              <w:rPr>
                <w:sz w:val="24"/>
                <w:szCs w:val="24"/>
              </w:rPr>
            </w:pPr>
            <w:r>
              <w:rPr>
                <w:rFonts w:hint="eastAsia"/>
                <w:sz w:val="24"/>
                <w:szCs w:val="24"/>
                <w:lang w:val="en-US" w:eastAsia="zh-CN"/>
              </w:rPr>
              <w:t>9</w:t>
            </w:r>
            <w:r>
              <w:rPr>
                <w:rFonts w:hint="eastAsia"/>
                <w:sz w:val="24"/>
                <w:szCs w:val="24"/>
              </w:rPr>
              <w:t>分</w:t>
            </w:r>
          </w:p>
        </w:tc>
        <w:tc>
          <w:tcPr>
            <w:tcW w:w="6319" w:type="dxa"/>
            <w:noWrap w:val="0"/>
            <w:vAlign w:val="center"/>
          </w:tcPr>
          <w:p w14:paraId="1EC23D77">
            <w:pPr>
              <w:rPr>
                <w:sz w:val="24"/>
                <w:szCs w:val="24"/>
                <w:highlight w:val="yellow"/>
              </w:rPr>
            </w:pPr>
            <w:r>
              <w:rPr>
                <w:sz w:val="24"/>
                <w:szCs w:val="22"/>
                <w:highlight w:val="none"/>
              </w:rPr>
              <w:t>根据投标人提供的</w:t>
            </w:r>
            <w:r>
              <w:rPr>
                <w:rFonts w:ascii="宋体" w:hAnsi="宋体"/>
                <w:sz w:val="24"/>
                <w:szCs w:val="24"/>
                <w:highlight w:val="none"/>
              </w:rPr>
              <w:t>项目</w:t>
            </w:r>
            <w:r>
              <w:rPr>
                <w:rFonts w:hint="eastAsia" w:ascii="宋体" w:hAnsi="宋体"/>
                <w:sz w:val="24"/>
                <w:szCs w:val="24"/>
                <w:highlight w:val="none"/>
              </w:rPr>
              <w:t>维修安装</w:t>
            </w:r>
            <w:r>
              <w:rPr>
                <w:rFonts w:ascii="宋体" w:hAnsi="宋体"/>
                <w:sz w:val="24"/>
                <w:szCs w:val="24"/>
                <w:highlight w:val="none"/>
              </w:rPr>
              <w:t>计划措施</w:t>
            </w:r>
            <w:r>
              <w:rPr>
                <w:rFonts w:hint="eastAsia" w:ascii="宋体" w:hAnsi="宋体"/>
                <w:sz w:val="24"/>
                <w:szCs w:val="24"/>
                <w:highlight w:val="none"/>
                <w:lang w:eastAsia="zh-CN"/>
              </w:rPr>
              <w:t>（</w:t>
            </w:r>
            <w:r>
              <w:rPr>
                <w:rFonts w:hint="eastAsia" w:ascii="Times New Roman" w:hAnsi="Times New Roman" w:eastAsia="宋体" w:cs="宋体"/>
                <w:sz w:val="24"/>
                <w:szCs w:val="24"/>
                <w:highlight w:val="none"/>
                <w:lang w:val="en-US" w:eastAsia="zh-CN" w:bidi="ar-SA"/>
              </w:rPr>
              <w:t>涉及评审要点（共</w:t>
            </w:r>
            <w:r>
              <w:rPr>
                <w:rFonts w:hint="eastAsia" w:cs="宋体"/>
                <w:sz w:val="24"/>
                <w:szCs w:val="24"/>
                <w:highlight w:val="none"/>
                <w:lang w:val="en-US" w:eastAsia="zh-CN" w:bidi="ar-SA"/>
              </w:rPr>
              <w:t>3</w:t>
            </w:r>
            <w:r>
              <w:rPr>
                <w:rFonts w:hint="eastAsia" w:ascii="Times New Roman" w:hAnsi="Times New Roman" w:eastAsia="宋体" w:cs="宋体"/>
                <w:sz w:val="24"/>
                <w:szCs w:val="24"/>
                <w:highlight w:val="none"/>
                <w:lang w:val="en-US" w:eastAsia="zh-CN" w:bidi="ar-SA"/>
              </w:rPr>
              <w:t>项）：①</w:t>
            </w:r>
            <w:r>
              <w:rPr>
                <w:rFonts w:hint="eastAsia" w:ascii="宋体" w:hAnsi="宋体"/>
                <w:sz w:val="24"/>
                <w:szCs w:val="24"/>
                <w:highlight w:val="none"/>
              </w:rPr>
              <w:t>维修</w:t>
            </w:r>
            <w:r>
              <w:rPr>
                <w:rFonts w:ascii="宋体" w:hAnsi="宋体"/>
                <w:sz w:val="24"/>
                <w:szCs w:val="24"/>
                <w:highlight w:val="none"/>
              </w:rPr>
              <w:t>施工进度计划</w:t>
            </w:r>
            <w:r>
              <w:rPr>
                <w:rFonts w:hint="eastAsia" w:ascii="Times New Roman" w:hAnsi="Times New Roman" w:eastAsia="宋体" w:cs="宋体"/>
                <w:sz w:val="24"/>
                <w:szCs w:val="24"/>
                <w:highlight w:val="none"/>
                <w:lang w:val="zh-CN" w:eastAsia="zh-CN" w:bidi="ar-SA"/>
              </w:rPr>
              <w:t>、②</w:t>
            </w:r>
            <w:r>
              <w:rPr>
                <w:rFonts w:ascii="宋体" w:hAnsi="宋体"/>
                <w:sz w:val="24"/>
                <w:szCs w:val="24"/>
                <w:highlight w:val="none"/>
              </w:rPr>
              <w:t>质量保证措施</w:t>
            </w:r>
            <w:r>
              <w:rPr>
                <w:rFonts w:hint="eastAsia" w:ascii="宋体" w:hAnsi="宋体"/>
                <w:sz w:val="24"/>
                <w:szCs w:val="24"/>
                <w:highlight w:val="none"/>
                <w:lang w:eastAsia="zh-CN"/>
              </w:rPr>
              <w:t>、③</w:t>
            </w:r>
            <w:r>
              <w:rPr>
                <w:rFonts w:ascii="宋体" w:hAnsi="宋体"/>
                <w:sz w:val="24"/>
                <w:szCs w:val="24"/>
                <w:highlight w:val="none"/>
              </w:rPr>
              <w:t>安全措施</w:t>
            </w:r>
            <w:r>
              <w:rPr>
                <w:rFonts w:hint="eastAsia" w:ascii="宋体" w:hAnsi="宋体"/>
                <w:sz w:val="24"/>
                <w:szCs w:val="24"/>
                <w:highlight w:val="none"/>
                <w:lang w:eastAsia="zh-CN"/>
              </w:rPr>
              <w:t>）</w:t>
            </w:r>
            <w:r>
              <w:rPr>
                <w:sz w:val="24"/>
                <w:szCs w:val="22"/>
                <w:highlight w:val="none"/>
              </w:rPr>
              <w:t>进行</w:t>
            </w:r>
            <w:r>
              <w:rPr>
                <w:rFonts w:hint="eastAsia"/>
                <w:sz w:val="24"/>
                <w:szCs w:val="24"/>
                <w:highlight w:val="none"/>
              </w:rPr>
              <w:t>综合</w:t>
            </w:r>
            <w:r>
              <w:rPr>
                <w:sz w:val="24"/>
                <w:szCs w:val="22"/>
                <w:highlight w:val="none"/>
              </w:rPr>
              <w:t>评定</w:t>
            </w:r>
            <w:r>
              <w:rPr>
                <w:rFonts w:hint="eastAsia"/>
                <w:sz w:val="24"/>
                <w:szCs w:val="22"/>
                <w:highlight w:val="none"/>
              </w:rPr>
              <w:t>：</w:t>
            </w:r>
            <w:r>
              <w:rPr>
                <w:rFonts w:hint="eastAsia"/>
                <w:sz w:val="24"/>
                <w:szCs w:val="24"/>
                <w:highlight w:val="none"/>
              </w:rPr>
              <w:t>本项最高得</w:t>
            </w:r>
            <w:r>
              <w:rPr>
                <w:rFonts w:hint="eastAsia"/>
                <w:sz w:val="24"/>
                <w:szCs w:val="24"/>
                <w:highlight w:val="none"/>
                <w:lang w:val="en-US" w:eastAsia="zh-CN"/>
              </w:rPr>
              <w:t>9</w:t>
            </w:r>
            <w:r>
              <w:rPr>
                <w:rFonts w:hint="eastAsia"/>
                <w:sz w:val="24"/>
                <w:szCs w:val="24"/>
                <w:highlight w:val="none"/>
              </w:rPr>
              <w:t>分</w:t>
            </w:r>
            <w:r>
              <w:rPr>
                <w:rFonts w:hint="eastAsia"/>
                <w:sz w:val="24"/>
                <w:szCs w:val="24"/>
                <w:highlight w:val="none"/>
                <w:lang w:val="zh-CN"/>
              </w:rPr>
              <w:t>。</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w:t>
            </w:r>
            <w:r>
              <w:rPr>
                <w:rFonts w:hint="eastAsia"/>
                <w:sz w:val="24"/>
                <w:szCs w:val="24"/>
                <w:highlight w:val="none"/>
                <w:lang w:val="zh-CN"/>
              </w:rPr>
              <w:t>且内容</w:t>
            </w:r>
            <w:r>
              <w:rPr>
                <w:rFonts w:hint="eastAsia"/>
                <w:sz w:val="24"/>
                <w:szCs w:val="24"/>
                <w:highlight w:val="none"/>
              </w:rPr>
              <w:t>贴合需求</w:t>
            </w:r>
            <w:r>
              <w:rPr>
                <w:rFonts w:hint="eastAsia"/>
                <w:sz w:val="24"/>
                <w:szCs w:val="24"/>
                <w:highlight w:val="none"/>
                <w:lang w:val="zh-CN"/>
              </w:rPr>
              <w:t>的，</w:t>
            </w:r>
            <w:r>
              <w:rPr>
                <w:rFonts w:hint="eastAsia"/>
                <w:sz w:val="24"/>
                <w:szCs w:val="24"/>
                <w:highlight w:val="none"/>
              </w:rPr>
              <w:t>每有一项</w:t>
            </w:r>
            <w:r>
              <w:rPr>
                <w:rFonts w:hint="eastAsia"/>
                <w:sz w:val="24"/>
                <w:szCs w:val="24"/>
                <w:highlight w:val="none"/>
                <w:lang w:val="zh-CN"/>
              </w:rPr>
              <w:t>得</w:t>
            </w:r>
            <w:r>
              <w:rPr>
                <w:rFonts w:hint="eastAsia"/>
                <w:sz w:val="24"/>
                <w:szCs w:val="24"/>
                <w:highlight w:val="none"/>
              </w:rPr>
              <w:t>3</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每有一项得1.5分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1416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810" w:type="dxa"/>
            <w:noWrap w:val="0"/>
            <w:vAlign w:val="center"/>
          </w:tcPr>
          <w:p w14:paraId="531020AE">
            <w:pPr>
              <w:jc w:val="center"/>
              <w:rPr>
                <w:rFonts w:hint="eastAsia"/>
                <w:sz w:val="24"/>
                <w:szCs w:val="24"/>
              </w:rPr>
            </w:pPr>
            <w:r>
              <w:rPr>
                <w:rFonts w:hint="eastAsia"/>
                <w:sz w:val="24"/>
                <w:szCs w:val="24"/>
              </w:rPr>
              <w:t>4</w:t>
            </w:r>
          </w:p>
        </w:tc>
        <w:tc>
          <w:tcPr>
            <w:tcW w:w="1984" w:type="dxa"/>
            <w:noWrap w:val="0"/>
            <w:vAlign w:val="center"/>
          </w:tcPr>
          <w:p w14:paraId="6516AFC9">
            <w:pPr>
              <w:jc w:val="center"/>
              <w:rPr>
                <w:rFonts w:hint="eastAsia" w:ascii="宋体" w:hAnsi="宋体"/>
                <w:sz w:val="24"/>
                <w:szCs w:val="24"/>
              </w:rPr>
            </w:pPr>
            <w:r>
              <w:rPr>
                <w:rFonts w:ascii="宋体" w:hAnsi="宋体"/>
                <w:bCs/>
                <w:kern w:val="0"/>
                <w:sz w:val="24"/>
                <w:szCs w:val="24"/>
              </w:rPr>
              <w:t>突发事件的应急情况及相关应急处置措施</w:t>
            </w:r>
          </w:p>
        </w:tc>
        <w:tc>
          <w:tcPr>
            <w:tcW w:w="851" w:type="dxa"/>
            <w:noWrap w:val="0"/>
            <w:vAlign w:val="center"/>
          </w:tcPr>
          <w:p w14:paraId="25356F2A">
            <w:pPr>
              <w:jc w:val="center"/>
              <w:rPr>
                <w:sz w:val="24"/>
                <w:szCs w:val="24"/>
              </w:rPr>
            </w:pPr>
            <w:r>
              <w:rPr>
                <w:rFonts w:hint="eastAsia"/>
                <w:sz w:val="24"/>
                <w:szCs w:val="24"/>
                <w:lang w:val="en-US" w:eastAsia="zh-CN"/>
              </w:rPr>
              <w:t>6</w:t>
            </w:r>
            <w:r>
              <w:rPr>
                <w:rFonts w:hint="eastAsia"/>
                <w:sz w:val="24"/>
                <w:szCs w:val="24"/>
              </w:rPr>
              <w:t>分</w:t>
            </w:r>
          </w:p>
        </w:tc>
        <w:tc>
          <w:tcPr>
            <w:tcW w:w="6319" w:type="dxa"/>
            <w:noWrap w:val="0"/>
            <w:vAlign w:val="center"/>
          </w:tcPr>
          <w:p w14:paraId="14C8474C">
            <w:pPr>
              <w:pStyle w:val="19"/>
              <w:rPr>
                <w:highlight w:val="yellow"/>
              </w:rPr>
            </w:pPr>
            <w:r>
              <w:rPr>
                <w:rFonts w:hint="eastAsia" w:ascii="Times New Roman" w:hAnsi="Times New Roman" w:eastAsia="宋体" w:cs="宋体"/>
                <w:sz w:val="24"/>
                <w:szCs w:val="24"/>
                <w:highlight w:val="none"/>
                <w:lang w:val="zh-CN" w:eastAsia="zh-CN" w:bidi="ar-SA"/>
              </w:rPr>
              <w:t>根据投标人针对本项目制定的应急方案（</w:t>
            </w:r>
            <w:r>
              <w:rPr>
                <w:rFonts w:hint="eastAsia" w:ascii="Times New Roman" w:hAnsi="Times New Roman" w:eastAsia="宋体" w:cs="宋体"/>
                <w:sz w:val="24"/>
                <w:szCs w:val="24"/>
                <w:highlight w:val="none"/>
                <w:lang w:val="en-US" w:eastAsia="zh-CN" w:bidi="ar-SA"/>
              </w:rPr>
              <w:t>涉及评审要点（共2项）：①应急机制及应急人员配置</w:t>
            </w:r>
            <w:r>
              <w:rPr>
                <w:rFonts w:hint="eastAsia" w:ascii="Times New Roman" w:hAnsi="Times New Roman" w:eastAsia="宋体" w:cs="宋体"/>
                <w:sz w:val="24"/>
                <w:szCs w:val="24"/>
                <w:highlight w:val="none"/>
                <w:lang w:val="zh-CN" w:eastAsia="zh-CN" w:bidi="ar-SA"/>
              </w:rPr>
              <w:t>、②</w:t>
            </w:r>
            <w:r>
              <w:rPr>
                <w:rFonts w:hint="eastAsia" w:ascii="Times New Roman" w:hAnsi="Times New Roman" w:eastAsia="宋体" w:cs="宋体"/>
                <w:sz w:val="24"/>
                <w:szCs w:val="24"/>
                <w:highlight w:val="none"/>
                <w:lang w:val="en-US" w:eastAsia="zh-CN" w:bidi="ar-SA"/>
              </w:rPr>
              <w:t>应急响应方式及处置措施</w:t>
            </w:r>
            <w:r>
              <w:rPr>
                <w:rFonts w:hint="eastAsia" w:ascii="Times New Roman" w:hAnsi="Times New Roman" w:eastAsia="宋体" w:cs="宋体"/>
                <w:sz w:val="24"/>
                <w:szCs w:val="24"/>
                <w:highlight w:val="none"/>
                <w:lang w:val="zh-CN" w:eastAsia="zh-CN" w:bidi="ar-SA"/>
              </w:rPr>
              <w:t>）进行评定，</w:t>
            </w:r>
            <w:r>
              <w:rPr>
                <w:rFonts w:hint="eastAsia" w:ascii="Times New Roman" w:hAnsi="Times New Roman" w:eastAsia="宋体" w:cs="宋体"/>
                <w:sz w:val="24"/>
                <w:szCs w:val="24"/>
                <w:highlight w:val="none"/>
                <w:lang w:val="en-US" w:eastAsia="zh-CN" w:bidi="ar-SA"/>
              </w:rPr>
              <w:t>本项最高得6分</w:t>
            </w:r>
            <w:r>
              <w:rPr>
                <w:rFonts w:hint="eastAsia" w:ascii="Times New Roman" w:hAnsi="Times New Roman" w:eastAsia="宋体" w:cs="宋体"/>
                <w:sz w:val="24"/>
                <w:szCs w:val="24"/>
                <w:highlight w:val="none"/>
                <w:lang w:val="zh-CN" w:eastAsia="zh-CN" w:bidi="ar-SA"/>
              </w:rPr>
              <w:t>。</w:t>
            </w:r>
            <w:r>
              <w:rPr>
                <w:rFonts w:hint="eastAsia" w:ascii="Times New Roman" w:hAnsi="Times New Roman" w:eastAsia="宋体" w:cs="宋体"/>
                <w:sz w:val="24"/>
                <w:szCs w:val="24"/>
                <w:highlight w:val="none"/>
                <w:lang w:val="en-US" w:eastAsia="zh-CN" w:bidi="ar-SA"/>
              </w:rPr>
              <w:t>体现</w:t>
            </w:r>
            <w:r>
              <w:rPr>
                <w:rFonts w:hint="eastAsia" w:ascii="Times New Roman" w:hAnsi="Times New Roman" w:eastAsia="宋体" w:cs="宋体"/>
                <w:sz w:val="24"/>
                <w:szCs w:val="24"/>
                <w:highlight w:val="none"/>
                <w:lang w:val="zh-CN" w:eastAsia="zh-CN" w:bidi="ar-SA"/>
              </w:rPr>
              <w:t>上述</w:t>
            </w:r>
            <w:r>
              <w:rPr>
                <w:rFonts w:hint="eastAsia" w:ascii="Times New Roman" w:hAnsi="Times New Roman" w:eastAsia="宋体" w:cs="宋体"/>
                <w:sz w:val="24"/>
                <w:szCs w:val="24"/>
                <w:highlight w:val="none"/>
                <w:lang w:val="en-US" w:eastAsia="zh-CN" w:bidi="ar-SA"/>
              </w:rPr>
              <w:t>评审要点</w:t>
            </w:r>
            <w:r>
              <w:rPr>
                <w:rFonts w:hint="eastAsia" w:ascii="Times New Roman" w:hAnsi="Times New Roman" w:eastAsia="宋体" w:cs="宋体"/>
                <w:sz w:val="24"/>
                <w:szCs w:val="24"/>
                <w:highlight w:val="none"/>
                <w:lang w:val="zh-CN" w:eastAsia="zh-CN" w:bidi="ar-SA"/>
              </w:rPr>
              <w:t>且内容</w:t>
            </w:r>
            <w:r>
              <w:rPr>
                <w:rFonts w:hint="eastAsia" w:ascii="Times New Roman" w:hAnsi="Times New Roman" w:eastAsia="宋体" w:cs="宋体"/>
                <w:sz w:val="24"/>
                <w:szCs w:val="24"/>
                <w:highlight w:val="none"/>
                <w:lang w:val="en-US" w:eastAsia="zh-CN" w:bidi="ar-SA"/>
              </w:rPr>
              <w:t>贴合需求</w:t>
            </w:r>
            <w:r>
              <w:rPr>
                <w:rFonts w:hint="eastAsia" w:ascii="Times New Roman" w:hAnsi="Times New Roman" w:eastAsia="宋体" w:cs="宋体"/>
                <w:sz w:val="24"/>
                <w:szCs w:val="24"/>
                <w:highlight w:val="none"/>
                <w:lang w:val="zh-CN" w:eastAsia="zh-CN" w:bidi="ar-SA"/>
              </w:rPr>
              <w:t>的，</w:t>
            </w:r>
            <w:r>
              <w:rPr>
                <w:rFonts w:hint="eastAsia" w:ascii="Times New Roman" w:hAnsi="Times New Roman" w:eastAsia="宋体" w:cs="宋体"/>
                <w:sz w:val="24"/>
                <w:szCs w:val="24"/>
                <w:highlight w:val="none"/>
                <w:lang w:val="en-US" w:eastAsia="zh-CN" w:bidi="ar-SA"/>
              </w:rPr>
              <w:t>每有一项</w:t>
            </w:r>
            <w:r>
              <w:rPr>
                <w:rFonts w:hint="eastAsia" w:ascii="Times New Roman" w:hAnsi="Times New Roman" w:eastAsia="宋体" w:cs="宋体"/>
                <w:sz w:val="24"/>
                <w:szCs w:val="24"/>
                <w:highlight w:val="none"/>
                <w:lang w:val="zh-CN" w:eastAsia="zh-CN" w:bidi="ar-SA"/>
              </w:rPr>
              <w:t>得</w:t>
            </w:r>
            <w:r>
              <w:rPr>
                <w:rFonts w:hint="eastAsia" w:ascii="Times New Roman" w:hAnsi="Times New Roman" w:eastAsia="宋体" w:cs="宋体"/>
                <w:sz w:val="24"/>
                <w:szCs w:val="24"/>
                <w:highlight w:val="none"/>
                <w:lang w:val="en-US" w:eastAsia="zh-CN" w:bidi="ar-SA"/>
              </w:rPr>
              <w:t>3</w:t>
            </w:r>
            <w:r>
              <w:rPr>
                <w:rFonts w:hint="eastAsia" w:ascii="Times New Roman" w:hAnsi="Times New Roman" w:eastAsia="宋体" w:cs="宋体"/>
                <w:sz w:val="24"/>
                <w:szCs w:val="24"/>
                <w:highlight w:val="none"/>
                <w:lang w:val="zh-CN" w:eastAsia="zh-CN" w:bidi="ar-SA"/>
              </w:rPr>
              <w:t>分；</w:t>
            </w:r>
            <w:r>
              <w:rPr>
                <w:rFonts w:hint="eastAsia" w:ascii="Times New Roman" w:hAnsi="Times New Roman" w:eastAsia="宋体" w:cs="宋体"/>
                <w:sz w:val="24"/>
                <w:szCs w:val="24"/>
                <w:highlight w:val="none"/>
                <w:lang w:val="en-US" w:eastAsia="zh-CN" w:bidi="ar-SA"/>
              </w:rPr>
              <w:t>体现</w:t>
            </w:r>
            <w:r>
              <w:rPr>
                <w:rFonts w:hint="eastAsia" w:ascii="Times New Roman" w:hAnsi="Times New Roman" w:eastAsia="宋体" w:cs="宋体"/>
                <w:sz w:val="24"/>
                <w:szCs w:val="24"/>
                <w:highlight w:val="none"/>
                <w:lang w:val="zh-CN" w:eastAsia="zh-CN" w:bidi="ar-SA"/>
              </w:rPr>
              <w:t>上述</w:t>
            </w:r>
            <w:r>
              <w:rPr>
                <w:rFonts w:hint="eastAsia" w:ascii="Times New Roman" w:hAnsi="Times New Roman" w:eastAsia="宋体" w:cs="宋体"/>
                <w:sz w:val="24"/>
                <w:szCs w:val="24"/>
                <w:highlight w:val="none"/>
                <w:lang w:val="en-US" w:eastAsia="zh-CN" w:bidi="ar-SA"/>
              </w:rPr>
              <w:t>评审要点但</w:t>
            </w:r>
            <w:r>
              <w:rPr>
                <w:rFonts w:hint="eastAsia" w:ascii="Times New Roman" w:hAnsi="Times New Roman" w:eastAsia="宋体" w:cs="宋体"/>
                <w:sz w:val="24"/>
                <w:szCs w:val="24"/>
                <w:highlight w:val="none"/>
                <w:lang w:val="zh-CN" w:eastAsia="zh-CN" w:bidi="ar-SA"/>
              </w:rPr>
              <w:t>内容</w:t>
            </w:r>
            <w:r>
              <w:rPr>
                <w:rFonts w:hint="eastAsia" w:ascii="Times New Roman" w:hAnsi="Times New Roman" w:eastAsia="宋体" w:cs="宋体"/>
                <w:sz w:val="24"/>
                <w:szCs w:val="24"/>
                <w:highlight w:val="none"/>
                <w:lang w:val="en-US" w:eastAsia="zh-CN" w:bidi="ar-SA"/>
              </w:rPr>
              <w:t>无法完全贴合需求</w:t>
            </w:r>
            <w:r>
              <w:rPr>
                <w:rFonts w:hint="eastAsia" w:ascii="Times New Roman" w:hAnsi="Times New Roman" w:eastAsia="宋体" w:cs="宋体"/>
                <w:sz w:val="24"/>
                <w:szCs w:val="24"/>
                <w:highlight w:val="none"/>
                <w:lang w:val="zh-CN" w:eastAsia="zh-CN" w:bidi="ar-SA"/>
              </w:rPr>
              <w:t>的，</w:t>
            </w:r>
            <w:r>
              <w:rPr>
                <w:rFonts w:hint="eastAsia" w:ascii="Times New Roman" w:hAnsi="Times New Roman" w:eastAsia="宋体" w:cs="宋体"/>
                <w:sz w:val="24"/>
                <w:szCs w:val="24"/>
                <w:highlight w:val="none"/>
                <w:lang w:val="en-US" w:eastAsia="zh-CN" w:bidi="ar-SA"/>
              </w:rPr>
              <w:t>每有一项得1.5分</w:t>
            </w:r>
            <w:r>
              <w:rPr>
                <w:rFonts w:hint="eastAsia" w:ascii="Times New Roman" w:hAnsi="Times New Roman" w:eastAsia="宋体" w:cs="宋体"/>
                <w:sz w:val="24"/>
                <w:szCs w:val="24"/>
                <w:highlight w:val="none"/>
                <w:lang w:val="zh-CN" w:eastAsia="zh-CN" w:bidi="ar-SA"/>
              </w:rPr>
              <w:t>；</w:t>
            </w:r>
            <w:r>
              <w:rPr>
                <w:rFonts w:hint="eastAsia" w:ascii="Times New Roman" w:hAnsi="Times New Roman" w:eastAsia="宋体" w:cs="宋体"/>
                <w:sz w:val="24"/>
                <w:szCs w:val="24"/>
                <w:highlight w:val="none"/>
                <w:lang w:val="en-US" w:eastAsia="zh-CN" w:bidi="ar-SA"/>
              </w:rPr>
              <w:t>未能体现评审要点</w:t>
            </w:r>
            <w:r>
              <w:rPr>
                <w:rFonts w:hint="eastAsia" w:ascii="Times New Roman" w:hAnsi="Times New Roman" w:eastAsia="宋体" w:cs="宋体"/>
                <w:sz w:val="24"/>
                <w:szCs w:val="24"/>
                <w:highlight w:val="none"/>
                <w:lang w:val="zh-CN" w:eastAsia="zh-CN" w:bidi="ar-SA"/>
              </w:rPr>
              <w:t>（或</w:t>
            </w:r>
            <w:r>
              <w:rPr>
                <w:rFonts w:hint="eastAsia" w:ascii="Times New Roman" w:hAnsi="Times New Roman" w:eastAsia="宋体" w:cs="宋体"/>
                <w:sz w:val="24"/>
                <w:szCs w:val="24"/>
                <w:highlight w:val="none"/>
                <w:lang w:val="en-US" w:eastAsia="zh-CN" w:bidi="ar-SA"/>
              </w:rPr>
              <w:t>无实质性</w:t>
            </w:r>
            <w:r>
              <w:rPr>
                <w:rFonts w:hint="eastAsia" w:ascii="Times New Roman" w:hAnsi="Times New Roman" w:eastAsia="宋体" w:cs="宋体"/>
                <w:sz w:val="24"/>
                <w:szCs w:val="24"/>
                <w:highlight w:val="none"/>
                <w:lang w:val="zh-CN" w:eastAsia="zh-CN" w:bidi="ar-SA"/>
              </w:rPr>
              <w:t>内容的），</w:t>
            </w:r>
            <w:r>
              <w:rPr>
                <w:rFonts w:hint="eastAsia" w:ascii="Times New Roman" w:hAnsi="Times New Roman" w:eastAsia="宋体" w:cs="宋体"/>
                <w:sz w:val="24"/>
                <w:szCs w:val="24"/>
                <w:highlight w:val="none"/>
                <w:lang w:val="en-US" w:eastAsia="zh-CN" w:bidi="ar-SA"/>
              </w:rPr>
              <w:t>对应项得0分</w:t>
            </w:r>
            <w:r>
              <w:rPr>
                <w:rFonts w:hint="eastAsia" w:ascii="Times New Roman" w:hAnsi="Times New Roman" w:eastAsia="宋体" w:cs="宋体"/>
                <w:sz w:val="24"/>
                <w:szCs w:val="24"/>
                <w:highlight w:val="none"/>
                <w:lang w:val="zh-CN" w:eastAsia="zh-CN" w:bidi="ar-SA"/>
              </w:rPr>
              <w:t>。</w:t>
            </w:r>
          </w:p>
        </w:tc>
      </w:tr>
      <w:tr w14:paraId="620F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810" w:type="dxa"/>
            <w:noWrap w:val="0"/>
            <w:vAlign w:val="center"/>
          </w:tcPr>
          <w:p w14:paraId="29328B5C">
            <w:pPr>
              <w:jc w:val="center"/>
              <w:rPr>
                <w:rFonts w:hint="eastAsia" w:eastAsia="宋体"/>
                <w:sz w:val="24"/>
                <w:szCs w:val="24"/>
                <w:lang w:val="en-US" w:eastAsia="zh-CN"/>
              </w:rPr>
            </w:pPr>
            <w:r>
              <w:rPr>
                <w:rFonts w:hint="eastAsia"/>
                <w:sz w:val="24"/>
                <w:szCs w:val="24"/>
                <w:lang w:val="en-US" w:eastAsia="zh-CN"/>
              </w:rPr>
              <w:t>5</w:t>
            </w:r>
          </w:p>
        </w:tc>
        <w:tc>
          <w:tcPr>
            <w:tcW w:w="1984" w:type="dxa"/>
            <w:noWrap w:val="0"/>
            <w:vAlign w:val="center"/>
          </w:tcPr>
          <w:p w14:paraId="23D1BFC0">
            <w:pPr>
              <w:jc w:val="center"/>
              <w:rPr>
                <w:rFonts w:hint="eastAsia" w:ascii="宋体" w:hAnsi="宋体" w:eastAsia="宋体"/>
                <w:sz w:val="24"/>
                <w:szCs w:val="24"/>
                <w:lang w:eastAsia="zh-CN"/>
              </w:rPr>
            </w:pPr>
            <w:r>
              <w:rPr>
                <w:rFonts w:hint="eastAsia" w:ascii="宋体" w:hAnsi="宋体"/>
                <w:sz w:val="24"/>
                <w:szCs w:val="24"/>
                <w:lang w:eastAsia="zh-CN"/>
              </w:rPr>
              <w:t>调试验收方案</w:t>
            </w:r>
          </w:p>
        </w:tc>
        <w:tc>
          <w:tcPr>
            <w:tcW w:w="851" w:type="dxa"/>
            <w:noWrap w:val="0"/>
            <w:vAlign w:val="center"/>
          </w:tcPr>
          <w:p w14:paraId="71E1416A">
            <w:pPr>
              <w:jc w:val="center"/>
              <w:rPr>
                <w:rFonts w:hint="default" w:eastAsia="宋体"/>
                <w:sz w:val="24"/>
                <w:szCs w:val="24"/>
                <w:lang w:val="en-US" w:eastAsia="zh-CN"/>
              </w:rPr>
            </w:pPr>
            <w:r>
              <w:rPr>
                <w:rFonts w:hint="eastAsia"/>
                <w:sz w:val="24"/>
                <w:szCs w:val="24"/>
                <w:lang w:val="en-US" w:eastAsia="zh-CN"/>
              </w:rPr>
              <w:t>3分</w:t>
            </w:r>
          </w:p>
        </w:tc>
        <w:tc>
          <w:tcPr>
            <w:tcW w:w="6319" w:type="dxa"/>
            <w:noWrap w:val="0"/>
            <w:vAlign w:val="center"/>
          </w:tcPr>
          <w:p w14:paraId="69B14CD5">
            <w:pPr>
              <w:rPr>
                <w:sz w:val="24"/>
                <w:szCs w:val="22"/>
                <w:highlight w:val="none"/>
              </w:rPr>
            </w:pPr>
            <w:r>
              <w:rPr>
                <w:sz w:val="24"/>
                <w:szCs w:val="22"/>
                <w:highlight w:val="none"/>
              </w:rPr>
              <w:t>根据投标人提供的</w:t>
            </w:r>
            <w:r>
              <w:rPr>
                <w:rFonts w:hint="eastAsia" w:ascii="宋体" w:hAnsi="宋体"/>
                <w:sz w:val="24"/>
                <w:szCs w:val="24"/>
                <w:lang w:eastAsia="zh-CN"/>
              </w:rPr>
              <w:t>调试</w:t>
            </w:r>
            <w:r>
              <w:rPr>
                <w:rFonts w:hint="eastAsia" w:ascii="宋体" w:hAnsi="宋体"/>
                <w:sz w:val="24"/>
                <w:szCs w:val="24"/>
                <w:highlight w:val="none"/>
                <w:lang w:eastAsia="zh-CN"/>
              </w:rPr>
              <w:t>验收方案</w:t>
            </w:r>
            <w:r>
              <w:rPr>
                <w:sz w:val="24"/>
                <w:szCs w:val="22"/>
                <w:highlight w:val="none"/>
              </w:rPr>
              <w:t>进行</w:t>
            </w:r>
            <w:r>
              <w:rPr>
                <w:rFonts w:hint="eastAsia"/>
                <w:sz w:val="24"/>
                <w:szCs w:val="24"/>
                <w:highlight w:val="none"/>
              </w:rPr>
              <w:t>综合</w:t>
            </w:r>
            <w:r>
              <w:rPr>
                <w:sz w:val="24"/>
                <w:szCs w:val="22"/>
                <w:highlight w:val="none"/>
              </w:rPr>
              <w:t>评定</w:t>
            </w:r>
            <w:r>
              <w:rPr>
                <w:rFonts w:hint="eastAsia"/>
                <w:sz w:val="24"/>
                <w:szCs w:val="22"/>
                <w:highlight w:val="none"/>
              </w:rPr>
              <w:t>：</w:t>
            </w:r>
            <w:r>
              <w:rPr>
                <w:rFonts w:hint="eastAsia" w:ascii="Times New Roman" w:hAnsi="Times New Roman" w:eastAsia="宋体" w:cs="宋体"/>
                <w:sz w:val="24"/>
                <w:szCs w:val="24"/>
                <w:highlight w:val="none"/>
                <w:lang w:val="en-US" w:eastAsia="zh-CN" w:bidi="ar-SA"/>
              </w:rPr>
              <w:t>本项最高得</w:t>
            </w:r>
            <w:r>
              <w:rPr>
                <w:rFonts w:hint="eastAsia" w:cs="宋体"/>
                <w:sz w:val="24"/>
                <w:szCs w:val="24"/>
                <w:highlight w:val="none"/>
                <w:lang w:val="en-US" w:eastAsia="zh-CN" w:bidi="ar-SA"/>
              </w:rPr>
              <w:t>3</w:t>
            </w:r>
            <w:r>
              <w:rPr>
                <w:rFonts w:hint="eastAsia" w:ascii="Times New Roman" w:hAnsi="Times New Roman" w:eastAsia="宋体" w:cs="宋体"/>
                <w:sz w:val="24"/>
                <w:szCs w:val="24"/>
                <w:highlight w:val="none"/>
                <w:lang w:val="en-US" w:eastAsia="zh-CN" w:bidi="ar-SA"/>
              </w:rPr>
              <w:t>分</w:t>
            </w:r>
            <w:r>
              <w:rPr>
                <w:rFonts w:hint="eastAsia" w:ascii="Times New Roman" w:hAnsi="Times New Roman" w:eastAsia="宋体" w:cs="宋体"/>
                <w:sz w:val="24"/>
                <w:szCs w:val="24"/>
                <w:highlight w:val="none"/>
                <w:lang w:val="zh-CN" w:eastAsia="zh-CN" w:bidi="ar-SA"/>
              </w:rPr>
              <w:t>。</w:t>
            </w:r>
            <w:r>
              <w:rPr>
                <w:rFonts w:hint="eastAsia" w:ascii="宋体" w:hAnsi="宋体" w:eastAsia="宋体" w:cs="Times New Roman"/>
                <w:color w:val="000000"/>
                <w:sz w:val="24"/>
                <w:szCs w:val="24"/>
              </w:rPr>
              <w:t>方案明确</w:t>
            </w:r>
            <w:r>
              <w:rPr>
                <w:rFonts w:hint="eastAsia" w:ascii="Times New Roman" w:hAnsi="Times New Roman" w:cs="Times New Roman"/>
                <w:sz w:val="24"/>
                <w:szCs w:val="24"/>
                <w:highlight w:val="none"/>
              </w:rPr>
              <w:t>、符合采购需求的得</w:t>
            </w:r>
            <w:r>
              <w:rPr>
                <w:rFonts w:hint="eastAsia" w:ascii="Times New Roman" w:hAnsi="Times New Roman" w:cs="Times New Roman"/>
                <w:sz w:val="24"/>
                <w:szCs w:val="24"/>
                <w:highlight w:val="none"/>
                <w:lang w:val="en-US" w:eastAsia="zh-CN"/>
              </w:rPr>
              <w:t>3</w:t>
            </w:r>
            <w:r>
              <w:rPr>
                <w:rFonts w:hint="eastAsia" w:ascii="Times New Roman" w:hAnsi="Times New Roman" w:cs="Times New Roman"/>
                <w:sz w:val="24"/>
                <w:szCs w:val="24"/>
                <w:highlight w:val="none"/>
              </w:rPr>
              <w:t>分；有所欠缺，</w:t>
            </w:r>
            <w:r>
              <w:rPr>
                <w:rFonts w:hint="eastAsia" w:ascii="Times New Roman" w:hAnsi="Times New Roman" w:cs="Times New Roman"/>
                <w:sz w:val="24"/>
                <w:szCs w:val="24"/>
                <w:highlight w:val="none"/>
                <w:lang w:val="en-US" w:eastAsia="zh-CN"/>
              </w:rPr>
              <w:t>无法完全贴合采购需求</w:t>
            </w:r>
            <w:r>
              <w:rPr>
                <w:rFonts w:hint="eastAsia" w:ascii="Times New Roman" w:hAnsi="Times New Roman" w:cs="Times New Roman"/>
                <w:sz w:val="24"/>
                <w:szCs w:val="24"/>
                <w:highlight w:val="none"/>
              </w:rPr>
              <w:t>的得</w:t>
            </w:r>
            <w:r>
              <w:rPr>
                <w:rFonts w:hint="eastAsia" w:ascii="Times New Roman" w:hAnsi="Times New Roman" w:cs="Times New Roman"/>
                <w:sz w:val="24"/>
                <w:szCs w:val="24"/>
                <w:highlight w:val="none"/>
                <w:lang w:val="en-US" w:eastAsia="zh-CN"/>
              </w:rPr>
              <w:t>1</w:t>
            </w:r>
            <w:r>
              <w:rPr>
                <w:rFonts w:hint="eastAsia" w:ascii="Times New Roman" w:hAnsi="Times New Roman" w:cs="Times New Roman"/>
                <w:sz w:val="24"/>
                <w:szCs w:val="24"/>
                <w:highlight w:val="none"/>
              </w:rPr>
              <w:t>.5分</w:t>
            </w:r>
            <w:r>
              <w:rPr>
                <w:rFonts w:hint="eastAsia" w:ascii="Times New Roman" w:hAnsi="Times New Roman" w:cs="Times New Roman"/>
                <w:sz w:val="24"/>
                <w:szCs w:val="24"/>
                <w:highlight w:val="none"/>
                <w:lang w:val="zh-CN" w:eastAsia="zh-CN"/>
              </w:rPr>
              <w:t>；</w:t>
            </w:r>
            <w:r>
              <w:rPr>
                <w:rFonts w:hint="eastAsia" w:ascii="Times New Roman" w:hAnsi="Times New Roman" w:cs="Times New Roman"/>
                <w:sz w:val="24"/>
                <w:szCs w:val="24"/>
                <w:highlight w:val="none"/>
                <w:lang w:val="en-US" w:eastAsia="zh-CN"/>
              </w:rPr>
              <w:t>未能体现评审要点</w:t>
            </w:r>
            <w:r>
              <w:rPr>
                <w:rFonts w:hint="eastAsia" w:ascii="Times New Roman" w:hAnsi="Times New Roman" w:cs="Times New Roman"/>
                <w:sz w:val="24"/>
                <w:szCs w:val="24"/>
                <w:highlight w:val="none"/>
                <w:lang w:val="zh-CN" w:eastAsia="zh-CN"/>
              </w:rPr>
              <w:t>（或</w:t>
            </w:r>
            <w:r>
              <w:rPr>
                <w:rFonts w:hint="eastAsia" w:ascii="Times New Roman" w:hAnsi="Times New Roman" w:cs="Times New Roman"/>
                <w:sz w:val="24"/>
                <w:szCs w:val="24"/>
                <w:highlight w:val="none"/>
                <w:lang w:val="en-US" w:eastAsia="zh-CN"/>
              </w:rPr>
              <w:t>无实质性</w:t>
            </w:r>
            <w:r>
              <w:rPr>
                <w:rFonts w:hint="eastAsia" w:ascii="Times New Roman" w:hAnsi="Times New Roman" w:cs="Times New Roman"/>
                <w:sz w:val="24"/>
                <w:szCs w:val="24"/>
                <w:highlight w:val="none"/>
                <w:lang w:val="zh-CN" w:eastAsia="zh-CN"/>
              </w:rPr>
              <w:t>内容的），</w:t>
            </w:r>
            <w:r>
              <w:rPr>
                <w:rFonts w:hint="eastAsia" w:ascii="Times New Roman" w:hAnsi="Times New Roman" w:cs="Times New Roman"/>
                <w:sz w:val="24"/>
                <w:szCs w:val="24"/>
                <w:highlight w:val="none"/>
                <w:lang w:val="en-US" w:eastAsia="zh-CN"/>
              </w:rPr>
              <w:t>对应项得0分</w:t>
            </w:r>
            <w:r>
              <w:rPr>
                <w:rFonts w:hint="eastAsia" w:ascii="Times New Roman" w:hAnsi="Times New Roman" w:cs="Times New Roman"/>
                <w:sz w:val="24"/>
                <w:szCs w:val="24"/>
                <w:highlight w:val="none"/>
                <w:lang w:val="zh-CN" w:eastAsia="zh-CN"/>
              </w:rPr>
              <w:t>。</w:t>
            </w:r>
          </w:p>
        </w:tc>
      </w:tr>
      <w:tr w14:paraId="7E81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6" w:hRule="atLeast"/>
        </w:trPr>
        <w:tc>
          <w:tcPr>
            <w:tcW w:w="810" w:type="dxa"/>
            <w:noWrap w:val="0"/>
            <w:vAlign w:val="center"/>
          </w:tcPr>
          <w:p w14:paraId="20D55314">
            <w:pPr>
              <w:jc w:val="center"/>
              <w:rPr>
                <w:rFonts w:hint="eastAsia" w:eastAsia="宋体"/>
                <w:sz w:val="24"/>
                <w:szCs w:val="24"/>
                <w:lang w:eastAsia="zh-CN"/>
              </w:rPr>
            </w:pPr>
            <w:r>
              <w:rPr>
                <w:rFonts w:hint="eastAsia"/>
                <w:sz w:val="24"/>
                <w:szCs w:val="24"/>
                <w:lang w:val="en-US" w:eastAsia="zh-CN"/>
              </w:rPr>
              <w:t>6</w:t>
            </w:r>
          </w:p>
        </w:tc>
        <w:tc>
          <w:tcPr>
            <w:tcW w:w="1984" w:type="dxa"/>
            <w:noWrap w:val="0"/>
            <w:vAlign w:val="center"/>
          </w:tcPr>
          <w:p w14:paraId="1DFA912B">
            <w:pPr>
              <w:spacing w:line="240" w:lineRule="atLeast"/>
              <w:jc w:val="center"/>
              <w:rPr>
                <w:sz w:val="24"/>
                <w:szCs w:val="24"/>
              </w:rPr>
            </w:pPr>
            <w:r>
              <w:rPr>
                <w:sz w:val="24"/>
              </w:rPr>
              <w:t>车辆配备</w:t>
            </w:r>
          </w:p>
        </w:tc>
        <w:tc>
          <w:tcPr>
            <w:tcW w:w="851" w:type="dxa"/>
            <w:noWrap w:val="0"/>
            <w:vAlign w:val="center"/>
          </w:tcPr>
          <w:p w14:paraId="1E2F3CA7">
            <w:pPr>
              <w:spacing w:line="240" w:lineRule="atLeast"/>
              <w:jc w:val="center"/>
              <w:rPr>
                <w:sz w:val="24"/>
                <w:szCs w:val="24"/>
              </w:rPr>
            </w:pPr>
            <w:r>
              <w:rPr>
                <w:rFonts w:hint="eastAsia"/>
                <w:sz w:val="24"/>
                <w:szCs w:val="24"/>
                <w:lang w:val="en-US" w:eastAsia="zh-CN"/>
              </w:rPr>
              <w:t>4</w:t>
            </w:r>
            <w:r>
              <w:rPr>
                <w:rFonts w:hint="eastAsia"/>
                <w:sz w:val="24"/>
                <w:szCs w:val="24"/>
              </w:rPr>
              <w:t>分</w:t>
            </w:r>
          </w:p>
        </w:tc>
        <w:tc>
          <w:tcPr>
            <w:tcW w:w="6319" w:type="dxa"/>
            <w:noWrap w:val="0"/>
            <w:vAlign w:val="center"/>
          </w:tcPr>
          <w:p w14:paraId="4EF4E2C6">
            <w:pPr>
              <w:spacing w:line="240" w:lineRule="atLeast"/>
              <w:rPr>
                <w:rFonts w:hint="eastAsia"/>
                <w:sz w:val="24"/>
                <w:szCs w:val="24"/>
                <w:lang w:eastAsia="zh-CN"/>
              </w:rPr>
            </w:pPr>
            <w:r>
              <w:rPr>
                <w:rFonts w:hint="eastAsia"/>
                <w:sz w:val="24"/>
                <w:szCs w:val="24"/>
              </w:rPr>
              <w:t>根据</w:t>
            </w:r>
            <w:r>
              <w:rPr>
                <w:sz w:val="24"/>
                <w:szCs w:val="24"/>
              </w:rPr>
              <w:t>投标人拟投入本项目的</w:t>
            </w:r>
            <w:r>
              <w:rPr>
                <w:rFonts w:hint="eastAsia"/>
                <w:sz w:val="24"/>
                <w:szCs w:val="24"/>
              </w:rPr>
              <w:t>车辆情况进行评定</w:t>
            </w:r>
            <w:r>
              <w:rPr>
                <w:rFonts w:hint="eastAsia"/>
                <w:sz w:val="24"/>
                <w:szCs w:val="24"/>
                <w:lang w:eastAsia="zh-CN"/>
              </w:rPr>
              <w:t>：</w:t>
            </w:r>
          </w:p>
          <w:p w14:paraId="260CDA8A">
            <w:pPr>
              <w:spacing w:line="240" w:lineRule="atLeast"/>
              <w:rPr>
                <w:sz w:val="24"/>
                <w:szCs w:val="24"/>
                <w:highlight w:val="none"/>
              </w:rPr>
            </w:pPr>
            <w:r>
              <w:rPr>
                <w:sz w:val="24"/>
                <w:szCs w:val="22"/>
                <w:highlight w:val="none"/>
              </w:rPr>
              <w:t>投标人</w:t>
            </w:r>
            <w:r>
              <w:rPr>
                <w:sz w:val="24"/>
                <w:szCs w:val="24"/>
                <w:highlight w:val="none"/>
              </w:rPr>
              <w:t>拟投入</w:t>
            </w:r>
            <w:r>
              <w:rPr>
                <w:rFonts w:hint="eastAsia"/>
                <w:sz w:val="24"/>
                <w:szCs w:val="24"/>
                <w:highlight w:val="none"/>
              </w:rPr>
              <w:t>的车辆</w:t>
            </w:r>
            <w:r>
              <w:rPr>
                <w:rFonts w:hint="eastAsia"/>
                <w:sz w:val="24"/>
                <w:szCs w:val="24"/>
                <w:highlight w:val="none"/>
                <w:lang w:eastAsia="zh-CN"/>
              </w:rPr>
              <w:t>（带吊装功能的卡车）</w:t>
            </w:r>
            <w:r>
              <w:rPr>
                <w:rFonts w:hint="eastAsia"/>
                <w:kern w:val="0"/>
                <w:sz w:val="24"/>
                <w:szCs w:val="24"/>
                <w:highlight w:val="none"/>
              </w:rPr>
              <w:t>自有（或租赁）</w:t>
            </w:r>
            <w:r>
              <w:rPr>
                <w:rFonts w:hint="eastAsia"/>
                <w:sz w:val="24"/>
                <w:szCs w:val="24"/>
                <w:highlight w:val="none"/>
              </w:rPr>
              <w:t>有一辆得</w:t>
            </w:r>
            <w:r>
              <w:rPr>
                <w:rFonts w:hint="eastAsia"/>
                <w:sz w:val="24"/>
                <w:szCs w:val="24"/>
                <w:highlight w:val="none"/>
                <w:lang w:val="en-US" w:eastAsia="zh-CN"/>
              </w:rPr>
              <w:t>1</w:t>
            </w:r>
            <w:r>
              <w:rPr>
                <w:rFonts w:hint="eastAsia"/>
                <w:sz w:val="24"/>
                <w:szCs w:val="24"/>
                <w:highlight w:val="none"/>
              </w:rPr>
              <w:t>分，最多得</w:t>
            </w:r>
            <w:r>
              <w:rPr>
                <w:rFonts w:hint="eastAsia"/>
                <w:sz w:val="24"/>
                <w:szCs w:val="24"/>
                <w:highlight w:val="none"/>
                <w:lang w:val="en-US" w:eastAsia="zh-CN"/>
              </w:rPr>
              <w:t>4</w:t>
            </w:r>
            <w:r>
              <w:rPr>
                <w:rFonts w:hint="eastAsia"/>
                <w:sz w:val="24"/>
                <w:szCs w:val="24"/>
                <w:highlight w:val="none"/>
              </w:rPr>
              <w:t>分。</w:t>
            </w:r>
          </w:p>
          <w:p w14:paraId="7945C1E6">
            <w:pPr>
              <w:rPr>
                <w:b/>
                <w:bCs/>
                <w:sz w:val="24"/>
                <w:szCs w:val="24"/>
              </w:rPr>
            </w:pPr>
            <w:r>
              <w:rPr>
                <w:rFonts w:hint="eastAsia"/>
                <w:b/>
                <w:sz w:val="24"/>
                <w:szCs w:val="24"/>
              </w:rPr>
              <w:t>注</w:t>
            </w:r>
            <w:r>
              <w:rPr>
                <w:rFonts w:hint="eastAsia"/>
                <w:b/>
                <w:sz w:val="24"/>
                <w:szCs w:val="24"/>
                <w:lang w:eastAsia="zh-CN"/>
              </w:rPr>
              <w:t>：</w:t>
            </w:r>
            <w:r>
              <w:rPr>
                <w:rFonts w:hint="eastAsia"/>
                <w:b/>
                <w:sz w:val="24"/>
                <w:szCs w:val="24"/>
              </w:rPr>
              <w:t>①</w:t>
            </w:r>
            <w:r>
              <w:rPr>
                <w:b/>
                <w:bCs/>
                <w:sz w:val="24"/>
                <w:szCs w:val="24"/>
              </w:rPr>
              <w:t>对于自有的</w:t>
            </w:r>
            <w:r>
              <w:rPr>
                <w:rFonts w:hint="eastAsia"/>
                <w:b/>
                <w:bCs/>
                <w:sz w:val="24"/>
                <w:szCs w:val="24"/>
              </w:rPr>
              <w:t>车辆</w:t>
            </w:r>
            <w:r>
              <w:rPr>
                <w:b/>
                <w:bCs/>
                <w:sz w:val="24"/>
                <w:szCs w:val="24"/>
                <w:lang w:val="zh-CN"/>
              </w:rPr>
              <w:t>，</w:t>
            </w:r>
            <w:r>
              <w:rPr>
                <w:b/>
                <w:bCs/>
                <w:sz w:val="24"/>
                <w:szCs w:val="24"/>
              </w:rPr>
              <w:t>需在投标文件中</w:t>
            </w:r>
            <w:r>
              <w:rPr>
                <w:rFonts w:hint="eastAsia"/>
                <w:b/>
                <w:bCs/>
                <w:sz w:val="24"/>
                <w:szCs w:val="24"/>
              </w:rPr>
              <w:t>同时</w:t>
            </w:r>
            <w:r>
              <w:rPr>
                <w:b/>
                <w:bCs/>
                <w:sz w:val="24"/>
                <w:szCs w:val="24"/>
              </w:rPr>
              <w:t>提供</w:t>
            </w:r>
            <w:r>
              <w:rPr>
                <w:rFonts w:hint="eastAsia"/>
                <w:b/>
                <w:bCs/>
                <w:sz w:val="24"/>
                <w:szCs w:val="24"/>
              </w:rPr>
              <w:t>车辆</w:t>
            </w:r>
            <w:r>
              <w:rPr>
                <w:b/>
                <w:bCs/>
                <w:sz w:val="24"/>
                <w:szCs w:val="24"/>
              </w:rPr>
              <w:t>机动车行驶证</w:t>
            </w:r>
            <w:r>
              <w:rPr>
                <w:rFonts w:hint="eastAsia"/>
                <w:b/>
                <w:bCs/>
                <w:sz w:val="24"/>
                <w:szCs w:val="24"/>
              </w:rPr>
              <w:t>、车辆</w:t>
            </w:r>
            <w:r>
              <w:rPr>
                <w:b/>
                <w:bCs/>
                <w:sz w:val="24"/>
                <w:szCs w:val="24"/>
              </w:rPr>
              <w:t>照片</w:t>
            </w:r>
            <w:r>
              <w:rPr>
                <w:rFonts w:hint="eastAsia"/>
                <w:b/>
                <w:bCs/>
                <w:sz w:val="24"/>
                <w:szCs w:val="24"/>
              </w:rPr>
              <w:t>（须与相关车辆一一对应）</w:t>
            </w:r>
            <w:r>
              <w:rPr>
                <w:b/>
                <w:bCs/>
                <w:sz w:val="24"/>
                <w:szCs w:val="24"/>
              </w:rPr>
              <w:t>，否则不得分。</w:t>
            </w:r>
          </w:p>
          <w:p w14:paraId="361622EA">
            <w:pPr>
              <w:spacing w:line="240" w:lineRule="atLeast"/>
              <w:rPr>
                <w:rFonts w:hint="eastAsia"/>
                <w:sz w:val="24"/>
                <w:szCs w:val="24"/>
              </w:rPr>
            </w:pPr>
            <w:r>
              <w:rPr>
                <w:rFonts w:hint="eastAsia"/>
                <w:b/>
                <w:bCs/>
                <w:sz w:val="24"/>
                <w:szCs w:val="24"/>
              </w:rPr>
              <w:t>②</w:t>
            </w:r>
            <w:r>
              <w:rPr>
                <w:b/>
                <w:bCs/>
                <w:sz w:val="24"/>
                <w:szCs w:val="24"/>
              </w:rPr>
              <w:t>对于租赁的</w:t>
            </w:r>
            <w:r>
              <w:rPr>
                <w:rFonts w:hint="eastAsia"/>
                <w:b/>
                <w:bCs/>
                <w:sz w:val="24"/>
                <w:szCs w:val="24"/>
              </w:rPr>
              <w:t>车辆</w:t>
            </w:r>
            <w:r>
              <w:rPr>
                <w:b/>
                <w:bCs/>
                <w:sz w:val="24"/>
                <w:szCs w:val="24"/>
                <w:lang w:val="zh-CN"/>
              </w:rPr>
              <w:t>，</w:t>
            </w:r>
            <w:r>
              <w:rPr>
                <w:b/>
                <w:bCs/>
                <w:sz w:val="24"/>
                <w:szCs w:val="24"/>
              </w:rPr>
              <w:t>需在投标文件中</w:t>
            </w:r>
            <w:r>
              <w:rPr>
                <w:rFonts w:hint="eastAsia"/>
                <w:b/>
                <w:bCs/>
                <w:sz w:val="24"/>
                <w:szCs w:val="24"/>
              </w:rPr>
              <w:t>同时</w:t>
            </w:r>
            <w:r>
              <w:rPr>
                <w:b/>
                <w:bCs/>
                <w:sz w:val="24"/>
                <w:szCs w:val="24"/>
              </w:rPr>
              <w:t>提供</w:t>
            </w:r>
            <w:r>
              <w:rPr>
                <w:rFonts w:hint="eastAsia"/>
                <w:b/>
                <w:bCs/>
                <w:sz w:val="24"/>
                <w:szCs w:val="24"/>
              </w:rPr>
              <w:t>车辆</w:t>
            </w:r>
            <w:r>
              <w:rPr>
                <w:b/>
                <w:bCs/>
                <w:sz w:val="24"/>
                <w:szCs w:val="24"/>
              </w:rPr>
              <w:t>机动车行驶证</w:t>
            </w:r>
            <w:r>
              <w:rPr>
                <w:rFonts w:hint="eastAsia"/>
                <w:b/>
                <w:bCs/>
                <w:sz w:val="24"/>
                <w:szCs w:val="24"/>
              </w:rPr>
              <w:t>、车辆</w:t>
            </w:r>
            <w:r>
              <w:rPr>
                <w:b/>
                <w:bCs/>
                <w:sz w:val="24"/>
                <w:szCs w:val="24"/>
              </w:rPr>
              <w:t>照片</w:t>
            </w:r>
            <w:r>
              <w:rPr>
                <w:rFonts w:hint="eastAsia"/>
                <w:b/>
                <w:bCs/>
                <w:sz w:val="24"/>
                <w:szCs w:val="24"/>
              </w:rPr>
              <w:t>、车辆租赁合同（或协议）（须与相关车辆一一对应），</w:t>
            </w:r>
            <w:r>
              <w:rPr>
                <w:b/>
                <w:bCs/>
                <w:sz w:val="24"/>
                <w:szCs w:val="24"/>
              </w:rPr>
              <w:t>否则不得分。</w:t>
            </w:r>
          </w:p>
        </w:tc>
      </w:tr>
      <w:tr w14:paraId="66CA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10" w:type="dxa"/>
            <w:noWrap w:val="0"/>
            <w:vAlign w:val="center"/>
          </w:tcPr>
          <w:p w14:paraId="783B0BFE">
            <w:pPr>
              <w:jc w:val="center"/>
              <w:rPr>
                <w:rFonts w:hint="eastAsia" w:eastAsia="宋体"/>
                <w:sz w:val="24"/>
                <w:szCs w:val="24"/>
                <w:lang w:eastAsia="zh-CN"/>
              </w:rPr>
            </w:pPr>
            <w:r>
              <w:rPr>
                <w:rFonts w:hint="eastAsia"/>
                <w:sz w:val="24"/>
                <w:szCs w:val="24"/>
                <w:lang w:val="en-US" w:eastAsia="zh-CN"/>
              </w:rPr>
              <w:t>7</w:t>
            </w:r>
          </w:p>
        </w:tc>
        <w:tc>
          <w:tcPr>
            <w:tcW w:w="1984" w:type="dxa"/>
            <w:noWrap w:val="0"/>
            <w:vAlign w:val="center"/>
          </w:tcPr>
          <w:p w14:paraId="6CEB53FD">
            <w:pPr>
              <w:spacing w:line="240" w:lineRule="atLeast"/>
              <w:jc w:val="center"/>
              <w:rPr>
                <w:rFonts w:hint="eastAsia"/>
                <w:sz w:val="24"/>
                <w:szCs w:val="24"/>
              </w:rPr>
            </w:pPr>
            <w:r>
              <w:rPr>
                <w:rFonts w:hint="eastAsia"/>
                <w:sz w:val="24"/>
                <w:szCs w:val="24"/>
              </w:rPr>
              <w:t>人员配备情况</w:t>
            </w:r>
          </w:p>
        </w:tc>
        <w:tc>
          <w:tcPr>
            <w:tcW w:w="851" w:type="dxa"/>
            <w:noWrap w:val="0"/>
            <w:vAlign w:val="center"/>
          </w:tcPr>
          <w:p w14:paraId="08F48AFB">
            <w:pPr>
              <w:spacing w:line="240" w:lineRule="atLeast"/>
              <w:jc w:val="center"/>
              <w:rPr>
                <w:rFonts w:hint="eastAsia"/>
                <w:sz w:val="24"/>
                <w:szCs w:val="24"/>
              </w:rPr>
            </w:pPr>
            <w:r>
              <w:rPr>
                <w:rFonts w:hint="eastAsia"/>
                <w:sz w:val="24"/>
                <w:szCs w:val="24"/>
                <w:lang w:val="en-US" w:eastAsia="zh-CN"/>
              </w:rPr>
              <w:t>7</w:t>
            </w:r>
            <w:r>
              <w:rPr>
                <w:rFonts w:hint="eastAsia"/>
                <w:sz w:val="24"/>
                <w:szCs w:val="24"/>
              </w:rPr>
              <w:t>分</w:t>
            </w:r>
          </w:p>
        </w:tc>
        <w:tc>
          <w:tcPr>
            <w:tcW w:w="6319" w:type="dxa"/>
            <w:noWrap w:val="0"/>
            <w:vAlign w:val="center"/>
          </w:tcPr>
          <w:p w14:paraId="4C392473">
            <w:pPr>
              <w:rPr>
                <w:sz w:val="24"/>
                <w:szCs w:val="24"/>
                <w:highlight w:val="none"/>
              </w:rPr>
            </w:pPr>
            <w:r>
              <w:rPr>
                <w:sz w:val="24"/>
                <w:szCs w:val="24"/>
                <w:highlight w:val="none"/>
              </w:rPr>
              <w:t>根据</w:t>
            </w:r>
            <w:r>
              <w:rPr>
                <w:rFonts w:hint="eastAsia"/>
                <w:sz w:val="24"/>
                <w:szCs w:val="24"/>
                <w:highlight w:val="none"/>
              </w:rPr>
              <w:t>投标人</w:t>
            </w:r>
            <w:r>
              <w:rPr>
                <w:sz w:val="24"/>
                <w:szCs w:val="24"/>
                <w:highlight w:val="none"/>
              </w:rPr>
              <w:t>拟投入本项目的项目组人员情况进行评定</w:t>
            </w:r>
            <w:r>
              <w:rPr>
                <w:rFonts w:hint="eastAsia"/>
                <w:sz w:val="24"/>
                <w:szCs w:val="24"/>
                <w:highlight w:val="none"/>
              </w:rPr>
              <w:t>：</w:t>
            </w:r>
          </w:p>
          <w:p w14:paraId="2FACD6F8">
            <w:pPr>
              <w:rPr>
                <w:rFonts w:hint="eastAsia" w:eastAsia="宋体"/>
                <w:sz w:val="24"/>
                <w:szCs w:val="24"/>
                <w:highlight w:val="none"/>
                <w:lang w:eastAsia="zh-CN"/>
              </w:rPr>
            </w:pPr>
            <w:r>
              <w:rPr>
                <w:rFonts w:hint="eastAsia"/>
                <w:sz w:val="24"/>
                <w:szCs w:val="24"/>
                <w:highlight w:val="none"/>
              </w:rPr>
              <w:t>（1）</w:t>
            </w:r>
            <w:r>
              <w:rPr>
                <w:sz w:val="24"/>
                <w:szCs w:val="24"/>
                <w:highlight w:val="none"/>
              </w:rPr>
              <w:t>拟投入本项目维修人员数量为1</w:t>
            </w:r>
            <w:r>
              <w:rPr>
                <w:rFonts w:hint="eastAsia"/>
                <w:sz w:val="24"/>
                <w:szCs w:val="24"/>
                <w:highlight w:val="none"/>
              </w:rPr>
              <w:t>~</w:t>
            </w:r>
            <w:r>
              <w:rPr>
                <w:rFonts w:hint="eastAsia"/>
                <w:sz w:val="24"/>
                <w:szCs w:val="24"/>
                <w:highlight w:val="none"/>
                <w:lang w:val="en-US" w:eastAsia="zh-CN"/>
              </w:rPr>
              <w:t>3</w:t>
            </w:r>
            <w:r>
              <w:rPr>
                <w:sz w:val="24"/>
                <w:szCs w:val="24"/>
                <w:highlight w:val="none"/>
              </w:rPr>
              <w:t>人的得</w:t>
            </w:r>
            <w:r>
              <w:rPr>
                <w:rFonts w:hint="eastAsia"/>
                <w:sz w:val="24"/>
                <w:szCs w:val="24"/>
                <w:highlight w:val="none"/>
                <w:lang w:val="en-US" w:eastAsia="zh-CN"/>
              </w:rPr>
              <w:t>1</w:t>
            </w:r>
            <w:r>
              <w:rPr>
                <w:sz w:val="24"/>
                <w:szCs w:val="24"/>
                <w:highlight w:val="none"/>
              </w:rPr>
              <w:t>分</w:t>
            </w:r>
            <w:r>
              <w:rPr>
                <w:rFonts w:hint="eastAsia"/>
                <w:sz w:val="24"/>
                <w:szCs w:val="24"/>
                <w:highlight w:val="none"/>
              </w:rPr>
              <w:t>；</w:t>
            </w:r>
            <w:r>
              <w:rPr>
                <w:rFonts w:hint="eastAsia"/>
                <w:sz w:val="24"/>
                <w:szCs w:val="24"/>
                <w:highlight w:val="none"/>
                <w:lang w:val="en-US" w:eastAsia="zh-CN"/>
              </w:rPr>
              <w:t>4</w:t>
            </w:r>
            <w:r>
              <w:rPr>
                <w:rFonts w:hint="eastAsia"/>
                <w:sz w:val="24"/>
                <w:szCs w:val="24"/>
                <w:highlight w:val="none"/>
              </w:rPr>
              <w:t>~</w:t>
            </w:r>
            <w:r>
              <w:rPr>
                <w:sz w:val="24"/>
                <w:szCs w:val="24"/>
                <w:highlight w:val="none"/>
              </w:rPr>
              <w:t>6</w:t>
            </w:r>
            <w:r>
              <w:rPr>
                <w:rFonts w:hint="eastAsia"/>
                <w:sz w:val="24"/>
                <w:szCs w:val="24"/>
                <w:highlight w:val="none"/>
              </w:rPr>
              <w:t>人</w:t>
            </w:r>
            <w:r>
              <w:rPr>
                <w:sz w:val="24"/>
                <w:szCs w:val="24"/>
                <w:highlight w:val="none"/>
              </w:rPr>
              <w:t>的得</w:t>
            </w:r>
            <w:r>
              <w:rPr>
                <w:rFonts w:hint="eastAsia"/>
                <w:sz w:val="24"/>
                <w:szCs w:val="24"/>
                <w:highlight w:val="none"/>
                <w:lang w:val="en-US" w:eastAsia="zh-CN"/>
              </w:rPr>
              <w:t>2</w:t>
            </w:r>
            <w:r>
              <w:rPr>
                <w:rFonts w:hint="eastAsia"/>
                <w:sz w:val="24"/>
                <w:szCs w:val="24"/>
                <w:highlight w:val="none"/>
              </w:rPr>
              <w:t>分；</w:t>
            </w:r>
            <w:r>
              <w:rPr>
                <w:sz w:val="24"/>
                <w:szCs w:val="24"/>
                <w:highlight w:val="none"/>
              </w:rPr>
              <w:t>7</w:t>
            </w:r>
            <w:r>
              <w:rPr>
                <w:rFonts w:hint="eastAsia"/>
                <w:sz w:val="24"/>
                <w:szCs w:val="24"/>
                <w:highlight w:val="none"/>
              </w:rPr>
              <w:t>~</w:t>
            </w:r>
            <w:r>
              <w:rPr>
                <w:sz w:val="24"/>
                <w:szCs w:val="24"/>
                <w:highlight w:val="none"/>
              </w:rPr>
              <w:t>9人的得</w:t>
            </w:r>
            <w:r>
              <w:rPr>
                <w:rFonts w:hint="eastAsia"/>
                <w:sz w:val="24"/>
                <w:szCs w:val="24"/>
                <w:highlight w:val="none"/>
                <w:lang w:val="en-US" w:eastAsia="zh-CN"/>
              </w:rPr>
              <w:t>3</w:t>
            </w:r>
            <w:r>
              <w:rPr>
                <w:sz w:val="24"/>
                <w:szCs w:val="24"/>
                <w:highlight w:val="none"/>
              </w:rPr>
              <w:t>分</w:t>
            </w:r>
            <w:r>
              <w:rPr>
                <w:rFonts w:hint="eastAsia"/>
                <w:sz w:val="24"/>
                <w:szCs w:val="24"/>
                <w:highlight w:val="none"/>
                <w:lang w:eastAsia="zh-CN"/>
              </w:rPr>
              <w:t>。</w:t>
            </w:r>
            <w:r>
              <w:rPr>
                <w:b/>
                <w:bCs/>
                <w:sz w:val="24"/>
                <w:szCs w:val="24"/>
                <w:highlight w:val="none"/>
              </w:rPr>
              <w:t>（</w:t>
            </w:r>
            <w:r>
              <w:rPr>
                <w:rFonts w:hint="eastAsia"/>
                <w:b/>
                <w:bCs/>
                <w:sz w:val="24"/>
                <w:szCs w:val="24"/>
                <w:highlight w:val="none"/>
              </w:rPr>
              <w:t>本小项</w:t>
            </w:r>
            <w:r>
              <w:rPr>
                <w:b/>
                <w:bCs/>
                <w:sz w:val="24"/>
                <w:szCs w:val="24"/>
                <w:highlight w:val="none"/>
              </w:rPr>
              <w:t>最高得</w:t>
            </w:r>
            <w:r>
              <w:rPr>
                <w:rFonts w:hint="eastAsia"/>
                <w:b/>
                <w:bCs/>
                <w:sz w:val="24"/>
                <w:szCs w:val="24"/>
                <w:highlight w:val="none"/>
              </w:rPr>
              <w:t>3</w:t>
            </w:r>
            <w:r>
              <w:rPr>
                <w:b/>
                <w:bCs/>
                <w:sz w:val="24"/>
                <w:szCs w:val="24"/>
                <w:highlight w:val="none"/>
              </w:rPr>
              <w:t>分）</w:t>
            </w:r>
          </w:p>
          <w:p w14:paraId="5ABED5AA">
            <w:pPr>
              <w:rPr>
                <w:b/>
                <w:bCs/>
                <w:sz w:val="24"/>
                <w:szCs w:val="24"/>
                <w:highlight w:val="none"/>
              </w:rPr>
            </w:pPr>
            <w:r>
              <w:rPr>
                <w:rFonts w:hint="eastAsia"/>
                <w:sz w:val="24"/>
                <w:szCs w:val="24"/>
                <w:highlight w:val="none"/>
              </w:rPr>
              <w:t>（2）投入人员中</w:t>
            </w:r>
            <w:r>
              <w:rPr>
                <w:sz w:val="24"/>
                <w:szCs w:val="24"/>
                <w:highlight w:val="none"/>
              </w:rPr>
              <w:t>具有</w:t>
            </w:r>
            <w:r>
              <w:rPr>
                <w:rFonts w:hint="eastAsia"/>
                <w:sz w:val="24"/>
                <w:szCs w:val="24"/>
                <w:highlight w:val="none"/>
              </w:rPr>
              <w:t>机械</w:t>
            </w:r>
            <w:r>
              <w:rPr>
                <w:sz w:val="24"/>
                <w:szCs w:val="24"/>
                <w:highlight w:val="none"/>
              </w:rPr>
              <w:t>工程类工程师职称的</w:t>
            </w:r>
            <w:r>
              <w:rPr>
                <w:rFonts w:hint="eastAsia"/>
                <w:sz w:val="24"/>
                <w:szCs w:val="24"/>
                <w:highlight w:val="none"/>
              </w:rPr>
              <w:t>有1个</w:t>
            </w:r>
            <w:r>
              <w:rPr>
                <w:sz w:val="24"/>
                <w:szCs w:val="24"/>
                <w:highlight w:val="none"/>
              </w:rPr>
              <w:t>得</w:t>
            </w:r>
            <w:r>
              <w:rPr>
                <w:rFonts w:hint="eastAsia"/>
                <w:sz w:val="24"/>
                <w:szCs w:val="24"/>
                <w:highlight w:val="none"/>
              </w:rPr>
              <w:t>1分，最多</w:t>
            </w:r>
            <w:r>
              <w:rPr>
                <w:sz w:val="24"/>
                <w:szCs w:val="24"/>
                <w:highlight w:val="none"/>
              </w:rPr>
              <w:t>得</w:t>
            </w:r>
            <w:r>
              <w:rPr>
                <w:rFonts w:hint="eastAsia"/>
                <w:sz w:val="24"/>
                <w:szCs w:val="24"/>
                <w:highlight w:val="none"/>
              </w:rPr>
              <w:t>2分</w:t>
            </w:r>
            <w:r>
              <w:rPr>
                <w:sz w:val="24"/>
                <w:szCs w:val="24"/>
                <w:highlight w:val="none"/>
              </w:rPr>
              <w:t>。</w:t>
            </w:r>
            <w:r>
              <w:rPr>
                <w:b/>
                <w:bCs/>
                <w:sz w:val="24"/>
                <w:szCs w:val="24"/>
                <w:highlight w:val="none"/>
              </w:rPr>
              <w:t>（</w:t>
            </w:r>
            <w:r>
              <w:rPr>
                <w:rFonts w:hint="eastAsia"/>
                <w:b/>
                <w:bCs/>
                <w:sz w:val="24"/>
                <w:szCs w:val="24"/>
                <w:highlight w:val="none"/>
              </w:rPr>
              <w:t>本小项</w:t>
            </w:r>
            <w:r>
              <w:rPr>
                <w:b/>
                <w:bCs/>
                <w:sz w:val="24"/>
                <w:szCs w:val="24"/>
                <w:highlight w:val="none"/>
              </w:rPr>
              <w:t>最高得2分）</w:t>
            </w:r>
          </w:p>
          <w:p w14:paraId="126FAFDC">
            <w:pPr>
              <w:rPr>
                <w:b/>
                <w:bCs/>
                <w:sz w:val="24"/>
                <w:szCs w:val="24"/>
                <w:highlight w:val="none"/>
              </w:rPr>
            </w:pPr>
            <w:r>
              <w:rPr>
                <w:rFonts w:hint="eastAsia"/>
                <w:sz w:val="24"/>
                <w:szCs w:val="24"/>
                <w:highlight w:val="none"/>
              </w:rPr>
              <w:t>（3）</w:t>
            </w:r>
            <w:r>
              <w:rPr>
                <w:rFonts w:hint="eastAsia"/>
                <w:sz w:val="24"/>
                <w:highlight w:val="none"/>
                <w:lang w:eastAsia="zh-CN"/>
              </w:rPr>
              <w:t>投入人员在</w:t>
            </w:r>
            <w:r>
              <w:rPr>
                <w:rFonts w:hint="eastAsia"/>
                <w:sz w:val="24"/>
                <w:highlight w:val="none"/>
              </w:rPr>
              <w:t>“电工人员基准要求”上，每增加1名持有电工作业证（低压电工作业）</w:t>
            </w:r>
            <w:r>
              <w:rPr>
                <w:rFonts w:hint="eastAsia"/>
                <w:sz w:val="24"/>
                <w:highlight w:val="none"/>
                <w:lang w:eastAsia="zh-CN"/>
              </w:rPr>
              <w:t>或者</w:t>
            </w:r>
            <w:r>
              <w:rPr>
                <w:sz w:val="24"/>
                <w:szCs w:val="24"/>
                <w:highlight w:val="none"/>
              </w:rPr>
              <w:t>焊工证书</w:t>
            </w:r>
            <w:r>
              <w:rPr>
                <w:rFonts w:hint="eastAsia"/>
                <w:sz w:val="24"/>
                <w:highlight w:val="none"/>
              </w:rPr>
              <w:t>的加</w:t>
            </w:r>
            <w:r>
              <w:rPr>
                <w:rFonts w:hint="eastAsia"/>
                <w:sz w:val="24"/>
                <w:highlight w:val="none"/>
                <w:lang w:val="en-US" w:eastAsia="zh-CN"/>
              </w:rPr>
              <w:t>1</w:t>
            </w:r>
            <w:r>
              <w:rPr>
                <w:rFonts w:hint="eastAsia"/>
                <w:sz w:val="24"/>
                <w:highlight w:val="none"/>
              </w:rPr>
              <w:t>分，</w:t>
            </w:r>
            <w:r>
              <w:rPr>
                <w:rFonts w:hint="eastAsia"/>
                <w:sz w:val="24"/>
                <w:szCs w:val="24"/>
                <w:highlight w:val="none"/>
              </w:rPr>
              <w:t>最多</w:t>
            </w:r>
            <w:r>
              <w:rPr>
                <w:sz w:val="24"/>
                <w:szCs w:val="24"/>
                <w:highlight w:val="none"/>
              </w:rPr>
              <w:t>得</w:t>
            </w:r>
            <w:r>
              <w:rPr>
                <w:rFonts w:hint="eastAsia"/>
                <w:sz w:val="24"/>
                <w:szCs w:val="24"/>
                <w:highlight w:val="none"/>
              </w:rPr>
              <w:t>2分</w:t>
            </w:r>
            <w:r>
              <w:rPr>
                <w:rFonts w:hint="eastAsia"/>
                <w:sz w:val="24"/>
                <w:szCs w:val="24"/>
                <w:highlight w:val="none"/>
                <w:lang w:eastAsia="zh-CN"/>
              </w:rPr>
              <w:t>。</w:t>
            </w:r>
            <w:r>
              <w:rPr>
                <w:b/>
                <w:bCs/>
                <w:sz w:val="24"/>
                <w:szCs w:val="24"/>
                <w:highlight w:val="none"/>
              </w:rPr>
              <w:t>（</w:t>
            </w:r>
            <w:r>
              <w:rPr>
                <w:rFonts w:hint="eastAsia"/>
                <w:b/>
                <w:bCs/>
                <w:sz w:val="24"/>
                <w:szCs w:val="24"/>
                <w:highlight w:val="none"/>
              </w:rPr>
              <w:t>本小项</w:t>
            </w:r>
            <w:r>
              <w:rPr>
                <w:b/>
                <w:bCs/>
                <w:sz w:val="24"/>
                <w:szCs w:val="24"/>
                <w:highlight w:val="none"/>
              </w:rPr>
              <w:t>最高得2分）</w:t>
            </w:r>
          </w:p>
          <w:p w14:paraId="46FB0230">
            <w:pPr>
              <w:widowControl/>
              <w:jc w:val="left"/>
              <w:rPr>
                <w:rFonts w:hint="eastAsia"/>
                <w:b/>
                <w:bCs/>
                <w:sz w:val="24"/>
              </w:rPr>
            </w:pPr>
            <w:r>
              <w:rPr>
                <w:rFonts w:hint="eastAsia"/>
                <w:b/>
                <w:bCs/>
                <w:sz w:val="24"/>
              </w:rPr>
              <w:t>未能满足“电工人员基准要求”的，将按无效投标处理。</w:t>
            </w:r>
          </w:p>
          <w:p w14:paraId="3552B59A">
            <w:pPr>
              <w:widowControl/>
              <w:jc w:val="left"/>
              <w:rPr>
                <w:rFonts w:hint="eastAsia"/>
                <w:b/>
                <w:bCs/>
                <w:sz w:val="24"/>
                <w:szCs w:val="24"/>
              </w:rPr>
            </w:pPr>
            <w:r>
              <w:rPr>
                <w:rFonts w:hint="eastAsia"/>
                <w:b/>
                <w:bCs/>
                <w:sz w:val="24"/>
                <w:szCs w:val="24"/>
              </w:rPr>
              <w:t>注：①</w:t>
            </w:r>
            <w:r>
              <w:rPr>
                <w:b/>
                <w:bCs/>
                <w:sz w:val="24"/>
                <w:szCs w:val="24"/>
                <w:lang w:val="zh-CN"/>
              </w:rPr>
              <w:t>本</w:t>
            </w:r>
            <w:r>
              <w:rPr>
                <w:rFonts w:hint="eastAsia"/>
                <w:b/>
                <w:bCs/>
                <w:sz w:val="24"/>
                <w:szCs w:val="24"/>
              </w:rPr>
              <w:t>大</w:t>
            </w:r>
            <w:r>
              <w:rPr>
                <w:b/>
                <w:bCs/>
                <w:sz w:val="24"/>
                <w:szCs w:val="24"/>
                <w:lang w:val="zh-CN"/>
              </w:rPr>
              <w:t>项最高</w:t>
            </w:r>
            <w:r>
              <w:rPr>
                <w:rFonts w:hint="eastAsia"/>
                <w:b/>
                <w:bCs/>
                <w:sz w:val="24"/>
                <w:szCs w:val="24"/>
                <w:lang w:val="zh-CN"/>
              </w:rPr>
              <w:t>得</w:t>
            </w:r>
            <w:r>
              <w:rPr>
                <w:rFonts w:hint="eastAsia"/>
                <w:b/>
                <w:bCs/>
                <w:sz w:val="24"/>
                <w:szCs w:val="24"/>
                <w:lang w:val="en-US" w:eastAsia="zh-CN"/>
              </w:rPr>
              <w:t>7</w:t>
            </w:r>
            <w:r>
              <w:rPr>
                <w:b/>
                <w:bCs/>
                <w:sz w:val="24"/>
                <w:szCs w:val="24"/>
              </w:rPr>
              <w:t>分。</w:t>
            </w:r>
          </w:p>
          <w:p w14:paraId="11A4A664">
            <w:pPr>
              <w:rPr>
                <w:b/>
                <w:sz w:val="24"/>
                <w:szCs w:val="24"/>
              </w:rPr>
            </w:pPr>
            <w:r>
              <w:rPr>
                <w:b/>
                <w:sz w:val="24"/>
                <w:szCs w:val="24"/>
              </w:rPr>
              <w:t>注</w:t>
            </w:r>
            <w:r>
              <w:rPr>
                <w:rFonts w:hint="eastAsia"/>
                <w:b/>
                <w:sz w:val="24"/>
                <w:szCs w:val="24"/>
              </w:rPr>
              <w:t>：②</w:t>
            </w:r>
            <w:r>
              <w:rPr>
                <w:b/>
                <w:sz w:val="24"/>
                <w:szCs w:val="24"/>
              </w:rPr>
              <w:t>如有维修养护人员有多种证书的，可累计加分。</w:t>
            </w:r>
          </w:p>
          <w:p w14:paraId="7A7B44D1">
            <w:pPr>
              <w:ind w:firstLine="482" w:firstLineChars="200"/>
              <w:rPr>
                <w:rFonts w:hint="eastAsia"/>
                <w:sz w:val="24"/>
                <w:szCs w:val="24"/>
              </w:rPr>
            </w:pPr>
            <w:r>
              <w:rPr>
                <w:rFonts w:hint="eastAsia"/>
                <w:b/>
                <w:sz w:val="24"/>
                <w:szCs w:val="24"/>
              </w:rPr>
              <w:t>以上</w:t>
            </w:r>
            <w:r>
              <w:rPr>
                <w:b/>
                <w:sz w:val="24"/>
                <w:szCs w:val="24"/>
              </w:rPr>
              <w:t>（</w:t>
            </w:r>
            <w:r>
              <w:rPr>
                <w:rFonts w:hint="eastAsia"/>
                <w:b/>
                <w:sz w:val="24"/>
                <w:szCs w:val="24"/>
              </w:rPr>
              <w:t>1</w:t>
            </w:r>
            <w:r>
              <w:rPr>
                <w:b/>
                <w:sz w:val="24"/>
                <w:szCs w:val="24"/>
              </w:rPr>
              <w:t>）</w:t>
            </w:r>
            <w:r>
              <w:rPr>
                <w:rFonts w:hint="eastAsia"/>
                <w:b/>
                <w:sz w:val="24"/>
                <w:szCs w:val="24"/>
              </w:rPr>
              <w:t>（2）（3）在投标</w:t>
            </w:r>
            <w:r>
              <w:rPr>
                <w:b/>
                <w:sz w:val="24"/>
                <w:szCs w:val="24"/>
              </w:rPr>
              <w:t>文件中</w:t>
            </w:r>
            <w:r>
              <w:rPr>
                <w:rFonts w:hint="eastAsia"/>
                <w:b/>
                <w:sz w:val="24"/>
                <w:szCs w:val="24"/>
              </w:rPr>
              <w:t>须</w:t>
            </w:r>
            <w:r>
              <w:rPr>
                <w:b/>
                <w:sz w:val="24"/>
                <w:szCs w:val="24"/>
              </w:rPr>
              <w:t>提供</w:t>
            </w:r>
            <w:r>
              <w:rPr>
                <w:rFonts w:hint="eastAsia"/>
                <w:b/>
                <w:sz w:val="24"/>
                <w:szCs w:val="24"/>
              </w:rPr>
              <w:t>相关</w:t>
            </w:r>
            <w:r>
              <w:rPr>
                <w:b/>
                <w:sz w:val="24"/>
                <w:szCs w:val="24"/>
              </w:rPr>
              <w:t>人员有效</w:t>
            </w:r>
            <w:r>
              <w:rPr>
                <w:b/>
                <w:sz w:val="24"/>
                <w:szCs w:val="24"/>
                <w:highlight w:val="none"/>
              </w:rPr>
              <w:t>的</w:t>
            </w:r>
            <w:r>
              <w:rPr>
                <w:rFonts w:hint="eastAsia"/>
                <w:b/>
                <w:bCs/>
                <w:sz w:val="24"/>
                <w:szCs w:val="24"/>
                <w:highlight w:val="none"/>
              </w:rPr>
              <w:t>身份证</w:t>
            </w:r>
            <w:r>
              <w:rPr>
                <w:rFonts w:hint="eastAsia"/>
                <w:b/>
                <w:bCs/>
                <w:sz w:val="24"/>
                <w:szCs w:val="24"/>
                <w:highlight w:val="none"/>
                <w:lang w:eastAsia="zh-CN"/>
              </w:rPr>
              <w:t>、</w:t>
            </w:r>
            <w:r>
              <w:rPr>
                <w:b/>
                <w:sz w:val="24"/>
                <w:szCs w:val="24"/>
              </w:rPr>
              <w:t>证书</w:t>
            </w:r>
            <w:r>
              <w:rPr>
                <w:rFonts w:hint="eastAsia"/>
                <w:b/>
                <w:sz w:val="24"/>
                <w:szCs w:val="24"/>
              </w:rPr>
              <w:t>及投标人为其</w:t>
            </w:r>
            <w:r>
              <w:rPr>
                <w:b/>
                <w:sz w:val="24"/>
                <w:szCs w:val="24"/>
              </w:rPr>
              <w:t>缴纳</w:t>
            </w:r>
            <w:r>
              <w:rPr>
                <w:rFonts w:hint="eastAsia"/>
                <w:b/>
                <w:sz w:val="24"/>
                <w:szCs w:val="24"/>
              </w:rPr>
              <w:t>的</w:t>
            </w:r>
            <w:r>
              <w:rPr>
                <w:b/>
                <w:sz w:val="24"/>
                <w:szCs w:val="24"/>
              </w:rPr>
              <w:t>社保</w:t>
            </w:r>
            <w:r>
              <w:rPr>
                <w:rFonts w:hint="eastAsia"/>
                <w:b/>
                <w:bCs/>
                <w:sz w:val="24"/>
                <w:szCs w:val="24"/>
              </w:rPr>
              <w:t>（近三个月内任意一个月）</w:t>
            </w:r>
            <w:r>
              <w:rPr>
                <w:b/>
                <w:sz w:val="24"/>
                <w:szCs w:val="24"/>
              </w:rPr>
              <w:t>证明材料，未</w:t>
            </w:r>
            <w:r>
              <w:rPr>
                <w:rFonts w:hint="eastAsia"/>
                <w:b/>
                <w:sz w:val="24"/>
                <w:szCs w:val="24"/>
              </w:rPr>
              <w:t>按</w:t>
            </w:r>
            <w:r>
              <w:rPr>
                <w:b/>
                <w:sz w:val="24"/>
                <w:szCs w:val="24"/>
              </w:rPr>
              <w:t>要求提供的不得分。</w:t>
            </w:r>
          </w:p>
        </w:tc>
      </w:tr>
    </w:tbl>
    <w:p w14:paraId="7CE456EA">
      <w:pPr>
        <w:spacing w:line="440" w:lineRule="exact"/>
        <w:ind w:firstLine="425"/>
        <w:rPr>
          <w:b/>
          <w:bCs/>
          <w:sz w:val="24"/>
          <w:szCs w:val="24"/>
        </w:rPr>
      </w:pPr>
      <w:r>
        <w:rPr>
          <w:b/>
          <w:bCs/>
          <w:sz w:val="24"/>
          <w:szCs w:val="24"/>
        </w:rPr>
        <w:t>3、质量保证及服务承诺</w:t>
      </w:r>
      <w:r>
        <w:rPr>
          <w:rFonts w:hint="eastAsia"/>
          <w:b/>
          <w:bCs/>
          <w:sz w:val="24"/>
          <w:szCs w:val="24"/>
          <w:lang w:val="en-US" w:eastAsia="zh-CN"/>
        </w:rPr>
        <w:t>8</w:t>
      </w:r>
      <w:r>
        <w:rPr>
          <w:b/>
          <w:bCs/>
          <w:sz w:val="24"/>
          <w:szCs w:val="24"/>
        </w:rPr>
        <w:t>分</w:t>
      </w:r>
    </w:p>
    <w:tbl>
      <w:tblPr>
        <w:tblStyle w:val="40"/>
        <w:tblW w:w="9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2019"/>
        <w:gridCol w:w="817"/>
        <w:gridCol w:w="6257"/>
      </w:tblGrid>
      <w:tr w14:paraId="29193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jc w:val="center"/>
        </w:trPr>
        <w:tc>
          <w:tcPr>
            <w:tcW w:w="800" w:type="dxa"/>
            <w:noWrap w:val="0"/>
            <w:vAlign w:val="center"/>
          </w:tcPr>
          <w:p w14:paraId="6871F136">
            <w:pPr>
              <w:jc w:val="center"/>
              <w:rPr>
                <w:sz w:val="24"/>
                <w:szCs w:val="24"/>
              </w:rPr>
            </w:pPr>
            <w:r>
              <w:rPr>
                <w:sz w:val="24"/>
                <w:szCs w:val="24"/>
              </w:rPr>
              <w:t>序号</w:t>
            </w:r>
          </w:p>
        </w:tc>
        <w:tc>
          <w:tcPr>
            <w:tcW w:w="2019" w:type="dxa"/>
            <w:noWrap w:val="0"/>
            <w:vAlign w:val="center"/>
          </w:tcPr>
          <w:p w14:paraId="3A0919A3">
            <w:pPr>
              <w:jc w:val="center"/>
              <w:rPr>
                <w:sz w:val="24"/>
                <w:szCs w:val="24"/>
              </w:rPr>
            </w:pPr>
            <w:r>
              <w:rPr>
                <w:sz w:val="24"/>
                <w:szCs w:val="24"/>
              </w:rPr>
              <w:t>评审因素</w:t>
            </w:r>
          </w:p>
        </w:tc>
        <w:tc>
          <w:tcPr>
            <w:tcW w:w="817" w:type="dxa"/>
            <w:noWrap w:val="0"/>
            <w:vAlign w:val="center"/>
          </w:tcPr>
          <w:p w14:paraId="261E451B">
            <w:pPr>
              <w:jc w:val="center"/>
              <w:rPr>
                <w:sz w:val="24"/>
                <w:szCs w:val="24"/>
              </w:rPr>
            </w:pPr>
            <w:r>
              <w:rPr>
                <w:sz w:val="24"/>
                <w:szCs w:val="24"/>
              </w:rPr>
              <w:t>权值</w:t>
            </w:r>
          </w:p>
        </w:tc>
        <w:tc>
          <w:tcPr>
            <w:tcW w:w="6257" w:type="dxa"/>
            <w:noWrap w:val="0"/>
            <w:vAlign w:val="center"/>
          </w:tcPr>
          <w:p w14:paraId="2718C175">
            <w:pPr>
              <w:jc w:val="center"/>
              <w:rPr>
                <w:sz w:val="24"/>
                <w:szCs w:val="24"/>
              </w:rPr>
            </w:pPr>
            <w:r>
              <w:rPr>
                <w:sz w:val="24"/>
                <w:szCs w:val="24"/>
              </w:rPr>
              <w:t>评分标准</w:t>
            </w:r>
          </w:p>
        </w:tc>
      </w:tr>
      <w:tr w14:paraId="421C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00" w:type="dxa"/>
            <w:noWrap w:val="0"/>
            <w:vAlign w:val="center"/>
          </w:tcPr>
          <w:p w14:paraId="2A451E36">
            <w:pPr>
              <w:jc w:val="center"/>
              <w:rPr>
                <w:sz w:val="24"/>
                <w:szCs w:val="24"/>
              </w:rPr>
            </w:pPr>
            <w:r>
              <w:rPr>
                <w:sz w:val="24"/>
                <w:szCs w:val="24"/>
              </w:rPr>
              <w:t>1</w:t>
            </w:r>
          </w:p>
        </w:tc>
        <w:tc>
          <w:tcPr>
            <w:tcW w:w="2019" w:type="dxa"/>
            <w:noWrap w:val="0"/>
            <w:vAlign w:val="center"/>
          </w:tcPr>
          <w:p w14:paraId="1619F6D0">
            <w:pPr>
              <w:pStyle w:val="19"/>
              <w:jc w:val="center"/>
              <w:rPr>
                <w:rFonts w:ascii="Times New Roman" w:hAnsi="Times New Roman" w:eastAsia="宋体"/>
                <w:sz w:val="24"/>
                <w:szCs w:val="24"/>
                <w:lang w:val="en-US" w:eastAsia="zh-CN"/>
              </w:rPr>
            </w:pPr>
            <w:r>
              <w:rPr>
                <w:rFonts w:ascii="Times New Roman" w:hAnsi="Times New Roman" w:eastAsia="宋体"/>
                <w:sz w:val="24"/>
                <w:szCs w:val="24"/>
                <w:lang w:val="en-US" w:eastAsia="zh-CN"/>
              </w:rPr>
              <w:t>免费质量保证</w:t>
            </w:r>
          </w:p>
        </w:tc>
        <w:tc>
          <w:tcPr>
            <w:tcW w:w="817" w:type="dxa"/>
            <w:noWrap w:val="0"/>
            <w:vAlign w:val="center"/>
          </w:tcPr>
          <w:p w14:paraId="0905B91D">
            <w:pPr>
              <w:jc w:val="center"/>
              <w:rPr>
                <w:sz w:val="24"/>
                <w:szCs w:val="24"/>
              </w:rPr>
            </w:pPr>
            <w:r>
              <w:rPr>
                <w:rFonts w:hint="eastAsia"/>
                <w:sz w:val="24"/>
                <w:szCs w:val="24"/>
                <w:lang w:val="en-US" w:eastAsia="zh-CN"/>
              </w:rPr>
              <w:t>3</w:t>
            </w:r>
            <w:r>
              <w:rPr>
                <w:sz w:val="24"/>
                <w:szCs w:val="24"/>
              </w:rPr>
              <w:t>分</w:t>
            </w:r>
          </w:p>
        </w:tc>
        <w:tc>
          <w:tcPr>
            <w:tcW w:w="6257" w:type="dxa"/>
            <w:noWrap w:val="0"/>
            <w:vAlign w:val="center"/>
          </w:tcPr>
          <w:p w14:paraId="44D08C53">
            <w:pPr>
              <w:rPr>
                <w:sz w:val="24"/>
                <w:szCs w:val="24"/>
              </w:rPr>
            </w:pPr>
            <w:r>
              <w:rPr>
                <w:rFonts w:hint="eastAsia"/>
                <w:sz w:val="24"/>
                <w:szCs w:val="24"/>
              </w:rPr>
              <w:t>免费质保期</w:t>
            </w:r>
            <w:r>
              <w:rPr>
                <w:sz w:val="24"/>
                <w:szCs w:val="24"/>
              </w:rPr>
              <w:t>满足招标</w:t>
            </w:r>
            <w:r>
              <w:rPr>
                <w:rFonts w:hint="eastAsia"/>
                <w:sz w:val="24"/>
                <w:szCs w:val="24"/>
              </w:rPr>
              <w:t>文件</w:t>
            </w:r>
            <w:r>
              <w:rPr>
                <w:sz w:val="24"/>
                <w:szCs w:val="24"/>
              </w:rPr>
              <w:t>要求的得</w:t>
            </w:r>
            <w:r>
              <w:rPr>
                <w:rFonts w:hint="eastAsia"/>
                <w:sz w:val="24"/>
                <w:szCs w:val="24"/>
                <w:lang w:val="en-US" w:eastAsia="zh-CN"/>
              </w:rPr>
              <w:t>3</w:t>
            </w:r>
            <w:r>
              <w:rPr>
                <w:sz w:val="24"/>
                <w:szCs w:val="24"/>
              </w:rPr>
              <w:t>分，</w:t>
            </w:r>
            <w:r>
              <w:rPr>
                <w:b/>
                <w:bCs/>
                <w:sz w:val="24"/>
                <w:szCs w:val="24"/>
              </w:rPr>
              <w:t>低于招标要求的</w:t>
            </w:r>
            <w:r>
              <w:rPr>
                <w:rFonts w:hint="eastAsia"/>
                <w:b/>
                <w:bCs/>
                <w:sz w:val="24"/>
                <w:szCs w:val="24"/>
              </w:rPr>
              <w:t>或未作说明的</w:t>
            </w:r>
            <w:r>
              <w:rPr>
                <w:b/>
                <w:bCs/>
                <w:sz w:val="24"/>
                <w:szCs w:val="24"/>
              </w:rPr>
              <w:t>本项不得分。</w:t>
            </w:r>
          </w:p>
        </w:tc>
      </w:tr>
      <w:tr w14:paraId="46C10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00" w:type="dxa"/>
            <w:noWrap w:val="0"/>
            <w:vAlign w:val="center"/>
          </w:tcPr>
          <w:p w14:paraId="4B750F8E">
            <w:pPr>
              <w:jc w:val="center"/>
              <w:rPr>
                <w:sz w:val="24"/>
                <w:szCs w:val="24"/>
              </w:rPr>
            </w:pPr>
            <w:r>
              <w:rPr>
                <w:sz w:val="24"/>
                <w:szCs w:val="24"/>
              </w:rPr>
              <w:t>2</w:t>
            </w:r>
          </w:p>
        </w:tc>
        <w:tc>
          <w:tcPr>
            <w:tcW w:w="2019" w:type="dxa"/>
            <w:noWrap w:val="0"/>
            <w:vAlign w:val="center"/>
          </w:tcPr>
          <w:p w14:paraId="1FB6DD5A">
            <w:pPr>
              <w:jc w:val="center"/>
              <w:rPr>
                <w:rFonts w:hint="eastAsia" w:eastAsia="宋体"/>
                <w:sz w:val="24"/>
                <w:szCs w:val="24"/>
                <w:lang w:eastAsia="zh-CN"/>
              </w:rPr>
            </w:pPr>
            <w:r>
              <w:rPr>
                <w:rFonts w:hint="eastAsia" w:ascii="Times New Roman" w:hAnsi="Times New Roman" w:eastAsia="宋体" w:cs="Times New Roman"/>
                <w:color w:val="000000"/>
                <w:sz w:val="24"/>
                <w:highlight w:val="none"/>
                <w:lang w:val="en-US" w:eastAsia="zh-CN"/>
              </w:rPr>
              <w:t>维保</w:t>
            </w:r>
            <w:r>
              <w:rPr>
                <w:rFonts w:ascii="Times New Roman" w:hAnsi="Times New Roman" w:eastAsia="宋体" w:cs="Times New Roman"/>
                <w:color w:val="000000"/>
                <w:sz w:val="24"/>
                <w:highlight w:val="none"/>
                <w:lang w:val="en-US" w:eastAsia="zh-CN"/>
              </w:rPr>
              <w:t>响应时间</w:t>
            </w:r>
            <w:r>
              <w:rPr>
                <w:rFonts w:hint="eastAsia" w:ascii="Times New Roman" w:hAnsi="Times New Roman" w:eastAsia="宋体" w:cs="Times New Roman"/>
                <w:color w:val="000000"/>
                <w:sz w:val="24"/>
                <w:highlight w:val="none"/>
                <w:lang w:val="en-US" w:eastAsia="zh-CN"/>
              </w:rPr>
              <w:t>、</w:t>
            </w:r>
            <w:r>
              <w:rPr>
                <w:rFonts w:hint="eastAsia"/>
                <w:sz w:val="24"/>
                <w:szCs w:val="24"/>
              </w:rPr>
              <w:t>培训及技术支持</w:t>
            </w:r>
            <w:r>
              <w:rPr>
                <w:rFonts w:hint="eastAsia"/>
                <w:sz w:val="24"/>
                <w:szCs w:val="24"/>
                <w:lang w:eastAsia="zh-CN"/>
              </w:rPr>
              <w:t>说明</w:t>
            </w:r>
          </w:p>
        </w:tc>
        <w:tc>
          <w:tcPr>
            <w:tcW w:w="817" w:type="dxa"/>
            <w:noWrap w:val="0"/>
            <w:vAlign w:val="center"/>
          </w:tcPr>
          <w:p w14:paraId="3FE62340">
            <w:pPr>
              <w:jc w:val="center"/>
              <w:rPr>
                <w:sz w:val="24"/>
                <w:szCs w:val="24"/>
              </w:rPr>
            </w:pPr>
            <w:r>
              <w:rPr>
                <w:rFonts w:hint="eastAsia"/>
                <w:sz w:val="24"/>
                <w:szCs w:val="24"/>
                <w:lang w:val="en-US" w:eastAsia="zh-CN"/>
              </w:rPr>
              <w:t>5</w:t>
            </w:r>
            <w:r>
              <w:rPr>
                <w:sz w:val="24"/>
                <w:szCs w:val="24"/>
              </w:rPr>
              <w:t>分</w:t>
            </w:r>
          </w:p>
        </w:tc>
        <w:tc>
          <w:tcPr>
            <w:tcW w:w="6257" w:type="dxa"/>
            <w:noWrap w:val="0"/>
            <w:vAlign w:val="center"/>
          </w:tcPr>
          <w:p w14:paraId="0FE90A6E">
            <w:pPr>
              <w:rPr>
                <w:sz w:val="24"/>
                <w:szCs w:val="24"/>
              </w:rPr>
            </w:pPr>
            <w:r>
              <w:rPr>
                <w:rFonts w:hint="eastAsia" w:ascii="Times New Roman" w:hAnsi="Times New Roman" w:eastAsia="宋体" w:cs="Times New Roman"/>
                <w:color w:val="000000"/>
                <w:sz w:val="24"/>
                <w:szCs w:val="22"/>
                <w:highlight w:val="none"/>
                <w:lang w:val="en-US" w:eastAsia="zh-CN"/>
              </w:rPr>
              <w:t>在</w:t>
            </w:r>
            <w:r>
              <w:rPr>
                <w:rFonts w:ascii="Times New Roman" w:hAnsi="Times New Roman" w:eastAsia="宋体" w:cs="Times New Roman"/>
                <w:color w:val="000000"/>
                <w:sz w:val="24"/>
                <w:szCs w:val="22"/>
                <w:highlight w:val="none"/>
              </w:rPr>
              <w:t>符合</w:t>
            </w:r>
            <w:r>
              <w:rPr>
                <w:rFonts w:hint="eastAsia" w:ascii="Times New Roman" w:hAnsi="Times New Roman" w:eastAsia="宋体" w:cs="Times New Roman"/>
                <w:color w:val="000000"/>
                <w:sz w:val="24"/>
                <w:szCs w:val="22"/>
                <w:highlight w:val="none"/>
                <w:lang w:val="en-US" w:eastAsia="zh-CN"/>
              </w:rPr>
              <w:t>采购</w:t>
            </w:r>
            <w:r>
              <w:rPr>
                <w:rFonts w:ascii="Times New Roman" w:hAnsi="Times New Roman" w:eastAsia="宋体" w:cs="Times New Roman"/>
                <w:color w:val="000000"/>
                <w:sz w:val="24"/>
                <w:szCs w:val="22"/>
                <w:highlight w:val="none"/>
              </w:rPr>
              <w:t>要求</w:t>
            </w:r>
            <w:r>
              <w:rPr>
                <w:rFonts w:ascii="Times New Roman" w:hAnsi="Times New Roman" w:eastAsia="宋体" w:cs="Times New Roman"/>
                <w:color w:val="000000"/>
                <w:sz w:val="24"/>
                <w:szCs w:val="22"/>
                <w:highlight w:val="none"/>
                <w:lang w:val="en-US" w:eastAsia="zh-CN"/>
              </w:rPr>
              <w:t>的</w:t>
            </w:r>
            <w:r>
              <w:rPr>
                <w:rFonts w:hint="eastAsia" w:ascii="Times New Roman" w:hAnsi="Times New Roman" w:eastAsia="宋体" w:cs="Times New Roman"/>
                <w:color w:val="000000"/>
                <w:sz w:val="24"/>
                <w:szCs w:val="22"/>
                <w:highlight w:val="none"/>
                <w:lang w:val="en-US" w:eastAsia="zh-CN"/>
              </w:rPr>
              <w:t>基础上，</w:t>
            </w:r>
            <w:r>
              <w:rPr>
                <w:sz w:val="24"/>
                <w:szCs w:val="24"/>
              </w:rPr>
              <w:t>根据</w:t>
            </w:r>
            <w:r>
              <w:rPr>
                <w:rFonts w:hint="eastAsia"/>
                <w:sz w:val="24"/>
                <w:szCs w:val="24"/>
              </w:rPr>
              <w:t>投标人免费培训及技术支持说明</w:t>
            </w:r>
            <w:r>
              <w:rPr>
                <w:rFonts w:hint="eastAsia"/>
                <w:sz w:val="24"/>
                <w:szCs w:val="24"/>
                <w:lang w:eastAsia="zh-CN"/>
              </w:rPr>
              <w:t>、</w:t>
            </w:r>
            <w:r>
              <w:rPr>
                <w:sz w:val="24"/>
                <w:szCs w:val="24"/>
              </w:rPr>
              <w:t>维保响应时间、到达现场时间</w:t>
            </w:r>
            <w:r>
              <w:rPr>
                <w:rFonts w:hint="eastAsia"/>
                <w:sz w:val="24"/>
                <w:szCs w:val="24"/>
                <w:lang w:eastAsia="zh-CN"/>
              </w:rPr>
              <w:t>以及方式说明</w:t>
            </w:r>
            <w:r>
              <w:rPr>
                <w:sz w:val="24"/>
                <w:szCs w:val="24"/>
              </w:rPr>
              <w:t>等情况</w:t>
            </w:r>
            <w:r>
              <w:rPr>
                <w:rFonts w:hint="eastAsia" w:ascii="宋体" w:hAnsi="宋体"/>
                <w:sz w:val="24"/>
                <w:szCs w:val="24"/>
                <w:highlight w:val="none"/>
                <w:lang w:eastAsia="zh-CN"/>
              </w:rPr>
              <w:t>（</w:t>
            </w:r>
            <w:r>
              <w:rPr>
                <w:rFonts w:hint="eastAsia" w:ascii="Times New Roman" w:hAnsi="Times New Roman" w:eastAsia="宋体" w:cs="宋体"/>
                <w:sz w:val="24"/>
                <w:szCs w:val="24"/>
                <w:highlight w:val="none"/>
                <w:lang w:val="en-US" w:eastAsia="zh-CN" w:bidi="ar-SA"/>
              </w:rPr>
              <w:t>涉及评审要点（共</w:t>
            </w:r>
            <w:r>
              <w:rPr>
                <w:rFonts w:hint="eastAsia" w:cs="宋体"/>
                <w:sz w:val="24"/>
                <w:szCs w:val="24"/>
                <w:highlight w:val="none"/>
                <w:lang w:val="en-US" w:eastAsia="zh-CN" w:bidi="ar-SA"/>
              </w:rPr>
              <w:t>2</w:t>
            </w:r>
            <w:r>
              <w:rPr>
                <w:rFonts w:hint="eastAsia" w:ascii="Times New Roman" w:hAnsi="Times New Roman" w:eastAsia="宋体" w:cs="宋体"/>
                <w:sz w:val="24"/>
                <w:szCs w:val="24"/>
                <w:highlight w:val="none"/>
                <w:lang w:val="en-US" w:eastAsia="zh-CN" w:bidi="ar-SA"/>
              </w:rPr>
              <w:t>项）</w:t>
            </w:r>
            <w:r>
              <w:rPr>
                <w:sz w:val="24"/>
                <w:szCs w:val="24"/>
              </w:rPr>
              <w:t>：</w:t>
            </w:r>
            <w:r>
              <w:rPr>
                <w:rFonts w:hint="eastAsia" w:ascii="Times New Roman" w:hAnsi="Times New Roman" w:eastAsia="宋体" w:cs="Times New Roman"/>
                <w:color w:val="000000"/>
                <w:sz w:val="24"/>
                <w:szCs w:val="22"/>
                <w:highlight w:val="none"/>
                <w:lang w:val="en-US" w:eastAsia="zh-CN"/>
              </w:rPr>
              <w:t>①</w:t>
            </w:r>
            <w:r>
              <w:rPr>
                <w:rFonts w:hint="eastAsia"/>
                <w:sz w:val="24"/>
                <w:szCs w:val="24"/>
              </w:rPr>
              <w:t>免费培训及技术支持说明</w:t>
            </w:r>
            <w:r>
              <w:rPr>
                <w:rFonts w:hint="eastAsia"/>
                <w:sz w:val="24"/>
                <w:szCs w:val="24"/>
                <w:lang w:eastAsia="zh-CN"/>
              </w:rPr>
              <w:t>；</w:t>
            </w:r>
            <w:r>
              <w:rPr>
                <w:rFonts w:hint="eastAsia"/>
                <w:sz w:val="24"/>
                <w:szCs w:val="24"/>
              </w:rPr>
              <w:t>②</w:t>
            </w:r>
            <w:r>
              <w:rPr>
                <w:rFonts w:hint="eastAsia"/>
                <w:sz w:val="24"/>
                <w:szCs w:val="24"/>
                <w:lang w:eastAsia="zh-CN"/>
              </w:rPr>
              <w:t>维保</w:t>
            </w:r>
            <w:r>
              <w:rPr>
                <w:sz w:val="24"/>
                <w:szCs w:val="24"/>
              </w:rPr>
              <w:t>响应时间</w:t>
            </w:r>
            <w:r>
              <w:rPr>
                <w:rFonts w:hint="eastAsia"/>
                <w:sz w:val="24"/>
                <w:szCs w:val="24"/>
                <w:lang w:eastAsia="zh-CN"/>
              </w:rPr>
              <w:t>、</w:t>
            </w:r>
            <w:r>
              <w:rPr>
                <w:sz w:val="24"/>
                <w:szCs w:val="24"/>
              </w:rPr>
              <w:t>到达现场时间</w:t>
            </w:r>
            <w:r>
              <w:rPr>
                <w:rFonts w:hint="eastAsia"/>
                <w:sz w:val="24"/>
                <w:szCs w:val="24"/>
                <w:lang w:eastAsia="zh-CN"/>
              </w:rPr>
              <w:t>以及方式说明）</w:t>
            </w:r>
            <w:r>
              <w:rPr>
                <w:sz w:val="24"/>
                <w:szCs w:val="22"/>
                <w:highlight w:val="none"/>
              </w:rPr>
              <w:t>进行</w:t>
            </w:r>
            <w:r>
              <w:rPr>
                <w:rFonts w:hint="eastAsia"/>
                <w:sz w:val="24"/>
                <w:szCs w:val="24"/>
                <w:highlight w:val="none"/>
              </w:rPr>
              <w:t>综合</w:t>
            </w:r>
            <w:r>
              <w:rPr>
                <w:sz w:val="24"/>
                <w:szCs w:val="22"/>
                <w:highlight w:val="none"/>
              </w:rPr>
              <w:t>评定</w:t>
            </w:r>
            <w:r>
              <w:rPr>
                <w:rFonts w:hint="eastAsia"/>
                <w:sz w:val="24"/>
                <w:szCs w:val="22"/>
                <w:highlight w:val="none"/>
              </w:rPr>
              <w:t>：</w:t>
            </w:r>
            <w:r>
              <w:rPr>
                <w:rFonts w:hint="eastAsia"/>
                <w:sz w:val="24"/>
                <w:szCs w:val="24"/>
                <w:highlight w:val="none"/>
              </w:rPr>
              <w:t>本项最高得</w:t>
            </w:r>
            <w:r>
              <w:rPr>
                <w:rFonts w:hint="eastAsia"/>
                <w:sz w:val="24"/>
                <w:szCs w:val="24"/>
                <w:highlight w:val="none"/>
                <w:lang w:val="en-US" w:eastAsia="zh-CN"/>
              </w:rPr>
              <w:t>5</w:t>
            </w:r>
            <w:r>
              <w:rPr>
                <w:rFonts w:hint="eastAsia"/>
                <w:sz w:val="24"/>
                <w:szCs w:val="24"/>
                <w:highlight w:val="none"/>
              </w:rPr>
              <w:t>分</w:t>
            </w:r>
            <w:r>
              <w:rPr>
                <w:rFonts w:hint="eastAsia"/>
                <w:sz w:val="24"/>
                <w:szCs w:val="24"/>
                <w:highlight w:val="none"/>
                <w:lang w:val="zh-CN"/>
              </w:rPr>
              <w:t>。</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w:t>
            </w:r>
            <w:r>
              <w:rPr>
                <w:rFonts w:hint="eastAsia"/>
                <w:sz w:val="24"/>
                <w:szCs w:val="24"/>
                <w:highlight w:val="none"/>
                <w:lang w:val="zh-CN"/>
              </w:rPr>
              <w:t>且内容</w:t>
            </w:r>
            <w:r>
              <w:rPr>
                <w:rFonts w:hint="eastAsia"/>
                <w:sz w:val="24"/>
                <w:szCs w:val="24"/>
                <w:highlight w:val="none"/>
              </w:rPr>
              <w:t>贴合需求</w:t>
            </w:r>
            <w:r>
              <w:rPr>
                <w:rFonts w:hint="eastAsia"/>
                <w:sz w:val="24"/>
                <w:szCs w:val="24"/>
                <w:highlight w:val="none"/>
                <w:lang w:val="zh-CN"/>
              </w:rPr>
              <w:t>的，</w:t>
            </w:r>
            <w:r>
              <w:rPr>
                <w:rFonts w:hint="eastAsia"/>
                <w:sz w:val="24"/>
                <w:szCs w:val="24"/>
                <w:highlight w:val="none"/>
              </w:rPr>
              <w:t>每有一项</w:t>
            </w:r>
            <w:r>
              <w:rPr>
                <w:rFonts w:hint="eastAsia"/>
                <w:sz w:val="24"/>
                <w:szCs w:val="24"/>
                <w:highlight w:val="none"/>
                <w:lang w:val="zh-CN"/>
              </w:rPr>
              <w:t>得</w:t>
            </w:r>
            <w:r>
              <w:rPr>
                <w:rFonts w:hint="eastAsia"/>
                <w:sz w:val="24"/>
                <w:szCs w:val="24"/>
                <w:highlight w:val="none"/>
                <w:lang w:val="en-US" w:eastAsia="zh-CN"/>
              </w:rPr>
              <w:t>2.5</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w:t>
            </w:r>
            <w:r>
              <w:rPr>
                <w:rFonts w:hint="eastAsia"/>
                <w:sz w:val="24"/>
                <w:szCs w:val="24"/>
                <w:highlight w:val="none"/>
                <w:lang w:val="en-US" w:eastAsia="zh-CN"/>
              </w:rPr>
              <w:t>1.5</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bl>
    <w:p w14:paraId="53EE6218">
      <w:pPr>
        <w:spacing w:line="440" w:lineRule="exact"/>
        <w:ind w:firstLine="425"/>
        <w:rPr>
          <w:b/>
          <w:bCs/>
          <w:sz w:val="24"/>
          <w:szCs w:val="24"/>
        </w:rPr>
      </w:pPr>
      <w:r>
        <w:rPr>
          <w:b/>
          <w:bCs/>
          <w:sz w:val="24"/>
          <w:szCs w:val="24"/>
        </w:rPr>
        <w:t>4、</w:t>
      </w:r>
      <w:r>
        <w:rPr>
          <w:rFonts w:hint="eastAsia"/>
          <w:b/>
          <w:bCs/>
          <w:sz w:val="24"/>
          <w:szCs w:val="24"/>
        </w:rPr>
        <w:t>业绩情况及</w:t>
      </w:r>
      <w:r>
        <w:rPr>
          <w:rFonts w:hint="eastAsia"/>
          <w:b/>
          <w:bCs/>
          <w:sz w:val="24"/>
          <w:szCs w:val="24"/>
          <w:lang w:eastAsia="zh-CN"/>
        </w:rPr>
        <w:t>商务响应</w:t>
      </w:r>
      <w:r>
        <w:rPr>
          <w:rFonts w:hint="eastAsia"/>
          <w:b/>
          <w:bCs/>
          <w:sz w:val="24"/>
          <w:szCs w:val="24"/>
        </w:rPr>
        <w:t>1</w:t>
      </w:r>
      <w:r>
        <w:rPr>
          <w:rFonts w:hint="eastAsia"/>
          <w:b/>
          <w:bCs/>
          <w:sz w:val="24"/>
          <w:szCs w:val="24"/>
          <w:lang w:val="en-US" w:eastAsia="zh-CN"/>
        </w:rPr>
        <w:t>1</w:t>
      </w:r>
      <w:r>
        <w:rPr>
          <w:b/>
          <w:bCs/>
          <w:sz w:val="24"/>
          <w:szCs w:val="24"/>
        </w:rPr>
        <w:t>分</w:t>
      </w:r>
    </w:p>
    <w:tbl>
      <w:tblPr>
        <w:tblStyle w:val="40"/>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985"/>
        <w:gridCol w:w="850"/>
        <w:gridCol w:w="6278"/>
      </w:tblGrid>
      <w:tr w14:paraId="06F7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6" w:hRule="atLeast"/>
          <w:jc w:val="center"/>
        </w:trPr>
        <w:tc>
          <w:tcPr>
            <w:tcW w:w="778" w:type="dxa"/>
            <w:noWrap w:val="0"/>
            <w:vAlign w:val="center"/>
          </w:tcPr>
          <w:p w14:paraId="3B1483E0">
            <w:pPr>
              <w:jc w:val="center"/>
              <w:rPr>
                <w:sz w:val="24"/>
                <w:szCs w:val="24"/>
              </w:rPr>
            </w:pPr>
            <w:r>
              <w:rPr>
                <w:sz w:val="24"/>
                <w:szCs w:val="24"/>
              </w:rPr>
              <w:t>序号</w:t>
            </w:r>
          </w:p>
        </w:tc>
        <w:tc>
          <w:tcPr>
            <w:tcW w:w="1985" w:type="dxa"/>
            <w:noWrap w:val="0"/>
            <w:vAlign w:val="center"/>
          </w:tcPr>
          <w:p w14:paraId="627B3C59">
            <w:pPr>
              <w:jc w:val="center"/>
              <w:rPr>
                <w:sz w:val="24"/>
                <w:szCs w:val="24"/>
              </w:rPr>
            </w:pPr>
            <w:r>
              <w:rPr>
                <w:sz w:val="24"/>
                <w:szCs w:val="24"/>
              </w:rPr>
              <w:t>评审因素</w:t>
            </w:r>
          </w:p>
        </w:tc>
        <w:tc>
          <w:tcPr>
            <w:tcW w:w="850" w:type="dxa"/>
            <w:noWrap w:val="0"/>
            <w:vAlign w:val="center"/>
          </w:tcPr>
          <w:p w14:paraId="624A07BB">
            <w:pPr>
              <w:jc w:val="center"/>
              <w:rPr>
                <w:sz w:val="24"/>
                <w:szCs w:val="24"/>
              </w:rPr>
            </w:pPr>
            <w:r>
              <w:rPr>
                <w:sz w:val="24"/>
                <w:szCs w:val="24"/>
              </w:rPr>
              <w:t>权值</w:t>
            </w:r>
          </w:p>
        </w:tc>
        <w:tc>
          <w:tcPr>
            <w:tcW w:w="6278" w:type="dxa"/>
            <w:noWrap w:val="0"/>
            <w:vAlign w:val="center"/>
          </w:tcPr>
          <w:p w14:paraId="735123D2">
            <w:pPr>
              <w:jc w:val="center"/>
              <w:rPr>
                <w:sz w:val="24"/>
                <w:szCs w:val="24"/>
              </w:rPr>
            </w:pPr>
            <w:r>
              <w:rPr>
                <w:sz w:val="24"/>
                <w:szCs w:val="24"/>
              </w:rPr>
              <w:t>评分标准</w:t>
            </w:r>
          </w:p>
        </w:tc>
      </w:tr>
      <w:tr w14:paraId="28637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78" w:type="dxa"/>
            <w:noWrap w:val="0"/>
            <w:vAlign w:val="center"/>
          </w:tcPr>
          <w:p w14:paraId="326F67F0">
            <w:pPr>
              <w:jc w:val="center"/>
              <w:rPr>
                <w:sz w:val="24"/>
                <w:szCs w:val="24"/>
              </w:rPr>
            </w:pPr>
            <w:r>
              <w:rPr>
                <w:sz w:val="24"/>
                <w:szCs w:val="24"/>
              </w:rPr>
              <w:t>1</w:t>
            </w:r>
          </w:p>
        </w:tc>
        <w:tc>
          <w:tcPr>
            <w:tcW w:w="1985" w:type="dxa"/>
            <w:noWrap w:val="0"/>
            <w:vAlign w:val="center"/>
          </w:tcPr>
          <w:p w14:paraId="6249400A">
            <w:pPr>
              <w:pStyle w:val="19"/>
              <w:jc w:val="center"/>
              <w:rPr>
                <w:rFonts w:ascii="Times New Roman" w:hAnsi="Times New Roman" w:eastAsia="宋体"/>
                <w:sz w:val="24"/>
                <w:szCs w:val="24"/>
                <w:lang w:val="en-US" w:eastAsia="zh-CN"/>
              </w:rPr>
            </w:pPr>
            <w:r>
              <w:rPr>
                <w:rFonts w:ascii="Times New Roman" w:hAnsi="Times New Roman" w:eastAsia="宋体"/>
                <w:sz w:val="24"/>
                <w:szCs w:val="24"/>
                <w:lang w:val="en-US" w:eastAsia="zh-CN"/>
              </w:rPr>
              <w:t>业绩情况</w:t>
            </w:r>
          </w:p>
        </w:tc>
        <w:tc>
          <w:tcPr>
            <w:tcW w:w="850" w:type="dxa"/>
            <w:noWrap w:val="0"/>
            <w:vAlign w:val="center"/>
          </w:tcPr>
          <w:p w14:paraId="36809980">
            <w:pPr>
              <w:jc w:val="center"/>
              <w:rPr>
                <w:sz w:val="24"/>
                <w:szCs w:val="24"/>
              </w:rPr>
            </w:pPr>
            <w:r>
              <w:rPr>
                <w:rFonts w:hint="eastAsia"/>
                <w:sz w:val="24"/>
                <w:szCs w:val="24"/>
              </w:rPr>
              <w:t>8</w:t>
            </w:r>
            <w:r>
              <w:rPr>
                <w:sz w:val="24"/>
                <w:szCs w:val="24"/>
              </w:rPr>
              <w:t>分</w:t>
            </w:r>
          </w:p>
        </w:tc>
        <w:tc>
          <w:tcPr>
            <w:tcW w:w="6278" w:type="dxa"/>
            <w:noWrap w:val="0"/>
            <w:vAlign w:val="center"/>
          </w:tcPr>
          <w:p w14:paraId="19CE9DEE">
            <w:pPr>
              <w:rPr>
                <w:sz w:val="24"/>
                <w:szCs w:val="24"/>
                <w:highlight w:val="none"/>
              </w:rPr>
            </w:pPr>
            <w:r>
              <w:rPr>
                <w:sz w:val="24"/>
                <w:szCs w:val="24"/>
                <w:highlight w:val="none"/>
              </w:rPr>
              <w:t>根据投标人20</w:t>
            </w:r>
            <w:r>
              <w:rPr>
                <w:rFonts w:hint="eastAsia"/>
                <w:sz w:val="24"/>
                <w:szCs w:val="24"/>
                <w:highlight w:val="none"/>
                <w:lang w:val="en-US" w:eastAsia="zh-CN"/>
              </w:rPr>
              <w:t>21</w:t>
            </w:r>
            <w:r>
              <w:rPr>
                <w:sz w:val="24"/>
                <w:szCs w:val="24"/>
                <w:highlight w:val="none"/>
              </w:rPr>
              <w:t>年</w:t>
            </w:r>
            <w:r>
              <w:rPr>
                <w:rFonts w:hint="eastAsia"/>
                <w:sz w:val="24"/>
                <w:szCs w:val="24"/>
                <w:highlight w:val="none"/>
              </w:rPr>
              <w:t>1月</w:t>
            </w:r>
            <w:r>
              <w:rPr>
                <w:sz w:val="24"/>
                <w:szCs w:val="24"/>
                <w:highlight w:val="none"/>
              </w:rPr>
              <w:t>1</w:t>
            </w:r>
            <w:r>
              <w:rPr>
                <w:rFonts w:hint="eastAsia"/>
                <w:sz w:val="24"/>
                <w:szCs w:val="24"/>
                <w:highlight w:val="none"/>
              </w:rPr>
              <w:t>日</w:t>
            </w:r>
            <w:r>
              <w:rPr>
                <w:sz w:val="24"/>
                <w:szCs w:val="24"/>
                <w:highlight w:val="none"/>
              </w:rPr>
              <w:t>至今（</w:t>
            </w:r>
            <w:r>
              <w:rPr>
                <w:rFonts w:hint="eastAsia"/>
                <w:sz w:val="24"/>
                <w:szCs w:val="24"/>
                <w:highlight w:val="none"/>
              </w:rPr>
              <w:t>以合同签订日期为准</w:t>
            </w:r>
            <w:r>
              <w:rPr>
                <w:sz w:val="24"/>
                <w:szCs w:val="24"/>
                <w:highlight w:val="none"/>
              </w:rPr>
              <w:t>）</w:t>
            </w:r>
            <w:r>
              <w:rPr>
                <w:sz w:val="24"/>
                <w:highlight w:val="none"/>
              </w:rPr>
              <w:t>实施的</w:t>
            </w:r>
            <w:r>
              <w:rPr>
                <w:rFonts w:ascii="宋体" w:hAnsi="宋体"/>
                <w:sz w:val="24"/>
                <w:szCs w:val="24"/>
                <w:highlight w:val="none"/>
              </w:rPr>
              <w:t>泵</w:t>
            </w:r>
            <w:r>
              <w:rPr>
                <w:sz w:val="24"/>
                <w:highlight w:val="none"/>
              </w:rPr>
              <w:t>类</w:t>
            </w:r>
            <w:r>
              <w:rPr>
                <w:rFonts w:ascii="宋体" w:hAnsi="宋体"/>
                <w:sz w:val="24"/>
                <w:szCs w:val="24"/>
                <w:highlight w:val="none"/>
              </w:rPr>
              <w:t>维修</w:t>
            </w:r>
            <w:r>
              <w:rPr>
                <w:rFonts w:hint="eastAsia" w:ascii="宋体" w:hAnsi="宋体"/>
                <w:sz w:val="24"/>
                <w:szCs w:val="24"/>
                <w:highlight w:val="none"/>
              </w:rPr>
              <w:t>项目</w:t>
            </w:r>
            <w:r>
              <w:rPr>
                <w:sz w:val="24"/>
                <w:highlight w:val="none"/>
              </w:rPr>
              <w:t>业绩情况</w:t>
            </w:r>
            <w:r>
              <w:rPr>
                <w:rFonts w:hint="eastAsia"/>
                <w:sz w:val="24"/>
                <w:highlight w:val="none"/>
              </w:rPr>
              <w:t>进行评定，每有1个得2分，最多得8分。</w:t>
            </w:r>
          </w:p>
          <w:p w14:paraId="0FB25E9B">
            <w:pPr>
              <w:rPr>
                <w:rFonts w:hint="eastAsia"/>
                <w:b/>
                <w:bCs/>
                <w:sz w:val="24"/>
                <w:szCs w:val="24"/>
              </w:rPr>
            </w:pPr>
            <w:r>
              <w:rPr>
                <w:b/>
                <w:sz w:val="24"/>
                <w:szCs w:val="24"/>
              </w:rPr>
              <w:t>注：</w:t>
            </w:r>
            <w:r>
              <w:rPr>
                <w:rFonts w:hint="eastAsia"/>
                <w:b/>
                <w:sz w:val="24"/>
                <w:szCs w:val="24"/>
              </w:rPr>
              <w:t>①</w:t>
            </w:r>
            <w:r>
              <w:rPr>
                <w:rFonts w:hint="eastAsia"/>
                <w:b/>
                <w:bCs/>
                <w:sz w:val="24"/>
                <w:szCs w:val="24"/>
              </w:rPr>
              <w:t>投标文件中提供</w:t>
            </w:r>
            <w:r>
              <w:rPr>
                <w:rFonts w:ascii="宋体" w:hAnsi="宋体"/>
                <w:b/>
                <w:sz w:val="24"/>
                <w:szCs w:val="24"/>
              </w:rPr>
              <w:t>维修合同</w:t>
            </w:r>
            <w:r>
              <w:rPr>
                <w:rFonts w:hint="eastAsia" w:ascii="宋体" w:hAnsi="宋体"/>
                <w:b/>
                <w:sz w:val="24"/>
                <w:szCs w:val="24"/>
              </w:rPr>
              <w:t>扫描件（至少包括合同首页、金额页、签字盖章页）及</w:t>
            </w:r>
            <w:r>
              <w:rPr>
                <w:rFonts w:ascii="宋体" w:hAnsi="宋体"/>
                <w:b/>
                <w:sz w:val="24"/>
                <w:szCs w:val="24"/>
              </w:rPr>
              <w:t>发票</w:t>
            </w:r>
            <w:r>
              <w:rPr>
                <w:rFonts w:hint="eastAsia" w:ascii="宋体" w:hAnsi="宋体"/>
                <w:b/>
                <w:sz w:val="24"/>
                <w:szCs w:val="24"/>
              </w:rPr>
              <w:t>（与</w:t>
            </w:r>
            <w:r>
              <w:rPr>
                <w:rFonts w:ascii="宋体" w:hAnsi="宋体"/>
                <w:b/>
                <w:sz w:val="24"/>
                <w:szCs w:val="24"/>
              </w:rPr>
              <w:t>维修合同对应的发票</w:t>
            </w:r>
            <w:r>
              <w:rPr>
                <w:rFonts w:hint="eastAsia" w:ascii="宋体" w:hAnsi="宋体"/>
                <w:b/>
                <w:sz w:val="24"/>
                <w:szCs w:val="24"/>
              </w:rPr>
              <w:t>），</w:t>
            </w:r>
            <w:r>
              <w:rPr>
                <w:b/>
                <w:sz w:val="24"/>
                <w:szCs w:val="24"/>
              </w:rPr>
              <w:t>未提供的不得分</w:t>
            </w:r>
            <w:r>
              <w:rPr>
                <w:rFonts w:hint="eastAsia"/>
                <w:b/>
                <w:bCs/>
                <w:sz w:val="24"/>
                <w:szCs w:val="24"/>
              </w:rPr>
              <w:t>。</w:t>
            </w:r>
          </w:p>
          <w:p w14:paraId="5DD608F7">
            <w:pPr>
              <w:rPr>
                <w:sz w:val="24"/>
                <w:szCs w:val="24"/>
              </w:rPr>
            </w:pPr>
            <w:r>
              <w:rPr>
                <w:rFonts w:hint="eastAsia"/>
                <w:b/>
                <w:sz w:val="24"/>
                <w:szCs w:val="24"/>
              </w:rPr>
              <w:t>②</w:t>
            </w:r>
            <w:r>
              <w:rPr>
                <w:rFonts w:hint="eastAsia"/>
                <w:b/>
                <w:bCs/>
                <w:sz w:val="24"/>
                <w:szCs w:val="24"/>
              </w:rPr>
              <w:t>投标文件中提供</w:t>
            </w:r>
            <w:r>
              <w:rPr>
                <w:rFonts w:hint="eastAsia" w:ascii="宋体" w:hAnsi="宋体"/>
                <w:b/>
                <w:sz w:val="24"/>
                <w:szCs w:val="24"/>
              </w:rPr>
              <w:t>年度</w:t>
            </w:r>
            <w:r>
              <w:rPr>
                <w:rFonts w:ascii="宋体" w:hAnsi="宋体"/>
                <w:b/>
                <w:sz w:val="24"/>
                <w:szCs w:val="24"/>
              </w:rPr>
              <w:t>维修合同</w:t>
            </w:r>
            <w:r>
              <w:rPr>
                <w:rFonts w:hint="eastAsia" w:ascii="宋体" w:hAnsi="宋体"/>
                <w:b/>
                <w:sz w:val="24"/>
                <w:szCs w:val="24"/>
                <w:lang w:eastAsia="zh-CN"/>
              </w:rPr>
              <w:t>的，</w:t>
            </w:r>
            <w:r>
              <w:rPr>
                <w:rFonts w:hint="eastAsia"/>
                <w:b/>
                <w:bCs/>
                <w:sz w:val="24"/>
                <w:szCs w:val="24"/>
              </w:rPr>
              <w:t>提供</w:t>
            </w:r>
            <w:r>
              <w:rPr>
                <w:rFonts w:ascii="宋体" w:hAnsi="宋体"/>
                <w:b/>
                <w:sz w:val="24"/>
                <w:szCs w:val="24"/>
              </w:rPr>
              <w:t>维修合同</w:t>
            </w:r>
            <w:r>
              <w:rPr>
                <w:rFonts w:hint="eastAsia" w:ascii="宋体" w:hAnsi="宋体"/>
                <w:b/>
                <w:sz w:val="24"/>
                <w:szCs w:val="24"/>
              </w:rPr>
              <w:t>扫描件（至少包括合同首页、金额页、签字盖章页）及</w:t>
            </w:r>
            <w:r>
              <w:rPr>
                <w:rFonts w:ascii="宋体" w:hAnsi="宋体"/>
                <w:b/>
                <w:sz w:val="24"/>
                <w:szCs w:val="24"/>
              </w:rPr>
              <w:t>发票</w:t>
            </w:r>
            <w:r>
              <w:rPr>
                <w:rFonts w:hint="eastAsia" w:ascii="宋体" w:hAnsi="宋体"/>
                <w:b/>
                <w:sz w:val="24"/>
                <w:szCs w:val="24"/>
              </w:rPr>
              <w:t>（与年度</w:t>
            </w:r>
            <w:r>
              <w:rPr>
                <w:rFonts w:ascii="宋体" w:hAnsi="宋体"/>
                <w:b/>
                <w:sz w:val="24"/>
                <w:szCs w:val="24"/>
              </w:rPr>
              <w:t>维修合同对应的其中一</w:t>
            </w:r>
            <w:r>
              <w:rPr>
                <w:rFonts w:hint="eastAsia" w:ascii="宋体" w:hAnsi="宋体"/>
                <w:b/>
                <w:sz w:val="24"/>
                <w:szCs w:val="24"/>
              </w:rPr>
              <w:t>张</w:t>
            </w:r>
            <w:r>
              <w:rPr>
                <w:rFonts w:ascii="宋体" w:hAnsi="宋体"/>
                <w:b/>
                <w:sz w:val="24"/>
                <w:szCs w:val="24"/>
              </w:rPr>
              <w:t>发票</w:t>
            </w:r>
            <w:r>
              <w:rPr>
                <w:rFonts w:hint="eastAsia" w:ascii="宋体" w:hAnsi="宋体"/>
                <w:b/>
                <w:sz w:val="24"/>
                <w:szCs w:val="24"/>
              </w:rPr>
              <w:t>），零星</w:t>
            </w:r>
            <w:r>
              <w:rPr>
                <w:rFonts w:ascii="宋体" w:hAnsi="宋体"/>
                <w:b/>
                <w:sz w:val="24"/>
                <w:szCs w:val="24"/>
              </w:rPr>
              <w:t>维修合同不计</w:t>
            </w:r>
            <w:r>
              <w:rPr>
                <w:rFonts w:hint="eastAsia" w:ascii="宋体" w:hAnsi="宋体"/>
                <w:b/>
                <w:sz w:val="24"/>
                <w:szCs w:val="24"/>
              </w:rPr>
              <w:t>入。</w:t>
            </w:r>
            <w:r>
              <w:rPr>
                <w:b/>
                <w:sz w:val="24"/>
                <w:szCs w:val="24"/>
              </w:rPr>
              <w:t>未提供的不得分</w:t>
            </w:r>
            <w:r>
              <w:rPr>
                <w:rFonts w:hint="eastAsia"/>
                <w:b/>
                <w:bCs/>
                <w:sz w:val="24"/>
                <w:szCs w:val="24"/>
              </w:rPr>
              <w:t>。</w:t>
            </w:r>
          </w:p>
          <w:p w14:paraId="5FA8FAC4">
            <w:pPr>
              <w:rPr>
                <w:rFonts w:hint="eastAsia"/>
                <w:b/>
                <w:sz w:val="24"/>
                <w:szCs w:val="24"/>
              </w:rPr>
            </w:pPr>
            <w:r>
              <w:rPr>
                <w:rFonts w:hint="eastAsia"/>
                <w:b/>
                <w:sz w:val="24"/>
                <w:szCs w:val="24"/>
              </w:rPr>
              <w:t>③</w:t>
            </w:r>
            <w:r>
              <w:rPr>
                <w:b/>
                <w:sz w:val="24"/>
                <w:szCs w:val="24"/>
              </w:rPr>
              <w:t>单个合同连续年度按一个业绩计算。</w:t>
            </w:r>
          </w:p>
        </w:tc>
      </w:tr>
      <w:tr w14:paraId="11F7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78" w:type="dxa"/>
            <w:noWrap w:val="0"/>
            <w:vAlign w:val="center"/>
          </w:tcPr>
          <w:p w14:paraId="3F973660">
            <w:pPr>
              <w:jc w:val="center"/>
              <w:rPr>
                <w:sz w:val="24"/>
                <w:szCs w:val="24"/>
              </w:rPr>
            </w:pPr>
            <w:r>
              <w:rPr>
                <w:sz w:val="24"/>
                <w:szCs w:val="24"/>
              </w:rPr>
              <w:t>2</w:t>
            </w:r>
          </w:p>
        </w:tc>
        <w:tc>
          <w:tcPr>
            <w:tcW w:w="1985" w:type="dxa"/>
            <w:noWrap w:val="0"/>
            <w:vAlign w:val="center"/>
          </w:tcPr>
          <w:p w14:paraId="75493A60">
            <w:pPr>
              <w:jc w:val="center"/>
              <w:rPr>
                <w:sz w:val="24"/>
                <w:szCs w:val="24"/>
                <w:highlight w:val="none"/>
              </w:rPr>
            </w:pPr>
            <w:r>
              <w:rPr>
                <w:sz w:val="24"/>
                <w:szCs w:val="24"/>
                <w:highlight w:val="none"/>
              </w:rPr>
              <w:t>商务条件响应性</w:t>
            </w:r>
          </w:p>
        </w:tc>
        <w:tc>
          <w:tcPr>
            <w:tcW w:w="850" w:type="dxa"/>
            <w:noWrap w:val="0"/>
            <w:vAlign w:val="center"/>
          </w:tcPr>
          <w:p w14:paraId="38C0F517">
            <w:pPr>
              <w:jc w:val="center"/>
              <w:rPr>
                <w:sz w:val="24"/>
                <w:szCs w:val="24"/>
                <w:highlight w:val="none"/>
              </w:rPr>
            </w:pPr>
            <w:r>
              <w:rPr>
                <w:rFonts w:hint="eastAsia"/>
                <w:sz w:val="24"/>
                <w:szCs w:val="24"/>
                <w:highlight w:val="none"/>
                <w:lang w:val="en-US" w:eastAsia="zh-CN"/>
              </w:rPr>
              <w:t>3</w:t>
            </w:r>
            <w:r>
              <w:rPr>
                <w:sz w:val="24"/>
                <w:szCs w:val="24"/>
                <w:highlight w:val="none"/>
              </w:rPr>
              <w:t>分</w:t>
            </w:r>
          </w:p>
        </w:tc>
        <w:tc>
          <w:tcPr>
            <w:tcW w:w="6278" w:type="dxa"/>
            <w:noWrap w:val="0"/>
            <w:vAlign w:val="center"/>
          </w:tcPr>
          <w:p w14:paraId="1A893A4C">
            <w:pPr>
              <w:rPr>
                <w:sz w:val="24"/>
                <w:szCs w:val="24"/>
                <w:highlight w:val="none"/>
              </w:rPr>
            </w:pPr>
            <w:r>
              <w:rPr>
                <w:sz w:val="24"/>
                <w:szCs w:val="24"/>
                <w:highlight w:val="none"/>
              </w:rPr>
              <w:t>投标人对</w:t>
            </w:r>
            <w:r>
              <w:rPr>
                <w:rFonts w:hint="eastAsia"/>
                <w:sz w:val="24"/>
                <w:szCs w:val="24"/>
                <w:highlight w:val="none"/>
              </w:rPr>
              <w:t>招标文件</w:t>
            </w:r>
            <w:r>
              <w:rPr>
                <w:sz w:val="24"/>
                <w:szCs w:val="24"/>
                <w:highlight w:val="none"/>
              </w:rPr>
              <w:t>中合同条款等商务条件完全响应的得</w:t>
            </w:r>
            <w:r>
              <w:rPr>
                <w:rFonts w:hint="eastAsia"/>
                <w:sz w:val="24"/>
                <w:szCs w:val="24"/>
                <w:highlight w:val="none"/>
                <w:lang w:val="en-US" w:eastAsia="zh-CN"/>
              </w:rPr>
              <w:t>3</w:t>
            </w:r>
            <w:r>
              <w:rPr>
                <w:sz w:val="24"/>
                <w:szCs w:val="24"/>
                <w:highlight w:val="none"/>
              </w:rPr>
              <w:t>分；有</w:t>
            </w:r>
            <w:r>
              <w:rPr>
                <w:rFonts w:hint="eastAsia"/>
                <w:sz w:val="24"/>
                <w:szCs w:val="24"/>
                <w:highlight w:val="none"/>
              </w:rPr>
              <w:t>负偏离</w:t>
            </w:r>
            <w:r>
              <w:rPr>
                <w:sz w:val="24"/>
                <w:szCs w:val="24"/>
                <w:highlight w:val="none"/>
              </w:rPr>
              <w:t>的条款，每条扣</w:t>
            </w:r>
            <w:r>
              <w:rPr>
                <w:rFonts w:hint="eastAsia"/>
                <w:sz w:val="24"/>
                <w:szCs w:val="24"/>
                <w:highlight w:val="none"/>
              </w:rPr>
              <w:t>0.</w:t>
            </w:r>
            <w:r>
              <w:rPr>
                <w:rFonts w:hint="eastAsia"/>
                <w:sz w:val="24"/>
                <w:szCs w:val="24"/>
                <w:highlight w:val="none"/>
                <w:lang w:val="en-US" w:eastAsia="zh-CN"/>
              </w:rPr>
              <w:t>15</w:t>
            </w:r>
            <w:r>
              <w:rPr>
                <w:sz w:val="24"/>
                <w:szCs w:val="24"/>
                <w:highlight w:val="none"/>
              </w:rPr>
              <w:t>分。</w:t>
            </w:r>
          </w:p>
        </w:tc>
      </w:tr>
    </w:tbl>
    <w:p w14:paraId="1D2BEAFA">
      <w:pPr>
        <w:spacing w:line="440" w:lineRule="exact"/>
        <w:rPr>
          <w:b/>
          <w:bCs/>
          <w:color w:val="000000"/>
          <w:sz w:val="28"/>
          <w:szCs w:val="28"/>
        </w:rPr>
      </w:pPr>
      <w:r>
        <w:rPr>
          <w:rFonts w:hint="eastAsia"/>
          <w:b/>
          <w:bCs/>
          <w:color w:val="000000"/>
          <w:sz w:val="28"/>
          <w:szCs w:val="28"/>
        </w:rPr>
        <w:t>三、政府采购政策：</w:t>
      </w:r>
    </w:p>
    <w:p w14:paraId="252DE903">
      <w:pPr>
        <w:spacing w:line="440" w:lineRule="exact"/>
        <w:ind w:firstLine="482"/>
        <w:rPr>
          <w:b/>
          <w:color w:val="000000"/>
          <w:sz w:val="24"/>
          <w:szCs w:val="24"/>
        </w:rPr>
      </w:pPr>
      <w:r>
        <w:rPr>
          <w:b/>
          <w:color w:val="000000"/>
          <w:sz w:val="24"/>
          <w:szCs w:val="24"/>
        </w:rPr>
        <w:t>1、落实政府采购政策需满足的资格要求：</w:t>
      </w:r>
    </w:p>
    <w:p w14:paraId="54911AE0">
      <w:pPr>
        <w:spacing w:line="440" w:lineRule="exact"/>
        <w:ind w:firstLine="482"/>
        <w:rPr>
          <w:b/>
          <w:bCs/>
          <w:color w:val="000000"/>
          <w:sz w:val="24"/>
          <w:szCs w:val="24"/>
        </w:rPr>
      </w:pPr>
      <w:r>
        <w:rPr>
          <w:b/>
          <w:bCs/>
          <w:color w:val="000000"/>
          <w:sz w:val="24"/>
          <w:szCs w:val="24"/>
        </w:rPr>
        <w:t>（1）本项目专门面向中小企业采购，</w:t>
      </w:r>
      <w:r>
        <w:rPr>
          <w:b/>
          <w:sz w:val="24"/>
          <w:szCs w:val="24"/>
        </w:rPr>
        <w:t>所属行业为</w:t>
      </w:r>
      <w:r>
        <w:rPr>
          <w:rFonts w:hint="eastAsia"/>
          <w:b/>
          <w:sz w:val="24"/>
          <w:szCs w:val="24"/>
          <w:lang w:eastAsia="zh-CN"/>
        </w:rPr>
        <w:t>其他未列明行业</w:t>
      </w:r>
      <w:r>
        <w:rPr>
          <w:b/>
          <w:bCs/>
          <w:color w:val="000000"/>
          <w:sz w:val="24"/>
          <w:szCs w:val="24"/>
        </w:rPr>
        <w:t>。</w:t>
      </w:r>
    </w:p>
    <w:p w14:paraId="2D20492F">
      <w:pPr>
        <w:spacing w:line="440" w:lineRule="exact"/>
        <w:ind w:firstLine="480"/>
        <w:rPr>
          <w:color w:val="000000"/>
          <w:sz w:val="24"/>
          <w:szCs w:val="24"/>
        </w:rPr>
      </w:pPr>
      <w:r>
        <w:rPr>
          <w:color w:val="000000"/>
          <w:sz w:val="24"/>
          <w:szCs w:val="24"/>
        </w:rPr>
        <w:t>（2）在</w:t>
      </w:r>
      <w:r>
        <w:rPr>
          <w:rFonts w:hint="eastAsia"/>
          <w:color w:val="000000"/>
          <w:sz w:val="24"/>
          <w:szCs w:val="24"/>
        </w:rPr>
        <w:t>投标文件</w:t>
      </w:r>
      <w:r>
        <w:rPr>
          <w:color w:val="000000"/>
          <w:sz w:val="24"/>
          <w:szCs w:val="24"/>
        </w:rPr>
        <w:t>中须提供《中小企业声明函》。（填报严格按工信部联企业〔2011〕300号通知中的《中小企业划型标准规定》进行，中小企业规模类型可进入小程序http：//202.106.120.146/baosong/appweb/orgScale.html进行自测）。</w:t>
      </w:r>
    </w:p>
    <w:p w14:paraId="3141819A">
      <w:pPr>
        <w:spacing w:line="440" w:lineRule="exact"/>
        <w:ind w:firstLine="480"/>
        <w:rPr>
          <w:color w:val="000000"/>
          <w:sz w:val="24"/>
          <w:szCs w:val="24"/>
        </w:rPr>
      </w:pPr>
      <w:r>
        <w:rPr>
          <w:color w:val="000000"/>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1817D7B">
      <w:pPr>
        <w:spacing w:line="440" w:lineRule="exact"/>
        <w:ind w:firstLine="480"/>
        <w:rPr>
          <w:color w:val="000000"/>
          <w:sz w:val="24"/>
          <w:szCs w:val="24"/>
        </w:rPr>
      </w:pPr>
      <w:r>
        <w:rPr>
          <w:rFonts w:hint="eastAsia"/>
          <w:color w:val="000000"/>
          <w:sz w:val="24"/>
          <w:szCs w:val="24"/>
        </w:rPr>
        <w:t>（4）享受政府采购支持政策的残疾人福利性单位应当同时满足以下条件：</w:t>
      </w:r>
    </w:p>
    <w:p w14:paraId="6A8729BC">
      <w:pPr>
        <w:spacing w:line="440" w:lineRule="exact"/>
        <w:ind w:firstLine="480"/>
        <w:rPr>
          <w:color w:val="000000"/>
          <w:sz w:val="24"/>
          <w:szCs w:val="24"/>
        </w:rPr>
      </w:pPr>
      <w:r>
        <w:rPr>
          <w:rFonts w:hint="eastAsia"/>
          <w:color w:val="000000"/>
          <w:sz w:val="24"/>
          <w:szCs w:val="24"/>
        </w:rPr>
        <w:t>安置的残疾人占本单位在职职工人数的比例不低于25%（含25%），并且安置的残疾人人数不少于10人（含10人）；依法与安置的每位残疾人签订了一年以上（含一年）的劳动合同或服务协议；</w:t>
      </w:r>
    </w:p>
    <w:p w14:paraId="6B7EA958">
      <w:pPr>
        <w:spacing w:line="440" w:lineRule="exact"/>
        <w:ind w:firstLine="360"/>
        <w:rPr>
          <w:color w:val="000000"/>
          <w:sz w:val="24"/>
        </w:rPr>
      </w:pPr>
      <w:r>
        <w:rPr>
          <w:rFonts w:hint="eastAsia"/>
          <w:color w:val="000000"/>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60D80F03">
      <w:pPr>
        <w:spacing w:line="440" w:lineRule="exact"/>
        <w:ind w:firstLine="360"/>
        <w:rPr>
          <w:color w:val="000000"/>
          <w:sz w:val="24"/>
        </w:rPr>
      </w:pPr>
      <w:r>
        <w:rPr>
          <w:rFonts w:hint="eastAsia"/>
          <w:color w:val="000000"/>
          <w:sz w:val="24"/>
        </w:rPr>
        <w:t>提供本单位制造的货物、承担的工程或者服务，或者提供其他残疾人福利性单位制造的货物（不包括使用非残疾人福利性单位注册商标的货物）。</w:t>
      </w:r>
    </w:p>
    <w:p w14:paraId="0B239208">
      <w:pPr>
        <w:spacing w:line="440" w:lineRule="exact"/>
        <w:ind w:firstLine="360"/>
        <w:rPr>
          <w:color w:val="000000"/>
          <w:sz w:val="24"/>
        </w:rPr>
      </w:pPr>
      <w:r>
        <w:rPr>
          <w:rFonts w:hint="eastAsia"/>
          <w:color w:val="000000"/>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7F47949">
      <w:pPr>
        <w:spacing w:line="440" w:lineRule="exact"/>
        <w:ind w:firstLine="480"/>
        <w:rPr>
          <w:rFonts w:hint="eastAsia"/>
          <w:color w:val="000000"/>
          <w:sz w:val="24"/>
          <w:szCs w:val="24"/>
        </w:rPr>
      </w:pPr>
      <w:r>
        <w:rPr>
          <w:color w:val="000000"/>
          <w:sz w:val="24"/>
          <w:szCs w:val="24"/>
        </w:rPr>
        <w:t>（5）中标、中标人为</w:t>
      </w:r>
      <w:r>
        <w:rPr>
          <w:rFonts w:hint="eastAsia"/>
          <w:color w:val="000000"/>
          <w:sz w:val="24"/>
          <w:szCs w:val="24"/>
        </w:rPr>
        <w:t>中小</w:t>
      </w:r>
      <w:r>
        <w:rPr>
          <w:color w:val="000000"/>
          <w:sz w:val="24"/>
          <w:szCs w:val="24"/>
        </w:rPr>
        <w:t>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7D32676A">
      <w:pPr>
        <w:spacing w:line="440" w:lineRule="exact"/>
        <w:rPr>
          <w:b/>
          <w:bCs/>
          <w:color w:val="000000"/>
          <w:sz w:val="28"/>
          <w:szCs w:val="28"/>
        </w:rPr>
      </w:pPr>
      <w:r>
        <w:rPr>
          <w:rFonts w:hint="eastAsia"/>
          <w:b/>
          <w:bCs/>
          <w:color w:val="000000"/>
          <w:sz w:val="28"/>
        </w:rPr>
        <w:t>四、信用记录：</w:t>
      </w:r>
    </w:p>
    <w:p w14:paraId="6C25606D">
      <w:pPr>
        <w:spacing w:line="440" w:lineRule="exact"/>
        <w:ind w:firstLine="480"/>
        <w:rPr>
          <w:color w:val="000000"/>
          <w:sz w:val="24"/>
          <w:szCs w:val="24"/>
        </w:rPr>
      </w:pPr>
      <w:r>
        <w:rPr>
          <w:rFonts w:hint="eastAsia"/>
          <w:color w:val="000000"/>
          <w:sz w:val="24"/>
          <w:szCs w:val="24"/>
        </w:rPr>
        <w:t>根据政府采购法及相关法规规定，我们将依法对投标人进行信用查询，凡经评标委员会确认不符合政府采购相关法律法规规定的，将拒绝其参与政府采购活动。</w:t>
      </w:r>
    </w:p>
    <w:p w14:paraId="2E9EB010">
      <w:pPr>
        <w:spacing w:line="440" w:lineRule="exact"/>
        <w:ind w:firstLine="480"/>
        <w:rPr>
          <w:color w:val="000000"/>
          <w:sz w:val="24"/>
          <w:szCs w:val="24"/>
        </w:rPr>
      </w:pPr>
      <w:r>
        <w:rPr>
          <w:rFonts w:hint="eastAsia"/>
          <w:color w:val="000000"/>
          <w:sz w:val="24"/>
          <w:szCs w:val="24"/>
        </w:rPr>
        <w:t>1、查询截止时点：进入评审环节前。</w:t>
      </w:r>
    </w:p>
    <w:p w14:paraId="5BCE2435">
      <w:pPr>
        <w:spacing w:line="440" w:lineRule="exact"/>
        <w:ind w:firstLine="480"/>
        <w:rPr>
          <w:color w:val="000000"/>
          <w:sz w:val="24"/>
          <w:szCs w:val="24"/>
        </w:rPr>
      </w:pPr>
      <w:r>
        <w:rPr>
          <w:rFonts w:hint="eastAsia"/>
          <w:color w:val="000000"/>
          <w:sz w:val="24"/>
          <w:szCs w:val="24"/>
        </w:rPr>
        <w:t>2、查询渠道：通过中国政府采购网</w:t>
      </w:r>
      <w:r>
        <w:rPr>
          <w:color w:val="000000"/>
          <w:sz w:val="24"/>
          <w:szCs w:val="24"/>
        </w:rPr>
        <w:t>（</w:t>
      </w:r>
      <w:r>
        <w:rPr>
          <w:color w:val="000000"/>
          <w:sz w:val="24"/>
          <w:szCs w:val="24"/>
        </w:rPr>
        <w:fldChar w:fldCharType="begin"/>
      </w:r>
      <w:r>
        <w:rPr>
          <w:color w:val="000000"/>
          <w:sz w:val="24"/>
          <w:szCs w:val="24"/>
        </w:rPr>
        <w:instrText xml:space="preserve"> HYPERLINK "http://www.ccgp.gov.cn/search/cr/" </w:instrText>
      </w:r>
      <w:r>
        <w:rPr>
          <w:color w:val="000000"/>
          <w:sz w:val="24"/>
          <w:szCs w:val="24"/>
        </w:rPr>
        <w:fldChar w:fldCharType="separate"/>
      </w:r>
      <w:r>
        <w:rPr>
          <w:color w:val="000000"/>
          <w:sz w:val="24"/>
          <w:szCs w:val="24"/>
        </w:rPr>
        <w:t>http://www.ccgp.gov.cn/search/cr/</w:t>
      </w:r>
      <w:r>
        <w:rPr>
          <w:color w:val="000000"/>
          <w:sz w:val="24"/>
          <w:szCs w:val="24"/>
        </w:rPr>
        <w:fldChar w:fldCharType="end"/>
      </w:r>
      <w:r>
        <w:rPr>
          <w:color w:val="000000"/>
          <w:sz w:val="24"/>
          <w:szCs w:val="24"/>
        </w:rPr>
        <w:t>）</w:t>
      </w:r>
      <w:r>
        <w:rPr>
          <w:rFonts w:hint="eastAsia"/>
          <w:color w:val="000000"/>
          <w:sz w:val="24"/>
          <w:szCs w:val="24"/>
        </w:rPr>
        <w:t>、信用中国</w:t>
      </w:r>
      <w:r>
        <w:rPr>
          <w:color w:val="000000"/>
          <w:sz w:val="24"/>
          <w:szCs w:val="24"/>
        </w:rPr>
        <w:t>（https://www.creditchina.gov.cn/）</w:t>
      </w:r>
      <w:r>
        <w:rPr>
          <w:rFonts w:hint="eastAsia"/>
          <w:color w:val="000000"/>
          <w:sz w:val="24"/>
          <w:szCs w:val="24"/>
        </w:rPr>
        <w:t>、信用江苏</w:t>
      </w:r>
      <w:r>
        <w:rPr>
          <w:color w:val="000000"/>
          <w:sz w:val="24"/>
          <w:szCs w:val="24"/>
        </w:rPr>
        <w:t>（http://credit.jiangsu.gov.cn/）</w:t>
      </w:r>
      <w:r>
        <w:rPr>
          <w:rFonts w:hint="eastAsia"/>
          <w:color w:val="000000"/>
          <w:sz w:val="24"/>
          <w:szCs w:val="24"/>
        </w:rPr>
        <w:t>、信用中国（江苏</w:t>
      </w:r>
      <w:r>
        <w:rPr>
          <w:color w:val="000000"/>
          <w:sz w:val="24"/>
          <w:szCs w:val="24"/>
        </w:rPr>
        <w:t>苏州</w:t>
      </w:r>
      <w:r>
        <w:rPr>
          <w:rFonts w:hint="eastAsia"/>
          <w:color w:val="000000"/>
          <w:sz w:val="24"/>
          <w:szCs w:val="24"/>
        </w:rPr>
        <w:t>）</w:t>
      </w:r>
      <w:r>
        <w:rPr>
          <w:color w:val="000000"/>
          <w:sz w:val="24"/>
          <w:szCs w:val="24"/>
        </w:rPr>
        <w:t>（</w:t>
      </w:r>
      <w:r>
        <w:rPr>
          <w:color w:val="000000"/>
          <w:sz w:val="24"/>
          <w:szCs w:val="24"/>
        </w:rPr>
        <w:fldChar w:fldCharType="begin"/>
      </w:r>
      <w:r>
        <w:rPr>
          <w:color w:val="000000"/>
          <w:sz w:val="24"/>
          <w:szCs w:val="24"/>
        </w:rPr>
        <w:instrText xml:space="preserve"> HYPERLINK "https://credit.suzhou.gov.cn/" </w:instrText>
      </w:r>
      <w:r>
        <w:rPr>
          <w:color w:val="000000"/>
          <w:sz w:val="24"/>
          <w:szCs w:val="24"/>
        </w:rPr>
        <w:fldChar w:fldCharType="separate"/>
      </w:r>
      <w:r>
        <w:rPr>
          <w:color w:val="000000"/>
          <w:sz w:val="24"/>
          <w:szCs w:val="24"/>
        </w:rPr>
        <w:t>https://credit.suzhou.gov.cn/</w:t>
      </w:r>
      <w:r>
        <w:rPr>
          <w:color w:val="000000"/>
          <w:sz w:val="24"/>
          <w:szCs w:val="24"/>
        </w:rPr>
        <w:fldChar w:fldCharType="end"/>
      </w:r>
      <w:r>
        <w:rPr>
          <w:color w:val="000000"/>
          <w:sz w:val="24"/>
          <w:szCs w:val="24"/>
        </w:rPr>
        <w:t>）</w:t>
      </w:r>
      <w:r>
        <w:rPr>
          <w:rFonts w:hint="eastAsia"/>
          <w:color w:val="000000"/>
          <w:sz w:val="24"/>
          <w:szCs w:val="24"/>
        </w:rPr>
        <w:t>等</w:t>
      </w:r>
      <w:r>
        <w:rPr>
          <w:color w:val="000000"/>
          <w:sz w:val="24"/>
          <w:szCs w:val="24"/>
        </w:rPr>
        <w:t>网站输入</w:t>
      </w:r>
      <w:r>
        <w:rPr>
          <w:rFonts w:hint="eastAsia"/>
          <w:color w:val="000000"/>
          <w:sz w:val="24"/>
          <w:szCs w:val="24"/>
        </w:rPr>
        <w:t>投标人</w:t>
      </w:r>
      <w:r>
        <w:rPr>
          <w:color w:val="000000"/>
          <w:sz w:val="24"/>
          <w:szCs w:val="24"/>
        </w:rPr>
        <w:t>全称或统一社会信用代码查询信用记录</w:t>
      </w:r>
      <w:r>
        <w:rPr>
          <w:rFonts w:hint="eastAsia"/>
          <w:color w:val="000000"/>
          <w:sz w:val="24"/>
          <w:szCs w:val="24"/>
        </w:rPr>
        <w:t>。</w:t>
      </w:r>
    </w:p>
    <w:p w14:paraId="3E742555">
      <w:pPr>
        <w:spacing w:line="440" w:lineRule="exact"/>
        <w:ind w:firstLine="480"/>
        <w:rPr>
          <w:color w:val="000000"/>
          <w:sz w:val="24"/>
          <w:szCs w:val="24"/>
        </w:rPr>
      </w:pPr>
      <w:r>
        <w:rPr>
          <w:rFonts w:hint="eastAsia"/>
          <w:color w:val="000000"/>
          <w:sz w:val="24"/>
          <w:szCs w:val="24"/>
        </w:rPr>
        <w:t>3、查询证据留存方式：</w:t>
      </w:r>
    </w:p>
    <w:p w14:paraId="0B1A35BC">
      <w:pPr>
        <w:spacing w:line="440" w:lineRule="exact"/>
        <w:ind w:firstLine="480"/>
        <w:rPr>
          <w:color w:val="000000"/>
          <w:sz w:val="24"/>
          <w:szCs w:val="24"/>
        </w:rPr>
      </w:pPr>
      <w:r>
        <w:rPr>
          <w:rFonts w:hint="eastAsia"/>
          <w:color w:val="000000"/>
          <w:sz w:val="24"/>
          <w:szCs w:val="24"/>
        </w:rPr>
        <w:t>对存在失信信息的投标人，评标委员会应填写《苏州市级政府采购供应商失信信息确认函》，由失信投标人应签名确认。同时，采购代理机构工作人员应根据评标委员会确认的失信信息，登陆到来源网站页面进行复核并打印，作为证据留存。</w:t>
      </w:r>
    </w:p>
    <w:p w14:paraId="6BFA8987">
      <w:pPr>
        <w:spacing w:line="440" w:lineRule="exact"/>
        <w:ind w:firstLine="480"/>
        <w:rPr>
          <w:color w:val="000000"/>
          <w:sz w:val="24"/>
          <w:szCs w:val="24"/>
        </w:rPr>
      </w:pPr>
      <w:r>
        <w:rPr>
          <w:rFonts w:hint="eastAsia"/>
          <w:color w:val="000000"/>
          <w:sz w:val="24"/>
          <w:szCs w:val="24"/>
        </w:rPr>
        <w:t>4、信用记录使用规则：</w:t>
      </w:r>
    </w:p>
    <w:p w14:paraId="296B0401">
      <w:pPr>
        <w:spacing w:line="440" w:lineRule="exact"/>
        <w:ind w:firstLine="480"/>
        <w:rPr>
          <w:rFonts w:hint="eastAsia"/>
          <w:color w:val="000000"/>
          <w:sz w:val="24"/>
          <w:szCs w:val="24"/>
        </w:rPr>
      </w:pPr>
      <w:r>
        <w:rPr>
          <w:rFonts w:hint="eastAsia"/>
          <w:color w:val="000000"/>
          <w:sz w:val="24"/>
          <w:szCs w:val="24"/>
        </w:rPr>
        <w:t>评标委员会在对投标人进行资格性审查时，应根据查询结果对投标人的不良信用记录逐项甄别确认。</w:t>
      </w:r>
    </w:p>
    <w:p w14:paraId="2C930A2E">
      <w:pPr>
        <w:pStyle w:val="194"/>
        <w:rPr>
          <w:rFonts w:ascii="Times New Roman" w:hAnsi="Times New Roman"/>
          <w:color w:val="000000"/>
        </w:rPr>
      </w:pPr>
      <w:r>
        <w:rPr>
          <w:rFonts w:ascii="Times New Roman" w:hAnsi="Times New Roman"/>
          <w:color w:val="000000"/>
        </w:rPr>
        <w:br w:type="page" w:clear="all"/>
      </w:r>
      <w:bookmarkStart w:id="174" w:name="_Toc27666"/>
      <w:r>
        <w:rPr>
          <w:rFonts w:ascii="Times New Roman" w:hAnsi="Times New Roman"/>
          <w:color w:val="000000"/>
        </w:rPr>
        <w:t xml:space="preserve">第六章  </w:t>
      </w:r>
      <w:bookmarkEnd w:id="155"/>
      <w:bookmarkEnd w:id="156"/>
      <w:bookmarkEnd w:id="157"/>
      <w:bookmarkStart w:id="175" w:name="_Toc315875326"/>
      <w:bookmarkStart w:id="176" w:name="_Toc158691777"/>
      <w:bookmarkStart w:id="177" w:name="_Toc315868063"/>
      <w:r>
        <w:rPr>
          <w:rFonts w:ascii="Times New Roman" w:hAnsi="Times New Roman"/>
          <w:color w:val="000000"/>
        </w:rPr>
        <w:t>投标文件组成与格式</w:t>
      </w:r>
      <w:bookmarkEnd w:id="174"/>
    </w:p>
    <w:p w14:paraId="48DBEE5C">
      <w:pPr>
        <w:rPr>
          <w:b/>
          <w:color w:val="000000"/>
          <w:sz w:val="44"/>
          <w:szCs w:val="44"/>
        </w:rPr>
      </w:pPr>
    </w:p>
    <w:p w14:paraId="240EC5D1">
      <w:pPr>
        <w:jc w:val="center"/>
        <w:rPr>
          <w:b/>
          <w:color w:val="000000"/>
          <w:sz w:val="72"/>
          <w:szCs w:val="72"/>
        </w:rPr>
      </w:pPr>
    </w:p>
    <w:p w14:paraId="0CF59844">
      <w:pPr>
        <w:jc w:val="center"/>
        <w:rPr>
          <w:b/>
          <w:color w:val="000000"/>
          <w:sz w:val="72"/>
          <w:szCs w:val="72"/>
        </w:rPr>
      </w:pPr>
    </w:p>
    <w:p w14:paraId="4AB065A2">
      <w:pPr>
        <w:spacing w:line="720" w:lineRule="auto"/>
        <w:jc w:val="center"/>
        <w:rPr>
          <w:rFonts w:hint="eastAsia"/>
          <w:b/>
          <w:color w:val="000000"/>
          <w:sz w:val="72"/>
          <w:szCs w:val="21"/>
        </w:rPr>
      </w:pPr>
      <w:r>
        <w:rPr>
          <w:rFonts w:hint="eastAsia"/>
          <w:b/>
          <w:color w:val="000000"/>
          <w:sz w:val="72"/>
          <w:szCs w:val="21"/>
        </w:rPr>
        <w:t>投  标  文  件</w:t>
      </w:r>
    </w:p>
    <w:p w14:paraId="2AACBC0A">
      <w:pPr>
        <w:spacing w:line="720" w:lineRule="auto"/>
        <w:jc w:val="center"/>
        <w:rPr>
          <w:rFonts w:hint="eastAsia"/>
          <w:b/>
          <w:color w:val="000000"/>
          <w:sz w:val="72"/>
          <w:szCs w:val="21"/>
        </w:rPr>
      </w:pPr>
    </w:p>
    <w:p w14:paraId="2F075E23">
      <w:pPr>
        <w:spacing w:line="720" w:lineRule="auto"/>
        <w:jc w:val="center"/>
        <w:rPr>
          <w:rFonts w:hint="eastAsia"/>
          <w:b/>
          <w:color w:val="000000"/>
          <w:sz w:val="36"/>
          <w:szCs w:val="21"/>
        </w:rPr>
      </w:pPr>
    </w:p>
    <w:p w14:paraId="59FBA601">
      <w:pPr>
        <w:spacing w:line="440" w:lineRule="exact"/>
        <w:jc w:val="center"/>
        <w:rPr>
          <w:rFonts w:hint="eastAsia"/>
          <w:b/>
          <w:color w:val="000000"/>
          <w:sz w:val="36"/>
          <w:szCs w:val="21"/>
        </w:rPr>
      </w:pPr>
    </w:p>
    <w:p w14:paraId="259B1D2B">
      <w:pPr>
        <w:spacing w:line="440" w:lineRule="exact"/>
        <w:jc w:val="center"/>
        <w:rPr>
          <w:rFonts w:hint="eastAsia"/>
          <w:b/>
          <w:color w:val="000000"/>
          <w:sz w:val="36"/>
          <w:szCs w:val="21"/>
        </w:rPr>
      </w:pPr>
    </w:p>
    <w:p w14:paraId="54B44E10">
      <w:pPr>
        <w:spacing w:line="480" w:lineRule="auto"/>
        <w:ind w:firstLine="723"/>
        <w:rPr>
          <w:rFonts w:hint="eastAsia" w:eastAsia="宋体"/>
          <w:b/>
          <w:color w:val="000000"/>
          <w:sz w:val="36"/>
          <w:szCs w:val="21"/>
          <w:lang w:eastAsia="zh-CN"/>
        </w:rPr>
      </w:pPr>
      <w:r>
        <w:rPr>
          <w:rFonts w:hint="eastAsia"/>
          <w:b/>
          <w:color w:val="000000"/>
          <w:sz w:val="36"/>
          <w:szCs w:val="21"/>
        </w:rPr>
        <w:t>项 目 名 称：</w:t>
      </w:r>
      <w:r>
        <w:rPr>
          <w:rFonts w:hint="eastAsia"/>
          <w:b/>
          <w:color w:val="000000"/>
          <w:sz w:val="32"/>
          <w:lang w:eastAsia="zh-CN"/>
        </w:rPr>
        <w:t>常熟市污水处理厂水泵和电机维修服务</w:t>
      </w:r>
    </w:p>
    <w:p w14:paraId="7E408909">
      <w:pPr>
        <w:spacing w:line="480" w:lineRule="auto"/>
        <w:ind w:firstLine="723"/>
        <w:rPr>
          <w:rFonts w:hint="default" w:eastAsia="宋体"/>
          <w:b/>
          <w:color w:val="000000"/>
          <w:sz w:val="36"/>
          <w:szCs w:val="21"/>
          <w:u w:val="single"/>
          <w:lang w:val="en-US" w:eastAsia="zh-CN"/>
        </w:rPr>
      </w:pPr>
      <w:r>
        <w:rPr>
          <w:rFonts w:hint="eastAsia"/>
          <w:b/>
          <w:color w:val="000000"/>
          <w:sz w:val="36"/>
          <w:szCs w:val="21"/>
        </w:rPr>
        <w:t>项 目 编 号：</w:t>
      </w:r>
      <w:r>
        <w:rPr>
          <w:rFonts w:hint="eastAsia"/>
          <w:b/>
          <w:color w:val="000000"/>
          <w:sz w:val="32"/>
          <w:highlight w:val="none"/>
          <w:lang w:eastAsia="zh-CN"/>
        </w:rPr>
        <w:t>JSZC-320581-JSCX-G2024-0015</w:t>
      </w:r>
    </w:p>
    <w:p w14:paraId="395FA2B7">
      <w:pPr>
        <w:spacing w:line="480" w:lineRule="auto"/>
        <w:ind w:firstLine="723"/>
        <w:rPr>
          <w:rFonts w:hint="eastAsia"/>
          <w:b/>
          <w:color w:val="000000"/>
          <w:sz w:val="36"/>
          <w:szCs w:val="21"/>
          <w:u w:val="single"/>
        </w:rPr>
      </w:pPr>
      <w:r>
        <w:rPr>
          <w:rFonts w:hint="eastAsia"/>
          <w:b/>
          <w:color w:val="000000"/>
          <w:sz w:val="36"/>
          <w:szCs w:val="21"/>
        </w:rPr>
        <w:t>投标人名称：</w:t>
      </w:r>
      <w:r>
        <w:rPr>
          <w:rFonts w:hint="eastAsia"/>
          <w:b/>
          <w:color w:val="000000"/>
          <w:sz w:val="32"/>
          <w:u w:val="single"/>
        </w:rPr>
        <w:t>（加盖CA电子公章）</w:t>
      </w:r>
    </w:p>
    <w:p w14:paraId="2EED951C">
      <w:pPr>
        <w:spacing w:line="480" w:lineRule="auto"/>
        <w:ind w:firstLine="723"/>
        <w:rPr>
          <w:rFonts w:hint="eastAsia"/>
          <w:b/>
          <w:color w:val="000000"/>
          <w:sz w:val="36"/>
          <w:szCs w:val="21"/>
          <w:u w:val="single"/>
        </w:rPr>
      </w:pPr>
      <w:r>
        <w:rPr>
          <w:rFonts w:hint="eastAsia"/>
          <w:b/>
          <w:color w:val="000000"/>
          <w:sz w:val="36"/>
          <w:szCs w:val="21"/>
        </w:rPr>
        <w:t>日      期：</w:t>
      </w:r>
      <w:r>
        <w:rPr>
          <w:rFonts w:hint="eastAsia"/>
          <w:b/>
          <w:color w:val="000000"/>
          <w:sz w:val="32"/>
        </w:rPr>
        <w:t>202</w:t>
      </w:r>
      <w:r>
        <w:rPr>
          <w:b/>
          <w:color w:val="000000"/>
          <w:sz w:val="32"/>
        </w:rPr>
        <w:t>4</w:t>
      </w:r>
      <w:r>
        <w:rPr>
          <w:b/>
          <w:color w:val="000000"/>
          <w:sz w:val="36"/>
          <w:szCs w:val="36"/>
        </w:rPr>
        <w:t>年</w:t>
      </w:r>
      <w:r>
        <w:rPr>
          <w:rFonts w:hint="eastAsia"/>
          <w:b/>
          <w:color w:val="000000"/>
          <w:sz w:val="36"/>
          <w:szCs w:val="36"/>
        </w:rPr>
        <w:t xml:space="preserve">   </w:t>
      </w:r>
      <w:r>
        <w:rPr>
          <w:b/>
          <w:color w:val="000000"/>
          <w:sz w:val="36"/>
          <w:szCs w:val="36"/>
        </w:rPr>
        <w:t>月     日</w:t>
      </w:r>
    </w:p>
    <w:p w14:paraId="58B4C321">
      <w:pPr>
        <w:rPr>
          <w:color w:val="000000"/>
          <w:sz w:val="36"/>
          <w:szCs w:val="36"/>
        </w:rPr>
      </w:pPr>
    </w:p>
    <w:p w14:paraId="1DD3F8CF">
      <w:pPr>
        <w:spacing w:line="440" w:lineRule="exact"/>
        <w:jc w:val="center"/>
        <w:rPr>
          <w:rFonts w:hint="eastAsia"/>
          <w:b/>
          <w:bCs/>
          <w:color w:val="000000"/>
          <w:sz w:val="32"/>
          <w:szCs w:val="32"/>
        </w:rPr>
      </w:pPr>
      <w:r>
        <w:rPr>
          <w:b/>
          <w:color w:val="000000"/>
          <w:sz w:val="48"/>
          <w:szCs w:val="48"/>
        </w:rPr>
        <w:br w:type="page" w:clear="all"/>
      </w:r>
      <w:r>
        <w:rPr>
          <w:rFonts w:hint="eastAsia"/>
          <w:b/>
          <w:bCs/>
          <w:color w:val="000000"/>
          <w:sz w:val="32"/>
          <w:szCs w:val="32"/>
        </w:rPr>
        <w:t>投标文件目录</w:t>
      </w:r>
    </w:p>
    <w:p w14:paraId="44DF15ED">
      <w:pPr>
        <w:spacing w:line="440" w:lineRule="exact"/>
        <w:rPr>
          <w:rFonts w:hint="eastAsia"/>
          <w:b/>
          <w:color w:val="000000"/>
          <w:sz w:val="24"/>
        </w:rPr>
      </w:pPr>
      <w:r>
        <w:rPr>
          <w:rFonts w:hint="eastAsia"/>
          <w:b/>
          <w:color w:val="000000"/>
          <w:sz w:val="24"/>
        </w:rPr>
        <w:t>一、基本目录</w:t>
      </w:r>
    </w:p>
    <w:p w14:paraId="381362D3">
      <w:pPr>
        <w:spacing w:line="440" w:lineRule="exact"/>
        <w:ind w:firstLine="420"/>
        <w:rPr>
          <w:color w:val="000000"/>
          <w:sz w:val="24"/>
        </w:rPr>
      </w:pPr>
      <w:r>
        <w:rPr>
          <w:color w:val="000000"/>
          <w:sz w:val="24"/>
        </w:rPr>
        <w:t>1</w:t>
      </w:r>
      <w:r>
        <w:rPr>
          <w:rFonts w:hint="eastAsia"/>
          <w:color w:val="000000"/>
          <w:sz w:val="24"/>
        </w:rPr>
        <w:t>、</w:t>
      </w:r>
      <w:r>
        <w:rPr>
          <w:rFonts w:hint="eastAsia"/>
          <w:color w:val="000000"/>
          <w:sz w:val="24"/>
          <w:lang w:eastAsia="zh-CN"/>
        </w:rPr>
        <w:t>封面</w:t>
      </w:r>
    </w:p>
    <w:p w14:paraId="061B7097">
      <w:pPr>
        <w:spacing w:line="440" w:lineRule="exact"/>
        <w:ind w:firstLine="420"/>
        <w:rPr>
          <w:color w:val="000000"/>
          <w:sz w:val="24"/>
        </w:rPr>
      </w:pPr>
      <w:r>
        <w:rPr>
          <w:rFonts w:hint="eastAsia"/>
          <w:color w:val="000000"/>
          <w:sz w:val="24"/>
          <w:lang w:val="en-US" w:eastAsia="zh-CN"/>
        </w:rPr>
        <w:t>2</w:t>
      </w:r>
      <w:r>
        <w:rPr>
          <w:rFonts w:hint="eastAsia"/>
          <w:color w:val="000000"/>
          <w:sz w:val="24"/>
        </w:rPr>
        <w:t>、开标一览表（格式见附件</w:t>
      </w:r>
      <w:r>
        <w:rPr>
          <w:color w:val="000000"/>
          <w:sz w:val="24"/>
        </w:rPr>
        <w:t>1</w:t>
      </w:r>
      <w:r>
        <w:rPr>
          <w:rFonts w:hint="eastAsia"/>
          <w:color w:val="000000"/>
          <w:sz w:val="24"/>
        </w:rPr>
        <w:t>）</w:t>
      </w:r>
    </w:p>
    <w:p w14:paraId="1EE39D50">
      <w:pPr>
        <w:spacing w:line="440" w:lineRule="exact"/>
        <w:rPr>
          <w:b/>
          <w:color w:val="000000"/>
          <w:sz w:val="24"/>
        </w:rPr>
      </w:pPr>
      <w:r>
        <w:rPr>
          <w:rFonts w:hint="eastAsia"/>
          <w:b/>
          <w:color w:val="000000"/>
          <w:sz w:val="24"/>
        </w:rPr>
        <w:t>二</w:t>
      </w:r>
      <w:r>
        <w:rPr>
          <w:b/>
          <w:color w:val="000000"/>
          <w:sz w:val="24"/>
        </w:rPr>
        <w:t>、资格审查内容</w:t>
      </w:r>
    </w:p>
    <w:p w14:paraId="29B3FEA8">
      <w:pPr>
        <w:spacing w:line="440" w:lineRule="exact"/>
        <w:ind w:firstLine="420"/>
        <w:rPr>
          <w:color w:val="000000"/>
          <w:sz w:val="24"/>
        </w:rPr>
      </w:pPr>
      <w:r>
        <w:rPr>
          <w:rFonts w:hint="eastAsia"/>
          <w:color w:val="000000"/>
          <w:sz w:val="24"/>
        </w:rPr>
        <w:t>1、</w:t>
      </w:r>
      <w:r>
        <w:rPr>
          <w:color w:val="000000"/>
          <w:sz w:val="24"/>
          <w:szCs w:val="24"/>
        </w:rPr>
        <w:t>满足《中华人民共和国政府采购法》第二十二条规定</w:t>
      </w:r>
      <w:r>
        <w:rPr>
          <w:rFonts w:hint="eastAsia"/>
          <w:color w:val="000000"/>
          <w:sz w:val="24"/>
          <w:szCs w:val="24"/>
        </w:rPr>
        <w:t>，并提供下列材料：</w:t>
      </w:r>
    </w:p>
    <w:p w14:paraId="7A18C9EA">
      <w:pPr>
        <w:spacing w:line="440" w:lineRule="exact"/>
        <w:ind w:firstLine="480"/>
        <w:rPr>
          <w:rFonts w:hint="eastAsia"/>
          <w:color w:val="000000"/>
          <w:sz w:val="24"/>
        </w:rPr>
      </w:pPr>
      <w:r>
        <w:rPr>
          <w:rFonts w:hint="eastAsia"/>
          <w:color w:val="000000"/>
          <w:sz w:val="24"/>
        </w:rPr>
        <w:t>1.1</w:t>
      </w:r>
      <w:r>
        <w:rPr>
          <w:color w:val="000000"/>
          <w:sz w:val="24"/>
        </w:rPr>
        <w:t xml:space="preserve"> </w:t>
      </w:r>
      <w:r>
        <w:rPr>
          <w:rFonts w:hint="eastAsia"/>
          <w:color w:val="000000"/>
          <w:sz w:val="24"/>
        </w:rPr>
        <w:t>法人或者其他组织的营业执照（扫描件）；</w:t>
      </w:r>
    </w:p>
    <w:p w14:paraId="04407B21">
      <w:pPr>
        <w:spacing w:line="440" w:lineRule="exact"/>
        <w:ind w:firstLine="480"/>
        <w:rPr>
          <w:rFonts w:eastAsia="宋体"/>
          <w:color w:val="000000"/>
          <w:sz w:val="24"/>
          <w:highlight w:val="none"/>
          <w:lang w:val="en-US" w:eastAsia="zh-CN"/>
        </w:rPr>
      </w:pPr>
      <w:r>
        <w:rPr>
          <w:rFonts w:hint="eastAsia"/>
          <w:color w:val="000000"/>
          <w:sz w:val="24"/>
          <w:highlight w:val="none"/>
          <w:lang w:val="en-US" w:eastAsia="zh-CN"/>
        </w:rPr>
        <w:t xml:space="preserve">1.2 </w:t>
      </w:r>
      <w:r>
        <w:rPr>
          <w:rFonts w:hint="eastAsia"/>
          <w:b/>
          <w:bCs/>
          <w:color w:val="000000"/>
          <w:sz w:val="24"/>
          <w:highlight w:val="none"/>
          <w:lang w:val="en-US" w:eastAsia="zh-CN"/>
        </w:rPr>
        <w:t>2022</w:t>
      </w:r>
      <w:r>
        <w:rPr>
          <w:rFonts w:hint="eastAsia"/>
          <w:color w:val="000000"/>
          <w:sz w:val="24"/>
          <w:highlight w:val="none"/>
          <w:lang w:val="en-US" w:eastAsia="zh-CN"/>
        </w:rPr>
        <w:t>年至今任意一期的财务审计报告；或者近六个月由银行出具的资信证明；</w:t>
      </w:r>
    </w:p>
    <w:p w14:paraId="623BBF1D">
      <w:pPr>
        <w:spacing w:line="440" w:lineRule="exact"/>
        <w:ind w:firstLine="480"/>
        <w:rPr>
          <w:bCs/>
          <w:color w:val="000000"/>
          <w:sz w:val="24"/>
          <w:szCs w:val="24"/>
        </w:rPr>
      </w:pPr>
      <w:r>
        <w:rPr>
          <w:rFonts w:hint="eastAsia"/>
          <w:color w:val="000000"/>
          <w:sz w:val="24"/>
        </w:rPr>
        <w:t>1.</w:t>
      </w:r>
      <w:r>
        <w:rPr>
          <w:rFonts w:hint="eastAsia"/>
          <w:color w:val="000000"/>
          <w:sz w:val="24"/>
          <w:lang w:val="en-US" w:eastAsia="zh-CN"/>
        </w:rPr>
        <w:t>3</w:t>
      </w:r>
      <w:r>
        <w:rPr>
          <w:rFonts w:hint="eastAsia"/>
          <w:color w:val="000000"/>
          <w:sz w:val="24"/>
        </w:rPr>
        <w:t xml:space="preserve"> 依法缴纳税收和社会保障资金的相关材料。</w:t>
      </w:r>
    </w:p>
    <w:p w14:paraId="65EBEEA7">
      <w:pPr>
        <w:spacing w:line="440" w:lineRule="exact"/>
        <w:ind w:firstLine="480"/>
        <w:rPr>
          <w:rFonts w:hint="eastAsia"/>
          <w:color w:val="000000"/>
          <w:sz w:val="24"/>
        </w:rPr>
      </w:pPr>
      <w:r>
        <w:rPr>
          <w:rFonts w:hint="eastAsia"/>
          <w:color w:val="000000"/>
          <w:sz w:val="24"/>
        </w:rPr>
        <w:t>注：（1）提供投标截止时间前</w:t>
      </w:r>
      <w:r>
        <w:rPr>
          <w:rFonts w:hint="eastAsia"/>
          <w:b/>
          <w:bCs/>
          <w:color w:val="000000"/>
          <w:sz w:val="24"/>
        </w:rPr>
        <w:t>近一年内至少一个月</w:t>
      </w:r>
      <w:r>
        <w:rPr>
          <w:rFonts w:hint="eastAsia"/>
          <w:color w:val="000000"/>
          <w:sz w:val="24"/>
        </w:rPr>
        <w:t>依法缴纳税收的证明材料，如投标人缴纳税收的凭据等。投标人依法享受缓缴、免缴税收的提供相关证明材料。</w:t>
      </w:r>
    </w:p>
    <w:p w14:paraId="37115EB5">
      <w:pPr>
        <w:spacing w:line="440" w:lineRule="exact"/>
        <w:ind w:firstLine="960"/>
        <w:rPr>
          <w:color w:val="000000"/>
          <w:sz w:val="24"/>
        </w:rPr>
      </w:pPr>
      <w:r>
        <w:rPr>
          <w:rFonts w:hint="eastAsia"/>
          <w:color w:val="000000"/>
          <w:sz w:val="24"/>
        </w:rPr>
        <w:t>（2）</w:t>
      </w:r>
      <w:r>
        <w:rPr>
          <w:bCs/>
          <w:color w:val="000000"/>
          <w:sz w:val="24"/>
          <w:szCs w:val="24"/>
        </w:rPr>
        <w:t>提供</w:t>
      </w:r>
      <w:r>
        <w:rPr>
          <w:color w:val="000000"/>
          <w:sz w:val="24"/>
          <w:szCs w:val="24"/>
        </w:rPr>
        <w:t>投标截止时间前</w:t>
      </w:r>
      <w:r>
        <w:rPr>
          <w:rFonts w:hint="eastAsia"/>
          <w:b/>
          <w:color w:val="000000"/>
          <w:sz w:val="24"/>
          <w:szCs w:val="24"/>
        </w:rPr>
        <w:t>近</w:t>
      </w:r>
      <w:r>
        <w:rPr>
          <w:b/>
          <w:color w:val="000000"/>
          <w:sz w:val="24"/>
          <w:szCs w:val="24"/>
        </w:rPr>
        <w:t>一年内至少一个月</w:t>
      </w:r>
      <w:r>
        <w:rPr>
          <w:bCs/>
          <w:color w:val="000000"/>
          <w:sz w:val="24"/>
          <w:szCs w:val="24"/>
        </w:rPr>
        <w:t>依法缴纳社会保障资金的证明材料，如投标人缴纳社会保险的专用收据或社会保险缴纳清单等。投标人依法享受缓缴、免缴社会保障资金的提供相关证明材料</w:t>
      </w:r>
      <w:r>
        <w:rPr>
          <w:rFonts w:hint="eastAsia"/>
          <w:bCs/>
          <w:color w:val="000000"/>
          <w:sz w:val="24"/>
          <w:szCs w:val="24"/>
        </w:rPr>
        <w:t>。</w:t>
      </w:r>
    </w:p>
    <w:p w14:paraId="136A28A3">
      <w:pPr>
        <w:spacing w:line="440" w:lineRule="exact"/>
        <w:ind w:firstLine="480"/>
        <w:rPr>
          <w:color w:val="000000"/>
          <w:sz w:val="24"/>
        </w:rPr>
      </w:pPr>
      <w:r>
        <w:rPr>
          <w:rFonts w:hint="eastAsia"/>
          <w:color w:val="000000"/>
          <w:sz w:val="24"/>
        </w:rPr>
        <w:t>1</w:t>
      </w:r>
      <w:r>
        <w:rPr>
          <w:rFonts w:hint="eastAsia"/>
          <w:color w:val="000000"/>
          <w:sz w:val="24"/>
          <w:lang w:val="en-US" w:eastAsia="zh-CN"/>
        </w:rPr>
        <w:t>.4</w:t>
      </w:r>
      <w:r>
        <w:rPr>
          <w:color w:val="000000"/>
          <w:sz w:val="24"/>
        </w:rPr>
        <w:t xml:space="preserve"> </w:t>
      </w:r>
      <w:r>
        <w:rPr>
          <w:rFonts w:hint="eastAsia"/>
          <w:color w:val="000000"/>
          <w:sz w:val="24"/>
        </w:rPr>
        <w:t>具备履行合同所必需的设备和专业技术能力的书面声明（格式见</w:t>
      </w:r>
      <w:r>
        <w:rPr>
          <w:color w:val="000000"/>
          <w:sz w:val="24"/>
        </w:rPr>
        <w:t>附件</w:t>
      </w:r>
      <w:r>
        <w:rPr>
          <w:rFonts w:hint="eastAsia"/>
          <w:color w:val="000000"/>
          <w:sz w:val="24"/>
        </w:rPr>
        <w:t>4）</w:t>
      </w:r>
    </w:p>
    <w:p w14:paraId="7ED672DA">
      <w:pPr>
        <w:spacing w:line="440" w:lineRule="exact"/>
        <w:ind w:firstLine="480"/>
        <w:rPr>
          <w:rFonts w:hint="eastAsia"/>
          <w:color w:val="000000"/>
          <w:sz w:val="24"/>
        </w:rPr>
      </w:pPr>
      <w:r>
        <w:rPr>
          <w:rFonts w:hint="eastAsia"/>
          <w:color w:val="000000"/>
          <w:sz w:val="24"/>
        </w:rPr>
        <w:t>1.</w:t>
      </w:r>
      <w:r>
        <w:rPr>
          <w:rFonts w:hint="eastAsia"/>
          <w:color w:val="000000"/>
          <w:sz w:val="24"/>
          <w:lang w:val="en-US" w:eastAsia="zh-CN"/>
        </w:rPr>
        <w:t>5</w:t>
      </w:r>
      <w:r>
        <w:rPr>
          <w:color w:val="000000"/>
          <w:sz w:val="24"/>
        </w:rPr>
        <w:t xml:space="preserve"> </w:t>
      </w:r>
      <w:r>
        <w:rPr>
          <w:rFonts w:hint="eastAsia"/>
          <w:color w:val="000000"/>
          <w:sz w:val="24"/>
        </w:rPr>
        <w:t>参加政府采购活动前 3 年内在经营活动中没有重大违法记录的书面声明（格式见</w:t>
      </w:r>
      <w:r>
        <w:rPr>
          <w:color w:val="000000"/>
          <w:sz w:val="24"/>
        </w:rPr>
        <w:t>附件</w:t>
      </w:r>
      <w:r>
        <w:rPr>
          <w:rFonts w:hint="eastAsia"/>
          <w:color w:val="000000"/>
          <w:sz w:val="24"/>
        </w:rPr>
        <w:t>5）</w:t>
      </w:r>
    </w:p>
    <w:p w14:paraId="5EFA4777">
      <w:pPr>
        <w:spacing w:line="440" w:lineRule="exact"/>
        <w:ind w:firstLine="480"/>
        <w:rPr>
          <w:color w:val="000000"/>
          <w:sz w:val="24"/>
        </w:rPr>
      </w:pPr>
      <w:r>
        <w:rPr>
          <w:rFonts w:hint="eastAsia"/>
          <w:color w:val="000000"/>
          <w:sz w:val="24"/>
        </w:rPr>
        <w:t>2、法人授权书（格式见附件6）</w:t>
      </w:r>
    </w:p>
    <w:p w14:paraId="3ED6F993">
      <w:pPr>
        <w:spacing w:line="440" w:lineRule="exact"/>
        <w:ind w:firstLine="480"/>
        <w:rPr>
          <w:rFonts w:hint="eastAsia"/>
          <w:bCs/>
          <w:color w:val="000000"/>
          <w:sz w:val="24"/>
          <w:szCs w:val="24"/>
        </w:rPr>
      </w:pPr>
      <w:r>
        <w:rPr>
          <w:rFonts w:hint="eastAsia"/>
          <w:bCs/>
          <w:color w:val="000000"/>
          <w:sz w:val="24"/>
          <w:szCs w:val="24"/>
        </w:rPr>
        <w:t>3、中小企业声明函（格式见附件8）或残疾人福利性单位声明函（格式见附件9）或省级以上监狱管理局、戒毒管理局（含新疆生产建设兵团）出具的属于监狱企业的证明文件。</w:t>
      </w:r>
    </w:p>
    <w:p w14:paraId="061ED986">
      <w:pPr>
        <w:spacing w:line="440" w:lineRule="exact"/>
        <w:rPr>
          <w:b/>
          <w:color w:val="000000"/>
          <w:sz w:val="24"/>
        </w:rPr>
      </w:pPr>
      <w:r>
        <w:rPr>
          <w:rFonts w:hint="eastAsia"/>
          <w:b/>
          <w:color w:val="000000"/>
          <w:sz w:val="24"/>
        </w:rPr>
        <w:t>三</w:t>
      </w:r>
      <w:r>
        <w:rPr>
          <w:b/>
          <w:color w:val="000000"/>
          <w:sz w:val="24"/>
        </w:rPr>
        <w:t>、</w:t>
      </w:r>
      <w:r>
        <w:rPr>
          <w:rFonts w:hint="eastAsia"/>
          <w:b/>
          <w:color w:val="000000"/>
          <w:sz w:val="24"/>
        </w:rPr>
        <w:t>符合性</w:t>
      </w:r>
      <w:r>
        <w:rPr>
          <w:b/>
          <w:color w:val="000000"/>
          <w:sz w:val="24"/>
        </w:rPr>
        <w:t>审查内容</w:t>
      </w:r>
    </w:p>
    <w:p w14:paraId="1D20FAB0">
      <w:pPr>
        <w:spacing w:line="440" w:lineRule="exact"/>
        <w:ind w:firstLine="480"/>
        <w:rPr>
          <w:rFonts w:hint="eastAsia"/>
          <w:color w:val="000000"/>
          <w:sz w:val="24"/>
        </w:rPr>
      </w:pPr>
      <w:r>
        <w:rPr>
          <w:rFonts w:hint="eastAsia"/>
          <w:color w:val="000000"/>
          <w:sz w:val="24"/>
        </w:rPr>
        <w:t>1、开标一览表（格式见附件1）</w:t>
      </w:r>
    </w:p>
    <w:p w14:paraId="1D177615">
      <w:pPr>
        <w:spacing w:line="440" w:lineRule="exact"/>
        <w:ind w:firstLine="480"/>
        <w:rPr>
          <w:rFonts w:hint="eastAsia"/>
          <w:color w:val="000000"/>
          <w:sz w:val="24"/>
        </w:rPr>
      </w:pPr>
      <w:r>
        <w:rPr>
          <w:rFonts w:hint="eastAsia"/>
          <w:color w:val="000000"/>
          <w:sz w:val="24"/>
          <w:lang w:val="en-US" w:eastAsia="zh-CN"/>
        </w:rPr>
        <w:t>2</w:t>
      </w:r>
      <w:r>
        <w:rPr>
          <w:rFonts w:hint="eastAsia"/>
          <w:color w:val="000000"/>
          <w:sz w:val="24"/>
        </w:rPr>
        <w:t>、投标函（格式见附件</w:t>
      </w:r>
      <w:r>
        <w:rPr>
          <w:color w:val="000000"/>
          <w:sz w:val="24"/>
        </w:rPr>
        <w:t>8</w:t>
      </w:r>
      <w:r>
        <w:rPr>
          <w:rFonts w:hint="eastAsia"/>
          <w:color w:val="000000"/>
          <w:sz w:val="24"/>
        </w:rPr>
        <w:t>）</w:t>
      </w:r>
    </w:p>
    <w:p w14:paraId="26A94254">
      <w:pPr>
        <w:spacing w:line="440" w:lineRule="exact"/>
        <w:ind w:firstLine="480"/>
        <w:rPr>
          <w:rFonts w:hint="eastAsia"/>
          <w:color w:val="000000"/>
          <w:sz w:val="24"/>
          <w:highlight w:val="none"/>
        </w:rPr>
      </w:pPr>
      <w:r>
        <w:rPr>
          <w:rFonts w:hint="eastAsia"/>
          <w:color w:val="000000"/>
          <w:sz w:val="24"/>
          <w:highlight w:val="none"/>
          <w:lang w:val="en-US" w:eastAsia="zh-CN"/>
        </w:rPr>
        <w:t>3</w:t>
      </w:r>
      <w:r>
        <w:rPr>
          <w:rFonts w:hint="eastAsia"/>
          <w:color w:val="000000"/>
          <w:sz w:val="24"/>
          <w:highlight w:val="none"/>
        </w:rPr>
        <w:t>、实质性要求响应及偏离表（格式见附件1</w:t>
      </w:r>
      <w:r>
        <w:rPr>
          <w:rFonts w:hint="eastAsia"/>
          <w:color w:val="000000"/>
          <w:sz w:val="24"/>
          <w:highlight w:val="none"/>
          <w:lang w:val="en-US" w:eastAsia="zh-CN"/>
        </w:rPr>
        <w:t>1</w:t>
      </w:r>
      <w:r>
        <w:rPr>
          <w:rFonts w:hint="eastAsia"/>
          <w:color w:val="000000"/>
          <w:sz w:val="24"/>
          <w:highlight w:val="none"/>
        </w:rPr>
        <w:t>）</w:t>
      </w:r>
    </w:p>
    <w:p w14:paraId="587F0D02">
      <w:pPr>
        <w:spacing w:line="440" w:lineRule="exact"/>
        <w:rPr>
          <w:b/>
          <w:color w:val="000000"/>
          <w:sz w:val="24"/>
        </w:rPr>
      </w:pPr>
      <w:r>
        <w:rPr>
          <w:rFonts w:hint="eastAsia"/>
          <w:b/>
          <w:color w:val="000000"/>
          <w:sz w:val="24"/>
        </w:rPr>
        <w:t>四、综合评审文件</w:t>
      </w:r>
    </w:p>
    <w:p w14:paraId="5A0D63A3">
      <w:pPr>
        <w:spacing w:line="440" w:lineRule="exact"/>
        <w:ind w:firstLine="480"/>
        <w:rPr>
          <w:rFonts w:hint="eastAsia"/>
          <w:color w:val="000000"/>
          <w:sz w:val="24"/>
        </w:rPr>
      </w:pPr>
      <w:r>
        <w:rPr>
          <w:rFonts w:hint="eastAsia"/>
          <w:color w:val="000000"/>
          <w:sz w:val="24"/>
          <w:lang w:val="en-US" w:eastAsia="zh-CN"/>
        </w:rPr>
        <w:t>1</w:t>
      </w:r>
      <w:r>
        <w:rPr>
          <w:rFonts w:hint="eastAsia"/>
          <w:color w:val="000000"/>
          <w:sz w:val="24"/>
        </w:rPr>
        <w:t>、</w:t>
      </w:r>
      <w:r>
        <w:rPr>
          <w:rFonts w:hint="eastAsia"/>
          <w:color w:val="000000"/>
          <w:sz w:val="24"/>
          <w:lang w:eastAsia="zh-CN"/>
        </w:rPr>
        <w:t>投入费用明细表</w:t>
      </w:r>
      <w:r>
        <w:rPr>
          <w:rFonts w:hint="eastAsia"/>
          <w:color w:val="000000"/>
          <w:sz w:val="24"/>
        </w:rPr>
        <w:t>（格式见</w:t>
      </w:r>
      <w:r>
        <w:rPr>
          <w:color w:val="000000"/>
          <w:sz w:val="24"/>
        </w:rPr>
        <w:t>附件</w:t>
      </w:r>
      <w:r>
        <w:rPr>
          <w:rFonts w:hint="eastAsia"/>
          <w:color w:val="000000"/>
          <w:sz w:val="24"/>
          <w:lang w:val="en-US" w:eastAsia="zh-CN"/>
        </w:rPr>
        <w:t>2</w:t>
      </w:r>
      <w:r>
        <w:rPr>
          <w:rFonts w:hint="eastAsia"/>
          <w:color w:val="000000"/>
          <w:sz w:val="24"/>
        </w:rPr>
        <w:t>）</w:t>
      </w:r>
    </w:p>
    <w:p w14:paraId="4FC2BDD6">
      <w:pPr>
        <w:spacing w:line="440" w:lineRule="exact"/>
        <w:ind w:firstLine="480"/>
        <w:rPr>
          <w:rFonts w:hint="eastAsia"/>
          <w:color w:val="000000"/>
          <w:sz w:val="24"/>
        </w:rPr>
      </w:pPr>
      <w:r>
        <w:rPr>
          <w:rFonts w:hint="eastAsia"/>
          <w:color w:val="000000"/>
          <w:sz w:val="24"/>
          <w:lang w:val="en-US" w:eastAsia="zh-CN"/>
        </w:rPr>
        <w:t>2、</w:t>
      </w:r>
      <w:r>
        <w:rPr>
          <w:rFonts w:hint="eastAsia"/>
          <w:color w:val="000000"/>
          <w:sz w:val="24"/>
        </w:rPr>
        <w:t>项目服务要求响应及偏离表（格式见</w:t>
      </w:r>
      <w:r>
        <w:rPr>
          <w:color w:val="000000"/>
          <w:sz w:val="24"/>
        </w:rPr>
        <w:t>附件</w:t>
      </w:r>
      <w:r>
        <w:rPr>
          <w:rFonts w:hint="eastAsia"/>
          <w:color w:val="000000"/>
          <w:sz w:val="24"/>
          <w:lang w:val="en-US" w:eastAsia="zh-CN"/>
        </w:rPr>
        <w:t>3</w:t>
      </w:r>
      <w:r>
        <w:rPr>
          <w:rFonts w:hint="eastAsia"/>
          <w:color w:val="000000"/>
          <w:sz w:val="24"/>
        </w:rPr>
        <w:t>）</w:t>
      </w:r>
    </w:p>
    <w:p w14:paraId="30494C2B">
      <w:pPr>
        <w:spacing w:line="440" w:lineRule="exact"/>
        <w:ind w:firstLine="480"/>
        <w:rPr>
          <w:rFonts w:hint="eastAsia"/>
          <w:color w:val="000000"/>
          <w:sz w:val="24"/>
        </w:rPr>
      </w:pPr>
      <w:r>
        <w:rPr>
          <w:rFonts w:hint="eastAsia"/>
          <w:color w:val="000000"/>
          <w:sz w:val="24"/>
          <w:lang w:val="en-US" w:eastAsia="zh-CN"/>
        </w:rPr>
        <w:t>3、</w:t>
      </w:r>
      <w:r>
        <w:rPr>
          <w:rFonts w:hint="eastAsia"/>
          <w:color w:val="000000"/>
          <w:sz w:val="24"/>
        </w:rPr>
        <w:t>商务要求响应及偏离表（格式见</w:t>
      </w:r>
      <w:r>
        <w:rPr>
          <w:color w:val="000000"/>
          <w:sz w:val="24"/>
        </w:rPr>
        <w:t>附件</w:t>
      </w:r>
      <w:r>
        <w:rPr>
          <w:rFonts w:hint="eastAsia"/>
          <w:color w:val="000000"/>
          <w:sz w:val="24"/>
          <w:lang w:val="en-US" w:eastAsia="zh-CN"/>
        </w:rPr>
        <w:t>4</w:t>
      </w:r>
      <w:r>
        <w:rPr>
          <w:rFonts w:hint="eastAsia"/>
          <w:color w:val="000000"/>
          <w:sz w:val="24"/>
        </w:rPr>
        <w:t>）</w:t>
      </w:r>
    </w:p>
    <w:p w14:paraId="56AABA44">
      <w:pPr>
        <w:spacing w:line="440" w:lineRule="exact"/>
        <w:ind w:firstLine="480"/>
        <w:rPr>
          <w:color w:val="000000"/>
          <w:sz w:val="24"/>
        </w:rPr>
      </w:pPr>
      <w:r>
        <w:rPr>
          <w:rFonts w:hint="eastAsia"/>
          <w:color w:val="000000"/>
          <w:sz w:val="24"/>
          <w:lang w:val="en-US" w:eastAsia="zh-CN"/>
        </w:rPr>
        <w:t>4</w:t>
      </w:r>
      <w:r>
        <w:rPr>
          <w:rFonts w:hint="eastAsia"/>
          <w:color w:val="000000"/>
          <w:sz w:val="24"/>
        </w:rPr>
        <w:t>、项目服务说明（格式见</w:t>
      </w:r>
      <w:r>
        <w:rPr>
          <w:color w:val="000000"/>
          <w:sz w:val="24"/>
        </w:rPr>
        <w:t>附件1</w:t>
      </w:r>
      <w:r>
        <w:rPr>
          <w:rFonts w:hint="eastAsia"/>
          <w:color w:val="000000"/>
          <w:sz w:val="24"/>
        </w:rPr>
        <w:t>2）</w:t>
      </w:r>
    </w:p>
    <w:p w14:paraId="17189FB4">
      <w:pPr>
        <w:spacing w:line="440" w:lineRule="exact"/>
        <w:ind w:firstLine="480"/>
        <w:rPr>
          <w:color w:val="000000"/>
          <w:sz w:val="24"/>
        </w:rPr>
      </w:pPr>
      <w:r>
        <w:rPr>
          <w:rFonts w:hint="eastAsia"/>
          <w:color w:val="000000"/>
          <w:sz w:val="24"/>
          <w:lang w:val="en-US" w:eastAsia="zh-CN"/>
        </w:rPr>
        <w:t>5</w:t>
      </w:r>
      <w:r>
        <w:rPr>
          <w:rFonts w:hint="eastAsia"/>
          <w:color w:val="000000"/>
          <w:sz w:val="24"/>
        </w:rPr>
        <w:t>、质量保证和售后服务承诺（格式见</w:t>
      </w:r>
      <w:r>
        <w:rPr>
          <w:color w:val="000000"/>
          <w:sz w:val="24"/>
        </w:rPr>
        <w:t>附件1</w:t>
      </w:r>
      <w:r>
        <w:rPr>
          <w:rFonts w:hint="eastAsia"/>
          <w:color w:val="000000"/>
          <w:sz w:val="24"/>
        </w:rPr>
        <w:t>3）</w:t>
      </w:r>
    </w:p>
    <w:p w14:paraId="4743E0E4">
      <w:pPr>
        <w:spacing w:line="440" w:lineRule="exact"/>
        <w:ind w:firstLine="480"/>
        <w:rPr>
          <w:color w:val="000000"/>
          <w:sz w:val="24"/>
        </w:rPr>
      </w:pPr>
      <w:r>
        <w:rPr>
          <w:rFonts w:hint="eastAsia"/>
          <w:color w:val="000000"/>
          <w:sz w:val="24"/>
          <w:lang w:val="en-US" w:eastAsia="zh-CN"/>
        </w:rPr>
        <w:t>6</w:t>
      </w:r>
      <w:r>
        <w:rPr>
          <w:rFonts w:hint="eastAsia"/>
          <w:color w:val="000000"/>
          <w:sz w:val="24"/>
        </w:rPr>
        <w:t>、业绩一览表（格式见</w:t>
      </w:r>
      <w:r>
        <w:rPr>
          <w:color w:val="000000"/>
          <w:sz w:val="24"/>
        </w:rPr>
        <w:t>附件1</w:t>
      </w:r>
      <w:r>
        <w:rPr>
          <w:rFonts w:hint="eastAsia"/>
          <w:color w:val="000000"/>
          <w:sz w:val="24"/>
        </w:rPr>
        <w:t>4）</w:t>
      </w:r>
    </w:p>
    <w:p w14:paraId="156F3FF2">
      <w:pPr>
        <w:spacing w:line="440" w:lineRule="exact"/>
        <w:ind w:firstLine="480"/>
        <w:rPr>
          <w:b/>
          <w:bCs/>
          <w:color w:val="000000"/>
          <w:sz w:val="24"/>
        </w:rPr>
      </w:pPr>
      <w:r>
        <w:rPr>
          <w:rFonts w:hint="eastAsia"/>
          <w:b/>
          <w:bCs/>
          <w:color w:val="000000"/>
          <w:sz w:val="24"/>
        </w:rPr>
        <w:t>备注：针对“二、资格审查内容”和“三</w:t>
      </w:r>
      <w:r>
        <w:rPr>
          <w:b/>
          <w:bCs/>
          <w:color w:val="000000"/>
          <w:sz w:val="24"/>
        </w:rPr>
        <w:t>、</w:t>
      </w:r>
      <w:r>
        <w:rPr>
          <w:rFonts w:hint="eastAsia"/>
          <w:b/>
          <w:bCs/>
          <w:color w:val="000000"/>
          <w:sz w:val="24"/>
        </w:rPr>
        <w:t>符合性</w:t>
      </w:r>
      <w:r>
        <w:rPr>
          <w:b/>
          <w:bCs/>
          <w:color w:val="000000"/>
          <w:sz w:val="24"/>
        </w:rPr>
        <w:t>审查内容</w:t>
      </w:r>
      <w:r>
        <w:rPr>
          <w:rFonts w:hint="eastAsia"/>
          <w:b/>
          <w:bCs/>
          <w:color w:val="000000"/>
          <w:sz w:val="24"/>
        </w:rPr>
        <w:t>”，投标人必须在投标文件中提供相关材料，</w:t>
      </w:r>
      <w:r>
        <w:rPr>
          <w:b/>
          <w:bCs/>
          <w:color w:val="000000"/>
          <w:sz w:val="24"/>
        </w:rPr>
        <w:t>若有缺失或无效</w:t>
      </w:r>
      <w:r>
        <w:rPr>
          <w:rFonts w:hint="eastAsia"/>
          <w:b/>
          <w:bCs/>
          <w:color w:val="000000"/>
          <w:sz w:val="24"/>
        </w:rPr>
        <w:t>的</w:t>
      </w:r>
      <w:r>
        <w:rPr>
          <w:b/>
          <w:bCs/>
          <w:color w:val="000000"/>
          <w:sz w:val="24"/>
        </w:rPr>
        <w:t>，将导致其投标</w:t>
      </w:r>
      <w:r>
        <w:rPr>
          <w:rFonts w:hint="eastAsia"/>
          <w:b/>
          <w:bCs/>
          <w:color w:val="000000"/>
          <w:sz w:val="24"/>
        </w:rPr>
        <w:t>无效。</w:t>
      </w:r>
    </w:p>
    <w:p w14:paraId="60578E1B">
      <w:pPr>
        <w:spacing w:line="440" w:lineRule="exact"/>
        <w:ind w:firstLine="482"/>
        <w:rPr>
          <w:rFonts w:ascii="宋体" w:hAnsi="宋体"/>
          <w:color w:val="000000"/>
          <w:sz w:val="24"/>
          <w:szCs w:val="24"/>
          <w:highlight w:val="none"/>
        </w:rPr>
      </w:pPr>
      <w:r>
        <w:rPr>
          <w:color w:val="000000"/>
        </w:rPr>
        <w:br w:type="page" w:clear="all"/>
      </w:r>
      <w:bookmarkEnd w:id="175"/>
      <w:bookmarkEnd w:id="176"/>
      <w:bookmarkEnd w:id="177"/>
      <w:bookmarkStart w:id="178" w:name="_Toc160113049"/>
    </w:p>
    <w:p w14:paraId="3D9A1020">
      <w:pPr>
        <w:spacing w:line="440" w:lineRule="exact"/>
        <w:jc w:val="center"/>
        <w:outlineLvl w:val="2"/>
        <w:rPr>
          <w:b/>
          <w:color w:val="000000"/>
          <w:sz w:val="24"/>
          <w:szCs w:val="24"/>
        </w:rPr>
      </w:pPr>
      <w:bookmarkStart w:id="179" w:name="_Toc1677"/>
      <w:r>
        <w:rPr>
          <w:rFonts w:hint="eastAsia"/>
          <w:b/>
          <w:color w:val="000000"/>
          <w:sz w:val="24"/>
          <w:szCs w:val="24"/>
        </w:rPr>
        <w:t xml:space="preserve">附件1 </w:t>
      </w:r>
      <w:r>
        <w:rPr>
          <w:rFonts w:hint="eastAsia"/>
          <w:b/>
          <w:color w:val="000000"/>
          <w:sz w:val="24"/>
          <w:szCs w:val="24"/>
          <w:lang w:val="en-US" w:eastAsia="zh-CN"/>
        </w:rPr>
        <w:t xml:space="preserve"> </w:t>
      </w:r>
      <w:r>
        <w:rPr>
          <w:rFonts w:hint="eastAsia"/>
          <w:b/>
          <w:color w:val="000000"/>
          <w:sz w:val="24"/>
          <w:szCs w:val="24"/>
        </w:rPr>
        <w:t>开标一览表</w:t>
      </w:r>
      <w:bookmarkEnd w:id="178"/>
      <w:bookmarkEnd w:id="179"/>
    </w:p>
    <w:p w14:paraId="6FE9545A">
      <w:pPr>
        <w:spacing w:line="440" w:lineRule="exact"/>
        <w:ind w:firstLine="482"/>
        <w:rPr>
          <w:color w:val="000000"/>
          <w:sz w:val="24"/>
          <w:szCs w:val="24"/>
        </w:rPr>
      </w:pPr>
      <w:r>
        <w:rPr>
          <w:rFonts w:hint="eastAsia"/>
          <w:color w:val="000000"/>
          <w:sz w:val="24"/>
          <w:szCs w:val="24"/>
        </w:rPr>
        <w:t>投标人全称（加盖CA电子签章）：</w:t>
      </w:r>
    </w:p>
    <w:p w14:paraId="429691E9">
      <w:pPr>
        <w:spacing w:line="440" w:lineRule="exact"/>
        <w:ind w:firstLine="482"/>
        <w:rPr>
          <w:color w:val="000000"/>
          <w:sz w:val="24"/>
          <w:szCs w:val="24"/>
        </w:rPr>
      </w:pPr>
      <w:r>
        <w:rPr>
          <w:rFonts w:hint="eastAsia"/>
          <w:color w:val="000000"/>
          <w:sz w:val="24"/>
          <w:szCs w:val="24"/>
        </w:rPr>
        <w:t>项目名称：常熟市污水处理厂水泵和电机维修服务</w:t>
      </w:r>
    </w:p>
    <w:p w14:paraId="7B91EF02">
      <w:pPr>
        <w:spacing w:line="440" w:lineRule="exact"/>
        <w:ind w:firstLine="482"/>
        <w:rPr>
          <w:rFonts w:hint="eastAsia"/>
          <w:color w:val="000000"/>
          <w:sz w:val="24"/>
          <w:szCs w:val="24"/>
        </w:rPr>
      </w:pPr>
      <w:r>
        <w:rPr>
          <w:rFonts w:hint="eastAsia"/>
          <w:color w:val="000000"/>
          <w:sz w:val="24"/>
          <w:szCs w:val="24"/>
        </w:rPr>
        <w:t>项目编号：JSZC-320581-JSCX-G2024-001</w:t>
      </w:r>
      <w:r>
        <w:rPr>
          <w:rFonts w:hint="eastAsia"/>
          <w:color w:val="000000"/>
          <w:sz w:val="24"/>
          <w:szCs w:val="24"/>
          <w:lang w:val="en-US" w:eastAsia="zh-CN"/>
        </w:rPr>
        <w:t>5</w:t>
      </w:r>
      <w:r>
        <w:rPr>
          <w:rFonts w:hint="eastAsia"/>
          <w:color w:val="000000"/>
          <w:sz w:val="24"/>
          <w:szCs w:val="24"/>
        </w:rPr>
        <w:t xml:space="preserve">                                  </w:t>
      </w:r>
    </w:p>
    <w:tbl>
      <w:tblPr>
        <w:tblStyle w:val="40"/>
        <w:tblW w:w="0" w:type="auto"/>
        <w:tblInd w:w="5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5"/>
      </w:tblGrid>
      <w:tr w14:paraId="1DC5C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415" w:type="dxa"/>
            <w:noWrap w:val="0"/>
            <w:vAlign w:val="center"/>
          </w:tcPr>
          <w:p w14:paraId="0FD0FD41">
            <w:pPr>
              <w:spacing w:line="500" w:lineRule="exact"/>
              <w:jc w:val="center"/>
              <w:rPr>
                <w:rFonts w:ascii="宋体" w:hAnsi="宋体"/>
                <w:sz w:val="24"/>
                <w:szCs w:val="24"/>
              </w:rPr>
            </w:pPr>
            <w:r>
              <w:rPr>
                <w:rFonts w:hint="eastAsia" w:ascii="宋体" w:hAnsi="宋体"/>
                <w:b/>
                <w:bCs/>
                <w:sz w:val="24"/>
                <w:szCs w:val="24"/>
              </w:rPr>
              <w:t>投标总报价</w:t>
            </w:r>
          </w:p>
        </w:tc>
      </w:tr>
      <w:tr w14:paraId="51D72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415" w:type="dxa"/>
            <w:noWrap w:val="0"/>
            <w:vAlign w:val="center"/>
          </w:tcPr>
          <w:p w14:paraId="47FF597C">
            <w:pPr>
              <w:spacing w:line="500" w:lineRule="exact"/>
              <w:rPr>
                <w:rFonts w:ascii="宋体" w:hAnsi="宋体"/>
                <w:sz w:val="24"/>
              </w:rPr>
            </w:pPr>
            <w:r>
              <w:rPr>
                <w:rFonts w:hint="eastAsia" w:ascii="宋体" w:hAnsi="宋体" w:cs="宋体"/>
                <w:sz w:val="24"/>
                <w:szCs w:val="24"/>
              </w:rPr>
              <w:t>小写：                      （大写人民币：           元）</w:t>
            </w:r>
          </w:p>
        </w:tc>
      </w:tr>
    </w:tbl>
    <w:p w14:paraId="26C4C5E1">
      <w:pPr>
        <w:spacing w:line="500" w:lineRule="exact"/>
        <w:ind w:firstLine="480" w:firstLineChars="200"/>
        <w:rPr>
          <w:bCs/>
          <w:color w:val="000000"/>
          <w:sz w:val="24"/>
          <w:szCs w:val="24"/>
        </w:rPr>
      </w:pPr>
      <w:r>
        <w:rPr>
          <w:color w:val="000000"/>
          <w:sz w:val="24"/>
          <w:szCs w:val="24"/>
        </w:rPr>
        <w:t>注：</w:t>
      </w:r>
      <w:r>
        <w:rPr>
          <w:rFonts w:hint="eastAsia" w:ascii="宋体" w:hAnsi="宋体" w:cs="宋体"/>
          <w:bCs/>
          <w:color w:val="000000"/>
          <w:sz w:val="24"/>
          <w:szCs w:val="24"/>
        </w:rPr>
        <w:t>“</w:t>
      </w:r>
      <w:r>
        <w:rPr>
          <w:rFonts w:hint="eastAsia" w:ascii="宋体" w:hAnsi="宋体"/>
          <w:sz w:val="24"/>
          <w:szCs w:val="24"/>
        </w:rPr>
        <w:t>投标总报价</w:t>
      </w:r>
      <w:r>
        <w:rPr>
          <w:rFonts w:hint="eastAsia" w:ascii="宋体" w:hAnsi="宋体" w:cs="宋体"/>
          <w:bCs/>
          <w:color w:val="000000"/>
          <w:sz w:val="24"/>
          <w:szCs w:val="24"/>
        </w:rPr>
        <w:t>”请保留小</w:t>
      </w:r>
      <w:r>
        <w:rPr>
          <w:bCs/>
          <w:color w:val="000000"/>
          <w:sz w:val="24"/>
          <w:szCs w:val="24"/>
        </w:rPr>
        <w:t>数点后两位。</w:t>
      </w:r>
    </w:p>
    <w:p w14:paraId="55A697EA">
      <w:pPr>
        <w:spacing w:line="440" w:lineRule="exact"/>
        <w:jc w:val="center"/>
        <w:outlineLvl w:val="2"/>
        <w:rPr>
          <w:b/>
          <w:color w:val="000000"/>
          <w:sz w:val="24"/>
          <w:szCs w:val="24"/>
        </w:rPr>
      </w:pPr>
      <w:r>
        <w:rPr>
          <w:rFonts w:hint="eastAsia"/>
          <w:b/>
          <w:color w:val="000000"/>
          <w:sz w:val="24"/>
          <w:szCs w:val="24"/>
        </w:rPr>
        <w:br w:type="page" w:clear="all"/>
      </w:r>
      <w:bookmarkStart w:id="180" w:name="_Toc31062"/>
      <w:bookmarkStart w:id="181" w:name="_Toc113262607"/>
      <w:bookmarkStart w:id="182" w:name="_Toc160113052"/>
      <w:r>
        <w:rPr>
          <w:rFonts w:hint="eastAsia"/>
          <w:b/>
          <w:color w:val="000000"/>
          <w:sz w:val="24"/>
          <w:szCs w:val="24"/>
        </w:rPr>
        <w:t>附件</w:t>
      </w:r>
      <w:r>
        <w:rPr>
          <w:rFonts w:hint="eastAsia"/>
          <w:b/>
          <w:color w:val="000000"/>
          <w:sz w:val="24"/>
          <w:szCs w:val="24"/>
          <w:lang w:val="en-US" w:eastAsia="zh-CN"/>
        </w:rPr>
        <w:t>2</w:t>
      </w:r>
      <w:r>
        <w:rPr>
          <w:rFonts w:hint="eastAsia"/>
          <w:b/>
          <w:color w:val="000000"/>
          <w:sz w:val="24"/>
          <w:szCs w:val="24"/>
        </w:rPr>
        <w:t xml:space="preserve"> </w:t>
      </w:r>
      <w:r>
        <w:rPr>
          <w:rFonts w:hint="eastAsia"/>
          <w:b/>
          <w:color w:val="000000"/>
          <w:sz w:val="24"/>
          <w:szCs w:val="24"/>
          <w:lang w:val="en-US" w:eastAsia="zh-CN"/>
        </w:rPr>
        <w:t xml:space="preserve"> </w:t>
      </w:r>
      <w:r>
        <w:rPr>
          <w:rFonts w:hint="eastAsia" w:ascii="Times New Roman" w:hAnsi="Times New Roman" w:eastAsia="宋体" w:cs="Times New Roman"/>
          <w:b/>
          <w:color w:val="000000"/>
          <w:sz w:val="24"/>
          <w:szCs w:val="24"/>
          <w:lang w:val="en-US" w:eastAsia="zh-CN" w:bidi="ar-SA"/>
        </w:rPr>
        <w:t>投入费用明细表</w:t>
      </w:r>
      <w:bookmarkEnd w:id="180"/>
    </w:p>
    <w:bookmarkEnd w:id="181"/>
    <w:p w14:paraId="6C66D6A7">
      <w:pPr>
        <w:autoSpaceDE w:val="0"/>
        <w:autoSpaceDN w:val="0"/>
        <w:adjustRightInd w:val="0"/>
        <w:spacing w:line="440" w:lineRule="exact"/>
        <w:jc w:val="left"/>
        <w:rPr>
          <w:rFonts w:hint="eastAsia" w:cs="宋体"/>
          <w:b/>
          <w:bCs/>
          <w:kern w:val="0"/>
          <w:sz w:val="28"/>
          <w:szCs w:val="28"/>
          <w:lang w:val="zh-CN"/>
        </w:rPr>
      </w:pPr>
      <w:r>
        <w:rPr>
          <w:rFonts w:hint="eastAsia" w:cs="宋体"/>
          <w:b/>
          <w:bCs/>
          <w:kern w:val="0"/>
          <w:sz w:val="28"/>
          <w:szCs w:val="28"/>
          <w:lang w:val="zh-CN"/>
        </w:rPr>
        <w:t>1、报价</w:t>
      </w:r>
      <w:r>
        <w:rPr>
          <w:rFonts w:hint="eastAsia" w:cs="宋体"/>
          <w:b/>
          <w:bCs/>
          <w:kern w:val="0"/>
          <w:sz w:val="28"/>
          <w:szCs w:val="28"/>
          <w:lang w:val="en-US" w:eastAsia="zh-CN"/>
        </w:rPr>
        <w:t>明细</w:t>
      </w:r>
      <w:r>
        <w:rPr>
          <w:rFonts w:hint="eastAsia" w:cs="宋体"/>
          <w:b/>
          <w:bCs/>
          <w:kern w:val="0"/>
          <w:sz w:val="28"/>
          <w:szCs w:val="28"/>
          <w:lang w:val="zh-CN"/>
        </w:rPr>
        <w:t>表</w:t>
      </w:r>
    </w:p>
    <w:p w14:paraId="4C217E2E">
      <w:pPr>
        <w:autoSpaceDE w:val="0"/>
        <w:autoSpaceDN w:val="0"/>
        <w:adjustRightInd w:val="0"/>
        <w:spacing w:line="440" w:lineRule="exact"/>
        <w:jc w:val="left"/>
        <w:rPr>
          <w:rFonts w:cs="宋体"/>
          <w:b/>
          <w:bCs/>
          <w:kern w:val="0"/>
          <w:sz w:val="28"/>
          <w:szCs w:val="28"/>
          <w:highlight w:val="none"/>
          <w:lang w:val="zh-CN"/>
        </w:rPr>
      </w:pPr>
      <w:r>
        <w:rPr>
          <w:rFonts w:hint="eastAsia" w:cs="宋体"/>
          <w:b/>
          <w:bCs/>
          <w:kern w:val="0"/>
          <w:sz w:val="28"/>
          <w:szCs w:val="28"/>
          <w:highlight w:val="none"/>
          <w:lang w:val="zh-CN"/>
        </w:rPr>
        <w:t>（一）进口泵维修清单（不含叶轮）：</w:t>
      </w:r>
    </w:p>
    <w:tbl>
      <w:tblPr>
        <w:tblStyle w:val="40"/>
        <w:tblW w:w="8933" w:type="dxa"/>
        <w:jc w:val="center"/>
        <w:tblLayout w:type="autofit"/>
        <w:tblCellMar>
          <w:top w:w="0" w:type="dxa"/>
          <w:left w:w="108" w:type="dxa"/>
          <w:bottom w:w="0" w:type="dxa"/>
          <w:right w:w="108" w:type="dxa"/>
        </w:tblCellMar>
      </w:tblPr>
      <w:tblGrid>
        <w:gridCol w:w="831"/>
        <w:gridCol w:w="3541"/>
        <w:gridCol w:w="1036"/>
        <w:gridCol w:w="963"/>
        <w:gridCol w:w="868"/>
        <w:gridCol w:w="1694"/>
      </w:tblGrid>
      <w:tr w14:paraId="6877F021">
        <w:tblPrEx>
          <w:tblCellMar>
            <w:top w:w="0" w:type="dxa"/>
            <w:left w:w="108" w:type="dxa"/>
            <w:bottom w:w="0" w:type="dxa"/>
            <w:right w:w="108" w:type="dxa"/>
          </w:tblCellMar>
        </w:tblPrEx>
        <w:trPr>
          <w:trHeight w:val="645" w:hRule="atLeast"/>
          <w:jc w:val="center"/>
        </w:trPr>
        <w:tc>
          <w:tcPr>
            <w:tcW w:w="8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919985">
            <w:pPr>
              <w:widowControl/>
              <w:jc w:val="center"/>
              <w:rPr>
                <w:rFonts w:hint="eastAsia" w:cs="宋体"/>
                <w:b/>
                <w:bCs/>
                <w:kern w:val="0"/>
                <w:sz w:val="24"/>
                <w:szCs w:val="24"/>
              </w:rPr>
            </w:pPr>
            <w:r>
              <w:rPr>
                <w:rFonts w:hint="eastAsia" w:cs="宋体"/>
                <w:b/>
                <w:bCs/>
                <w:kern w:val="0"/>
                <w:sz w:val="24"/>
                <w:szCs w:val="24"/>
              </w:rPr>
              <w:t>序号</w:t>
            </w:r>
          </w:p>
        </w:tc>
        <w:tc>
          <w:tcPr>
            <w:tcW w:w="3541" w:type="dxa"/>
            <w:tcBorders>
              <w:top w:val="single" w:color="auto" w:sz="4" w:space="0"/>
              <w:left w:val="nil"/>
              <w:bottom w:val="single" w:color="auto" w:sz="4" w:space="0"/>
              <w:right w:val="single" w:color="auto" w:sz="4" w:space="0"/>
            </w:tcBorders>
            <w:shd w:val="clear" w:color="auto" w:fill="auto"/>
            <w:noWrap w:val="0"/>
            <w:vAlign w:val="center"/>
          </w:tcPr>
          <w:p w14:paraId="789A64EF">
            <w:pPr>
              <w:widowControl/>
              <w:jc w:val="center"/>
              <w:rPr>
                <w:rFonts w:hint="eastAsia" w:cs="宋体"/>
                <w:b/>
                <w:bCs/>
                <w:kern w:val="0"/>
                <w:sz w:val="24"/>
                <w:szCs w:val="24"/>
              </w:rPr>
            </w:pPr>
            <w:r>
              <w:rPr>
                <w:rFonts w:hint="eastAsia" w:ascii="宋体" w:hAnsi="宋体" w:cs="宋体"/>
                <w:b/>
                <w:bCs/>
                <w:sz w:val="24"/>
                <w:szCs w:val="24"/>
              </w:rPr>
              <w:t>设备类型、品牌</w:t>
            </w:r>
          </w:p>
        </w:tc>
        <w:tc>
          <w:tcPr>
            <w:tcW w:w="1036" w:type="dxa"/>
            <w:tcBorders>
              <w:top w:val="single" w:color="auto" w:sz="4" w:space="0"/>
              <w:left w:val="nil"/>
              <w:bottom w:val="single" w:color="auto" w:sz="4" w:space="0"/>
              <w:right w:val="single" w:color="auto" w:sz="4" w:space="0"/>
            </w:tcBorders>
            <w:shd w:val="clear" w:color="auto" w:fill="auto"/>
            <w:noWrap w:val="0"/>
            <w:vAlign w:val="center"/>
          </w:tcPr>
          <w:p w14:paraId="61F8412F">
            <w:pPr>
              <w:widowControl/>
              <w:jc w:val="center"/>
              <w:rPr>
                <w:rFonts w:hint="eastAsia" w:cs="宋体"/>
                <w:b/>
                <w:bCs/>
                <w:kern w:val="0"/>
                <w:sz w:val="24"/>
                <w:szCs w:val="24"/>
              </w:rPr>
            </w:pPr>
            <w:r>
              <w:rPr>
                <w:rFonts w:hint="eastAsia" w:cs="宋体"/>
                <w:b/>
                <w:bCs/>
                <w:kern w:val="0"/>
                <w:sz w:val="24"/>
                <w:szCs w:val="24"/>
              </w:rPr>
              <w:t>功率</w:t>
            </w:r>
          </w:p>
        </w:tc>
        <w:tc>
          <w:tcPr>
            <w:tcW w:w="963" w:type="dxa"/>
            <w:tcBorders>
              <w:top w:val="single" w:color="auto" w:sz="4" w:space="0"/>
              <w:left w:val="nil"/>
              <w:bottom w:val="single" w:color="auto" w:sz="4" w:space="0"/>
              <w:right w:val="single" w:color="auto" w:sz="4" w:space="0"/>
            </w:tcBorders>
            <w:shd w:val="clear" w:color="auto" w:fill="auto"/>
            <w:noWrap w:val="0"/>
            <w:vAlign w:val="center"/>
          </w:tcPr>
          <w:p w14:paraId="02E18326">
            <w:pPr>
              <w:widowControl/>
              <w:jc w:val="center"/>
              <w:rPr>
                <w:rFonts w:hint="eastAsia" w:cs="宋体"/>
                <w:b/>
                <w:bCs/>
                <w:kern w:val="0"/>
                <w:sz w:val="24"/>
                <w:szCs w:val="24"/>
              </w:rPr>
            </w:pPr>
            <w:r>
              <w:rPr>
                <w:rFonts w:hint="eastAsia" w:cs="宋体"/>
                <w:b/>
                <w:bCs/>
                <w:kern w:val="0"/>
                <w:sz w:val="24"/>
                <w:szCs w:val="24"/>
              </w:rPr>
              <w:t>单位</w:t>
            </w:r>
          </w:p>
        </w:tc>
        <w:tc>
          <w:tcPr>
            <w:tcW w:w="868" w:type="dxa"/>
            <w:tcBorders>
              <w:top w:val="single" w:color="auto" w:sz="4" w:space="0"/>
              <w:left w:val="nil"/>
              <w:bottom w:val="single" w:color="auto" w:sz="4" w:space="0"/>
              <w:right w:val="single" w:color="auto" w:sz="4" w:space="0"/>
            </w:tcBorders>
            <w:shd w:val="clear" w:color="auto" w:fill="auto"/>
            <w:noWrap w:val="0"/>
            <w:vAlign w:val="center"/>
          </w:tcPr>
          <w:p w14:paraId="55EDA293">
            <w:pPr>
              <w:widowControl/>
              <w:jc w:val="center"/>
              <w:rPr>
                <w:rFonts w:hint="eastAsia" w:cs="宋体"/>
                <w:b/>
                <w:bCs/>
                <w:kern w:val="0"/>
                <w:sz w:val="24"/>
                <w:szCs w:val="24"/>
              </w:rPr>
            </w:pPr>
            <w:r>
              <w:rPr>
                <w:rFonts w:hint="eastAsia" w:cs="宋体"/>
                <w:b/>
                <w:bCs/>
                <w:kern w:val="0"/>
                <w:sz w:val="24"/>
                <w:szCs w:val="24"/>
              </w:rPr>
              <w:t>数量</w:t>
            </w:r>
          </w:p>
        </w:tc>
        <w:tc>
          <w:tcPr>
            <w:tcW w:w="1694" w:type="dxa"/>
            <w:tcBorders>
              <w:top w:val="single" w:color="auto" w:sz="4" w:space="0"/>
              <w:left w:val="nil"/>
              <w:bottom w:val="single" w:color="auto" w:sz="4" w:space="0"/>
              <w:right w:val="single" w:color="auto" w:sz="4" w:space="0"/>
            </w:tcBorders>
            <w:noWrap w:val="0"/>
            <w:vAlign w:val="center"/>
          </w:tcPr>
          <w:p w14:paraId="3CCAD485">
            <w:pPr>
              <w:widowControl/>
              <w:jc w:val="center"/>
              <w:rPr>
                <w:rFonts w:hint="eastAsia" w:cs="宋体"/>
                <w:b/>
                <w:bCs/>
                <w:kern w:val="0"/>
                <w:sz w:val="24"/>
                <w:szCs w:val="24"/>
              </w:rPr>
            </w:pPr>
            <w:r>
              <w:rPr>
                <w:rFonts w:hint="eastAsia" w:cs="宋体"/>
                <w:b/>
                <w:bCs/>
                <w:kern w:val="0"/>
                <w:sz w:val="24"/>
                <w:szCs w:val="24"/>
                <w:lang w:eastAsia="zh-CN"/>
              </w:rPr>
              <w:t>投标报价</w:t>
            </w:r>
            <w:r>
              <w:rPr>
                <w:rFonts w:hint="eastAsia" w:cs="宋体"/>
                <w:b/>
                <w:bCs/>
                <w:kern w:val="0"/>
                <w:sz w:val="24"/>
                <w:szCs w:val="24"/>
              </w:rPr>
              <w:t>（元）</w:t>
            </w:r>
          </w:p>
        </w:tc>
      </w:tr>
      <w:tr w14:paraId="1D9F693D">
        <w:tblPrEx>
          <w:tblCellMar>
            <w:top w:w="0" w:type="dxa"/>
            <w:left w:w="108" w:type="dxa"/>
            <w:bottom w:w="0" w:type="dxa"/>
            <w:right w:w="108" w:type="dxa"/>
          </w:tblCellMar>
        </w:tblPrEx>
        <w:trPr>
          <w:trHeight w:val="585" w:hRule="atLeast"/>
          <w:jc w:val="center"/>
        </w:trPr>
        <w:tc>
          <w:tcPr>
            <w:tcW w:w="8933" w:type="dxa"/>
            <w:gridSpan w:val="6"/>
            <w:tcBorders>
              <w:top w:val="nil"/>
              <w:left w:val="single" w:color="auto" w:sz="4" w:space="0"/>
              <w:bottom w:val="single" w:color="auto" w:sz="4" w:space="0"/>
              <w:right w:val="single" w:color="auto" w:sz="4" w:space="0"/>
            </w:tcBorders>
            <w:noWrap w:val="0"/>
            <w:vAlign w:val="center"/>
          </w:tcPr>
          <w:p w14:paraId="40AB10EE">
            <w:pPr>
              <w:widowControl/>
              <w:jc w:val="center"/>
              <w:rPr>
                <w:rFonts w:hint="eastAsia"/>
                <w:sz w:val="24"/>
                <w:szCs w:val="24"/>
              </w:rPr>
            </w:pPr>
            <w:r>
              <w:rPr>
                <w:rFonts w:hint="eastAsia" w:ascii="宋体" w:hAnsi="宋体"/>
                <w:b/>
                <w:bCs/>
                <w:sz w:val="24"/>
                <w:szCs w:val="24"/>
              </w:rPr>
              <w:t>（</w:t>
            </w:r>
            <w:r>
              <w:rPr>
                <w:rFonts w:hint="eastAsia" w:ascii="宋体" w:hAnsi="宋体"/>
                <w:b/>
                <w:bCs/>
                <w:sz w:val="24"/>
                <w:szCs w:val="24"/>
                <w:lang w:eastAsia="zh-CN"/>
              </w:rPr>
              <w:t>一</w:t>
            </w:r>
            <w:r>
              <w:rPr>
                <w:rFonts w:hint="eastAsia" w:ascii="宋体" w:hAnsi="宋体"/>
                <w:b/>
                <w:bCs/>
                <w:sz w:val="24"/>
                <w:szCs w:val="24"/>
              </w:rPr>
              <w:t>）常熟市城西污处理厂</w:t>
            </w:r>
          </w:p>
        </w:tc>
      </w:tr>
      <w:tr w14:paraId="10641E0F">
        <w:tblPrEx>
          <w:tblCellMar>
            <w:top w:w="0" w:type="dxa"/>
            <w:left w:w="108" w:type="dxa"/>
            <w:bottom w:w="0" w:type="dxa"/>
            <w:right w:w="108" w:type="dxa"/>
          </w:tblCellMar>
        </w:tblPrEx>
        <w:trPr>
          <w:trHeight w:val="72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47AA18B3">
            <w:pPr>
              <w:widowControl/>
              <w:jc w:val="center"/>
              <w:rPr>
                <w:rFonts w:hint="eastAsia" w:cs="宋体"/>
                <w:kern w:val="0"/>
                <w:sz w:val="24"/>
                <w:szCs w:val="24"/>
              </w:rPr>
            </w:pPr>
            <w:r>
              <w:rPr>
                <w:rFonts w:cs="宋体"/>
                <w:kern w:val="0"/>
                <w:sz w:val="24"/>
                <w:szCs w:val="24"/>
              </w:rPr>
              <w:t>1</w:t>
            </w:r>
          </w:p>
        </w:tc>
        <w:tc>
          <w:tcPr>
            <w:tcW w:w="3541" w:type="dxa"/>
            <w:tcBorders>
              <w:top w:val="nil"/>
              <w:left w:val="nil"/>
              <w:bottom w:val="single" w:color="auto" w:sz="4" w:space="0"/>
              <w:right w:val="single" w:color="auto" w:sz="4" w:space="0"/>
            </w:tcBorders>
            <w:shd w:val="clear" w:color="auto" w:fill="auto"/>
            <w:noWrap w:val="0"/>
            <w:vAlign w:val="center"/>
          </w:tcPr>
          <w:p w14:paraId="533E381A">
            <w:pPr>
              <w:widowControl/>
              <w:jc w:val="center"/>
              <w:rPr>
                <w:rFonts w:hint="eastAsia" w:cs="宋体"/>
                <w:kern w:val="0"/>
                <w:sz w:val="24"/>
                <w:szCs w:val="24"/>
              </w:rPr>
            </w:pPr>
            <w:r>
              <w:rPr>
                <w:rFonts w:hint="eastAsia" w:cs="宋体"/>
                <w:sz w:val="24"/>
                <w:szCs w:val="24"/>
              </w:rPr>
              <w:t>反洗泵（滤布滤池）</w:t>
            </w:r>
            <w:r>
              <w:rPr>
                <w:rFonts w:hint="eastAsia" w:cs="宋体"/>
                <w:sz w:val="24"/>
                <w:szCs w:val="24"/>
              </w:rPr>
              <w:br w:type="textWrapping"/>
            </w:r>
            <w:r>
              <w:rPr>
                <w:rFonts w:hint="eastAsia" w:cs="宋体"/>
                <w:sz w:val="24"/>
                <w:szCs w:val="24"/>
              </w:rPr>
              <w:t>(格兰富SEV.80.80.22.4)</w:t>
            </w:r>
          </w:p>
        </w:tc>
        <w:tc>
          <w:tcPr>
            <w:tcW w:w="1036" w:type="dxa"/>
            <w:tcBorders>
              <w:top w:val="nil"/>
              <w:left w:val="nil"/>
              <w:bottom w:val="single" w:color="auto" w:sz="4" w:space="0"/>
              <w:right w:val="single" w:color="auto" w:sz="4" w:space="0"/>
            </w:tcBorders>
            <w:shd w:val="clear" w:color="auto" w:fill="auto"/>
            <w:noWrap w:val="0"/>
            <w:vAlign w:val="center"/>
          </w:tcPr>
          <w:p w14:paraId="27E8642E">
            <w:pPr>
              <w:widowControl/>
              <w:jc w:val="center"/>
              <w:rPr>
                <w:rFonts w:hint="eastAsia" w:cs="宋体"/>
                <w:kern w:val="0"/>
                <w:sz w:val="24"/>
                <w:szCs w:val="24"/>
              </w:rPr>
            </w:pPr>
            <w:r>
              <w:rPr>
                <w:rFonts w:hint="eastAsia" w:cs="宋体"/>
                <w:sz w:val="24"/>
                <w:szCs w:val="24"/>
              </w:rPr>
              <w:t>2.2</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69808530">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18E6299D">
            <w:pPr>
              <w:widowControl/>
              <w:jc w:val="center"/>
              <w:rPr>
                <w:rFonts w:hint="eastAsia" w:eastAsia="宋体" w:cs="宋体"/>
                <w:kern w:val="0"/>
                <w:sz w:val="24"/>
                <w:szCs w:val="24"/>
                <w:lang w:eastAsia="zh-CN"/>
              </w:rPr>
            </w:pPr>
            <w:r>
              <w:rPr>
                <w:rFonts w:hint="eastAsia"/>
                <w:sz w:val="24"/>
                <w:szCs w:val="24"/>
                <w:lang w:eastAsia="zh-CN"/>
              </w:rPr>
              <w:t>1</w:t>
            </w:r>
          </w:p>
        </w:tc>
        <w:tc>
          <w:tcPr>
            <w:tcW w:w="1694" w:type="dxa"/>
            <w:tcBorders>
              <w:top w:val="nil"/>
              <w:left w:val="nil"/>
              <w:bottom w:val="single" w:color="auto" w:sz="4" w:space="0"/>
              <w:right w:val="single" w:color="auto" w:sz="4" w:space="0"/>
            </w:tcBorders>
            <w:noWrap w:val="0"/>
            <w:vAlign w:val="top"/>
          </w:tcPr>
          <w:p w14:paraId="45AE632F">
            <w:pPr>
              <w:widowControl/>
              <w:rPr>
                <w:rFonts w:hint="eastAsia" w:cs="宋体"/>
                <w:kern w:val="0"/>
                <w:sz w:val="24"/>
                <w:szCs w:val="24"/>
              </w:rPr>
            </w:pPr>
          </w:p>
        </w:tc>
      </w:tr>
      <w:tr w14:paraId="7AC26912">
        <w:tblPrEx>
          <w:tblCellMar>
            <w:top w:w="0" w:type="dxa"/>
            <w:left w:w="108" w:type="dxa"/>
            <w:bottom w:w="0" w:type="dxa"/>
            <w:right w:w="108" w:type="dxa"/>
          </w:tblCellMar>
        </w:tblPrEx>
        <w:trPr>
          <w:trHeight w:val="876"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5CCBAF98">
            <w:pPr>
              <w:widowControl/>
              <w:jc w:val="center"/>
              <w:rPr>
                <w:rFonts w:cs="宋体"/>
                <w:kern w:val="0"/>
                <w:sz w:val="24"/>
                <w:szCs w:val="24"/>
              </w:rPr>
            </w:pPr>
            <w:r>
              <w:rPr>
                <w:rFonts w:hint="eastAsia" w:cs="宋体"/>
                <w:kern w:val="0"/>
                <w:sz w:val="24"/>
                <w:szCs w:val="24"/>
              </w:rPr>
              <w:t>2</w:t>
            </w:r>
          </w:p>
        </w:tc>
        <w:tc>
          <w:tcPr>
            <w:tcW w:w="3541" w:type="dxa"/>
            <w:tcBorders>
              <w:top w:val="nil"/>
              <w:left w:val="nil"/>
              <w:bottom w:val="single" w:color="auto" w:sz="4" w:space="0"/>
              <w:right w:val="single" w:color="auto" w:sz="4" w:space="0"/>
            </w:tcBorders>
            <w:shd w:val="clear" w:color="auto" w:fill="auto"/>
            <w:noWrap w:val="0"/>
            <w:vAlign w:val="center"/>
          </w:tcPr>
          <w:p w14:paraId="1B208150">
            <w:pPr>
              <w:widowControl/>
              <w:jc w:val="center"/>
              <w:rPr>
                <w:rFonts w:hint="eastAsia" w:cs="宋体"/>
                <w:kern w:val="0"/>
                <w:sz w:val="24"/>
                <w:szCs w:val="24"/>
              </w:rPr>
            </w:pPr>
            <w:r>
              <w:rPr>
                <w:rFonts w:hint="eastAsia" w:cs="宋体"/>
                <w:sz w:val="24"/>
                <w:szCs w:val="24"/>
              </w:rPr>
              <w:t>回流泵（氧化沟）</w:t>
            </w:r>
            <w:r>
              <w:rPr>
                <w:rFonts w:hint="eastAsia" w:cs="宋体"/>
                <w:sz w:val="24"/>
                <w:szCs w:val="24"/>
              </w:rPr>
              <w:br w:type="textWrapping"/>
            </w:r>
            <w:r>
              <w:rPr>
                <w:rFonts w:hint="eastAsia" w:cs="宋体"/>
                <w:sz w:val="24"/>
                <w:szCs w:val="24"/>
              </w:rPr>
              <w:t>(德国EMU RZP22.145-4/8VG20)</w:t>
            </w:r>
          </w:p>
        </w:tc>
        <w:tc>
          <w:tcPr>
            <w:tcW w:w="1036" w:type="dxa"/>
            <w:tcBorders>
              <w:top w:val="nil"/>
              <w:left w:val="nil"/>
              <w:bottom w:val="single" w:color="auto" w:sz="4" w:space="0"/>
              <w:right w:val="single" w:color="auto" w:sz="4" w:space="0"/>
            </w:tcBorders>
            <w:shd w:val="clear" w:color="auto" w:fill="auto"/>
            <w:noWrap w:val="0"/>
            <w:vAlign w:val="center"/>
          </w:tcPr>
          <w:p w14:paraId="3EB082DD">
            <w:pPr>
              <w:widowControl/>
              <w:jc w:val="center"/>
              <w:rPr>
                <w:rFonts w:hint="eastAsia" w:cs="宋体"/>
                <w:kern w:val="0"/>
                <w:sz w:val="24"/>
                <w:szCs w:val="24"/>
              </w:rPr>
            </w:pPr>
            <w:r>
              <w:rPr>
                <w:rFonts w:hint="eastAsia" w:cs="宋体"/>
                <w:sz w:val="24"/>
                <w:szCs w:val="24"/>
              </w:rPr>
              <w:t>2.5kW</w:t>
            </w:r>
          </w:p>
        </w:tc>
        <w:tc>
          <w:tcPr>
            <w:tcW w:w="963" w:type="dxa"/>
            <w:tcBorders>
              <w:top w:val="nil"/>
              <w:left w:val="nil"/>
              <w:bottom w:val="single" w:color="auto" w:sz="4" w:space="0"/>
              <w:right w:val="single" w:color="auto" w:sz="4" w:space="0"/>
            </w:tcBorders>
            <w:shd w:val="clear" w:color="auto" w:fill="auto"/>
            <w:noWrap w:val="0"/>
            <w:vAlign w:val="center"/>
          </w:tcPr>
          <w:p w14:paraId="00FC8A02">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5BB1FD1D">
            <w:pPr>
              <w:widowControl/>
              <w:jc w:val="center"/>
              <w:rPr>
                <w:rFonts w:hint="eastAsia" w:eastAsia="宋体" w:cs="宋体"/>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081B2FA8">
            <w:pPr>
              <w:widowControl/>
              <w:rPr>
                <w:rFonts w:hint="eastAsia" w:cs="宋体"/>
                <w:kern w:val="0"/>
                <w:sz w:val="24"/>
                <w:szCs w:val="24"/>
              </w:rPr>
            </w:pPr>
          </w:p>
        </w:tc>
      </w:tr>
      <w:tr w14:paraId="027A7854">
        <w:tblPrEx>
          <w:tblCellMar>
            <w:top w:w="0" w:type="dxa"/>
            <w:left w:w="108" w:type="dxa"/>
            <w:bottom w:w="0" w:type="dxa"/>
            <w:right w:w="108" w:type="dxa"/>
          </w:tblCellMar>
        </w:tblPrEx>
        <w:trPr>
          <w:trHeight w:val="57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25581C9D">
            <w:pPr>
              <w:widowControl/>
              <w:jc w:val="center"/>
              <w:rPr>
                <w:rFonts w:cs="宋体"/>
                <w:kern w:val="0"/>
                <w:sz w:val="24"/>
                <w:szCs w:val="24"/>
              </w:rPr>
            </w:pPr>
            <w:r>
              <w:rPr>
                <w:rFonts w:hint="eastAsia" w:cs="宋体"/>
                <w:kern w:val="0"/>
                <w:sz w:val="24"/>
                <w:szCs w:val="24"/>
              </w:rPr>
              <w:t>3</w:t>
            </w:r>
          </w:p>
        </w:tc>
        <w:tc>
          <w:tcPr>
            <w:tcW w:w="3541" w:type="dxa"/>
            <w:tcBorders>
              <w:top w:val="nil"/>
              <w:left w:val="nil"/>
              <w:bottom w:val="single" w:color="auto" w:sz="4" w:space="0"/>
              <w:right w:val="single" w:color="auto" w:sz="4" w:space="0"/>
            </w:tcBorders>
            <w:shd w:val="clear" w:color="auto" w:fill="auto"/>
            <w:noWrap w:val="0"/>
            <w:vAlign w:val="center"/>
          </w:tcPr>
          <w:p w14:paraId="7BFF8CF2">
            <w:pPr>
              <w:widowControl/>
              <w:jc w:val="center"/>
              <w:rPr>
                <w:rFonts w:hint="eastAsia" w:cs="宋体"/>
                <w:kern w:val="0"/>
                <w:sz w:val="24"/>
                <w:szCs w:val="24"/>
              </w:rPr>
            </w:pPr>
            <w:r>
              <w:rPr>
                <w:rFonts w:hint="eastAsia" w:cs="宋体"/>
                <w:sz w:val="24"/>
                <w:szCs w:val="24"/>
              </w:rPr>
              <w:t>硝化回流泵（AAO池）</w:t>
            </w:r>
            <w:r>
              <w:rPr>
                <w:rFonts w:hint="eastAsia" w:cs="宋体"/>
                <w:sz w:val="24"/>
                <w:szCs w:val="24"/>
              </w:rPr>
              <w:br w:type="textWrapping"/>
            </w:r>
            <w:r>
              <w:rPr>
                <w:rFonts w:hint="eastAsia" w:cs="宋体"/>
                <w:sz w:val="24"/>
                <w:szCs w:val="24"/>
              </w:rPr>
              <w:t>(格兰富SRP.50.30.684.25.5.1.AA)</w:t>
            </w:r>
          </w:p>
        </w:tc>
        <w:tc>
          <w:tcPr>
            <w:tcW w:w="1036" w:type="dxa"/>
            <w:tcBorders>
              <w:top w:val="nil"/>
              <w:left w:val="nil"/>
              <w:bottom w:val="single" w:color="auto" w:sz="4" w:space="0"/>
              <w:right w:val="single" w:color="auto" w:sz="4" w:space="0"/>
            </w:tcBorders>
            <w:shd w:val="clear" w:color="auto" w:fill="auto"/>
            <w:noWrap w:val="0"/>
            <w:vAlign w:val="center"/>
          </w:tcPr>
          <w:p w14:paraId="773EBB0E">
            <w:pPr>
              <w:widowControl/>
              <w:jc w:val="center"/>
              <w:rPr>
                <w:rFonts w:hint="eastAsia" w:cs="宋体"/>
                <w:kern w:val="0"/>
                <w:sz w:val="24"/>
                <w:szCs w:val="24"/>
              </w:rPr>
            </w:pPr>
            <w:r>
              <w:rPr>
                <w:rFonts w:hint="eastAsia" w:cs="宋体"/>
                <w:sz w:val="24"/>
                <w:szCs w:val="24"/>
              </w:rPr>
              <w:t>5</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20AB7D26">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0E5D38A9">
            <w:pPr>
              <w:widowControl/>
              <w:jc w:val="center"/>
              <w:rPr>
                <w:rFonts w:hint="eastAsia" w:eastAsia="宋体" w:cs="宋体"/>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77C6EEF9">
            <w:pPr>
              <w:widowControl/>
              <w:rPr>
                <w:rFonts w:hint="eastAsia" w:cs="宋体"/>
                <w:kern w:val="0"/>
                <w:sz w:val="24"/>
                <w:szCs w:val="24"/>
              </w:rPr>
            </w:pPr>
          </w:p>
        </w:tc>
      </w:tr>
      <w:tr w14:paraId="746A3B16">
        <w:tblPrEx>
          <w:tblCellMar>
            <w:top w:w="0" w:type="dxa"/>
            <w:left w:w="108" w:type="dxa"/>
            <w:bottom w:w="0" w:type="dxa"/>
            <w:right w:w="108" w:type="dxa"/>
          </w:tblCellMar>
        </w:tblPrEx>
        <w:trPr>
          <w:trHeight w:val="66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14CEA734">
            <w:pPr>
              <w:widowControl/>
              <w:jc w:val="center"/>
              <w:rPr>
                <w:rFonts w:cs="宋体"/>
                <w:kern w:val="0"/>
                <w:sz w:val="24"/>
                <w:szCs w:val="24"/>
              </w:rPr>
            </w:pPr>
            <w:r>
              <w:rPr>
                <w:rFonts w:hint="eastAsia" w:cs="宋体"/>
                <w:kern w:val="0"/>
                <w:sz w:val="24"/>
                <w:szCs w:val="24"/>
              </w:rPr>
              <w:t>4</w:t>
            </w:r>
          </w:p>
        </w:tc>
        <w:tc>
          <w:tcPr>
            <w:tcW w:w="3541" w:type="dxa"/>
            <w:tcBorders>
              <w:top w:val="nil"/>
              <w:left w:val="nil"/>
              <w:bottom w:val="single" w:color="auto" w:sz="4" w:space="0"/>
              <w:right w:val="single" w:color="auto" w:sz="4" w:space="0"/>
            </w:tcBorders>
            <w:shd w:val="clear" w:color="auto" w:fill="auto"/>
            <w:noWrap w:val="0"/>
            <w:vAlign w:val="center"/>
          </w:tcPr>
          <w:p w14:paraId="6CDC6638">
            <w:pPr>
              <w:widowControl/>
              <w:jc w:val="center"/>
              <w:rPr>
                <w:rFonts w:hint="eastAsia" w:cs="宋体"/>
                <w:kern w:val="0"/>
                <w:sz w:val="24"/>
                <w:szCs w:val="24"/>
              </w:rPr>
            </w:pPr>
            <w:r>
              <w:rPr>
                <w:rFonts w:hint="eastAsia" w:cs="宋体"/>
                <w:sz w:val="24"/>
                <w:szCs w:val="24"/>
              </w:rPr>
              <w:t>潜污泵（进水泵房）</w:t>
            </w:r>
            <w:r>
              <w:rPr>
                <w:rFonts w:hint="eastAsia" w:cs="宋体"/>
                <w:sz w:val="24"/>
                <w:szCs w:val="24"/>
              </w:rPr>
              <w:br w:type="textWrapping"/>
            </w:r>
            <w:r>
              <w:rPr>
                <w:rFonts w:hint="eastAsia" w:cs="宋体"/>
                <w:sz w:val="24"/>
                <w:szCs w:val="24"/>
              </w:rPr>
              <w:t>（格兰富S2404AL1)</w:t>
            </w:r>
          </w:p>
        </w:tc>
        <w:tc>
          <w:tcPr>
            <w:tcW w:w="1036" w:type="dxa"/>
            <w:tcBorders>
              <w:top w:val="nil"/>
              <w:left w:val="nil"/>
              <w:bottom w:val="single" w:color="auto" w:sz="4" w:space="0"/>
              <w:right w:val="single" w:color="auto" w:sz="4" w:space="0"/>
            </w:tcBorders>
            <w:shd w:val="clear" w:color="auto" w:fill="auto"/>
            <w:noWrap w:val="0"/>
            <w:vAlign w:val="center"/>
          </w:tcPr>
          <w:p w14:paraId="39414683">
            <w:pPr>
              <w:widowControl/>
              <w:jc w:val="center"/>
              <w:rPr>
                <w:rFonts w:hint="eastAsia" w:cs="宋体"/>
                <w:kern w:val="0"/>
                <w:sz w:val="24"/>
                <w:szCs w:val="24"/>
              </w:rPr>
            </w:pPr>
            <w:r>
              <w:rPr>
                <w:rFonts w:hint="eastAsia" w:cs="宋体"/>
                <w:sz w:val="24"/>
                <w:szCs w:val="24"/>
              </w:rPr>
              <w:t>40</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6B3C55A9">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0E2716E4">
            <w:pPr>
              <w:widowControl/>
              <w:jc w:val="center"/>
              <w:rPr>
                <w:rFonts w:hint="eastAsia" w:eastAsia="宋体" w:cs="宋体"/>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4B3D875D">
            <w:pPr>
              <w:widowControl/>
              <w:rPr>
                <w:rFonts w:hint="eastAsia" w:cs="宋体"/>
                <w:kern w:val="0"/>
                <w:sz w:val="24"/>
                <w:szCs w:val="24"/>
              </w:rPr>
            </w:pPr>
          </w:p>
        </w:tc>
      </w:tr>
      <w:tr w14:paraId="75BA0425">
        <w:tblPrEx>
          <w:tblCellMar>
            <w:top w:w="0" w:type="dxa"/>
            <w:left w:w="108" w:type="dxa"/>
            <w:bottom w:w="0" w:type="dxa"/>
            <w:right w:w="108" w:type="dxa"/>
          </w:tblCellMar>
        </w:tblPrEx>
        <w:trPr>
          <w:trHeight w:val="57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74518729">
            <w:pPr>
              <w:widowControl/>
              <w:jc w:val="center"/>
              <w:rPr>
                <w:rFonts w:cs="宋体"/>
                <w:kern w:val="0"/>
                <w:sz w:val="24"/>
                <w:szCs w:val="24"/>
              </w:rPr>
            </w:pPr>
            <w:r>
              <w:rPr>
                <w:rFonts w:hint="eastAsia" w:cs="宋体"/>
                <w:kern w:val="0"/>
                <w:sz w:val="24"/>
                <w:szCs w:val="24"/>
              </w:rPr>
              <w:t>5</w:t>
            </w:r>
          </w:p>
        </w:tc>
        <w:tc>
          <w:tcPr>
            <w:tcW w:w="3541" w:type="dxa"/>
            <w:tcBorders>
              <w:top w:val="nil"/>
              <w:left w:val="nil"/>
              <w:bottom w:val="single" w:color="auto" w:sz="4" w:space="0"/>
              <w:right w:val="single" w:color="auto" w:sz="4" w:space="0"/>
            </w:tcBorders>
            <w:shd w:val="clear" w:color="auto" w:fill="auto"/>
            <w:noWrap w:val="0"/>
            <w:vAlign w:val="center"/>
          </w:tcPr>
          <w:p w14:paraId="2D58CA16">
            <w:pPr>
              <w:widowControl/>
              <w:jc w:val="center"/>
              <w:rPr>
                <w:rFonts w:hint="eastAsia" w:cs="宋体"/>
                <w:kern w:val="0"/>
                <w:sz w:val="24"/>
                <w:szCs w:val="24"/>
              </w:rPr>
            </w:pPr>
            <w:r>
              <w:rPr>
                <w:rFonts w:hint="eastAsia" w:cs="宋体"/>
                <w:sz w:val="24"/>
                <w:szCs w:val="24"/>
              </w:rPr>
              <w:t>潜污泵（进水泵房）</w:t>
            </w:r>
            <w:r>
              <w:rPr>
                <w:rFonts w:hint="eastAsia" w:cs="宋体"/>
                <w:sz w:val="24"/>
                <w:szCs w:val="24"/>
              </w:rPr>
              <w:br w:type="textWrapping"/>
            </w:r>
            <w:r>
              <w:rPr>
                <w:rFonts w:hint="eastAsia" w:cs="宋体"/>
                <w:sz w:val="24"/>
                <w:szCs w:val="24"/>
              </w:rPr>
              <w:t>（格兰富S3806M1)</w:t>
            </w:r>
          </w:p>
        </w:tc>
        <w:tc>
          <w:tcPr>
            <w:tcW w:w="1036" w:type="dxa"/>
            <w:tcBorders>
              <w:top w:val="nil"/>
              <w:left w:val="nil"/>
              <w:bottom w:val="single" w:color="auto" w:sz="4" w:space="0"/>
              <w:right w:val="single" w:color="auto" w:sz="4" w:space="0"/>
            </w:tcBorders>
            <w:shd w:val="clear" w:color="auto" w:fill="auto"/>
            <w:noWrap w:val="0"/>
            <w:vAlign w:val="center"/>
          </w:tcPr>
          <w:p w14:paraId="37EE59F3">
            <w:pPr>
              <w:widowControl/>
              <w:jc w:val="center"/>
              <w:rPr>
                <w:rFonts w:hint="eastAsia" w:cs="宋体"/>
                <w:kern w:val="0"/>
                <w:sz w:val="24"/>
                <w:szCs w:val="24"/>
              </w:rPr>
            </w:pPr>
            <w:r>
              <w:rPr>
                <w:rFonts w:hint="eastAsia" w:cs="宋体"/>
                <w:sz w:val="24"/>
                <w:szCs w:val="24"/>
              </w:rPr>
              <w:t>80</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0022A475">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65C5E465">
            <w:pPr>
              <w:widowControl/>
              <w:jc w:val="center"/>
              <w:rPr>
                <w:rFonts w:hint="eastAsia" w:cs="宋体"/>
                <w:kern w:val="0"/>
                <w:sz w:val="24"/>
                <w:szCs w:val="24"/>
                <w:highlight w:val="none"/>
              </w:rPr>
            </w:pPr>
            <w:r>
              <w:rPr>
                <w:rFonts w:hint="eastAsia"/>
                <w:sz w:val="24"/>
                <w:szCs w:val="24"/>
              </w:rPr>
              <w:t>1</w:t>
            </w:r>
          </w:p>
        </w:tc>
        <w:tc>
          <w:tcPr>
            <w:tcW w:w="1694" w:type="dxa"/>
            <w:tcBorders>
              <w:top w:val="nil"/>
              <w:left w:val="nil"/>
              <w:bottom w:val="single" w:color="auto" w:sz="4" w:space="0"/>
              <w:right w:val="single" w:color="auto" w:sz="4" w:space="0"/>
            </w:tcBorders>
            <w:noWrap w:val="0"/>
            <w:vAlign w:val="top"/>
          </w:tcPr>
          <w:p w14:paraId="43B8B26C">
            <w:pPr>
              <w:widowControl/>
              <w:rPr>
                <w:rFonts w:hint="eastAsia" w:cs="宋体"/>
                <w:kern w:val="0"/>
                <w:sz w:val="24"/>
                <w:szCs w:val="24"/>
              </w:rPr>
            </w:pPr>
          </w:p>
        </w:tc>
      </w:tr>
      <w:tr w14:paraId="26E5B521">
        <w:tblPrEx>
          <w:tblCellMar>
            <w:top w:w="0" w:type="dxa"/>
            <w:left w:w="108" w:type="dxa"/>
            <w:bottom w:w="0" w:type="dxa"/>
            <w:right w:w="108" w:type="dxa"/>
          </w:tblCellMar>
        </w:tblPrEx>
        <w:trPr>
          <w:trHeight w:val="57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385468B1">
            <w:pPr>
              <w:widowControl/>
              <w:jc w:val="center"/>
              <w:rPr>
                <w:rFonts w:cs="宋体"/>
                <w:kern w:val="0"/>
                <w:sz w:val="24"/>
                <w:szCs w:val="24"/>
              </w:rPr>
            </w:pPr>
            <w:r>
              <w:rPr>
                <w:rFonts w:hint="eastAsia" w:cs="宋体"/>
                <w:kern w:val="0"/>
                <w:sz w:val="24"/>
                <w:szCs w:val="24"/>
              </w:rPr>
              <w:t>6</w:t>
            </w:r>
          </w:p>
        </w:tc>
        <w:tc>
          <w:tcPr>
            <w:tcW w:w="3541" w:type="dxa"/>
            <w:tcBorders>
              <w:top w:val="nil"/>
              <w:left w:val="nil"/>
              <w:bottom w:val="single" w:color="auto" w:sz="4" w:space="0"/>
              <w:right w:val="single" w:color="auto" w:sz="4" w:space="0"/>
            </w:tcBorders>
            <w:shd w:val="clear" w:color="auto" w:fill="auto"/>
            <w:noWrap w:val="0"/>
            <w:vAlign w:val="center"/>
          </w:tcPr>
          <w:p w14:paraId="74BD57CC">
            <w:pPr>
              <w:widowControl/>
              <w:jc w:val="center"/>
              <w:rPr>
                <w:rFonts w:hint="eastAsia" w:cs="宋体"/>
                <w:kern w:val="0"/>
                <w:sz w:val="24"/>
                <w:szCs w:val="24"/>
              </w:rPr>
            </w:pPr>
            <w:r>
              <w:rPr>
                <w:rFonts w:hint="eastAsia" w:cs="宋体"/>
                <w:sz w:val="24"/>
                <w:szCs w:val="24"/>
              </w:rPr>
              <w:t>潜污泵（进水泵房）</w:t>
            </w:r>
            <w:r>
              <w:rPr>
                <w:rFonts w:hint="eastAsia" w:cs="宋体"/>
                <w:sz w:val="24"/>
                <w:szCs w:val="24"/>
              </w:rPr>
              <w:br w:type="textWrapping"/>
            </w:r>
            <w:r>
              <w:rPr>
                <w:rFonts w:hint="eastAsia" w:cs="宋体"/>
                <w:sz w:val="24"/>
                <w:szCs w:val="24"/>
              </w:rPr>
              <w:t>格兰富S3.120.300.800.6.70.70.M</w:t>
            </w:r>
          </w:p>
        </w:tc>
        <w:tc>
          <w:tcPr>
            <w:tcW w:w="1036" w:type="dxa"/>
            <w:tcBorders>
              <w:top w:val="nil"/>
              <w:left w:val="nil"/>
              <w:bottom w:val="single" w:color="auto" w:sz="4" w:space="0"/>
              <w:right w:val="single" w:color="auto" w:sz="4" w:space="0"/>
            </w:tcBorders>
            <w:shd w:val="clear" w:color="auto" w:fill="auto"/>
            <w:noWrap w:val="0"/>
            <w:vAlign w:val="center"/>
          </w:tcPr>
          <w:p w14:paraId="29C15DB7">
            <w:pPr>
              <w:widowControl/>
              <w:jc w:val="center"/>
              <w:rPr>
                <w:rFonts w:hint="eastAsia" w:cs="宋体"/>
                <w:kern w:val="0"/>
                <w:sz w:val="24"/>
                <w:szCs w:val="24"/>
              </w:rPr>
            </w:pPr>
            <w:r>
              <w:rPr>
                <w:rFonts w:hint="eastAsia" w:cs="宋体"/>
                <w:sz w:val="24"/>
                <w:szCs w:val="24"/>
              </w:rPr>
              <w:t>90</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6AC370DB">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5F1EC3D2">
            <w:pPr>
              <w:widowControl/>
              <w:jc w:val="center"/>
              <w:rPr>
                <w:rFonts w:hint="eastAsia" w:cs="宋体"/>
                <w:kern w:val="0"/>
                <w:sz w:val="24"/>
                <w:szCs w:val="24"/>
                <w:highlight w:val="none"/>
              </w:rPr>
            </w:pPr>
            <w:r>
              <w:rPr>
                <w:rFonts w:hint="eastAsia"/>
                <w:sz w:val="24"/>
                <w:szCs w:val="24"/>
              </w:rPr>
              <w:t>1</w:t>
            </w:r>
          </w:p>
        </w:tc>
        <w:tc>
          <w:tcPr>
            <w:tcW w:w="1694" w:type="dxa"/>
            <w:tcBorders>
              <w:top w:val="nil"/>
              <w:left w:val="nil"/>
              <w:bottom w:val="single" w:color="auto" w:sz="4" w:space="0"/>
              <w:right w:val="single" w:color="auto" w:sz="4" w:space="0"/>
            </w:tcBorders>
            <w:noWrap w:val="0"/>
            <w:vAlign w:val="top"/>
          </w:tcPr>
          <w:p w14:paraId="5E18CF25">
            <w:pPr>
              <w:widowControl/>
              <w:rPr>
                <w:rFonts w:hint="eastAsia" w:cs="宋体"/>
                <w:kern w:val="0"/>
                <w:sz w:val="24"/>
                <w:szCs w:val="24"/>
              </w:rPr>
            </w:pPr>
          </w:p>
        </w:tc>
      </w:tr>
      <w:tr w14:paraId="2CE31ABC">
        <w:tblPrEx>
          <w:tblCellMar>
            <w:top w:w="0" w:type="dxa"/>
            <w:left w:w="108" w:type="dxa"/>
            <w:bottom w:w="0" w:type="dxa"/>
            <w:right w:w="108" w:type="dxa"/>
          </w:tblCellMar>
        </w:tblPrEx>
        <w:trPr>
          <w:trHeight w:val="702"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6A3FFBF0">
            <w:pPr>
              <w:widowControl/>
              <w:jc w:val="center"/>
              <w:rPr>
                <w:rFonts w:cs="宋体"/>
                <w:kern w:val="0"/>
                <w:sz w:val="24"/>
                <w:szCs w:val="24"/>
              </w:rPr>
            </w:pPr>
            <w:r>
              <w:rPr>
                <w:rFonts w:hint="eastAsia" w:cs="宋体"/>
                <w:kern w:val="0"/>
                <w:sz w:val="24"/>
                <w:szCs w:val="24"/>
              </w:rPr>
              <w:t>7</w:t>
            </w:r>
          </w:p>
        </w:tc>
        <w:tc>
          <w:tcPr>
            <w:tcW w:w="3541" w:type="dxa"/>
            <w:tcBorders>
              <w:top w:val="nil"/>
              <w:left w:val="nil"/>
              <w:bottom w:val="single" w:color="auto" w:sz="4" w:space="0"/>
              <w:right w:val="single" w:color="auto" w:sz="4" w:space="0"/>
            </w:tcBorders>
            <w:shd w:val="clear" w:color="auto" w:fill="auto"/>
            <w:noWrap w:val="0"/>
            <w:vAlign w:val="center"/>
          </w:tcPr>
          <w:p w14:paraId="5CFC18BB">
            <w:pPr>
              <w:widowControl/>
              <w:jc w:val="center"/>
              <w:rPr>
                <w:rFonts w:hint="eastAsia" w:cs="宋体"/>
                <w:kern w:val="0"/>
                <w:sz w:val="24"/>
                <w:szCs w:val="24"/>
              </w:rPr>
            </w:pPr>
            <w:r>
              <w:rPr>
                <w:rFonts w:hint="eastAsia" w:cs="宋体"/>
                <w:sz w:val="24"/>
                <w:szCs w:val="24"/>
              </w:rPr>
              <w:t>潜水搅拌器（AAO池）</w:t>
            </w:r>
            <w:r>
              <w:rPr>
                <w:rFonts w:hint="eastAsia" w:cs="宋体"/>
                <w:sz w:val="24"/>
                <w:szCs w:val="24"/>
              </w:rPr>
              <w:br w:type="textWrapping"/>
            </w:r>
            <w:r>
              <w:rPr>
                <w:rFonts w:hint="eastAsia" w:cs="宋体"/>
                <w:sz w:val="24"/>
                <w:szCs w:val="24"/>
              </w:rPr>
              <w:t>（飞力SR4650.412)</w:t>
            </w:r>
          </w:p>
        </w:tc>
        <w:tc>
          <w:tcPr>
            <w:tcW w:w="1036" w:type="dxa"/>
            <w:tcBorders>
              <w:top w:val="nil"/>
              <w:left w:val="nil"/>
              <w:bottom w:val="single" w:color="auto" w:sz="4" w:space="0"/>
              <w:right w:val="single" w:color="auto" w:sz="4" w:space="0"/>
            </w:tcBorders>
            <w:shd w:val="clear" w:color="auto" w:fill="auto"/>
            <w:noWrap w:val="0"/>
            <w:vAlign w:val="center"/>
          </w:tcPr>
          <w:p w14:paraId="559DC332">
            <w:pPr>
              <w:widowControl/>
              <w:jc w:val="center"/>
              <w:rPr>
                <w:rFonts w:hint="eastAsia" w:cs="宋体"/>
                <w:kern w:val="0"/>
                <w:sz w:val="24"/>
                <w:szCs w:val="24"/>
              </w:rPr>
            </w:pPr>
            <w:r>
              <w:rPr>
                <w:rFonts w:hint="eastAsia" w:cs="宋体"/>
                <w:sz w:val="24"/>
                <w:szCs w:val="24"/>
              </w:rPr>
              <w:t>5.5</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7BB2148F">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09434313">
            <w:pPr>
              <w:widowControl/>
              <w:jc w:val="center"/>
              <w:rPr>
                <w:rFonts w:hint="eastAsia" w:eastAsia="宋体" w:cs="宋体"/>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54909B21">
            <w:pPr>
              <w:widowControl/>
              <w:rPr>
                <w:rFonts w:hint="eastAsia" w:cs="宋体"/>
                <w:kern w:val="0"/>
                <w:sz w:val="24"/>
                <w:szCs w:val="24"/>
              </w:rPr>
            </w:pPr>
          </w:p>
        </w:tc>
      </w:tr>
      <w:tr w14:paraId="3652F741">
        <w:tblPrEx>
          <w:tblCellMar>
            <w:top w:w="0" w:type="dxa"/>
            <w:left w:w="108" w:type="dxa"/>
            <w:bottom w:w="0" w:type="dxa"/>
            <w:right w:w="108" w:type="dxa"/>
          </w:tblCellMar>
        </w:tblPrEx>
        <w:trPr>
          <w:trHeight w:val="702"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3BF539F4">
            <w:pPr>
              <w:widowControl/>
              <w:jc w:val="center"/>
              <w:rPr>
                <w:rFonts w:cs="宋体"/>
                <w:kern w:val="0"/>
                <w:sz w:val="24"/>
                <w:szCs w:val="24"/>
              </w:rPr>
            </w:pPr>
            <w:r>
              <w:rPr>
                <w:rFonts w:hint="eastAsia" w:cs="宋体"/>
                <w:kern w:val="0"/>
                <w:sz w:val="24"/>
                <w:szCs w:val="24"/>
              </w:rPr>
              <w:t>8</w:t>
            </w:r>
          </w:p>
        </w:tc>
        <w:tc>
          <w:tcPr>
            <w:tcW w:w="3541" w:type="dxa"/>
            <w:tcBorders>
              <w:top w:val="nil"/>
              <w:left w:val="nil"/>
              <w:bottom w:val="single" w:color="auto" w:sz="4" w:space="0"/>
              <w:right w:val="single" w:color="auto" w:sz="4" w:space="0"/>
            </w:tcBorders>
            <w:shd w:val="clear" w:color="auto" w:fill="auto"/>
            <w:noWrap w:val="0"/>
            <w:vAlign w:val="center"/>
          </w:tcPr>
          <w:p w14:paraId="7C7B918C">
            <w:pPr>
              <w:widowControl/>
              <w:jc w:val="center"/>
              <w:rPr>
                <w:rFonts w:hint="eastAsia" w:cs="宋体"/>
                <w:kern w:val="0"/>
                <w:sz w:val="24"/>
                <w:szCs w:val="24"/>
              </w:rPr>
            </w:pPr>
            <w:r>
              <w:rPr>
                <w:rFonts w:hint="eastAsia" w:cs="宋体"/>
                <w:sz w:val="24"/>
                <w:szCs w:val="24"/>
              </w:rPr>
              <w:t>潜水推进器（AAO池）</w:t>
            </w:r>
            <w:r>
              <w:rPr>
                <w:rFonts w:hint="eastAsia" w:cs="宋体"/>
                <w:sz w:val="24"/>
                <w:szCs w:val="24"/>
              </w:rPr>
              <w:br w:type="textWrapping"/>
            </w:r>
            <w:r>
              <w:rPr>
                <w:rFonts w:hint="eastAsia" w:cs="宋体"/>
                <w:sz w:val="24"/>
                <w:szCs w:val="24"/>
              </w:rPr>
              <w:t>（飞力SR4430.010)</w:t>
            </w:r>
          </w:p>
        </w:tc>
        <w:tc>
          <w:tcPr>
            <w:tcW w:w="1036" w:type="dxa"/>
            <w:tcBorders>
              <w:top w:val="nil"/>
              <w:left w:val="nil"/>
              <w:bottom w:val="single" w:color="auto" w:sz="4" w:space="0"/>
              <w:right w:val="single" w:color="auto" w:sz="4" w:space="0"/>
            </w:tcBorders>
            <w:shd w:val="clear" w:color="auto" w:fill="auto"/>
            <w:noWrap w:val="0"/>
            <w:vAlign w:val="center"/>
          </w:tcPr>
          <w:p w14:paraId="61558067">
            <w:pPr>
              <w:widowControl/>
              <w:jc w:val="center"/>
              <w:rPr>
                <w:rFonts w:hint="eastAsia" w:cs="宋体"/>
                <w:kern w:val="0"/>
                <w:sz w:val="24"/>
                <w:szCs w:val="24"/>
              </w:rPr>
            </w:pPr>
            <w:r>
              <w:rPr>
                <w:rFonts w:hint="eastAsia" w:cs="宋体"/>
                <w:sz w:val="24"/>
                <w:szCs w:val="24"/>
              </w:rPr>
              <w:t>4.3</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6F48B627">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53A2BA0D">
            <w:pPr>
              <w:widowControl/>
              <w:jc w:val="center"/>
              <w:rPr>
                <w:rFonts w:hint="eastAsia" w:eastAsia="宋体" w:cs="宋体"/>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32D7C18E">
            <w:pPr>
              <w:widowControl/>
              <w:rPr>
                <w:rFonts w:hint="eastAsia" w:cs="宋体"/>
                <w:kern w:val="0"/>
                <w:sz w:val="24"/>
                <w:szCs w:val="24"/>
              </w:rPr>
            </w:pPr>
          </w:p>
        </w:tc>
      </w:tr>
      <w:tr w14:paraId="3674FC66">
        <w:tblPrEx>
          <w:tblCellMar>
            <w:top w:w="0" w:type="dxa"/>
            <w:left w:w="108" w:type="dxa"/>
            <w:bottom w:w="0" w:type="dxa"/>
            <w:right w:w="108" w:type="dxa"/>
          </w:tblCellMar>
        </w:tblPrEx>
        <w:trPr>
          <w:trHeight w:val="702"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4AA9C762">
            <w:pPr>
              <w:widowControl/>
              <w:jc w:val="center"/>
              <w:rPr>
                <w:rFonts w:cs="宋体"/>
                <w:kern w:val="0"/>
                <w:sz w:val="24"/>
                <w:szCs w:val="24"/>
              </w:rPr>
            </w:pPr>
            <w:r>
              <w:rPr>
                <w:rFonts w:hint="eastAsia" w:cs="宋体"/>
                <w:kern w:val="0"/>
                <w:sz w:val="24"/>
                <w:szCs w:val="24"/>
              </w:rPr>
              <w:t>9</w:t>
            </w:r>
          </w:p>
        </w:tc>
        <w:tc>
          <w:tcPr>
            <w:tcW w:w="3541" w:type="dxa"/>
            <w:tcBorders>
              <w:top w:val="nil"/>
              <w:left w:val="nil"/>
              <w:bottom w:val="single" w:color="auto" w:sz="4" w:space="0"/>
              <w:right w:val="single" w:color="auto" w:sz="4" w:space="0"/>
            </w:tcBorders>
            <w:shd w:val="clear" w:color="auto" w:fill="auto"/>
            <w:noWrap w:val="0"/>
            <w:vAlign w:val="center"/>
          </w:tcPr>
          <w:p w14:paraId="064CF210">
            <w:pPr>
              <w:widowControl/>
              <w:jc w:val="center"/>
              <w:rPr>
                <w:rFonts w:hint="eastAsia" w:cs="宋体"/>
                <w:kern w:val="0"/>
                <w:sz w:val="24"/>
                <w:szCs w:val="24"/>
              </w:rPr>
            </w:pPr>
            <w:r>
              <w:rPr>
                <w:rFonts w:hint="eastAsia" w:cs="宋体"/>
                <w:sz w:val="24"/>
                <w:szCs w:val="24"/>
              </w:rPr>
              <w:t>水下推进器（厌氧池）</w:t>
            </w:r>
            <w:r>
              <w:rPr>
                <w:rFonts w:hint="eastAsia" w:cs="宋体"/>
                <w:sz w:val="24"/>
                <w:szCs w:val="24"/>
              </w:rPr>
              <w:br w:type="textWrapping"/>
            </w:r>
            <w:r>
              <w:rPr>
                <w:rFonts w:hint="eastAsia" w:cs="宋体"/>
                <w:sz w:val="24"/>
                <w:szCs w:val="24"/>
              </w:rPr>
              <w:t>（威乐TR50-2.37-4/8V)</w:t>
            </w:r>
          </w:p>
        </w:tc>
        <w:tc>
          <w:tcPr>
            <w:tcW w:w="1036" w:type="dxa"/>
            <w:tcBorders>
              <w:top w:val="nil"/>
              <w:left w:val="nil"/>
              <w:bottom w:val="single" w:color="auto" w:sz="4" w:space="0"/>
              <w:right w:val="single" w:color="auto" w:sz="4" w:space="0"/>
            </w:tcBorders>
            <w:shd w:val="clear" w:color="auto" w:fill="auto"/>
            <w:noWrap w:val="0"/>
            <w:vAlign w:val="center"/>
          </w:tcPr>
          <w:p w14:paraId="3B72AAA3">
            <w:pPr>
              <w:widowControl/>
              <w:jc w:val="center"/>
              <w:rPr>
                <w:rFonts w:hint="eastAsia" w:cs="宋体"/>
                <w:kern w:val="0"/>
                <w:sz w:val="24"/>
                <w:szCs w:val="24"/>
              </w:rPr>
            </w:pPr>
            <w:r>
              <w:rPr>
                <w:rFonts w:hint="eastAsia" w:cs="宋体"/>
                <w:sz w:val="24"/>
                <w:szCs w:val="24"/>
              </w:rPr>
              <w:t>2.5</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3A9A8A2F">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19DDAA62">
            <w:pPr>
              <w:widowControl/>
              <w:jc w:val="center"/>
              <w:rPr>
                <w:rFonts w:hint="eastAsia" w:eastAsia="宋体" w:cs="宋体"/>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6F6FD0DE">
            <w:pPr>
              <w:widowControl/>
              <w:rPr>
                <w:rFonts w:hint="eastAsia" w:cs="宋体"/>
                <w:kern w:val="0"/>
                <w:sz w:val="24"/>
                <w:szCs w:val="24"/>
              </w:rPr>
            </w:pPr>
          </w:p>
        </w:tc>
      </w:tr>
      <w:tr w14:paraId="269E1D32">
        <w:tblPrEx>
          <w:tblCellMar>
            <w:top w:w="0" w:type="dxa"/>
            <w:left w:w="108" w:type="dxa"/>
            <w:bottom w:w="0" w:type="dxa"/>
            <w:right w:w="108" w:type="dxa"/>
          </w:tblCellMar>
        </w:tblPrEx>
        <w:trPr>
          <w:trHeight w:val="702"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2E9D2406">
            <w:pPr>
              <w:widowControl/>
              <w:jc w:val="center"/>
              <w:rPr>
                <w:rFonts w:cs="宋体"/>
                <w:kern w:val="0"/>
                <w:sz w:val="24"/>
                <w:szCs w:val="24"/>
              </w:rPr>
            </w:pPr>
            <w:r>
              <w:rPr>
                <w:rFonts w:hint="eastAsia" w:cs="宋体"/>
                <w:kern w:val="0"/>
                <w:sz w:val="24"/>
                <w:szCs w:val="24"/>
              </w:rPr>
              <w:t>1</w:t>
            </w:r>
            <w:r>
              <w:rPr>
                <w:rFonts w:cs="宋体"/>
                <w:kern w:val="0"/>
                <w:sz w:val="24"/>
                <w:szCs w:val="24"/>
              </w:rPr>
              <w:t>0</w:t>
            </w:r>
          </w:p>
        </w:tc>
        <w:tc>
          <w:tcPr>
            <w:tcW w:w="3541" w:type="dxa"/>
            <w:tcBorders>
              <w:top w:val="nil"/>
              <w:left w:val="nil"/>
              <w:bottom w:val="single" w:color="auto" w:sz="4" w:space="0"/>
              <w:right w:val="single" w:color="auto" w:sz="4" w:space="0"/>
            </w:tcBorders>
            <w:shd w:val="clear" w:color="auto" w:fill="auto"/>
            <w:noWrap w:val="0"/>
            <w:vAlign w:val="center"/>
          </w:tcPr>
          <w:p w14:paraId="35774F00">
            <w:pPr>
              <w:widowControl/>
              <w:jc w:val="center"/>
              <w:rPr>
                <w:rFonts w:hint="eastAsia" w:cs="宋体"/>
                <w:kern w:val="0"/>
                <w:sz w:val="24"/>
                <w:szCs w:val="24"/>
              </w:rPr>
            </w:pPr>
            <w:r>
              <w:rPr>
                <w:rFonts w:hint="eastAsia" w:cs="宋体"/>
                <w:sz w:val="24"/>
                <w:szCs w:val="24"/>
              </w:rPr>
              <w:t>排泥泵（氧化沟）</w:t>
            </w:r>
            <w:r>
              <w:rPr>
                <w:rFonts w:hint="eastAsia" w:cs="宋体"/>
                <w:sz w:val="24"/>
                <w:szCs w:val="24"/>
              </w:rPr>
              <w:br w:type="textWrapping"/>
            </w:r>
            <w:r>
              <w:rPr>
                <w:rFonts w:hint="eastAsia" w:cs="宋体"/>
                <w:sz w:val="24"/>
                <w:szCs w:val="24"/>
              </w:rPr>
              <w:t>格兰富SE1.80.100.40.4.51D</w:t>
            </w:r>
          </w:p>
        </w:tc>
        <w:tc>
          <w:tcPr>
            <w:tcW w:w="1036" w:type="dxa"/>
            <w:tcBorders>
              <w:top w:val="nil"/>
              <w:left w:val="nil"/>
              <w:bottom w:val="single" w:color="auto" w:sz="4" w:space="0"/>
              <w:right w:val="single" w:color="auto" w:sz="4" w:space="0"/>
            </w:tcBorders>
            <w:shd w:val="clear" w:color="auto" w:fill="auto"/>
            <w:noWrap w:val="0"/>
            <w:vAlign w:val="center"/>
          </w:tcPr>
          <w:p w14:paraId="1CBB6387">
            <w:pPr>
              <w:widowControl/>
              <w:jc w:val="center"/>
              <w:rPr>
                <w:rFonts w:hint="eastAsia" w:cs="宋体"/>
                <w:kern w:val="0"/>
                <w:sz w:val="24"/>
                <w:szCs w:val="24"/>
              </w:rPr>
            </w:pPr>
            <w:r>
              <w:rPr>
                <w:rFonts w:hint="eastAsia" w:cs="宋体"/>
                <w:sz w:val="24"/>
                <w:szCs w:val="24"/>
              </w:rPr>
              <w:t>4</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71E0308B">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4CCC6CA7">
            <w:pPr>
              <w:widowControl/>
              <w:jc w:val="center"/>
              <w:rPr>
                <w:rFonts w:hint="eastAsia" w:eastAsia="宋体" w:cs="宋体"/>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7E3618B2">
            <w:pPr>
              <w:widowControl/>
              <w:rPr>
                <w:rFonts w:hint="eastAsia" w:cs="宋体"/>
                <w:kern w:val="0"/>
                <w:sz w:val="24"/>
                <w:szCs w:val="24"/>
              </w:rPr>
            </w:pPr>
          </w:p>
        </w:tc>
      </w:tr>
      <w:tr w14:paraId="338A3A26">
        <w:tblPrEx>
          <w:tblCellMar>
            <w:top w:w="0" w:type="dxa"/>
            <w:left w:w="108" w:type="dxa"/>
            <w:bottom w:w="0" w:type="dxa"/>
            <w:right w:w="108" w:type="dxa"/>
          </w:tblCellMar>
        </w:tblPrEx>
        <w:trPr>
          <w:trHeight w:val="78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65373491">
            <w:pPr>
              <w:widowControl/>
              <w:jc w:val="center"/>
              <w:rPr>
                <w:rFonts w:cs="宋体"/>
                <w:kern w:val="0"/>
                <w:sz w:val="24"/>
                <w:szCs w:val="24"/>
              </w:rPr>
            </w:pPr>
            <w:r>
              <w:rPr>
                <w:rFonts w:hint="eastAsia" w:cs="宋体"/>
                <w:kern w:val="0"/>
                <w:sz w:val="24"/>
                <w:szCs w:val="24"/>
              </w:rPr>
              <w:t>1</w:t>
            </w:r>
            <w:r>
              <w:rPr>
                <w:rFonts w:cs="宋体"/>
                <w:kern w:val="0"/>
                <w:sz w:val="24"/>
                <w:szCs w:val="24"/>
              </w:rPr>
              <w:t>1</w:t>
            </w:r>
          </w:p>
        </w:tc>
        <w:tc>
          <w:tcPr>
            <w:tcW w:w="3541" w:type="dxa"/>
            <w:tcBorders>
              <w:top w:val="nil"/>
              <w:left w:val="nil"/>
              <w:bottom w:val="single" w:color="auto" w:sz="4" w:space="0"/>
              <w:right w:val="single" w:color="auto" w:sz="4" w:space="0"/>
            </w:tcBorders>
            <w:shd w:val="clear" w:color="auto" w:fill="auto"/>
            <w:noWrap w:val="0"/>
            <w:vAlign w:val="center"/>
          </w:tcPr>
          <w:p w14:paraId="1FE02459">
            <w:pPr>
              <w:widowControl/>
              <w:jc w:val="center"/>
              <w:rPr>
                <w:rFonts w:hint="eastAsia" w:cs="宋体"/>
                <w:kern w:val="0"/>
                <w:sz w:val="24"/>
                <w:szCs w:val="24"/>
              </w:rPr>
            </w:pPr>
            <w:r>
              <w:rPr>
                <w:rFonts w:hint="eastAsia" w:cs="宋体"/>
                <w:sz w:val="24"/>
                <w:szCs w:val="24"/>
              </w:rPr>
              <w:t>搅拌器（一期匀质池）</w:t>
            </w:r>
            <w:r>
              <w:rPr>
                <w:rFonts w:hint="eastAsia" w:cs="宋体"/>
                <w:sz w:val="24"/>
                <w:szCs w:val="24"/>
              </w:rPr>
              <w:br w:type="textWrapping"/>
            </w:r>
            <w:r>
              <w:rPr>
                <w:rFonts w:hint="eastAsia" w:cs="宋体"/>
                <w:sz w:val="24"/>
                <w:szCs w:val="24"/>
              </w:rPr>
              <w:t>德国EMU TR50-2.34-4/8R</w:t>
            </w:r>
          </w:p>
        </w:tc>
        <w:tc>
          <w:tcPr>
            <w:tcW w:w="1036" w:type="dxa"/>
            <w:tcBorders>
              <w:top w:val="nil"/>
              <w:left w:val="nil"/>
              <w:bottom w:val="single" w:color="auto" w:sz="4" w:space="0"/>
              <w:right w:val="single" w:color="auto" w:sz="4" w:space="0"/>
            </w:tcBorders>
            <w:shd w:val="clear" w:color="auto" w:fill="auto"/>
            <w:noWrap w:val="0"/>
            <w:vAlign w:val="center"/>
          </w:tcPr>
          <w:p w14:paraId="717F3546">
            <w:pPr>
              <w:widowControl/>
              <w:jc w:val="center"/>
              <w:rPr>
                <w:rFonts w:hint="eastAsia" w:cs="宋体"/>
                <w:kern w:val="0"/>
                <w:sz w:val="24"/>
                <w:szCs w:val="24"/>
              </w:rPr>
            </w:pPr>
            <w:r>
              <w:rPr>
                <w:rFonts w:hint="eastAsia" w:cs="宋体"/>
                <w:sz w:val="24"/>
                <w:szCs w:val="24"/>
              </w:rPr>
              <w:t>2.2</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2A86F0A9">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10A6B71D">
            <w:pPr>
              <w:widowControl/>
              <w:jc w:val="center"/>
              <w:rPr>
                <w:rFonts w:hint="eastAsia" w:cs="宋体"/>
                <w:kern w:val="0"/>
                <w:sz w:val="24"/>
                <w:szCs w:val="24"/>
                <w:highlight w:val="none"/>
              </w:rPr>
            </w:pPr>
            <w:r>
              <w:rPr>
                <w:rFonts w:hint="eastAsia"/>
                <w:sz w:val="24"/>
                <w:szCs w:val="24"/>
              </w:rPr>
              <w:t>1</w:t>
            </w:r>
          </w:p>
        </w:tc>
        <w:tc>
          <w:tcPr>
            <w:tcW w:w="1694" w:type="dxa"/>
            <w:tcBorders>
              <w:top w:val="nil"/>
              <w:left w:val="nil"/>
              <w:bottom w:val="single" w:color="auto" w:sz="4" w:space="0"/>
              <w:right w:val="single" w:color="auto" w:sz="4" w:space="0"/>
            </w:tcBorders>
            <w:noWrap w:val="0"/>
            <w:vAlign w:val="top"/>
          </w:tcPr>
          <w:p w14:paraId="1B8AA2D1">
            <w:pPr>
              <w:widowControl/>
              <w:rPr>
                <w:rFonts w:hint="eastAsia" w:cs="宋体"/>
                <w:kern w:val="0"/>
                <w:sz w:val="24"/>
                <w:szCs w:val="24"/>
              </w:rPr>
            </w:pPr>
          </w:p>
        </w:tc>
      </w:tr>
      <w:tr w14:paraId="3770C684">
        <w:tblPrEx>
          <w:tblCellMar>
            <w:top w:w="0" w:type="dxa"/>
            <w:left w:w="108" w:type="dxa"/>
            <w:bottom w:w="0" w:type="dxa"/>
            <w:right w:w="108" w:type="dxa"/>
          </w:tblCellMar>
        </w:tblPrEx>
        <w:trPr>
          <w:trHeight w:val="503"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6E9B2183">
            <w:pPr>
              <w:widowControl/>
              <w:jc w:val="center"/>
              <w:rPr>
                <w:rFonts w:hint="default" w:eastAsia="宋体" w:cs="宋体"/>
                <w:kern w:val="0"/>
                <w:sz w:val="24"/>
                <w:szCs w:val="24"/>
                <w:lang w:val="en-US" w:eastAsia="zh-CN"/>
              </w:rPr>
            </w:pPr>
            <w:r>
              <w:rPr>
                <w:rFonts w:hint="eastAsia" w:cs="宋体"/>
                <w:kern w:val="0"/>
                <w:sz w:val="24"/>
                <w:szCs w:val="24"/>
                <w:lang w:val="en-US" w:eastAsia="zh-CN"/>
              </w:rPr>
              <w:t>12</w:t>
            </w:r>
          </w:p>
        </w:tc>
        <w:tc>
          <w:tcPr>
            <w:tcW w:w="3541" w:type="dxa"/>
            <w:tcBorders>
              <w:top w:val="nil"/>
              <w:left w:val="nil"/>
              <w:bottom w:val="single" w:color="auto" w:sz="4" w:space="0"/>
              <w:right w:val="single" w:color="auto" w:sz="4" w:space="0"/>
            </w:tcBorders>
            <w:shd w:val="clear" w:color="auto" w:fill="auto"/>
            <w:noWrap w:val="0"/>
            <w:vAlign w:val="center"/>
          </w:tcPr>
          <w:p w14:paraId="1FEBD7E3">
            <w:pPr>
              <w:widowControl/>
              <w:jc w:val="center"/>
              <w:rPr>
                <w:rFonts w:hint="eastAsia" w:cs="宋体"/>
                <w:color w:val="auto"/>
                <w:kern w:val="0"/>
                <w:sz w:val="24"/>
                <w:szCs w:val="24"/>
              </w:rPr>
            </w:pPr>
            <w:r>
              <w:rPr>
                <w:rFonts w:hint="eastAsia" w:cs="宋体"/>
                <w:sz w:val="24"/>
                <w:szCs w:val="24"/>
              </w:rPr>
              <w:t>轴流泵（深床滤池）</w:t>
            </w:r>
          </w:p>
        </w:tc>
        <w:tc>
          <w:tcPr>
            <w:tcW w:w="1036" w:type="dxa"/>
            <w:tcBorders>
              <w:top w:val="nil"/>
              <w:left w:val="nil"/>
              <w:bottom w:val="single" w:color="auto" w:sz="4" w:space="0"/>
              <w:right w:val="single" w:color="auto" w:sz="4" w:space="0"/>
            </w:tcBorders>
            <w:shd w:val="clear" w:color="auto" w:fill="auto"/>
            <w:noWrap w:val="0"/>
            <w:vAlign w:val="center"/>
          </w:tcPr>
          <w:p w14:paraId="7B7DCFC1">
            <w:pPr>
              <w:widowControl/>
              <w:jc w:val="center"/>
              <w:rPr>
                <w:rFonts w:hint="eastAsia" w:cs="宋体"/>
                <w:color w:val="auto"/>
                <w:kern w:val="0"/>
                <w:sz w:val="24"/>
                <w:szCs w:val="24"/>
              </w:rPr>
            </w:pPr>
            <w:r>
              <w:rPr>
                <w:rFonts w:hint="eastAsia" w:cs="宋体"/>
                <w:sz w:val="24"/>
                <w:szCs w:val="24"/>
              </w:rPr>
              <w:t>18.5KW</w:t>
            </w:r>
          </w:p>
        </w:tc>
        <w:tc>
          <w:tcPr>
            <w:tcW w:w="963" w:type="dxa"/>
            <w:tcBorders>
              <w:top w:val="nil"/>
              <w:left w:val="nil"/>
              <w:bottom w:val="single" w:color="auto" w:sz="4" w:space="0"/>
              <w:right w:val="single" w:color="auto" w:sz="4" w:space="0"/>
            </w:tcBorders>
            <w:shd w:val="clear" w:color="auto" w:fill="auto"/>
            <w:noWrap w:val="0"/>
            <w:vAlign w:val="center"/>
          </w:tcPr>
          <w:p w14:paraId="333AAEB7">
            <w:pPr>
              <w:widowControl/>
              <w:jc w:val="center"/>
              <w:rPr>
                <w:rFonts w:hint="eastAsia" w:ascii="宋体" w:hAnsi="宋体" w:cs="宋体"/>
                <w:color w:val="auto"/>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0835431B">
            <w:pPr>
              <w:widowControl/>
              <w:jc w:val="center"/>
              <w:rPr>
                <w:rFonts w:hint="eastAsia" w:eastAsia="宋体" w:cs="宋体"/>
                <w:color w:val="auto"/>
                <w:kern w:val="0"/>
                <w:sz w:val="24"/>
                <w:szCs w:val="24"/>
                <w:highlight w:val="none"/>
                <w:lang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655C17C2">
            <w:pPr>
              <w:widowControl/>
              <w:rPr>
                <w:rFonts w:hint="eastAsia" w:cs="宋体"/>
                <w:kern w:val="0"/>
                <w:sz w:val="24"/>
                <w:szCs w:val="24"/>
              </w:rPr>
            </w:pPr>
          </w:p>
        </w:tc>
      </w:tr>
      <w:tr w14:paraId="0DB3AB87">
        <w:tblPrEx>
          <w:tblCellMar>
            <w:top w:w="0" w:type="dxa"/>
            <w:left w:w="108" w:type="dxa"/>
            <w:bottom w:w="0" w:type="dxa"/>
            <w:right w:w="108" w:type="dxa"/>
          </w:tblCellMar>
        </w:tblPrEx>
        <w:trPr>
          <w:trHeight w:val="48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7CA57581">
            <w:pPr>
              <w:widowControl/>
              <w:jc w:val="center"/>
              <w:rPr>
                <w:rFonts w:hint="default" w:eastAsia="宋体" w:cs="宋体"/>
                <w:kern w:val="0"/>
                <w:sz w:val="24"/>
                <w:szCs w:val="24"/>
                <w:lang w:val="en-US" w:eastAsia="zh-CN"/>
              </w:rPr>
            </w:pPr>
            <w:r>
              <w:rPr>
                <w:rFonts w:hint="eastAsia" w:cs="宋体"/>
                <w:kern w:val="0"/>
                <w:sz w:val="24"/>
                <w:szCs w:val="24"/>
                <w:lang w:val="en-US" w:eastAsia="zh-CN"/>
              </w:rPr>
              <w:t>13</w:t>
            </w:r>
          </w:p>
        </w:tc>
        <w:tc>
          <w:tcPr>
            <w:tcW w:w="3541" w:type="dxa"/>
            <w:tcBorders>
              <w:top w:val="nil"/>
              <w:left w:val="nil"/>
              <w:bottom w:val="single" w:color="auto" w:sz="4" w:space="0"/>
              <w:right w:val="single" w:color="auto" w:sz="4" w:space="0"/>
            </w:tcBorders>
            <w:shd w:val="clear" w:color="auto" w:fill="auto"/>
            <w:noWrap w:val="0"/>
            <w:vAlign w:val="center"/>
          </w:tcPr>
          <w:p w14:paraId="33B18B53">
            <w:pPr>
              <w:widowControl/>
              <w:jc w:val="center"/>
              <w:rPr>
                <w:rFonts w:hint="eastAsia" w:cs="宋体"/>
                <w:color w:val="auto"/>
                <w:kern w:val="0"/>
                <w:sz w:val="24"/>
                <w:szCs w:val="24"/>
              </w:rPr>
            </w:pPr>
            <w:r>
              <w:rPr>
                <w:rFonts w:hint="eastAsia" w:cs="宋体"/>
                <w:sz w:val="24"/>
                <w:szCs w:val="24"/>
              </w:rPr>
              <w:t>轴流泵（深床滤池）</w:t>
            </w:r>
          </w:p>
        </w:tc>
        <w:tc>
          <w:tcPr>
            <w:tcW w:w="1036" w:type="dxa"/>
            <w:tcBorders>
              <w:top w:val="nil"/>
              <w:left w:val="nil"/>
              <w:bottom w:val="single" w:color="auto" w:sz="4" w:space="0"/>
              <w:right w:val="single" w:color="auto" w:sz="4" w:space="0"/>
            </w:tcBorders>
            <w:shd w:val="clear" w:color="auto" w:fill="auto"/>
            <w:noWrap w:val="0"/>
            <w:vAlign w:val="center"/>
          </w:tcPr>
          <w:p w14:paraId="5C430D27">
            <w:pPr>
              <w:widowControl/>
              <w:jc w:val="center"/>
              <w:rPr>
                <w:rFonts w:hint="eastAsia" w:cs="宋体"/>
                <w:color w:val="auto"/>
                <w:kern w:val="0"/>
                <w:sz w:val="24"/>
                <w:szCs w:val="24"/>
              </w:rPr>
            </w:pPr>
            <w:r>
              <w:rPr>
                <w:rFonts w:hint="eastAsia" w:cs="宋体"/>
                <w:sz w:val="24"/>
                <w:szCs w:val="24"/>
              </w:rPr>
              <w:t>30KW</w:t>
            </w:r>
          </w:p>
        </w:tc>
        <w:tc>
          <w:tcPr>
            <w:tcW w:w="963" w:type="dxa"/>
            <w:tcBorders>
              <w:top w:val="nil"/>
              <w:left w:val="nil"/>
              <w:bottom w:val="single" w:color="auto" w:sz="4" w:space="0"/>
              <w:right w:val="single" w:color="auto" w:sz="4" w:space="0"/>
            </w:tcBorders>
            <w:shd w:val="clear" w:color="auto" w:fill="auto"/>
            <w:noWrap w:val="0"/>
            <w:vAlign w:val="center"/>
          </w:tcPr>
          <w:p w14:paraId="1FF99D84">
            <w:pPr>
              <w:widowControl/>
              <w:jc w:val="center"/>
              <w:rPr>
                <w:rFonts w:hint="eastAsia" w:ascii="宋体" w:hAnsi="宋体" w:cs="宋体"/>
                <w:color w:val="auto"/>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3D429DA3">
            <w:pPr>
              <w:widowControl/>
              <w:jc w:val="center"/>
              <w:rPr>
                <w:rFonts w:hint="eastAsia" w:eastAsia="宋体" w:cs="宋体"/>
                <w:color w:val="auto"/>
                <w:kern w:val="0"/>
                <w:sz w:val="24"/>
                <w:szCs w:val="24"/>
                <w:highlight w:val="none"/>
                <w:lang w:val="en-US" w:eastAsia="zh-CN"/>
              </w:rPr>
            </w:pPr>
            <w:r>
              <w:rPr>
                <w:rFonts w:hint="eastAsia"/>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7A9ABF03">
            <w:pPr>
              <w:widowControl/>
              <w:rPr>
                <w:rFonts w:hint="eastAsia" w:cs="宋体"/>
                <w:kern w:val="0"/>
                <w:sz w:val="24"/>
                <w:szCs w:val="24"/>
              </w:rPr>
            </w:pPr>
          </w:p>
        </w:tc>
      </w:tr>
      <w:tr w14:paraId="3602FEE7">
        <w:tblPrEx>
          <w:tblCellMar>
            <w:top w:w="0" w:type="dxa"/>
            <w:left w:w="108" w:type="dxa"/>
            <w:bottom w:w="0" w:type="dxa"/>
            <w:right w:w="108" w:type="dxa"/>
          </w:tblCellMar>
        </w:tblPrEx>
        <w:trPr>
          <w:trHeight w:val="482" w:hRule="atLeast"/>
          <w:jc w:val="center"/>
        </w:trPr>
        <w:tc>
          <w:tcPr>
            <w:tcW w:w="8933" w:type="dxa"/>
            <w:gridSpan w:val="6"/>
            <w:tcBorders>
              <w:top w:val="nil"/>
              <w:left w:val="single" w:color="auto" w:sz="4" w:space="0"/>
              <w:bottom w:val="single" w:color="auto" w:sz="4" w:space="0"/>
              <w:right w:val="single" w:color="auto" w:sz="4" w:space="0"/>
            </w:tcBorders>
            <w:noWrap w:val="0"/>
            <w:vAlign w:val="center"/>
          </w:tcPr>
          <w:p w14:paraId="71BFF0D4">
            <w:pPr>
              <w:widowControl/>
              <w:jc w:val="center"/>
              <w:rPr>
                <w:rFonts w:hint="eastAsia"/>
                <w:sz w:val="24"/>
                <w:szCs w:val="24"/>
              </w:rPr>
            </w:pPr>
            <w:r>
              <w:rPr>
                <w:rFonts w:hint="eastAsia" w:ascii="宋体" w:hAnsi="宋体"/>
                <w:b/>
                <w:bCs/>
                <w:sz w:val="24"/>
                <w:szCs w:val="24"/>
              </w:rPr>
              <w:t>（三）常熟市各级泵站</w:t>
            </w:r>
          </w:p>
        </w:tc>
      </w:tr>
      <w:tr w14:paraId="3AFDA5BA">
        <w:tblPrEx>
          <w:tblCellMar>
            <w:top w:w="0" w:type="dxa"/>
            <w:left w:w="108" w:type="dxa"/>
            <w:bottom w:w="0" w:type="dxa"/>
            <w:right w:w="108" w:type="dxa"/>
          </w:tblCellMar>
        </w:tblPrEx>
        <w:trPr>
          <w:trHeight w:val="619"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74C72DAA">
            <w:pPr>
              <w:widowControl/>
              <w:jc w:val="center"/>
              <w:rPr>
                <w:rFonts w:hint="eastAsia" w:cs="宋体"/>
                <w:kern w:val="0"/>
                <w:sz w:val="24"/>
                <w:szCs w:val="24"/>
              </w:rPr>
            </w:pPr>
            <w:r>
              <w:rPr>
                <w:rFonts w:cs="宋体"/>
                <w:kern w:val="0"/>
                <w:sz w:val="24"/>
                <w:szCs w:val="24"/>
              </w:rPr>
              <w:t>1</w:t>
            </w:r>
          </w:p>
        </w:tc>
        <w:tc>
          <w:tcPr>
            <w:tcW w:w="3541" w:type="dxa"/>
            <w:tcBorders>
              <w:top w:val="nil"/>
              <w:left w:val="nil"/>
              <w:bottom w:val="single" w:color="auto" w:sz="4" w:space="0"/>
              <w:right w:val="single" w:color="auto" w:sz="4" w:space="0"/>
            </w:tcBorders>
            <w:shd w:val="clear" w:color="auto" w:fill="auto"/>
            <w:noWrap w:val="0"/>
            <w:vAlign w:val="center"/>
          </w:tcPr>
          <w:p w14:paraId="6ADA2A9C">
            <w:pPr>
              <w:widowControl/>
              <w:jc w:val="center"/>
              <w:rPr>
                <w:rFonts w:hint="eastAsia" w:cs="宋体"/>
                <w:kern w:val="0"/>
                <w:sz w:val="24"/>
                <w:szCs w:val="24"/>
              </w:rPr>
            </w:pPr>
            <w:r>
              <w:rPr>
                <w:rFonts w:hint="eastAsia" w:cs="宋体"/>
                <w:sz w:val="24"/>
                <w:szCs w:val="24"/>
              </w:rPr>
              <w:t>潜污泵（格兰富S1074CM1)</w:t>
            </w:r>
            <w:r>
              <w:rPr>
                <w:rFonts w:hint="eastAsia" w:cs="宋体"/>
                <w:sz w:val="24"/>
                <w:szCs w:val="24"/>
              </w:rPr>
              <w:br w:type="textWrapping"/>
            </w:r>
            <w:r>
              <w:rPr>
                <w:rFonts w:hint="eastAsia" w:cs="宋体"/>
                <w:sz w:val="24"/>
                <w:szCs w:val="24"/>
              </w:rPr>
              <w:t>(元和路泵站）</w:t>
            </w:r>
          </w:p>
        </w:tc>
        <w:tc>
          <w:tcPr>
            <w:tcW w:w="1036" w:type="dxa"/>
            <w:tcBorders>
              <w:top w:val="nil"/>
              <w:left w:val="nil"/>
              <w:bottom w:val="single" w:color="auto" w:sz="4" w:space="0"/>
              <w:right w:val="single" w:color="auto" w:sz="4" w:space="0"/>
            </w:tcBorders>
            <w:shd w:val="clear" w:color="auto" w:fill="auto"/>
            <w:noWrap w:val="0"/>
            <w:vAlign w:val="center"/>
          </w:tcPr>
          <w:p w14:paraId="278F1BC9">
            <w:pPr>
              <w:widowControl/>
              <w:jc w:val="center"/>
              <w:rPr>
                <w:rFonts w:hint="eastAsia" w:cs="宋体"/>
                <w:kern w:val="0"/>
                <w:sz w:val="24"/>
                <w:szCs w:val="24"/>
              </w:rPr>
            </w:pPr>
            <w:r>
              <w:rPr>
                <w:rFonts w:hint="eastAsia" w:cs="宋体"/>
                <w:sz w:val="24"/>
                <w:szCs w:val="24"/>
              </w:rPr>
              <w:t>7.5</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37109BDA">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19072056">
            <w:pPr>
              <w:widowControl/>
              <w:jc w:val="center"/>
              <w:rPr>
                <w:rFonts w:hint="eastAsia" w:eastAsia="宋体" w:cs="宋体"/>
                <w:kern w:val="0"/>
                <w:sz w:val="24"/>
                <w:szCs w:val="24"/>
                <w:highlight w:val="none"/>
                <w:lang w:eastAsia="zh-CN"/>
              </w:rPr>
            </w:pPr>
            <w:r>
              <w:rPr>
                <w:rFonts w:hint="eastAsia" w:cs="宋体"/>
                <w:sz w:val="24"/>
                <w:szCs w:val="24"/>
                <w:lang w:val="en-US" w:eastAsia="zh-CN"/>
              </w:rPr>
              <w:t>1</w:t>
            </w:r>
          </w:p>
        </w:tc>
        <w:tc>
          <w:tcPr>
            <w:tcW w:w="1694" w:type="dxa"/>
            <w:tcBorders>
              <w:top w:val="nil"/>
              <w:left w:val="nil"/>
              <w:bottom w:val="single" w:color="auto" w:sz="4" w:space="0"/>
              <w:right w:val="single" w:color="auto" w:sz="4" w:space="0"/>
            </w:tcBorders>
            <w:noWrap w:val="0"/>
            <w:vAlign w:val="top"/>
          </w:tcPr>
          <w:p w14:paraId="7F9032B2"/>
        </w:tc>
      </w:tr>
      <w:tr w14:paraId="3D2192BD">
        <w:tblPrEx>
          <w:tblCellMar>
            <w:top w:w="0" w:type="dxa"/>
            <w:left w:w="108" w:type="dxa"/>
            <w:bottom w:w="0" w:type="dxa"/>
            <w:right w:w="108" w:type="dxa"/>
          </w:tblCellMar>
        </w:tblPrEx>
        <w:trPr>
          <w:trHeight w:val="57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2C950830">
            <w:pPr>
              <w:widowControl/>
              <w:jc w:val="center"/>
              <w:rPr>
                <w:rFonts w:cs="宋体"/>
                <w:kern w:val="0"/>
                <w:sz w:val="24"/>
                <w:szCs w:val="24"/>
              </w:rPr>
            </w:pPr>
            <w:r>
              <w:rPr>
                <w:rFonts w:hint="eastAsia" w:cs="宋体"/>
                <w:kern w:val="0"/>
                <w:sz w:val="24"/>
                <w:szCs w:val="24"/>
              </w:rPr>
              <w:t>2</w:t>
            </w:r>
          </w:p>
        </w:tc>
        <w:tc>
          <w:tcPr>
            <w:tcW w:w="3541" w:type="dxa"/>
            <w:tcBorders>
              <w:top w:val="nil"/>
              <w:left w:val="nil"/>
              <w:bottom w:val="single" w:color="auto" w:sz="4" w:space="0"/>
              <w:right w:val="single" w:color="auto" w:sz="4" w:space="0"/>
            </w:tcBorders>
            <w:shd w:val="clear" w:color="auto" w:fill="auto"/>
            <w:noWrap w:val="0"/>
            <w:vAlign w:val="center"/>
          </w:tcPr>
          <w:p w14:paraId="4E3D4ECB">
            <w:pPr>
              <w:widowControl/>
              <w:jc w:val="center"/>
              <w:rPr>
                <w:rFonts w:hint="eastAsia" w:cs="宋体"/>
                <w:kern w:val="0"/>
                <w:sz w:val="24"/>
                <w:szCs w:val="24"/>
              </w:rPr>
            </w:pPr>
            <w:r>
              <w:rPr>
                <w:rFonts w:hint="eastAsia" w:cs="宋体"/>
                <w:sz w:val="24"/>
                <w:szCs w:val="24"/>
              </w:rPr>
              <w:t>潜污泵（格兰富S1124AE1)</w:t>
            </w:r>
            <w:r>
              <w:rPr>
                <w:rFonts w:hint="eastAsia" w:cs="宋体"/>
                <w:sz w:val="24"/>
                <w:szCs w:val="24"/>
              </w:rPr>
              <w:br w:type="textWrapping"/>
            </w:r>
            <w:r>
              <w:rPr>
                <w:rFonts w:hint="eastAsia" w:cs="宋体"/>
                <w:sz w:val="24"/>
                <w:szCs w:val="24"/>
              </w:rPr>
              <w:t>(元和路泵站）</w:t>
            </w:r>
          </w:p>
        </w:tc>
        <w:tc>
          <w:tcPr>
            <w:tcW w:w="1036" w:type="dxa"/>
            <w:tcBorders>
              <w:top w:val="nil"/>
              <w:left w:val="nil"/>
              <w:bottom w:val="single" w:color="auto" w:sz="4" w:space="0"/>
              <w:right w:val="single" w:color="auto" w:sz="4" w:space="0"/>
            </w:tcBorders>
            <w:shd w:val="clear" w:color="auto" w:fill="auto"/>
            <w:noWrap w:val="0"/>
            <w:vAlign w:val="center"/>
          </w:tcPr>
          <w:p w14:paraId="4FC94B06">
            <w:pPr>
              <w:widowControl/>
              <w:jc w:val="center"/>
              <w:rPr>
                <w:rFonts w:hint="eastAsia" w:cs="宋体"/>
                <w:kern w:val="0"/>
                <w:sz w:val="24"/>
                <w:szCs w:val="24"/>
              </w:rPr>
            </w:pPr>
            <w:r>
              <w:rPr>
                <w:rFonts w:hint="eastAsia" w:cs="宋体"/>
                <w:sz w:val="24"/>
                <w:szCs w:val="24"/>
              </w:rPr>
              <w:t>12.5</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6E7B5C59">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33759E39">
            <w:pPr>
              <w:widowControl/>
              <w:jc w:val="center"/>
              <w:rPr>
                <w:rFonts w:hint="eastAsia" w:cs="宋体"/>
                <w:kern w:val="0"/>
                <w:sz w:val="24"/>
                <w:szCs w:val="24"/>
                <w:highlight w:val="none"/>
              </w:rPr>
            </w:pPr>
            <w:r>
              <w:rPr>
                <w:rFonts w:hint="eastAsia" w:cs="宋体"/>
                <w:sz w:val="24"/>
                <w:szCs w:val="24"/>
              </w:rPr>
              <w:t>1</w:t>
            </w:r>
          </w:p>
        </w:tc>
        <w:tc>
          <w:tcPr>
            <w:tcW w:w="1694" w:type="dxa"/>
            <w:tcBorders>
              <w:top w:val="nil"/>
              <w:left w:val="nil"/>
              <w:bottom w:val="single" w:color="auto" w:sz="4" w:space="0"/>
              <w:right w:val="single" w:color="auto" w:sz="4" w:space="0"/>
            </w:tcBorders>
            <w:noWrap w:val="0"/>
            <w:vAlign w:val="top"/>
          </w:tcPr>
          <w:p w14:paraId="2E8009EA"/>
        </w:tc>
      </w:tr>
      <w:tr w14:paraId="709CB4D0">
        <w:tblPrEx>
          <w:tblCellMar>
            <w:top w:w="0" w:type="dxa"/>
            <w:left w:w="108" w:type="dxa"/>
            <w:bottom w:w="0" w:type="dxa"/>
            <w:right w:w="108" w:type="dxa"/>
          </w:tblCellMar>
        </w:tblPrEx>
        <w:trPr>
          <w:trHeight w:val="570"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78809C26">
            <w:pPr>
              <w:widowControl/>
              <w:jc w:val="center"/>
              <w:rPr>
                <w:rFonts w:cs="宋体"/>
                <w:kern w:val="0"/>
                <w:sz w:val="24"/>
                <w:szCs w:val="24"/>
              </w:rPr>
            </w:pPr>
            <w:r>
              <w:rPr>
                <w:rFonts w:hint="eastAsia" w:cs="宋体"/>
                <w:kern w:val="0"/>
                <w:sz w:val="24"/>
                <w:szCs w:val="24"/>
              </w:rPr>
              <w:t>3</w:t>
            </w:r>
          </w:p>
        </w:tc>
        <w:tc>
          <w:tcPr>
            <w:tcW w:w="3541" w:type="dxa"/>
            <w:tcBorders>
              <w:top w:val="nil"/>
              <w:left w:val="nil"/>
              <w:bottom w:val="single" w:color="auto" w:sz="4" w:space="0"/>
              <w:right w:val="single" w:color="auto" w:sz="4" w:space="0"/>
            </w:tcBorders>
            <w:shd w:val="clear" w:color="auto" w:fill="auto"/>
            <w:noWrap w:val="0"/>
            <w:vAlign w:val="center"/>
          </w:tcPr>
          <w:p w14:paraId="040A81D3">
            <w:pPr>
              <w:widowControl/>
              <w:jc w:val="center"/>
              <w:rPr>
                <w:rFonts w:hint="eastAsia" w:cs="宋体"/>
                <w:kern w:val="0"/>
                <w:sz w:val="24"/>
                <w:szCs w:val="24"/>
              </w:rPr>
            </w:pPr>
            <w:r>
              <w:rPr>
                <w:rFonts w:hint="eastAsia" w:cs="宋体"/>
                <w:sz w:val="24"/>
                <w:szCs w:val="24"/>
              </w:rPr>
              <w:t>潜污泵（格兰富S1174M1）</w:t>
            </w:r>
            <w:r>
              <w:rPr>
                <w:rFonts w:hint="eastAsia" w:cs="宋体"/>
                <w:sz w:val="24"/>
                <w:szCs w:val="24"/>
              </w:rPr>
              <w:br w:type="textWrapping"/>
            </w:r>
            <w:r>
              <w:rPr>
                <w:rFonts w:hint="eastAsia" w:cs="宋体"/>
                <w:sz w:val="24"/>
                <w:szCs w:val="24"/>
              </w:rPr>
              <w:t>（招商城泵站）</w:t>
            </w:r>
          </w:p>
        </w:tc>
        <w:tc>
          <w:tcPr>
            <w:tcW w:w="1036" w:type="dxa"/>
            <w:tcBorders>
              <w:top w:val="nil"/>
              <w:left w:val="nil"/>
              <w:bottom w:val="single" w:color="auto" w:sz="4" w:space="0"/>
              <w:right w:val="single" w:color="auto" w:sz="4" w:space="0"/>
            </w:tcBorders>
            <w:shd w:val="clear" w:color="auto" w:fill="auto"/>
            <w:noWrap w:val="0"/>
            <w:vAlign w:val="center"/>
          </w:tcPr>
          <w:p w14:paraId="4E0F365C">
            <w:pPr>
              <w:widowControl/>
              <w:jc w:val="center"/>
              <w:rPr>
                <w:rFonts w:hint="eastAsia" w:cs="宋体"/>
                <w:kern w:val="0"/>
                <w:sz w:val="24"/>
                <w:szCs w:val="24"/>
              </w:rPr>
            </w:pPr>
            <w:r>
              <w:rPr>
                <w:rFonts w:hint="eastAsia" w:cs="宋体"/>
                <w:sz w:val="24"/>
                <w:szCs w:val="24"/>
              </w:rPr>
              <w:t>17</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6B514DFA">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53A48CFE">
            <w:pPr>
              <w:widowControl/>
              <w:jc w:val="center"/>
              <w:rPr>
                <w:rFonts w:hint="eastAsia" w:cs="宋体"/>
                <w:kern w:val="0"/>
                <w:sz w:val="24"/>
                <w:szCs w:val="24"/>
                <w:highlight w:val="none"/>
              </w:rPr>
            </w:pPr>
            <w:r>
              <w:rPr>
                <w:rFonts w:hint="eastAsia" w:cs="宋体"/>
                <w:sz w:val="24"/>
                <w:szCs w:val="24"/>
              </w:rPr>
              <w:t>1</w:t>
            </w:r>
          </w:p>
        </w:tc>
        <w:tc>
          <w:tcPr>
            <w:tcW w:w="1694" w:type="dxa"/>
            <w:tcBorders>
              <w:top w:val="nil"/>
              <w:left w:val="nil"/>
              <w:bottom w:val="single" w:color="auto" w:sz="4" w:space="0"/>
              <w:right w:val="single" w:color="auto" w:sz="4" w:space="0"/>
            </w:tcBorders>
            <w:noWrap w:val="0"/>
            <w:vAlign w:val="top"/>
          </w:tcPr>
          <w:p w14:paraId="15F61ECC"/>
        </w:tc>
      </w:tr>
      <w:tr w14:paraId="083504EC">
        <w:tblPrEx>
          <w:tblCellMar>
            <w:top w:w="0" w:type="dxa"/>
            <w:left w:w="108" w:type="dxa"/>
            <w:bottom w:w="0" w:type="dxa"/>
            <w:right w:w="108" w:type="dxa"/>
          </w:tblCellMar>
        </w:tblPrEx>
        <w:trPr>
          <w:trHeight w:val="679" w:hRule="atLeast"/>
          <w:jc w:val="center"/>
        </w:trPr>
        <w:tc>
          <w:tcPr>
            <w:tcW w:w="831" w:type="dxa"/>
            <w:tcBorders>
              <w:top w:val="nil"/>
              <w:left w:val="single" w:color="auto" w:sz="4" w:space="0"/>
              <w:bottom w:val="single" w:color="auto" w:sz="4" w:space="0"/>
              <w:right w:val="single" w:color="auto" w:sz="4" w:space="0"/>
            </w:tcBorders>
            <w:shd w:val="clear" w:color="auto" w:fill="auto"/>
            <w:noWrap w:val="0"/>
            <w:vAlign w:val="center"/>
          </w:tcPr>
          <w:p w14:paraId="6454B630">
            <w:pPr>
              <w:widowControl/>
              <w:jc w:val="center"/>
              <w:rPr>
                <w:rFonts w:cs="宋体"/>
                <w:kern w:val="0"/>
                <w:sz w:val="24"/>
                <w:szCs w:val="24"/>
              </w:rPr>
            </w:pPr>
            <w:r>
              <w:rPr>
                <w:rFonts w:hint="eastAsia" w:cs="宋体"/>
                <w:kern w:val="0"/>
                <w:sz w:val="24"/>
                <w:szCs w:val="24"/>
              </w:rPr>
              <w:t>4</w:t>
            </w:r>
          </w:p>
        </w:tc>
        <w:tc>
          <w:tcPr>
            <w:tcW w:w="3541" w:type="dxa"/>
            <w:tcBorders>
              <w:top w:val="nil"/>
              <w:left w:val="nil"/>
              <w:bottom w:val="single" w:color="auto" w:sz="4" w:space="0"/>
              <w:right w:val="single" w:color="auto" w:sz="4" w:space="0"/>
            </w:tcBorders>
            <w:shd w:val="clear" w:color="auto" w:fill="auto"/>
            <w:noWrap w:val="0"/>
            <w:vAlign w:val="center"/>
          </w:tcPr>
          <w:p w14:paraId="4B47AB3D">
            <w:pPr>
              <w:widowControl/>
              <w:jc w:val="center"/>
              <w:rPr>
                <w:rFonts w:hint="eastAsia" w:cs="宋体"/>
                <w:kern w:val="0"/>
                <w:sz w:val="24"/>
                <w:szCs w:val="24"/>
              </w:rPr>
            </w:pPr>
            <w:r>
              <w:rPr>
                <w:rFonts w:hint="eastAsia" w:cs="宋体"/>
                <w:sz w:val="24"/>
                <w:szCs w:val="24"/>
              </w:rPr>
              <w:t>潜污泵（格兰富S2404AL1)</w:t>
            </w:r>
            <w:r>
              <w:rPr>
                <w:rFonts w:hint="eastAsia" w:cs="宋体"/>
                <w:sz w:val="24"/>
                <w:szCs w:val="24"/>
              </w:rPr>
              <w:br w:type="textWrapping"/>
            </w:r>
            <w:r>
              <w:rPr>
                <w:rFonts w:hint="eastAsia" w:cs="宋体"/>
                <w:sz w:val="24"/>
                <w:szCs w:val="24"/>
              </w:rPr>
              <w:t>(招商城泵站）</w:t>
            </w:r>
          </w:p>
        </w:tc>
        <w:tc>
          <w:tcPr>
            <w:tcW w:w="1036" w:type="dxa"/>
            <w:tcBorders>
              <w:top w:val="nil"/>
              <w:left w:val="nil"/>
              <w:bottom w:val="single" w:color="auto" w:sz="4" w:space="0"/>
              <w:right w:val="single" w:color="auto" w:sz="4" w:space="0"/>
            </w:tcBorders>
            <w:shd w:val="clear" w:color="auto" w:fill="auto"/>
            <w:noWrap w:val="0"/>
            <w:vAlign w:val="center"/>
          </w:tcPr>
          <w:p w14:paraId="6CA894B2">
            <w:pPr>
              <w:widowControl/>
              <w:jc w:val="center"/>
              <w:rPr>
                <w:rFonts w:hint="eastAsia" w:cs="宋体"/>
                <w:kern w:val="0"/>
                <w:sz w:val="24"/>
                <w:szCs w:val="24"/>
              </w:rPr>
            </w:pPr>
            <w:r>
              <w:rPr>
                <w:rFonts w:hint="eastAsia" w:cs="宋体"/>
                <w:sz w:val="24"/>
                <w:szCs w:val="24"/>
              </w:rPr>
              <w:t>41</w:t>
            </w:r>
            <w:r>
              <w:rPr>
                <w:rFonts w:cs="宋体"/>
                <w:sz w:val="24"/>
                <w:szCs w:val="24"/>
              </w:rPr>
              <w:t>k</w:t>
            </w:r>
            <w:r>
              <w:rPr>
                <w:rFonts w:hint="eastAsia" w:cs="宋体"/>
                <w:sz w:val="24"/>
                <w:szCs w:val="24"/>
              </w:rPr>
              <w:t>W</w:t>
            </w:r>
          </w:p>
        </w:tc>
        <w:tc>
          <w:tcPr>
            <w:tcW w:w="963" w:type="dxa"/>
            <w:tcBorders>
              <w:top w:val="nil"/>
              <w:left w:val="nil"/>
              <w:bottom w:val="single" w:color="auto" w:sz="4" w:space="0"/>
              <w:right w:val="single" w:color="auto" w:sz="4" w:space="0"/>
            </w:tcBorders>
            <w:shd w:val="clear" w:color="auto" w:fill="auto"/>
            <w:noWrap w:val="0"/>
            <w:vAlign w:val="center"/>
          </w:tcPr>
          <w:p w14:paraId="341739D1">
            <w:pPr>
              <w:widowControl/>
              <w:jc w:val="center"/>
              <w:rPr>
                <w:rFonts w:hint="eastAsia" w:cs="宋体"/>
                <w:kern w:val="0"/>
                <w:sz w:val="24"/>
                <w:szCs w:val="24"/>
              </w:rPr>
            </w:pPr>
            <w:r>
              <w:rPr>
                <w:rFonts w:hint="eastAsia" w:ascii="宋体" w:hAnsi="宋体" w:cs="宋体"/>
                <w:sz w:val="24"/>
                <w:szCs w:val="24"/>
              </w:rPr>
              <w:t>台套</w:t>
            </w:r>
          </w:p>
        </w:tc>
        <w:tc>
          <w:tcPr>
            <w:tcW w:w="868" w:type="dxa"/>
            <w:tcBorders>
              <w:top w:val="nil"/>
              <w:left w:val="nil"/>
              <w:bottom w:val="single" w:color="auto" w:sz="4" w:space="0"/>
              <w:right w:val="single" w:color="auto" w:sz="4" w:space="0"/>
            </w:tcBorders>
            <w:shd w:val="clear" w:color="auto" w:fill="auto"/>
            <w:noWrap w:val="0"/>
            <w:vAlign w:val="center"/>
          </w:tcPr>
          <w:p w14:paraId="4F34A6EB">
            <w:pPr>
              <w:widowControl/>
              <w:jc w:val="center"/>
              <w:rPr>
                <w:rFonts w:hint="eastAsia" w:cs="宋体"/>
                <w:kern w:val="0"/>
                <w:sz w:val="24"/>
                <w:szCs w:val="24"/>
                <w:highlight w:val="none"/>
              </w:rPr>
            </w:pPr>
            <w:r>
              <w:rPr>
                <w:rFonts w:hint="eastAsia" w:cs="宋体"/>
                <w:sz w:val="24"/>
                <w:szCs w:val="24"/>
              </w:rPr>
              <w:t>1</w:t>
            </w:r>
          </w:p>
        </w:tc>
        <w:tc>
          <w:tcPr>
            <w:tcW w:w="1694" w:type="dxa"/>
            <w:tcBorders>
              <w:top w:val="nil"/>
              <w:left w:val="nil"/>
              <w:bottom w:val="single" w:color="auto" w:sz="4" w:space="0"/>
              <w:right w:val="single" w:color="auto" w:sz="4" w:space="0"/>
            </w:tcBorders>
            <w:noWrap w:val="0"/>
            <w:vAlign w:val="top"/>
          </w:tcPr>
          <w:p w14:paraId="745445C3"/>
        </w:tc>
      </w:tr>
      <w:tr w14:paraId="16F822FB">
        <w:tblPrEx>
          <w:tblCellMar>
            <w:top w:w="0" w:type="dxa"/>
            <w:left w:w="108" w:type="dxa"/>
            <w:bottom w:w="0" w:type="dxa"/>
            <w:right w:w="108" w:type="dxa"/>
          </w:tblCellMar>
        </w:tblPrEx>
        <w:trPr>
          <w:trHeight w:val="570" w:hRule="atLeast"/>
          <w:jc w:val="center"/>
        </w:trPr>
        <w:tc>
          <w:tcPr>
            <w:tcW w:w="8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20B63E">
            <w:pPr>
              <w:widowControl/>
              <w:jc w:val="center"/>
              <w:rPr>
                <w:rFonts w:hint="eastAsia" w:cs="宋体"/>
                <w:kern w:val="0"/>
                <w:sz w:val="24"/>
                <w:szCs w:val="24"/>
              </w:rPr>
            </w:pPr>
            <w:r>
              <w:rPr>
                <w:rFonts w:hint="eastAsia" w:cs="宋体"/>
                <w:kern w:val="0"/>
                <w:sz w:val="24"/>
                <w:szCs w:val="24"/>
              </w:rPr>
              <w:t>5</w:t>
            </w:r>
          </w:p>
        </w:tc>
        <w:tc>
          <w:tcPr>
            <w:tcW w:w="3541" w:type="dxa"/>
            <w:tcBorders>
              <w:top w:val="single" w:color="auto" w:sz="4" w:space="0"/>
              <w:left w:val="nil"/>
              <w:bottom w:val="single" w:color="auto" w:sz="4" w:space="0"/>
              <w:right w:val="single" w:color="auto" w:sz="4" w:space="0"/>
            </w:tcBorders>
            <w:shd w:val="clear" w:color="auto" w:fill="auto"/>
            <w:noWrap w:val="0"/>
            <w:vAlign w:val="center"/>
          </w:tcPr>
          <w:p w14:paraId="06F6E935">
            <w:pPr>
              <w:widowControl/>
              <w:jc w:val="center"/>
              <w:rPr>
                <w:rFonts w:hint="eastAsia" w:cs="宋体"/>
                <w:kern w:val="0"/>
                <w:sz w:val="24"/>
                <w:szCs w:val="24"/>
              </w:rPr>
            </w:pPr>
            <w:r>
              <w:rPr>
                <w:rFonts w:hint="eastAsia" w:cs="宋体"/>
                <w:color w:val="000000"/>
                <w:sz w:val="24"/>
                <w:szCs w:val="24"/>
              </w:rPr>
              <w:t xml:space="preserve">潜污泵（德国EMU  </w:t>
            </w:r>
            <w:r>
              <w:rPr>
                <w:rFonts w:hint="eastAsia" w:ascii="宋体" w:hAnsi="宋体"/>
                <w:color w:val="000000"/>
                <w:sz w:val="24"/>
                <w:szCs w:val="24"/>
              </w:rPr>
              <w:t>FA25.93D-380+T30-6/41K）（</w:t>
            </w:r>
            <w:r>
              <w:rPr>
                <w:rFonts w:hint="eastAsia" w:cs="宋体"/>
                <w:color w:val="000000"/>
                <w:sz w:val="24"/>
                <w:szCs w:val="24"/>
              </w:rPr>
              <w:t>世纪道泵站、熙春桥泵站、昭文路泵站）</w:t>
            </w:r>
          </w:p>
        </w:tc>
        <w:tc>
          <w:tcPr>
            <w:tcW w:w="1036" w:type="dxa"/>
            <w:tcBorders>
              <w:top w:val="single" w:color="auto" w:sz="4" w:space="0"/>
              <w:left w:val="nil"/>
              <w:bottom w:val="single" w:color="auto" w:sz="4" w:space="0"/>
              <w:right w:val="single" w:color="auto" w:sz="4" w:space="0"/>
            </w:tcBorders>
            <w:shd w:val="clear" w:color="auto" w:fill="auto"/>
            <w:noWrap w:val="0"/>
            <w:vAlign w:val="center"/>
          </w:tcPr>
          <w:p w14:paraId="029C7EBE">
            <w:pPr>
              <w:widowControl/>
              <w:jc w:val="center"/>
              <w:rPr>
                <w:rFonts w:hint="eastAsia" w:cs="宋体"/>
                <w:kern w:val="0"/>
                <w:sz w:val="24"/>
                <w:szCs w:val="24"/>
              </w:rPr>
            </w:pPr>
            <w:r>
              <w:rPr>
                <w:rFonts w:hint="eastAsia" w:cs="宋体"/>
                <w:color w:val="000000"/>
                <w:sz w:val="24"/>
                <w:szCs w:val="24"/>
              </w:rPr>
              <w:t>44</w:t>
            </w:r>
            <w:r>
              <w:rPr>
                <w:rFonts w:cs="宋体"/>
                <w:color w:val="000000"/>
                <w:sz w:val="24"/>
                <w:szCs w:val="24"/>
              </w:rPr>
              <w:t>k</w:t>
            </w:r>
            <w:r>
              <w:rPr>
                <w:rFonts w:hint="eastAsia" w:cs="宋体"/>
                <w:color w:val="000000"/>
                <w:sz w:val="24"/>
                <w:szCs w:val="24"/>
              </w:rPr>
              <w:t>W</w:t>
            </w:r>
          </w:p>
        </w:tc>
        <w:tc>
          <w:tcPr>
            <w:tcW w:w="963" w:type="dxa"/>
            <w:tcBorders>
              <w:top w:val="single" w:color="auto" w:sz="4" w:space="0"/>
              <w:left w:val="nil"/>
              <w:bottom w:val="single" w:color="auto" w:sz="4" w:space="0"/>
              <w:right w:val="single" w:color="auto" w:sz="4" w:space="0"/>
            </w:tcBorders>
            <w:shd w:val="clear" w:color="auto" w:fill="auto"/>
            <w:noWrap w:val="0"/>
            <w:vAlign w:val="center"/>
          </w:tcPr>
          <w:p w14:paraId="209E6860">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868" w:type="dxa"/>
            <w:tcBorders>
              <w:top w:val="single" w:color="auto" w:sz="4" w:space="0"/>
              <w:left w:val="nil"/>
              <w:bottom w:val="single" w:color="auto" w:sz="4" w:space="0"/>
              <w:right w:val="single" w:color="auto" w:sz="4" w:space="0"/>
            </w:tcBorders>
            <w:shd w:val="clear" w:color="auto" w:fill="auto"/>
            <w:noWrap w:val="0"/>
            <w:vAlign w:val="center"/>
          </w:tcPr>
          <w:p w14:paraId="435456B6">
            <w:pPr>
              <w:widowControl/>
              <w:jc w:val="center"/>
              <w:rPr>
                <w:rFonts w:hint="eastAsia" w:eastAsia="宋体" w:cs="宋体"/>
                <w:kern w:val="0"/>
                <w:sz w:val="24"/>
                <w:szCs w:val="24"/>
                <w:highlight w:val="none"/>
                <w:lang w:eastAsia="zh-CN"/>
              </w:rPr>
            </w:pPr>
            <w:r>
              <w:rPr>
                <w:rFonts w:hint="eastAsia" w:cs="宋体"/>
                <w:color w:val="000000"/>
                <w:sz w:val="24"/>
                <w:szCs w:val="24"/>
                <w:lang w:val="en-US" w:eastAsia="zh-CN"/>
              </w:rPr>
              <w:t>1</w:t>
            </w:r>
          </w:p>
        </w:tc>
        <w:tc>
          <w:tcPr>
            <w:tcW w:w="1694" w:type="dxa"/>
            <w:tcBorders>
              <w:top w:val="single" w:color="auto" w:sz="4" w:space="0"/>
              <w:left w:val="nil"/>
              <w:bottom w:val="single" w:color="auto" w:sz="4" w:space="0"/>
              <w:right w:val="single" w:color="auto" w:sz="4" w:space="0"/>
            </w:tcBorders>
            <w:noWrap w:val="0"/>
            <w:vAlign w:val="top"/>
          </w:tcPr>
          <w:p w14:paraId="3555E14C"/>
        </w:tc>
      </w:tr>
      <w:tr w14:paraId="3132D4EB">
        <w:tblPrEx>
          <w:tblCellMar>
            <w:top w:w="0" w:type="dxa"/>
            <w:left w:w="108" w:type="dxa"/>
            <w:bottom w:w="0" w:type="dxa"/>
            <w:right w:w="108" w:type="dxa"/>
          </w:tblCellMar>
        </w:tblPrEx>
        <w:trPr>
          <w:trHeight w:val="570" w:hRule="atLeast"/>
          <w:jc w:val="center"/>
        </w:trPr>
        <w:tc>
          <w:tcPr>
            <w:tcW w:w="8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CCEC18">
            <w:pPr>
              <w:widowControl/>
              <w:jc w:val="center"/>
              <w:rPr>
                <w:rFonts w:cs="宋体"/>
                <w:kern w:val="0"/>
                <w:sz w:val="24"/>
                <w:szCs w:val="24"/>
              </w:rPr>
            </w:pPr>
            <w:r>
              <w:rPr>
                <w:rFonts w:hint="eastAsia" w:cs="宋体"/>
                <w:kern w:val="0"/>
                <w:sz w:val="24"/>
                <w:szCs w:val="24"/>
              </w:rPr>
              <w:t>6</w:t>
            </w:r>
          </w:p>
        </w:tc>
        <w:tc>
          <w:tcPr>
            <w:tcW w:w="3541" w:type="dxa"/>
            <w:tcBorders>
              <w:top w:val="single" w:color="auto" w:sz="4" w:space="0"/>
              <w:left w:val="nil"/>
              <w:bottom w:val="single" w:color="auto" w:sz="4" w:space="0"/>
              <w:right w:val="single" w:color="auto" w:sz="4" w:space="0"/>
            </w:tcBorders>
            <w:shd w:val="clear" w:color="auto" w:fill="auto"/>
            <w:noWrap w:val="0"/>
            <w:vAlign w:val="center"/>
          </w:tcPr>
          <w:p w14:paraId="4F4558F5">
            <w:pPr>
              <w:widowControl/>
              <w:jc w:val="center"/>
              <w:rPr>
                <w:rFonts w:cs="宋体"/>
                <w:color w:val="000000"/>
                <w:sz w:val="24"/>
                <w:szCs w:val="24"/>
              </w:rPr>
            </w:pPr>
            <w:r>
              <w:rPr>
                <w:rFonts w:cs="宋体"/>
                <w:color w:val="000000"/>
                <w:sz w:val="24"/>
                <w:szCs w:val="24"/>
              </w:rPr>
              <w:t>FA20.73D+T24-4/29K</w:t>
            </w:r>
            <w:r>
              <w:rPr>
                <w:rFonts w:hint="eastAsia" w:cs="宋体"/>
                <w:color w:val="000000"/>
                <w:sz w:val="24"/>
                <w:szCs w:val="24"/>
              </w:rPr>
              <w:t>9</w:t>
            </w:r>
          </w:p>
          <w:p w14:paraId="3AE3EA33">
            <w:pPr>
              <w:widowControl/>
              <w:jc w:val="center"/>
              <w:rPr>
                <w:rFonts w:hint="eastAsia" w:cs="宋体"/>
                <w:kern w:val="0"/>
                <w:sz w:val="24"/>
                <w:szCs w:val="24"/>
              </w:rPr>
            </w:pPr>
            <w:r>
              <w:rPr>
                <w:rFonts w:hint="eastAsia" w:cs="宋体"/>
                <w:color w:val="000000"/>
                <w:sz w:val="24"/>
                <w:szCs w:val="24"/>
              </w:rPr>
              <w:t>(熙春桥泵站)</w:t>
            </w:r>
          </w:p>
        </w:tc>
        <w:tc>
          <w:tcPr>
            <w:tcW w:w="1036" w:type="dxa"/>
            <w:tcBorders>
              <w:top w:val="single" w:color="auto" w:sz="4" w:space="0"/>
              <w:left w:val="nil"/>
              <w:bottom w:val="single" w:color="auto" w:sz="4" w:space="0"/>
              <w:right w:val="single" w:color="auto" w:sz="4" w:space="0"/>
            </w:tcBorders>
            <w:shd w:val="clear" w:color="auto" w:fill="auto"/>
            <w:noWrap w:val="0"/>
            <w:vAlign w:val="center"/>
          </w:tcPr>
          <w:p w14:paraId="78501124">
            <w:pPr>
              <w:widowControl/>
              <w:jc w:val="center"/>
              <w:rPr>
                <w:rFonts w:hint="eastAsia" w:cs="宋体"/>
                <w:kern w:val="0"/>
                <w:sz w:val="24"/>
                <w:szCs w:val="24"/>
              </w:rPr>
            </w:pPr>
            <w:r>
              <w:rPr>
                <w:rFonts w:hint="eastAsia" w:cs="宋体"/>
                <w:color w:val="000000"/>
                <w:sz w:val="24"/>
                <w:szCs w:val="24"/>
              </w:rPr>
              <w:t>25</w:t>
            </w:r>
            <w:r>
              <w:rPr>
                <w:rFonts w:cs="宋体"/>
                <w:color w:val="000000"/>
                <w:sz w:val="24"/>
                <w:szCs w:val="24"/>
              </w:rPr>
              <w:t>k</w:t>
            </w:r>
            <w:r>
              <w:rPr>
                <w:rFonts w:hint="eastAsia" w:cs="宋体"/>
                <w:color w:val="000000"/>
                <w:sz w:val="24"/>
                <w:szCs w:val="24"/>
              </w:rPr>
              <w:t>W</w:t>
            </w:r>
          </w:p>
        </w:tc>
        <w:tc>
          <w:tcPr>
            <w:tcW w:w="963" w:type="dxa"/>
            <w:tcBorders>
              <w:top w:val="single" w:color="auto" w:sz="4" w:space="0"/>
              <w:left w:val="nil"/>
              <w:bottom w:val="single" w:color="auto" w:sz="4" w:space="0"/>
              <w:right w:val="single" w:color="auto" w:sz="4" w:space="0"/>
            </w:tcBorders>
            <w:shd w:val="clear" w:color="auto" w:fill="auto"/>
            <w:noWrap w:val="0"/>
            <w:vAlign w:val="center"/>
          </w:tcPr>
          <w:p w14:paraId="333A49B6">
            <w:pPr>
              <w:widowControl/>
              <w:jc w:val="center"/>
              <w:rPr>
                <w:rFonts w:hint="eastAsia" w:cs="宋体"/>
                <w:kern w:val="0"/>
                <w:sz w:val="24"/>
                <w:szCs w:val="24"/>
              </w:rPr>
            </w:pPr>
            <w:r>
              <w:rPr>
                <w:rFonts w:hint="eastAsia" w:ascii="宋体" w:hAnsi="宋体" w:cs="宋体"/>
                <w:color w:val="000000"/>
                <w:sz w:val="24"/>
                <w:szCs w:val="24"/>
              </w:rPr>
              <w:t>台套</w:t>
            </w:r>
          </w:p>
        </w:tc>
        <w:tc>
          <w:tcPr>
            <w:tcW w:w="868" w:type="dxa"/>
            <w:tcBorders>
              <w:top w:val="single" w:color="auto" w:sz="4" w:space="0"/>
              <w:left w:val="nil"/>
              <w:bottom w:val="single" w:color="auto" w:sz="4" w:space="0"/>
              <w:right w:val="single" w:color="auto" w:sz="4" w:space="0"/>
            </w:tcBorders>
            <w:shd w:val="clear" w:color="auto" w:fill="auto"/>
            <w:noWrap w:val="0"/>
            <w:vAlign w:val="center"/>
          </w:tcPr>
          <w:p w14:paraId="7FBD1925">
            <w:pPr>
              <w:widowControl/>
              <w:jc w:val="center"/>
              <w:rPr>
                <w:rFonts w:hint="eastAsia" w:cs="宋体"/>
                <w:kern w:val="0"/>
                <w:sz w:val="24"/>
                <w:szCs w:val="24"/>
                <w:highlight w:val="none"/>
              </w:rPr>
            </w:pPr>
            <w:r>
              <w:rPr>
                <w:rFonts w:hint="eastAsia" w:cs="宋体"/>
                <w:color w:val="000000"/>
                <w:sz w:val="24"/>
                <w:szCs w:val="24"/>
              </w:rPr>
              <w:t>1</w:t>
            </w:r>
          </w:p>
        </w:tc>
        <w:tc>
          <w:tcPr>
            <w:tcW w:w="1694" w:type="dxa"/>
            <w:tcBorders>
              <w:top w:val="single" w:color="auto" w:sz="4" w:space="0"/>
              <w:left w:val="nil"/>
              <w:bottom w:val="single" w:color="auto" w:sz="4" w:space="0"/>
              <w:right w:val="single" w:color="auto" w:sz="4" w:space="0"/>
            </w:tcBorders>
            <w:noWrap w:val="0"/>
            <w:vAlign w:val="top"/>
          </w:tcPr>
          <w:p w14:paraId="5E189033"/>
        </w:tc>
      </w:tr>
      <w:tr w14:paraId="7D4760E7">
        <w:tblPrEx>
          <w:tblCellMar>
            <w:top w:w="0" w:type="dxa"/>
            <w:left w:w="108" w:type="dxa"/>
            <w:bottom w:w="0" w:type="dxa"/>
            <w:right w:w="108" w:type="dxa"/>
          </w:tblCellMar>
        </w:tblPrEx>
        <w:trPr>
          <w:trHeight w:val="570" w:hRule="atLeast"/>
          <w:jc w:val="center"/>
        </w:trPr>
        <w:tc>
          <w:tcPr>
            <w:tcW w:w="5408"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3C46A43C">
            <w:pPr>
              <w:widowControl/>
              <w:jc w:val="center"/>
              <w:rPr>
                <w:rFonts w:hint="eastAsia" w:eastAsia="宋体" w:cs="宋体"/>
                <w:color w:val="000000"/>
                <w:sz w:val="24"/>
                <w:szCs w:val="24"/>
                <w:lang w:val="en-US" w:eastAsia="zh-CN"/>
              </w:rPr>
            </w:pPr>
            <w:r>
              <w:rPr>
                <w:rFonts w:hint="eastAsia" w:cs="宋体"/>
                <w:b/>
                <w:bCs/>
                <w:color w:val="000000"/>
                <w:sz w:val="24"/>
                <w:szCs w:val="24"/>
                <w:lang w:val="en-US" w:eastAsia="zh-CN"/>
              </w:rPr>
              <w:t>合计</w:t>
            </w:r>
            <w:r>
              <w:rPr>
                <w:rFonts w:hint="eastAsia" w:cs="宋体"/>
                <w:b/>
                <w:bCs/>
                <w:kern w:val="0"/>
                <w:sz w:val="24"/>
                <w:szCs w:val="24"/>
              </w:rPr>
              <w:t>（元）</w:t>
            </w:r>
          </w:p>
        </w:tc>
        <w:tc>
          <w:tcPr>
            <w:tcW w:w="3525" w:type="dxa"/>
            <w:gridSpan w:val="3"/>
            <w:tcBorders>
              <w:top w:val="single" w:color="auto" w:sz="4" w:space="0"/>
              <w:left w:val="nil"/>
              <w:bottom w:val="single" w:color="auto" w:sz="4" w:space="0"/>
              <w:right w:val="single" w:color="auto" w:sz="4" w:space="0"/>
            </w:tcBorders>
            <w:shd w:val="clear" w:color="auto" w:fill="auto"/>
            <w:noWrap w:val="0"/>
            <w:vAlign w:val="center"/>
          </w:tcPr>
          <w:p w14:paraId="57BF6081"/>
        </w:tc>
      </w:tr>
    </w:tbl>
    <w:p w14:paraId="6FA85813">
      <w:pPr>
        <w:autoSpaceDE w:val="0"/>
        <w:autoSpaceDN w:val="0"/>
        <w:adjustRightInd w:val="0"/>
        <w:spacing w:line="440" w:lineRule="exact"/>
        <w:jc w:val="left"/>
        <w:rPr>
          <w:rFonts w:cs="宋体"/>
          <w:b/>
          <w:bCs/>
          <w:kern w:val="0"/>
          <w:sz w:val="28"/>
          <w:szCs w:val="28"/>
          <w:lang w:val="zh-CN"/>
        </w:rPr>
      </w:pPr>
      <w:r>
        <w:rPr>
          <w:rFonts w:hint="eastAsia" w:cs="宋体"/>
          <w:b/>
          <w:bCs/>
          <w:kern w:val="0"/>
          <w:sz w:val="28"/>
          <w:szCs w:val="28"/>
          <w:lang w:val="zh-CN"/>
        </w:rPr>
        <w:t>（二）国产泵维修清单：</w:t>
      </w:r>
    </w:p>
    <w:tbl>
      <w:tblPr>
        <w:tblStyle w:val="40"/>
        <w:tblW w:w="8775" w:type="dxa"/>
        <w:jc w:val="center"/>
        <w:tblLayout w:type="autofit"/>
        <w:tblCellMar>
          <w:top w:w="0" w:type="dxa"/>
          <w:left w:w="108" w:type="dxa"/>
          <w:bottom w:w="0" w:type="dxa"/>
          <w:right w:w="108" w:type="dxa"/>
        </w:tblCellMar>
      </w:tblPr>
      <w:tblGrid>
        <w:gridCol w:w="854"/>
        <w:gridCol w:w="4491"/>
        <w:gridCol w:w="978"/>
        <w:gridCol w:w="803"/>
        <w:gridCol w:w="1649"/>
      </w:tblGrid>
      <w:tr w14:paraId="61016AB4">
        <w:tblPrEx>
          <w:tblCellMar>
            <w:top w:w="0" w:type="dxa"/>
            <w:left w:w="108" w:type="dxa"/>
            <w:bottom w:w="0" w:type="dxa"/>
            <w:right w:w="108" w:type="dxa"/>
          </w:tblCellMar>
        </w:tblPrEx>
        <w:trPr>
          <w:trHeight w:val="575" w:hRule="atLeast"/>
          <w:jc w:val="center"/>
        </w:trPr>
        <w:tc>
          <w:tcPr>
            <w:tcW w:w="8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EEFB25">
            <w:pPr>
              <w:widowControl/>
              <w:jc w:val="center"/>
              <w:rPr>
                <w:rFonts w:hint="eastAsia" w:cs="宋体"/>
                <w:b/>
                <w:bCs/>
                <w:kern w:val="0"/>
                <w:sz w:val="24"/>
                <w:szCs w:val="24"/>
              </w:rPr>
            </w:pPr>
            <w:r>
              <w:rPr>
                <w:rFonts w:hint="eastAsia" w:cs="宋体"/>
                <w:b/>
                <w:bCs/>
                <w:kern w:val="0"/>
                <w:sz w:val="24"/>
                <w:szCs w:val="24"/>
              </w:rPr>
              <w:t>序号</w:t>
            </w:r>
          </w:p>
        </w:tc>
        <w:tc>
          <w:tcPr>
            <w:tcW w:w="4491" w:type="dxa"/>
            <w:tcBorders>
              <w:top w:val="single" w:color="auto" w:sz="4" w:space="0"/>
              <w:left w:val="nil"/>
              <w:bottom w:val="single" w:color="auto" w:sz="4" w:space="0"/>
              <w:right w:val="single" w:color="auto" w:sz="4" w:space="0"/>
            </w:tcBorders>
            <w:shd w:val="clear" w:color="auto" w:fill="auto"/>
            <w:noWrap w:val="0"/>
            <w:vAlign w:val="center"/>
          </w:tcPr>
          <w:p w14:paraId="2CB9A567">
            <w:pPr>
              <w:widowControl/>
              <w:jc w:val="center"/>
              <w:rPr>
                <w:rFonts w:hint="eastAsia" w:cs="宋体"/>
                <w:b/>
                <w:bCs/>
                <w:kern w:val="0"/>
                <w:sz w:val="24"/>
                <w:szCs w:val="24"/>
              </w:rPr>
            </w:pPr>
            <w:r>
              <w:rPr>
                <w:rFonts w:hint="eastAsia" w:ascii="宋体" w:hAnsi="宋体" w:cs="宋体"/>
                <w:b/>
                <w:bCs/>
                <w:sz w:val="24"/>
                <w:szCs w:val="24"/>
              </w:rPr>
              <w:t>设备类型、品牌</w:t>
            </w:r>
          </w:p>
        </w:tc>
        <w:tc>
          <w:tcPr>
            <w:tcW w:w="978" w:type="dxa"/>
            <w:tcBorders>
              <w:top w:val="single" w:color="auto" w:sz="4" w:space="0"/>
              <w:left w:val="nil"/>
              <w:bottom w:val="single" w:color="auto" w:sz="4" w:space="0"/>
              <w:right w:val="single" w:color="auto" w:sz="4" w:space="0"/>
            </w:tcBorders>
            <w:shd w:val="clear" w:color="auto" w:fill="auto"/>
            <w:noWrap w:val="0"/>
            <w:vAlign w:val="center"/>
          </w:tcPr>
          <w:p w14:paraId="14884514">
            <w:pPr>
              <w:widowControl/>
              <w:jc w:val="center"/>
              <w:rPr>
                <w:rFonts w:hint="eastAsia" w:cs="宋体"/>
                <w:b/>
                <w:bCs/>
                <w:kern w:val="0"/>
                <w:sz w:val="24"/>
                <w:szCs w:val="24"/>
              </w:rPr>
            </w:pPr>
            <w:r>
              <w:rPr>
                <w:rFonts w:hint="eastAsia" w:cs="宋体"/>
                <w:b/>
                <w:bCs/>
                <w:kern w:val="0"/>
                <w:sz w:val="24"/>
                <w:szCs w:val="24"/>
              </w:rPr>
              <w:t>单位</w:t>
            </w:r>
          </w:p>
        </w:tc>
        <w:tc>
          <w:tcPr>
            <w:tcW w:w="803" w:type="dxa"/>
            <w:tcBorders>
              <w:top w:val="single" w:color="auto" w:sz="4" w:space="0"/>
              <w:left w:val="nil"/>
              <w:bottom w:val="single" w:color="auto" w:sz="4" w:space="0"/>
              <w:right w:val="single" w:color="auto" w:sz="4" w:space="0"/>
            </w:tcBorders>
            <w:shd w:val="clear" w:color="auto" w:fill="auto"/>
            <w:noWrap w:val="0"/>
            <w:vAlign w:val="center"/>
          </w:tcPr>
          <w:p w14:paraId="352DBBC1">
            <w:pPr>
              <w:widowControl/>
              <w:jc w:val="center"/>
              <w:rPr>
                <w:rFonts w:hint="eastAsia" w:cs="宋体"/>
                <w:b/>
                <w:bCs/>
                <w:kern w:val="0"/>
                <w:sz w:val="24"/>
                <w:szCs w:val="24"/>
              </w:rPr>
            </w:pPr>
            <w:r>
              <w:rPr>
                <w:rFonts w:hint="eastAsia" w:cs="宋体"/>
                <w:b/>
                <w:bCs/>
                <w:kern w:val="0"/>
                <w:sz w:val="24"/>
                <w:szCs w:val="24"/>
              </w:rPr>
              <w:t>数量</w:t>
            </w:r>
          </w:p>
        </w:tc>
        <w:tc>
          <w:tcPr>
            <w:tcW w:w="1649" w:type="dxa"/>
            <w:tcBorders>
              <w:top w:val="single" w:color="auto" w:sz="4" w:space="0"/>
              <w:left w:val="nil"/>
              <w:bottom w:val="single" w:color="auto" w:sz="4" w:space="0"/>
              <w:right w:val="single" w:color="auto" w:sz="4" w:space="0"/>
            </w:tcBorders>
            <w:noWrap w:val="0"/>
            <w:vAlign w:val="center"/>
          </w:tcPr>
          <w:p w14:paraId="007725AB">
            <w:pPr>
              <w:widowControl/>
              <w:jc w:val="center"/>
              <w:rPr>
                <w:rFonts w:hint="eastAsia" w:cs="宋体"/>
                <w:b/>
                <w:bCs/>
                <w:kern w:val="0"/>
                <w:sz w:val="24"/>
                <w:szCs w:val="24"/>
              </w:rPr>
            </w:pPr>
            <w:r>
              <w:rPr>
                <w:rFonts w:hint="eastAsia" w:cs="宋体"/>
                <w:b/>
                <w:bCs/>
                <w:kern w:val="0"/>
                <w:sz w:val="24"/>
                <w:szCs w:val="24"/>
                <w:lang w:eastAsia="zh-CN"/>
              </w:rPr>
              <w:t>投标报价</w:t>
            </w:r>
            <w:r>
              <w:rPr>
                <w:rFonts w:hint="eastAsia" w:cs="宋体"/>
                <w:b/>
                <w:bCs/>
                <w:kern w:val="0"/>
                <w:sz w:val="24"/>
                <w:szCs w:val="24"/>
              </w:rPr>
              <w:t>（元）</w:t>
            </w:r>
          </w:p>
        </w:tc>
      </w:tr>
      <w:tr w14:paraId="04960F74">
        <w:tblPrEx>
          <w:tblCellMar>
            <w:top w:w="0" w:type="dxa"/>
            <w:left w:w="108" w:type="dxa"/>
            <w:bottom w:w="0" w:type="dxa"/>
            <w:right w:w="108" w:type="dxa"/>
          </w:tblCellMar>
        </w:tblPrEx>
        <w:trPr>
          <w:trHeight w:val="539" w:hRule="atLeast"/>
          <w:jc w:val="center"/>
        </w:trPr>
        <w:tc>
          <w:tcPr>
            <w:tcW w:w="8775"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14:paraId="5C7B40BC">
            <w:pPr>
              <w:widowControl/>
              <w:jc w:val="center"/>
              <w:rPr>
                <w:rFonts w:hint="eastAsia" w:cs="宋体"/>
                <w:b/>
                <w:bCs/>
                <w:kern w:val="0"/>
                <w:sz w:val="24"/>
                <w:szCs w:val="24"/>
              </w:rPr>
            </w:pPr>
            <w:r>
              <w:rPr>
                <w:rFonts w:hint="eastAsia" w:ascii="宋体" w:hAnsi="宋体"/>
                <w:b/>
                <w:bCs/>
                <w:sz w:val="24"/>
                <w:szCs w:val="24"/>
              </w:rPr>
              <w:t>（一）常熟市各级泵站</w:t>
            </w:r>
          </w:p>
        </w:tc>
      </w:tr>
      <w:tr w14:paraId="7959E51F">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068AE524">
            <w:pPr>
              <w:widowControl/>
              <w:jc w:val="center"/>
              <w:rPr>
                <w:rFonts w:hint="eastAsia" w:cs="宋体"/>
                <w:kern w:val="0"/>
                <w:sz w:val="24"/>
                <w:szCs w:val="24"/>
              </w:rPr>
            </w:pPr>
            <w:r>
              <w:rPr>
                <w:rFonts w:hint="eastAsia" w:cs="宋体"/>
                <w:kern w:val="0"/>
                <w:sz w:val="24"/>
                <w:szCs w:val="24"/>
              </w:rPr>
              <w:t>1</w:t>
            </w:r>
          </w:p>
        </w:tc>
        <w:tc>
          <w:tcPr>
            <w:tcW w:w="4491" w:type="dxa"/>
            <w:tcBorders>
              <w:top w:val="nil"/>
              <w:left w:val="nil"/>
              <w:bottom w:val="single" w:color="auto" w:sz="4" w:space="0"/>
              <w:right w:val="single" w:color="auto" w:sz="4" w:space="0"/>
            </w:tcBorders>
            <w:shd w:val="clear" w:color="auto" w:fill="auto"/>
            <w:noWrap w:val="0"/>
            <w:vAlign w:val="center"/>
          </w:tcPr>
          <w:p w14:paraId="61F19988">
            <w:pPr>
              <w:widowControl/>
              <w:jc w:val="center"/>
              <w:rPr>
                <w:sz w:val="24"/>
                <w:szCs w:val="24"/>
              </w:rPr>
            </w:pPr>
            <w:r>
              <w:rPr>
                <w:rFonts w:hint="eastAsia"/>
                <w:color w:val="000000"/>
                <w:sz w:val="24"/>
                <w:szCs w:val="24"/>
              </w:rPr>
              <w:t>7.5</w:t>
            </w:r>
            <w:r>
              <w:rPr>
                <w:color w:val="000000"/>
                <w:sz w:val="24"/>
                <w:szCs w:val="24"/>
              </w:rPr>
              <w:t>k</w:t>
            </w:r>
            <w:r>
              <w:rPr>
                <w:rFonts w:hint="eastAsia"/>
                <w:color w:val="000000"/>
                <w:sz w:val="24"/>
                <w:szCs w:val="24"/>
              </w:rPr>
              <w:t>W潜水排污泵（荏原、上海熊猫、克瑞丰球）</w:t>
            </w:r>
          </w:p>
        </w:tc>
        <w:tc>
          <w:tcPr>
            <w:tcW w:w="978" w:type="dxa"/>
            <w:tcBorders>
              <w:top w:val="nil"/>
              <w:left w:val="nil"/>
              <w:bottom w:val="single" w:color="auto" w:sz="4" w:space="0"/>
              <w:right w:val="single" w:color="auto" w:sz="4" w:space="0"/>
            </w:tcBorders>
            <w:shd w:val="clear" w:color="auto" w:fill="auto"/>
            <w:noWrap w:val="0"/>
            <w:vAlign w:val="center"/>
          </w:tcPr>
          <w:p w14:paraId="4BA81879">
            <w:pPr>
              <w:widowControl/>
              <w:jc w:val="center"/>
              <w:rPr>
                <w:rFonts w:hint="eastAsia" w:cs="宋体"/>
                <w:kern w:val="0"/>
                <w:sz w:val="24"/>
                <w:szCs w:val="24"/>
              </w:rPr>
            </w:pPr>
            <w:r>
              <w:rPr>
                <w:rFonts w:hint="eastAsia" w:ascii="宋体" w:hAnsi="宋体" w:cs="宋体"/>
                <w:color w:val="000000"/>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6328F5A3">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25A446AA">
            <w:pPr>
              <w:jc w:val="left"/>
              <w:rPr>
                <w:rFonts w:hint="eastAsia" w:cs="宋体"/>
                <w:kern w:val="0"/>
                <w:sz w:val="24"/>
                <w:lang w:val="zh-CN"/>
              </w:rPr>
            </w:pPr>
          </w:p>
        </w:tc>
      </w:tr>
      <w:tr w14:paraId="24D526BA">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5C9CB30D">
            <w:pPr>
              <w:widowControl/>
              <w:jc w:val="center"/>
              <w:rPr>
                <w:rFonts w:hint="eastAsia" w:cs="宋体"/>
                <w:kern w:val="0"/>
                <w:sz w:val="24"/>
                <w:szCs w:val="24"/>
              </w:rPr>
            </w:pPr>
            <w:r>
              <w:rPr>
                <w:rFonts w:hint="eastAsia" w:cs="宋体"/>
                <w:kern w:val="0"/>
                <w:sz w:val="24"/>
                <w:szCs w:val="24"/>
              </w:rPr>
              <w:t>2</w:t>
            </w:r>
          </w:p>
        </w:tc>
        <w:tc>
          <w:tcPr>
            <w:tcW w:w="4491" w:type="dxa"/>
            <w:tcBorders>
              <w:top w:val="nil"/>
              <w:left w:val="nil"/>
              <w:bottom w:val="single" w:color="auto" w:sz="4" w:space="0"/>
              <w:right w:val="single" w:color="auto" w:sz="4" w:space="0"/>
            </w:tcBorders>
            <w:shd w:val="clear" w:color="auto" w:fill="auto"/>
            <w:noWrap w:val="0"/>
            <w:vAlign w:val="center"/>
          </w:tcPr>
          <w:p w14:paraId="191852C8">
            <w:pPr>
              <w:jc w:val="center"/>
              <w:rPr>
                <w:rFonts w:hint="eastAsia"/>
                <w:sz w:val="24"/>
                <w:szCs w:val="24"/>
              </w:rPr>
            </w:pPr>
            <w:r>
              <w:rPr>
                <w:rFonts w:hint="eastAsia"/>
                <w:sz w:val="24"/>
                <w:szCs w:val="24"/>
              </w:rPr>
              <w:t>11</w:t>
            </w:r>
            <w:r>
              <w:rPr>
                <w:sz w:val="24"/>
                <w:szCs w:val="24"/>
              </w:rPr>
              <w:t>k</w:t>
            </w:r>
            <w:r>
              <w:rPr>
                <w:rFonts w:hint="eastAsia"/>
                <w:sz w:val="24"/>
                <w:szCs w:val="24"/>
              </w:rPr>
              <w:t>W潜水排污泵（金事业）</w:t>
            </w:r>
          </w:p>
        </w:tc>
        <w:tc>
          <w:tcPr>
            <w:tcW w:w="978" w:type="dxa"/>
            <w:tcBorders>
              <w:top w:val="nil"/>
              <w:left w:val="nil"/>
              <w:bottom w:val="single" w:color="auto" w:sz="4" w:space="0"/>
              <w:right w:val="single" w:color="auto" w:sz="4" w:space="0"/>
            </w:tcBorders>
            <w:shd w:val="clear" w:color="auto" w:fill="auto"/>
            <w:noWrap w:val="0"/>
            <w:vAlign w:val="center"/>
          </w:tcPr>
          <w:p w14:paraId="4F5536CA">
            <w:pPr>
              <w:widowControl/>
              <w:jc w:val="center"/>
              <w:rPr>
                <w:rFonts w:hint="eastAsia" w:ascii="宋体" w:hAnsi="宋体" w:cs="宋体"/>
                <w:sz w:val="24"/>
                <w:szCs w:val="24"/>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379871B5">
            <w:pPr>
              <w:jc w:val="center"/>
              <w:rPr>
                <w:rFonts w:hint="eastAsia" w:cs="宋体"/>
                <w:kern w:val="0"/>
                <w:sz w:val="24"/>
                <w:szCs w:val="24"/>
                <w:highlight w:val="none"/>
              </w:rPr>
            </w:pPr>
            <w:r>
              <w:rPr>
                <w:rFonts w:hint="eastAsia"/>
                <w:sz w:val="24"/>
                <w:szCs w:val="24"/>
              </w:rPr>
              <w:t>1</w:t>
            </w:r>
          </w:p>
        </w:tc>
        <w:tc>
          <w:tcPr>
            <w:tcW w:w="1649" w:type="dxa"/>
            <w:tcBorders>
              <w:top w:val="nil"/>
              <w:left w:val="nil"/>
              <w:bottom w:val="single" w:color="auto" w:sz="4" w:space="0"/>
              <w:right w:val="single" w:color="auto" w:sz="4" w:space="0"/>
            </w:tcBorders>
            <w:noWrap w:val="0"/>
            <w:vAlign w:val="top"/>
          </w:tcPr>
          <w:p w14:paraId="1FEFBA24"/>
        </w:tc>
      </w:tr>
      <w:tr w14:paraId="02054C22">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61725AA8">
            <w:pPr>
              <w:widowControl/>
              <w:jc w:val="center"/>
              <w:rPr>
                <w:rFonts w:hint="eastAsia" w:cs="宋体"/>
                <w:kern w:val="0"/>
                <w:sz w:val="24"/>
                <w:szCs w:val="24"/>
              </w:rPr>
            </w:pPr>
            <w:r>
              <w:rPr>
                <w:rFonts w:hint="eastAsia" w:cs="宋体"/>
                <w:kern w:val="0"/>
                <w:sz w:val="24"/>
                <w:szCs w:val="24"/>
              </w:rPr>
              <w:t>3</w:t>
            </w:r>
          </w:p>
        </w:tc>
        <w:tc>
          <w:tcPr>
            <w:tcW w:w="4491" w:type="dxa"/>
            <w:tcBorders>
              <w:top w:val="nil"/>
              <w:left w:val="nil"/>
              <w:bottom w:val="single" w:color="auto" w:sz="4" w:space="0"/>
              <w:right w:val="single" w:color="auto" w:sz="4" w:space="0"/>
            </w:tcBorders>
            <w:shd w:val="clear" w:color="auto" w:fill="auto"/>
            <w:noWrap w:val="0"/>
            <w:vAlign w:val="center"/>
          </w:tcPr>
          <w:p w14:paraId="793C19F6">
            <w:pPr>
              <w:jc w:val="center"/>
              <w:rPr>
                <w:rFonts w:hint="eastAsia"/>
                <w:sz w:val="24"/>
                <w:szCs w:val="24"/>
              </w:rPr>
            </w:pPr>
            <w:r>
              <w:rPr>
                <w:rFonts w:hint="eastAsia"/>
                <w:color w:val="000000"/>
                <w:sz w:val="24"/>
                <w:szCs w:val="24"/>
              </w:rPr>
              <w:t>15</w:t>
            </w:r>
            <w:r>
              <w:rPr>
                <w:color w:val="000000"/>
                <w:sz w:val="24"/>
                <w:szCs w:val="24"/>
              </w:rPr>
              <w:t>k</w:t>
            </w:r>
            <w:r>
              <w:rPr>
                <w:rFonts w:hint="eastAsia"/>
                <w:color w:val="000000"/>
                <w:sz w:val="24"/>
                <w:szCs w:val="24"/>
              </w:rPr>
              <w:t>W潜水排污泵(金事业、亚太水泵)</w:t>
            </w:r>
          </w:p>
        </w:tc>
        <w:tc>
          <w:tcPr>
            <w:tcW w:w="978" w:type="dxa"/>
            <w:tcBorders>
              <w:top w:val="nil"/>
              <w:left w:val="nil"/>
              <w:bottom w:val="single" w:color="auto" w:sz="4" w:space="0"/>
              <w:right w:val="single" w:color="auto" w:sz="4" w:space="0"/>
            </w:tcBorders>
            <w:shd w:val="clear" w:color="auto" w:fill="auto"/>
            <w:noWrap w:val="0"/>
            <w:vAlign w:val="center"/>
          </w:tcPr>
          <w:p w14:paraId="7D2F565F">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6ADED71A">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5C373AC8"/>
        </w:tc>
      </w:tr>
      <w:tr w14:paraId="7C320C55">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07D1D777">
            <w:pPr>
              <w:widowControl/>
              <w:jc w:val="center"/>
              <w:rPr>
                <w:rFonts w:cs="宋体"/>
                <w:kern w:val="0"/>
                <w:sz w:val="24"/>
                <w:szCs w:val="24"/>
              </w:rPr>
            </w:pPr>
            <w:r>
              <w:rPr>
                <w:rFonts w:cs="宋体"/>
                <w:kern w:val="0"/>
                <w:sz w:val="24"/>
                <w:szCs w:val="24"/>
              </w:rPr>
              <w:t>4</w:t>
            </w:r>
          </w:p>
        </w:tc>
        <w:tc>
          <w:tcPr>
            <w:tcW w:w="4491" w:type="dxa"/>
            <w:tcBorders>
              <w:top w:val="nil"/>
              <w:left w:val="nil"/>
              <w:bottom w:val="single" w:color="auto" w:sz="4" w:space="0"/>
              <w:right w:val="single" w:color="auto" w:sz="4" w:space="0"/>
            </w:tcBorders>
            <w:shd w:val="clear" w:color="auto" w:fill="auto"/>
            <w:noWrap w:val="0"/>
            <w:vAlign w:val="center"/>
          </w:tcPr>
          <w:p w14:paraId="6AF20451">
            <w:pPr>
              <w:jc w:val="center"/>
              <w:rPr>
                <w:rFonts w:hint="eastAsia"/>
                <w:color w:val="auto"/>
                <w:sz w:val="24"/>
                <w:szCs w:val="24"/>
              </w:rPr>
            </w:pPr>
            <w:r>
              <w:rPr>
                <w:rFonts w:hint="eastAsia"/>
                <w:sz w:val="24"/>
                <w:szCs w:val="24"/>
              </w:rPr>
              <w:t>18.5kW潜水排污泵(亚太泵业)</w:t>
            </w:r>
          </w:p>
        </w:tc>
        <w:tc>
          <w:tcPr>
            <w:tcW w:w="978" w:type="dxa"/>
            <w:tcBorders>
              <w:top w:val="nil"/>
              <w:left w:val="nil"/>
              <w:bottom w:val="single" w:color="auto" w:sz="4" w:space="0"/>
              <w:right w:val="single" w:color="auto" w:sz="4" w:space="0"/>
            </w:tcBorders>
            <w:shd w:val="clear" w:color="auto" w:fill="auto"/>
            <w:noWrap w:val="0"/>
            <w:vAlign w:val="center"/>
          </w:tcPr>
          <w:p w14:paraId="1B65D7C3">
            <w:pPr>
              <w:widowControl/>
              <w:jc w:val="center"/>
              <w:rPr>
                <w:rFonts w:hint="eastAsia" w:ascii="宋体" w:hAnsi="宋体" w:cs="宋体"/>
                <w:color w:val="auto"/>
                <w:sz w:val="24"/>
                <w:szCs w:val="24"/>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4EAC5ACA">
            <w:pPr>
              <w:jc w:val="center"/>
              <w:rPr>
                <w:rFonts w:hint="eastAsia" w:cs="宋体"/>
                <w:color w:val="auto"/>
                <w:kern w:val="0"/>
                <w:sz w:val="24"/>
                <w:szCs w:val="24"/>
                <w:highlight w:val="none"/>
              </w:rPr>
            </w:pPr>
            <w:r>
              <w:rPr>
                <w:rFonts w:hint="eastAsia"/>
                <w:sz w:val="24"/>
                <w:szCs w:val="24"/>
              </w:rPr>
              <w:t>1</w:t>
            </w:r>
          </w:p>
        </w:tc>
        <w:tc>
          <w:tcPr>
            <w:tcW w:w="1649" w:type="dxa"/>
            <w:tcBorders>
              <w:top w:val="nil"/>
              <w:left w:val="nil"/>
              <w:bottom w:val="single" w:color="auto" w:sz="4" w:space="0"/>
              <w:right w:val="single" w:color="auto" w:sz="4" w:space="0"/>
            </w:tcBorders>
            <w:noWrap w:val="0"/>
            <w:vAlign w:val="top"/>
          </w:tcPr>
          <w:p w14:paraId="316C2E03"/>
        </w:tc>
      </w:tr>
      <w:tr w14:paraId="54BDB29F">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6CB1EC76">
            <w:pPr>
              <w:widowControl/>
              <w:jc w:val="center"/>
              <w:rPr>
                <w:rFonts w:hint="eastAsia" w:cs="宋体"/>
                <w:kern w:val="0"/>
                <w:sz w:val="24"/>
                <w:szCs w:val="24"/>
              </w:rPr>
            </w:pPr>
            <w:r>
              <w:rPr>
                <w:rFonts w:hint="eastAsia" w:cs="宋体"/>
                <w:kern w:val="0"/>
                <w:sz w:val="24"/>
                <w:szCs w:val="24"/>
              </w:rPr>
              <w:t>5</w:t>
            </w:r>
          </w:p>
        </w:tc>
        <w:tc>
          <w:tcPr>
            <w:tcW w:w="4491" w:type="dxa"/>
            <w:tcBorders>
              <w:top w:val="nil"/>
              <w:left w:val="nil"/>
              <w:bottom w:val="single" w:color="auto" w:sz="4" w:space="0"/>
              <w:right w:val="single" w:color="auto" w:sz="4" w:space="0"/>
            </w:tcBorders>
            <w:shd w:val="clear" w:color="auto" w:fill="auto"/>
            <w:noWrap w:val="0"/>
            <w:vAlign w:val="center"/>
          </w:tcPr>
          <w:p w14:paraId="1AF9DDBD">
            <w:pPr>
              <w:jc w:val="center"/>
              <w:rPr>
                <w:rFonts w:hint="eastAsia"/>
                <w:sz w:val="24"/>
                <w:szCs w:val="24"/>
              </w:rPr>
            </w:pPr>
            <w:r>
              <w:rPr>
                <w:rFonts w:hint="eastAsia"/>
                <w:color w:val="000000"/>
                <w:sz w:val="24"/>
                <w:szCs w:val="24"/>
              </w:rPr>
              <w:t>22</w:t>
            </w:r>
            <w:r>
              <w:rPr>
                <w:color w:val="000000"/>
                <w:sz w:val="24"/>
                <w:szCs w:val="24"/>
              </w:rPr>
              <w:t>k</w:t>
            </w:r>
            <w:r>
              <w:rPr>
                <w:rFonts w:hint="eastAsia"/>
                <w:color w:val="000000"/>
                <w:sz w:val="24"/>
                <w:szCs w:val="24"/>
              </w:rPr>
              <w:t>W潜水排污泵亚太、金事业、蓝深水泵)</w:t>
            </w:r>
          </w:p>
        </w:tc>
        <w:tc>
          <w:tcPr>
            <w:tcW w:w="978" w:type="dxa"/>
            <w:tcBorders>
              <w:top w:val="nil"/>
              <w:left w:val="nil"/>
              <w:bottom w:val="single" w:color="auto" w:sz="4" w:space="0"/>
              <w:right w:val="single" w:color="auto" w:sz="4" w:space="0"/>
            </w:tcBorders>
            <w:shd w:val="clear" w:color="auto" w:fill="auto"/>
            <w:noWrap w:val="0"/>
            <w:vAlign w:val="center"/>
          </w:tcPr>
          <w:p w14:paraId="74D76B6A">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69ECC73B">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0877CE48"/>
        </w:tc>
      </w:tr>
      <w:tr w14:paraId="586686D1">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33534FDE">
            <w:pPr>
              <w:widowControl/>
              <w:jc w:val="center"/>
              <w:rPr>
                <w:rFonts w:cs="宋体"/>
                <w:kern w:val="0"/>
                <w:sz w:val="24"/>
                <w:szCs w:val="24"/>
              </w:rPr>
            </w:pPr>
            <w:r>
              <w:rPr>
                <w:rFonts w:cs="宋体"/>
                <w:kern w:val="0"/>
                <w:sz w:val="24"/>
                <w:szCs w:val="24"/>
              </w:rPr>
              <w:t>6</w:t>
            </w:r>
          </w:p>
        </w:tc>
        <w:tc>
          <w:tcPr>
            <w:tcW w:w="4491" w:type="dxa"/>
            <w:tcBorders>
              <w:top w:val="nil"/>
              <w:left w:val="nil"/>
              <w:bottom w:val="single" w:color="auto" w:sz="4" w:space="0"/>
              <w:right w:val="single" w:color="auto" w:sz="4" w:space="0"/>
            </w:tcBorders>
            <w:shd w:val="clear" w:color="auto" w:fill="auto"/>
            <w:noWrap w:val="0"/>
            <w:vAlign w:val="center"/>
          </w:tcPr>
          <w:p w14:paraId="5342729E">
            <w:pPr>
              <w:jc w:val="center"/>
              <w:rPr>
                <w:rFonts w:hint="eastAsia"/>
                <w:sz w:val="24"/>
                <w:szCs w:val="24"/>
              </w:rPr>
            </w:pPr>
            <w:r>
              <w:rPr>
                <w:rFonts w:hint="eastAsia"/>
                <w:color w:val="000000"/>
                <w:sz w:val="24"/>
                <w:szCs w:val="24"/>
              </w:rPr>
              <w:t>30</w:t>
            </w:r>
            <w:r>
              <w:rPr>
                <w:color w:val="000000"/>
                <w:sz w:val="24"/>
                <w:szCs w:val="24"/>
              </w:rPr>
              <w:t>k</w:t>
            </w:r>
            <w:r>
              <w:rPr>
                <w:rFonts w:hint="eastAsia"/>
                <w:color w:val="000000"/>
                <w:sz w:val="24"/>
                <w:szCs w:val="24"/>
              </w:rPr>
              <w:t>W潜水排污泵(亚太水泵)</w:t>
            </w:r>
          </w:p>
        </w:tc>
        <w:tc>
          <w:tcPr>
            <w:tcW w:w="978" w:type="dxa"/>
            <w:tcBorders>
              <w:top w:val="nil"/>
              <w:left w:val="nil"/>
              <w:bottom w:val="single" w:color="auto" w:sz="4" w:space="0"/>
              <w:right w:val="single" w:color="auto" w:sz="4" w:space="0"/>
            </w:tcBorders>
            <w:shd w:val="clear" w:color="auto" w:fill="auto"/>
            <w:noWrap w:val="0"/>
            <w:vAlign w:val="center"/>
          </w:tcPr>
          <w:p w14:paraId="7C81AE9C">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7FB049DF">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150464A1"/>
        </w:tc>
      </w:tr>
      <w:tr w14:paraId="2D8E09D5">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0215B60E">
            <w:pPr>
              <w:widowControl/>
              <w:jc w:val="center"/>
              <w:rPr>
                <w:rFonts w:hint="eastAsia" w:cs="宋体"/>
                <w:kern w:val="0"/>
                <w:sz w:val="24"/>
                <w:szCs w:val="24"/>
              </w:rPr>
            </w:pPr>
            <w:r>
              <w:rPr>
                <w:rFonts w:hint="eastAsia" w:cs="宋体"/>
                <w:kern w:val="0"/>
                <w:sz w:val="24"/>
                <w:szCs w:val="24"/>
              </w:rPr>
              <w:t>7</w:t>
            </w:r>
          </w:p>
        </w:tc>
        <w:tc>
          <w:tcPr>
            <w:tcW w:w="4491" w:type="dxa"/>
            <w:tcBorders>
              <w:top w:val="nil"/>
              <w:left w:val="nil"/>
              <w:bottom w:val="single" w:color="auto" w:sz="4" w:space="0"/>
              <w:right w:val="single" w:color="auto" w:sz="4" w:space="0"/>
            </w:tcBorders>
            <w:shd w:val="clear" w:color="auto" w:fill="auto"/>
            <w:noWrap w:val="0"/>
            <w:vAlign w:val="center"/>
          </w:tcPr>
          <w:p w14:paraId="55588F06">
            <w:pPr>
              <w:jc w:val="center"/>
              <w:rPr>
                <w:rFonts w:hint="eastAsia"/>
                <w:sz w:val="24"/>
                <w:szCs w:val="24"/>
              </w:rPr>
            </w:pPr>
            <w:r>
              <w:rPr>
                <w:rFonts w:hint="eastAsia"/>
                <w:color w:val="000000"/>
                <w:sz w:val="24"/>
                <w:szCs w:val="24"/>
              </w:rPr>
              <w:t>37</w:t>
            </w:r>
            <w:r>
              <w:rPr>
                <w:color w:val="000000"/>
                <w:sz w:val="24"/>
                <w:szCs w:val="24"/>
              </w:rPr>
              <w:t>k</w:t>
            </w:r>
            <w:r>
              <w:rPr>
                <w:rFonts w:hint="eastAsia"/>
                <w:color w:val="000000"/>
                <w:sz w:val="24"/>
                <w:szCs w:val="24"/>
              </w:rPr>
              <w:t>W潜水排污泵(蓝深水泵、克瑞丰球)</w:t>
            </w:r>
          </w:p>
        </w:tc>
        <w:tc>
          <w:tcPr>
            <w:tcW w:w="978" w:type="dxa"/>
            <w:tcBorders>
              <w:top w:val="nil"/>
              <w:left w:val="nil"/>
              <w:bottom w:val="single" w:color="auto" w:sz="4" w:space="0"/>
              <w:right w:val="single" w:color="auto" w:sz="4" w:space="0"/>
            </w:tcBorders>
            <w:shd w:val="clear" w:color="auto" w:fill="auto"/>
            <w:noWrap w:val="0"/>
            <w:vAlign w:val="center"/>
          </w:tcPr>
          <w:p w14:paraId="5F26AD8C">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1812596D">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3357657B"/>
        </w:tc>
      </w:tr>
      <w:tr w14:paraId="5B2C6B3A">
        <w:tblPrEx>
          <w:tblCellMar>
            <w:top w:w="0" w:type="dxa"/>
            <w:left w:w="108" w:type="dxa"/>
            <w:bottom w:w="0" w:type="dxa"/>
            <w:right w:w="108" w:type="dxa"/>
          </w:tblCellMar>
        </w:tblPrEx>
        <w:trPr>
          <w:trHeight w:val="397"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145647A4">
            <w:pPr>
              <w:widowControl/>
              <w:jc w:val="center"/>
              <w:rPr>
                <w:rFonts w:hint="eastAsia" w:eastAsia="宋体" w:cs="宋体"/>
                <w:kern w:val="0"/>
                <w:sz w:val="24"/>
                <w:szCs w:val="24"/>
                <w:lang w:val="en-US" w:eastAsia="zh-CN"/>
              </w:rPr>
            </w:pPr>
            <w:r>
              <w:rPr>
                <w:rFonts w:hint="eastAsia" w:cs="宋体"/>
                <w:kern w:val="0"/>
                <w:sz w:val="24"/>
                <w:szCs w:val="24"/>
                <w:lang w:val="en-US" w:eastAsia="zh-CN"/>
              </w:rPr>
              <w:t>8</w:t>
            </w:r>
          </w:p>
        </w:tc>
        <w:tc>
          <w:tcPr>
            <w:tcW w:w="4491" w:type="dxa"/>
            <w:tcBorders>
              <w:top w:val="nil"/>
              <w:left w:val="nil"/>
              <w:bottom w:val="single" w:color="auto" w:sz="4" w:space="0"/>
              <w:right w:val="single" w:color="auto" w:sz="4" w:space="0"/>
            </w:tcBorders>
            <w:shd w:val="clear" w:color="auto" w:fill="auto"/>
            <w:noWrap w:val="0"/>
            <w:vAlign w:val="center"/>
          </w:tcPr>
          <w:p w14:paraId="600A22EA">
            <w:pPr>
              <w:jc w:val="center"/>
              <w:rPr>
                <w:rFonts w:hint="eastAsia"/>
                <w:sz w:val="24"/>
                <w:szCs w:val="24"/>
              </w:rPr>
            </w:pPr>
            <w:r>
              <w:rPr>
                <w:rFonts w:hint="eastAsia"/>
                <w:color w:val="000000"/>
                <w:sz w:val="24"/>
                <w:szCs w:val="24"/>
              </w:rPr>
              <w:t>55</w:t>
            </w:r>
            <w:r>
              <w:rPr>
                <w:color w:val="000000"/>
                <w:sz w:val="24"/>
                <w:szCs w:val="24"/>
              </w:rPr>
              <w:t>k</w:t>
            </w:r>
            <w:r>
              <w:rPr>
                <w:rFonts w:hint="eastAsia"/>
                <w:color w:val="000000"/>
                <w:sz w:val="24"/>
                <w:szCs w:val="24"/>
              </w:rPr>
              <w:t>W潜水排污泵(金事业水、亚太)</w:t>
            </w:r>
          </w:p>
        </w:tc>
        <w:tc>
          <w:tcPr>
            <w:tcW w:w="978" w:type="dxa"/>
            <w:tcBorders>
              <w:top w:val="nil"/>
              <w:left w:val="nil"/>
              <w:bottom w:val="single" w:color="auto" w:sz="4" w:space="0"/>
              <w:right w:val="single" w:color="auto" w:sz="4" w:space="0"/>
            </w:tcBorders>
            <w:shd w:val="clear" w:color="auto" w:fill="auto"/>
            <w:noWrap w:val="0"/>
            <w:vAlign w:val="center"/>
          </w:tcPr>
          <w:p w14:paraId="07D0344A">
            <w:pPr>
              <w:widowControl/>
              <w:jc w:val="center"/>
              <w:rPr>
                <w:rFonts w:hint="eastAsia" w:ascii="宋体" w:hAnsi="宋体" w:cs="宋体"/>
                <w:sz w:val="24"/>
                <w:szCs w:val="24"/>
              </w:rPr>
            </w:pPr>
            <w:r>
              <w:rPr>
                <w:rFonts w:hint="eastAsia" w:ascii="宋体" w:hAnsi="宋体" w:cs="宋体"/>
                <w:color w:val="000000"/>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169DA3A5">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08DA7393"/>
        </w:tc>
      </w:tr>
      <w:tr w14:paraId="34706D5C">
        <w:tblPrEx>
          <w:tblCellMar>
            <w:top w:w="0" w:type="dxa"/>
            <w:left w:w="108" w:type="dxa"/>
            <w:bottom w:w="0" w:type="dxa"/>
            <w:right w:w="108" w:type="dxa"/>
          </w:tblCellMar>
        </w:tblPrEx>
        <w:trPr>
          <w:trHeight w:val="482" w:hRule="atLeast"/>
          <w:jc w:val="center"/>
        </w:trPr>
        <w:tc>
          <w:tcPr>
            <w:tcW w:w="8775" w:type="dxa"/>
            <w:gridSpan w:val="5"/>
            <w:tcBorders>
              <w:top w:val="nil"/>
              <w:left w:val="single" w:color="auto" w:sz="4" w:space="0"/>
              <w:bottom w:val="single" w:color="auto" w:sz="4" w:space="0"/>
              <w:right w:val="single" w:color="auto" w:sz="4" w:space="0"/>
            </w:tcBorders>
            <w:noWrap w:val="0"/>
            <w:vAlign w:val="center"/>
          </w:tcPr>
          <w:p w14:paraId="5DC91E2C">
            <w:pPr>
              <w:widowControl/>
              <w:jc w:val="center"/>
              <w:rPr>
                <w:rFonts w:hint="eastAsia"/>
                <w:sz w:val="24"/>
                <w:szCs w:val="24"/>
              </w:rPr>
            </w:pPr>
            <w:r>
              <w:rPr>
                <w:rFonts w:hint="eastAsia" w:ascii="宋体" w:hAnsi="宋体"/>
                <w:b/>
                <w:bCs/>
                <w:sz w:val="24"/>
                <w:szCs w:val="24"/>
              </w:rPr>
              <w:t>（</w:t>
            </w:r>
            <w:r>
              <w:rPr>
                <w:rFonts w:hint="eastAsia" w:ascii="宋体" w:hAnsi="宋体"/>
                <w:b/>
                <w:bCs/>
                <w:sz w:val="24"/>
                <w:szCs w:val="24"/>
                <w:lang w:eastAsia="zh-CN"/>
              </w:rPr>
              <w:t>二</w:t>
            </w:r>
            <w:r>
              <w:rPr>
                <w:rFonts w:hint="eastAsia" w:ascii="宋体" w:hAnsi="宋体"/>
                <w:b/>
                <w:bCs/>
                <w:sz w:val="24"/>
                <w:szCs w:val="24"/>
              </w:rPr>
              <w:t>）常熟市城西污处理厂</w:t>
            </w:r>
          </w:p>
        </w:tc>
      </w:tr>
      <w:tr w14:paraId="068921AC">
        <w:tblPrEx>
          <w:tblCellMar>
            <w:top w:w="0" w:type="dxa"/>
            <w:left w:w="108" w:type="dxa"/>
            <w:bottom w:w="0" w:type="dxa"/>
            <w:right w:w="108" w:type="dxa"/>
          </w:tblCellMar>
        </w:tblPrEx>
        <w:trPr>
          <w:trHeight w:val="454"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7618B42D">
            <w:pPr>
              <w:widowControl/>
              <w:jc w:val="center"/>
              <w:rPr>
                <w:rFonts w:hint="eastAsia" w:cs="宋体"/>
                <w:kern w:val="0"/>
                <w:sz w:val="24"/>
                <w:szCs w:val="24"/>
              </w:rPr>
            </w:pPr>
            <w:r>
              <w:rPr>
                <w:rFonts w:cs="宋体"/>
                <w:kern w:val="0"/>
                <w:sz w:val="24"/>
                <w:szCs w:val="24"/>
              </w:rPr>
              <w:t>1</w:t>
            </w:r>
          </w:p>
        </w:tc>
        <w:tc>
          <w:tcPr>
            <w:tcW w:w="4491" w:type="dxa"/>
            <w:tcBorders>
              <w:top w:val="nil"/>
              <w:left w:val="nil"/>
              <w:bottom w:val="single" w:color="auto" w:sz="4" w:space="0"/>
              <w:right w:val="single" w:color="auto" w:sz="4" w:space="0"/>
            </w:tcBorders>
            <w:shd w:val="clear" w:color="auto" w:fill="auto"/>
            <w:noWrap w:val="0"/>
            <w:vAlign w:val="center"/>
          </w:tcPr>
          <w:p w14:paraId="48CD8E92">
            <w:pPr>
              <w:widowControl/>
              <w:jc w:val="center"/>
              <w:rPr>
                <w:sz w:val="24"/>
                <w:szCs w:val="24"/>
              </w:rPr>
            </w:pPr>
            <w:r>
              <w:rPr>
                <w:rFonts w:hint="eastAsia"/>
                <w:sz w:val="24"/>
                <w:szCs w:val="24"/>
              </w:rPr>
              <w:t>4</w:t>
            </w:r>
            <w:r>
              <w:rPr>
                <w:sz w:val="24"/>
                <w:szCs w:val="24"/>
              </w:rPr>
              <w:t>k</w:t>
            </w:r>
            <w:r>
              <w:rPr>
                <w:rFonts w:hint="eastAsia"/>
                <w:sz w:val="24"/>
                <w:szCs w:val="24"/>
              </w:rPr>
              <w:t>W排泥泵（克瑞丰球）</w:t>
            </w:r>
          </w:p>
        </w:tc>
        <w:tc>
          <w:tcPr>
            <w:tcW w:w="978" w:type="dxa"/>
            <w:tcBorders>
              <w:top w:val="nil"/>
              <w:left w:val="nil"/>
              <w:bottom w:val="single" w:color="auto" w:sz="4" w:space="0"/>
              <w:right w:val="single" w:color="auto" w:sz="4" w:space="0"/>
            </w:tcBorders>
            <w:shd w:val="clear" w:color="auto" w:fill="auto"/>
            <w:noWrap w:val="0"/>
            <w:vAlign w:val="center"/>
          </w:tcPr>
          <w:p w14:paraId="48CCB953">
            <w:pPr>
              <w:widowControl/>
              <w:jc w:val="center"/>
              <w:rPr>
                <w:rFonts w:hint="eastAsia" w:cs="宋体"/>
                <w:kern w:val="0"/>
                <w:sz w:val="24"/>
                <w:szCs w:val="24"/>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631D79CC">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3A50BA2B"/>
        </w:tc>
      </w:tr>
      <w:tr w14:paraId="62C3E06A">
        <w:tblPrEx>
          <w:tblCellMar>
            <w:top w:w="0" w:type="dxa"/>
            <w:left w:w="108" w:type="dxa"/>
            <w:bottom w:w="0" w:type="dxa"/>
            <w:right w:w="108" w:type="dxa"/>
          </w:tblCellMar>
        </w:tblPrEx>
        <w:trPr>
          <w:trHeight w:val="454"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4A60B28F">
            <w:pPr>
              <w:widowControl/>
              <w:jc w:val="center"/>
              <w:rPr>
                <w:rFonts w:cs="宋体"/>
                <w:kern w:val="0"/>
                <w:sz w:val="24"/>
                <w:szCs w:val="24"/>
              </w:rPr>
            </w:pPr>
            <w:r>
              <w:rPr>
                <w:rFonts w:hint="eastAsia" w:cs="宋体"/>
                <w:kern w:val="0"/>
                <w:sz w:val="24"/>
                <w:szCs w:val="24"/>
              </w:rPr>
              <w:t>2</w:t>
            </w:r>
          </w:p>
        </w:tc>
        <w:tc>
          <w:tcPr>
            <w:tcW w:w="4491" w:type="dxa"/>
            <w:tcBorders>
              <w:top w:val="nil"/>
              <w:left w:val="nil"/>
              <w:bottom w:val="single" w:color="auto" w:sz="4" w:space="0"/>
              <w:right w:val="single" w:color="auto" w:sz="4" w:space="0"/>
            </w:tcBorders>
            <w:shd w:val="clear" w:color="auto" w:fill="auto"/>
            <w:noWrap w:val="0"/>
            <w:vAlign w:val="center"/>
          </w:tcPr>
          <w:p w14:paraId="692F6A30">
            <w:pPr>
              <w:jc w:val="center"/>
              <w:rPr>
                <w:rFonts w:hint="eastAsia"/>
                <w:sz w:val="24"/>
                <w:szCs w:val="24"/>
              </w:rPr>
            </w:pPr>
            <w:r>
              <w:rPr>
                <w:rFonts w:hint="eastAsia"/>
                <w:sz w:val="24"/>
                <w:szCs w:val="24"/>
              </w:rPr>
              <w:t>7.5</w:t>
            </w:r>
            <w:r>
              <w:rPr>
                <w:sz w:val="24"/>
                <w:szCs w:val="24"/>
              </w:rPr>
              <w:t>k</w:t>
            </w:r>
            <w:r>
              <w:rPr>
                <w:rFonts w:hint="eastAsia"/>
                <w:sz w:val="24"/>
                <w:szCs w:val="24"/>
              </w:rPr>
              <w:t>W污泥回流泵（克瑞丰球）</w:t>
            </w:r>
          </w:p>
        </w:tc>
        <w:tc>
          <w:tcPr>
            <w:tcW w:w="978" w:type="dxa"/>
            <w:tcBorders>
              <w:top w:val="nil"/>
              <w:left w:val="nil"/>
              <w:bottom w:val="single" w:color="auto" w:sz="4" w:space="0"/>
              <w:right w:val="single" w:color="auto" w:sz="4" w:space="0"/>
            </w:tcBorders>
            <w:shd w:val="clear" w:color="auto" w:fill="auto"/>
            <w:noWrap w:val="0"/>
            <w:vAlign w:val="center"/>
          </w:tcPr>
          <w:p w14:paraId="62472879">
            <w:pPr>
              <w:widowControl/>
              <w:jc w:val="center"/>
              <w:rPr>
                <w:rFonts w:hint="eastAsia" w:ascii="宋体" w:hAnsi="宋体" w:cs="宋体"/>
                <w:sz w:val="24"/>
                <w:szCs w:val="24"/>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770FB12C">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695D3405"/>
        </w:tc>
      </w:tr>
      <w:tr w14:paraId="3E1C9E97">
        <w:tblPrEx>
          <w:tblCellMar>
            <w:top w:w="0" w:type="dxa"/>
            <w:left w:w="108" w:type="dxa"/>
            <w:bottom w:w="0" w:type="dxa"/>
            <w:right w:w="108" w:type="dxa"/>
          </w:tblCellMar>
        </w:tblPrEx>
        <w:trPr>
          <w:trHeight w:val="454"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511494B9">
            <w:pPr>
              <w:widowControl/>
              <w:jc w:val="center"/>
              <w:rPr>
                <w:rFonts w:cs="宋体"/>
                <w:kern w:val="0"/>
                <w:sz w:val="24"/>
                <w:szCs w:val="24"/>
              </w:rPr>
            </w:pPr>
            <w:r>
              <w:rPr>
                <w:rFonts w:hint="eastAsia" w:cs="宋体"/>
                <w:kern w:val="0"/>
                <w:sz w:val="24"/>
                <w:szCs w:val="24"/>
              </w:rPr>
              <w:t>3</w:t>
            </w:r>
          </w:p>
        </w:tc>
        <w:tc>
          <w:tcPr>
            <w:tcW w:w="4491" w:type="dxa"/>
            <w:tcBorders>
              <w:top w:val="nil"/>
              <w:left w:val="nil"/>
              <w:bottom w:val="single" w:color="auto" w:sz="4" w:space="0"/>
              <w:right w:val="single" w:color="auto" w:sz="4" w:space="0"/>
            </w:tcBorders>
            <w:shd w:val="clear" w:color="auto" w:fill="auto"/>
            <w:noWrap w:val="0"/>
            <w:vAlign w:val="center"/>
          </w:tcPr>
          <w:p w14:paraId="0E99A21F">
            <w:pPr>
              <w:jc w:val="center"/>
              <w:rPr>
                <w:rFonts w:hint="eastAsia"/>
                <w:color w:val="auto"/>
                <w:sz w:val="24"/>
                <w:szCs w:val="24"/>
                <w:highlight w:val="none"/>
              </w:rPr>
            </w:pPr>
            <w:r>
              <w:rPr>
                <w:rFonts w:hint="eastAsia"/>
                <w:sz w:val="24"/>
                <w:szCs w:val="24"/>
              </w:rPr>
              <w:t>15</w:t>
            </w:r>
            <w:r>
              <w:rPr>
                <w:sz w:val="24"/>
                <w:szCs w:val="24"/>
              </w:rPr>
              <w:t>k</w:t>
            </w:r>
            <w:r>
              <w:rPr>
                <w:rFonts w:hint="eastAsia"/>
                <w:sz w:val="24"/>
                <w:szCs w:val="24"/>
              </w:rPr>
              <w:t>W二次提升泵（克瑞丰球）</w:t>
            </w:r>
          </w:p>
        </w:tc>
        <w:tc>
          <w:tcPr>
            <w:tcW w:w="978" w:type="dxa"/>
            <w:tcBorders>
              <w:top w:val="nil"/>
              <w:left w:val="nil"/>
              <w:bottom w:val="single" w:color="auto" w:sz="4" w:space="0"/>
              <w:right w:val="single" w:color="auto" w:sz="4" w:space="0"/>
            </w:tcBorders>
            <w:shd w:val="clear" w:color="auto" w:fill="auto"/>
            <w:noWrap w:val="0"/>
            <w:vAlign w:val="center"/>
          </w:tcPr>
          <w:p w14:paraId="0C8C843B">
            <w:pPr>
              <w:widowControl/>
              <w:jc w:val="center"/>
              <w:rPr>
                <w:rFonts w:hint="eastAsia" w:ascii="宋体" w:hAnsi="宋体" w:cs="宋体"/>
                <w:color w:val="auto"/>
                <w:sz w:val="24"/>
                <w:szCs w:val="24"/>
                <w:highlight w:val="none"/>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62683D76">
            <w:pPr>
              <w:jc w:val="center"/>
              <w:rPr>
                <w:rFonts w:hint="eastAsia" w:eastAsia="宋体" w:cs="宋体"/>
                <w:color w:val="auto"/>
                <w:kern w:val="0"/>
                <w:sz w:val="24"/>
                <w:szCs w:val="24"/>
                <w:highlight w:val="none"/>
                <w:lang w:eastAsia="zh-CN"/>
              </w:rPr>
            </w:pPr>
            <w:r>
              <w:rPr>
                <w:rFonts w:hint="eastAsia"/>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21C5DF52"/>
        </w:tc>
      </w:tr>
      <w:tr w14:paraId="5CC403F9">
        <w:tblPrEx>
          <w:tblCellMar>
            <w:top w:w="0" w:type="dxa"/>
            <w:left w:w="108" w:type="dxa"/>
            <w:bottom w:w="0" w:type="dxa"/>
            <w:right w:w="108" w:type="dxa"/>
          </w:tblCellMar>
        </w:tblPrEx>
        <w:trPr>
          <w:trHeight w:val="454"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39840E00">
            <w:pPr>
              <w:widowControl/>
              <w:jc w:val="center"/>
              <w:rPr>
                <w:rFonts w:cs="宋体"/>
                <w:kern w:val="0"/>
                <w:sz w:val="24"/>
                <w:szCs w:val="24"/>
              </w:rPr>
            </w:pPr>
            <w:r>
              <w:rPr>
                <w:rFonts w:hint="eastAsia" w:cs="宋体"/>
                <w:kern w:val="0"/>
                <w:sz w:val="24"/>
                <w:szCs w:val="24"/>
              </w:rPr>
              <w:t>4</w:t>
            </w:r>
          </w:p>
        </w:tc>
        <w:tc>
          <w:tcPr>
            <w:tcW w:w="4491" w:type="dxa"/>
            <w:tcBorders>
              <w:top w:val="nil"/>
              <w:left w:val="nil"/>
              <w:bottom w:val="single" w:color="auto" w:sz="4" w:space="0"/>
              <w:right w:val="single" w:color="auto" w:sz="4" w:space="0"/>
            </w:tcBorders>
            <w:shd w:val="clear" w:color="auto" w:fill="auto"/>
            <w:noWrap w:val="0"/>
            <w:vAlign w:val="center"/>
          </w:tcPr>
          <w:p w14:paraId="2B6B0DFB">
            <w:pPr>
              <w:jc w:val="center"/>
              <w:rPr>
                <w:rFonts w:hint="eastAsia"/>
                <w:color w:val="auto"/>
                <w:sz w:val="24"/>
                <w:szCs w:val="24"/>
                <w:highlight w:val="none"/>
              </w:rPr>
            </w:pPr>
            <w:r>
              <w:rPr>
                <w:rFonts w:hint="eastAsia"/>
                <w:sz w:val="24"/>
                <w:szCs w:val="24"/>
              </w:rPr>
              <w:t>18.5</w:t>
            </w:r>
            <w:r>
              <w:rPr>
                <w:sz w:val="24"/>
                <w:szCs w:val="24"/>
              </w:rPr>
              <w:t>k</w:t>
            </w:r>
            <w:r>
              <w:rPr>
                <w:rFonts w:hint="eastAsia"/>
                <w:sz w:val="24"/>
                <w:szCs w:val="24"/>
              </w:rPr>
              <w:t>W二次提升泵（克瑞丰球）</w:t>
            </w:r>
          </w:p>
        </w:tc>
        <w:tc>
          <w:tcPr>
            <w:tcW w:w="978" w:type="dxa"/>
            <w:tcBorders>
              <w:top w:val="nil"/>
              <w:left w:val="nil"/>
              <w:bottom w:val="single" w:color="auto" w:sz="4" w:space="0"/>
              <w:right w:val="single" w:color="auto" w:sz="4" w:space="0"/>
            </w:tcBorders>
            <w:shd w:val="clear" w:color="auto" w:fill="auto"/>
            <w:noWrap w:val="0"/>
            <w:vAlign w:val="center"/>
          </w:tcPr>
          <w:p w14:paraId="1D2BA17D">
            <w:pPr>
              <w:widowControl/>
              <w:jc w:val="center"/>
              <w:rPr>
                <w:rFonts w:hint="eastAsia" w:ascii="宋体" w:hAnsi="宋体" w:cs="宋体"/>
                <w:color w:val="auto"/>
                <w:sz w:val="24"/>
                <w:szCs w:val="24"/>
                <w:highlight w:val="none"/>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4DE84ED9">
            <w:pPr>
              <w:jc w:val="center"/>
              <w:rPr>
                <w:rFonts w:hint="eastAsia" w:eastAsia="宋体" w:cs="宋体"/>
                <w:color w:val="auto"/>
                <w:kern w:val="0"/>
                <w:sz w:val="24"/>
                <w:szCs w:val="24"/>
                <w:highlight w:val="none"/>
                <w:lang w:eastAsia="zh-CN"/>
              </w:rPr>
            </w:pPr>
            <w:r>
              <w:rPr>
                <w:rFonts w:hint="eastAsia"/>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7CC6BE2F"/>
        </w:tc>
      </w:tr>
      <w:tr w14:paraId="599D3EF2">
        <w:tblPrEx>
          <w:tblCellMar>
            <w:top w:w="0" w:type="dxa"/>
            <w:left w:w="108" w:type="dxa"/>
            <w:bottom w:w="0" w:type="dxa"/>
            <w:right w:w="108" w:type="dxa"/>
          </w:tblCellMar>
        </w:tblPrEx>
        <w:trPr>
          <w:trHeight w:val="454"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3813A1DC">
            <w:pPr>
              <w:widowControl/>
              <w:jc w:val="center"/>
              <w:rPr>
                <w:rFonts w:hint="eastAsia" w:cs="宋体"/>
                <w:kern w:val="0"/>
                <w:sz w:val="24"/>
                <w:szCs w:val="24"/>
              </w:rPr>
            </w:pPr>
            <w:r>
              <w:rPr>
                <w:rFonts w:hint="eastAsia" w:cs="宋体"/>
                <w:kern w:val="0"/>
                <w:sz w:val="24"/>
                <w:szCs w:val="24"/>
              </w:rPr>
              <w:t>5</w:t>
            </w:r>
          </w:p>
        </w:tc>
        <w:tc>
          <w:tcPr>
            <w:tcW w:w="4491" w:type="dxa"/>
            <w:tcBorders>
              <w:top w:val="nil"/>
              <w:left w:val="nil"/>
              <w:bottom w:val="single" w:color="auto" w:sz="4" w:space="0"/>
              <w:right w:val="single" w:color="auto" w:sz="4" w:space="0"/>
            </w:tcBorders>
            <w:shd w:val="clear" w:color="auto" w:fill="auto"/>
            <w:noWrap w:val="0"/>
            <w:vAlign w:val="center"/>
          </w:tcPr>
          <w:p w14:paraId="2E535A08">
            <w:pPr>
              <w:jc w:val="center"/>
              <w:rPr>
                <w:rFonts w:hint="eastAsia"/>
                <w:color w:val="auto"/>
                <w:sz w:val="24"/>
                <w:szCs w:val="24"/>
                <w:highlight w:val="none"/>
              </w:rPr>
            </w:pPr>
            <w:r>
              <w:rPr>
                <w:rFonts w:hint="eastAsia"/>
                <w:sz w:val="24"/>
                <w:szCs w:val="24"/>
              </w:rPr>
              <w:t>28kW深床滤池反洗水泵(steady世代)</w:t>
            </w:r>
          </w:p>
        </w:tc>
        <w:tc>
          <w:tcPr>
            <w:tcW w:w="978" w:type="dxa"/>
            <w:tcBorders>
              <w:top w:val="nil"/>
              <w:left w:val="nil"/>
              <w:bottom w:val="single" w:color="auto" w:sz="4" w:space="0"/>
              <w:right w:val="single" w:color="auto" w:sz="4" w:space="0"/>
            </w:tcBorders>
            <w:shd w:val="clear" w:color="auto" w:fill="auto"/>
            <w:noWrap w:val="0"/>
            <w:vAlign w:val="center"/>
          </w:tcPr>
          <w:p w14:paraId="035C1DD6">
            <w:pPr>
              <w:widowControl/>
              <w:jc w:val="center"/>
              <w:rPr>
                <w:rFonts w:hint="eastAsia" w:ascii="宋体" w:hAnsi="宋体" w:cs="宋体"/>
                <w:color w:val="auto"/>
                <w:sz w:val="24"/>
                <w:szCs w:val="24"/>
                <w:highlight w:val="none"/>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66CBD0E1">
            <w:pPr>
              <w:jc w:val="center"/>
              <w:rPr>
                <w:rFonts w:hint="eastAsia" w:eastAsia="宋体" w:cs="宋体"/>
                <w:color w:val="auto"/>
                <w:kern w:val="0"/>
                <w:sz w:val="24"/>
                <w:szCs w:val="24"/>
                <w:highlight w:val="none"/>
                <w:lang w:eastAsia="zh-CN"/>
              </w:rPr>
            </w:pPr>
            <w:r>
              <w:rPr>
                <w:rFonts w:hint="eastAsia"/>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120C2AA2"/>
        </w:tc>
      </w:tr>
      <w:tr w14:paraId="76EDE4C2">
        <w:tblPrEx>
          <w:tblCellMar>
            <w:top w:w="0" w:type="dxa"/>
            <w:left w:w="108" w:type="dxa"/>
            <w:bottom w:w="0" w:type="dxa"/>
            <w:right w:w="108" w:type="dxa"/>
          </w:tblCellMar>
        </w:tblPrEx>
        <w:trPr>
          <w:trHeight w:val="454" w:hRule="atLeast"/>
          <w:jc w:val="center"/>
        </w:trPr>
        <w:tc>
          <w:tcPr>
            <w:tcW w:w="854" w:type="dxa"/>
            <w:tcBorders>
              <w:top w:val="nil"/>
              <w:left w:val="single" w:color="auto" w:sz="4" w:space="0"/>
              <w:bottom w:val="single" w:color="auto" w:sz="4" w:space="0"/>
              <w:right w:val="single" w:color="auto" w:sz="4" w:space="0"/>
            </w:tcBorders>
            <w:shd w:val="clear" w:color="auto" w:fill="auto"/>
            <w:noWrap w:val="0"/>
            <w:vAlign w:val="center"/>
          </w:tcPr>
          <w:p w14:paraId="51E09AFD">
            <w:pPr>
              <w:widowControl/>
              <w:jc w:val="center"/>
              <w:rPr>
                <w:rFonts w:hint="eastAsia" w:cs="宋体"/>
                <w:kern w:val="0"/>
                <w:sz w:val="24"/>
                <w:szCs w:val="24"/>
              </w:rPr>
            </w:pPr>
            <w:r>
              <w:rPr>
                <w:rFonts w:hint="eastAsia" w:cs="宋体"/>
                <w:kern w:val="0"/>
                <w:sz w:val="24"/>
                <w:szCs w:val="24"/>
              </w:rPr>
              <w:t>6</w:t>
            </w:r>
          </w:p>
        </w:tc>
        <w:tc>
          <w:tcPr>
            <w:tcW w:w="4491" w:type="dxa"/>
            <w:tcBorders>
              <w:top w:val="nil"/>
              <w:left w:val="nil"/>
              <w:bottom w:val="single" w:color="auto" w:sz="4" w:space="0"/>
              <w:right w:val="single" w:color="auto" w:sz="4" w:space="0"/>
            </w:tcBorders>
            <w:shd w:val="clear" w:color="auto" w:fill="auto"/>
            <w:noWrap w:val="0"/>
            <w:vAlign w:val="center"/>
          </w:tcPr>
          <w:p w14:paraId="334FFAC4">
            <w:pPr>
              <w:jc w:val="center"/>
              <w:rPr>
                <w:rFonts w:hint="eastAsia"/>
                <w:color w:val="auto"/>
                <w:sz w:val="24"/>
                <w:szCs w:val="24"/>
                <w:highlight w:val="none"/>
              </w:rPr>
            </w:pPr>
            <w:r>
              <w:rPr>
                <w:rFonts w:hint="eastAsia"/>
                <w:sz w:val="24"/>
                <w:szCs w:val="24"/>
              </w:rPr>
              <w:t>30</w:t>
            </w:r>
            <w:r>
              <w:rPr>
                <w:sz w:val="24"/>
                <w:szCs w:val="24"/>
              </w:rPr>
              <w:t>k</w:t>
            </w:r>
            <w:r>
              <w:rPr>
                <w:rFonts w:hint="eastAsia"/>
                <w:sz w:val="24"/>
                <w:szCs w:val="24"/>
              </w:rPr>
              <w:t>W二次提升泵（克瑞丰球）</w:t>
            </w:r>
          </w:p>
        </w:tc>
        <w:tc>
          <w:tcPr>
            <w:tcW w:w="978" w:type="dxa"/>
            <w:tcBorders>
              <w:top w:val="nil"/>
              <w:left w:val="nil"/>
              <w:bottom w:val="single" w:color="auto" w:sz="4" w:space="0"/>
              <w:right w:val="single" w:color="auto" w:sz="4" w:space="0"/>
            </w:tcBorders>
            <w:shd w:val="clear" w:color="auto" w:fill="auto"/>
            <w:noWrap w:val="0"/>
            <w:vAlign w:val="center"/>
          </w:tcPr>
          <w:p w14:paraId="2AA5A5B4">
            <w:pPr>
              <w:widowControl/>
              <w:jc w:val="center"/>
              <w:rPr>
                <w:rFonts w:hint="eastAsia" w:ascii="宋体" w:hAnsi="宋体" w:cs="宋体"/>
                <w:color w:val="auto"/>
                <w:sz w:val="24"/>
                <w:szCs w:val="24"/>
                <w:highlight w:val="none"/>
              </w:rPr>
            </w:pPr>
            <w:r>
              <w:rPr>
                <w:rFonts w:hint="eastAsia" w:ascii="宋体" w:hAnsi="宋体" w:cs="宋体"/>
                <w:sz w:val="24"/>
                <w:szCs w:val="24"/>
              </w:rPr>
              <w:t>台套</w:t>
            </w:r>
          </w:p>
        </w:tc>
        <w:tc>
          <w:tcPr>
            <w:tcW w:w="803" w:type="dxa"/>
            <w:tcBorders>
              <w:top w:val="nil"/>
              <w:left w:val="nil"/>
              <w:bottom w:val="single" w:color="auto" w:sz="4" w:space="0"/>
              <w:right w:val="single" w:color="auto" w:sz="4" w:space="0"/>
            </w:tcBorders>
            <w:shd w:val="clear" w:color="auto" w:fill="auto"/>
            <w:noWrap w:val="0"/>
            <w:vAlign w:val="center"/>
          </w:tcPr>
          <w:p w14:paraId="194C8900">
            <w:pPr>
              <w:jc w:val="center"/>
              <w:rPr>
                <w:rFonts w:hint="eastAsia" w:eastAsia="宋体" w:cs="宋体"/>
                <w:color w:val="auto"/>
                <w:kern w:val="0"/>
                <w:sz w:val="24"/>
                <w:szCs w:val="24"/>
                <w:highlight w:val="none"/>
                <w:lang w:eastAsia="zh-CN"/>
              </w:rPr>
            </w:pPr>
            <w:r>
              <w:rPr>
                <w:rFonts w:hint="eastAsia"/>
                <w:sz w:val="24"/>
                <w:szCs w:val="24"/>
                <w:lang w:val="en-US" w:eastAsia="zh-CN"/>
              </w:rPr>
              <w:t>1</w:t>
            </w:r>
          </w:p>
        </w:tc>
        <w:tc>
          <w:tcPr>
            <w:tcW w:w="1649" w:type="dxa"/>
            <w:tcBorders>
              <w:top w:val="nil"/>
              <w:left w:val="nil"/>
              <w:bottom w:val="single" w:color="auto" w:sz="4" w:space="0"/>
              <w:right w:val="single" w:color="auto" w:sz="4" w:space="0"/>
            </w:tcBorders>
            <w:noWrap w:val="0"/>
            <w:vAlign w:val="top"/>
          </w:tcPr>
          <w:p w14:paraId="2C8C4351"/>
        </w:tc>
      </w:tr>
      <w:tr w14:paraId="3117DE67">
        <w:tblPrEx>
          <w:tblCellMar>
            <w:top w:w="0" w:type="dxa"/>
            <w:left w:w="108" w:type="dxa"/>
            <w:bottom w:w="0" w:type="dxa"/>
            <w:right w:w="108" w:type="dxa"/>
          </w:tblCellMar>
        </w:tblPrEx>
        <w:trPr>
          <w:trHeight w:val="454" w:hRule="atLeast"/>
          <w:jc w:val="center"/>
        </w:trPr>
        <w:tc>
          <w:tcPr>
            <w:tcW w:w="8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E964D9">
            <w:pPr>
              <w:widowControl/>
              <w:jc w:val="center"/>
              <w:rPr>
                <w:rFonts w:cs="宋体"/>
                <w:kern w:val="0"/>
                <w:sz w:val="24"/>
                <w:szCs w:val="24"/>
              </w:rPr>
            </w:pPr>
            <w:r>
              <w:rPr>
                <w:rFonts w:cs="宋体"/>
                <w:kern w:val="0"/>
                <w:sz w:val="24"/>
                <w:szCs w:val="24"/>
              </w:rPr>
              <w:t>7</w:t>
            </w:r>
          </w:p>
        </w:tc>
        <w:tc>
          <w:tcPr>
            <w:tcW w:w="4491" w:type="dxa"/>
            <w:tcBorders>
              <w:top w:val="single" w:color="auto" w:sz="4" w:space="0"/>
              <w:left w:val="nil"/>
              <w:bottom w:val="single" w:color="auto" w:sz="4" w:space="0"/>
              <w:right w:val="single" w:color="auto" w:sz="4" w:space="0"/>
            </w:tcBorders>
            <w:shd w:val="clear" w:color="auto" w:fill="auto"/>
            <w:noWrap w:val="0"/>
            <w:vAlign w:val="center"/>
          </w:tcPr>
          <w:p w14:paraId="56C43E4B">
            <w:pPr>
              <w:jc w:val="center"/>
              <w:rPr>
                <w:rFonts w:hint="eastAsia"/>
                <w:color w:val="auto"/>
                <w:sz w:val="24"/>
                <w:szCs w:val="24"/>
                <w:highlight w:val="none"/>
              </w:rPr>
            </w:pPr>
            <w:r>
              <w:rPr>
                <w:rFonts w:hint="eastAsia"/>
                <w:sz w:val="24"/>
                <w:szCs w:val="24"/>
              </w:rPr>
              <w:t>37</w:t>
            </w:r>
            <w:r>
              <w:rPr>
                <w:sz w:val="24"/>
                <w:szCs w:val="24"/>
              </w:rPr>
              <w:t xml:space="preserve"> k</w:t>
            </w:r>
            <w:r>
              <w:rPr>
                <w:rFonts w:hint="eastAsia"/>
                <w:sz w:val="24"/>
                <w:szCs w:val="24"/>
              </w:rPr>
              <w:t>W湿地提升泵(上海海德隆)</w:t>
            </w:r>
          </w:p>
        </w:tc>
        <w:tc>
          <w:tcPr>
            <w:tcW w:w="978" w:type="dxa"/>
            <w:tcBorders>
              <w:top w:val="single" w:color="auto" w:sz="4" w:space="0"/>
              <w:left w:val="nil"/>
              <w:bottom w:val="single" w:color="auto" w:sz="4" w:space="0"/>
              <w:right w:val="single" w:color="auto" w:sz="4" w:space="0"/>
            </w:tcBorders>
            <w:shd w:val="clear" w:color="auto" w:fill="auto"/>
            <w:noWrap w:val="0"/>
            <w:vAlign w:val="center"/>
          </w:tcPr>
          <w:p w14:paraId="18DED289">
            <w:pPr>
              <w:widowControl/>
              <w:jc w:val="center"/>
              <w:rPr>
                <w:rFonts w:hint="eastAsia" w:ascii="宋体" w:hAnsi="宋体" w:cs="宋体"/>
                <w:color w:val="auto"/>
                <w:sz w:val="24"/>
                <w:szCs w:val="24"/>
                <w:highlight w:val="none"/>
              </w:rPr>
            </w:pPr>
            <w:r>
              <w:rPr>
                <w:rFonts w:hint="eastAsia" w:ascii="宋体" w:hAnsi="宋体" w:cs="宋体"/>
                <w:sz w:val="24"/>
                <w:szCs w:val="24"/>
              </w:rPr>
              <w:t>台套</w:t>
            </w:r>
          </w:p>
        </w:tc>
        <w:tc>
          <w:tcPr>
            <w:tcW w:w="803" w:type="dxa"/>
            <w:tcBorders>
              <w:top w:val="single" w:color="auto" w:sz="4" w:space="0"/>
              <w:left w:val="nil"/>
              <w:bottom w:val="single" w:color="auto" w:sz="4" w:space="0"/>
              <w:right w:val="single" w:color="auto" w:sz="4" w:space="0"/>
            </w:tcBorders>
            <w:shd w:val="clear" w:color="auto" w:fill="auto"/>
            <w:noWrap w:val="0"/>
            <w:vAlign w:val="center"/>
          </w:tcPr>
          <w:p w14:paraId="4EB6E0F1">
            <w:pPr>
              <w:jc w:val="center"/>
              <w:rPr>
                <w:rFonts w:hint="eastAsia" w:eastAsia="宋体" w:cs="宋体"/>
                <w:color w:val="auto"/>
                <w:kern w:val="0"/>
                <w:sz w:val="24"/>
                <w:szCs w:val="24"/>
                <w:highlight w:val="none"/>
                <w:lang w:eastAsia="zh-CN"/>
              </w:rPr>
            </w:pPr>
            <w:r>
              <w:rPr>
                <w:rFonts w:hint="eastAsia"/>
                <w:sz w:val="24"/>
                <w:szCs w:val="24"/>
                <w:lang w:val="en-US" w:eastAsia="zh-CN"/>
              </w:rPr>
              <w:t>1</w:t>
            </w:r>
          </w:p>
        </w:tc>
        <w:tc>
          <w:tcPr>
            <w:tcW w:w="1649" w:type="dxa"/>
            <w:tcBorders>
              <w:top w:val="single" w:color="auto" w:sz="4" w:space="0"/>
              <w:left w:val="nil"/>
              <w:bottom w:val="single" w:color="auto" w:sz="4" w:space="0"/>
              <w:right w:val="single" w:color="auto" w:sz="4" w:space="0"/>
            </w:tcBorders>
            <w:noWrap w:val="0"/>
            <w:vAlign w:val="top"/>
          </w:tcPr>
          <w:p w14:paraId="63E6CA55"/>
        </w:tc>
      </w:tr>
      <w:tr w14:paraId="46A471B7">
        <w:tblPrEx>
          <w:tblCellMar>
            <w:top w:w="0" w:type="dxa"/>
            <w:left w:w="108" w:type="dxa"/>
            <w:bottom w:w="0" w:type="dxa"/>
            <w:right w:w="108" w:type="dxa"/>
          </w:tblCellMar>
        </w:tblPrEx>
        <w:trPr>
          <w:trHeight w:val="454" w:hRule="atLeast"/>
          <w:jc w:val="center"/>
        </w:trPr>
        <w:tc>
          <w:tcPr>
            <w:tcW w:w="8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108EBD">
            <w:pPr>
              <w:widowControl/>
              <w:jc w:val="center"/>
              <w:rPr>
                <w:rFonts w:hint="eastAsia" w:eastAsia="宋体" w:cs="宋体"/>
                <w:kern w:val="0"/>
                <w:sz w:val="24"/>
                <w:szCs w:val="24"/>
                <w:lang w:val="en-US" w:eastAsia="zh-CN"/>
              </w:rPr>
            </w:pPr>
            <w:r>
              <w:rPr>
                <w:rFonts w:hint="eastAsia" w:cs="宋体"/>
                <w:kern w:val="0"/>
                <w:sz w:val="24"/>
                <w:szCs w:val="24"/>
                <w:lang w:val="en-US" w:eastAsia="zh-CN"/>
              </w:rPr>
              <w:t>8</w:t>
            </w:r>
          </w:p>
        </w:tc>
        <w:tc>
          <w:tcPr>
            <w:tcW w:w="4491" w:type="dxa"/>
            <w:tcBorders>
              <w:top w:val="single" w:color="auto" w:sz="4" w:space="0"/>
              <w:left w:val="nil"/>
              <w:bottom w:val="single" w:color="auto" w:sz="4" w:space="0"/>
              <w:right w:val="single" w:color="auto" w:sz="4" w:space="0"/>
            </w:tcBorders>
            <w:shd w:val="clear" w:color="auto" w:fill="auto"/>
            <w:noWrap w:val="0"/>
            <w:vAlign w:val="center"/>
          </w:tcPr>
          <w:p w14:paraId="3557F144">
            <w:pPr>
              <w:jc w:val="center"/>
              <w:rPr>
                <w:rFonts w:hint="eastAsia"/>
                <w:color w:val="auto"/>
                <w:sz w:val="24"/>
                <w:szCs w:val="24"/>
                <w:highlight w:val="none"/>
              </w:rPr>
            </w:pPr>
            <w:r>
              <w:rPr>
                <w:rFonts w:hint="eastAsia"/>
                <w:sz w:val="24"/>
                <w:szCs w:val="24"/>
              </w:rPr>
              <w:t>37</w:t>
            </w:r>
            <w:r>
              <w:rPr>
                <w:sz w:val="24"/>
                <w:szCs w:val="24"/>
              </w:rPr>
              <w:t>k</w:t>
            </w:r>
            <w:r>
              <w:rPr>
                <w:rFonts w:hint="eastAsia"/>
                <w:sz w:val="24"/>
                <w:szCs w:val="24"/>
              </w:rPr>
              <w:t>W反冲洗泵（凯泉泵业）</w:t>
            </w:r>
          </w:p>
        </w:tc>
        <w:tc>
          <w:tcPr>
            <w:tcW w:w="978" w:type="dxa"/>
            <w:tcBorders>
              <w:top w:val="single" w:color="auto" w:sz="4" w:space="0"/>
              <w:left w:val="nil"/>
              <w:bottom w:val="single" w:color="auto" w:sz="4" w:space="0"/>
              <w:right w:val="single" w:color="auto" w:sz="4" w:space="0"/>
            </w:tcBorders>
            <w:shd w:val="clear" w:color="auto" w:fill="auto"/>
            <w:noWrap w:val="0"/>
            <w:vAlign w:val="center"/>
          </w:tcPr>
          <w:p w14:paraId="377B3DF5">
            <w:pPr>
              <w:widowControl/>
              <w:jc w:val="center"/>
              <w:rPr>
                <w:rFonts w:hint="eastAsia" w:ascii="宋体" w:hAnsi="宋体" w:cs="宋体"/>
                <w:color w:val="auto"/>
                <w:sz w:val="24"/>
                <w:szCs w:val="24"/>
                <w:highlight w:val="none"/>
              </w:rPr>
            </w:pPr>
            <w:r>
              <w:rPr>
                <w:rFonts w:hint="eastAsia" w:ascii="宋体" w:hAnsi="宋体" w:cs="宋体"/>
                <w:sz w:val="24"/>
                <w:szCs w:val="24"/>
              </w:rPr>
              <w:t>台套</w:t>
            </w:r>
          </w:p>
        </w:tc>
        <w:tc>
          <w:tcPr>
            <w:tcW w:w="803" w:type="dxa"/>
            <w:tcBorders>
              <w:top w:val="single" w:color="auto" w:sz="4" w:space="0"/>
              <w:left w:val="nil"/>
              <w:bottom w:val="single" w:color="auto" w:sz="4" w:space="0"/>
              <w:right w:val="single" w:color="auto" w:sz="4" w:space="0"/>
            </w:tcBorders>
            <w:shd w:val="clear" w:color="auto" w:fill="auto"/>
            <w:noWrap w:val="0"/>
            <w:vAlign w:val="center"/>
          </w:tcPr>
          <w:p w14:paraId="6DBF3974">
            <w:pPr>
              <w:jc w:val="center"/>
              <w:rPr>
                <w:rFonts w:hint="eastAsia" w:eastAsia="宋体" w:cs="宋体"/>
                <w:color w:val="auto"/>
                <w:kern w:val="0"/>
                <w:sz w:val="24"/>
                <w:szCs w:val="24"/>
                <w:highlight w:val="none"/>
                <w:lang w:eastAsia="zh-CN"/>
              </w:rPr>
            </w:pPr>
            <w:r>
              <w:rPr>
                <w:rFonts w:hint="eastAsia"/>
                <w:color w:val="000000"/>
                <w:sz w:val="24"/>
                <w:szCs w:val="24"/>
                <w:lang w:val="en-US" w:eastAsia="zh-CN"/>
              </w:rPr>
              <w:t>1</w:t>
            </w:r>
          </w:p>
        </w:tc>
        <w:tc>
          <w:tcPr>
            <w:tcW w:w="1649" w:type="dxa"/>
            <w:tcBorders>
              <w:top w:val="single" w:color="auto" w:sz="4" w:space="0"/>
              <w:left w:val="nil"/>
              <w:bottom w:val="single" w:color="auto" w:sz="4" w:space="0"/>
              <w:right w:val="single" w:color="auto" w:sz="4" w:space="0"/>
            </w:tcBorders>
            <w:noWrap w:val="0"/>
            <w:vAlign w:val="top"/>
          </w:tcPr>
          <w:p w14:paraId="21D36F8D"/>
        </w:tc>
      </w:tr>
      <w:tr w14:paraId="153A1195">
        <w:tblPrEx>
          <w:tblCellMar>
            <w:top w:w="0" w:type="dxa"/>
            <w:left w:w="108" w:type="dxa"/>
            <w:bottom w:w="0" w:type="dxa"/>
            <w:right w:w="108" w:type="dxa"/>
          </w:tblCellMar>
        </w:tblPrEx>
        <w:trPr>
          <w:trHeight w:val="454" w:hRule="atLeast"/>
          <w:jc w:val="center"/>
        </w:trPr>
        <w:tc>
          <w:tcPr>
            <w:tcW w:w="8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402408">
            <w:pPr>
              <w:widowControl/>
              <w:jc w:val="center"/>
              <w:rPr>
                <w:rFonts w:hint="eastAsia" w:eastAsia="宋体" w:cs="宋体"/>
                <w:kern w:val="0"/>
                <w:sz w:val="24"/>
                <w:szCs w:val="24"/>
                <w:lang w:val="en-US" w:eastAsia="zh-CN"/>
              </w:rPr>
            </w:pPr>
            <w:r>
              <w:rPr>
                <w:rFonts w:hint="eastAsia" w:cs="宋体"/>
                <w:kern w:val="0"/>
                <w:sz w:val="24"/>
                <w:szCs w:val="24"/>
                <w:lang w:val="en-US" w:eastAsia="zh-CN"/>
              </w:rPr>
              <w:t>9</w:t>
            </w:r>
          </w:p>
        </w:tc>
        <w:tc>
          <w:tcPr>
            <w:tcW w:w="4491" w:type="dxa"/>
            <w:tcBorders>
              <w:top w:val="single" w:color="auto" w:sz="4" w:space="0"/>
              <w:left w:val="nil"/>
              <w:bottom w:val="single" w:color="auto" w:sz="4" w:space="0"/>
              <w:right w:val="single" w:color="auto" w:sz="4" w:space="0"/>
            </w:tcBorders>
            <w:shd w:val="clear" w:color="auto" w:fill="auto"/>
            <w:noWrap w:val="0"/>
            <w:vAlign w:val="center"/>
          </w:tcPr>
          <w:p w14:paraId="757B182B">
            <w:pPr>
              <w:jc w:val="center"/>
              <w:rPr>
                <w:rFonts w:hint="eastAsia"/>
                <w:sz w:val="24"/>
                <w:szCs w:val="24"/>
              </w:rPr>
            </w:pPr>
            <w:r>
              <w:rPr>
                <w:rFonts w:hint="eastAsia"/>
                <w:sz w:val="24"/>
                <w:szCs w:val="24"/>
              </w:rPr>
              <w:t>90</w:t>
            </w:r>
            <w:r>
              <w:rPr>
                <w:sz w:val="24"/>
                <w:szCs w:val="24"/>
              </w:rPr>
              <w:t>k</w:t>
            </w:r>
            <w:r>
              <w:rPr>
                <w:rFonts w:hint="eastAsia"/>
                <w:sz w:val="24"/>
                <w:szCs w:val="24"/>
              </w:rPr>
              <w:t>W回用水泵（凯泉泵业）</w:t>
            </w:r>
          </w:p>
        </w:tc>
        <w:tc>
          <w:tcPr>
            <w:tcW w:w="978" w:type="dxa"/>
            <w:tcBorders>
              <w:top w:val="single" w:color="auto" w:sz="4" w:space="0"/>
              <w:left w:val="nil"/>
              <w:bottom w:val="single" w:color="auto" w:sz="4" w:space="0"/>
              <w:right w:val="single" w:color="auto" w:sz="4" w:space="0"/>
            </w:tcBorders>
            <w:shd w:val="clear" w:color="auto" w:fill="auto"/>
            <w:noWrap w:val="0"/>
            <w:vAlign w:val="center"/>
          </w:tcPr>
          <w:p w14:paraId="6098DE5B">
            <w:pPr>
              <w:widowControl/>
              <w:jc w:val="center"/>
              <w:rPr>
                <w:rFonts w:hint="eastAsia" w:ascii="宋体" w:hAnsi="宋体" w:cs="宋体"/>
                <w:sz w:val="24"/>
                <w:szCs w:val="24"/>
              </w:rPr>
            </w:pPr>
            <w:r>
              <w:rPr>
                <w:rFonts w:hint="eastAsia" w:ascii="宋体" w:hAnsi="宋体" w:cs="宋体"/>
                <w:sz w:val="24"/>
                <w:szCs w:val="24"/>
              </w:rPr>
              <w:t>台套</w:t>
            </w:r>
          </w:p>
        </w:tc>
        <w:tc>
          <w:tcPr>
            <w:tcW w:w="803" w:type="dxa"/>
            <w:tcBorders>
              <w:top w:val="single" w:color="auto" w:sz="4" w:space="0"/>
              <w:left w:val="nil"/>
              <w:bottom w:val="single" w:color="auto" w:sz="4" w:space="0"/>
              <w:right w:val="single" w:color="auto" w:sz="4" w:space="0"/>
            </w:tcBorders>
            <w:shd w:val="clear" w:color="auto" w:fill="auto"/>
            <w:noWrap w:val="0"/>
            <w:vAlign w:val="center"/>
          </w:tcPr>
          <w:p w14:paraId="376FBE71">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649" w:type="dxa"/>
            <w:tcBorders>
              <w:top w:val="single" w:color="auto" w:sz="4" w:space="0"/>
              <w:left w:val="nil"/>
              <w:bottom w:val="single" w:color="auto" w:sz="4" w:space="0"/>
              <w:right w:val="single" w:color="auto" w:sz="4" w:space="0"/>
            </w:tcBorders>
            <w:noWrap w:val="0"/>
            <w:vAlign w:val="top"/>
          </w:tcPr>
          <w:p w14:paraId="6E6D80A6"/>
        </w:tc>
      </w:tr>
      <w:tr w14:paraId="0B69BE21">
        <w:tblPrEx>
          <w:tblCellMar>
            <w:top w:w="0" w:type="dxa"/>
            <w:left w:w="108" w:type="dxa"/>
            <w:bottom w:w="0" w:type="dxa"/>
            <w:right w:w="108" w:type="dxa"/>
          </w:tblCellMar>
        </w:tblPrEx>
        <w:trPr>
          <w:trHeight w:val="504" w:hRule="atLeast"/>
          <w:jc w:val="center"/>
        </w:trPr>
        <w:tc>
          <w:tcPr>
            <w:tcW w:w="5345"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151845AF">
            <w:pPr>
              <w:jc w:val="center"/>
              <w:rPr>
                <w:rFonts w:hint="default" w:eastAsia="宋体"/>
                <w:sz w:val="24"/>
                <w:szCs w:val="24"/>
                <w:lang w:val="en-US" w:eastAsia="zh-CN"/>
              </w:rPr>
            </w:pPr>
            <w:r>
              <w:rPr>
                <w:rFonts w:hint="eastAsia" w:cs="宋体"/>
                <w:b/>
                <w:bCs/>
                <w:color w:val="000000"/>
                <w:sz w:val="24"/>
                <w:szCs w:val="24"/>
                <w:lang w:val="en-US" w:eastAsia="zh-CN"/>
              </w:rPr>
              <w:t>合计</w:t>
            </w:r>
            <w:r>
              <w:rPr>
                <w:rFonts w:hint="eastAsia" w:cs="宋体"/>
                <w:b/>
                <w:bCs/>
                <w:kern w:val="0"/>
                <w:sz w:val="24"/>
                <w:szCs w:val="24"/>
              </w:rPr>
              <w:t>（元）</w:t>
            </w:r>
          </w:p>
        </w:tc>
        <w:tc>
          <w:tcPr>
            <w:tcW w:w="3430" w:type="dxa"/>
            <w:gridSpan w:val="3"/>
            <w:tcBorders>
              <w:top w:val="single" w:color="auto" w:sz="4" w:space="0"/>
              <w:left w:val="nil"/>
              <w:bottom w:val="single" w:color="auto" w:sz="4" w:space="0"/>
              <w:right w:val="single" w:color="auto" w:sz="4" w:space="0"/>
            </w:tcBorders>
            <w:shd w:val="clear" w:color="auto" w:fill="auto"/>
            <w:noWrap w:val="0"/>
            <w:vAlign w:val="center"/>
          </w:tcPr>
          <w:p w14:paraId="73F6B406"/>
        </w:tc>
      </w:tr>
    </w:tbl>
    <w:p w14:paraId="3B56D6AE">
      <w:pPr>
        <w:autoSpaceDE w:val="0"/>
        <w:autoSpaceDN w:val="0"/>
        <w:adjustRightInd w:val="0"/>
        <w:spacing w:line="440" w:lineRule="exact"/>
        <w:jc w:val="left"/>
        <w:rPr>
          <w:rFonts w:cs="宋体"/>
          <w:b/>
          <w:bCs/>
          <w:kern w:val="0"/>
          <w:sz w:val="28"/>
          <w:szCs w:val="28"/>
          <w:lang w:val="zh-CN"/>
        </w:rPr>
      </w:pPr>
      <w:r>
        <w:rPr>
          <w:rFonts w:hint="eastAsia" w:cs="宋体"/>
          <w:b/>
          <w:bCs/>
          <w:kern w:val="0"/>
          <w:sz w:val="28"/>
          <w:szCs w:val="28"/>
          <w:lang w:val="zh-CN"/>
        </w:rPr>
        <w:t>（三）电机维修清单：</w:t>
      </w:r>
    </w:p>
    <w:tbl>
      <w:tblPr>
        <w:tblStyle w:val="40"/>
        <w:tblW w:w="8659" w:type="dxa"/>
        <w:jc w:val="center"/>
        <w:tblLayout w:type="autofit"/>
        <w:tblCellMar>
          <w:top w:w="0" w:type="dxa"/>
          <w:left w:w="108" w:type="dxa"/>
          <w:bottom w:w="0" w:type="dxa"/>
          <w:right w:w="108" w:type="dxa"/>
        </w:tblCellMar>
      </w:tblPr>
      <w:tblGrid>
        <w:gridCol w:w="796"/>
        <w:gridCol w:w="4514"/>
        <w:gridCol w:w="977"/>
        <w:gridCol w:w="787"/>
        <w:gridCol w:w="1585"/>
      </w:tblGrid>
      <w:tr w14:paraId="02BA4CA4">
        <w:tblPrEx>
          <w:tblCellMar>
            <w:top w:w="0" w:type="dxa"/>
            <w:left w:w="108" w:type="dxa"/>
            <w:bottom w:w="0" w:type="dxa"/>
            <w:right w:w="108" w:type="dxa"/>
          </w:tblCellMar>
        </w:tblPrEx>
        <w:trPr>
          <w:trHeight w:val="685"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B1B333">
            <w:pPr>
              <w:widowControl/>
              <w:jc w:val="center"/>
              <w:rPr>
                <w:rFonts w:hint="eastAsia" w:cs="宋体"/>
                <w:b/>
                <w:bCs/>
                <w:kern w:val="0"/>
                <w:sz w:val="24"/>
                <w:szCs w:val="24"/>
              </w:rPr>
            </w:pPr>
            <w:r>
              <w:rPr>
                <w:rFonts w:hint="eastAsia" w:cs="宋体"/>
                <w:b/>
                <w:bCs/>
                <w:kern w:val="0"/>
                <w:sz w:val="24"/>
                <w:szCs w:val="24"/>
              </w:rPr>
              <w:t>序号</w:t>
            </w:r>
          </w:p>
        </w:tc>
        <w:tc>
          <w:tcPr>
            <w:tcW w:w="4514" w:type="dxa"/>
            <w:tcBorders>
              <w:top w:val="single" w:color="auto" w:sz="4" w:space="0"/>
              <w:left w:val="nil"/>
              <w:bottom w:val="single" w:color="auto" w:sz="4" w:space="0"/>
              <w:right w:val="single" w:color="auto" w:sz="4" w:space="0"/>
            </w:tcBorders>
            <w:shd w:val="clear" w:color="auto" w:fill="auto"/>
            <w:noWrap w:val="0"/>
            <w:vAlign w:val="center"/>
          </w:tcPr>
          <w:p w14:paraId="642488E2">
            <w:pPr>
              <w:widowControl/>
              <w:jc w:val="center"/>
              <w:rPr>
                <w:rFonts w:hint="eastAsia" w:cs="宋体"/>
                <w:b/>
                <w:bCs/>
                <w:kern w:val="0"/>
                <w:sz w:val="24"/>
                <w:szCs w:val="24"/>
              </w:rPr>
            </w:pPr>
            <w:r>
              <w:rPr>
                <w:rFonts w:hint="eastAsia" w:ascii="宋体" w:hAnsi="宋体" w:cs="宋体"/>
                <w:b/>
                <w:bCs/>
                <w:sz w:val="24"/>
                <w:szCs w:val="24"/>
              </w:rPr>
              <w:t>设备类型、品牌</w:t>
            </w:r>
          </w:p>
        </w:tc>
        <w:tc>
          <w:tcPr>
            <w:tcW w:w="977" w:type="dxa"/>
            <w:tcBorders>
              <w:top w:val="single" w:color="auto" w:sz="4" w:space="0"/>
              <w:left w:val="nil"/>
              <w:bottom w:val="single" w:color="auto" w:sz="4" w:space="0"/>
              <w:right w:val="single" w:color="auto" w:sz="4" w:space="0"/>
            </w:tcBorders>
            <w:shd w:val="clear" w:color="auto" w:fill="auto"/>
            <w:noWrap w:val="0"/>
            <w:vAlign w:val="center"/>
          </w:tcPr>
          <w:p w14:paraId="237FB0EA">
            <w:pPr>
              <w:widowControl/>
              <w:jc w:val="center"/>
              <w:rPr>
                <w:rFonts w:hint="eastAsia" w:cs="宋体"/>
                <w:b/>
                <w:bCs/>
                <w:kern w:val="0"/>
                <w:sz w:val="24"/>
                <w:szCs w:val="24"/>
              </w:rPr>
            </w:pPr>
            <w:r>
              <w:rPr>
                <w:rFonts w:hint="eastAsia" w:cs="宋体"/>
                <w:b/>
                <w:bCs/>
                <w:kern w:val="0"/>
                <w:sz w:val="24"/>
                <w:szCs w:val="24"/>
              </w:rPr>
              <w:t>单位</w:t>
            </w:r>
          </w:p>
        </w:tc>
        <w:tc>
          <w:tcPr>
            <w:tcW w:w="787" w:type="dxa"/>
            <w:tcBorders>
              <w:top w:val="single" w:color="auto" w:sz="4" w:space="0"/>
              <w:left w:val="nil"/>
              <w:bottom w:val="single" w:color="auto" w:sz="4" w:space="0"/>
              <w:right w:val="single" w:color="auto" w:sz="4" w:space="0"/>
            </w:tcBorders>
            <w:shd w:val="clear" w:color="auto" w:fill="auto"/>
            <w:noWrap w:val="0"/>
            <w:vAlign w:val="center"/>
          </w:tcPr>
          <w:p w14:paraId="1172743A">
            <w:pPr>
              <w:widowControl/>
              <w:jc w:val="center"/>
              <w:rPr>
                <w:rFonts w:hint="eastAsia" w:cs="宋体"/>
                <w:b/>
                <w:bCs/>
                <w:kern w:val="0"/>
                <w:sz w:val="24"/>
                <w:szCs w:val="24"/>
              </w:rPr>
            </w:pPr>
            <w:r>
              <w:rPr>
                <w:rFonts w:hint="eastAsia" w:cs="宋体"/>
                <w:b/>
                <w:bCs/>
                <w:kern w:val="0"/>
                <w:sz w:val="24"/>
                <w:szCs w:val="24"/>
              </w:rPr>
              <w:t>数量</w:t>
            </w:r>
          </w:p>
        </w:tc>
        <w:tc>
          <w:tcPr>
            <w:tcW w:w="1585" w:type="dxa"/>
            <w:tcBorders>
              <w:top w:val="single" w:color="auto" w:sz="4" w:space="0"/>
              <w:left w:val="nil"/>
              <w:bottom w:val="single" w:color="auto" w:sz="4" w:space="0"/>
              <w:right w:val="single" w:color="auto" w:sz="4" w:space="0"/>
            </w:tcBorders>
            <w:noWrap w:val="0"/>
            <w:vAlign w:val="center"/>
          </w:tcPr>
          <w:p w14:paraId="6DA90802">
            <w:pPr>
              <w:widowControl/>
              <w:jc w:val="center"/>
              <w:rPr>
                <w:rFonts w:hint="eastAsia" w:cs="宋体"/>
                <w:b/>
                <w:bCs/>
                <w:kern w:val="0"/>
                <w:sz w:val="24"/>
                <w:szCs w:val="24"/>
              </w:rPr>
            </w:pPr>
            <w:r>
              <w:rPr>
                <w:rFonts w:hint="eastAsia" w:cs="宋体"/>
                <w:b/>
                <w:bCs/>
                <w:kern w:val="0"/>
                <w:sz w:val="24"/>
                <w:szCs w:val="24"/>
                <w:lang w:eastAsia="zh-CN"/>
              </w:rPr>
              <w:t>投标报价</w:t>
            </w:r>
            <w:r>
              <w:rPr>
                <w:rFonts w:hint="eastAsia" w:cs="宋体"/>
                <w:b/>
                <w:bCs/>
                <w:kern w:val="0"/>
                <w:sz w:val="24"/>
                <w:szCs w:val="24"/>
              </w:rPr>
              <w:t>（元）</w:t>
            </w:r>
          </w:p>
        </w:tc>
      </w:tr>
      <w:tr w14:paraId="5726627E">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4615234C">
            <w:pPr>
              <w:widowControl/>
              <w:jc w:val="center"/>
              <w:rPr>
                <w:rFonts w:hint="eastAsia" w:cs="宋体"/>
                <w:kern w:val="0"/>
                <w:sz w:val="24"/>
                <w:szCs w:val="24"/>
              </w:rPr>
            </w:pPr>
            <w:r>
              <w:rPr>
                <w:rFonts w:hint="eastAsia" w:cs="宋体"/>
                <w:kern w:val="0"/>
                <w:sz w:val="24"/>
                <w:szCs w:val="24"/>
              </w:rPr>
              <w:t>1</w:t>
            </w:r>
          </w:p>
        </w:tc>
        <w:tc>
          <w:tcPr>
            <w:tcW w:w="4514" w:type="dxa"/>
            <w:tcBorders>
              <w:top w:val="nil"/>
              <w:left w:val="nil"/>
              <w:bottom w:val="single" w:color="auto" w:sz="4" w:space="0"/>
              <w:right w:val="single" w:color="auto" w:sz="4" w:space="0"/>
            </w:tcBorders>
            <w:shd w:val="clear" w:color="auto" w:fill="auto"/>
            <w:noWrap w:val="0"/>
            <w:vAlign w:val="center"/>
          </w:tcPr>
          <w:p w14:paraId="1773BDC7">
            <w:pPr>
              <w:widowControl/>
              <w:jc w:val="center"/>
              <w:rPr>
                <w:sz w:val="24"/>
                <w:szCs w:val="24"/>
              </w:rPr>
            </w:pPr>
            <w:r>
              <w:rPr>
                <w:rFonts w:hint="eastAsia"/>
                <w:sz w:val="24"/>
                <w:szCs w:val="24"/>
              </w:rPr>
              <w:t>4</w:t>
            </w:r>
            <w:r>
              <w:rPr>
                <w:sz w:val="24"/>
                <w:szCs w:val="24"/>
              </w:rPr>
              <w:t>k</w:t>
            </w:r>
            <w:r>
              <w:rPr>
                <w:rFonts w:hint="eastAsia"/>
                <w:sz w:val="24"/>
                <w:szCs w:val="24"/>
              </w:rPr>
              <w:t>W</w:t>
            </w:r>
          </w:p>
        </w:tc>
        <w:tc>
          <w:tcPr>
            <w:tcW w:w="977" w:type="dxa"/>
            <w:tcBorders>
              <w:top w:val="nil"/>
              <w:left w:val="nil"/>
              <w:bottom w:val="single" w:color="auto" w:sz="4" w:space="0"/>
              <w:right w:val="single" w:color="auto" w:sz="4" w:space="0"/>
            </w:tcBorders>
            <w:shd w:val="clear" w:color="auto" w:fill="auto"/>
            <w:noWrap w:val="0"/>
            <w:vAlign w:val="center"/>
          </w:tcPr>
          <w:p w14:paraId="4C385090">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6D42113E">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42451F37">
            <w:pPr>
              <w:jc w:val="left"/>
              <w:rPr>
                <w:rFonts w:hint="eastAsia" w:cs="宋体"/>
                <w:kern w:val="0"/>
                <w:sz w:val="24"/>
                <w:lang w:val="zh-CN"/>
              </w:rPr>
            </w:pPr>
          </w:p>
        </w:tc>
      </w:tr>
      <w:tr w14:paraId="3FD6A1EA">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6F135F9B">
            <w:pPr>
              <w:widowControl/>
              <w:jc w:val="center"/>
              <w:rPr>
                <w:rFonts w:hint="eastAsia" w:cs="宋体"/>
                <w:kern w:val="0"/>
                <w:sz w:val="24"/>
                <w:szCs w:val="24"/>
              </w:rPr>
            </w:pPr>
            <w:r>
              <w:rPr>
                <w:rFonts w:hint="eastAsia" w:cs="宋体"/>
                <w:kern w:val="0"/>
                <w:sz w:val="24"/>
                <w:szCs w:val="24"/>
              </w:rPr>
              <w:t>2</w:t>
            </w:r>
          </w:p>
        </w:tc>
        <w:tc>
          <w:tcPr>
            <w:tcW w:w="4514" w:type="dxa"/>
            <w:tcBorders>
              <w:top w:val="nil"/>
              <w:left w:val="nil"/>
              <w:bottom w:val="single" w:color="auto" w:sz="4" w:space="0"/>
              <w:right w:val="single" w:color="auto" w:sz="4" w:space="0"/>
            </w:tcBorders>
            <w:shd w:val="clear" w:color="auto" w:fill="auto"/>
            <w:noWrap w:val="0"/>
            <w:vAlign w:val="center"/>
          </w:tcPr>
          <w:p w14:paraId="128C7DF4">
            <w:pPr>
              <w:jc w:val="center"/>
              <w:rPr>
                <w:rFonts w:hint="eastAsia"/>
                <w:sz w:val="24"/>
                <w:szCs w:val="24"/>
              </w:rPr>
            </w:pPr>
            <w:r>
              <w:rPr>
                <w:rFonts w:hint="eastAsia"/>
                <w:sz w:val="24"/>
                <w:szCs w:val="24"/>
              </w:rPr>
              <w:t>5.5</w:t>
            </w:r>
            <w:r>
              <w:rPr>
                <w:sz w:val="24"/>
                <w:szCs w:val="24"/>
              </w:rPr>
              <w:t>k</w:t>
            </w:r>
            <w:r>
              <w:rPr>
                <w:rFonts w:hint="eastAsia"/>
                <w:sz w:val="24"/>
                <w:szCs w:val="24"/>
              </w:rPr>
              <w:t>W</w:t>
            </w:r>
          </w:p>
        </w:tc>
        <w:tc>
          <w:tcPr>
            <w:tcW w:w="977" w:type="dxa"/>
            <w:tcBorders>
              <w:top w:val="nil"/>
              <w:left w:val="nil"/>
              <w:bottom w:val="single" w:color="auto" w:sz="4" w:space="0"/>
              <w:right w:val="single" w:color="auto" w:sz="4" w:space="0"/>
            </w:tcBorders>
            <w:shd w:val="clear" w:color="auto" w:fill="auto"/>
            <w:noWrap w:val="0"/>
            <w:vAlign w:val="center"/>
          </w:tcPr>
          <w:p w14:paraId="475D31C3">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2E1328C2">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2C9C7F2E"/>
        </w:tc>
      </w:tr>
      <w:tr w14:paraId="2F514E90">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550636DA">
            <w:pPr>
              <w:widowControl/>
              <w:jc w:val="center"/>
              <w:rPr>
                <w:rFonts w:hint="eastAsia" w:cs="宋体"/>
                <w:kern w:val="0"/>
                <w:sz w:val="24"/>
                <w:szCs w:val="24"/>
              </w:rPr>
            </w:pPr>
            <w:r>
              <w:rPr>
                <w:rFonts w:hint="eastAsia" w:cs="宋体"/>
                <w:kern w:val="0"/>
                <w:sz w:val="24"/>
                <w:szCs w:val="24"/>
              </w:rPr>
              <w:t>3</w:t>
            </w:r>
          </w:p>
        </w:tc>
        <w:tc>
          <w:tcPr>
            <w:tcW w:w="4514" w:type="dxa"/>
            <w:tcBorders>
              <w:top w:val="nil"/>
              <w:left w:val="nil"/>
              <w:bottom w:val="single" w:color="auto" w:sz="4" w:space="0"/>
              <w:right w:val="single" w:color="auto" w:sz="4" w:space="0"/>
            </w:tcBorders>
            <w:shd w:val="clear" w:color="auto" w:fill="auto"/>
            <w:noWrap w:val="0"/>
            <w:vAlign w:val="center"/>
          </w:tcPr>
          <w:p w14:paraId="1F060167">
            <w:pPr>
              <w:jc w:val="center"/>
              <w:rPr>
                <w:rFonts w:hint="eastAsia"/>
                <w:sz w:val="24"/>
                <w:szCs w:val="24"/>
              </w:rPr>
            </w:pPr>
            <w:r>
              <w:rPr>
                <w:rFonts w:hint="eastAsia"/>
                <w:sz w:val="24"/>
                <w:szCs w:val="24"/>
              </w:rPr>
              <w:t>7.5</w:t>
            </w:r>
            <w:r>
              <w:rPr>
                <w:sz w:val="24"/>
                <w:szCs w:val="24"/>
              </w:rPr>
              <w:t>k</w:t>
            </w:r>
            <w:r>
              <w:rPr>
                <w:rFonts w:hint="eastAsia"/>
                <w:sz w:val="24"/>
                <w:szCs w:val="24"/>
              </w:rPr>
              <w:t>W</w:t>
            </w:r>
          </w:p>
        </w:tc>
        <w:tc>
          <w:tcPr>
            <w:tcW w:w="977" w:type="dxa"/>
            <w:tcBorders>
              <w:top w:val="nil"/>
              <w:left w:val="nil"/>
              <w:bottom w:val="single" w:color="auto" w:sz="4" w:space="0"/>
              <w:right w:val="single" w:color="auto" w:sz="4" w:space="0"/>
            </w:tcBorders>
            <w:shd w:val="clear" w:color="auto" w:fill="auto"/>
            <w:noWrap w:val="0"/>
            <w:vAlign w:val="center"/>
          </w:tcPr>
          <w:p w14:paraId="735891F2">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72E974CB">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617F5C70"/>
        </w:tc>
      </w:tr>
      <w:tr w14:paraId="0A1093EF">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2A3CFAB3">
            <w:pPr>
              <w:widowControl/>
              <w:jc w:val="center"/>
              <w:rPr>
                <w:rFonts w:cs="宋体"/>
                <w:kern w:val="0"/>
                <w:sz w:val="24"/>
                <w:szCs w:val="24"/>
              </w:rPr>
            </w:pPr>
            <w:r>
              <w:rPr>
                <w:rFonts w:cs="宋体"/>
                <w:kern w:val="0"/>
                <w:sz w:val="24"/>
                <w:szCs w:val="24"/>
              </w:rPr>
              <w:t>4</w:t>
            </w:r>
          </w:p>
        </w:tc>
        <w:tc>
          <w:tcPr>
            <w:tcW w:w="4514" w:type="dxa"/>
            <w:tcBorders>
              <w:top w:val="nil"/>
              <w:left w:val="nil"/>
              <w:bottom w:val="single" w:color="auto" w:sz="4" w:space="0"/>
              <w:right w:val="single" w:color="auto" w:sz="4" w:space="0"/>
            </w:tcBorders>
            <w:shd w:val="clear" w:color="auto" w:fill="auto"/>
            <w:noWrap w:val="0"/>
            <w:vAlign w:val="center"/>
          </w:tcPr>
          <w:p w14:paraId="2B01B454">
            <w:pPr>
              <w:jc w:val="center"/>
              <w:rPr>
                <w:rFonts w:hint="eastAsia" w:ascii="Times New Roman" w:hAnsi="Times New Roman" w:eastAsia="宋体" w:cs="Times New Roman"/>
                <w:sz w:val="24"/>
                <w:szCs w:val="24"/>
                <w:lang w:val="en-US" w:eastAsia="zh-CN" w:bidi="ar-SA"/>
              </w:rPr>
            </w:pPr>
            <w:r>
              <w:rPr>
                <w:rFonts w:hint="eastAsia"/>
                <w:color w:val="000000"/>
                <w:sz w:val="24"/>
                <w:szCs w:val="24"/>
              </w:rPr>
              <w:t>18.5</w:t>
            </w:r>
            <w:r>
              <w:rPr>
                <w:color w:val="000000"/>
                <w:sz w:val="24"/>
                <w:szCs w:val="24"/>
              </w:rPr>
              <w:t>k</w:t>
            </w:r>
            <w:r>
              <w:rPr>
                <w:rFonts w:hint="eastAsia"/>
                <w:color w:val="000000"/>
                <w:sz w:val="24"/>
                <w:szCs w:val="24"/>
              </w:rPr>
              <w:t>W</w:t>
            </w:r>
            <w:r>
              <w:rPr>
                <w:rFonts w:hint="eastAsia"/>
                <w:color w:val="002060"/>
                <w:sz w:val="24"/>
                <w:szCs w:val="24"/>
              </w:rPr>
              <w:t>（</w:t>
            </w:r>
            <w:r>
              <w:rPr>
                <w:rFonts w:hint="eastAsia"/>
                <w:color w:val="000000" w:themeColor="text1"/>
                <w:sz w:val="24"/>
                <w:szCs w:val="24"/>
                <w14:textFill>
                  <w14:solidFill>
                    <w14:schemeClr w14:val="tx1"/>
                  </w14:solidFill>
                </w14:textFill>
              </w:rPr>
              <w:t>深床滤池轴流泵电机）</w:t>
            </w:r>
          </w:p>
        </w:tc>
        <w:tc>
          <w:tcPr>
            <w:tcW w:w="977" w:type="dxa"/>
            <w:tcBorders>
              <w:top w:val="nil"/>
              <w:left w:val="nil"/>
              <w:bottom w:val="single" w:color="auto" w:sz="4" w:space="0"/>
              <w:right w:val="single" w:color="auto" w:sz="4" w:space="0"/>
            </w:tcBorders>
            <w:shd w:val="clear" w:color="auto" w:fill="auto"/>
            <w:noWrap w:val="0"/>
            <w:vAlign w:val="center"/>
          </w:tcPr>
          <w:p w14:paraId="709BAFEF">
            <w:pPr>
              <w:widowControl/>
              <w:jc w:val="center"/>
              <w:rPr>
                <w:rFonts w:hint="eastAsia" w:ascii="宋体" w:hAnsi="宋体" w:eastAsia="宋体" w:cs="宋体"/>
                <w:sz w:val="24"/>
                <w:szCs w:val="24"/>
                <w:lang w:val="en-US" w:eastAsia="zh-CN" w:bidi="ar-SA"/>
              </w:rPr>
            </w:pPr>
            <w:r>
              <w:rPr>
                <w:rFonts w:hint="eastAsia" w:ascii="宋体" w:hAnsi="宋体" w:cs="宋体"/>
                <w:color w:val="000000"/>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57948355">
            <w:pPr>
              <w:jc w:val="center"/>
              <w:rPr>
                <w:rFonts w:hint="eastAsia" w:ascii="Times New Roman" w:hAnsi="Times New Roman" w:eastAsia="宋体" w:cs="宋体"/>
                <w:kern w:val="0"/>
                <w:sz w:val="24"/>
                <w:szCs w:val="24"/>
                <w:highlight w:val="none"/>
                <w:lang w:val="en-US" w:eastAsia="zh-CN" w:bidi="ar-SA"/>
              </w:rPr>
            </w:pPr>
            <w:r>
              <w:rPr>
                <w:rFonts w:hint="eastAsia"/>
                <w:color w:val="00000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0EC920B6"/>
        </w:tc>
      </w:tr>
      <w:tr w14:paraId="4E4CA198">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71761B17">
            <w:pPr>
              <w:widowControl/>
              <w:jc w:val="center"/>
              <w:rPr>
                <w:rFonts w:hint="eastAsia" w:cs="宋体"/>
                <w:kern w:val="0"/>
                <w:sz w:val="24"/>
                <w:szCs w:val="24"/>
              </w:rPr>
            </w:pPr>
            <w:r>
              <w:rPr>
                <w:rFonts w:hint="eastAsia" w:cs="宋体"/>
                <w:kern w:val="0"/>
                <w:sz w:val="24"/>
                <w:szCs w:val="24"/>
              </w:rPr>
              <w:t>5</w:t>
            </w:r>
          </w:p>
        </w:tc>
        <w:tc>
          <w:tcPr>
            <w:tcW w:w="4514" w:type="dxa"/>
            <w:tcBorders>
              <w:top w:val="nil"/>
              <w:left w:val="nil"/>
              <w:bottom w:val="single" w:color="auto" w:sz="4" w:space="0"/>
              <w:right w:val="single" w:color="auto" w:sz="4" w:space="0"/>
            </w:tcBorders>
            <w:shd w:val="clear" w:color="auto" w:fill="auto"/>
            <w:noWrap w:val="0"/>
            <w:vAlign w:val="center"/>
          </w:tcPr>
          <w:p w14:paraId="28C783DB">
            <w:pPr>
              <w:jc w:val="center"/>
              <w:rPr>
                <w:rFonts w:hint="eastAsia"/>
                <w:color w:val="auto"/>
                <w:sz w:val="24"/>
                <w:szCs w:val="24"/>
              </w:rPr>
            </w:pPr>
            <w:r>
              <w:rPr>
                <w:rFonts w:hint="eastAsia"/>
                <w:sz w:val="24"/>
                <w:szCs w:val="24"/>
              </w:rPr>
              <w:t>30</w:t>
            </w:r>
            <w:r>
              <w:rPr>
                <w:sz w:val="24"/>
                <w:szCs w:val="24"/>
              </w:rPr>
              <w:t>k</w:t>
            </w:r>
            <w:r>
              <w:rPr>
                <w:rFonts w:hint="eastAsia"/>
                <w:sz w:val="24"/>
                <w:szCs w:val="24"/>
              </w:rPr>
              <w:t>W（深床滤池轴流泵电机）</w:t>
            </w:r>
          </w:p>
        </w:tc>
        <w:tc>
          <w:tcPr>
            <w:tcW w:w="977" w:type="dxa"/>
            <w:tcBorders>
              <w:top w:val="nil"/>
              <w:left w:val="nil"/>
              <w:bottom w:val="single" w:color="auto" w:sz="4" w:space="0"/>
              <w:right w:val="single" w:color="auto" w:sz="4" w:space="0"/>
            </w:tcBorders>
            <w:shd w:val="clear" w:color="auto" w:fill="auto"/>
            <w:noWrap w:val="0"/>
            <w:vAlign w:val="center"/>
          </w:tcPr>
          <w:p w14:paraId="3DBF58B7">
            <w:pPr>
              <w:widowControl/>
              <w:jc w:val="center"/>
              <w:rPr>
                <w:rFonts w:hint="eastAsia" w:ascii="宋体" w:hAnsi="宋体" w:cs="宋体"/>
                <w:color w:val="auto"/>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06E0A5BB">
            <w:pPr>
              <w:jc w:val="center"/>
              <w:rPr>
                <w:rFonts w:hint="eastAsia" w:eastAsia="宋体" w:cs="宋体"/>
                <w:color w:val="auto"/>
                <w:kern w:val="0"/>
                <w:sz w:val="24"/>
                <w:szCs w:val="24"/>
                <w:lang w:eastAsia="zh-CN"/>
              </w:rPr>
            </w:pPr>
            <w:r>
              <w:rPr>
                <w:rFonts w:hint="eastAsia"/>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018295F7"/>
        </w:tc>
      </w:tr>
      <w:tr w14:paraId="25EBA41A">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6C2C9FCF">
            <w:pPr>
              <w:widowControl/>
              <w:jc w:val="center"/>
              <w:rPr>
                <w:rFonts w:cs="宋体"/>
                <w:kern w:val="0"/>
                <w:sz w:val="24"/>
                <w:szCs w:val="24"/>
              </w:rPr>
            </w:pPr>
            <w:r>
              <w:rPr>
                <w:rFonts w:cs="宋体"/>
                <w:kern w:val="0"/>
                <w:sz w:val="24"/>
                <w:szCs w:val="24"/>
              </w:rPr>
              <w:t>6</w:t>
            </w:r>
          </w:p>
        </w:tc>
        <w:tc>
          <w:tcPr>
            <w:tcW w:w="4514" w:type="dxa"/>
            <w:tcBorders>
              <w:top w:val="nil"/>
              <w:left w:val="nil"/>
              <w:bottom w:val="single" w:color="auto" w:sz="4" w:space="0"/>
              <w:right w:val="single" w:color="auto" w:sz="4" w:space="0"/>
            </w:tcBorders>
            <w:shd w:val="clear" w:color="auto" w:fill="auto"/>
            <w:noWrap w:val="0"/>
            <w:vAlign w:val="center"/>
          </w:tcPr>
          <w:p w14:paraId="4D7D1B32">
            <w:pPr>
              <w:jc w:val="center"/>
              <w:rPr>
                <w:rFonts w:hint="eastAsia"/>
                <w:sz w:val="24"/>
                <w:szCs w:val="24"/>
              </w:rPr>
            </w:pPr>
            <w:r>
              <w:rPr>
                <w:rFonts w:hint="eastAsia"/>
                <w:sz w:val="24"/>
                <w:szCs w:val="24"/>
              </w:rPr>
              <w:t>30</w:t>
            </w:r>
            <w:r>
              <w:rPr>
                <w:sz w:val="24"/>
                <w:szCs w:val="24"/>
              </w:rPr>
              <w:t>k</w:t>
            </w:r>
            <w:r>
              <w:rPr>
                <w:rFonts w:hint="eastAsia"/>
                <w:sz w:val="24"/>
                <w:szCs w:val="24"/>
              </w:rPr>
              <w:t>W罗茨风机电机（城西）</w:t>
            </w:r>
          </w:p>
        </w:tc>
        <w:tc>
          <w:tcPr>
            <w:tcW w:w="977" w:type="dxa"/>
            <w:tcBorders>
              <w:top w:val="nil"/>
              <w:left w:val="nil"/>
              <w:bottom w:val="single" w:color="auto" w:sz="4" w:space="0"/>
              <w:right w:val="single" w:color="auto" w:sz="4" w:space="0"/>
            </w:tcBorders>
            <w:shd w:val="clear" w:color="auto" w:fill="auto"/>
            <w:noWrap w:val="0"/>
            <w:vAlign w:val="center"/>
          </w:tcPr>
          <w:p w14:paraId="1D41F61C">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3FAACB40">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61E086B6"/>
        </w:tc>
      </w:tr>
      <w:tr w14:paraId="602A4939">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2AC0E763">
            <w:pPr>
              <w:widowControl/>
              <w:jc w:val="center"/>
              <w:rPr>
                <w:rFonts w:hint="eastAsia" w:cs="宋体"/>
                <w:kern w:val="0"/>
                <w:sz w:val="24"/>
                <w:szCs w:val="24"/>
              </w:rPr>
            </w:pPr>
            <w:r>
              <w:rPr>
                <w:rFonts w:hint="eastAsia" w:cs="宋体"/>
                <w:kern w:val="0"/>
                <w:sz w:val="24"/>
                <w:szCs w:val="24"/>
              </w:rPr>
              <w:t>7</w:t>
            </w:r>
          </w:p>
        </w:tc>
        <w:tc>
          <w:tcPr>
            <w:tcW w:w="4514" w:type="dxa"/>
            <w:tcBorders>
              <w:top w:val="nil"/>
              <w:left w:val="nil"/>
              <w:bottom w:val="single" w:color="auto" w:sz="4" w:space="0"/>
              <w:right w:val="single" w:color="auto" w:sz="4" w:space="0"/>
            </w:tcBorders>
            <w:shd w:val="clear" w:color="auto" w:fill="auto"/>
            <w:noWrap w:val="0"/>
            <w:vAlign w:val="center"/>
          </w:tcPr>
          <w:p w14:paraId="1FC5965F">
            <w:pPr>
              <w:jc w:val="center"/>
              <w:rPr>
                <w:rFonts w:hint="eastAsia"/>
                <w:sz w:val="24"/>
                <w:szCs w:val="24"/>
              </w:rPr>
            </w:pPr>
            <w:r>
              <w:rPr>
                <w:rFonts w:hint="eastAsia"/>
                <w:sz w:val="24"/>
                <w:szCs w:val="24"/>
              </w:rPr>
              <w:t>90</w:t>
            </w:r>
            <w:r>
              <w:rPr>
                <w:sz w:val="24"/>
                <w:szCs w:val="24"/>
              </w:rPr>
              <w:t>k</w:t>
            </w:r>
            <w:r>
              <w:rPr>
                <w:rFonts w:hint="eastAsia"/>
                <w:sz w:val="24"/>
                <w:szCs w:val="24"/>
              </w:rPr>
              <w:t>W罗茨风机电机（城西）</w:t>
            </w:r>
          </w:p>
        </w:tc>
        <w:tc>
          <w:tcPr>
            <w:tcW w:w="977" w:type="dxa"/>
            <w:tcBorders>
              <w:top w:val="nil"/>
              <w:left w:val="nil"/>
              <w:bottom w:val="single" w:color="auto" w:sz="4" w:space="0"/>
              <w:right w:val="single" w:color="auto" w:sz="4" w:space="0"/>
            </w:tcBorders>
            <w:shd w:val="clear" w:color="auto" w:fill="auto"/>
            <w:noWrap w:val="0"/>
            <w:vAlign w:val="center"/>
          </w:tcPr>
          <w:p w14:paraId="26BEC665">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196A8B39">
            <w:pPr>
              <w:jc w:val="center"/>
              <w:rPr>
                <w:rFonts w:hint="eastAsia" w:eastAsia="宋体" w:cs="宋体"/>
                <w:kern w:val="0"/>
                <w:sz w:val="24"/>
                <w:szCs w:val="24"/>
                <w:highlight w:val="none"/>
                <w:lang w:eastAsia="zh-CN"/>
              </w:rPr>
            </w:pPr>
            <w:r>
              <w:rPr>
                <w:rFonts w:hint="eastAsia"/>
                <w:color w:val="00000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0CBC0127"/>
        </w:tc>
      </w:tr>
      <w:tr w14:paraId="7DDD4515">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402AD06D">
            <w:pPr>
              <w:widowControl/>
              <w:jc w:val="center"/>
              <w:rPr>
                <w:rFonts w:hint="eastAsia" w:cs="宋体"/>
                <w:kern w:val="0"/>
                <w:sz w:val="24"/>
                <w:szCs w:val="24"/>
              </w:rPr>
            </w:pPr>
            <w:r>
              <w:rPr>
                <w:rFonts w:cs="宋体"/>
                <w:kern w:val="0"/>
                <w:sz w:val="24"/>
                <w:szCs w:val="24"/>
              </w:rPr>
              <w:t>8</w:t>
            </w:r>
          </w:p>
        </w:tc>
        <w:tc>
          <w:tcPr>
            <w:tcW w:w="4514" w:type="dxa"/>
            <w:tcBorders>
              <w:top w:val="nil"/>
              <w:left w:val="nil"/>
              <w:bottom w:val="single" w:color="auto" w:sz="4" w:space="0"/>
              <w:right w:val="single" w:color="auto" w:sz="4" w:space="0"/>
            </w:tcBorders>
            <w:shd w:val="clear" w:color="auto" w:fill="auto"/>
            <w:noWrap w:val="0"/>
            <w:vAlign w:val="center"/>
          </w:tcPr>
          <w:p w14:paraId="0417D09D">
            <w:pPr>
              <w:jc w:val="center"/>
              <w:rPr>
                <w:rFonts w:hint="eastAsia"/>
                <w:sz w:val="24"/>
                <w:szCs w:val="24"/>
              </w:rPr>
            </w:pPr>
            <w:r>
              <w:rPr>
                <w:rFonts w:hint="eastAsia"/>
                <w:sz w:val="24"/>
                <w:szCs w:val="24"/>
              </w:rPr>
              <w:t>30/45</w:t>
            </w:r>
            <w:r>
              <w:rPr>
                <w:sz w:val="24"/>
                <w:szCs w:val="24"/>
              </w:rPr>
              <w:t>k</w:t>
            </w:r>
            <w:r>
              <w:rPr>
                <w:rFonts w:hint="eastAsia"/>
                <w:sz w:val="24"/>
                <w:szCs w:val="24"/>
              </w:rPr>
              <w:t>W双速转刷电机（城西）</w:t>
            </w:r>
          </w:p>
        </w:tc>
        <w:tc>
          <w:tcPr>
            <w:tcW w:w="977" w:type="dxa"/>
            <w:tcBorders>
              <w:top w:val="nil"/>
              <w:left w:val="nil"/>
              <w:bottom w:val="single" w:color="auto" w:sz="4" w:space="0"/>
              <w:right w:val="single" w:color="auto" w:sz="4" w:space="0"/>
            </w:tcBorders>
            <w:shd w:val="clear" w:color="auto" w:fill="auto"/>
            <w:noWrap w:val="0"/>
            <w:vAlign w:val="center"/>
          </w:tcPr>
          <w:p w14:paraId="57C87687">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1C56D040">
            <w:pPr>
              <w:jc w:val="center"/>
              <w:rPr>
                <w:rFonts w:hint="eastAsia" w:eastAsia="宋体" w:cs="宋体"/>
                <w:kern w:val="0"/>
                <w:sz w:val="24"/>
                <w:szCs w:val="24"/>
                <w:highlight w:val="none"/>
                <w:lang w:eastAsia="zh-CN"/>
              </w:rPr>
            </w:pPr>
            <w:r>
              <w:rPr>
                <w:rFonts w:hint="eastAsia"/>
                <w:color w:val="00206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554645AE"/>
        </w:tc>
      </w:tr>
      <w:tr w14:paraId="6E15120F">
        <w:tblPrEx>
          <w:tblCellMar>
            <w:top w:w="0" w:type="dxa"/>
            <w:left w:w="108" w:type="dxa"/>
            <w:bottom w:w="0" w:type="dxa"/>
            <w:right w:w="108" w:type="dxa"/>
          </w:tblCellMar>
        </w:tblPrEx>
        <w:trPr>
          <w:trHeight w:val="454" w:hRule="atLeast"/>
          <w:jc w:val="center"/>
        </w:trPr>
        <w:tc>
          <w:tcPr>
            <w:tcW w:w="796" w:type="dxa"/>
            <w:tcBorders>
              <w:top w:val="nil"/>
              <w:left w:val="single" w:color="auto" w:sz="4" w:space="0"/>
              <w:bottom w:val="single" w:color="auto" w:sz="4" w:space="0"/>
              <w:right w:val="single" w:color="auto" w:sz="4" w:space="0"/>
            </w:tcBorders>
            <w:shd w:val="clear" w:color="auto" w:fill="auto"/>
            <w:noWrap w:val="0"/>
            <w:vAlign w:val="center"/>
          </w:tcPr>
          <w:p w14:paraId="5D9691D8">
            <w:pPr>
              <w:widowControl/>
              <w:jc w:val="center"/>
              <w:rPr>
                <w:rFonts w:cs="宋体"/>
                <w:kern w:val="0"/>
                <w:sz w:val="24"/>
                <w:szCs w:val="24"/>
              </w:rPr>
            </w:pPr>
            <w:r>
              <w:rPr>
                <w:rFonts w:cs="宋体"/>
                <w:kern w:val="0"/>
                <w:sz w:val="24"/>
                <w:szCs w:val="24"/>
              </w:rPr>
              <w:t>9</w:t>
            </w:r>
          </w:p>
        </w:tc>
        <w:tc>
          <w:tcPr>
            <w:tcW w:w="4514" w:type="dxa"/>
            <w:tcBorders>
              <w:top w:val="nil"/>
              <w:left w:val="nil"/>
              <w:bottom w:val="single" w:color="auto" w:sz="4" w:space="0"/>
              <w:right w:val="single" w:color="auto" w:sz="4" w:space="0"/>
            </w:tcBorders>
            <w:shd w:val="clear" w:color="auto" w:fill="auto"/>
            <w:noWrap w:val="0"/>
            <w:vAlign w:val="center"/>
          </w:tcPr>
          <w:p w14:paraId="5C0C20D7">
            <w:pPr>
              <w:jc w:val="center"/>
              <w:rPr>
                <w:rFonts w:hint="eastAsia"/>
                <w:sz w:val="24"/>
                <w:szCs w:val="24"/>
              </w:rPr>
            </w:pPr>
            <w:r>
              <w:rPr>
                <w:rFonts w:hint="eastAsia"/>
                <w:sz w:val="24"/>
                <w:szCs w:val="24"/>
              </w:rPr>
              <w:t>45</w:t>
            </w:r>
            <w:r>
              <w:rPr>
                <w:sz w:val="24"/>
                <w:szCs w:val="24"/>
              </w:rPr>
              <w:t>k</w:t>
            </w:r>
            <w:r>
              <w:rPr>
                <w:rFonts w:hint="eastAsia"/>
                <w:sz w:val="24"/>
                <w:szCs w:val="24"/>
              </w:rPr>
              <w:t>W转刷电机（城西）</w:t>
            </w:r>
          </w:p>
        </w:tc>
        <w:tc>
          <w:tcPr>
            <w:tcW w:w="977" w:type="dxa"/>
            <w:tcBorders>
              <w:top w:val="nil"/>
              <w:left w:val="nil"/>
              <w:bottom w:val="single" w:color="auto" w:sz="4" w:space="0"/>
              <w:right w:val="single" w:color="auto" w:sz="4" w:space="0"/>
            </w:tcBorders>
            <w:shd w:val="clear" w:color="auto" w:fill="auto"/>
            <w:noWrap w:val="0"/>
            <w:vAlign w:val="center"/>
          </w:tcPr>
          <w:p w14:paraId="5291BB13">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nil"/>
              <w:left w:val="nil"/>
              <w:bottom w:val="single" w:color="auto" w:sz="4" w:space="0"/>
              <w:right w:val="single" w:color="auto" w:sz="4" w:space="0"/>
            </w:tcBorders>
            <w:shd w:val="clear" w:color="auto" w:fill="auto"/>
            <w:noWrap w:val="0"/>
            <w:vAlign w:val="center"/>
          </w:tcPr>
          <w:p w14:paraId="3363EB7D">
            <w:pPr>
              <w:jc w:val="center"/>
              <w:rPr>
                <w:rFonts w:hint="eastAsia" w:eastAsia="宋体" w:cs="宋体"/>
                <w:kern w:val="0"/>
                <w:sz w:val="24"/>
                <w:szCs w:val="24"/>
                <w:highlight w:val="none"/>
                <w:lang w:eastAsia="zh-CN"/>
              </w:rPr>
            </w:pPr>
            <w:r>
              <w:rPr>
                <w:rFonts w:hint="eastAsia"/>
                <w:color w:val="002060"/>
                <w:sz w:val="24"/>
                <w:szCs w:val="24"/>
                <w:lang w:val="en-US" w:eastAsia="zh-CN"/>
              </w:rPr>
              <w:t>1</w:t>
            </w:r>
          </w:p>
        </w:tc>
        <w:tc>
          <w:tcPr>
            <w:tcW w:w="1585" w:type="dxa"/>
            <w:tcBorders>
              <w:top w:val="nil"/>
              <w:left w:val="nil"/>
              <w:bottom w:val="single" w:color="auto" w:sz="4" w:space="0"/>
              <w:right w:val="single" w:color="auto" w:sz="4" w:space="0"/>
            </w:tcBorders>
            <w:noWrap w:val="0"/>
            <w:vAlign w:val="top"/>
          </w:tcPr>
          <w:p w14:paraId="1DF60D75"/>
        </w:tc>
      </w:tr>
      <w:tr w14:paraId="75C92AD8">
        <w:tblPrEx>
          <w:tblCellMar>
            <w:top w:w="0" w:type="dxa"/>
            <w:left w:w="108" w:type="dxa"/>
            <w:bottom w:w="0" w:type="dxa"/>
            <w:right w:w="108" w:type="dxa"/>
          </w:tblCellMar>
        </w:tblPrEx>
        <w:trPr>
          <w:trHeight w:val="454"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B5E069">
            <w:pPr>
              <w:widowControl/>
              <w:jc w:val="center"/>
              <w:rPr>
                <w:rFonts w:cs="宋体"/>
                <w:kern w:val="0"/>
                <w:sz w:val="24"/>
                <w:szCs w:val="24"/>
              </w:rPr>
            </w:pPr>
            <w:r>
              <w:rPr>
                <w:rFonts w:cs="宋体"/>
                <w:kern w:val="0"/>
                <w:sz w:val="24"/>
                <w:szCs w:val="24"/>
              </w:rPr>
              <w:t>10</w:t>
            </w:r>
          </w:p>
        </w:tc>
        <w:tc>
          <w:tcPr>
            <w:tcW w:w="45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3EB7F7">
            <w:pPr>
              <w:jc w:val="center"/>
              <w:rPr>
                <w:rFonts w:hint="eastAsia"/>
                <w:sz w:val="24"/>
                <w:szCs w:val="24"/>
              </w:rPr>
            </w:pPr>
            <w:r>
              <w:rPr>
                <w:rFonts w:hint="eastAsia"/>
                <w:sz w:val="24"/>
                <w:szCs w:val="24"/>
              </w:rPr>
              <w:t>160</w:t>
            </w:r>
            <w:r>
              <w:rPr>
                <w:sz w:val="24"/>
                <w:szCs w:val="24"/>
              </w:rPr>
              <w:t>k</w:t>
            </w:r>
            <w:r>
              <w:rPr>
                <w:rFonts w:hint="eastAsia"/>
                <w:sz w:val="24"/>
                <w:szCs w:val="24"/>
              </w:rPr>
              <w:t>W多级离心鼓风机电机（城西）</w:t>
            </w:r>
          </w:p>
        </w:tc>
        <w:tc>
          <w:tcPr>
            <w:tcW w:w="9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7B7513">
            <w:pPr>
              <w:widowControl/>
              <w:jc w:val="center"/>
              <w:rPr>
                <w:rFonts w:hint="eastAsia" w:ascii="宋体" w:hAnsi="宋体" w:cs="宋体"/>
                <w:sz w:val="24"/>
                <w:szCs w:val="24"/>
              </w:rPr>
            </w:pPr>
            <w:r>
              <w:rPr>
                <w:rFonts w:hint="eastAsia" w:ascii="宋体" w:hAnsi="宋体" w:cs="宋体"/>
                <w:sz w:val="24"/>
                <w:szCs w:val="24"/>
              </w:rPr>
              <w:t>台套</w:t>
            </w:r>
          </w:p>
        </w:tc>
        <w:tc>
          <w:tcPr>
            <w:tcW w:w="7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F8D274">
            <w:pPr>
              <w:jc w:val="center"/>
              <w:rPr>
                <w:rFonts w:hint="eastAsia" w:eastAsia="宋体" w:cs="宋体"/>
                <w:kern w:val="0"/>
                <w:sz w:val="24"/>
                <w:szCs w:val="24"/>
                <w:highlight w:val="none"/>
                <w:lang w:eastAsia="zh-CN"/>
              </w:rPr>
            </w:pPr>
            <w:r>
              <w:rPr>
                <w:rFonts w:hint="eastAsia"/>
                <w:sz w:val="24"/>
                <w:szCs w:val="24"/>
                <w:lang w:val="en-US" w:eastAsia="zh-CN"/>
              </w:rPr>
              <w:t>1</w:t>
            </w:r>
          </w:p>
        </w:tc>
        <w:tc>
          <w:tcPr>
            <w:tcW w:w="1585" w:type="dxa"/>
            <w:tcBorders>
              <w:top w:val="single" w:color="auto" w:sz="4" w:space="0"/>
              <w:left w:val="single" w:color="auto" w:sz="4" w:space="0"/>
              <w:bottom w:val="single" w:color="auto" w:sz="4" w:space="0"/>
              <w:right w:val="single" w:color="auto" w:sz="4" w:space="0"/>
            </w:tcBorders>
            <w:noWrap w:val="0"/>
            <w:vAlign w:val="top"/>
          </w:tcPr>
          <w:p w14:paraId="3DD07202"/>
        </w:tc>
      </w:tr>
      <w:tr w14:paraId="2EA641CD">
        <w:tblPrEx>
          <w:tblCellMar>
            <w:top w:w="0" w:type="dxa"/>
            <w:left w:w="108" w:type="dxa"/>
            <w:bottom w:w="0" w:type="dxa"/>
            <w:right w:w="108" w:type="dxa"/>
          </w:tblCellMar>
        </w:tblPrEx>
        <w:trPr>
          <w:trHeight w:val="521" w:hRule="atLeast"/>
          <w:jc w:val="center"/>
        </w:trPr>
        <w:tc>
          <w:tcPr>
            <w:tcW w:w="531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C671A34">
            <w:pPr>
              <w:jc w:val="center"/>
              <w:rPr>
                <w:rFonts w:hint="default" w:eastAsia="宋体"/>
                <w:sz w:val="24"/>
                <w:szCs w:val="24"/>
                <w:lang w:val="en-US" w:eastAsia="zh-CN"/>
              </w:rPr>
            </w:pPr>
            <w:r>
              <w:rPr>
                <w:rFonts w:hint="eastAsia" w:cs="宋体"/>
                <w:b/>
                <w:bCs/>
                <w:color w:val="000000"/>
                <w:sz w:val="24"/>
                <w:szCs w:val="24"/>
                <w:lang w:val="en-US" w:eastAsia="zh-CN"/>
              </w:rPr>
              <w:t>合计</w:t>
            </w:r>
            <w:r>
              <w:rPr>
                <w:rFonts w:hint="eastAsia" w:cs="宋体"/>
                <w:b/>
                <w:bCs/>
                <w:kern w:val="0"/>
                <w:sz w:val="24"/>
                <w:szCs w:val="24"/>
              </w:rPr>
              <w:t>（元）</w:t>
            </w:r>
          </w:p>
        </w:tc>
        <w:tc>
          <w:tcPr>
            <w:tcW w:w="3349"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541E79B7"/>
        </w:tc>
      </w:tr>
    </w:tbl>
    <w:p w14:paraId="043C0AF2">
      <w:pPr>
        <w:widowControl/>
        <w:spacing w:before="183" w:beforeLines="50" w:beforeAutospacing="0" w:line="360" w:lineRule="auto"/>
        <w:rPr>
          <w:rFonts w:hint="eastAsia"/>
          <w:sz w:val="21"/>
          <w:szCs w:val="20"/>
        </w:rPr>
      </w:pPr>
      <w:r>
        <w:rPr>
          <w:rFonts w:hint="eastAsia"/>
          <w:sz w:val="24"/>
          <w:szCs w:val="24"/>
        </w:rPr>
        <w:t>注：表中“</w:t>
      </w:r>
      <w:r>
        <w:rPr>
          <w:rFonts w:hint="eastAsia" w:cs="宋体"/>
          <w:b/>
          <w:bCs/>
          <w:kern w:val="0"/>
          <w:sz w:val="24"/>
          <w:szCs w:val="24"/>
          <w:lang w:eastAsia="zh-CN"/>
        </w:rPr>
        <w:t>合计</w:t>
      </w:r>
      <w:r>
        <w:rPr>
          <w:rFonts w:hint="eastAsia" w:cs="宋体"/>
          <w:b/>
          <w:bCs/>
          <w:kern w:val="0"/>
          <w:sz w:val="24"/>
          <w:szCs w:val="24"/>
        </w:rPr>
        <w:t>（元）</w:t>
      </w:r>
      <w:r>
        <w:rPr>
          <w:rFonts w:hint="eastAsia"/>
          <w:sz w:val="24"/>
          <w:szCs w:val="24"/>
        </w:rPr>
        <w:t>”所有相加应与“开标一览表”中“投标总价”相一致。</w:t>
      </w:r>
    </w:p>
    <w:p w14:paraId="7BB40BFE">
      <w:pPr>
        <w:autoSpaceDE w:val="0"/>
        <w:autoSpaceDN w:val="0"/>
        <w:adjustRightInd w:val="0"/>
        <w:spacing w:line="440" w:lineRule="exact"/>
        <w:jc w:val="left"/>
        <w:rPr>
          <w:rFonts w:hint="eastAsia" w:cs="宋体"/>
          <w:b/>
          <w:bCs/>
          <w:kern w:val="0"/>
          <w:sz w:val="28"/>
          <w:szCs w:val="28"/>
          <w:lang w:val="zh-CN"/>
        </w:rPr>
      </w:pPr>
    </w:p>
    <w:p w14:paraId="1E1DA1DF">
      <w:pPr>
        <w:autoSpaceDE w:val="0"/>
        <w:autoSpaceDN w:val="0"/>
        <w:adjustRightInd w:val="0"/>
        <w:spacing w:line="440" w:lineRule="exact"/>
        <w:jc w:val="left"/>
        <w:rPr>
          <w:rFonts w:hint="eastAsia" w:cs="宋体"/>
          <w:b/>
          <w:bCs/>
          <w:kern w:val="0"/>
          <w:sz w:val="28"/>
          <w:szCs w:val="28"/>
          <w:lang w:val="zh-CN"/>
        </w:rPr>
      </w:pPr>
    </w:p>
    <w:p w14:paraId="4AB77917">
      <w:pPr>
        <w:autoSpaceDE w:val="0"/>
        <w:autoSpaceDN w:val="0"/>
        <w:adjustRightInd w:val="0"/>
        <w:spacing w:line="440" w:lineRule="exact"/>
        <w:jc w:val="left"/>
        <w:rPr>
          <w:rFonts w:hint="eastAsia" w:cs="宋体"/>
          <w:b/>
          <w:bCs/>
          <w:kern w:val="0"/>
          <w:sz w:val="28"/>
          <w:szCs w:val="28"/>
          <w:lang w:val="zh-CN"/>
        </w:rPr>
      </w:pPr>
    </w:p>
    <w:p w14:paraId="5D570011">
      <w:pPr>
        <w:autoSpaceDE w:val="0"/>
        <w:autoSpaceDN w:val="0"/>
        <w:adjustRightInd w:val="0"/>
        <w:spacing w:line="440" w:lineRule="exact"/>
        <w:jc w:val="left"/>
        <w:rPr>
          <w:rFonts w:hint="eastAsia" w:cs="宋体"/>
          <w:b/>
          <w:bCs/>
          <w:kern w:val="0"/>
          <w:sz w:val="28"/>
          <w:szCs w:val="28"/>
          <w:lang w:val="zh-CN"/>
        </w:rPr>
      </w:pPr>
    </w:p>
    <w:p w14:paraId="7CF9D61A">
      <w:pPr>
        <w:autoSpaceDE w:val="0"/>
        <w:autoSpaceDN w:val="0"/>
        <w:adjustRightInd w:val="0"/>
        <w:spacing w:line="440" w:lineRule="exact"/>
        <w:jc w:val="left"/>
        <w:rPr>
          <w:rFonts w:hint="eastAsia" w:cs="宋体"/>
          <w:b/>
          <w:bCs/>
          <w:kern w:val="0"/>
          <w:sz w:val="28"/>
          <w:szCs w:val="28"/>
          <w:lang w:val="zh-CN"/>
        </w:rPr>
      </w:pPr>
    </w:p>
    <w:p w14:paraId="7D92D8C7">
      <w:pPr>
        <w:autoSpaceDE w:val="0"/>
        <w:autoSpaceDN w:val="0"/>
        <w:adjustRightInd w:val="0"/>
        <w:spacing w:line="440" w:lineRule="exact"/>
        <w:jc w:val="left"/>
        <w:rPr>
          <w:rFonts w:hint="eastAsia" w:cs="宋体"/>
          <w:b/>
          <w:bCs/>
          <w:kern w:val="0"/>
          <w:sz w:val="28"/>
          <w:szCs w:val="28"/>
          <w:lang w:val="zh-CN"/>
        </w:rPr>
      </w:pPr>
    </w:p>
    <w:p w14:paraId="30FD66D5">
      <w:pPr>
        <w:autoSpaceDE w:val="0"/>
        <w:autoSpaceDN w:val="0"/>
        <w:adjustRightInd w:val="0"/>
        <w:spacing w:line="440" w:lineRule="exact"/>
        <w:jc w:val="left"/>
        <w:rPr>
          <w:rFonts w:hint="eastAsia" w:cs="宋体"/>
          <w:b/>
          <w:bCs/>
          <w:kern w:val="0"/>
          <w:sz w:val="28"/>
          <w:szCs w:val="28"/>
          <w:lang w:val="zh-CN"/>
        </w:rPr>
      </w:pPr>
    </w:p>
    <w:p w14:paraId="14850552">
      <w:pPr>
        <w:autoSpaceDE w:val="0"/>
        <w:autoSpaceDN w:val="0"/>
        <w:adjustRightInd w:val="0"/>
        <w:spacing w:line="440" w:lineRule="exact"/>
        <w:jc w:val="left"/>
        <w:rPr>
          <w:rFonts w:hint="eastAsia" w:cs="宋体"/>
          <w:b/>
          <w:bCs/>
          <w:kern w:val="0"/>
          <w:sz w:val="28"/>
          <w:szCs w:val="28"/>
          <w:lang w:val="zh-CN"/>
        </w:rPr>
      </w:pPr>
    </w:p>
    <w:p w14:paraId="2F7DE5E0">
      <w:pPr>
        <w:autoSpaceDE w:val="0"/>
        <w:autoSpaceDN w:val="0"/>
        <w:adjustRightInd w:val="0"/>
        <w:spacing w:line="440" w:lineRule="exact"/>
        <w:jc w:val="left"/>
        <w:rPr>
          <w:rFonts w:hint="eastAsia" w:cs="宋体"/>
          <w:b/>
          <w:bCs/>
          <w:kern w:val="0"/>
          <w:sz w:val="28"/>
          <w:szCs w:val="28"/>
          <w:lang w:val="zh-CN"/>
        </w:rPr>
      </w:pPr>
    </w:p>
    <w:p w14:paraId="1B8EB660">
      <w:pPr>
        <w:autoSpaceDE w:val="0"/>
        <w:autoSpaceDN w:val="0"/>
        <w:adjustRightInd w:val="0"/>
        <w:spacing w:line="440" w:lineRule="exact"/>
        <w:jc w:val="left"/>
        <w:rPr>
          <w:rFonts w:hint="eastAsia" w:cs="宋体"/>
          <w:b/>
          <w:bCs/>
          <w:kern w:val="0"/>
          <w:sz w:val="28"/>
          <w:szCs w:val="28"/>
          <w:lang w:val="zh-CN"/>
        </w:rPr>
      </w:pPr>
    </w:p>
    <w:p w14:paraId="570F81E6">
      <w:pPr>
        <w:autoSpaceDE w:val="0"/>
        <w:autoSpaceDN w:val="0"/>
        <w:adjustRightInd w:val="0"/>
        <w:spacing w:line="440" w:lineRule="exact"/>
        <w:jc w:val="left"/>
        <w:rPr>
          <w:rFonts w:hint="eastAsia" w:cs="宋体"/>
          <w:b/>
          <w:bCs/>
          <w:kern w:val="0"/>
          <w:sz w:val="28"/>
          <w:szCs w:val="28"/>
          <w:lang w:val="zh-CN"/>
        </w:rPr>
      </w:pPr>
    </w:p>
    <w:p w14:paraId="0A9A7600">
      <w:pPr>
        <w:autoSpaceDE w:val="0"/>
        <w:autoSpaceDN w:val="0"/>
        <w:adjustRightInd w:val="0"/>
        <w:spacing w:line="440" w:lineRule="exact"/>
        <w:jc w:val="left"/>
        <w:rPr>
          <w:rFonts w:hint="eastAsia" w:cs="宋体"/>
          <w:b/>
          <w:bCs/>
          <w:kern w:val="0"/>
          <w:sz w:val="28"/>
          <w:szCs w:val="28"/>
          <w:lang w:val="zh-CN"/>
        </w:rPr>
      </w:pPr>
    </w:p>
    <w:p w14:paraId="7A169768">
      <w:pPr>
        <w:autoSpaceDE w:val="0"/>
        <w:autoSpaceDN w:val="0"/>
        <w:adjustRightInd w:val="0"/>
        <w:spacing w:line="440" w:lineRule="exact"/>
        <w:jc w:val="left"/>
        <w:rPr>
          <w:rFonts w:hint="eastAsia" w:cs="宋体"/>
          <w:b/>
          <w:bCs/>
          <w:kern w:val="0"/>
          <w:sz w:val="28"/>
          <w:szCs w:val="28"/>
          <w:lang w:val="zh-CN"/>
        </w:rPr>
      </w:pPr>
    </w:p>
    <w:p w14:paraId="74267D69">
      <w:pPr>
        <w:autoSpaceDE w:val="0"/>
        <w:autoSpaceDN w:val="0"/>
        <w:adjustRightInd w:val="0"/>
        <w:spacing w:line="440" w:lineRule="exact"/>
        <w:jc w:val="left"/>
        <w:rPr>
          <w:rFonts w:hint="eastAsia" w:cs="宋体"/>
          <w:b/>
          <w:bCs/>
          <w:kern w:val="0"/>
          <w:sz w:val="28"/>
          <w:szCs w:val="28"/>
          <w:lang w:val="zh-CN"/>
        </w:rPr>
      </w:pPr>
    </w:p>
    <w:p w14:paraId="762176A5">
      <w:pPr>
        <w:autoSpaceDE w:val="0"/>
        <w:autoSpaceDN w:val="0"/>
        <w:adjustRightInd w:val="0"/>
        <w:spacing w:line="440" w:lineRule="exact"/>
        <w:jc w:val="left"/>
        <w:rPr>
          <w:rFonts w:hint="eastAsia" w:cs="宋体"/>
          <w:b/>
          <w:bCs/>
          <w:kern w:val="0"/>
          <w:sz w:val="28"/>
          <w:szCs w:val="28"/>
          <w:lang w:val="zh-CN"/>
        </w:rPr>
      </w:pPr>
    </w:p>
    <w:p w14:paraId="4B0D3C0C">
      <w:pPr>
        <w:autoSpaceDE w:val="0"/>
        <w:autoSpaceDN w:val="0"/>
        <w:adjustRightInd w:val="0"/>
        <w:spacing w:line="440" w:lineRule="exact"/>
        <w:jc w:val="left"/>
        <w:rPr>
          <w:rFonts w:hint="eastAsia" w:cs="宋体"/>
          <w:b/>
          <w:bCs/>
          <w:kern w:val="0"/>
          <w:sz w:val="28"/>
          <w:szCs w:val="28"/>
          <w:lang w:val="zh-CN"/>
        </w:rPr>
      </w:pPr>
    </w:p>
    <w:p w14:paraId="1FF0ECA8">
      <w:pPr>
        <w:autoSpaceDE w:val="0"/>
        <w:autoSpaceDN w:val="0"/>
        <w:adjustRightInd w:val="0"/>
        <w:spacing w:line="440" w:lineRule="exact"/>
        <w:jc w:val="left"/>
        <w:rPr>
          <w:rFonts w:hint="eastAsia" w:cs="宋体"/>
          <w:b/>
          <w:bCs/>
          <w:kern w:val="0"/>
          <w:sz w:val="28"/>
          <w:szCs w:val="28"/>
          <w:lang w:val="zh-CN"/>
        </w:rPr>
      </w:pPr>
    </w:p>
    <w:p w14:paraId="7BBEC6B3">
      <w:pPr>
        <w:autoSpaceDE w:val="0"/>
        <w:autoSpaceDN w:val="0"/>
        <w:adjustRightInd w:val="0"/>
        <w:spacing w:line="440" w:lineRule="exact"/>
        <w:jc w:val="left"/>
        <w:rPr>
          <w:rFonts w:hint="eastAsia" w:cs="宋体"/>
          <w:b/>
          <w:bCs/>
          <w:kern w:val="0"/>
          <w:sz w:val="28"/>
          <w:szCs w:val="28"/>
          <w:lang w:val="zh-CN"/>
        </w:rPr>
      </w:pPr>
    </w:p>
    <w:p w14:paraId="0C242803">
      <w:pPr>
        <w:autoSpaceDE w:val="0"/>
        <w:autoSpaceDN w:val="0"/>
        <w:adjustRightInd w:val="0"/>
        <w:spacing w:afterAutospacing="0" w:line="440" w:lineRule="exact"/>
        <w:jc w:val="left"/>
        <w:rPr>
          <w:rFonts w:hint="eastAsia" w:cs="宋体"/>
          <w:b/>
          <w:bCs/>
          <w:kern w:val="0"/>
          <w:sz w:val="28"/>
          <w:szCs w:val="28"/>
          <w:lang w:val="zh-CN"/>
        </w:rPr>
      </w:pPr>
      <w:r>
        <w:rPr>
          <w:rFonts w:hint="eastAsia" w:cs="宋体"/>
          <w:b/>
          <w:bCs/>
          <w:kern w:val="0"/>
          <w:sz w:val="28"/>
          <w:szCs w:val="28"/>
          <w:lang w:val="zh-CN"/>
        </w:rPr>
        <w:t>2、明细分解表</w:t>
      </w:r>
    </w:p>
    <w:p w14:paraId="3F83C0DE">
      <w:pPr>
        <w:spacing w:before="74" w:beforeLines="20" w:beforeAutospacing="0" w:after="126" w:afterLines="35" w:afterAutospacing="0"/>
        <w:rPr>
          <w:rFonts w:hint="eastAsia"/>
        </w:rPr>
      </w:pPr>
      <w:r>
        <w:rPr>
          <w:rFonts w:hint="eastAsia" w:cs="宋体"/>
          <w:b/>
          <w:bCs/>
          <w:kern w:val="0"/>
          <w:sz w:val="28"/>
          <w:szCs w:val="28"/>
          <w:lang w:val="zh-CN"/>
        </w:rPr>
        <w:t>（一）进口泵维修分解明细：</w:t>
      </w:r>
      <w:r>
        <w:rPr>
          <w:rFonts w:hint="eastAsia"/>
        </w:rPr>
        <w:t xml:space="preserve"> </w:t>
      </w:r>
    </w:p>
    <w:tbl>
      <w:tblPr>
        <w:tblStyle w:val="40"/>
        <w:tblW w:w="955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5"/>
        <w:gridCol w:w="914"/>
        <w:gridCol w:w="464"/>
        <w:gridCol w:w="449"/>
        <w:gridCol w:w="406"/>
        <w:gridCol w:w="420"/>
        <w:gridCol w:w="435"/>
        <w:gridCol w:w="465"/>
        <w:gridCol w:w="450"/>
        <w:gridCol w:w="420"/>
        <w:gridCol w:w="465"/>
        <w:gridCol w:w="463"/>
        <w:gridCol w:w="426"/>
        <w:gridCol w:w="426"/>
        <w:gridCol w:w="426"/>
        <w:gridCol w:w="426"/>
      </w:tblGrid>
      <w:tr w14:paraId="72B9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5C72B37F">
            <w:pPr>
              <w:spacing w:beforeAutospacing="0"/>
              <w:jc w:val="center"/>
              <w:rPr>
                <w:rFonts w:hint="eastAsia"/>
              </w:rPr>
            </w:pPr>
            <w:r>
              <w:rPr>
                <w:rFonts w:hint="eastAsia" w:ascii="宋体" w:hAnsi="宋体" w:cs="宋体"/>
                <w:b/>
                <w:bCs/>
                <w:sz w:val="24"/>
                <w:szCs w:val="24"/>
              </w:rPr>
              <w:t>设备类型、品牌</w:t>
            </w:r>
          </w:p>
        </w:tc>
        <w:tc>
          <w:tcPr>
            <w:tcW w:w="914" w:type="dxa"/>
            <w:noWrap w:val="0"/>
            <w:vAlign w:val="center"/>
          </w:tcPr>
          <w:p w14:paraId="36717B6E">
            <w:pPr>
              <w:jc w:val="center"/>
              <w:rPr>
                <w:rFonts w:hint="eastAsia"/>
              </w:rPr>
            </w:pPr>
            <w:r>
              <w:rPr>
                <w:rFonts w:hint="eastAsia"/>
                <w:lang w:eastAsia="zh-CN"/>
              </w:rPr>
              <w:t>小计</w:t>
            </w:r>
            <w:r>
              <w:rPr>
                <w:rFonts w:hint="eastAsia"/>
              </w:rPr>
              <w:t>（元）</w:t>
            </w:r>
          </w:p>
        </w:tc>
        <w:tc>
          <w:tcPr>
            <w:tcW w:w="464" w:type="dxa"/>
            <w:noWrap w:val="0"/>
            <w:vAlign w:val="center"/>
          </w:tcPr>
          <w:p w14:paraId="6880A014">
            <w:pPr>
              <w:jc w:val="center"/>
            </w:pPr>
            <w:r>
              <w:rPr>
                <w:rFonts w:hint="eastAsia"/>
              </w:rPr>
              <w:t>现场吊装拆回</w:t>
            </w:r>
          </w:p>
        </w:tc>
        <w:tc>
          <w:tcPr>
            <w:tcW w:w="449" w:type="dxa"/>
            <w:noWrap w:val="0"/>
            <w:vAlign w:val="center"/>
          </w:tcPr>
          <w:p w14:paraId="0A2B7132">
            <w:pPr>
              <w:jc w:val="center"/>
              <w:rPr>
                <w:rFonts w:ascii="宋体" w:hAnsi="宋体" w:cs="宋体"/>
                <w:sz w:val="24"/>
                <w:szCs w:val="24"/>
              </w:rPr>
            </w:pPr>
            <w:r>
              <w:rPr>
                <w:rFonts w:hint="eastAsia"/>
              </w:rPr>
              <w:t>本体拆解清理</w:t>
            </w:r>
          </w:p>
        </w:tc>
        <w:tc>
          <w:tcPr>
            <w:tcW w:w="406" w:type="dxa"/>
            <w:noWrap w:val="0"/>
            <w:vAlign w:val="center"/>
          </w:tcPr>
          <w:p w14:paraId="55F0F4C9">
            <w:pPr>
              <w:jc w:val="center"/>
              <w:rPr>
                <w:rFonts w:ascii="宋体" w:hAnsi="宋体" w:cs="宋体"/>
                <w:sz w:val="24"/>
                <w:szCs w:val="24"/>
              </w:rPr>
            </w:pPr>
            <w:r>
              <w:rPr>
                <w:rFonts w:hint="eastAsia"/>
              </w:rPr>
              <w:t>轴承</w:t>
            </w:r>
          </w:p>
        </w:tc>
        <w:tc>
          <w:tcPr>
            <w:tcW w:w="420" w:type="dxa"/>
            <w:noWrap w:val="0"/>
            <w:vAlign w:val="center"/>
          </w:tcPr>
          <w:p w14:paraId="37380812">
            <w:pPr>
              <w:jc w:val="center"/>
              <w:rPr>
                <w:rFonts w:ascii="宋体" w:hAnsi="宋体" w:cs="宋体"/>
                <w:sz w:val="24"/>
                <w:szCs w:val="24"/>
              </w:rPr>
            </w:pPr>
            <w:r>
              <w:rPr>
                <w:rFonts w:hint="eastAsia"/>
              </w:rPr>
              <w:t>机械密封</w:t>
            </w:r>
          </w:p>
        </w:tc>
        <w:tc>
          <w:tcPr>
            <w:tcW w:w="435" w:type="dxa"/>
            <w:noWrap w:val="0"/>
            <w:vAlign w:val="center"/>
          </w:tcPr>
          <w:p w14:paraId="35032034">
            <w:pPr>
              <w:jc w:val="center"/>
              <w:rPr>
                <w:rFonts w:ascii="宋体" w:hAnsi="宋体" w:cs="宋体"/>
                <w:sz w:val="24"/>
                <w:szCs w:val="24"/>
              </w:rPr>
            </w:pPr>
            <w:r>
              <w:rPr>
                <w:rFonts w:hint="eastAsia"/>
              </w:rPr>
              <w:t>绝缘油</w:t>
            </w:r>
          </w:p>
        </w:tc>
        <w:tc>
          <w:tcPr>
            <w:tcW w:w="465" w:type="dxa"/>
            <w:noWrap w:val="0"/>
            <w:vAlign w:val="center"/>
          </w:tcPr>
          <w:p w14:paraId="586491D5">
            <w:pPr>
              <w:jc w:val="center"/>
              <w:rPr>
                <w:rFonts w:ascii="宋体" w:hAnsi="宋体" w:cs="宋体"/>
                <w:sz w:val="24"/>
                <w:szCs w:val="24"/>
              </w:rPr>
            </w:pPr>
            <w:r>
              <w:rPr>
                <w:rFonts w:hint="eastAsia"/>
              </w:rPr>
              <w:t>电缆</w:t>
            </w:r>
          </w:p>
        </w:tc>
        <w:tc>
          <w:tcPr>
            <w:tcW w:w="450" w:type="dxa"/>
            <w:noWrap w:val="0"/>
            <w:vAlign w:val="center"/>
          </w:tcPr>
          <w:p w14:paraId="7808B3CF">
            <w:pPr>
              <w:jc w:val="center"/>
              <w:rPr>
                <w:rFonts w:ascii="宋体" w:hAnsi="宋体" w:cs="宋体"/>
                <w:sz w:val="24"/>
                <w:szCs w:val="24"/>
              </w:rPr>
            </w:pPr>
            <w:r>
              <w:rPr>
                <w:rFonts w:hint="eastAsia"/>
              </w:rPr>
              <w:t>勾钩</w:t>
            </w:r>
          </w:p>
        </w:tc>
        <w:tc>
          <w:tcPr>
            <w:tcW w:w="420" w:type="dxa"/>
            <w:noWrap w:val="0"/>
            <w:vAlign w:val="center"/>
          </w:tcPr>
          <w:p w14:paraId="71C9D735">
            <w:pPr>
              <w:jc w:val="center"/>
              <w:rPr>
                <w:rFonts w:ascii="宋体" w:hAnsi="宋体" w:cs="宋体"/>
                <w:sz w:val="24"/>
                <w:szCs w:val="24"/>
              </w:rPr>
            </w:pPr>
            <w:r>
              <w:rPr>
                <w:rFonts w:hint="eastAsia"/>
              </w:rPr>
              <w:t>定子线圈重绕</w:t>
            </w:r>
          </w:p>
        </w:tc>
        <w:tc>
          <w:tcPr>
            <w:tcW w:w="465" w:type="dxa"/>
            <w:noWrap w:val="0"/>
            <w:vAlign w:val="center"/>
          </w:tcPr>
          <w:p w14:paraId="54767748">
            <w:pPr>
              <w:jc w:val="center"/>
              <w:rPr>
                <w:rFonts w:ascii="宋体" w:hAnsi="宋体" w:cs="宋体"/>
                <w:sz w:val="24"/>
                <w:szCs w:val="24"/>
              </w:rPr>
            </w:pPr>
            <w:r>
              <w:rPr>
                <w:rFonts w:hint="eastAsia"/>
              </w:rPr>
              <w:t>转子磨损维修</w:t>
            </w:r>
          </w:p>
        </w:tc>
        <w:tc>
          <w:tcPr>
            <w:tcW w:w="463" w:type="dxa"/>
            <w:noWrap w:val="0"/>
            <w:vAlign w:val="center"/>
          </w:tcPr>
          <w:p w14:paraId="52B4618C">
            <w:pPr>
              <w:jc w:val="center"/>
              <w:rPr>
                <w:rFonts w:ascii="宋体" w:hAnsi="宋体" w:cs="宋体"/>
                <w:sz w:val="24"/>
                <w:szCs w:val="24"/>
              </w:rPr>
            </w:pPr>
            <w:r>
              <w:rPr>
                <w:rFonts w:hint="eastAsia"/>
              </w:rPr>
              <w:t>转子动平衡</w:t>
            </w:r>
          </w:p>
        </w:tc>
        <w:tc>
          <w:tcPr>
            <w:tcW w:w="426" w:type="dxa"/>
            <w:noWrap w:val="0"/>
            <w:vAlign w:val="center"/>
          </w:tcPr>
          <w:p w14:paraId="654C6F93">
            <w:pPr>
              <w:jc w:val="center"/>
              <w:rPr>
                <w:rFonts w:ascii="宋体" w:hAnsi="宋体" w:cs="宋体"/>
                <w:sz w:val="24"/>
                <w:szCs w:val="24"/>
              </w:rPr>
            </w:pPr>
            <w:r>
              <w:rPr>
                <w:rFonts w:hint="eastAsia"/>
              </w:rPr>
              <w:t>本体组装测试</w:t>
            </w:r>
          </w:p>
        </w:tc>
        <w:tc>
          <w:tcPr>
            <w:tcW w:w="426" w:type="dxa"/>
            <w:noWrap w:val="0"/>
            <w:vAlign w:val="center"/>
          </w:tcPr>
          <w:p w14:paraId="7B76054B">
            <w:pPr>
              <w:jc w:val="center"/>
              <w:rPr>
                <w:rFonts w:ascii="宋体" w:hAnsi="宋体" w:cs="宋体"/>
                <w:sz w:val="24"/>
                <w:szCs w:val="24"/>
              </w:rPr>
            </w:pPr>
            <w:r>
              <w:rPr>
                <w:rFonts w:hint="eastAsia"/>
              </w:rPr>
              <w:t>现场安装调试</w:t>
            </w:r>
          </w:p>
        </w:tc>
        <w:tc>
          <w:tcPr>
            <w:tcW w:w="426" w:type="dxa"/>
            <w:noWrap w:val="0"/>
            <w:vAlign w:val="center"/>
          </w:tcPr>
          <w:p w14:paraId="72911F34">
            <w:pPr>
              <w:jc w:val="center"/>
              <w:rPr>
                <w:rFonts w:ascii="宋体" w:hAnsi="宋体" w:cs="宋体"/>
                <w:sz w:val="24"/>
                <w:szCs w:val="24"/>
              </w:rPr>
            </w:pPr>
            <w:r>
              <w:rPr>
                <w:rFonts w:hint="eastAsia"/>
              </w:rPr>
              <w:t>外观喷砂防腐油漆</w:t>
            </w:r>
          </w:p>
        </w:tc>
        <w:tc>
          <w:tcPr>
            <w:tcW w:w="426" w:type="dxa"/>
            <w:shd w:val="clear" w:color="auto" w:fill="auto"/>
            <w:noWrap w:val="0"/>
            <w:vAlign w:val="center"/>
          </w:tcPr>
          <w:p w14:paraId="3DC8DD75">
            <w:pPr>
              <w:jc w:val="center"/>
              <w:rPr>
                <w:rFonts w:hint="eastAsia" w:ascii="宋体" w:hAnsi="宋体" w:eastAsia="宋体" w:cs="宋体"/>
                <w:sz w:val="24"/>
                <w:szCs w:val="24"/>
                <w:lang w:val="en-US" w:eastAsia="zh-CN" w:bidi="ar-SA"/>
              </w:rPr>
            </w:pPr>
            <w:r>
              <w:rPr>
                <w:rFonts w:hint="eastAsia"/>
              </w:rPr>
              <w:t>往返运输费</w:t>
            </w:r>
          </w:p>
        </w:tc>
      </w:tr>
      <w:tr w14:paraId="7B81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5BC0A730">
            <w:pPr>
              <w:widowControl/>
              <w:jc w:val="center"/>
              <w:rPr>
                <w:rFonts w:cs="宋体"/>
                <w:sz w:val="24"/>
                <w:szCs w:val="24"/>
              </w:rPr>
            </w:pPr>
            <w:r>
              <w:rPr>
                <w:rFonts w:hint="eastAsia" w:cs="宋体"/>
                <w:sz w:val="24"/>
                <w:szCs w:val="24"/>
              </w:rPr>
              <w:t>反洗泵（滤布滤池）</w:t>
            </w:r>
          </w:p>
          <w:p w14:paraId="6433004A">
            <w:pPr>
              <w:widowControl/>
              <w:jc w:val="center"/>
              <w:rPr>
                <w:rFonts w:hint="eastAsia" w:cs="宋体"/>
                <w:kern w:val="0"/>
                <w:sz w:val="24"/>
                <w:szCs w:val="24"/>
              </w:rPr>
            </w:pPr>
            <w:r>
              <w:rPr>
                <w:rFonts w:hint="eastAsia" w:cs="宋体"/>
                <w:sz w:val="24"/>
                <w:szCs w:val="24"/>
              </w:rPr>
              <w:t>(格兰富SEV.80.80.22.4) 2.2</w:t>
            </w:r>
            <w:r>
              <w:rPr>
                <w:rFonts w:cs="宋体"/>
                <w:sz w:val="24"/>
                <w:szCs w:val="24"/>
              </w:rPr>
              <w:t>k</w:t>
            </w:r>
            <w:r>
              <w:rPr>
                <w:rFonts w:hint="eastAsia" w:cs="宋体"/>
                <w:sz w:val="24"/>
                <w:szCs w:val="24"/>
              </w:rPr>
              <w:t>W</w:t>
            </w:r>
          </w:p>
        </w:tc>
        <w:tc>
          <w:tcPr>
            <w:tcW w:w="914" w:type="dxa"/>
            <w:noWrap w:val="0"/>
            <w:vAlign w:val="top"/>
          </w:tcPr>
          <w:p w14:paraId="453CFC0A">
            <w:pPr>
              <w:rPr>
                <w:rFonts w:hint="eastAsia"/>
              </w:rPr>
            </w:pPr>
          </w:p>
        </w:tc>
        <w:tc>
          <w:tcPr>
            <w:tcW w:w="464" w:type="dxa"/>
            <w:noWrap w:val="0"/>
            <w:vAlign w:val="top"/>
          </w:tcPr>
          <w:p w14:paraId="3EC3EDCA">
            <w:pPr>
              <w:rPr>
                <w:rFonts w:hint="eastAsia"/>
              </w:rPr>
            </w:pPr>
          </w:p>
        </w:tc>
        <w:tc>
          <w:tcPr>
            <w:tcW w:w="449" w:type="dxa"/>
            <w:noWrap w:val="0"/>
            <w:vAlign w:val="top"/>
          </w:tcPr>
          <w:p w14:paraId="39FCB897">
            <w:pPr>
              <w:rPr>
                <w:rFonts w:hint="eastAsia"/>
              </w:rPr>
            </w:pPr>
          </w:p>
        </w:tc>
        <w:tc>
          <w:tcPr>
            <w:tcW w:w="406" w:type="dxa"/>
            <w:noWrap w:val="0"/>
            <w:vAlign w:val="top"/>
          </w:tcPr>
          <w:p w14:paraId="3E331EF7">
            <w:pPr>
              <w:rPr>
                <w:rFonts w:hint="eastAsia"/>
              </w:rPr>
            </w:pPr>
          </w:p>
        </w:tc>
        <w:tc>
          <w:tcPr>
            <w:tcW w:w="420" w:type="dxa"/>
            <w:noWrap w:val="0"/>
            <w:vAlign w:val="top"/>
          </w:tcPr>
          <w:p w14:paraId="6DF73012">
            <w:pPr>
              <w:rPr>
                <w:rFonts w:hint="eastAsia"/>
              </w:rPr>
            </w:pPr>
          </w:p>
        </w:tc>
        <w:tc>
          <w:tcPr>
            <w:tcW w:w="435" w:type="dxa"/>
            <w:noWrap w:val="0"/>
            <w:vAlign w:val="top"/>
          </w:tcPr>
          <w:p w14:paraId="7D5B25A6">
            <w:pPr>
              <w:rPr>
                <w:rFonts w:hint="eastAsia"/>
              </w:rPr>
            </w:pPr>
          </w:p>
        </w:tc>
        <w:tc>
          <w:tcPr>
            <w:tcW w:w="465" w:type="dxa"/>
            <w:noWrap w:val="0"/>
            <w:vAlign w:val="top"/>
          </w:tcPr>
          <w:p w14:paraId="0EDDCEC5">
            <w:pPr>
              <w:rPr>
                <w:rFonts w:hint="eastAsia"/>
              </w:rPr>
            </w:pPr>
          </w:p>
        </w:tc>
        <w:tc>
          <w:tcPr>
            <w:tcW w:w="450" w:type="dxa"/>
            <w:noWrap w:val="0"/>
            <w:vAlign w:val="top"/>
          </w:tcPr>
          <w:p w14:paraId="3E431AE7">
            <w:pPr>
              <w:rPr>
                <w:rFonts w:hint="eastAsia"/>
              </w:rPr>
            </w:pPr>
          </w:p>
        </w:tc>
        <w:tc>
          <w:tcPr>
            <w:tcW w:w="420" w:type="dxa"/>
            <w:noWrap w:val="0"/>
            <w:vAlign w:val="top"/>
          </w:tcPr>
          <w:p w14:paraId="109B9843">
            <w:pPr>
              <w:rPr>
                <w:rFonts w:hint="eastAsia"/>
              </w:rPr>
            </w:pPr>
          </w:p>
        </w:tc>
        <w:tc>
          <w:tcPr>
            <w:tcW w:w="465" w:type="dxa"/>
            <w:noWrap w:val="0"/>
            <w:vAlign w:val="top"/>
          </w:tcPr>
          <w:p w14:paraId="54AAB62C">
            <w:pPr>
              <w:rPr>
                <w:rFonts w:hint="eastAsia"/>
              </w:rPr>
            </w:pPr>
          </w:p>
        </w:tc>
        <w:tc>
          <w:tcPr>
            <w:tcW w:w="463" w:type="dxa"/>
            <w:noWrap w:val="0"/>
            <w:vAlign w:val="top"/>
          </w:tcPr>
          <w:p w14:paraId="06A75325">
            <w:pPr>
              <w:rPr>
                <w:rFonts w:hint="eastAsia"/>
              </w:rPr>
            </w:pPr>
          </w:p>
        </w:tc>
        <w:tc>
          <w:tcPr>
            <w:tcW w:w="426" w:type="dxa"/>
            <w:noWrap w:val="0"/>
            <w:vAlign w:val="top"/>
          </w:tcPr>
          <w:p w14:paraId="0B517847">
            <w:pPr>
              <w:rPr>
                <w:rFonts w:hint="eastAsia"/>
              </w:rPr>
            </w:pPr>
          </w:p>
        </w:tc>
        <w:tc>
          <w:tcPr>
            <w:tcW w:w="426" w:type="dxa"/>
            <w:noWrap w:val="0"/>
            <w:vAlign w:val="top"/>
          </w:tcPr>
          <w:p w14:paraId="2370B0B1">
            <w:pPr>
              <w:rPr>
                <w:rFonts w:hint="eastAsia"/>
              </w:rPr>
            </w:pPr>
          </w:p>
        </w:tc>
        <w:tc>
          <w:tcPr>
            <w:tcW w:w="426" w:type="dxa"/>
            <w:noWrap w:val="0"/>
            <w:vAlign w:val="top"/>
          </w:tcPr>
          <w:p w14:paraId="5C12B955">
            <w:pPr>
              <w:rPr>
                <w:rFonts w:hint="eastAsia"/>
              </w:rPr>
            </w:pPr>
          </w:p>
        </w:tc>
        <w:tc>
          <w:tcPr>
            <w:tcW w:w="426" w:type="dxa"/>
            <w:noWrap w:val="0"/>
            <w:vAlign w:val="top"/>
          </w:tcPr>
          <w:p w14:paraId="75259A4B">
            <w:pPr>
              <w:rPr>
                <w:rFonts w:hint="eastAsia"/>
              </w:rPr>
            </w:pPr>
          </w:p>
        </w:tc>
      </w:tr>
      <w:tr w14:paraId="0E4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077FBFD9">
            <w:pPr>
              <w:widowControl/>
              <w:jc w:val="center"/>
              <w:rPr>
                <w:rFonts w:cs="宋体"/>
                <w:sz w:val="24"/>
                <w:szCs w:val="24"/>
              </w:rPr>
            </w:pPr>
            <w:r>
              <w:rPr>
                <w:rFonts w:hint="eastAsia" w:cs="宋体"/>
                <w:sz w:val="24"/>
                <w:szCs w:val="24"/>
              </w:rPr>
              <w:t>回流泵（氧化沟）</w:t>
            </w:r>
          </w:p>
          <w:p w14:paraId="437F36B5">
            <w:pPr>
              <w:widowControl/>
              <w:jc w:val="center"/>
              <w:rPr>
                <w:rFonts w:hint="eastAsia" w:cs="宋体"/>
                <w:kern w:val="0"/>
                <w:sz w:val="24"/>
                <w:szCs w:val="24"/>
              </w:rPr>
            </w:pPr>
            <w:r>
              <w:rPr>
                <w:rFonts w:hint="eastAsia" w:cs="宋体"/>
                <w:sz w:val="24"/>
                <w:szCs w:val="24"/>
              </w:rPr>
              <w:t>(德国EMU RZP22.145-4/8VG20) 2.5kW</w:t>
            </w:r>
          </w:p>
        </w:tc>
        <w:tc>
          <w:tcPr>
            <w:tcW w:w="914" w:type="dxa"/>
            <w:noWrap w:val="0"/>
            <w:vAlign w:val="top"/>
          </w:tcPr>
          <w:p w14:paraId="43892897">
            <w:pPr>
              <w:rPr>
                <w:rFonts w:hint="eastAsia"/>
              </w:rPr>
            </w:pPr>
          </w:p>
        </w:tc>
        <w:tc>
          <w:tcPr>
            <w:tcW w:w="464" w:type="dxa"/>
            <w:noWrap w:val="0"/>
            <w:vAlign w:val="top"/>
          </w:tcPr>
          <w:p w14:paraId="52F0A56B">
            <w:pPr>
              <w:rPr>
                <w:rFonts w:hint="eastAsia"/>
              </w:rPr>
            </w:pPr>
          </w:p>
        </w:tc>
        <w:tc>
          <w:tcPr>
            <w:tcW w:w="449" w:type="dxa"/>
            <w:noWrap w:val="0"/>
            <w:vAlign w:val="top"/>
          </w:tcPr>
          <w:p w14:paraId="064BEF3D">
            <w:pPr>
              <w:rPr>
                <w:rFonts w:hint="eastAsia"/>
              </w:rPr>
            </w:pPr>
          </w:p>
        </w:tc>
        <w:tc>
          <w:tcPr>
            <w:tcW w:w="406" w:type="dxa"/>
            <w:noWrap w:val="0"/>
            <w:vAlign w:val="top"/>
          </w:tcPr>
          <w:p w14:paraId="1693B5AF">
            <w:pPr>
              <w:rPr>
                <w:rFonts w:hint="eastAsia"/>
              </w:rPr>
            </w:pPr>
          </w:p>
        </w:tc>
        <w:tc>
          <w:tcPr>
            <w:tcW w:w="420" w:type="dxa"/>
            <w:noWrap w:val="0"/>
            <w:vAlign w:val="top"/>
          </w:tcPr>
          <w:p w14:paraId="487D0513">
            <w:pPr>
              <w:rPr>
                <w:rFonts w:hint="eastAsia"/>
              </w:rPr>
            </w:pPr>
          </w:p>
        </w:tc>
        <w:tc>
          <w:tcPr>
            <w:tcW w:w="435" w:type="dxa"/>
            <w:noWrap w:val="0"/>
            <w:vAlign w:val="top"/>
          </w:tcPr>
          <w:p w14:paraId="29B45EDB">
            <w:pPr>
              <w:rPr>
                <w:rFonts w:hint="eastAsia"/>
              </w:rPr>
            </w:pPr>
          </w:p>
        </w:tc>
        <w:tc>
          <w:tcPr>
            <w:tcW w:w="465" w:type="dxa"/>
            <w:noWrap w:val="0"/>
            <w:vAlign w:val="top"/>
          </w:tcPr>
          <w:p w14:paraId="3E10BC2D">
            <w:pPr>
              <w:rPr>
                <w:rFonts w:hint="eastAsia"/>
              </w:rPr>
            </w:pPr>
          </w:p>
        </w:tc>
        <w:tc>
          <w:tcPr>
            <w:tcW w:w="450" w:type="dxa"/>
            <w:noWrap w:val="0"/>
            <w:vAlign w:val="top"/>
          </w:tcPr>
          <w:p w14:paraId="0E68955E">
            <w:pPr>
              <w:rPr>
                <w:rFonts w:hint="eastAsia"/>
              </w:rPr>
            </w:pPr>
          </w:p>
        </w:tc>
        <w:tc>
          <w:tcPr>
            <w:tcW w:w="420" w:type="dxa"/>
            <w:noWrap w:val="0"/>
            <w:vAlign w:val="top"/>
          </w:tcPr>
          <w:p w14:paraId="36301028">
            <w:pPr>
              <w:rPr>
                <w:rFonts w:hint="eastAsia"/>
              </w:rPr>
            </w:pPr>
          </w:p>
        </w:tc>
        <w:tc>
          <w:tcPr>
            <w:tcW w:w="465" w:type="dxa"/>
            <w:noWrap w:val="0"/>
            <w:vAlign w:val="top"/>
          </w:tcPr>
          <w:p w14:paraId="4D9E23FF">
            <w:pPr>
              <w:rPr>
                <w:rFonts w:hint="eastAsia"/>
              </w:rPr>
            </w:pPr>
          </w:p>
        </w:tc>
        <w:tc>
          <w:tcPr>
            <w:tcW w:w="463" w:type="dxa"/>
            <w:noWrap w:val="0"/>
            <w:vAlign w:val="top"/>
          </w:tcPr>
          <w:p w14:paraId="205F3691">
            <w:pPr>
              <w:rPr>
                <w:rFonts w:hint="eastAsia"/>
              </w:rPr>
            </w:pPr>
          </w:p>
        </w:tc>
        <w:tc>
          <w:tcPr>
            <w:tcW w:w="426" w:type="dxa"/>
            <w:noWrap w:val="0"/>
            <w:vAlign w:val="top"/>
          </w:tcPr>
          <w:p w14:paraId="1425042E">
            <w:pPr>
              <w:rPr>
                <w:rFonts w:hint="eastAsia"/>
              </w:rPr>
            </w:pPr>
          </w:p>
        </w:tc>
        <w:tc>
          <w:tcPr>
            <w:tcW w:w="426" w:type="dxa"/>
            <w:noWrap w:val="0"/>
            <w:vAlign w:val="top"/>
          </w:tcPr>
          <w:p w14:paraId="0D82BADD">
            <w:pPr>
              <w:rPr>
                <w:rFonts w:hint="eastAsia"/>
              </w:rPr>
            </w:pPr>
          </w:p>
        </w:tc>
        <w:tc>
          <w:tcPr>
            <w:tcW w:w="426" w:type="dxa"/>
            <w:noWrap w:val="0"/>
            <w:vAlign w:val="top"/>
          </w:tcPr>
          <w:p w14:paraId="7418DB79">
            <w:pPr>
              <w:rPr>
                <w:rFonts w:hint="eastAsia"/>
              </w:rPr>
            </w:pPr>
          </w:p>
        </w:tc>
        <w:tc>
          <w:tcPr>
            <w:tcW w:w="426" w:type="dxa"/>
            <w:noWrap w:val="0"/>
            <w:vAlign w:val="top"/>
          </w:tcPr>
          <w:p w14:paraId="3E0AEB6D">
            <w:pPr>
              <w:rPr>
                <w:rFonts w:hint="eastAsia"/>
              </w:rPr>
            </w:pPr>
          </w:p>
        </w:tc>
      </w:tr>
      <w:tr w14:paraId="23DE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7C33984E">
            <w:pPr>
              <w:widowControl/>
              <w:jc w:val="center"/>
              <w:rPr>
                <w:rFonts w:cs="宋体"/>
                <w:sz w:val="24"/>
                <w:szCs w:val="24"/>
              </w:rPr>
            </w:pPr>
            <w:r>
              <w:rPr>
                <w:rFonts w:hint="eastAsia" w:cs="宋体"/>
                <w:sz w:val="24"/>
                <w:szCs w:val="24"/>
              </w:rPr>
              <w:t>硝化回流泵（AAO池）</w:t>
            </w:r>
          </w:p>
          <w:p w14:paraId="7C9715D5">
            <w:pPr>
              <w:widowControl/>
              <w:jc w:val="center"/>
              <w:rPr>
                <w:rFonts w:hint="eastAsia" w:cs="宋体"/>
                <w:kern w:val="0"/>
                <w:sz w:val="24"/>
                <w:szCs w:val="24"/>
              </w:rPr>
            </w:pPr>
            <w:r>
              <w:rPr>
                <w:rFonts w:hint="eastAsia" w:cs="宋体"/>
                <w:sz w:val="24"/>
                <w:szCs w:val="24"/>
              </w:rPr>
              <w:t>(格兰富SRP.50.30.684.25.5.1.AA) 5</w:t>
            </w:r>
            <w:r>
              <w:rPr>
                <w:rFonts w:cs="宋体"/>
                <w:sz w:val="24"/>
                <w:szCs w:val="24"/>
              </w:rPr>
              <w:t>k</w:t>
            </w:r>
            <w:r>
              <w:rPr>
                <w:rFonts w:hint="eastAsia" w:cs="宋体"/>
                <w:sz w:val="24"/>
                <w:szCs w:val="24"/>
              </w:rPr>
              <w:t>W</w:t>
            </w:r>
          </w:p>
        </w:tc>
        <w:tc>
          <w:tcPr>
            <w:tcW w:w="914" w:type="dxa"/>
            <w:noWrap w:val="0"/>
            <w:vAlign w:val="top"/>
          </w:tcPr>
          <w:p w14:paraId="2DB36F94">
            <w:pPr>
              <w:rPr>
                <w:rFonts w:hint="eastAsia"/>
              </w:rPr>
            </w:pPr>
          </w:p>
        </w:tc>
        <w:tc>
          <w:tcPr>
            <w:tcW w:w="464" w:type="dxa"/>
            <w:noWrap w:val="0"/>
            <w:vAlign w:val="top"/>
          </w:tcPr>
          <w:p w14:paraId="1A2AA898">
            <w:pPr>
              <w:rPr>
                <w:rFonts w:hint="eastAsia"/>
              </w:rPr>
            </w:pPr>
          </w:p>
        </w:tc>
        <w:tc>
          <w:tcPr>
            <w:tcW w:w="449" w:type="dxa"/>
            <w:noWrap w:val="0"/>
            <w:vAlign w:val="top"/>
          </w:tcPr>
          <w:p w14:paraId="46676DC8">
            <w:pPr>
              <w:rPr>
                <w:rFonts w:hint="eastAsia"/>
              </w:rPr>
            </w:pPr>
          </w:p>
        </w:tc>
        <w:tc>
          <w:tcPr>
            <w:tcW w:w="406" w:type="dxa"/>
            <w:noWrap w:val="0"/>
            <w:vAlign w:val="top"/>
          </w:tcPr>
          <w:p w14:paraId="08B94A28">
            <w:pPr>
              <w:rPr>
                <w:rFonts w:hint="eastAsia"/>
              </w:rPr>
            </w:pPr>
          </w:p>
        </w:tc>
        <w:tc>
          <w:tcPr>
            <w:tcW w:w="420" w:type="dxa"/>
            <w:noWrap w:val="0"/>
            <w:vAlign w:val="top"/>
          </w:tcPr>
          <w:p w14:paraId="0BD2FE45">
            <w:pPr>
              <w:rPr>
                <w:rFonts w:hint="eastAsia"/>
              </w:rPr>
            </w:pPr>
          </w:p>
        </w:tc>
        <w:tc>
          <w:tcPr>
            <w:tcW w:w="435" w:type="dxa"/>
            <w:noWrap w:val="0"/>
            <w:vAlign w:val="top"/>
          </w:tcPr>
          <w:p w14:paraId="5CB52C2D">
            <w:pPr>
              <w:rPr>
                <w:rFonts w:hint="eastAsia"/>
              </w:rPr>
            </w:pPr>
          </w:p>
        </w:tc>
        <w:tc>
          <w:tcPr>
            <w:tcW w:w="465" w:type="dxa"/>
            <w:noWrap w:val="0"/>
            <w:vAlign w:val="top"/>
          </w:tcPr>
          <w:p w14:paraId="2E1F35C5">
            <w:pPr>
              <w:rPr>
                <w:rFonts w:hint="eastAsia"/>
              </w:rPr>
            </w:pPr>
          </w:p>
        </w:tc>
        <w:tc>
          <w:tcPr>
            <w:tcW w:w="450" w:type="dxa"/>
            <w:noWrap w:val="0"/>
            <w:vAlign w:val="top"/>
          </w:tcPr>
          <w:p w14:paraId="40A969E4">
            <w:pPr>
              <w:rPr>
                <w:rFonts w:hint="eastAsia"/>
              </w:rPr>
            </w:pPr>
          </w:p>
        </w:tc>
        <w:tc>
          <w:tcPr>
            <w:tcW w:w="420" w:type="dxa"/>
            <w:noWrap w:val="0"/>
            <w:vAlign w:val="top"/>
          </w:tcPr>
          <w:p w14:paraId="145651AB">
            <w:pPr>
              <w:rPr>
                <w:rFonts w:hint="eastAsia"/>
              </w:rPr>
            </w:pPr>
          </w:p>
        </w:tc>
        <w:tc>
          <w:tcPr>
            <w:tcW w:w="465" w:type="dxa"/>
            <w:noWrap w:val="0"/>
            <w:vAlign w:val="top"/>
          </w:tcPr>
          <w:p w14:paraId="795EAD45">
            <w:pPr>
              <w:rPr>
                <w:rFonts w:hint="eastAsia"/>
              </w:rPr>
            </w:pPr>
          </w:p>
        </w:tc>
        <w:tc>
          <w:tcPr>
            <w:tcW w:w="463" w:type="dxa"/>
            <w:noWrap w:val="0"/>
            <w:vAlign w:val="top"/>
          </w:tcPr>
          <w:p w14:paraId="00827BAB">
            <w:pPr>
              <w:rPr>
                <w:rFonts w:hint="eastAsia"/>
              </w:rPr>
            </w:pPr>
          </w:p>
        </w:tc>
        <w:tc>
          <w:tcPr>
            <w:tcW w:w="426" w:type="dxa"/>
            <w:noWrap w:val="0"/>
            <w:vAlign w:val="top"/>
          </w:tcPr>
          <w:p w14:paraId="5B570A79">
            <w:pPr>
              <w:rPr>
                <w:rFonts w:hint="eastAsia"/>
              </w:rPr>
            </w:pPr>
          </w:p>
        </w:tc>
        <w:tc>
          <w:tcPr>
            <w:tcW w:w="426" w:type="dxa"/>
            <w:noWrap w:val="0"/>
            <w:vAlign w:val="top"/>
          </w:tcPr>
          <w:p w14:paraId="328B8317">
            <w:pPr>
              <w:rPr>
                <w:rFonts w:hint="eastAsia"/>
              </w:rPr>
            </w:pPr>
          </w:p>
        </w:tc>
        <w:tc>
          <w:tcPr>
            <w:tcW w:w="426" w:type="dxa"/>
            <w:noWrap w:val="0"/>
            <w:vAlign w:val="top"/>
          </w:tcPr>
          <w:p w14:paraId="6D50D293">
            <w:pPr>
              <w:rPr>
                <w:rFonts w:hint="eastAsia"/>
              </w:rPr>
            </w:pPr>
          </w:p>
        </w:tc>
        <w:tc>
          <w:tcPr>
            <w:tcW w:w="426" w:type="dxa"/>
            <w:noWrap w:val="0"/>
            <w:vAlign w:val="top"/>
          </w:tcPr>
          <w:p w14:paraId="608A4D0A">
            <w:pPr>
              <w:rPr>
                <w:rFonts w:hint="eastAsia"/>
              </w:rPr>
            </w:pPr>
          </w:p>
        </w:tc>
      </w:tr>
      <w:tr w14:paraId="2BDCA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21A64B8B">
            <w:pPr>
              <w:widowControl/>
              <w:jc w:val="center"/>
              <w:rPr>
                <w:rFonts w:cs="宋体"/>
                <w:sz w:val="24"/>
                <w:szCs w:val="24"/>
              </w:rPr>
            </w:pPr>
            <w:r>
              <w:rPr>
                <w:rFonts w:hint="eastAsia" w:cs="宋体"/>
                <w:sz w:val="24"/>
                <w:szCs w:val="24"/>
              </w:rPr>
              <w:t>潜污泵（进水泵房）</w:t>
            </w:r>
          </w:p>
          <w:p w14:paraId="69671B4E">
            <w:pPr>
              <w:widowControl/>
              <w:jc w:val="center"/>
              <w:rPr>
                <w:rFonts w:hint="eastAsia" w:cs="宋体"/>
                <w:kern w:val="0"/>
                <w:sz w:val="24"/>
                <w:szCs w:val="24"/>
              </w:rPr>
            </w:pPr>
            <w:r>
              <w:rPr>
                <w:rFonts w:hint="eastAsia" w:cs="宋体"/>
                <w:sz w:val="24"/>
                <w:szCs w:val="24"/>
              </w:rPr>
              <w:t>（格兰富S2404AL1)</w:t>
            </w:r>
            <w:r>
              <w:t xml:space="preserve"> </w:t>
            </w:r>
            <w:r>
              <w:rPr>
                <w:rFonts w:cs="宋体"/>
                <w:sz w:val="24"/>
                <w:szCs w:val="24"/>
              </w:rPr>
              <w:t>40KW</w:t>
            </w:r>
          </w:p>
        </w:tc>
        <w:tc>
          <w:tcPr>
            <w:tcW w:w="914" w:type="dxa"/>
            <w:noWrap w:val="0"/>
            <w:vAlign w:val="top"/>
          </w:tcPr>
          <w:p w14:paraId="0AEF3EA1">
            <w:pPr>
              <w:rPr>
                <w:rFonts w:hint="eastAsia"/>
              </w:rPr>
            </w:pPr>
          </w:p>
        </w:tc>
        <w:tc>
          <w:tcPr>
            <w:tcW w:w="464" w:type="dxa"/>
            <w:noWrap w:val="0"/>
            <w:vAlign w:val="top"/>
          </w:tcPr>
          <w:p w14:paraId="7D5F2CD3">
            <w:pPr>
              <w:rPr>
                <w:rFonts w:hint="eastAsia"/>
              </w:rPr>
            </w:pPr>
          </w:p>
        </w:tc>
        <w:tc>
          <w:tcPr>
            <w:tcW w:w="449" w:type="dxa"/>
            <w:noWrap w:val="0"/>
            <w:vAlign w:val="top"/>
          </w:tcPr>
          <w:p w14:paraId="73465A66">
            <w:pPr>
              <w:rPr>
                <w:rFonts w:hint="eastAsia"/>
              </w:rPr>
            </w:pPr>
          </w:p>
        </w:tc>
        <w:tc>
          <w:tcPr>
            <w:tcW w:w="406" w:type="dxa"/>
            <w:noWrap w:val="0"/>
            <w:vAlign w:val="top"/>
          </w:tcPr>
          <w:p w14:paraId="78C9314A">
            <w:pPr>
              <w:rPr>
                <w:rFonts w:hint="eastAsia"/>
              </w:rPr>
            </w:pPr>
          </w:p>
        </w:tc>
        <w:tc>
          <w:tcPr>
            <w:tcW w:w="420" w:type="dxa"/>
            <w:noWrap w:val="0"/>
            <w:vAlign w:val="top"/>
          </w:tcPr>
          <w:p w14:paraId="3D6A7979">
            <w:pPr>
              <w:rPr>
                <w:rFonts w:hint="eastAsia"/>
              </w:rPr>
            </w:pPr>
          </w:p>
        </w:tc>
        <w:tc>
          <w:tcPr>
            <w:tcW w:w="435" w:type="dxa"/>
            <w:noWrap w:val="0"/>
            <w:vAlign w:val="top"/>
          </w:tcPr>
          <w:p w14:paraId="032E9D7F">
            <w:pPr>
              <w:rPr>
                <w:rFonts w:hint="eastAsia"/>
              </w:rPr>
            </w:pPr>
          </w:p>
        </w:tc>
        <w:tc>
          <w:tcPr>
            <w:tcW w:w="465" w:type="dxa"/>
            <w:noWrap w:val="0"/>
            <w:vAlign w:val="top"/>
          </w:tcPr>
          <w:p w14:paraId="271077E9">
            <w:pPr>
              <w:rPr>
                <w:rFonts w:hint="eastAsia"/>
              </w:rPr>
            </w:pPr>
          </w:p>
        </w:tc>
        <w:tc>
          <w:tcPr>
            <w:tcW w:w="450" w:type="dxa"/>
            <w:noWrap w:val="0"/>
            <w:vAlign w:val="top"/>
          </w:tcPr>
          <w:p w14:paraId="5224CF7D">
            <w:pPr>
              <w:rPr>
                <w:rFonts w:hint="eastAsia"/>
              </w:rPr>
            </w:pPr>
          </w:p>
        </w:tc>
        <w:tc>
          <w:tcPr>
            <w:tcW w:w="420" w:type="dxa"/>
            <w:noWrap w:val="0"/>
            <w:vAlign w:val="top"/>
          </w:tcPr>
          <w:p w14:paraId="16E79D03">
            <w:pPr>
              <w:rPr>
                <w:rFonts w:hint="eastAsia"/>
              </w:rPr>
            </w:pPr>
          </w:p>
        </w:tc>
        <w:tc>
          <w:tcPr>
            <w:tcW w:w="465" w:type="dxa"/>
            <w:noWrap w:val="0"/>
            <w:vAlign w:val="top"/>
          </w:tcPr>
          <w:p w14:paraId="0291ADCA">
            <w:pPr>
              <w:rPr>
                <w:rFonts w:hint="eastAsia"/>
              </w:rPr>
            </w:pPr>
          </w:p>
        </w:tc>
        <w:tc>
          <w:tcPr>
            <w:tcW w:w="463" w:type="dxa"/>
            <w:noWrap w:val="0"/>
            <w:vAlign w:val="top"/>
          </w:tcPr>
          <w:p w14:paraId="48A92A78">
            <w:pPr>
              <w:rPr>
                <w:rFonts w:hint="eastAsia"/>
              </w:rPr>
            </w:pPr>
          </w:p>
        </w:tc>
        <w:tc>
          <w:tcPr>
            <w:tcW w:w="426" w:type="dxa"/>
            <w:noWrap w:val="0"/>
            <w:vAlign w:val="top"/>
          </w:tcPr>
          <w:p w14:paraId="47C28E39">
            <w:pPr>
              <w:rPr>
                <w:rFonts w:hint="eastAsia"/>
              </w:rPr>
            </w:pPr>
          </w:p>
        </w:tc>
        <w:tc>
          <w:tcPr>
            <w:tcW w:w="426" w:type="dxa"/>
            <w:noWrap w:val="0"/>
            <w:vAlign w:val="top"/>
          </w:tcPr>
          <w:p w14:paraId="090AB714">
            <w:pPr>
              <w:rPr>
                <w:rFonts w:hint="eastAsia"/>
              </w:rPr>
            </w:pPr>
          </w:p>
        </w:tc>
        <w:tc>
          <w:tcPr>
            <w:tcW w:w="426" w:type="dxa"/>
            <w:noWrap w:val="0"/>
            <w:vAlign w:val="top"/>
          </w:tcPr>
          <w:p w14:paraId="60B88C41">
            <w:pPr>
              <w:rPr>
                <w:rFonts w:hint="eastAsia"/>
              </w:rPr>
            </w:pPr>
          </w:p>
        </w:tc>
        <w:tc>
          <w:tcPr>
            <w:tcW w:w="426" w:type="dxa"/>
            <w:noWrap w:val="0"/>
            <w:vAlign w:val="top"/>
          </w:tcPr>
          <w:p w14:paraId="5F341FED">
            <w:pPr>
              <w:rPr>
                <w:rFonts w:hint="eastAsia"/>
              </w:rPr>
            </w:pPr>
          </w:p>
        </w:tc>
      </w:tr>
      <w:tr w14:paraId="3925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2495" w:type="dxa"/>
            <w:noWrap w:val="0"/>
            <w:vAlign w:val="center"/>
          </w:tcPr>
          <w:p w14:paraId="24755A72">
            <w:pPr>
              <w:widowControl/>
              <w:jc w:val="center"/>
              <w:rPr>
                <w:rFonts w:cs="宋体"/>
                <w:sz w:val="24"/>
                <w:szCs w:val="24"/>
              </w:rPr>
            </w:pPr>
            <w:r>
              <w:rPr>
                <w:rFonts w:hint="eastAsia" w:cs="宋体"/>
                <w:sz w:val="24"/>
                <w:szCs w:val="24"/>
              </w:rPr>
              <w:t>潜污泵（进水泵房）</w:t>
            </w:r>
          </w:p>
          <w:p w14:paraId="5FF85204">
            <w:pPr>
              <w:widowControl/>
              <w:jc w:val="center"/>
              <w:rPr>
                <w:rFonts w:hint="eastAsia" w:cs="宋体"/>
                <w:kern w:val="0"/>
                <w:sz w:val="24"/>
                <w:szCs w:val="24"/>
              </w:rPr>
            </w:pPr>
            <w:r>
              <w:rPr>
                <w:rFonts w:hint="eastAsia" w:cs="宋体"/>
                <w:sz w:val="24"/>
                <w:szCs w:val="24"/>
              </w:rPr>
              <w:t>（格兰富S3806M1)</w:t>
            </w:r>
            <w:r>
              <w:t xml:space="preserve"> </w:t>
            </w:r>
            <w:r>
              <w:rPr>
                <w:rFonts w:cs="宋体"/>
                <w:sz w:val="24"/>
                <w:szCs w:val="24"/>
              </w:rPr>
              <w:t>80KW</w:t>
            </w:r>
          </w:p>
        </w:tc>
        <w:tc>
          <w:tcPr>
            <w:tcW w:w="914" w:type="dxa"/>
            <w:noWrap w:val="0"/>
            <w:vAlign w:val="top"/>
          </w:tcPr>
          <w:p w14:paraId="50908D3F">
            <w:pPr>
              <w:rPr>
                <w:rFonts w:hint="eastAsia"/>
              </w:rPr>
            </w:pPr>
          </w:p>
        </w:tc>
        <w:tc>
          <w:tcPr>
            <w:tcW w:w="464" w:type="dxa"/>
            <w:noWrap w:val="0"/>
            <w:vAlign w:val="top"/>
          </w:tcPr>
          <w:p w14:paraId="57EAD33E">
            <w:pPr>
              <w:rPr>
                <w:rFonts w:hint="eastAsia"/>
              </w:rPr>
            </w:pPr>
          </w:p>
        </w:tc>
        <w:tc>
          <w:tcPr>
            <w:tcW w:w="449" w:type="dxa"/>
            <w:noWrap w:val="0"/>
            <w:vAlign w:val="top"/>
          </w:tcPr>
          <w:p w14:paraId="79180F6E">
            <w:pPr>
              <w:rPr>
                <w:rFonts w:hint="eastAsia"/>
              </w:rPr>
            </w:pPr>
          </w:p>
        </w:tc>
        <w:tc>
          <w:tcPr>
            <w:tcW w:w="406" w:type="dxa"/>
            <w:noWrap w:val="0"/>
            <w:vAlign w:val="top"/>
          </w:tcPr>
          <w:p w14:paraId="45CCD2B8">
            <w:pPr>
              <w:rPr>
                <w:rFonts w:hint="eastAsia"/>
              </w:rPr>
            </w:pPr>
          </w:p>
        </w:tc>
        <w:tc>
          <w:tcPr>
            <w:tcW w:w="420" w:type="dxa"/>
            <w:noWrap w:val="0"/>
            <w:vAlign w:val="top"/>
          </w:tcPr>
          <w:p w14:paraId="30C9298C">
            <w:pPr>
              <w:rPr>
                <w:rFonts w:hint="eastAsia"/>
              </w:rPr>
            </w:pPr>
          </w:p>
        </w:tc>
        <w:tc>
          <w:tcPr>
            <w:tcW w:w="435" w:type="dxa"/>
            <w:noWrap w:val="0"/>
            <w:vAlign w:val="top"/>
          </w:tcPr>
          <w:p w14:paraId="3B3DBE38">
            <w:pPr>
              <w:rPr>
                <w:rFonts w:hint="eastAsia"/>
              </w:rPr>
            </w:pPr>
          </w:p>
        </w:tc>
        <w:tc>
          <w:tcPr>
            <w:tcW w:w="465" w:type="dxa"/>
            <w:noWrap w:val="0"/>
            <w:vAlign w:val="top"/>
          </w:tcPr>
          <w:p w14:paraId="1517B943">
            <w:pPr>
              <w:rPr>
                <w:rFonts w:hint="eastAsia"/>
              </w:rPr>
            </w:pPr>
          </w:p>
        </w:tc>
        <w:tc>
          <w:tcPr>
            <w:tcW w:w="450" w:type="dxa"/>
            <w:noWrap w:val="0"/>
            <w:vAlign w:val="top"/>
          </w:tcPr>
          <w:p w14:paraId="19665AF0">
            <w:pPr>
              <w:rPr>
                <w:rFonts w:hint="eastAsia"/>
              </w:rPr>
            </w:pPr>
          </w:p>
        </w:tc>
        <w:tc>
          <w:tcPr>
            <w:tcW w:w="420" w:type="dxa"/>
            <w:noWrap w:val="0"/>
            <w:vAlign w:val="top"/>
          </w:tcPr>
          <w:p w14:paraId="5CF0AB05">
            <w:pPr>
              <w:rPr>
                <w:rFonts w:hint="eastAsia"/>
              </w:rPr>
            </w:pPr>
          </w:p>
        </w:tc>
        <w:tc>
          <w:tcPr>
            <w:tcW w:w="465" w:type="dxa"/>
            <w:noWrap w:val="0"/>
            <w:vAlign w:val="top"/>
          </w:tcPr>
          <w:p w14:paraId="2AE10787">
            <w:pPr>
              <w:rPr>
                <w:rFonts w:hint="eastAsia"/>
              </w:rPr>
            </w:pPr>
          </w:p>
        </w:tc>
        <w:tc>
          <w:tcPr>
            <w:tcW w:w="463" w:type="dxa"/>
            <w:noWrap w:val="0"/>
            <w:vAlign w:val="top"/>
          </w:tcPr>
          <w:p w14:paraId="782895A5">
            <w:pPr>
              <w:rPr>
                <w:rFonts w:hint="eastAsia"/>
              </w:rPr>
            </w:pPr>
          </w:p>
        </w:tc>
        <w:tc>
          <w:tcPr>
            <w:tcW w:w="426" w:type="dxa"/>
            <w:noWrap w:val="0"/>
            <w:vAlign w:val="top"/>
          </w:tcPr>
          <w:p w14:paraId="63812C5D">
            <w:pPr>
              <w:rPr>
                <w:rFonts w:hint="eastAsia"/>
              </w:rPr>
            </w:pPr>
          </w:p>
        </w:tc>
        <w:tc>
          <w:tcPr>
            <w:tcW w:w="426" w:type="dxa"/>
            <w:noWrap w:val="0"/>
            <w:vAlign w:val="top"/>
          </w:tcPr>
          <w:p w14:paraId="4D3BA505">
            <w:pPr>
              <w:rPr>
                <w:rFonts w:hint="eastAsia"/>
              </w:rPr>
            </w:pPr>
          </w:p>
        </w:tc>
        <w:tc>
          <w:tcPr>
            <w:tcW w:w="426" w:type="dxa"/>
            <w:noWrap w:val="0"/>
            <w:vAlign w:val="top"/>
          </w:tcPr>
          <w:p w14:paraId="5023C655">
            <w:pPr>
              <w:rPr>
                <w:rFonts w:hint="eastAsia"/>
              </w:rPr>
            </w:pPr>
          </w:p>
        </w:tc>
        <w:tc>
          <w:tcPr>
            <w:tcW w:w="426" w:type="dxa"/>
            <w:noWrap w:val="0"/>
            <w:vAlign w:val="top"/>
          </w:tcPr>
          <w:p w14:paraId="2A0CF402">
            <w:pPr>
              <w:rPr>
                <w:rFonts w:hint="eastAsia"/>
              </w:rPr>
            </w:pPr>
          </w:p>
        </w:tc>
      </w:tr>
      <w:tr w14:paraId="3EBD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696C1261">
            <w:pPr>
              <w:widowControl/>
              <w:jc w:val="center"/>
              <w:rPr>
                <w:rFonts w:cs="宋体"/>
                <w:sz w:val="24"/>
                <w:szCs w:val="24"/>
              </w:rPr>
            </w:pPr>
            <w:r>
              <w:rPr>
                <w:rFonts w:hint="eastAsia" w:cs="宋体"/>
                <w:sz w:val="24"/>
                <w:szCs w:val="24"/>
              </w:rPr>
              <w:t>潜污泵（进水泵房）</w:t>
            </w:r>
          </w:p>
          <w:p w14:paraId="14D92C13">
            <w:pPr>
              <w:widowControl/>
              <w:jc w:val="center"/>
              <w:rPr>
                <w:rFonts w:hint="eastAsia" w:cs="宋体"/>
                <w:kern w:val="0"/>
                <w:sz w:val="24"/>
                <w:szCs w:val="24"/>
              </w:rPr>
            </w:pPr>
            <w:r>
              <w:rPr>
                <w:rFonts w:hint="eastAsia" w:cs="宋体"/>
                <w:sz w:val="24"/>
                <w:szCs w:val="24"/>
              </w:rPr>
              <w:t xml:space="preserve">格兰富S3.120.300.800.6.70.70.M </w:t>
            </w:r>
            <w:r>
              <w:rPr>
                <w:rFonts w:cs="宋体"/>
                <w:sz w:val="24"/>
                <w:szCs w:val="24"/>
              </w:rPr>
              <w:t>90KW</w:t>
            </w:r>
          </w:p>
        </w:tc>
        <w:tc>
          <w:tcPr>
            <w:tcW w:w="914" w:type="dxa"/>
            <w:noWrap w:val="0"/>
            <w:vAlign w:val="top"/>
          </w:tcPr>
          <w:p w14:paraId="16F39F1E">
            <w:pPr>
              <w:rPr>
                <w:rFonts w:hint="eastAsia"/>
              </w:rPr>
            </w:pPr>
          </w:p>
        </w:tc>
        <w:tc>
          <w:tcPr>
            <w:tcW w:w="464" w:type="dxa"/>
            <w:noWrap w:val="0"/>
            <w:vAlign w:val="top"/>
          </w:tcPr>
          <w:p w14:paraId="69B2F0EF">
            <w:pPr>
              <w:rPr>
                <w:rFonts w:hint="eastAsia"/>
              </w:rPr>
            </w:pPr>
          </w:p>
        </w:tc>
        <w:tc>
          <w:tcPr>
            <w:tcW w:w="449" w:type="dxa"/>
            <w:noWrap w:val="0"/>
            <w:vAlign w:val="top"/>
          </w:tcPr>
          <w:p w14:paraId="6C63A363">
            <w:pPr>
              <w:rPr>
                <w:rFonts w:hint="eastAsia"/>
              </w:rPr>
            </w:pPr>
          </w:p>
        </w:tc>
        <w:tc>
          <w:tcPr>
            <w:tcW w:w="406" w:type="dxa"/>
            <w:noWrap w:val="0"/>
            <w:vAlign w:val="top"/>
          </w:tcPr>
          <w:p w14:paraId="5E0437C2">
            <w:pPr>
              <w:rPr>
                <w:rFonts w:hint="eastAsia"/>
              </w:rPr>
            </w:pPr>
          </w:p>
        </w:tc>
        <w:tc>
          <w:tcPr>
            <w:tcW w:w="420" w:type="dxa"/>
            <w:noWrap w:val="0"/>
            <w:vAlign w:val="top"/>
          </w:tcPr>
          <w:p w14:paraId="0296A010">
            <w:pPr>
              <w:rPr>
                <w:rFonts w:hint="eastAsia"/>
              </w:rPr>
            </w:pPr>
          </w:p>
        </w:tc>
        <w:tc>
          <w:tcPr>
            <w:tcW w:w="435" w:type="dxa"/>
            <w:noWrap w:val="0"/>
            <w:vAlign w:val="top"/>
          </w:tcPr>
          <w:p w14:paraId="16B70DC8">
            <w:pPr>
              <w:rPr>
                <w:rFonts w:hint="eastAsia"/>
              </w:rPr>
            </w:pPr>
          </w:p>
        </w:tc>
        <w:tc>
          <w:tcPr>
            <w:tcW w:w="465" w:type="dxa"/>
            <w:noWrap w:val="0"/>
            <w:vAlign w:val="top"/>
          </w:tcPr>
          <w:p w14:paraId="7FC79A70">
            <w:pPr>
              <w:rPr>
                <w:rFonts w:hint="eastAsia"/>
              </w:rPr>
            </w:pPr>
          </w:p>
        </w:tc>
        <w:tc>
          <w:tcPr>
            <w:tcW w:w="450" w:type="dxa"/>
            <w:noWrap w:val="0"/>
            <w:vAlign w:val="top"/>
          </w:tcPr>
          <w:p w14:paraId="79927033">
            <w:pPr>
              <w:rPr>
                <w:rFonts w:hint="eastAsia"/>
              </w:rPr>
            </w:pPr>
          </w:p>
        </w:tc>
        <w:tc>
          <w:tcPr>
            <w:tcW w:w="420" w:type="dxa"/>
            <w:noWrap w:val="0"/>
            <w:vAlign w:val="top"/>
          </w:tcPr>
          <w:p w14:paraId="1C7148FD">
            <w:pPr>
              <w:rPr>
                <w:rFonts w:hint="eastAsia"/>
              </w:rPr>
            </w:pPr>
          </w:p>
        </w:tc>
        <w:tc>
          <w:tcPr>
            <w:tcW w:w="465" w:type="dxa"/>
            <w:noWrap w:val="0"/>
            <w:vAlign w:val="top"/>
          </w:tcPr>
          <w:p w14:paraId="2A0036D7">
            <w:pPr>
              <w:rPr>
                <w:rFonts w:hint="eastAsia"/>
              </w:rPr>
            </w:pPr>
          </w:p>
        </w:tc>
        <w:tc>
          <w:tcPr>
            <w:tcW w:w="463" w:type="dxa"/>
            <w:noWrap w:val="0"/>
            <w:vAlign w:val="top"/>
          </w:tcPr>
          <w:p w14:paraId="7F10B168">
            <w:pPr>
              <w:rPr>
                <w:rFonts w:hint="eastAsia"/>
              </w:rPr>
            </w:pPr>
          </w:p>
        </w:tc>
        <w:tc>
          <w:tcPr>
            <w:tcW w:w="426" w:type="dxa"/>
            <w:noWrap w:val="0"/>
            <w:vAlign w:val="top"/>
          </w:tcPr>
          <w:p w14:paraId="4B27A262">
            <w:pPr>
              <w:rPr>
                <w:rFonts w:hint="eastAsia"/>
              </w:rPr>
            </w:pPr>
          </w:p>
        </w:tc>
        <w:tc>
          <w:tcPr>
            <w:tcW w:w="426" w:type="dxa"/>
            <w:noWrap w:val="0"/>
            <w:vAlign w:val="top"/>
          </w:tcPr>
          <w:p w14:paraId="04CD17FF">
            <w:pPr>
              <w:rPr>
                <w:rFonts w:hint="eastAsia"/>
              </w:rPr>
            </w:pPr>
          </w:p>
        </w:tc>
        <w:tc>
          <w:tcPr>
            <w:tcW w:w="426" w:type="dxa"/>
            <w:noWrap w:val="0"/>
            <w:vAlign w:val="top"/>
          </w:tcPr>
          <w:p w14:paraId="792D5B6F">
            <w:pPr>
              <w:rPr>
                <w:rFonts w:hint="eastAsia"/>
              </w:rPr>
            </w:pPr>
          </w:p>
        </w:tc>
        <w:tc>
          <w:tcPr>
            <w:tcW w:w="426" w:type="dxa"/>
            <w:noWrap w:val="0"/>
            <w:vAlign w:val="top"/>
          </w:tcPr>
          <w:p w14:paraId="25D2A7D9">
            <w:pPr>
              <w:rPr>
                <w:rFonts w:hint="eastAsia"/>
              </w:rPr>
            </w:pPr>
          </w:p>
        </w:tc>
      </w:tr>
      <w:tr w14:paraId="6F9B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6ABE4787">
            <w:pPr>
              <w:widowControl/>
              <w:jc w:val="center"/>
              <w:rPr>
                <w:rFonts w:cs="宋体"/>
                <w:sz w:val="24"/>
                <w:szCs w:val="24"/>
              </w:rPr>
            </w:pPr>
            <w:r>
              <w:rPr>
                <w:rFonts w:hint="eastAsia" w:cs="宋体"/>
                <w:sz w:val="24"/>
                <w:szCs w:val="24"/>
              </w:rPr>
              <w:t>潜水搅拌器（AAO池）</w:t>
            </w:r>
          </w:p>
          <w:p w14:paraId="1C840EA1">
            <w:pPr>
              <w:widowControl/>
              <w:jc w:val="center"/>
              <w:rPr>
                <w:rFonts w:hint="eastAsia" w:cs="宋体"/>
                <w:kern w:val="0"/>
                <w:sz w:val="24"/>
                <w:szCs w:val="24"/>
              </w:rPr>
            </w:pPr>
            <w:r>
              <w:rPr>
                <w:rFonts w:hint="eastAsia" w:cs="宋体"/>
                <w:sz w:val="24"/>
                <w:szCs w:val="24"/>
              </w:rPr>
              <w:t>（飞力SR4650.412)</w:t>
            </w:r>
            <w:r>
              <w:t xml:space="preserve"> </w:t>
            </w:r>
            <w:r>
              <w:rPr>
                <w:rFonts w:cs="宋体"/>
                <w:sz w:val="24"/>
                <w:szCs w:val="24"/>
              </w:rPr>
              <w:t>5.5KW</w:t>
            </w:r>
          </w:p>
        </w:tc>
        <w:tc>
          <w:tcPr>
            <w:tcW w:w="914" w:type="dxa"/>
            <w:noWrap w:val="0"/>
            <w:vAlign w:val="top"/>
          </w:tcPr>
          <w:p w14:paraId="4C0E9EB5">
            <w:pPr>
              <w:rPr>
                <w:rFonts w:hint="eastAsia"/>
              </w:rPr>
            </w:pPr>
          </w:p>
        </w:tc>
        <w:tc>
          <w:tcPr>
            <w:tcW w:w="464" w:type="dxa"/>
            <w:noWrap w:val="0"/>
            <w:vAlign w:val="top"/>
          </w:tcPr>
          <w:p w14:paraId="6A22A7CF">
            <w:pPr>
              <w:rPr>
                <w:rFonts w:hint="eastAsia"/>
              </w:rPr>
            </w:pPr>
          </w:p>
        </w:tc>
        <w:tc>
          <w:tcPr>
            <w:tcW w:w="449" w:type="dxa"/>
            <w:noWrap w:val="0"/>
            <w:vAlign w:val="top"/>
          </w:tcPr>
          <w:p w14:paraId="708069AC">
            <w:pPr>
              <w:rPr>
                <w:rFonts w:hint="eastAsia"/>
              </w:rPr>
            </w:pPr>
          </w:p>
        </w:tc>
        <w:tc>
          <w:tcPr>
            <w:tcW w:w="406" w:type="dxa"/>
            <w:noWrap w:val="0"/>
            <w:vAlign w:val="top"/>
          </w:tcPr>
          <w:p w14:paraId="4FDCB7FF">
            <w:pPr>
              <w:rPr>
                <w:rFonts w:hint="eastAsia"/>
              </w:rPr>
            </w:pPr>
          </w:p>
        </w:tc>
        <w:tc>
          <w:tcPr>
            <w:tcW w:w="420" w:type="dxa"/>
            <w:noWrap w:val="0"/>
            <w:vAlign w:val="top"/>
          </w:tcPr>
          <w:p w14:paraId="16DBEF65">
            <w:pPr>
              <w:rPr>
                <w:rFonts w:hint="eastAsia"/>
              </w:rPr>
            </w:pPr>
          </w:p>
        </w:tc>
        <w:tc>
          <w:tcPr>
            <w:tcW w:w="435" w:type="dxa"/>
            <w:noWrap w:val="0"/>
            <w:vAlign w:val="top"/>
          </w:tcPr>
          <w:p w14:paraId="789E2C0C">
            <w:pPr>
              <w:rPr>
                <w:rFonts w:hint="eastAsia"/>
              </w:rPr>
            </w:pPr>
          </w:p>
        </w:tc>
        <w:tc>
          <w:tcPr>
            <w:tcW w:w="465" w:type="dxa"/>
            <w:noWrap w:val="0"/>
            <w:vAlign w:val="top"/>
          </w:tcPr>
          <w:p w14:paraId="4042136C">
            <w:pPr>
              <w:rPr>
                <w:rFonts w:hint="eastAsia"/>
              </w:rPr>
            </w:pPr>
          </w:p>
        </w:tc>
        <w:tc>
          <w:tcPr>
            <w:tcW w:w="450" w:type="dxa"/>
            <w:noWrap w:val="0"/>
            <w:vAlign w:val="top"/>
          </w:tcPr>
          <w:p w14:paraId="416A1FD2">
            <w:pPr>
              <w:rPr>
                <w:rFonts w:hint="eastAsia"/>
              </w:rPr>
            </w:pPr>
          </w:p>
        </w:tc>
        <w:tc>
          <w:tcPr>
            <w:tcW w:w="420" w:type="dxa"/>
            <w:noWrap w:val="0"/>
            <w:vAlign w:val="top"/>
          </w:tcPr>
          <w:p w14:paraId="1C03403A">
            <w:pPr>
              <w:rPr>
                <w:rFonts w:hint="eastAsia"/>
              </w:rPr>
            </w:pPr>
          </w:p>
        </w:tc>
        <w:tc>
          <w:tcPr>
            <w:tcW w:w="465" w:type="dxa"/>
            <w:noWrap w:val="0"/>
            <w:vAlign w:val="top"/>
          </w:tcPr>
          <w:p w14:paraId="01F3E9E4">
            <w:pPr>
              <w:rPr>
                <w:rFonts w:hint="eastAsia"/>
              </w:rPr>
            </w:pPr>
          </w:p>
        </w:tc>
        <w:tc>
          <w:tcPr>
            <w:tcW w:w="463" w:type="dxa"/>
            <w:noWrap w:val="0"/>
            <w:vAlign w:val="top"/>
          </w:tcPr>
          <w:p w14:paraId="3181052B">
            <w:pPr>
              <w:rPr>
                <w:rFonts w:hint="eastAsia"/>
              </w:rPr>
            </w:pPr>
          </w:p>
        </w:tc>
        <w:tc>
          <w:tcPr>
            <w:tcW w:w="426" w:type="dxa"/>
            <w:noWrap w:val="0"/>
            <w:vAlign w:val="top"/>
          </w:tcPr>
          <w:p w14:paraId="4FD9718E">
            <w:pPr>
              <w:rPr>
                <w:rFonts w:hint="eastAsia"/>
              </w:rPr>
            </w:pPr>
          </w:p>
        </w:tc>
        <w:tc>
          <w:tcPr>
            <w:tcW w:w="426" w:type="dxa"/>
            <w:noWrap w:val="0"/>
            <w:vAlign w:val="top"/>
          </w:tcPr>
          <w:p w14:paraId="65602D28">
            <w:pPr>
              <w:rPr>
                <w:rFonts w:hint="eastAsia"/>
              </w:rPr>
            </w:pPr>
          </w:p>
        </w:tc>
        <w:tc>
          <w:tcPr>
            <w:tcW w:w="426" w:type="dxa"/>
            <w:noWrap w:val="0"/>
            <w:vAlign w:val="top"/>
          </w:tcPr>
          <w:p w14:paraId="53DBB86F">
            <w:pPr>
              <w:rPr>
                <w:rFonts w:hint="eastAsia"/>
              </w:rPr>
            </w:pPr>
          </w:p>
        </w:tc>
        <w:tc>
          <w:tcPr>
            <w:tcW w:w="426" w:type="dxa"/>
            <w:noWrap w:val="0"/>
            <w:vAlign w:val="top"/>
          </w:tcPr>
          <w:p w14:paraId="47BF9B45">
            <w:pPr>
              <w:rPr>
                <w:rFonts w:hint="eastAsia"/>
              </w:rPr>
            </w:pPr>
          </w:p>
        </w:tc>
      </w:tr>
      <w:tr w14:paraId="228B2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7A3570C5">
            <w:pPr>
              <w:widowControl/>
              <w:jc w:val="center"/>
              <w:rPr>
                <w:rFonts w:cs="宋体"/>
                <w:sz w:val="24"/>
                <w:szCs w:val="24"/>
              </w:rPr>
            </w:pPr>
            <w:r>
              <w:rPr>
                <w:rFonts w:hint="eastAsia" w:cs="宋体"/>
                <w:sz w:val="24"/>
                <w:szCs w:val="24"/>
              </w:rPr>
              <w:t>潜水推进器（AAO池）</w:t>
            </w:r>
          </w:p>
          <w:p w14:paraId="2DBAF3B4">
            <w:pPr>
              <w:widowControl/>
              <w:jc w:val="center"/>
              <w:rPr>
                <w:rFonts w:hint="eastAsia" w:cs="宋体"/>
                <w:kern w:val="0"/>
                <w:sz w:val="24"/>
                <w:szCs w:val="24"/>
              </w:rPr>
            </w:pPr>
            <w:r>
              <w:rPr>
                <w:rFonts w:hint="eastAsia" w:cs="宋体"/>
                <w:sz w:val="24"/>
                <w:szCs w:val="24"/>
              </w:rPr>
              <w:t>（飞力SR4430.010)</w:t>
            </w:r>
            <w:r>
              <w:t xml:space="preserve"> </w:t>
            </w:r>
            <w:r>
              <w:rPr>
                <w:rFonts w:cs="宋体"/>
                <w:sz w:val="24"/>
                <w:szCs w:val="24"/>
              </w:rPr>
              <w:t>4.3KW</w:t>
            </w:r>
          </w:p>
        </w:tc>
        <w:tc>
          <w:tcPr>
            <w:tcW w:w="914" w:type="dxa"/>
            <w:noWrap w:val="0"/>
            <w:vAlign w:val="top"/>
          </w:tcPr>
          <w:p w14:paraId="2017EF52">
            <w:pPr>
              <w:rPr>
                <w:rFonts w:hint="eastAsia"/>
              </w:rPr>
            </w:pPr>
          </w:p>
        </w:tc>
        <w:tc>
          <w:tcPr>
            <w:tcW w:w="464" w:type="dxa"/>
            <w:noWrap w:val="0"/>
            <w:vAlign w:val="top"/>
          </w:tcPr>
          <w:p w14:paraId="048704C9">
            <w:pPr>
              <w:rPr>
                <w:rFonts w:hint="eastAsia"/>
              </w:rPr>
            </w:pPr>
          </w:p>
        </w:tc>
        <w:tc>
          <w:tcPr>
            <w:tcW w:w="449" w:type="dxa"/>
            <w:noWrap w:val="0"/>
            <w:vAlign w:val="top"/>
          </w:tcPr>
          <w:p w14:paraId="4D9A540B">
            <w:pPr>
              <w:rPr>
                <w:rFonts w:hint="eastAsia"/>
              </w:rPr>
            </w:pPr>
          </w:p>
        </w:tc>
        <w:tc>
          <w:tcPr>
            <w:tcW w:w="406" w:type="dxa"/>
            <w:noWrap w:val="0"/>
            <w:vAlign w:val="top"/>
          </w:tcPr>
          <w:p w14:paraId="4F175864">
            <w:pPr>
              <w:rPr>
                <w:rFonts w:hint="eastAsia"/>
              </w:rPr>
            </w:pPr>
          </w:p>
        </w:tc>
        <w:tc>
          <w:tcPr>
            <w:tcW w:w="420" w:type="dxa"/>
            <w:noWrap w:val="0"/>
            <w:vAlign w:val="top"/>
          </w:tcPr>
          <w:p w14:paraId="333686C5">
            <w:pPr>
              <w:rPr>
                <w:rFonts w:hint="eastAsia"/>
              </w:rPr>
            </w:pPr>
          </w:p>
        </w:tc>
        <w:tc>
          <w:tcPr>
            <w:tcW w:w="435" w:type="dxa"/>
            <w:noWrap w:val="0"/>
            <w:vAlign w:val="top"/>
          </w:tcPr>
          <w:p w14:paraId="106D4FF7">
            <w:pPr>
              <w:rPr>
                <w:rFonts w:hint="eastAsia"/>
              </w:rPr>
            </w:pPr>
          </w:p>
        </w:tc>
        <w:tc>
          <w:tcPr>
            <w:tcW w:w="465" w:type="dxa"/>
            <w:noWrap w:val="0"/>
            <w:vAlign w:val="top"/>
          </w:tcPr>
          <w:p w14:paraId="61391DE3">
            <w:pPr>
              <w:rPr>
                <w:rFonts w:hint="eastAsia"/>
              </w:rPr>
            </w:pPr>
          </w:p>
        </w:tc>
        <w:tc>
          <w:tcPr>
            <w:tcW w:w="450" w:type="dxa"/>
            <w:noWrap w:val="0"/>
            <w:vAlign w:val="top"/>
          </w:tcPr>
          <w:p w14:paraId="3D091CC5">
            <w:pPr>
              <w:rPr>
                <w:rFonts w:hint="eastAsia"/>
              </w:rPr>
            </w:pPr>
          </w:p>
        </w:tc>
        <w:tc>
          <w:tcPr>
            <w:tcW w:w="420" w:type="dxa"/>
            <w:noWrap w:val="0"/>
            <w:vAlign w:val="top"/>
          </w:tcPr>
          <w:p w14:paraId="5A51CD50">
            <w:pPr>
              <w:rPr>
                <w:rFonts w:hint="eastAsia"/>
              </w:rPr>
            </w:pPr>
          </w:p>
        </w:tc>
        <w:tc>
          <w:tcPr>
            <w:tcW w:w="465" w:type="dxa"/>
            <w:noWrap w:val="0"/>
            <w:vAlign w:val="top"/>
          </w:tcPr>
          <w:p w14:paraId="1D5F1021">
            <w:pPr>
              <w:rPr>
                <w:rFonts w:hint="eastAsia"/>
              </w:rPr>
            </w:pPr>
          </w:p>
        </w:tc>
        <w:tc>
          <w:tcPr>
            <w:tcW w:w="463" w:type="dxa"/>
            <w:noWrap w:val="0"/>
            <w:vAlign w:val="top"/>
          </w:tcPr>
          <w:p w14:paraId="7B267986">
            <w:pPr>
              <w:rPr>
                <w:rFonts w:hint="eastAsia"/>
              </w:rPr>
            </w:pPr>
          </w:p>
        </w:tc>
        <w:tc>
          <w:tcPr>
            <w:tcW w:w="426" w:type="dxa"/>
            <w:noWrap w:val="0"/>
            <w:vAlign w:val="top"/>
          </w:tcPr>
          <w:p w14:paraId="2D999E72">
            <w:pPr>
              <w:rPr>
                <w:rFonts w:hint="eastAsia"/>
              </w:rPr>
            </w:pPr>
          </w:p>
        </w:tc>
        <w:tc>
          <w:tcPr>
            <w:tcW w:w="426" w:type="dxa"/>
            <w:noWrap w:val="0"/>
            <w:vAlign w:val="top"/>
          </w:tcPr>
          <w:p w14:paraId="5A0CC437">
            <w:pPr>
              <w:rPr>
                <w:rFonts w:hint="eastAsia"/>
              </w:rPr>
            </w:pPr>
          </w:p>
        </w:tc>
        <w:tc>
          <w:tcPr>
            <w:tcW w:w="426" w:type="dxa"/>
            <w:noWrap w:val="0"/>
            <w:vAlign w:val="top"/>
          </w:tcPr>
          <w:p w14:paraId="068900B9">
            <w:pPr>
              <w:rPr>
                <w:rFonts w:hint="eastAsia"/>
              </w:rPr>
            </w:pPr>
          </w:p>
        </w:tc>
        <w:tc>
          <w:tcPr>
            <w:tcW w:w="426" w:type="dxa"/>
            <w:noWrap w:val="0"/>
            <w:vAlign w:val="top"/>
          </w:tcPr>
          <w:p w14:paraId="77728ADA">
            <w:pPr>
              <w:rPr>
                <w:rFonts w:hint="eastAsia"/>
              </w:rPr>
            </w:pPr>
          </w:p>
        </w:tc>
      </w:tr>
      <w:tr w14:paraId="0FC4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3892EBCF">
            <w:pPr>
              <w:widowControl/>
              <w:jc w:val="center"/>
              <w:rPr>
                <w:rFonts w:cs="宋体"/>
                <w:sz w:val="24"/>
                <w:szCs w:val="24"/>
              </w:rPr>
            </w:pPr>
            <w:r>
              <w:rPr>
                <w:rFonts w:hint="eastAsia" w:cs="宋体"/>
                <w:sz w:val="24"/>
                <w:szCs w:val="24"/>
              </w:rPr>
              <w:t>水下推进器（厌氧池）</w:t>
            </w:r>
          </w:p>
          <w:p w14:paraId="0900968D">
            <w:pPr>
              <w:widowControl/>
              <w:jc w:val="center"/>
              <w:rPr>
                <w:rFonts w:hint="eastAsia" w:cs="宋体"/>
                <w:kern w:val="0"/>
                <w:sz w:val="24"/>
                <w:szCs w:val="24"/>
              </w:rPr>
            </w:pPr>
            <w:r>
              <w:rPr>
                <w:rFonts w:hint="eastAsia" w:cs="宋体"/>
                <w:sz w:val="24"/>
                <w:szCs w:val="24"/>
              </w:rPr>
              <w:t>（威乐TR50-2.37-4/8V)</w:t>
            </w:r>
            <w:r>
              <w:t xml:space="preserve"> </w:t>
            </w:r>
            <w:r>
              <w:rPr>
                <w:rFonts w:cs="宋体"/>
                <w:sz w:val="24"/>
                <w:szCs w:val="24"/>
              </w:rPr>
              <w:t>2.5KW</w:t>
            </w:r>
          </w:p>
        </w:tc>
        <w:tc>
          <w:tcPr>
            <w:tcW w:w="914" w:type="dxa"/>
            <w:noWrap w:val="0"/>
            <w:vAlign w:val="top"/>
          </w:tcPr>
          <w:p w14:paraId="372E519C">
            <w:pPr>
              <w:rPr>
                <w:rFonts w:hint="eastAsia"/>
              </w:rPr>
            </w:pPr>
          </w:p>
        </w:tc>
        <w:tc>
          <w:tcPr>
            <w:tcW w:w="464" w:type="dxa"/>
            <w:noWrap w:val="0"/>
            <w:vAlign w:val="top"/>
          </w:tcPr>
          <w:p w14:paraId="377DFB6C">
            <w:pPr>
              <w:rPr>
                <w:rFonts w:hint="eastAsia"/>
              </w:rPr>
            </w:pPr>
          </w:p>
        </w:tc>
        <w:tc>
          <w:tcPr>
            <w:tcW w:w="449" w:type="dxa"/>
            <w:noWrap w:val="0"/>
            <w:vAlign w:val="top"/>
          </w:tcPr>
          <w:p w14:paraId="2B4FA173">
            <w:pPr>
              <w:rPr>
                <w:rFonts w:hint="eastAsia"/>
              </w:rPr>
            </w:pPr>
          </w:p>
        </w:tc>
        <w:tc>
          <w:tcPr>
            <w:tcW w:w="406" w:type="dxa"/>
            <w:noWrap w:val="0"/>
            <w:vAlign w:val="top"/>
          </w:tcPr>
          <w:p w14:paraId="2A00C5AD">
            <w:pPr>
              <w:rPr>
                <w:rFonts w:hint="eastAsia"/>
              </w:rPr>
            </w:pPr>
          </w:p>
        </w:tc>
        <w:tc>
          <w:tcPr>
            <w:tcW w:w="420" w:type="dxa"/>
            <w:noWrap w:val="0"/>
            <w:vAlign w:val="top"/>
          </w:tcPr>
          <w:p w14:paraId="55464B7E">
            <w:pPr>
              <w:rPr>
                <w:rFonts w:hint="eastAsia"/>
              </w:rPr>
            </w:pPr>
          </w:p>
        </w:tc>
        <w:tc>
          <w:tcPr>
            <w:tcW w:w="435" w:type="dxa"/>
            <w:noWrap w:val="0"/>
            <w:vAlign w:val="top"/>
          </w:tcPr>
          <w:p w14:paraId="73DF3BF8">
            <w:pPr>
              <w:rPr>
                <w:rFonts w:hint="eastAsia"/>
              </w:rPr>
            </w:pPr>
          </w:p>
        </w:tc>
        <w:tc>
          <w:tcPr>
            <w:tcW w:w="465" w:type="dxa"/>
            <w:noWrap w:val="0"/>
            <w:vAlign w:val="top"/>
          </w:tcPr>
          <w:p w14:paraId="564D6A5C">
            <w:pPr>
              <w:rPr>
                <w:rFonts w:hint="eastAsia"/>
              </w:rPr>
            </w:pPr>
          </w:p>
        </w:tc>
        <w:tc>
          <w:tcPr>
            <w:tcW w:w="450" w:type="dxa"/>
            <w:noWrap w:val="0"/>
            <w:vAlign w:val="top"/>
          </w:tcPr>
          <w:p w14:paraId="0D83EB1E">
            <w:pPr>
              <w:rPr>
                <w:rFonts w:hint="eastAsia"/>
              </w:rPr>
            </w:pPr>
          </w:p>
        </w:tc>
        <w:tc>
          <w:tcPr>
            <w:tcW w:w="420" w:type="dxa"/>
            <w:noWrap w:val="0"/>
            <w:vAlign w:val="top"/>
          </w:tcPr>
          <w:p w14:paraId="7CE5519E">
            <w:pPr>
              <w:rPr>
                <w:rFonts w:hint="eastAsia"/>
              </w:rPr>
            </w:pPr>
          </w:p>
        </w:tc>
        <w:tc>
          <w:tcPr>
            <w:tcW w:w="465" w:type="dxa"/>
            <w:noWrap w:val="0"/>
            <w:vAlign w:val="top"/>
          </w:tcPr>
          <w:p w14:paraId="1EB72372">
            <w:pPr>
              <w:rPr>
                <w:rFonts w:hint="eastAsia"/>
              </w:rPr>
            </w:pPr>
          </w:p>
        </w:tc>
        <w:tc>
          <w:tcPr>
            <w:tcW w:w="463" w:type="dxa"/>
            <w:noWrap w:val="0"/>
            <w:vAlign w:val="top"/>
          </w:tcPr>
          <w:p w14:paraId="1BF9A7DA">
            <w:pPr>
              <w:rPr>
                <w:rFonts w:hint="eastAsia"/>
              </w:rPr>
            </w:pPr>
          </w:p>
        </w:tc>
        <w:tc>
          <w:tcPr>
            <w:tcW w:w="426" w:type="dxa"/>
            <w:noWrap w:val="0"/>
            <w:vAlign w:val="top"/>
          </w:tcPr>
          <w:p w14:paraId="6FB85E94">
            <w:pPr>
              <w:rPr>
                <w:rFonts w:hint="eastAsia"/>
              </w:rPr>
            </w:pPr>
          </w:p>
        </w:tc>
        <w:tc>
          <w:tcPr>
            <w:tcW w:w="426" w:type="dxa"/>
            <w:noWrap w:val="0"/>
            <w:vAlign w:val="top"/>
          </w:tcPr>
          <w:p w14:paraId="539E9457">
            <w:pPr>
              <w:rPr>
                <w:rFonts w:hint="eastAsia"/>
              </w:rPr>
            </w:pPr>
          </w:p>
        </w:tc>
        <w:tc>
          <w:tcPr>
            <w:tcW w:w="426" w:type="dxa"/>
            <w:noWrap w:val="0"/>
            <w:vAlign w:val="top"/>
          </w:tcPr>
          <w:p w14:paraId="299BD43D">
            <w:pPr>
              <w:rPr>
                <w:rFonts w:hint="eastAsia"/>
              </w:rPr>
            </w:pPr>
          </w:p>
        </w:tc>
        <w:tc>
          <w:tcPr>
            <w:tcW w:w="426" w:type="dxa"/>
            <w:noWrap w:val="0"/>
            <w:vAlign w:val="top"/>
          </w:tcPr>
          <w:p w14:paraId="525E50C0">
            <w:pPr>
              <w:rPr>
                <w:rFonts w:hint="eastAsia"/>
              </w:rPr>
            </w:pPr>
          </w:p>
        </w:tc>
      </w:tr>
      <w:tr w14:paraId="296F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087E6A1A">
            <w:pPr>
              <w:widowControl/>
              <w:jc w:val="center"/>
              <w:rPr>
                <w:rFonts w:cs="宋体"/>
                <w:sz w:val="24"/>
                <w:szCs w:val="24"/>
              </w:rPr>
            </w:pPr>
            <w:r>
              <w:rPr>
                <w:rFonts w:hint="eastAsia" w:cs="宋体"/>
                <w:sz w:val="24"/>
                <w:szCs w:val="24"/>
              </w:rPr>
              <w:t>排泥泵（氧化沟）</w:t>
            </w:r>
          </w:p>
          <w:p w14:paraId="7516E33E">
            <w:pPr>
              <w:widowControl/>
              <w:jc w:val="center"/>
              <w:rPr>
                <w:rFonts w:hint="eastAsia" w:cs="宋体"/>
                <w:kern w:val="0"/>
                <w:sz w:val="24"/>
                <w:szCs w:val="24"/>
              </w:rPr>
            </w:pPr>
            <w:r>
              <w:rPr>
                <w:rFonts w:hint="eastAsia" w:cs="宋体"/>
                <w:sz w:val="24"/>
                <w:szCs w:val="24"/>
              </w:rPr>
              <w:t xml:space="preserve">格兰富SE1.80.100.40.4.51D </w:t>
            </w:r>
            <w:r>
              <w:rPr>
                <w:rFonts w:cs="宋体"/>
                <w:sz w:val="24"/>
                <w:szCs w:val="24"/>
              </w:rPr>
              <w:t>4KW</w:t>
            </w:r>
          </w:p>
        </w:tc>
        <w:tc>
          <w:tcPr>
            <w:tcW w:w="914" w:type="dxa"/>
            <w:noWrap w:val="0"/>
            <w:vAlign w:val="top"/>
          </w:tcPr>
          <w:p w14:paraId="768BA6CF">
            <w:pPr>
              <w:rPr>
                <w:rFonts w:hint="eastAsia"/>
              </w:rPr>
            </w:pPr>
          </w:p>
        </w:tc>
        <w:tc>
          <w:tcPr>
            <w:tcW w:w="464" w:type="dxa"/>
            <w:noWrap w:val="0"/>
            <w:vAlign w:val="top"/>
          </w:tcPr>
          <w:p w14:paraId="5859C6CA">
            <w:pPr>
              <w:rPr>
                <w:rFonts w:hint="eastAsia"/>
              </w:rPr>
            </w:pPr>
          </w:p>
        </w:tc>
        <w:tc>
          <w:tcPr>
            <w:tcW w:w="449" w:type="dxa"/>
            <w:noWrap w:val="0"/>
            <w:vAlign w:val="top"/>
          </w:tcPr>
          <w:p w14:paraId="5BC46495">
            <w:pPr>
              <w:rPr>
                <w:rFonts w:hint="eastAsia"/>
              </w:rPr>
            </w:pPr>
          </w:p>
        </w:tc>
        <w:tc>
          <w:tcPr>
            <w:tcW w:w="406" w:type="dxa"/>
            <w:noWrap w:val="0"/>
            <w:vAlign w:val="top"/>
          </w:tcPr>
          <w:p w14:paraId="4181324B">
            <w:pPr>
              <w:rPr>
                <w:rFonts w:hint="eastAsia"/>
              </w:rPr>
            </w:pPr>
          </w:p>
        </w:tc>
        <w:tc>
          <w:tcPr>
            <w:tcW w:w="420" w:type="dxa"/>
            <w:noWrap w:val="0"/>
            <w:vAlign w:val="top"/>
          </w:tcPr>
          <w:p w14:paraId="507CA44A">
            <w:pPr>
              <w:rPr>
                <w:rFonts w:hint="eastAsia"/>
              </w:rPr>
            </w:pPr>
          </w:p>
        </w:tc>
        <w:tc>
          <w:tcPr>
            <w:tcW w:w="435" w:type="dxa"/>
            <w:noWrap w:val="0"/>
            <w:vAlign w:val="top"/>
          </w:tcPr>
          <w:p w14:paraId="5AE4DB01">
            <w:pPr>
              <w:rPr>
                <w:rFonts w:hint="eastAsia"/>
              </w:rPr>
            </w:pPr>
          </w:p>
        </w:tc>
        <w:tc>
          <w:tcPr>
            <w:tcW w:w="465" w:type="dxa"/>
            <w:noWrap w:val="0"/>
            <w:vAlign w:val="top"/>
          </w:tcPr>
          <w:p w14:paraId="64451BCC">
            <w:pPr>
              <w:rPr>
                <w:rFonts w:hint="eastAsia"/>
              </w:rPr>
            </w:pPr>
          </w:p>
        </w:tc>
        <w:tc>
          <w:tcPr>
            <w:tcW w:w="450" w:type="dxa"/>
            <w:noWrap w:val="0"/>
            <w:vAlign w:val="top"/>
          </w:tcPr>
          <w:p w14:paraId="46A26730">
            <w:pPr>
              <w:rPr>
                <w:rFonts w:hint="eastAsia"/>
              </w:rPr>
            </w:pPr>
          </w:p>
        </w:tc>
        <w:tc>
          <w:tcPr>
            <w:tcW w:w="420" w:type="dxa"/>
            <w:noWrap w:val="0"/>
            <w:vAlign w:val="top"/>
          </w:tcPr>
          <w:p w14:paraId="5C945DF1">
            <w:pPr>
              <w:rPr>
                <w:rFonts w:hint="eastAsia"/>
              </w:rPr>
            </w:pPr>
          </w:p>
        </w:tc>
        <w:tc>
          <w:tcPr>
            <w:tcW w:w="465" w:type="dxa"/>
            <w:noWrap w:val="0"/>
            <w:vAlign w:val="top"/>
          </w:tcPr>
          <w:p w14:paraId="1606DA3B">
            <w:pPr>
              <w:rPr>
                <w:rFonts w:hint="eastAsia"/>
              </w:rPr>
            </w:pPr>
          </w:p>
        </w:tc>
        <w:tc>
          <w:tcPr>
            <w:tcW w:w="463" w:type="dxa"/>
            <w:noWrap w:val="0"/>
            <w:vAlign w:val="top"/>
          </w:tcPr>
          <w:p w14:paraId="1B48926A">
            <w:pPr>
              <w:rPr>
                <w:rFonts w:hint="eastAsia"/>
              </w:rPr>
            </w:pPr>
          </w:p>
        </w:tc>
        <w:tc>
          <w:tcPr>
            <w:tcW w:w="426" w:type="dxa"/>
            <w:noWrap w:val="0"/>
            <w:vAlign w:val="top"/>
          </w:tcPr>
          <w:p w14:paraId="27B931E3">
            <w:pPr>
              <w:rPr>
                <w:rFonts w:hint="eastAsia"/>
              </w:rPr>
            </w:pPr>
          </w:p>
        </w:tc>
        <w:tc>
          <w:tcPr>
            <w:tcW w:w="426" w:type="dxa"/>
            <w:noWrap w:val="0"/>
            <w:vAlign w:val="top"/>
          </w:tcPr>
          <w:p w14:paraId="41E0D55E">
            <w:pPr>
              <w:rPr>
                <w:rFonts w:hint="eastAsia"/>
              </w:rPr>
            </w:pPr>
          </w:p>
        </w:tc>
        <w:tc>
          <w:tcPr>
            <w:tcW w:w="426" w:type="dxa"/>
            <w:noWrap w:val="0"/>
            <w:vAlign w:val="top"/>
          </w:tcPr>
          <w:p w14:paraId="5A2431EA">
            <w:pPr>
              <w:rPr>
                <w:rFonts w:hint="eastAsia"/>
              </w:rPr>
            </w:pPr>
          </w:p>
        </w:tc>
        <w:tc>
          <w:tcPr>
            <w:tcW w:w="426" w:type="dxa"/>
            <w:noWrap w:val="0"/>
            <w:vAlign w:val="top"/>
          </w:tcPr>
          <w:p w14:paraId="57B7A456">
            <w:pPr>
              <w:rPr>
                <w:rFonts w:hint="eastAsia"/>
              </w:rPr>
            </w:pPr>
          </w:p>
        </w:tc>
      </w:tr>
      <w:tr w14:paraId="7461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041EC434">
            <w:pPr>
              <w:widowControl/>
              <w:jc w:val="center"/>
              <w:rPr>
                <w:rFonts w:cs="宋体"/>
                <w:sz w:val="24"/>
                <w:szCs w:val="24"/>
              </w:rPr>
            </w:pPr>
            <w:r>
              <w:rPr>
                <w:rFonts w:hint="eastAsia" w:cs="宋体"/>
                <w:sz w:val="24"/>
                <w:szCs w:val="24"/>
              </w:rPr>
              <w:t>搅拌器（一期匀质池）</w:t>
            </w:r>
          </w:p>
          <w:p w14:paraId="25556646">
            <w:pPr>
              <w:widowControl/>
              <w:jc w:val="center"/>
              <w:rPr>
                <w:rFonts w:hint="eastAsia" w:cs="宋体"/>
                <w:kern w:val="0"/>
                <w:sz w:val="24"/>
                <w:szCs w:val="24"/>
              </w:rPr>
            </w:pPr>
            <w:r>
              <w:rPr>
                <w:rFonts w:hint="eastAsia" w:cs="宋体"/>
                <w:sz w:val="24"/>
                <w:szCs w:val="24"/>
              </w:rPr>
              <w:t xml:space="preserve">德国EMU TR50-2.34-4/8R </w:t>
            </w:r>
            <w:r>
              <w:rPr>
                <w:rFonts w:cs="宋体"/>
                <w:sz w:val="24"/>
                <w:szCs w:val="24"/>
              </w:rPr>
              <w:t>2.2KW</w:t>
            </w:r>
          </w:p>
        </w:tc>
        <w:tc>
          <w:tcPr>
            <w:tcW w:w="914" w:type="dxa"/>
            <w:noWrap w:val="0"/>
            <w:vAlign w:val="top"/>
          </w:tcPr>
          <w:p w14:paraId="08297A68">
            <w:pPr>
              <w:rPr>
                <w:rFonts w:hint="eastAsia"/>
              </w:rPr>
            </w:pPr>
          </w:p>
        </w:tc>
        <w:tc>
          <w:tcPr>
            <w:tcW w:w="464" w:type="dxa"/>
            <w:noWrap w:val="0"/>
            <w:vAlign w:val="top"/>
          </w:tcPr>
          <w:p w14:paraId="1562BF0C">
            <w:pPr>
              <w:rPr>
                <w:rFonts w:hint="eastAsia"/>
              </w:rPr>
            </w:pPr>
          </w:p>
        </w:tc>
        <w:tc>
          <w:tcPr>
            <w:tcW w:w="449" w:type="dxa"/>
            <w:noWrap w:val="0"/>
            <w:vAlign w:val="top"/>
          </w:tcPr>
          <w:p w14:paraId="0A1B1BD3">
            <w:pPr>
              <w:rPr>
                <w:rFonts w:hint="eastAsia"/>
              </w:rPr>
            </w:pPr>
          </w:p>
        </w:tc>
        <w:tc>
          <w:tcPr>
            <w:tcW w:w="406" w:type="dxa"/>
            <w:noWrap w:val="0"/>
            <w:vAlign w:val="top"/>
          </w:tcPr>
          <w:p w14:paraId="0A4CB987">
            <w:pPr>
              <w:rPr>
                <w:rFonts w:hint="eastAsia"/>
              </w:rPr>
            </w:pPr>
          </w:p>
        </w:tc>
        <w:tc>
          <w:tcPr>
            <w:tcW w:w="420" w:type="dxa"/>
            <w:noWrap w:val="0"/>
            <w:vAlign w:val="top"/>
          </w:tcPr>
          <w:p w14:paraId="3AD6DF36">
            <w:pPr>
              <w:rPr>
                <w:rFonts w:hint="eastAsia"/>
              </w:rPr>
            </w:pPr>
          </w:p>
        </w:tc>
        <w:tc>
          <w:tcPr>
            <w:tcW w:w="435" w:type="dxa"/>
            <w:noWrap w:val="0"/>
            <w:vAlign w:val="top"/>
          </w:tcPr>
          <w:p w14:paraId="26393CE5">
            <w:pPr>
              <w:rPr>
                <w:rFonts w:hint="eastAsia"/>
              </w:rPr>
            </w:pPr>
          </w:p>
        </w:tc>
        <w:tc>
          <w:tcPr>
            <w:tcW w:w="465" w:type="dxa"/>
            <w:noWrap w:val="0"/>
            <w:vAlign w:val="top"/>
          </w:tcPr>
          <w:p w14:paraId="57D2DFE6">
            <w:pPr>
              <w:rPr>
                <w:rFonts w:hint="eastAsia"/>
              </w:rPr>
            </w:pPr>
          </w:p>
        </w:tc>
        <w:tc>
          <w:tcPr>
            <w:tcW w:w="450" w:type="dxa"/>
            <w:noWrap w:val="0"/>
            <w:vAlign w:val="top"/>
          </w:tcPr>
          <w:p w14:paraId="1C530F56">
            <w:pPr>
              <w:rPr>
                <w:rFonts w:hint="eastAsia"/>
              </w:rPr>
            </w:pPr>
          </w:p>
        </w:tc>
        <w:tc>
          <w:tcPr>
            <w:tcW w:w="420" w:type="dxa"/>
            <w:noWrap w:val="0"/>
            <w:vAlign w:val="top"/>
          </w:tcPr>
          <w:p w14:paraId="4446EDD8">
            <w:pPr>
              <w:rPr>
                <w:rFonts w:hint="eastAsia"/>
              </w:rPr>
            </w:pPr>
          </w:p>
        </w:tc>
        <w:tc>
          <w:tcPr>
            <w:tcW w:w="465" w:type="dxa"/>
            <w:noWrap w:val="0"/>
            <w:vAlign w:val="top"/>
          </w:tcPr>
          <w:p w14:paraId="64E40E04">
            <w:pPr>
              <w:rPr>
                <w:rFonts w:hint="eastAsia"/>
              </w:rPr>
            </w:pPr>
          </w:p>
        </w:tc>
        <w:tc>
          <w:tcPr>
            <w:tcW w:w="463" w:type="dxa"/>
            <w:noWrap w:val="0"/>
            <w:vAlign w:val="top"/>
          </w:tcPr>
          <w:p w14:paraId="5CC2C89E">
            <w:pPr>
              <w:rPr>
                <w:rFonts w:hint="eastAsia"/>
              </w:rPr>
            </w:pPr>
          </w:p>
        </w:tc>
        <w:tc>
          <w:tcPr>
            <w:tcW w:w="426" w:type="dxa"/>
            <w:noWrap w:val="0"/>
            <w:vAlign w:val="top"/>
          </w:tcPr>
          <w:p w14:paraId="28DF6F85">
            <w:pPr>
              <w:rPr>
                <w:rFonts w:hint="eastAsia"/>
              </w:rPr>
            </w:pPr>
          </w:p>
        </w:tc>
        <w:tc>
          <w:tcPr>
            <w:tcW w:w="426" w:type="dxa"/>
            <w:noWrap w:val="0"/>
            <w:vAlign w:val="top"/>
          </w:tcPr>
          <w:p w14:paraId="3EE9F89A">
            <w:pPr>
              <w:rPr>
                <w:rFonts w:hint="eastAsia"/>
              </w:rPr>
            </w:pPr>
          </w:p>
        </w:tc>
        <w:tc>
          <w:tcPr>
            <w:tcW w:w="426" w:type="dxa"/>
            <w:noWrap w:val="0"/>
            <w:vAlign w:val="top"/>
          </w:tcPr>
          <w:p w14:paraId="34B3FE3C">
            <w:pPr>
              <w:rPr>
                <w:rFonts w:hint="eastAsia"/>
              </w:rPr>
            </w:pPr>
          </w:p>
        </w:tc>
        <w:tc>
          <w:tcPr>
            <w:tcW w:w="426" w:type="dxa"/>
            <w:noWrap w:val="0"/>
            <w:vAlign w:val="top"/>
          </w:tcPr>
          <w:p w14:paraId="13EA493D">
            <w:pPr>
              <w:rPr>
                <w:rFonts w:hint="eastAsia"/>
              </w:rPr>
            </w:pPr>
          </w:p>
        </w:tc>
      </w:tr>
      <w:tr w14:paraId="7C9C7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7D704277">
            <w:pPr>
              <w:widowControl/>
              <w:jc w:val="center"/>
              <w:rPr>
                <w:rFonts w:hint="eastAsia" w:cs="宋体"/>
                <w:kern w:val="0"/>
                <w:sz w:val="24"/>
                <w:szCs w:val="24"/>
              </w:rPr>
            </w:pPr>
            <w:r>
              <w:rPr>
                <w:rFonts w:hint="eastAsia" w:cs="宋体"/>
                <w:sz w:val="24"/>
                <w:szCs w:val="24"/>
              </w:rPr>
              <w:t>轴流泵（深床滤池）18.5KW</w:t>
            </w:r>
          </w:p>
        </w:tc>
        <w:tc>
          <w:tcPr>
            <w:tcW w:w="914" w:type="dxa"/>
            <w:noWrap w:val="0"/>
            <w:vAlign w:val="top"/>
          </w:tcPr>
          <w:p w14:paraId="036FD066">
            <w:pPr>
              <w:rPr>
                <w:rFonts w:hint="eastAsia"/>
              </w:rPr>
            </w:pPr>
          </w:p>
        </w:tc>
        <w:tc>
          <w:tcPr>
            <w:tcW w:w="464" w:type="dxa"/>
            <w:noWrap w:val="0"/>
            <w:vAlign w:val="top"/>
          </w:tcPr>
          <w:p w14:paraId="2B1D4AB5">
            <w:pPr>
              <w:rPr>
                <w:rFonts w:hint="eastAsia"/>
              </w:rPr>
            </w:pPr>
          </w:p>
        </w:tc>
        <w:tc>
          <w:tcPr>
            <w:tcW w:w="449" w:type="dxa"/>
            <w:noWrap w:val="0"/>
            <w:vAlign w:val="top"/>
          </w:tcPr>
          <w:p w14:paraId="02D1A611">
            <w:pPr>
              <w:rPr>
                <w:rFonts w:hint="eastAsia"/>
              </w:rPr>
            </w:pPr>
          </w:p>
        </w:tc>
        <w:tc>
          <w:tcPr>
            <w:tcW w:w="406" w:type="dxa"/>
            <w:noWrap w:val="0"/>
            <w:vAlign w:val="top"/>
          </w:tcPr>
          <w:p w14:paraId="1A6C93EC">
            <w:pPr>
              <w:rPr>
                <w:rFonts w:hint="eastAsia"/>
              </w:rPr>
            </w:pPr>
          </w:p>
        </w:tc>
        <w:tc>
          <w:tcPr>
            <w:tcW w:w="420" w:type="dxa"/>
            <w:noWrap w:val="0"/>
            <w:vAlign w:val="top"/>
          </w:tcPr>
          <w:p w14:paraId="4B8C8FF6">
            <w:pPr>
              <w:rPr>
                <w:rFonts w:hint="eastAsia"/>
              </w:rPr>
            </w:pPr>
          </w:p>
        </w:tc>
        <w:tc>
          <w:tcPr>
            <w:tcW w:w="435" w:type="dxa"/>
            <w:noWrap w:val="0"/>
            <w:vAlign w:val="top"/>
          </w:tcPr>
          <w:p w14:paraId="2B2B1887">
            <w:pPr>
              <w:rPr>
                <w:rFonts w:hint="eastAsia"/>
              </w:rPr>
            </w:pPr>
          </w:p>
        </w:tc>
        <w:tc>
          <w:tcPr>
            <w:tcW w:w="465" w:type="dxa"/>
            <w:noWrap w:val="0"/>
            <w:vAlign w:val="top"/>
          </w:tcPr>
          <w:p w14:paraId="0F05A8DD">
            <w:pPr>
              <w:rPr>
                <w:rFonts w:hint="eastAsia"/>
              </w:rPr>
            </w:pPr>
          </w:p>
        </w:tc>
        <w:tc>
          <w:tcPr>
            <w:tcW w:w="450" w:type="dxa"/>
            <w:noWrap w:val="0"/>
            <w:vAlign w:val="top"/>
          </w:tcPr>
          <w:p w14:paraId="1A4EB192">
            <w:pPr>
              <w:rPr>
                <w:rFonts w:hint="eastAsia"/>
              </w:rPr>
            </w:pPr>
          </w:p>
        </w:tc>
        <w:tc>
          <w:tcPr>
            <w:tcW w:w="420" w:type="dxa"/>
            <w:noWrap w:val="0"/>
            <w:vAlign w:val="top"/>
          </w:tcPr>
          <w:p w14:paraId="572B7D09">
            <w:pPr>
              <w:rPr>
                <w:rFonts w:hint="eastAsia"/>
              </w:rPr>
            </w:pPr>
          </w:p>
        </w:tc>
        <w:tc>
          <w:tcPr>
            <w:tcW w:w="465" w:type="dxa"/>
            <w:noWrap w:val="0"/>
            <w:vAlign w:val="top"/>
          </w:tcPr>
          <w:p w14:paraId="37A5DF8C">
            <w:pPr>
              <w:rPr>
                <w:rFonts w:hint="eastAsia"/>
              </w:rPr>
            </w:pPr>
          </w:p>
        </w:tc>
        <w:tc>
          <w:tcPr>
            <w:tcW w:w="463" w:type="dxa"/>
            <w:noWrap w:val="0"/>
            <w:vAlign w:val="top"/>
          </w:tcPr>
          <w:p w14:paraId="70B6E9DC">
            <w:pPr>
              <w:rPr>
                <w:rFonts w:hint="eastAsia"/>
              </w:rPr>
            </w:pPr>
          </w:p>
        </w:tc>
        <w:tc>
          <w:tcPr>
            <w:tcW w:w="426" w:type="dxa"/>
            <w:noWrap w:val="0"/>
            <w:vAlign w:val="top"/>
          </w:tcPr>
          <w:p w14:paraId="3B50A6E5">
            <w:pPr>
              <w:rPr>
                <w:rFonts w:hint="eastAsia"/>
              </w:rPr>
            </w:pPr>
          </w:p>
        </w:tc>
        <w:tc>
          <w:tcPr>
            <w:tcW w:w="426" w:type="dxa"/>
            <w:noWrap w:val="0"/>
            <w:vAlign w:val="top"/>
          </w:tcPr>
          <w:p w14:paraId="63B292D2">
            <w:pPr>
              <w:rPr>
                <w:rFonts w:hint="eastAsia"/>
              </w:rPr>
            </w:pPr>
          </w:p>
        </w:tc>
        <w:tc>
          <w:tcPr>
            <w:tcW w:w="426" w:type="dxa"/>
            <w:noWrap w:val="0"/>
            <w:vAlign w:val="top"/>
          </w:tcPr>
          <w:p w14:paraId="47F80EAB">
            <w:pPr>
              <w:rPr>
                <w:rFonts w:hint="eastAsia"/>
              </w:rPr>
            </w:pPr>
          </w:p>
        </w:tc>
        <w:tc>
          <w:tcPr>
            <w:tcW w:w="426" w:type="dxa"/>
            <w:noWrap w:val="0"/>
            <w:vAlign w:val="top"/>
          </w:tcPr>
          <w:p w14:paraId="22832D6C">
            <w:pPr>
              <w:rPr>
                <w:rFonts w:hint="eastAsia"/>
              </w:rPr>
            </w:pPr>
          </w:p>
        </w:tc>
      </w:tr>
      <w:tr w14:paraId="48D12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78019042">
            <w:pPr>
              <w:widowControl/>
              <w:jc w:val="center"/>
              <w:rPr>
                <w:rFonts w:hint="eastAsia" w:cs="宋体"/>
                <w:kern w:val="0"/>
                <w:sz w:val="24"/>
                <w:szCs w:val="24"/>
              </w:rPr>
            </w:pPr>
            <w:r>
              <w:rPr>
                <w:rFonts w:hint="eastAsia" w:cs="宋体"/>
                <w:sz w:val="24"/>
                <w:szCs w:val="24"/>
              </w:rPr>
              <w:t>轴流泵（深床滤池）30KW</w:t>
            </w:r>
          </w:p>
        </w:tc>
        <w:tc>
          <w:tcPr>
            <w:tcW w:w="914" w:type="dxa"/>
            <w:noWrap w:val="0"/>
            <w:vAlign w:val="top"/>
          </w:tcPr>
          <w:p w14:paraId="3478DE7A">
            <w:pPr>
              <w:rPr>
                <w:rFonts w:hint="eastAsia"/>
              </w:rPr>
            </w:pPr>
          </w:p>
        </w:tc>
        <w:tc>
          <w:tcPr>
            <w:tcW w:w="464" w:type="dxa"/>
            <w:noWrap w:val="0"/>
            <w:vAlign w:val="top"/>
          </w:tcPr>
          <w:p w14:paraId="567A1885">
            <w:pPr>
              <w:rPr>
                <w:rFonts w:hint="eastAsia"/>
              </w:rPr>
            </w:pPr>
          </w:p>
        </w:tc>
        <w:tc>
          <w:tcPr>
            <w:tcW w:w="449" w:type="dxa"/>
            <w:noWrap w:val="0"/>
            <w:vAlign w:val="top"/>
          </w:tcPr>
          <w:p w14:paraId="2F722157">
            <w:pPr>
              <w:rPr>
                <w:rFonts w:hint="eastAsia"/>
              </w:rPr>
            </w:pPr>
          </w:p>
        </w:tc>
        <w:tc>
          <w:tcPr>
            <w:tcW w:w="406" w:type="dxa"/>
            <w:noWrap w:val="0"/>
            <w:vAlign w:val="top"/>
          </w:tcPr>
          <w:p w14:paraId="3EC679E5">
            <w:pPr>
              <w:rPr>
                <w:rFonts w:hint="eastAsia"/>
              </w:rPr>
            </w:pPr>
          </w:p>
        </w:tc>
        <w:tc>
          <w:tcPr>
            <w:tcW w:w="420" w:type="dxa"/>
            <w:noWrap w:val="0"/>
            <w:vAlign w:val="top"/>
          </w:tcPr>
          <w:p w14:paraId="4973B6FB">
            <w:pPr>
              <w:rPr>
                <w:rFonts w:hint="eastAsia"/>
              </w:rPr>
            </w:pPr>
          </w:p>
        </w:tc>
        <w:tc>
          <w:tcPr>
            <w:tcW w:w="435" w:type="dxa"/>
            <w:noWrap w:val="0"/>
            <w:vAlign w:val="top"/>
          </w:tcPr>
          <w:p w14:paraId="23306091">
            <w:pPr>
              <w:rPr>
                <w:rFonts w:hint="eastAsia"/>
              </w:rPr>
            </w:pPr>
          </w:p>
        </w:tc>
        <w:tc>
          <w:tcPr>
            <w:tcW w:w="465" w:type="dxa"/>
            <w:noWrap w:val="0"/>
            <w:vAlign w:val="top"/>
          </w:tcPr>
          <w:p w14:paraId="7C250D6A">
            <w:pPr>
              <w:rPr>
                <w:rFonts w:hint="eastAsia"/>
              </w:rPr>
            </w:pPr>
          </w:p>
        </w:tc>
        <w:tc>
          <w:tcPr>
            <w:tcW w:w="450" w:type="dxa"/>
            <w:noWrap w:val="0"/>
            <w:vAlign w:val="top"/>
          </w:tcPr>
          <w:p w14:paraId="17068FBA">
            <w:pPr>
              <w:rPr>
                <w:rFonts w:hint="eastAsia"/>
              </w:rPr>
            </w:pPr>
          </w:p>
        </w:tc>
        <w:tc>
          <w:tcPr>
            <w:tcW w:w="420" w:type="dxa"/>
            <w:noWrap w:val="0"/>
            <w:vAlign w:val="top"/>
          </w:tcPr>
          <w:p w14:paraId="6BE9FAF1">
            <w:pPr>
              <w:rPr>
                <w:rFonts w:hint="eastAsia"/>
              </w:rPr>
            </w:pPr>
          </w:p>
        </w:tc>
        <w:tc>
          <w:tcPr>
            <w:tcW w:w="465" w:type="dxa"/>
            <w:noWrap w:val="0"/>
            <w:vAlign w:val="top"/>
          </w:tcPr>
          <w:p w14:paraId="522F31CA">
            <w:pPr>
              <w:rPr>
                <w:rFonts w:hint="eastAsia"/>
              </w:rPr>
            </w:pPr>
          </w:p>
        </w:tc>
        <w:tc>
          <w:tcPr>
            <w:tcW w:w="463" w:type="dxa"/>
            <w:noWrap w:val="0"/>
            <w:vAlign w:val="top"/>
          </w:tcPr>
          <w:p w14:paraId="4D42D95B">
            <w:pPr>
              <w:rPr>
                <w:rFonts w:hint="eastAsia"/>
              </w:rPr>
            </w:pPr>
          </w:p>
        </w:tc>
        <w:tc>
          <w:tcPr>
            <w:tcW w:w="426" w:type="dxa"/>
            <w:noWrap w:val="0"/>
            <w:vAlign w:val="top"/>
          </w:tcPr>
          <w:p w14:paraId="74233474">
            <w:pPr>
              <w:rPr>
                <w:rFonts w:hint="eastAsia"/>
              </w:rPr>
            </w:pPr>
          </w:p>
        </w:tc>
        <w:tc>
          <w:tcPr>
            <w:tcW w:w="426" w:type="dxa"/>
            <w:noWrap w:val="0"/>
            <w:vAlign w:val="top"/>
          </w:tcPr>
          <w:p w14:paraId="4A3041FE">
            <w:pPr>
              <w:rPr>
                <w:rFonts w:hint="eastAsia"/>
              </w:rPr>
            </w:pPr>
          </w:p>
        </w:tc>
        <w:tc>
          <w:tcPr>
            <w:tcW w:w="426" w:type="dxa"/>
            <w:noWrap w:val="0"/>
            <w:vAlign w:val="top"/>
          </w:tcPr>
          <w:p w14:paraId="54215D98">
            <w:pPr>
              <w:rPr>
                <w:rFonts w:hint="eastAsia"/>
              </w:rPr>
            </w:pPr>
          </w:p>
        </w:tc>
        <w:tc>
          <w:tcPr>
            <w:tcW w:w="426" w:type="dxa"/>
            <w:noWrap w:val="0"/>
            <w:vAlign w:val="top"/>
          </w:tcPr>
          <w:p w14:paraId="6347245A">
            <w:pPr>
              <w:rPr>
                <w:rFonts w:hint="eastAsia"/>
              </w:rPr>
            </w:pPr>
          </w:p>
        </w:tc>
      </w:tr>
      <w:tr w14:paraId="466A0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75F10A54">
            <w:pPr>
              <w:widowControl/>
              <w:jc w:val="center"/>
              <w:rPr>
                <w:rFonts w:cs="宋体"/>
                <w:sz w:val="24"/>
                <w:szCs w:val="24"/>
              </w:rPr>
            </w:pPr>
            <w:r>
              <w:rPr>
                <w:rFonts w:hint="eastAsia" w:cs="宋体"/>
                <w:sz w:val="24"/>
                <w:szCs w:val="24"/>
              </w:rPr>
              <w:t>潜污泵（格兰富S1074CM1)</w:t>
            </w:r>
          </w:p>
          <w:p w14:paraId="718A0C8C">
            <w:pPr>
              <w:widowControl/>
              <w:jc w:val="center"/>
              <w:rPr>
                <w:rFonts w:hint="eastAsia" w:cs="宋体"/>
                <w:kern w:val="0"/>
                <w:sz w:val="24"/>
                <w:szCs w:val="24"/>
              </w:rPr>
            </w:pPr>
            <w:r>
              <w:rPr>
                <w:rFonts w:hint="eastAsia" w:cs="宋体"/>
                <w:sz w:val="24"/>
                <w:szCs w:val="24"/>
              </w:rPr>
              <w:t>(元和路泵站）</w:t>
            </w:r>
            <w:r>
              <w:rPr>
                <w:rFonts w:cs="宋体"/>
                <w:sz w:val="24"/>
                <w:szCs w:val="24"/>
              </w:rPr>
              <w:t>7.5KW</w:t>
            </w:r>
          </w:p>
        </w:tc>
        <w:tc>
          <w:tcPr>
            <w:tcW w:w="914" w:type="dxa"/>
            <w:noWrap w:val="0"/>
            <w:vAlign w:val="top"/>
          </w:tcPr>
          <w:p w14:paraId="7E6FFC06">
            <w:pPr>
              <w:rPr>
                <w:rFonts w:hint="eastAsia"/>
              </w:rPr>
            </w:pPr>
          </w:p>
        </w:tc>
        <w:tc>
          <w:tcPr>
            <w:tcW w:w="464" w:type="dxa"/>
            <w:noWrap w:val="0"/>
            <w:vAlign w:val="top"/>
          </w:tcPr>
          <w:p w14:paraId="7185A662">
            <w:pPr>
              <w:rPr>
                <w:rFonts w:hint="eastAsia"/>
              </w:rPr>
            </w:pPr>
          </w:p>
        </w:tc>
        <w:tc>
          <w:tcPr>
            <w:tcW w:w="449" w:type="dxa"/>
            <w:noWrap w:val="0"/>
            <w:vAlign w:val="top"/>
          </w:tcPr>
          <w:p w14:paraId="77B4009F">
            <w:pPr>
              <w:rPr>
                <w:rFonts w:hint="eastAsia"/>
              </w:rPr>
            </w:pPr>
          </w:p>
        </w:tc>
        <w:tc>
          <w:tcPr>
            <w:tcW w:w="406" w:type="dxa"/>
            <w:noWrap w:val="0"/>
            <w:vAlign w:val="top"/>
          </w:tcPr>
          <w:p w14:paraId="6A789758">
            <w:pPr>
              <w:rPr>
                <w:rFonts w:hint="eastAsia"/>
              </w:rPr>
            </w:pPr>
          </w:p>
        </w:tc>
        <w:tc>
          <w:tcPr>
            <w:tcW w:w="420" w:type="dxa"/>
            <w:noWrap w:val="0"/>
            <w:vAlign w:val="top"/>
          </w:tcPr>
          <w:p w14:paraId="6511F0AE">
            <w:pPr>
              <w:rPr>
                <w:rFonts w:hint="eastAsia"/>
              </w:rPr>
            </w:pPr>
          </w:p>
        </w:tc>
        <w:tc>
          <w:tcPr>
            <w:tcW w:w="435" w:type="dxa"/>
            <w:noWrap w:val="0"/>
            <w:vAlign w:val="top"/>
          </w:tcPr>
          <w:p w14:paraId="479697EA">
            <w:pPr>
              <w:rPr>
                <w:rFonts w:hint="eastAsia"/>
              </w:rPr>
            </w:pPr>
          </w:p>
        </w:tc>
        <w:tc>
          <w:tcPr>
            <w:tcW w:w="465" w:type="dxa"/>
            <w:noWrap w:val="0"/>
            <w:vAlign w:val="top"/>
          </w:tcPr>
          <w:p w14:paraId="607CEF8B">
            <w:pPr>
              <w:rPr>
                <w:rFonts w:hint="eastAsia"/>
              </w:rPr>
            </w:pPr>
          </w:p>
        </w:tc>
        <w:tc>
          <w:tcPr>
            <w:tcW w:w="450" w:type="dxa"/>
            <w:noWrap w:val="0"/>
            <w:vAlign w:val="top"/>
          </w:tcPr>
          <w:p w14:paraId="5F632E3D">
            <w:pPr>
              <w:rPr>
                <w:rFonts w:hint="eastAsia"/>
              </w:rPr>
            </w:pPr>
          </w:p>
        </w:tc>
        <w:tc>
          <w:tcPr>
            <w:tcW w:w="420" w:type="dxa"/>
            <w:noWrap w:val="0"/>
            <w:vAlign w:val="top"/>
          </w:tcPr>
          <w:p w14:paraId="3FED01BD">
            <w:pPr>
              <w:rPr>
                <w:rFonts w:hint="eastAsia"/>
              </w:rPr>
            </w:pPr>
          </w:p>
        </w:tc>
        <w:tc>
          <w:tcPr>
            <w:tcW w:w="465" w:type="dxa"/>
            <w:noWrap w:val="0"/>
            <w:vAlign w:val="top"/>
          </w:tcPr>
          <w:p w14:paraId="6B420016">
            <w:pPr>
              <w:rPr>
                <w:rFonts w:hint="eastAsia"/>
              </w:rPr>
            </w:pPr>
          </w:p>
        </w:tc>
        <w:tc>
          <w:tcPr>
            <w:tcW w:w="463" w:type="dxa"/>
            <w:noWrap w:val="0"/>
            <w:vAlign w:val="top"/>
          </w:tcPr>
          <w:p w14:paraId="116533AA">
            <w:pPr>
              <w:rPr>
                <w:rFonts w:hint="eastAsia"/>
              </w:rPr>
            </w:pPr>
          </w:p>
        </w:tc>
        <w:tc>
          <w:tcPr>
            <w:tcW w:w="426" w:type="dxa"/>
            <w:noWrap w:val="0"/>
            <w:vAlign w:val="top"/>
          </w:tcPr>
          <w:p w14:paraId="32FD6D0A">
            <w:pPr>
              <w:rPr>
                <w:rFonts w:hint="eastAsia"/>
              </w:rPr>
            </w:pPr>
          </w:p>
        </w:tc>
        <w:tc>
          <w:tcPr>
            <w:tcW w:w="426" w:type="dxa"/>
            <w:noWrap w:val="0"/>
            <w:vAlign w:val="top"/>
          </w:tcPr>
          <w:p w14:paraId="4F9C80D1">
            <w:pPr>
              <w:rPr>
                <w:rFonts w:hint="eastAsia"/>
              </w:rPr>
            </w:pPr>
          </w:p>
        </w:tc>
        <w:tc>
          <w:tcPr>
            <w:tcW w:w="426" w:type="dxa"/>
            <w:noWrap w:val="0"/>
            <w:vAlign w:val="top"/>
          </w:tcPr>
          <w:p w14:paraId="084B33F4">
            <w:pPr>
              <w:rPr>
                <w:rFonts w:hint="eastAsia"/>
              </w:rPr>
            </w:pPr>
          </w:p>
        </w:tc>
        <w:tc>
          <w:tcPr>
            <w:tcW w:w="426" w:type="dxa"/>
            <w:noWrap w:val="0"/>
            <w:vAlign w:val="top"/>
          </w:tcPr>
          <w:p w14:paraId="50326C9C">
            <w:pPr>
              <w:rPr>
                <w:rFonts w:hint="eastAsia"/>
              </w:rPr>
            </w:pPr>
          </w:p>
        </w:tc>
      </w:tr>
      <w:tr w14:paraId="56EAD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53549EFE">
            <w:pPr>
              <w:widowControl/>
              <w:jc w:val="center"/>
              <w:rPr>
                <w:rFonts w:cs="宋体"/>
                <w:sz w:val="24"/>
                <w:szCs w:val="24"/>
              </w:rPr>
            </w:pPr>
            <w:r>
              <w:rPr>
                <w:rFonts w:hint="eastAsia" w:cs="宋体"/>
                <w:sz w:val="24"/>
                <w:szCs w:val="24"/>
              </w:rPr>
              <w:t>潜污泵（格兰富S1124AE1)</w:t>
            </w:r>
          </w:p>
          <w:p w14:paraId="4C4D192E">
            <w:pPr>
              <w:widowControl/>
              <w:jc w:val="center"/>
              <w:rPr>
                <w:rFonts w:hint="eastAsia" w:cs="宋体"/>
                <w:kern w:val="0"/>
                <w:sz w:val="24"/>
                <w:szCs w:val="24"/>
              </w:rPr>
            </w:pPr>
            <w:r>
              <w:rPr>
                <w:rFonts w:hint="eastAsia" w:cs="宋体"/>
                <w:sz w:val="24"/>
                <w:szCs w:val="24"/>
              </w:rPr>
              <w:t>(元和路泵站）</w:t>
            </w:r>
            <w:r>
              <w:rPr>
                <w:rFonts w:cs="宋体"/>
                <w:sz w:val="24"/>
                <w:szCs w:val="24"/>
              </w:rPr>
              <w:t>12.5KW</w:t>
            </w:r>
          </w:p>
        </w:tc>
        <w:tc>
          <w:tcPr>
            <w:tcW w:w="914" w:type="dxa"/>
            <w:noWrap w:val="0"/>
            <w:vAlign w:val="top"/>
          </w:tcPr>
          <w:p w14:paraId="24A85203">
            <w:pPr>
              <w:rPr>
                <w:rFonts w:hint="eastAsia"/>
              </w:rPr>
            </w:pPr>
          </w:p>
        </w:tc>
        <w:tc>
          <w:tcPr>
            <w:tcW w:w="464" w:type="dxa"/>
            <w:noWrap w:val="0"/>
            <w:vAlign w:val="top"/>
          </w:tcPr>
          <w:p w14:paraId="183B646A">
            <w:pPr>
              <w:rPr>
                <w:rFonts w:hint="eastAsia"/>
              </w:rPr>
            </w:pPr>
          </w:p>
        </w:tc>
        <w:tc>
          <w:tcPr>
            <w:tcW w:w="449" w:type="dxa"/>
            <w:noWrap w:val="0"/>
            <w:vAlign w:val="top"/>
          </w:tcPr>
          <w:p w14:paraId="4312B811">
            <w:pPr>
              <w:rPr>
                <w:rFonts w:hint="eastAsia"/>
              </w:rPr>
            </w:pPr>
          </w:p>
        </w:tc>
        <w:tc>
          <w:tcPr>
            <w:tcW w:w="406" w:type="dxa"/>
            <w:noWrap w:val="0"/>
            <w:vAlign w:val="top"/>
          </w:tcPr>
          <w:p w14:paraId="511E6261">
            <w:pPr>
              <w:rPr>
                <w:rFonts w:hint="eastAsia"/>
              </w:rPr>
            </w:pPr>
          </w:p>
        </w:tc>
        <w:tc>
          <w:tcPr>
            <w:tcW w:w="420" w:type="dxa"/>
            <w:noWrap w:val="0"/>
            <w:vAlign w:val="top"/>
          </w:tcPr>
          <w:p w14:paraId="465A1C7B">
            <w:pPr>
              <w:rPr>
                <w:rFonts w:hint="eastAsia"/>
              </w:rPr>
            </w:pPr>
          </w:p>
        </w:tc>
        <w:tc>
          <w:tcPr>
            <w:tcW w:w="435" w:type="dxa"/>
            <w:noWrap w:val="0"/>
            <w:vAlign w:val="top"/>
          </w:tcPr>
          <w:p w14:paraId="2378DF64">
            <w:pPr>
              <w:rPr>
                <w:rFonts w:hint="eastAsia"/>
              </w:rPr>
            </w:pPr>
          </w:p>
        </w:tc>
        <w:tc>
          <w:tcPr>
            <w:tcW w:w="465" w:type="dxa"/>
            <w:noWrap w:val="0"/>
            <w:vAlign w:val="top"/>
          </w:tcPr>
          <w:p w14:paraId="05EC5D81">
            <w:pPr>
              <w:rPr>
                <w:rFonts w:hint="eastAsia"/>
              </w:rPr>
            </w:pPr>
          </w:p>
        </w:tc>
        <w:tc>
          <w:tcPr>
            <w:tcW w:w="450" w:type="dxa"/>
            <w:noWrap w:val="0"/>
            <w:vAlign w:val="top"/>
          </w:tcPr>
          <w:p w14:paraId="7339C4AF">
            <w:pPr>
              <w:rPr>
                <w:rFonts w:hint="eastAsia"/>
              </w:rPr>
            </w:pPr>
          </w:p>
        </w:tc>
        <w:tc>
          <w:tcPr>
            <w:tcW w:w="420" w:type="dxa"/>
            <w:noWrap w:val="0"/>
            <w:vAlign w:val="top"/>
          </w:tcPr>
          <w:p w14:paraId="0C6E5F25">
            <w:pPr>
              <w:rPr>
                <w:rFonts w:hint="eastAsia"/>
              </w:rPr>
            </w:pPr>
          </w:p>
        </w:tc>
        <w:tc>
          <w:tcPr>
            <w:tcW w:w="465" w:type="dxa"/>
            <w:noWrap w:val="0"/>
            <w:vAlign w:val="top"/>
          </w:tcPr>
          <w:p w14:paraId="534ED5F5">
            <w:pPr>
              <w:rPr>
                <w:rFonts w:hint="eastAsia"/>
              </w:rPr>
            </w:pPr>
          </w:p>
        </w:tc>
        <w:tc>
          <w:tcPr>
            <w:tcW w:w="463" w:type="dxa"/>
            <w:noWrap w:val="0"/>
            <w:vAlign w:val="top"/>
          </w:tcPr>
          <w:p w14:paraId="3E703CE4">
            <w:pPr>
              <w:rPr>
                <w:rFonts w:hint="eastAsia"/>
              </w:rPr>
            </w:pPr>
          </w:p>
        </w:tc>
        <w:tc>
          <w:tcPr>
            <w:tcW w:w="426" w:type="dxa"/>
            <w:noWrap w:val="0"/>
            <w:vAlign w:val="top"/>
          </w:tcPr>
          <w:p w14:paraId="36EF5C79">
            <w:pPr>
              <w:rPr>
                <w:rFonts w:hint="eastAsia"/>
              </w:rPr>
            </w:pPr>
          </w:p>
        </w:tc>
        <w:tc>
          <w:tcPr>
            <w:tcW w:w="426" w:type="dxa"/>
            <w:noWrap w:val="0"/>
            <w:vAlign w:val="top"/>
          </w:tcPr>
          <w:p w14:paraId="7366DAC6">
            <w:pPr>
              <w:rPr>
                <w:rFonts w:hint="eastAsia"/>
              </w:rPr>
            </w:pPr>
          </w:p>
        </w:tc>
        <w:tc>
          <w:tcPr>
            <w:tcW w:w="426" w:type="dxa"/>
            <w:noWrap w:val="0"/>
            <w:vAlign w:val="top"/>
          </w:tcPr>
          <w:p w14:paraId="2D6F02E7">
            <w:pPr>
              <w:rPr>
                <w:rFonts w:hint="eastAsia"/>
              </w:rPr>
            </w:pPr>
          </w:p>
        </w:tc>
        <w:tc>
          <w:tcPr>
            <w:tcW w:w="426" w:type="dxa"/>
            <w:noWrap w:val="0"/>
            <w:vAlign w:val="top"/>
          </w:tcPr>
          <w:p w14:paraId="5608D847">
            <w:pPr>
              <w:rPr>
                <w:rFonts w:hint="eastAsia"/>
              </w:rPr>
            </w:pPr>
          </w:p>
        </w:tc>
      </w:tr>
      <w:tr w14:paraId="0E2E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25D96886">
            <w:pPr>
              <w:widowControl/>
              <w:jc w:val="center"/>
              <w:rPr>
                <w:rFonts w:cs="宋体"/>
                <w:sz w:val="24"/>
                <w:szCs w:val="24"/>
              </w:rPr>
            </w:pPr>
            <w:r>
              <w:rPr>
                <w:rFonts w:hint="eastAsia" w:cs="宋体"/>
                <w:sz w:val="24"/>
                <w:szCs w:val="24"/>
              </w:rPr>
              <w:t>潜污泵（格兰富S1174M1）</w:t>
            </w:r>
          </w:p>
          <w:p w14:paraId="61121931">
            <w:pPr>
              <w:widowControl/>
              <w:jc w:val="center"/>
              <w:rPr>
                <w:rFonts w:hint="eastAsia" w:cs="宋体"/>
                <w:kern w:val="0"/>
                <w:sz w:val="24"/>
                <w:szCs w:val="24"/>
              </w:rPr>
            </w:pPr>
            <w:r>
              <w:rPr>
                <w:rFonts w:hint="eastAsia" w:cs="宋体"/>
                <w:sz w:val="24"/>
                <w:szCs w:val="24"/>
              </w:rPr>
              <w:t>（招商城泵站）</w:t>
            </w:r>
            <w:r>
              <w:rPr>
                <w:rFonts w:cs="宋体"/>
                <w:sz w:val="24"/>
                <w:szCs w:val="24"/>
              </w:rPr>
              <w:t>17KW</w:t>
            </w:r>
          </w:p>
        </w:tc>
        <w:tc>
          <w:tcPr>
            <w:tcW w:w="914" w:type="dxa"/>
            <w:noWrap w:val="0"/>
            <w:vAlign w:val="top"/>
          </w:tcPr>
          <w:p w14:paraId="37921961">
            <w:pPr>
              <w:rPr>
                <w:rFonts w:hint="eastAsia"/>
              </w:rPr>
            </w:pPr>
          </w:p>
        </w:tc>
        <w:tc>
          <w:tcPr>
            <w:tcW w:w="464" w:type="dxa"/>
            <w:noWrap w:val="0"/>
            <w:vAlign w:val="top"/>
          </w:tcPr>
          <w:p w14:paraId="7604DE0F">
            <w:pPr>
              <w:rPr>
                <w:rFonts w:hint="eastAsia"/>
              </w:rPr>
            </w:pPr>
          </w:p>
        </w:tc>
        <w:tc>
          <w:tcPr>
            <w:tcW w:w="449" w:type="dxa"/>
            <w:noWrap w:val="0"/>
            <w:vAlign w:val="top"/>
          </w:tcPr>
          <w:p w14:paraId="4AAD25B5">
            <w:pPr>
              <w:rPr>
                <w:rFonts w:hint="eastAsia"/>
              </w:rPr>
            </w:pPr>
          </w:p>
        </w:tc>
        <w:tc>
          <w:tcPr>
            <w:tcW w:w="406" w:type="dxa"/>
            <w:noWrap w:val="0"/>
            <w:vAlign w:val="top"/>
          </w:tcPr>
          <w:p w14:paraId="567BDCE5">
            <w:pPr>
              <w:rPr>
                <w:rFonts w:hint="eastAsia"/>
              </w:rPr>
            </w:pPr>
          </w:p>
        </w:tc>
        <w:tc>
          <w:tcPr>
            <w:tcW w:w="420" w:type="dxa"/>
            <w:noWrap w:val="0"/>
            <w:vAlign w:val="top"/>
          </w:tcPr>
          <w:p w14:paraId="49E06F38">
            <w:pPr>
              <w:rPr>
                <w:rFonts w:hint="eastAsia"/>
              </w:rPr>
            </w:pPr>
          </w:p>
        </w:tc>
        <w:tc>
          <w:tcPr>
            <w:tcW w:w="435" w:type="dxa"/>
            <w:noWrap w:val="0"/>
            <w:vAlign w:val="top"/>
          </w:tcPr>
          <w:p w14:paraId="359567CC">
            <w:pPr>
              <w:rPr>
                <w:rFonts w:hint="eastAsia"/>
              </w:rPr>
            </w:pPr>
          </w:p>
        </w:tc>
        <w:tc>
          <w:tcPr>
            <w:tcW w:w="465" w:type="dxa"/>
            <w:noWrap w:val="0"/>
            <w:vAlign w:val="top"/>
          </w:tcPr>
          <w:p w14:paraId="67F00AE8">
            <w:pPr>
              <w:rPr>
                <w:rFonts w:hint="eastAsia"/>
              </w:rPr>
            </w:pPr>
          </w:p>
        </w:tc>
        <w:tc>
          <w:tcPr>
            <w:tcW w:w="450" w:type="dxa"/>
            <w:noWrap w:val="0"/>
            <w:vAlign w:val="top"/>
          </w:tcPr>
          <w:p w14:paraId="47D57711">
            <w:pPr>
              <w:rPr>
                <w:rFonts w:hint="eastAsia"/>
              </w:rPr>
            </w:pPr>
          </w:p>
        </w:tc>
        <w:tc>
          <w:tcPr>
            <w:tcW w:w="420" w:type="dxa"/>
            <w:noWrap w:val="0"/>
            <w:vAlign w:val="top"/>
          </w:tcPr>
          <w:p w14:paraId="3D966B96">
            <w:pPr>
              <w:rPr>
                <w:rFonts w:hint="eastAsia"/>
              </w:rPr>
            </w:pPr>
          </w:p>
        </w:tc>
        <w:tc>
          <w:tcPr>
            <w:tcW w:w="465" w:type="dxa"/>
            <w:noWrap w:val="0"/>
            <w:vAlign w:val="top"/>
          </w:tcPr>
          <w:p w14:paraId="7D9FCA7D">
            <w:pPr>
              <w:rPr>
                <w:rFonts w:hint="eastAsia"/>
              </w:rPr>
            </w:pPr>
          </w:p>
        </w:tc>
        <w:tc>
          <w:tcPr>
            <w:tcW w:w="463" w:type="dxa"/>
            <w:noWrap w:val="0"/>
            <w:vAlign w:val="top"/>
          </w:tcPr>
          <w:p w14:paraId="7894AC8A">
            <w:pPr>
              <w:rPr>
                <w:rFonts w:hint="eastAsia"/>
              </w:rPr>
            </w:pPr>
          </w:p>
        </w:tc>
        <w:tc>
          <w:tcPr>
            <w:tcW w:w="426" w:type="dxa"/>
            <w:noWrap w:val="0"/>
            <w:vAlign w:val="top"/>
          </w:tcPr>
          <w:p w14:paraId="58D329F2">
            <w:pPr>
              <w:rPr>
                <w:rFonts w:hint="eastAsia"/>
              </w:rPr>
            </w:pPr>
          </w:p>
        </w:tc>
        <w:tc>
          <w:tcPr>
            <w:tcW w:w="426" w:type="dxa"/>
            <w:noWrap w:val="0"/>
            <w:vAlign w:val="top"/>
          </w:tcPr>
          <w:p w14:paraId="4F2177ED">
            <w:pPr>
              <w:rPr>
                <w:rFonts w:hint="eastAsia"/>
              </w:rPr>
            </w:pPr>
          </w:p>
        </w:tc>
        <w:tc>
          <w:tcPr>
            <w:tcW w:w="426" w:type="dxa"/>
            <w:noWrap w:val="0"/>
            <w:vAlign w:val="top"/>
          </w:tcPr>
          <w:p w14:paraId="5D46DB0A">
            <w:pPr>
              <w:rPr>
                <w:rFonts w:hint="eastAsia"/>
              </w:rPr>
            </w:pPr>
          </w:p>
        </w:tc>
        <w:tc>
          <w:tcPr>
            <w:tcW w:w="426" w:type="dxa"/>
            <w:noWrap w:val="0"/>
            <w:vAlign w:val="top"/>
          </w:tcPr>
          <w:p w14:paraId="2C3B27C7">
            <w:pPr>
              <w:rPr>
                <w:rFonts w:hint="eastAsia"/>
              </w:rPr>
            </w:pPr>
          </w:p>
        </w:tc>
      </w:tr>
      <w:tr w14:paraId="19C7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03808DCB">
            <w:pPr>
              <w:widowControl/>
              <w:jc w:val="center"/>
              <w:rPr>
                <w:rFonts w:cs="宋体"/>
                <w:sz w:val="24"/>
                <w:szCs w:val="24"/>
              </w:rPr>
            </w:pPr>
            <w:r>
              <w:rPr>
                <w:rFonts w:hint="eastAsia" w:cs="宋体"/>
                <w:sz w:val="24"/>
                <w:szCs w:val="24"/>
              </w:rPr>
              <w:t>潜污泵（格兰富S2404AL1)</w:t>
            </w:r>
          </w:p>
          <w:p w14:paraId="50968A7C">
            <w:pPr>
              <w:widowControl/>
              <w:jc w:val="center"/>
              <w:rPr>
                <w:rFonts w:hint="eastAsia" w:cs="宋体"/>
                <w:kern w:val="0"/>
                <w:sz w:val="24"/>
                <w:szCs w:val="24"/>
              </w:rPr>
            </w:pPr>
            <w:r>
              <w:rPr>
                <w:rFonts w:hint="eastAsia" w:cs="宋体"/>
                <w:sz w:val="24"/>
                <w:szCs w:val="24"/>
              </w:rPr>
              <w:t>(招商城泵站）</w:t>
            </w:r>
            <w:r>
              <w:rPr>
                <w:rFonts w:cs="宋体"/>
                <w:sz w:val="24"/>
                <w:szCs w:val="24"/>
              </w:rPr>
              <w:t>41KW</w:t>
            </w:r>
          </w:p>
        </w:tc>
        <w:tc>
          <w:tcPr>
            <w:tcW w:w="914" w:type="dxa"/>
            <w:noWrap w:val="0"/>
            <w:vAlign w:val="top"/>
          </w:tcPr>
          <w:p w14:paraId="4EC83D8B">
            <w:pPr>
              <w:rPr>
                <w:rFonts w:hint="eastAsia"/>
              </w:rPr>
            </w:pPr>
          </w:p>
        </w:tc>
        <w:tc>
          <w:tcPr>
            <w:tcW w:w="464" w:type="dxa"/>
            <w:noWrap w:val="0"/>
            <w:vAlign w:val="top"/>
          </w:tcPr>
          <w:p w14:paraId="182109EC">
            <w:pPr>
              <w:rPr>
                <w:rFonts w:hint="eastAsia"/>
              </w:rPr>
            </w:pPr>
          </w:p>
        </w:tc>
        <w:tc>
          <w:tcPr>
            <w:tcW w:w="449" w:type="dxa"/>
            <w:noWrap w:val="0"/>
            <w:vAlign w:val="top"/>
          </w:tcPr>
          <w:p w14:paraId="5151BF51">
            <w:pPr>
              <w:rPr>
                <w:rFonts w:hint="eastAsia"/>
              </w:rPr>
            </w:pPr>
          </w:p>
        </w:tc>
        <w:tc>
          <w:tcPr>
            <w:tcW w:w="406" w:type="dxa"/>
            <w:noWrap w:val="0"/>
            <w:vAlign w:val="top"/>
          </w:tcPr>
          <w:p w14:paraId="184817CD">
            <w:pPr>
              <w:rPr>
                <w:rFonts w:hint="eastAsia"/>
              </w:rPr>
            </w:pPr>
          </w:p>
        </w:tc>
        <w:tc>
          <w:tcPr>
            <w:tcW w:w="420" w:type="dxa"/>
            <w:noWrap w:val="0"/>
            <w:vAlign w:val="top"/>
          </w:tcPr>
          <w:p w14:paraId="229E4616">
            <w:pPr>
              <w:rPr>
                <w:rFonts w:hint="eastAsia"/>
              </w:rPr>
            </w:pPr>
          </w:p>
        </w:tc>
        <w:tc>
          <w:tcPr>
            <w:tcW w:w="435" w:type="dxa"/>
            <w:noWrap w:val="0"/>
            <w:vAlign w:val="top"/>
          </w:tcPr>
          <w:p w14:paraId="17E8EE1E">
            <w:pPr>
              <w:rPr>
                <w:rFonts w:hint="eastAsia"/>
              </w:rPr>
            </w:pPr>
          </w:p>
        </w:tc>
        <w:tc>
          <w:tcPr>
            <w:tcW w:w="465" w:type="dxa"/>
            <w:noWrap w:val="0"/>
            <w:vAlign w:val="top"/>
          </w:tcPr>
          <w:p w14:paraId="1525402D">
            <w:pPr>
              <w:rPr>
                <w:rFonts w:hint="eastAsia"/>
              </w:rPr>
            </w:pPr>
          </w:p>
        </w:tc>
        <w:tc>
          <w:tcPr>
            <w:tcW w:w="450" w:type="dxa"/>
            <w:noWrap w:val="0"/>
            <w:vAlign w:val="top"/>
          </w:tcPr>
          <w:p w14:paraId="3F384007">
            <w:pPr>
              <w:rPr>
                <w:rFonts w:hint="eastAsia"/>
              </w:rPr>
            </w:pPr>
          </w:p>
        </w:tc>
        <w:tc>
          <w:tcPr>
            <w:tcW w:w="420" w:type="dxa"/>
            <w:noWrap w:val="0"/>
            <w:vAlign w:val="top"/>
          </w:tcPr>
          <w:p w14:paraId="7EF916E7">
            <w:pPr>
              <w:rPr>
                <w:rFonts w:hint="eastAsia"/>
              </w:rPr>
            </w:pPr>
          </w:p>
        </w:tc>
        <w:tc>
          <w:tcPr>
            <w:tcW w:w="465" w:type="dxa"/>
            <w:noWrap w:val="0"/>
            <w:vAlign w:val="top"/>
          </w:tcPr>
          <w:p w14:paraId="01F789C1">
            <w:pPr>
              <w:rPr>
                <w:rFonts w:hint="eastAsia"/>
              </w:rPr>
            </w:pPr>
          </w:p>
        </w:tc>
        <w:tc>
          <w:tcPr>
            <w:tcW w:w="463" w:type="dxa"/>
            <w:noWrap w:val="0"/>
            <w:vAlign w:val="top"/>
          </w:tcPr>
          <w:p w14:paraId="5E080DC0">
            <w:pPr>
              <w:rPr>
                <w:rFonts w:hint="eastAsia"/>
              </w:rPr>
            </w:pPr>
          </w:p>
        </w:tc>
        <w:tc>
          <w:tcPr>
            <w:tcW w:w="426" w:type="dxa"/>
            <w:noWrap w:val="0"/>
            <w:vAlign w:val="top"/>
          </w:tcPr>
          <w:p w14:paraId="21AD3DAB">
            <w:pPr>
              <w:rPr>
                <w:rFonts w:hint="eastAsia"/>
              </w:rPr>
            </w:pPr>
          </w:p>
        </w:tc>
        <w:tc>
          <w:tcPr>
            <w:tcW w:w="426" w:type="dxa"/>
            <w:noWrap w:val="0"/>
            <w:vAlign w:val="top"/>
          </w:tcPr>
          <w:p w14:paraId="3CB8A3C7">
            <w:pPr>
              <w:rPr>
                <w:rFonts w:hint="eastAsia"/>
              </w:rPr>
            </w:pPr>
          </w:p>
        </w:tc>
        <w:tc>
          <w:tcPr>
            <w:tcW w:w="426" w:type="dxa"/>
            <w:noWrap w:val="0"/>
            <w:vAlign w:val="top"/>
          </w:tcPr>
          <w:p w14:paraId="7B81032C">
            <w:pPr>
              <w:rPr>
                <w:rFonts w:hint="eastAsia"/>
              </w:rPr>
            </w:pPr>
          </w:p>
        </w:tc>
        <w:tc>
          <w:tcPr>
            <w:tcW w:w="426" w:type="dxa"/>
            <w:noWrap w:val="0"/>
            <w:vAlign w:val="top"/>
          </w:tcPr>
          <w:p w14:paraId="77958511">
            <w:pPr>
              <w:rPr>
                <w:rFonts w:hint="eastAsia"/>
              </w:rPr>
            </w:pPr>
          </w:p>
        </w:tc>
      </w:tr>
      <w:tr w14:paraId="6D09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7E77E27A">
            <w:pPr>
              <w:widowControl/>
              <w:jc w:val="center"/>
              <w:rPr>
                <w:rFonts w:hint="eastAsia" w:ascii="Times New Roman" w:hAnsi="Times New Roman" w:cs="宋体"/>
                <w:sz w:val="24"/>
                <w:szCs w:val="24"/>
              </w:rPr>
            </w:pPr>
            <w:r>
              <w:rPr>
                <w:rFonts w:hint="eastAsia" w:ascii="Times New Roman" w:hAnsi="Times New Roman" w:cs="宋体"/>
                <w:sz w:val="24"/>
                <w:szCs w:val="24"/>
              </w:rPr>
              <w:t>潜污泵（德国EMU  FA25.93D-380+T30-6/41K）（世纪道泵站、熙春桥泵站、昭文路泵站）44KW</w:t>
            </w:r>
          </w:p>
        </w:tc>
        <w:tc>
          <w:tcPr>
            <w:tcW w:w="914" w:type="dxa"/>
            <w:noWrap w:val="0"/>
            <w:vAlign w:val="top"/>
          </w:tcPr>
          <w:p w14:paraId="3F6F764E">
            <w:pPr>
              <w:rPr>
                <w:rFonts w:hint="eastAsia"/>
              </w:rPr>
            </w:pPr>
          </w:p>
        </w:tc>
        <w:tc>
          <w:tcPr>
            <w:tcW w:w="464" w:type="dxa"/>
            <w:noWrap w:val="0"/>
            <w:vAlign w:val="top"/>
          </w:tcPr>
          <w:p w14:paraId="7DB703E6">
            <w:pPr>
              <w:rPr>
                <w:rFonts w:hint="eastAsia"/>
              </w:rPr>
            </w:pPr>
          </w:p>
        </w:tc>
        <w:tc>
          <w:tcPr>
            <w:tcW w:w="449" w:type="dxa"/>
            <w:noWrap w:val="0"/>
            <w:vAlign w:val="top"/>
          </w:tcPr>
          <w:p w14:paraId="6A5F41D3">
            <w:pPr>
              <w:rPr>
                <w:rFonts w:hint="eastAsia"/>
              </w:rPr>
            </w:pPr>
          </w:p>
        </w:tc>
        <w:tc>
          <w:tcPr>
            <w:tcW w:w="406" w:type="dxa"/>
            <w:noWrap w:val="0"/>
            <w:vAlign w:val="top"/>
          </w:tcPr>
          <w:p w14:paraId="1A74D7D0">
            <w:pPr>
              <w:rPr>
                <w:rFonts w:hint="eastAsia"/>
              </w:rPr>
            </w:pPr>
          </w:p>
        </w:tc>
        <w:tc>
          <w:tcPr>
            <w:tcW w:w="420" w:type="dxa"/>
            <w:noWrap w:val="0"/>
            <w:vAlign w:val="top"/>
          </w:tcPr>
          <w:p w14:paraId="385E1EF3">
            <w:pPr>
              <w:rPr>
                <w:rFonts w:hint="eastAsia"/>
              </w:rPr>
            </w:pPr>
          </w:p>
        </w:tc>
        <w:tc>
          <w:tcPr>
            <w:tcW w:w="435" w:type="dxa"/>
            <w:noWrap w:val="0"/>
            <w:vAlign w:val="top"/>
          </w:tcPr>
          <w:p w14:paraId="54ECEED3">
            <w:pPr>
              <w:rPr>
                <w:rFonts w:hint="eastAsia"/>
              </w:rPr>
            </w:pPr>
          </w:p>
        </w:tc>
        <w:tc>
          <w:tcPr>
            <w:tcW w:w="465" w:type="dxa"/>
            <w:noWrap w:val="0"/>
            <w:vAlign w:val="top"/>
          </w:tcPr>
          <w:p w14:paraId="54620EA3">
            <w:pPr>
              <w:rPr>
                <w:rFonts w:hint="eastAsia"/>
              </w:rPr>
            </w:pPr>
          </w:p>
        </w:tc>
        <w:tc>
          <w:tcPr>
            <w:tcW w:w="450" w:type="dxa"/>
            <w:noWrap w:val="0"/>
            <w:vAlign w:val="top"/>
          </w:tcPr>
          <w:p w14:paraId="04EEE1A0">
            <w:pPr>
              <w:rPr>
                <w:rFonts w:hint="eastAsia"/>
              </w:rPr>
            </w:pPr>
          </w:p>
        </w:tc>
        <w:tc>
          <w:tcPr>
            <w:tcW w:w="420" w:type="dxa"/>
            <w:noWrap w:val="0"/>
            <w:vAlign w:val="top"/>
          </w:tcPr>
          <w:p w14:paraId="7E3B819F">
            <w:pPr>
              <w:rPr>
                <w:rFonts w:hint="eastAsia"/>
              </w:rPr>
            </w:pPr>
          </w:p>
        </w:tc>
        <w:tc>
          <w:tcPr>
            <w:tcW w:w="465" w:type="dxa"/>
            <w:noWrap w:val="0"/>
            <w:vAlign w:val="top"/>
          </w:tcPr>
          <w:p w14:paraId="65792630">
            <w:pPr>
              <w:rPr>
                <w:rFonts w:hint="eastAsia"/>
              </w:rPr>
            </w:pPr>
          </w:p>
        </w:tc>
        <w:tc>
          <w:tcPr>
            <w:tcW w:w="463" w:type="dxa"/>
            <w:noWrap w:val="0"/>
            <w:vAlign w:val="top"/>
          </w:tcPr>
          <w:p w14:paraId="455B3890">
            <w:pPr>
              <w:rPr>
                <w:rFonts w:hint="eastAsia"/>
              </w:rPr>
            </w:pPr>
          </w:p>
        </w:tc>
        <w:tc>
          <w:tcPr>
            <w:tcW w:w="426" w:type="dxa"/>
            <w:noWrap w:val="0"/>
            <w:vAlign w:val="top"/>
          </w:tcPr>
          <w:p w14:paraId="37AB0789">
            <w:pPr>
              <w:rPr>
                <w:rFonts w:hint="eastAsia"/>
              </w:rPr>
            </w:pPr>
          </w:p>
        </w:tc>
        <w:tc>
          <w:tcPr>
            <w:tcW w:w="426" w:type="dxa"/>
            <w:noWrap w:val="0"/>
            <w:vAlign w:val="top"/>
          </w:tcPr>
          <w:p w14:paraId="3F57AAD8">
            <w:pPr>
              <w:rPr>
                <w:rFonts w:hint="eastAsia"/>
              </w:rPr>
            </w:pPr>
          </w:p>
        </w:tc>
        <w:tc>
          <w:tcPr>
            <w:tcW w:w="426" w:type="dxa"/>
            <w:noWrap w:val="0"/>
            <w:vAlign w:val="top"/>
          </w:tcPr>
          <w:p w14:paraId="6298F468">
            <w:pPr>
              <w:rPr>
                <w:rFonts w:hint="eastAsia"/>
              </w:rPr>
            </w:pPr>
          </w:p>
        </w:tc>
        <w:tc>
          <w:tcPr>
            <w:tcW w:w="426" w:type="dxa"/>
            <w:noWrap w:val="0"/>
            <w:vAlign w:val="top"/>
          </w:tcPr>
          <w:p w14:paraId="424C23F5">
            <w:pPr>
              <w:rPr>
                <w:rFonts w:hint="eastAsia"/>
              </w:rPr>
            </w:pPr>
          </w:p>
        </w:tc>
      </w:tr>
      <w:tr w14:paraId="32129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noWrap w:val="0"/>
            <w:vAlign w:val="center"/>
          </w:tcPr>
          <w:p w14:paraId="2B0E0F58">
            <w:pPr>
              <w:widowControl/>
              <w:jc w:val="center"/>
              <w:rPr>
                <w:rFonts w:hint="eastAsia" w:ascii="Times New Roman" w:hAnsi="Times New Roman" w:cs="宋体"/>
                <w:sz w:val="24"/>
                <w:szCs w:val="24"/>
              </w:rPr>
            </w:pPr>
            <w:r>
              <w:rPr>
                <w:rFonts w:hint="eastAsia" w:ascii="Times New Roman" w:hAnsi="Times New Roman" w:cs="宋体"/>
                <w:sz w:val="24"/>
                <w:szCs w:val="24"/>
              </w:rPr>
              <w:t>FA20.73D+T24-4/29K9</w:t>
            </w:r>
          </w:p>
          <w:p w14:paraId="0521D7C6">
            <w:pPr>
              <w:widowControl/>
              <w:jc w:val="center"/>
              <w:rPr>
                <w:rFonts w:hint="eastAsia" w:ascii="Times New Roman" w:hAnsi="Times New Roman" w:cs="宋体"/>
                <w:sz w:val="24"/>
                <w:szCs w:val="24"/>
              </w:rPr>
            </w:pPr>
            <w:r>
              <w:rPr>
                <w:rFonts w:hint="eastAsia" w:ascii="Times New Roman" w:hAnsi="Times New Roman" w:cs="宋体"/>
                <w:sz w:val="24"/>
                <w:szCs w:val="24"/>
              </w:rPr>
              <w:t>(熙春桥泵站)25KW</w:t>
            </w:r>
          </w:p>
        </w:tc>
        <w:tc>
          <w:tcPr>
            <w:tcW w:w="914" w:type="dxa"/>
            <w:noWrap w:val="0"/>
            <w:vAlign w:val="top"/>
          </w:tcPr>
          <w:p w14:paraId="2FCB558B">
            <w:pPr>
              <w:rPr>
                <w:rFonts w:hint="eastAsia"/>
              </w:rPr>
            </w:pPr>
          </w:p>
        </w:tc>
        <w:tc>
          <w:tcPr>
            <w:tcW w:w="464" w:type="dxa"/>
            <w:noWrap w:val="0"/>
            <w:vAlign w:val="top"/>
          </w:tcPr>
          <w:p w14:paraId="1EE867F2">
            <w:pPr>
              <w:rPr>
                <w:rFonts w:hint="eastAsia"/>
              </w:rPr>
            </w:pPr>
          </w:p>
        </w:tc>
        <w:tc>
          <w:tcPr>
            <w:tcW w:w="449" w:type="dxa"/>
            <w:noWrap w:val="0"/>
            <w:vAlign w:val="top"/>
          </w:tcPr>
          <w:p w14:paraId="1CE1269C">
            <w:pPr>
              <w:rPr>
                <w:rFonts w:hint="eastAsia"/>
              </w:rPr>
            </w:pPr>
          </w:p>
        </w:tc>
        <w:tc>
          <w:tcPr>
            <w:tcW w:w="406" w:type="dxa"/>
            <w:noWrap w:val="0"/>
            <w:vAlign w:val="top"/>
          </w:tcPr>
          <w:p w14:paraId="55969487">
            <w:pPr>
              <w:rPr>
                <w:rFonts w:hint="eastAsia"/>
              </w:rPr>
            </w:pPr>
          </w:p>
        </w:tc>
        <w:tc>
          <w:tcPr>
            <w:tcW w:w="420" w:type="dxa"/>
            <w:noWrap w:val="0"/>
            <w:vAlign w:val="top"/>
          </w:tcPr>
          <w:p w14:paraId="626CF079">
            <w:pPr>
              <w:rPr>
                <w:rFonts w:hint="eastAsia"/>
              </w:rPr>
            </w:pPr>
          </w:p>
        </w:tc>
        <w:tc>
          <w:tcPr>
            <w:tcW w:w="435" w:type="dxa"/>
            <w:noWrap w:val="0"/>
            <w:vAlign w:val="top"/>
          </w:tcPr>
          <w:p w14:paraId="014D1733">
            <w:pPr>
              <w:rPr>
                <w:rFonts w:hint="eastAsia"/>
              </w:rPr>
            </w:pPr>
          </w:p>
        </w:tc>
        <w:tc>
          <w:tcPr>
            <w:tcW w:w="465" w:type="dxa"/>
            <w:noWrap w:val="0"/>
            <w:vAlign w:val="top"/>
          </w:tcPr>
          <w:p w14:paraId="6AEDA9C1">
            <w:pPr>
              <w:rPr>
                <w:rFonts w:hint="eastAsia"/>
              </w:rPr>
            </w:pPr>
          </w:p>
        </w:tc>
        <w:tc>
          <w:tcPr>
            <w:tcW w:w="450" w:type="dxa"/>
            <w:noWrap w:val="0"/>
            <w:vAlign w:val="top"/>
          </w:tcPr>
          <w:p w14:paraId="5488EDBF">
            <w:pPr>
              <w:rPr>
                <w:rFonts w:hint="eastAsia"/>
              </w:rPr>
            </w:pPr>
          </w:p>
        </w:tc>
        <w:tc>
          <w:tcPr>
            <w:tcW w:w="420" w:type="dxa"/>
            <w:noWrap w:val="0"/>
            <w:vAlign w:val="top"/>
          </w:tcPr>
          <w:p w14:paraId="440E593C">
            <w:pPr>
              <w:rPr>
                <w:rFonts w:hint="eastAsia"/>
              </w:rPr>
            </w:pPr>
          </w:p>
        </w:tc>
        <w:tc>
          <w:tcPr>
            <w:tcW w:w="465" w:type="dxa"/>
            <w:noWrap w:val="0"/>
            <w:vAlign w:val="top"/>
          </w:tcPr>
          <w:p w14:paraId="3FA56604">
            <w:pPr>
              <w:rPr>
                <w:rFonts w:hint="eastAsia"/>
              </w:rPr>
            </w:pPr>
          </w:p>
        </w:tc>
        <w:tc>
          <w:tcPr>
            <w:tcW w:w="463" w:type="dxa"/>
            <w:noWrap w:val="0"/>
            <w:vAlign w:val="top"/>
          </w:tcPr>
          <w:p w14:paraId="17BE8B5A">
            <w:pPr>
              <w:rPr>
                <w:rFonts w:hint="eastAsia"/>
              </w:rPr>
            </w:pPr>
          </w:p>
        </w:tc>
        <w:tc>
          <w:tcPr>
            <w:tcW w:w="426" w:type="dxa"/>
            <w:noWrap w:val="0"/>
            <w:vAlign w:val="top"/>
          </w:tcPr>
          <w:p w14:paraId="38292330">
            <w:pPr>
              <w:rPr>
                <w:rFonts w:hint="eastAsia"/>
              </w:rPr>
            </w:pPr>
          </w:p>
        </w:tc>
        <w:tc>
          <w:tcPr>
            <w:tcW w:w="426" w:type="dxa"/>
            <w:noWrap w:val="0"/>
            <w:vAlign w:val="top"/>
          </w:tcPr>
          <w:p w14:paraId="046CE652">
            <w:pPr>
              <w:rPr>
                <w:rFonts w:hint="eastAsia"/>
              </w:rPr>
            </w:pPr>
          </w:p>
        </w:tc>
        <w:tc>
          <w:tcPr>
            <w:tcW w:w="426" w:type="dxa"/>
            <w:noWrap w:val="0"/>
            <w:vAlign w:val="top"/>
          </w:tcPr>
          <w:p w14:paraId="6DD47457">
            <w:pPr>
              <w:rPr>
                <w:rFonts w:hint="eastAsia"/>
              </w:rPr>
            </w:pPr>
          </w:p>
        </w:tc>
        <w:tc>
          <w:tcPr>
            <w:tcW w:w="426" w:type="dxa"/>
            <w:noWrap w:val="0"/>
            <w:vAlign w:val="top"/>
          </w:tcPr>
          <w:p w14:paraId="4B491F64">
            <w:pPr>
              <w:rPr>
                <w:rFonts w:hint="eastAsia"/>
              </w:rPr>
            </w:pPr>
          </w:p>
        </w:tc>
      </w:tr>
    </w:tbl>
    <w:p w14:paraId="2A41F702">
      <w:pPr>
        <w:autoSpaceDE w:val="0"/>
        <w:autoSpaceDN w:val="0"/>
        <w:adjustRightInd w:val="0"/>
        <w:spacing w:before="126" w:beforeLines="35" w:beforeAutospacing="0" w:after="183" w:afterLines="50" w:afterAutospacing="0" w:line="440" w:lineRule="exact"/>
        <w:jc w:val="left"/>
        <w:rPr>
          <w:rFonts w:cs="宋体"/>
          <w:b/>
          <w:bCs/>
          <w:kern w:val="0"/>
          <w:sz w:val="28"/>
          <w:szCs w:val="28"/>
          <w:lang w:val="zh-CN"/>
        </w:rPr>
      </w:pPr>
      <w:r>
        <w:rPr>
          <w:rFonts w:hint="eastAsia" w:cs="宋体"/>
          <w:b/>
          <w:bCs/>
          <w:kern w:val="0"/>
          <w:sz w:val="28"/>
          <w:szCs w:val="28"/>
          <w:lang w:val="zh-CN"/>
        </w:rPr>
        <w:t>（二）国产泵维修分解明细：</w:t>
      </w:r>
    </w:p>
    <w:tbl>
      <w:tblPr>
        <w:tblStyle w:val="40"/>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3"/>
        <w:gridCol w:w="1123"/>
        <w:gridCol w:w="426"/>
        <w:gridCol w:w="426"/>
        <w:gridCol w:w="546"/>
        <w:gridCol w:w="426"/>
        <w:gridCol w:w="426"/>
        <w:gridCol w:w="426"/>
        <w:gridCol w:w="426"/>
        <w:gridCol w:w="426"/>
        <w:gridCol w:w="426"/>
        <w:gridCol w:w="426"/>
        <w:gridCol w:w="426"/>
        <w:gridCol w:w="426"/>
        <w:gridCol w:w="426"/>
      </w:tblGrid>
      <w:tr w14:paraId="43C4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83" w:type="dxa"/>
            <w:noWrap w:val="0"/>
            <w:vAlign w:val="center"/>
          </w:tcPr>
          <w:p w14:paraId="7BCF55F0">
            <w:pPr>
              <w:spacing w:beforeAutospacing="0"/>
              <w:jc w:val="center"/>
              <w:rPr>
                <w:rFonts w:hint="eastAsia"/>
              </w:rPr>
            </w:pPr>
            <w:r>
              <w:rPr>
                <w:rFonts w:hint="eastAsia" w:ascii="宋体" w:hAnsi="宋体" w:cs="宋体"/>
                <w:b/>
                <w:bCs/>
                <w:sz w:val="24"/>
                <w:szCs w:val="24"/>
              </w:rPr>
              <w:t>设备类型、品牌</w:t>
            </w:r>
          </w:p>
        </w:tc>
        <w:tc>
          <w:tcPr>
            <w:tcW w:w="1123" w:type="dxa"/>
            <w:noWrap w:val="0"/>
            <w:vAlign w:val="center"/>
          </w:tcPr>
          <w:p w14:paraId="4A63EAB1">
            <w:pPr>
              <w:jc w:val="center"/>
              <w:rPr>
                <w:rFonts w:hint="eastAsia"/>
              </w:rPr>
            </w:pPr>
            <w:r>
              <w:rPr>
                <w:rFonts w:hint="eastAsia"/>
                <w:lang w:eastAsia="zh-CN"/>
              </w:rPr>
              <w:t>小计</w:t>
            </w:r>
            <w:r>
              <w:rPr>
                <w:rFonts w:hint="eastAsia"/>
              </w:rPr>
              <w:t>（元）</w:t>
            </w:r>
          </w:p>
        </w:tc>
        <w:tc>
          <w:tcPr>
            <w:tcW w:w="426" w:type="dxa"/>
            <w:noWrap w:val="0"/>
            <w:vAlign w:val="center"/>
          </w:tcPr>
          <w:p w14:paraId="71392D42">
            <w:pPr>
              <w:jc w:val="center"/>
              <w:rPr>
                <w:rFonts w:ascii="宋体" w:hAnsi="宋体" w:cs="宋体"/>
                <w:sz w:val="24"/>
                <w:szCs w:val="24"/>
              </w:rPr>
            </w:pPr>
            <w:r>
              <w:rPr>
                <w:rFonts w:hint="eastAsia"/>
              </w:rPr>
              <w:t>轴承</w:t>
            </w:r>
          </w:p>
        </w:tc>
        <w:tc>
          <w:tcPr>
            <w:tcW w:w="426" w:type="dxa"/>
            <w:noWrap w:val="0"/>
            <w:vAlign w:val="center"/>
          </w:tcPr>
          <w:p w14:paraId="5C5AECA7">
            <w:pPr>
              <w:jc w:val="center"/>
              <w:rPr>
                <w:rFonts w:ascii="宋体" w:hAnsi="宋体" w:cs="宋体"/>
                <w:sz w:val="24"/>
                <w:szCs w:val="24"/>
              </w:rPr>
            </w:pPr>
            <w:r>
              <w:rPr>
                <w:rFonts w:hint="eastAsia"/>
              </w:rPr>
              <w:t>机械轴封</w:t>
            </w:r>
          </w:p>
        </w:tc>
        <w:tc>
          <w:tcPr>
            <w:tcW w:w="546" w:type="dxa"/>
            <w:noWrap w:val="0"/>
            <w:vAlign w:val="center"/>
          </w:tcPr>
          <w:p w14:paraId="374E369B">
            <w:pPr>
              <w:jc w:val="center"/>
              <w:rPr>
                <w:rFonts w:ascii="宋体" w:hAnsi="宋体" w:cs="宋体"/>
                <w:sz w:val="24"/>
                <w:szCs w:val="24"/>
              </w:rPr>
            </w:pPr>
            <w:r>
              <w:rPr>
                <w:rFonts w:hint="eastAsia"/>
              </w:rPr>
              <w:t>绝缘油</w:t>
            </w:r>
          </w:p>
        </w:tc>
        <w:tc>
          <w:tcPr>
            <w:tcW w:w="426" w:type="dxa"/>
            <w:noWrap w:val="0"/>
            <w:vAlign w:val="center"/>
          </w:tcPr>
          <w:p w14:paraId="0D0BA831">
            <w:pPr>
              <w:jc w:val="center"/>
              <w:rPr>
                <w:rFonts w:ascii="宋体" w:hAnsi="宋体" w:cs="宋体"/>
                <w:sz w:val="24"/>
                <w:szCs w:val="24"/>
              </w:rPr>
            </w:pPr>
            <w:r>
              <w:rPr>
                <w:rFonts w:hint="eastAsia"/>
              </w:rPr>
              <w:t>电缆</w:t>
            </w:r>
          </w:p>
        </w:tc>
        <w:tc>
          <w:tcPr>
            <w:tcW w:w="426" w:type="dxa"/>
            <w:noWrap w:val="0"/>
            <w:vAlign w:val="center"/>
          </w:tcPr>
          <w:p w14:paraId="5E5E71FB">
            <w:pPr>
              <w:jc w:val="center"/>
              <w:rPr>
                <w:rFonts w:ascii="宋体" w:hAnsi="宋体" w:cs="宋体"/>
                <w:sz w:val="24"/>
                <w:szCs w:val="24"/>
              </w:rPr>
            </w:pPr>
            <w:r>
              <w:rPr>
                <w:rFonts w:hint="eastAsia"/>
              </w:rPr>
              <w:t>叶轮</w:t>
            </w:r>
          </w:p>
        </w:tc>
        <w:tc>
          <w:tcPr>
            <w:tcW w:w="426" w:type="dxa"/>
            <w:noWrap w:val="0"/>
            <w:vAlign w:val="center"/>
          </w:tcPr>
          <w:p w14:paraId="6D1D01ED">
            <w:pPr>
              <w:jc w:val="center"/>
              <w:rPr>
                <w:rFonts w:ascii="宋体" w:hAnsi="宋体" w:cs="宋体"/>
                <w:sz w:val="24"/>
                <w:szCs w:val="24"/>
              </w:rPr>
            </w:pPr>
            <w:r>
              <w:rPr>
                <w:rFonts w:hint="eastAsia"/>
              </w:rPr>
              <w:t>吊勾预制加工</w:t>
            </w:r>
          </w:p>
        </w:tc>
        <w:tc>
          <w:tcPr>
            <w:tcW w:w="426" w:type="dxa"/>
            <w:noWrap w:val="0"/>
            <w:vAlign w:val="center"/>
          </w:tcPr>
          <w:p w14:paraId="1D70F0AF">
            <w:pPr>
              <w:jc w:val="center"/>
              <w:rPr>
                <w:rFonts w:ascii="宋体" w:hAnsi="宋体" w:cs="宋体"/>
                <w:sz w:val="24"/>
                <w:szCs w:val="24"/>
              </w:rPr>
            </w:pPr>
            <w:r>
              <w:rPr>
                <w:rFonts w:hint="eastAsia"/>
              </w:rPr>
              <w:t>定子线圈重绕</w:t>
            </w:r>
          </w:p>
        </w:tc>
        <w:tc>
          <w:tcPr>
            <w:tcW w:w="426" w:type="dxa"/>
            <w:noWrap w:val="0"/>
            <w:vAlign w:val="center"/>
          </w:tcPr>
          <w:p w14:paraId="3A6CE9CA">
            <w:pPr>
              <w:jc w:val="center"/>
              <w:rPr>
                <w:rFonts w:ascii="宋体" w:hAnsi="宋体" w:cs="宋体"/>
                <w:sz w:val="24"/>
                <w:szCs w:val="24"/>
              </w:rPr>
            </w:pPr>
            <w:r>
              <w:rPr>
                <w:rFonts w:hint="eastAsia"/>
              </w:rPr>
              <w:t>现场吊装及拆装调试</w:t>
            </w:r>
          </w:p>
        </w:tc>
        <w:tc>
          <w:tcPr>
            <w:tcW w:w="426" w:type="dxa"/>
            <w:noWrap w:val="0"/>
            <w:vAlign w:val="center"/>
          </w:tcPr>
          <w:p w14:paraId="5C08DB6E">
            <w:pPr>
              <w:jc w:val="center"/>
              <w:rPr>
                <w:rFonts w:ascii="宋体" w:hAnsi="宋体" w:cs="宋体"/>
                <w:sz w:val="24"/>
                <w:szCs w:val="24"/>
              </w:rPr>
            </w:pPr>
            <w:r>
              <w:rPr>
                <w:rFonts w:hint="eastAsia"/>
              </w:rPr>
              <w:t>本体拆解清理组装</w:t>
            </w:r>
          </w:p>
        </w:tc>
        <w:tc>
          <w:tcPr>
            <w:tcW w:w="426" w:type="dxa"/>
            <w:noWrap w:val="0"/>
            <w:vAlign w:val="center"/>
          </w:tcPr>
          <w:p w14:paraId="3D000542">
            <w:pPr>
              <w:jc w:val="center"/>
              <w:rPr>
                <w:rFonts w:ascii="宋体" w:hAnsi="宋体" w:cs="宋体"/>
                <w:sz w:val="24"/>
                <w:szCs w:val="24"/>
              </w:rPr>
            </w:pPr>
            <w:r>
              <w:rPr>
                <w:rFonts w:hint="eastAsia"/>
              </w:rPr>
              <w:t>叶轮动平衡校正</w:t>
            </w:r>
          </w:p>
        </w:tc>
        <w:tc>
          <w:tcPr>
            <w:tcW w:w="426" w:type="dxa"/>
            <w:noWrap w:val="0"/>
            <w:vAlign w:val="center"/>
          </w:tcPr>
          <w:p w14:paraId="0E5F98B7">
            <w:pPr>
              <w:jc w:val="center"/>
              <w:rPr>
                <w:rFonts w:ascii="宋体" w:hAnsi="宋体" w:cs="宋体"/>
                <w:sz w:val="24"/>
                <w:szCs w:val="24"/>
              </w:rPr>
            </w:pPr>
            <w:r>
              <w:rPr>
                <w:rFonts w:hint="eastAsia"/>
              </w:rPr>
              <w:t>转子磨损修复</w:t>
            </w:r>
          </w:p>
        </w:tc>
        <w:tc>
          <w:tcPr>
            <w:tcW w:w="426" w:type="dxa"/>
            <w:noWrap w:val="0"/>
            <w:vAlign w:val="center"/>
          </w:tcPr>
          <w:p w14:paraId="5B2F8D42">
            <w:pPr>
              <w:jc w:val="center"/>
              <w:rPr>
                <w:rFonts w:ascii="宋体" w:hAnsi="宋体" w:cs="宋体"/>
                <w:sz w:val="24"/>
                <w:szCs w:val="24"/>
              </w:rPr>
            </w:pPr>
            <w:r>
              <w:rPr>
                <w:rFonts w:hint="eastAsia"/>
              </w:rPr>
              <w:t>外观喷砂防腐油漆</w:t>
            </w:r>
          </w:p>
        </w:tc>
        <w:tc>
          <w:tcPr>
            <w:tcW w:w="426" w:type="dxa"/>
            <w:noWrap w:val="0"/>
            <w:vAlign w:val="center"/>
          </w:tcPr>
          <w:p w14:paraId="7EA6C310">
            <w:pPr>
              <w:jc w:val="center"/>
              <w:rPr>
                <w:rFonts w:ascii="宋体" w:hAnsi="宋体" w:cs="宋体"/>
                <w:sz w:val="24"/>
                <w:szCs w:val="24"/>
              </w:rPr>
            </w:pPr>
            <w:r>
              <w:rPr>
                <w:rFonts w:hint="eastAsia"/>
              </w:rPr>
              <w:t>运输费</w:t>
            </w:r>
          </w:p>
        </w:tc>
      </w:tr>
      <w:tr w14:paraId="7BE64A8F">
        <w:tblPrEx>
          <w:tblCellMar>
            <w:top w:w="0" w:type="dxa"/>
            <w:left w:w="108" w:type="dxa"/>
            <w:bottom w:w="0" w:type="dxa"/>
            <w:right w:w="108" w:type="dxa"/>
          </w:tblCellMar>
        </w:tblPrEx>
        <w:tc>
          <w:tcPr>
            <w:tcW w:w="9864" w:type="dxa"/>
            <w:gridSpan w:val="15"/>
            <w:noWrap w:val="0"/>
            <w:vAlign w:val="center"/>
          </w:tcPr>
          <w:p w14:paraId="59C68A04">
            <w:pPr>
              <w:jc w:val="center"/>
              <w:rPr>
                <w:rFonts w:hint="eastAsia"/>
              </w:rPr>
            </w:pPr>
            <w:r>
              <w:rPr>
                <w:rFonts w:hint="eastAsia" w:ascii="宋体" w:hAnsi="宋体"/>
                <w:b/>
                <w:bCs/>
                <w:sz w:val="24"/>
                <w:szCs w:val="24"/>
              </w:rPr>
              <w:t>（一）常熟市各级泵站</w:t>
            </w:r>
          </w:p>
        </w:tc>
      </w:tr>
      <w:tr w14:paraId="212FDD6C">
        <w:tblPrEx>
          <w:tblCellMar>
            <w:top w:w="0" w:type="dxa"/>
            <w:left w:w="108" w:type="dxa"/>
            <w:bottom w:w="0" w:type="dxa"/>
            <w:right w:w="108" w:type="dxa"/>
          </w:tblCellMar>
        </w:tblPrEx>
        <w:tc>
          <w:tcPr>
            <w:tcW w:w="3083" w:type="dxa"/>
            <w:noWrap w:val="0"/>
            <w:vAlign w:val="center"/>
          </w:tcPr>
          <w:p w14:paraId="0717FCEC">
            <w:pPr>
              <w:widowControl/>
              <w:jc w:val="center"/>
              <w:rPr>
                <w:color w:val="auto"/>
                <w:sz w:val="24"/>
                <w:szCs w:val="24"/>
              </w:rPr>
            </w:pPr>
            <w:r>
              <w:rPr>
                <w:rFonts w:hint="eastAsia"/>
                <w:sz w:val="24"/>
                <w:szCs w:val="24"/>
              </w:rPr>
              <w:t>7.5</w:t>
            </w:r>
            <w:r>
              <w:rPr>
                <w:sz w:val="24"/>
                <w:szCs w:val="24"/>
              </w:rPr>
              <w:t>k</w:t>
            </w:r>
            <w:r>
              <w:rPr>
                <w:rFonts w:hint="eastAsia"/>
                <w:sz w:val="24"/>
                <w:szCs w:val="24"/>
              </w:rPr>
              <w:t>W潜水排污泵（荏原、上海熊猫、克瑞丰球）</w:t>
            </w:r>
          </w:p>
        </w:tc>
        <w:tc>
          <w:tcPr>
            <w:tcW w:w="1123" w:type="dxa"/>
            <w:noWrap w:val="0"/>
            <w:vAlign w:val="center"/>
          </w:tcPr>
          <w:p w14:paraId="6106A9D4">
            <w:pPr>
              <w:jc w:val="center"/>
              <w:rPr>
                <w:rFonts w:hint="eastAsia"/>
              </w:rPr>
            </w:pPr>
          </w:p>
        </w:tc>
        <w:tc>
          <w:tcPr>
            <w:tcW w:w="426" w:type="dxa"/>
            <w:noWrap w:val="0"/>
            <w:vAlign w:val="center"/>
          </w:tcPr>
          <w:p w14:paraId="3C7A3890">
            <w:pPr>
              <w:jc w:val="center"/>
              <w:rPr>
                <w:rFonts w:hint="eastAsia"/>
              </w:rPr>
            </w:pPr>
          </w:p>
        </w:tc>
        <w:tc>
          <w:tcPr>
            <w:tcW w:w="426" w:type="dxa"/>
            <w:noWrap w:val="0"/>
            <w:vAlign w:val="center"/>
          </w:tcPr>
          <w:p w14:paraId="695EFC42">
            <w:pPr>
              <w:jc w:val="center"/>
              <w:rPr>
                <w:rFonts w:hint="eastAsia"/>
              </w:rPr>
            </w:pPr>
          </w:p>
        </w:tc>
        <w:tc>
          <w:tcPr>
            <w:tcW w:w="546" w:type="dxa"/>
            <w:noWrap w:val="0"/>
            <w:vAlign w:val="center"/>
          </w:tcPr>
          <w:p w14:paraId="509EC370">
            <w:pPr>
              <w:jc w:val="center"/>
              <w:rPr>
                <w:rFonts w:hint="eastAsia"/>
              </w:rPr>
            </w:pPr>
          </w:p>
        </w:tc>
        <w:tc>
          <w:tcPr>
            <w:tcW w:w="426" w:type="dxa"/>
            <w:noWrap w:val="0"/>
            <w:vAlign w:val="center"/>
          </w:tcPr>
          <w:p w14:paraId="55FB7CF7">
            <w:pPr>
              <w:jc w:val="center"/>
              <w:rPr>
                <w:rFonts w:hint="eastAsia"/>
              </w:rPr>
            </w:pPr>
          </w:p>
        </w:tc>
        <w:tc>
          <w:tcPr>
            <w:tcW w:w="426" w:type="dxa"/>
            <w:noWrap w:val="0"/>
            <w:vAlign w:val="center"/>
          </w:tcPr>
          <w:p w14:paraId="4CAF6247">
            <w:pPr>
              <w:jc w:val="center"/>
              <w:rPr>
                <w:rFonts w:hint="eastAsia"/>
              </w:rPr>
            </w:pPr>
          </w:p>
        </w:tc>
        <w:tc>
          <w:tcPr>
            <w:tcW w:w="426" w:type="dxa"/>
            <w:noWrap w:val="0"/>
            <w:vAlign w:val="center"/>
          </w:tcPr>
          <w:p w14:paraId="7CFF371B">
            <w:pPr>
              <w:jc w:val="center"/>
              <w:rPr>
                <w:rFonts w:hint="eastAsia"/>
              </w:rPr>
            </w:pPr>
          </w:p>
        </w:tc>
        <w:tc>
          <w:tcPr>
            <w:tcW w:w="426" w:type="dxa"/>
            <w:noWrap w:val="0"/>
            <w:vAlign w:val="center"/>
          </w:tcPr>
          <w:p w14:paraId="68D6DE99">
            <w:pPr>
              <w:jc w:val="center"/>
              <w:rPr>
                <w:rFonts w:hint="eastAsia"/>
              </w:rPr>
            </w:pPr>
          </w:p>
        </w:tc>
        <w:tc>
          <w:tcPr>
            <w:tcW w:w="426" w:type="dxa"/>
            <w:noWrap w:val="0"/>
            <w:vAlign w:val="center"/>
          </w:tcPr>
          <w:p w14:paraId="53E182E2">
            <w:pPr>
              <w:jc w:val="center"/>
              <w:rPr>
                <w:rFonts w:hint="eastAsia"/>
              </w:rPr>
            </w:pPr>
          </w:p>
        </w:tc>
        <w:tc>
          <w:tcPr>
            <w:tcW w:w="426" w:type="dxa"/>
            <w:noWrap w:val="0"/>
            <w:vAlign w:val="center"/>
          </w:tcPr>
          <w:p w14:paraId="46E2C7AE">
            <w:pPr>
              <w:jc w:val="center"/>
              <w:rPr>
                <w:rFonts w:hint="eastAsia"/>
              </w:rPr>
            </w:pPr>
          </w:p>
        </w:tc>
        <w:tc>
          <w:tcPr>
            <w:tcW w:w="426" w:type="dxa"/>
            <w:noWrap w:val="0"/>
            <w:vAlign w:val="center"/>
          </w:tcPr>
          <w:p w14:paraId="63ACF363">
            <w:pPr>
              <w:jc w:val="center"/>
              <w:rPr>
                <w:rFonts w:hint="eastAsia"/>
              </w:rPr>
            </w:pPr>
          </w:p>
        </w:tc>
        <w:tc>
          <w:tcPr>
            <w:tcW w:w="426" w:type="dxa"/>
            <w:noWrap w:val="0"/>
            <w:vAlign w:val="center"/>
          </w:tcPr>
          <w:p w14:paraId="4CB052E2">
            <w:pPr>
              <w:jc w:val="center"/>
              <w:rPr>
                <w:rFonts w:hint="eastAsia"/>
              </w:rPr>
            </w:pPr>
          </w:p>
        </w:tc>
        <w:tc>
          <w:tcPr>
            <w:tcW w:w="426" w:type="dxa"/>
            <w:noWrap w:val="0"/>
            <w:vAlign w:val="center"/>
          </w:tcPr>
          <w:p w14:paraId="206C3007">
            <w:pPr>
              <w:jc w:val="center"/>
              <w:rPr>
                <w:rFonts w:hint="eastAsia"/>
              </w:rPr>
            </w:pPr>
          </w:p>
        </w:tc>
        <w:tc>
          <w:tcPr>
            <w:tcW w:w="426" w:type="dxa"/>
            <w:noWrap w:val="0"/>
            <w:vAlign w:val="center"/>
          </w:tcPr>
          <w:p w14:paraId="07E23854">
            <w:pPr>
              <w:jc w:val="center"/>
              <w:rPr>
                <w:rFonts w:hint="eastAsia"/>
              </w:rPr>
            </w:pPr>
          </w:p>
        </w:tc>
      </w:tr>
      <w:tr w14:paraId="4033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3C854C09">
            <w:pPr>
              <w:jc w:val="center"/>
              <w:rPr>
                <w:rFonts w:hint="eastAsia"/>
                <w:color w:val="auto"/>
                <w:sz w:val="24"/>
                <w:szCs w:val="24"/>
              </w:rPr>
            </w:pPr>
            <w:r>
              <w:rPr>
                <w:rFonts w:hint="eastAsia"/>
                <w:sz w:val="24"/>
                <w:szCs w:val="24"/>
              </w:rPr>
              <w:t>11</w:t>
            </w:r>
            <w:r>
              <w:rPr>
                <w:sz w:val="24"/>
                <w:szCs w:val="24"/>
              </w:rPr>
              <w:t>k</w:t>
            </w:r>
            <w:r>
              <w:rPr>
                <w:rFonts w:hint="eastAsia"/>
                <w:sz w:val="24"/>
                <w:szCs w:val="24"/>
              </w:rPr>
              <w:t>W潜水排污泵（金事业）</w:t>
            </w:r>
          </w:p>
        </w:tc>
        <w:tc>
          <w:tcPr>
            <w:tcW w:w="1123" w:type="dxa"/>
            <w:noWrap w:val="0"/>
            <w:vAlign w:val="center"/>
          </w:tcPr>
          <w:p w14:paraId="2EB945E9">
            <w:pPr>
              <w:jc w:val="center"/>
              <w:rPr>
                <w:rFonts w:hint="eastAsia"/>
              </w:rPr>
            </w:pPr>
          </w:p>
        </w:tc>
        <w:tc>
          <w:tcPr>
            <w:tcW w:w="426" w:type="dxa"/>
            <w:noWrap w:val="0"/>
            <w:vAlign w:val="center"/>
          </w:tcPr>
          <w:p w14:paraId="411AA77B">
            <w:pPr>
              <w:jc w:val="center"/>
              <w:rPr>
                <w:rFonts w:hint="eastAsia"/>
              </w:rPr>
            </w:pPr>
          </w:p>
        </w:tc>
        <w:tc>
          <w:tcPr>
            <w:tcW w:w="426" w:type="dxa"/>
            <w:noWrap w:val="0"/>
            <w:vAlign w:val="center"/>
          </w:tcPr>
          <w:p w14:paraId="663E589B">
            <w:pPr>
              <w:jc w:val="center"/>
              <w:rPr>
                <w:rFonts w:hint="eastAsia"/>
              </w:rPr>
            </w:pPr>
          </w:p>
        </w:tc>
        <w:tc>
          <w:tcPr>
            <w:tcW w:w="546" w:type="dxa"/>
            <w:noWrap w:val="0"/>
            <w:vAlign w:val="center"/>
          </w:tcPr>
          <w:p w14:paraId="3D3D6519">
            <w:pPr>
              <w:jc w:val="center"/>
              <w:rPr>
                <w:rFonts w:hint="eastAsia"/>
              </w:rPr>
            </w:pPr>
          </w:p>
        </w:tc>
        <w:tc>
          <w:tcPr>
            <w:tcW w:w="426" w:type="dxa"/>
            <w:noWrap w:val="0"/>
            <w:vAlign w:val="center"/>
          </w:tcPr>
          <w:p w14:paraId="5B59E750">
            <w:pPr>
              <w:jc w:val="center"/>
              <w:rPr>
                <w:rFonts w:hint="eastAsia"/>
              </w:rPr>
            </w:pPr>
          </w:p>
        </w:tc>
        <w:tc>
          <w:tcPr>
            <w:tcW w:w="426" w:type="dxa"/>
            <w:noWrap w:val="0"/>
            <w:vAlign w:val="center"/>
          </w:tcPr>
          <w:p w14:paraId="04CD65A1">
            <w:pPr>
              <w:jc w:val="center"/>
              <w:rPr>
                <w:rFonts w:hint="eastAsia"/>
              </w:rPr>
            </w:pPr>
          </w:p>
        </w:tc>
        <w:tc>
          <w:tcPr>
            <w:tcW w:w="426" w:type="dxa"/>
            <w:noWrap w:val="0"/>
            <w:vAlign w:val="center"/>
          </w:tcPr>
          <w:p w14:paraId="0285A125">
            <w:pPr>
              <w:jc w:val="center"/>
              <w:rPr>
                <w:rFonts w:hint="eastAsia"/>
              </w:rPr>
            </w:pPr>
          </w:p>
        </w:tc>
        <w:tc>
          <w:tcPr>
            <w:tcW w:w="426" w:type="dxa"/>
            <w:noWrap w:val="0"/>
            <w:vAlign w:val="center"/>
          </w:tcPr>
          <w:p w14:paraId="31FBB91C">
            <w:pPr>
              <w:jc w:val="center"/>
              <w:rPr>
                <w:rFonts w:hint="eastAsia"/>
              </w:rPr>
            </w:pPr>
          </w:p>
        </w:tc>
        <w:tc>
          <w:tcPr>
            <w:tcW w:w="426" w:type="dxa"/>
            <w:noWrap w:val="0"/>
            <w:vAlign w:val="center"/>
          </w:tcPr>
          <w:p w14:paraId="67D41BDB">
            <w:pPr>
              <w:jc w:val="center"/>
              <w:rPr>
                <w:rFonts w:hint="eastAsia"/>
              </w:rPr>
            </w:pPr>
          </w:p>
        </w:tc>
        <w:tc>
          <w:tcPr>
            <w:tcW w:w="426" w:type="dxa"/>
            <w:noWrap w:val="0"/>
            <w:vAlign w:val="center"/>
          </w:tcPr>
          <w:p w14:paraId="4C0341C7">
            <w:pPr>
              <w:jc w:val="center"/>
              <w:rPr>
                <w:rFonts w:hint="eastAsia"/>
              </w:rPr>
            </w:pPr>
          </w:p>
        </w:tc>
        <w:tc>
          <w:tcPr>
            <w:tcW w:w="426" w:type="dxa"/>
            <w:noWrap w:val="0"/>
            <w:vAlign w:val="center"/>
          </w:tcPr>
          <w:p w14:paraId="0EEE31D2">
            <w:pPr>
              <w:jc w:val="center"/>
              <w:rPr>
                <w:rFonts w:hint="eastAsia"/>
              </w:rPr>
            </w:pPr>
          </w:p>
        </w:tc>
        <w:tc>
          <w:tcPr>
            <w:tcW w:w="426" w:type="dxa"/>
            <w:noWrap w:val="0"/>
            <w:vAlign w:val="center"/>
          </w:tcPr>
          <w:p w14:paraId="09EB6891">
            <w:pPr>
              <w:jc w:val="center"/>
              <w:rPr>
                <w:rFonts w:hint="eastAsia"/>
              </w:rPr>
            </w:pPr>
          </w:p>
        </w:tc>
        <w:tc>
          <w:tcPr>
            <w:tcW w:w="426" w:type="dxa"/>
            <w:noWrap w:val="0"/>
            <w:vAlign w:val="center"/>
          </w:tcPr>
          <w:p w14:paraId="01001A19">
            <w:pPr>
              <w:jc w:val="center"/>
              <w:rPr>
                <w:rFonts w:hint="eastAsia"/>
              </w:rPr>
            </w:pPr>
          </w:p>
        </w:tc>
        <w:tc>
          <w:tcPr>
            <w:tcW w:w="426" w:type="dxa"/>
            <w:noWrap w:val="0"/>
            <w:vAlign w:val="center"/>
          </w:tcPr>
          <w:p w14:paraId="581B2BC7">
            <w:pPr>
              <w:jc w:val="center"/>
              <w:rPr>
                <w:rFonts w:hint="eastAsia"/>
              </w:rPr>
            </w:pPr>
          </w:p>
        </w:tc>
      </w:tr>
      <w:tr w14:paraId="10FE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1BC90AE7">
            <w:pPr>
              <w:jc w:val="center"/>
              <w:rPr>
                <w:rFonts w:hint="eastAsia"/>
                <w:color w:val="auto"/>
                <w:sz w:val="24"/>
                <w:szCs w:val="24"/>
              </w:rPr>
            </w:pPr>
            <w:r>
              <w:rPr>
                <w:rFonts w:hint="eastAsia"/>
                <w:sz w:val="24"/>
                <w:szCs w:val="24"/>
              </w:rPr>
              <w:t>15</w:t>
            </w:r>
            <w:r>
              <w:rPr>
                <w:sz w:val="24"/>
                <w:szCs w:val="24"/>
              </w:rPr>
              <w:t>k</w:t>
            </w:r>
            <w:r>
              <w:rPr>
                <w:rFonts w:hint="eastAsia"/>
                <w:sz w:val="24"/>
                <w:szCs w:val="24"/>
              </w:rPr>
              <w:t>W潜水排污泵(金事业、亚太水泵)</w:t>
            </w:r>
          </w:p>
        </w:tc>
        <w:tc>
          <w:tcPr>
            <w:tcW w:w="1123" w:type="dxa"/>
            <w:noWrap w:val="0"/>
            <w:vAlign w:val="center"/>
          </w:tcPr>
          <w:p w14:paraId="4F2329F7">
            <w:pPr>
              <w:jc w:val="center"/>
              <w:rPr>
                <w:rFonts w:hint="eastAsia"/>
              </w:rPr>
            </w:pPr>
          </w:p>
        </w:tc>
        <w:tc>
          <w:tcPr>
            <w:tcW w:w="426" w:type="dxa"/>
            <w:noWrap w:val="0"/>
            <w:vAlign w:val="center"/>
          </w:tcPr>
          <w:p w14:paraId="6F44A076">
            <w:pPr>
              <w:jc w:val="center"/>
              <w:rPr>
                <w:rFonts w:hint="eastAsia"/>
              </w:rPr>
            </w:pPr>
          </w:p>
        </w:tc>
        <w:tc>
          <w:tcPr>
            <w:tcW w:w="426" w:type="dxa"/>
            <w:noWrap w:val="0"/>
            <w:vAlign w:val="center"/>
          </w:tcPr>
          <w:p w14:paraId="0B800916">
            <w:pPr>
              <w:jc w:val="center"/>
              <w:rPr>
                <w:rFonts w:hint="eastAsia"/>
              </w:rPr>
            </w:pPr>
          </w:p>
        </w:tc>
        <w:tc>
          <w:tcPr>
            <w:tcW w:w="546" w:type="dxa"/>
            <w:noWrap w:val="0"/>
            <w:vAlign w:val="center"/>
          </w:tcPr>
          <w:p w14:paraId="3E736E03">
            <w:pPr>
              <w:jc w:val="center"/>
              <w:rPr>
                <w:rFonts w:hint="eastAsia"/>
              </w:rPr>
            </w:pPr>
          </w:p>
        </w:tc>
        <w:tc>
          <w:tcPr>
            <w:tcW w:w="426" w:type="dxa"/>
            <w:noWrap w:val="0"/>
            <w:vAlign w:val="center"/>
          </w:tcPr>
          <w:p w14:paraId="5E3F96EE">
            <w:pPr>
              <w:jc w:val="center"/>
              <w:rPr>
                <w:rFonts w:hint="eastAsia"/>
              </w:rPr>
            </w:pPr>
          </w:p>
        </w:tc>
        <w:tc>
          <w:tcPr>
            <w:tcW w:w="426" w:type="dxa"/>
            <w:noWrap w:val="0"/>
            <w:vAlign w:val="center"/>
          </w:tcPr>
          <w:p w14:paraId="735F9882">
            <w:pPr>
              <w:jc w:val="center"/>
              <w:rPr>
                <w:rFonts w:hint="eastAsia"/>
              </w:rPr>
            </w:pPr>
          </w:p>
        </w:tc>
        <w:tc>
          <w:tcPr>
            <w:tcW w:w="426" w:type="dxa"/>
            <w:noWrap w:val="0"/>
            <w:vAlign w:val="center"/>
          </w:tcPr>
          <w:p w14:paraId="2CF2309D">
            <w:pPr>
              <w:jc w:val="center"/>
              <w:rPr>
                <w:rFonts w:hint="eastAsia"/>
              </w:rPr>
            </w:pPr>
          </w:p>
        </w:tc>
        <w:tc>
          <w:tcPr>
            <w:tcW w:w="426" w:type="dxa"/>
            <w:noWrap w:val="0"/>
            <w:vAlign w:val="center"/>
          </w:tcPr>
          <w:p w14:paraId="5DD894EA">
            <w:pPr>
              <w:jc w:val="center"/>
              <w:rPr>
                <w:rFonts w:hint="eastAsia"/>
              </w:rPr>
            </w:pPr>
          </w:p>
        </w:tc>
        <w:tc>
          <w:tcPr>
            <w:tcW w:w="426" w:type="dxa"/>
            <w:noWrap w:val="0"/>
            <w:vAlign w:val="center"/>
          </w:tcPr>
          <w:p w14:paraId="460A5739">
            <w:pPr>
              <w:jc w:val="center"/>
              <w:rPr>
                <w:rFonts w:hint="eastAsia"/>
              </w:rPr>
            </w:pPr>
          </w:p>
        </w:tc>
        <w:tc>
          <w:tcPr>
            <w:tcW w:w="426" w:type="dxa"/>
            <w:noWrap w:val="0"/>
            <w:vAlign w:val="center"/>
          </w:tcPr>
          <w:p w14:paraId="6D76A5F7">
            <w:pPr>
              <w:jc w:val="center"/>
              <w:rPr>
                <w:rFonts w:hint="eastAsia"/>
              </w:rPr>
            </w:pPr>
          </w:p>
        </w:tc>
        <w:tc>
          <w:tcPr>
            <w:tcW w:w="426" w:type="dxa"/>
            <w:noWrap w:val="0"/>
            <w:vAlign w:val="center"/>
          </w:tcPr>
          <w:p w14:paraId="63111EB9">
            <w:pPr>
              <w:jc w:val="center"/>
              <w:rPr>
                <w:rFonts w:hint="eastAsia"/>
              </w:rPr>
            </w:pPr>
          </w:p>
        </w:tc>
        <w:tc>
          <w:tcPr>
            <w:tcW w:w="426" w:type="dxa"/>
            <w:noWrap w:val="0"/>
            <w:vAlign w:val="center"/>
          </w:tcPr>
          <w:p w14:paraId="22DB5707">
            <w:pPr>
              <w:jc w:val="center"/>
              <w:rPr>
                <w:rFonts w:hint="eastAsia"/>
              </w:rPr>
            </w:pPr>
          </w:p>
        </w:tc>
        <w:tc>
          <w:tcPr>
            <w:tcW w:w="426" w:type="dxa"/>
            <w:noWrap w:val="0"/>
            <w:vAlign w:val="center"/>
          </w:tcPr>
          <w:p w14:paraId="194F9884">
            <w:pPr>
              <w:jc w:val="center"/>
              <w:rPr>
                <w:rFonts w:hint="eastAsia"/>
              </w:rPr>
            </w:pPr>
          </w:p>
        </w:tc>
        <w:tc>
          <w:tcPr>
            <w:tcW w:w="426" w:type="dxa"/>
            <w:noWrap w:val="0"/>
            <w:vAlign w:val="center"/>
          </w:tcPr>
          <w:p w14:paraId="68E6227A">
            <w:pPr>
              <w:jc w:val="center"/>
              <w:rPr>
                <w:rFonts w:hint="eastAsia"/>
              </w:rPr>
            </w:pPr>
          </w:p>
        </w:tc>
      </w:tr>
      <w:tr w14:paraId="6824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5F0CC483">
            <w:pPr>
              <w:jc w:val="center"/>
              <w:rPr>
                <w:rFonts w:hint="eastAsia"/>
                <w:color w:val="auto"/>
                <w:sz w:val="24"/>
                <w:szCs w:val="24"/>
              </w:rPr>
            </w:pPr>
            <w:r>
              <w:rPr>
                <w:rFonts w:hint="eastAsia"/>
                <w:sz w:val="24"/>
                <w:szCs w:val="24"/>
              </w:rPr>
              <w:t>18.5KW潜水排污泵(亚太泵业)</w:t>
            </w:r>
          </w:p>
        </w:tc>
        <w:tc>
          <w:tcPr>
            <w:tcW w:w="1123" w:type="dxa"/>
            <w:noWrap w:val="0"/>
            <w:vAlign w:val="center"/>
          </w:tcPr>
          <w:p w14:paraId="14D6AC8E">
            <w:pPr>
              <w:jc w:val="center"/>
              <w:rPr>
                <w:rFonts w:hint="eastAsia"/>
              </w:rPr>
            </w:pPr>
          </w:p>
        </w:tc>
        <w:tc>
          <w:tcPr>
            <w:tcW w:w="426" w:type="dxa"/>
            <w:noWrap w:val="0"/>
            <w:vAlign w:val="center"/>
          </w:tcPr>
          <w:p w14:paraId="479F5277">
            <w:pPr>
              <w:jc w:val="center"/>
              <w:rPr>
                <w:rFonts w:hint="eastAsia"/>
              </w:rPr>
            </w:pPr>
          </w:p>
        </w:tc>
        <w:tc>
          <w:tcPr>
            <w:tcW w:w="426" w:type="dxa"/>
            <w:noWrap w:val="0"/>
            <w:vAlign w:val="center"/>
          </w:tcPr>
          <w:p w14:paraId="036E6BBE">
            <w:pPr>
              <w:jc w:val="center"/>
              <w:rPr>
                <w:rFonts w:hint="eastAsia"/>
              </w:rPr>
            </w:pPr>
          </w:p>
        </w:tc>
        <w:tc>
          <w:tcPr>
            <w:tcW w:w="546" w:type="dxa"/>
            <w:noWrap w:val="0"/>
            <w:vAlign w:val="center"/>
          </w:tcPr>
          <w:p w14:paraId="581F6179">
            <w:pPr>
              <w:jc w:val="center"/>
              <w:rPr>
                <w:rFonts w:hint="eastAsia"/>
              </w:rPr>
            </w:pPr>
          </w:p>
        </w:tc>
        <w:tc>
          <w:tcPr>
            <w:tcW w:w="426" w:type="dxa"/>
            <w:noWrap w:val="0"/>
            <w:vAlign w:val="center"/>
          </w:tcPr>
          <w:p w14:paraId="33D0EF85">
            <w:pPr>
              <w:jc w:val="center"/>
              <w:rPr>
                <w:rFonts w:hint="eastAsia"/>
              </w:rPr>
            </w:pPr>
          </w:p>
        </w:tc>
        <w:tc>
          <w:tcPr>
            <w:tcW w:w="426" w:type="dxa"/>
            <w:noWrap w:val="0"/>
            <w:vAlign w:val="center"/>
          </w:tcPr>
          <w:p w14:paraId="4ADB32F3">
            <w:pPr>
              <w:jc w:val="center"/>
              <w:rPr>
                <w:rFonts w:hint="eastAsia"/>
              </w:rPr>
            </w:pPr>
          </w:p>
        </w:tc>
        <w:tc>
          <w:tcPr>
            <w:tcW w:w="426" w:type="dxa"/>
            <w:noWrap w:val="0"/>
            <w:vAlign w:val="center"/>
          </w:tcPr>
          <w:p w14:paraId="42638A1A">
            <w:pPr>
              <w:jc w:val="center"/>
              <w:rPr>
                <w:rFonts w:hint="eastAsia"/>
              </w:rPr>
            </w:pPr>
          </w:p>
        </w:tc>
        <w:tc>
          <w:tcPr>
            <w:tcW w:w="426" w:type="dxa"/>
            <w:noWrap w:val="0"/>
            <w:vAlign w:val="center"/>
          </w:tcPr>
          <w:p w14:paraId="3B2A2AF8">
            <w:pPr>
              <w:jc w:val="center"/>
              <w:rPr>
                <w:rFonts w:hint="eastAsia"/>
              </w:rPr>
            </w:pPr>
          </w:p>
        </w:tc>
        <w:tc>
          <w:tcPr>
            <w:tcW w:w="426" w:type="dxa"/>
            <w:noWrap w:val="0"/>
            <w:vAlign w:val="center"/>
          </w:tcPr>
          <w:p w14:paraId="28E9C97C">
            <w:pPr>
              <w:jc w:val="center"/>
              <w:rPr>
                <w:rFonts w:hint="eastAsia"/>
              </w:rPr>
            </w:pPr>
          </w:p>
        </w:tc>
        <w:tc>
          <w:tcPr>
            <w:tcW w:w="426" w:type="dxa"/>
            <w:noWrap w:val="0"/>
            <w:vAlign w:val="center"/>
          </w:tcPr>
          <w:p w14:paraId="0AC6977F">
            <w:pPr>
              <w:jc w:val="center"/>
              <w:rPr>
                <w:rFonts w:hint="eastAsia"/>
              </w:rPr>
            </w:pPr>
          </w:p>
        </w:tc>
        <w:tc>
          <w:tcPr>
            <w:tcW w:w="426" w:type="dxa"/>
            <w:noWrap w:val="0"/>
            <w:vAlign w:val="center"/>
          </w:tcPr>
          <w:p w14:paraId="13A7B0A2">
            <w:pPr>
              <w:jc w:val="center"/>
              <w:rPr>
                <w:rFonts w:hint="eastAsia"/>
              </w:rPr>
            </w:pPr>
          </w:p>
        </w:tc>
        <w:tc>
          <w:tcPr>
            <w:tcW w:w="426" w:type="dxa"/>
            <w:noWrap w:val="0"/>
            <w:vAlign w:val="center"/>
          </w:tcPr>
          <w:p w14:paraId="5BC0D863">
            <w:pPr>
              <w:jc w:val="center"/>
              <w:rPr>
                <w:rFonts w:hint="eastAsia"/>
              </w:rPr>
            </w:pPr>
          </w:p>
        </w:tc>
        <w:tc>
          <w:tcPr>
            <w:tcW w:w="426" w:type="dxa"/>
            <w:noWrap w:val="0"/>
            <w:vAlign w:val="center"/>
          </w:tcPr>
          <w:p w14:paraId="2E97CA20">
            <w:pPr>
              <w:jc w:val="center"/>
              <w:rPr>
                <w:rFonts w:hint="eastAsia"/>
              </w:rPr>
            </w:pPr>
          </w:p>
        </w:tc>
        <w:tc>
          <w:tcPr>
            <w:tcW w:w="426" w:type="dxa"/>
            <w:noWrap w:val="0"/>
            <w:vAlign w:val="center"/>
          </w:tcPr>
          <w:p w14:paraId="427C73C3">
            <w:pPr>
              <w:jc w:val="center"/>
              <w:rPr>
                <w:rFonts w:hint="eastAsia"/>
              </w:rPr>
            </w:pPr>
          </w:p>
        </w:tc>
      </w:tr>
      <w:tr w14:paraId="1750C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4A02109E">
            <w:pPr>
              <w:jc w:val="center"/>
              <w:rPr>
                <w:rFonts w:hint="eastAsia"/>
                <w:color w:val="auto"/>
                <w:sz w:val="24"/>
                <w:szCs w:val="24"/>
              </w:rPr>
            </w:pPr>
            <w:r>
              <w:rPr>
                <w:rFonts w:hint="eastAsia"/>
                <w:sz w:val="24"/>
                <w:szCs w:val="24"/>
              </w:rPr>
              <w:t>22</w:t>
            </w:r>
            <w:r>
              <w:rPr>
                <w:sz w:val="24"/>
                <w:szCs w:val="24"/>
              </w:rPr>
              <w:t>k</w:t>
            </w:r>
            <w:r>
              <w:rPr>
                <w:rFonts w:hint="eastAsia"/>
                <w:sz w:val="24"/>
                <w:szCs w:val="24"/>
              </w:rPr>
              <w:t>W潜水排污泵亚太、金事业、蓝深水泵)</w:t>
            </w:r>
          </w:p>
        </w:tc>
        <w:tc>
          <w:tcPr>
            <w:tcW w:w="1123" w:type="dxa"/>
            <w:noWrap w:val="0"/>
            <w:vAlign w:val="center"/>
          </w:tcPr>
          <w:p w14:paraId="54466189">
            <w:pPr>
              <w:jc w:val="center"/>
              <w:rPr>
                <w:rFonts w:hint="eastAsia"/>
              </w:rPr>
            </w:pPr>
          </w:p>
        </w:tc>
        <w:tc>
          <w:tcPr>
            <w:tcW w:w="426" w:type="dxa"/>
            <w:noWrap w:val="0"/>
            <w:vAlign w:val="center"/>
          </w:tcPr>
          <w:p w14:paraId="7D10ABDE">
            <w:pPr>
              <w:jc w:val="center"/>
              <w:rPr>
                <w:rFonts w:hint="eastAsia"/>
              </w:rPr>
            </w:pPr>
          </w:p>
        </w:tc>
        <w:tc>
          <w:tcPr>
            <w:tcW w:w="426" w:type="dxa"/>
            <w:noWrap w:val="0"/>
            <w:vAlign w:val="center"/>
          </w:tcPr>
          <w:p w14:paraId="05841FE3">
            <w:pPr>
              <w:jc w:val="center"/>
              <w:rPr>
                <w:rFonts w:hint="eastAsia"/>
              </w:rPr>
            </w:pPr>
          </w:p>
        </w:tc>
        <w:tc>
          <w:tcPr>
            <w:tcW w:w="546" w:type="dxa"/>
            <w:noWrap w:val="0"/>
            <w:vAlign w:val="center"/>
          </w:tcPr>
          <w:p w14:paraId="7F760713">
            <w:pPr>
              <w:jc w:val="center"/>
              <w:rPr>
                <w:rFonts w:hint="eastAsia"/>
              </w:rPr>
            </w:pPr>
          </w:p>
        </w:tc>
        <w:tc>
          <w:tcPr>
            <w:tcW w:w="426" w:type="dxa"/>
            <w:noWrap w:val="0"/>
            <w:vAlign w:val="center"/>
          </w:tcPr>
          <w:p w14:paraId="24C5244A">
            <w:pPr>
              <w:jc w:val="center"/>
              <w:rPr>
                <w:rFonts w:hint="eastAsia"/>
              </w:rPr>
            </w:pPr>
          </w:p>
        </w:tc>
        <w:tc>
          <w:tcPr>
            <w:tcW w:w="426" w:type="dxa"/>
            <w:noWrap w:val="0"/>
            <w:vAlign w:val="center"/>
          </w:tcPr>
          <w:p w14:paraId="08986E77">
            <w:pPr>
              <w:jc w:val="center"/>
              <w:rPr>
                <w:rFonts w:hint="eastAsia"/>
              </w:rPr>
            </w:pPr>
          </w:p>
        </w:tc>
        <w:tc>
          <w:tcPr>
            <w:tcW w:w="426" w:type="dxa"/>
            <w:noWrap w:val="0"/>
            <w:vAlign w:val="center"/>
          </w:tcPr>
          <w:p w14:paraId="4FE511B9">
            <w:pPr>
              <w:jc w:val="center"/>
              <w:rPr>
                <w:rFonts w:hint="eastAsia"/>
              </w:rPr>
            </w:pPr>
          </w:p>
        </w:tc>
        <w:tc>
          <w:tcPr>
            <w:tcW w:w="426" w:type="dxa"/>
            <w:noWrap w:val="0"/>
            <w:vAlign w:val="center"/>
          </w:tcPr>
          <w:p w14:paraId="2CB094EC">
            <w:pPr>
              <w:jc w:val="center"/>
              <w:rPr>
                <w:rFonts w:hint="eastAsia"/>
              </w:rPr>
            </w:pPr>
          </w:p>
        </w:tc>
        <w:tc>
          <w:tcPr>
            <w:tcW w:w="426" w:type="dxa"/>
            <w:noWrap w:val="0"/>
            <w:vAlign w:val="center"/>
          </w:tcPr>
          <w:p w14:paraId="2AA47E70">
            <w:pPr>
              <w:jc w:val="center"/>
              <w:rPr>
                <w:rFonts w:hint="eastAsia"/>
              </w:rPr>
            </w:pPr>
          </w:p>
        </w:tc>
        <w:tc>
          <w:tcPr>
            <w:tcW w:w="426" w:type="dxa"/>
            <w:noWrap w:val="0"/>
            <w:vAlign w:val="center"/>
          </w:tcPr>
          <w:p w14:paraId="0EAFF077">
            <w:pPr>
              <w:jc w:val="center"/>
              <w:rPr>
                <w:rFonts w:hint="eastAsia"/>
              </w:rPr>
            </w:pPr>
          </w:p>
        </w:tc>
        <w:tc>
          <w:tcPr>
            <w:tcW w:w="426" w:type="dxa"/>
            <w:noWrap w:val="0"/>
            <w:vAlign w:val="center"/>
          </w:tcPr>
          <w:p w14:paraId="12CE3629">
            <w:pPr>
              <w:jc w:val="center"/>
              <w:rPr>
                <w:rFonts w:hint="eastAsia"/>
              </w:rPr>
            </w:pPr>
          </w:p>
        </w:tc>
        <w:tc>
          <w:tcPr>
            <w:tcW w:w="426" w:type="dxa"/>
            <w:noWrap w:val="0"/>
            <w:vAlign w:val="center"/>
          </w:tcPr>
          <w:p w14:paraId="4221D01C">
            <w:pPr>
              <w:jc w:val="center"/>
              <w:rPr>
                <w:rFonts w:hint="eastAsia"/>
              </w:rPr>
            </w:pPr>
          </w:p>
        </w:tc>
        <w:tc>
          <w:tcPr>
            <w:tcW w:w="426" w:type="dxa"/>
            <w:noWrap w:val="0"/>
            <w:vAlign w:val="center"/>
          </w:tcPr>
          <w:p w14:paraId="7079A625">
            <w:pPr>
              <w:jc w:val="center"/>
              <w:rPr>
                <w:rFonts w:hint="eastAsia"/>
              </w:rPr>
            </w:pPr>
          </w:p>
        </w:tc>
        <w:tc>
          <w:tcPr>
            <w:tcW w:w="426" w:type="dxa"/>
            <w:noWrap w:val="0"/>
            <w:vAlign w:val="center"/>
          </w:tcPr>
          <w:p w14:paraId="60B018D3">
            <w:pPr>
              <w:jc w:val="center"/>
              <w:rPr>
                <w:rFonts w:hint="eastAsia"/>
              </w:rPr>
            </w:pPr>
          </w:p>
        </w:tc>
      </w:tr>
      <w:tr w14:paraId="3BA2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2A7BCEC0">
            <w:pPr>
              <w:jc w:val="center"/>
              <w:rPr>
                <w:rFonts w:hint="eastAsia"/>
                <w:color w:val="auto"/>
                <w:sz w:val="24"/>
                <w:szCs w:val="24"/>
              </w:rPr>
            </w:pPr>
            <w:r>
              <w:rPr>
                <w:rFonts w:hint="eastAsia"/>
                <w:sz w:val="24"/>
                <w:szCs w:val="24"/>
              </w:rPr>
              <w:t>30</w:t>
            </w:r>
            <w:r>
              <w:rPr>
                <w:sz w:val="24"/>
                <w:szCs w:val="24"/>
              </w:rPr>
              <w:t>k</w:t>
            </w:r>
            <w:r>
              <w:rPr>
                <w:rFonts w:hint="eastAsia"/>
                <w:sz w:val="24"/>
                <w:szCs w:val="24"/>
              </w:rPr>
              <w:t>W潜水排污泵(亚太水泵)</w:t>
            </w:r>
          </w:p>
        </w:tc>
        <w:tc>
          <w:tcPr>
            <w:tcW w:w="1123" w:type="dxa"/>
            <w:noWrap w:val="0"/>
            <w:vAlign w:val="center"/>
          </w:tcPr>
          <w:p w14:paraId="1DAC916B">
            <w:pPr>
              <w:jc w:val="center"/>
              <w:rPr>
                <w:rFonts w:hint="eastAsia"/>
              </w:rPr>
            </w:pPr>
          </w:p>
        </w:tc>
        <w:tc>
          <w:tcPr>
            <w:tcW w:w="426" w:type="dxa"/>
            <w:noWrap w:val="0"/>
            <w:vAlign w:val="center"/>
          </w:tcPr>
          <w:p w14:paraId="36C4B1EB">
            <w:pPr>
              <w:jc w:val="center"/>
              <w:rPr>
                <w:rFonts w:hint="eastAsia"/>
              </w:rPr>
            </w:pPr>
          </w:p>
        </w:tc>
        <w:tc>
          <w:tcPr>
            <w:tcW w:w="426" w:type="dxa"/>
            <w:noWrap w:val="0"/>
            <w:vAlign w:val="center"/>
          </w:tcPr>
          <w:p w14:paraId="5C6AEBC2">
            <w:pPr>
              <w:jc w:val="center"/>
              <w:rPr>
                <w:rFonts w:hint="eastAsia"/>
              </w:rPr>
            </w:pPr>
          </w:p>
        </w:tc>
        <w:tc>
          <w:tcPr>
            <w:tcW w:w="546" w:type="dxa"/>
            <w:noWrap w:val="0"/>
            <w:vAlign w:val="center"/>
          </w:tcPr>
          <w:p w14:paraId="78439508">
            <w:pPr>
              <w:jc w:val="center"/>
              <w:rPr>
                <w:rFonts w:hint="eastAsia"/>
              </w:rPr>
            </w:pPr>
          </w:p>
        </w:tc>
        <w:tc>
          <w:tcPr>
            <w:tcW w:w="426" w:type="dxa"/>
            <w:noWrap w:val="0"/>
            <w:vAlign w:val="center"/>
          </w:tcPr>
          <w:p w14:paraId="3B2B3A9E">
            <w:pPr>
              <w:jc w:val="center"/>
              <w:rPr>
                <w:rFonts w:hint="eastAsia"/>
              </w:rPr>
            </w:pPr>
          </w:p>
        </w:tc>
        <w:tc>
          <w:tcPr>
            <w:tcW w:w="426" w:type="dxa"/>
            <w:noWrap w:val="0"/>
            <w:vAlign w:val="center"/>
          </w:tcPr>
          <w:p w14:paraId="4408BC58">
            <w:pPr>
              <w:jc w:val="center"/>
              <w:rPr>
                <w:rFonts w:hint="eastAsia"/>
              </w:rPr>
            </w:pPr>
          </w:p>
        </w:tc>
        <w:tc>
          <w:tcPr>
            <w:tcW w:w="426" w:type="dxa"/>
            <w:noWrap w:val="0"/>
            <w:vAlign w:val="center"/>
          </w:tcPr>
          <w:p w14:paraId="72DDA6B6">
            <w:pPr>
              <w:jc w:val="center"/>
              <w:rPr>
                <w:rFonts w:hint="eastAsia"/>
              </w:rPr>
            </w:pPr>
          </w:p>
        </w:tc>
        <w:tc>
          <w:tcPr>
            <w:tcW w:w="426" w:type="dxa"/>
            <w:noWrap w:val="0"/>
            <w:vAlign w:val="center"/>
          </w:tcPr>
          <w:p w14:paraId="485449FA">
            <w:pPr>
              <w:jc w:val="center"/>
              <w:rPr>
                <w:rFonts w:hint="eastAsia"/>
              </w:rPr>
            </w:pPr>
          </w:p>
        </w:tc>
        <w:tc>
          <w:tcPr>
            <w:tcW w:w="426" w:type="dxa"/>
            <w:noWrap w:val="0"/>
            <w:vAlign w:val="center"/>
          </w:tcPr>
          <w:p w14:paraId="48143D25">
            <w:pPr>
              <w:jc w:val="center"/>
              <w:rPr>
                <w:rFonts w:hint="eastAsia"/>
              </w:rPr>
            </w:pPr>
          </w:p>
        </w:tc>
        <w:tc>
          <w:tcPr>
            <w:tcW w:w="426" w:type="dxa"/>
            <w:noWrap w:val="0"/>
            <w:vAlign w:val="center"/>
          </w:tcPr>
          <w:p w14:paraId="7B4E6591">
            <w:pPr>
              <w:jc w:val="center"/>
              <w:rPr>
                <w:rFonts w:hint="eastAsia"/>
              </w:rPr>
            </w:pPr>
          </w:p>
        </w:tc>
        <w:tc>
          <w:tcPr>
            <w:tcW w:w="426" w:type="dxa"/>
            <w:noWrap w:val="0"/>
            <w:vAlign w:val="center"/>
          </w:tcPr>
          <w:p w14:paraId="0A68FFC2">
            <w:pPr>
              <w:jc w:val="center"/>
              <w:rPr>
                <w:rFonts w:hint="eastAsia"/>
              </w:rPr>
            </w:pPr>
          </w:p>
        </w:tc>
        <w:tc>
          <w:tcPr>
            <w:tcW w:w="426" w:type="dxa"/>
            <w:noWrap w:val="0"/>
            <w:vAlign w:val="center"/>
          </w:tcPr>
          <w:p w14:paraId="73B96864">
            <w:pPr>
              <w:jc w:val="center"/>
              <w:rPr>
                <w:rFonts w:hint="eastAsia"/>
              </w:rPr>
            </w:pPr>
          </w:p>
        </w:tc>
        <w:tc>
          <w:tcPr>
            <w:tcW w:w="426" w:type="dxa"/>
            <w:noWrap w:val="0"/>
            <w:vAlign w:val="center"/>
          </w:tcPr>
          <w:p w14:paraId="35F3BF6E">
            <w:pPr>
              <w:jc w:val="center"/>
              <w:rPr>
                <w:rFonts w:hint="eastAsia"/>
              </w:rPr>
            </w:pPr>
          </w:p>
        </w:tc>
        <w:tc>
          <w:tcPr>
            <w:tcW w:w="426" w:type="dxa"/>
            <w:noWrap w:val="0"/>
            <w:vAlign w:val="center"/>
          </w:tcPr>
          <w:p w14:paraId="3C0D7B97">
            <w:pPr>
              <w:jc w:val="center"/>
              <w:rPr>
                <w:rFonts w:hint="eastAsia"/>
              </w:rPr>
            </w:pPr>
          </w:p>
        </w:tc>
      </w:tr>
      <w:tr w14:paraId="148A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83" w:type="dxa"/>
            <w:noWrap w:val="0"/>
            <w:vAlign w:val="center"/>
          </w:tcPr>
          <w:p w14:paraId="20F9C492">
            <w:pPr>
              <w:jc w:val="center"/>
              <w:rPr>
                <w:rFonts w:hint="eastAsia"/>
                <w:color w:val="auto"/>
                <w:sz w:val="24"/>
                <w:szCs w:val="24"/>
              </w:rPr>
            </w:pPr>
            <w:r>
              <w:rPr>
                <w:rFonts w:hint="eastAsia"/>
                <w:sz w:val="24"/>
                <w:szCs w:val="24"/>
              </w:rPr>
              <w:t>37</w:t>
            </w:r>
            <w:r>
              <w:rPr>
                <w:sz w:val="24"/>
                <w:szCs w:val="24"/>
              </w:rPr>
              <w:t>k</w:t>
            </w:r>
            <w:r>
              <w:rPr>
                <w:rFonts w:hint="eastAsia"/>
                <w:sz w:val="24"/>
                <w:szCs w:val="24"/>
              </w:rPr>
              <w:t>W潜水排污泵(蓝深水泵、克瑞丰球)</w:t>
            </w:r>
          </w:p>
        </w:tc>
        <w:tc>
          <w:tcPr>
            <w:tcW w:w="1123" w:type="dxa"/>
            <w:noWrap w:val="0"/>
            <w:vAlign w:val="center"/>
          </w:tcPr>
          <w:p w14:paraId="5E14BF52">
            <w:pPr>
              <w:jc w:val="center"/>
              <w:rPr>
                <w:rFonts w:hint="eastAsia"/>
              </w:rPr>
            </w:pPr>
          </w:p>
        </w:tc>
        <w:tc>
          <w:tcPr>
            <w:tcW w:w="426" w:type="dxa"/>
            <w:noWrap w:val="0"/>
            <w:vAlign w:val="center"/>
          </w:tcPr>
          <w:p w14:paraId="7848949F">
            <w:pPr>
              <w:jc w:val="center"/>
              <w:rPr>
                <w:rFonts w:hint="eastAsia"/>
              </w:rPr>
            </w:pPr>
          </w:p>
        </w:tc>
        <w:tc>
          <w:tcPr>
            <w:tcW w:w="426" w:type="dxa"/>
            <w:noWrap w:val="0"/>
            <w:vAlign w:val="center"/>
          </w:tcPr>
          <w:p w14:paraId="525787AA">
            <w:pPr>
              <w:jc w:val="center"/>
              <w:rPr>
                <w:rFonts w:hint="eastAsia"/>
              </w:rPr>
            </w:pPr>
          </w:p>
        </w:tc>
        <w:tc>
          <w:tcPr>
            <w:tcW w:w="546" w:type="dxa"/>
            <w:noWrap w:val="0"/>
            <w:vAlign w:val="center"/>
          </w:tcPr>
          <w:p w14:paraId="14BE59CB">
            <w:pPr>
              <w:jc w:val="center"/>
              <w:rPr>
                <w:rFonts w:hint="eastAsia"/>
              </w:rPr>
            </w:pPr>
          </w:p>
        </w:tc>
        <w:tc>
          <w:tcPr>
            <w:tcW w:w="426" w:type="dxa"/>
            <w:noWrap w:val="0"/>
            <w:vAlign w:val="center"/>
          </w:tcPr>
          <w:p w14:paraId="52DF67E9">
            <w:pPr>
              <w:jc w:val="center"/>
              <w:rPr>
                <w:rFonts w:hint="eastAsia"/>
              </w:rPr>
            </w:pPr>
          </w:p>
        </w:tc>
        <w:tc>
          <w:tcPr>
            <w:tcW w:w="426" w:type="dxa"/>
            <w:noWrap w:val="0"/>
            <w:vAlign w:val="center"/>
          </w:tcPr>
          <w:p w14:paraId="32ACE256">
            <w:pPr>
              <w:jc w:val="center"/>
              <w:rPr>
                <w:rFonts w:hint="eastAsia"/>
              </w:rPr>
            </w:pPr>
          </w:p>
        </w:tc>
        <w:tc>
          <w:tcPr>
            <w:tcW w:w="426" w:type="dxa"/>
            <w:noWrap w:val="0"/>
            <w:vAlign w:val="center"/>
          </w:tcPr>
          <w:p w14:paraId="16CD9499">
            <w:pPr>
              <w:jc w:val="center"/>
              <w:rPr>
                <w:rFonts w:hint="eastAsia"/>
              </w:rPr>
            </w:pPr>
          </w:p>
        </w:tc>
        <w:tc>
          <w:tcPr>
            <w:tcW w:w="426" w:type="dxa"/>
            <w:noWrap w:val="0"/>
            <w:vAlign w:val="center"/>
          </w:tcPr>
          <w:p w14:paraId="69FF9050">
            <w:pPr>
              <w:jc w:val="center"/>
              <w:rPr>
                <w:rFonts w:hint="eastAsia"/>
              </w:rPr>
            </w:pPr>
          </w:p>
        </w:tc>
        <w:tc>
          <w:tcPr>
            <w:tcW w:w="426" w:type="dxa"/>
            <w:noWrap w:val="0"/>
            <w:vAlign w:val="center"/>
          </w:tcPr>
          <w:p w14:paraId="656CA0F9">
            <w:pPr>
              <w:jc w:val="center"/>
              <w:rPr>
                <w:rFonts w:hint="eastAsia"/>
              </w:rPr>
            </w:pPr>
          </w:p>
        </w:tc>
        <w:tc>
          <w:tcPr>
            <w:tcW w:w="426" w:type="dxa"/>
            <w:noWrap w:val="0"/>
            <w:vAlign w:val="center"/>
          </w:tcPr>
          <w:p w14:paraId="7D2B623A">
            <w:pPr>
              <w:jc w:val="center"/>
              <w:rPr>
                <w:rFonts w:hint="eastAsia"/>
              </w:rPr>
            </w:pPr>
          </w:p>
        </w:tc>
        <w:tc>
          <w:tcPr>
            <w:tcW w:w="426" w:type="dxa"/>
            <w:noWrap w:val="0"/>
            <w:vAlign w:val="center"/>
          </w:tcPr>
          <w:p w14:paraId="3433A398">
            <w:pPr>
              <w:jc w:val="center"/>
              <w:rPr>
                <w:rFonts w:hint="eastAsia"/>
              </w:rPr>
            </w:pPr>
          </w:p>
        </w:tc>
        <w:tc>
          <w:tcPr>
            <w:tcW w:w="426" w:type="dxa"/>
            <w:noWrap w:val="0"/>
            <w:vAlign w:val="center"/>
          </w:tcPr>
          <w:p w14:paraId="183146A2">
            <w:pPr>
              <w:jc w:val="center"/>
              <w:rPr>
                <w:rFonts w:hint="eastAsia"/>
              </w:rPr>
            </w:pPr>
          </w:p>
        </w:tc>
        <w:tc>
          <w:tcPr>
            <w:tcW w:w="426" w:type="dxa"/>
            <w:noWrap w:val="0"/>
            <w:vAlign w:val="center"/>
          </w:tcPr>
          <w:p w14:paraId="622C26BA">
            <w:pPr>
              <w:jc w:val="center"/>
              <w:rPr>
                <w:rFonts w:hint="eastAsia"/>
              </w:rPr>
            </w:pPr>
          </w:p>
        </w:tc>
        <w:tc>
          <w:tcPr>
            <w:tcW w:w="426" w:type="dxa"/>
            <w:noWrap w:val="0"/>
            <w:vAlign w:val="center"/>
          </w:tcPr>
          <w:p w14:paraId="233F46A5">
            <w:pPr>
              <w:jc w:val="center"/>
              <w:rPr>
                <w:rFonts w:hint="eastAsia"/>
              </w:rPr>
            </w:pPr>
          </w:p>
        </w:tc>
      </w:tr>
      <w:tr w14:paraId="37440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55B87AF9">
            <w:pPr>
              <w:jc w:val="center"/>
              <w:rPr>
                <w:rFonts w:hint="eastAsia"/>
                <w:color w:val="auto"/>
                <w:sz w:val="24"/>
                <w:szCs w:val="24"/>
              </w:rPr>
            </w:pPr>
            <w:r>
              <w:rPr>
                <w:rFonts w:hint="eastAsia"/>
                <w:sz w:val="24"/>
                <w:szCs w:val="24"/>
              </w:rPr>
              <w:t>55</w:t>
            </w:r>
            <w:r>
              <w:rPr>
                <w:sz w:val="24"/>
                <w:szCs w:val="24"/>
              </w:rPr>
              <w:t>k</w:t>
            </w:r>
            <w:r>
              <w:rPr>
                <w:rFonts w:hint="eastAsia"/>
                <w:sz w:val="24"/>
                <w:szCs w:val="24"/>
              </w:rPr>
              <w:t>W潜水排污泵(金事业水、亚太)</w:t>
            </w:r>
          </w:p>
        </w:tc>
        <w:tc>
          <w:tcPr>
            <w:tcW w:w="1123" w:type="dxa"/>
            <w:noWrap w:val="0"/>
            <w:vAlign w:val="center"/>
          </w:tcPr>
          <w:p w14:paraId="6A520110">
            <w:pPr>
              <w:jc w:val="center"/>
              <w:rPr>
                <w:rFonts w:hint="eastAsia"/>
              </w:rPr>
            </w:pPr>
          </w:p>
        </w:tc>
        <w:tc>
          <w:tcPr>
            <w:tcW w:w="426" w:type="dxa"/>
            <w:noWrap w:val="0"/>
            <w:vAlign w:val="center"/>
          </w:tcPr>
          <w:p w14:paraId="5481561B">
            <w:pPr>
              <w:jc w:val="center"/>
              <w:rPr>
                <w:rFonts w:hint="eastAsia"/>
              </w:rPr>
            </w:pPr>
          </w:p>
        </w:tc>
        <w:tc>
          <w:tcPr>
            <w:tcW w:w="426" w:type="dxa"/>
            <w:noWrap w:val="0"/>
            <w:vAlign w:val="center"/>
          </w:tcPr>
          <w:p w14:paraId="70465E7C">
            <w:pPr>
              <w:jc w:val="center"/>
              <w:rPr>
                <w:rFonts w:hint="eastAsia"/>
              </w:rPr>
            </w:pPr>
          </w:p>
        </w:tc>
        <w:tc>
          <w:tcPr>
            <w:tcW w:w="546" w:type="dxa"/>
            <w:noWrap w:val="0"/>
            <w:vAlign w:val="center"/>
          </w:tcPr>
          <w:p w14:paraId="0C5296B1">
            <w:pPr>
              <w:jc w:val="center"/>
              <w:rPr>
                <w:rFonts w:hint="eastAsia"/>
              </w:rPr>
            </w:pPr>
          </w:p>
        </w:tc>
        <w:tc>
          <w:tcPr>
            <w:tcW w:w="426" w:type="dxa"/>
            <w:noWrap w:val="0"/>
            <w:vAlign w:val="center"/>
          </w:tcPr>
          <w:p w14:paraId="4466A88B">
            <w:pPr>
              <w:jc w:val="center"/>
              <w:rPr>
                <w:rFonts w:hint="eastAsia"/>
              </w:rPr>
            </w:pPr>
          </w:p>
        </w:tc>
        <w:tc>
          <w:tcPr>
            <w:tcW w:w="426" w:type="dxa"/>
            <w:noWrap w:val="0"/>
            <w:vAlign w:val="center"/>
          </w:tcPr>
          <w:p w14:paraId="6984E109">
            <w:pPr>
              <w:jc w:val="center"/>
              <w:rPr>
                <w:rFonts w:hint="eastAsia"/>
              </w:rPr>
            </w:pPr>
          </w:p>
        </w:tc>
        <w:tc>
          <w:tcPr>
            <w:tcW w:w="426" w:type="dxa"/>
            <w:noWrap w:val="0"/>
            <w:vAlign w:val="center"/>
          </w:tcPr>
          <w:p w14:paraId="593A8E78">
            <w:pPr>
              <w:jc w:val="center"/>
              <w:rPr>
                <w:rFonts w:hint="eastAsia"/>
              </w:rPr>
            </w:pPr>
          </w:p>
        </w:tc>
        <w:tc>
          <w:tcPr>
            <w:tcW w:w="426" w:type="dxa"/>
            <w:noWrap w:val="0"/>
            <w:vAlign w:val="center"/>
          </w:tcPr>
          <w:p w14:paraId="6431BDC7">
            <w:pPr>
              <w:jc w:val="center"/>
              <w:rPr>
                <w:rFonts w:hint="eastAsia"/>
              </w:rPr>
            </w:pPr>
          </w:p>
        </w:tc>
        <w:tc>
          <w:tcPr>
            <w:tcW w:w="426" w:type="dxa"/>
            <w:noWrap w:val="0"/>
            <w:vAlign w:val="center"/>
          </w:tcPr>
          <w:p w14:paraId="6E2A0E2E">
            <w:pPr>
              <w:jc w:val="center"/>
              <w:rPr>
                <w:rFonts w:hint="eastAsia"/>
              </w:rPr>
            </w:pPr>
          </w:p>
        </w:tc>
        <w:tc>
          <w:tcPr>
            <w:tcW w:w="426" w:type="dxa"/>
            <w:noWrap w:val="0"/>
            <w:vAlign w:val="center"/>
          </w:tcPr>
          <w:p w14:paraId="292943F5">
            <w:pPr>
              <w:jc w:val="center"/>
              <w:rPr>
                <w:rFonts w:hint="eastAsia"/>
              </w:rPr>
            </w:pPr>
          </w:p>
        </w:tc>
        <w:tc>
          <w:tcPr>
            <w:tcW w:w="426" w:type="dxa"/>
            <w:noWrap w:val="0"/>
            <w:vAlign w:val="center"/>
          </w:tcPr>
          <w:p w14:paraId="70234B5C">
            <w:pPr>
              <w:jc w:val="center"/>
              <w:rPr>
                <w:rFonts w:hint="eastAsia"/>
              </w:rPr>
            </w:pPr>
          </w:p>
        </w:tc>
        <w:tc>
          <w:tcPr>
            <w:tcW w:w="426" w:type="dxa"/>
            <w:noWrap w:val="0"/>
            <w:vAlign w:val="center"/>
          </w:tcPr>
          <w:p w14:paraId="280182C9">
            <w:pPr>
              <w:jc w:val="center"/>
              <w:rPr>
                <w:rFonts w:hint="eastAsia"/>
              </w:rPr>
            </w:pPr>
          </w:p>
        </w:tc>
        <w:tc>
          <w:tcPr>
            <w:tcW w:w="426" w:type="dxa"/>
            <w:noWrap w:val="0"/>
            <w:vAlign w:val="center"/>
          </w:tcPr>
          <w:p w14:paraId="4FC995FB">
            <w:pPr>
              <w:jc w:val="center"/>
              <w:rPr>
                <w:rFonts w:hint="eastAsia"/>
              </w:rPr>
            </w:pPr>
          </w:p>
        </w:tc>
        <w:tc>
          <w:tcPr>
            <w:tcW w:w="426" w:type="dxa"/>
            <w:noWrap w:val="0"/>
            <w:vAlign w:val="center"/>
          </w:tcPr>
          <w:p w14:paraId="28E9D2B0">
            <w:pPr>
              <w:jc w:val="center"/>
              <w:rPr>
                <w:rFonts w:hint="eastAsia"/>
              </w:rPr>
            </w:pPr>
          </w:p>
        </w:tc>
      </w:tr>
      <w:tr w14:paraId="3F6C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4" w:type="dxa"/>
            <w:gridSpan w:val="15"/>
            <w:noWrap w:val="0"/>
            <w:vAlign w:val="center"/>
          </w:tcPr>
          <w:p w14:paraId="76C7EA8F">
            <w:pPr>
              <w:jc w:val="center"/>
              <w:rPr>
                <w:rFonts w:hint="eastAsia"/>
              </w:rPr>
            </w:pPr>
            <w:r>
              <w:rPr>
                <w:rFonts w:hint="eastAsia" w:ascii="宋体" w:hAnsi="宋体"/>
                <w:b/>
                <w:bCs/>
                <w:sz w:val="24"/>
                <w:szCs w:val="24"/>
              </w:rPr>
              <w:t>（</w:t>
            </w:r>
            <w:r>
              <w:rPr>
                <w:rFonts w:hint="eastAsia" w:ascii="宋体" w:hAnsi="宋体"/>
                <w:b/>
                <w:bCs/>
                <w:sz w:val="24"/>
                <w:szCs w:val="24"/>
                <w:lang w:eastAsia="zh-CN"/>
              </w:rPr>
              <w:t>二</w:t>
            </w:r>
            <w:r>
              <w:rPr>
                <w:rFonts w:hint="eastAsia" w:ascii="宋体" w:hAnsi="宋体"/>
                <w:b/>
                <w:bCs/>
                <w:sz w:val="24"/>
                <w:szCs w:val="24"/>
              </w:rPr>
              <w:t>）常熟市城西污处理厂</w:t>
            </w:r>
          </w:p>
        </w:tc>
      </w:tr>
      <w:tr w14:paraId="1AA4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25AE5D40">
            <w:pPr>
              <w:widowControl/>
              <w:jc w:val="center"/>
              <w:rPr>
                <w:color w:val="auto"/>
                <w:sz w:val="24"/>
                <w:szCs w:val="24"/>
              </w:rPr>
            </w:pPr>
            <w:r>
              <w:rPr>
                <w:rFonts w:hint="eastAsia"/>
                <w:sz w:val="24"/>
                <w:szCs w:val="24"/>
              </w:rPr>
              <w:t>4</w:t>
            </w:r>
            <w:r>
              <w:rPr>
                <w:sz w:val="24"/>
                <w:szCs w:val="24"/>
              </w:rPr>
              <w:t>k</w:t>
            </w:r>
            <w:r>
              <w:rPr>
                <w:rFonts w:hint="eastAsia"/>
                <w:sz w:val="24"/>
                <w:szCs w:val="24"/>
              </w:rPr>
              <w:t>W排泥泵（克瑞丰球）</w:t>
            </w:r>
          </w:p>
        </w:tc>
        <w:tc>
          <w:tcPr>
            <w:tcW w:w="1123" w:type="dxa"/>
            <w:noWrap w:val="0"/>
            <w:vAlign w:val="center"/>
          </w:tcPr>
          <w:p w14:paraId="74E11D44">
            <w:pPr>
              <w:jc w:val="center"/>
              <w:rPr>
                <w:rFonts w:hint="eastAsia"/>
              </w:rPr>
            </w:pPr>
          </w:p>
        </w:tc>
        <w:tc>
          <w:tcPr>
            <w:tcW w:w="426" w:type="dxa"/>
            <w:noWrap w:val="0"/>
            <w:vAlign w:val="center"/>
          </w:tcPr>
          <w:p w14:paraId="2BD3A637">
            <w:pPr>
              <w:jc w:val="center"/>
              <w:rPr>
                <w:rFonts w:hint="eastAsia"/>
              </w:rPr>
            </w:pPr>
          </w:p>
        </w:tc>
        <w:tc>
          <w:tcPr>
            <w:tcW w:w="426" w:type="dxa"/>
            <w:noWrap w:val="0"/>
            <w:vAlign w:val="center"/>
          </w:tcPr>
          <w:p w14:paraId="7F88B013">
            <w:pPr>
              <w:jc w:val="center"/>
              <w:rPr>
                <w:rFonts w:hint="eastAsia"/>
              </w:rPr>
            </w:pPr>
          </w:p>
        </w:tc>
        <w:tc>
          <w:tcPr>
            <w:tcW w:w="546" w:type="dxa"/>
            <w:noWrap w:val="0"/>
            <w:vAlign w:val="center"/>
          </w:tcPr>
          <w:p w14:paraId="19BEA931">
            <w:pPr>
              <w:jc w:val="center"/>
              <w:rPr>
                <w:rFonts w:hint="eastAsia"/>
              </w:rPr>
            </w:pPr>
          </w:p>
        </w:tc>
        <w:tc>
          <w:tcPr>
            <w:tcW w:w="426" w:type="dxa"/>
            <w:noWrap w:val="0"/>
            <w:vAlign w:val="center"/>
          </w:tcPr>
          <w:p w14:paraId="72538909">
            <w:pPr>
              <w:jc w:val="center"/>
              <w:rPr>
                <w:rFonts w:hint="eastAsia"/>
              </w:rPr>
            </w:pPr>
          </w:p>
        </w:tc>
        <w:tc>
          <w:tcPr>
            <w:tcW w:w="426" w:type="dxa"/>
            <w:noWrap w:val="0"/>
            <w:vAlign w:val="center"/>
          </w:tcPr>
          <w:p w14:paraId="7EC66532">
            <w:pPr>
              <w:jc w:val="center"/>
              <w:rPr>
                <w:rFonts w:hint="eastAsia"/>
              </w:rPr>
            </w:pPr>
          </w:p>
        </w:tc>
        <w:tc>
          <w:tcPr>
            <w:tcW w:w="426" w:type="dxa"/>
            <w:noWrap w:val="0"/>
            <w:vAlign w:val="center"/>
          </w:tcPr>
          <w:p w14:paraId="5BE2B30A">
            <w:pPr>
              <w:jc w:val="center"/>
              <w:rPr>
                <w:rFonts w:hint="eastAsia"/>
              </w:rPr>
            </w:pPr>
          </w:p>
        </w:tc>
        <w:tc>
          <w:tcPr>
            <w:tcW w:w="426" w:type="dxa"/>
            <w:noWrap w:val="0"/>
            <w:vAlign w:val="center"/>
          </w:tcPr>
          <w:p w14:paraId="134B2259">
            <w:pPr>
              <w:jc w:val="center"/>
              <w:rPr>
                <w:rFonts w:hint="eastAsia"/>
              </w:rPr>
            </w:pPr>
          </w:p>
        </w:tc>
        <w:tc>
          <w:tcPr>
            <w:tcW w:w="426" w:type="dxa"/>
            <w:noWrap w:val="0"/>
            <w:vAlign w:val="center"/>
          </w:tcPr>
          <w:p w14:paraId="066571CB">
            <w:pPr>
              <w:jc w:val="center"/>
              <w:rPr>
                <w:rFonts w:hint="eastAsia"/>
              </w:rPr>
            </w:pPr>
          </w:p>
        </w:tc>
        <w:tc>
          <w:tcPr>
            <w:tcW w:w="426" w:type="dxa"/>
            <w:noWrap w:val="0"/>
            <w:vAlign w:val="center"/>
          </w:tcPr>
          <w:p w14:paraId="71D741B3">
            <w:pPr>
              <w:jc w:val="center"/>
              <w:rPr>
                <w:rFonts w:hint="eastAsia"/>
              </w:rPr>
            </w:pPr>
          </w:p>
        </w:tc>
        <w:tc>
          <w:tcPr>
            <w:tcW w:w="426" w:type="dxa"/>
            <w:noWrap w:val="0"/>
            <w:vAlign w:val="center"/>
          </w:tcPr>
          <w:p w14:paraId="4AB50377">
            <w:pPr>
              <w:jc w:val="center"/>
              <w:rPr>
                <w:rFonts w:hint="eastAsia"/>
              </w:rPr>
            </w:pPr>
          </w:p>
        </w:tc>
        <w:tc>
          <w:tcPr>
            <w:tcW w:w="426" w:type="dxa"/>
            <w:noWrap w:val="0"/>
            <w:vAlign w:val="center"/>
          </w:tcPr>
          <w:p w14:paraId="04C6F1C5">
            <w:pPr>
              <w:jc w:val="center"/>
              <w:rPr>
                <w:rFonts w:hint="eastAsia"/>
              </w:rPr>
            </w:pPr>
          </w:p>
        </w:tc>
        <w:tc>
          <w:tcPr>
            <w:tcW w:w="426" w:type="dxa"/>
            <w:noWrap w:val="0"/>
            <w:vAlign w:val="center"/>
          </w:tcPr>
          <w:p w14:paraId="7E85C64C">
            <w:pPr>
              <w:jc w:val="center"/>
              <w:rPr>
                <w:rFonts w:hint="eastAsia"/>
              </w:rPr>
            </w:pPr>
          </w:p>
        </w:tc>
        <w:tc>
          <w:tcPr>
            <w:tcW w:w="426" w:type="dxa"/>
            <w:noWrap w:val="0"/>
            <w:vAlign w:val="center"/>
          </w:tcPr>
          <w:p w14:paraId="2A038DD4">
            <w:pPr>
              <w:jc w:val="center"/>
              <w:rPr>
                <w:rFonts w:hint="eastAsia"/>
              </w:rPr>
            </w:pPr>
          </w:p>
        </w:tc>
      </w:tr>
      <w:tr w14:paraId="56D0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6BAC076F">
            <w:pPr>
              <w:jc w:val="center"/>
              <w:rPr>
                <w:rFonts w:hint="eastAsia"/>
                <w:color w:val="auto"/>
                <w:sz w:val="24"/>
                <w:szCs w:val="24"/>
              </w:rPr>
            </w:pPr>
            <w:r>
              <w:rPr>
                <w:rFonts w:hint="eastAsia"/>
                <w:sz w:val="24"/>
                <w:szCs w:val="24"/>
              </w:rPr>
              <w:t>7.5</w:t>
            </w:r>
            <w:r>
              <w:rPr>
                <w:sz w:val="24"/>
                <w:szCs w:val="24"/>
              </w:rPr>
              <w:t>k</w:t>
            </w:r>
            <w:r>
              <w:rPr>
                <w:rFonts w:hint="eastAsia"/>
                <w:sz w:val="24"/>
                <w:szCs w:val="24"/>
              </w:rPr>
              <w:t>W污泥回流泵（克瑞丰球）</w:t>
            </w:r>
          </w:p>
        </w:tc>
        <w:tc>
          <w:tcPr>
            <w:tcW w:w="1123" w:type="dxa"/>
            <w:noWrap w:val="0"/>
            <w:vAlign w:val="center"/>
          </w:tcPr>
          <w:p w14:paraId="4F2A9D16">
            <w:pPr>
              <w:jc w:val="center"/>
              <w:rPr>
                <w:rFonts w:hint="eastAsia"/>
              </w:rPr>
            </w:pPr>
          </w:p>
        </w:tc>
        <w:tc>
          <w:tcPr>
            <w:tcW w:w="426" w:type="dxa"/>
            <w:noWrap w:val="0"/>
            <w:vAlign w:val="center"/>
          </w:tcPr>
          <w:p w14:paraId="34A76466">
            <w:pPr>
              <w:jc w:val="center"/>
              <w:rPr>
                <w:rFonts w:hint="eastAsia"/>
              </w:rPr>
            </w:pPr>
          </w:p>
        </w:tc>
        <w:tc>
          <w:tcPr>
            <w:tcW w:w="426" w:type="dxa"/>
            <w:noWrap w:val="0"/>
            <w:vAlign w:val="center"/>
          </w:tcPr>
          <w:p w14:paraId="4E5A805E">
            <w:pPr>
              <w:jc w:val="center"/>
              <w:rPr>
                <w:rFonts w:hint="eastAsia"/>
              </w:rPr>
            </w:pPr>
          </w:p>
        </w:tc>
        <w:tc>
          <w:tcPr>
            <w:tcW w:w="546" w:type="dxa"/>
            <w:noWrap w:val="0"/>
            <w:vAlign w:val="center"/>
          </w:tcPr>
          <w:p w14:paraId="195AA5FE">
            <w:pPr>
              <w:jc w:val="center"/>
              <w:rPr>
                <w:rFonts w:hint="eastAsia"/>
              </w:rPr>
            </w:pPr>
          </w:p>
        </w:tc>
        <w:tc>
          <w:tcPr>
            <w:tcW w:w="426" w:type="dxa"/>
            <w:noWrap w:val="0"/>
            <w:vAlign w:val="center"/>
          </w:tcPr>
          <w:p w14:paraId="5DF16EC8">
            <w:pPr>
              <w:jc w:val="center"/>
              <w:rPr>
                <w:rFonts w:hint="eastAsia"/>
              </w:rPr>
            </w:pPr>
          </w:p>
        </w:tc>
        <w:tc>
          <w:tcPr>
            <w:tcW w:w="426" w:type="dxa"/>
            <w:noWrap w:val="0"/>
            <w:vAlign w:val="center"/>
          </w:tcPr>
          <w:p w14:paraId="10033C2C">
            <w:pPr>
              <w:jc w:val="center"/>
              <w:rPr>
                <w:rFonts w:hint="eastAsia"/>
              </w:rPr>
            </w:pPr>
          </w:p>
        </w:tc>
        <w:tc>
          <w:tcPr>
            <w:tcW w:w="426" w:type="dxa"/>
            <w:noWrap w:val="0"/>
            <w:vAlign w:val="center"/>
          </w:tcPr>
          <w:p w14:paraId="43653A15">
            <w:pPr>
              <w:jc w:val="center"/>
              <w:rPr>
                <w:rFonts w:hint="eastAsia"/>
              </w:rPr>
            </w:pPr>
          </w:p>
        </w:tc>
        <w:tc>
          <w:tcPr>
            <w:tcW w:w="426" w:type="dxa"/>
            <w:noWrap w:val="0"/>
            <w:vAlign w:val="center"/>
          </w:tcPr>
          <w:p w14:paraId="5F3503B4">
            <w:pPr>
              <w:jc w:val="center"/>
              <w:rPr>
                <w:rFonts w:hint="eastAsia"/>
              </w:rPr>
            </w:pPr>
          </w:p>
        </w:tc>
        <w:tc>
          <w:tcPr>
            <w:tcW w:w="426" w:type="dxa"/>
            <w:noWrap w:val="0"/>
            <w:vAlign w:val="center"/>
          </w:tcPr>
          <w:p w14:paraId="1099E3AA">
            <w:pPr>
              <w:jc w:val="center"/>
              <w:rPr>
                <w:rFonts w:hint="eastAsia"/>
              </w:rPr>
            </w:pPr>
          </w:p>
        </w:tc>
        <w:tc>
          <w:tcPr>
            <w:tcW w:w="426" w:type="dxa"/>
            <w:noWrap w:val="0"/>
            <w:vAlign w:val="center"/>
          </w:tcPr>
          <w:p w14:paraId="1219E253">
            <w:pPr>
              <w:jc w:val="center"/>
              <w:rPr>
                <w:rFonts w:hint="eastAsia"/>
              </w:rPr>
            </w:pPr>
          </w:p>
        </w:tc>
        <w:tc>
          <w:tcPr>
            <w:tcW w:w="426" w:type="dxa"/>
            <w:noWrap w:val="0"/>
            <w:vAlign w:val="center"/>
          </w:tcPr>
          <w:p w14:paraId="5A206994">
            <w:pPr>
              <w:jc w:val="center"/>
              <w:rPr>
                <w:rFonts w:hint="eastAsia"/>
              </w:rPr>
            </w:pPr>
          </w:p>
        </w:tc>
        <w:tc>
          <w:tcPr>
            <w:tcW w:w="426" w:type="dxa"/>
            <w:noWrap w:val="0"/>
            <w:vAlign w:val="center"/>
          </w:tcPr>
          <w:p w14:paraId="6992E1A4">
            <w:pPr>
              <w:jc w:val="center"/>
              <w:rPr>
                <w:rFonts w:hint="eastAsia"/>
              </w:rPr>
            </w:pPr>
          </w:p>
        </w:tc>
        <w:tc>
          <w:tcPr>
            <w:tcW w:w="426" w:type="dxa"/>
            <w:noWrap w:val="0"/>
            <w:vAlign w:val="center"/>
          </w:tcPr>
          <w:p w14:paraId="31C89469">
            <w:pPr>
              <w:jc w:val="center"/>
              <w:rPr>
                <w:rFonts w:hint="eastAsia"/>
              </w:rPr>
            </w:pPr>
          </w:p>
        </w:tc>
        <w:tc>
          <w:tcPr>
            <w:tcW w:w="426" w:type="dxa"/>
            <w:noWrap w:val="0"/>
            <w:vAlign w:val="center"/>
          </w:tcPr>
          <w:p w14:paraId="758E0FBC">
            <w:pPr>
              <w:jc w:val="center"/>
              <w:rPr>
                <w:rFonts w:hint="eastAsia"/>
              </w:rPr>
            </w:pPr>
          </w:p>
        </w:tc>
      </w:tr>
      <w:tr w14:paraId="34B5B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0774D1E3">
            <w:pPr>
              <w:jc w:val="center"/>
              <w:rPr>
                <w:rFonts w:hint="eastAsia"/>
                <w:color w:val="auto"/>
                <w:sz w:val="24"/>
                <w:szCs w:val="24"/>
              </w:rPr>
            </w:pPr>
            <w:r>
              <w:rPr>
                <w:rFonts w:hint="eastAsia"/>
                <w:sz w:val="24"/>
                <w:szCs w:val="24"/>
              </w:rPr>
              <w:t>15</w:t>
            </w:r>
            <w:r>
              <w:rPr>
                <w:sz w:val="24"/>
                <w:szCs w:val="24"/>
              </w:rPr>
              <w:t>k</w:t>
            </w:r>
            <w:r>
              <w:rPr>
                <w:rFonts w:hint="eastAsia"/>
                <w:sz w:val="24"/>
                <w:szCs w:val="24"/>
              </w:rPr>
              <w:t>W二次提升泵（克瑞丰球）</w:t>
            </w:r>
          </w:p>
        </w:tc>
        <w:tc>
          <w:tcPr>
            <w:tcW w:w="1123" w:type="dxa"/>
            <w:noWrap w:val="0"/>
            <w:vAlign w:val="center"/>
          </w:tcPr>
          <w:p w14:paraId="0CAE2CF2">
            <w:pPr>
              <w:jc w:val="center"/>
              <w:rPr>
                <w:rFonts w:hint="eastAsia"/>
              </w:rPr>
            </w:pPr>
          </w:p>
        </w:tc>
        <w:tc>
          <w:tcPr>
            <w:tcW w:w="426" w:type="dxa"/>
            <w:noWrap w:val="0"/>
            <w:vAlign w:val="center"/>
          </w:tcPr>
          <w:p w14:paraId="5CF09A1F">
            <w:pPr>
              <w:jc w:val="center"/>
              <w:rPr>
                <w:rFonts w:hint="eastAsia"/>
              </w:rPr>
            </w:pPr>
          </w:p>
        </w:tc>
        <w:tc>
          <w:tcPr>
            <w:tcW w:w="426" w:type="dxa"/>
            <w:noWrap w:val="0"/>
            <w:vAlign w:val="center"/>
          </w:tcPr>
          <w:p w14:paraId="3A02141B">
            <w:pPr>
              <w:jc w:val="center"/>
              <w:rPr>
                <w:rFonts w:hint="eastAsia"/>
              </w:rPr>
            </w:pPr>
          </w:p>
        </w:tc>
        <w:tc>
          <w:tcPr>
            <w:tcW w:w="546" w:type="dxa"/>
            <w:noWrap w:val="0"/>
            <w:vAlign w:val="center"/>
          </w:tcPr>
          <w:p w14:paraId="052CC743">
            <w:pPr>
              <w:jc w:val="center"/>
              <w:rPr>
                <w:rFonts w:hint="eastAsia"/>
              </w:rPr>
            </w:pPr>
          </w:p>
        </w:tc>
        <w:tc>
          <w:tcPr>
            <w:tcW w:w="426" w:type="dxa"/>
            <w:noWrap w:val="0"/>
            <w:vAlign w:val="center"/>
          </w:tcPr>
          <w:p w14:paraId="3521D1BA">
            <w:pPr>
              <w:jc w:val="center"/>
              <w:rPr>
                <w:rFonts w:hint="eastAsia"/>
              </w:rPr>
            </w:pPr>
          </w:p>
        </w:tc>
        <w:tc>
          <w:tcPr>
            <w:tcW w:w="426" w:type="dxa"/>
            <w:noWrap w:val="0"/>
            <w:vAlign w:val="center"/>
          </w:tcPr>
          <w:p w14:paraId="069FED09">
            <w:pPr>
              <w:jc w:val="center"/>
              <w:rPr>
                <w:rFonts w:hint="eastAsia"/>
              </w:rPr>
            </w:pPr>
          </w:p>
        </w:tc>
        <w:tc>
          <w:tcPr>
            <w:tcW w:w="426" w:type="dxa"/>
            <w:noWrap w:val="0"/>
            <w:vAlign w:val="center"/>
          </w:tcPr>
          <w:p w14:paraId="5E32A1A6">
            <w:pPr>
              <w:jc w:val="center"/>
              <w:rPr>
                <w:rFonts w:hint="eastAsia"/>
              </w:rPr>
            </w:pPr>
          </w:p>
        </w:tc>
        <w:tc>
          <w:tcPr>
            <w:tcW w:w="426" w:type="dxa"/>
            <w:noWrap w:val="0"/>
            <w:vAlign w:val="center"/>
          </w:tcPr>
          <w:p w14:paraId="50BF794E">
            <w:pPr>
              <w:jc w:val="center"/>
              <w:rPr>
                <w:rFonts w:hint="eastAsia"/>
              </w:rPr>
            </w:pPr>
          </w:p>
        </w:tc>
        <w:tc>
          <w:tcPr>
            <w:tcW w:w="426" w:type="dxa"/>
            <w:noWrap w:val="0"/>
            <w:vAlign w:val="center"/>
          </w:tcPr>
          <w:p w14:paraId="1C70ADE4">
            <w:pPr>
              <w:jc w:val="center"/>
              <w:rPr>
                <w:rFonts w:hint="eastAsia"/>
              </w:rPr>
            </w:pPr>
          </w:p>
        </w:tc>
        <w:tc>
          <w:tcPr>
            <w:tcW w:w="426" w:type="dxa"/>
            <w:noWrap w:val="0"/>
            <w:vAlign w:val="center"/>
          </w:tcPr>
          <w:p w14:paraId="42C34A76">
            <w:pPr>
              <w:jc w:val="center"/>
              <w:rPr>
                <w:rFonts w:hint="eastAsia"/>
              </w:rPr>
            </w:pPr>
          </w:p>
        </w:tc>
        <w:tc>
          <w:tcPr>
            <w:tcW w:w="426" w:type="dxa"/>
            <w:noWrap w:val="0"/>
            <w:vAlign w:val="center"/>
          </w:tcPr>
          <w:p w14:paraId="41215284">
            <w:pPr>
              <w:jc w:val="center"/>
              <w:rPr>
                <w:rFonts w:hint="eastAsia"/>
              </w:rPr>
            </w:pPr>
          </w:p>
        </w:tc>
        <w:tc>
          <w:tcPr>
            <w:tcW w:w="426" w:type="dxa"/>
            <w:noWrap w:val="0"/>
            <w:vAlign w:val="center"/>
          </w:tcPr>
          <w:p w14:paraId="71E304FE">
            <w:pPr>
              <w:jc w:val="center"/>
              <w:rPr>
                <w:rFonts w:hint="eastAsia"/>
              </w:rPr>
            </w:pPr>
          </w:p>
        </w:tc>
        <w:tc>
          <w:tcPr>
            <w:tcW w:w="426" w:type="dxa"/>
            <w:noWrap w:val="0"/>
            <w:vAlign w:val="center"/>
          </w:tcPr>
          <w:p w14:paraId="0996ADB6">
            <w:pPr>
              <w:jc w:val="center"/>
              <w:rPr>
                <w:rFonts w:hint="eastAsia"/>
              </w:rPr>
            </w:pPr>
          </w:p>
        </w:tc>
        <w:tc>
          <w:tcPr>
            <w:tcW w:w="426" w:type="dxa"/>
            <w:noWrap w:val="0"/>
            <w:vAlign w:val="center"/>
          </w:tcPr>
          <w:p w14:paraId="18A896FD">
            <w:pPr>
              <w:jc w:val="center"/>
              <w:rPr>
                <w:rFonts w:hint="eastAsia"/>
              </w:rPr>
            </w:pPr>
          </w:p>
        </w:tc>
      </w:tr>
      <w:tr w14:paraId="1DE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05353450">
            <w:pPr>
              <w:jc w:val="center"/>
              <w:rPr>
                <w:rFonts w:hint="eastAsia"/>
                <w:color w:val="auto"/>
                <w:sz w:val="24"/>
                <w:szCs w:val="24"/>
              </w:rPr>
            </w:pPr>
            <w:r>
              <w:rPr>
                <w:rFonts w:hint="eastAsia"/>
                <w:sz w:val="24"/>
                <w:szCs w:val="24"/>
              </w:rPr>
              <w:t>18.5</w:t>
            </w:r>
            <w:r>
              <w:rPr>
                <w:sz w:val="24"/>
                <w:szCs w:val="24"/>
              </w:rPr>
              <w:t>k</w:t>
            </w:r>
            <w:r>
              <w:rPr>
                <w:rFonts w:hint="eastAsia"/>
                <w:sz w:val="24"/>
                <w:szCs w:val="24"/>
              </w:rPr>
              <w:t>W二次提升泵（克瑞丰球）</w:t>
            </w:r>
          </w:p>
        </w:tc>
        <w:tc>
          <w:tcPr>
            <w:tcW w:w="1123" w:type="dxa"/>
            <w:noWrap w:val="0"/>
            <w:vAlign w:val="center"/>
          </w:tcPr>
          <w:p w14:paraId="0F2C8E45">
            <w:pPr>
              <w:jc w:val="center"/>
              <w:rPr>
                <w:rFonts w:hint="eastAsia"/>
              </w:rPr>
            </w:pPr>
          </w:p>
        </w:tc>
        <w:tc>
          <w:tcPr>
            <w:tcW w:w="426" w:type="dxa"/>
            <w:noWrap w:val="0"/>
            <w:vAlign w:val="center"/>
          </w:tcPr>
          <w:p w14:paraId="11ECD033">
            <w:pPr>
              <w:jc w:val="center"/>
              <w:rPr>
                <w:rFonts w:hint="eastAsia"/>
              </w:rPr>
            </w:pPr>
          </w:p>
        </w:tc>
        <w:tc>
          <w:tcPr>
            <w:tcW w:w="426" w:type="dxa"/>
            <w:noWrap w:val="0"/>
            <w:vAlign w:val="center"/>
          </w:tcPr>
          <w:p w14:paraId="599A2C9E">
            <w:pPr>
              <w:jc w:val="center"/>
              <w:rPr>
                <w:rFonts w:hint="eastAsia"/>
              </w:rPr>
            </w:pPr>
          </w:p>
        </w:tc>
        <w:tc>
          <w:tcPr>
            <w:tcW w:w="546" w:type="dxa"/>
            <w:noWrap w:val="0"/>
            <w:vAlign w:val="center"/>
          </w:tcPr>
          <w:p w14:paraId="460C0EE1">
            <w:pPr>
              <w:jc w:val="center"/>
              <w:rPr>
                <w:rFonts w:hint="eastAsia"/>
              </w:rPr>
            </w:pPr>
          </w:p>
        </w:tc>
        <w:tc>
          <w:tcPr>
            <w:tcW w:w="426" w:type="dxa"/>
            <w:noWrap w:val="0"/>
            <w:vAlign w:val="center"/>
          </w:tcPr>
          <w:p w14:paraId="246A505E">
            <w:pPr>
              <w:jc w:val="center"/>
              <w:rPr>
                <w:rFonts w:hint="eastAsia"/>
              </w:rPr>
            </w:pPr>
          </w:p>
        </w:tc>
        <w:tc>
          <w:tcPr>
            <w:tcW w:w="426" w:type="dxa"/>
            <w:noWrap w:val="0"/>
            <w:vAlign w:val="center"/>
          </w:tcPr>
          <w:p w14:paraId="016E8BC0">
            <w:pPr>
              <w:jc w:val="center"/>
              <w:rPr>
                <w:rFonts w:hint="eastAsia"/>
              </w:rPr>
            </w:pPr>
          </w:p>
        </w:tc>
        <w:tc>
          <w:tcPr>
            <w:tcW w:w="426" w:type="dxa"/>
            <w:noWrap w:val="0"/>
            <w:vAlign w:val="center"/>
          </w:tcPr>
          <w:p w14:paraId="34587C46">
            <w:pPr>
              <w:jc w:val="center"/>
              <w:rPr>
                <w:rFonts w:hint="eastAsia"/>
              </w:rPr>
            </w:pPr>
          </w:p>
        </w:tc>
        <w:tc>
          <w:tcPr>
            <w:tcW w:w="426" w:type="dxa"/>
            <w:noWrap w:val="0"/>
            <w:vAlign w:val="center"/>
          </w:tcPr>
          <w:p w14:paraId="33B6A1CC">
            <w:pPr>
              <w:jc w:val="center"/>
              <w:rPr>
                <w:rFonts w:hint="eastAsia"/>
              </w:rPr>
            </w:pPr>
          </w:p>
        </w:tc>
        <w:tc>
          <w:tcPr>
            <w:tcW w:w="426" w:type="dxa"/>
            <w:noWrap w:val="0"/>
            <w:vAlign w:val="center"/>
          </w:tcPr>
          <w:p w14:paraId="0313E87D">
            <w:pPr>
              <w:jc w:val="center"/>
              <w:rPr>
                <w:rFonts w:hint="eastAsia"/>
              </w:rPr>
            </w:pPr>
          </w:p>
        </w:tc>
        <w:tc>
          <w:tcPr>
            <w:tcW w:w="426" w:type="dxa"/>
            <w:noWrap w:val="0"/>
            <w:vAlign w:val="center"/>
          </w:tcPr>
          <w:p w14:paraId="330E656C">
            <w:pPr>
              <w:jc w:val="center"/>
              <w:rPr>
                <w:rFonts w:hint="eastAsia"/>
              </w:rPr>
            </w:pPr>
          </w:p>
        </w:tc>
        <w:tc>
          <w:tcPr>
            <w:tcW w:w="426" w:type="dxa"/>
            <w:noWrap w:val="0"/>
            <w:vAlign w:val="center"/>
          </w:tcPr>
          <w:p w14:paraId="7CDCA5BD">
            <w:pPr>
              <w:jc w:val="center"/>
              <w:rPr>
                <w:rFonts w:hint="eastAsia"/>
              </w:rPr>
            </w:pPr>
          </w:p>
        </w:tc>
        <w:tc>
          <w:tcPr>
            <w:tcW w:w="426" w:type="dxa"/>
            <w:noWrap w:val="0"/>
            <w:vAlign w:val="center"/>
          </w:tcPr>
          <w:p w14:paraId="20119BCF">
            <w:pPr>
              <w:jc w:val="center"/>
              <w:rPr>
                <w:rFonts w:hint="eastAsia"/>
              </w:rPr>
            </w:pPr>
          </w:p>
        </w:tc>
        <w:tc>
          <w:tcPr>
            <w:tcW w:w="426" w:type="dxa"/>
            <w:noWrap w:val="0"/>
            <w:vAlign w:val="center"/>
          </w:tcPr>
          <w:p w14:paraId="0D3D092B">
            <w:pPr>
              <w:jc w:val="center"/>
              <w:rPr>
                <w:rFonts w:hint="eastAsia"/>
              </w:rPr>
            </w:pPr>
          </w:p>
        </w:tc>
        <w:tc>
          <w:tcPr>
            <w:tcW w:w="426" w:type="dxa"/>
            <w:noWrap w:val="0"/>
            <w:vAlign w:val="center"/>
          </w:tcPr>
          <w:p w14:paraId="3515E288">
            <w:pPr>
              <w:jc w:val="center"/>
              <w:rPr>
                <w:rFonts w:hint="eastAsia"/>
              </w:rPr>
            </w:pPr>
          </w:p>
        </w:tc>
      </w:tr>
      <w:tr w14:paraId="2E18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7F1BAAEA">
            <w:pPr>
              <w:jc w:val="center"/>
              <w:rPr>
                <w:rFonts w:hint="eastAsia"/>
                <w:color w:val="auto"/>
                <w:sz w:val="24"/>
                <w:szCs w:val="24"/>
              </w:rPr>
            </w:pPr>
            <w:r>
              <w:rPr>
                <w:rFonts w:hint="eastAsia"/>
                <w:sz w:val="24"/>
                <w:szCs w:val="24"/>
              </w:rPr>
              <w:t>28</w:t>
            </w:r>
            <w:r>
              <w:rPr>
                <w:sz w:val="24"/>
                <w:szCs w:val="24"/>
              </w:rPr>
              <w:t>k</w:t>
            </w:r>
            <w:r>
              <w:rPr>
                <w:rFonts w:hint="eastAsia"/>
                <w:sz w:val="24"/>
                <w:szCs w:val="24"/>
              </w:rPr>
              <w:t>W深床滤池反洗水泵(steady世代)</w:t>
            </w:r>
          </w:p>
        </w:tc>
        <w:tc>
          <w:tcPr>
            <w:tcW w:w="1123" w:type="dxa"/>
            <w:noWrap w:val="0"/>
            <w:vAlign w:val="center"/>
          </w:tcPr>
          <w:p w14:paraId="5E91D23A">
            <w:pPr>
              <w:jc w:val="center"/>
              <w:rPr>
                <w:rFonts w:hint="eastAsia"/>
              </w:rPr>
            </w:pPr>
          </w:p>
        </w:tc>
        <w:tc>
          <w:tcPr>
            <w:tcW w:w="426" w:type="dxa"/>
            <w:noWrap w:val="0"/>
            <w:vAlign w:val="center"/>
          </w:tcPr>
          <w:p w14:paraId="546824F4">
            <w:pPr>
              <w:jc w:val="center"/>
              <w:rPr>
                <w:rFonts w:hint="eastAsia"/>
              </w:rPr>
            </w:pPr>
          </w:p>
        </w:tc>
        <w:tc>
          <w:tcPr>
            <w:tcW w:w="426" w:type="dxa"/>
            <w:noWrap w:val="0"/>
            <w:vAlign w:val="center"/>
          </w:tcPr>
          <w:p w14:paraId="1E8D343E">
            <w:pPr>
              <w:jc w:val="center"/>
              <w:rPr>
                <w:rFonts w:hint="eastAsia"/>
              </w:rPr>
            </w:pPr>
          </w:p>
        </w:tc>
        <w:tc>
          <w:tcPr>
            <w:tcW w:w="546" w:type="dxa"/>
            <w:noWrap w:val="0"/>
            <w:vAlign w:val="center"/>
          </w:tcPr>
          <w:p w14:paraId="4F1F9470">
            <w:pPr>
              <w:jc w:val="center"/>
              <w:rPr>
                <w:rFonts w:hint="eastAsia"/>
              </w:rPr>
            </w:pPr>
          </w:p>
        </w:tc>
        <w:tc>
          <w:tcPr>
            <w:tcW w:w="426" w:type="dxa"/>
            <w:noWrap w:val="0"/>
            <w:vAlign w:val="center"/>
          </w:tcPr>
          <w:p w14:paraId="017C509E">
            <w:pPr>
              <w:jc w:val="center"/>
              <w:rPr>
                <w:rFonts w:hint="eastAsia"/>
              </w:rPr>
            </w:pPr>
          </w:p>
        </w:tc>
        <w:tc>
          <w:tcPr>
            <w:tcW w:w="426" w:type="dxa"/>
            <w:noWrap w:val="0"/>
            <w:vAlign w:val="center"/>
          </w:tcPr>
          <w:p w14:paraId="0E28217C">
            <w:pPr>
              <w:jc w:val="center"/>
              <w:rPr>
                <w:rFonts w:hint="eastAsia"/>
              </w:rPr>
            </w:pPr>
          </w:p>
        </w:tc>
        <w:tc>
          <w:tcPr>
            <w:tcW w:w="426" w:type="dxa"/>
            <w:noWrap w:val="0"/>
            <w:vAlign w:val="center"/>
          </w:tcPr>
          <w:p w14:paraId="1E2F94ED">
            <w:pPr>
              <w:jc w:val="center"/>
              <w:rPr>
                <w:rFonts w:hint="eastAsia"/>
              </w:rPr>
            </w:pPr>
          </w:p>
        </w:tc>
        <w:tc>
          <w:tcPr>
            <w:tcW w:w="426" w:type="dxa"/>
            <w:noWrap w:val="0"/>
            <w:vAlign w:val="center"/>
          </w:tcPr>
          <w:p w14:paraId="1BC462FC">
            <w:pPr>
              <w:jc w:val="center"/>
              <w:rPr>
                <w:rFonts w:hint="eastAsia"/>
              </w:rPr>
            </w:pPr>
          </w:p>
        </w:tc>
        <w:tc>
          <w:tcPr>
            <w:tcW w:w="426" w:type="dxa"/>
            <w:noWrap w:val="0"/>
            <w:vAlign w:val="center"/>
          </w:tcPr>
          <w:p w14:paraId="7A851B39">
            <w:pPr>
              <w:jc w:val="center"/>
              <w:rPr>
                <w:rFonts w:hint="eastAsia"/>
              </w:rPr>
            </w:pPr>
          </w:p>
        </w:tc>
        <w:tc>
          <w:tcPr>
            <w:tcW w:w="426" w:type="dxa"/>
            <w:noWrap w:val="0"/>
            <w:vAlign w:val="center"/>
          </w:tcPr>
          <w:p w14:paraId="7BC8551E">
            <w:pPr>
              <w:jc w:val="center"/>
              <w:rPr>
                <w:rFonts w:hint="eastAsia"/>
              </w:rPr>
            </w:pPr>
          </w:p>
        </w:tc>
        <w:tc>
          <w:tcPr>
            <w:tcW w:w="426" w:type="dxa"/>
            <w:noWrap w:val="0"/>
            <w:vAlign w:val="center"/>
          </w:tcPr>
          <w:p w14:paraId="3159B3E5">
            <w:pPr>
              <w:jc w:val="center"/>
              <w:rPr>
                <w:rFonts w:hint="eastAsia"/>
              </w:rPr>
            </w:pPr>
          </w:p>
        </w:tc>
        <w:tc>
          <w:tcPr>
            <w:tcW w:w="426" w:type="dxa"/>
            <w:noWrap w:val="0"/>
            <w:vAlign w:val="center"/>
          </w:tcPr>
          <w:p w14:paraId="6B385463">
            <w:pPr>
              <w:jc w:val="center"/>
              <w:rPr>
                <w:rFonts w:hint="eastAsia"/>
              </w:rPr>
            </w:pPr>
          </w:p>
        </w:tc>
        <w:tc>
          <w:tcPr>
            <w:tcW w:w="426" w:type="dxa"/>
            <w:noWrap w:val="0"/>
            <w:vAlign w:val="center"/>
          </w:tcPr>
          <w:p w14:paraId="6D7AF820">
            <w:pPr>
              <w:jc w:val="center"/>
              <w:rPr>
                <w:rFonts w:hint="eastAsia"/>
              </w:rPr>
            </w:pPr>
          </w:p>
        </w:tc>
        <w:tc>
          <w:tcPr>
            <w:tcW w:w="426" w:type="dxa"/>
            <w:noWrap w:val="0"/>
            <w:vAlign w:val="center"/>
          </w:tcPr>
          <w:p w14:paraId="761D9C19">
            <w:pPr>
              <w:jc w:val="center"/>
              <w:rPr>
                <w:rFonts w:hint="eastAsia"/>
              </w:rPr>
            </w:pPr>
          </w:p>
        </w:tc>
      </w:tr>
      <w:tr w14:paraId="05F4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37E53FAC">
            <w:pPr>
              <w:jc w:val="center"/>
              <w:rPr>
                <w:rFonts w:hint="eastAsia"/>
                <w:color w:val="auto"/>
                <w:sz w:val="24"/>
                <w:szCs w:val="24"/>
              </w:rPr>
            </w:pPr>
            <w:r>
              <w:rPr>
                <w:rFonts w:hint="eastAsia"/>
                <w:sz w:val="24"/>
                <w:szCs w:val="24"/>
              </w:rPr>
              <w:t>30</w:t>
            </w:r>
            <w:r>
              <w:rPr>
                <w:sz w:val="24"/>
                <w:szCs w:val="24"/>
              </w:rPr>
              <w:t>k</w:t>
            </w:r>
            <w:r>
              <w:rPr>
                <w:rFonts w:hint="eastAsia"/>
                <w:sz w:val="24"/>
                <w:szCs w:val="24"/>
              </w:rPr>
              <w:t>W二次提升泵（克瑞丰球）</w:t>
            </w:r>
          </w:p>
        </w:tc>
        <w:tc>
          <w:tcPr>
            <w:tcW w:w="1123" w:type="dxa"/>
            <w:noWrap w:val="0"/>
            <w:vAlign w:val="center"/>
          </w:tcPr>
          <w:p w14:paraId="68BC1215">
            <w:pPr>
              <w:jc w:val="center"/>
              <w:rPr>
                <w:rFonts w:hint="eastAsia"/>
              </w:rPr>
            </w:pPr>
          </w:p>
        </w:tc>
        <w:tc>
          <w:tcPr>
            <w:tcW w:w="426" w:type="dxa"/>
            <w:noWrap w:val="0"/>
            <w:vAlign w:val="center"/>
          </w:tcPr>
          <w:p w14:paraId="07905003">
            <w:pPr>
              <w:jc w:val="center"/>
              <w:rPr>
                <w:rFonts w:hint="eastAsia"/>
              </w:rPr>
            </w:pPr>
          </w:p>
        </w:tc>
        <w:tc>
          <w:tcPr>
            <w:tcW w:w="426" w:type="dxa"/>
            <w:noWrap w:val="0"/>
            <w:vAlign w:val="center"/>
          </w:tcPr>
          <w:p w14:paraId="37E6749E">
            <w:pPr>
              <w:jc w:val="center"/>
              <w:rPr>
                <w:rFonts w:hint="eastAsia"/>
              </w:rPr>
            </w:pPr>
          </w:p>
        </w:tc>
        <w:tc>
          <w:tcPr>
            <w:tcW w:w="546" w:type="dxa"/>
            <w:noWrap w:val="0"/>
            <w:vAlign w:val="center"/>
          </w:tcPr>
          <w:p w14:paraId="14D99BA5">
            <w:pPr>
              <w:jc w:val="center"/>
              <w:rPr>
                <w:rFonts w:hint="eastAsia"/>
              </w:rPr>
            </w:pPr>
          </w:p>
        </w:tc>
        <w:tc>
          <w:tcPr>
            <w:tcW w:w="426" w:type="dxa"/>
            <w:noWrap w:val="0"/>
            <w:vAlign w:val="center"/>
          </w:tcPr>
          <w:p w14:paraId="49B746DD">
            <w:pPr>
              <w:jc w:val="center"/>
              <w:rPr>
                <w:rFonts w:hint="eastAsia"/>
              </w:rPr>
            </w:pPr>
          </w:p>
        </w:tc>
        <w:tc>
          <w:tcPr>
            <w:tcW w:w="426" w:type="dxa"/>
            <w:noWrap w:val="0"/>
            <w:vAlign w:val="center"/>
          </w:tcPr>
          <w:p w14:paraId="0ECF29E9">
            <w:pPr>
              <w:jc w:val="center"/>
              <w:rPr>
                <w:rFonts w:hint="eastAsia"/>
              </w:rPr>
            </w:pPr>
          </w:p>
        </w:tc>
        <w:tc>
          <w:tcPr>
            <w:tcW w:w="426" w:type="dxa"/>
            <w:noWrap w:val="0"/>
            <w:vAlign w:val="center"/>
          </w:tcPr>
          <w:p w14:paraId="247CE11C">
            <w:pPr>
              <w:jc w:val="center"/>
              <w:rPr>
                <w:rFonts w:hint="eastAsia"/>
              </w:rPr>
            </w:pPr>
          </w:p>
        </w:tc>
        <w:tc>
          <w:tcPr>
            <w:tcW w:w="426" w:type="dxa"/>
            <w:noWrap w:val="0"/>
            <w:vAlign w:val="center"/>
          </w:tcPr>
          <w:p w14:paraId="269BFBE2">
            <w:pPr>
              <w:jc w:val="center"/>
              <w:rPr>
                <w:rFonts w:hint="eastAsia"/>
              </w:rPr>
            </w:pPr>
          </w:p>
        </w:tc>
        <w:tc>
          <w:tcPr>
            <w:tcW w:w="426" w:type="dxa"/>
            <w:noWrap w:val="0"/>
            <w:vAlign w:val="center"/>
          </w:tcPr>
          <w:p w14:paraId="60310039">
            <w:pPr>
              <w:jc w:val="center"/>
              <w:rPr>
                <w:rFonts w:hint="eastAsia"/>
              </w:rPr>
            </w:pPr>
          </w:p>
        </w:tc>
        <w:tc>
          <w:tcPr>
            <w:tcW w:w="426" w:type="dxa"/>
            <w:noWrap w:val="0"/>
            <w:vAlign w:val="center"/>
          </w:tcPr>
          <w:p w14:paraId="3ED2E9C6">
            <w:pPr>
              <w:jc w:val="center"/>
              <w:rPr>
                <w:rFonts w:hint="eastAsia"/>
              </w:rPr>
            </w:pPr>
          </w:p>
        </w:tc>
        <w:tc>
          <w:tcPr>
            <w:tcW w:w="426" w:type="dxa"/>
            <w:noWrap w:val="0"/>
            <w:vAlign w:val="center"/>
          </w:tcPr>
          <w:p w14:paraId="45B7809C">
            <w:pPr>
              <w:jc w:val="center"/>
              <w:rPr>
                <w:rFonts w:hint="eastAsia"/>
              </w:rPr>
            </w:pPr>
          </w:p>
        </w:tc>
        <w:tc>
          <w:tcPr>
            <w:tcW w:w="426" w:type="dxa"/>
            <w:noWrap w:val="0"/>
            <w:vAlign w:val="center"/>
          </w:tcPr>
          <w:p w14:paraId="73EC2363">
            <w:pPr>
              <w:jc w:val="center"/>
              <w:rPr>
                <w:rFonts w:hint="eastAsia"/>
              </w:rPr>
            </w:pPr>
          </w:p>
        </w:tc>
        <w:tc>
          <w:tcPr>
            <w:tcW w:w="426" w:type="dxa"/>
            <w:noWrap w:val="0"/>
            <w:vAlign w:val="center"/>
          </w:tcPr>
          <w:p w14:paraId="528072B6">
            <w:pPr>
              <w:jc w:val="center"/>
              <w:rPr>
                <w:rFonts w:hint="eastAsia"/>
              </w:rPr>
            </w:pPr>
          </w:p>
        </w:tc>
        <w:tc>
          <w:tcPr>
            <w:tcW w:w="426" w:type="dxa"/>
            <w:noWrap w:val="0"/>
            <w:vAlign w:val="center"/>
          </w:tcPr>
          <w:p w14:paraId="6E22596F">
            <w:pPr>
              <w:jc w:val="center"/>
              <w:rPr>
                <w:rFonts w:hint="eastAsia"/>
              </w:rPr>
            </w:pPr>
          </w:p>
        </w:tc>
      </w:tr>
      <w:tr w14:paraId="7810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3B06A5AB">
            <w:pPr>
              <w:jc w:val="center"/>
              <w:rPr>
                <w:rFonts w:hint="eastAsia"/>
                <w:color w:val="auto"/>
                <w:sz w:val="24"/>
                <w:szCs w:val="24"/>
              </w:rPr>
            </w:pPr>
            <w:r>
              <w:rPr>
                <w:rFonts w:hint="eastAsia"/>
                <w:sz w:val="24"/>
                <w:szCs w:val="24"/>
              </w:rPr>
              <w:t>37</w:t>
            </w:r>
            <w:r>
              <w:rPr>
                <w:sz w:val="24"/>
                <w:szCs w:val="24"/>
              </w:rPr>
              <w:t xml:space="preserve"> k</w:t>
            </w:r>
            <w:r>
              <w:rPr>
                <w:rFonts w:hint="eastAsia"/>
                <w:sz w:val="24"/>
                <w:szCs w:val="24"/>
              </w:rPr>
              <w:t>W湿地提升泵(上海海德隆)</w:t>
            </w:r>
          </w:p>
        </w:tc>
        <w:tc>
          <w:tcPr>
            <w:tcW w:w="1123" w:type="dxa"/>
            <w:noWrap w:val="0"/>
            <w:vAlign w:val="center"/>
          </w:tcPr>
          <w:p w14:paraId="5A6DE731">
            <w:pPr>
              <w:jc w:val="center"/>
              <w:rPr>
                <w:rFonts w:hint="eastAsia"/>
              </w:rPr>
            </w:pPr>
          </w:p>
        </w:tc>
        <w:tc>
          <w:tcPr>
            <w:tcW w:w="426" w:type="dxa"/>
            <w:noWrap w:val="0"/>
            <w:vAlign w:val="center"/>
          </w:tcPr>
          <w:p w14:paraId="0399D7ED">
            <w:pPr>
              <w:jc w:val="center"/>
              <w:rPr>
                <w:rFonts w:hint="eastAsia"/>
              </w:rPr>
            </w:pPr>
          </w:p>
        </w:tc>
        <w:tc>
          <w:tcPr>
            <w:tcW w:w="426" w:type="dxa"/>
            <w:noWrap w:val="0"/>
            <w:vAlign w:val="center"/>
          </w:tcPr>
          <w:p w14:paraId="0826074C">
            <w:pPr>
              <w:jc w:val="center"/>
              <w:rPr>
                <w:rFonts w:hint="eastAsia"/>
              </w:rPr>
            </w:pPr>
          </w:p>
        </w:tc>
        <w:tc>
          <w:tcPr>
            <w:tcW w:w="546" w:type="dxa"/>
            <w:noWrap w:val="0"/>
            <w:vAlign w:val="center"/>
          </w:tcPr>
          <w:p w14:paraId="59D7B47F">
            <w:pPr>
              <w:jc w:val="center"/>
              <w:rPr>
                <w:rFonts w:hint="eastAsia"/>
              </w:rPr>
            </w:pPr>
          </w:p>
        </w:tc>
        <w:tc>
          <w:tcPr>
            <w:tcW w:w="426" w:type="dxa"/>
            <w:noWrap w:val="0"/>
            <w:vAlign w:val="center"/>
          </w:tcPr>
          <w:p w14:paraId="1359F426">
            <w:pPr>
              <w:jc w:val="center"/>
              <w:rPr>
                <w:rFonts w:hint="eastAsia"/>
              </w:rPr>
            </w:pPr>
          </w:p>
        </w:tc>
        <w:tc>
          <w:tcPr>
            <w:tcW w:w="426" w:type="dxa"/>
            <w:noWrap w:val="0"/>
            <w:vAlign w:val="center"/>
          </w:tcPr>
          <w:p w14:paraId="2EC94FCB">
            <w:pPr>
              <w:jc w:val="center"/>
              <w:rPr>
                <w:rFonts w:hint="eastAsia"/>
              </w:rPr>
            </w:pPr>
          </w:p>
        </w:tc>
        <w:tc>
          <w:tcPr>
            <w:tcW w:w="426" w:type="dxa"/>
            <w:noWrap w:val="0"/>
            <w:vAlign w:val="center"/>
          </w:tcPr>
          <w:p w14:paraId="684AFCEE">
            <w:pPr>
              <w:jc w:val="center"/>
              <w:rPr>
                <w:rFonts w:hint="eastAsia"/>
              </w:rPr>
            </w:pPr>
          </w:p>
        </w:tc>
        <w:tc>
          <w:tcPr>
            <w:tcW w:w="426" w:type="dxa"/>
            <w:noWrap w:val="0"/>
            <w:vAlign w:val="center"/>
          </w:tcPr>
          <w:p w14:paraId="27B147EF">
            <w:pPr>
              <w:jc w:val="center"/>
              <w:rPr>
                <w:rFonts w:hint="eastAsia"/>
              </w:rPr>
            </w:pPr>
          </w:p>
        </w:tc>
        <w:tc>
          <w:tcPr>
            <w:tcW w:w="426" w:type="dxa"/>
            <w:noWrap w:val="0"/>
            <w:vAlign w:val="center"/>
          </w:tcPr>
          <w:p w14:paraId="4896A85C">
            <w:pPr>
              <w:jc w:val="center"/>
              <w:rPr>
                <w:rFonts w:hint="eastAsia"/>
              </w:rPr>
            </w:pPr>
          </w:p>
        </w:tc>
        <w:tc>
          <w:tcPr>
            <w:tcW w:w="426" w:type="dxa"/>
            <w:noWrap w:val="0"/>
            <w:vAlign w:val="center"/>
          </w:tcPr>
          <w:p w14:paraId="014BED30">
            <w:pPr>
              <w:jc w:val="center"/>
              <w:rPr>
                <w:rFonts w:hint="eastAsia"/>
              </w:rPr>
            </w:pPr>
          </w:p>
        </w:tc>
        <w:tc>
          <w:tcPr>
            <w:tcW w:w="426" w:type="dxa"/>
            <w:noWrap w:val="0"/>
            <w:vAlign w:val="center"/>
          </w:tcPr>
          <w:p w14:paraId="40F345F9">
            <w:pPr>
              <w:jc w:val="center"/>
              <w:rPr>
                <w:rFonts w:hint="eastAsia"/>
              </w:rPr>
            </w:pPr>
          </w:p>
        </w:tc>
        <w:tc>
          <w:tcPr>
            <w:tcW w:w="426" w:type="dxa"/>
            <w:noWrap w:val="0"/>
            <w:vAlign w:val="center"/>
          </w:tcPr>
          <w:p w14:paraId="03721478">
            <w:pPr>
              <w:jc w:val="center"/>
              <w:rPr>
                <w:rFonts w:hint="eastAsia"/>
              </w:rPr>
            </w:pPr>
          </w:p>
        </w:tc>
        <w:tc>
          <w:tcPr>
            <w:tcW w:w="426" w:type="dxa"/>
            <w:noWrap w:val="0"/>
            <w:vAlign w:val="center"/>
          </w:tcPr>
          <w:p w14:paraId="11E5DB54">
            <w:pPr>
              <w:jc w:val="center"/>
              <w:rPr>
                <w:rFonts w:hint="eastAsia"/>
              </w:rPr>
            </w:pPr>
          </w:p>
        </w:tc>
        <w:tc>
          <w:tcPr>
            <w:tcW w:w="426" w:type="dxa"/>
            <w:noWrap w:val="0"/>
            <w:vAlign w:val="center"/>
          </w:tcPr>
          <w:p w14:paraId="296DE9EF">
            <w:pPr>
              <w:jc w:val="center"/>
              <w:rPr>
                <w:rFonts w:hint="eastAsia"/>
              </w:rPr>
            </w:pPr>
          </w:p>
        </w:tc>
      </w:tr>
      <w:tr w14:paraId="0895D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0DEA7AB3">
            <w:pPr>
              <w:jc w:val="center"/>
              <w:rPr>
                <w:rFonts w:hint="eastAsia"/>
                <w:color w:val="auto"/>
                <w:sz w:val="24"/>
                <w:szCs w:val="24"/>
              </w:rPr>
            </w:pPr>
            <w:r>
              <w:rPr>
                <w:rFonts w:hint="eastAsia"/>
                <w:sz w:val="24"/>
                <w:szCs w:val="24"/>
              </w:rPr>
              <w:t>37</w:t>
            </w:r>
            <w:r>
              <w:rPr>
                <w:sz w:val="24"/>
                <w:szCs w:val="24"/>
              </w:rPr>
              <w:t>k</w:t>
            </w:r>
            <w:r>
              <w:rPr>
                <w:rFonts w:hint="eastAsia"/>
                <w:sz w:val="24"/>
                <w:szCs w:val="24"/>
              </w:rPr>
              <w:t>W反冲洗泵（凯泉泵业）</w:t>
            </w:r>
          </w:p>
        </w:tc>
        <w:tc>
          <w:tcPr>
            <w:tcW w:w="1123" w:type="dxa"/>
            <w:noWrap w:val="0"/>
            <w:vAlign w:val="center"/>
          </w:tcPr>
          <w:p w14:paraId="62F893AC">
            <w:pPr>
              <w:jc w:val="center"/>
              <w:rPr>
                <w:rFonts w:hint="eastAsia"/>
              </w:rPr>
            </w:pPr>
          </w:p>
        </w:tc>
        <w:tc>
          <w:tcPr>
            <w:tcW w:w="426" w:type="dxa"/>
            <w:noWrap w:val="0"/>
            <w:vAlign w:val="center"/>
          </w:tcPr>
          <w:p w14:paraId="2434BD8A">
            <w:pPr>
              <w:jc w:val="center"/>
              <w:rPr>
                <w:rFonts w:hint="eastAsia"/>
              </w:rPr>
            </w:pPr>
          </w:p>
        </w:tc>
        <w:tc>
          <w:tcPr>
            <w:tcW w:w="426" w:type="dxa"/>
            <w:noWrap w:val="0"/>
            <w:vAlign w:val="center"/>
          </w:tcPr>
          <w:p w14:paraId="325F51B7">
            <w:pPr>
              <w:jc w:val="center"/>
              <w:rPr>
                <w:rFonts w:hint="eastAsia"/>
              </w:rPr>
            </w:pPr>
          </w:p>
        </w:tc>
        <w:tc>
          <w:tcPr>
            <w:tcW w:w="546" w:type="dxa"/>
            <w:noWrap w:val="0"/>
            <w:vAlign w:val="center"/>
          </w:tcPr>
          <w:p w14:paraId="2AC1D9D2">
            <w:pPr>
              <w:jc w:val="center"/>
              <w:rPr>
                <w:rFonts w:hint="eastAsia"/>
              </w:rPr>
            </w:pPr>
          </w:p>
        </w:tc>
        <w:tc>
          <w:tcPr>
            <w:tcW w:w="426" w:type="dxa"/>
            <w:noWrap w:val="0"/>
            <w:vAlign w:val="center"/>
          </w:tcPr>
          <w:p w14:paraId="632F6A08">
            <w:pPr>
              <w:jc w:val="center"/>
              <w:rPr>
                <w:rFonts w:hint="eastAsia"/>
              </w:rPr>
            </w:pPr>
          </w:p>
        </w:tc>
        <w:tc>
          <w:tcPr>
            <w:tcW w:w="426" w:type="dxa"/>
            <w:noWrap w:val="0"/>
            <w:vAlign w:val="center"/>
          </w:tcPr>
          <w:p w14:paraId="5F126A99">
            <w:pPr>
              <w:jc w:val="center"/>
              <w:rPr>
                <w:rFonts w:hint="eastAsia"/>
              </w:rPr>
            </w:pPr>
          </w:p>
        </w:tc>
        <w:tc>
          <w:tcPr>
            <w:tcW w:w="426" w:type="dxa"/>
            <w:noWrap w:val="0"/>
            <w:vAlign w:val="center"/>
          </w:tcPr>
          <w:p w14:paraId="1A78F645">
            <w:pPr>
              <w:jc w:val="center"/>
              <w:rPr>
                <w:rFonts w:hint="eastAsia"/>
              </w:rPr>
            </w:pPr>
          </w:p>
        </w:tc>
        <w:tc>
          <w:tcPr>
            <w:tcW w:w="426" w:type="dxa"/>
            <w:noWrap w:val="0"/>
            <w:vAlign w:val="center"/>
          </w:tcPr>
          <w:p w14:paraId="57A51EE7">
            <w:pPr>
              <w:jc w:val="center"/>
              <w:rPr>
                <w:rFonts w:hint="eastAsia"/>
              </w:rPr>
            </w:pPr>
          </w:p>
        </w:tc>
        <w:tc>
          <w:tcPr>
            <w:tcW w:w="426" w:type="dxa"/>
            <w:noWrap w:val="0"/>
            <w:vAlign w:val="center"/>
          </w:tcPr>
          <w:p w14:paraId="5A5C35A7">
            <w:pPr>
              <w:jc w:val="center"/>
              <w:rPr>
                <w:rFonts w:hint="eastAsia"/>
              </w:rPr>
            </w:pPr>
          </w:p>
        </w:tc>
        <w:tc>
          <w:tcPr>
            <w:tcW w:w="426" w:type="dxa"/>
            <w:noWrap w:val="0"/>
            <w:vAlign w:val="center"/>
          </w:tcPr>
          <w:p w14:paraId="1376BFB5">
            <w:pPr>
              <w:jc w:val="center"/>
              <w:rPr>
                <w:rFonts w:hint="eastAsia"/>
              </w:rPr>
            </w:pPr>
          </w:p>
        </w:tc>
        <w:tc>
          <w:tcPr>
            <w:tcW w:w="426" w:type="dxa"/>
            <w:noWrap w:val="0"/>
            <w:vAlign w:val="center"/>
          </w:tcPr>
          <w:p w14:paraId="359E8D33">
            <w:pPr>
              <w:jc w:val="center"/>
              <w:rPr>
                <w:rFonts w:hint="eastAsia"/>
              </w:rPr>
            </w:pPr>
          </w:p>
        </w:tc>
        <w:tc>
          <w:tcPr>
            <w:tcW w:w="426" w:type="dxa"/>
            <w:noWrap w:val="0"/>
            <w:vAlign w:val="center"/>
          </w:tcPr>
          <w:p w14:paraId="5AAC0DB1">
            <w:pPr>
              <w:jc w:val="center"/>
              <w:rPr>
                <w:rFonts w:hint="eastAsia"/>
              </w:rPr>
            </w:pPr>
          </w:p>
        </w:tc>
        <w:tc>
          <w:tcPr>
            <w:tcW w:w="426" w:type="dxa"/>
            <w:noWrap w:val="0"/>
            <w:vAlign w:val="center"/>
          </w:tcPr>
          <w:p w14:paraId="4DE73EBF">
            <w:pPr>
              <w:jc w:val="center"/>
              <w:rPr>
                <w:rFonts w:hint="eastAsia"/>
              </w:rPr>
            </w:pPr>
          </w:p>
        </w:tc>
        <w:tc>
          <w:tcPr>
            <w:tcW w:w="426" w:type="dxa"/>
            <w:noWrap w:val="0"/>
            <w:vAlign w:val="center"/>
          </w:tcPr>
          <w:p w14:paraId="2D629C79">
            <w:pPr>
              <w:jc w:val="center"/>
              <w:rPr>
                <w:rFonts w:hint="eastAsia"/>
              </w:rPr>
            </w:pPr>
          </w:p>
        </w:tc>
      </w:tr>
      <w:tr w14:paraId="288A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noWrap w:val="0"/>
            <w:vAlign w:val="center"/>
          </w:tcPr>
          <w:p w14:paraId="0B4F72EE">
            <w:pPr>
              <w:jc w:val="center"/>
              <w:rPr>
                <w:rFonts w:hint="eastAsia"/>
                <w:color w:val="auto"/>
                <w:sz w:val="24"/>
                <w:szCs w:val="24"/>
              </w:rPr>
            </w:pPr>
            <w:r>
              <w:rPr>
                <w:rFonts w:hint="eastAsia"/>
                <w:sz w:val="24"/>
                <w:szCs w:val="24"/>
              </w:rPr>
              <w:t>90</w:t>
            </w:r>
            <w:r>
              <w:rPr>
                <w:sz w:val="24"/>
                <w:szCs w:val="24"/>
              </w:rPr>
              <w:t>k</w:t>
            </w:r>
            <w:r>
              <w:rPr>
                <w:rFonts w:hint="eastAsia"/>
                <w:sz w:val="24"/>
                <w:szCs w:val="24"/>
              </w:rPr>
              <w:t>W回用水泵（凯泉泵业）</w:t>
            </w:r>
          </w:p>
        </w:tc>
        <w:tc>
          <w:tcPr>
            <w:tcW w:w="1123" w:type="dxa"/>
            <w:noWrap w:val="0"/>
            <w:vAlign w:val="center"/>
          </w:tcPr>
          <w:p w14:paraId="74623540">
            <w:pPr>
              <w:jc w:val="center"/>
              <w:rPr>
                <w:rFonts w:hint="eastAsia"/>
              </w:rPr>
            </w:pPr>
          </w:p>
        </w:tc>
        <w:tc>
          <w:tcPr>
            <w:tcW w:w="426" w:type="dxa"/>
            <w:noWrap w:val="0"/>
            <w:vAlign w:val="center"/>
          </w:tcPr>
          <w:p w14:paraId="4B61A017">
            <w:pPr>
              <w:jc w:val="center"/>
              <w:rPr>
                <w:rFonts w:hint="eastAsia"/>
              </w:rPr>
            </w:pPr>
          </w:p>
        </w:tc>
        <w:tc>
          <w:tcPr>
            <w:tcW w:w="426" w:type="dxa"/>
            <w:noWrap w:val="0"/>
            <w:vAlign w:val="center"/>
          </w:tcPr>
          <w:p w14:paraId="73528DC2">
            <w:pPr>
              <w:jc w:val="center"/>
              <w:rPr>
                <w:rFonts w:hint="eastAsia"/>
              </w:rPr>
            </w:pPr>
          </w:p>
        </w:tc>
        <w:tc>
          <w:tcPr>
            <w:tcW w:w="546" w:type="dxa"/>
            <w:noWrap w:val="0"/>
            <w:vAlign w:val="center"/>
          </w:tcPr>
          <w:p w14:paraId="604C2859">
            <w:pPr>
              <w:jc w:val="center"/>
              <w:rPr>
                <w:rFonts w:hint="eastAsia"/>
              </w:rPr>
            </w:pPr>
          </w:p>
        </w:tc>
        <w:tc>
          <w:tcPr>
            <w:tcW w:w="426" w:type="dxa"/>
            <w:noWrap w:val="0"/>
            <w:vAlign w:val="center"/>
          </w:tcPr>
          <w:p w14:paraId="27DFD7FE">
            <w:pPr>
              <w:jc w:val="center"/>
              <w:rPr>
                <w:rFonts w:hint="eastAsia"/>
              </w:rPr>
            </w:pPr>
          </w:p>
        </w:tc>
        <w:tc>
          <w:tcPr>
            <w:tcW w:w="426" w:type="dxa"/>
            <w:noWrap w:val="0"/>
            <w:vAlign w:val="center"/>
          </w:tcPr>
          <w:p w14:paraId="186554E4">
            <w:pPr>
              <w:jc w:val="center"/>
              <w:rPr>
                <w:rFonts w:hint="eastAsia"/>
              </w:rPr>
            </w:pPr>
          </w:p>
        </w:tc>
        <w:tc>
          <w:tcPr>
            <w:tcW w:w="426" w:type="dxa"/>
            <w:noWrap w:val="0"/>
            <w:vAlign w:val="center"/>
          </w:tcPr>
          <w:p w14:paraId="394D0601">
            <w:pPr>
              <w:jc w:val="center"/>
              <w:rPr>
                <w:rFonts w:hint="eastAsia"/>
              </w:rPr>
            </w:pPr>
          </w:p>
        </w:tc>
        <w:tc>
          <w:tcPr>
            <w:tcW w:w="426" w:type="dxa"/>
            <w:noWrap w:val="0"/>
            <w:vAlign w:val="center"/>
          </w:tcPr>
          <w:p w14:paraId="5ECAFBB1">
            <w:pPr>
              <w:jc w:val="center"/>
              <w:rPr>
                <w:rFonts w:hint="eastAsia"/>
              </w:rPr>
            </w:pPr>
          </w:p>
        </w:tc>
        <w:tc>
          <w:tcPr>
            <w:tcW w:w="426" w:type="dxa"/>
            <w:noWrap w:val="0"/>
            <w:vAlign w:val="center"/>
          </w:tcPr>
          <w:p w14:paraId="60AF95F4">
            <w:pPr>
              <w:jc w:val="center"/>
              <w:rPr>
                <w:rFonts w:hint="eastAsia"/>
              </w:rPr>
            </w:pPr>
          </w:p>
        </w:tc>
        <w:tc>
          <w:tcPr>
            <w:tcW w:w="426" w:type="dxa"/>
            <w:noWrap w:val="0"/>
            <w:vAlign w:val="center"/>
          </w:tcPr>
          <w:p w14:paraId="51276B4F">
            <w:pPr>
              <w:jc w:val="center"/>
              <w:rPr>
                <w:rFonts w:hint="eastAsia"/>
              </w:rPr>
            </w:pPr>
          </w:p>
        </w:tc>
        <w:tc>
          <w:tcPr>
            <w:tcW w:w="426" w:type="dxa"/>
            <w:noWrap w:val="0"/>
            <w:vAlign w:val="center"/>
          </w:tcPr>
          <w:p w14:paraId="405ED4EC">
            <w:pPr>
              <w:jc w:val="center"/>
              <w:rPr>
                <w:rFonts w:hint="eastAsia"/>
              </w:rPr>
            </w:pPr>
          </w:p>
        </w:tc>
        <w:tc>
          <w:tcPr>
            <w:tcW w:w="426" w:type="dxa"/>
            <w:noWrap w:val="0"/>
            <w:vAlign w:val="center"/>
          </w:tcPr>
          <w:p w14:paraId="3F7BD386">
            <w:pPr>
              <w:jc w:val="center"/>
              <w:rPr>
                <w:rFonts w:hint="eastAsia"/>
              </w:rPr>
            </w:pPr>
          </w:p>
        </w:tc>
        <w:tc>
          <w:tcPr>
            <w:tcW w:w="426" w:type="dxa"/>
            <w:noWrap w:val="0"/>
            <w:vAlign w:val="center"/>
          </w:tcPr>
          <w:p w14:paraId="7903055A">
            <w:pPr>
              <w:jc w:val="center"/>
              <w:rPr>
                <w:rFonts w:hint="eastAsia"/>
              </w:rPr>
            </w:pPr>
          </w:p>
        </w:tc>
        <w:tc>
          <w:tcPr>
            <w:tcW w:w="426" w:type="dxa"/>
            <w:noWrap w:val="0"/>
            <w:vAlign w:val="center"/>
          </w:tcPr>
          <w:p w14:paraId="12E70478">
            <w:pPr>
              <w:jc w:val="center"/>
              <w:rPr>
                <w:rFonts w:hint="eastAsia"/>
              </w:rPr>
            </w:pPr>
          </w:p>
        </w:tc>
      </w:tr>
    </w:tbl>
    <w:p w14:paraId="200D1593">
      <w:pPr>
        <w:autoSpaceDE w:val="0"/>
        <w:autoSpaceDN w:val="0"/>
        <w:adjustRightInd w:val="0"/>
        <w:spacing w:before="123" w:beforeLines="34" w:beforeAutospacing="0" w:after="183" w:afterLines="50" w:afterAutospacing="0" w:line="440" w:lineRule="exact"/>
        <w:jc w:val="left"/>
        <w:rPr>
          <w:rFonts w:cs="宋体"/>
          <w:b/>
          <w:bCs/>
          <w:kern w:val="0"/>
          <w:sz w:val="28"/>
          <w:szCs w:val="28"/>
          <w:lang w:val="zh-CN"/>
        </w:rPr>
      </w:pPr>
      <w:r>
        <w:rPr>
          <w:rFonts w:hint="eastAsia" w:cs="宋体"/>
          <w:b/>
          <w:bCs/>
          <w:kern w:val="0"/>
          <w:sz w:val="28"/>
          <w:szCs w:val="28"/>
          <w:lang w:val="zh-CN"/>
        </w:rPr>
        <w:t>（三）电机维修分解明细：</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52"/>
        <w:gridCol w:w="846"/>
        <w:gridCol w:w="426"/>
        <w:gridCol w:w="426"/>
        <w:gridCol w:w="566"/>
        <w:gridCol w:w="426"/>
        <w:gridCol w:w="426"/>
        <w:gridCol w:w="426"/>
        <w:gridCol w:w="426"/>
        <w:gridCol w:w="426"/>
        <w:gridCol w:w="426"/>
        <w:gridCol w:w="426"/>
        <w:gridCol w:w="426"/>
        <w:gridCol w:w="426"/>
        <w:gridCol w:w="426"/>
      </w:tblGrid>
      <w:tr w14:paraId="5817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3F78BA03">
            <w:pPr>
              <w:spacing w:beforeAutospacing="0"/>
              <w:jc w:val="center"/>
              <w:rPr>
                <w:rFonts w:hint="eastAsia"/>
              </w:rPr>
            </w:pPr>
            <w:r>
              <w:rPr>
                <w:rFonts w:hint="eastAsia" w:ascii="宋体" w:hAnsi="宋体" w:cs="宋体"/>
                <w:b/>
                <w:bCs/>
                <w:sz w:val="24"/>
                <w:szCs w:val="24"/>
              </w:rPr>
              <w:t>设备类型、品牌</w:t>
            </w:r>
          </w:p>
        </w:tc>
        <w:tc>
          <w:tcPr>
            <w:tcW w:w="846" w:type="dxa"/>
            <w:noWrap w:val="0"/>
            <w:vAlign w:val="center"/>
          </w:tcPr>
          <w:p w14:paraId="232C3DBB">
            <w:pPr>
              <w:jc w:val="center"/>
              <w:rPr>
                <w:rFonts w:hint="eastAsia"/>
              </w:rPr>
            </w:pPr>
            <w:r>
              <w:rPr>
                <w:rFonts w:hint="eastAsia"/>
                <w:lang w:eastAsia="zh-CN"/>
              </w:rPr>
              <w:t>小计</w:t>
            </w:r>
            <w:r>
              <w:rPr>
                <w:rFonts w:hint="eastAsia"/>
              </w:rPr>
              <w:t>（元）</w:t>
            </w:r>
          </w:p>
        </w:tc>
        <w:tc>
          <w:tcPr>
            <w:tcW w:w="426" w:type="dxa"/>
            <w:noWrap w:val="0"/>
            <w:vAlign w:val="center"/>
          </w:tcPr>
          <w:p w14:paraId="1D9C3F71">
            <w:pPr>
              <w:jc w:val="center"/>
              <w:rPr>
                <w:rFonts w:ascii="宋体" w:hAnsi="宋体" w:cs="宋体"/>
                <w:sz w:val="24"/>
                <w:szCs w:val="24"/>
              </w:rPr>
            </w:pPr>
            <w:r>
              <w:rPr>
                <w:rFonts w:hint="eastAsia"/>
              </w:rPr>
              <w:t>现场吊装及拆回</w:t>
            </w:r>
          </w:p>
        </w:tc>
        <w:tc>
          <w:tcPr>
            <w:tcW w:w="426" w:type="dxa"/>
            <w:noWrap w:val="0"/>
            <w:vAlign w:val="center"/>
          </w:tcPr>
          <w:p w14:paraId="3FE45D98">
            <w:pPr>
              <w:jc w:val="center"/>
              <w:rPr>
                <w:rFonts w:ascii="宋体" w:hAnsi="宋体" w:cs="宋体"/>
                <w:sz w:val="24"/>
                <w:szCs w:val="24"/>
              </w:rPr>
            </w:pPr>
            <w:r>
              <w:rPr>
                <w:rFonts w:hint="eastAsia"/>
              </w:rPr>
              <w:t>本体拆解清理</w:t>
            </w:r>
          </w:p>
        </w:tc>
        <w:tc>
          <w:tcPr>
            <w:tcW w:w="566" w:type="dxa"/>
            <w:noWrap w:val="0"/>
            <w:vAlign w:val="center"/>
          </w:tcPr>
          <w:p w14:paraId="2211D1B6">
            <w:pPr>
              <w:jc w:val="center"/>
              <w:rPr>
                <w:rFonts w:ascii="宋体" w:hAnsi="宋体" w:cs="宋体"/>
                <w:sz w:val="24"/>
                <w:szCs w:val="24"/>
              </w:rPr>
            </w:pPr>
            <w:r>
              <w:rPr>
                <w:rFonts w:hint="eastAsia"/>
              </w:rPr>
              <w:t>轴承</w:t>
            </w:r>
          </w:p>
        </w:tc>
        <w:tc>
          <w:tcPr>
            <w:tcW w:w="426" w:type="dxa"/>
            <w:noWrap w:val="0"/>
            <w:vAlign w:val="center"/>
          </w:tcPr>
          <w:p w14:paraId="4FC74545">
            <w:pPr>
              <w:jc w:val="center"/>
              <w:rPr>
                <w:rFonts w:ascii="宋体" w:hAnsi="宋体" w:cs="宋体"/>
                <w:sz w:val="24"/>
                <w:szCs w:val="24"/>
              </w:rPr>
            </w:pPr>
            <w:r>
              <w:rPr>
                <w:rFonts w:hint="eastAsia"/>
              </w:rPr>
              <w:t>接线柱</w:t>
            </w:r>
          </w:p>
        </w:tc>
        <w:tc>
          <w:tcPr>
            <w:tcW w:w="426" w:type="dxa"/>
            <w:noWrap w:val="0"/>
            <w:vAlign w:val="center"/>
          </w:tcPr>
          <w:p w14:paraId="00B711FF">
            <w:pPr>
              <w:jc w:val="center"/>
              <w:rPr>
                <w:rFonts w:ascii="宋体" w:hAnsi="宋体" w:cs="宋体"/>
                <w:sz w:val="24"/>
                <w:szCs w:val="24"/>
              </w:rPr>
            </w:pPr>
            <w:r>
              <w:rPr>
                <w:rFonts w:hint="eastAsia"/>
              </w:rPr>
              <w:t>风扇</w:t>
            </w:r>
          </w:p>
        </w:tc>
        <w:tc>
          <w:tcPr>
            <w:tcW w:w="426" w:type="dxa"/>
            <w:noWrap w:val="0"/>
            <w:vAlign w:val="center"/>
          </w:tcPr>
          <w:p w14:paraId="12B1E3B8">
            <w:pPr>
              <w:jc w:val="center"/>
              <w:rPr>
                <w:rFonts w:ascii="宋体" w:hAnsi="宋体" w:cs="宋体"/>
                <w:sz w:val="24"/>
                <w:szCs w:val="24"/>
              </w:rPr>
            </w:pPr>
            <w:r>
              <w:rPr>
                <w:rFonts w:hint="eastAsia"/>
              </w:rPr>
              <w:t>风扇罩</w:t>
            </w:r>
          </w:p>
        </w:tc>
        <w:tc>
          <w:tcPr>
            <w:tcW w:w="426" w:type="dxa"/>
            <w:noWrap w:val="0"/>
            <w:vAlign w:val="center"/>
          </w:tcPr>
          <w:p w14:paraId="24932D45">
            <w:pPr>
              <w:jc w:val="center"/>
              <w:rPr>
                <w:rFonts w:ascii="宋体" w:hAnsi="宋体" w:cs="宋体"/>
                <w:sz w:val="24"/>
                <w:szCs w:val="24"/>
              </w:rPr>
            </w:pPr>
            <w:r>
              <w:rPr>
                <w:rFonts w:hint="eastAsia"/>
              </w:rPr>
              <w:t>线圈重绕</w:t>
            </w:r>
          </w:p>
        </w:tc>
        <w:tc>
          <w:tcPr>
            <w:tcW w:w="426" w:type="dxa"/>
            <w:noWrap w:val="0"/>
            <w:vAlign w:val="center"/>
          </w:tcPr>
          <w:p w14:paraId="1FDC2EB6">
            <w:pPr>
              <w:jc w:val="center"/>
              <w:rPr>
                <w:rFonts w:ascii="宋体" w:hAnsi="宋体" w:cs="宋体"/>
                <w:sz w:val="24"/>
                <w:szCs w:val="24"/>
              </w:rPr>
            </w:pPr>
            <w:r>
              <w:rPr>
                <w:rFonts w:hint="eastAsia"/>
              </w:rPr>
              <w:t>转子维修</w:t>
            </w:r>
          </w:p>
        </w:tc>
        <w:tc>
          <w:tcPr>
            <w:tcW w:w="426" w:type="dxa"/>
            <w:noWrap w:val="0"/>
            <w:vAlign w:val="center"/>
          </w:tcPr>
          <w:p w14:paraId="652D1C1C">
            <w:pPr>
              <w:jc w:val="center"/>
              <w:rPr>
                <w:rFonts w:ascii="宋体" w:hAnsi="宋体" w:cs="宋体"/>
                <w:sz w:val="24"/>
                <w:szCs w:val="24"/>
              </w:rPr>
            </w:pPr>
            <w:r>
              <w:rPr>
                <w:rFonts w:hint="eastAsia"/>
              </w:rPr>
              <w:t>端盖维修</w:t>
            </w:r>
          </w:p>
        </w:tc>
        <w:tc>
          <w:tcPr>
            <w:tcW w:w="426" w:type="dxa"/>
            <w:noWrap w:val="0"/>
            <w:vAlign w:val="center"/>
          </w:tcPr>
          <w:p w14:paraId="515B17E9">
            <w:pPr>
              <w:jc w:val="center"/>
              <w:rPr>
                <w:rFonts w:ascii="宋体" w:hAnsi="宋体" w:cs="宋体"/>
                <w:sz w:val="24"/>
                <w:szCs w:val="24"/>
              </w:rPr>
            </w:pPr>
            <w:r>
              <w:rPr>
                <w:rFonts w:hint="eastAsia"/>
              </w:rPr>
              <w:t>本体组装测试</w:t>
            </w:r>
          </w:p>
        </w:tc>
        <w:tc>
          <w:tcPr>
            <w:tcW w:w="426" w:type="dxa"/>
            <w:noWrap w:val="0"/>
            <w:vAlign w:val="center"/>
          </w:tcPr>
          <w:p w14:paraId="28849765">
            <w:pPr>
              <w:jc w:val="center"/>
              <w:rPr>
                <w:rFonts w:ascii="宋体" w:hAnsi="宋体" w:cs="宋体"/>
                <w:sz w:val="24"/>
                <w:szCs w:val="24"/>
              </w:rPr>
            </w:pPr>
            <w:r>
              <w:rPr>
                <w:rFonts w:hint="eastAsia"/>
              </w:rPr>
              <w:t>现场安装</w:t>
            </w:r>
          </w:p>
        </w:tc>
        <w:tc>
          <w:tcPr>
            <w:tcW w:w="426" w:type="dxa"/>
            <w:noWrap w:val="0"/>
            <w:vAlign w:val="center"/>
          </w:tcPr>
          <w:p w14:paraId="330D9395">
            <w:pPr>
              <w:jc w:val="center"/>
              <w:rPr>
                <w:rFonts w:ascii="宋体" w:hAnsi="宋体" w:cs="宋体"/>
                <w:sz w:val="24"/>
                <w:szCs w:val="24"/>
              </w:rPr>
            </w:pPr>
            <w:r>
              <w:rPr>
                <w:rFonts w:hint="eastAsia"/>
              </w:rPr>
              <w:t>外观喷砂油漆</w:t>
            </w:r>
          </w:p>
        </w:tc>
        <w:tc>
          <w:tcPr>
            <w:tcW w:w="426" w:type="dxa"/>
            <w:noWrap w:val="0"/>
            <w:vAlign w:val="center"/>
          </w:tcPr>
          <w:p w14:paraId="478E13B9">
            <w:pPr>
              <w:jc w:val="center"/>
              <w:rPr>
                <w:rFonts w:ascii="宋体" w:hAnsi="宋体" w:cs="宋体"/>
                <w:sz w:val="24"/>
                <w:szCs w:val="24"/>
              </w:rPr>
            </w:pPr>
            <w:r>
              <w:rPr>
                <w:rFonts w:hint="eastAsia"/>
              </w:rPr>
              <w:t>运输费</w:t>
            </w:r>
          </w:p>
        </w:tc>
      </w:tr>
      <w:tr w14:paraId="58FE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6246A848">
            <w:pPr>
              <w:widowControl/>
              <w:jc w:val="center"/>
              <w:rPr>
                <w:sz w:val="24"/>
                <w:szCs w:val="24"/>
              </w:rPr>
            </w:pPr>
            <w:r>
              <w:rPr>
                <w:rFonts w:hint="eastAsia"/>
                <w:sz w:val="24"/>
                <w:szCs w:val="24"/>
              </w:rPr>
              <w:t>4</w:t>
            </w:r>
            <w:r>
              <w:rPr>
                <w:sz w:val="24"/>
                <w:szCs w:val="24"/>
              </w:rPr>
              <w:t>k</w:t>
            </w:r>
            <w:r>
              <w:rPr>
                <w:rFonts w:hint="eastAsia"/>
                <w:sz w:val="24"/>
                <w:szCs w:val="24"/>
              </w:rPr>
              <w:t>W</w:t>
            </w:r>
          </w:p>
        </w:tc>
        <w:tc>
          <w:tcPr>
            <w:tcW w:w="846" w:type="dxa"/>
            <w:noWrap w:val="0"/>
            <w:vAlign w:val="top"/>
          </w:tcPr>
          <w:p w14:paraId="680B28FF">
            <w:pPr>
              <w:rPr>
                <w:rFonts w:hint="eastAsia"/>
              </w:rPr>
            </w:pPr>
          </w:p>
        </w:tc>
        <w:tc>
          <w:tcPr>
            <w:tcW w:w="426" w:type="dxa"/>
            <w:noWrap w:val="0"/>
            <w:vAlign w:val="top"/>
          </w:tcPr>
          <w:p w14:paraId="71C06429">
            <w:pPr>
              <w:rPr>
                <w:rFonts w:hint="eastAsia"/>
              </w:rPr>
            </w:pPr>
          </w:p>
        </w:tc>
        <w:tc>
          <w:tcPr>
            <w:tcW w:w="426" w:type="dxa"/>
            <w:noWrap w:val="0"/>
            <w:vAlign w:val="top"/>
          </w:tcPr>
          <w:p w14:paraId="1C886A19">
            <w:pPr>
              <w:rPr>
                <w:rFonts w:hint="eastAsia"/>
              </w:rPr>
            </w:pPr>
          </w:p>
        </w:tc>
        <w:tc>
          <w:tcPr>
            <w:tcW w:w="566" w:type="dxa"/>
            <w:noWrap w:val="0"/>
            <w:vAlign w:val="top"/>
          </w:tcPr>
          <w:p w14:paraId="32FB45CF">
            <w:pPr>
              <w:rPr>
                <w:rFonts w:hint="eastAsia"/>
              </w:rPr>
            </w:pPr>
          </w:p>
        </w:tc>
        <w:tc>
          <w:tcPr>
            <w:tcW w:w="426" w:type="dxa"/>
            <w:noWrap w:val="0"/>
            <w:vAlign w:val="top"/>
          </w:tcPr>
          <w:p w14:paraId="56BE69F9">
            <w:pPr>
              <w:rPr>
                <w:rFonts w:hint="eastAsia"/>
              </w:rPr>
            </w:pPr>
          </w:p>
        </w:tc>
        <w:tc>
          <w:tcPr>
            <w:tcW w:w="426" w:type="dxa"/>
            <w:noWrap w:val="0"/>
            <w:vAlign w:val="top"/>
          </w:tcPr>
          <w:p w14:paraId="08FBED08">
            <w:pPr>
              <w:rPr>
                <w:rFonts w:hint="eastAsia"/>
              </w:rPr>
            </w:pPr>
          </w:p>
        </w:tc>
        <w:tc>
          <w:tcPr>
            <w:tcW w:w="426" w:type="dxa"/>
            <w:noWrap w:val="0"/>
            <w:vAlign w:val="top"/>
          </w:tcPr>
          <w:p w14:paraId="5DC88A8F">
            <w:pPr>
              <w:rPr>
                <w:rFonts w:hint="eastAsia"/>
              </w:rPr>
            </w:pPr>
          </w:p>
        </w:tc>
        <w:tc>
          <w:tcPr>
            <w:tcW w:w="426" w:type="dxa"/>
            <w:noWrap w:val="0"/>
            <w:vAlign w:val="top"/>
          </w:tcPr>
          <w:p w14:paraId="17DE3787">
            <w:pPr>
              <w:rPr>
                <w:rFonts w:hint="eastAsia"/>
              </w:rPr>
            </w:pPr>
          </w:p>
        </w:tc>
        <w:tc>
          <w:tcPr>
            <w:tcW w:w="426" w:type="dxa"/>
            <w:noWrap w:val="0"/>
            <w:vAlign w:val="top"/>
          </w:tcPr>
          <w:p w14:paraId="5425ECFF">
            <w:pPr>
              <w:rPr>
                <w:rFonts w:hint="eastAsia"/>
              </w:rPr>
            </w:pPr>
          </w:p>
        </w:tc>
        <w:tc>
          <w:tcPr>
            <w:tcW w:w="426" w:type="dxa"/>
            <w:noWrap w:val="0"/>
            <w:vAlign w:val="top"/>
          </w:tcPr>
          <w:p w14:paraId="165844E6">
            <w:pPr>
              <w:rPr>
                <w:rFonts w:hint="eastAsia"/>
              </w:rPr>
            </w:pPr>
          </w:p>
        </w:tc>
        <w:tc>
          <w:tcPr>
            <w:tcW w:w="426" w:type="dxa"/>
            <w:noWrap w:val="0"/>
            <w:vAlign w:val="top"/>
          </w:tcPr>
          <w:p w14:paraId="71C223E8">
            <w:pPr>
              <w:rPr>
                <w:rFonts w:hint="eastAsia"/>
              </w:rPr>
            </w:pPr>
          </w:p>
        </w:tc>
        <w:tc>
          <w:tcPr>
            <w:tcW w:w="426" w:type="dxa"/>
            <w:noWrap w:val="0"/>
            <w:vAlign w:val="top"/>
          </w:tcPr>
          <w:p w14:paraId="3B09E74D">
            <w:pPr>
              <w:rPr>
                <w:rFonts w:hint="eastAsia"/>
              </w:rPr>
            </w:pPr>
          </w:p>
        </w:tc>
        <w:tc>
          <w:tcPr>
            <w:tcW w:w="426" w:type="dxa"/>
            <w:noWrap w:val="0"/>
            <w:vAlign w:val="top"/>
          </w:tcPr>
          <w:p w14:paraId="30460FA0">
            <w:pPr>
              <w:rPr>
                <w:rFonts w:hint="eastAsia"/>
              </w:rPr>
            </w:pPr>
          </w:p>
        </w:tc>
        <w:tc>
          <w:tcPr>
            <w:tcW w:w="426" w:type="dxa"/>
            <w:noWrap w:val="0"/>
            <w:vAlign w:val="top"/>
          </w:tcPr>
          <w:p w14:paraId="6EA14BE8">
            <w:pPr>
              <w:rPr>
                <w:rFonts w:hint="eastAsia"/>
              </w:rPr>
            </w:pPr>
          </w:p>
        </w:tc>
      </w:tr>
      <w:tr w14:paraId="6BE9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3247F396">
            <w:pPr>
              <w:jc w:val="center"/>
              <w:rPr>
                <w:rFonts w:hint="eastAsia"/>
                <w:sz w:val="24"/>
                <w:szCs w:val="24"/>
              </w:rPr>
            </w:pPr>
            <w:r>
              <w:rPr>
                <w:rFonts w:hint="eastAsia"/>
                <w:sz w:val="24"/>
                <w:szCs w:val="24"/>
              </w:rPr>
              <w:t>5.5</w:t>
            </w:r>
            <w:r>
              <w:rPr>
                <w:sz w:val="24"/>
                <w:szCs w:val="24"/>
              </w:rPr>
              <w:t>k</w:t>
            </w:r>
            <w:r>
              <w:rPr>
                <w:rFonts w:hint="eastAsia"/>
                <w:sz w:val="24"/>
                <w:szCs w:val="24"/>
              </w:rPr>
              <w:t>W</w:t>
            </w:r>
          </w:p>
        </w:tc>
        <w:tc>
          <w:tcPr>
            <w:tcW w:w="846" w:type="dxa"/>
            <w:noWrap w:val="0"/>
            <w:vAlign w:val="top"/>
          </w:tcPr>
          <w:p w14:paraId="3C553A9F">
            <w:pPr>
              <w:rPr>
                <w:rFonts w:hint="eastAsia"/>
              </w:rPr>
            </w:pPr>
          </w:p>
        </w:tc>
        <w:tc>
          <w:tcPr>
            <w:tcW w:w="426" w:type="dxa"/>
            <w:noWrap w:val="0"/>
            <w:vAlign w:val="top"/>
          </w:tcPr>
          <w:p w14:paraId="6E564FD2">
            <w:pPr>
              <w:rPr>
                <w:rFonts w:hint="eastAsia"/>
              </w:rPr>
            </w:pPr>
          </w:p>
        </w:tc>
        <w:tc>
          <w:tcPr>
            <w:tcW w:w="426" w:type="dxa"/>
            <w:noWrap w:val="0"/>
            <w:vAlign w:val="top"/>
          </w:tcPr>
          <w:p w14:paraId="56F6FDB5">
            <w:pPr>
              <w:rPr>
                <w:rFonts w:hint="eastAsia"/>
              </w:rPr>
            </w:pPr>
          </w:p>
        </w:tc>
        <w:tc>
          <w:tcPr>
            <w:tcW w:w="566" w:type="dxa"/>
            <w:noWrap w:val="0"/>
            <w:vAlign w:val="top"/>
          </w:tcPr>
          <w:p w14:paraId="3F1EA338">
            <w:pPr>
              <w:rPr>
                <w:rFonts w:hint="eastAsia"/>
              </w:rPr>
            </w:pPr>
          </w:p>
        </w:tc>
        <w:tc>
          <w:tcPr>
            <w:tcW w:w="426" w:type="dxa"/>
            <w:noWrap w:val="0"/>
            <w:vAlign w:val="top"/>
          </w:tcPr>
          <w:p w14:paraId="60C15211">
            <w:pPr>
              <w:rPr>
                <w:rFonts w:hint="eastAsia"/>
              </w:rPr>
            </w:pPr>
          </w:p>
        </w:tc>
        <w:tc>
          <w:tcPr>
            <w:tcW w:w="426" w:type="dxa"/>
            <w:noWrap w:val="0"/>
            <w:vAlign w:val="top"/>
          </w:tcPr>
          <w:p w14:paraId="030EE92D">
            <w:pPr>
              <w:rPr>
                <w:rFonts w:hint="eastAsia"/>
              </w:rPr>
            </w:pPr>
          </w:p>
        </w:tc>
        <w:tc>
          <w:tcPr>
            <w:tcW w:w="426" w:type="dxa"/>
            <w:noWrap w:val="0"/>
            <w:vAlign w:val="top"/>
          </w:tcPr>
          <w:p w14:paraId="01F2E43B">
            <w:pPr>
              <w:rPr>
                <w:rFonts w:hint="eastAsia"/>
              </w:rPr>
            </w:pPr>
          </w:p>
        </w:tc>
        <w:tc>
          <w:tcPr>
            <w:tcW w:w="426" w:type="dxa"/>
            <w:noWrap w:val="0"/>
            <w:vAlign w:val="top"/>
          </w:tcPr>
          <w:p w14:paraId="5CECED0B">
            <w:pPr>
              <w:rPr>
                <w:rFonts w:hint="eastAsia"/>
              </w:rPr>
            </w:pPr>
          </w:p>
        </w:tc>
        <w:tc>
          <w:tcPr>
            <w:tcW w:w="426" w:type="dxa"/>
            <w:noWrap w:val="0"/>
            <w:vAlign w:val="top"/>
          </w:tcPr>
          <w:p w14:paraId="77015187">
            <w:pPr>
              <w:rPr>
                <w:rFonts w:hint="eastAsia"/>
              </w:rPr>
            </w:pPr>
          </w:p>
        </w:tc>
        <w:tc>
          <w:tcPr>
            <w:tcW w:w="426" w:type="dxa"/>
            <w:noWrap w:val="0"/>
            <w:vAlign w:val="top"/>
          </w:tcPr>
          <w:p w14:paraId="749E7A54">
            <w:pPr>
              <w:rPr>
                <w:rFonts w:hint="eastAsia"/>
              </w:rPr>
            </w:pPr>
          </w:p>
        </w:tc>
        <w:tc>
          <w:tcPr>
            <w:tcW w:w="426" w:type="dxa"/>
            <w:noWrap w:val="0"/>
            <w:vAlign w:val="top"/>
          </w:tcPr>
          <w:p w14:paraId="0FDF638C">
            <w:pPr>
              <w:rPr>
                <w:rFonts w:hint="eastAsia"/>
              </w:rPr>
            </w:pPr>
          </w:p>
        </w:tc>
        <w:tc>
          <w:tcPr>
            <w:tcW w:w="426" w:type="dxa"/>
            <w:noWrap w:val="0"/>
            <w:vAlign w:val="top"/>
          </w:tcPr>
          <w:p w14:paraId="071A1EF7">
            <w:pPr>
              <w:rPr>
                <w:rFonts w:hint="eastAsia"/>
              </w:rPr>
            </w:pPr>
          </w:p>
        </w:tc>
        <w:tc>
          <w:tcPr>
            <w:tcW w:w="426" w:type="dxa"/>
            <w:noWrap w:val="0"/>
            <w:vAlign w:val="top"/>
          </w:tcPr>
          <w:p w14:paraId="575B8897">
            <w:pPr>
              <w:rPr>
                <w:rFonts w:hint="eastAsia"/>
              </w:rPr>
            </w:pPr>
          </w:p>
        </w:tc>
        <w:tc>
          <w:tcPr>
            <w:tcW w:w="426" w:type="dxa"/>
            <w:noWrap w:val="0"/>
            <w:vAlign w:val="top"/>
          </w:tcPr>
          <w:p w14:paraId="4046D1A6">
            <w:pPr>
              <w:rPr>
                <w:rFonts w:hint="eastAsia"/>
              </w:rPr>
            </w:pPr>
          </w:p>
        </w:tc>
      </w:tr>
      <w:tr w14:paraId="46A4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62D43EB5">
            <w:pPr>
              <w:jc w:val="center"/>
              <w:rPr>
                <w:rFonts w:hint="eastAsia"/>
                <w:sz w:val="24"/>
                <w:szCs w:val="24"/>
              </w:rPr>
            </w:pPr>
            <w:r>
              <w:rPr>
                <w:rFonts w:hint="eastAsia"/>
                <w:sz w:val="24"/>
                <w:szCs w:val="24"/>
              </w:rPr>
              <w:t>7.5</w:t>
            </w:r>
            <w:r>
              <w:rPr>
                <w:sz w:val="24"/>
                <w:szCs w:val="24"/>
              </w:rPr>
              <w:t>k</w:t>
            </w:r>
            <w:r>
              <w:rPr>
                <w:rFonts w:hint="eastAsia"/>
                <w:sz w:val="24"/>
                <w:szCs w:val="24"/>
              </w:rPr>
              <w:t>W</w:t>
            </w:r>
          </w:p>
        </w:tc>
        <w:tc>
          <w:tcPr>
            <w:tcW w:w="846" w:type="dxa"/>
            <w:noWrap w:val="0"/>
            <w:vAlign w:val="top"/>
          </w:tcPr>
          <w:p w14:paraId="1B47EF2B">
            <w:pPr>
              <w:rPr>
                <w:rFonts w:hint="eastAsia"/>
              </w:rPr>
            </w:pPr>
          </w:p>
        </w:tc>
        <w:tc>
          <w:tcPr>
            <w:tcW w:w="426" w:type="dxa"/>
            <w:noWrap w:val="0"/>
            <w:vAlign w:val="top"/>
          </w:tcPr>
          <w:p w14:paraId="5762FA1D">
            <w:pPr>
              <w:rPr>
                <w:rFonts w:hint="eastAsia"/>
              </w:rPr>
            </w:pPr>
          </w:p>
        </w:tc>
        <w:tc>
          <w:tcPr>
            <w:tcW w:w="426" w:type="dxa"/>
            <w:noWrap w:val="0"/>
            <w:vAlign w:val="top"/>
          </w:tcPr>
          <w:p w14:paraId="79F7BEF4">
            <w:pPr>
              <w:rPr>
                <w:rFonts w:hint="eastAsia"/>
              </w:rPr>
            </w:pPr>
          </w:p>
        </w:tc>
        <w:tc>
          <w:tcPr>
            <w:tcW w:w="566" w:type="dxa"/>
            <w:noWrap w:val="0"/>
            <w:vAlign w:val="top"/>
          </w:tcPr>
          <w:p w14:paraId="5480020E">
            <w:pPr>
              <w:rPr>
                <w:rFonts w:hint="eastAsia"/>
              </w:rPr>
            </w:pPr>
          </w:p>
        </w:tc>
        <w:tc>
          <w:tcPr>
            <w:tcW w:w="426" w:type="dxa"/>
            <w:noWrap w:val="0"/>
            <w:vAlign w:val="top"/>
          </w:tcPr>
          <w:p w14:paraId="610E4C3B">
            <w:pPr>
              <w:rPr>
                <w:rFonts w:hint="eastAsia"/>
              </w:rPr>
            </w:pPr>
          </w:p>
        </w:tc>
        <w:tc>
          <w:tcPr>
            <w:tcW w:w="426" w:type="dxa"/>
            <w:noWrap w:val="0"/>
            <w:vAlign w:val="top"/>
          </w:tcPr>
          <w:p w14:paraId="356EB102">
            <w:pPr>
              <w:rPr>
                <w:rFonts w:hint="eastAsia"/>
              </w:rPr>
            </w:pPr>
          </w:p>
        </w:tc>
        <w:tc>
          <w:tcPr>
            <w:tcW w:w="426" w:type="dxa"/>
            <w:noWrap w:val="0"/>
            <w:vAlign w:val="top"/>
          </w:tcPr>
          <w:p w14:paraId="662F13B9">
            <w:pPr>
              <w:rPr>
                <w:rFonts w:hint="eastAsia"/>
              </w:rPr>
            </w:pPr>
          </w:p>
        </w:tc>
        <w:tc>
          <w:tcPr>
            <w:tcW w:w="426" w:type="dxa"/>
            <w:noWrap w:val="0"/>
            <w:vAlign w:val="top"/>
          </w:tcPr>
          <w:p w14:paraId="53456A7C">
            <w:pPr>
              <w:rPr>
                <w:rFonts w:hint="eastAsia"/>
              </w:rPr>
            </w:pPr>
          </w:p>
        </w:tc>
        <w:tc>
          <w:tcPr>
            <w:tcW w:w="426" w:type="dxa"/>
            <w:noWrap w:val="0"/>
            <w:vAlign w:val="top"/>
          </w:tcPr>
          <w:p w14:paraId="1B12DAE1">
            <w:pPr>
              <w:rPr>
                <w:rFonts w:hint="eastAsia"/>
              </w:rPr>
            </w:pPr>
          </w:p>
        </w:tc>
        <w:tc>
          <w:tcPr>
            <w:tcW w:w="426" w:type="dxa"/>
            <w:noWrap w:val="0"/>
            <w:vAlign w:val="top"/>
          </w:tcPr>
          <w:p w14:paraId="63D982FA">
            <w:pPr>
              <w:rPr>
                <w:rFonts w:hint="eastAsia"/>
              </w:rPr>
            </w:pPr>
          </w:p>
        </w:tc>
        <w:tc>
          <w:tcPr>
            <w:tcW w:w="426" w:type="dxa"/>
            <w:noWrap w:val="0"/>
            <w:vAlign w:val="top"/>
          </w:tcPr>
          <w:p w14:paraId="34BC826E">
            <w:pPr>
              <w:rPr>
                <w:rFonts w:hint="eastAsia"/>
              </w:rPr>
            </w:pPr>
          </w:p>
        </w:tc>
        <w:tc>
          <w:tcPr>
            <w:tcW w:w="426" w:type="dxa"/>
            <w:noWrap w:val="0"/>
            <w:vAlign w:val="top"/>
          </w:tcPr>
          <w:p w14:paraId="59360C95">
            <w:pPr>
              <w:rPr>
                <w:rFonts w:hint="eastAsia"/>
              </w:rPr>
            </w:pPr>
          </w:p>
        </w:tc>
        <w:tc>
          <w:tcPr>
            <w:tcW w:w="426" w:type="dxa"/>
            <w:noWrap w:val="0"/>
            <w:vAlign w:val="top"/>
          </w:tcPr>
          <w:p w14:paraId="2B6A853D">
            <w:pPr>
              <w:rPr>
                <w:rFonts w:hint="eastAsia"/>
              </w:rPr>
            </w:pPr>
          </w:p>
        </w:tc>
        <w:tc>
          <w:tcPr>
            <w:tcW w:w="426" w:type="dxa"/>
            <w:noWrap w:val="0"/>
            <w:vAlign w:val="top"/>
          </w:tcPr>
          <w:p w14:paraId="13B3909D">
            <w:pPr>
              <w:rPr>
                <w:rFonts w:hint="eastAsia"/>
              </w:rPr>
            </w:pPr>
          </w:p>
        </w:tc>
      </w:tr>
      <w:tr w14:paraId="2E1A0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5D2DA24D">
            <w:pPr>
              <w:jc w:val="center"/>
              <w:rPr>
                <w:rFonts w:hint="eastAsia"/>
                <w:sz w:val="24"/>
                <w:szCs w:val="24"/>
              </w:rPr>
            </w:pPr>
            <w:r>
              <w:rPr>
                <w:rFonts w:hint="eastAsia"/>
                <w:sz w:val="24"/>
                <w:szCs w:val="24"/>
              </w:rPr>
              <w:t>18.5</w:t>
            </w:r>
            <w:r>
              <w:rPr>
                <w:sz w:val="24"/>
                <w:szCs w:val="24"/>
              </w:rPr>
              <w:t>k</w:t>
            </w:r>
            <w:r>
              <w:rPr>
                <w:rFonts w:hint="eastAsia"/>
                <w:sz w:val="24"/>
                <w:szCs w:val="24"/>
              </w:rPr>
              <w:t>W</w:t>
            </w:r>
            <w:r>
              <w:rPr>
                <w:rFonts w:hint="eastAsia"/>
                <w:color w:val="000000" w:themeColor="text1"/>
                <w:sz w:val="24"/>
                <w:szCs w:val="24"/>
                <w14:textFill>
                  <w14:solidFill>
                    <w14:schemeClr w14:val="tx1"/>
                  </w14:solidFill>
                </w14:textFill>
              </w:rPr>
              <w:t>（深床滤池轴流泵电机）</w:t>
            </w:r>
          </w:p>
        </w:tc>
        <w:tc>
          <w:tcPr>
            <w:tcW w:w="846" w:type="dxa"/>
            <w:noWrap w:val="0"/>
            <w:vAlign w:val="top"/>
          </w:tcPr>
          <w:p w14:paraId="257D274D">
            <w:pPr>
              <w:rPr>
                <w:rFonts w:hint="eastAsia"/>
              </w:rPr>
            </w:pPr>
          </w:p>
        </w:tc>
        <w:tc>
          <w:tcPr>
            <w:tcW w:w="426" w:type="dxa"/>
            <w:noWrap w:val="0"/>
            <w:vAlign w:val="top"/>
          </w:tcPr>
          <w:p w14:paraId="15ECF45F">
            <w:pPr>
              <w:rPr>
                <w:rFonts w:hint="eastAsia"/>
              </w:rPr>
            </w:pPr>
          </w:p>
        </w:tc>
        <w:tc>
          <w:tcPr>
            <w:tcW w:w="426" w:type="dxa"/>
            <w:noWrap w:val="0"/>
            <w:vAlign w:val="top"/>
          </w:tcPr>
          <w:p w14:paraId="481C33E3">
            <w:pPr>
              <w:rPr>
                <w:rFonts w:hint="eastAsia"/>
              </w:rPr>
            </w:pPr>
          </w:p>
        </w:tc>
        <w:tc>
          <w:tcPr>
            <w:tcW w:w="566" w:type="dxa"/>
            <w:noWrap w:val="0"/>
            <w:vAlign w:val="top"/>
          </w:tcPr>
          <w:p w14:paraId="75B11573">
            <w:pPr>
              <w:rPr>
                <w:rFonts w:hint="eastAsia"/>
              </w:rPr>
            </w:pPr>
          </w:p>
        </w:tc>
        <w:tc>
          <w:tcPr>
            <w:tcW w:w="426" w:type="dxa"/>
            <w:noWrap w:val="0"/>
            <w:vAlign w:val="top"/>
          </w:tcPr>
          <w:p w14:paraId="452E2DD9">
            <w:pPr>
              <w:rPr>
                <w:rFonts w:hint="eastAsia"/>
              </w:rPr>
            </w:pPr>
          </w:p>
        </w:tc>
        <w:tc>
          <w:tcPr>
            <w:tcW w:w="426" w:type="dxa"/>
            <w:noWrap w:val="0"/>
            <w:vAlign w:val="top"/>
          </w:tcPr>
          <w:p w14:paraId="495C50A8">
            <w:pPr>
              <w:rPr>
                <w:rFonts w:hint="eastAsia"/>
              </w:rPr>
            </w:pPr>
          </w:p>
        </w:tc>
        <w:tc>
          <w:tcPr>
            <w:tcW w:w="426" w:type="dxa"/>
            <w:noWrap w:val="0"/>
            <w:vAlign w:val="top"/>
          </w:tcPr>
          <w:p w14:paraId="560B6DB2">
            <w:pPr>
              <w:rPr>
                <w:rFonts w:hint="eastAsia"/>
              </w:rPr>
            </w:pPr>
          </w:p>
        </w:tc>
        <w:tc>
          <w:tcPr>
            <w:tcW w:w="426" w:type="dxa"/>
            <w:noWrap w:val="0"/>
            <w:vAlign w:val="top"/>
          </w:tcPr>
          <w:p w14:paraId="25623507">
            <w:pPr>
              <w:rPr>
                <w:rFonts w:hint="eastAsia"/>
              </w:rPr>
            </w:pPr>
          </w:p>
        </w:tc>
        <w:tc>
          <w:tcPr>
            <w:tcW w:w="426" w:type="dxa"/>
            <w:noWrap w:val="0"/>
            <w:vAlign w:val="top"/>
          </w:tcPr>
          <w:p w14:paraId="4E974B4E">
            <w:pPr>
              <w:rPr>
                <w:rFonts w:hint="eastAsia"/>
              </w:rPr>
            </w:pPr>
          </w:p>
        </w:tc>
        <w:tc>
          <w:tcPr>
            <w:tcW w:w="426" w:type="dxa"/>
            <w:noWrap w:val="0"/>
            <w:vAlign w:val="top"/>
          </w:tcPr>
          <w:p w14:paraId="766114E6">
            <w:pPr>
              <w:rPr>
                <w:rFonts w:hint="eastAsia"/>
              </w:rPr>
            </w:pPr>
          </w:p>
        </w:tc>
        <w:tc>
          <w:tcPr>
            <w:tcW w:w="426" w:type="dxa"/>
            <w:noWrap w:val="0"/>
            <w:vAlign w:val="top"/>
          </w:tcPr>
          <w:p w14:paraId="26047A0D">
            <w:pPr>
              <w:rPr>
                <w:rFonts w:hint="eastAsia"/>
              </w:rPr>
            </w:pPr>
          </w:p>
        </w:tc>
        <w:tc>
          <w:tcPr>
            <w:tcW w:w="426" w:type="dxa"/>
            <w:noWrap w:val="0"/>
            <w:vAlign w:val="top"/>
          </w:tcPr>
          <w:p w14:paraId="59829906">
            <w:pPr>
              <w:rPr>
                <w:rFonts w:hint="eastAsia"/>
              </w:rPr>
            </w:pPr>
          </w:p>
        </w:tc>
        <w:tc>
          <w:tcPr>
            <w:tcW w:w="426" w:type="dxa"/>
            <w:noWrap w:val="0"/>
            <w:vAlign w:val="top"/>
          </w:tcPr>
          <w:p w14:paraId="31E11979">
            <w:pPr>
              <w:rPr>
                <w:rFonts w:hint="eastAsia"/>
              </w:rPr>
            </w:pPr>
          </w:p>
        </w:tc>
        <w:tc>
          <w:tcPr>
            <w:tcW w:w="426" w:type="dxa"/>
            <w:noWrap w:val="0"/>
            <w:vAlign w:val="top"/>
          </w:tcPr>
          <w:p w14:paraId="788E0D9D">
            <w:pPr>
              <w:rPr>
                <w:rFonts w:hint="eastAsia"/>
              </w:rPr>
            </w:pPr>
          </w:p>
        </w:tc>
      </w:tr>
      <w:tr w14:paraId="7ACF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56875FC4">
            <w:pPr>
              <w:jc w:val="center"/>
              <w:rPr>
                <w:rFonts w:hint="eastAsia"/>
                <w:sz w:val="24"/>
                <w:szCs w:val="24"/>
              </w:rPr>
            </w:pPr>
            <w:r>
              <w:rPr>
                <w:rFonts w:hint="eastAsia"/>
                <w:sz w:val="24"/>
                <w:szCs w:val="24"/>
              </w:rPr>
              <w:t>30kW（深床滤池轴流泵电机）</w:t>
            </w:r>
          </w:p>
        </w:tc>
        <w:tc>
          <w:tcPr>
            <w:tcW w:w="846" w:type="dxa"/>
            <w:noWrap w:val="0"/>
            <w:vAlign w:val="top"/>
          </w:tcPr>
          <w:p w14:paraId="69FD082F">
            <w:pPr>
              <w:rPr>
                <w:rFonts w:hint="eastAsia"/>
              </w:rPr>
            </w:pPr>
          </w:p>
        </w:tc>
        <w:tc>
          <w:tcPr>
            <w:tcW w:w="426" w:type="dxa"/>
            <w:noWrap w:val="0"/>
            <w:vAlign w:val="top"/>
          </w:tcPr>
          <w:p w14:paraId="775381BC">
            <w:pPr>
              <w:rPr>
                <w:rFonts w:hint="eastAsia"/>
              </w:rPr>
            </w:pPr>
          </w:p>
        </w:tc>
        <w:tc>
          <w:tcPr>
            <w:tcW w:w="426" w:type="dxa"/>
            <w:noWrap w:val="0"/>
            <w:vAlign w:val="top"/>
          </w:tcPr>
          <w:p w14:paraId="5D7BC789">
            <w:pPr>
              <w:rPr>
                <w:rFonts w:hint="eastAsia"/>
              </w:rPr>
            </w:pPr>
          </w:p>
        </w:tc>
        <w:tc>
          <w:tcPr>
            <w:tcW w:w="566" w:type="dxa"/>
            <w:noWrap w:val="0"/>
            <w:vAlign w:val="top"/>
          </w:tcPr>
          <w:p w14:paraId="1204E7A7">
            <w:pPr>
              <w:rPr>
                <w:rFonts w:hint="eastAsia"/>
              </w:rPr>
            </w:pPr>
          </w:p>
        </w:tc>
        <w:tc>
          <w:tcPr>
            <w:tcW w:w="426" w:type="dxa"/>
            <w:noWrap w:val="0"/>
            <w:vAlign w:val="top"/>
          </w:tcPr>
          <w:p w14:paraId="5C048190">
            <w:pPr>
              <w:rPr>
                <w:rFonts w:hint="eastAsia"/>
              </w:rPr>
            </w:pPr>
          </w:p>
        </w:tc>
        <w:tc>
          <w:tcPr>
            <w:tcW w:w="426" w:type="dxa"/>
            <w:noWrap w:val="0"/>
            <w:vAlign w:val="top"/>
          </w:tcPr>
          <w:p w14:paraId="7DDBF2A3">
            <w:pPr>
              <w:rPr>
                <w:rFonts w:hint="eastAsia"/>
              </w:rPr>
            </w:pPr>
          </w:p>
        </w:tc>
        <w:tc>
          <w:tcPr>
            <w:tcW w:w="426" w:type="dxa"/>
            <w:noWrap w:val="0"/>
            <w:vAlign w:val="top"/>
          </w:tcPr>
          <w:p w14:paraId="1644129E">
            <w:pPr>
              <w:rPr>
                <w:rFonts w:hint="eastAsia"/>
              </w:rPr>
            </w:pPr>
          </w:p>
        </w:tc>
        <w:tc>
          <w:tcPr>
            <w:tcW w:w="426" w:type="dxa"/>
            <w:noWrap w:val="0"/>
            <w:vAlign w:val="top"/>
          </w:tcPr>
          <w:p w14:paraId="4F0201BA">
            <w:pPr>
              <w:rPr>
                <w:rFonts w:hint="eastAsia"/>
              </w:rPr>
            </w:pPr>
          </w:p>
        </w:tc>
        <w:tc>
          <w:tcPr>
            <w:tcW w:w="426" w:type="dxa"/>
            <w:noWrap w:val="0"/>
            <w:vAlign w:val="top"/>
          </w:tcPr>
          <w:p w14:paraId="1D07F3EC">
            <w:pPr>
              <w:rPr>
                <w:rFonts w:hint="eastAsia"/>
              </w:rPr>
            </w:pPr>
          </w:p>
        </w:tc>
        <w:tc>
          <w:tcPr>
            <w:tcW w:w="426" w:type="dxa"/>
            <w:noWrap w:val="0"/>
            <w:vAlign w:val="top"/>
          </w:tcPr>
          <w:p w14:paraId="7AFF0E42">
            <w:pPr>
              <w:rPr>
                <w:rFonts w:hint="eastAsia"/>
              </w:rPr>
            </w:pPr>
          </w:p>
        </w:tc>
        <w:tc>
          <w:tcPr>
            <w:tcW w:w="426" w:type="dxa"/>
            <w:noWrap w:val="0"/>
            <w:vAlign w:val="top"/>
          </w:tcPr>
          <w:p w14:paraId="50374B99">
            <w:pPr>
              <w:rPr>
                <w:rFonts w:hint="eastAsia"/>
              </w:rPr>
            </w:pPr>
          </w:p>
        </w:tc>
        <w:tc>
          <w:tcPr>
            <w:tcW w:w="426" w:type="dxa"/>
            <w:noWrap w:val="0"/>
            <w:vAlign w:val="top"/>
          </w:tcPr>
          <w:p w14:paraId="1B6058B2">
            <w:pPr>
              <w:rPr>
                <w:rFonts w:hint="eastAsia"/>
              </w:rPr>
            </w:pPr>
          </w:p>
        </w:tc>
        <w:tc>
          <w:tcPr>
            <w:tcW w:w="426" w:type="dxa"/>
            <w:noWrap w:val="0"/>
            <w:vAlign w:val="top"/>
          </w:tcPr>
          <w:p w14:paraId="21C86319">
            <w:pPr>
              <w:rPr>
                <w:rFonts w:hint="eastAsia"/>
              </w:rPr>
            </w:pPr>
          </w:p>
        </w:tc>
        <w:tc>
          <w:tcPr>
            <w:tcW w:w="426" w:type="dxa"/>
            <w:noWrap w:val="0"/>
            <w:vAlign w:val="top"/>
          </w:tcPr>
          <w:p w14:paraId="5773BB79">
            <w:pPr>
              <w:rPr>
                <w:rFonts w:hint="eastAsia"/>
              </w:rPr>
            </w:pPr>
          </w:p>
        </w:tc>
      </w:tr>
      <w:tr w14:paraId="0615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629B14C8">
            <w:pPr>
              <w:jc w:val="center"/>
              <w:rPr>
                <w:rFonts w:hint="eastAsia"/>
                <w:sz w:val="24"/>
                <w:szCs w:val="24"/>
              </w:rPr>
            </w:pPr>
            <w:r>
              <w:rPr>
                <w:rFonts w:hint="eastAsia"/>
                <w:sz w:val="24"/>
                <w:szCs w:val="24"/>
              </w:rPr>
              <w:t>30</w:t>
            </w:r>
            <w:r>
              <w:rPr>
                <w:sz w:val="24"/>
                <w:szCs w:val="24"/>
              </w:rPr>
              <w:t>k</w:t>
            </w:r>
            <w:r>
              <w:rPr>
                <w:rFonts w:hint="eastAsia"/>
                <w:sz w:val="24"/>
                <w:szCs w:val="24"/>
              </w:rPr>
              <w:t>W罗茨风机电机（城西）</w:t>
            </w:r>
          </w:p>
        </w:tc>
        <w:tc>
          <w:tcPr>
            <w:tcW w:w="846" w:type="dxa"/>
            <w:noWrap w:val="0"/>
            <w:vAlign w:val="top"/>
          </w:tcPr>
          <w:p w14:paraId="1C4A35E4">
            <w:pPr>
              <w:rPr>
                <w:rFonts w:hint="eastAsia"/>
              </w:rPr>
            </w:pPr>
          </w:p>
        </w:tc>
        <w:tc>
          <w:tcPr>
            <w:tcW w:w="426" w:type="dxa"/>
            <w:noWrap w:val="0"/>
            <w:vAlign w:val="top"/>
          </w:tcPr>
          <w:p w14:paraId="179F5858">
            <w:pPr>
              <w:rPr>
                <w:rFonts w:hint="eastAsia"/>
              </w:rPr>
            </w:pPr>
          </w:p>
        </w:tc>
        <w:tc>
          <w:tcPr>
            <w:tcW w:w="426" w:type="dxa"/>
            <w:noWrap w:val="0"/>
            <w:vAlign w:val="top"/>
          </w:tcPr>
          <w:p w14:paraId="101846FD">
            <w:pPr>
              <w:rPr>
                <w:rFonts w:hint="eastAsia"/>
              </w:rPr>
            </w:pPr>
          </w:p>
        </w:tc>
        <w:tc>
          <w:tcPr>
            <w:tcW w:w="566" w:type="dxa"/>
            <w:noWrap w:val="0"/>
            <w:vAlign w:val="top"/>
          </w:tcPr>
          <w:p w14:paraId="48FEC97E">
            <w:pPr>
              <w:rPr>
                <w:rFonts w:hint="eastAsia"/>
              </w:rPr>
            </w:pPr>
          </w:p>
        </w:tc>
        <w:tc>
          <w:tcPr>
            <w:tcW w:w="426" w:type="dxa"/>
            <w:noWrap w:val="0"/>
            <w:vAlign w:val="top"/>
          </w:tcPr>
          <w:p w14:paraId="1F92C59F">
            <w:pPr>
              <w:rPr>
                <w:rFonts w:hint="eastAsia"/>
              </w:rPr>
            </w:pPr>
          </w:p>
        </w:tc>
        <w:tc>
          <w:tcPr>
            <w:tcW w:w="426" w:type="dxa"/>
            <w:noWrap w:val="0"/>
            <w:vAlign w:val="top"/>
          </w:tcPr>
          <w:p w14:paraId="07182CF2">
            <w:pPr>
              <w:rPr>
                <w:rFonts w:hint="eastAsia"/>
              </w:rPr>
            </w:pPr>
          </w:p>
        </w:tc>
        <w:tc>
          <w:tcPr>
            <w:tcW w:w="426" w:type="dxa"/>
            <w:noWrap w:val="0"/>
            <w:vAlign w:val="top"/>
          </w:tcPr>
          <w:p w14:paraId="1CDC5AB5">
            <w:pPr>
              <w:rPr>
                <w:rFonts w:hint="eastAsia"/>
              </w:rPr>
            </w:pPr>
          </w:p>
        </w:tc>
        <w:tc>
          <w:tcPr>
            <w:tcW w:w="426" w:type="dxa"/>
            <w:noWrap w:val="0"/>
            <w:vAlign w:val="top"/>
          </w:tcPr>
          <w:p w14:paraId="1AA4BA0F">
            <w:pPr>
              <w:rPr>
                <w:rFonts w:hint="eastAsia"/>
              </w:rPr>
            </w:pPr>
          </w:p>
        </w:tc>
        <w:tc>
          <w:tcPr>
            <w:tcW w:w="426" w:type="dxa"/>
            <w:noWrap w:val="0"/>
            <w:vAlign w:val="top"/>
          </w:tcPr>
          <w:p w14:paraId="28EF082E">
            <w:pPr>
              <w:rPr>
                <w:rFonts w:hint="eastAsia"/>
              </w:rPr>
            </w:pPr>
          </w:p>
        </w:tc>
        <w:tc>
          <w:tcPr>
            <w:tcW w:w="426" w:type="dxa"/>
            <w:noWrap w:val="0"/>
            <w:vAlign w:val="top"/>
          </w:tcPr>
          <w:p w14:paraId="2FD2877A">
            <w:pPr>
              <w:rPr>
                <w:rFonts w:hint="eastAsia"/>
              </w:rPr>
            </w:pPr>
          </w:p>
        </w:tc>
        <w:tc>
          <w:tcPr>
            <w:tcW w:w="426" w:type="dxa"/>
            <w:noWrap w:val="0"/>
            <w:vAlign w:val="top"/>
          </w:tcPr>
          <w:p w14:paraId="758C06E2">
            <w:pPr>
              <w:rPr>
                <w:rFonts w:hint="eastAsia"/>
              </w:rPr>
            </w:pPr>
          </w:p>
        </w:tc>
        <w:tc>
          <w:tcPr>
            <w:tcW w:w="426" w:type="dxa"/>
            <w:noWrap w:val="0"/>
            <w:vAlign w:val="top"/>
          </w:tcPr>
          <w:p w14:paraId="7D242A2C">
            <w:pPr>
              <w:rPr>
                <w:rFonts w:hint="eastAsia"/>
              </w:rPr>
            </w:pPr>
          </w:p>
        </w:tc>
        <w:tc>
          <w:tcPr>
            <w:tcW w:w="426" w:type="dxa"/>
            <w:noWrap w:val="0"/>
            <w:vAlign w:val="top"/>
          </w:tcPr>
          <w:p w14:paraId="716AC816">
            <w:pPr>
              <w:rPr>
                <w:rFonts w:hint="eastAsia"/>
              </w:rPr>
            </w:pPr>
          </w:p>
        </w:tc>
        <w:tc>
          <w:tcPr>
            <w:tcW w:w="426" w:type="dxa"/>
            <w:noWrap w:val="0"/>
            <w:vAlign w:val="top"/>
          </w:tcPr>
          <w:p w14:paraId="748AF49D">
            <w:pPr>
              <w:rPr>
                <w:rFonts w:hint="eastAsia"/>
              </w:rPr>
            </w:pPr>
          </w:p>
        </w:tc>
      </w:tr>
      <w:tr w14:paraId="6C80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65426268">
            <w:pPr>
              <w:jc w:val="center"/>
              <w:rPr>
                <w:rFonts w:hint="eastAsia"/>
                <w:sz w:val="24"/>
                <w:szCs w:val="24"/>
              </w:rPr>
            </w:pPr>
            <w:r>
              <w:rPr>
                <w:rFonts w:hint="eastAsia"/>
                <w:sz w:val="24"/>
                <w:szCs w:val="24"/>
              </w:rPr>
              <w:t>90</w:t>
            </w:r>
            <w:r>
              <w:rPr>
                <w:sz w:val="24"/>
                <w:szCs w:val="24"/>
              </w:rPr>
              <w:t>k</w:t>
            </w:r>
            <w:r>
              <w:rPr>
                <w:rFonts w:hint="eastAsia"/>
                <w:sz w:val="24"/>
                <w:szCs w:val="24"/>
              </w:rPr>
              <w:t>W罗茨风机电机（城西）</w:t>
            </w:r>
          </w:p>
        </w:tc>
        <w:tc>
          <w:tcPr>
            <w:tcW w:w="846" w:type="dxa"/>
            <w:noWrap w:val="0"/>
            <w:vAlign w:val="top"/>
          </w:tcPr>
          <w:p w14:paraId="5AA84FD6">
            <w:pPr>
              <w:rPr>
                <w:rFonts w:hint="eastAsia"/>
              </w:rPr>
            </w:pPr>
          </w:p>
        </w:tc>
        <w:tc>
          <w:tcPr>
            <w:tcW w:w="426" w:type="dxa"/>
            <w:noWrap w:val="0"/>
            <w:vAlign w:val="top"/>
          </w:tcPr>
          <w:p w14:paraId="1DE57093">
            <w:pPr>
              <w:rPr>
                <w:rFonts w:hint="eastAsia"/>
              </w:rPr>
            </w:pPr>
          </w:p>
        </w:tc>
        <w:tc>
          <w:tcPr>
            <w:tcW w:w="426" w:type="dxa"/>
            <w:noWrap w:val="0"/>
            <w:vAlign w:val="top"/>
          </w:tcPr>
          <w:p w14:paraId="00202134">
            <w:pPr>
              <w:rPr>
                <w:rFonts w:hint="eastAsia"/>
              </w:rPr>
            </w:pPr>
          </w:p>
        </w:tc>
        <w:tc>
          <w:tcPr>
            <w:tcW w:w="566" w:type="dxa"/>
            <w:noWrap w:val="0"/>
            <w:vAlign w:val="top"/>
          </w:tcPr>
          <w:p w14:paraId="56ADFE96">
            <w:pPr>
              <w:rPr>
                <w:rFonts w:hint="eastAsia"/>
              </w:rPr>
            </w:pPr>
          </w:p>
        </w:tc>
        <w:tc>
          <w:tcPr>
            <w:tcW w:w="426" w:type="dxa"/>
            <w:noWrap w:val="0"/>
            <w:vAlign w:val="top"/>
          </w:tcPr>
          <w:p w14:paraId="2DF81AEA">
            <w:pPr>
              <w:rPr>
                <w:rFonts w:hint="eastAsia"/>
              </w:rPr>
            </w:pPr>
          </w:p>
        </w:tc>
        <w:tc>
          <w:tcPr>
            <w:tcW w:w="426" w:type="dxa"/>
            <w:noWrap w:val="0"/>
            <w:vAlign w:val="top"/>
          </w:tcPr>
          <w:p w14:paraId="31128951">
            <w:pPr>
              <w:rPr>
                <w:rFonts w:hint="eastAsia"/>
              </w:rPr>
            </w:pPr>
          </w:p>
        </w:tc>
        <w:tc>
          <w:tcPr>
            <w:tcW w:w="426" w:type="dxa"/>
            <w:noWrap w:val="0"/>
            <w:vAlign w:val="top"/>
          </w:tcPr>
          <w:p w14:paraId="06B5F9A8">
            <w:pPr>
              <w:rPr>
                <w:rFonts w:hint="eastAsia"/>
              </w:rPr>
            </w:pPr>
          </w:p>
        </w:tc>
        <w:tc>
          <w:tcPr>
            <w:tcW w:w="426" w:type="dxa"/>
            <w:noWrap w:val="0"/>
            <w:vAlign w:val="top"/>
          </w:tcPr>
          <w:p w14:paraId="176EB7CF">
            <w:pPr>
              <w:rPr>
                <w:rFonts w:hint="eastAsia"/>
              </w:rPr>
            </w:pPr>
          </w:p>
        </w:tc>
        <w:tc>
          <w:tcPr>
            <w:tcW w:w="426" w:type="dxa"/>
            <w:noWrap w:val="0"/>
            <w:vAlign w:val="top"/>
          </w:tcPr>
          <w:p w14:paraId="1AF6ABD8">
            <w:pPr>
              <w:rPr>
                <w:rFonts w:hint="eastAsia"/>
              </w:rPr>
            </w:pPr>
          </w:p>
        </w:tc>
        <w:tc>
          <w:tcPr>
            <w:tcW w:w="426" w:type="dxa"/>
            <w:noWrap w:val="0"/>
            <w:vAlign w:val="top"/>
          </w:tcPr>
          <w:p w14:paraId="5391158A">
            <w:pPr>
              <w:rPr>
                <w:rFonts w:hint="eastAsia"/>
              </w:rPr>
            </w:pPr>
          </w:p>
        </w:tc>
        <w:tc>
          <w:tcPr>
            <w:tcW w:w="426" w:type="dxa"/>
            <w:noWrap w:val="0"/>
            <w:vAlign w:val="top"/>
          </w:tcPr>
          <w:p w14:paraId="3A3A04CE">
            <w:pPr>
              <w:rPr>
                <w:rFonts w:hint="eastAsia"/>
              </w:rPr>
            </w:pPr>
          </w:p>
        </w:tc>
        <w:tc>
          <w:tcPr>
            <w:tcW w:w="426" w:type="dxa"/>
            <w:noWrap w:val="0"/>
            <w:vAlign w:val="top"/>
          </w:tcPr>
          <w:p w14:paraId="1CDAE8FF">
            <w:pPr>
              <w:rPr>
                <w:rFonts w:hint="eastAsia"/>
              </w:rPr>
            </w:pPr>
          </w:p>
        </w:tc>
        <w:tc>
          <w:tcPr>
            <w:tcW w:w="426" w:type="dxa"/>
            <w:noWrap w:val="0"/>
            <w:vAlign w:val="top"/>
          </w:tcPr>
          <w:p w14:paraId="2236B41F">
            <w:pPr>
              <w:rPr>
                <w:rFonts w:hint="eastAsia"/>
              </w:rPr>
            </w:pPr>
          </w:p>
        </w:tc>
        <w:tc>
          <w:tcPr>
            <w:tcW w:w="426" w:type="dxa"/>
            <w:noWrap w:val="0"/>
            <w:vAlign w:val="top"/>
          </w:tcPr>
          <w:p w14:paraId="67220916">
            <w:pPr>
              <w:rPr>
                <w:rFonts w:hint="eastAsia"/>
              </w:rPr>
            </w:pPr>
          </w:p>
        </w:tc>
      </w:tr>
      <w:tr w14:paraId="655EF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79B11B6A">
            <w:pPr>
              <w:jc w:val="center"/>
              <w:rPr>
                <w:rFonts w:hint="eastAsia"/>
                <w:sz w:val="24"/>
                <w:szCs w:val="24"/>
              </w:rPr>
            </w:pPr>
            <w:r>
              <w:rPr>
                <w:rFonts w:hint="eastAsia"/>
                <w:sz w:val="24"/>
                <w:szCs w:val="24"/>
              </w:rPr>
              <w:t>30/45</w:t>
            </w:r>
            <w:r>
              <w:rPr>
                <w:sz w:val="24"/>
                <w:szCs w:val="24"/>
              </w:rPr>
              <w:t>k</w:t>
            </w:r>
            <w:r>
              <w:rPr>
                <w:rFonts w:hint="eastAsia"/>
                <w:sz w:val="24"/>
                <w:szCs w:val="24"/>
              </w:rPr>
              <w:t>W双速转刷电机（城西）</w:t>
            </w:r>
          </w:p>
        </w:tc>
        <w:tc>
          <w:tcPr>
            <w:tcW w:w="846" w:type="dxa"/>
            <w:noWrap w:val="0"/>
            <w:vAlign w:val="top"/>
          </w:tcPr>
          <w:p w14:paraId="57B6E8B1">
            <w:pPr>
              <w:rPr>
                <w:rFonts w:hint="eastAsia"/>
              </w:rPr>
            </w:pPr>
          </w:p>
        </w:tc>
        <w:tc>
          <w:tcPr>
            <w:tcW w:w="426" w:type="dxa"/>
            <w:noWrap w:val="0"/>
            <w:vAlign w:val="top"/>
          </w:tcPr>
          <w:p w14:paraId="30BE16EF">
            <w:pPr>
              <w:rPr>
                <w:rFonts w:hint="eastAsia"/>
              </w:rPr>
            </w:pPr>
          </w:p>
        </w:tc>
        <w:tc>
          <w:tcPr>
            <w:tcW w:w="426" w:type="dxa"/>
            <w:noWrap w:val="0"/>
            <w:vAlign w:val="top"/>
          </w:tcPr>
          <w:p w14:paraId="553E62F8">
            <w:pPr>
              <w:rPr>
                <w:rFonts w:hint="eastAsia"/>
              </w:rPr>
            </w:pPr>
          </w:p>
        </w:tc>
        <w:tc>
          <w:tcPr>
            <w:tcW w:w="566" w:type="dxa"/>
            <w:noWrap w:val="0"/>
            <w:vAlign w:val="top"/>
          </w:tcPr>
          <w:p w14:paraId="05741769">
            <w:pPr>
              <w:rPr>
                <w:rFonts w:hint="eastAsia"/>
              </w:rPr>
            </w:pPr>
          </w:p>
        </w:tc>
        <w:tc>
          <w:tcPr>
            <w:tcW w:w="426" w:type="dxa"/>
            <w:noWrap w:val="0"/>
            <w:vAlign w:val="top"/>
          </w:tcPr>
          <w:p w14:paraId="66F41B20">
            <w:pPr>
              <w:rPr>
                <w:rFonts w:hint="eastAsia"/>
              </w:rPr>
            </w:pPr>
          </w:p>
        </w:tc>
        <w:tc>
          <w:tcPr>
            <w:tcW w:w="426" w:type="dxa"/>
            <w:noWrap w:val="0"/>
            <w:vAlign w:val="top"/>
          </w:tcPr>
          <w:p w14:paraId="03656E3C">
            <w:pPr>
              <w:rPr>
                <w:rFonts w:hint="eastAsia"/>
              </w:rPr>
            </w:pPr>
          </w:p>
        </w:tc>
        <w:tc>
          <w:tcPr>
            <w:tcW w:w="426" w:type="dxa"/>
            <w:noWrap w:val="0"/>
            <w:vAlign w:val="top"/>
          </w:tcPr>
          <w:p w14:paraId="49FA791F">
            <w:pPr>
              <w:rPr>
                <w:rFonts w:hint="eastAsia"/>
              </w:rPr>
            </w:pPr>
          </w:p>
        </w:tc>
        <w:tc>
          <w:tcPr>
            <w:tcW w:w="426" w:type="dxa"/>
            <w:noWrap w:val="0"/>
            <w:vAlign w:val="top"/>
          </w:tcPr>
          <w:p w14:paraId="527FACED">
            <w:pPr>
              <w:rPr>
                <w:rFonts w:hint="eastAsia"/>
              </w:rPr>
            </w:pPr>
          </w:p>
        </w:tc>
        <w:tc>
          <w:tcPr>
            <w:tcW w:w="426" w:type="dxa"/>
            <w:noWrap w:val="0"/>
            <w:vAlign w:val="top"/>
          </w:tcPr>
          <w:p w14:paraId="5A658BFC">
            <w:pPr>
              <w:rPr>
                <w:rFonts w:hint="eastAsia"/>
              </w:rPr>
            </w:pPr>
          </w:p>
        </w:tc>
        <w:tc>
          <w:tcPr>
            <w:tcW w:w="426" w:type="dxa"/>
            <w:noWrap w:val="0"/>
            <w:vAlign w:val="top"/>
          </w:tcPr>
          <w:p w14:paraId="7EBA56BD">
            <w:pPr>
              <w:rPr>
                <w:rFonts w:hint="eastAsia"/>
              </w:rPr>
            </w:pPr>
          </w:p>
        </w:tc>
        <w:tc>
          <w:tcPr>
            <w:tcW w:w="426" w:type="dxa"/>
            <w:noWrap w:val="0"/>
            <w:vAlign w:val="top"/>
          </w:tcPr>
          <w:p w14:paraId="0A0934B8">
            <w:pPr>
              <w:rPr>
                <w:rFonts w:hint="eastAsia"/>
              </w:rPr>
            </w:pPr>
          </w:p>
        </w:tc>
        <w:tc>
          <w:tcPr>
            <w:tcW w:w="426" w:type="dxa"/>
            <w:noWrap w:val="0"/>
            <w:vAlign w:val="top"/>
          </w:tcPr>
          <w:p w14:paraId="30F0474B">
            <w:pPr>
              <w:rPr>
                <w:rFonts w:hint="eastAsia"/>
              </w:rPr>
            </w:pPr>
          </w:p>
        </w:tc>
        <w:tc>
          <w:tcPr>
            <w:tcW w:w="426" w:type="dxa"/>
            <w:noWrap w:val="0"/>
            <w:vAlign w:val="top"/>
          </w:tcPr>
          <w:p w14:paraId="1567059B">
            <w:pPr>
              <w:rPr>
                <w:rFonts w:hint="eastAsia"/>
              </w:rPr>
            </w:pPr>
          </w:p>
        </w:tc>
        <w:tc>
          <w:tcPr>
            <w:tcW w:w="426" w:type="dxa"/>
            <w:noWrap w:val="0"/>
            <w:vAlign w:val="top"/>
          </w:tcPr>
          <w:p w14:paraId="44C8E23F">
            <w:pPr>
              <w:rPr>
                <w:rFonts w:hint="eastAsia"/>
              </w:rPr>
            </w:pPr>
          </w:p>
        </w:tc>
      </w:tr>
      <w:tr w14:paraId="73B7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6A22058C">
            <w:pPr>
              <w:jc w:val="center"/>
              <w:rPr>
                <w:rFonts w:hint="eastAsia"/>
                <w:sz w:val="24"/>
                <w:szCs w:val="24"/>
              </w:rPr>
            </w:pPr>
            <w:r>
              <w:rPr>
                <w:rFonts w:hint="eastAsia"/>
                <w:sz w:val="24"/>
                <w:szCs w:val="24"/>
              </w:rPr>
              <w:t>45</w:t>
            </w:r>
            <w:r>
              <w:rPr>
                <w:sz w:val="24"/>
                <w:szCs w:val="24"/>
              </w:rPr>
              <w:t>k</w:t>
            </w:r>
            <w:r>
              <w:rPr>
                <w:rFonts w:hint="eastAsia"/>
                <w:sz w:val="24"/>
                <w:szCs w:val="24"/>
              </w:rPr>
              <w:t>W转刷电机（城西）</w:t>
            </w:r>
          </w:p>
        </w:tc>
        <w:tc>
          <w:tcPr>
            <w:tcW w:w="846" w:type="dxa"/>
            <w:noWrap w:val="0"/>
            <w:vAlign w:val="top"/>
          </w:tcPr>
          <w:p w14:paraId="58364B24">
            <w:pPr>
              <w:rPr>
                <w:rFonts w:hint="eastAsia"/>
              </w:rPr>
            </w:pPr>
          </w:p>
        </w:tc>
        <w:tc>
          <w:tcPr>
            <w:tcW w:w="426" w:type="dxa"/>
            <w:noWrap w:val="0"/>
            <w:vAlign w:val="top"/>
          </w:tcPr>
          <w:p w14:paraId="068543FF">
            <w:pPr>
              <w:rPr>
                <w:rFonts w:hint="eastAsia"/>
              </w:rPr>
            </w:pPr>
          </w:p>
        </w:tc>
        <w:tc>
          <w:tcPr>
            <w:tcW w:w="426" w:type="dxa"/>
            <w:noWrap w:val="0"/>
            <w:vAlign w:val="top"/>
          </w:tcPr>
          <w:p w14:paraId="1FD8D88E">
            <w:pPr>
              <w:rPr>
                <w:rFonts w:hint="eastAsia"/>
              </w:rPr>
            </w:pPr>
          </w:p>
        </w:tc>
        <w:tc>
          <w:tcPr>
            <w:tcW w:w="566" w:type="dxa"/>
            <w:noWrap w:val="0"/>
            <w:vAlign w:val="top"/>
          </w:tcPr>
          <w:p w14:paraId="4B18B104">
            <w:pPr>
              <w:rPr>
                <w:rFonts w:hint="eastAsia"/>
              </w:rPr>
            </w:pPr>
          </w:p>
        </w:tc>
        <w:tc>
          <w:tcPr>
            <w:tcW w:w="426" w:type="dxa"/>
            <w:noWrap w:val="0"/>
            <w:vAlign w:val="top"/>
          </w:tcPr>
          <w:p w14:paraId="1CC705AA">
            <w:pPr>
              <w:rPr>
                <w:rFonts w:hint="eastAsia"/>
              </w:rPr>
            </w:pPr>
          </w:p>
        </w:tc>
        <w:tc>
          <w:tcPr>
            <w:tcW w:w="426" w:type="dxa"/>
            <w:noWrap w:val="0"/>
            <w:vAlign w:val="top"/>
          </w:tcPr>
          <w:p w14:paraId="712635AD">
            <w:pPr>
              <w:rPr>
                <w:rFonts w:hint="eastAsia"/>
              </w:rPr>
            </w:pPr>
          </w:p>
        </w:tc>
        <w:tc>
          <w:tcPr>
            <w:tcW w:w="426" w:type="dxa"/>
            <w:noWrap w:val="0"/>
            <w:vAlign w:val="top"/>
          </w:tcPr>
          <w:p w14:paraId="48E11321">
            <w:pPr>
              <w:rPr>
                <w:rFonts w:hint="eastAsia"/>
              </w:rPr>
            </w:pPr>
          </w:p>
        </w:tc>
        <w:tc>
          <w:tcPr>
            <w:tcW w:w="426" w:type="dxa"/>
            <w:noWrap w:val="0"/>
            <w:vAlign w:val="top"/>
          </w:tcPr>
          <w:p w14:paraId="02166320">
            <w:pPr>
              <w:rPr>
                <w:rFonts w:hint="eastAsia"/>
              </w:rPr>
            </w:pPr>
          </w:p>
        </w:tc>
        <w:tc>
          <w:tcPr>
            <w:tcW w:w="426" w:type="dxa"/>
            <w:noWrap w:val="0"/>
            <w:vAlign w:val="top"/>
          </w:tcPr>
          <w:p w14:paraId="6AFE7B13">
            <w:pPr>
              <w:rPr>
                <w:rFonts w:hint="eastAsia"/>
              </w:rPr>
            </w:pPr>
          </w:p>
        </w:tc>
        <w:tc>
          <w:tcPr>
            <w:tcW w:w="426" w:type="dxa"/>
            <w:noWrap w:val="0"/>
            <w:vAlign w:val="top"/>
          </w:tcPr>
          <w:p w14:paraId="0FC84A65">
            <w:pPr>
              <w:rPr>
                <w:rFonts w:hint="eastAsia"/>
              </w:rPr>
            </w:pPr>
          </w:p>
        </w:tc>
        <w:tc>
          <w:tcPr>
            <w:tcW w:w="426" w:type="dxa"/>
            <w:noWrap w:val="0"/>
            <w:vAlign w:val="top"/>
          </w:tcPr>
          <w:p w14:paraId="268816FF">
            <w:pPr>
              <w:rPr>
                <w:rFonts w:hint="eastAsia"/>
              </w:rPr>
            </w:pPr>
          </w:p>
        </w:tc>
        <w:tc>
          <w:tcPr>
            <w:tcW w:w="426" w:type="dxa"/>
            <w:noWrap w:val="0"/>
            <w:vAlign w:val="top"/>
          </w:tcPr>
          <w:p w14:paraId="2D31F689">
            <w:pPr>
              <w:rPr>
                <w:rFonts w:hint="eastAsia"/>
              </w:rPr>
            </w:pPr>
          </w:p>
        </w:tc>
        <w:tc>
          <w:tcPr>
            <w:tcW w:w="426" w:type="dxa"/>
            <w:noWrap w:val="0"/>
            <w:vAlign w:val="top"/>
          </w:tcPr>
          <w:p w14:paraId="00FBF0BA">
            <w:pPr>
              <w:rPr>
                <w:rFonts w:hint="eastAsia"/>
              </w:rPr>
            </w:pPr>
          </w:p>
        </w:tc>
        <w:tc>
          <w:tcPr>
            <w:tcW w:w="426" w:type="dxa"/>
            <w:noWrap w:val="0"/>
            <w:vAlign w:val="top"/>
          </w:tcPr>
          <w:p w14:paraId="248BDA22">
            <w:pPr>
              <w:rPr>
                <w:rFonts w:hint="eastAsia"/>
              </w:rPr>
            </w:pPr>
          </w:p>
        </w:tc>
      </w:tr>
      <w:tr w14:paraId="26891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2" w:type="dxa"/>
            <w:noWrap w:val="0"/>
            <w:vAlign w:val="center"/>
          </w:tcPr>
          <w:p w14:paraId="24EF2A45">
            <w:pPr>
              <w:jc w:val="center"/>
              <w:rPr>
                <w:rFonts w:hint="eastAsia"/>
                <w:sz w:val="24"/>
                <w:szCs w:val="24"/>
              </w:rPr>
            </w:pPr>
            <w:r>
              <w:rPr>
                <w:rFonts w:hint="eastAsia"/>
                <w:sz w:val="24"/>
                <w:szCs w:val="24"/>
              </w:rPr>
              <w:t>160</w:t>
            </w:r>
            <w:r>
              <w:rPr>
                <w:sz w:val="24"/>
                <w:szCs w:val="24"/>
              </w:rPr>
              <w:t>k</w:t>
            </w:r>
            <w:r>
              <w:rPr>
                <w:rFonts w:hint="eastAsia"/>
                <w:sz w:val="24"/>
                <w:szCs w:val="24"/>
              </w:rPr>
              <w:t>W多级离心鼓风机电机（城西）</w:t>
            </w:r>
          </w:p>
        </w:tc>
        <w:tc>
          <w:tcPr>
            <w:tcW w:w="846" w:type="dxa"/>
            <w:noWrap w:val="0"/>
            <w:vAlign w:val="top"/>
          </w:tcPr>
          <w:p w14:paraId="6F7CADCF">
            <w:pPr>
              <w:rPr>
                <w:rFonts w:hint="eastAsia"/>
              </w:rPr>
            </w:pPr>
          </w:p>
        </w:tc>
        <w:tc>
          <w:tcPr>
            <w:tcW w:w="426" w:type="dxa"/>
            <w:noWrap w:val="0"/>
            <w:vAlign w:val="top"/>
          </w:tcPr>
          <w:p w14:paraId="5DFC4F5C">
            <w:pPr>
              <w:rPr>
                <w:rFonts w:hint="eastAsia"/>
              </w:rPr>
            </w:pPr>
          </w:p>
        </w:tc>
        <w:tc>
          <w:tcPr>
            <w:tcW w:w="426" w:type="dxa"/>
            <w:noWrap w:val="0"/>
            <w:vAlign w:val="top"/>
          </w:tcPr>
          <w:p w14:paraId="70A91358">
            <w:pPr>
              <w:rPr>
                <w:rFonts w:hint="eastAsia"/>
              </w:rPr>
            </w:pPr>
          </w:p>
        </w:tc>
        <w:tc>
          <w:tcPr>
            <w:tcW w:w="566" w:type="dxa"/>
            <w:noWrap w:val="0"/>
            <w:vAlign w:val="top"/>
          </w:tcPr>
          <w:p w14:paraId="15EFD6F4">
            <w:pPr>
              <w:rPr>
                <w:rFonts w:hint="eastAsia"/>
              </w:rPr>
            </w:pPr>
          </w:p>
        </w:tc>
        <w:tc>
          <w:tcPr>
            <w:tcW w:w="426" w:type="dxa"/>
            <w:noWrap w:val="0"/>
            <w:vAlign w:val="top"/>
          </w:tcPr>
          <w:p w14:paraId="5B216C45">
            <w:pPr>
              <w:rPr>
                <w:rFonts w:hint="eastAsia"/>
              </w:rPr>
            </w:pPr>
          </w:p>
        </w:tc>
        <w:tc>
          <w:tcPr>
            <w:tcW w:w="426" w:type="dxa"/>
            <w:noWrap w:val="0"/>
            <w:vAlign w:val="top"/>
          </w:tcPr>
          <w:p w14:paraId="58859E03">
            <w:pPr>
              <w:rPr>
                <w:rFonts w:hint="eastAsia"/>
              </w:rPr>
            </w:pPr>
          </w:p>
        </w:tc>
        <w:tc>
          <w:tcPr>
            <w:tcW w:w="426" w:type="dxa"/>
            <w:noWrap w:val="0"/>
            <w:vAlign w:val="top"/>
          </w:tcPr>
          <w:p w14:paraId="0655A190">
            <w:pPr>
              <w:rPr>
                <w:rFonts w:hint="eastAsia"/>
              </w:rPr>
            </w:pPr>
          </w:p>
        </w:tc>
        <w:tc>
          <w:tcPr>
            <w:tcW w:w="426" w:type="dxa"/>
            <w:noWrap w:val="0"/>
            <w:vAlign w:val="top"/>
          </w:tcPr>
          <w:p w14:paraId="1573FF28">
            <w:pPr>
              <w:rPr>
                <w:rFonts w:hint="eastAsia"/>
              </w:rPr>
            </w:pPr>
          </w:p>
        </w:tc>
        <w:tc>
          <w:tcPr>
            <w:tcW w:w="426" w:type="dxa"/>
            <w:noWrap w:val="0"/>
            <w:vAlign w:val="top"/>
          </w:tcPr>
          <w:p w14:paraId="245E80E7">
            <w:pPr>
              <w:rPr>
                <w:rFonts w:hint="eastAsia"/>
              </w:rPr>
            </w:pPr>
          </w:p>
        </w:tc>
        <w:tc>
          <w:tcPr>
            <w:tcW w:w="426" w:type="dxa"/>
            <w:noWrap w:val="0"/>
            <w:vAlign w:val="top"/>
          </w:tcPr>
          <w:p w14:paraId="035FA6F2">
            <w:pPr>
              <w:rPr>
                <w:rFonts w:hint="eastAsia"/>
              </w:rPr>
            </w:pPr>
          </w:p>
        </w:tc>
        <w:tc>
          <w:tcPr>
            <w:tcW w:w="426" w:type="dxa"/>
            <w:noWrap w:val="0"/>
            <w:vAlign w:val="top"/>
          </w:tcPr>
          <w:p w14:paraId="7CC85031">
            <w:pPr>
              <w:rPr>
                <w:rFonts w:hint="eastAsia"/>
              </w:rPr>
            </w:pPr>
          </w:p>
        </w:tc>
        <w:tc>
          <w:tcPr>
            <w:tcW w:w="426" w:type="dxa"/>
            <w:noWrap w:val="0"/>
            <w:vAlign w:val="top"/>
          </w:tcPr>
          <w:p w14:paraId="10B21889">
            <w:pPr>
              <w:rPr>
                <w:rFonts w:hint="eastAsia"/>
              </w:rPr>
            </w:pPr>
          </w:p>
        </w:tc>
        <w:tc>
          <w:tcPr>
            <w:tcW w:w="426" w:type="dxa"/>
            <w:noWrap w:val="0"/>
            <w:vAlign w:val="top"/>
          </w:tcPr>
          <w:p w14:paraId="34F68990">
            <w:pPr>
              <w:rPr>
                <w:rFonts w:hint="eastAsia"/>
              </w:rPr>
            </w:pPr>
          </w:p>
        </w:tc>
        <w:tc>
          <w:tcPr>
            <w:tcW w:w="426" w:type="dxa"/>
            <w:noWrap w:val="0"/>
            <w:vAlign w:val="top"/>
          </w:tcPr>
          <w:p w14:paraId="5523F3A5">
            <w:pPr>
              <w:rPr>
                <w:rFonts w:hint="eastAsia"/>
              </w:rPr>
            </w:pPr>
          </w:p>
        </w:tc>
      </w:tr>
    </w:tbl>
    <w:p w14:paraId="48EFBDE5">
      <w:pPr>
        <w:spacing w:before="75" w:beforeLines="20" w:beforeAutospacing="0" w:after="109" w:afterLines="30" w:afterAutospacing="0" w:line="460" w:lineRule="exact"/>
        <w:rPr>
          <w:rFonts w:hint="eastAsia"/>
          <w:bCs/>
          <w:sz w:val="24"/>
        </w:rPr>
      </w:pPr>
      <w:r>
        <w:rPr>
          <w:rFonts w:hint="eastAsia" w:cs="宋体"/>
          <w:b/>
          <w:bCs/>
          <w:kern w:val="0"/>
          <w:sz w:val="28"/>
          <w:szCs w:val="28"/>
          <w:lang w:val="zh-CN"/>
        </w:rPr>
        <w:t>（四）进口泵叶轮维修报价明细表（仅作参考，不计入投标价格）</w:t>
      </w:r>
    </w:p>
    <w:tbl>
      <w:tblPr>
        <w:tblStyle w:val="40"/>
        <w:tblW w:w="7899"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2"/>
        <w:gridCol w:w="3187"/>
      </w:tblGrid>
      <w:tr w14:paraId="5AAB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712" w:type="dxa"/>
            <w:noWrap w:val="0"/>
            <w:vAlign w:val="center"/>
          </w:tcPr>
          <w:p w14:paraId="2EA964EC">
            <w:pPr>
              <w:spacing w:beforeAutospacing="0"/>
              <w:jc w:val="center"/>
              <w:rPr>
                <w:rFonts w:hint="eastAsia"/>
              </w:rPr>
            </w:pPr>
            <w:r>
              <w:rPr>
                <w:rFonts w:hint="eastAsia" w:ascii="宋体" w:hAnsi="宋体" w:cs="宋体"/>
                <w:b/>
                <w:bCs/>
                <w:sz w:val="24"/>
                <w:szCs w:val="24"/>
              </w:rPr>
              <w:t>设备类型、品牌</w:t>
            </w:r>
          </w:p>
        </w:tc>
        <w:tc>
          <w:tcPr>
            <w:tcW w:w="3187" w:type="dxa"/>
            <w:noWrap w:val="0"/>
            <w:vAlign w:val="center"/>
          </w:tcPr>
          <w:p w14:paraId="5B259161">
            <w:pPr>
              <w:jc w:val="center"/>
              <w:rPr>
                <w:rFonts w:hint="eastAsia"/>
              </w:rPr>
            </w:pPr>
            <w:r>
              <w:rPr>
                <w:rFonts w:hint="eastAsia" w:ascii="宋体" w:hAnsi="宋体" w:cs="宋体"/>
                <w:b/>
                <w:bCs/>
                <w:sz w:val="24"/>
                <w:szCs w:val="24"/>
                <w:lang w:eastAsia="zh-CN"/>
              </w:rPr>
              <w:t>叶轮</w:t>
            </w:r>
            <w:r>
              <w:rPr>
                <w:rFonts w:hint="eastAsia" w:ascii="宋体" w:hAnsi="宋体" w:cs="宋体"/>
                <w:b/>
                <w:bCs/>
                <w:sz w:val="24"/>
                <w:szCs w:val="24"/>
                <w:lang w:val="zh-CN" w:eastAsia="zh-CN"/>
              </w:rPr>
              <w:t>维修报价</w:t>
            </w:r>
            <w:r>
              <w:rPr>
                <w:rFonts w:hint="eastAsia" w:ascii="宋体" w:hAnsi="宋体" w:cs="宋体"/>
                <w:b/>
                <w:bCs/>
                <w:sz w:val="24"/>
                <w:szCs w:val="24"/>
              </w:rPr>
              <w:t>（元）</w:t>
            </w:r>
          </w:p>
        </w:tc>
      </w:tr>
      <w:tr w14:paraId="4F4D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41797738">
            <w:pPr>
              <w:widowControl/>
              <w:jc w:val="center"/>
              <w:rPr>
                <w:rFonts w:hint="eastAsia" w:cs="宋体"/>
                <w:kern w:val="0"/>
                <w:sz w:val="24"/>
                <w:szCs w:val="24"/>
              </w:rPr>
            </w:pPr>
            <w:r>
              <w:rPr>
                <w:rFonts w:hint="eastAsia" w:cs="宋体"/>
                <w:kern w:val="0"/>
                <w:sz w:val="24"/>
                <w:szCs w:val="24"/>
              </w:rPr>
              <w:t>反洗泵（滤布滤池）</w:t>
            </w:r>
          </w:p>
          <w:p w14:paraId="444F603B">
            <w:pPr>
              <w:widowControl/>
              <w:jc w:val="center"/>
              <w:rPr>
                <w:rFonts w:hint="eastAsia" w:cs="宋体"/>
                <w:kern w:val="0"/>
                <w:sz w:val="24"/>
                <w:szCs w:val="24"/>
              </w:rPr>
            </w:pPr>
            <w:r>
              <w:rPr>
                <w:rFonts w:hint="eastAsia" w:cs="宋体"/>
                <w:kern w:val="0"/>
                <w:sz w:val="24"/>
                <w:szCs w:val="24"/>
              </w:rPr>
              <w:t>(格兰富SEV.80.80.22.4) 2.2</w:t>
            </w:r>
            <w:r>
              <w:rPr>
                <w:rFonts w:cs="宋体"/>
                <w:kern w:val="0"/>
                <w:sz w:val="24"/>
                <w:szCs w:val="24"/>
              </w:rPr>
              <w:t>k</w:t>
            </w:r>
            <w:r>
              <w:rPr>
                <w:rFonts w:hint="eastAsia" w:cs="宋体"/>
                <w:kern w:val="0"/>
                <w:sz w:val="24"/>
                <w:szCs w:val="24"/>
              </w:rPr>
              <w:t>W</w:t>
            </w:r>
          </w:p>
        </w:tc>
        <w:tc>
          <w:tcPr>
            <w:tcW w:w="3187" w:type="dxa"/>
            <w:noWrap w:val="0"/>
            <w:vAlign w:val="top"/>
          </w:tcPr>
          <w:p w14:paraId="1D5CDA76">
            <w:pPr>
              <w:rPr>
                <w:rFonts w:hint="eastAsia"/>
              </w:rPr>
            </w:pPr>
          </w:p>
        </w:tc>
      </w:tr>
      <w:tr w14:paraId="2A9C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1868F1C4">
            <w:pPr>
              <w:widowControl/>
              <w:jc w:val="center"/>
              <w:rPr>
                <w:rFonts w:hint="eastAsia" w:cs="宋体"/>
                <w:kern w:val="0"/>
                <w:sz w:val="24"/>
                <w:szCs w:val="24"/>
              </w:rPr>
            </w:pPr>
            <w:r>
              <w:rPr>
                <w:rFonts w:hint="eastAsia" w:cs="宋体"/>
                <w:kern w:val="0"/>
                <w:sz w:val="24"/>
                <w:szCs w:val="24"/>
              </w:rPr>
              <w:t>回流泵（氧化沟）</w:t>
            </w:r>
          </w:p>
          <w:p w14:paraId="3600B1CD">
            <w:pPr>
              <w:widowControl/>
              <w:jc w:val="center"/>
              <w:rPr>
                <w:rFonts w:hint="eastAsia" w:cs="宋体"/>
                <w:kern w:val="0"/>
                <w:sz w:val="24"/>
                <w:szCs w:val="24"/>
              </w:rPr>
            </w:pPr>
            <w:r>
              <w:rPr>
                <w:rFonts w:hint="eastAsia" w:cs="宋体"/>
                <w:kern w:val="0"/>
                <w:sz w:val="24"/>
                <w:szCs w:val="24"/>
              </w:rPr>
              <w:t>(德国EMU RZP22.145-4/8VG20) 2.5kW</w:t>
            </w:r>
          </w:p>
        </w:tc>
        <w:tc>
          <w:tcPr>
            <w:tcW w:w="3187" w:type="dxa"/>
            <w:noWrap w:val="0"/>
            <w:vAlign w:val="top"/>
          </w:tcPr>
          <w:p w14:paraId="49C9D019">
            <w:pPr>
              <w:rPr>
                <w:rFonts w:hint="eastAsia"/>
              </w:rPr>
            </w:pPr>
          </w:p>
        </w:tc>
      </w:tr>
      <w:tr w14:paraId="4A32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74BD2DFD">
            <w:pPr>
              <w:widowControl/>
              <w:jc w:val="center"/>
              <w:rPr>
                <w:rFonts w:hint="eastAsia" w:cs="宋体"/>
                <w:kern w:val="0"/>
                <w:sz w:val="24"/>
                <w:szCs w:val="24"/>
              </w:rPr>
            </w:pPr>
            <w:r>
              <w:rPr>
                <w:rFonts w:hint="eastAsia" w:cs="宋体"/>
                <w:kern w:val="0"/>
                <w:sz w:val="24"/>
                <w:szCs w:val="24"/>
              </w:rPr>
              <w:t>硝化回流泵（AAO池）</w:t>
            </w:r>
          </w:p>
          <w:p w14:paraId="5F037116">
            <w:pPr>
              <w:widowControl/>
              <w:jc w:val="center"/>
              <w:rPr>
                <w:rFonts w:hint="eastAsia" w:cs="宋体"/>
                <w:kern w:val="0"/>
                <w:sz w:val="24"/>
                <w:szCs w:val="24"/>
              </w:rPr>
            </w:pPr>
            <w:r>
              <w:rPr>
                <w:rFonts w:hint="eastAsia" w:cs="宋体"/>
                <w:kern w:val="0"/>
                <w:sz w:val="24"/>
                <w:szCs w:val="24"/>
              </w:rPr>
              <w:t>(格兰富SRP.50.30.684.25.5.1.AA) 5</w:t>
            </w:r>
            <w:r>
              <w:rPr>
                <w:rFonts w:cs="宋体"/>
                <w:kern w:val="0"/>
                <w:sz w:val="24"/>
                <w:szCs w:val="24"/>
              </w:rPr>
              <w:t>k</w:t>
            </w:r>
            <w:r>
              <w:rPr>
                <w:rFonts w:hint="eastAsia" w:cs="宋体"/>
                <w:kern w:val="0"/>
                <w:sz w:val="24"/>
                <w:szCs w:val="24"/>
              </w:rPr>
              <w:t>W</w:t>
            </w:r>
          </w:p>
        </w:tc>
        <w:tc>
          <w:tcPr>
            <w:tcW w:w="3187" w:type="dxa"/>
            <w:noWrap w:val="0"/>
            <w:vAlign w:val="top"/>
          </w:tcPr>
          <w:p w14:paraId="7999096F">
            <w:pPr>
              <w:rPr>
                <w:rFonts w:hint="eastAsia"/>
              </w:rPr>
            </w:pPr>
          </w:p>
        </w:tc>
      </w:tr>
      <w:tr w14:paraId="7408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2577FD92">
            <w:pPr>
              <w:widowControl/>
              <w:jc w:val="center"/>
              <w:rPr>
                <w:rFonts w:hint="eastAsia" w:cs="宋体"/>
                <w:kern w:val="0"/>
                <w:sz w:val="24"/>
                <w:szCs w:val="24"/>
              </w:rPr>
            </w:pPr>
            <w:r>
              <w:rPr>
                <w:rFonts w:hint="eastAsia" w:cs="宋体"/>
                <w:kern w:val="0"/>
                <w:sz w:val="24"/>
                <w:szCs w:val="24"/>
              </w:rPr>
              <w:t>潜污泵（进水泵房）</w:t>
            </w:r>
          </w:p>
          <w:p w14:paraId="0B150FC7">
            <w:pPr>
              <w:widowControl/>
              <w:jc w:val="center"/>
              <w:rPr>
                <w:rFonts w:hint="eastAsia" w:cs="宋体"/>
                <w:kern w:val="0"/>
                <w:sz w:val="24"/>
                <w:szCs w:val="24"/>
              </w:rPr>
            </w:pPr>
            <w:r>
              <w:rPr>
                <w:rFonts w:hint="eastAsia" w:cs="宋体"/>
                <w:kern w:val="0"/>
                <w:sz w:val="24"/>
                <w:szCs w:val="24"/>
              </w:rPr>
              <w:t>（格兰富S2404AL1)</w:t>
            </w:r>
            <w:r>
              <w:t xml:space="preserve"> </w:t>
            </w:r>
            <w:r>
              <w:rPr>
                <w:rFonts w:cs="宋体"/>
                <w:kern w:val="0"/>
                <w:sz w:val="24"/>
                <w:szCs w:val="24"/>
              </w:rPr>
              <w:t>40KW</w:t>
            </w:r>
          </w:p>
        </w:tc>
        <w:tc>
          <w:tcPr>
            <w:tcW w:w="3187" w:type="dxa"/>
            <w:noWrap w:val="0"/>
            <w:vAlign w:val="top"/>
          </w:tcPr>
          <w:p w14:paraId="6593CCB6">
            <w:pPr>
              <w:rPr>
                <w:rFonts w:hint="eastAsia"/>
              </w:rPr>
            </w:pPr>
          </w:p>
        </w:tc>
      </w:tr>
      <w:tr w14:paraId="7B84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712" w:type="dxa"/>
            <w:noWrap w:val="0"/>
            <w:vAlign w:val="center"/>
          </w:tcPr>
          <w:p w14:paraId="7FA59DBB">
            <w:pPr>
              <w:widowControl/>
              <w:jc w:val="center"/>
              <w:rPr>
                <w:rFonts w:hint="eastAsia" w:cs="宋体"/>
                <w:kern w:val="0"/>
                <w:sz w:val="24"/>
                <w:szCs w:val="24"/>
              </w:rPr>
            </w:pPr>
            <w:r>
              <w:rPr>
                <w:rFonts w:hint="eastAsia" w:cs="宋体"/>
                <w:kern w:val="0"/>
                <w:sz w:val="24"/>
                <w:szCs w:val="24"/>
              </w:rPr>
              <w:t>潜污泵（进水泵房）</w:t>
            </w:r>
          </w:p>
          <w:p w14:paraId="406CF0A5">
            <w:pPr>
              <w:widowControl/>
              <w:jc w:val="center"/>
              <w:rPr>
                <w:rFonts w:hint="eastAsia" w:cs="宋体"/>
                <w:kern w:val="0"/>
                <w:sz w:val="24"/>
                <w:szCs w:val="24"/>
              </w:rPr>
            </w:pPr>
            <w:r>
              <w:rPr>
                <w:rFonts w:hint="eastAsia" w:cs="宋体"/>
                <w:kern w:val="0"/>
                <w:sz w:val="24"/>
                <w:szCs w:val="24"/>
              </w:rPr>
              <w:t>（格兰富S3806M1)</w:t>
            </w:r>
            <w:r>
              <w:t xml:space="preserve"> </w:t>
            </w:r>
            <w:r>
              <w:rPr>
                <w:rFonts w:cs="宋体"/>
                <w:kern w:val="0"/>
                <w:sz w:val="24"/>
                <w:szCs w:val="24"/>
              </w:rPr>
              <w:t>80KW</w:t>
            </w:r>
          </w:p>
        </w:tc>
        <w:tc>
          <w:tcPr>
            <w:tcW w:w="3187" w:type="dxa"/>
            <w:noWrap w:val="0"/>
            <w:vAlign w:val="top"/>
          </w:tcPr>
          <w:p w14:paraId="7EC57039">
            <w:pPr>
              <w:rPr>
                <w:rFonts w:hint="eastAsia"/>
              </w:rPr>
            </w:pPr>
          </w:p>
        </w:tc>
      </w:tr>
      <w:tr w14:paraId="57AC8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347DAF9F">
            <w:pPr>
              <w:widowControl/>
              <w:jc w:val="center"/>
              <w:rPr>
                <w:rFonts w:hint="eastAsia" w:cs="宋体"/>
                <w:kern w:val="0"/>
                <w:sz w:val="24"/>
                <w:szCs w:val="24"/>
              </w:rPr>
            </w:pPr>
            <w:r>
              <w:rPr>
                <w:rFonts w:hint="eastAsia" w:cs="宋体"/>
                <w:kern w:val="0"/>
                <w:sz w:val="24"/>
                <w:szCs w:val="24"/>
              </w:rPr>
              <w:t>潜污泵（进水泵房）</w:t>
            </w:r>
          </w:p>
          <w:p w14:paraId="77DA1014">
            <w:pPr>
              <w:widowControl/>
              <w:jc w:val="center"/>
              <w:rPr>
                <w:rFonts w:hint="eastAsia" w:cs="宋体"/>
                <w:kern w:val="0"/>
                <w:sz w:val="24"/>
                <w:szCs w:val="24"/>
              </w:rPr>
            </w:pPr>
            <w:r>
              <w:rPr>
                <w:rFonts w:hint="eastAsia" w:cs="宋体"/>
                <w:kern w:val="0"/>
                <w:sz w:val="24"/>
                <w:szCs w:val="24"/>
              </w:rPr>
              <w:t xml:space="preserve">格兰富S3.120.300.800.6.70.70.M </w:t>
            </w:r>
            <w:r>
              <w:rPr>
                <w:rFonts w:cs="宋体"/>
                <w:kern w:val="0"/>
                <w:sz w:val="24"/>
                <w:szCs w:val="24"/>
              </w:rPr>
              <w:t>90KW</w:t>
            </w:r>
          </w:p>
        </w:tc>
        <w:tc>
          <w:tcPr>
            <w:tcW w:w="3187" w:type="dxa"/>
            <w:noWrap w:val="0"/>
            <w:vAlign w:val="top"/>
          </w:tcPr>
          <w:p w14:paraId="4BEA6E16">
            <w:pPr>
              <w:rPr>
                <w:rFonts w:hint="eastAsia"/>
              </w:rPr>
            </w:pPr>
          </w:p>
        </w:tc>
      </w:tr>
      <w:tr w14:paraId="762F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2F1695BC">
            <w:pPr>
              <w:widowControl/>
              <w:jc w:val="center"/>
              <w:rPr>
                <w:rFonts w:hint="eastAsia" w:cs="宋体"/>
                <w:kern w:val="0"/>
                <w:sz w:val="24"/>
                <w:szCs w:val="24"/>
              </w:rPr>
            </w:pPr>
            <w:r>
              <w:rPr>
                <w:rFonts w:hint="eastAsia" w:cs="宋体"/>
                <w:kern w:val="0"/>
                <w:sz w:val="24"/>
                <w:szCs w:val="24"/>
              </w:rPr>
              <w:t>潜水搅拌器（AAO池）</w:t>
            </w:r>
          </w:p>
          <w:p w14:paraId="7CE399C8">
            <w:pPr>
              <w:widowControl/>
              <w:jc w:val="center"/>
              <w:rPr>
                <w:rFonts w:hint="eastAsia" w:cs="宋体"/>
                <w:kern w:val="0"/>
                <w:sz w:val="24"/>
                <w:szCs w:val="24"/>
              </w:rPr>
            </w:pPr>
            <w:r>
              <w:rPr>
                <w:rFonts w:hint="eastAsia" w:cs="宋体"/>
                <w:kern w:val="0"/>
                <w:sz w:val="24"/>
                <w:szCs w:val="24"/>
              </w:rPr>
              <w:t>（飞力SR4650.412)</w:t>
            </w:r>
            <w:r>
              <w:t xml:space="preserve"> </w:t>
            </w:r>
            <w:r>
              <w:rPr>
                <w:rFonts w:cs="宋体"/>
                <w:kern w:val="0"/>
                <w:sz w:val="24"/>
                <w:szCs w:val="24"/>
              </w:rPr>
              <w:t>5.5KW</w:t>
            </w:r>
          </w:p>
        </w:tc>
        <w:tc>
          <w:tcPr>
            <w:tcW w:w="3187" w:type="dxa"/>
            <w:noWrap w:val="0"/>
            <w:vAlign w:val="top"/>
          </w:tcPr>
          <w:p w14:paraId="270BD65C">
            <w:pPr>
              <w:rPr>
                <w:rFonts w:hint="eastAsia"/>
              </w:rPr>
            </w:pPr>
          </w:p>
        </w:tc>
      </w:tr>
      <w:tr w14:paraId="0CEC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3C8CB6F0">
            <w:pPr>
              <w:widowControl/>
              <w:jc w:val="center"/>
              <w:rPr>
                <w:rFonts w:hint="eastAsia" w:cs="宋体"/>
                <w:kern w:val="0"/>
                <w:sz w:val="24"/>
                <w:szCs w:val="24"/>
              </w:rPr>
            </w:pPr>
            <w:r>
              <w:rPr>
                <w:rFonts w:hint="eastAsia" w:cs="宋体"/>
                <w:kern w:val="0"/>
                <w:sz w:val="24"/>
                <w:szCs w:val="24"/>
              </w:rPr>
              <w:t>潜水推进器（AAO池）</w:t>
            </w:r>
          </w:p>
          <w:p w14:paraId="2088C84F">
            <w:pPr>
              <w:widowControl/>
              <w:jc w:val="center"/>
              <w:rPr>
                <w:rFonts w:hint="eastAsia" w:cs="宋体"/>
                <w:kern w:val="0"/>
                <w:sz w:val="24"/>
                <w:szCs w:val="24"/>
              </w:rPr>
            </w:pPr>
            <w:r>
              <w:rPr>
                <w:rFonts w:hint="eastAsia" w:cs="宋体"/>
                <w:kern w:val="0"/>
                <w:sz w:val="24"/>
                <w:szCs w:val="24"/>
              </w:rPr>
              <w:t>（飞力SR4430.010)</w:t>
            </w:r>
            <w:r>
              <w:t xml:space="preserve"> </w:t>
            </w:r>
            <w:r>
              <w:rPr>
                <w:rFonts w:cs="宋体"/>
                <w:kern w:val="0"/>
                <w:sz w:val="24"/>
                <w:szCs w:val="24"/>
              </w:rPr>
              <w:t>4.3KW</w:t>
            </w:r>
          </w:p>
        </w:tc>
        <w:tc>
          <w:tcPr>
            <w:tcW w:w="3187" w:type="dxa"/>
            <w:noWrap w:val="0"/>
            <w:vAlign w:val="top"/>
          </w:tcPr>
          <w:p w14:paraId="18738E5B">
            <w:pPr>
              <w:rPr>
                <w:rFonts w:hint="eastAsia"/>
              </w:rPr>
            </w:pPr>
          </w:p>
        </w:tc>
      </w:tr>
      <w:tr w14:paraId="784A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36D8F39C">
            <w:pPr>
              <w:widowControl/>
              <w:jc w:val="center"/>
              <w:rPr>
                <w:rFonts w:hint="eastAsia" w:cs="宋体"/>
                <w:kern w:val="0"/>
                <w:sz w:val="24"/>
                <w:szCs w:val="24"/>
              </w:rPr>
            </w:pPr>
            <w:r>
              <w:rPr>
                <w:rFonts w:hint="eastAsia" w:cs="宋体"/>
                <w:kern w:val="0"/>
                <w:sz w:val="24"/>
                <w:szCs w:val="24"/>
              </w:rPr>
              <w:t>水下推进器（厌氧池）</w:t>
            </w:r>
          </w:p>
          <w:p w14:paraId="31B595F7">
            <w:pPr>
              <w:widowControl/>
              <w:jc w:val="center"/>
              <w:rPr>
                <w:rFonts w:hint="eastAsia" w:cs="宋体"/>
                <w:kern w:val="0"/>
                <w:sz w:val="24"/>
                <w:szCs w:val="24"/>
              </w:rPr>
            </w:pPr>
            <w:r>
              <w:rPr>
                <w:rFonts w:hint="eastAsia" w:cs="宋体"/>
                <w:kern w:val="0"/>
                <w:sz w:val="24"/>
                <w:szCs w:val="24"/>
              </w:rPr>
              <w:t>（威乐TR50-2.37-4/8V)</w:t>
            </w:r>
            <w:r>
              <w:t xml:space="preserve"> </w:t>
            </w:r>
            <w:r>
              <w:rPr>
                <w:rFonts w:cs="宋体"/>
                <w:kern w:val="0"/>
                <w:sz w:val="24"/>
                <w:szCs w:val="24"/>
              </w:rPr>
              <w:t>2.5KW</w:t>
            </w:r>
          </w:p>
        </w:tc>
        <w:tc>
          <w:tcPr>
            <w:tcW w:w="3187" w:type="dxa"/>
            <w:noWrap w:val="0"/>
            <w:vAlign w:val="top"/>
          </w:tcPr>
          <w:p w14:paraId="268D6B84">
            <w:pPr>
              <w:rPr>
                <w:rFonts w:hint="eastAsia"/>
              </w:rPr>
            </w:pPr>
          </w:p>
        </w:tc>
      </w:tr>
      <w:tr w14:paraId="60A2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440896B0">
            <w:pPr>
              <w:widowControl/>
              <w:jc w:val="center"/>
              <w:rPr>
                <w:rFonts w:hint="eastAsia" w:cs="宋体"/>
                <w:kern w:val="0"/>
                <w:sz w:val="24"/>
                <w:szCs w:val="24"/>
              </w:rPr>
            </w:pPr>
            <w:r>
              <w:rPr>
                <w:rFonts w:hint="eastAsia" w:cs="宋体"/>
                <w:kern w:val="0"/>
                <w:sz w:val="24"/>
                <w:szCs w:val="24"/>
              </w:rPr>
              <w:t>排泥泵（氧化沟）</w:t>
            </w:r>
          </w:p>
          <w:p w14:paraId="6B3C5803">
            <w:pPr>
              <w:widowControl/>
              <w:jc w:val="center"/>
              <w:rPr>
                <w:rFonts w:hint="eastAsia" w:cs="宋体"/>
                <w:kern w:val="0"/>
                <w:sz w:val="24"/>
                <w:szCs w:val="24"/>
              </w:rPr>
            </w:pPr>
            <w:r>
              <w:rPr>
                <w:rFonts w:hint="eastAsia" w:cs="宋体"/>
                <w:kern w:val="0"/>
                <w:sz w:val="24"/>
                <w:szCs w:val="24"/>
              </w:rPr>
              <w:t xml:space="preserve">格兰富SE1.80.100.40.4.51D </w:t>
            </w:r>
            <w:r>
              <w:rPr>
                <w:rFonts w:cs="宋体"/>
                <w:kern w:val="0"/>
                <w:sz w:val="24"/>
                <w:szCs w:val="24"/>
              </w:rPr>
              <w:t>4KW</w:t>
            </w:r>
          </w:p>
        </w:tc>
        <w:tc>
          <w:tcPr>
            <w:tcW w:w="3187" w:type="dxa"/>
            <w:noWrap w:val="0"/>
            <w:vAlign w:val="top"/>
          </w:tcPr>
          <w:p w14:paraId="3A136807">
            <w:pPr>
              <w:rPr>
                <w:rFonts w:hint="eastAsia"/>
              </w:rPr>
            </w:pPr>
          </w:p>
        </w:tc>
      </w:tr>
      <w:tr w14:paraId="04BB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1F09B1DB">
            <w:pPr>
              <w:widowControl/>
              <w:jc w:val="center"/>
              <w:rPr>
                <w:rFonts w:hint="eastAsia" w:cs="宋体"/>
                <w:kern w:val="0"/>
                <w:sz w:val="24"/>
                <w:szCs w:val="24"/>
              </w:rPr>
            </w:pPr>
            <w:r>
              <w:rPr>
                <w:rFonts w:hint="eastAsia" w:cs="宋体"/>
                <w:kern w:val="0"/>
                <w:sz w:val="24"/>
                <w:szCs w:val="24"/>
              </w:rPr>
              <w:t>搅拌器（一期匀质池）</w:t>
            </w:r>
          </w:p>
          <w:p w14:paraId="160E9B85">
            <w:pPr>
              <w:widowControl/>
              <w:jc w:val="center"/>
              <w:rPr>
                <w:rFonts w:hint="eastAsia" w:cs="宋体"/>
                <w:kern w:val="0"/>
                <w:sz w:val="24"/>
                <w:szCs w:val="24"/>
              </w:rPr>
            </w:pPr>
            <w:r>
              <w:rPr>
                <w:rFonts w:hint="eastAsia" w:cs="宋体"/>
                <w:kern w:val="0"/>
                <w:sz w:val="24"/>
                <w:szCs w:val="24"/>
              </w:rPr>
              <w:t xml:space="preserve">德国EMU TR50-2.34-4/8R </w:t>
            </w:r>
            <w:r>
              <w:rPr>
                <w:rFonts w:cs="宋体"/>
                <w:kern w:val="0"/>
                <w:sz w:val="24"/>
                <w:szCs w:val="24"/>
              </w:rPr>
              <w:t>2.2KW</w:t>
            </w:r>
          </w:p>
        </w:tc>
        <w:tc>
          <w:tcPr>
            <w:tcW w:w="3187" w:type="dxa"/>
            <w:noWrap w:val="0"/>
            <w:vAlign w:val="top"/>
          </w:tcPr>
          <w:p w14:paraId="1A743B83">
            <w:pPr>
              <w:rPr>
                <w:rFonts w:hint="eastAsia"/>
              </w:rPr>
            </w:pPr>
          </w:p>
        </w:tc>
      </w:tr>
      <w:tr w14:paraId="484F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4F8BB4DE">
            <w:pPr>
              <w:widowControl/>
              <w:jc w:val="center"/>
              <w:rPr>
                <w:rFonts w:hint="eastAsia" w:cs="宋体"/>
                <w:kern w:val="0"/>
                <w:sz w:val="24"/>
                <w:szCs w:val="24"/>
              </w:rPr>
            </w:pPr>
            <w:r>
              <w:rPr>
                <w:rFonts w:hint="eastAsia" w:cs="宋体"/>
                <w:color w:val="auto"/>
                <w:kern w:val="0"/>
                <w:sz w:val="24"/>
                <w:szCs w:val="24"/>
              </w:rPr>
              <w:t>轴流泵（深床滤池）18.5KW</w:t>
            </w:r>
          </w:p>
        </w:tc>
        <w:tc>
          <w:tcPr>
            <w:tcW w:w="3187" w:type="dxa"/>
            <w:noWrap w:val="0"/>
            <w:vAlign w:val="top"/>
          </w:tcPr>
          <w:p w14:paraId="08618BAA">
            <w:pPr>
              <w:rPr>
                <w:rFonts w:hint="eastAsia"/>
              </w:rPr>
            </w:pPr>
          </w:p>
        </w:tc>
      </w:tr>
      <w:tr w14:paraId="066B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5E01EABC">
            <w:pPr>
              <w:widowControl/>
              <w:jc w:val="center"/>
              <w:rPr>
                <w:rFonts w:hint="eastAsia" w:cs="宋体"/>
                <w:kern w:val="0"/>
                <w:sz w:val="24"/>
                <w:szCs w:val="24"/>
              </w:rPr>
            </w:pPr>
            <w:r>
              <w:rPr>
                <w:rFonts w:hint="eastAsia" w:cs="宋体"/>
                <w:color w:val="auto"/>
                <w:kern w:val="0"/>
                <w:sz w:val="24"/>
                <w:szCs w:val="24"/>
              </w:rPr>
              <w:t>轴流泵（深床滤池）30KW</w:t>
            </w:r>
          </w:p>
        </w:tc>
        <w:tc>
          <w:tcPr>
            <w:tcW w:w="3187" w:type="dxa"/>
            <w:noWrap w:val="0"/>
            <w:vAlign w:val="top"/>
          </w:tcPr>
          <w:p w14:paraId="78FC544C">
            <w:pPr>
              <w:rPr>
                <w:rFonts w:hint="eastAsia"/>
              </w:rPr>
            </w:pPr>
          </w:p>
        </w:tc>
      </w:tr>
      <w:tr w14:paraId="58E4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51FBCCC6">
            <w:pPr>
              <w:widowControl/>
              <w:jc w:val="center"/>
              <w:rPr>
                <w:rFonts w:hint="eastAsia" w:cs="宋体"/>
                <w:kern w:val="0"/>
                <w:sz w:val="24"/>
                <w:szCs w:val="24"/>
              </w:rPr>
            </w:pPr>
            <w:r>
              <w:rPr>
                <w:rFonts w:hint="eastAsia" w:cs="宋体"/>
                <w:kern w:val="0"/>
                <w:sz w:val="24"/>
                <w:szCs w:val="24"/>
              </w:rPr>
              <w:t>潜污泵（格兰富S1074CM1)</w:t>
            </w:r>
          </w:p>
          <w:p w14:paraId="69219045">
            <w:pPr>
              <w:widowControl/>
              <w:jc w:val="center"/>
              <w:rPr>
                <w:rFonts w:hint="eastAsia" w:cs="宋体"/>
                <w:kern w:val="0"/>
                <w:sz w:val="24"/>
                <w:szCs w:val="24"/>
              </w:rPr>
            </w:pPr>
            <w:r>
              <w:rPr>
                <w:rFonts w:hint="eastAsia" w:cs="宋体"/>
                <w:kern w:val="0"/>
                <w:sz w:val="24"/>
                <w:szCs w:val="24"/>
              </w:rPr>
              <w:t>(元和路泵站）</w:t>
            </w:r>
            <w:r>
              <w:rPr>
                <w:rFonts w:cs="宋体"/>
                <w:kern w:val="0"/>
                <w:sz w:val="24"/>
                <w:szCs w:val="24"/>
              </w:rPr>
              <w:t>7.5KW</w:t>
            </w:r>
          </w:p>
        </w:tc>
        <w:tc>
          <w:tcPr>
            <w:tcW w:w="3187" w:type="dxa"/>
            <w:noWrap w:val="0"/>
            <w:vAlign w:val="top"/>
          </w:tcPr>
          <w:p w14:paraId="777EC8DE">
            <w:pPr>
              <w:rPr>
                <w:rFonts w:hint="eastAsia"/>
              </w:rPr>
            </w:pPr>
          </w:p>
        </w:tc>
      </w:tr>
      <w:tr w14:paraId="65BFA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3BDDB613">
            <w:pPr>
              <w:widowControl/>
              <w:jc w:val="center"/>
              <w:rPr>
                <w:rFonts w:hint="eastAsia" w:cs="宋体"/>
                <w:kern w:val="0"/>
                <w:sz w:val="24"/>
                <w:szCs w:val="24"/>
              </w:rPr>
            </w:pPr>
            <w:r>
              <w:rPr>
                <w:rFonts w:hint="eastAsia" w:cs="宋体"/>
                <w:kern w:val="0"/>
                <w:sz w:val="24"/>
                <w:szCs w:val="24"/>
              </w:rPr>
              <w:t>潜污泵（格兰富S1124AE1)</w:t>
            </w:r>
          </w:p>
          <w:p w14:paraId="18273E3B">
            <w:pPr>
              <w:widowControl/>
              <w:jc w:val="center"/>
              <w:rPr>
                <w:rFonts w:hint="eastAsia" w:cs="宋体"/>
                <w:kern w:val="0"/>
                <w:sz w:val="24"/>
                <w:szCs w:val="24"/>
              </w:rPr>
            </w:pPr>
            <w:r>
              <w:rPr>
                <w:rFonts w:hint="eastAsia" w:cs="宋体"/>
                <w:kern w:val="0"/>
                <w:sz w:val="24"/>
                <w:szCs w:val="24"/>
              </w:rPr>
              <w:t>(元和路泵站）</w:t>
            </w:r>
            <w:r>
              <w:rPr>
                <w:rFonts w:cs="宋体"/>
                <w:kern w:val="0"/>
                <w:sz w:val="24"/>
                <w:szCs w:val="24"/>
              </w:rPr>
              <w:t>12.5KW</w:t>
            </w:r>
          </w:p>
        </w:tc>
        <w:tc>
          <w:tcPr>
            <w:tcW w:w="3187" w:type="dxa"/>
            <w:noWrap w:val="0"/>
            <w:vAlign w:val="top"/>
          </w:tcPr>
          <w:p w14:paraId="59F221D0">
            <w:pPr>
              <w:rPr>
                <w:rFonts w:hint="eastAsia"/>
              </w:rPr>
            </w:pPr>
          </w:p>
        </w:tc>
      </w:tr>
      <w:tr w14:paraId="622C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62BF3630">
            <w:pPr>
              <w:widowControl/>
              <w:jc w:val="center"/>
              <w:rPr>
                <w:rFonts w:hint="eastAsia" w:cs="宋体"/>
                <w:kern w:val="0"/>
                <w:sz w:val="24"/>
                <w:szCs w:val="24"/>
              </w:rPr>
            </w:pPr>
            <w:r>
              <w:rPr>
                <w:rFonts w:hint="eastAsia" w:cs="宋体"/>
                <w:kern w:val="0"/>
                <w:sz w:val="24"/>
                <w:szCs w:val="24"/>
              </w:rPr>
              <w:t>潜污泵（格兰富S1174M1）</w:t>
            </w:r>
          </w:p>
          <w:p w14:paraId="3C7DB79F">
            <w:pPr>
              <w:widowControl/>
              <w:jc w:val="center"/>
              <w:rPr>
                <w:rFonts w:hint="eastAsia" w:cs="宋体"/>
                <w:kern w:val="0"/>
                <w:sz w:val="24"/>
                <w:szCs w:val="24"/>
              </w:rPr>
            </w:pPr>
            <w:r>
              <w:rPr>
                <w:rFonts w:hint="eastAsia" w:cs="宋体"/>
                <w:kern w:val="0"/>
                <w:sz w:val="24"/>
                <w:szCs w:val="24"/>
              </w:rPr>
              <w:t>（招商城泵站）</w:t>
            </w:r>
            <w:r>
              <w:rPr>
                <w:rFonts w:cs="宋体"/>
                <w:kern w:val="0"/>
                <w:sz w:val="24"/>
                <w:szCs w:val="24"/>
              </w:rPr>
              <w:t>17KW</w:t>
            </w:r>
          </w:p>
        </w:tc>
        <w:tc>
          <w:tcPr>
            <w:tcW w:w="3187" w:type="dxa"/>
            <w:noWrap w:val="0"/>
            <w:vAlign w:val="top"/>
          </w:tcPr>
          <w:p w14:paraId="35A3D6D7">
            <w:pPr>
              <w:rPr>
                <w:rFonts w:hint="eastAsia"/>
              </w:rPr>
            </w:pPr>
          </w:p>
        </w:tc>
      </w:tr>
      <w:tr w14:paraId="47EA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131FA3DE">
            <w:pPr>
              <w:widowControl/>
              <w:jc w:val="center"/>
              <w:rPr>
                <w:rFonts w:hint="eastAsia" w:cs="宋体"/>
                <w:kern w:val="0"/>
                <w:sz w:val="24"/>
                <w:szCs w:val="24"/>
              </w:rPr>
            </w:pPr>
            <w:r>
              <w:rPr>
                <w:rFonts w:hint="eastAsia" w:cs="宋体"/>
                <w:kern w:val="0"/>
                <w:sz w:val="24"/>
                <w:szCs w:val="24"/>
              </w:rPr>
              <w:t>潜污泵（格兰富S2404AL1)</w:t>
            </w:r>
          </w:p>
          <w:p w14:paraId="3AD74823">
            <w:pPr>
              <w:widowControl/>
              <w:jc w:val="center"/>
              <w:rPr>
                <w:rFonts w:hint="eastAsia" w:cs="宋体"/>
                <w:kern w:val="0"/>
                <w:sz w:val="24"/>
                <w:szCs w:val="24"/>
              </w:rPr>
            </w:pPr>
            <w:r>
              <w:rPr>
                <w:rFonts w:hint="eastAsia" w:cs="宋体"/>
                <w:kern w:val="0"/>
                <w:sz w:val="24"/>
                <w:szCs w:val="24"/>
              </w:rPr>
              <w:t>(招商城泵站）</w:t>
            </w:r>
            <w:r>
              <w:rPr>
                <w:rFonts w:cs="宋体"/>
                <w:kern w:val="0"/>
                <w:sz w:val="24"/>
                <w:szCs w:val="24"/>
              </w:rPr>
              <w:t>41KW</w:t>
            </w:r>
          </w:p>
        </w:tc>
        <w:tc>
          <w:tcPr>
            <w:tcW w:w="3187" w:type="dxa"/>
            <w:noWrap w:val="0"/>
            <w:vAlign w:val="top"/>
          </w:tcPr>
          <w:p w14:paraId="4D0E2F4C">
            <w:pPr>
              <w:rPr>
                <w:rFonts w:hint="eastAsia"/>
              </w:rPr>
            </w:pPr>
          </w:p>
        </w:tc>
      </w:tr>
      <w:tr w14:paraId="25BAA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37E7C09A">
            <w:pPr>
              <w:widowControl/>
              <w:jc w:val="center"/>
              <w:rPr>
                <w:rFonts w:hint="eastAsia" w:cs="宋体"/>
                <w:kern w:val="0"/>
                <w:sz w:val="24"/>
                <w:szCs w:val="24"/>
              </w:rPr>
            </w:pPr>
            <w:r>
              <w:rPr>
                <w:rFonts w:hint="eastAsia" w:cs="宋体"/>
                <w:color w:val="000000"/>
                <w:kern w:val="0"/>
                <w:sz w:val="24"/>
                <w:szCs w:val="24"/>
              </w:rPr>
              <w:t xml:space="preserve">潜污泵（德国EMU  </w:t>
            </w:r>
            <w:r>
              <w:rPr>
                <w:rFonts w:hint="eastAsia" w:ascii="宋体" w:hAnsi="宋体"/>
                <w:color w:val="000000"/>
                <w:sz w:val="24"/>
                <w:szCs w:val="24"/>
              </w:rPr>
              <w:t>FA25.93D-380+T30-6/41K）（</w:t>
            </w:r>
            <w:r>
              <w:rPr>
                <w:rFonts w:hint="eastAsia" w:cs="宋体"/>
                <w:color w:val="000000"/>
                <w:kern w:val="0"/>
                <w:sz w:val="24"/>
                <w:szCs w:val="24"/>
              </w:rPr>
              <w:t>世纪道泵站、熙春桥泵站、昭文路泵站）</w:t>
            </w:r>
            <w:r>
              <w:rPr>
                <w:rFonts w:hint="eastAsia" w:cs="宋体"/>
                <w:kern w:val="0"/>
                <w:sz w:val="24"/>
                <w:szCs w:val="24"/>
                <w:lang w:val="en-US" w:eastAsia="zh-CN"/>
              </w:rPr>
              <w:t>44</w:t>
            </w:r>
            <w:r>
              <w:rPr>
                <w:rFonts w:cs="宋体"/>
                <w:kern w:val="0"/>
                <w:sz w:val="24"/>
                <w:szCs w:val="24"/>
              </w:rPr>
              <w:t>KW</w:t>
            </w:r>
          </w:p>
        </w:tc>
        <w:tc>
          <w:tcPr>
            <w:tcW w:w="3187" w:type="dxa"/>
            <w:noWrap w:val="0"/>
            <w:vAlign w:val="top"/>
          </w:tcPr>
          <w:p w14:paraId="7C2099AF">
            <w:pPr>
              <w:rPr>
                <w:rFonts w:hint="eastAsia"/>
              </w:rPr>
            </w:pPr>
          </w:p>
        </w:tc>
      </w:tr>
      <w:tr w14:paraId="7128C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2" w:type="dxa"/>
            <w:noWrap w:val="0"/>
            <w:vAlign w:val="center"/>
          </w:tcPr>
          <w:p w14:paraId="13E74F44">
            <w:pPr>
              <w:widowControl/>
              <w:jc w:val="center"/>
              <w:rPr>
                <w:rFonts w:hint="eastAsia" w:cs="宋体"/>
                <w:color w:val="000000"/>
                <w:kern w:val="0"/>
                <w:sz w:val="24"/>
                <w:szCs w:val="24"/>
              </w:rPr>
            </w:pPr>
            <w:r>
              <w:rPr>
                <w:rFonts w:cs="宋体"/>
                <w:color w:val="000000"/>
                <w:kern w:val="0"/>
                <w:sz w:val="24"/>
                <w:szCs w:val="24"/>
              </w:rPr>
              <w:t>FA20.73D+T24-4/29K</w:t>
            </w:r>
            <w:r>
              <w:rPr>
                <w:rFonts w:hint="eastAsia" w:cs="宋体"/>
                <w:color w:val="000000"/>
                <w:kern w:val="0"/>
                <w:sz w:val="24"/>
                <w:szCs w:val="24"/>
              </w:rPr>
              <w:t>9</w:t>
            </w:r>
          </w:p>
          <w:p w14:paraId="41B85824">
            <w:pPr>
              <w:widowControl/>
              <w:jc w:val="center"/>
              <w:rPr>
                <w:rFonts w:hint="eastAsia" w:cs="宋体"/>
                <w:kern w:val="0"/>
                <w:sz w:val="24"/>
                <w:szCs w:val="24"/>
              </w:rPr>
            </w:pPr>
            <w:r>
              <w:rPr>
                <w:rFonts w:hint="eastAsia" w:cs="宋体"/>
                <w:color w:val="000000"/>
                <w:kern w:val="0"/>
                <w:sz w:val="24"/>
                <w:szCs w:val="24"/>
              </w:rPr>
              <w:t>(熙春桥泵站)</w:t>
            </w:r>
            <w:r>
              <w:rPr>
                <w:rFonts w:hint="eastAsia" w:cs="宋体"/>
                <w:kern w:val="0"/>
                <w:sz w:val="24"/>
                <w:szCs w:val="24"/>
                <w:lang w:val="en-US" w:eastAsia="zh-CN"/>
              </w:rPr>
              <w:t>25</w:t>
            </w:r>
            <w:r>
              <w:rPr>
                <w:rFonts w:cs="宋体"/>
                <w:kern w:val="0"/>
                <w:sz w:val="24"/>
                <w:szCs w:val="24"/>
              </w:rPr>
              <w:t>KW</w:t>
            </w:r>
          </w:p>
        </w:tc>
        <w:tc>
          <w:tcPr>
            <w:tcW w:w="3187" w:type="dxa"/>
            <w:noWrap w:val="0"/>
            <w:vAlign w:val="top"/>
          </w:tcPr>
          <w:p w14:paraId="78EF0B43">
            <w:pPr>
              <w:rPr>
                <w:rFonts w:hint="eastAsia"/>
              </w:rPr>
            </w:pPr>
          </w:p>
        </w:tc>
      </w:tr>
    </w:tbl>
    <w:p w14:paraId="1DCB5A89">
      <w:pPr>
        <w:spacing w:line="460" w:lineRule="exact"/>
        <w:rPr>
          <w:bCs/>
          <w:sz w:val="24"/>
        </w:rPr>
      </w:pPr>
      <w:r>
        <w:rPr>
          <w:rFonts w:hint="eastAsia"/>
          <w:bCs/>
          <w:sz w:val="24"/>
        </w:rPr>
        <w:t>注：1、投标人应将完成项目所投入的有关费用分类别依次填报在上述表格中。</w:t>
      </w:r>
    </w:p>
    <w:p w14:paraId="7E5D41C3">
      <w:pPr>
        <w:spacing w:line="460" w:lineRule="exact"/>
        <w:ind w:firstLine="480" w:firstLineChars="200"/>
        <w:rPr>
          <w:rFonts w:hint="eastAsia"/>
          <w:bCs/>
          <w:sz w:val="24"/>
        </w:rPr>
      </w:pPr>
      <w:r>
        <w:rPr>
          <w:rFonts w:hint="eastAsia"/>
          <w:bCs/>
          <w:sz w:val="24"/>
        </w:rPr>
        <w:t>2、应充分考虑施工期间各类价格变化，政策性调整的风险以及任何可能影响价格的风险，综合单价一经确定，合同期限内不予调整。</w:t>
      </w:r>
    </w:p>
    <w:p w14:paraId="249DBBC4">
      <w:pPr>
        <w:spacing w:line="440" w:lineRule="exact"/>
        <w:ind w:firstLine="480" w:firstLineChars="200"/>
        <w:rPr>
          <w:rFonts w:hint="eastAsia" w:cs="宋体"/>
          <w:b/>
          <w:bCs/>
          <w:kern w:val="0"/>
          <w:sz w:val="24"/>
          <w:szCs w:val="24"/>
          <w:lang w:val="zh-CN"/>
        </w:rPr>
      </w:pPr>
      <w:r>
        <w:rPr>
          <w:rFonts w:hint="eastAsia"/>
          <w:sz w:val="24"/>
          <w:szCs w:val="24"/>
        </w:rPr>
        <w:t>3、</w:t>
      </w:r>
      <w:r>
        <w:rPr>
          <w:rFonts w:hint="eastAsia" w:cs="宋体"/>
          <w:b/>
          <w:bCs/>
          <w:kern w:val="0"/>
          <w:sz w:val="24"/>
          <w:szCs w:val="24"/>
          <w:lang w:val="zh-CN"/>
        </w:rPr>
        <w:t>投标人报价时只需填报单台设备维修时所需价格，结算时维修内容及数量按实计取乘以相应中标价格结算。</w:t>
      </w:r>
    </w:p>
    <w:p w14:paraId="4A884CF5">
      <w:pPr>
        <w:spacing w:line="440" w:lineRule="exact"/>
        <w:ind w:firstLine="482" w:firstLineChars="200"/>
        <w:rPr>
          <w:rFonts w:hint="eastAsia"/>
          <w:b/>
          <w:bCs/>
          <w:sz w:val="24"/>
          <w:szCs w:val="24"/>
          <w:highlight w:val="none"/>
          <w:lang w:val="en-US" w:eastAsia="zh-CN"/>
        </w:rPr>
      </w:pPr>
      <w:r>
        <w:rPr>
          <w:rFonts w:hint="eastAsia"/>
          <w:b/>
          <w:bCs/>
          <w:sz w:val="24"/>
          <w:szCs w:val="24"/>
          <w:highlight w:val="none"/>
          <w:lang w:val="en-US" w:eastAsia="zh-CN"/>
        </w:rPr>
        <w:t>4、进口泵的叶轮维修报价仅作为采购人参考使用，不计入此次投标报价中，该部分维修</w:t>
      </w:r>
      <w:r>
        <w:rPr>
          <w:rFonts w:hint="eastAsia"/>
          <w:b/>
          <w:bCs/>
          <w:sz w:val="24"/>
          <w:szCs w:val="24"/>
          <w:highlight w:val="none"/>
        </w:rPr>
        <w:t>采购人</w:t>
      </w:r>
      <w:r>
        <w:rPr>
          <w:rFonts w:hint="eastAsia"/>
          <w:b/>
          <w:bCs/>
          <w:sz w:val="24"/>
          <w:szCs w:val="24"/>
          <w:highlight w:val="none"/>
          <w:lang w:eastAsia="zh-CN"/>
        </w:rPr>
        <w:t>后续可以选择中标单位进行维修，也可以自行选择合适的供应商。</w:t>
      </w:r>
    </w:p>
    <w:p w14:paraId="0202E9E0">
      <w:pPr>
        <w:spacing w:line="460" w:lineRule="exact"/>
        <w:ind w:firstLine="480" w:firstLineChars="200"/>
        <w:rPr>
          <w:rFonts w:hint="eastAsia"/>
          <w:bCs/>
          <w:sz w:val="24"/>
        </w:rPr>
      </w:pPr>
      <w:r>
        <w:rPr>
          <w:rFonts w:hint="eastAsia"/>
          <w:bCs/>
          <w:sz w:val="24"/>
        </w:rPr>
        <w:t>4、如有需要说明的事项，请在备注中列明。</w:t>
      </w:r>
    </w:p>
    <w:p w14:paraId="142C75A0">
      <w:pPr>
        <w:spacing w:line="460" w:lineRule="exact"/>
        <w:ind w:firstLine="480" w:firstLineChars="200"/>
        <w:rPr>
          <w:rFonts w:hint="eastAsia"/>
          <w:bCs/>
          <w:sz w:val="24"/>
        </w:rPr>
      </w:pPr>
      <w:r>
        <w:rPr>
          <w:rFonts w:hint="eastAsia"/>
          <w:bCs/>
          <w:sz w:val="24"/>
        </w:rPr>
        <w:t>5、</w:t>
      </w:r>
      <w:r>
        <w:rPr>
          <w:bCs/>
          <w:sz w:val="24"/>
        </w:rPr>
        <w:t>若表格不够可根据上表格式另行填制。</w:t>
      </w:r>
    </w:p>
    <w:p w14:paraId="427073D0">
      <w:pPr>
        <w:spacing w:line="460" w:lineRule="exact"/>
        <w:ind w:firstLine="660" w:firstLineChars="275"/>
        <w:rPr>
          <w:rFonts w:hint="eastAsia"/>
          <w:bCs/>
          <w:sz w:val="24"/>
          <w:szCs w:val="22"/>
        </w:rPr>
      </w:pPr>
    </w:p>
    <w:p w14:paraId="783FBC38">
      <w:pPr>
        <w:spacing w:line="460" w:lineRule="exact"/>
        <w:ind w:firstLine="660" w:firstLineChars="275"/>
        <w:rPr>
          <w:rFonts w:hint="eastAsia"/>
          <w:bCs/>
          <w:sz w:val="24"/>
          <w:szCs w:val="22"/>
        </w:rPr>
      </w:pPr>
    </w:p>
    <w:p w14:paraId="24914B69">
      <w:pPr>
        <w:spacing w:line="460" w:lineRule="exact"/>
        <w:ind w:firstLine="660" w:firstLineChars="275"/>
        <w:rPr>
          <w:rFonts w:hint="eastAsia"/>
          <w:bCs/>
          <w:sz w:val="24"/>
          <w:szCs w:val="22"/>
        </w:rPr>
      </w:pPr>
    </w:p>
    <w:p w14:paraId="32FAC610">
      <w:pPr>
        <w:spacing w:line="460" w:lineRule="exact"/>
        <w:ind w:firstLine="660" w:firstLineChars="275"/>
        <w:rPr>
          <w:rFonts w:hint="eastAsia"/>
          <w:bCs/>
          <w:sz w:val="24"/>
          <w:szCs w:val="22"/>
        </w:rPr>
      </w:pPr>
    </w:p>
    <w:p w14:paraId="3928075F">
      <w:pPr>
        <w:spacing w:line="460" w:lineRule="exact"/>
        <w:ind w:firstLine="660" w:firstLineChars="275"/>
        <w:rPr>
          <w:rFonts w:hint="eastAsia"/>
          <w:bCs/>
          <w:sz w:val="24"/>
          <w:szCs w:val="22"/>
        </w:rPr>
      </w:pPr>
    </w:p>
    <w:p w14:paraId="064909AE">
      <w:pPr>
        <w:spacing w:line="460" w:lineRule="exact"/>
        <w:ind w:firstLine="660" w:firstLineChars="275"/>
        <w:rPr>
          <w:rFonts w:hint="eastAsia"/>
          <w:bCs/>
          <w:sz w:val="24"/>
          <w:szCs w:val="22"/>
        </w:rPr>
      </w:pPr>
    </w:p>
    <w:p w14:paraId="76E97FA4">
      <w:pPr>
        <w:spacing w:line="460" w:lineRule="exact"/>
        <w:ind w:firstLine="660" w:firstLineChars="275"/>
        <w:rPr>
          <w:rFonts w:hint="eastAsia"/>
          <w:bCs/>
          <w:sz w:val="24"/>
          <w:szCs w:val="22"/>
        </w:rPr>
      </w:pPr>
    </w:p>
    <w:p w14:paraId="186D19A4">
      <w:pPr>
        <w:spacing w:line="460" w:lineRule="exact"/>
        <w:ind w:firstLine="660" w:firstLineChars="275"/>
        <w:rPr>
          <w:rFonts w:hint="eastAsia"/>
          <w:bCs/>
          <w:sz w:val="24"/>
          <w:szCs w:val="22"/>
        </w:rPr>
      </w:pPr>
    </w:p>
    <w:p w14:paraId="13243046">
      <w:pPr>
        <w:spacing w:line="460" w:lineRule="exact"/>
        <w:ind w:firstLine="660" w:firstLineChars="275"/>
        <w:rPr>
          <w:rFonts w:hint="eastAsia"/>
          <w:bCs/>
          <w:sz w:val="24"/>
          <w:szCs w:val="22"/>
        </w:rPr>
      </w:pPr>
    </w:p>
    <w:p w14:paraId="256DD487">
      <w:pPr>
        <w:pStyle w:val="19"/>
        <w:rPr>
          <w:rFonts w:hint="eastAsia"/>
        </w:rPr>
      </w:pPr>
    </w:p>
    <w:p w14:paraId="185D4B9A">
      <w:pPr>
        <w:spacing w:line="460" w:lineRule="exact"/>
        <w:ind w:firstLine="660" w:firstLineChars="275"/>
        <w:rPr>
          <w:rFonts w:hint="eastAsia"/>
          <w:bCs/>
          <w:sz w:val="24"/>
          <w:szCs w:val="22"/>
        </w:rPr>
      </w:pPr>
    </w:p>
    <w:p w14:paraId="4772E25D">
      <w:pPr>
        <w:spacing w:line="460" w:lineRule="exact"/>
        <w:ind w:firstLine="660" w:firstLineChars="275"/>
        <w:rPr>
          <w:rFonts w:hint="eastAsia"/>
          <w:bCs/>
          <w:sz w:val="24"/>
          <w:szCs w:val="22"/>
        </w:rPr>
      </w:pPr>
    </w:p>
    <w:p w14:paraId="571596BF">
      <w:pPr>
        <w:spacing w:line="460" w:lineRule="exact"/>
        <w:ind w:firstLine="660" w:firstLineChars="275"/>
        <w:rPr>
          <w:rFonts w:hint="eastAsia"/>
          <w:bCs/>
          <w:sz w:val="24"/>
          <w:szCs w:val="22"/>
        </w:rPr>
      </w:pPr>
    </w:p>
    <w:p w14:paraId="38FC277B">
      <w:pPr>
        <w:spacing w:line="460" w:lineRule="exact"/>
        <w:ind w:firstLine="660" w:firstLineChars="275"/>
        <w:rPr>
          <w:rFonts w:hint="eastAsia"/>
          <w:bCs/>
          <w:sz w:val="24"/>
          <w:szCs w:val="22"/>
        </w:rPr>
      </w:pPr>
    </w:p>
    <w:p w14:paraId="6291C720">
      <w:pPr>
        <w:spacing w:line="460" w:lineRule="exact"/>
        <w:ind w:firstLine="660" w:firstLineChars="275"/>
        <w:rPr>
          <w:rFonts w:hint="eastAsia"/>
          <w:bCs/>
          <w:sz w:val="24"/>
          <w:szCs w:val="22"/>
        </w:rPr>
      </w:pPr>
    </w:p>
    <w:p w14:paraId="50EA09BD">
      <w:pPr>
        <w:spacing w:line="460" w:lineRule="exact"/>
        <w:ind w:firstLine="660" w:firstLineChars="275"/>
        <w:rPr>
          <w:rFonts w:hint="eastAsia"/>
          <w:bCs/>
          <w:sz w:val="24"/>
          <w:szCs w:val="22"/>
        </w:rPr>
      </w:pPr>
    </w:p>
    <w:p w14:paraId="2C46AF6C">
      <w:pPr>
        <w:spacing w:line="460" w:lineRule="exact"/>
        <w:ind w:firstLine="660" w:firstLineChars="275"/>
        <w:rPr>
          <w:rFonts w:hint="eastAsia"/>
          <w:bCs/>
          <w:sz w:val="24"/>
          <w:szCs w:val="22"/>
        </w:rPr>
      </w:pPr>
    </w:p>
    <w:p w14:paraId="4B09177E">
      <w:pPr>
        <w:pStyle w:val="19"/>
        <w:rPr>
          <w:rFonts w:hint="eastAsia"/>
          <w:bCs/>
          <w:sz w:val="24"/>
          <w:szCs w:val="22"/>
        </w:rPr>
      </w:pPr>
    </w:p>
    <w:p w14:paraId="15CCD57C">
      <w:pPr>
        <w:pStyle w:val="20"/>
        <w:rPr>
          <w:rFonts w:hint="eastAsia"/>
          <w:bCs/>
          <w:sz w:val="24"/>
          <w:szCs w:val="22"/>
        </w:rPr>
      </w:pPr>
    </w:p>
    <w:p w14:paraId="61D1D0E4">
      <w:pPr>
        <w:pStyle w:val="21"/>
        <w:rPr>
          <w:rFonts w:hint="eastAsia"/>
        </w:rPr>
      </w:pPr>
    </w:p>
    <w:p w14:paraId="0F249661">
      <w:pPr>
        <w:pStyle w:val="20"/>
        <w:rPr>
          <w:rFonts w:hint="eastAsia"/>
        </w:rPr>
      </w:pPr>
    </w:p>
    <w:p w14:paraId="3B61ADAB">
      <w:pPr>
        <w:pStyle w:val="21"/>
        <w:rPr>
          <w:rFonts w:hint="eastAsia"/>
        </w:rPr>
      </w:pPr>
    </w:p>
    <w:p w14:paraId="646DA014">
      <w:pPr>
        <w:spacing w:line="460" w:lineRule="exact"/>
        <w:rPr>
          <w:rFonts w:hint="eastAsia"/>
          <w:bCs/>
          <w:sz w:val="24"/>
          <w:szCs w:val="22"/>
        </w:rPr>
      </w:pPr>
    </w:p>
    <w:p w14:paraId="1DE91F03">
      <w:pPr>
        <w:spacing w:after="183" w:afterLines="50" w:afterAutospacing="0" w:line="440" w:lineRule="exact"/>
        <w:jc w:val="center"/>
        <w:outlineLvl w:val="2"/>
        <w:rPr>
          <w:rFonts w:hint="eastAsia"/>
          <w:b/>
          <w:color w:val="000000"/>
          <w:sz w:val="24"/>
          <w:szCs w:val="24"/>
        </w:rPr>
      </w:pPr>
      <w:bookmarkStart w:id="183" w:name="_Toc2941"/>
      <w:r>
        <w:rPr>
          <w:rFonts w:hint="eastAsia"/>
          <w:b/>
          <w:color w:val="000000"/>
          <w:sz w:val="24"/>
          <w:szCs w:val="24"/>
        </w:rPr>
        <w:t>附件</w:t>
      </w:r>
      <w:r>
        <w:rPr>
          <w:rFonts w:hint="eastAsia"/>
          <w:b/>
          <w:color w:val="000000"/>
          <w:sz w:val="24"/>
          <w:szCs w:val="24"/>
          <w:lang w:val="en-US" w:eastAsia="zh-CN"/>
        </w:rPr>
        <w:t>3</w:t>
      </w:r>
      <w:r>
        <w:rPr>
          <w:rFonts w:hint="eastAsia"/>
          <w:b/>
          <w:color w:val="000000"/>
          <w:sz w:val="24"/>
          <w:szCs w:val="24"/>
        </w:rPr>
        <w:t xml:space="preserve"> </w:t>
      </w:r>
      <w:r>
        <w:rPr>
          <w:rFonts w:hint="eastAsia"/>
          <w:b/>
          <w:color w:val="000000"/>
          <w:sz w:val="24"/>
          <w:szCs w:val="24"/>
          <w:lang w:val="en-US" w:eastAsia="zh-CN"/>
        </w:rPr>
        <w:t xml:space="preserve"> </w:t>
      </w:r>
      <w:r>
        <w:rPr>
          <w:rFonts w:hint="eastAsia"/>
          <w:b/>
          <w:color w:val="000000"/>
          <w:sz w:val="24"/>
          <w:szCs w:val="24"/>
        </w:rPr>
        <w:t>项目服务要求响应及偏离表</w:t>
      </w:r>
      <w:bookmarkEnd w:id="183"/>
    </w:p>
    <w:tbl>
      <w:tblPr>
        <w:tblStyle w:val="40"/>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2392"/>
        <w:gridCol w:w="2551"/>
        <w:gridCol w:w="1785"/>
        <w:gridCol w:w="1995"/>
      </w:tblGrid>
      <w:tr w14:paraId="7D21F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727" w:type="dxa"/>
            <w:noWrap w:val="0"/>
            <w:vAlign w:val="center"/>
          </w:tcPr>
          <w:p w14:paraId="3F7EC938">
            <w:pPr>
              <w:spacing w:beforeAutospacing="0"/>
              <w:jc w:val="center"/>
              <w:rPr>
                <w:b/>
                <w:color w:val="000000"/>
                <w:sz w:val="24"/>
                <w:szCs w:val="32"/>
              </w:rPr>
            </w:pPr>
            <w:r>
              <w:rPr>
                <w:rFonts w:hAnsi="宋体"/>
                <w:b/>
                <w:color w:val="000000"/>
                <w:sz w:val="24"/>
                <w:szCs w:val="32"/>
              </w:rPr>
              <w:t>序号</w:t>
            </w:r>
          </w:p>
        </w:tc>
        <w:tc>
          <w:tcPr>
            <w:tcW w:w="2392" w:type="dxa"/>
            <w:noWrap w:val="0"/>
            <w:vAlign w:val="center"/>
          </w:tcPr>
          <w:p w14:paraId="06EF816C">
            <w:pPr>
              <w:jc w:val="center"/>
              <w:rPr>
                <w:b/>
                <w:color w:val="000000"/>
                <w:sz w:val="24"/>
                <w:szCs w:val="32"/>
              </w:rPr>
            </w:pPr>
            <w:r>
              <w:rPr>
                <w:rFonts w:hint="eastAsia" w:hAnsi="宋体"/>
                <w:b/>
                <w:color w:val="000000"/>
                <w:sz w:val="24"/>
                <w:szCs w:val="32"/>
              </w:rPr>
              <w:t>服务</w:t>
            </w:r>
            <w:r>
              <w:rPr>
                <w:rFonts w:hAnsi="宋体"/>
                <w:b/>
                <w:color w:val="000000"/>
                <w:sz w:val="24"/>
                <w:szCs w:val="32"/>
              </w:rPr>
              <w:t>要求</w:t>
            </w:r>
          </w:p>
        </w:tc>
        <w:tc>
          <w:tcPr>
            <w:tcW w:w="2551" w:type="dxa"/>
            <w:noWrap w:val="0"/>
            <w:vAlign w:val="center"/>
          </w:tcPr>
          <w:p w14:paraId="541120AD">
            <w:pPr>
              <w:jc w:val="center"/>
              <w:rPr>
                <w:rFonts w:hAnsi="宋体"/>
                <w:b/>
                <w:color w:val="000000"/>
                <w:sz w:val="24"/>
                <w:szCs w:val="32"/>
              </w:rPr>
            </w:pPr>
            <w:r>
              <w:rPr>
                <w:rFonts w:hint="eastAsia" w:hAnsi="宋体"/>
                <w:b/>
                <w:color w:val="000000"/>
                <w:sz w:val="24"/>
                <w:szCs w:val="32"/>
              </w:rPr>
              <w:t>服务承诺</w:t>
            </w:r>
          </w:p>
        </w:tc>
        <w:tc>
          <w:tcPr>
            <w:tcW w:w="1785" w:type="dxa"/>
            <w:noWrap w:val="0"/>
            <w:vAlign w:val="center"/>
          </w:tcPr>
          <w:p w14:paraId="5D702AD6">
            <w:pPr>
              <w:jc w:val="center"/>
              <w:rPr>
                <w:b/>
                <w:color w:val="000000"/>
                <w:sz w:val="24"/>
                <w:szCs w:val="32"/>
              </w:rPr>
            </w:pPr>
            <w:r>
              <w:rPr>
                <w:rFonts w:hAnsi="宋体"/>
                <w:b/>
                <w:color w:val="000000"/>
                <w:sz w:val="24"/>
                <w:szCs w:val="32"/>
              </w:rPr>
              <w:t>有无偏离</w:t>
            </w:r>
          </w:p>
        </w:tc>
        <w:tc>
          <w:tcPr>
            <w:tcW w:w="1995" w:type="dxa"/>
            <w:noWrap w:val="0"/>
            <w:vAlign w:val="center"/>
          </w:tcPr>
          <w:p w14:paraId="0F54F999">
            <w:pPr>
              <w:jc w:val="center"/>
              <w:rPr>
                <w:b/>
                <w:color w:val="000000"/>
                <w:sz w:val="24"/>
                <w:szCs w:val="32"/>
              </w:rPr>
            </w:pPr>
            <w:r>
              <w:rPr>
                <w:rFonts w:hAnsi="宋体"/>
                <w:b/>
                <w:color w:val="000000"/>
                <w:sz w:val="24"/>
                <w:szCs w:val="32"/>
              </w:rPr>
              <w:t>偏离内容及原因</w:t>
            </w:r>
          </w:p>
        </w:tc>
      </w:tr>
      <w:tr w14:paraId="77750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27" w:type="dxa"/>
            <w:noWrap w:val="0"/>
            <w:vAlign w:val="center"/>
          </w:tcPr>
          <w:p w14:paraId="239275DE">
            <w:pPr>
              <w:jc w:val="center"/>
              <w:rPr>
                <w:color w:val="000000"/>
                <w:sz w:val="24"/>
                <w:szCs w:val="32"/>
              </w:rPr>
            </w:pPr>
            <w:r>
              <w:rPr>
                <w:color w:val="000000"/>
                <w:sz w:val="24"/>
                <w:szCs w:val="32"/>
              </w:rPr>
              <w:t>1</w:t>
            </w:r>
          </w:p>
        </w:tc>
        <w:tc>
          <w:tcPr>
            <w:tcW w:w="2392" w:type="dxa"/>
            <w:noWrap w:val="0"/>
            <w:vAlign w:val="center"/>
          </w:tcPr>
          <w:p w14:paraId="53332969">
            <w:pPr>
              <w:jc w:val="center"/>
              <w:rPr>
                <w:color w:val="000000"/>
                <w:szCs w:val="24"/>
              </w:rPr>
            </w:pPr>
          </w:p>
        </w:tc>
        <w:tc>
          <w:tcPr>
            <w:tcW w:w="2551" w:type="dxa"/>
            <w:noWrap w:val="0"/>
            <w:vAlign w:val="center"/>
          </w:tcPr>
          <w:p w14:paraId="09FA2D79">
            <w:pPr>
              <w:jc w:val="center"/>
              <w:rPr>
                <w:color w:val="000000"/>
                <w:szCs w:val="24"/>
              </w:rPr>
            </w:pPr>
          </w:p>
        </w:tc>
        <w:tc>
          <w:tcPr>
            <w:tcW w:w="1785" w:type="dxa"/>
            <w:noWrap w:val="0"/>
            <w:vAlign w:val="center"/>
          </w:tcPr>
          <w:p w14:paraId="7C834E9F">
            <w:pPr>
              <w:jc w:val="center"/>
              <w:rPr>
                <w:color w:val="000000"/>
                <w:szCs w:val="24"/>
              </w:rPr>
            </w:pPr>
          </w:p>
        </w:tc>
        <w:tc>
          <w:tcPr>
            <w:tcW w:w="1995" w:type="dxa"/>
            <w:noWrap w:val="0"/>
            <w:vAlign w:val="center"/>
          </w:tcPr>
          <w:p w14:paraId="05CD29A0">
            <w:pPr>
              <w:jc w:val="center"/>
              <w:rPr>
                <w:color w:val="000000"/>
                <w:szCs w:val="24"/>
              </w:rPr>
            </w:pPr>
          </w:p>
        </w:tc>
      </w:tr>
      <w:tr w14:paraId="728CE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27" w:type="dxa"/>
            <w:noWrap w:val="0"/>
            <w:vAlign w:val="center"/>
          </w:tcPr>
          <w:p w14:paraId="4DEBCFD1">
            <w:pPr>
              <w:jc w:val="center"/>
              <w:rPr>
                <w:color w:val="000000"/>
                <w:sz w:val="24"/>
                <w:szCs w:val="32"/>
              </w:rPr>
            </w:pPr>
            <w:r>
              <w:rPr>
                <w:color w:val="000000"/>
                <w:sz w:val="24"/>
                <w:szCs w:val="32"/>
              </w:rPr>
              <w:t>2</w:t>
            </w:r>
          </w:p>
        </w:tc>
        <w:tc>
          <w:tcPr>
            <w:tcW w:w="2392" w:type="dxa"/>
            <w:noWrap w:val="0"/>
            <w:vAlign w:val="center"/>
          </w:tcPr>
          <w:p w14:paraId="3228AC9F">
            <w:pPr>
              <w:jc w:val="center"/>
              <w:rPr>
                <w:color w:val="000000"/>
                <w:szCs w:val="24"/>
              </w:rPr>
            </w:pPr>
          </w:p>
        </w:tc>
        <w:tc>
          <w:tcPr>
            <w:tcW w:w="2551" w:type="dxa"/>
            <w:noWrap w:val="0"/>
            <w:vAlign w:val="center"/>
          </w:tcPr>
          <w:p w14:paraId="7F087637">
            <w:pPr>
              <w:jc w:val="center"/>
              <w:rPr>
                <w:color w:val="000000"/>
                <w:szCs w:val="24"/>
              </w:rPr>
            </w:pPr>
          </w:p>
        </w:tc>
        <w:tc>
          <w:tcPr>
            <w:tcW w:w="1785" w:type="dxa"/>
            <w:noWrap w:val="0"/>
            <w:vAlign w:val="center"/>
          </w:tcPr>
          <w:p w14:paraId="04511737">
            <w:pPr>
              <w:jc w:val="center"/>
              <w:rPr>
                <w:color w:val="000000"/>
                <w:szCs w:val="24"/>
              </w:rPr>
            </w:pPr>
          </w:p>
        </w:tc>
        <w:tc>
          <w:tcPr>
            <w:tcW w:w="1995" w:type="dxa"/>
            <w:noWrap w:val="0"/>
            <w:vAlign w:val="center"/>
          </w:tcPr>
          <w:p w14:paraId="781AAC66">
            <w:pPr>
              <w:jc w:val="center"/>
              <w:rPr>
                <w:color w:val="000000"/>
                <w:szCs w:val="24"/>
              </w:rPr>
            </w:pPr>
          </w:p>
        </w:tc>
      </w:tr>
      <w:tr w14:paraId="15E81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27" w:type="dxa"/>
            <w:noWrap w:val="0"/>
            <w:vAlign w:val="center"/>
          </w:tcPr>
          <w:p w14:paraId="1C510B4C">
            <w:pPr>
              <w:jc w:val="center"/>
              <w:rPr>
                <w:color w:val="000000"/>
                <w:sz w:val="24"/>
                <w:szCs w:val="32"/>
              </w:rPr>
            </w:pPr>
            <w:r>
              <w:rPr>
                <w:color w:val="000000"/>
                <w:sz w:val="24"/>
                <w:szCs w:val="32"/>
              </w:rPr>
              <w:t>3</w:t>
            </w:r>
          </w:p>
        </w:tc>
        <w:tc>
          <w:tcPr>
            <w:tcW w:w="2392" w:type="dxa"/>
            <w:noWrap w:val="0"/>
            <w:vAlign w:val="center"/>
          </w:tcPr>
          <w:p w14:paraId="2F953D01">
            <w:pPr>
              <w:jc w:val="center"/>
              <w:rPr>
                <w:color w:val="000000"/>
                <w:szCs w:val="24"/>
              </w:rPr>
            </w:pPr>
          </w:p>
        </w:tc>
        <w:tc>
          <w:tcPr>
            <w:tcW w:w="2551" w:type="dxa"/>
            <w:noWrap w:val="0"/>
            <w:vAlign w:val="center"/>
          </w:tcPr>
          <w:p w14:paraId="3E98B6EE">
            <w:pPr>
              <w:jc w:val="center"/>
              <w:rPr>
                <w:color w:val="000000"/>
                <w:szCs w:val="24"/>
              </w:rPr>
            </w:pPr>
          </w:p>
        </w:tc>
        <w:tc>
          <w:tcPr>
            <w:tcW w:w="1785" w:type="dxa"/>
            <w:noWrap w:val="0"/>
            <w:vAlign w:val="center"/>
          </w:tcPr>
          <w:p w14:paraId="398EB146">
            <w:pPr>
              <w:jc w:val="center"/>
              <w:rPr>
                <w:color w:val="000000"/>
                <w:szCs w:val="24"/>
              </w:rPr>
            </w:pPr>
          </w:p>
        </w:tc>
        <w:tc>
          <w:tcPr>
            <w:tcW w:w="1995" w:type="dxa"/>
            <w:noWrap w:val="0"/>
            <w:vAlign w:val="center"/>
          </w:tcPr>
          <w:p w14:paraId="0EA83B7F">
            <w:pPr>
              <w:jc w:val="center"/>
              <w:rPr>
                <w:color w:val="000000"/>
                <w:szCs w:val="24"/>
              </w:rPr>
            </w:pPr>
          </w:p>
        </w:tc>
      </w:tr>
      <w:tr w14:paraId="1109E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27" w:type="dxa"/>
            <w:noWrap w:val="0"/>
            <w:vAlign w:val="center"/>
          </w:tcPr>
          <w:p w14:paraId="06F2C8B7">
            <w:pPr>
              <w:jc w:val="center"/>
              <w:rPr>
                <w:rFonts w:hint="eastAsia"/>
                <w:color w:val="000000"/>
                <w:sz w:val="24"/>
                <w:szCs w:val="32"/>
              </w:rPr>
            </w:pPr>
            <w:r>
              <w:rPr>
                <w:rFonts w:hint="eastAsia"/>
                <w:color w:val="000000"/>
                <w:sz w:val="24"/>
                <w:szCs w:val="32"/>
              </w:rPr>
              <w:t>4</w:t>
            </w:r>
          </w:p>
        </w:tc>
        <w:tc>
          <w:tcPr>
            <w:tcW w:w="2392" w:type="dxa"/>
            <w:noWrap w:val="0"/>
            <w:vAlign w:val="center"/>
          </w:tcPr>
          <w:p w14:paraId="7B9E5031">
            <w:pPr>
              <w:jc w:val="center"/>
              <w:rPr>
                <w:color w:val="000000"/>
                <w:szCs w:val="24"/>
              </w:rPr>
            </w:pPr>
          </w:p>
        </w:tc>
        <w:tc>
          <w:tcPr>
            <w:tcW w:w="2551" w:type="dxa"/>
            <w:noWrap w:val="0"/>
            <w:vAlign w:val="center"/>
          </w:tcPr>
          <w:p w14:paraId="1A216808">
            <w:pPr>
              <w:jc w:val="center"/>
              <w:rPr>
                <w:color w:val="000000"/>
                <w:szCs w:val="24"/>
              </w:rPr>
            </w:pPr>
          </w:p>
        </w:tc>
        <w:tc>
          <w:tcPr>
            <w:tcW w:w="1785" w:type="dxa"/>
            <w:noWrap w:val="0"/>
            <w:vAlign w:val="center"/>
          </w:tcPr>
          <w:p w14:paraId="31C82DC2">
            <w:pPr>
              <w:jc w:val="center"/>
              <w:rPr>
                <w:color w:val="000000"/>
                <w:szCs w:val="24"/>
              </w:rPr>
            </w:pPr>
          </w:p>
        </w:tc>
        <w:tc>
          <w:tcPr>
            <w:tcW w:w="1995" w:type="dxa"/>
            <w:noWrap w:val="0"/>
            <w:vAlign w:val="center"/>
          </w:tcPr>
          <w:p w14:paraId="08AF1160">
            <w:pPr>
              <w:jc w:val="center"/>
              <w:rPr>
                <w:color w:val="000000"/>
                <w:szCs w:val="24"/>
              </w:rPr>
            </w:pPr>
          </w:p>
        </w:tc>
      </w:tr>
      <w:tr w14:paraId="6B8D2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27" w:type="dxa"/>
            <w:noWrap w:val="0"/>
            <w:vAlign w:val="center"/>
          </w:tcPr>
          <w:p w14:paraId="7BF4C3D0">
            <w:pPr>
              <w:jc w:val="center"/>
              <w:rPr>
                <w:rFonts w:hint="eastAsia"/>
                <w:color w:val="000000"/>
                <w:sz w:val="24"/>
                <w:szCs w:val="32"/>
              </w:rPr>
            </w:pPr>
            <w:r>
              <w:rPr>
                <w:rFonts w:hint="eastAsia"/>
                <w:color w:val="000000"/>
                <w:sz w:val="24"/>
                <w:szCs w:val="32"/>
              </w:rPr>
              <w:t>5</w:t>
            </w:r>
          </w:p>
        </w:tc>
        <w:tc>
          <w:tcPr>
            <w:tcW w:w="2392" w:type="dxa"/>
            <w:noWrap w:val="0"/>
            <w:vAlign w:val="center"/>
          </w:tcPr>
          <w:p w14:paraId="55CD3CD5">
            <w:pPr>
              <w:jc w:val="center"/>
              <w:rPr>
                <w:color w:val="000000"/>
                <w:szCs w:val="24"/>
              </w:rPr>
            </w:pPr>
          </w:p>
        </w:tc>
        <w:tc>
          <w:tcPr>
            <w:tcW w:w="2551" w:type="dxa"/>
            <w:noWrap w:val="0"/>
            <w:vAlign w:val="center"/>
          </w:tcPr>
          <w:p w14:paraId="3FD2AD68">
            <w:pPr>
              <w:jc w:val="center"/>
              <w:rPr>
                <w:color w:val="000000"/>
                <w:szCs w:val="24"/>
              </w:rPr>
            </w:pPr>
          </w:p>
        </w:tc>
        <w:tc>
          <w:tcPr>
            <w:tcW w:w="1785" w:type="dxa"/>
            <w:noWrap w:val="0"/>
            <w:vAlign w:val="center"/>
          </w:tcPr>
          <w:p w14:paraId="0BA9B9B2">
            <w:pPr>
              <w:jc w:val="center"/>
              <w:rPr>
                <w:color w:val="000000"/>
                <w:szCs w:val="24"/>
              </w:rPr>
            </w:pPr>
          </w:p>
        </w:tc>
        <w:tc>
          <w:tcPr>
            <w:tcW w:w="1995" w:type="dxa"/>
            <w:noWrap w:val="0"/>
            <w:vAlign w:val="center"/>
          </w:tcPr>
          <w:p w14:paraId="7469EE8E">
            <w:pPr>
              <w:jc w:val="center"/>
              <w:rPr>
                <w:color w:val="000000"/>
                <w:szCs w:val="24"/>
              </w:rPr>
            </w:pPr>
          </w:p>
        </w:tc>
      </w:tr>
      <w:tr w14:paraId="71C0B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27" w:type="dxa"/>
            <w:noWrap w:val="0"/>
            <w:vAlign w:val="center"/>
          </w:tcPr>
          <w:p w14:paraId="30E85DEB">
            <w:pPr>
              <w:jc w:val="center"/>
              <w:rPr>
                <w:rFonts w:hint="eastAsia"/>
                <w:color w:val="000000"/>
                <w:sz w:val="24"/>
                <w:szCs w:val="32"/>
              </w:rPr>
            </w:pPr>
            <w:r>
              <w:rPr>
                <w:rFonts w:hint="eastAsia"/>
                <w:color w:val="000000"/>
                <w:sz w:val="24"/>
                <w:szCs w:val="32"/>
              </w:rPr>
              <w:t>6</w:t>
            </w:r>
          </w:p>
        </w:tc>
        <w:tc>
          <w:tcPr>
            <w:tcW w:w="2392" w:type="dxa"/>
            <w:noWrap w:val="0"/>
            <w:vAlign w:val="center"/>
          </w:tcPr>
          <w:p w14:paraId="09953C61">
            <w:pPr>
              <w:jc w:val="center"/>
              <w:rPr>
                <w:color w:val="000000"/>
                <w:szCs w:val="24"/>
              </w:rPr>
            </w:pPr>
          </w:p>
        </w:tc>
        <w:tc>
          <w:tcPr>
            <w:tcW w:w="2551" w:type="dxa"/>
            <w:noWrap w:val="0"/>
            <w:vAlign w:val="center"/>
          </w:tcPr>
          <w:p w14:paraId="0AC535CF">
            <w:pPr>
              <w:jc w:val="center"/>
              <w:rPr>
                <w:color w:val="000000"/>
                <w:szCs w:val="24"/>
              </w:rPr>
            </w:pPr>
          </w:p>
        </w:tc>
        <w:tc>
          <w:tcPr>
            <w:tcW w:w="1785" w:type="dxa"/>
            <w:noWrap w:val="0"/>
            <w:vAlign w:val="center"/>
          </w:tcPr>
          <w:p w14:paraId="4838392C">
            <w:pPr>
              <w:jc w:val="center"/>
              <w:rPr>
                <w:color w:val="000000"/>
                <w:szCs w:val="24"/>
              </w:rPr>
            </w:pPr>
          </w:p>
        </w:tc>
        <w:tc>
          <w:tcPr>
            <w:tcW w:w="1995" w:type="dxa"/>
            <w:noWrap w:val="0"/>
            <w:vAlign w:val="center"/>
          </w:tcPr>
          <w:p w14:paraId="23DCF462">
            <w:pPr>
              <w:jc w:val="center"/>
              <w:rPr>
                <w:color w:val="000000"/>
                <w:szCs w:val="24"/>
              </w:rPr>
            </w:pPr>
          </w:p>
        </w:tc>
      </w:tr>
      <w:tr w14:paraId="5E678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27" w:type="dxa"/>
            <w:noWrap w:val="0"/>
            <w:vAlign w:val="center"/>
          </w:tcPr>
          <w:p w14:paraId="277BFB80">
            <w:pPr>
              <w:jc w:val="center"/>
              <w:rPr>
                <w:rFonts w:hint="eastAsia"/>
                <w:color w:val="000000"/>
                <w:szCs w:val="24"/>
              </w:rPr>
            </w:pPr>
            <w:r>
              <w:rPr>
                <w:rFonts w:hint="eastAsia"/>
                <w:color w:val="000000"/>
                <w:szCs w:val="24"/>
              </w:rPr>
              <w:t>……</w:t>
            </w:r>
          </w:p>
        </w:tc>
        <w:tc>
          <w:tcPr>
            <w:tcW w:w="2392" w:type="dxa"/>
            <w:noWrap w:val="0"/>
            <w:vAlign w:val="center"/>
          </w:tcPr>
          <w:p w14:paraId="4E4482DE">
            <w:pPr>
              <w:jc w:val="center"/>
              <w:rPr>
                <w:color w:val="000000"/>
                <w:szCs w:val="24"/>
              </w:rPr>
            </w:pPr>
          </w:p>
        </w:tc>
        <w:tc>
          <w:tcPr>
            <w:tcW w:w="2551" w:type="dxa"/>
            <w:noWrap w:val="0"/>
            <w:vAlign w:val="center"/>
          </w:tcPr>
          <w:p w14:paraId="270F6E4D">
            <w:pPr>
              <w:jc w:val="center"/>
              <w:rPr>
                <w:color w:val="000000"/>
                <w:szCs w:val="24"/>
              </w:rPr>
            </w:pPr>
          </w:p>
        </w:tc>
        <w:tc>
          <w:tcPr>
            <w:tcW w:w="1785" w:type="dxa"/>
            <w:noWrap w:val="0"/>
            <w:vAlign w:val="center"/>
          </w:tcPr>
          <w:p w14:paraId="0C2B771C">
            <w:pPr>
              <w:jc w:val="center"/>
              <w:rPr>
                <w:color w:val="000000"/>
                <w:szCs w:val="24"/>
              </w:rPr>
            </w:pPr>
          </w:p>
        </w:tc>
        <w:tc>
          <w:tcPr>
            <w:tcW w:w="1995" w:type="dxa"/>
            <w:noWrap w:val="0"/>
            <w:vAlign w:val="center"/>
          </w:tcPr>
          <w:p w14:paraId="19D05DA3">
            <w:pPr>
              <w:jc w:val="center"/>
              <w:rPr>
                <w:color w:val="000000"/>
                <w:szCs w:val="24"/>
              </w:rPr>
            </w:pPr>
          </w:p>
        </w:tc>
      </w:tr>
    </w:tbl>
    <w:p w14:paraId="3E7524AD">
      <w:pPr>
        <w:spacing w:line="500" w:lineRule="exact"/>
        <w:ind w:left="360" w:hanging="360"/>
        <w:rPr>
          <w:color w:val="000000"/>
          <w:sz w:val="24"/>
          <w:szCs w:val="32"/>
        </w:rPr>
      </w:pPr>
      <w:r>
        <w:rPr>
          <w:rFonts w:hAnsi="宋体"/>
          <w:color w:val="000000"/>
          <w:sz w:val="24"/>
          <w:szCs w:val="32"/>
        </w:rPr>
        <w:t>注：</w:t>
      </w:r>
      <w:r>
        <w:rPr>
          <w:rFonts w:hint="eastAsia"/>
          <w:color w:val="000000"/>
          <w:sz w:val="24"/>
          <w:szCs w:val="32"/>
        </w:rPr>
        <w:t>1、投标人应根据“第四章 项目需求”中的“二、维修服务清单及要求”对照投标人所提供的服务承诺进行逐项评议。</w:t>
      </w:r>
    </w:p>
    <w:p w14:paraId="0EDD0DA8">
      <w:pPr>
        <w:spacing w:line="500" w:lineRule="exact"/>
        <w:ind w:firstLine="480"/>
        <w:rPr>
          <w:color w:val="000000"/>
          <w:sz w:val="24"/>
          <w:szCs w:val="32"/>
        </w:rPr>
      </w:pPr>
      <w:r>
        <w:rPr>
          <w:color w:val="000000"/>
          <w:sz w:val="24"/>
          <w:szCs w:val="32"/>
        </w:rPr>
        <w:t>2</w:t>
      </w:r>
      <w:r>
        <w:rPr>
          <w:rFonts w:hAnsi="宋体"/>
          <w:color w:val="000000"/>
          <w:sz w:val="24"/>
          <w:szCs w:val="32"/>
        </w:rPr>
        <w:t>、若无偏离，在</w:t>
      </w:r>
      <w:r>
        <w:rPr>
          <w:rFonts w:hint="eastAsia"/>
          <w:color w:val="000000"/>
          <w:sz w:val="24"/>
          <w:szCs w:val="32"/>
        </w:rPr>
        <w:t>“</w:t>
      </w:r>
      <w:r>
        <w:rPr>
          <w:rFonts w:hAnsi="宋体"/>
          <w:color w:val="000000"/>
          <w:sz w:val="24"/>
          <w:szCs w:val="32"/>
        </w:rPr>
        <w:t>有无偏离</w:t>
      </w:r>
      <w:r>
        <w:rPr>
          <w:rFonts w:hint="eastAsia"/>
          <w:color w:val="000000"/>
          <w:sz w:val="24"/>
          <w:szCs w:val="32"/>
        </w:rPr>
        <w:t>”</w:t>
      </w:r>
      <w:r>
        <w:rPr>
          <w:rFonts w:hAnsi="宋体"/>
          <w:color w:val="000000"/>
          <w:sz w:val="24"/>
          <w:szCs w:val="32"/>
        </w:rPr>
        <w:t>栏中填写</w:t>
      </w:r>
      <w:r>
        <w:rPr>
          <w:color w:val="000000"/>
          <w:sz w:val="24"/>
          <w:szCs w:val="32"/>
        </w:rPr>
        <w:t xml:space="preserve"> </w:t>
      </w:r>
      <w:r>
        <w:rPr>
          <w:rFonts w:hint="eastAsia"/>
          <w:color w:val="000000"/>
          <w:sz w:val="24"/>
          <w:szCs w:val="32"/>
        </w:rPr>
        <w:t>“</w:t>
      </w:r>
      <w:r>
        <w:rPr>
          <w:rFonts w:hAnsi="宋体"/>
          <w:color w:val="000000"/>
          <w:sz w:val="24"/>
          <w:szCs w:val="32"/>
        </w:rPr>
        <w:t>无</w:t>
      </w:r>
      <w:r>
        <w:rPr>
          <w:rFonts w:hint="eastAsia"/>
          <w:color w:val="000000"/>
          <w:sz w:val="24"/>
          <w:szCs w:val="32"/>
        </w:rPr>
        <w:t>”</w:t>
      </w:r>
      <w:r>
        <w:rPr>
          <w:rFonts w:hAnsi="宋体"/>
          <w:color w:val="000000"/>
          <w:sz w:val="24"/>
          <w:szCs w:val="32"/>
        </w:rPr>
        <w:t>；若有偏离在</w:t>
      </w:r>
      <w:r>
        <w:rPr>
          <w:rFonts w:hint="eastAsia"/>
          <w:color w:val="000000"/>
          <w:sz w:val="24"/>
          <w:szCs w:val="32"/>
        </w:rPr>
        <w:t>“</w:t>
      </w:r>
      <w:r>
        <w:rPr>
          <w:rFonts w:hAnsi="宋体"/>
          <w:color w:val="000000"/>
          <w:sz w:val="24"/>
          <w:szCs w:val="32"/>
        </w:rPr>
        <w:t>有无偏离</w:t>
      </w:r>
      <w:r>
        <w:rPr>
          <w:rFonts w:hint="eastAsia"/>
          <w:color w:val="000000"/>
          <w:sz w:val="24"/>
          <w:szCs w:val="32"/>
        </w:rPr>
        <w:t>”</w:t>
      </w:r>
      <w:r>
        <w:rPr>
          <w:rFonts w:hAnsi="宋体"/>
          <w:color w:val="000000"/>
          <w:sz w:val="24"/>
          <w:szCs w:val="32"/>
        </w:rPr>
        <w:t>栏中填写</w:t>
      </w:r>
      <w:r>
        <w:rPr>
          <w:color w:val="000000"/>
          <w:sz w:val="24"/>
          <w:szCs w:val="32"/>
        </w:rPr>
        <w:t xml:space="preserve"> </w:t>
      </w:r>
      <w:r>
        <w:rPr>
          <w:rFonts w:hint="eastAsia"/>
          <w:color w:val="000000"/>
          <w:sz w:val="24"/>
          <w:szCs w:val="32"/>
        </w:rPr>
        <w:t>“</w:t>
      </w:r>
      <w:r>
        <w:rPr>
          <w:rFonts w:hAnsi="宋体"/>
          <w:color w:val="000000"/>
          <w:sz w:val="24"/>
          <w:szCs w:val="32"/>
        </w:rPr>
        <w:t>有</w:t>
      </w:r>
      <w:r>
        <w:rPr>
          <w:rFonts w:hint="eastAsia"/>
          <w:color w:val="000000"/>
          <w:sz w:val="24"/>
          <w:szCs w:val="32"/>
        </w:rPr>
        <w:t>”</w:t>
      </w:r>
      <w:r>
        <w:rPr>
          <w:rFonts w:hAnsi="宋体"/>
          <w:color w:val="000000"/>
          <w:sz w:val="24"/>
          <w:szCs w:val="32"/>
        </w:rPr>
        <w:t>并在</w:t>
      </w:r>
      <w:r>
        <w:rPr>
          <w:rFonts w:hint="eastAsia"/>
          <w:color w:val="000000"/>
          <w:sz w:val="24"/>
          <w:szCs w:val="32"/>
        </w:rPr>
        <w:t>“</w:t>
      </w:r>
      <w:r>
        <w:rPr>
          <w:rFonts w:hAnsi="宋体"/>
          <w:color w:val="000000"/>
          <w:sz w:val="24"/>
          <w:szCs w:val="32"/>
        </w:rPr>
        <w:t>偏离内容及原因</w:t>
      </w:r>
      <w:r>
        <w:rPr>
          <w:rFonts w:hint="eastAsia"/>
          <w:color w:val="000000"/>
          <w:sz w:val="24"/>
          <w:szCs w:val="32"/>
        </w:rPr>
        <w:t>”</w:t>
      </w:r>
      <w:r>
        <w:rPr>
          <w:rFonts w:hAnsi="宋体"/>
          <w:color w:val="000000"/>
          <w:sz w:val="24"/>
          <w:szCs w:val="32"/>
        </w:rPr>
        <w:t>栏中作出说明。</w:t>
      </w:r>
    </w:p>
    <w:p w14:paraId="63A68C70">
      <w:pPr>
        <w:spacing w:line="500" w:lineRule="exact"/>
        <w:ind w:firstLine="480"/>
        <w:rPr>
          <w:rFonts w:hint="eastAsia" w:hAnsi="宋体"/>
          <w:color w:val="000000"/>
          <w:sz w:val="24"/>
          <w:szCs w:val="32"/>
        </w:rPr>
      </w:pPr>
      <w:r>
        <w:rPr>
          <w:color w:val="000000"/>
          <w:sz w:val="24"/>
          <w:szCs w:val="32"/>
        </w:rPr>
        <w:t>3</w:t>
      </w:r>
      <w:r>
        <w:rPr>
          <w:rFonts w:hAnsi="宋体"/>
          <w:color w:val="000000"/>
          <w:sz w:val="24"/>
          <w:szCs w:val="32"/>
        </w:rPr>
        <w:t>、表格不够可另接。</w:t>
      </w:r>
    </w:p>
    <w:p w14:paraId="07EC54E9">
      <w:pPr>
        <w:spacing w:line="440" w:lineRule="exact"/>
        <w:jc w:val="center"/>
        <w:rPr>
          <w:rFonts w:hint="eastAsia"/>
          <w:b/>
          <w:color w:val="000000"/>
          <w:sz w:val="24"/>
          <w:szCs w:val="24"/>
        </w:rPr>
      </w:pPr>
    </w:p>
    <w:p w14:paraId="5678F129">
      <w:pPr>
        <w:spacing w:after="295" w:afterLines="82" w:afterAutospacing="0" w:line="440" w:lineRule="exact"/>
        <w:jc w:val="center"/>
        <w:outlineLvl w:val="2"/>
        <w:rPr>
          <w:rFonts w:hint="eastAsia"/>
          <w:b/>
          <w:color w:val="000000"/>
          <w:sz w:val="24"/>
          <w:szCs w:val="24"/>
        </w:rPr>
      </w:pPr>
      <w:r>
        <w:rPr>
          <w:rFonts w:hint="eastAsia"/>
          <w:b/>
          <w:color w:val="000000"/>
          <w:sz w:val="24"/>
          <w:szCs w:val="24"/>
        </w:rPr>
        <w:br w:type="page" w:clear="all"/>
      </w:r>
      <w:bookmarkStart w:id="184" w:name="_Toc16887"/>
      <w:r>
        <w:rPr>
          <w:rFonts w:hint="eastAsia"/>
          <w:b/>
          <w:color w:val="000000"/>
          <w:sz w:val="24"/>
          <w:szCs w:val="24"/>
        </w:rPr>
        <w:t>附件</w:t>
      </w:r>
      <w:r>
        <w:rPr>
          <w:rFonts w:hint="eastAsia"/>
          <w:b/>
          <w:color w:val="000000"/>
          <w:sz w:val="24"/>
          <w:szCs w:val="24"/>
          <w:lang w:val="en-US" w:eastAsia="zh-CN"/>
        </w:rPr>
        <w:t xml:space="preserve">4 </w:t>
      </w:r>
      <w:r>
        <w:rPr>
          <w:b/>
          <w:color w:val="000000"/>
          <w:sz w:val="24"/>
          <w:szCs w:val="24"/>
        </w:rPr>
        <w:t xml:space="preserve"> </w:t>
      </w:r>
      <w:r>
        <w:rPr>
          <w:rFonts w:hint="eastAsia"/>
          <w:b/>
          <w:color w:val="000000"/>
          <w:sz w:val="24"/>
          <w:szCs w:val="24"/>
        </w:rPr>
        <w:t>商务要求响应及偏离表</w:t>
      </w:r>
      <w:bookmarkEnd w:id="182"/>
      <w:bookmarkEnd w:id="184"/>
    </w:p>
    <w:tbl>
      <w:tblPr>
        <w:tblStyle w:val="40"/>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43"/>
        <w:gridCol w:w="1417"/>
        <w:gridCol w:w="3828"/>
      </w:tblGrid>
      <w:tr w14:paraId="18653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rPr>
        <w:tc>
          <w:tcPr>
            <w:tcW w:w="4043" w:type="dxa"/>
            <w:noWrap w:val="0"/>
            <w:vAlign w:val="center"/>
          </w:tcPr>
          <w:p w14:paraId="3337839E">
            <w:pPr>
              <w:spacing w:beforeAutospacing="0" w:line="380" w:lineRule="exact"/>
              <w:jc w:val="center"/>
              <w:rPr>
                <w:color w:val="000000"/>
                <w:sz w:val="24"/>
                <w:szCs w:val="24"/>
              </w:rPr>
            </w:pPr>
            <w:r>
              <w:rPr>
                <w:color w:val="000000"/>
                <w:sz w:val="24"/>
                <w:szCs w:val="24"/>
              </w:rPr>
              <w:t>合同条款</w:t>
            </w:r>
            <w:r>
              <w:rPr>
                <w:rFonts w:hint="eastAsia"/>
                <w:color w:val="000000"/>
                <w:sz w:val="24"/>
                <w:szCs w:val="24"/>
              </w:rPr>
              <w:t>号</w:t>
            </w:r>
          </w:p>
        </w:tc>
        <w:tc>
          <w:tcPr>
            <w:tcW w:w="1417" w:type="dxa"/>
            <w:noWrap w:val="0"/>
            <w:vAlign w:val="center"/>
          </w:tcPr>
          <w:p w14:paraId="71D16009">
            <w:pPr>
              <w:spacing w:line="380" w:lineRule="exact"/>
              <w:jc w:val="center"/>
              <w:rPr>
                <w:color w:val="000000"/>
                <w:sz w:val="24"/>
                <w:szCs w:val="24"/>
              </w:rPr>
            </w:pPr>
            <w:r>
              <w:rPr>
                <w:color w:val="000000"/>
                <w:sz w:val="24"/>
                <w:szCs w:val="24"/>
              </w:rPr>
              <w:t>有无偏离</w:t>
            </w:r>
          </w:p>
        </w:tc>
        <w:tc>
          <w:tcPr>
            <w:tcW w:w="3828" w:type="dxa"/>
            <w:noWrap w:val="0"/>
            <w:vAlign w:val="center"/>
          </w:tcPr>
          <w:p w14:paraId="2CF9198C">
            <w:pPr>
              <w:spacing w:line="380" w:lineRule="exact"/>
              <w:jc w:val="center"/>
              <w:rPr>
                <w:color w:val="000000"/>
                <w:sz w:val="24"/>
                <w:szCs w:val="24"/>
              </w:rPr>
            </w:pPr>
            <w:r>
              <w:rPr>
                <w:color w:val="000000"/>
                <w:sz w:val="24"/>
                <w:szCs w:val="24"/>
              </w:rPr>
              <w:t>偏离内容及原因</w:t>
            </w:r>
          </w:p>
        </w:tc>
      </w:tr>
      <w:tr w14:paraId="2CCB9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153E766F">
            <w:pPr>
              <w:rPr>
                <w:color w:val="000000"/>
                <w:sz w:val="24"/>
                <w:szCs w:val="24"/>
              </w:rPr>
            </w:pPr>
            <w:r>
              <w:rPr>
                <w:color w:val="000000"/>
                <w:sz w:val="24"/>
                <w:szCs w:val="24"/>
              </w:rPr>
              <w:t>第一条 定义</w:t>
            </w:r>
          </w:p>
        </w:tc>
        <w:tc>
          <w:tcPr>
            <w:tcW w:w="1417" w:type="dxa"/>
            <w:noWrap w:val="0"/>
            <w:vAlign w:val="center"/>
          </w:tcPr>
          <w:p w14:paraId="66B2CA5A">
            <w:pPr>
              <w:spacing w:line="380" w:lineRule="exact"/>
              <w:rPr>
                <w:rFonts w:hint="eastAsia"/>
                <w:color w:val="000000"/>
                <w:sz w:val="24"/>
                <w:szCs w:val="24"/>
              </w:rPr>
            </w:pPr>
          </w:p>
        </w:tc>
        <w:tc>
          <w:tcPr>
            <w:tcW w:w="3828" w:type="dxa"/>
            <w:noWrap w:val="0"/>
            <w:vAlign w:val="center"/>
          </w:tcPr>
          <w:p w14:paraId="4C690B5C">
            <w:pPr>
              <w:spacing w:line="380" w:lineRule="exact"/>
              <w:rPr>
                <w:color w:val="000000"/>
                <w:sz w:val="24"/>
                <w:szCs w:val="24"/>
              </w:rPr>
            </w:pPr>
          </w:p>
        </w:tc>
      </w:tr>
      <w:tr w14:paraId="2E28D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6AC44E25">
            <w:pPr>
              <w:rPr>
                <w:color w:val="000000"/>
                <w:sz w:val="24"/>
                <w:szCs w:val="24"/>
              </w:rPr>
            </w:pPr>
            <w:r>
              <w:rPr>
                <w:color w:val="000000"/>
                <w:sz w:val="24"/>
                <w:szCs w:val="24"/>
              </w:rPr>
              <w:t>第二条 组成本合同的文件</w:t>
            </w:r>
          </w:p>
        </w:tc>
        <w:tc>
          <w:tcPr>
            <w:tcW w:w="1417" w:type="dxa"/>
            <w:noWrap w:val="0"/>
            <w:vAlign w:val="center"/>
          </w:tcPr>
          <w:p w14:paraId="5FF09FB8">
            <w:pPr>
              <w:spacing w:line="380" w:lineRule="exact"/>
              <w:rPr>
                <w:color w:val="000000"/>
                <w:sz w:val="24"/>
                <w:szCs w:val="24"/>
              </w:rPr>
            </w:pPr>
          </w:p>
        </w:tc>
        <w:tc>
          <w:tcPr>
            <w:tcW w:w="3828" w:type="dxa"/>
            <w:noWrap w:val="0"/>
            <w:vAlign w:val="center"/>
          </w:tcPr>
          <w:p w14:paraId="12C3384F">
            <w:pPr>
              <w:spacing w:line="380" w:lineRule="exact"/>
              <w:rPr>
                <w:color w:val="000000"/>
                <w:sz w:val="24"/>
                <w:szCs w:val="24"/>
              </w:rPr>
            </w:pPr>
          </w:p>
        </w:tc>
      </w:tr>
      <w:tr w14:paraId="27D2A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0A76E599">
            <w:pPr>
              <w:rPr>
                <w:color w:val="000000"/>
                <w:sz w:val="24"/>
                <w:szCs w:val="24"/>
              </w:rPr>
            </w:pPr>
            <w:r>
              <w:rPr>
                <w:color w:val="000000"/>
                <w:sz w:val="24"/>
                <w:szCs w:val="24"/>
              </w:rPr>
              <w:t>第三条 合同内容</w:t>
            </w:r>
          </w:p>
        </w:tc>
        <w:tc>
          <w:tcPr>
            <w:tcW w:w="1417" w:type="dxa"/>
            <w:noWrap w:val="0"/>
            <w:vAlign w:val="center"/>
          </w:tcPr>
          <w:p w14:paraId="58C4E5B6">
            <w:pPr>
              <w:spacing w:line="380" w:lineRule="exact"/>
              <w:rPr>
                <w:color w:val="000000"/>
                <w:sz w:val="24"/>
                <w:szCs w:val="24"/>
              </w:rPr>
            </w:pPr>
          </w:p>
        </w:tc>
        <w:tc>
          <w:tcPr>
            <w:tcW w:w="3828" w:type="dxa"/>
            <w:noWrap w:val="0"/>
            <w:vAlign w:val="center"/>
          </w:tcPr>
          <w:p w14:paraId="5D08107D">
            <w:pPr>
              <w:spacing w:line="380" w:lineRule="exact"/>
              <w:rPr>
                <w:color w:val="000000"/>
                <w:sz w:val="24"/>
                <w:szCs w:val="24"/>
              </w:rPr>
            </w:pPr>
          </w:p>
        </w:tc>
      </w:tr>
      <w:tr w14:paraId="69075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5E511790">
            <w:pPr>
              <w:rPr>
                <w:color w:val="000000"/>
                <w:sz w:val="24"/>
                <w:szCs w:val="24"/>
              </w:rPr>
            </w:pPr>
            <w:r>
              <w:rPr>
                <w:i/>
                <w:iCs/>
                <w:color w:val="000000"/>
                <w:sz w:val="24"/>
                <w:szCs w:val="24"/>
                <w:u w:val="single"/>
              </w:rPr>
              <w:t>第五条 支付结算</w:t>
            </w:r>
          </w:p>
        </w:tc>
        <w:tc>
          <w:tcPr>
            <w:tcW w:w="1417" w:type="dxa"/>
            <w:noWrap w:val="0"/>
            <w:vAlign w:val="center"/>
          </w:tcPr>
          <w:p w14:paraId="584385BE">
            <w:pPr>
              <w:spacing w:line="380" w:lineRule="exact"/>
              <w:rPr>
                <w:color w:val="000000"/>
                <w:sz w:val="24"/>
                <w:szCs w:val="24"/>
              </w:rPr>
            </w:pPr>
          </w:p>
        </w:tc>
        <w:tc>
          <w:tcPr>
            <w:tcW w:w="3828" w:type="dxa"/>
            <w:noWrap w:val="0"/>
            <w:vAlign w:val="center"/>
          </w:tcPr>
          <w:p w14:paraId="0D1408FB">
            <w:pPr>
              <w:spacing w:line="380" w:lineRule="exact"/>
              <w:rPr>
                <w:color w:val="000000"/>
                <w:sz w:val="24"/>
                <w:szCs w:val="24"/>
              </w:rPr>
            </w:pPr>
          </w:p>
        </w:tc>
      </w:tr>
      <w:tr w14:paraId="53E12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1C7ABE78">
            <w:pPr>
              <w:rPr>
                <w:color w:val="000000"/>
                <w:sz w:val="24"/>
                <w:szCs w:val="24"/>
              </w:rPr>
            </w:pPr>
            <w:r>
              <w:rPr>
                <w:color w:val="000000"/>
                <w:sz w:val="24"/>
                <w:szCs w:val="24"/>
              </w:rPr>
              <w:t xml:space="preserve">第六条 </w:t>
            </w:r>
            <w:r>
              <w:rPr>
                <w:rFonts w:hint="eastAsia"/>
                <w:color w:val="000000"/>
                <w:sz w:val="24"/>
                <w:szCs w:val="24"/>
              </w:rPr>
              <w:t>验收办法</w:t>
            </w:r>
          </w:p>
        </w:tc>
        <w:tc>
          <w:tcPr>
            <w:tcW w:w="1417" w:type="dxa"/>
            <w:noWrap w:val="0"/>
            <w:vAlign w:val="center"/>
          </w:tcPr>
          <w:p w14:paraId="16977B0D">
            <w:pPr>
              <w:spacing w:line="380" w:lineRule="exact"/>
              <w:rPr>
                <w:color w:val="000000"/>
                <w:sz w:val="24"/>
                <w:szCs w:val="24"/>
              </w:rPr>
            </w:pPr>
          </w:p>
        </w:tc>
        <w:tc>
          <w:tcPr>
            <w:tcW w:w="3828" w:type="dxa"/>
            <w:noWrap w:val="0"/>
            <w:vAlign w:val="center"/>
          </w:tcPr>
          <w:p w14:paraId="5DE919F6">
            <w:pPr>
              <w:spacing w:line="380" w:lineRule="exact"/>
              <w:rPr>
                <w:color w:val="000000"/>
                <w:sz w:val="24"/>
                <w:szCs w:val="24"/>
              </w:rPr>
            </w:pPr>
          </w:p>
        </w:tc>
      </w:tr>
      <w:tr w14:paraId="5DC62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08C6AA12">
            <w:pPr>
              <w:rPr>
                <w:color w:val="000000"/>
                <w:sz w:val="24"/>
                <w:szCs w:val="24"/>
              </w:rPr>
            </w:pPr>
            <w:r>
              <w:rPr>
                <w:color w:val="000000"/>
                <w:sz w:val="24"/>
                <w:szCs w:val="24"/>
              </w:rPr>
              <w:t>第</w:t>
            </w:r>
            <w:r>
              <w:rPr>
                <w:rFonts w:hint="eastAsia"/>
                <w:color w:val="000000"/>
                <w:sz w:val="24"/>
                <w:szCs w:val="24"/>
              </w:rPr>
              <w:t>七</w:t>
            </w:r>
            <w:r>
              <w:rPr>
                <w:color w:val="000000"/>
                <w:sz w:val="24"/>
                <w:szCs w:val="24"/>
              </w:rPr>
              <w:t>条</w:t>
            </w:r>
            <w:r>
              <w:rPr>
                <w:rFonts w:hint="eastAsia"/>
                <w:color w:val="000000"/>
                <w:sz w:val="24"/>
                <w:szCs w:val="24"/>
              </w:rPr>
              <w:t xml:space="preserve"> </w:t>
            </w:r>
            <w:r>
              <w:rPr>
                <w:rFonts w:hint="eastAsia" w:ascii="宋体" w:hAnsi="宋体" w:cs="宋体"/>
                <w:bCs/>
                <w:color w:val="000000"/>
                <w:sz w:val="24"/>
                <w:szCs w:val="24"/>
              </w:rPr>
              <w:t>双方的其他权利义务</w:t>
            </w:r>
          </w:p>
        </w:tc>
        <w:tc>
          <w:tcPr>
            <w:tcW w:w="1417" w:type="dxa"/>
            <w:noWrap w:val="0"/>
            <w:vAlign w:val="center"/>
          </w:tcPr>
          <w:p w14:paraId="3DC13CA7">
            <w:pPr>
              <w:spacing w:line="380" w:lineRule="exact"/>
              <w:rPr>
                <w:color w:val="000000"/>
                <w:sz w:val="24"/>
                <w:szCs w:val="24"/>
              </w:rPr>
            </w:pPr>
          </w:p>
        </w:tc>
        <w:tc>
          <w:tcPr>
            <w:tcW w:w="3828" w:type="dxa"/>
            <w:noWrap w:val="0"/>
            <w:vAlign w:val="center"/>
          </w:tcPr>
          <w:p w14:paraId="53EF8C5F">
            <w:pPr>
              <w:spacing w:line="380" w:lineRule="exact"/>
              <w:rPr>
                <w:color w:val="000000"/>
                <w:sz w:val="24"/>
                <w:szCs w:val="24"/>
              </w:rPr>
            </w:pPr>
          </w:p>
        </w:tc>
      </w:tr>
      <w:tr w14:paraId="54205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518BC6E7">
            <w:pPr>
              <w:rPr>
                <w:color w:val="000000"/>
                <w:sz w:val="24"/>
                <w:szCs w:val="24"/>
              </w:rPr>
            </w:pPr>
            <w:r>
              <w:rPr>
                <w:color w:val="000000"/>
                <w:sz w:val="24"/>
                <w:szCs w:val="24"/>
              </w:rPr>
              <w:t>第</w:t>
            </w:r>
            <w:r>
              <w:rPr>
                <w:rFonts w:hint="eastAsia"/>
                <w:color w:val="000000"/>
                <w:sz w:val="24"/>
                <w:szCs w:val="24"/>
              </w:rPr>
              <w:t>八</w:t>
            </w:r>
            <w:r>
              <w:rPr>
                <w:color w:val="000000"/>
                <w:sz w:val="24"/>
                <w:szCs w:val="24"/>
              </w:rPr>
              <w:t>条 质量保证</w:t>
            </w:r>
          </w:p>
        </w:tc>
        <w:tc>
          <w:tcPr>
            <w:tcW w:w="1417" w:type="dxa"/>
            <w:noWrap w:val="0"/>
            <w:vAlign w:val="center"/>
          </w:tcPr>
          <w:p w14:paraId="442DA2C0">
            <w:pPr>
              <w:spacing w:line="380" w:lineRule="exact"/>
              <w:rPr>
                <w:color w:val="000000"/>
                <w:sz w:val="24"/>
                <w:szCs w:val="24"/>
              </w:rPr>
            </w:pPr>
          </w:p>
        </w:tc>
        <w:tc>
          <w:tcPr>
            <w:tcW w:w="3828" w:type="dxa"/>
            <w:noWrap w:val="0"/>
            <w:vAlign w:val="center"/>
          </w:tcPr>
          <w:p w14:paraId="3E6C1A97">
            <w:pPr>
              <w:spacing w:line="380" w:lineRule="exact"/>
              <w:rPr>
                <w:color w:val="000000"/>
                <w:sz w:val="24"/>
                <w:szCs w:val="24"/>
              </w:rPr>
            </w:pPr>
          </w:p>
        </w:tc>
      </w:tr>
      <w:tr w14:paraId="6801C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5994EFE3">
            <w:pPr>
              <w:rPr>
                <w:color w:val="000000"/>
                <w:sz w:val="24"/>
                <w:szCs w:val="24"/>
              </w:rPr>
            </w:pPr>
            <w:r>
              <w:rPr>
                <w:color w:val="000000"/>
                <w:sz w:val="24"/>
                <w:szCs w:val="24"/>
              </w:rPr>
              <w:t>第</w:t>
            </w:r>
            <w:r>
              <w:rPr>
                <w:rFonts w:hint="eastAsia"/>
                <w:color w:val="000000"/>
                <w:sz w:val="24"/>
                <w:szCs w:val="24"/>
              </w:rPr>
              <w:t>九</w:t>
            </w:r>
            <w:r>
              <w:rPr>
                <w:color w:val="000000"/>
                <w:sz w:val="24"/>
                <w:szCs w:val="24"/>
              </w:rPr>
              <w:t>条 违约责任</w:t>
            </w:r>
          </w:p>
        </w:tc>
        <w:tc>
          <w:tcPr>
            <w:tcW w:w="1417" w:type="dxa"/>
            <w:noWrap w:val="0"/>
            <w:vAlign w:val="center"/>
          </w:tcPr>
          <w:p w14:paraId="7A8DBE14">
            <w:pPr>
              <w:spacing w:line="380" w:lineRule="exact"/>
              <w:rPr>
                <w:color w:val="000000"/>
                <w:sz w:val="24"/>
                <w:szCs w:val="24"/>
              </w:rPr>
            </w:pPr>
          </w:p>
        </w:tc>
        <w:tc>
          <w:tcPr>
            <w:tcW w:w="3828" w:type="dxa"/>
            <w:noWrap w:val="0"/>
            <w:vAlign w:val="center"/>
          </w:tcPr>
          <w:p w14:paraId="62034D06">
            <w:pPr>
              <w:spacing w:line="380" w:lineRule="exact"/>
              <w:rPr>
                <w:color w:val="000000"/>
                <w:sz w:val="24"/>
                <w:szCs w:val="24"/>
              </w:rPr>
            </w:pPr>
          </w:p>
        </w:tc>
      </w:tr>
      <w:tr w14:paraId="79357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3C4DD0CA">
            <w:pPr>
              <w:rPr>
                <w:color w:val="000000"/>
                <w:sz w:val="24"/>
                <w:szCs w:val="24"/>
              </w:rPr>
            </w:pPr>
            <w:r>
              <w:rPr>
                <w:rFonts w:hint="eastAsia"/>
                <w:color w:val="000000"/>
                <w:sz w:val="24"/>
                <w:szCs w:val="24"/>
              </w:rPr>
              <w:t>第十条 合同的解除</w:t>
            </w:r>
          </w:p>
        </w:tc>
        <w:tc>
          <w:tcPr>
            <w:tcW w:w="1417" w:type="dxa"/>
            <w:noWrap w:val="0"/>
            <w:vAlign w:val="center"/>
          </w:tcPr>
          <w:p w14:paraId="56F2B9A4">
            <w:pPr>
              <w:spacing w:line="380" w:lineRule="exact"/>
              <w:rPr>
                <w:color w:val="000000"/>
                <w:sz w:val="24"/>
                <w:szCs w:val="24"/>
              </w:rPr>
            </w:pPr>
          </w:p>
        </w:tc>
        <w:tc>
          <w:tcPr>
            <w:tcW w:w="3828" w:type="dxa"/>
            <w:noWrap w:val="0"/>
            <w:vAlign w:val="center"/>
          </w:tcPr>
          <w:p w14:paraId="345C23B8">
            <w:pPr>
              <w:spacing w:line="380" w:lineRule="exact"/>
              <w:rPr>
                <w:color w:val="000000"/>
                <w:sz w:val="24"/>
                <w:szCs w:val="24"/>
              </w:rPr>
            </w:pPr>
          </w:p>
        </w:tc>
      </w:tr>
      <w:tr w14:paraId="58002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302AA2D0">
            <w:pPr>
              <w:rPr>
                <w:rFonts w:hint="eastAsia"/>
                <w:color w:val="000000"/>
                <w:sz w:val="24"/>
                <w:szCs w:val="24"/>
              </w:rPr>
            </w:pPr>
            <w:r>
              <w:rPr>
                <w:color w:val="000000"/>
                <w:sz w:val="24"/>
                <w:szCs w:val="24"/>
              </w:rPr>
              <w:t>第十</w:t>
            </w:r>
            <w:r>
              <w:rPr>
                <w:rFonts w:hint="eastAsia"/>
                <w:color w:val="000000"/>
                <w:sz w:val="24"/>
                <w:szCs w:val="24"/>
              </w:rPr>
              <w:t>一</w:t>
            </w:r>
            <w:r>
              <w:rPr>
                <w:color w:val="000000"/>
                <w:sz w:val="24"/>
                <w:szCs w:val="24"/>
              </w:rPr>
              <w:t xml:space="preserve">条 </w:t>
            </w:r>
            <w:r>
              <w:rPr>
                <w:rFonts w:hint="eastAsia"/>
                <w:color w:val="000000"/>
                <w:sz w:val="24"/>
                <w:szCs w:val="24"/>
              </w:rPr>
              <w:t>不可抗力</w:t>
            </w:r>
          </w:p>
        </w:tc>
        <w:tc>
          <w:tcPr>
            <w:tcW w:w="1417" w:type="dxa"/>
            <w:noWrap w:val="0"/>
            <w:vAlign w:val="center"/>
          </w:tcPr>
          <w:p w14:paraId="61E96888">
            <w:pPr>
              <w:spacing w:line="380" w:lineRule="exact"/>
              <w:rPr>
                <w:color w:val="000000"/>
                <w:sz w:val="24"/>
                <w:szCs w:val="24"/>
              </w:rPr>
            </w:pPr>
          </w:p>
        </w:tc>
        <w:tc>
          <w:tcPr>
            <w:tcW w:w="3828" w:type="dxa"/>
            <w:noWrap w:val="0"/>
            <w:vAlign w:val="center"/>
          </w:tcPr>
          <w:p w14:paraId="61AC1D42">
            <w:pPr>
              <w:spacing w:line="380" w:lineRule="exact"/>
              <w:rPr>
                <w:color w:val="000000"/>
                <w:sz w:val="24"/>
                <w:szCs w:val="24"/>
              </w:rPr>
            </w:pPr>
          </w:p>
        </w:tc>
      </w:tr>
      <w:tr w14:paraId="06BDB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294E765D">
            <w:pPr>
              <w:rPr>
                <w:color w:val="000000"/>
                <w:sz w:val="24"/>
                <w:szCs w:val="24"/>
              </w:rPr>
            </w:pPr>
            <w:r>
              <w:rPr>
                <w:color w:val="000000"/>
                <w:sz w:val="24"/>
                <w:szCs w:val="24"/>
              </w:rPr>
              <w:t>第十</w:t>
            </w:r>
            <w:r>
              <w:rPr>
                <w:rFonts w:hint="eastAsia"/>
                <w:color w:val="000000"/>
                <w:sz w:val="24"/>
                <w:szCs w:val="24"/>
              </w:rPr>
              <w:t>二</w:t>
            </w:r>
            <w:r>
              <w:rPr>
                <w:color w:val="000000"/>
                <w:sz w:val="24"/>
                <w:szCs w:val="24"/>
              </w:rPr>
              <w:t>条 合同的变更、中止</w:t>
            </w:r>
          </w:p>
        </w:tc>
        <w:tc>
          <w:tcPr>
            <w:tcW w:w="1417" w:type="dxa"/>
            <w:noWrap w:val="0"/>
            <w:vAlign w:val="center"/>
          </w:tcPr>
          <w:p w14:paraId="752FE2C7">
            <w:pPr>
              <w:spacing w:line="380" w:lineRule="exact"/>
              <w:rPr>
                <w:color w:val="000000"/>
                <w:sz w:val="24"/>
                <w:szCs w:val="24"/>
              </w:rPr>
            </w:pPr>
          </w:p>
        </w:tc>
        <w:tc>
          <w:tcPr>
            <w:tcW w:w="3828" w:type="dxa"/>
            <w:noWrap w:val="0"/>
            <w:vAlign w:val="center"/>
          </w:tcPr>
          <w:p w14:paraId="0B353117">
            <w:pPr>
              <w:spacing w:line="380" w:lineRule="exact"/>
              <w:rPr>
                <w:color w:val="000000"/>
                <w:sz w:val="24"/>
                <w:szCs w:val="24"/>
              </w:rPr>
            </w:pPr>
          </w:p>
        </w:tc>
      </w:tr>
      <w:tr w14:paraId="2439E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49358F9E">
            <w:pPr>
              <w:rPr>
                <w:color w:val="000000"/>
                <w:sz w:val="24"/>
                <w:szCs w:val="24"/>
              </w:rPr>
            </w:pPr>
            <w:r>
              <w:rPr>
                <w:color w:val="000000"/>
                <w:sz w:val="24"/>
                <w:szCs w:val="24"/>
              </w:rPr>
              <w:t>第十</w:t>
            </w:r>
            <w:r>
              <w:rPr>
                <w:rFonts w:hint="eastAsia"/>
                <w:color w:val="000000"/>
                <w:sz w:val="24"/>
                <w:szCs w:val="24"/>
              </w:rPr>
              <w:t>三</w:t>
            </w:r>
            <w:r>
              <w:rPr>
                <w:color w:val="000000"/>
                <w:sz w:val="24"/>
                <w:szCs w:val="24"/>
              </w:rPr>
              <w:t>条 合同的终止</w:t>
            </w:r>
          </w:p>
        </w:tc>
        <w:tc>
          <w:tcPr>
            <w:tcW w:w="1417" w:type="dxa"/>
            <w:noWrap w:val="0"/>
            <w:vAlign w:val="center"/>
          </w:tcPr>
          <w:p w14:paraId="476C8BA1">
            <w:pPr>
              <w:spacing w:line="380" w:lineRule="exact"/>
              <w:rPr>
                <w:color w:val="000000"/>
                <w:sz w:val="24"/>
                <w:szCs w:val="24"/>
              </w:rPr>
            </w:pPr>
          </w:p>
        </w:tc>
        <w:tc>
          <w:tcPr>
            <w:tcW w:w="3828" w:type="dxa"/>
            <w:noWrap w:val="0"/>
            <w:vAlign w:val="center"/>
          </w:tcPr>
          <w:p w14:paraId="7CC7E416">
            <w:pPr>
              <w:spacing w:line="380" w:lineRule="exact"/>
              <w:rPr>
                <w:color w:val="000000"/>
                <w:sz w:val="24"/>
                <w:szCs w:val="24"/>
              </w:rPr>
            </w:pPr>
          </w:p>
        </w:tc>
      </w:tr>
      <w:tr w14:paraId="386FF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2C75B572">
            <w:pPr>
              <w:rPr>
                <w:color w:val="000000"/>
                <w:sz w:val="24"/>
                <w:szCs w:val="24"/>
              </w:rPr>
            </w:pPr>
            <w:r>
              <w:rPr>
                <w:color w:val="000000"/>
                <w:sz w:val="24"/>
                <w:szCs w:val="24"/>
              </w:rPr>
              <w:t>第十</w:t>
            </w:r>
            <w:r>
              <w:rPr>
                <w:rFonts w:hint="eastAsia"/>
                <w:color w:val="000000"/>
                <w:sz w:val="24"/>
                <w:szCs w:val="24"/>
              </w:rPr>
              <w:t>四</w:t>
            </w:r>
            <w:r>
              <w:rPr>
                <w:color w:val="000000"/>
                <w:sz w:val="24"/>
                <w:szCs w:val="24"/>
              </w:rPr>
              <w:t>条 合同的转让</w:t>
            </w:r>
          </w:p>
        </w:tc>
        <w:tc>
          <w:tcPr>
            <w:tcW w:w="1417" w:type="dxa"/>
            <w:noWrap w:val="0"/>
            <w:vAlign w:val="center"/>
          </w:tcPr>
          <w:p w14:paraId="7841D0CB">
            <w:pPr>
              <w:spacing w:line="380" w:lineRule="exact"/>
              <w:rPr>
                <w:color w:val="000000"/>
                <w:sz w:val="24"/>
                <w:szCs w:val="24"/>
              </w:rPr>
            </w:pPr>
          </w:p>
        </w:tc>
        <w:tc>
          <w:tcPr>
            <w:tcW w:w="3828" w:type="dxa"/>
            <w:noWrap w:val="0"/>
            <w:vAlign w:val="center"/>
          </w:tcPr>
          <w:p w14:paraId="5CC6561E">
            <w:pPr>
              <w:spacing w:line="380" w:lineRule="exact"/>
              <w:rPr>
                <w:color w:val="000000"/>
                <w:sz w:val="24"/>
                <w:szCs w:val="24"/>
              </w:rPr>
            </w:pPr>
          </w:p>
        </w:tc>
      </w:tr>
      <w:tr w14:paraId="445BA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070E90B8">
            <w:pPr>
              <w:rPr>
                <w:color w:val="000000"/>
                <w:sz w:val="24"/>
                <w:szCs w:val="24"/>
              </w:rPr>
            </w:pPr>
            <w:r>
              <w:rPr>
                <w:color w:val="000000"/>
                <w:sz w:val="24"/>
                <w:szCs w:val="24"/>
              </w:rPr>
              <w:t>第十</w:t>
            </w:r>
            <w:r>
              <w:rPr>
                <w:rFonts w:hint="eastAsia"/>
                <w:color w:val="000000"/>
                <w:sz w:val="24"/>
                <w:szCs w:val="24"/>
              </w:rPr>
              <w:t>五</w:t>
            </w:r>
            <w:r>
              <w:rPr>
                <w:color w:val="000000"/>
                <w:sz w:val="24"/>
                <w:szCs w:val="24"/>
              </w:rPr>
              <w:t>条 履约保证金</w:t>
            </w:r>
          </w:p>
        </w:tc>
        <w:tc>
          <w:tcPr>
            <w:tcW w:w="1417" w:type="dxa"/>
            <w:noWrap w:val="0"/>
            <w:vAlign w:val="center"/>
          </w:tcPr>
          <w:p w14:paraId="5B31A2DF">
            <w:pPr>
              <w:spacing w:line="380" w:lineRule="exact"/>
              <w:rPr>
                <w:color w:val="000000"/>
                <w:sz w:val="24"/>
                <w:szCs w:val="24"/>
              </w:rPr>
            </w:pPr>
          </w:p>
        </w:tc>
        <w:tc>
          <w:tcPr>
            <w:tcW w:w="3828" w:type="dxa"/>
            <w:noWrap w:val="0"/>
            <w:vAlign w:val="center"/>
          </w:tcPr>
          <w:p w14:paraId="76C28952">
            <w:pPr>
              <w:spacing w:line="380" w:lineRule="exact"/>
              <w:rPr>
                <w:color w:val="000000"/>
                <w:sz w:val="24"/>
                <w:szCs w:val="24"/>
              </w:rPr>
            </w:pPr>
          </w:p>
        </w:tc>
      </w:tr>
      <w:tr w14:paraId="045C7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3DE44EB3">
            <w:pPr>
              <w:rPr>
                <w:color w:val="000000"/>
                <w:sz w:val="24"/>
                <w:szCs w:val="24"/>
              </w:rPr>
            </w:pPr>
            <w:r>
              <w:rPr>
                <w:color w:val="000000"/>
                <w:sz w:val="24"/>
                <w:szCs w:val="24"/>
              </w:rPr>
              <w:t>第十</w:t>
            </w:r>
            <w:r>
              <w:rPr>
                <w:rFonts w:hint="eastAsia"/>
                <w:color w:val="000000"/>
                <w:sz w:val="24"/>
                <w:szCs w:val="24"/>
              </w:rPr>
              <w:t>六</w:t>
            </w:r>
            <w:r>
              <w:rPr>
                <w:color w:val="000000"/>
                <w:sz w:val="24"/>
                <w:szCs w:val="24"/>
              </w:rPr>
              <w:t>条 争议解决方式</w:t>
            </w:r>
          </w:p>
        </w:tc>
        <w:tc>
          <w:tcPr>
            <w:tcW w:w="1417" w:type="dxa"/>
            <w:noWrap w:val="0"/>
            <w:vAlign w:val="center"/>
          </w:tcPr>
          <w:p w14:paraId="574D1C05">
            <w:pPr>
              <w:spacing w:line="380" w:lineRule="exact"/>
              <w:rPr>
                <w:color w:val="000000"/>
                <w:sz w:val="24"/>
                <w:szCs w:val="24"/>
              </w:rPr>
            </w:pPr>
          </w:p>
        </w:tc>
        <w:tc>
          <w:tcPr>
            <w:tcW w:w="3828" w:type="dxa"/>
            <w:noWrap w:val="0"/>
            <w:vAlign w:val="center"/>
          </w:tcPr>
          <w:p w14:paraId="15EAD283">
            <w:pPr>
              <w:spacing w:line="380" w:lineRule="exact"/>
              <w:rPr>
                <w:color w:val="000000"/>
                <w:sz w:val="24"/>
                <w:szCs w:val="24"/>
              </w:rPr>
            </w:pPr>
          </w:p>
        </w:tc>
      </w:tr>
      <w:tr w14:paraId="262F6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597970FC">
            <w:pPr>
              <w:rPr>
                <w:color w:val="000000"/>
                <w:sz w:val="24"/>
                <w:szCs w:val="24"/>
              </w:rPr>
            </w:pPr>
            <w:r>
              <w:rPr>
                <w:color w:val="000000"/>
                <w:sz w:val="24"/>
                <w:szCs w:val="24"/>
              </w:rPr>
              <w:t>第十</w:t>
            </w:r>
            <w:r>
              <w:rPr>
                <w:rFonts w:hint="eastAsia"/>
                <w:color w:val="000000"/>
                <w:sz w:val="24"/>
                <w:szCs w:val="24"/>
              </w:rPr>
              <w:t>七</w:t>
            </w:r>
            <w:r>
              <w:rPr>
                <w:color w:val="000000"/>
                <w:sz w:val="24"/>
                <w:szCs w:val="24"/>
              </w:rPr>
              <w:t xml:space="preserve">条 </w:t>
            </w:r>
            <w:r>
              <w:rPr>
                <w:rFonts w:hint="eastAsia"/>
                <w:color w:val="000000"/>
                <w:sz w:val="24"/>
                <w:szCs w:val="24"/>
              </w:rPr>
              <w:t>通知与送达</w:t>
            </w:r>
          </w:p>
        </w:tc>
        <w:tc>
          <w:tcPr>
            <w:tcW w:w="1417" w:type="dxa"/>
            <w:noWrap w:val="0"/>
            <w:vAlign w:val="center"/>
          </w:tcPr>
          <w:p w14:paraId="4AF80268">
            <w:pPr>
              <w:spacing w:line="380" w:lineRule="exact"/>
              <w:rPr>
                <w:color w:val="000000"/>
                <w:sz w:val="24"/>
                <w:szCs w:val="24"/>
              </w:rPr>
            </w:pPr>
          </w:p>
        </w:tc>
        <w:tc>
          <w:tcPr>
            <w:tcW w:w="3828" w:type="dxa"/>
            <w:noWrap w:val="0"/>
            <w:vAlign w:val="center"/>
          </w:tcPr>
          <w:p w14:paraId="69A80BD3">
            <w:pPr>
              <w:spacing w:line="380" w:lineRule="exact"/>
              <w:rPr>
                <w:color w:val="000000"/>
                <w:sz w:val="24"/>
                <w:szCs w:val="24"/>
              </w:rPr>
            </w:pPr>
          </w:p>
        </w:tc>
      </w:tr>
      <w:tr w14:paraId="7E62B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4043" w:type="dxa"/>
            <w:noWrap w:val="0"/>
            <w:vAlign w:val="center"/>
          </w:tcPr>
          <w:p w14:paraId="3DE5CC38">
            <w:pPr>
              <w:rPr>
                <w:color w:val="000000"/>
                <w:sz w:val="24"/>
                <w:szCs w:val="24"/>
              </w:rPr>
            </w:pPr>
            <w:r>
              <w:rPr>
                <w:color w:val="000000"/>
                <w:sz w:val="24"/>
                <w:szCs w:val="24"/>
              </w:rPr>
              <w:t>第十</w:t>
            </w:r>
            <w:r>
              <w:rPr>
                <w:rFonts w:hint="eastAsia"/>
                <w:color w:val="000000"/>
                <w:sz w:val="24"/>
                <w:szCs w:val="24"/>
              </w:rPr>
              <w:t>八</w:t>
            </w:r>
            <w:r>
              <w:rPr>
                <w:color w:val="000000"/>
                <w:sz w:val="24"/>
                <w:szCs w:val="24"/>
              </w:rPr>
              <w:t>条 合同生效及其他</w:t>
            </w:r>
          </w:p>
        </w:tc>
        <w:tc>
          <w:tcPr>
            <w:tcW w:w="1417" w:type="dxa"/>
            <w:noWrap w:val="0"/>
            <w:vAlign w:val="center"/>
          </w:tcPr>
          <w:p w14:paraId="0C5F2BAC">
            <w:pPr>
              <w:spacing w:line="380" w:lineRule="exact"/>
              <w:rPr>
                <w:color w:val="000000"/>
                <w:sz w:val="24"/>
                <w:szCs w:val="24"/>
              </w:rPr>
            </w:pPr>
          </w:p>
        </w:tc>
        <w:tc>
          <w:tcPr>
            <w:tcW w:w="3828" w:type="dxa"/>
            <w:noWrap w:val="0"/>
            <w:vAlign w:val="center"/>
          </w:tcPr>
          <w:p w14:paraId="2FFC6C2A">
            <w:pPr>
              <w:spacing w:line="380" w:lineRule="exact"/>
              <w:rPr>
                <w:color w:val="000000"/>
                <w:sz w:val="24"/>
                <w:szCs w:val="24"/>
              </w:rPr>
            </w:pPr>
          </w:p>
        </w:tc>
      </w:tr>
    </w:tbl>
    <w:p w14:paraId="1D4CA063">
      <w:pPr>
        <w:spacing w:line="440" w:lineRule="exact"/>
        <w:rPr>
          <w:color w:val="000000"/>
          <w:sz w:val="24"/>
          <w:szCs w:val="24"/>
        </w:rPr>
      </w:pPr>
      <w:r>
        <w:rPr>
          <w:color w:val="000000"/>
          <w:sz w:val="24"/>
          <w:szCs w:val="24"/>
        </w:rPr>
        <w:t>注：1、投标人应据实、详细填写上述表格，因表述含糊导致的评标风险将由投标人承担。</w:t>
      </w:r>
    </w:p>
    <w:p w14:paraId="4D9DD96B">
      <w:pPr>
        <w:spacing w:line="440" w:lineRule="exact"/>
        <w:ind w:firstLine="480"/>
        <w:rPr>
          <w:color w:val="000000"/>
          <w:sz w:val="24"/>
          <w:szCs w:val="24"/>
        </w:rPr>
      </w:pPr>
      <w:r>
        <w:rPr>
          <w:color w:val="000000"/>
          <w:sz w:val="24"/>
          <w:szCs w:val="24"/>
        </w:rPr>
        <w:t>2、若无偏离，在</w:t>
      </w:r>
      <w:r>
        <w:rPr>
          <w:rFonts w:hint="eastAsia"/>
          <w:color w:val="000000"/>
          <w:sz w:val="24"/>
          <w:szCs w:val="24"/>
        </w:rPr>
        <w:t>“</w:t>
      </w:r>
      <w:r>
        <w:rPr>
          <w:color w:val="000000"/>
          <w:sz w:val="24"/>
          <w:szCs w:val="24"/>
        </w:rPr>
        <w:t>有无偏离</w:t>
      </w:r>
      <w:r>
        <w:rPr>
          <w:rFonts w:hint="eastAsia"/>
          <w:color w:val="000000"/>
          <w:sz w:val="24"/>
          <w:szCs w:val="24"/>
        </w:rPr>
        <w:t>”</w:t>
      </w:r>
      <w:r>
        <w:rPr>
          <w:color w:val="000000"/>
          <w:sz w:val="24"/>
          <w:szCs w:val="24"/>
        </w:rPr>
        <w:t>栏中填写</w:t>
      </w:r>
      <w:r>
        <w:rPr>
          <w:rFonts w:hint="eastAsia"/>
          <w:color w:val="000000"/>
          <w:sz w:val="24"/>
          <w:szCs w:val="24"/>
        </w:rPr>
        <w:t>“</w:t>
      </w:r>
      <w:r>
        <w:rPr>
          <w:color w:val="000000"/>
          <w:sz w:val="24"/>
          <w:szCs w:val="24"/>
        </w:rPr>
        <w:t>无</w:t>
      </w:r>
      <w:r>
        <w:rPr>
          <w:rFonts w:hint="eastAsia"/>
          <w:color w:val="000000"/>
          <w:sz w:val="24"/>
          <w:szCs w:val="24"/>
        </w:rPr>
        <w:t>”</w:t>
      </w:r>
      <w:r>
        <w:rPr>
          <w:color w:val="000000"/>
          <w:sz w:val="24"/>
          <w:szCs w:val="24"/>
        </w:rPr>
        <w:t>；若有偏离在</w:t>
      </w:r>
      <w:r>
        <w:rPr>
          <w:rFonts w:hint="eastAsia"/>
          <w:color w:val="000000"/>
          <w:sz w:val="24"/>
          <w:szCs w:val="24"/>
        </w:rPr>
        <w:t>“</w:t>
      </w:r>
      <w:r>
        <w:rPr>
          <w:color w:val="000000"/>
          <w:sz w:val="24"/>
          <w:szCs w:val="24"/>
        </w:rPr>
        <w:t>有无偏离</w:t>
      </w:r>
      <w:r>
        <w:rPr>
          <w:rFonts w:hint="eastAsia"/>
          <w:color w:val="000000"/>
          <w:sz w:val="24"/>
          <w:szCs w:val="24"/>
        </w:rPr>
        <w:t>”</w:t>
      </w:r>
      <w:r>
        <w:rPr>
          <w:color w:val="000000"/>
          <w:sz w:val="24"/>
          <w:szCs w:val="24"/>
        </w:rPr>
        <w:t>栏中填写</w:t>
      </w:r>
      <w:r>
        <w:rPr>
          <w:rFonts w:hint="eastAsia"/>
          <w:color w:val="000000"/>
          <w:sz w:val="24"/>
          <w:szCs w:val="24"/>
        </w:rPr>
        <w:t>“有”</w:t>
      </w:r>
      <w:r>
        <w:rPr>
          <w:color w:val="000000"/>
          <w:sz w:val="24"/>
          <w:szCs w:val="24"/>
        </w:rPr>
        <w:t>并在</w:t>
      </w:r>
      <w:r>
        <w:rPr>
          <w:rFonts w:hint="eastAsia"/>
          <w:color w:val="000000"/>
          <w:sz w:val="24"/>
          <w:szCs w:val="24"/>
        </w:rPr>
        <w:t>“</w:t>
      </w:r>
      <w:r>
        <w:rPr>
          <w:color w:val="000000"/>
          <w:sz w:val="24"/>
          <w:szCs w:val="24"/>
        </w:rPr>
        <w:t>偏离内容及原因</w:t>
      </w:r>
      <w:r>
        <w:rPr>
          <w:rFonts w:hint="eastAsia"/>
          <w:color w:val="000000"/>
          <w:sz w:val="24"/>
          <w:szCs w:val="24"/>
        </w:rPr>
        <w:t>”</w:t>
      </w:r>
      <w:r>
        <w:rPr>
          <w:color w:val="000000"/>
          <w:sz w:val="24"/>
          <w:szCs w:val="24"/>
        </w:rPr>
        <w:t>栏中作出说明。</w:t>
      </w:r>
    </w:p>
    <w:p w14:paraId="73388298">
      <w:pPr>
        <w:spacing w:line="440" w:lineRule="exact"/>
        <w:ind w:firstLine="482"/>
        <w:rPr>
          <w:b/>
          <w:color w:val="000000"/>
          <w:sz w:val="24"/>
          <w:szCs w:val="24"/>
        </w:rPr>
      </w:pPr>
      <w:r>
        <w:rPr>
          <w:b/>
          <w:color w:val="000000"/>
          <w:sz w:val="24"/>
          <w:szCs w:val="24"/>
        </w:rPr>
        <w:t>3、投标人如不能满足本项目的付款方式，将作无效投标处理。</w:t>
      </w:r>
    </w:p>
    <w:p w14:paraId="54951F45">
      <w:pPr>
        <w:spacing w:line="440" w:lineRule="exact"/>
        <w:ind w:firstLine="480"/>
        <w:jc w:val="center"/>
        <w:rPr>
          <w:rFonts w:hint="eastAsia"/>
          <w:color w:val="000000"/>
          <w:sz w:val="24"/>
          <w:szCs w:val="24"/>
        </w:rPr>
      </w:pPr>
    </w:p>
    <w:p w14:paraId="38851D58">
      <w:pPr>
        <w:spacing w:after="183" w:afterLines="50" w:afterAutospacing="0" w:line="360" w:lineRule="auto"/>
        <w:jc w:val="center"/>
        <w:outlineLvl w:val="2"/>
        <w:rPr>
          <w:rFonts w:hint="eastAsia"/>
          <w:b/>
          <w:color w:val="000000"/>
          <w:sz w:val="24"/>
          <w:szCs w:val="24"/>
        </w:rPr>
      </w:pPr>
      <w:r>
        <w:rPr>
          <w:rFonts w:hint="eastAsia"/>
          <w:b/>
          <w:color w:val="000000"/>
          <w:sz w:val="24"/>
          <w:szCs w:val="24"/>
        </w:rPr>
        <w:br w:type="page" w:clear="all"/>
      </w:r>
      <w:bookmarkStart w:id="185" w:name="_Toc4714"/>
      <w:bookmarkStart w:id="186" w:name="_Toc160113053"/>
      <w:r>
        <w:rPr>
          <w:rFonts w:hint="eastAsia"/>
          <w:b/>
          <w:color w:val="000000"/>
          <w:sz w:val="24"/>
          <w:szCs w:val="24"/>
        </w:rPr>
        <w:t>附件</w:t>
      </w:r>
      <w:r>
        <w:rPr>
          <w:rFonts w:hint="eastAsia"/>
          <w:b/>
          <w:color w:val="000000"/>
          <w:sz w:val="24"/>
          <w:szCs w:val="24"/>
          <w:lang w:val="en-US" w:eastAsia="zh-CN"/>
        </w:rPr>
        <w:t xml:space="preserve">5 </w:t>
      </w:r>
      <w:r>
        <w:rPr>
          <w:rFonts w:hint="eastAsia"/>
          <w:b/>
          <w:color w:val="000000"/>
          <w:sz w:val="24"/>
          <w:szCs w:val="24"/>
        </w:rPr>
        <w:t xml:space="preserve"> 具备履行合同所必需的设备和专业技术能力的书面声明</w:t>
      </w:r>
      <w:bookmarkEnd w:id="185"/>
      <w:bookmarkEnd w:id="186"/>
    </w:p>
    <w:p w14:paraId="5D587DCF">
      <w:pPr>
        <w:spacing w:beforeAutospacing="0" w:line="360" w:lineRule="auto"/>
        <w:ind w:firstLine="492"/>
        <w:rPr>
          <w:bCs/>
          <w:color w:val="000000"/>
          <w:sz w:val="24"/>
        </w:rPr>
      </w:pPr>
      <w:r>
        <w:rPr>
          <w:rFonts w:hint="eastAsia"/>
          <w:bCs/>
          <w:color w:val="000000"/>
          <w:sz w:val="24"/>
        </w:rPr>
        <w:t>我单位郑重声明：我单位具备履行本项采购合同所必需的设备和专业技术能力，为履行本项采购合同我公司具备如下主要设备和主要专业技术能力：</w:t>
      </w:r>
    </w:p>
    <w:p w14:paraId="76E3C1C6">
      <w:pPr>
        <w:spacing w:line="360" w:lineRule="auto"/>
        <w:ind w:firstLine="492"/>
        <w:rPr>
          <w:bCs/>
          <w:color w:val="000000"/>
          <w:sz w:val="24"/>
        </w:rPr>
      </w:pPr>
      <w:r>
        <w:rPr>
          <w:rFonts w:hint="eastAsia"/>
          <w:bCs/>
          <w:color w:val="000000"/>
          <w:sz w:val="24"/>
        </w:rPr>
        <w:t>主要设备有：</w:t>
      </w:r>
      <w:r>
        <w:rPr>
          <w:rFonts w:hint="eastAsia"/>
          <w:bCs/>
          <w:color w:val="000000"/>
          <w:sz w:val="24"/>
          <w:u w:val="single"/>
        </w:rPr>
        <w:t xml:space="preserve">  </w:t>
      </w:r>
      <w:r>
        <w:rPr>
          <w:bCs/>
          <w:color w:val="000000"/>
          <w:sz w:val="24"/>
          <w:u w:val="single"/>
        </w:rPr>
        <w:t xml:space="preserve">    </w:t>
      </w:r>
      <w:r>
        <w:rPr>
          <w:rFonts w:hint="eastAsia"/>
          <w:bCs/>
          <w:color w:val="000000"/>
          <w:sz w:val="24"/>
        </w:rPr>
        <w:t>。</w:t>
      </w:r>
    </w:p>
    <w:p w14:paraId="017ABCE3">
      <w:pPr>
        <w:spacing w:line="360" w:lineRule="auto"/>
        <w:ind w:firstLine="492"/>
        <w:rPr>
          <w:bCs/>
          <w:color w:val="000000"/>
          <w:sz w:val="24"/>
        </w:rPr>
      </w:pPr>
      <w:r>
        <w:rPr>
          <w:rFonts w:hint="eastAsia"/>
          <w:bCs/>
          <w:color w:val="000000"/>
          <w:sz w:val="24"/>
        </w:rPr>
        <w:t>主要专业技术能力有：</w:t>
      </w:r>
      <w:r>
        <w:rPr>
          <w:rFonts w:hint="eastAsia"/>
          <w:bCs/>
          <w:color w:val="000000"/>
          <w:sz w:val="24"/>
          <w:u w:val="single"/>
        </w:rPr>
        <w:t xml:space="preserve">   </w:t>
      </w:r>
      <w:r>
        <w:rPr>
          <w:bCs/>
          <w:color w:val="000000"/>
          <w:sz w:val="24"/>
          <w:u w:val="single"/>
        </w:rPr>
        <w:t xml:space="preserve">      </w:t>
      </w:r>
      <w:r>
        <w:rPr>
          <w:rFonts w:hint="eastAsia"/>
          <w:bCs/>
          <w:color w:val="000000"/>
          <w:sz w:val="24"/>
        </w:rPr>
        <w:t>。</w:t>
      </w:r>
    </w:p>
    <w:p w14:paraId="0A184839">
      <w:pPr>
        <w:spacing w:line="440" w:lineRule="exact"/>
        <w:ind w:left="480"/>
        <w:jc w:val="center"/>
        <w:rPr>
          <w:rFonts w:hint="eastAsia"/>
          <w:b/>
          <w:color w:val="000000"/>
          <w:sz w:val="24"/>
        </w:rPr>
      </w:pPr>
    </w:p>
    <w:p w14:paraId="117E0F0A">
      <w:pPr>
        <w:spacing w:line="440" w:lineRule="exact"/>
        <w:jc w:val="center"/>
        <w:outlineLvl w:val="2"/>
        <w:rPr>
          <w:b/>
          <w:color w:val="000000"/>
          <w:sz w:val="24"/>
        </w:rPr>
      </w:pPr>
      <w:r>
        <w:rPr>
          <w:rFonts w:hint="eastAsia"/>
          <w:b/>
          <w:color w:val="000000"/>
          <w:sz w:val="24"/>
          <w:szCs w:val="24"/>
        </w:rPr>
        <w:br w:type="page" w:clear="all"/>
      </w:r>
      <w:bookmarkStart w:id="187" w:name="_Toc21848"/>
      <w:bookmarkStart w:id="188" w:name="_Toc160113054"/>
      <w:r>
        <w:rPr>
          <w:rFonts w:hint="eastAsia"/>
          <w:b/>
          <w:color w:val="000000"/>
          <w:sz w:val="24"/>
          <w:szCs w:val="24"/>
        </w:rPr>
        <w:t>附件</w:t>
      </w:r>
      <w:r>
        <w:rPr>
          <w:rFonts w:hint="eastAsia"/>
          <w:b/>
          <w:color w:val="000000"/>
          <w:sz w:val="24"/>
          <w:szCs w:val="24"/>
          <w:lang w:val="en-US" w:eastAsia="zh-CN"/>
        </w:rPr>
        <w:t>6</w:t>
      </w:r>
      <w:r>
        <w:rPr>
          <w:b/>
          <w:color w:val="000000"/>
          <w:sz w:val="24"/>
          <w:szCs w:val="24"/>
        </w:rPr>
        <w:t xml:space="preserve"> </w:t>
      </w:r>
      <w:r>
        <w:rPr>
          <w:rFonts w:hint="eastAsia"/>
          <w:b/>
          <w:color w:val="000000"/>
          <w:sz w:val="24"/>
          <w:szCs w:val="24"/>
          <w:lang w:val="en-US" w:eastAsia="zh-CN"/>
        </w:rPr>
        <w:t xml:space="preserve"> </w:t>
      </w:r>
      <w:r>
        <w:rPr>
          <w:rFonts w:hint="eastAsia"/>
          <w:b/>
          <w:color w:val="000000"/>
          <w:sz w:val="24"/>
          <w:szCs w:val="24"/>
        </w:rPr>
        <w:t>参加政府采购活动前 3 年内在经营活动中没有重大违法记录的书面声明</w:t>
      </w:r>
      <w:bookmarkEnd w:id="187"/>
      <w:bookmarkEnd w:id="188"/>
    </w:p>
    <w:p w14:paraId="168AFE63">
      <w:pPr>
        <w:spacing w:after="183" w:afterLines="50" w:afterAutospacing="0" w:line="360" w:lineRule="auto"/>
        <w:jc w:val="center"/>
        <w:rPr>
          <w:rFonts w:hint="eastAsia"/>
          <w:b/>
          <w:bCs/>
          <w:color w:val="000000"/>
          <w:sz w:val="24"/>
        </w:rPr>
      </w:pPr>
      <w:r>
        <w:rPr>
          <w:rFonts w:hint="eastAsia"/>
          <w:b/>
          <w:bCs/>
          <w:color w:val="000000"/>
          <w:sz w:val="24"/>
        </w:rPr>
        <w:t>声  明</w:t>
      </w:r>
    </w:p>
    <w:p w14:paraId="30076688">
      <w:pPr>
        <w:spacing w:beforeAutospacing="0" w:line="360" w:lineRule="auto"/>
        <w:ind w:firstLine="480"/>
        <w:rPr>
          <w:bCs/>
          <w:color w:val="000000"/>
          <w:sz w:val="24"/>
        </w:rPr>
      </w:pPr>
      <w:r>
        <w:rPr>
          <w:rFonts w:hint="eastAsia"/>
          <w:bCs/>
          <w:color w:val="000000"/>
          <w:sz w:val="24"/>
        </w:rPr>
        <w:t>我单位郑重声明：参加本次政府采购活动前 3 年内，我单位在经营活动中没有因违法经营受到刑事处罚或者责令停产停业、吊销许可证或者执照、较大数额罚款等行政处罚。</w:t>
      </w:r>
    </w:p>
    <w:p w14:paraId="00B15126">
      <w:pPr>
        <w:spacing w:line="440" w:lineRule="exact"/>
        <w:ind w:left="480"/>
        <w:jc w:val="center"/>
        <w:rPr>
          <w:rFonts w:hint="eastAsia"/>
          <w:b/>
          <w:color w:val="000000"/>
          <w:sz w:val="24"/>
        </w:rPr>
      </w:pPr>
    </w:p>
    <w:p w14:paraId="604B69B9">
      <w:pPr>
        <w:keepNext w:val="0"/>
        <w:keepLines w:val="0"/>
        <w:pageBreakBefore w:val="0"/>
        <w:widowControl w:val="0"/>
        <w:spacing w:after="275" w:afterLines="76" w:afterAutospacing="0" w:line="440" w:lineRule="exact"/>
        <w:jc w:val="center"/>
        <w:outlineLvl w:val="2"/>
        <w:rPr>
          <w:color w:val="000000"/>
          <w:sz w:val="24"/>
          <w:szCs w:val="24"/>
        </w:rPr>
      </w:pPr>
      <w:r>
        <w:rPr>
          <w:rFonts w:hint="eastAsia"/>
          <w:b/>
          <w:color w:val="000000"/>
          <w:sz w:val="24"/>
          <w:szCs w:val="24"/>
        </w:rPr>
        <w:br w:type="page" w:clear="all"/>
      </w:r>
      <w:bookmarkStart w:id="189" w:name="_Toc32748"/>
      <w:bookmarkStart w:id="190" w:name="_Toc160113055"/>
      <w:r>
        <w:rPr>
          <w:rFonts w:hint="eastAsia" w:ascii="Times New Roman" w:hAnsi="Times New Roman" w:eastAsia="宋体" w:cs="Times New Roman"/>
          <w:b/>
          <w:color w:val="000000"/>
          <w:sz w:val="24"/>
          <w:szCs w:val="24"/>
        </w:rPr>
        <w:t>附件</w:t>
      </w:r>
      <w:r>
        <w:rPr>
          <w:rFonts w:hint="eastAsia" w:cs="Times New Roman"/>
          <w:b/>
          <w:color w:val="000000"/>
          <w:sz w:val="24"/>
          <w:szCs w:val="24"/>
          <w:lang w:val="en-US" w:eastAsia="zh-CN"/>
        </w:rPr>
        <w:t>7</w:t>
      </w:r>
      <w:r>
        <w:rPr>
          <w:rFonts w:hint="eastAsia" w:ascii="Times New Roman" w:hAnsi="Times New Roman" w:eastAsia="宋体" w:cs="Times New Roman"/>
          <w:b/>
          <w:color w:val="000000"/>
          <w:sz w:val="24"/>
          <w:szCs w:val="24"/>
        </w:rPr>
        <w:t xml:space="preserve"> </w:t>
      </w:r>
      <w:r>
        <w:rPr>
          <w:rFonts w:hint="eastAsia" w:cs="Times New Roman"/>
          <w:b/>
          <w:color w:val="000000"/>
          <w:sz w:val="24"/>
          <w:szCs w:val="24"/>
          <w:lang w:val="en-US" w:eastAsia="zh-CN"/>
        </w:rPr>
        <w:t xml:space="preserve"> </w:t>
      </w:r>
      <w:r>
        <w:rPr>
          <w:rFonts w:hint="eastAsia" w:ascii="Times New Roman" w:hAnsi="Times New Roman" w:eastAsia="宋体" w:cs="Times New Roman"/>
          <w:b/>
          <w:color w:val="000000"/>
          <w:sz w:val="24"/>
          <w:szCs w:val="24"/>
        </w:rPr>
        <w:t>法人授权书</w:t>
      </w:r>
      <w:bookmarkEnd w:id="189"/>
      <w:bookmarkEnd w:id="190"/>
    </w:p>
    <w:p w14:paraId="6358B13F">
      <w:pPr>
        <w:tabs>
          <w:tab w:val="left" w:pos="360"/>
        </w:tabs>
        <w:spacing w:beforeAutospacing="0" w:line="360" w:lineRule="auto"/>
        <w:ind w:firstLine="480"/>
        <w:rPr>
          <w:color w:val="000000"/>
          <w:sz w:val="24"/>
          <w:szCs w:val="24"/>
        </w:rPr>
      </w:pPr>
      <w:r>
        <w:rPr>
          <w:color w:val="000000"/>
          <w:sz w:val="24"/>
          <w:szCs w:val="24"/>
        </w:rPr>
        <w:t>本授权书声明：____________（投标人名称）授权________________（被授权人的姓名）为我方</w:t>
      </w:r>
      <w:r>
        <w:rPr>
          <w:color w:val="000000"/>
          <w:sz w:val="24"/>
          <w:szCs w:val="24"/>
          <w:highlight w:val="none"/>
        </w:rPr>
        <w:t>就</w:t>
      </w:r>
      <w:r>
        <w:rPr>
          <w:rFonts w:hint="eastAsia"/>
          <w:color w:val="000000"/>
          <w:sz w:val="24"/>
          <w:szCs w:val="24"/>
          <w:highlight w:val="none"/>
          <w:lang w:eastAsia="zh-CN"/>
        </w:rPr>
        <w:t>JSZC-320581-JSCX-G2024-0015</w:t>
      </w:r>
      <w:r>
        <w:rPr>
          <w:color w:val="000000"/>
          <w:sz w:val="24"/>
          <w:szCs w:val="24"/>
        </w:rPr>
        <w:t>号项目采购活动的合法代理人，以本单位名义全权处理一切与该项目采购有关的事务。</w:t>
      </w:r>
    </w:p>
    <w:p w14:paraId="24156A82">
      <w:pPr>
        <w:tabs>
          <w:tab w:val="left" w:pos="360"/>
        </w:tabs>
        <w:spacing w:line="360" w:lineRule="auto"/>
        <w:ind w:firstLine="480"/>
        <w:rPr>
          <w:color w:val="000000"/>
          <w:sz w:val="24"/>
          <w:szCs w:val="24"/>
        </w:rPr>
      </w:pPr>
      <w:r>
        <w:rPr>
          <w:color w:val="000000"/>
          <w:sz w:val="24"/>
          <w:szCs w:val="24"/>
        </w:rPr>
        <w:t>本授权书于_</w:t>
      </w:r>
      <w:r>
        <w:rPr>
          <w:color w:val="000000"/>
          <w:sz w:val="24"/>
          <w:szCs w:val="24"/>
          <w:u w:val="single"/>
        </w:rPr>
        <w:t>_2024_</w:t>
      </w:r>
      <w:r>
        <w:rPr>
          <w:color w:val="000000"/>
          <w:sz w:val="24"/>
          <w:szCs w:val="24"/>
        </w:rPr>
        <w:t>_年____月____日起生效，特此声明。</w:t>
      </w:r>
    </w:p>
    <w:p w14:paraId="168E9D39">
      <w:pPr>
        <w:tabs>
          <w:tab w:val="left" w:pos="360"/>
        </w:tabs>
        <w:spacing w:line="360" w:lineRule="auto"/>
        <w:ind w:firstLine="480"/>
        <w:rPr>
          <w:color w:val="000000"/>
          <w:sz w:val="24"/>
          <w:szCs w:val="24"/>
        </w:rPr>
      </w:pPr>
    </w:p>
    <w:p w14:paraId="7F0198EC">
      <w:pPr>
        <w:tabs>
          <w:tab w:val="left" w:pos="360"/>
        </w:tabs>
        <w:spacing w:line="360" w:lineRule="auto"/>
        <w:ind w:firstLine="480"/>
        <w:rPr>
          <w:rFonts w:hint="eastAsia"/>
          <w:color w:val="000000"/>
          <w:sz w:val="24"/>
          <w:szCs w:val="24"/>
        </w:rPr>
      </w:pPr>
    </w:p>
    <w:p w14:paraId="7EA342D9">
      <w:pPr>
        <w:tabs>
          <w:tab w:val="left" w:pos="360"/>
        </w:tabs>
        <w:spacing w:line="360" w:lineRule="auto"/>
        <w:ind w:firstLine="480"/>
        <w:rPr>
          <w:color w:val="000000"/>
          <w:sz w:val="24"/>
          <w:szCs w:val="24"/>
          <w:u w:val="single"/>
        </w:rPr>
      </w:pPr>
      <w:r>
        <w:rPr>
          <w:color w:val="000000"/>
          <w:sz w:val="24"/>
          <w:szCs w:val="24"/>
        </w:rPr>
        <w:t>被授权人身份证号码：</w:t>
      </w:r>
      <w:r>
        <w:rPr>
          <w:color w:val="000000"/>
          <w:sz w:val="24"/>
          <w:szCs w:val="24"/>
          <w:u w:val="single"/>
        </w:rPr>
        <w:t xml:space="preserve">                              </w:t>
      </w:r>
    </w:p>
    <w:p w14:paraId="1CB16E3A">
      <w:pPr>
        <w:tabs>
          <w:tab w:val="left" w:pos="360"/>
        </w:tabs>
        <w:spacing w:line="360" w:lineRule="auto"/>
        <w:ind w:firstLine="480"/>
        <w:rPr>
          <w:color w:val="000000"/>
          <w:sz w:val="24"/>
          <w:szCs w:val="24"/>
          <w:u w:val="single"/>
        </w:rPr>
      </w:pPr>
      <w:r>
        <w:rPr>
          <w:color w:val="000000"/>
          <w:sz w:val="24"/>
          <w:szCs w:val="24"/>
        </w:rPr>
        <w:t>被授权人联系电话：（手机）</w:t>
      </w:r>
      <w:r>
        <w:rPr>
          <w:color w:val="000000"/>
          <w:sz w:val="24"/>
          <w:szCs w:val="24"/>
          <w:u w:val="single"/>
        </w:rPr>
        <w:t xml:space="preserve">                          </w:t>
      </w:r>
    </w:p>
    <w:p w14:paraId="2232AEE1">
      <w:pPr>
        <w:tabs>
          <w:tab w:val="left" w:pos="360"/>
        </w:tabs>
        <w:spacing w:line="360" w:lineRule="auto"/>
        <w:ind w:firstLine="480"/>
        <w:rPr>
          <w:color w:val="000000"/>
          <w:sz w:val="24"/>
          <w:szCs w:val="24"/>
        </w:rPr>
      </w:pPr>
      <w:r>
        <w:rPr>
          <w:color w:val="000000"/>
          <w:sz w:val="24"/>
          <w:szCs w:val="24"/>
        </w:rPr>
        <w:t>授权单位名称：</w:t>
      </w:r>
      <w:r>
        <w:rPr>
          <w:color w:val="000000"/>
          <w:sz w:val="24"/>
          <w:szCs w:val="24"/>
          <w:u w:val="single"/>
        </w:rPr>
        <w:t>（加盖CA电子公章）</w:t>
      </w:r>
    </w:p>
    <w:p w14:paraId="48FF2C2D">
      <w:pPr>
        <w:tabs>
          <w:tab w:val="left" w:pos="360"/>
        </w:tabs>
        <w:spacing w:line="360" w:lineRule="auto"/>
        <w:ind w:firstLine="480"/>
        <w:rPr>
          <w:color w:val="000000"/>
          <w:sz w:val="24"/>
          <w:szCs w:val="24"/>
          <w:u w:val="single"/>
        </w:rPr>
      </w:pPr>
      <w:r>
        <w:rPr>
          <w:color w:val="000000"/>
          <w:sz w:val="24"/>
          <w:szCs w:val="24"/>
        </w:rPr>
        <w:t>单位地址：</w:t>
      </w:r>
      <w:r>
        <w:rPr>
          <w:color w:val="000000"/>
          <w:sz w:val="24"/>
          <w:szCs w:val="24"/>
          <w:u w:val="single"/>
        </w:rPr>
        <w:t xml:space="preserve">                                         </w:t>
      </w:r>
    </w:p>
    <w:p w14:paraId="1199C041">
      <w:pPr>
        <w:tabs>
          <w:tab w:val="left" w:pos="360"/>
        </w:tabs>
        <w:spacing w:line="360" w:lineRule="auto"/>
        <w:ind w:firstLine="480"/>
        <w:rPr>
          <w:color w:val="000000"/>
          <w:sz w:val="24"/>
          <w:szCs w:val="24"/>
        </w:rPr>
      </w:pPr>
      <w:r>
        <w:rPr>
          <w:color w:val="000000"/>
          <w:sz w:val="24"/>
          <w:szCs w:val="24"/>
        </w:rPr>
        <w:t>日期：</w:t>
      </w:r>
      <w:r>
        <w:rPr>
          <w:color w:val="000000"/>
          <w:sz w:val="24"/>
          <w:szCs w:val="24"/>
          <w:u w:val="single"/>
        </w:rPr>
        <w:t xml:space="preserve">                                         </w:t>
      </w:r>
    </w:p>
    <w:p w14:paraId="4CCF68E4">
      <w:pPr>
        <w:spacing w:line="440" w:lineRule="exact"/>
        <w:ind w:firstLine="360"/>
        <w:rPr>
          <w:color w:val="000000"/>
          <w:sz w:val="24"/>
          <w:szCs w:val="24"/>
        </w:rPr>
      </w:pPr>
    </w:p>
    <w:p w14:paraId="322E72CE">
      <w:pPr>
        <w:spacing w:line="440" w:lineRule="exact"/>
        <w:ind w:firstLine="420"/>
        <w:rPr>
          <w:rFonts w:hint="eastAsia"/>
          <w:i/>
          <w:color w:val="000000"/>
          <w:sz w:val="24"/>
          <w:szCs w:val="24"/>
          <w:u w:val="single"/>
        </w:rPr>
      </w:pPr>
    </w:p>
    <w:p w14:paraId="6DAE6B0D">
      <w:pPr>
        <w:spacing w:after="183" w:afterLines="50" w:afterAutospacing="0" w:line="440" w:lineRule="exact"/>
        <w:jc w:val="center"/>
        <w:outlineLvl w:val="2"/>
        <w:rPr>
          <w:rFonts w:hint="eastAsia"/>
          <w:b/>
          <w:color w:val="000000"/>
          <w:sz w:val="24"/>
          <w:szCs w:val="24"/>
        </w:rPr>
      </w:pPr>
      <w:r>
        <w:rPr>
          <w:rFonts w:cs="Arial"/>
          <w:b/>
          <w:color w:val="000000"/>
          <w:sz w:val="24"/>
          <w:szCs w:val="44"/>
        </w:rPr>
        <w:br w:type="page" w:clear="all"/>
      </w:r>
      <w:bookmarkStart w:id="191" w:name="_Toc155086574"/>
      <w:bookmarkStart w:id="192" w:name="_Toc13704"/>
      <w:bookmarkStart w:id="193" w:name="_Toc160113056"/>
      <w:bookmarkStart w:id="194" w:name="_Toc17235"/>
      <w:bookmarkStart w:id="195" w:name="_Toc155086474"/>
      <w:r>
        <w:rPr>
          <w:rFonts w:hint="eastAsia"/>
          <w:b/>
          <w:color w:val="000000"/>
          <w:sz w:val="24"/>
          <w:szCs w:val="24"/>
        </w:rPr>
        <w:t>附件</w:t>
      </w:r>
      <w:r>
        <w:rPr>
          <w:rFonts w:hint="eastAsia"/>
          <w:b/>
          <w:color w:val="000000"/>
          <w:sz w:val="24"/>
          <w:szCs w:val="24"/>
          <w:lang w:val="en-US" w:eastAsia="zh-CN"/>
        </w:rPr>
        <w:t>8</w:t>
      </w:r>
      <w:r>
        <w:rPr>
          <w:b/>
          <w:color w:val="000000"/>
          <w:sz w:val="24"/>
          <w:szCs w:val="24"/>
        </w:rPr>
        <w:t xml:space="preserve"> </w:t>
      </w:r>
      <w:r>
        <w:rPr>
          <w:rFonts w:hint="eastAsia"/>
          <w:b/>
          <w:color w:val="000000"/>
          <w:sz w:val="24"/>
          <w:szCs w:val="24"/>
          <w:lang w:val="en-US" w:eastAsia="zh-CN"/>
        </w:rPr>
        <w:t xml:space="preserve"> </w:t>
      </w:r>
      <w:r>
        <w:rPr>
          <w:rFonts w:hint="eastAsia"/>
          <w:b/>
          <w:color w:val="000000"/>
          <w:sz w:val="24"/>
          <w:szCs w:val="24"/>
        </w:rPr>
        <w:t>投标函</w:t>
      </w:r>
      <w:bookmarkEnd w:id="191"/>
      <w:bookmarkEnd w:id="192"/>
      <w:bookmarkEnd w:id="193"/>
      <w:bookmarkEnd w:id="194"/>
      <w:bookmarkEnd w:id="195"/>
    </w:p>
    <w:p w14:paraId="61303BDC">
      <w:pPr>
        <w:spacing w:beforeAutospacing="0" w:line="500" w:lineRule="exact"/>
        <w:rPr>
          <w:color w:val="000000"/>
          <w:sz w:val="24"/>
          <w:szCs w:val="24"/>
          <w:lang w:val="zh-CN"/>
        </w:rPr>
      </w:pPr>
      <w:r>
        <w:rPr>
          <w:rFonts w:hint="eastAsia"/>
          <w:color w:val="000000"/>
          <w:sz w:val="24"/>
          <w:szCs w:val="24"/>
          <w:lang w:val="zh-CN"/>
        </w:rPr>
        <w:t>致：</w:t>
      </w:r>
      <w:r>
        <w:rPr>
          <w:rFonts w:hint="eastAsia"/>
          <w:color w:val="000000"/>
          <w:sz w:val="24"/>
          <w:szCs w:val="24"/>
          <w:u w:val="single"/>
          <w:lang w:val="zh-CN"/>
        </w:rPr>
        <w:t>江苏诚信工程咨询管理有限公司</w:t>
      </w:r>
    </w:p>
    <w:p w14:paraId="6708B123">
      <w:pPr>
        <w:pStyle w:val="330"/>
        <w:spacing w:before="0" w:after="0" w:line="500" w:lineRule="exact"/>
        <w:rPr>
          <w:rFonts w:ascii="Times New Roman" w:hAnsi="Times New Roman"/>
          <w:color w:val="000000"/>
          <w:szCs w:val="21"/>
        </w:rPr>
      </w:pPr>
      <w:r>
        <w:rPr>
          <w:rFonts w:hint="eastAsia" w:ascii="Times New Roman" w:hAnsi="Times New Roman"/>
          <w:color w:val="000000"/>
          <w:szCs w:val="21"/>
        </w:rPr>
        <w:t>根据贵方的</w:t>
      </w:r>
      <w:r>
        <w:rPr>
          <w:rFonts w:hint="eastAsia" w:ascii="Times New Roman" w:hAnsi="Times New Roman"/>
          <w:color w:val="000000"/>
          <w:szCs w:val="21"/>
          <w:lang w:eastAsia="zh-CN"/>
        </w:rPr>
        <w:t>JSZC-320581-JSCX-G2024-0015</w:t>
      </w:r>
      <w:r>
        <w:rPr>
          <w:rFonts w:hint="eastAsia" w:ascii="Times New Roman" w:hAnsi="Times New Roman"/>
          <w:color w:val="000000"/>
          <w:szCs w:val="21"/>
        </w:rPr>
        <w:t>号招标文件，正式授权下述签字人______（姓名）代表我方______________（投标人的名称），全权处理本次项目投标的有关事宜。</w:t>
      </w:r>
    </w:p>
    <w:p w14:paraId="7A57D862">
      <w:pPr>
        <w:pStyle w:val="330"/>
        <w:spacing w:before="0" w:after="0" w:line="500" w:lineRule="exact"/>
        <w:rPr>
          <w:rFonts w:ascii="Times New Roman" w:hAnsi="Times New Roman"/>
          <w:color w:val="000000"/>
          <w:szCs w:val="21"/>
        </w:rPr>
      </w:pPr>
      <w:r>
        <w:rPr>
          <w:rFonts w:hint="eastAsia" w:ascii="Times New Roman" w:hAnsi="Times New Roman"/>
          <w:color w:val="000000"/>
          <w:szCs w:val="21"/>
        </w:rPr>
        <w:t>据此函，__________签字人兹宣布同意如下：</w:t>
      </w:r>
    </w:p>
    <w:p w14:paraId="52A24469">
      <w:pPr>
        <w:pStyle w:val="330"/>
        <w:spacing w:before="0" w:after="0" w:line="500" w:lineRule="exact"/>
        <w:rPr>
          <w:rFonts w:ascii="Times New Roman" w:hAnsi="Times New Roman"/>
          <w:color w:val="000000"/>
          <w:szCs w:val="21"/>
        </w:rPr>
      </w:pPr>
      <w:r>
        <w:rPr>
          <w:rFonts w:hint="eastAsia" w:ascii="Times New Roman" w:hAnsi="Times New Roman"/>
          <w:color w:val="000000"/>
          <w:szCs w:val="21"/>
        </w:rPr>
        <w:t>1、按招标文件规定的各项要求，向买方提供所需服务（包含与服务相关的货物）。</w:t>
      </w:r>
    </w:p>
    <w:p w14:paraId="5E22A12C">
      <w:pPr>
        <w:pStyle w:val="330"/>
        <w:spacing w:before="0" w:after="0" w:line="500" w:lineRule="exact"/>
        <w:rPr>
          <w:rFonts w:ascii="Times New Roman" w:hAnsi="Times New Roman"/>
          <w:color w:val="000000"/>
          <w:szCs w:val="21"/>
        </w:rPr>
      </w:pPr>
      <w:r>
        <w:rPr>
          <w:rFonts w:hint="eastAsia" w:ascii="Times New Roman" w:hAnsi="Times New Roman"/>
          <w:color w:val="000000"/>
          <w:szCs w:val="21"/>
        </w:rPr>
        <w:t>2、我们完全理解贵方不一定将合同授予最低报价的投标人。</w:t>
      </w:r>
    </w:p>
    <w:p w14:paraId="2EBACBD0">
      <w:pPr>
        <w:pStyle w:val="330"/>
        <w:spacing w:before="0" w:after="0" w:line="500" w:lineRule="exact"/>
        <w:rPr>
          <w:rFonts w:ascii="Times New Roman" w:hAnsi="Times New Roman"/>
          <w:color w:val="000000"/>
          <w:szCs w:val="21"/>
        </w:rPr>
      </w:pPr>
      <w:r>
        <w:rPr>
          <w:rFonts w:hint="eastAsia" w:ascii="Times New Roman" w:hAnsi="Times New Roman"/>
          <w:color w:val="000000"/>
          <w:szCs w:val="21"/>
        </w:rPr>
        <w:t>3、我们已详细审核全部招标文件及其有效补充文件，我们知道必须放弃提出含糊不清或误解问题的权利。</w:t>
      </w:r>
    </w:p>
    <w:p w14:paraId="46C33C4B">
      <w:pPr>
        <w:pStyle w:val="330"/>
        <w:spacing w:before="0" w:after="0" w:line="500" w:lineRule="exact"/>
        <w:rPr>
          <w:rFonts w:ascii="Times New Roman" w:hAnsi="Times New Roman"/>
          <w:color w:val="000000"/>
          <w:szCs w:val="21"/>
        </w:rPr>
      </w:pPr>
      <w:r>
        <w:rPr>
          <w:rFonts w:hint="eastAsia" w:ascii="Times New Roman" w:hAnsi="Times New Roman"/>
          <w:color w:val="000000"/>
          <w:szCs w:val="21"/>
        </w:rPr>
        <w:t>4、我们同意从规定的开标日期起遵循本投标文件，并在规定的投标有效期期满之前均具有约束力。</w:t>
      </w:r>
    </w:p>
    <w:p w14:paraId="2C72292C">
      <w:pPr>
        <w:pStyle w:val="330"/>
        <w:spacing w:before="0" w:after="0" w:line="500" w:lineRule="exact"/>
        <w:rPr>
          <w:rFonts w:ascii="Times New Roman" w:hAnsi="Times New Roman"/>
          <w:color w:val="000000"/>
          <w:szCs w:val="21"/>
        </w:rPr>
      </w:pPr>
      <w:r>
        <w:rPr>
          <w:rFonts w:ascii="Times New Roman" w:hAnsi="Times New Roman"/>
          <w:color w:val="000000"/>
          <w:szCs w:val="21"/>
        </w:rPr>
        <w:t>5</w:t>
      </w:r>
      <w:r>
        <w:rPr>
          <w:rFonts w:hint="eastAsia" w:ascii="Times New Roman" w:hAnsi="Times New Roman"/>
          <w:color w:val="000000"/>
          <w:szCs w:val="21"/>
        </w:rPr>
        <w:t>、同意向贵方提供贵方可能另外要求的与投标有关的任何证据或资料，并保证我方已提供和将要提供的文件是真实的、准确的。</w:t>
      </w:r>
    </w:p>
    <w:p w14:paraId="20005DFC">
      <w:pPr>
        <w:pStyle w:val="330"/>
        <w:spacing w:before="0" w:after="0" w:line="500" w:lineRule="exact"/>
        <w:rPr>
          <w:rFonts w:ascii="Times New Roman" w:hAnsi="Times New Roman"/>
          <w:color w:val="000000"/>
          <w:szCs w:val="21"/>
        </w:rPr>
      </w:pPr>
      <w:r>
        <w:rPr>
          <w:rFonts w:ascii="Times New Roman" w:hAnsi="Times New Roman"/>
          <w:color w:val="000000"/>
          <w:szCs w:val="21"/>
        </w:rPr>
        <w:t>6</w:t>
      </w:r>
      <w:r>
        <w:rPr>
          <w:rFonts w:hint="eastAsia" w:ascii="Times New Roman" w:hAnsi="Times New Roman"/>
          <w:color w:val="000000"/>
          <w:szCs w:val="21"/>
        </w:rPr>
        <w:t>、一旦我方中标，我方将根据招标文件的规定，严格履行合同的责任和义务，并保证在招标文件规定的时间完成项目，交付买方验收、使用。</w:t>
      </w:r>
    </w:p>
    <w:p w14:paraId="77358E1A">
      <w:pPr>
        <w:pStyle w:val="330"/>
        <w:spacing w:before="0" w:after="0" w:line="500" w:lineRule="exact"/>
        <w:rPr>
          <w:rFonts w:ascii="Times New Roman" w:hAnsi="Times New Roman"/>
          <w:color w:val="000000"/>
          <w:szCs w:val="21"/>
        </w:rPr>
      </w:pPr>
      <w:r>
        <w:rPr>
          <w:rFonts w:ascii="Times New Roman" w:hAnsi="Times New Roman"/>
          <w:color w:val="000000"/>
          <w:szCs w:val="21"/>
        </w:rPr>
        <w:t>7</w:t>
      </w:r>
      <w:r>
        <w:rPr>
          <w:rFonts w:hint="eastAsia" w:ascii="Times New Roman" w:hAnsi="Times New Roman"/>
          <w:color w:val="000000"/>
          <w:szCs w:val="21"/>
        </w:rPr>
        <w:t>、与本投标有关的正式通讯地址为：</w:t>
      </w:r>
    </w:p>
    <w:p w14:paraId="23F29A4B">
      <w:pPr>
        <w:pStyle w:val="330"/>
        <w:spacing w:before="0" w:after="0" w:line="500" w:lineRule="exact"/>
        <w:ind w:left="420"/>
        <w:rPr>
          <w:rFonts w:ascii="Times New Roman" w:hAnsi="Times New Roman"/>
          <w:color w:val="000000"/>
          <w:szCs w:val="21"/>
        </w:rPr>
      </w:pPr>
      <w:r>
        <w:rPr>
          <w:rFonts w:hint="eastAsia" w:ascii="Times New Roman" w:hAnsi="Times New Roman"/>
          <w:color w:val="000000"/>
          <w:szCs w:val="21"/>
        </w:rPr>
        <w:t>地          址：</w:t>
      </w:r>
    </w:p>
    <w:p w14:paraId="11D485DC">
      <w:pPr>
        <w:pStyle w:val="330"/>
        <w:spacing w:before="0" w:after="0" w:line="500" w:lineRule="exact"/>
        <w:ind w:left="420"/>
        <w:rPr>
          <w:rFonts w:ascii="Times New Roman" w:hAnsi="Times New Roman"/>
          <w:color w:val="000000"/>
          <w:szCs w:val="21"/>
        </w:rPr>
      </w:pPr>
      <w:r>
        <w:rPr>
          <w:rFonts w:hint="eastAsia" w:ascii="Times New Roman" w:hAnsi="Times New Roman"/>
          <w:color w:val="000000"/>
          <w:szCs w:val="21"/>
        </w:rPr>
        <w:t>邮          编：</w:t>
      </w:r>
    </w:p>
    <w:p w14:paraId="4BDC16BE">
      <w:pPr>
        <w:pStyle w:val="330"/>
        <w:spacing w:before="0" w:after="0" w:line="500" w:lineRule="exact"/>
        <w:ind w:left="420"/>
        <w:rPr>
          <w:rFonts w:ascii="Times New Roman" w:hAnsi="Times New Roman"/>
          <w:color w:val="000000"/>
          <w:szCs w:val="21"/>
        </w:rPr>
      </w:pPr>
      <w:r>
        <w:rPr>
          <w:rFonts w:hint="eastAsia" w:ascii="Times New Roman" w:hAnsi="Times New Roman"/>
          <w:color w:val="000000"/>
          <w:szCs w:val="21"/>
        </w:rPr>
        <w:t>电          话：</w:t>
      </w:r>
    </w:p>
    <w:p w14:paraId="54E68315">
      <w:pPr>
        <w:pStyle w:val="330"/>
        <w:spacing w:before="0" w:after="0" w:line="500" w:lineRule="exact"/>
        <w:ind w:left="420"/>
        <w:rPr>
          <w:rFonts w:ascii="Times New Roman" w:hAnsi="Times New Roman"/>
          <w:color w:val="000000"/>
          <w:szCs w:val="21"/>
        </w:rPr>
      </w:pPr>
      <w:r>
        <w:rPr>
          <w:rFonts w:hint="eastAsia" w:ascii="Times New Roman" w:hAnsi="Times New Roman"/>
          <w:color w:val="000000"/>
          <w:szCs w:val="21"/>
        </w:rPr>
        <w:t>传          真：</w:t>
      </w:r>
    </w:p>
    <w:p w14:paraId="752BDE6A">
      <w:pPr>
        <w:pStyle w:val="330"/>
        <w:spacing w:before="0" w:after="0" w:line="500" w:lineRule="exact"/>
        <w:ind w:left="420"/>
        <w:rPr>
          <w:rFonts w:ascii="Times New Roman" w:hAnsi="Times New Roman"/>
          <w:color w:val="000000"/>
          <w:szCs w:val="21"/>
        </w:rPr>
      </w:pPr>
      <w:r>
        <w:rPr>
          <w:rFonts w:hint="eastAsia" w:ascii="Times New Roman" w:hAnsi="Times New Roman"/>
          <w:color w:val="000000"/>
          <w:szCs w:val="21"/>
        </w:rPr>
        <w:t>投标人开户行：</w:t>
      </w:r>
    </w:p>
    <w:p w14:paraId="510A36E7">
      <w:pPr>
        <w:pStyle w:val="330"/>
        <w:spacing w:before="0" w:after="0" w:line="500" w:lineRule="exact"/>
        <w:ind w:left="420"/>
        <w:rPr>
          <w:rFonts w:ascii="Times New Roman" w:hAnsi="Times New Roman"/>
          <w:color w:val="000000"/>
          <w:szCs w:val="21"/>
        </w:rPr>
      </w:pPr>
      <w:r>
        <w:rPr>
          <w:rFonts w:hint="eastAsia" w:ascii="Times New Roman" w:hAnsi="Times New Roman"/>
          <w:color w:val="000000"/>
          <w:szCs w:val="21"/>
        </w:rPr>
        <w:t xml:space="preserve">账          号： </w:t>
      </w:r>
    </w:p>
    <w:p w14:paraId="2F0BA473">
      <w:pPr>
        <w:pStyle w:val="330"/>
        <w:spacing w:before="0" w:after="0" w:line="500" w:lineRule="exact"/>
        <w:ind w:left="420"/>
        <w:rPr>
          <w:rFonts w:ascii="Times New Roman" w:hAnsi="Times New Roman"/>
          <w:color w:val="000000"/>
          <w:szCs w:val="21"/>
        </w:rPr>
      </w:pPr>
      <w:r>
        <w:rPr>
          <w:rFonts w:hint="eastAsia" w:ascii="Times New Roman" w:hAnsi="Times New Roman"/>
          <w:color w:val="000000"/>
          <w:szCs w:val="21"/>
        </w:rPr>
        <w:t>日           期：________年____月____日</w:t>
      </w:r>
    </w:p>
    <w:p w14:paraId="5EC7F5AC">
      <w:pPr>
        <w:spacing w:line="440" w:lineRule="exact"/>
        <w:ind w:firstLine="420"/>
        <w:rPr>
          <w:rFonts w:hint="eastAsia"/>
          <w:i/>
          <w:color w:val="000000"/>
          <w:sz w:val="24"/>
          <w:szCs w:val="24"/>
          <w:u w:val="single"/>
        </w:rPr>
      </w:pPr>
    </w:p>
    <w:p w14:paraId="16D5FC48">
      <w:pPr>
        <w:spacing w:after="137" w:afterLines="38" w:afterAutospacing="0" w:line="440" w:lineRule="exact"/>
        <w:jc w:val="center"/>
        <w:outlineLvl w:val="2"/>
        <w:rPr>
          <w:rFonts w:hint="eastAsia"/>
          <w:b/>
          <w:color w:val="000000"/>
          <w:sz w:val="24"/>
          <w:szCs w:val="24"/>
        </w:rPr>
      </w:pPr>
      <w:r>
        <w:rPr>
          <w:rFonts w:cs="Arial"/>
          <w:b/>
          <w:color w:val="000000"/>
          <w:sz w:val="24"/>
          <w:szCs w:val="44"/>
        </w:rPr>
        <w:br w:type="page" w:clear="all"/>
      </w:r>
      <w:bookmarkStart w:id="196" w:name="_Toc160113057"/>
      <w:bookmarkStart w:id="197" w:name="_Toc1626"/>
      <w:r>
        <w:rPr>
          <w:rFonts w:hint="eastAsia"/>
          <w:b/>
          <w:color w:val="000000"/>
          <w:sz w:val="24"/>
          <w:szCs w:val="24"/>
        </w:rPr>
        <w:t>附件</w:t>
      </w:r>
      <w:r>
        <w:rPr>
          <w:rFonts w:hint="eastAsia"/>
          <w:b/>
          <w:color w:val="000000"/>
          <w:sz w:val="24"/>
          <w:szCs w:val="24"/>
          <w:lang w:val="en-US" w:eastAsia="zh-CN"/>
        </w:rPr>
        <w:t>9</w:t>
      </w:r>
      <w:r>
        <w:rPr>
          <w:rFonts w:hint="eastAsia"/>
          <w:b/>
          <w:color w:val="000000"/>
          <w:sz w:val="24"/>
          <w:szCs w:val="24"/>
        </w:rPr>
        <w:t xml:space="preserve"> </w:t>
      </w:r>
      <w:r>
        <w:rPr>
          <w:rFonts w:hint="eastAsia"/>
          <w:b/>
          <w:color w:val="000000"/>
          <w:sz w:val="24"/>
          <w:szCs w:val="24"/>
          <w:lang w:val="en-US" w:eastAsia="zh-CN"/>
        </w:rPr>
        <w:t xml:space="preserve"> </w:t>
      </w:r>
      <w:r>
        <w:rPr>
          <w:rFonts w:hint="eastAsia"/>
          <w:b/>
          <w:color w:val="000000"/>
          <w:sz w:val="24"/>
          <w:szCs w:val="24"/>
        </w:rPr>
        <w:t>中小企业声明函</w:t>
      </w:r>
      <w:bookmarkEnd w:id="196"/>
      <w:bookmarkEnd w:id="197"/>
    </w:p>
    <w:p w14:paraId="443A23B3">
      <w:pPr>
        <w:spacing w:beforeAutospacing="0" w:line="560" w:lineRule="exact"/>
        <w:rPr>
          <w:color w:val="000000"/>
          <w:sz w:val="24"/>
          <w:szCs w:val="24"/>
          <w:lang w:val="zh-CN"/>
        </w:rPr>
      </w:pPr>
      <w:r>
        <w:rPr>
          <w:rFonts w:hint="eastAsia"/>
          <w:color w:val="000000"/>
          <w:sz w:val="24"/>
          <w:szCs w:val="24"/>
          <w:u w:val="single"/>
          <w:lang w:eastAsia="zh-CN"/>
        </w:rPr>
        <w:t>江苏诚信工程咨询管理有限公司</w:t>
      </w:r>
      <w:r>
        <w:rPr>
          <w:color w:val="000000"/>
          <w:sz w:val="24"/>
          <w:szCs w:val="24"/>
          <w:lang w:val="zh-CN"/>
        </w:rPr>
        <w:t>：</w:t>
      </w:r>
    </w:p>
    <w:p w14:paraId="584F19CC">
      <w:pPr>
        <w:spacing w:line="560" w:lineRule="exact"/>
        <w:ind w:firstLine="480"/>
        <w:rPr>
          <w:color w:val="000000"/>
          <w:sz w:val="24"/>
          <w:szCs w:val="21"/>
        </w:rPr>
      </w:pPr>
      <w:r>
        <w:rPr>
          <w:rFonts w:hint="eastAsia"/>
          <w:color w:val="000000"/>
          <w:sz w:val="24"/>
          <w:szCs w:val="21"/>
        </w:rPr>
        <w:t>本公司郑重声明，根据《政府采购促进中小企业发展管理办法》（财库[20</w:t>
      </w:r>
      <w:r>
        <w:rPr>
          <w:color w:val="000000"/>
          <w:sz w:val="24"/>
          <w:szCs w:val="21"/>
        </w:rPr>
        <w:t>20</w:t>
      </w:r>
      <w:r>
        <w:rPr>
          <w:rFonts w:hint="eastAsia"/>
          <w:color w:val="000000"/>
          <w:sz w:val="24"/>
          <w:szCs w:val="21"/>
        </w:rPr>
        <w:t>]</w:t>
      </w:r>
      <w:r>
        <w:rPr>
          <w:color w:val="000000"/>
          <w:sz w:val="24"/>
          <w:szCs w:val="21"/>
        </w:rPr>
        <w:t>46</w:t>
      </w:r>
      <w:r>
        <w:rPr>
          <w:rFonts w:hint="eastAsia"/>
          <w:color w:val="000000"/>
          <w:sz w:val="24"/>
          <w:szCs w:val="21"/>
        </w:rPr>
        <w:t>号）的规定，本公司参加</w:t>
      </w:r>
      <w:r>
        <w:rPr>
          <w:rFonts w:hint="eastAsia" w:cs="宋体"/>
          <w:color w:val="000000"/>
          <w:sz w:val="24"/>
          <w:szCs w:val="24"/>
          <w:u w:val="single"/>
        </w:rPr>
        <w:t xml:space="preserve"> （单位名称） </w:t>
      </w:r>
      <w:r>
        <w:rPr>
          <w:rFonts w:hint="eastAsia" w:cs="宋体"/>
          <w:color w:val="000000"/>
          <w:sz w:val="24"/>
          <w:szCs w:val="24"/>
          <w:lang w:val="zh-CN"/>
        </w:rPr>
        <w:t>的</w:t>
      </w:r>
      <w:r>
        <w:rPr>
          <w:rFonts w:hint="eastAsia" w:cs="宋体"/>
          <w:color w:val="000000"/>
          <w:sz w:val="24"/>
          <w:szCs w:val="24"/>
          <w:u w:val="single"/>
        </w:rPr>
        <w:t xml:space="preserve">  </w:t>
      </w:r>
      <w:r>
        <w:rPr>
          <w:rFonts w:hint="eastAsia"/>
          <w:color w:val="000000"/>
          <w:sz w:val="24"/>
          <w:szCs w:val="24"/>
          <w:u w:val="single"/>
        </w:rPr>
        <w:t xml:space="preserve">（项目名称） </w:t>
      </w:r>
      <w:r>
        <w:rPr>
          <w:rFonts w:hint="eastAsia" w:cs="宋体"/>
          <w:color w:val="000000"/>
          <w:sz w:val="24"/>
          <w:szCs w:val="24"/>
          <w:u w:val="single"/>
        </w:rPr>
        <w:t xml:space="preserve"> </w:t>
      </w:r>
      <w:r>
        <w:rPr>
          <w:rFonts w:hint="eastAsia"/>
          <w:color w:val="000000"/>
          <w:sz w:val="24"/>
          <w:szCs w:val="21"/>
        </w:rPr>
        <w:t>采购活动，服务全部由符合政策要求的中小企业承接。具体情况如下：</w:t>
      </w:r>
    </w:p>
    <w:p w14:paraId="1AD56959">
      <w:pPr>
        <w:widowControl/>
        <w:spacing w:line="560" w:lineRule="exact"/>
        <w:ind w:firstLine="480"/>
        <w:jc w:val="left"/>
        <w:rPr>
          <w:color w:val="000000"/>
          <w:sz w:val="24"/>
          <w:szCs w:val="24"/>
        </w:rPr>
      </w:pPr>
      <w:r>
        <w:rPr>
          <w:rFonts w:hint="eastAsia"/>
          <w:color w:val="000000"/>
          <w:sz w:val="24"/>
          <w:szCs w:val="24"/>
        </w:rPr>
        <w:t>1、</w:t>
      </w:r>
      <w:r>
        <w:rPr>
          <w:rFonts w:hint="eastAsia"/>
          <w:kern w:val="0"/>
          <w:sz w:val="24"/>
          <w:szCs w:val="24"/>
          <w:u w:val="single"/>
        </w:rPr>
        <w:t>常熟市污水处理厂水泵和电机维修服务项目</w:t>
      </w:r>
      <w:r>
        <w:rPr>
          <w:rFonts w:hint="eastAsia"/>
          <w:color w:val="000000"/>
          <w:sz w:val="24"/>
          <w:szCs w:val="24"/>
        </w:rPr>
        <w:t>，属于</w:t>
      </w:r>
      <w:r>
        <w:rPr>
          <w:rFonts w:hint="eastAsia"/>
          <w:color w:val="000000"/>
          <w:sz w:val="24"/>
          <w:szCs w:val="24"/>
          <w:u w:val="single"/>
        </w:rPr>
        <w:t xml:space="preserve"> </w:t>
      </w:r>
      <w:r>
        <w:rPr>
          <w:rFonts w:hint="eastAsia"/>
          <w:color w:val="000000"/>
          <w:sz w:val="24"/>
          <w:szCs w:val="24"/>
          <w:u w:val="single"/>
          <w:lang w:eastAsia="zh-CN"/>
        </w:rPr>
        <w:t>其他未列明行业</w:t>
      </w:r>
      <w:r>
        <w:rPr>
          <w:rFonts w:hint="eastAsia"/>
          <w:color w:val="000000"/>
          <w:sz w:val="24"/>
          <w:szCs w:val="24"/>
          <w:u w:val="single"/>
        </w:rPr>
        <w:t xml:space="preserve"> </w:t>
      </w:r>
      <w:r>
        <w:rPr>
          <w:rFonts w:hint="eastAsia"/>
          <w:color w:val="000000"/>
          <w:sz w:val="24"/>
          <w:szCs w:val="24"/>
        </w:rPr>
        <w:t>；承接企业为</w:t>
      </w:r>
      <w:r>
        <w:rPr>
          <w:rFonts w:hint="eastAsia"/>
          <w:color w:val="000000"/>
          <w:sz w:val="24"/>
          <w:szCs w:val="24"/>
          <w:u w:val="single"/>
        </w:rPr>
        <w:t>（企业名称）</w:t>
      </w:r>
      <w:r>
        <w:rPr>
          <w:rFonts w:hint="eastAsia"/>
          <w:color w:val="000000"/>
          <w:sz w:val="24"/>
          <w:szCs w:val="24"/>
        </w:rPr>
        <w:t>，从业人员</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rPr>
        <w:t>人，营业收入为</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rPr>
        <w:t>万元，资产总额为</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rPr>
        <w:t>万元，属于</w:t>
      </w:r>
      <w:r>
        <w:rPr>
          <w:rFonts w:hint="eastAsia"/>
          <w:color w:val="000000"/>
          <w:sz w:val="24"/>
          <w:szCs w:val="24"/>
          <w:u w:val="single"/>
        </w:rPr>
        <w:t>（中型企业、小型企业、微型企业）</w:t>
      </w:r>
      <w:r>
        <w:rPr>
          <w:rFonts w:hint="eastAsia"/>
          <w:color w:val="000000"/>
          <w:sz w:val="24"/>
          <w:szCs w:val="24"/>
        </w:rPr>
        <w:t>；</w:t>
      </w:r>
    </w:p>
    <w:p w14:paraId="5EA6B511">
      <w:pPr>
        <w:widowControl/>
        <w:spacing w:line="560" w:lineRule="exact"/>
        <w:ind w:firstLine="480"/>
        <w:jc w:val="left"/>
        <w:rPr>
          <w:color w:val="000000"/>
          <w:sz w:val="24"/>
          <w:szCs w:val="24"/>
        </w:rPr>
      </w:pPr>
      <w:r>
        <w:rPr>
          <w:rFonts w:hint="eastAsia"/>
          <w:color w:val="000000"/>
          <w:sz w:val="24"/>
          <w:szCs w:val="24"/>
        </w:rPr>
        <w:t>以上企业，不属于大企业的分支机构，不存在控股股东为大企业的情形，也不存在与大企业的负责人为同一人的情形。</w:t>
      </w:r>
    </w:p>
    <w:p w14:paraId="1B3930DC">
      <w:pPr>
        <w:widowControl/>
        <w:spacing w:line="560" w:lineRule="exact"/>
        <w:ind w:firstLine="480"/>
        <w:jc w:val="left"/>
        <w:rPr>
          <w:color w:val="000000"/>
          <w:sz w:val="24"/>
          <w:szCs w:val="24"/>
        </w:rPr>
      </w:pPr>
      <w:r>
        <w:rPr>
          <w:rFonts w:hint="eastAsia"/>
          <w:color w:val="000000"/>
          <w:sz w:val="24"/>
          <w:szCs w:val="24"/>
        </w:rPr>
        <w:t>本企业对上述声明内容的真实性负责。如有虚假，将依法承担相应责任。</w:t>
      </w:r>
    </w:p>
    <w:p w14:paraId="0B51FD53">
      <w:pPr>
        <w:pStyle w:val="2"/>
        <w:spacing w:before="35" w:line="560" w:lineRule="exact"/>
        <w:ind w:left="4060" w:right="2166" w:firstLine="236"/>
        <w:rPr>
          <w:rFonts w:ascii="Times New Roman" w:hAnsi="Times New Roman" w:eastAsia="宋体"/>
          <w:color w:val="000000"/>
          <w:spacing w:val="-2"/>
          <w:sz w:val="24"/>
          <w:szCs w:val="24"/>
        </w:rPr>
      </w:pPr>
    </w:p>
    <w:p w14:paraId="62A7D5D9">
      <w:pPr>
        <w:spacing w:line="440" w:lineRule="exact"/>
        <w:ind w:right="2640" w:firstLine="360"/>
        <w:jc w:val="right"/>
        <w:rPr>
          <w:color w:val="000000"/>
          <w:sz w:val="24"/>
          <w:szCs w:val="21"/>
        </w:rPr>
      </w:pPr>
      <w:r>
        <w:rPr>
          <w:rFonts w:hint="eastAsia"/>
          <w:color w:val="000000"/>
          <w:sz w:val="24"/>
          <w:szCs w:val="21"/>
        </w:rPr>
        <w:t>投标人名称</w:t>
      </w:r>
      <w:r>
        <w:rPr>
          <w:rFonts w:hint="eastAsia"/>
          <w:color w:val="000000"/>
          <w:sz w:val="24"/>
          <w:szCs w:val="24"/>
        </w:rPr>
        <w:t>（加盖CA电子公章）</w:t>
      </w:r>
      <w:r>
        <w:rPr>
          <w:rFonts w:hint="eastAsia"/>
          <w:color w:val="000000"/>
          <w:sz w:val="24"/>
          <w:szCs w:val="21"/>
        </w:rPr>
        <w:t>：</w:t>
      </w:r>
    </w:p>
    <w:p w14:paraId="65E8D90D">
      <w:pPr>
        <w:spacing w:line="440" w:lineRule="exact"/>
        <w:ind w:right="2640" w:firstLine="360"/>
        <w:jc w:val="right"/>
        <w:rPr>
          <w:color w:val="000000"/>
          <w:sz w:val="24"/>
          <w:szCs w:val="21"/>
        </w:rPr>
      </w:pPr>
      <w:r>
        <w:rPr>
          <w:rFonts w:hint="eastAsia"/>
          <w:color w:val="000000"/>
          <w:sz w:val="24"/>
          <w:szCs w:val="21"/>
        </w:rPr>
        <w:t xml:space="preserve">日 </w:t>
      </w:r>
      <w:r>
        <w:rPr>
          <w:color w:val="000000"/>
          <w:sz w:val="24"/>
          <w:szCs w:val="21"/>
        </w:rPr>
        <w:t xml:space="preserve"> </w:t>
      </w:r>
      <w:r>
        <w:rPr>
          <w:rFonts w:hint="eastAsia"/>
          <w:color w:val="000000"/>
          <w:sz w:val="24"/>
          <w:szCs w:val="21"/>
        </w:rPr>
        <w:t>期：</w:t>
      </w:r>
    </w:p>
    <w:p w14:paraId="3CCC0C02">
      <w:pPr>
        <w:jc w:val="center"/>
        <w:rPr>
          <w:color w:val="000000"/>
          <w:sz w:val="24"/>
          <w:szCs w:val="24"/>
        </w:rPr>
      </w:pPr>
    </w:p>
    <w:p w14:paraId="33EFEF09">
      <w:pPr>
        <w:pStyle w:val="5"/>
        <w:rPr>
          <w:color w:val="000000"/>
        </w:rPr>
      </w:pPr>
    </w:p>
    <w:p w14:paraId="6A5C9182">
      <w:pPr>
        <w:spacing w:line="480" w:lineRule="exact"/>
        <w:jc w:val="left"/>
        <w:rPr>
          <w:b/>
          <w:bCs/>
          <w:color w:val="000000"/>
          <w:sz w:val="24"/>
          <w:szCs w:val="32"/>
        </w:rPr>
      </w:pPr>
      <w:r>
        <w:rPr>
          <w:rFonts w:hint="eastAsia"/>
          <w:b/>
          <w:color w:val="000000"/>
          <w:sz w:val="24"/>
          <w:szCs w:val="24"/>
        </w:rPr>
        <w:t>注</w:t>
      </w:r>
      <w:r>
        <w:rPr>
          <w:b/>
          <w:color w:val="000000"/>
          <w:sz w:val="24"/>
          <w:szCs w:val="24"/>
        </w:rPr>
        <w:t>：（1）从业人员、营业收入、资产总额填报上一年度数据，</w:t>
      </w:r>
      <w:r>
        <w:rPr>
          <w:rFonts w:hint="eastAsia"/>
          <w:b/>
          <w:color w:val="000000"/>
          <w:sz w:val="24"/>
          <w:szCs w:val="24"/>
        </w:rPr>
        <w:t>无</w:t>
      </w:r>
      <w:r>
        <w:rPr>
          <w:b/>
          <w:color w:val="000000"/>
          <w:sz w:val="24"/>
          <w:szCs w:val="24"/>
        </w:rPr>
        <w:t>上一年度数据的新成立企业</w:t>
      </w:r>
      <w:r>
        <w:rPr>
          <w:b/>
          <w:bCs/>
          <w:color w:val="000000"/>
          <w:sz w:val="24"/>
          <w:szCs w:val="32"/>
        </w:rPr>
        <w:t>可不填报。</w:t>
      </w:r>
    </w:p>
    <w:p w14:paraId="3FE4C085">
      <w:pPr>
        <w:numPr>
          <w:ilvl w:val="0"/>
          <w:numId w:val="5"/>
        </w:numPr>
        <w:spacing w:line="480" w:lineRule="exact"/>
        <w:ind w:firstLine="480"/>
        <w:jc w:val="left"/>
        <w:rPr>
          <w:b/>
          <w:bCs/>
          <w:color w:val="000000"/>
          <w:sz w:val="24"/>
          <w:szCs w:val="24"/>
        </w:rPr>
      </w:pPr>
      <w:r>
        <w:rPr>
          <w:rFonts w:hint="eastAsia"/>
          <w:color w:val="000000"/>
          <w:sz w:val="24"/>
          <w:szCs w:val="24"/>
        </w:rPr>
        <w:t>本项目所属行业为：</w:t>
      </w:r>
      <w:r>
        <w:rPr>
          <w:rFonts w:hint="eastAsia"/>
          <w:b/>
          <w:sz w:val="24"/>
          <w:szCs w:val="24"/>
          <w:lang w:eastAsia="zh-CN"/>
        </w:rPr>
        <w:t>其他未列明行业</w:t>
      </w:r>
      <w:r>
        <w:rPr>
          <w:rFonts w:hint="eastAsia"/>
          <w:b/>
          <w:bCs/>
          <w:color w:val="000000"/>
          <w:sz w:val="24"/>
          <w:szCs w:val="24"/>
        </w:rPr>
        <w:t>。</w:t>
      </w:r>
    </w:p>
    <w:p w14:paraId="02248B71">
      <w:pPr>
        <w:numPr>
          <w:ilvl w:val="0"/>
          <w:numId w:val="5"/>
        </w:numPr>
        <w:spacing w:line="480" w:lineRule="exact"/>
        <w:ind w:firstLine="482"/>
        <w:jc w:val="left"/>
        <w:rPr>
          <w:b/>
          <w:bCs/>
          <w:color w:val="000000"/>
          <w:sz w:val="24"/>
          <w:szCs w:val="24"/>
        </w:rPr>
      </w:pPr>
      <w:r>
        <w:rPr>
          <w:b/>
          <w:bCs/>
          <w:color w:val="000000"/>
          <w:sz w:val="24"/>
          <w:szCs w:val="24"/>
        </w:rPr>
        <w:t>上述</w:t>
      </w:r>
      <w:r>
        <w:rPr>
          <w:rFonts w:hint="eastAsia"/>
          <w:b/>
          <w:bCs/>
          <w:color w:val="000000"/>
          <w:sz w:val="24"/>
          <w:szCs w:val="24"/>
        </w:rPr>
        <w:t>“</w:t>
      </w:r>
      <w:r>
        <w:rPr>
          <w:b/>
          <w:bCs/>
          <w:color w:val="000000"/>
          <w:sz w:val="24"/>
          <w:szCs w:val="24"/>
        </w:rPr>
        <w:t>中小企业声明函</w:t>
      </w:r>
      <w:r>
        <w:rPr>
          <w:rFonts w:hint="eastAsia"/>
          <w:b/>
          <w:bCs/>
          <w:color w:val="000000"/>
          <w:sz w:val="24"/>
          <w:szCs w:val="24"/>
        </w:rPr>
        <w:t>”中</w:t>
      </w:r>
      <w:r>
        <w:rPr>
          <w:b/>
          <w:bCs/>
          <w:color w:val="000000"/>
          <w:sz w:val="24"/>
          <w:szCs w:val="24"/>
        </w:rPr>
        <w:t>格式</w:t>
      </w:r>
      <w:r>
        <w:rPr>
          <w:rFonts w:hint="eastAsia"/>
          <w:b/>
          <w:bCs/>
          <w:color w:val="000000"/>
          <w:sz w:val="24"/>
          <w:szCs w:val="24"/>
        </w:rPr>
        <w:t>和所属行业</w:t>
      </w:r>
      <w:r>
        <w:rPr>
          <w:b/>
          <w:bCs/>
          <w:color w:val="000000"/>
          <w:sz w:val="24"/>
          <w:szCs w:val="24"/>
        </w:rPr>
        <w:t>原则上不得改动，因擅自改动引起的评审风险由供应商自行承担</w:t>
      </w:r>
      <w:r>
        <w:rPr>
          <w:rFonts w:hint="eastAsia"/>
          <w:b/>
          <w:bCs/>
          <w:color w:val="000000"/>
          <w:sz w:val="24"/>
          <w:szCs w:val="24"/>
        </w:rPr>
        <w:t>。</w:t>
      </w:r>
    </w:p>
    <w:p w14:paraId="66B7CD3D">
      <w:pPr>
        <w:spacing w:line="440" w:lineRule="exact"/>
        <w:ind w:firstLine="482"/>
        <w:rPr>
          <w:color w:val="000000"/>
          <w:sz w:val="24"/>
          <w:szCs w:val="24"/>
        </w:rPr>
      </w:pPr>
      <w:bookmarkStart w:id="198" w:name="_Hlk100143292"/>
      <w:r>
        <w:rPr>
          <w:rFonts w:hint="eastAsia"/>
          <w:b/>
          <w:bCs/>
          <w:color w:val="000000"/>
          <w:sz w:val="24"/>
          <w:szCs w:val="24"/>
        </w:rPr>
        <w:t>（4）如未对上述声明函内（中型企业、小型企业、微型企业）进行勾选或明确，</w:t>
      </w:r>
      <w:r>
        <w:rPr>
          <w:b/>
          <w:bCs/>
          <w:color w:val="000000"/>
          <w:sz w:val="24"/>
          <w:szCs w:val="24"/>
        </w:rPr>
        <w:t>引起的评审风险由</w:t>
      </w:r>
      <w:r>
        <w:rPr>
          <w:rFonts w:hint="eastAsia"/>
          <w:b/>
          <w:bCs/>
          <w:color w:val="000000"/>
          <w:sz w:val="24"/>
          <w:szCs w:val="24"/>
        </w:rPr>
        <w:t>投标人</w:t>
      </w:r>
      <w:r>
        <w:rPr>
          <w:b/>
          <w:bCs/>
          <w:color w:val="000000"/>
          <w:sz w:val="24"/>
          <w:szCs w:val="24"/>
        </w:rPr>
        <w:t>自行承担。</w:t>
      </w:r>
      <w:bookmarkEnd w:id="198"/>
    </w:p>
    <w:p w14:paraId="2B13AB54">
      <w:pPr>
        <w:spacing w:after="183" w:afterLines="50" w:afterAutospacing="0" w:line="440" w:lineRule="exact"/>
        <w:jc w:val="center"/>
        <w:outlineLvl w:val="2"/>
        <w:rPr>
          <w:rFonts w:hint="eastAsia"/>
          <w:b/>
          <w:color w:val="000000"/>
          <w:sz w:val="24"/>
          <w:szCs w:val="24"/>
        </w:rPr>
      </w:pPr>
      <w:r>
        <w:rPr>
          <w:b/>
          <w:color w:val="000000"/>
          <w:sz w:val="32"/>
          <w:szCs w:val="32"/>
        </w:rPr>
        <w:br w:type="page" w:clear="all"/>
      </w:r>
      <w:bookmarkStart w:id="199" w:name="_Toc18913"/>
      <w:bookmarkStart w:id="200" w:name="_Toc160113058"/>
      <w:r>
        <w:rPr>
          <w:rFonts w:hint="eastAsia"/>
          <w:b/>
          <w:color w:val="000000"/>
          <w:sz w:val="24"/>
          <w:szCs w:val="24"/>
        </w:rPr>
        <w:t>附件</w:t>
      </w:r>
      <w:r>
        <w:rPr>
          <w:rFonts w:hint="eastAsia"/>
          <w:b/>
          <w:color w:val="000000"/>
          <w:sz w:val="24"/>
          <w:szCs w:val="24"/>
          <w:lang w:val="en-US" w:eastAsia="zh-CN"/>
        </w:rPr>
        <w:t>10</w:t>
      </w:r>
      <w:r>
        <w:rPr>
          <w:rFonts w:hint="eastAsia"/>
          <w:b/>
          <w:color w:val="000000"/>
          <w:sz w:val="24"/>
          <w:szCs w:val="24"/>
        </w:rPr>
        <w:t xml:space="preserve"> </w:t>
      </w:r>
      <w:r>
        <w:rPr>
          <w:rFonts w:hint="eastAsia"/>
          <w:b/>
          <w:color w:val="000000"/>
          <w:sz w:val="24"/>
          <w:szCs w:val="24"/>
          <w:lang w:val="en-US" w:eastAsia="zh-CN"/>
        </w:rPr>
        <w:t xml:space="preserve"> </w:t>
      </w:r>
      <w:r>
        <w:rPr>
          <w:rFonts w:hint="eastAsia"/>
          <w:b/>
          <w:color w:val="000000"/>
          <w:sz w:val="24"/>
          <w:szCs w:val="24"/>
        </w:rPr>
        <w:t>残疾人福利性单位声明函</w:t>
      </w:r>
      <w:bookmarkEnd w:id="199"/>
      <w:bookmarkEnd w:id="200"/>
    </w:p>
    <w:p w14:paraId="0C473600">
      <w:pPr>
        <w:spacing w:beforeAutospacing="0" w:line="360" w:lineRule="auto"/>
        <w:ind w:firstLine="480"/>
        <w:rPr>
          <w:rFonts w:hint="eastAsia"/>
          <w:color w:val="000000"/>
          <w:sz w:val="24"/>
          <w:szCs w:val="21"/>
        </w:rPr>
      </w:pPr>
      <w:r>
        <w:rPr>
          <w:rFonts w:hint="eastAsia"/>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sz w:val="24"/>
          <w:szCs w:val="21"/>
          <w:u w:val="single"/>
        </w:rPr>
        <w:t xml:space="preserve">       </w:t>
      </w:r>
      <w:r>
        <w:rPr>
          <w:rFonts w:hint="eastAsia"/>
          <w:color w:val="000000"/>
          <w:sz w:val="24"/>
          <w:szCs w:val="21"/>
        </w:rPr>
        <w:t>项目（分包号：**）采购活动提供本单位制造的货物，或者提供其他残疾人福利性单位制造的货物（不包括使用非残疾人福利性单位注册商标的货物）。</w:t>
      </w:r>
    </w:p>
    <w:p w14:paraId="0216C37B">
      <w:pPr>
        <w:spacing w:line="360" w:lineRule="auto"/>
        <w:ind w:firstLine="480"/>
        <w:rPr>
          <w:color w:val="000000"/>
          <w:sz w:val="24"/>
          <w:szCs w:val="21"/>
        </w:rPr>
      </w:pPr>
      <w:r>
        <w:rPr>
          <w:rFonts w:hint="eastAsia"/>
          <w:color w:val="000000"/>
          <w:sz w:val="24"/>
          <w:szCs w:val="21"/>
        </w:rPr>
        <w:t>本单位对上述声明的真实性负责。如有虚假，将依法承担相应责任。</w:t>
      </w:r>
    </w:p>
    <w:p w14:paraId="74260DA6">
      <w:pPr>
        <w:spacing w:line="360" w:lineRule="auto"/>
        <w:ind w:firstLine="480"/>
        <w:rPr>
          <w:rFonts w:hint="eastAsia"/>
          <w:color w:val="000000"/>
          <w:sz w:val="24"/>
          <w:szCs w:val="21"/>
        </w:rPr>
      </w:pPr>
    </w:p>
    <w:p w14:paraId="5C24A0E9">
      <w:pPr>
        <w:spacing w:line="360" w:lineRule="auto"/>
        <w:ind w:firstLine="480"/>
        <w:rPr>
          <w:color w:val="000000"/>
          <w:sz w:val="24"/>
          <w:szCs w:val="21"/>
        </w:rPr>
      </w:pPr>
      <w:r>
        <w:rPr>
          <w:rFonts w:hint="eastAsia"/>
          <w:color w:val="000000"/>
          <w:sz w:val="24"/>
          <w:szCs w:val="21"/>
        </w:rPr>
        <w:t>（备注：1、供应商如不提供此声明函，价格将不做相应扣除。2、中标供应商为残疾人福利单位的，此声明函将随中标结果同时公告，接受社会监督）</w:t>
      </w:r>
    </w:p>
    <w:p w14:paraId="33DC08BC">
      <w:pPr>
        <w:spacing w:line="360" w:lineRule="auto"/>
        <w:ind w:firstLine="624"/>
        <w:rPr>
          <w:color w:val="000000"/>
          <w:spacing w:val="6"/>
          <w:sz w:val="30"/>
          <w:szCs w:val="30"/>
        </w:rPr>
      </w:pPr>
    </w:p>
    <w:p w14:paraId="598431A9">
      <w:pPr>
        <w:tabs>
          <w:tab w:val="left" w:pos="4860"/>
        </w:tabs>
        <w:spacing w:line="360" w:lineRule="auto"/>
        <w:ind w:right="1560" w:firstLine="624"/>
        <w:jc w:val="center"/>
        <w:rPr>
          <w:color w:val="000000"/>
          <w:sz w:val="24"/>
          <w:szCs w:val="21"/>
        </w:rPr>
      </w:pPr>
      <w:r>
        <w:rPr>
          <w:rFonts w:hint="eastAsia"/>
          <w:color w:val="000000"/>
          <w:spacing w:val="6"/>
          <w:sz w:val="30"/>
          <w:szCs w:val="30"/>
        </w:rPr>
        <w:t xml:space="preserve">             </w:t>
      </w:r>
      <w:r>
        <w:rPr>
          <w:rFonts w:hint="eastAsia"/>
          <w:color w:val="000000"/>
          <w:sz w:val="24"/>
          <w:szCs w:val="21"/>
        </w:rPr>
        <w:t xml:space="preserve">          供应商全称（加盖CA电子公章）：</w:t>
      </w:r>
    </w:p>
    <w:p w14:paraId="5E576D9C">
      <w:pPr>
        <w:tabs>
          <w:tab w:val="left" w:pos="4860"/>
        </w:tabs>
        <w:spacing w:line="360" w:lineRule="auto"/>
        <w:ind w:right="1560" w:firstLine="480"/>
        <w:jc w:val="center"/>
        <w:rPr>
          <w:color w:val="000000"/>
          <w:sz w:val="24"/>
          <w:szCs w:val="21"/>
        </w:rPr>
      </w:pPr>
      <w:r>
        <w:rPr>
          <w:rFonts w:hint="eastAsia"/>
          <w:color w:val="000000"/>
          <w:sz w:val="24"/>
          <w:szCs w:val="21"/>
        </w:rPr>
        <w:t xml:space="preserve">        日  期：</w:t>
      </w:r>
    </w:p>
    <w:p w14:paraId="4F0FF8A5">
      <w:pPr>
        <w:spacing w:line="440" w:lineRule="exact"/>
        <w:ind w:firstLine="480"/>
        <w:rPr>
          <w:color w:val="000000"/>
          <w:sz w:val="24"/>
          <w:szCs w:val="24"/>
        </w:rPr>
      </w:pPr>
    </w:p>
    <w:p w14:paraId="3AB8A0F2">
      <w:pPr>
        <w:spacing w:after="183" w:afterLines="50" w:afterAutospacing="0" w:line="440" w:lineRule="exact"/>
        <w:jc w:val="center"/>
        <w:outlineLvl w:val="2"/>
        <w:rPr>
          <w:rFonts w:hint="eastAsia"/>
          <w:b/>
          <w:color w:val="000000"/>
          <w:sz w:val="24"/>
          <w:szCs w:val="24"/>
        </w:rPr>
      </w:pPr>
      <w:r>
        <w:rPr>
          <w:b/>
          <w:color w:val="000000"/>
          <w:sz w:val="32"/>
          <w:szCs w:val="32"/>
        </w:rPr>
        <w:br w:type="page" w:clear="all"/>
      </w:r>
      <w:bookmarkStart w:id="201" w:name="_Toc31875"/>
      <w:bookmarkStart w:id="202" w:name="_Toc160113059"/>
      <w:r>
        <w:rPr>
          <w:rFonts w:hint="eastAsia"/>
          <w:b/>
          <w:color w:val="000000"/>
          <w:sz w:val="24"/>
          <w:szCs w:val="24"/>
        </w:rPr>
        <w:t>附件</w:t>
      </w:r>
      <w:r>
        <w:rPr>
          <w:rFonts w:hint="eastAsia"/>
          <w:b/>
          <w:color w:val="000000"/>
          <w:sz w:val="24"/>
          <w:szCs w:val="24"/>
          <w:lang w:val="en-US" w:eastAsia="zh-CN"/>
        </w:rPr>
        <w:t>11</w:t>
      </w:r>
      <w:r>
        <w:rPr>
          <w:rFonts w:hint="eastAsia"/>
          <w:b/>
          <w:color w:val="000000"/>
          <w:sz w:val="24"/>
          <w:szCs w:val="24"/>
        </w:rPr>
        <w:t xml:space="preserve"> </w:t>
      </w:r>
      <w:r>
        <w:rPr>
          <w:rFonts w:hint="eastAsia"/>
          <w:b/>
          <w:color w:val="000000"/>
          <w:sz w:val="24"/>
          <w:szCs w:val="24"/>
          <w:lang w:val="en-US" w:eastAsia="zh-CN"/>
        </w:rPr>
        <w:t xml:space="preserve"> </w:t>
      </w:r>
      <w:r>
        <w:rPr>
          <w:rFonts w:hint="eastAsia"/>
          <w:b/>
          <w:color w:val="000000"/>
          <w:sz w:val="24"/>
          <w:szCs w:val="24"/>
        </w:rPr>
        <w:t>实质性要求响应及偏离表</w:t>
      </w:r>
      <w:bookmarkEnd w:id="201"/>
      <w:bookmarkEnd w:id="202"/>
    </w:p>
    <w:tbl>
      <w:tblPr>
        <w:tblStyle w:val="40"/>
        <w:tblW w:w="10191"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1"/>
        <w:gridCol w:w="5362"/>
        <w:gridCol w:w="1729"/>
        <w:gridCol w:w="2189"/>
      </w:tblGrid>
      <w:tr w14:paraId="4303B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trPr>
        <w:tc>
          <w:tcPr>
            <w:tcW w:w="911" w:type="dxa"/>
            <w:noWrap w:val="0"/>
            <w:vAlign w:val="center"/>
          </w:tcPr>
          <w:p w14:paraId="115FEABB">
            <w:pPr>
              <w:spacing w:beforeAutospacing="0" w:line="440" w:lineRule="exact"/>
              <w:jc w:val="center"/>
              <w:rPr>
                <w:color w:val="000000"/>
                <w:sz w:val="24"/>
                <w:szCs w:val="24"/>
              </w:rPr>
            </w:pPr>
            <w:r>
              <w:rPr>
                <w:rFonts w:hint="eastAsia"/>
                <w:color w:val="000000"/>
                <w:sz w:val="24"/>
                <w:szCs w:val="24"/>
              </w:rPr>
              <w:t>序号</w:t>
            </w:r>
          </w:p>
        </w:tc>
        <w:tc>
          <w:tcPr>
            <w:tcW w:w="5362" w:type="dxa"/>
            <w:noWrap w:val="0"/>
            <w:vAlign w:val="center"/>
          </w:tcPr>
          <w:p w14:paraId="3CF50ADC">
            <w:pPr>
              <w:spacing w:line="440" w:lineRule="exact"/>
              <w:jc w:val="center"/>
              <w:rPr>
                <w:color w:val="000000"/>
                <w:sz w:val="24"/>
                <w:szCs w:val="24"/>
              </w:rPr>
            </w:pPr>
            <w:r>
              <w:rPr>
                <w:rFonts w:hint="eastAsia"/>
                <w:color w:val="000000"/>
                <w:sz w:val="24"/>
                <w:szCs w:val="24"/>
              </w:rPr>
              <w:t>技术</w:t>
            </w:r>
            <w:r>
              <w:rPr>
                <w:color w:val="000000"/>
                <w:sz w:val="24"/>
                <w:szCs w:val="24"/>
              </w:rPr>
              <w:t>要求和商务要求中的实质性要求</w:t>
            </w:r>
          </w:p>
        </w:tc>
        <w:tc>
          <w:tcPr>
            <w:tcW w:w="1729" w:type="dxa"/>
            <w:noWrap w:val="0"/>
            <w:vAlign w:val="center"/>
          </w:tcPr>
          <w:p w14:paraId="44A20DA5">
            <w:pPr>
              <w:spacing w:line="440" w:lineRule="exact"/>
              <w:jc w:val="center"/>
              <w:rPr>
                <w:color w:val="000000"/>
                <w:sz w:val="24"/>
                <w:szCs w:val="24"/>
              </w:rPr>
            </w:pPr>
            <w:r>
              <w:rPr>
                <w:rFonts w:hint="eastAsia"/>
                <w:color w:val="000000"/>
                <w:sz w:val="24"/>
                <w:szCs w:val="24"/>
              </w:rPr>
              <w:t>投标响应情况</w:t>
            </w:r>
          </w:p>
        </w:tc>
        <w:tc>
          <w:tcPr>
            <w:tcW w:w="2189" w:type="dxa"/>
            <w:noWrap w:val="0"/>
            <w:vAlign w:val="center"/>
          </w:tcPr>
          <w:p w14:paraId="7C335E2F">
            <w:pPr>
              <w:spacing w:line="440" w:lineRule="exact"/>
              <w:jc w:val="center"/>
              <w:rPr>
                <w:color w:val="000000"/>
                <w:sz w:val="24"/>
                <w:szCs w:val="24"/>
              </w:rPr>
            </w:pPr>
            <w:r>
              <w:rPr>
                <w:rFonts w:hint="eastAsia"/>
                <w:color w:val="000000"/>
                <w:sz w:val="24"/>
                <w:szCs w:val="24"/>
              </w:rPr>
              <w:t>超出、符合或偏离</w:t>
            </w:r>
          </w:p>
        </w:tc>
      </w:tr>
      <w:tr w14:paraId="29B5E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trPr>
        <w:tc>
          <w:tcPr>
            <w:tcW w:w="911" w:type="dxa"/>
            <w:noWrap w:val="0"/>
            <w:vAlign w:val="center"/>
          </w:tcPr>
          <w:p w14:paraId="1E4F2EA1">
            <w:pPr>
              <w:spacing w:line="360" w:lineRule="auto"/>
              <w:jc w:val="center"/>
              <w:rPr>
                <w:rFonts w:hint="eastAsia" w:eastAsia="宋体"/>
                <w:color w:val="000000"/>
                <w:sz w:val="24"/>
                <w:szCs w:val="24"/>
                <w:lang w:eastAsia="zh-CN"/>
              </w:rPr>
            </w:pPr>
            <w:r>
              <w:rPr>
                <w:rFonts w:hint="eastAsia"/>
                <w:color w:val="000000"/>
                <w:sz w:val="24"/>
                <w:szCs w:val="24"/>
                <w:lang w:val="en-US" w:eastAsia="zh-CN"/>
              </w:rPr>
              <w:t>1</w:t>
            </w:r>
          </w:p>
        </w:tc>
        <w:tc>
          <w:tcPr>
            <w:tcW w:w="5362" w:type="dxa"/>
            <w:noWrap w:val="0"/>
            <w:vAlign w:val="center"/>
          </w:tcPr>
          <w:p w14:paraId="7A02B569">
            <w:pPr>
              <w:jc w:val="left"/>
              <w:rPr>
                <w:rFonts w:hint="eastAsia"/>
                <w:color w:val="000000"/>
                <w:sz w:val="24"/>
                <w:lang w:val="zh-CN"/>
              </w:rPr>
            </w:pPr>
            <w:r>
              <w:rPr>
                <w:rFonts w:hint="eastAsia"/>
                <w:color w:val="000000"/>
                <w:sz w:val="24"/>
                <w:lang w:val="zh-CN"/>
              </w:rPr>
              <w:t xml:space="preserve">第五条 支付结算                           </w:t>
            </w:r>
          </w:p>
          <w:p w14:paraId="6998B76C">
            <w:pPr>
              <w:jc w:val="left"/>
              <w:rPr>
                <w:rFonts w:hint="eastAsia"/>
                <w:color w:val="000000"/>
                <w:sz w:val="24"/>
                <w:lang w:val="zh-CN"/>
              </w:rPr>
            </w:pPr>
            <w:r>
              <w:rPr>
                <w:rFonts w:hint="eastAsia"/>
                <w:color w:val="000000"/>
                <w:sz w:val="24"/>
                <w:lang w:val="zh-CN"/>
              </w:rPr>
              <w:t>采取按月度支付的付款方式，中标人按采购人要求维修服务完成后，应及时提出竣工验收。由中标人汇总制作结算报告，并报采购人审核，经采购人审定后，采购人按月度结算一次且按照实际维修</w:t>
            </w:r>
            <w:r>
              <w:rPr>
                <w:rFonts w:hint="eastAsia"/>
                <w:color w:val="000000"/>
                <w:sz w:val="24"/>
                <w:highlight w:val="none"/>
                <w:lang w:val="zh-CN"/>
              </w:rPr>
              <w:t>工程量在下月</w:t>
            </w:r>
            <w:r>
              <w:rPr>
                <w:rFonts w:hint="eastAsia"/>
                <w:color w:val="000000"/>
                <w:sz w:val="24"/>
                <w:highlight w:val="none"/>
                <w:lang w:val="en-US" w:eastAsia="zh-CN"/>
              </w:rPr>
              <w:t>15日前</w:t>
            </w:r>
            <w:r>
              <w:rPr>
                <w:rFonts w:hint="eastAsia"/>
                <w:color w:val="000000"/>
                <w:sz w:val="24"/>
                <w:highlight w:val="none"/>
                <w:lang w:val="zh-CN"/>
              </w:rPr>
              <w:t>进行支付。</w:t>
            </w:r>
          </w:p>
          <w:p w14:paraId="7BE122BE">
            <w:pPr>
              <w:jc w:val="left"/>
              <w:rPr>
                <w:rFonts w:hint="eastAsia"/>
                <w:color w:val="000000"/>
                <w:sz w:val="24"/>
                <w:lang w:val="zh-CN" w:eastAsia="zh-CN"/>
              </w:rPr>
            </w:pPr>
            <w:r>
              <w:rPr>
                <w:rFonts w:hint="eastAsia"/>
                <w:color w:val="000000"/>
                <w:sz w:val="24"/>
                <w:lang w:val="zh-CN"/>
              </w:rPr>
              <w:t>注：（1）以上每次付款前，中标人均应提供符合采购人要求的同等金额的合法有效发票。否则，采购人有权顺延付款时间，且不承担任何违约或赔偿责任</w:t>
            </w:r>
            <w:r>
              <w:rPr>
                <w:rFonts w:hint="eastAsia"/>
                <w:color w:val="000000"/>
                <w:sz w:val="24"/>
                <w:lang w:val="zh-CN" w:eastAsia="zh-CN"/>
              </w:rPr>
              <w:t>。</w:t>
            </w:r>
          </w:p>
          <w:p w14:paraId="220EBE68">
            <w:pPr>
              <w:jc w:val="left"/>
              <w:rPr>
                <w:rFonts w:hint="eastAsia"/>
                <w:color w:val="000000"/>
                <w:sz w:val="24"/>
                <w:lang w:val="zh-CN"/>
              </w:rPr>
            </w:pPr>
            <w:r>
              <w:rPr>
                <w:rFonts w:hint="eastAsia"/>
                <w:b w:val="0"/>
                <w:bCs w:val="0"/>
                <w:i w:val="0"/>
                <w:iCs/>
                <w:color w:val="000000"/>
                <w:sz w:val="24"/>
                <w:szCs w:val="24"/>
                <w:u w:val="none"/>
                <w:lang w:eastAsia="zh-CN"/>
              </w:rPr>
              <w:t>（</w:t>
            </w:r>
            <w:r>
              <w:rPr>
                <w:rFonts w:hint="eastAsia"/>
                <w:b w:val="0"/>
                <w:bCs w:val="0"/>
                <w:i w:val="0"/>
                <w:iCs/>
                <w:color w:val="000000"/>
                <w:sz w:val="24"/>
                <w:szCs w:val="24"/>
                <w:u w:val="none"/>
                <w:lang w:val="en-US" w:eastAsia="zh-CN"/>
              </w:rPr>
              <w:t>2）</w:t>
            </w:r>
            <w:r>
              <w:rPr>
                <w:rFonts w:hint="eastAsia"/>
                <w:b w:val="0"/>
                <w:bCs w:val="0"/>
                <w:i w:val="0"/>
                <w:iCs/>
                <w:color w:val="000000"/>
                <w:sz w:val="24"/>
                <w:szCs w:val="24"/>
                <w:u w:val="none"/>
              </w:rPr>
              <w:t>本项目合同款支付支持数字人民币方式。</w:t>
            </w:r>
          </w:p>
        </w:tc>
        <w:tc>
          <w:tcPr>
            <w:tcW w:w="1729" w:type="dxa"/>
            <w:noWrap w:val="0"/>
            <w:vAlign w:val="center"/>
          </w:tcPr>
          <w:p w14:paraId="7BB83817">
            <w:pPr>
              <w:spacing w:line="440" w:lineRule="exact"/>
              <w:jc w:val="center"/>
              <w:rPr>
                <w:color w:val="000000"/>
                <w:sz w:val="24"/>
                <w:szCs w:val="24"/>
              </w:rPr>
            </w:pPr>
          </w:p>
        </w:tc>
        <w:tc>
          <w:tcPr>
            <w:tcW w:w="2189" w:type="dxa"/>
            <w:noWrap w:val="0"/>
            <w:vAlign w:val="center"/>
          </w:tcPr>
          <w:p w14:paraId="35E645D1">
            <w:pPr>
              <w:spacing w:line="440" w:lineRule="exact"/>
              <w:jc w:val="center"/>
              <w:rPr>
                <w:color w:val="000000"/>
                <w:sz w:val="24"/>
                <w:szCs w:val="24"/>
              </w:rPr>
            </w:pPr>
          </w:p>
        </w:tc>
      </w:tr>
      <w:tr w14:paraId="24A93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11" w:type="dxa"/>
            <w:noWrap w:val="0"/>
            <w:vAlign w:val="center"/>
          </w:tcPr>
          <w:p w14:paraId="38EBC68C">
            <w:pPr>
              <w:spacing w:line="360" w:lineRule="auto"/>
              <w:jc w:val="center"/>
              <w:rPr>
                <w:rFonts w:hint="default"/>
                <w:color w:val="000000"/>
                <w:sz w:val="24"/>
                <w:szCs w:val="24"/>
                <w:lang w:val="en-US" w:eastAsia="zh-CN"/>
              </w:rPr>
            </w:pPr>
            <w:r>
              <w:rPr>
                <w:rFonts w:hint="eastAsia"/>
                <w:color w:val="000000"/>
                <w:sz w:val="24"/>
                <w:szCs w:val="24"/>
                <w:lang w:val="en-US" w:eastAsia="zh-CN"/>
              </w:rPr>
              <w:t>2</w:t>
            </w:r>
          </w:p>
        </w:tc>
        <w:tc>
          <w:tcPr>
            <w:tcW w:w="5362" w:type="dxa"/>
            <w:noWrap w:val="0"/>
            <w:vAlign w:val="center"/>
          </w:tcPr>
          <w:p w14:paraId="7687C752">
            <w:pPr>
              <w:jc w:val="left"/>
              <w:rPr>
                <w:rFonts w:hint="eastAsia"/>
                <w:b w:val="0"/>
                <w:bCs w:val="0"/>
                <w:i w:val="0"/>
                <w:iCs/>
                <w:color w:val="000000"/>
                <w:sz w:val="24"/>
                <w:szCs w:val="24"/>
                <w:u w:val="none"/>
                <w:lang w:eastAsia="zh-CN"/>
              </w:rPr>
            </w:pPr>
            <w:r>
              <w:rPr>
                <w:rFonts w:hint="eastAsia"/>
                <w:b w:val="0"/>
                <w:bCs w:val="0"/>
                <w:i w:val="0"/>
                <w:iCs/>
                <w:color w:val="000000"/>
                <w:sz w:val="24"/>
                <w:szCs w:val="24"/>
                <w:u w:val="none"/>
                <w:lang w:eastAsia="zh-CN"/>
              </w:rPr>
              <w:t>第十四条 合同的转让</w:t>
            </w:r>
          </w:p>
          <w:p w14:paraId="3BA3580B">
            <w:pPr>
              <w:jc w:val="left"/>
              <w:rPr>
                <w:rFonts w:hint="eastAsia"/>
                <w:b w:val="0"/>
                <w:bCs w:val="0"/>
                <w:i w:val="0"/>
                <w:iCs/>
                <w:color w:val="000000"/>
                <w:sz w:val="24"/>
                <w:szCs w:val="24"/>
                <w:u w:val="none"/>
                <w:lang w:eastAsia="zh-CN"/>
              </w:rPr>
            </w:pPr>
            <w:r>
              <w:rPr>
                <w:rFonts w:hint="eastAsia"/>
                <w:b w:val="0"/>
                <w:bCs w:val="0"/>
                <w:i w:val="0"/>
                <w:iCs/>
                <w:color w:val="000000"/>
                <w:sz w:val="24"/>
                <w:szCs w:val="24"/>
                <w:u w:val="none"/>
                <w:lang w:eastAsia="zh-CN"/>
              </w:rPr>
              <w:t>乙方不得将其合同项下的权利义务部分或全部转让给第三方。</w:t>
            </w:r>
          </w:p>
        </w:tc>
        <w:tc>
          <w:tcPr>
            <w:tcW w:w="1729" w:type="dxa"/>
            <w:noWrap w:val="0"/>
            <w:vAlign w:val="center"/>
          </w:tcPr>
          <w:p w14:paraId="6C440DE6">
            <w:pPr>
              <w:spacing w:line="440" w:lineRule="exact"/>
              <w:jc w:val="center"/>
              <w:rPr>
                <w:color w:val="000000"/>
                <w:sz w:val="24"/>
                <w:szCs w:val="24"/>
              </w:rPr>
            </w:pPr>
          </w:p>
        </w:tc>
        <w:tc>
          <w:tcPr>
            <w:tcW w:w="2189" w:type="dxa"/>
            <w:noWrap w:val="0"/>
            <w:vAlign w:val="center"/>
          </w:tcPr>
          <w:p w14:paraId="3F9F3659">
            <w:pPr>
              <w:spacing w:line="440" w:lineRule="exact"/>
              <w:jc w:val="center"/>
              <w:rPr>
                <w:color w:val="000000"/>
                <w:sz w:val="24"/>
                <w:szCs w:val="24"/>
              </w:rPr>
            </w:pPr>
          </w:p>
        </w:tc>
      </w:tr>
      <w:tr w14:paraId="45C71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11" w:type="dxa"/>
            <w:noWrap w:val="0"/>
            <w:vAlign w:val="center"/>
          </w:tcPr>
          <w:p w14:paraId="5158C3D6">
            <w:pPr>
              <w:spacing w:line="360" w:lineRule="auto"/>
              <w:jc w:val="center"/>
              <w:rPr>
                <w:rFonts w:hint="default"/>
                <w:color w:val="000000"/>
                <w:sz w:val="24"/>
                <w:szCs w:val="24"/>
                <w:lang w:val="en-US" w:eastAsia="zh-CN"/>
              </w:rPr>
            </w:pPr>
            <w:r>
              <w:rPr>
                <w:rFonts w:hint="eastAsia"/>
                <w:color w:val="000000"/>
                <w:sz w:val="24"/>
                <w:szCs w:val="24"/>
                <w:lang w:val="en-US" w:eastAsia="zh-CN"/>
              </w:rPr>
              <w:t>3</w:t>
            </w:r>
          </w:p>
        </w:tc>
        <w:tc>
          <w:tcPr>
            <w:tcW w:w="5362" w:type="dxa"/>
            <w:noWrap w:val="0"/>
            <w:vAlign w:val="center"/>
          </w:tcPr>
          <w:p w14:paraId="5F724F6C">
            <w:pPr>
              <w:jc w:val="left"/>
              <w:rPr>
                <w:rFonts w:hint="eastAsia"/>
                <w:b w:val="0"/>
                <w:bCs w:val="0"/>
                <w:i w:val="0"/>
                <w:iCs/>
                <w:color w:val="000000"/>
                <w:sz w:val="24"/>
                <w:szCs w:val="24"/>
                <w:u w:val="none"/>
                <w:lang w:eastAsia="zh-CN"/>
              </w:rPr>
            </w:pPr>
            <w:r>
              <w:rPr>
                <w:rFonts w:hint="eastAsia"/>
                <w:b w:val="0"/>
                <w:bCs w:val="0"/>
                <w:i w:val="0"/>
                <w:iCs/>
                <w:color w:val="000000"/>
                <w:sz w:val="24"/>
                <w:szCs w:val="24"/>
                <w:u w:val="none"/>
                <w:lang w:eastAsia="zh-CN"/>
              </w:rPr>
              <w:t>3、进口泵以及国产泵的电缆线均需采用 YCW 潜水泵专用耐用防水电缆，电机的TMB线圈真空浸漆F级绝缘。</w:t>
            </w:r>
          </w:p>
        </w:tc>
        <w:tc>
          <w:tcPr>
            <w:tcW w:w="1729" w:type="dxa"/>
            <w:noWrap w:val="0"/>
            <w:vAlign w:val="center"/>
          </w:tcPr>
          <w:p w14:paraId="3F6A9D29">
            <w:pPr>
              <w:spacing w:line="440" w:lineRule="exact"/>
              <w:jc w:val="center"/>
              <w:rPr>
                <w:color w:val="000000"/>
                <w:sz w:val="24"/>
                <w:szCs w:val="24"/>
              </w:rPr>
            </w:pPr>
          </w:p>
        </w:tc>
        <w:tc>
          <w:tcPr>
            <w:tcW w:w="2189" w:type="dxa"/>
            <w:noWrap w:val="0"/>
            <w:vAlign w:val="center"/>
          </w:tcPr>
          <w:p w14:paraId="0A3BCD60">
            <w:pPr>
              <w:spacing w:line="440" w:lineRule="exact"/>
              <w:jc w:val="center"/>
              <w:rPr>
                <w:color w:val="000000"/>
                <w:sz w:val="24"/>
                <w:szCs w:val="24"/>
              </w:rPr>
            </w:pPr>
          </w:p>
        </w:tc>
      </w:tr>
      <w:tr w14:paraId="5E596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11" w:type="dxa"/>
            <w:noWrap w:val="0"/>
            <w:vAlign w:val="center"/>
          </w:tcPr>
          <w:p w14:paraId="17A1D12C">
            <w:pPr>
              <w:spacing w:line="360" w:lineRule="auto"/>
              <w:jc w:val="center"/>
              <w:rPr>
                <w:rFonts w:hint="default"/>
                <w:color w:val="000000"/>
                <w:sz w:val="24"/>
                <w:szCs w:val="24"/>
                <w:lang w:val="en-US" w:eastAsia="zh-CN"/>
              </w:rPr>
            </w:pPr>
            <w:r>
              <w:rPr>
                <w:rFonts w:hint="eastAsia"/>
                <w:color w:val="000000"/>
                <w:sz w:val="24"/>
                <w:szCs w:val="24"/>
                <w:lang w:val="en-US" w:eastAsia="zh-CN"/>
              </w:rPr>
              <w:t>4</w:t>
            </w:r>
          </w:p>
        </w:tc>
        <w:tc>
          <w:tcPr>
            <w:tcW w:w="5362" w:type="dxa"/>
            <w:noWrap w:val="0"/>
            <w:vAlign w:val="center"/>
          </w:tcPr>
          <w:p w14:paraId="364A276C">
            <w:pPr>
              <w:jc w:val="left"/>
              <w:rPr>
                <w:rFonts w:hint="eastAsia"/>
                <w:b w:val="0"/>
                <w:bCs w:val="0"/>
                <w:i w:val="0"/>
                <w:iCs/>
                <w:color w:val="000000"/>
                <w:sz w:val="24"/>
                <w:szCs w:val="24"/>
                <w:u w:val="none"/>
                <w:lang w:eastAsia="zh-CN"/>
              </w:rPr>
            </w:pPr>
            <w:r>
              <w:rPr>
                <w:rFonts w:hint="eastAsia" w:ascii="Times New Roman" w:hAnsi="Times New Roman" w:cs="Times New Roman"/>
                <w:color w:val="000000"/>
                <w:sz w:val="24"/>
                <w:lang w:val="en-US" w:eastAsia="zh-CN"/>
              </w:rPr>
              <w:t>4</w:t>
            </w:r>
            <w:r>
              <w:rPr>
                <w:rFonts w:hint="eastAsia" w:ascii="Times New Roman" w:hAnsi="Times New Roman" w:cs="Times New Roman"/>
                <w:color w:val="000000"/>
                <w:sz w:val="24"/>
                <w:lang w:val="zh-CN"/>
              </w:rPr>
              <w:t>.</w:t>
            </w:r>
            <w:r>
              <w:rPr>
                <w:rFonts w:hint="eastAsia" w:ascii="Times New Roman" w:hAnsi="Times New Roman" w:cs="Times New Roman"/>
                <w:color w:val="000000"/>
                <w:sz w:val="24"/>
                <w:lang w:val="en-US" w:eastAsia="zh-CN"/>
              </w:rPr>
              <w:t>1</w:t>
            </w:r>
            <w:r>
              <w:rPr>
                <w:rFonts w:hint="eastAsia" w:ascii="Times New Roman" w:hAnsi="Times New Roman" w:cs="Times New Roman"/>
                <w:color w:val="000000"/>
                <w:sz w:val="24"/>
                <w:lang w:val="zh-CN"/>
              </w:rPr>
              <w:t>电工人员基准要求：为投标人在职人员，至少1人持有电工作业证（低压电工作业）。</w:t>
            </w:r>
            <w:r>
              <w:rPr>
                <w:rFonts w:hint="eastAsia" w:ascii="Times New Roman" w:hAnsi="Times New Roman" w:cs="Times New Roman"/>
                <w:b/>
                <w:bCs/>
                <w:color w:val="000000"/>
                <w:sz w:val="24"/>
                <w:lang w:val="zh-CN"/>
              </w:rPr>
              <w:t>（证明材料要求：提供对应人员的身份证、证书、投标人为其缴纳的社保（近三个月内任意一个月）证明材料。）</w:t>
            </w:r>
          </w:p>
        </w:tc>
        <w:tc>
          <w:tcPr>
            <w:tcW w:w="1729" w:type="dxa"/>
            <w:noWrap w:val="0"/>
            <w:vAlign w:val="center"/>
          </w:tcPr>
          <w:p w14:paraId="34A5EF0B">
            <w:pPr>
              <w:spacing w:line="440" w:lineRule="exact"/>
              <w:jc w:val="center"/>
              <w:rPr>
                <w:color w:val="000000"/>
                <w:sz w:val="24"/>
                <w:szCs w:val="24"/>
              </w:rPr>
            </w:pPr>
          </w:p>
        </w:tc>
        <w:tc>
          <w:tcPr>
            <w:tcW w:w="2189" w:type="dxa"/>
            <w:noWrap w:val="0"/>
            <w:vAlign w:val="center"/>
          </w:tcPr>
          <w:p w14:paraId="2095BC52">
            <w:pPr>
              <w:spacing w:line="440" w:lineRule="exact"/>
              <w:jc w:val="center"/>
              <w:rPr>
                <w:color w:val="000000"/>
                <w:sz w:val="24"/>
                <w:szCs w:val="24"/>
              </w:rPr>
            </w:pPr>
          </w:p>
        </w:tc>
      </w:tr>
      <w:tr w14:paraId="3A8A8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11" w:type="dxa"/>
            <w:noWrap w:val="0"/>
            <w:vAlign w:val="center"/>
          </w:tcPr>
          <w:p w14:paraId="643E6F58">
            <w:pPr>
              <w:spacing w:line="360" w:lineRule="auto"/>
              <w:jc w:val="center"/>
              <w:rPr>
                <w:rFonts w:hint="default"/>
                <w:color w:val="000000"/>
                <w:sz w:val="24"/>
                <w:szCs w:val="24"/>
                <w:lang w:val="en-US" w:eastAsia="zh-CN"/>
              </w:rPr>
            </w:pPr>
            <w:r>
              <w:rPr>
                <w:rFonts w:hint="eastAsia"/>
                <w:color w:val="000000"/>
                <w:sz w:val="24"/>
                <w:szCs w:val="24"/>
                <w:lang w:val="en-US" w:eastAsia="zh-CN"/>
              </w:rPr>
              <w:t>5</w:t>
            </w:r>
          </w:p>
        </w:tc>
        <w:tc>
          <w:tcPr>
            <w:tcW w:w="5362" w:type="dxa"/>
            <w:noWrap w:val="0"/>
            <w:vAlign w:val="center"/>
          </w:tcPr>
          <w:p w14:paraId="7AAF4FA9">
            <w:pPr>
              <w:jc w:val="lef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4.2安全员要求：为投标人在职人员，至少1人持有安全员证。</w:t>
            </w:r>
            <w:r>
              <w:rPr>
                <w:rFonts w:hint="eastAsia" w:ascii="Times New Roman" w:hAnsi="Times New Roman" w:cs="Times New Roman"/>
                <w:b/>
                <w:bCs/>
                <w:color w:val="000000"/>
                <w:sz w:val="24"/>
                <w:lang w:val="en-US" w:eastAsia="zh-CN"/>
              </w:rPr>
              <w:t>（证明材料要求：提供对应人员的身份证、证书、投标人为其缴纳的社保（近三个月内任意一个月）证明材料。）</w:t>
            </w:r>
          </w:p>
        </w:tc>
        <w:tc>
          <w:tcPr>
            <w:tcW w:w="1729" w:type="dxa"/>
            <w:noWrap w:val="0"/>
            <w:vAlign w:val="center"/>
          </w:tcPr>
          <w:p w14:paraId="2EC2973B">
            <w:pPr>
              <w:spacing w:line="440" w:lineRule="exact"/>
              <w:jc w:val="center"/>
              <w:rPr>
                <w:color w:val="000000"/>
                <w:sz w:val="24"/>
                <w:szCs w:val="24"/>
              </w:rPr>
            </w:pPr>
          </w:p>
        </w:tc>
        <w:tc>
          <w:tcPr>
            <w:tcW w:w="2189" w:type="dxa"/>
            <w:noWrap w:val="0"/>
            <w:vAlign w:val="center"/>
          </w:tcPr>
          <w:p w14:paraId="725C1AB3">
            <w:pPr>
              <w:spacing w:line="440" w:lineRule="exact"/>
              <w:jc w:val="center"/>
              <w:rPr>
                <w:color w:val="000000"/>
                <w:sz w:val="24"/>
                <w:szCs w:val="24"/>
              </w:rPr>
            </w:pPr>
          </w:p>
        </w:tc>
      </w:tr>
    </w:tbl>
    <w:p w14:paraId="31269186">
      <w:pPr>
        <w:spacing w:line="440" w:lineRule="exact"/>
        <w:rPr>
          <w:color w:val="000000"/>
          <w:sz w:val="24"/>
          <w:szCs w:val="24"/>
        </w:rPr>
      </w:pPr>
      <w:r>
        <w:rPr>
          <w:rFonts w:hint="eastAsia"/>
          <w:color w:val="000000"/>
          <w:sz w:val="24"/>
          <w:szCs w:val="24"/>
        </w:rPr>
        <w:t>备注</w:t>
      </w:r>
      <w:r>
        <w:rPr>
          <w:color w:val="000000"/>
          <w:sz w:val="24"/>
          <w:szCs w:val="24"/>
        </w:rPr>
        <w:t>：</w:t>
      </w:r>
    </w:p>
    <w:p w14:paraId="076304B1">
      <w:pPr>
        <w:spacing w:line="440" w:lineRule="exact"/>
        <w:ind w:firstLine="240"/>
        <w:rPr>
          <w:color w:val="000000"/>
          <w:sz w:val="24"/>
          <w:szCs w:val="24"/>
        </w:rPr>
      </w:pPr>
      <w:r>
        <w:rPr>
          <w:rFonts w:hint="eastAsia"/>
          <w:color w:val="000000"/>
          <w:sz w:val="24"/>
          <w:szCs w:val="24"/>
        </w:rPr>
        <w:t>1、投标人必须</w:t>
      </w:r>
      <w:r>
        <w:rPr>
          <w:color w:val="000000"/>
          <w:sz w:val="24"/>
          <w:szCs w:val="24"/>
        </w:rPr>
        <w:t>对技术</w:t>
      </w:r>
      <w:r>
        <w:rPr>
          <w:rFonts w:hint="eastAsia"/>
          <w:color w:val="000000"/>
          <w:sz w:val="24"/>
          <w:szCs w:val="24"/>
        </w:rPr>
        <w:t>要求</w:t>
      </w:r>
      <w:r>
        <w:rPr>
          <w:color w:val="000000"/>
          <w:sz w:val="24"/>
          <w:szCs w:val="24"/>
        </w:rPr>
        <w:t>和商务要求中的实质性要求逐条做出明确响应</w:t>
      </w:r>
      <w:r>
        <w:rPr>
          <w:rFonts w:hint="eastAsia"/>
          <w:color w:val="000000"/>
          <w:sz w:val="24"/>
          <w:szCs w:val="24"/>
        </w:rPr>
        <w:t>，</w:t>
      </w:r>
      <w:r>
        <w:rPr>
          <w:rFonts w:hint="eastAsia"/>
          <w:color w:val="000000"/>
          <w:sz w:val="24"/>
        </w:rPr>
        <w:t>否则作无效投标处理</w:t>
      </w:r>
      <w:r>
        <w:rPr>
          <w:color w:val="000000"/>
          <w:sz w:val="24"/>
        </w:rPr>
        <w:t>。</w:t>
      </w:r>
    </w:p>
    <w:p w14:paraId="0F90CA27">
      <w:pPr>
        <w:spacing w:line="440" w:lineRule="exact"/>
        <w:ind w:firstLine="240"/>
        <w:rPr>
          <w:b/>
          <w:bCs/>
          <w:color w:val="000000"/>
          <w:sz w:val="24"/>
          <w:szCs w:val="24"/>
        </w:rPr>
      </w:pPr>
      <w:r>
        <w:rPr>
          <w:rFonts w:hint="eastAsia"/>
          <w:b/>
          <w:bCs/>
          <w:color w:val="000000"/>
          <w:sz w:val="24"/>
          <w:szCs w:val="24"/>
        </w:rPr>
        <w:t>2、如果招标</w:t>
      </w:r>
      <w:r>
        <w:rPr>
          <w:b/>
          <w:bCs/>
          <w:color w:val="000000"/>
          <w:sz w:val="24"/>
          <w:szCs w:val="24"/>
        </w:rPr>
        <w:t>文件要求提供</w:t>
      </w:r>
      <w:r>
        <w:rPr>
          <w:rFonts w:hint="eastAsia"/>
          <w:b/>
          <w:bCs/>
          <w:color w:val="000000"/>
          <w:sz w:val="24"/>
          <w:szCs w:val="24"/>
        </w:rPr>
        <w:t>证明</w:t>
      </w:r>
      <w:r>
        <w:rPr>
          <w:b/>
          <w:bCs/>
          <w:color w:val="000000"/>
          <w:sz w:val="24"/>
          <w:szCs w:val="24"/>
        </w:rPr>
        <w:t>材料，投标人</w:t>
      </w:r>
      <w:r>
        <w:rPr>
          <w:rFonts w:hint="eastAsia"/>
          <w:b/>
          <w:bCs/>
          <w:color w:val="000000"/>
          <w:sz w:val="24"/>
          <w:szCs w:val="24"/>
        </w:rPr>
        <w:t>必须</w:t>
      </w:r>
      <w:r>
        <w:rPr>
          <w:b/>
          <w:bCs/>
          <w:color w:val="000000"/>
          <w:sz w:val="24"/>
          <w:szCs w:val="24"/>
        </w:rPr>
        <w:t>将证明材料</w:t>
      </w:r>
      <w:r>
        <w:rPr>
          <w:rFonts w:hint="eastAsia"/>
          <w:b/>
          <w:bCs/>
          <w:color w:val="000000"/>
          <w:sz w:val="24"/>
          <w:szCs w:val="24"/>
        </w:rPr>
        <w:t>列于</w:t>
      </w:r>
      <w:r>
        <w:rPr>
          <w:b/>
          <w:bCs/>
          <w:color w:val="000000"/>
          <w:sz w:val="24"/>
          <w:szCs w:val="24"/>
        </w:rPr>
        <w:t>该表之下。</w:t>
      </w:r>
    </w:p>
    <w:p w14:paraId="10323757">
      <w:pPr>
        <w:spacing w:line="440" w:lineRule="exact"/>
        <w:ind w:firstLine="240"/>
        <w:rPr>
          <w:color w:val="000000"/>
          <w:sz w:val="24"/>
          <w:szCs w:val="24"/>
        </w:rPr>
      </w:pPr>
      <w:r>
        <w:rPr>
          <w:rFonts w:hint="eastAsia"/>
          <w:color w:val="000000"/>
          <w:sz w:val="24"/>
          <w:szCs w:val="24"/>
        </w:rPr>
        <w:t>3、投标人未对实质性要求逐条作出明确响应的，或未按招标文件要求提供证明材料的，该项目作无效投标处理。</w:t>
      </w:r>
    </w:p>
    <w:p w14:paraId="3E0AEBBF">
      <w:pPr>
        <w:spacing w:after="183" w:afterLines="50" w:afterAutospacing="0" w:line="440" w:lineRule="exact"/>
        <w:jc w:val="center"/>
        <w:outlineLvl w:val="2"/>
        <w:rPr>
          <w:rFonts w:hint="eastAsia"/>
          <w:b/>
          <w:color w:val="000000"/>
          <w:sz w:val="24"/>
          <w:szCs w:val="24"/>
        </w:rPr>
      </w:pPr>
      <w:r>
        <w:rPr>
          <w:rFonts w:hint="eastAsia" w:cs="仿宋"/>
          <w:b/>
          <w:bCs/>
          <w:color w:val="000000"/>
          <w:sz w:val="32"/>
          <w:szCs w:val="32"/>
        </w:rPr>
        <w:br w:type="page" w:clear="all"/>
      </w:r>
      <w:bookmarkStart w:id="203" w:name="_Toc20332"/>
      <w:bookmarkStart w:id="204" w:name="_Toc146524605"/>
      <w:bookmarkStart w:id="205" w:name="_Toc160113060"/>
      <w:r>
        <w:rPr>
          <w:rFonts w:hint="eastAsia"/>
          <w:b/>
          <w:color w:val="000000"/>
          <w:sz w:val="24"/>
          <w:szCs w:val="24"/>
        </w:rPr>
        <w:t>附件</w:t>
      </w:r>
      <w:r>
        <w:rPr>
          <w:rFonts w:hint="eastAsia"/>
          <w:b/>
          <w:color w:val="000000"/>
          <w:sz w:val="24"/>
          <w:szCs w:val="24"/>
          <w:lang w:val="en-US" w:eastAsia="zh-CN"/>
        </w:rPr>
        <w:t>12</w:t>
      </w:r>
      <w:r>
        <w:rPr>
          <w:rFonts w:hint="eastAsia"/>
          <w:b/>
          <w:color w:val="000000"/>
          <w:sz w:val="24"/>
          <w:szCs w:val="24"/>
        </w:rPr>
        <w:t xml:space="preserve"> </w:t>
      </w:r>
      <w:r>
        <w:rPr>
          <w:rFonts w:hint="eastAsia"/>
          <w:b/>
          <w:color w:val="000000"/>
          <w:sz w:val="24"/>
          <w:szCs w:val="24"/>
          <w:lang w:val="en-US" w:eastAsia="zh-CN"/>
        </w:rPr>
        <w:t xml:space="preserve"> </w:t>
      </w:r>
      <w:r>
        <w:rPr>
          <w:rFonts w:hint="eastAsia" w:ascii="Times New Roman" w:hAnsi="Times New Roman" w:eastAsia="宋体" w:cs="Times New Roman"/>
          <w:b/>
          <w:color w:val="000000"/>
          <w:sz w:val="24"/>
          <w:szCs w:val="24"/>
          <w:lang w:val="en-US" w:eastAsia="zh-CN" w:bidi="ar-SA"/>
        </w:rPr>
        <w:t>项目服务说明</w:t>
      </w:r>
      <w:bookmarkEnd w:id="203"/>
    </w:p>
    <w:bookmarkEnd w:id="204"/>
    <w:bookmarkEnd w:id="205"/>
    <w:p w14:paraId="3B8E34FD">
      <w:pPr>
        <w:spacing w:line="460" w:lineRule="exact"/>
        <w:rPr>
          <w:rFonts w:hint="eastAsia" w:ascii="宋体" w:hAnsi="宋体"/>
          <w:bCs/>
          <w:sz w:val="24"/>
        </w:rPr>
      </w:pPr>
      <w:r>
        <w:rPr>
          <w:rFonts w:hint="eastAsia" w:ascii="宋体" w:hAnsi="宋体"/>
          <w:bCs/>
          <w:sz w:val="24"/>
        </w:rPr>
        <w:t>主要内容应包括但不限于以下方面：</w:t>
      </w:r>
    </w:p>
    <w:p w14:paraId="432BA157">
      <w:pPr>
        <w:autoSpaceDE w:val="0"/>
        <w:autoSpaceDN w:val="0"/>
        <w:adjustRightInd w:val="0"/>
        <w:spacing w:line="440" w:lineRule="exact"/>
        <w:ind w:firstLine="480" w:firstLineChars="200"/>
        <w:rPr>
          <w:rFonts w:ascii="宋体" w:hAnsi="宋体"/>
          <w:sz w:val="24"/>
          <w:szCs w:val="24"/>
        </w:rPr>
      </w:pPr>
      <w:r>
        <w:rPr>
          <w:rFonts w:hint="eastAsia"/>
          <w:sz w:val="24"/>
          <w:szCs w:val="24"/>
        </w:rPr>
        <w:t>1、</w:t>
      </w:r>
      <w:r>
        <w:rPr>
          <w:rFonts w:hint="eastAsia" w:ascii="宋体" w:hAnsi="宋体"/>
          <w:sz w:val="24"/>
          <w:szCs w:val="24"/>
        </w:rPr>
        <w:t>项目维修实施总体方案（内容包括但不限于维护内容、维护操作、维护管理、组织机构配置</w:t>
      </w:r>
      <w:r>
        <w:rPr>
          <w:rFonts w:hint="eastAsia" w:ascii="宋体" w:hAnsi="宋体"/>
          <w:sz w:val="24"/>
          <w:szCs w:val="24"/>
          <w:highlight w:val="none"/>
          <w:lang w:eastAsia="zh-CN"/>
        </w:rPr>
        <w:t>以及</w:t>
      </w:r>
      <w:r>
        <w:rPr>
          <w:rFonts w:hint="eastAsia"/>
          <w:sz w:val="24"/>
          <w:szCs w:val="24"/>
          <w:highlight w:val="none"/>
        </w:rPr>
        <w:t>相关规范及标准</w:t>
      </w:r>
      <w:r>
        <w:rPr>
          <w:rFonts w:hint="eastAsia" w:ascii="宋体" w:hAnsi="宋体"/>
          <w:sz w:val="24"/>
          <w:szCs w:val="24"/>
        </w:rPr>
        <w:t>等）。</w:t>
      </w:r>
    </w:p>
    <w:p w14:paraId="4EED360E">
      <w:pPr>
        <w:autoSpaceDE w:val="0"/>
        <w:autoSpaceDN w:val="0"/>
        <w:adjustRightInd w:val="0"/>
        <w:spacing w:line="440" w:lineRule="exact"/>
        <w:ind w:firstLine="480" w:firstLineChars="200"/>
        <w:rPr>
          <w:sz w:val="24"/>
          <w:szCs w:val="24"/>
        </w:rPr>
      </w:pPr>
      <w:r>
        <w:rPr>
          <w:rFonts w:hint="eastAsia"/>
          <w:sz w:val="24"/>
          <w:szCs w:val="24"/>
        </w:rPr>
        <w:t>2、维修安装</w:t>
      </w:r>
      <w:r>
        <w:rPr>
          <w:sz w:val="24"/>
          <w:szCs w:val="24"/>
        </w:rPr>
        <w:t>计划措施</w:t>
      </w:r>
      <w:r>
        <w:rPr>
          <w:rFonts w:hint="eastAsia"/>
          <w:sz w:val="24"/>
          <w:szCs w:val="24"/>
        </w:rPr>
        <w:t>的说明</w:t>
      </w:r>
      <w:r>
        <w:rPr>
          <w:rFonts w:hint="eastAsia" w:ascii="宋体" w:hAnsi="宋体"/>
          <w:sz w:val="24"/>
          <w:szCs w:val="24"/>
        </w:rPr>
        <w:t>（内容包括但不限于维修</w:t>
      </w:r>
      <w:r>
        <w:rPr>
          <w:rFonts w:ascii="宋体" w:hAnsi="宋体"/>
          <w:sz w:val="24"/>
          <w:szCs w:val="24"/>
        </w:rPr>
        <w:t>施工进度计划</w:t>
      </w:r>
      <w:r>
        <w:rPr>
          <w:rFonts w:hint="eastAsia" w:ascii="宋体" w:hAnsi="宋体"/>
          <w:sz w:val="24"/>
          <w:szCs w:val="24"/>
        </w:rPr>
        <w:t>、</w:t>
      </w:r>
      <w:r>
        <w:rPr>
          <w:rFonts w:ascii="宋体" w:hAnsi="宋体"/>
          <w:sz w:val="24"/>
          <w:szCs w:val="24"/>
        </w:rPr>
        <w:t>质量保证措施</w:t>
      </w:r>
      <w:r>
        <w:rPr>
          <w:rFonts w:hint="eastAsia" w:ascii="宋体" w:hAnsi="宋体"/>
          <w:sz w:val="24"/>
          <w:szCs w:val="24"/>
        </w:rPr>
        <w:t>、</w:t>
      </w:r>
      <w:r>
        <w:rPr>
          <w:rFonts w:ascii="宋体" w:hAnsi="宋体"/>
          <w:sz w:val="24"/>
          <w:szCs w:val="24"/>
        </w:rPr>
        <w:t>安全措施</w:t>
      </w:r>
      <w:r>
        <w:rPr>
          <w:rFonts w:hint="eastAsia" w:ascii="宋体" w:hAnsi="宋体"/>
          <w:sz w:val="24"/>
          <w:szCs w:val="24"/>
        </w:rPr>
        <w:t>等）。</w:t>
      </w:r>
    </w:p>
    <w:p w14:paraId="589E0904">
      <w:pPr>
        <w:autoSpaceDE w:val="0"/>
        <w:autoSpaceDN w:val="0"/>
        <w:adjustRightInd w:val="0"/>
        <w:spacing w:line="440" w:lineRule="exact"/>
        <w:ind w:firstLine="480" w:firstLineChars="200"/>
        <w:rPr>
          <w:rFonts w:hint="eastAsia" w:eastAsia="宋体"/>
          <w:sz w:val="24"/>
          <w:szCs w:val="24"/>
          <w:lang w:eastAsia="zh-CN"/>
        </w:rPr>
      </w:pPr>
      <w:r>
        <w:rPr>
          <w:sz w:val="24"/>
          <w:szCs w:val="24"/>
        </w:rPr>
        <w:t>3</w:t>
      </w:r>
      <w:r>
        <w:rPr>
          <w:rFonts w:hint="eastAsia"/>
          <w:sz w:val="24"/>
          <w:szCs w:val="24"/>
        </w:rPr>
        <w:t>、</w:t>
      </w:r>
      <w:r>
        <w:rPr>
          <w:rFonts w:ascii="宋体" w:hAnsi="宋体"/>
          <w:bCs/>
          <w:kern w:val="0"/>
          <w:sz w:val="24"/>
          <w:szCs w:val="24"/>
        </w:rPr>
        <w:t>突发事件的应急情况及相关应急处置措施</w:t>
      </w:r>
      <w:r>
        <w:rPr>
          <w:rFonts w:hint="eastAsia" w:ascii="宋体" w:hAnsi="宋体"/>
          <w:bCs/>
          <w:kern w:val="0"/>
          <w:sz w:val="24"/>
          <w:szCs w:val="24"/>
          <w:lang w:eastAsia="zh-CN"/>
        </w:rPr>
        <w:t>。</w:t>
      </w:r>
    </w:p>
    <w:p w14:paraId="0071255B">
      <w:pPr>
        <w:autoSpaceDE w:val="0"/>
        <w:autoSpaceDN w:val="0"/>
        <w:adjustRightInd w:val="0"/>
        <w:spacing w:line="440" w:lineRule="exact"/>
        <w:ind w:firstLine="480" w:firstLineChars="200"/>
        <w:rPr>
          <w:rFonts w:hint="eastAsia" w:ascii="Times New Roman" w:hAnsi="Times New Roman" w:cs="Times New Roman"/>
          <w:sz w:val="24"/>
          <w:szCs w:val="24"/>
        </w:rPr>
      </w:pPr>
      <w:r>
        <w:rPr>
          <w:rFonts w:hint="eastAsia" w:cs="Times New Roman"/>
          <w:sz w:val="24"/>
          <w:szCs w:val="24"/>
          <w:lang w:val="en-US" w:eastAsia="zh-CN"/>
        </w:rPr>
        <w:t>4</w:t>
      </w:r>
      <w:r>
        <w:rPr>
          <w:rFonts w:hint="eastAsia" w:ascii="Times New Roman" w:hAnsi="Times New Roman" w:cs="Times New Roman"/>
          <w:sz w:val="24"/>
          <w:szCs w:val="24"/>
          <w:lang w:val="en-US" w:eastAsia="zh-CN"/>
        </w:rPr>
        <w:t>、</w:t>
      </w:r>
      <w:r>
        <w:rPr>
          <w:rFonts w:hint="eastAsia" w:ascii="宋体" w:hAnsi="宋体"/>
          <w:sz w:val="24"/>
          <w:szCs w:val="24"/>
          <w:lang w:eastAsia="zh-CN"/>
        </w:rPr>
        <w:t>调试验收方案。</w:t>
      </w:r>
    </w:p>
    <w:p w14:paraId="2F3F43CC">
      <w:pPr>
        <w:autoSpaceDE w:val="0"/>
        <w:autoSpaceDN w:val="0"/>
        <w:adjustRightInd w:val="0"/>
        <w:spacing w:line="440" w:lineRule="exact"/>
        <w:ind w:firstLine="480" w:firstLineChars="200"/>
        <w:rPr>
          <w:rFonts w:hint="eastAsia"/>
          <w:sz w:val="24"/>
          <w:szCs w:val="24"/>
        </w:rPr>
      </w:pPr>
      <w:r>
        <w:rPr>
          <w:rFonts w:hint="eastAsia"/>
          <w:sz w:val="24"/>
          <w:szCs w:val="24"/>
          <w:lang w:val="en-US" w:eastAsia="zh-CN"/>
        </w:rPr>
        <w:t>5</w:t>
      </w:r>
      <w:r>
        <w:rPr>
          <w:rFonts w:hint="eastAsia"/>
          <w:sz w:val="24"/>
          <w:szCs w:val="24"/>
        </w:rPr>
        <w:t>、</w:t>
      </w:r>
      <w:r>
        <w:rPr>
          <w:sz w:val="24"/>
          <w:szCs w:val="22"/>
        </w:rPr>
        <w:t>投标人</w:t>
      </w:r>
      <w:r>
        <w:rPr>
          <w:sz w:val="24"/>
          <w:szCs w:val="24"/>
        </w:rPr>
        <w:t>拟投入本项目的</w:t>
      </w:r>
      <w:r>
        <w:rPr>
          <w:rFonts w:hint="eastAsia"/>
          <w:sz w:val="24"/>
          <w:szCs w:val="24"/>
        </w:rPr>
        <w:t>车辆说明。</w:t>
      </w:r>
    </w:p>
    <w:p w14:paraId="4F93B0D8">
      <w:pPr>
        <w:spacing w:line="440" w:lineRule="exact"/>
        <w:ind w:firstLine="281"/>
        <w:jc w:val="center"/>
        <w:rPr>
          <w:b/>
          <w:bCs/>
          <w:sz w:val="28"/>
          <w:szCs w:val="24"/>
        </w:rPr>
      </w:pPr>
      <w:r>
        <w:rPr>
          <w:rFonts w:hint="eastAsia"/>
          <w:b/>
          <w:bCs/>
          <w:sz w:val="28"/>
          <w:szCs w:val="24"/>
        </w:rPr>
        <w:t>车辆情况</w:t>
      </w:r>
      <w:r>
        <w:rPr>
          <w:b/>
          <w:bCs/>
          <w:sz w:val="28"/>
          <w:szCs w:val="24"/>
        </w:rPr>
        <w:t>一览表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822"/>
        <w:gridCol w:w="1284"/>
        <w:gridCol w:w="1742"/>
        <w:gridCol w:w="760"/>
        <w:gridCol w:w="1423"/>
        <w:gridCol w:w="718"/>
      </w:tblGrid>
      <w:tr w14:paraId="65124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828" w:type="dxa"/>
            <w:noWrap w:val="0"/>
            <w:vAlign w:val="center"/>
          </w:tcPr>
          <w:p w14:paraId="3018B0FA">
            <w:pPr>
              <w:jc w:val="center"/>
              <w:rPr>
                <w:b/>
                <w:bCs/>
                <w:sz w:val="24"/>
                <w:szCs w:val="24"/>
              </w:rPr>
            </w:pPr>
            <w:r>
              <w:rPr>
                <w:b/>
                <w:bCs/>
                <w:sz w:val="24"/>
                <w:szCs w:val="24"/>
              </w:rPr>
              <w:t>序号</w:t>
            </w:r>
          </w:p>
        </w:tc>
        <w:tc>
          <w:tcPr>
            <w:tcW w:w="1822" w:type="dxa"/>
            <w:noWrap w:val="0"/>
            <w:vAlign w:val="center"/>
          </w:tcPr>
          <w:p w14:paraId="7947F3AF">
            <w:pPr>
              <w:jc w:val="center"/>
              <w:rPr>
                <w:rFonts w:hint="eastAsia"/>
                <w:b/>
                <w:bCs/>
                <w:sz w:val="24"/>
                <w:szCs w:val="24"/>
              </w:rPr>
            </w:pPr>
            <w:r>
              <w:rPr>
                <w:b/>
                <w:bCs/>
                <w:sz w:val="24"/>
                <w:szCs w:val="24"/>
              </w:rPr>
              <w:t>车辆</w:t>
            </w:r>
            <w:r>
              <w:rPr>
                <w:rFonts w:hint="eastAsia"/>
                <w:b/>
                <w:bCs/>
                <w:sz w:val="24"/>
                <w:szCs w:val="24"/>
              </w:rPr>
              <w:t>名称</w:t>
            </w:r>
          </w:p>
          <w:p w14:paraId="4B032810">
            <w:pPr>
              <w:jc w:val="center"/>
              <w:rPr>
                <w:rFonts w:hint="eastAsia"/>
                <w:b/>
                <w:bCs/>
                <w:sz w:val="24"/>
                <w:szCs w:val="24"/>
              </w:rPr>
            </w:pPr>
            <w:r>
              <w:rPr>
                <w:rFonts w:hint="eastAsia"/>
                <w:b/>
                <w:bCs/>
                <w:sz w:val="24"/>
                <w:szCs w:val="24"/>
              </w:rPr>
              <w:t>（用于本项目）</w:t>
            </w:r>
          </w:p>
        </w:tc>
        <w:tc>
          <w:tcPr>
            <w:tcW w:w="1284" w:type="dxa"/>
            <w:noWrap w:val="0"/>
            <w:vAlign w:val="center"/>
          </w:tcPr>
          <w:p w14:paraId="797C5EE3">
            <w:pPr>
              <w:jc w:val="center"/>
              <w:rPr>
                <w:b/>
                <w:bCs/>
                <w:sz w:val="24"/>
                <w:szCs w:val="24"/>
              </w:rPr>
            </w:pPr>
            <w:r>
              <w:rPr>
                <w:b/>
                <w:bCs/>
                <w:sz w:val="24"/>
                <w:szCs w:val="24"/>
              </w:rPr>
              <w:t>品牌型号</w:t>
            </w:r>
          </w:p>
        </w:tc>
        <w:tc>
          <w:tcPr>
            <w:tcW w:w="1742" w:type="dxa"/>
            <w:noWrap w:val="0"/>
            <w:vAlign w:val="center"/>
          </w:tcPr>
          <w:p w14:paraId="01471D65">
            <w:pPr>
              <w:jc w:val="center"/>
              <w:rPr>
                <w:b/>
                <w:bCs/>
                <w:sz w:val="24"/>
                <w:szCs w:val="24"/>
              </w:rPr>
            </w:pPr>
            <w:r>
              <w:rPr>
                <w:b/>
                <w:bCs/>
                <w:sz w:val="24"/>
                <w:szCs w:val="24"/>
              </w:rPr>
              <w:t>车辆号码号牌</w:t>
            </w:r>
          </w:p>
        </w:tc>
        <w:tc>
          <w:tcPr>
            <w:tcW w:w="760" w:type="dxa"/>
            <w:noWrap w:val="0"/>
            <w:vAlign w:val="center"/>
          </w:tcPr>
          <w:p w14:paraId="74491686">
            <w:pPr>
              <w:jc w:val="center"/>
              <w:rPr>
                <w:b/>
                <w:bCs/>
                <w:sz w:val="24"/>
                <w:szCs w:val="24"/>
              </w:rPr>
            </w:pPr>
            <w:r>
              <w:rPr>
                <w:b/>
                <w:bCs/>
                <w:sz w:val="24"/>
                <w:szCs w:val="24"/>
              </w:rPr>
              <w:t>数量</w:t>
            </w:r>
          </w:p>
        </w:tc>
        <w:tc>
          <w:tcPr>
            <w:tcW w:w="1423" w:type="dxa"/>
            <w:noWrap w:val="0"/>
            <w:vAlign w:val="center"/>
          </w:tcPr>
          <w:p w14:paraId="1AFBC13E">
            <w:pPr>
              <w:jc w:val="center"/>
              <w:rPr>
                <w:b/>
                <w:bCs/>
                <w:sz w:val="24"/>
                <w:szCs w:val="24"/>
              </w:rPr>
            </w:pPr>
            <w:r>
              <w:rPr>
                <w:rFonts w:hint="eastAsia"/>
                <w:b/>
                <w:bCs/>
                <w:sz w:val="24"/>
                <w:szCs w:val="24"/>
              </w:rPr>
              <w:t>自有或租赁</w:t>
            </w:r>
          </w:p>
        </w:tc>
        <w:tc>
          <w:tcPr>
            <w:tcW w:w="718" w:type="dxa"/>
            <w:noWrap w:val="0"/>
            <w:vAlign w:val="center"/>
          </w:tcPr>
          <w:p w14:paraId="5D13574B">
            <w:pPr>
              <w:jc w:val="center"/>
              <w:rPr>
                <w:rFonts w:hint="eastAsia"/>
                <w:b/>
                <w:bCs/>
                <w:sz w:val="24"/>
                <w:szCs w:val="24"/>
              </w:rPr>
            </w:pPr>
            <w:r>
              <w:rPr>
                <w:rFonts w:hint="eastAsia"/>
                <w:b/>
                <w:bCs/>
                <w:sz w:val="24"/>
                <w:szCs w:val="24"/>
              </w:rPr>
              <w:t>备注</w:t>
            </w:r>
          </w:p>
        </w:tc>
      </w:tr>
      <w:tr w14:paraId="28C0E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828" w:type="dxa"/>
            <w:noWrap w:val="0"/>
            <w:vAlign w:val="center"/>
          </w:tcPr>
          <w:p w14:paraId="7AA90E01">
            <w:pPr>
              <w:jc w:val="center"/>
              <w:rPr>
                <w:sz w:val="24"/>
                <w:szCs w:val="24"/>
              </w:rPr>
            </w:pPr>
            <w:r>
              <w:rPr>
                <w:sz w:val="24"/>
                <w:szCs w:val="24"/>
              </w:rPr>
              <w:t>1</w:t>
            </w:r>
          </w:p>
        </w:tc>
        <w:tc>
          <w:tcPr>
            <w:tcW w:w="1822" w:type="dxa"/>
            <w:noWrap w:val="0"/>
            <w:vAlign w:val="center"/>
          </w:tcPr>
          <w:p w14:paraId="7963FEEF">
            <w:pPr>
              <w:jc w:val="center"/>
              <w:rPr>
                <w:szCs w:val="21"/>
              </w:rPr>
            </w:pPr>
          </w:p>
        </w:tc>
        <w:tc>
          <w:tcPr>
            <w:tcW w:w="1284" w:type="dxa"/>
            <w:noWrap w:val="0"/>
            <w:vAlign w:val="center"/>
          </w:tcPr>
          <w:p w14:paraId="434465D3">
            <w:pPr>
              <w:jc w:val="center"/>
              <w:rPr>
                <w:szCs w:val="21"/>
              </w:rPr>
            </w:pPr>
          </w:p>
        </w:tc>
        <w:tc>
          <w:tcPr>
            <w:tcW w:w="1742" w:type="dxa"/>
            <w:noWrap w:val="0"/>
            <w:vAlign w:val="top"/>
          </w:tcPr>
          <w:p w14:paraId="5C12A7FE">
            <w:pPr>
              <w:jc w:val="center"/>
              <w:rPr>
                <w:szCs w:val="21"/>
              </w:rPr>
            </w:pPr>
          </w:p>
        </w:tc>
        <w:tc>
          <w:tcPr>
            <w:tcW w:w="760" w:type="dxa"/>
            <w:noWrap w:val="0"/>
            <w:vAlign w:val="center"/>
          </w:tcPr>
          <w:p w14:paraId="7214758E">
            <w:pPr>
              <w:jc w:val="center"/>
              <w:rPr>
                <w:szCs w:val="21"/>
              </w:rPr>
            </w:pPr>
          </w:p>
        </w:tc>
        <w:tc>
          <w:tcPr>
            <w:tcW w:w="1423" w:type="dxa"/>
            <w:noWrap w:val="0"/>
            <w:vAlign w:val="center"/>
          </w:tcPr>
          <w:p w14:paraId="0F8DDD9C">
            <w:pPr>
              <w:jc w:val="center"/>
              <w:rPr>
                <w:szCs w:val="21"/>
              </w:rPr>
            </w:pPr>
          </w:p>
        </w:tc>
        <w:tc>
          <w:tcPr>
            <w:tcW w:w="718" w:type="dxa"/>
            <w:noWrap w:val="0"/>
            <w:vAlign w:val="top"/>
          </w:tcPr>
          <w:p w14:paraId="1B7D2078">
            <w:pPr>
              <w:jc w:val="center"/>
              <w:rPr>
                <w:szCs w:val="21"/>
              </w:rPr>
            </w:pPr>
          </w:p>
        </w:tc>
      </w:tr>
      <w:tr w14:paraId="447BE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828" w:type="dxa"/>
            <w:noWrap w:val="0"/>
            <w:vAlign w:val="center"/>
          </w:tcPr>
          <w:p w14:paraId="1CE4698E">
            <w:pPr>
              <w:jc w:val="center"/>
              <w:rPr>
                <w:sz w:val="24"/>
                <w:szCs w:val="24"/>
              </w:rPr>
            </w:pPr>
            <w:r>
              <w:rPr>
                <w:sz w:val="24"/>
                <w:szCs w:val="24"/>
              </w:rPr>
              <w:t>2</w:t>
            </w:r>
          </w:p>
        </w:tc>
        <w:tc>
          <w:tcPr>
            <w:tcW w:w="1822" w:type="dxa"/>
            <w:noWrap w:val="0"/>
            <w:vAlign w:val="center"/>
          </w:tcPr>
          <w:p w14:paraId="7A0F713D">
            <w:pPr>
              <w:jc w:val="center"/>
              <w:rPr>
                <w:szCs w:val="21"/>
              </w:rPr>
            </w:pPr>
          </w:p>
        </w:tc>
        <w:tc>
          <w:tcPr>
            <w:tcW w:w="1284" w:type="dxa"/>
            <w:noWrap w:val="0"/>
            <w:vAlign w:val="center"/>
          </w:tcPr>
          <w:p w14:paraId="306FBD8B">
            <w:pPr>
              <w:jc w:val="center"/>
              <w:rPr>
                <w:szCs w:val="21"/>
              </w:rPr>
            </w:pPr>
          </w:p>
        </w:tc>
        <w:tc>
          <w:tcPr>
            <w:tcW w:w="1742" w:type="dxa"/>
            <w:noWrap w:val="0"/>
            <w:vAlign w:val="top"/>
          </w:tcPr>
          <w:p w14:paraId="54BE9865">
            <w:pPr>
              <w:jc w:val="center"/>
              <w:rPr>
                <w:szCs w:val="21"/>
              </w:rPr>
            </w:pPr>
          </w:p>
        </w:tc>
        <w:tc>
          <w:tcPr>
            <w:tcW w:w="760" w:type="dxa"/>
            <w:noWrap w:val="0"/>
            <w:vAlign w:val="center"/>
          </w:tcPr>
          <w:p w14:paraId="16470968">
            <w:pPr>
              <w:jc w:val="center"/>
              <w:rPr>
                <w:szCs w:val="21"/>
              </w:rPr>
            </w:pPr>
          </w:p>
        </w:tc>
        <w:tc>
          <w:tcPr>
            <w:tcW w:w="1423" w:type="dxa"/>
            <w:noWrap w:val="0"/>
            <w:vAlign w:val="center"/>
          </w:tcPr>
          <w:p w14:paraId="0B49A069">
            <w:pPr>
              <w:jc w:val="center"/>
              <w:rPr>
                <w:szCs w:val="21"/>
              </w:rPr>
            </w:pPr>
          </w:p>
        </w:tc>
        <w:tc>
          <w:tcPr>
            <w:tcW w:w="718" w:type="dxa"/>
            <w:noWrap w:val="0"/>
            <w:vAlign w:val="top"/>
          </w:tcPr>
          <w:p w14:paraId="46F98745">
            <w:pPr>
              <w:jc w:val="center"/>
              <w:rPr>
                <w:szCs w:val="21"/>
              </w:rPr>
            </w:pPr>
          </w:p>
        </w:tc>
      </w:tr>
      <w:tr w14:paraId="64746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828" w:type="dxa"/>
            <w:noWrap w:val="0"/>
            <w:vAlign w:val="center"/>
          </w:tcPr>
          <w:p w14:paraId="103BFEB9">
            <w:pPr>
              <w:jc w:val="center"/>
              <w:rPr>
                <w:sz w:val="24"/>
                <w:szCs w:val="24"/>
              </w:rPr>
            </w:pPr>
            <w:r>
              <w:rPr>
                <w:sz w:val="24"/>
                <w:szCs w:val="24"/>
              </w:rPr>
              <w:t>3</w:t>
            </w:r>
          </w:p>
        </w:tc>
        <w:tc>
          <w:tcPr>
            <w:tcW w:w="1822" w:type="dxa"/>
            <w:noWrap w:val="0"/>
            <w:vAlign w:val="center"/>
          </w:tcPr>
          <w:p w14:paraId="10843F33">
            <w:pPr>
              <w:jc w:val="center"/>
              <w:rPr>
                <w:szCs w:val="21"/>
              </w:rPr>
            </w:pPr>
          </w:p>
        </w:tc>
        <w:tc>
          <w:tcPr>
            <w:tcW w:w="1284" w:type="dxa"/>
            <w:noWrap w:val="0"/>
            <w:vAlign w:val="center"/>
          </w:tcPr>
          <w:p w14:paraId="6B73CEE1">
            <w:pPr>
              <w:jc w:val="center"/>
              <w:rPr>
                <w:szCs w:val="21"/>
              </w:rPr>
            </w:pPr>
          </w:p>
        </w:tc>
        <w:tc>
          <w:tcPr>
            <w:tcW w:w="1742" w:type="dxa"/>
            <w:noWrap w:val="0"/>
            <w:vAlign w:val="top"/>
          </w:tcPr>
          <w:p w14:paraId="1057CC24">
            <w:pPr>
              <w:jc w:val="center"/>
              <w:rPr>
                <w:szCs w:val="21"/>
              </w:rPr>
            </w:pPr>
          </w:p>
        </w:tc>
        <w:tc>
          <w:tcPr>
            <w:tcW w:w="760" w:type="dxa"/>
            <w:noWrap w:val="0"/>
            <w:vAlign w:val="center"/>
          </w:tcPr>
          <w:p w14:paraId="4B8511A3">
            <w:pPr>
              <w:jc w:val="center"/>
              <w:rPr>
                <w:szCs w:val="21"/>
              </w:rPr>
            </w:pPr>
          </w:p>
        </w:tc>
        <w:tc>
          <w:tcPr>
            <w:tcW w:w="1423" w:type="dxa"/>
            <w:noWrap w:val="0"/>
            <w:vAlign w:val="center"/>
          </w:tcPr>
          <w:p w14:paraId="59ECFB40">
            <w:pPr>
              <w:jc w:val="center"/>
              <w:rPr>
                <w:szCs w:val="21"/>
              </w:rPr>
            </w:pPr>
          </w:p>
        </w:tc>
        <w:tc>
          <w:tcPr>
            <w:tcW w:w="718" w:type="dxa"/>
            <w:noWrap w:val="0"/>
            <w:vAlign w:val="top"/>
          </w:tcPr>
          <w:p w14:paraId="18F0DC24">
            <w:pPr>
              <w:jc w:val="center"/>
              <w:rPr>
                <w:szCs w:val="21"/>
              </w:rPr>
            </w:pPr>
          </w:p>
        </w:tc>
      </w:tr>
      <w:tr w14:paraId="7AC93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828" w:type="dxa"/>
            <w:noWrap w:val="0"/>
            <w:vAlign w:val="center"/>
          </w:tcPr>
          <w:p w14:paraId="640FEC69">
            <w:pPr>
              <w:jc w:val="center"/>
              <w:rPr>
                <w:sz w:val="24"/>
                <w:szCs w:val="24"/>
              </w:rPr>
            </w:pPr>
            <w:r>
              <w:rPr>
                <w:sz w:val="24"/>
                <w:szCs w:val="24"/>
              </w:rPr>
              <w:t>…</w:t>
            </w:r>
          </w:p>
        </w:tc>
        <w:tc>
          <w:tcPr>
            <w:tcW w:w="1822" w:type="dxa"/>
            <w:noWrap w:val="0"/>
            <w:vAlign w:val="center"/>
          </w:tcPr>
          <w:p w14:paraId="76E99A16">
            <w:pPr>
              <w:jc w:val="center"/>
              <w:rPr>
                <w:szCs w:val="21"/>
              </w:rPr>
            </w:pPr>
          </w:p>
        </w:tc>
        <w:tc>
          <w:tcPr>
            <w:tcW w:w="1284" w:type="dxa"/>
            <w:noWrap w:val="0"/>
            <w:vAlign w:val="center"/>
          </w:tcPr>
          <w:p w14:paraId="0766CBD9">
            <w:pPr>
              <w:jc w:val="center"/>
              <w:rPr>
                <w:szCs w:val="21"/>
              </w:rPr>
            </w:pPr>
          </w:p>
        </w:tc>
        <w:tc>
          <w:tcPr>
            <w:tcW w:w="1742" w:type="dxa"/>
            <w:noWrap w:val="0"/>
            <w:vAlign w:val="top"/>
          </w:tcPr>
          <w:p w14:paraId="5C3A1EB8">
            <w:pPr>
              <w:jc w:val="center"/>
              <w:rPr>
                <w:szCs w:val="21"/>
              </w:rPr>
            </w:pPr>
          </w:p>
        </w:tc>
        <w:tc>
          <w:tcPr>
            <w:tcW w:w="760" w:type="dxa"/>
            <w:noWrap w:val="0"/>
            <w:vAlign w:val="center"/>
          </w:tcPr>
          <w:p w14:paraId="57722317">
            <w:pPr>
              <w:jc w:val="center"/>
              <w:rPr>
                <w:szCs w:val="21"/>
              </w:rPr>
            </w:pPr>
          </w:p>
        </w:tc>
        <w:tc>
          <w:tcPr>
            <w:tcW w:w="1423" w:type="dxa"/>
            <w:noWrap w:val="0"/>
            <w:vAlign w:val="center"/>
          </w:tcPr>
          <w:p w14:paraId="378FA9A0">
            <w:pPr>
              <w:jc w:val="center"/>
              <w:rPr>
                <w:szCs w:val="21"/>
              </w:rPr>
            </w:pPr>
          </w:p>
        </w:tc>
        <w:tc>
          <w:tcPr>
            <w:tcW w:w="718" w:type="dxa"/>
            <w:noWrap w:val="0"/>
            <w:vAlign w:val="top"/>
          </w:tcPr>
          <w:p w14:paraId="7E8FC346">
            <w:pPr>
              <w:jc w:val="center"/>
              <w:rPr>
                <w:szCs w:val="21"/>
              </w:rPr>
            </w:pPr>
          </w:p>
        </w:tc>
      </w:tr>
    </w:tbl>
    <w:p w14:paraId="5705651C">
      <w:pPr>
        <w:spacing w:line="460" w:lineRule="exact"/>
        <w:ind w:firstLine="482" w:firstLineChars="200"/>
        <w:rPr>
          <w:rFonts w:hint="eastAsia"/>
          <w:sz w:val="24"/>
          <w:szCs w:val="24"/>
        </w:rPr>
      </w:pPr>
      <w:r>
        <w:rPr>
          <w:rFonts w:hint="eastAsia"/>
          <w:b/>
          <w:sz w:val="24"/>
          <w:szCs w:val="24"/>
        </w:rPr>
        <w:t>注：</w:t>
      </w:r>
      <w:r>
        <w:rPr>
          <w:rFonts w:hint="eastAsia"/>
          <w:bCs/>
          <w:sz w:val="24"/>
          <w:szCs w:val="24"/>
        </w:rPr>
        <w:t>①投标人</w:t>
      </w:r>
      <w:r>
        <w:rPr>
          <w:bCs/>
          <w:sz w:val="24"/>
          <w:szCs w:val="24"/>
        </w:rPr>
        <w:t>应根据拟投入本项目的</w:t>
      </w:r>
      <w:r>
        <w:rPr>
          <w:rFonts w:hint="eastAsia"/>
          <w:bCs/>
          <w:sz w:val="24"/>
          <w:szCs w:val="24"/>
        </w:rPr>
        <w:t>车辆</w:t>
      </w:r>
      <w:r>
        <w:rPr>
          <w:bCs/>
          <w:sz w:val="24"/>
          <w:szCs w:val="24"/>
        </w:rPr>
        <w:t>情况，据实填报上述表格。</w:t>
      </w:r>
    </w:p>
    <w:p w14:paraId="0A3D6673">
      <w:pPr>
        <w:spacing w:line="460" w:lineRule="exact"/>
        <w:ind w:firstLine="482"/>
        <w:rPr>
          <w:rFonts w:hint="eastAsia"/>
          <w:sz w:val="24"/>
          <w:szCs w:val="24"/>
        </w:rPr>
      </w:pPr>
      <w:r>
        <w:rPr>
          <w:rFonts w:hint="eastAsia"/>
          <w:b/>
          <w:sz w:val="24"/>
          <w:szCs w:val="24"/>
        </w:rPr>
        <w:t>②投标人可根据本项目“第五章  评审因素和评分标准”内“车辆配备”评审要求提供对应的证明材料（如果有的话）。（须与相关车辆一一对应）</w:t>
      </w:r>
    </w:p>
    <w:p w14:paraId="5CEFE86D">
      <w:pPr>
        <w:autoSpaceDE w:val="0"/>
        <w:autoSpaceDN w:val="0"/>
        <w:adjustRightInd w:val="0"/>
        <w:spacing w:line="440" w:lineRule="exact"/>
        <w:ind w:firstLine="480" w:firstLineChars="200"/>
        <w:rPr>
          <w:sz w:val="24"/>
          <w:szCs w:val="24"/>
        </w:rPr>
      </w:pPr>
      <w:r>
        <w:rPr>
          <w:rFonts w:hint="eastAsia"/>
          <w:sz w:val="24"/>
          <w:szCs w:val="24"/>
          <w:lang w:val="en-US" w:eastAsia="zh-CN"/>
        </w:rPr>
        <w:t>6</w:t>
      </w:r>
      <w:r>
        <w:rPr>
          <w:rFonts w:hint="eastAsia"/>
          <w:sz w:val="24"/>
          <w:szCs w:val="24"/>
        </w:rPr>
        <w:t>、人员配备情况说明。</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779"/>
        <w:gridCol w:w="804"/>
        <w:gridCol w:w="922"/>
        <w:gridCol w:w="1535"/>
        <w:gridCol w:w="1536"/>
        <w:gridCol w:w="921"/>
        <w:gridCol w:w="1228"/>
      </w:tblGrid>
      <w:tr w14:paraId="7516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exac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6BF2839">
            <w:pPr>
              <w:rPr>
                <w:b/>
                <w:bCs/>
                <w:sz w:val="24"/>
                <w:szCs w:val="32"/>
              </w:rPr>
            </w:pPr>
            <w:r>
              <w:rPr>
                <w:b/>
                <w:bCs/>
                <w:sz w:val="24"/>
                <w:szCs w:val="32"/>
              </w:rPr>
              <w:t>序号</w:t>
            </w:r>
          </w:p>
        </w:tc>
        <w:tc>
          <w:tcPr>
            <w:tcW w:w="779" w:type="dxa"/>
            <w:tcBorders>
              <w:top w:val="single" w:color="auto" w:sz="4" w:space="0"/>
              <w:left w:val="single" w:color="auto" w:sz="4" w:space="0"/>
              <w:right w:val="single" w:color="auto" w:sz="4" w:space="0"/>
            </w:tcBorders>
            <w:noWrap w:val="0"/>
            <w:vAlign w:val="center"/>
          </w:tcPr>
          <w:p w14:paraId="6E247734">
            <w:pPr>
              <w:jc w:val="center"/>
              <w:rPr>
                <w:b/>
                <w:bCs/>
                <w:sz w:val="24"/>
                <w:szCs w:val="32"/>
              </w:rPr>
            </w:pPr>
            <w:r>
              <w:rPr>
                <w:b/>
                <w:bCs/>
                <w:sz w:val="24"/>
                <w:szCs w:val="32"/>
              </w:rPr>
              <w:t>姓名</w:t>
            </w:r>
          </w:p>
        </w:tc>
        <w:tc>
          <w:tcPr>
            <w:tcW w:w="804" w:type="dxa"/>
            <w:tcBorders>
              <w:top w:val="single" w:color="auto" w:sz="4" w:space="0"/>
              <w:left w:val="single" w:color="auto" w:sz="4" w:space="0"/>
              <w:right w:val="single" w:color="auto" w:sz="4" w:space="0"/>
            </w:tcBorders>
            <w:noWrap w:val="0"/>
            <w:vAlign w:val="center"/>
          </w:tcPr>
          <w:p w14:paraId="2CBF732C">
            <w:pPr>
              <w:jc w:val="center"/>
              <w:rPr>
                <w:b/>
                <w:bCs/>
                <w:sz w:val="24"/>
                <w:szCs w:val="32"/>
              </w:rPr>
            </w:pPr>
            <w:r>
              <w:rPr>
                <w:b/>
                <w:bCs/>
                <w:sz w:val="24"/>
                <w:szCs w:val="32"/>
              </w:rPr>
              <w:t>性别</w:t>
            </w:r>
          </w:p>
        </w:tc>
        <w:tc>
          <w:tcPr>
            <w:tcW w:w="922" w:type="dxa"/>
            <w:tcBorders>
              <w:top w:val="single" w:color="auto" w:sz="4" w:space="0"/>
              <w:left w:val="single" w:color="auto" w:sz="4" w:space="0"/>
              <w:right w:val="single" w:color="auto" w:sz="4" w:space="0"/>
            </w:tcBorders>
            <w:noWrap w:val="0"/>
            <w:vAlign w:val="center"/>
          </w:tcPr>
          <w:p w14:paraId="0DB1E653">
            <w:pPr>
              <w:jc w:val="center"/>
              <w:rPr>
                <w:b/>
                <w:bCs/>
                <w:sz w:val="24"/>
                <w:szCs w:val="32"/>
              </w:rPr>
            </w:pPr>
            <w:r>
              <w:rPr>
                <w:b/>
                <w:bCs/>
                <w:sz w:val="24"/>
                <w:szCs w:val="32"/>
              </w:rPr>
              <w:t>学历</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788DA262">
            <w:pPr>
              <w:jc w:val="center"/>
              <w:rPr>
                <w:b/>
                <w:bCs/>
                <w:sz w:val="24"/>
                <w:szCs w:val="32"/>
              </w:rPr>
            </w:pPr>
            <w:r>
              <w:rPr>
                <w:b/>
                <w:bCs/>
                <w:sz w:val="24"/>
                <w:szCs w:val="32"/>
              </w:rPr>
              <w:t>本项目中担任岗位</w:t>
            </w:r>
          </w:p>
        </w:tc>
        <w:tc>
          <w:tcPr>
            <w:tcW w:w="1536" w:type="dxa"/>
            <w:tcBorders>
              <w:top w:val="single" w:color="auto" w:sz="4" w:space="0"/>
              <w:left w:val="single" w:color="auto" w:sz="4" w:space="0"/>
              <w:bottom w:val="single" w:color="auto" w:sz="4" w:space="0"/>
              <w:right w:val="single" w:color="auto" w:sz="4" w:space="0"/>
            </w:tcBorders>
            <w:noWrap w:val="0"/>
            <w:vAlign w:val="center"/>
          </w:tcPr>
          <w:p w14:paraId="05268ABC">
            <w:pPr>
              <w:jc w:val="center"/>
              <w:rPr>
                <w:b/>
                <w:bCs/>
                <w:sz w:val="24"/>
                <w:szCs w:val="32"/>
              </w:rPr>
            </w:pPr>
            <w:r>
              <w:rPr>
                <w:b/>
                <w:bCs/>
                <w:sz w:val="24"/>
                <w:szCs w:val="32"/>
              </w:rPr>
              <w:t>职业资格、职称</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4D58B453">
            <w:pPr>
              <w:jc w:val="center"/>
              <w:rPr>
                <w:b/>
                <w:bCs/>
                <w:sz w:val="24"/>
                <w:szCs w:val="32"/>
              </w:rPr>
            </w:pPr>
            <w:r>
              <w:rPr>
                <w:b/>
                <w:bCs/>
                <w:sz w:val="24"/>
                <w:szCs w:val="32"/>
              </w:rPr>
              <w:t>从业</w:t>
            </w:r>
          </w:p>
          <w:p w14:paraId="3F766921">
            <w:pPr>
              <w:jc w:val="center"/>
              <w:rPr>
                <w:b/>
                <w:bCs/>
                <w:sz w:val="24"/>
                <w:szCs w:val="32"/>
              </w:rPr>
            </w:pPr>
            <w:r>
              <w:rPr>
                <w:b/>
                <w:bCs/>
                <w:sz w:val="24"/>
                <w:szCs w:val="32"/>
              </w:rPr>
              <w:t>年限</w:t>
            </w:r>
          </w:p>
        </w:tc>
        <w:tc>
          <w:tcPr>
            <w:tcW w:w="1228" w:type="dxa"/>
            <w:tcBorders>
              <w:top w:val="single" w:color="auto" w:sz="4" w:space="0"/>
              <w:left w:val="single" w:color="auto" w:sz="4" w:space="0"/>
              <w:bottom w:val="single" w:color="auto" w:sz="4" w:space="0"/>
              <w:right w:val="single" w:color="auto" w:sz="4" w:space="0"/>
            </w:tcBorders>
            <w:noWrap w:val="0"/>
            <w:vAlign w:val="center"/>
          </w:tcPr>
          <w:p w14:paraId="665B4686">
            <w:pPr>
              <w:jc w:val="center"/>
              <w:rPr>
                <w:b/>
                <w:bCs/>
                <w:sz w:val="24"/>
                <w:szCs w:val="32"/>
              </w:rPr>
            </w:pPr>
            <w:r>
              <w:rPr>
                <w:b/>
                <w:bCs/>
                <w:sz w:val="24"/>
                <w:szCs w:val="32"/>
              </w:rPr>
              <w:t>备注</w:t>
            </w:r>
          </w:p>
        </w:tc>
      </w:tr>
      <w:tr w14:paraId="6CEF2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exac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3C2D59C">
            <w:pPr>
              <w:spacing w:line="440" w:lineRule="exact"/>
              <w:ind w:firstLine="240" w:firstLineChars="100"/>
              <w:rPr>
                <w:sz w:val="24"/>
                <w:szCs w:val="32"/>
              </w:rPr>
            </w:pPr>
            <w:r>
              <w:rPr>
                <w:sz w:val="24"/>
                <w:szCs w:val="32"/>
              </w:rPr>
              <w:t>1</w:t>
            </w:r>
          </w:p>
        </w:tc>
        <w:tc>
          <w:tcPr>
            <w:tcW w:w="779" w:type="dxa"/>
            <w:tcBorders>
              <w:left w:val="single" w:color="auto" w:sz="4" w:space="0"/>
              <w:right w:val="single" w:color="auto" w:sz="4" w:space="0"/>
            </w:tcBorders>
            <w:noWrap w:val="0"/>
            <w:vAlign w:val="top"/>
          </w:tcPr>
          <w:p w14:paraId="3290B4FC">
            <w:pPr>
              <w:spacing w:line="440" w:lineRule="exact"/>
              <w:ind w:firstLine="240" w:firstLineChars="100"/>
              <w:rPr>
                <w:sz w:val="24"/>
                <w:szCs w:val="32"/>
              </w:rPr>
            </w:pPr>
          </w:p>
        </w:tc>
        <w:tc>
          <w:tcPr>
            <w:tcW w:w="804" w:type="dxa"/>
            <w:tcBorders>
              <w:left w:val="single" w:color="auto" w:sz="4" w:space="0"/>
              <w:right w:val="single" w:color="auto" w:sz="4" w:space="0"/>
            </w:tcBorders>
            <w:noWrap w:val="0"/>
            <w:vAlign w:val="top"/>
          </w:tcPr>
          <w:p w14:paraId="3865555C">
            <w:pPr>
              <w:spacing w:line="440" w:lineRule="exact"/>
              <w:ind w:firstLine="240" w:firstLineChars="100"/>
              <w:rPr>
                <w:sz w:val="24"/>
                <w:szCs w:val="32"/>
              </w:rPr>
            </w:pPr>
          </w:p>
        </w:tc>
        <w:tc>
          <w:tcPr>
            <w:tcW w:w="922" w:type="dxa"/>
            <w:tcBorders>
              <w:left w:val="single" w:color="auto" w:sz="4" w:space="0"/>
              <w:right w:val="single" w:color="auto" w:sz="4" w:space="0"/>
            </w:tcBorders>
            <w:noWrap w:val="0"/>
            <w:vAlign w:val="top"/>
          </w:tcPr>
          <w:p w14:paraId="454F1B05">
            <w:pPr>
              <w:spacing w:line="440" w:lineRule="exact"/>
              <w:ind w:firstLine="240" w:firstLineChars="100"/>
              <w:rPr>
                <w:sz w:val="24"/>
                <w:szCs w:val="32"/>
              </w:rPr>
            </w:pPr>
          </w:p>
        </w:tc>
        <w:tc>
          <w:tcPr>
            <w:tcW w:w="1535" w:type="dxa"/>
            <w:tcBorders>
              <w:top w:val="single" w:color="auto" w:sz="4" w:space="0"/>
              <w:left w:val="single" w:color="auto" w:sz="4" w:space="0"/>
              <w:bottom w:val="single" w:color="auto" w:sz="4" w:space="0"/>
              <w:right w:val="single" w:color="auto" w:sz="4" w:space="0"/>
            </w:tcBorders>
            <w:noWrap w:val="0"/>
            <w:vAlign w:val="top"/>
          </w:tcPr>
          <w:p w14:paraId="3D5BDC93">
            <w:pPr>
              <w:spacing w:line="440" w:lineRule="exact"/>
              <w:ind w:firstLine="240" w:firstLineChars="100"/>
              <w:rPr>
                <w:sz w:val="24"/>
                <w:szCs w:val="32"/>
              </w:rPr>
            </w:pPr>
          </w:p>
        </w:tc>
        <w:tc>
          <w:tcPr>
            <w:tcW w:w="1536" w:type="dxa"/>
            <w:tcBorders>
              <w:top w:val="single" w:color="auto" w:sz="4" w:space="0"/>
              <w:left w:val="single" w:color="auto" w:sz="4" w:space="0"/>
              <w:bottom w:val="single" w:color="auto" w:sz="4" w:space="0"/>
              <w:right w:val="single" w:color="auto" w:sz="4" w:space="0"/>
            </w:tcBorders>
            <w:noWrap w:val="0"/>
            <w:vAlign w:val="top"/>
          </w:tcPr>
          <w:p w14:paraId="794AC3C5">
            <w:pPr>
              <w:spacing w:line="440" w:lineRule="exact"/>
              <w:ind w:firstLine="240" w:firstLineChars="100"/>
              <w:rPr>
                <w:sz w:val="24"/>
                <w:szCs w:val="32"/>
              </w:rPr>
            </w:pPr>
          </w:p>
        </w:tc>
        <w:tc>
          <w:tcPr>
            <w:tcW w:w="921" w:type="dxa"/>
            <w:tcBorders>
              <w:top w:val="single" w:color="auto" w:sz="4" w:space="0"/>
              <w:left w:val="single" w:color="auto" w:sz="4" w:space="0"/>
              <w:bottom w:val="single" w:color="auto" w:sz="4" w:space="0"/>
              <w:right w:val="single" w:color="auto" w:sz="4" w:space="0"/>
            </w:tcBorders>
            <w:noWrap w:val="0"/>
            <w:vAlign w:val="top"/>
          </w:tcPr>
          <w:p w14:paraId="07781AD3">
            <w:pPr>
              <w:spacing w:line="440" w:lineRule="exact"/>
              <w:ind w:firstLine="240" w:firstLineChars="100"/>
              <w:rPr>
                <w:sz w:val="24"/>
                <w:szCs w:val="32"/>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00ED7238">
            <w:pPr>
              <w:spacing w:line="440" w:lineRule="exact"/>
              <w:ind w:firstLine="240" w:firstLineChars="100"/>
              <w:rPr>
                <w:sz w:val="24"/>
                <w:szCs w:val="32"/>
              </w:rPr>
            </w:pPr>
          </w:p>
        </w:tc>
      </w:tr>
      <w:tr w14:paraId="14CE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exac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D48837A">
            <w:pPr>
              <w:spacing w:line="440" w:lineRule="exact"/>
              <w:ind w:firstLine="240" w:firstLineChars="100"/>
              <w:rPr>
                <w:sz w:val="24"/>
                <w:szCs w:val="32"/>
              </w:rPr>
            </w:pPr>
            <w:r>
              <w:rPr>
                <w:sz w:val="24"/>
                <w:szCs w:val="32"/>
              </w:rPr>
              <w:t>2</w:t>
            </w:r>
          </w:p>
        </w:tc>
        <w:tc>
          <w:tcPr>
            <w:tcW w:w="779" w:type="dxa"/>
            <w:tcBorders>
              <w:left w:val="single" w:color="auto" w:sz="4" w:space="0"/>
              <w:right w:val="single" w:color="auto" w:sz="4" w:space="0"/>
            </w:tcBorders>
            <w:noWrap w:val="0"/>
            <w:vAlign w:val="top"/>
          </w:tcPr>
          <w:p w14:paraId="6B3647EE">
            <w:pPr>
              <w:spacing w:line="440" w:lineRule="exact"/>
              <w:ind w:firstLine="240" w:firstLineChars="100"/>
              <w:rPr>
                <w:sz w:val="24"/>
                <w:szCs w:val="32"/>
              </w:rPr>
            </w:pPr>
          </w:p>
        </w:tc>
        <w:tc>
          <w:tcPr>
            <w:tcW w:w="804" w:type="dxa"/>
            <w:tcBorders>
              <w:left w:val="single" w:color="auto" w:sz="4" w:space="0"/>
              <w:right w:val="single" w:color="auto" w:sz="4" w:space="0"/>
            </w:tcBorders>
            <w:noWrap w:val="0"/>
            <w:vAlign w:val="top"/>
          </w:tcPr>
          <w:p w14:paraId="5FDAAA57">
            <w:pPr>
              <w:spacing w:line="440" w:lineRule="exact"/>
              <w:ind w:firstLine="240" w:firstLineChars="100"/>
              <w:rPr>
                <w:sz w:val="24"/>
                <w:szCs w:val="32"/>
              </w:rPr>
            </w:pPr>
          </w:p>
        </w:tc>
        <w:tc>
          <w:tcPr>
            <w:tcW w:w="922" w:type="dxa"/>
            <w:tcBorders>
              <w:left w:val="single" w:color="auto" w:sz="4" w:space="0"/>
              <w:right w:val="single" w:color="auto" w:sz="4" w:space="0"/>
            </w:tcBorders>
            <w:noWrap w:val="0"/>
            <w:vAlign w:val="top"/>
          </w:tcPr>
          <w:p w14:paraId="0CF5D5D3">
            <w:pPr>
              <w:spacing w:line="440" w:lineRule="exact"/>
              <w:ind w:firstLine="240" w:firstLineChars="100"/>
              <w:rPr>
                <w:sz w:val="24"/>
                <w:szCs w:val="32"/>
              </w:rPr>
            </w:pPr>
          </w:p>
        </w:tc>
        <w:tc>
          <w:tcPr>
            <w:tcW w:w="1535" w:type="dxa"/>
            <w:tcBorders>
              <w:top w:val="single" w:color="auto" w:sz="4" w:space="0"/>
              <w:left w:val="single" w:color="auto" w:sz="4" w:space="0"/>
              <w:bottom w:val="single" w:color="auto" w:sz="4" w:space="0"/>
              <w:right w:val="single" w:color="auto" w:sz="4" w:space="0"/>
            </w:tcBorders>
            <w:noWrap w:val="0"/>
            <w:vAlign w:val="top"/>
          </w:tcPr>
          <w:p w14:paraId="00B8AD15">
            <w:pPr>
              <w:spacing w:line="440" w:lineRule="exact"/>
              <w:ind w:firstLine="240" w:firstLineChars="100"/>
              <w:rPr>
                <w:sz w:val="24"/>
                <w:szCs w:val="32"/>
              </w:rPr>
            </w:pPr>
          </w:p>
        </w:tc>
        <w:tc>
          <w:tcPr>
            <w:tcW w:w="1536" w:type="dxa"/>
            <w:tcBorders>
              <w:top w:val="single" w:color="auto" w:sz="4" w:space="0"/>
              <w:left w:val="single" w:color="auto" w:sz="4" w:space="0"/>
              <w:bottom w:val="single" w:color="auto" w:sz="4" w:space="0"/>
              <w:right w:val="single" w:color="auto" w:sz="4" w:space="0"/>
            </w:tcBorders>
            <w:noWrap w:val="0"/>
            <w:vAlign w:val="top"/>
          </w:tcPr>
          <w:p w14:paraId="70D665E1">
            <w:pPr>
              <w:spacing w:line="440" w:lineRule="exact"/>
              <w:ind w:firstLine="240" w:firstLineChars="100"/>
              <w:rPr>
                <w:sz w:val="24"/>
                <w:szCs w:val="32"/>
              </w:rPr>
            </w:pPr>
          </w:p>
        </w:tc>
        <w:tc>
          <w:tcPr>
            <w:tcW w:w="921" w:type="dxa"/>
            <w:tcBorders>
              <w:top w:val="single" w:color="auto" w:sz="4" w:space="0"/>
              <w:left w:val="single" w:color="auto" w:sz="4" w:space="0"/>
              <w:bottom w:val="single" w:color="auto" w:sz="4" w:space="0"/>
              <w:right w:val="single" w:color="auto" w:sz="4" w:space="0"/>
            </w:tcBorders>
            <w:noWrap w:val="0"/>
            <w:vAlign w:val="top"/>
          </w:tcPr>
          <w:p w14:paraId="32C9227A">
            <w:pPr>
              <w:spacing w:line="440" w:lineRule="exact"/>
              <w:ind w:firstLine="240" w:firstLineChars="100"/>
              <w:rPr>
                <w:sz w:val="24"/>
                <w:szCs w:val="32"/>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154FEBF2">
            <w:pPr>
              <w:spacing w:line="440" w:lineRule="exact"/>
              <w:ind w:firstLine="240" w:firstLineChars="100"/>
              <w:rPr>
                <w:sz w:val="24"/>
                <w:szCs w:val="32"/>
              </w:rPr>
            </w:pPr>
          </w:p>
        </w:tc>
      </w:tr>
      <w:tr w14:paraId="62FCC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exac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E9385CE">
            <w:pPr>
              <w:spacing w:line="440" w:lineRule="exact"/>
              <w:ind w:firstLine="240" w:firstLineChars="100"/>
              <w:rPr>
                <w:sz w:val="24"/>
                <w:szCs w:val="32"/>
              </w:rPr>
            </w:pPr>
            <w:r>
              <w:rPr>
                <w:sz w:val="24"/>
                <w:szCs w:val="32"/>
              </w:rPr>
              <w:t>3</w:t>
            </w:r>
          </w:p>
        </w:tc>
        <w:tc>
          <w:tcPr>
            <w:tcW w:w="779" w:type="dxa"/>
            <w:tcBorders>
              <w:left w:val="single" w:color="auto" w:sz="4" w:space="0"/>
              <w:right w:val="single" w:color="auto" w:sz="4" w:space="0"/>
            </w:tcBorders>
            <w:noWrap w:val="0"/>
            <w:vAlign w:val="top"/>
          </w:tcPr>
          <w:p w14:paraId="786AACE8">
            <w:pPr>
              <w:spacing w:line="440" w:lineRule="exact"/>
              <w:ind w:firstLine="240" w:firstLineChars="100"/>
              <w:rPr>
                <w:sz w:val="24"/>
                <w:szCs w:val="32"/>
              </w:rPr>
            </w:pPr>
          </w:p>
        </w:tc>
        <w:tc>
          <w:tcPr>
            <w:tcW w:w="804" w:type="dxa"/>
            <w:tcBorders>
              <w:left w:val="single" w:color="auto" w:sz="4" w:space="0"/>
              <w:right w:val="single" w:color="auto" w:sz="4" w:space="0"/>
            </w:tcBorders>
            <w:noWrap w:val="0"/>
            <w:vAlign w:val="top"/>
          </w:tcPr>
          <w:p w14:paraId="1919FAA3">
            <w:pPr>
              <w:spacing w:line="440" w:lineRule="exact"/>
              <w:ind w:firstLine="240" w:firstLineChars="100"/>
              <w:rPr>
                <w:sz w:val="24"/>
                <w:szCs w:val="32"/>
              </w:rPr>
            </w:pPr>
          </w:p>
        </w:tc>
        <w:tc>
          <w:tcPr>
            <w:tcW w:w="922" w:type="dxa"/>
            <w:tcBorders>
              <w:left w:val="single" w:color="auto" w:sz="4" w:space="0"/>
              <w:right w:val="single" w:color="auto" w:sz="4" w:space="0"/>
            </w:tcBorders>
            <w:noWrap w:val="0"/>
            <w:vAlign w:val="top"/>
          </w:tcPr>
          <w:p w14:paraId="7C32576E">
            <w:pPr>
              <w:spacing w:line="440" w:lineRule="exact"/>
              <w:ind w:firstLine="240" w:firstLineChars="100"/>
              <w:rPr>
                <w:sz w:val="24"/>
                <w:szCs w:val="32"/>
              </w:rPr>
            </w:pPr>
          </w:p>
        </w:tc>
        <w:tc>
          <w:tcPr>
            <w:tcW w:w="1535" w:type="dxa"/>
            <w:tcBorders>
              <w:top w:val="single" w:color="auto" w:sz="4" w:space="0"/>
              <w:left w:val="single" w:color="auto" w:sz="4" w:space="0"/>
              <w:bottom w:val="single" w:color="auto" w:sz="4" w:space="0"/>
              <w:right w:val="single" w:color="auto" w:sz="4" w:space="0"/>
            </w:tcBorders>
            <w:noWrap w:val="0"/>
            <w:vAlign w:val="top"/>
          </w:tcPr>
          <w:p w14:paraId="7DDB6CC3">
            <w:pPr>
              <w:spacing w:line="440" w:lineRule="exact"/>
              <w:ind w:firstLine="240" w:firstLineChars="100"/>
              <w:rPr>
                <w:sz w:val="24"/>
                <w:szCs w:val="32"/>
              </w:rPr>
            </w:pPr>
          </w:p>
        </w:tc>
        <w:tc>
          <w:tcPr>
            <w:tcW w:w="1536" w:type="dxa"/>
            <w:tcBorders>
              <w:top w:val="single" w:color="auto" w:sz="4" w:space="0"/>
              <w:left w:val="single" w:color="auto" w:sz="4" w:space="0"/>
              <w:bottom w:val="single" w:color="auto" w:sz="4" w:space="0"/>
              <w:right w:val="single" w:color="auto" w:sz="4" w:space="0"/>
            </w:tcBorders>
            <w:noWrap w:val="0"/>
            <w:vAlign w:val="top"/>
          </w:tcPr>
          <w:p w14:paraId="3269CBA1">
            <w:pPr>
              <w:spacing w:line="440" w:lineRule="exact"/>
              <w:ind w:firstLine="240" w:firstLineChars="100"/>
              <w:rPr>
                <w:sz w:val="24"/>
                <w:szCs w:val="32"/>
              </w:rPr>
            </w:pPr>
          </w:p>
        </w:tc>
        <w:tc>
          <w:tcPr>
            <w:tcW w:w="921" w:type="dxa"/>
            <w:tcBorders>
              <w:top w:val="single" w:color="auto" w:sz="4" w:space="0"/>
              <w:left w:val="single" w:color="auto" w:sz="4" w:space="0"/>
              <w:bottom w:val="single" w:color="auto" w:sz="4" w:space="0"/>
              <w:right w:val="single" w:color="auto" w:sz="4" w:space="0"/>
            </w:tcBorders>
            <w:noWrap w:val="0"/>
            <w:vAlign w:val="top"/>
          </w:tcPr>
          <w:p w14:paraId="3B5E6805">
            <w:pPr>
              <w:spacing w:line="440" w:lineRule="exact"/>
              <w:ind w:firstLine="240" w:firstLineChars="100"/>
              <w:rPr>
                <w:sz w:val="24"/>
                <w:szCs w:val="32"/>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63ACF199">
            <w:pPr>
              <w:spacing w:line="440" w:lineRule="exact"/>
              <w:ind w:firstLine="240" w:firstLineChars="100"/>
              <w:rPr>
                <w:sz w:val="24"/>
                <w:szCs w:val="32"/>
              </w:rPr>
            </w:pPr>
          </w:p>
        </w:tc>
      </w:tr>
      <w:tr w14:paraId="0566A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exac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1B531F0">
            <w:pPr>
              <w:spacing w:line="440" w:lineRule="exact"/>
              <w:ind w:firstLine="240" w:firstLineChars="100"/>
              <w:rPr>
                <w:sz w:val="24"/>
                <w:szCs w:val="32"/>
              </w:rPr>
            </w:pPr>
            <w:r>
              <w:rPr>
                <w:sz w:val="24"/>
                <w:szCs w:val="32"/>
              </w:rPr>
              <w:t>……</w:t>
            </w:r>
          </w:p>
        </w:tc>
        <w:tc>
          <w:tcPr>
            <w:tcW w:w="779" w:type="dxa"/>
            <w:tcBorders>
              <w:left w:val="single" w:color="auto" w:sz="4" w:space="0"/>
              <w:bottom w:val="single" w:color="auto" w:sz="4" w:space="0"/>
              <w:right w:val="single" w:color="auto" w:sz="4" w:space="0"/>
            </w:tcBorders>
            <w:noWrap w:val="0"/>
            <w:vAlign w:val="top"/>
          </w:tcPr>
          <w:p w14:paraId="5806F120">
            <w:pPr>
              <w:spacing w:line="440" w:lineRule="exact"/>
              <w:ind w:firstLine="240" w:firstLineChars="100"/>
              <w:rPr>
                <w:sz w:val="24"/>
                <w:szCs w:val="32"/>
              </w:rPr>
            </w:pPr>
          </w:p>
        </w:tc>
        <w:tc>
          <w:tcPr>
            <w:tcW w:w="804" w:type="dxa"/>
            <w:tcBorders>
              <w:left w:val="single" w:color="auto" w:sz="4" w:space="0"/>
              <w:bottom w:val="single" w:color="auto" w:sz="4" w:space="0"/>
              <w:right w:val="single" w:color="auto" w:sz="4" w:space="0"/>
            </w:tcBorders>
            <w:noWrap w:val="0"/>
            <w:vAlign w:val="top"/>
          </w:tcPr>
          <w:p w14:paraId="451BDD0A">
            <w:pPr>
              <w:spacing w:line="440" w:lineRule="exact"/>
              <w:ind w:firstLine="240" w:firstLineChars="100"/>
              <w:rPr>
                <w:sz w:val="24"/>
                <w:szCs w:val="32"/>
              </w:rPr>
            </w:pPr>
          </w:p>
        </w:tc>
        <w:tc>
          <w:tcPr>
            <w:tcW w:w="922" w:type="dxa"/>
            <w:tcBorders>
              <w:left w:val="single" w:color="auto" w:sz="4" w:space="0"/>
              <w:bottom w:val="single" w:color="auto" w:sz="4" w:space="0"/>
              <w:right w:val="single" w:color="auto" w:sz="4" w:space="0"/>
            </w:tcBorders>
            <w:noWrap w:val="0"/>
            <w:vAlign w:val="top"/>
          </w:tcPr>
          <w:p w14:paraId="4DA7CB21">
            <w:pPr>
              <w:spacing w:line="440" w:lineRule="exact"/>
              <w:ind w:firstLine="240" w:firstLineChars="100"/>
              <w:rPr>
                <w:sz w:val="24"/>
                <w:szCs w:val="32"/>
              </w:rPr>
            </w:pPr>
          </w:p>
        </w:tc>
        <w:tc>
          <w:tcPr>
            <w:tcW w:w="1535" w:type="dxa"/>
            <w:tcBorders>
              <w:top w:val="single" w:color="auto" w:sz="4" w:space="0"/>
              <w:left w:val="single" w:color="auto" w:sz="4" w:space="0"/>
              <w:bottom w:val="single" w:color="auto" w:sz="4" w:space="0"/>
              <w:right w:val="single" w:color="auto" w:sz="4" w:space="0"/>
            </w:tcBorders>
            <w:noWrap w:val="0"/>
            <w:vAlign w:val="top"/>
          </w:tcPr>
          <w:p w14:paraId="368B0323">
            <w:pPr>
              <w:spacing w:line="440" w:lineRule="exact"/>
              <w:ind w:firstLine="240" w:firstLineChars="100"/>
              <w:rPr>
                <w:sz w:val="24"/>
                <w:szCs w:val="32"/>
              </w:rPr>
            </w:pPr>
          </w:p>
        </w:tc>
        <w:tc>
          <w:tcPr>
            <w:tcW w:w="1536" w:type="dxa"/>
            <w:tcBorders>
              <w:top w:val="single" w:color="auto" w:sz="4" w:space="0"/>
              <w:left w:val="single" w:color="auto" w:sz="4" w:space="0"/>
              <w:bottom w:val="single" w:color="auto" w:sz="4" w:space="0"/>
              <w:right w:val="single" w:color="auto" w:sz="4" w:space="0"/>
            </w:tcBorders>
            <w:noWrap w:val="0"/>
            <w:vAlign w:val="top"/>
          </w:tcPr>
          <w:p w14:paraId="28ED4C8B">
            <w:pPr>
              <w:spacing w:line="440" w:lineRule="exact"/>
              <w:ind w:firstLine="240" w:firstLineChars="100"/>
              <w:rPr>
                <w:sz w:val="24"/>
                <w:szCs w:val="32"/>
              </w:rPr>
            </w:pPr>
          </w:p>
        </w:tc>
        <w:tc>
          <w:tcPr>
            <w:tcW w:w="921" w:type="dxa"/>
            <w:tcBorders>
              <w:top w:val="single" w:color="auto" w:sz="4" w:space="0"/>
              <w:left w:val="single" w:color="auto" w:sz="4" w:space="0"/>
              <w:bottom w:val="single" w:color="auto" w:sz="4" w:space="0"/>
              <w:right w:val="single" w:color="auto" w:sz="4" w:space="0"/>
            </w:tcBorders>
            <w:noWrap w:val="0"/>
            <w:vAlign w:val="top"/>
          </w:tcPr>
          <w:p w14:paraId="73D3C43D">
            <w:pPr>
              <w:spacing w:line="440" w:lineRule="exact"/>
              <w:ind w:firstLine="240" w:firstLineChars="100"/>
              <w:rPr>
                <w:sz w:val="24"/>
                <w:szCs w:val="32"/>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15B4278D">
            <w:pPr>
              <w:spacing w:line="440" w:lineRule="exact"/>
              <w:ind w:firstLine="240" w:firstLineChars="100"/>
              <w:rPr>
                <w:sz w:val="24"/>
                <w:szCs w:val="32"/>
              </w:rPr>
            </w:pPr>
          </w:p>
        </w:tc>
      </w:tr>
    </w:tbl>
    <w:p w14:paraId="71C9AC54">
      <w:pPr>
        <w:autoSpaceDE w:val="0"/>
        <w:autoSpaceDN w:val="0"/>
        <w:adjustRightInd w:val="0"/>
        <w:spacing w:line="440" w:lineRule="exact"/>
        <w:ind w:firstLine="482" w:firstLineChars="200"/>
        <w:rPr>
          <w:rFonts w:hint="eastAsia"/>
          <w:b/>
          <w:bCs/>
          <w:sz w:val="24"/>
          <w:szCs w:val="24"/>
        </w:rPr>
      </w:pPr>
      <w:r>
        <w:rPr>
          <w:rFonts w:hint="eastAsia"/>
          <w:b/>
          <w:bCs/>
          <w:sz w:val="24"/>
          <w:szCs w:val="24"/>
        </w:rPr>
        <w:t>注：</w:t>
      </w:r>
      <w:r>
        <w:rPr>
          <w:rFonts w:hint="eastAsia"/>
          <w:b/>
          <w:sz w:val="24"/>
          <w:szCs w:val="24"/>
        </w:rPr>
        <w:t>在投标</w:t>
      </w:r>
      <w:r>
        <w:rPr>
          <w:b/>
          <w:sz w:val="24"/>
          <w:szCs w:val="24"/>
        </w:rPr>
        <w:t>文件中</w:t>
      </w:r>
      <w:r>
        <w:rPr>
          <w:rFonts w:hint="eastAsia"/>
          <w:b/>
          <w:sz w:val="24"/>
          <w:szCs w:val="24"/>
        </w:rPr>
        <w:t>须</w:t>
      </w:r>
      <w:r>
        <w:rPr>
          <w:b/>
          <w:sz w:val="24"/>
          <w:szCs w:val="24"/>
        </w:rPr>
        <w:t>提供</w:t>
      </w:r>
      <w:r>
        <w:rPr>
          <w:rFonts w:hint="eastAsia"/>
          <w:b/>
          <w:sz w:val="24"/>
          <w:szCs w:val="24"/>
        </w:rPr>
        <w:t>相关</w:t>
      </w:r>
      <w:r>
        <w:rPr>
          <w:b/>
          <w:sz w:val="24"/>
          <w:szCs w:val="24"/>
        </w:rPr>
        <w:t>人员有效的</w:t>
      </w:r>
      <w:r>
        <w:rPr>
          <w:rFonts w:hint="eastAsia"/>
          <w:b/>
          <w:bCs/>
          <w:sz w:val="24"/>
          <w:szCs w:val="24"/>
          <w:highlight w:val="none"/>
        </w:rPr>
        <w:t>身份证</w:t>
      </w:r>
      <w:r>
        <w:rPr>
          <w:rFonts w:hint="eastAsia"/>
          <w:b/>
          <w:bCs/>
          <w:sz w:val="24"/>
          <w:szCs w:val="24"/>
          <w:highlight w:val="none"/>
          <w:lang w:eastAsia="zh-CN"/>
        </w:rPr>
        <w:t>、</w:t>
      </w:r>
      <w:r>
        <w:rPr>
          <w:b/>
          <w:sz w:val="24"/>
          <w:szCs w:val="24"/>
        </w:rPr>
        <w:t>证书</w:t>
      </w:r>
      <w:r>
        <w:rPr>
          <w:rFonts w:hint="eastAsia"/>
          <w:b/>
          <w:sz w:val="24"/>
          <w:szCs w:val="24"/>
        </w:rPr>
        <w:t>及投标人为其</w:t>
      </w:r>
      <w:r>
        <w:rPr>
          <w:b/>
          <w:sz w:val="24"/>
          <w:szCs w:val="24"/>
        </w:rPr>
        <w:t>缴纳</w:t>
      </w:r>
      <w:r>
        <w:rPr>
          <w:rFonts w:hint="eastAsia"/>
          <w:b/>
          <w:sz w:val="24"/>
          <w:szCs w:val="24"/>
        </w:rPr>
        <w:t>的</w:t>
      </w:r>
      <w:r>
        <w:rPr>
          <w:b/>
          <w:sz w:val="24"/>
          <w:szCs w:val="24"/>
        </w:rPr>
        <w:t>社保</w:t>
      </w:r>
      <w:r>
        <w:rPr>
          <w:rFonts w:hint="eastAsia"/>
          <w:b/>
          <w:bCs/>
          <w:sz w:val="24"/>
          <w:szCs w:val="24"/>
        </w:rPr>
        <w:t>（近三个月内任意一个月）</w:t>
      </w:r>
      <w:r>
        <w:rPr>
          <w:b/>
          <w:sz w:val="24"/>
          <w:szCs w:val="24"/>
        </w:rPr>
        <w:t>证明材料。</w:t>
      </w:r>
    </w:p>
    <w:p w14:paraId="0F37D7F8">
      <w:pPr>
        <w:autoSpaceDE w:val="0"/>
        <w:autoSpaceDN w:val="0"/>
        <w:adjustRightInd w:val="0"/>
        <w:spacing w:line="440" w:lineRule="exact"/>
        <w:ind w:firstLine="480" w:firstLineChars="200"/>
        <w:rPr>
          <w:sz w:val="24"/>
          <w:szCs w:val="24"/>
        </w:rPr>
      </w:pPr>
      <w:r>
        <w:rPr>
          <w:rFonts w:hint="eastAsia"/>
          <w:sz w:val="24"/>
          <w:szCs w:val="24"/>
          <w:lang w:val="en-US" w:eastAsia="zh-CN"/>
        </w:rPr>
        <w:t>7</w:t>
      </w:r>
      <w:r>
        <w:rPr>
          <w:rFonts w:hint="eastAsia"/>
          <w:sz w:val="24"/>
          <w:szCs w:val="24"/>
        </w:rPr>
        <w:t>、其他说明。</w:t>
      </w:r>
    </w:p>
    <w:p w14:paraId="1C9DFD82">
      <w:pPr>
        <w:autoSpaceDE w:val="0"/>
        <w:autoSpaceDN w:val="0"/>
        <w:adjustRightInd w:val="0"/>
        <w:spacing w:line="440" w:lineRule="exact"/>
        <w:ind w:firstLine="480" w:firstLineChars="200"/>
        <w:rPr>
          <w:sz w:val="24"/>
          <w:szCs w:val="24"/>
        </w:rPr>
      </w:pPr>
    </w:p>
    <w:p w14:paraId="28AC6BBD">
      <w:pPr>
        <w:spacing w:after="183" w:afterLines="50" w:afterAutospacing="0" w:line="440" w:lineRule="exact"/>
        <w:jc w:val="center"/>
        <w:outlineLvl w:val="2"/>
        <w:rPr>
          <w:rFonts w:hint="eastAsia"/>
          <w:b/>
          <w:color w:val="000000"/>
          <w:sz w:val="24"/>
          <w:szCs w:val="24"/>
        </w:rPr>
      </w:pPr>
      <w:bookmarkStart w:id="206" w:name="_Toc12021"/>
      <w:r>
        <w:rPr>
          <w:rFonts w:hint="eastAsia"/>
          <w:b/>
          <w:color w:val="000000"/>
          <w:sz w:val="24"/>
          <w:szCs w:val="24"/>
        </w:rPr>
        <w:t>附件</w:t>
      </w:r>
      <w:r>
        <w:rPr>
          <w:rFonts w:hint="eastAsia"/>
          <w:b/>
          <w:color w:val="000000"/>
          <w:sz w:val="24"/>
          <w:szCs w:val="24"/>
          <w:lang w:val="en-US" w:eastAsia="zh-CN"/>
        </w:rPr>
        <w:t>13</w:t>
      </w:r>
      <w:r>
        <w:rPr>
          <w:rFonts w:hint="eastAsia"/>
          <w:b/>
          <w:color w:val="000000"/>
          <w:sz w:val="24"/>
          <w:szCs w:val="24"/>
        </w:rPr>
        <w:t xml:space="preserve"> </w:t>
      </w:r>
      <w:r>
        <w:rPr>
          <w:rFonts w:hint="eastAsia"/>
          <w:b/>
          <w:color w:val="000000"/>
          <w:sz w:val="24"/>
          <w:szCs w:val="24"/>
          <w:lang w:val="en-US" w:eastAsia="zh-CN"/>
        </w:rPr>
        <w:t xml:space="preserve"> </w:t>
      </w:r>
      <w:r>
        <w:rPr>
          <w:rFonts w:hint="eastAsia" w:ascii="Times New Roman" w:hAnsi="Times New Roman" w:eastAsia="宋体" w:cs="Times New Roman"/>
          <w:b/>
          <w:color w:val="000000"/>
          <w:sz w:val="24"/>
          <w:szCs w:val="24"/>
          <w:lang w:val="en-US" w:eastAsia="zh-CN" w:bidi="ar-SA"/>
        </w:rPr>
        <w:t>质量保证和服务承诺</w:t>
      </w:r>
      <w:bookmarkEnd w:id="206"/>
    </w:p>
    <w:p w14:paraId="41314188">
      <w:pPr>
        <w:spacing w:line="480" w:lineRule="exact"/>
        <w:ind w:firstLine="240" w:firstLineChars="100"/>
        <w:rPr>
          <w:rFonts w:hint="eastAsia" w:ascii="宋体" w:hAnsi="宋体"/>
          <w:sz w:val="24"/>
        </w:rPr>
      </w:pPr>
      <w:r>
        <w:rPr>
          <w:rFonts w:hint="eastAsia" w:ascii="宋体" w:hAnsi="宋体"/>
          <w:sz w:val="24"/>
        </w:rPr>
        <w:t>主要内容应包括但不限于以下方面：</w:t>
      </w:r>
    </w:p>
    <w:p w14:paraId="073D335A">
      <w:pPr>
        <w:spacing w:line="440" w:lineRule="exact"/>
        <w:ind w:firstLine="480" w:firstLineChars="200"/>
        <w:rPr>
          <w:sz w:val="24"/>
          <w:szCs w:val="24"/>
        </w:rPr>
      </w:pPr>
      <w:r>
        <w:rPr>
          <w:sz w:val="24"/>
          <w:szCs w:val="24"/>
        </w:rPr>
        <w:t>1</w:t>
      </w:r>
      <w:r>
        <w:rPr>
          <w:rFonts w:hint="eastAsia"/>
          <w:sz w:val="24"/>
          <w:szCs w:val="24"/>
        </w:rPr>
        <w:t>、免费</w:t>
      </w:r>
      <w:r>
        <w:rPr>
          <w:sz w:val="24"/>
          <w:szCs w:val="24"/>
        </w:rPr>
        <w:t>质保时间</w:t>
      </w:r>
      <w:r>
        <w:rPr>
          <w:rFonts w:hint="eastAsia"/>
          <w:sz w:val="24"/>
          <w:szCs w:val="24"/>
        </w:rPr>
        <w:t>及免费维护服务内容说明。</w:t>
      </w:r>
    </w:p>
    <w:p w14:paraId="184CD628">
      <w:pPr>
        <w:spacing w:line="440" w:lineRule="exact"/>
        <w:ind w:firstLine="480" w:firstLineChars="200"/>
        <w:rPr>
          <w:rFonts w:hint="eastAsia"/>
          <w:sz w:val="24"/>
          <w:szCs w:val="24"/>
        </w:rPr>
      </w:pPr>
      <w:r>
        <w:rPr>
          <w:rFonts w:hint="eastAsia"/>
          <w:sz w:val="24"/>
          <w:szCs w:val="24"/>
        </w:rPr>
        <w:t>2、</w:t>
      </w:r>
      <w:r>
        <w:rPr>
          <w:sz w:val="24"/>
          <w:szCs w:val="24"/>
        </w:rPr>
        <w:t>服务响应承诺</w:t>
      </w:r>
      <w:r>
        <w:rPr>
          <w:rFonts w:hint="eastAsia"/>
          <w:sz w:val="24"/>
          <w:szCs w:val="24"/>
          <w:lang w:eastAsia="zh-CN"/>
        </w:rPr>
        <w:t>、免费</w:t>
      </w:r>
      <w:r>
        <w:rPr>
          <w:rFonts w:hint="eastAsia"/>
          <w:sz w:val="24"/>
          <w:szCs w:val="24"/>
        </w:rPr>
        <w:t>培训及技术支持情况说明。</w:t>
      </w:r>
    </w:p>
    <w:p w14:paraId="6E0F4B4B">
      <w:pPr>
        <w:spacing w:line="440" w:lineRule="exact"/>
        <w:ind w:firstLine="600" w:firstLineChars="250"/>
        <w:rPr>
          <w:rFonts w:hint="eastAsia"/>
          <w:sz w:val="24"/>
          <w:szCs w:val="24"/>
        </w:rPr>
      </w:pPr>
      <w:r>
        <w:rPr>
          <w:sz w:val="24"/>
          <w:szCs w:val="24"/>
        </w:rPr>
        <w:t>2</w:t>
      </w:r>
      <w:r>
        <w:rPr>
          <w:rFonts w:hint="eastAsia"/>
          <w:sz w:val="24"/>
          <w:szCs w:val="24"/>
        </w:rPr>
        <w:t>.</w:t>
      </w:r>
      <w:r>
        <w:rPr>
          <w:rFonts w:hint="eastAsia"/>
          <w:sz w:val="24"/>
          <w:szCs w:val="24"/>
          <w:lang w:val="en-US" w:eastAsia="zh-CN"/>
        </w:rPr>
        <w:t>1</w:t>
      </w:r>
      <w:r>
        <w:rPr>
          <w:rFonts w:hint="eastAsia"/>
          <w:sz w:val="24"/>
          <w:szCs w:val="24"/>
        </w:rPr>
        <w:t>、免费培训及技术支持说明。</w:t>
      </w:r>
    </w:p>
    <w:p w14:paraId="3DBB98C8">
      <w:pPr>
        <w:spacing w:line="440" w:lineRule="exact"/>
        <w:ind w:firstLine="600" w:firstLineChars="250"/>
        <w:rPr>
          <w:rFonts w:hint="eastAsia"/>
          <w:sz w:val="24"/>
          <w:szCs w:val="24"/>
        </w:rPr>
      </w:pPr>
      <w:r>
        <w:rPr>
          <w:sz w:val="24"/>
          <w:szCs w:val="24"/>
        </w:rPr>
        <w:t>2</w:t>
      </w:r>
      <w:r>
        <w:rPr>
          <w:rFonts w:hint="eastAsia"/>
          <w:sz w:val="24"/>
          <w:szCs w:val="24"/>
        </w:rPr>
        <w:t>.</w:t>
      </w:r>
      <w:r>
        <w:rPr>
          <w:rFonts w:hint="eastAsia"/>
          <w:sz w:val="24"/>
          <w:szCs w:val="24"/>
          <w:lang w:val="en-US" w:eastAsia="zh-CN"/>
        </w:rPr>
        <w:t>2</w:t>
      </w:r>
      <w:r>
        <w:rPr>
          <w:rFonts w:hint="eastAsia"/>
          <w:sz w:val="24"/>
          <w:szCs w:val="24"/>
        </w:rPr>
        <w:t>、设备出现故障后响应时间、</w:t>
      </w:r>
      <w:r>
        <w:rPr>
          <w:rFonts w:hint="eastAsia"/>
          <w:sz w:val="24"/>
          <w:szCs w:val="24"/>
          <w:lang w:eastAsia="zh-CN"/>
        </w:rPr>
        <w:t>到达时间及</w:t>
      </w:r>
      <w:r>
        <w:rPr>
          <w:rFonts w:hint="eastAsia"/>
          <w:sz w:val="24"/>
          <w:szCs w:val="24"/>
        </w:rPr>
        <w:t>方式等说明。</w:t>
      </w:r>
    </w:p>
    <w:p w14:paraId="1437A876">
      <w:pPr>
        <w:spacing w:line="440" w:lineRule="exact"/>
        <w:ind w:firstLine="480" w:firstLineChars="200"/>
        <w:rPr>
          <w:rFonts w:hint="eastAsia"/>
          <w:sz w:val="24"/>
          <w:szCs w:val="24"/>
        </w:rPr>
      </w:pPr>
      <w:r>
        <w:rPr>
          <w:sz w:val="24"/>
          <w:szCs w:val="24"/>
        </w:rPr>
        <w:t>3</w:t>
      </w:r>
      <w:r>
        <w:rPr>
          <w:rFonts w:hint="eastAsia"/>
          <w:sz w:val="24"/>
          <w:szCs w:val="24"/>
        </w:rPr>
        <w:t>、其他售后服务承诺说明。</w:t>
      </w:r>
    </w:p>
    <w:p w14:paraId="68414471">
      <w:pPr>
        <w:autoSpaceDE w:val="0"/>
        <w:autoSpaceDN w:val="0"/>
        <w:adjustRightInd w:val="0"/>
        <w:spacing w:line="440" w:lineRule="exact"/>
        <w:ind w:firstLine="480" w:firstLineChars="200"/>
        <w:rPr>
          <w:rFonts w:hint="eastAsia"/>
          <w:sz w:val="24"/>
          <w:szCs w:val="24"/>
        </w:rPr>
      </w:pPr>
    </w:p>
    <w:p w14:paraId="3224432C">
      <w:pPr>
        <w:autoSpaceDE w:val="0"/>
        <w:autoSpaceDN w:val="0"/>
        <w:adjustRightInd w:val="0"/>
        <w:spacing w:line="440" w:lineRule="exact"/>
        <w:ind w:firstLine="480" w:firstLineChars="200"/>
        <w:rPr>
          <w:sz w:val="24"/>
          <w:szCs w:val="24"/>
        </w:rPr>
      </w:pPr>
    </w:p>
    <w:p w14:paraId="551068A9">
      <w:pPr>
        <w:autoSpaceDE w:val="0"/>
        <w:autoSpaceDN w:val="0"/>
        <w:adjustRightInd w:val="0"/>
        <w:spacing w:line="440" w:lineRule="exact"/>
        <w:ind w:firstLine="480" w:firstLineChars="200"/>
        <w:rPr>
          <w:sz w:val="24"/>
          <w:szCs w:val="24"/>
        </w:rPr>
      </w:pPr>
    </w:p>
    <w:p w14:paraId="6066DBFE">
      <w:pPr>
        <w:autoSpaceDE w:val="0"/>
        <w:autoSpaceDN w:val="0"/>
        <w:adjustRightInd w:val="0"/>
        <w:spacing w:line="440" w:lineRule="exact"/>
        <w:ind w:firstLine="480" w:firstLineChars="200"/>
        <w:rPr>
          <w:sz w:val="24"/>
          <w:szCs w:val="24"/>
        </w:rPr>
      </w:pPr>
    </w:p>
    <w:p w14:paraId="348EDD47">
      <w:pPr>
        <w:autoSpaceDE w:val="0"/>
        <w:autoSpaceDN w:val="0"/>
        <w:adjustRightInd w:val="0"/>
        <w:spacing w:line="440" w:lineRule="exact"/>
        <w:ind w:firstLine="480" w:firstLineChars="200"/>
        <w:rPr>
          <w:sz w:val="24"/>
          <w:szCs w:val="24"/>
        </w:rPr>
      </w:pPr>
    </w:p>
    <w:p w14:paraId="5986388F">
      <w:pPr>
        <w:autoSpaceDE w:val="0"/>
        <w:autoSpaceDN w:val="0"/>
        <w:adjustRightInd w:val="0"/>
        <w:spacing w:line="440" w:lineRule="exact"/>
        <w:ind w:firstLine="480" w:firstLineChars="200"/>
        <w:rPr>
          <w:sz w:val="24"/>
          <w:szCs w:val="24"/>
        </w:rPr>
      </w:pPr>
    </w:p>
    <w:p w14:paraId="323642FB">
      <w:pPr>
        <w:autoSpaceDE w:val="0"/>
        <w:autoSpaceDN w:val="0"/>
        <w:adjustRightInd w:val="0"/>
        <w:spacing w:line="440" w:lineRule="exact"/>
        <w:ind w:firstLine="480" w:firstLineChars="200"/>
        <w:rPr>
          <w:sz w:val="24"/>
          <w:szCs w:val="24"/>
        </w:rPr>
      </w:pPr>
    </w:p>
    <w:p w14:paraId="1547A73A">
      <w:pPr>
        <w:autoSpaceDE w:val="0"/>
        <w:autoSpaceDN w:val="0"/>
        <w:adjustRightInd w:val="0"/>
        <w:spacing w:line="440" w:lineRule="exact"/>
        <w:ind w:firstLine="480" w:firstLineChars="200"/>
        <w:rPr>
          <w:sz w:val="24"/>
          <w:szCs w:val="24"/>
        </w:rPr>
      </w:pPr>
    </w:p>
    <w:p w14:paraId="0A199165">
      <w:pPr>
        <w:autoSpaceDE w:val="0"/>
        <w:autoSpaceDN w:val="0"/>
        <w:adjustRightInd w:val="0"/>
        <w:spacing w:line="440" w:lineRule="exact"/>
        <w:ind w:firstLine="480" w:firstLineChars="200"/>
        <w:rPr>
          <w:sz w:val="24"/>
          <w:szCs w:val="24"/>
        </w:rPr>
      </w:pPr>
    </w:p>
    <w:p w14:paraId="4ABC222E">
      <w:pPr>
        <w:autoSpaceDE w:val="0"/>
        <w:autoSpaceDN w:val="0"/>
        <w:adjustRightInd w:val="0"/>
        <w:spacing w:line="440" w:lineRule="exact"/>
        <w:ind w:firstLine="480" w:firstLineChars="200"/>
        <w:rPr>
          <w:sz w:val="24"/>
          <w:szCs w:val="24"/>
        </w:rPr>
      </w:pPr>
    </w:p>
    <w:p w14:paraId="64C78379">
      <w:pPr>
        <w:autoSpaceDE w:val="0"/>
        <w:autoSpaceDN w:val="0"/>
        <w:adjustRightInd w:val="0"/>
        <w:spacing w:line="440" w:lineRule="exact"/>
        <w:ind w:firstLine="480" w:firstLineChars="200"/>
        <w:rPr>
          <w:sz w:val="24"/>
          <w:szCs w:val="24"/>
        </w:rPr>
      </w:pPr>
    </w:p>
    <w:p w14:paraId="13C2CF9C">
      <w:pPr>
        <w:autoSpaceDE w:val="0"/>
        <w:autoSpaceDN w:val="0"/>
        <w:adjustRightInd w:val="0"/>
        <w:spacing w:line="440" w:lineRule="exact"/>
        <w:ind w:firstLine="480" w:firstLineChars="200"/>
        <w:rPr>
          <w:sz w:val="24"/>
          <w:szCs w:val="24"/>
        </w:rPr>
      </w:pPr>
    </w:p>
    <w:p w14:paraId="391E3DBB">
      <w:pPr>
        <w:autoSpaceDE w:val="0"/>
        <w:autoSpaceDN w:val="0"/>
        <w:adjustRightInd w:val="0"/>
        <w:spacing w:line="440" w:lineRule="exact"/>
        <w:rPr>
          <w:sz w:val="24"/>
          <w:szCs w:val="24"/>
        </w:rPr>
      </w:pPr>
    </w:p>
    <w:p w14:paraId="6C01864B">
      <w:pPr>
        <w:autoSpaceDE w:val="0"/>
        <w:autoSpaceDN w:val="0"/>
        <w:adjustRightInd w:val="0"/>
        <w:spacing w:line="440" w:lineRule="exact"/>
        <w:ind w:firstLine="480" w:firstLineChars="200"/>
        <w:rPr>
          <w:sz w:val="24"/>
          <w:szCs w:val="24"/>
        </w:rPr>
      </w:pPr>
    </w:p>
    <w:p w14:paraId="75175AF7">
      <w:pPr>
        <w:autoSpaceDE w:val="0"/>
        <w:autoSpaceDN w:val="0"/>
        <w:adjustRightInd w:val="0"/>
        <w:spacing w:line="440" w:lineRule="exact"/>
        <w:ind w:firstLine="480" w:firstLineChars="200"/>
        <w:rPr>
          <w:sz w:val="24"/>
          <w:szCs w:val="24"/>
        </w:rPr>
      </w:pPr>
    </w:p>
    <w:p w14:paraId="321109C1">
      <w:pPr>
        <w:autoSpaceDE w:val="0"/>
        <w:autoSpaceDN w:val="0"/>
        <w:adjustRightInd w:val="0"/>
        <w:spacing w:line="440" w:lineRule="exact"/>
        <w:ind w:firstLine="480" w:firstLineChars="200"/>
        <w:rPr>
          <w:sz w:val="24"/>
          <w:szCs w:val="24"/>
        </w:rPr>
      </w:pPr>
    </w:p>
    <w:p w14:paraId="7B0B5392">
      <w:pPr>
        <w:autoSpaceDE w:val="0"/>
        <w:autoSpaceDN w:val="0"/>
        <w:adjustRightInd w:val="0"/>
        <w:spacing w:line="440" w:lineRule="exact"/>
        <w:ind w:firstLine="480" w:firstLineChars="200"/>
        <w:rPr>
          <w:sz w:val="24"/>
          <w:szCs w:val="24"/>
        </w:rPr>
      </w:pPr>
    </w:p>
    <w:p w14:paraId="737A1AE7">
      <w:pPr>
        <w:autoSpaceDE w:val="0"/>
        <w:autoSpaceDN w:val="0"/>
        <w:adjustRightInd w:val="0"/>
        <w:spacing w:line="440" w:lineRule="exact"/>
        <w:ind w:firstLine="480" w:firstLineChars="200"/>
        <w:rPr>
          <w:sz w:val="24"/>
          <w:szCs w:val="24"/>
        </w:rPr>
      </w:pPr>
    </w:p>
    <w:p w14:paraId="3A490440">
      <w:pPr>
        <w:autoSpaceDE w:val="0"/>
        <w:autoSpaceDN w:val="0"/>
        <w:adjustRightInd w:val="0"/>
        <w:spacing w:line="440" w:lineRule="exact"/>
        <w:ind w:firstLine="480" w:firstLineChars="200"/>
        <w:rPr>
          <w:sz w:val="24"/>
          <w:szCs w:val="24"/>
        </w:rPr>
      </w:pPr>
    </w:p>
    <w:p w14:paraId="506B72A2">
      <w:pPr>
        <w:spacing w:after="183" w:afterLines="50" w:afterAutospacing="0" w:line="440" w:lineRule="exact"/>
        <w:jc w:val="center"/>
        <w:outlineLvl w:val="2"/>
        <w:rPr>
          <w:rFonts w:hint="eastAsia" w:ascii="Times New Roman" w:hAnsi="Times New Roman" w:eastAsia="宋体" w:cs="Times New Roman"/>
          <w:b/>
          <w:color w:val="000000"/>
          <w:sz w:val="24"/>
          <w:szCs w:val="24"/>
          <w:lang w:val="en-US" w:eastAsia="zh-CN" w:bidi="ar-SA"/>
        </w:rPr>
      </w:pPr>
      <w:r>
        <w:rPr>
          <w:color w:val="000000"/>
        </w:rPr>
        <w:br w:type="page" w:clear="all"/>
      </w:r>
      <w:bookmarkStart w:id="207" w:name="_Toc160113063"/>
      <w:bookmarkStart w:id="208" w:name="_Toc32125"/>
      <w:bookmarkStart w:id="209" w:name="_Toc43821328"/>
      <w:bookmarkStart w:id="210" w:name="_Toc146524609"/>
      <w:bookmarkStart w:id="211" w:name="_Toc522610225"/>
      <w:bookmarkStart w:id="212" w:name="_Toc354834784"/>
      <w:bookmarkStart w:id="213" w:name="_Toc387400419"/>
      <w:r>
        <w:rPr>
          <w:rFonts w:hint="eastAsia" w:ascii="Times New Roman" w:hAnsi="Times New Roman" w:eastAsia="宋体" w:cs="Times New Roman"/>
          <w:b/>
          <w:color w:val="000000"/>
          <w:sz w:val="24"/>
          <w:szCs w:val="24"/>
          <w:lang w:val="en-US" w:eastAsia="zh-CN" w:bidi="ar-SA"/>
        </w:rPr>
        <w:t xml:space="preserve">附件14 </w:t>
      </w:r>
      <w:r>
        <w:rPr>
          <w:rFonts w:hint="eastAsia" w:cs="Times New Roman"/>
          <w:b/>
          <w:color w:val="000000"/>
          <w:sz w:val="24"/>
          <w:szCs w:val="24"/>
          <w:lang w:val="en-US" w:eastAsia="zh-CN" w:bidi="ar-SA"/>
        </w:rPr>
        <w:t xml:space="preserve"> </w:t>
      </w:r>
      <w:r>
        <w:rPr>
          <w:rFonts w:hint="eastAsia" w:ascii="Times New Roman" w:hAnsi="Times New Roman" w:eastAsia="宋体" w:cs="Times New Roman"/>
          <w:b/>
          <w:color w:val="000000"/>
          <w:sz w:val="24"/>
          <w:szCs w:val="24"/>
          <w:lang w:val="en-US" w:eastAsia="zh-CN" w:bidi="ar-SA"/>
        </w:rPr>
        <w:t>业绩一览表</w:t>
      </w:r>
      <w:bookmarkEnd w:id="207"/>
      <w:bookmarkEnd w:id="208"/>
      <w:bookmarkEnd w:id="209"/>
      <w:bookmarkEnd w:id="210"/>
      <w:bookmarkEnd w:id="211"/>
      <w:bookmarkEnd w:id="212"/>
      <w:bookmarkEnd w:id="213"/>
    </w:p>
    <w:tbl>
      <w:tblPr>
        <w:tblStyle w:val="40"/>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3"/>
        <w:gridCol w:w="3167"/>
        <w:gridCol w:w="1548"/>
        <w:gridCol w:w="1380"/>
        <w:gridCol w:w="1848"/>
        <w:gridCol w:w="1152"/>
      </w:tblGrid>
      <w:tr w14:paraId="0AC68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723" w:type="dxa"/>
            <w:noWrap w:val="0"/>
            <w:vAlign w:val="center"/>
          </w:tcPr>
          <w:p w14:paraId="4AA01284">
            <w:pPr>
              <w:pStyle w:val="2"/>
              <w:spacing w:beforeAutospacing="0"/>
              <w:jc w:val="center"/>
              <w:rPr>
                <w:rFonts w:ascii="Times New Roman" w:hAnsi="Times New Roman" w:eastAsia="宋体"/>
                <w:color w:val="000000"/>
                <w:sz w:val="24"/>
              </w:rPr>
            </w:pPr>
            <w:r>
              <w:rPr>
                <w:rFonts w:ascii="Times New Roman" w:hAnsi="Times New Roman" w:eastAsia="宋体"/>
                <w:color w:val="000000"/>
                <w:sz w:val="24"/>
              </w:rPr>
              <w:t>序号</w:t>
            </w:r>
          </w:p>
        </w:tc>
        <w:tc>
          <w:tcPr>
            <w:tcW w:w="3167" w:type="dxa"/>
            <w:noWrap w:val="0"/>
            <w:vAlign w:val="center"/>
          </w:tcPr>
          <w:p w14:paraId="5D183E29">
            <w:pPr>
              <w:pStyle w:val="2"/>
              <w:jc w:val="center"/>
              <w:rPr>
                <w:rFonts w:ascii="Times New Roman" w:hAnsi="Times New Roman" w:eastAsia="宋体"/>
                <w:color w:val="000000"/>
                <w:sz w:val="24"/>
              </w:rPr>
            </w:pPr>
            <w:r>
              <w:rPr>
                <w:rFonts w:ascii="Times New Roman" w:hAnsi="Times New Roman" w:eastAsia="宋体"/>
                <w:color w:val="000000"/>
                <w:sz w:val="24"/>
              </w:rPr>
              <w:t>项目名称</w:t>
            </w:r>
          </w:p>
        </w:tc>
        <w:tc>
          <w:tcPr>
            <w:tcW w:w="1548" w:type="dxa"/>
            <w:noWrap w:val="0"/>
            <w:vAlign w:val="center"/>
          </w:tcPr>
          <w:p w14:paraId="5F61C8D7">
            <w:pPr>
              <w:pStyle w:val="2"/>
              <w:jc w:val="center"/>
              <w:rPr>
                <w:rFonts w:ascii="Times New Roman" w:hAnsi="Times New Roman" w:eastAsia="宋体"/>
                <w:color w:val="000000"/>
                <w:sz w:val="24"/>
              </w:rPr>
            </w:pPr>
            <w:r>
              <w:rPr>
                <w:rFonts w:ascii="Times New Roman" w:hAnsi="Times New Roman" w:eastAsia="宋体"/>
                <w:color w:val="000000"/>
                <w:sz w:val="24"/>
              </w:rPr>
              <w:t>合同金额</w:t>
            </w:r>
          </w:p>
        </w:tc>
        <w:tc>
          <w:tcPr>
            <w:tcW w:w="1380" w:type="dxa"/>
            <w:noWrap w:val="0"/>
            <w:vAlign w:val="center"/>
          </w:tcPr>
          <w:p w14:paraId="358BF676">
            <w:pPr>
              <w:pStyle w:val="2"/>
              <w:jc w:val="center"/>
              <w:rPr>
                <w:rFonts w:ascii="Times New Roman" w:hAnsi="Times New Roman" w:eastAsia="宋体"/>
                <w:color w:val="000000"/>
                <w:sz w:val="24"/>
              </w:rPr>
            </w:pPr>
            <w:r>
              <w:rPr>
                <w:rFonts w:ascii="Times New Roman" w:hAnsi="Times New Roman" w:eastAsia="宋体"/>
                <w:color w:val="000000"/>
                <w:sz w:val="24"/>
              </w:rPr>
              <w:t>实施日期</w:t>
            </w:r>
          </w:p>
        </w:tc>
        <w:tc>
          <w:tcPr>
            <w:tcW w:w="1848" w:type="dxa"/>
            <w:noWrap w:val="0"/>
            <w:vAlign w:val="center"/>
          </w:tcPr>
          <w:p w14:paraId="46B088B6">
            <w:pPr>
              <w:pStyle w:val="2"/>
              <w:jc w:val="center"/>
              <w:rPr>
                <w:rFonts w:ascii="Times New Roman" w:hAnsi="Times New Roman" w:eastAsia="宋体"/>
                <w:color w:val="000000"/>
                <w:sz w:val="24"/>
              </w:rPr>
            </w:pPr>
            <w:r>
              <w:rPr>
                <w:rFonts w:ascii="Times New Roman" w:hAnsi="Times New Roman" w:eastAsia="宋体"/>
                <w:color w:val="000000"/>
                <w:sz w:val="24"/>
              </w:rPr>
              <w:t>业主方联系人及联系电话</w:t>
            </w:r>
          </w:p>
        </w:tc>
        <w:tc>
          <w:tcPr>
            <w:tcW w:w="1152" w:type="dxa"/>
            <w:noWrap w:val="0"/>
            <w:vAlign w:val="center"/>
          </w:tcPr>
          <w:p w14:paraId="50FD677A">
            <w:pPr>
              <w:pStyle w:val="2"/>
              <w:jc w:val="center"/>
              <w:rPr>
                <w:rFonts w:ascii="Times New Roman" w:hAnsi="Times New Roman" w:eastAsia="宋体"/>
                <w:color w:val="000000"/>
                <w:sz w:val="24"/>
              </w:rPr>
            </w:pPr>
            <w:r>
              <w:rPr>
                <w:rFonts w:ascii="Times New Roman" w:hAnsi="Times New Roman" w:eastAsia="宋体"/>
                <w:color w:val="000000"/>
                <w:sz w:val="24"/>
              </w:rPr>
              <w:t>备注</w:t>
            </w:r>
          </w:p>
        </w:tc>
      </w:tr>
      <w:tr w14:paraId="587A3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23" w:type="dxa"/>
            <w:noWrap w:val="0"/>
            <w:vAlign w:val="center"/>
          </w:tcPr>
          <w:p w14:paraId="3D4EA22F">
            <w:pPr>
              <w:pStyle w:val="2"/>
              <w:spacing w:line="500" w:lineRule="exact"/>
              <w:jc w:val="center"/>
              <w:rPr>
                <w:rFonts w:ascii="Times New Roman" w:hAnsi="Times New Roman" w:eastAsia="宋体"/>
                <w:color w:val="000000"/>
                <w:sz w:val="24"/>
              </w:rPr>
            </w:pPr>
            <w:r>
              <w:rPr>
                <w:rFonts w:ascii="Times New Roman" w:hAnsi="Times New Roman" w:eastAsia="宋体"/>
                <w:color w:val="000000"/>
                <w:sz w:val="24"/>
              </w:rPr>
              <w:t>1</w:t>
            </w:r>
          </w:p>
        </w:tc>
        <w:tc>
          <w:tcPr>
            <w:tcW w:w="3167" w:type="dxa"/>
            <w:noWrap w:val="0"/>
            <w:vAlign w:val="center"/>
          </w:tcPr>
          <w:p w14:paraId="539CC946">
            <w:pPr>
              <w:pStyle w:val="2"/>
              <w:spacing w:line="500" w:lineRule="exact"/>
              <w:jc w:val="center"/>
              <w:rPr>
                <w:rFonts w:ascii="Times New Roman" w:hAnsi="Times New Roman" w:eastAsia="宋体"/>
                <w:color w:val="000000"/>
                <w:sz w:val="24"/>
              </w:rPr>
            </w:pPr>
          </w:p>
        </w:tc>
        <w:tc>
          <w:tcPr>
            <w:tcW w:w="1548" w:type="dxa"/>
            <w:noWrap w:val="0"/>
            <w:vAlign w:val="center"/>
          </w:tcPr>
          <w:p w14:paraId="1E493802">
            <w:pPr>
              <w:pStyle w:val="2"/>
              <w:spacing w:line="500" w:lineRule="exact"/>
              <w:jc w:val="center"/>
              <w:rPr>
                <w:rFonts w:ascii="Times New Roman" w:hAnsi="Times New Roman" w:eastAsia="宋体"/>
                <w:color w:val="000000"/>
                <w:sz w:val="24"/>
              </w:rPr>
            </w:pPr>
          </w:p>
        </w:tc>
        <w:tc>
          <w:tcPr>
            <w:tcW w:w="1380" w:type="dxa"/>
            <w:noWrap w:val="0"/>
            <w:vAlign w:val="center"/>
          </w:tcPr>
          <w:p w14:paraId="1588DF16">
            <w:pPr>
              <w:pStyle w:val="2"/>
              <w:spacing w:line="500" w:lineRule="exact"/>
              <w:jc w:val="center"/>
              <w:rPr>
                <w:rFonts w:ascii="Times New Roman" w:hAnsi="Times New Roman" w:eastAsia="宋体"/>
                <w:color w:val="000000"/>
                <w:sz w:val="24"/>
              </w:rPr>
            </w:pPr>
          </w:p>
        </w:tc>
        <w:tc>
          <w:tcPr>
            <w:tcW w:w="1848" w:type="dxa"/>
            <w:noWrap w:val="0"/>
            <w:vAlign w:val="top"/>
          </w:tcPr>
          <w:p w14:paraId="137D8AD7">
            <w:pPr>
              <w:pStyle w:val="2"/>
              <w:spacing w:line="500" w:lineRule="exact"/>
              <w:jc w:val="center"/>
              <w:rPr>
                <w:rFonts w:ascii="Times New Roman" w:hAnsi="Times New Roman" w:eastAsia="宋体"/>
                <w:color w:val="000000"/>
                <w:sz w:val="24"/>
              </w:rPr>
            </w:pPr>
          </w:p>
        </w:tc>
        <w:tc>
          <w:tcPr>
            <w:tcW w:w="1152" w:type="dxa"/>
            <w:noWrap w:val="0"/>
            <w:vAlign w:val="center"/>
          </w:tcPr>
          <w:p w14:paraId="693DE817">
            <w:pPr>
              <w:pStyle w:val="2"/>
              <w:spacing w:line="500" w:lineRule="exact"/>
              <w:jc w:val="center"/>
              <w:rPr>
                <w:rFonts w:ascii="Times New Roman" w:hAnsi="Times New Roman" w:eastAsia="宋体"/>
                <w:color w:val="000000"/>
                <w:sz w:val="24"/>
              </w:rPr>
            </w:pPr>
          </w:p>
        </w:tc>
      </w:tr>
      <w:tr w14:paraId="5F3E6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23" w:type="dxa"/>
            <w:noWrap w:val="0"/>
            <w:vAlign w:val="center"/>
          </w:tcPr>
          <w:p w14:paraId="3A72A7CF">
            <w:pPr>
              <w:pStyle w:val="2"/>
              <w:spacing w:line="500" w:lineRule="exact"/>
              <w:jc w:val="center"/>
              <w:rPr>
                <w:rFonts w:ascii="Times New Roman" w:hAnsi="Times New Roman" w:eastAsia="宋体"/>
                <w:color w:val="000000"/>
                <w:sz w:val="24"/>
              </w:rPr>
            </w:pPr>
            <w:r>
              <w:rPr>
                <w:rFonts w:ascii="Times New Roman" w:hAnsi="Times New Roman" w:eastAsia="宋体"/>
                <w:color w:val="000000"/>
                <w:sz w:val="24"/>
              </w:rPr>
              <w:t>2</w:t>
            </w:r>
          </w:p>
        </w:tc>
        <w:tc>
          <w:tcPr>
            <w:tcW w:w="3167" w:type="dxa"/>
            <w:noWrap w:val="0"/>
            <w:vAlign w:val="center"/>
          </w:tcPr>
          <w:p w14:paraId="7255C681">
            <w:pPr>
              <w:pStyle w:val="2"/>
              <w:spacing w:line="500" w:lineRule="exact"/>
              <w:jc w:val="center"/>
              <w:rPr>
                <w:rFonts w:ascii="Times New Roman" w:hAnsi="Times New Roman" w:eastAsia="宋体"/>
                <w:color w:val="000000"/>
                <w:sz w:val="24"/>
              </w:rPr>
            </w:pPr>
          </w:p>
        </w:tc>
        <w:tc>
          <w:tcPr>
            <w:tcW w:w="1548" w:type="dxa"/>
            <w:noWrap w:val="0"/>
            <w:vAlign w:val="center"/>
          </w:tcPr>
          <w:p w14:paraId="382AB38B">
            <w:pPr>
              <w:pStyle w:val="2"/>
              <w:spacing w:line="500" w:lineRule="exact"/>
              <w:jc w:val="center"/>
              <w:rPr>
                <w:rFonts w:ascii="Times New Roman" w:hAnsi="Times New Roman" w:eastAsia="宋体"/>
                <w:color w:val="000000"/>
                <w:sz w:val="24"/>
              </w:rPr>
            </w:pPr>
          </w:p>
        </w:tc>
        <w:tc>
          <w:tcPr>
            <w:tcW w:w="1380" w:type="dxa"/>
            <w:noWrap w:val="0"/>
            <w:vAlign w:val="center"/>
          </w:tcPr>
          <w:p w14:paraId="3D66D51B">
            <w:pPr>
              <w:pStyle w:val="2"/>
              <w:spacing w:line="500" w:lineRule="exact"/>
              <w:jc w:val="center"/>
              <w:rPr>
                <w:rFonts w:ascii="Times New Roman" w:hAnsi="Times New Roman" w:eastAsia="宋体"/>
                <w:color w:val="000000"/>
                <w:sz w:val="24"/>
              </w:rPr>
            </w:pPr>
          </w:p>
        </w:tc>
        <w:tc>
          <w:tcPr>
            <w:tcW w:w="1848" w:type="dxa"/>
            <w:noWrap w:val="0"/>
            <w:vAlign w:val="top"/>
          </w:tcPr>
          <w:p w14:paraId="0F7476C3">
            <w:pPr>
              <w:pStyle w:val="2"/>
              <w:spacing w:line="500" w:lineRule="exact"/>
              <w:jc w:val="center"/>
              <w:rPr>
                <w:rFonts w:ascii="Times New Roman" w:hAnsi="Times New Roman" w:eastAsia="宋体"/>
                <w:color w:val="000000"/>
                <w:sz w:val="24"/>
              </w:rPr>
            </w:pPr>
          </w:p>
        </w:tc>
        <w:tc>
          <w:tcPr>
            <w:tcW w:w="1152" w:type="dxa"/>
            <w:noWrap w:val="0"/>
            <w:vAlign w:val="center"/>
          </w:tcPr>
          <w:p w14:paraId="2578BFD9">
            <w:pPr>
              <w:pStyle w:val="2"/>
              <w:spacing w:line="500" w:lineRule="exact"/>
              <w:jc w:val="center"/>
              <w:rPr>
                <w:rFonts w:ascii="Times New Roman" w:hAnsi="Times New Roman" w:eastAsia="宋体"/>
                <w:color w:val="000000"/>
                <w:sz w:val="24"/>
              </w:rPr>
            </w:pPr>
          </w:p>
        </w:tc>
      </w:tr>
      <w:tr w14:paraId="2A037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23" w:type="dxa"/>
            <w:noWrap w:val="0"/>
            <w:vAlign w:val="center"/>
          </w:tcPr>
          <w:p w14:paraId="421EE680">
            <w:pPr>
              <w:pStyle w:val="2"/>
              <w:spacing w:line="500" w:lineRule="exact"/>
              <w:jc w:val="center"/>
              <w:rPr>
                <w:rFonts w:ascii="Times New Roman" w:hAnsi="Times New Roman" w:eastAsia="宋体"/>
                <w:color w:val="000000"/>
                <w:sz w:val="24"/>
              </w:rPr>
            </w:pPr>
            <w:r>
              <w:rPr>
                <w:rFonts w:ascii="Times New Roman" w:hAnsi="Times New Roman" w:eastAsia="宋体"/>
                <w:color w:val="000000"/>
                <w:sz w:val="24"/>
              </w:rPr>
              <w:t>3</w:t>
            </w:r>
          </w:p>
        </w:tc>
        <w:tc>
          <w:tcPr>
            <w:tcW w:w="3167" w:type="dxa"/>
            <w:noWrap w:val="0"/>
            <w:vAlign w:val="center"/>
          </w:tcPr>
          <w:p w14:paraId="0F6CC8CF">
            <w:pPr>
              <w:pStyle w:val="2"/>
              <w:spacing w:line="500" w:lineRule="exact"/>
              <w:jc w:val="center"/>
              <w:rPr>
                <w:rFonts w:ascii="Times New Roman" w:hAnsi="Times New Roman" w:eastAsia="宋体"/>
                <w:color w:val="000000"/>
                <w:sz w:val="24"/>
              </w:rPr>
            </w:pPr>
          </w:p>
        </w:tc>
        <w:tc>
          <w:tcPr>
            <w:tcW w:w="1548" w:type="dxa"/>
            <w:noWrap w:val="0"/>
            <w:vAlign w:val="center"/>
          </w:tcPr>
          <w:p w14:paraId="3B998E91">
            <w:pPr>
              <w:pStyle w:val="2"/>
              <w:spacing w:line="500" w:lineRule="exact"/>
              <w:jc w:val="center"/>
              <w:rPr>
                <w:rFonts w:ascii="Times New Roman" w:hAnsi="Times New Roman" w:eastAsia="宋体"/>
                <w:color w:val="000000"/>
                <w:sz w:val="24"/>
              </w:rPr>
            </w:pPr>
          </w:p>
        </w:tc>
        <w:tc>
          <w:tcPr>
            <w:tcW w:w="1380" w:type="dxa"/>
            <w:noWrap w:val="0"/>
            <w:vAlign w:val="center"/>
          </w:tcPr>
          <w:p w14:paraId="2D66BBC0">
            <w:pPr>
              <w:pStyle w:val="2"/>
              <w:spacing w:line="500" w:lineRule="exact"/>
              <w:jc w:val="center"/>
              <w:rPr>
                <w:rFonts w:ascii="Times New Roman" w:hAnsi="Times New Roman" w:eastAsia="宋体"/>
                <w:color w:val="000000"/>
                <w:sz w:val="24"/>
              </w:rPr>
            </w:pPr>
          </w:p>
        </w:tc>
        <w:tc>
          <w:tcPr>
            <w:tcW w:w="1848" w:type="dxa"/>
            <w:noWrap w:val="0"/>
            <w:vAlign w:val="top"/>
          </w:tcPr>
          <w:p w14:paraId="526E82FB">
            <w:pPr>
              <w:pStyle w:val="2"/>
              <w:spacing w:line="500" w:lineRule="exact"/>
              <w:jc w:val="center"/>
              <w:rPr>
                <w:rFonts w:ascii="Times New Roman" w:hAnsi="Times New Roman" w:eastAsia="宋体"/>
                <w:color w:val="000000"/>
                <w:sz w:val="24"/>
              </w:rPr>
            </w:pPr>
          </w:p>
        </w:tc>
        <w:tc>
          <w:tcPr>
            <w:tcW w:w="1152" w:type="dxa"/>
            <w:noWrap w:val="0"/>
            <w:vAlign w:val="center"/>
          </w:tcPr>
          <w:p w14:paraId="5E0DBACB">
            <w:pPr>
              <w:pStyle w:val="2"/>
              <w:spacing w:line="500" w:lineRule="exact"/>
              <w:jc w:val="center"/>
              <w:rPr>
                <w:rFonts w:ascii="Times New Roman" w:hAnsi="Times New Roman" w:eastAsia="宋体"/>
                <w:color w:val="000000"/>
                <w:sz w:val="24"/>
              </w:rPr>
            </w:pPr>
          </w:p>
        </w:tc>
      </w:tr>
      <w:tr w14:paraId="0E12B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23" w:type="dxa"/>
            <w:noWrap w:val="0"/>
            <w:vAlign w:val="center"/>
          </w:tcPr>
          <w:p w14:paraId="545A48AC">
            <w:pPr>
              <w:pStyle w:val="2"/>
              <w:spacing w:line="500" w:lineRule="exact"/>
              <w:jc w:val="center"/>
              <w:rPr>
                <w:rFonts w:ascii="Times New Roman" w:hAnsi="Times New Roman" w:eastAsia="宋体"/>
                <w:color w:val="000000"/>
                <w:sz w:val="24"/>
              </w:rPr>
            </w:pPr>
            <w:r>
              <w:rPr>
                <w:rFonts w:ascii="Times New Roman" w:hAnsi="Times New Roman" w:eastAsia="宋体"/>
                <w:color w:val="000000"/>
                <w:sz w:val="24"/>
              </w:rPr>
              <w:t>4</w:t>
            </w:r>
          </w:p>
        </w:tc>
        <w:tc>
          <w:tcPr>
            <w:tcW w:w="3167" w:type="dxa"/>
            <w:noWrap w:val="0"/>
            <w:vAlign w:val="center"/>
          </w:tcPr>
          <w:p w14:paraId="41DC2316">
            <w:pPr>
              <w:pStyle w:val="2"/>
              <w:spacing w:line="500" w:lineRule="exact"/>
              <w:jc w:val="center"/>
              <w:rPr>
                <w:rFonts w:ascii="Times New Roman" w:hAnsi="Times New Roman" w:eastAsia="宋体"/>
                <w:color w:val="000000"/>
                <w:sz w:val="24"/>
              </w:rPr>
            </w:pPr>
          </w:p>
        </w:tc>
        <w:tc>
          <w:tcPr>
            <w:tcW w:w="1548" w:type="dxa"/>
            <w:noWrap w:val="0"/>
            <w:vAlign w:val="center"/>
          </w:tcPr>
          <w:p w14:paraId="713648ED">
            <w:pPr>
              <w:pStyle w:val="2"/>
              <w:spacing w:line="500" w:lineRule="exact"/>
              <w:jc w:val="center"/>
              <w:rPr>
                <w:rFonts w:ascii="Times New Roman" w:hAnsi="Times New Roman" w:eastAsia="宋体"/>
                <w:color w:val="000000"/>
                <w:sz w:val="24"/>
              </w:rPr>
            </w:pPr>
          </w:p>
        </w:tc>
        <w:tc>
          <w:tcPr>
            <w:tcW w:w="1380" w:type="dxa"/>
            <w:noWrap w:val="0"/>
            <w:vAlign w:val="center"/>
          </w:tcPr>
          <w:p w14:paraId="397DDB13">
            <w:pPr>
              <w:pStyle w:val="2"/>
              <w:spacing w:line="500" w:lineRule="exact"/>
              <w:jc w:val="center"/>
              <w:rPr>
                <w:rFonts w:ascii="Times New Roman" w:hAnsi="Times New Roman" w:eastAsia="宋体"/>
                <w:color w:val="000000"/>
                <w:sz w:val="24"/>
              </w:rPr>
            </w:pPr>
          </w:p>
        </w:tc>
        <w:tc>
          <w:tcPr>
            <w:tcW w:w="1848" w:type="dxa"/>
            <w:noWrap w:val="0"/>
            <w:vAlign w:val="top"/>
          </w:tcPr>
          <w:p w14:paraId="26157522">
            <w:pPr>
              <w:pStyle w:val="2"/>
              <w:spacing w:line="500" w:lineRule="exact"/>
              <w:jc w:val="center"/>
              <w:rPr>
                <w:rFonts w:ascii="Times New Roman" w:hAnsi="Times New Roman" w:eastAsia="宋体"/>
                <w:color w:val="000000"/>
                <w:sz w:val="24"/>
              </w:rPr>
            </w:pPr>
          </w:p>
        </w:tc>
        <w:tc>
          <w:tcPr>
            <w:tcW w:w="1152" w:type="dxa"/>
            <w:noWrap w:val="0"/>
            <w:vAlign w:val="center"/>
          </w:tcPr>
          <w:p w14:paraId="55E504FB">
            <w:pPr>
              <w:pStyle w:val="2"/>
              <w:spacing w:line="500" w:lineRule="exact"/>
              <w:jc w:val="center"/>
              <w:rPr>
                <w:rFonts w:ascii="Times New Roman" w:hAnsi="Times New Roman" w:eastAsia="宋体"/>
                <w:color w:val="000000"/>
                <w:sz w:val="24"/>
              </w:rPr>
            </w:pPr>
          </w:p>
        </w:tc>
      </w:tr>
      <w:tr w14:paraId="0B293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23" w:type="dxa"/>
            <w:noWrap w:val="0"/>
            <w:vAlign w:val="center"/>
          </w:tcPr>
          <w:p w14:paraId="7B946445">
            <w:pPr>
              <w:pStyle w:val="2"/>
              <w:spacing w:line="500" w:lineRule="exact"/>
              <w:jc w:val="center"/>
              <w:rPr>
                <w:rFonts w:ascii="Times New Roman" w:hAnsi="Times New Roman" w:eastAsia="宋体"/>
                <w:color w:val="000000"/>
                <w:sz w:val="24"/>
              </w:rPr>
            </w:pPr>
            <w:r>
              <w:rPr>
                <w:rFonts w:ascii="Times New Roman" w:hAnsi="Times New Roman" w:eastAsia="宋体"/>
                <w:color w:val="000000"/>
                <w:sz w:val="24"/>
              </w:rPr>
              <w:t>5</w:t>
            </w:r>
          </w:p>
        </w:tc>
        <w:tc>
          <w:tcPr>
            <w:tcW w:w="3167" w:type="dxa"/>
            <w:noWrap w:val="0"/>
            <w:vAlign w:val="center"/>
          </w:tcPr>
          <w:p w14:paraId="51D9A1A5">
            <w:pPr>
              <w:pStyle w:val="2"/>
              <w:spacing w:line="500" w:lineRule="exact"/>
              <w:jc w:val="center"/>
              <w:rPr>
                <w:rFonts w:ascii="Times New Roman" w:hAnsi="Times New Roman" w:eastAsia="宋体"/>
                <w:color w:val="000000"/>
                <w:sz w:val="24"/>
              </w:rPr>
            </w:pPr>
          </w:p>
        </w:tc>
        <w:tc>
          <w:tcPr>
            <w:tcW w:w="1548" w:type="dxa"/>
            <w:noWrap w:val="0"/>
            <w:vAlign w:val="center"/>
          </w:tcPr>
          <w:p w14:paraId="32668CD0">
            <w:pPr>
              <w:pStyle w:val="2"/>
              <w:spacing w:line="500" w:lineRule="exact"/>
              <w:jc w:val="center"/>
              <w:rPr>
                <w:rFonts w:ascii="Times New Roman" w:hAnsi="Times New Roman" w:eastAsia="宋体"/>
                <w:color w:val="000000"/>
                <w:sz w:val="24"/>
              </w:rPr>
            </w:pPr>
          </w:p>
        </w:tc>
        <w:tc>
          <w:tcPr>
            <w:tcW w:w="1380" w:type="dxa"/>
            <w:noWrap w:val="0"/>
            <w:vAlign w:val="center"/>
          </w:tcPr>
          <w:p w14:paraId="304B73B8">
            <w:pPr>
              <w:pStyle w:val="2"/>
              <w:spacing w:line="500" w:lineRule="exact"/>
              <w:jc w:val="center"/>
              <w:rPr>
                <w:rFonts w:ascii="Times New Roman" w:hAnsi="Times New Roman" w:eastAsia="宋体"/>
                <w:color w:val="000000"/>
                <w:sz w:val="24"/>
              </w:rPr>
            </w:pPr>
          </w:p>
        </w:tc>
        <w:tc>
          <w:tcPr>
            <w:tcW w:w="1848" w:type="dxa"/>
            <w:noWrap w:val="0"/>
            <w:vAlign w:val="top"/>
          </w:tcPr>
          <w:p w14:paraId="2FFD8F33">
            <w:pPr>
              <w:pStyle w:val="2"/>
              <w:spacing w:line="500" w:lineRule="exact"/>
              <w:jc w:val="center"/>
              <w:rPr>
                <w:rFonts w:ascii="Times New Roman" w:hAnsi="Times New Roman" w:eastAsia="宋体"/>
                <w:color w:val="000000"/>
                <w:sz w:val="24"/>
              </w:rPr>
            </w:pPr>
          </w:p>
        </w:tc>
        <w:tc>
          <w:tcPr>
            <w:tcW w:w="1152" w:type="dxa"/>
            <w:noWrap w:val="0"/>
            <w:vAlign w:val="center"/>
          </w:tcPr>
          <w:p w14:paraId="6897B7BF">
            <w:pPr>
              <w:pStyle w:val="2"/>
              <w:spacing w:line="500" w:lineRule="exact"/>
              <w:jc w:val="center"/>
              <w:rPr>
                <w:rFonts w:ascii="Times New Roman" w:hAnsi="Times New Roman" w:eastAsia="宋体"/>
                <w:color w:val="000000"/>
                <w:sz w:val="24"/>
              </w:rPr>
            </w:pPr>
          </w:p>
        </w:tc>
      </w:tr>
      <w:tr w14:paraId="1F3FA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23" w:type="dxa"/>
            <w:noWrap w:val="0"/>
            <w:vAlign w:val="center"/>
          </w:tcPr>
          <w:p w14:paraId="6CC39F5C">
            <w:pPr>
              <w:pStyle w:val="2"/>
              <w:spacing w:line="500" w:lineRule="exact"/>
              <w:jc w:val="center"/>
              <w:rPr>
                <w:rFonts w:ascii="Times New Roman" w:hAnsi="Times New Roman" w:eastAsia="宋体"/>
                <w:color w:val="000000"/>
                <w:sz w:val="24"/>
              </w:rPr>
            </w:pPr>
            <w:r>
              <w:rPr>
                <w:rFonts w:hint="eastAsia" w:ascii="宋体" w:hAnsi="宋体" w:eastAsia="宋体" w:cs="宋体"/>
                <w:color w:val="000000"/>
                <w:sz w:val="24"/>
              </w:rPr>
              <w:t>……</w:t>
            </w:r>
          </w:p>
        </w:tc>
        <w:tc>
          <w:tcPr>
            <w:tcW w:w="3167" w:type="dxa"/>
            <w:noWrap w:val="0"/>
            <w:vAlign w:val="center"/>
          </w:tcPr>
          <w:p w14:paraId="574494D8">
            <w:pPr>
              <w:pStyle w:val="2"/>
              <w:spacing w:line="500" w:lineRule="exact"/>
              <w:jc w:val="center"/>
              <w:rPr>
                <w:rFonts w:ascii="Times New Roman" w:hAnsi="Times New Roman" w:eastAsia="宋体"/>
                <w:color w:val="000000"/>
                <w:sz w:val="24"/>
              </w:rPr>
            </w:pPr>
          </w:p>
        </w:tc>
        <w:tc>
          <w:tcPr>
            <w:tcW w:w="1548" w:type="dxa"/>
            <w:noWrap w:val="0"/>
            <w:vAlign w:val="center"/>
          </w:tcPr>
          <w:p w14:paraId="29546A6E">
            <w:pPr>
              <w:pStyle w:val="2"/>
              <w:spacing w:line="500" w:lineRule="exact"/>
              <w:jc w:val="center"/>
              <w:rPr>
                <w:rFonts w:ascii="Times New Roman" w:hAnsi="Times New Roman" w:eastAsia="宋体"/>
                <w:color w:val="000000"/>
                <w:sz w:val="24"/>
              </w:rPr>
            </w:pPr>
          </w:p>
        </w:tc>
        <w:tc>
          <w:tcPr>
            <w:tcW w:w="1380" w:type="dxa"/>
            <w:noWrap w:val="0"/>
            <w:vAlign w:val="center"/>
          </w:tcPr>
          <w:p w14:paraId="37F269DC">
            <w:pPr>
              <w:pStyle w:val="2"/>
              <w:spacing w:line="500" w:lineRule="exact"/>
              <w:jc w:val="center"/>
              <w:rPr>
                <w:rFonts w:ascii="Times New Roman" w:hAnsi="Times New Roman" w:eastAsia="宋体"/>
                <w:color w:val="000000"/>
                <w:sz w:val="24"/>
              </w:rPr>
            </w:pPr>
          </w:p>
        </w:tc>
        <w:tc>
          <w:tcPr>
            <w:tcW w:w="1848" w:type="dxa"/>
            <w:noWrap w:val="0"/>
            <w:vAlign w:val="top"/>
          </w:tcPr>
          <w:p w14:paraId="36A480B2">
            <w:pPr>
              <w:pStyle w:val="2"/>
              <w:spacing w:line="500" w:lineRule="exact"/>
              <w:jc w:val="center"/>
              <w:rPr>
                <w:rFonts w:ascii="Times New Roman" w:hAnsi="Times New Roman" w:eastAsia="宋体"/>
                <w:color w:val="000000"/>
                <w:sz w:val="24"/>
              </w:rPr>
            </w:pPr>
          </w:p>
        </w:tc>
        <w:tc>
          <w:tcPr>
            <w:tcW w:w="1152" w:type="dxa"/>
            <w:noWrap w:val="0"/>
            <w:vAlign w:val="center"/>
          </w:tcPr>
          <w:p w14:paraId="06373824">
            <w:pPr>
              <w:pStyle w:val="2"/>
              <w:spacing w:line="500" w:lineRule="exact"/>
              <w:jc w:val="center"/>
              <w:rPr>
                <w:rFonts w:ascii="Times New Roman" w:hAnsi="Times New Roman" w:eastAsia="宋体"/>
                <w:color w:val="000000"/>
                <w:sz w:val="24"/>
              </w:rPr>
            </w:pPr>
          </w:p>
        </w:tc>
      </w:tr>
    </w:tbl>
    <w:p w14:paraId="0C261FD2">
      <w:pPr>
        <w:pStyle w:val="19"/>
        <w:overflowPunct w:val="0"/>
        <w:spacing w:line="440" w:lineRule="exact"/>
        <w:rPr>
          <w:rFonts w:ascii="Times New Roman" w:hAnsi="Times New Roman" w:eastAsia="宋体"/>
          <w:sz w:val="24"/>
          <w:szCs w:val="24"/>
          <w:highlight w:val="none"/>
          <w:lang w:eastAsia="zh-CN"/>
        </w:rPr>
      </w:pPr>
      <w:r>
        <w:rPr>
          <w:rFonts w:ascii="Times New Roman" w:hAnsi="Times New Roman" w:eastAsia="宋体"/>
          <w:sz w:val="24"/>
          <w:szCs w:val="24"/>
          <w:highlight w:val="none"/>
        </w:rPr>
        <w:t>注：1、上述业绩应为</w:t>
      </w:r>
      <w:r>
        <w:rPr>
          <w:rFonts w:hint="eastAsia" w:ascii="Times New Roman" w:hAnsi="Times New Roman" w:eastAsia="宋体"/>
          <w:sz w:val="24"/>
          <w:szCs w:val="24"/>
          <w:highlight w:val="none"/>
          <w:lang w:eastAsia="zh-CN"/>
        </w:rPr>
        <w:t>投标人</w:t>
      </w:r>
      <w:r>
        <w:rPr>
          <w:rFonts w:ascii="Times New Roman" w:hAnsi="Times New Roman" w:eastAsia="宋体"/>
          <w:sz w:val="24"/>
          <w:szCs w:val="24"/>
          <w:highlight w:val="none"/>
          <w:lang w:val="en-US"/>
        </w:rPr>
        <w:t>20</w:t>
      </w:r>
      <w:r>
        <w:rPr>
          <w:rFonts w:hint="eastAsia" w:ascii="Times New Roman" w:hAnsi="Times New Roman" w:eastAsia="宋体"/>
          <w:sz w:val="24"/>
          <w:szCs w:val="24"/>
          <w:highlight w:val="none"/>
          <w:lang w:val="en-US" w:eastAsia="zh-CN"/>
        </w:rPr>
        <w:t>21</w:t>
      </w:r>
      <w:r>
        <w:rPr>
          <w:rFonts w:ascii="Times New Roman" w:hAnsi="Times New Roman" w:eastAsia="宋体"/>
          <w:sz w:val="24"/>
          <w:szCs w:val="24"/>
          <w:highlight w:val="none"/>
          <w:lang w:val="en-US"/>
        </w:rPr>
        <w:t>年</w:t>
      </w:r>
      <w:r>
        <w:rPr>
          <w:rFonts w:hint="eastAsia" w:ascii="Times New Roman" w:hAnsi="Times New Roman" w:eastAsia="宋体"/>
          <w:sz w:val="24"/>
          <w:szCs w:val="24"/>
          <w:highlight w:val="none"/>
          <w:lang w:val="en-US"/>
        </w:rPr>
        <w:t>1月</w:t>
      </w:r>
      <w:r>
        <w:rPr>
          <w:rFonts w:ascii="Times New Roman" w:hAnsi="Times New Roman" w:eastAsia="宋体"/>
          <w:sz w:val="24"/>
          <w:szCs w:val="24"/>
          <w:highlight w:val="none"/>
          <w:lang w:val="en-US"/>
        </w:rPr>
        <w:t>1</w:t>
      </w:r>
      <w:r>
        <w:rPr>
          <w:rFonts w:hint="eastAsia" w:ascii="Times New Roman" w:hAnsi="Times New Roman" w:eastAsia="宋体"/>
          <w:sz w:val="24"/>
          <w:szCs w:val="24"/>
          <w:highlight w:val="none"/>
          <w:lang w:val="en-US"/>
        </w:rPr>
        <w:t>日</w:t>
      </w:r>
      <w:r>
        <w:rPr>
          <w:rFonts w:ascii="Times New Roman" w:hAnsi="Times New Roman" w:eastAsia="宋体"/>
          <w:sz w:val="24"/>
          <w:szCs w:val="24"/>
          <w:highlight w:val="none"/>
          <w:lang w:val="en-US"/>
        </w:rPr>
        <w:t>至今（</w:t>
      </w:r>
      <w:r>
        <w:rPr>
          <w:rFonts w:hint="eastAsia" w:ascii="Times New Roman" w:hAnsi="Times New Roman" w:eastAsia="宋体"/>
          <w:sz w:val="24"/>
          <w:szCs w:val="24"/>
          <w:highlight w:val="none"/>
          <w:lang w:val="en-US"/>
        </w:rPr>
        <w:t>以合同签订日期为准</w:t>
      </w:r>
      <w:r>
        <w:rPr>
          <w:rFonts w:ascii="Times New Roman" w:hAnsi="Times New Roman" w:eastAsia="宋体"/>
          <w:sz w:val="24"/>
          <w:szCs w:val="24"/>
          <w:highlight w:val="none"/>
          <w:lang w:val="en-US"/>
        </w:rPr>
        <w:t>）实施的泵类维修</w:t>
      </w:r>
      <w:r>
        <w:rPr>
          <w:rFonts w:hint="eastAsia" w:ascii="Times New Roman" w:hAnsi="Times New Roman" w:eastAsia="宋体"/>
          <w:sz w:val="24"/>
          <w:szCs w:val="24"/>
          <w:highlight w:val="none"/>
          <w:lang w:val="en-US"/>
        </w:rPr>
        <w:t>项目</w:t>
      </w:r>
      <w:r>
        <w:rPr>
          <w:rFonts w:ascii="Times New Roman" w:hAnsi="Times New Roman" w:eastAsia="宋体"/>
          <w:sz w:val="24"/>
          <w:szCs w:val="24"/>
          <w:highlight w:val="none"/>
          <w:lang w:val="en-US"/>
        </w:rPr>
        <w:t>业绩</w:t>
      </w:r>
      <w:r>
        <w:rPr>
          <w:rFonts w:hint="eastAsia" w:ascii="Times New Roman" w:hAnsi="Times New Roman" w:eastAsia="宋体"/>
          <w:sz w:val="24"/>
          <w:szCs w:val="24"/>
          <w:highlight w:val="none"/>
          <w:lang w:val="en-US" w:eastAsia="zh-CN"/>
        </w:rPr>
        <w:t>。</w:t>
      </w:r>
    </w:p>
    <w:p w14:paraId="04134D93">
      <w:pPr>
        <w:pStyle w:val="19"/>
        <w:overflowPunct w:val="0"/>
        <w:spacing w:line="440" w:lineRule="exact"/>
        <w:ind w:firstLine="480" w:firstLineChars="200"/>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2、</w:t>
      </w:r>
      <w:r>
        <w:rPr>
          <w:rFonts w:hint="default" w:ascii="Times New Roman" w:hAnsi="Times New Roman" w:eastAsia="宋体"/>
          <w:sz w:val="24"/>
          <w:szCs w:val="24"/>
          <w:lang w:val="en-US" w:eastAsia="zh-CN"/>
        </w:rPr>
        <w:t>请</w:t>
      </w:r>
      <w:r>
        <w:rPr>
          <w:rFonts w:hint="eastAsia" w:ascii="Times New Roman" w:hAnsi="Times New Roman" w:eastAsia="宋体"/>
          <w:sz w:val="24"/>
          <w:szCs w:val="24"/>
          <w:lang w:val="en-US" w:eastAsia="zh-CN"/>
        </w:rPr>
        <w:t>投标人</w:t>
      </w:r>
      <w:r>
        <w:rPr>
          <w:rFonts w:hint="default" w:ascii="Times New Roman" w:hAnsi="Times New Roman" w:eastAsia="宋体"/>
          <w:sz w:val="24"/>
          <w:szCs w:val="24"/>
          <w:lang w:val="en-US" w:eastAsia="zh-CN"/>
        </w:rPr>
        <w:t>提供上述表格</w:t>
      </w:r>
      <w:r>
        <w:rPr>
          <w:rFonts w:hint="eastAsia" w:ascii="Times New Roman" w:hAnsi="Times New Roman" w:eastAsia="宋体"/>
          <w:sz w:val="24"/>
          <w:szCs w:val="24"/>
          <w:lang w:val="en-US" w:eastAsia="zh-CN"/>
        </w:rPr>
        <w:t>：</w:t>
      </w:r>
    </w:p>
    <w:p w14:paraId="3C3FA4E1">
      <w:pPr>
        <w:pStyle w:val="19"/>
        <w:overflowPunct w:val="0"/>
        <w:spacing w:line="440" w:lineRule="exact"/>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①</w:t>
      </w:r>
      <w:r>
        <w:rPr>
          <w:rFonts w:hint="default" w:ascii="Times New Roman" w:hAnsi="Times New Roman" w:eastAsia="宋体"/>
          <w:sz w:val="24"/>
          <w:szCs w:val="24"/>
          <w:lang w:val="en-US" w:eastAsia="zh-CN"/>
        </w:rPr>
        <w:t>维修合同</w:t>
      </w:r>
      <w:r>
        <w:rPr>
          <w:rFonts w:hint="eastAsia" w:ascii="Times New Roman" w:hAnsi="Times New Roman" w:eastAsia="宋体"/>
          <w:sz w:val="24"/>
          <w:szCs w:val="24"/>
          <w:lang w:val="en-US" w:eastAsia="zh-CN"/>
        </w:rPr>
        <w:t>扫描件（至少包括合同首页、金额页、签字盖章页）及</w:t>
      </w:r>
      <w:r>
        <w:rPr>
          <w:rFonts w:hint="default" w:ascii="Times New Roman" w:hAnsi="Times New Roman" w:eastAsia="宋体"/>
          <w:sz w:val="24"/>
          <w:szCs w:val="24"/>
          <w:lang w:val="en-US" w:eastAsia="zh-CN"/>
        </w:rPr>
        <w:t>发票</w:t>
      </w:r>
      <w:r>
        <w:rPr>
          <w:rFonts w:hint="eastAsia" w:ascii="Times New Roman" w:hAnsi="Times New Roman" w:eastAsia="宋体"/>
          <w:sz w:val="24"/>
          <w:szCs w:val="24"/>
          <w:lang w:val="en-US" w:eastAsia="zh-CN"/>
        </w:rPr>
        <w:t>（与</w:t>
      </w:r>
      <w:r>
        <w:rPr>
          <w:rFonts w:hint="default" w:ascii="Times New Roman" w:hAnsi="Times New Roman" w:eastAsia="宋体"/>
          <w:sz w:val="24"/>
          <w:szCs w:val="24"/>
          <w:lang w:val="en-US" w:eastAsia="zh-CN"/>
        </w:rPr>
        <w:t>维修合同对应的发票</w:t>
      </w:r>
      <w:r>
        <w:rPr>
          <w:rFonts w:hint="eastAsia" w:ascii="Times New Roman" w:hAnsi="Times New Roman" w:eastAsia="宋体"/>
          <w:sz w:val="24"/>
          <w:szCs w:val="24"/>
          <w:lang w:val="en-US" w:eastAsia="zh-CN"/>
        </w:rPr>
        <w:t>）、业主联系人及联系电话。</w:t>
      </w:r>
    </w:p>
    <w:p w14:paraId="4F80160E">
      <w:pPr>
        <w:pStyle w:val="19"/>
        <w:overflowPunct w:val="0"/>
        <w:spacing w:line="440" w:lineRule="exact"/>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②提供年度</w:t>
      </w:r>
      <w:r>
        <w:rPr>
          <w:rFonts w:hint="default" w:ascii="Times New Roman" w:hAnsi="Times New Roman" w:eastAsia="宋体"/>
          <w:sz w:val="24"/>
          <w:szCs w:val="24"/>
          <w:lang w:val="en-US" w:eastAsia="zh-CN"/>
        </w:rPr>
        <w:t>维修合同</w:t>
      </w:r>
      <w:r>
        <w:rPr>
          <w:rFonts w:hint="eastAsia" w:ascii="Times New Roman" w:hAnsi="Times New Roman" w:eastAsia="宋体"/>
          <w:sz w:val="24"/>
          <w:szCs w:val="24"/>
          <w:lang w:val="en-US" w:eastAsia="zh-CN"/>
        </w:rPr>
        <w:t>的，提供</w:t>
      </w:r>
      <w:r>
        <w:rPr>
          <w:rFonts w:hint="default" w:ascii="Times New Roman" w:hAnsi="Times New Roman" w:eastAsia="宋体"/>
          <w:sz w:val="24"/>
          <w:szCs w:val="24"/>
          <w:lang w:val="en-US" w:eastAsia="zh-CN"/>
        </w:rPr>
        <w:t>维修合同</w:t>
      </w:r>
      <w:r>
        <w:rPr>
          <w:rFonts w:hint="eastAsia" w:ascii="Times New Roman" w:hAnsi="Times New Roman" w:eastAsia="宋体"/>
          <w:sz w:val="24"/>
          <w:szCs w:val="24"/>
          <w:lang w:val="en-US" w:eastAsia="zh-CN"/>
        </w:rPr>
        <w:t>扫描件（至少包括合同首页、金额页、签字盖章页）及</w:t>
      </w:r>
      <w:r>
        <w:rPr>
          <w:rFonts w:hint="default" w:ascii="Times New Roman" w:hAnsi="Times New Roman" w:eastAsia="宋体"/>
          <w:sz w:val="24"/>
          <w:szCs w:val="24"/>
          <w:lang w:val="en-US" w:eastAsia="zh-CN"/>
        </w:rPr>
        <w:t>发票</w:t>
      </w:r>
      <w:r>
        <w:rPr>
          <w:rFonts w:hint="eastAsia" w:ascii="Times New Roman" w:hAnsi="Times New Roman" w:eastAsia="宋体"/>
          <w:sz w:val="24"/>
          <w:szCs w:val="24"/>
          <w:lang w:val="en-US" w:eastAsia="zh-CN"/>
        </w:rPr>
        <w:t>（与年度</w:t>
      </w:r>
      <w:r>
        <w:rPr>
          <w:rFonts w:hint="default" w:ascii="Times New Roman" w:hAnsi="Times New Roman" w:eastAsia="宋体"/>
          <w:sz w:val="24"/>
          <w:szCs w:val="24"/>
          <w:lang w:val="en-US" w:eastAsia="zh-CN"/>
        </w:rPr>
        <w:t>维修合同对应的其中一</w:t>
      </w:r>
      <w:r>
        <w:rPr>
          <w:rFonts w:hint="eastAsia" w:ascii="Times New Roman" w:hAnsi="Times New Roman" w:eastAsia="宋体"/>
          <w:sz w:val="24"/>
          <w:szCs w:val="24"/>
          <w:lang w:val="en-US" w:eastAsia="zh-CN"/>
        </w:rPr>
        <w:t>张</w:t>
      </w:r>
      <w:r>
        <w:rPr>
          <w:rFonts w:hint="default" w:ascii="Times New Roman" w:hAnsi="Times New Roman" w:eastAsia="宋体"/>
          <w:sz w:val="24"/>
          <w:szCs w:val="24"/>
          <w:lang w:val="en-US" w:eastAsia="zh-CN"/>
        </w:rPr>
        <w:t>发票</w:t>
      </w:r>
      <w:r>
        <w:rPr>
          <w:rFonts w:hint="eastAsia" w:ascii="Times New Roman" w:hAnsi="Times New Roman" w:eastAsia="宋体"/>
          <w:sz w:val="24"/>
          <w:szCs w:val="24"/>
          <w:lang w:val="en-US" w:eastAsia="zh-CN"/>
        </w:rPr>
        <w:t>）、业主联系人及联系电话。</w:t>
      </w:r>
    </w:p>
    <w:p w14:paraId="7A3A4932">
      <w:pPr>
        <w:pStyle w:val="19"/>
        <w:overflowPunct w:val="0"/>
        <w:spacing w:line="440" w:lineRule="exact"/>
        <w:ind w:firstLine="480" w:firstLineChars="200"/>
        <w:rPr>
          <w:rFonts w:hint="eastAsia" w:ascii="Times New Roman" w:hAnsi="Times New Roman" w:eastAsia="宋体"/>
          <w:sz w:val="24"/>
          <w:szCs w:val="24"/>
        </w:rPr>
      </w:pPr>
      <w:r>
        <w:rPr>
          <w:rFonts w:ascii="Times New Roman" w:hAnsi="Times New Roman" w:eastAsia="宋体"/>
          <w:sz w:val="24"/>
          <w:szCs w:val="24"/>
        </w:rPr>
        <w:t>3、如有需要说明的事项，请在备注中列明。</w:t>
      </w:r>
    </w:p>
    <w:p w14:paraId="67567DD8">
      <w:pPr>
        <w:numPr>
          <w:ilvl w:val="0"/>
          <w:numId w:val="0"/>
        </w:numPr>
        <w:spacing w:line="440" w:lineRule="exact"/>
        <w:ind w:firstLine="480" w:firstLineChars="200"/>
        <w:rPr>
          <w:rFonts w:hint="eastAsia" w:cs="宋体"/>
          <w:bCs/>
          <w:color w:val="000000"/>
          <w:sz w:val="24"/>
          <w:szCs w:val="24"/>
        </w:rPr>
      </w:pPr>
      <w:r>
        <w:rPr>
          <w:rFonts w:hint="eastAsia" w:cs="宋体"/>
          <w:bCs/>
          <w:color w:val="000000"/>
          <w:sz w:val="24"/>
          <w:szCs w:val="24"/>
          <w:lang w:val="en-US" w:eastAsia="zh-CN"/>
        </w:rPr>
        <w:t>4、</w:t>
      </w:r>
      <w:r>
        <w:rPr>
          <w:rFonts w:hint="eastAsia" w:cs="宋体"/>
          <w:bCs/>
          <w:color w:val="000000"/>
          <w:sz w:val="24"/>
          <w:szCs w:val="24"/>
        </w:rPr>
        <w:t>我方在此声明，我方所提供的以上资料均真实和准确；我方保证上述信息的真实和准确，并愿意承担因我方就此弄虚作假所引起的一切法律后果。</w:t>
      </w:r>
    </w:p>
    <w:p w14:paraId="2BC99052">
      <w:pPr>
        <w:spacing w:line="440" w:lineRule="exact"/>
        <w:ind w:firstLine="240"/>
        <w:rPr>
          <w:color w:val="000000"/>
          <w:sz w:val="24"/>
          <w:szCs w:val="24"/>
        </w:rPr>
      </w:pPr>
    </w:p>
    <w:p w14:paraId="53095FDC">
      <w:pPr>
        <w:rPr>
          <w:rFonts w:hint="eastAsia" w:cs="仿宋"/>
          <w:b/>
          <w:bCs/>
          <w:color w:val="000000"/>
          <w:sz w:val="32"/>
          <w:szCs w:val="32"/>
        </w:rPr>
      </w:pPr>
      <w:r>
        <w:rPr>
          <w:color w:val="000000"/>
        </w:rPr>
        <w:br w:type="page" w:clear="all"/>
      </w:r>
      <w:bookmarkStart w:id="214" w:name="_Hlt26955054"/>
      <w:bookmarkEnd w:id="214"/>
    </w:p>
    <w:p w14:paraId="0B039B14">
      <w:pPr>
        <w:spacing w:line="440" w:lineRule="exact"/>
        <w:jc w:val="center"/>
        <w:rPr>
          <w:rFonts w:cs="仿宋"/>
          <w:b/>
          <w:bCs/>
          <w:color w:val="000000"/>
          <w:sz w:val="32"/>
          <w:szCs w:val="32"/>
        </w:rPr>
      </w:pPr>
      <w:r>
        <w:rPr>
          <w:rFonts w:hint="eastAsia" w:cs="仿宋"/>
          <w:b/>
          <w:bCs/>
          <w:color w:val="000000"/>
          <w:sz w:val="32"/>
          <w:szCs w:val="32"/>
        </w:rPr>
        <w:t>质疑函范本</w:t>
      </w:r>
    </w:p>
    <w:p w14:paraId="6C7FA228">
      <w:pPr>
        <w:spacing w:before="305" w:line="440" w:lineRule="exact"/>
        <w:rPr>
          <w:rFonts w:cs="仿宋"/>
          <w:bCs/>
          <w:color w:val="000000"/>
          <w:sz w:val="24"/>
          <w:szCs w:val="24"/>
        </w:rPr>
      </w:pPr>
      <w:r>
        <w:rPr>
          <w:rFonts w:hint="eastAsia" w:cs="仿宋"/>
          <w:bCs/>
          <w:color w:val="000000"/>
          <w:sz w:val="24"/>
          <w:szCs w:val="24"/>
        </w:rPr>
        <w:t>一、质疑供应商基本信息</w:t>
      </w:r>
    </w:p>
    <w:p w14:paraId="2243D418">
      <w:pPr>
        <w:spacing w:line="440" w:lineRule="exact"/>
        <w:rPr>
          <w:rFonts w:cs="仿宋"/>
          <w:color w:val="000000"/>
          <w:sz w:val="24"/>
          <w:szCs w:val="24"/>
          <w:u w:val="single"/>
        </w:rPr>
      </w:pPr>
      <w:r>
        <w:rPr>
          <w:rFonts w:hint="eastAsia" w:cs="仿宋"/>
          <w:color w:val="000000"/>
          <w:sz w:val="24"/>
          <w:szCs w:val="24"/>
        </w:rPr>
        <w:t>质疑供应商：</w:t>
      </w:r>
      <w:r>
        <w:rPr>
          <w:rFonts w:hint="eastAsia" w:cs="仿宋"/>
          <w:color w:val="000000"/>
          <w:sz w:val="24"/>
          <w:szCs w:val="24"/>
          <w:u w:val="single"/>
        </w:rPr>
        <w:t xml:space="preserve">                                                              </w:t>
      </w:r>
    </w:p>
    <w:p w14:paraId="7A72793D">
      <w:pPr>
        <w:spacing w:line="440" w:lineRule="exact"/>
        <w:rPr>
          <w:rFonts w:cs="仿宋"/>
          <w:color w:val="000000"/>
          <w:sz w:val="24"/>
          <w:szCs w:val="24"/>
        </w:rPr>
      </w:pPr>
      <w:r>
        <w:rPr>
          <w:rFonts w:hint="eastAsia" w:cs="仿宋"/>
          <w:color w:val="000000"/>
          <w:sz w:val="24"/>
          <w:szCs w:val="24"/>
        </w:rPr>
        <w:t>地址：</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14339680">
      <w:pPr>
        <w:spacing w:line="440" w:lineRule="exact"/>
        <w:rPr>
          <w:rFonts w:cs="仿宋"/>
          <w:color w:val="000000"/>
          <w:sz w:val="24"/>
          <w:szCs w:val="24"/>
        </w:rPr>
      </w:pPr>
      <w:r>
        <w:rPr>
          <w:rFonts w:hint="eastAsia" w:cs="仿宋"/>
          <w:color w:val="000000"/>
          <w:sz w:val="24"/>
          <w:szCs w:val="24"/>
        </w:rPr>
        <w:t>联系人：</w:t>
      </w:r>
      <w:r>
        <w:rPr>
          <w:rFonts w:hint="eastAsia" w:cs="仿宋"/>
          <w:color w:val="000000"/>
          <w:sz w:val="24"/>
          <w:szCs w:val="24"/>
          <w:u w:val="single"/>
        </w:rPr>
        <w:t xml:space="preserve">                      </w:t>
      </w:r>
      <w:r>
        <w:rPr>
          <w:rFonts w:hint="eastAsia" w:cs="仿宋"/>
          <w:color w:val="000000"/>
          <w:sz w:val="24"/>
          <w:szCs w:val="24"/>
        </w:rPr>
        <w:t>联系电话：</w:t>
      </w:r>
      <w:r>
        <w:rPr>
          <w:rFonts w:hint="eastAsia" w:cs="仿宋"/>
          <w:color w:val="000000"/>
          <w:sz w:val="24"/>
          <w:szCs w:val="24"/>
          <w:u w:val="single"/>
        </w:rPr>
        <w:t xml:space="preserve">                                       </w:t>
      </w:r>
    </w:p>
    <w:p w14:paraId="768493C2">
      <w:pPr>
        <w:spacing w:line="440" w:lineRule="exact"/>
        <w:rPr>
          <w:rFonts w:cs="仿宋"/>
          <w:color w:val="000000"/>
          <w:sz w:val="24"/>
          <w:szCs w:val="24"/>
          <w:u w:val="single"/>
        </w:rPr>
      </w:pPr>
      <w:r>
        <w:rPr>
          <w:rFonts w:hint="eastAsia" w:cs="仿宋"/>
          <w:color w:val="000000"/>
          <w:sz w:val="24"/>
          <w:szCs w:val="24"/>
        </w:rPr>
        <w:t>授权代表：</w:t>
      </w:r>
      <w:r>
        <w:rPr>
          <w:rFonts w:hint="eastAsia" w:cs="仿宋"/>
          <w:color w:val="000000"/>
          <w:sz w:val="24"/>
          <w:szCs w:val="24"/>
          <w:u w:val="single"/>
        </w:rPr>
        <w:t xml:space="preserve">                                                                 </w:t>
      </w:r>
    </w:p>
    <w:p w14:paraId="00B50125">
      <w:pPr>
        <w:spacing w:line="440" w:lineRule="exact"/>
        <w:rPr>
          <w:rFonts w:cs="仿宋"/>
          <w:color w:val="000000"/>
          <w:sz w:val="24"/>
          <w:szCs w:val="24"/>
        </w:rPr>
      </w:pPr>
      <w:r>
        <w:rPr>
          <w:rFonts w:hint="eastAsia" w:cs="仿宋"/>
          <w:color w:val="000000"/>
          <w:sz w:val="24"/>
          <w:szCs w:val="24"/>
        </w:rPr>
        <w:t>联系电话：</w:t>
      </w:r>
      <w:r>
        <w:rPr>
          <w:rFonts w:hint="eastAsia" w:cs="仿宋"/>
          <w:color w:val="000000"/>
          <w:sz w:val="24"/>
          <w:szCs w:val="24"/>
          <w:u w:val="single"/>
        </w:rPr>
        <w:t xml:space="preserve">                                                                </w:t>
      </w:r>
    </w:p>
    <w:p w14:paraId="5CBF314F">
      <w:pPr>
        <w:spacing w:line="440" w:lineRule="exact"/>
        <w:rPr>
          <w:rFonts w:cs="仿宋"/>
          <w:color w:val="000000"/>
          <w:sz w:val="24"/>
          <w:szCs w:val="24"/>
        </w:rPr>
      </w:pPr>
      <w:r>
        <w:rPr>
          <w:rFonts w:hint="eastAsia" w:cs="仿宋"/>
          <w:color w:val="000000"/>
          <w:sz w:val="24"/>
          <w:szCs w:val="24"/>
        </w:rPr>
        <w:t>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1BE8D2F0">
      <w:pPr>
        <w:spacing w:line="440" w:lineRule="exact"/>
        <w:rPr>
          <w:rFonts w:cs="仿宋"/>
          <w:bCs/>
          <w:color w:val="000000"/>
          <w:sz w:val="24"/>
          <w:szCs w:val="24"/>
        </w:rPr>
      </w:pPr>
      <w:r>
        <w:rPr>
          <w:rFonts w:hint="eastAsia" w:cs="仿宋"/>
          <w:bCs/>
          <w:color w:val="000000"/>
          <w:sz w:val="24"/>
          <w:szCs w:val="24"/>
        </w:rPr>
        <w:t>二、质疑项目基本情况</w:t>
      </w:r>
    </w:p>
    <w:p w14:paraId="09C1CCFE">
      <w:pPr>
        <w:spacing w:line="440" w:lineRule="exact"/>
        <w:rPr>
          <w:rFonts w:cs="仿宋"/>
          <w:color w:val="000000"/>
          <w:sz w:val="24"/>
          <w:szCs w:val="24"/>
        </w:rPr>
      </w:pPr>
      <w:r>
        <w:rPr>
          <w:rFonts w:hint="eastAsia" w:cs="仿宋"/>
          <w:color w:val="000000"/>
          <w:sz w:val="24"/>
          <w:szCs w:val="24"/>
        </w:rPr>
        <w:t>质疑项目的名称：</w:t>
      </w:r>
      <w:r>
        <w:rPr>
          <w:rFonts w:hint="eastAsia" w:cs="仿宋"/>
          <w:color w:val="000000"/>
          <w:sz w:val="24"/>
          <w:szCs w:val="24"/>
          <w:u w:val="single"/>
        </w:rPr>
        <w:t xml:space="preserve">                                                          </w:t>
      </w:r>
    </w:p>
    <w:p w14:paraId="081B18E3">
      <w:pPr>
        <w:spacing w:line="440" w:lineRule="exact"/>
        <w:rPr>
          <w:rFonts w:cs="仿宋"/>
          <w:color w:val="000000"/>
          <w:sz w:val="24"/>
          <w:szCs w:val="24"/>
        </w:rPr>
      </w:pPr>
      <w:r>
        <w:rPr>
          <w:rFonts w:hint="eastAsia" w:cs="仿宋"/>
          <w:color w:val="000000"/>
          <w:sz w:val="24"/>
          <w:szCs w:val="24"/>
        </w:rPr>
        <w:t>质疑项目的编号：</w:t>
      </w:r>
      <w:r>
        <w:rPr>
          <w:rFonts w:hint="eastAsia" w:cs="仿宋"/>
          <w:color w:val="000000"/>
          <w:sz w:val="24"/>
          <w:szCs w:val="24"/>
          <w:u w:val="single"/>
        </w:rPr>
        <w:t xml:space="preserve">                         </w:t>
      </w:r>
      <w:r>
        <w:rPr>
          <w:rFonts w:hint="eastAsia" w:cs="仿宋"/>
          <w:color w:val="000000"/>
          <w:sz w:val="24"/>
          <w:szCs w:val="24"/>
        </w:rPr>
        <w:t>包号：</w:t>
      </w:r>
      <w:r>
        <w:rPr>
          <w:rFonts w:hint="eastAsia" w:cs="仿宋"/>
          <w:color w:val="000000"/>
          <w:sz w:val="24"/>
          <w:szCs w:val="24"/>
          <w:u w:val="single"/>
        </w:rPr>
        <w:t xml:space="preserve">                           </w:t>
      </w:r>
    </w:p>
    <w:p w14:paraId="69F30BED">
      <w:pPr>
        <w:spacing w:line="440" w:lineRule="exact"/>
        <w:rPr>
          <w:rFonts w:cs="仿宋"/>
          <w:color w:val="000000"/>
          <w:sz w:val="24"/>
          <w:szCs w:val="24"/>
          <w:u w:val="single"/>
        </w:rPr>
      </w:pPr>
      <w:r>
        <w:rPr>
          <w:rFonts w:hint="eastAsia" w:cs="仿宋"/>
          <w:color w:val="000000"/>
          <w:sz w:val="24"/>
          <w:szCs w:val="24"/>
        </w:rPr>
        <w:t>采购人名称：</w:t>
      </w:r>
      <w:r>
        <w:rPr>
          <w:rFonts w:hint="eastAsia" w:cs="仿宋"/>
          <w:color w:val="000000"/>
          <w:sz w:val="24"/>
          <w:szCs w:val="24"/>
          <w:u w:val="single"/>
        </w:rPr>
        <w:t xml:space="preserve">                                                              </w:t>
      </w:r>
    </w:p>
    <w:p w14:paraId="45CD516E">
      <w:pPr>
        <w:spacing w:line="440" w:lineRule="exact"/>
        <w:rPr>
          <w:rFonts w:cs="仿宋"/>
          <w:color w:val="000000"/>
          <w:sz w:val="24"/>
          <w:szCs w:val="24"/>
        </w:rPr>
      </w:pPr>
      <w:r>
        <w:rPr>
          <w:rFonts w:hint="eastAsia" w:cs="仿宋"/>
          <w:color w:val="000000"/>
          <w:sz w:val="24"/>
          <w:szCs w:val="24"/>
        </w:rPr>
        <w:t>采购文件获取日期：</w:t>
      </w:r>
      <w:r>
        <w:rPr>
          <w:rFonts w:hint="eastAsia" w:cs="仿宋"/>
          <w:color w:val="000000"/>
          <w:sz w:val="24"/>
          <w:szCs w:val="24"/>
          <w:u w:val="single"/>
        </w:rPr>
        <w:t xml:space="preserve">                                                        </w:t>
      </w:r>
    </w:p>
    <w:p w14:paraId="48D092C4">
      <w:pPr>
        <w:spacing w:line="440" w:lineRule="exact"/>
        <w:rPr>
          <w:rFonts w:cs="仿宋"/>
          <w:bCs/>
          <w:color w:val="000000"/>
          <w:sz w:val="24"/>
          <w:szCs w:val="24"/>
        </w:rPr>
      </w:pPr>
      <w:r>
        <w:rPr>
          <w:rFonts w:hint="eastAsia" w:cs="仿宋"/>
          <w:bCs/>
          <w:color w:val="000000"/>
          <w:sz w:val="24"/>
          <w:szCs w:val="24"/>
        </w:rPr>
        <w:t>三、质疑事项具体内容</w:t>
      </w:r>
    </w:p>
    <w:p w14:paraId="1020E8BB">
      <w:pPr>
        <w:spacing w:line="440" w:lineRule="exact"/>
        <w:rPr>
          <w:rFonts w:cs="仿宋"/>
          <w:color w:val="000000"/>
          <w:sz w:val="24"/>
          <w:szCs w:val="24"/>
          <w:u w:val="single"/>
        </w:rPr>
      </w:pPr>
      <w:r>
        <w:rPr>
          <w:rFonts w:hint="eastAsia" w:cs="仿宋"/>
          <w:color w:val="000000"/>
          <w:sz w:val="24"/>
          <w:szCs w:val="24"/>
        </w:rPr>
        <w:t>质疑事项1：</w:t>
      </w:r>
      <w:r>
        <w:rPr>
          <w:rFonts w:hint="eastAsia" w:cs="仿宋"/>
          <w:color w:val="000000"/>
          <w:sz w:val="24"/>
          <w:szCs w:val="24"/>
          <w:u w:val="single"/>
        </w:rPr>
        <w:t xml:space="preserve">                                                              </w:t>
      </w:r>
    </w:p>
    <w:p w14:paraId="6C6DE0FC">
      <w:pPr>
        <w:spacing w:line="440" w:lineRule="exact"/>
        <w:rPr>
          <w:rFonts w:cs="仿宋"/>
          <w:color w:val="000000"/>
          <w:sz w:val="24"/>
          <w:szCs w:val="24"/>
          <w:u w:val="single"/>
        </w:rPr>
      </w:pPr>
      <w:r>
        <w:rPr>
          <w:rFonts w:hint="eastAsia" w:cs="仿宋"/>
          <w:color w:val="000000"/>
          <w:sz w:val="24"/>
          <w:szCs w:val="24"/>
        </w:rPr>
        <w:t>事实依据：</w:t>
      </w:r>
      <w:r>
        <w:rPr>
          <w:rFonts w:hint="eastAsia" w:cs="仿宋"/>
          <w:color w:val="000000"/>
          <w:sz w:val="24"/>
          <w:szCs w:val="24"/>
          <w:u w:val="single"/>
        </w:rPr>
        <w:t xml:space="preserve">                                                                </w:t>
      </w:r>
    </w:p>
    <w:p w14:paraId="59DC2961">
      <w:pPr>
        <w:spacing w:line="440" w:lineRule="exact"/>
        <w:rPr>
          <w:rFonts w:cs="仿宋"/>
          <w:color w:val="000000"/>
          <w:sz w:val="24"/>
          <w:szCs w:val="24"/>
        </w:rPr>
      </w:pPr>
      <w:r>
        <w:rPr>
          <w:rFonts w:hint="eastAsia" w:cs="仿宋"/>
          <w:color w:val="000000"/>
          <w:sz w:val="24"/>
          <w:szCs w:val="24"/>
          <w:u w:val="single"/>
        </w:rPr>
        <w:t xml:space="preserve">                                                                           </w:t>
      </w:r>
    </w:p>
    <w:p w14:paraId="61FF439E">
      <w:pPr>
        <w:spacing w:line="440" w:lineRule="exact"/>
        <w:rPr>
          <w:rFonts w:cs="仿宋"/>
          <w:color w:val="000000"/>
          <w:sz w:val="24"/>
          <w:szCs w:val="24"/>
          <w:u w:val="single"/>
        </w:rPr>
      </w:pPr>
      <w:r>
        <w:rPr>
          <w:rFonts w:hint="eastAsia" w:cs="仿宋"/>
          <w:color w:val="000000"/>
          <w:sz w:val="24"/>
          <w:szCs w:val="24"/>
        </w:rPr>
        <w:t>法律依据：</w:t>
      </w:r>
      <w:r>
        <w:rPr>
          <w:rFonts w:hint="eastAsia" w:cs="仿宋"/>
          <w:color w:val="000000"/>
          <w:sz w:val="24"/>
          <w:szCs w:val="24"/>
          <w:u w:val="single"/>
        </w:rPr>
        <w:t xml:space="preserve">                                                                 </w:t>
      </w:r>
    </w:p>
    <w:p w14:paraId="72689ACC">
      <w:pPr>
        <w:spacing w:line="440" w:lineRule="exact"/>
        <w:rPr>
          <w:rFonts w:cs="仿宋"/>
          <w:color w:val="000000"/>
          <w:sz w:val="24"/>
          <w:szCs w:val="24"/>
          <w:u w:val="single"/>
        </w:rPr>
      </w:pPr>
      <w:r>
        <w:rPr>
          <w:rFonts w:hint="eastAsia" w:cs="仿宋"/>
          <w:color w:val="000000"/>
          <w:sz w:val="24"/>
          <w:szCs w:val="24"/>
          <w:u w:val="single"/>
        </w:rPr>
        <w:t xml:space="preserve">                                                                           </w:t>
      </w:r>
    </w:p>
    <w:p w14:paraId="0AA744A5">
      <w:pPr>
        <w:spacing w:line="440" w:lineRule="exact"/>
        <w:rPr>
          <w:rFonts w:cs="仿宋"/>
          <w:color w:val="000000"/>
          <w:sz w:val="24"/>
          <w:szCs w:val="24"/>
          <w:u w:val="single"/>
        </w:rPr>
      </w:pPr>
      <w:r>
        <w:rPr>
          <w:rFonts w:hint="eastAsia" w:cs="仿宋"/>
          <w:color w:val="000000"/>
          <w:sz w:val="24"/>
          <w:szCs w:val="24"/>
        </w:rPr>
        <w:t>质疑事项2</w:t>
      </w:r>
    </w:p>
    <w:p w14:paraId="40863C15">
      <w:pPr>
        <w:spacing w:line="440" w:lineRule="exact"/>
        <w:rPr>
          <w:rFonts w:cs="仿宋"/>
          <w:color w:val="000000"/>
          <w:sz w:val="24"/>
          <w:szCs w:val="24"/>
        </w:rPr>
      </w:pPr>
      <w:r>
        <w:rPr>
          <w:rFonts w:hint="eastAsia" w:cs="仿宋"/>
          <w:color w:val="000000"/>
          <w:sz w:val="24"/>
          <w:szCs w:val="24"/>
        </w:rPr>
        <w:t>……</w:t>
      </w:r>
    </w:p>
    <w:p w14:paraId="327A4926">
      <w:pPr>
        <w:spacing w:line="440" w:lineRule="exact"/>
        <w:rPr>
          <w:rFonts w:cs="仿宋"/>
          <w:bCs/>
          <w:color w:val="000000"/>
          <w:sz w:val="24"/>
          <w:szCs w:val="24"/>
        </w:rPr>
      </w:pPr>
      <w:r>
        <w:rPr>
          <w:rFonts w:hint="eastAsia" w:cs="仿宋"/>
          <w:bCs/>
          <w:color w:val="000000"/>
          <w:sz w:val="24"/>
          <w:szCs w:val="24"/>
        </w:rPr>
        <w:t>四、与质疑事项相关的质疑请求</w:t>
      </w:r>
    </w:p>
    <w:p w14:paraId="2CA6B0E2">
      <w:pPr>
        <w:spacing w:line="440" w:lineRule="exact"/>
        <w:rPr>
          <w:rFonts w:cs="仿宋"/>
          <w:color w:val="000000"/>
          <w:sz w:val="24"/>
          <w:szCs w:val="24"/>
          <w:u w:val="single"/>
        </w:rPr>
      </w:pPr>
      <w:r>
        <w:rPr>
          <w:rFonts w:hint="eastAsia" w:cs="仿宋"/>
          <w:color w:val="000000"/>
          <w:sz w:val="24"/>
          <w:szCs w:val="24"/>
        </w:rPr>
        <w:t>请求：</w:t>
      </w:r>
      <w:r>
        <w:rPr>
          <w:rFonts w:hint="eastAsia" w:cs="仿宋"/>
          <w:color w:val="000000"/>
          <w:sz w:val="24"/>
          <w:szCs w:val="24"/>
          <w:u w:val="single"/>
        </w:rPr>
        <w:t xml:space="preserve">                                                                     </w:t>
      </w:r>
    </w:p>
    <w:p w14:paraId="22E9F8BD">
      <w:pPr>
        <w:spacing w:line="440" w:lineRule="exact"/>
        <w:rPr>
          <w:color w:val="000000"/>
          <w:sz w:val="24"/>
          <w:szCs w:val="24"/>
        </w:rPr>
      </w:pPr>
      <w:r>
        <w:rPr>
          <w:rFonts w:hint="eastAsia"/>
          <w:color w:val="000000"/>
          <w:sz w:val="24"/>
          <w:szCs w:val="24"/>
        </w:rPr>
        <w:t xml:space="preserve">签字（签章）：                   公章：                      </w:t>
      </w:r>
    </w:p>
    <w:p w14:paraId="031F48C4">
      <w:pPr>
        <w:spacing w:line="440" w:lineRule="exact"/>
        <w:rPr>
          <w:color w:val="000000"/>
          <w:sz w:val="24"/>
          <w:szCs w:val="24"/>
        </w:rPr>
      </w:pPr>
      <w:r>
        <w:rPr>
          <w:rFonts w:hint="eastAsia"/>
          <w:color w:val="000000"/>
          <w:sz w:val="24"/>
          <w:szCs w:val="24"/>
        </w:rPr>
        <w:t xml:space="preserve">日期：    </w:t>
      </w:r>
    </w:p>
    <w:p w14:paraId="12165482">
      <w:pPr>
        <w:spacing w:line="440" w:lineRule="exact"/>
        <w:rPr>
          <w:b/>
          <w:color w:val="000000"/>
          <w:sz w:val="24"/>
          <w:szCs w:val="24"/>
        </w:rPr>
      </w:pPr>
      <w:r>
        <w:rPr>
          <w:rFonts w:hint="eastAsia"/>
          <w:b/>
          <w:color w:val="000000"/>
          <w:sz w:val="24"/>
          <w:szCs w:val="24"/>
        </w:rPr>
        <w:t>质疑函制作说明：</w:t>
      </w:r>
    </w:p>
    <w:p w14:paraId="708CFD62">
      <w:pPr>
        <w:widowControl/>
        <w:spacing w:line="440" w:lineRule="exact"/>
        <w:ind w:firstLine="480"/>
        <w:jc w:val="left"/>
        <w:rPr>
          <w:color w:val="000000"/>
          <w:sz w:val="24"/>
          <w:szCs w:val="24"/>
        </w:rPr>
      </w:pPr>
      <w:r>
        <w:rPr>
          <w:rFonts w:hint="eastAsia"/>
          <w:color w:val="000000"/>
          <w:sz w:val="24"/>
          <w:szCs w:val="24"/>
        </w:rPr>
        <w:t>1.供应商提出质疑时，应提交质疑函和必要的证明材料（线上获取采购文件后的</w:t>
      </w:r>
      <w:r>
        <w:rPr>
          <w:color w:val="000000"/>
          <w:sz w:val="24"/>
          <w:szCs w:val="24"/>
        </w:rPr>
        <w:t>《投标供应商确认函》</w:t>
      </w:r>
      <w:r>
        <w:rPr>
          <w:rFonts w:hint="eastAsia"/>
          <w:color w:val="000000"/>
          <w:sz w:val="24"/>
          <w:szCs w:val="24"/>
        </w:rPr>
        <w:t>、质疑供应商的营业执照复印件等）。</w:t>
      </w:r>
    </w:p>
    <w:p w14:paraId="7D557A1C">
      <w:pPr>
        <w:widowControl/>
        <w:spacing w:line="440" w:lineRule="exact"/>
        <w:ind w:firstLine="480"/>
        <w:jc w:val="left"/>
        <w:rPr>
          <w:color w:val="000000"/>
          <w:sz w:val="24"/>
          <w:szCs w:val="24"/>
        </w:rPr>
      </w:pPr>
      <w:r>
        <w:rPr>
          <w:rFonts w:hint="eastAsia"/>
          <w:color w:val="000000"/>
          <w:sz w:val="24"/>
          <w:szCs w:val="24"/>
        </w:rPr>
        <w:t>2.质疑供应商若委托代理人进行质疑的，质疑函应按要求列明“授权代表”的有关内容，并在附件中提交由质疑</w:t>
      </w:r>
      <w:r>
        <w:rPr>
          <w:rFonts w:hint="eastAsia" w:cs="宋体"/>
          <w:color w:val="000000"/>
          <w:sz w:val="24"/>
          <w:szCs w:val="24"/>
        </w:rPr>
        <w:t>供应商签署的授权委托书。授权委托书应载明代理人的姓名或者名称、代理事项、具体权限、期限和相关事项。</w:t>
      </w:r>
    </w:p>
    <w:p w14:paraId="5A072217">
      <w:pPr>
        <w:widowControl/>
        <w:spacing w:line="440" w:lineRule="exact"/>
        <w:ind w:firstLine="480"/>
        <w:jc w:val="left"/>
        <w:rPr>
          <w:color w:val="000000"/>
          <w:sz w:val="24"/>
          <w:szCs w:val="24"/>
        </w:rPr>
      </w:pPr>
      <w:r>
        <w:rPr>
          <w:rFonts w:hint="eastAsia"/>
          <w:color w:val="000000"/>
          <w:sz w:val="24"/>
          <w:szCs w:val="24"/>
        </w:rPr>
        <w:t>3.质疑供应商若对项目的某一分包进行质疑，质疑函中应列明具体分包号。</w:t>
      </w:r>
    </w:p>
    <w:p w14:paraId="10FDEDC5">
      <w:pPr>
        <w:widowControl/>
        <w:spacing w:line="440" w:lineRule="exact"/>
        <w:ind w:firstLine="480"/>
        <w:jc w:val="left"/>
        <w:rPr>
          <w:color w:val="000000"/>
          <w:sz w:val="24"/>
          <w:szCs w:val="24"/>
        </w:rPr>
      </w:pPr>
      <w:r>
        <w:rPr>
          <w:rFonts w:hint="eastAsia"/>
          <w:color w:val="000000"/>
          <w:sz w:val="24"/>
          <w:szCs w:val="24"/>
        </w:rPr>
        <w:t>4.质疑函的质疑事项应具体、明确，并有必要的事实依据和法律依据。</w:t>
      </w:r>
    </w:p>
    <w:p w14:paraId="5B76B807">
      <w:pPr>
        <w:widowControl/>
        <w:spacing w:line="440" w:lineRule="exact"/>
        <w:ind w:firstLine="480"/>
        <w:jc w:val="left"/>
        <w:rPr>
          <w:color w:val="000000"/>
          <w:sz w:val="24"/>
          <w:szCs w:val="24"/>
        </w:rPr>
      </w:pPr>
      <w:r>
        <w:rPr>
          <w:rFonts w:hint="eastAsia"/>
          <w:color w:val="000000"/>
          <w:sz w:val="24"/>
          <w:szCs w:val="24"/>
        </w:rPr>
        <w:t>5.质疑函的质疑请求应与质疑事项相关。</w:t>
      </w:r>
    </w:p>
    <w:p w14:paraId="3BE53C5B">
      <w:pPr>
        <w:widowControl/>
        <w:spacing w:line="440" w:lineRule="exact"/>
        <w:ind w:firstLine="480"/>
        <w:jc w:val="left"/>
        <w:rPr>
          <w:color w:val="000000"/>
          <w:sz w:val="24"/>
          <w:szCs w:val="24"/>
        </w:rPr>
      </w:pPr>
      <w:r>
        <w:rPr>
          <w:rFonts w:hint="eastAsia"/>
          <w:color w:val="000000"/>
          <w:sz w:val="24"/>
          <w:szCs w:val="24"/>
        </w:rPr>
        <w:t>6.质疑供应商为自然人的，质疑函应由本人签字；质疑供应商为法人或者其他组织的，质疑函应由法定代表人、主要负责人，或者其授权代表签字或者盖章，并加盖公章。</w:t>
      </w:r>
    </w:p>
    <w:sectPr>
      <w:footerReference r:id="rId7" w:type="first"/>
      <w:footerReference r:id="rId6" w:type="default"/>
      <w:pgSz w:w="11907" w:h="16840"/>
      <w:pgMar w:top="1134" w:right="882" w:bottom="1134" w:left="1365" w:header="567" w:footer="794" w:gutter="0"/>
      <w:pgNumType w:fmt="decimal"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 w:name="Berlin Sans FB Demi">
    <w:altName w:val="Segoe Print"/>
    <w:panose1 w:val="020E0802020502020306"/>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883B9">
    <w:pPr>
      <w:pStyle w:val="22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464E3">
    <w:pPr>
      <w:pStyle w:val="229"/>
      <w:framePr w:wrap="around" w:vAnchor="text" w:hAnchor="margin" w:xAlign="right" w:y="1"/>
      <w:rPr>
        <w:rStyle w:val="256"/>
      </w:rPr>
    </w:pPr>
    <w:r>
      <w:fldChar w:fldCharType="begin"/>
    </w:r>
    <w:r>
      <w:rPr>
        <w:rStyle w:val="256"/>
      </w:rPr>
      <w:instrText xml:space="preserve">PAGE  </w:instrText>
    </w:r>
    <w:r>
      <w:fldChar w:fldCharType="separate"/>
    </w:r>
    <w:r>
      <w:rPr>
        <w:rStyle w:val="256"/>
      </w:rPr>
      <w:t>16</w:t>
    </w:r>
    <w:r>
      <w:fldChar w:fldCharType="end"/>
    </w:r>
  </w:p>
  <w:p w14:paraId="36698B93">
    <w:pPr>
      <w:pStyle w:val="2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91F1A">
    <w:pPr>
      <w:pStyle w:val="229"/>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69DBA2">
                          <w:pPr>
                            <w:pStyle w:val="28"/>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69DBA2">
                    <w:pPr>
                      <w:pStyle w:val="28"/>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19B09">
    <w:pPr>
      <w:pStyle w:val="28"/>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27BB6">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D27BB6">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E47DF">
    <w:pPr>
      <w:pBdr>
        <w:bottom w:val="single" w:color="auto" w:sz="4" w:space="0"/>
      </w:pBdr>
      <w:spacing w:line="400" w:lineRule="exact"/>
      <w:jc w:val="left"/>
      <w:rPr>
        <w:rFonts w:hint="eastAsia"/>
        <w:szCs w:val="21"/>
      </w:rPr>
    </w:pPr>
    <w:r>
      <w:rPr>
        <w:rFonts w:hint="eastAsia"/>
        <w:lang w:eastAsia="zh-CN"/>
      </w:rPr>
      <w:t>常熟市污水处理厂水泵和电机维修服务</w:t>
    </w:r>
    <w:r>
      <w:rPr>
        <w:rFonts w:hint="eastAsia"/>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32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53208E"/>
    <w:multiLevelType w:val="multilevel"/>
    <w:tmpl w:val="0053208E"/>
    <w:lvl w:ilvl="0" w:tentative="0">
      <w:start w:val="1"/>
      <w:numFmt w:val="decimal"/>
      <w:pStyle w:val="297"/>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329"/>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3MjQ3ZTI0MDA0ZjQ3YjEwOGY4NzE4ZDZkNmRkMzMifQ=="/>
  </w:docVars>
  <w:rsids>
    <w:rsidRoot w:val="00000000"/>
    <w:rsid w:val="02C36048"/>
    <w:rsid w:val="033A293C"/>
    <w:rsid w:val="035778EB"/>
    <w:rsid w:val="03C91C59"/>
    <w:rsid w:val="04C904B8"/>
    <w:rsid w:val="04E265A0"/>
    <w:rsid w:val="04FC088E"/>
    <w:rsid w:val="081A31D6"/>
    <w:rsid w:val="08B60D54"/>
    <w:rsid w:val="09DF3CDA"/>
    <w:rsid w:val="0C230292"/>
    <w:rsid w:val="0C8F023A"/>
    <w:rsid w:val="0EA56BD6"/>
    <w:rsid w:val="0EBE53D4"/>
    <w:rsid w:val="0EF876DD"/>
    <w:rsid w:val="0F542271"/>
    <w:rsid w:val="0F7612E4"/>
    <w:rsid w:val="1246286F"/>
    <w:rsid w:val="136046DE"/>
    <w:rsid w:val="1500275C"/>
    <w:rsid w:val="174C7453"/>
    <w:rsid w:val="18837CF4"/>
    <w:rsid w:val="188E75F7"/>
    <w:rsid w:val="18E10703"/>
    <w:rsid w:val="19471F18"/>
    <w:rsid w:val="19B911FC"/>
    <w:rsid w:val="1AB97200"/>
    <w:rsid w:val="1ACC3088"/>
    <w:rsid w:val="1AFF7910"/>
    <w:rsid w:val="1B803B6F"/>
    <w:rsid w:val="1C14665A"/>
    <w:rsid w:val="1C4E5A1B"/>
    <w:rsid w:val="1C7D1E5D"/>
    <w:rsid w:val="1E146B16"/>
    <w:rsid w:val="1F1A4AAE"/>
    <w:rsid w:val="1F7D7124"/>
    <w:rsid w:val="20933BE8"/>
    <w:rsid w:val="24337971"/>
    <w:rsid w:val="245C0F2D"/>
    <w:rsid w:val="26024DD2"/>
    <w:rsid w:val="26025181"/>
    <w:rsid w:val="269469E7"/>
    <w:rsid w:val="26CD1C32"/>
    <w:rsid w:val="295849BE"/>
    <w:rsid w:val="29820AB2"/>
    <w:rsid w:val="2F4D792D"/>
    <w:rsid w:val="2FDB53C0"/>
    <w:rsid w:val="307D0225"/>
    <w:rsid w:val="30EB6B15"/>
    <w:rsid w:val="31293F09"/>
    <w:rsid w:val="31606A91"/>
    <w:rsid w:val="3168108E"/>
    <w:rsid w:val="325D030E"/>
    <w:rsid w:val="329B0E37"/>
    <w:rsid w:val="32CC1A5A"/>
    <w:rsid w:val="344A2B14"/>
    <w:rsid w:val="35042CC3"/>
    <w:rsid w:val="35DA1C76"/>
    <w:rsid w:val="3627799C"/>
    <w:rsid w:val="36FD79CA"/>
    <w:rsid w:val="37D90437"/>
    <w:rsid w:val="395343DC"/>
    <w:rsid w:val="3AC06C22"/>
    <w:rsid w:val="3ACB37D9"/>
    <w:rsid w:val="3B3140E6"/>
    <w:rsid w:val="3B563846"/>
    <w:rsid w:val="3BF5304D"/>
    <w:rsid w:val="3C2B322B"/>
    <w:rsid w:val="3CF9374A"/>
    <w:rsid w:val="3D1D0FA8"/>
    <w:rsid w:val="3D332398"/>
    <w:rsid w:val="3D586E1B"/>
    <w:rsid w:val="3DDD67A7"/>
    <w:rsid w:val="3FDA4D4C"/>
    <w:rsid w:val="408B5C5B"/>
    <w:rsid w:val="40A47108"/>
    <w:rsid w:val="41E1660D"/>
    <w:rsid w:val="43914FE9"/>
    <w:rsid w:val="44056110"/>
    <w:rsid w:val="455E01CE"/>
    <w:rsid w:val="45A57BAB"/>
    <w:rsid w:val="46EA49C4"/>
    <w:rsid w:val="4813018A"/>
    <w:rsid w:val="494E65E4"/>
    <w:rsid w:val="497926FA"/>
    <w:rsid w:val="4B1A107D"/>
    <w:rsid w:val="4B4514CD"/>
    <w:rsid w:val="4BD84016"/>
    <w:rsid w:val="4C714C8A"/>
    <w:rsid w:val="4C9B5863"/>
    <w:rsid w:val="4CD35E19"/>
    <w:rsid w:val="4EAA79FD"/>
    <w:rsid w:val="4EAE14FC"/>
    <w:rsid w:val="50812FC2"/>
    <w:rsid w:val="50DD469C"/>
    <w:rsid w:val="51200A2D"/>
    <w:rsid w:val="512C280C"/>
    <w:rsid w:val="51D53ACC"/>
    <w:rsid w:val="540957A8"/>
    <w:rsid w:val="549239F0"/>
    <w:rsid w:val="55B47996"/>
    <w:rsid w:val="581035A9"/>
    <w:rsid w:val="58450D79"/>
    <w:rsid w:val="58F5279F"/>
    <w:rsid w:val="59752BE5"/>
    <w:rsid w:val="5B8E3E01"/>
    <w:rsid w:val="5BDE19AE"/>
    <w:rsid w:val="5C617525"/>
    <w:rsid w:val="5F6F6F0D"/>
    <w:rsid w:val="6072708B"/>
    <w:rsid w:val="60AA20C1"/>
    <w:rsid w:val="617D3332"/>
    <w:rsid w:val="620A40D9"/>
    <w:rsid w:val="62BD2580"/>
    <w:rsid w:val="63CD67F3"/>
    <w:rsid w:val="641B0EBF"/>
    <w:rsid w:val="65273CE0"/>
    <w:rsid w:val="67FA392E"/>
    <w:rsid w:val="695C2D53"/>
    <w:rsid w:val="6AB736B2"/>
    <w:rsid w:val="6BA047ED"/>
    <w:rsid w:val="6DA75885"/>
    <w:rsid w:val="6DE704B1"/>
    <w:rsid w:val="6EF033DC"/>
    <w:rsid w:val="6F031634"/>
    <w:rsid w:val="6F2F65B3"/>
    <w:rsid w:val="6F72024E"/>
    <w:rsid w:val="71107D1F"/>
    <w:rsid w:val="7137174F"/>
    <w:rsid w:val="71867299"/>
    <w:rsid w:val="7287740B"/>
    <w:rsid w:val="72B86912"/>
    <w:rsid w:val="74C06B12"/>
    <w:rsid w:val="757178BD"/>
    <w:rsid w:val="75720FA8"/>
    <w:rsid w:val="770F7F9C"/>
    <w:rsid w:val="78A1514B"/>
    <w:rsid w:val="795812AA"/>
    <w:rsid w:val="7D733B02"/>
    <w:rsid w:val="7DC36C06"/>
    <w:rsid w:val="7F7462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35"/>
    <w:qFormat/>
    <w:uiPriority w:val="0"/>
    <w:pPr>
      <w:widowControl w:val="0"/>
      <w:jc w:val="both"/>
    </w:pPr>
    <w:rPr>
      <w:rFonts w:hint="default" w:ascii="Times New Roman" w:hAnsi="Times New Roman" w:eastAsia="宋体" w:cs="Times New Roman"/>
      <w:sz w:val="21"/>
      <w:lang w:val="en-US" w:eastAsia="zh-CN" w:bidi="ar-SA"/>
    </w:rPr>
  </w:style>
  <w:style w:type="paragraph" w:styleId="7">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8">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9">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10">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11">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12">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13">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4">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5">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3"/>
    <w:link w:val="214"/>
    <w:qFormat/>
    <w:uiPriority w:val="0"/>
    <w:rPr>
      <w:rFonts w:ascii="楷体_GB2312" w:hAnsi="Arial" w:eastAsia="楷体_GB2312"/>
      <w:sz w:val="28"/>
    </w:rPr>
  </w:style>
  <w:style w:type="paragraph" w:customStyle="1" w:styleId="3">
    <w:name w:val="正文首行缩进1"/>
    <w:basedOn w:val="2"/>
    <w:next w:val="4"/>
    <w:unhideWhenUsed/>
    <w:qFormat/>
    <w:uiPriority w:val="99"/>
    <w:pPr>
      <w:ind w:firstLine="420"/>
    </w:pPr>
  </w:style>
  <w:style w:type="paragraph" w:customStyle="1" w:styleId="4">
    <w:name w:val="正文首行缩进 21"/>
    <w:basedOn w:val="5"/>
    <w:next w:val="3"/>
    <w:qFormat/>
    <w:uiPriority w:val="0"/>
    <w:pPr>
      <w:ind w:firstLine="420"/>
    </w:pPr>
  </w:style>
  <w:style w:type="paragraph" w:customStyle="1" w:styleId="5">
    <w:name w:val="正文文本缩进1"/>
    <w:basedOn w:val="1"/>
    <w:next w:val="6"/>
    <w:link w:val="215"/>
    <w:qFormat/>
    <w:uiPriority w:val="0"/>
    <w:pPr>
      <w:spacing w:line="312" w:lineRule="atLeast"/>
      <w:ind w:firstLine="574"/>
    </w:pPr>
    <w:rPr>
      <w:rFonts w:ascii="宋体"/>
      <w:sz w:val="28"/>
    </w:rPr>
  </w:style>
  <w:style w:type="paragraph" w:customStyle="1" w:styleId="6">
    <w:name w:val="寄信人地址1"/>
    <w:basedOn w:val="1"/>
    <w:qFormat/>
    <w:uiPriority w:val="0"/>
    <w:rPr>
      <w:rFonts w:ascii="Arial" w:hAnsi="Arial"/>
    </w:rPr>
  </w:style>
  <w:style w:type="paragraph" w:styleId="16">
    <w:name w:val="toc 7"/>
    <w:basedOn w:val="1"/>
    <w:next w:val="1"/>
    <w:unhideWhenUsed/>
    <w:qFormat/>
    <w:uiPriority w:val="39"/>
    <w:pPr>
      <w:spacing w:after="57"/>
      <w:ind w:left="1701" w:right="0" w:firstLine="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annotation text"/>
    <w:basedOn w:val="1"/>
    <w:semiHidden/>
    <w:unhideWhenUsed/>
    <w:qFormat/>
    <w:uiPriority w:val="99"/>
    <w:pPr>
      <w:jc w:val="left"/>
    </w:pPr>
  </w:style>
  <w:style w:type="paragraph" w:styleId="19">
    <w:name w:val="Body Text"/>
    <w:basedOn w:val="1"/>
    <w:next w:val="20"/>
    <w:qFormat/>
    <w:uiPriority w:val="0"/>
    <w:rPr>
      <w:rFonts w:ascii="楷体_GB2312" w:hAnsi="Arial" w:eastAsia="楷体_GB2312"/>
      <w:sz w:val="28"/>
    </w:rPr>
  </w:style>
  <w:style w:type="paragraph" w:styleId="20">
    <w:name w:val="Body Text First Indent"/>
    <w:basedOn w:val="19"/>
    <w:next w:val="21"/>
    <w:unhideWhenUsed/>
    <w:qFormat/>
    <w:uiPriority w:val="99"/>
    <w:pPr>
      <w:ind w:firstLine="420"/>
    </w:pPr>
  </w:style>
  <w:style w:type="paragraph" w:styleId="21">
    <w:name w:val="Body Text First Indent 2"/>
    <w:basedOn w:val="22"/>
    <w:next w:val="20"/>
    <w:qFormat/>
    <w:uiPriority w:val="0"/>
    <w:pPr>
      <w:ind w:firstLine="420" w:firstLineChars="200"/>
    </w:pPr>
  </w:style>
  <w:style w:type="paragraph" w:styleId="22">
    <w:name w:val="Body Text Indent"/>
    <w:basedOn w:val="1"/>
    <w:next w:val="23"/>
    <w:qFormat/>
    <w:uiPriority w:val="0"/>
    <w:pPr>
      <w:adjustRightInd w:val="0"/>
      <w:spacing w:line="312" w:lineRule="atLeast"/>
      <w:ind w:firstLine="574"/>
      <w:textAlignment w:val="baseline"/>
    </w:pPr>
    <w:rPr>
      <w:rFonts w:ascii="宋体"/>
      <w:kern w:val="0"/>
      <w:sz w:val="28"/>
    </w:rPr>
  </w:style>
  <w:style w:type="paragraph" w:styleId="23">
    <w:name w:val="envelope return"/>
    <w:basedOn w:val="1"/>
    <w:qFormat/>
    <w:uiPriority w:val="0"/>
    <w:pPr>
      <w:snapToGrid w:val="0"/>
    </w:pPr>
    <w:rPr>
      <w:rFonts w:ascii="Arial" w:hAnsi="Arial"/>
    </w:rPr>
  </w:style>
  <w:style w:type="paragraph" w:styleId="24">
    <w:name w:val="toc 5"/>
    <w:basedOn w:val="1"/>
    <w:next w:val="1"/>
    <w:unhideWhenUsed/>
    <w:qFormat/>
    <w:uiPriority w:val="39"/>
    <w:pPr>
      <w:spacing w:after="57"/>
      <w:ind w:left="1134" w:right="0" w:firstLine="0"/>
    </w:pPr>
  </w:style>
  <w:style w:type="paragraph" w:styleId="25">
    <w:name w:val="toc 3"/>
    <w:basedOn w:val="1"/>
    <w:next w:val="1"/>
    <w:unhideWhenUsed/>
    <w:qFormat/>
    <w:uiPriority w:val="39"/>
    <w:pPr>
      <w:spacing w:after="57"/>
      <w:ind w:left="567" w:right="0" w:firstLine="0"/>
    </w:pPr>
  </w:style>
  <w:style w:type="paragraph" w:styleId="26">
    <w:name w:val="toc 8"/>
    <w:basedOn w:val="1"/>
    <w:next w:val="1"/>
    <w:unhideWhenUsed/>
    <w:qFormat/>
    <w:uiPriority w:val="39"/>
    <w:pPr>
      <w:spacing w:after="57"/>
      <w:ind w:left="1984" w:right="0" w:firstLine="0"/>
    </w:pPr>
  </w:style>
  <w:style w:type="paragraph" w:styleId="27">
    <w:name w:val="endnote text"/>
    <w:basedOn w:val="1"/>
    <w:link w:val="192"/>
    <w:semiHidden/>
    <w:unhideWhenUsed/>
    <w:qFormat/>
    <w:uiPriority w:val="99"/>
    <w:pPr>
      <w:spacing w:after="0" w:line="240" w:lineRule="auto"/>
    </w:pPr>
    <w:rPr>
      <w:sz w:val="20"/>
    </w:rPr>
  </w:style>
  <w:style w:type="paragraph" w:styleId="28">
    <w:name w:val="footer"/>
    <w:basedOn w:val="1"/>
    <w:link w:val="65"/>
    <w:unhideWhenUsed/>
    <w:qFormat/>
    <w:uiPriority w:val="99"/>
    <w:pPr>
      <w:tabs>
        <w:tab w:val="center" w:pos="7143"/>
        <w:tab w:val="right" w:pos="14287"/>
      </w:tabs>
      <w:spacing w:after="0" w:line="240" w:lineRule="auto"/>
    </w:pPr>
  </w:style>
  <w:style w:type="paragraph" w:styleId="29">
    <w:name w:val="header"/>
    <w:basedOn w:val="1"/>
    <w:link w:val="63"/>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ind w:left="0" w:right="0" w:firstLine="0"/>
    </w:p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58"/>
    <w:qFormat/>
    <w:uiPriority w:val="11"/>
    <w:pPr>
      <w:spacing w:before="200" w:after="200"/>
    </w:pPr>
    <w:rPr>
      <w:sz w:val="24"/>
      <w:szCs w:val="24"/>
    </w:rPr>
  </w:style>
  <w:style w:type="paragraph" w:styleId="33">
    <w:name w:val="footnote text"/>
    <w:basedOn w:val="1"/>
    <w:link w:val="191"/>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spacing w:after="57"/>
      <w:ind w:left="283" w:right="0" w:firstLine="0"/>
    </w:pPr>
  </w:style>
  <w:style w:type="paragraph" w:styleId="37">
    <w:name w:val="toc 9"/>
    <w:basedOn w:val="1"/>
    <w:next w:val="1"/>
    <w:unhideWhenUsed/>
    <w:qFormat/>
    <w:uiPriority w:val="39"/>
    <w:pPr>
      <w:spacing w:after="57"/>
      <w:ind w:left="2268" w:right="0" w:firstLine="0"/>
    </w:pPr>
  </w:style>
  <w:style w:type="paragraph" w:styleId="38">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39">
    <w:name w:val="Title"/>
    <w:basedOn w:val="1"/>
    <w:next w:val="1"/>
    <w:link w:val="57"/>
    <w:qFormat/>
    <w:uiPriority w:val="10"/>
    <w:pPr>
      <w:spacing w:before="300" w:after="200"/>
      <w:contextualSpacing/>
    </w:pPr>
    <w:rPr>
      <w:sz w:val="48"/>
      <w:szCs w:val="48"/>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character" w:customStyle="1" w:styleId="46">
    <w:name w:val="Heading 1 Char"/>
    <w:link w:val="7"/>
    <w:qFormat/>
    <w:uiPriority w:val="9"/>
    <w:rPr>
      <w:rFonts w:ascii="Arial" w:hAnsi="Arial" w:eastAsia="Arial" w:cs="Arial"/>
      <w:sz w:val="40"/>
      <w:szCs w:val="40"/>
    </w:rPr>
  </w:style>
  <w:style w:type="character" w:customStyle="1" w:styleId="47">
    <w:name w:val="Heading 2 Char"/>
    <w:link w:val="8"/>
    <w:qFormat/>
    <w:uiPriority w:val="9"/>
    <w:rPr>
      <w:rFonts w:ascii="Arial" w:hAnsi="Arial" w:eastAsia="Arial" w:cs="Arial"/>
      <w:sz w:val="34"/>
    </w:rPr>
  </w:style>
  <w:style w:type="character" w:customStyle="1" w:styleId="48">
    <w:name w:val="Heading 3 Char"/>
    <w:link w:val="9"/>
    <w:qFormat/>
    <w:uiPriority w:val="9"/>
    <w:rPr>
      <w:rFonts w:ascii="Arial" w:hAnsi="Arial" w:eastAsia="Arial" w:cs="Arial"/>
      <w:sz w:val="30"/>
      <w:szCs w:val="30"/>
    </w:rPr>
  </w:style>
  <w:style w:type="character" w:customStyle="1" w:styleId="49">
    <w:name w:val="Heading 4 Char"/>
    <w:link w:val="10"/>
    <w:qFormat/>
    <w:uiPriority w:val="9"/>
    <w:rPr>
      <w:rFonts w:ascii="Arial" w:hAnsi="Arial" w:eastAsia="Arial" w:cs="Arial"/>
      <w:b/>
      <w:bCs/>
      <w:sz w:val="26"/>
      <w:szCs w:val="26"/>
    </w:rPr>
  </w:style>
  <w:style w:type="character" w:customStyle="1" w:styleId="50">
    <w:name w:val="Heading 5 Char"/>
    <w:link w:val="11"/>
    <w:qFormat/>
    <w:uiPriority w:val="9"/>
    <w:rPr>
      <w:rFonts w:ascii="Arial" w:hAnsi="Arial" w:eastAsia="Arial" w:cs="Arial"/>
      <w:b/>
      <w:bCs/>
      <w:sz w:val="24"/>
      <w:szCs w:val="24"/>
    </w:rPr>
  </w:style>
  <w:style w:type="character" w:customStyle="1" w:styleId="51">
    <w:name w:val="Heading 6 Char"/>
    <w:link w:val="12"/>
    <w:qFormat/>
    <w:uiPriority w:val="9"/>
    <w:rPr>
      <w:rFonts w:ascii="Arial" w:hAnsi="Arial" w:eastAsia="Arial" w:cs="Arial"/>
      <w:b/>
      <w:bCs/>
      <w:sz w:val="22"/>
      <w:szCs w:val="22"/>
    </w:rPr>
  </w:style>
  <w:style w:type="character" w:customStyle="1" w:styleId="52">
    <w:name w:val="Heading 7 Char"/>
    <w:link w:val="13"/>
    <w:qFormat/>
    <w:uiPriority w:val="9"/>
    <w:rPr>
      <w:rFonts w:ascii="Arial" w:hAnsi="Arial" w:eastAsia="Arial" w:cs="Arial"/>
      <w:b/>
      <w:bCs/>
      <w:i/>
      <w:iCs/>
      <w:sz w:val="22"/>
      <w:szCs w:val="22"/>
    </w:rPr>
  </w:style>
  <w:style w:type="character" w:customStyle="1" w:styleId="53">
    <w:name w:val="Heading 8 Char"/>
    <w:link w:val="14"/>
    <w:qFormat/>
    <w:uiPriority w:val="9"/>
    <w:rPr>
      <w:rFonts w:ascii="Arial" w:hAnsi="Arial" w:eastAsia="Arial" w:cs="Arial"/>
      <w:i/>
      <w:iCs/>
      <w:sz w:val="22"/>
      <w:szCs w:val="22"/>
    </w:rPr>
  </w:style>
  <w:style w:type="character" w:customStyle="1" w:styleId="54">
    <w:name w:val="Heading 9 Char"/>
    <w:link w:val="15"/>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9"/>
    <w:qFormat/>
    <w:uiPriority w:val="10"/>
    <w:rPr>
      <w:sz w:val="48"/>
      <w:szCs w:val="48"/>
    </w:rPr>
  </w:style>
  <w:style w:type="character" w:customStyle="1" w:styleId="58">
    <w:name w:val="Subtitle Char"/>
    <w:link w:val="32"/>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9"/>
    <w:qFormat/>
    <w:uiPriority w:val="99"/>
  </w:style>
  <w:style w:type="character" w:customStyle="1" w:styleId="64">
    <w:name w:val="Footer Char"/>
    <w:link w:val="28"/>
    <w:qFormat/>
    <w:uiPriority w:val="99"/>
  </w:style>
  <w:style w:type="character" w:customStyle="1" w:styleId="65">
    <w:name w:val="Caption Char"/>
    <w:link w:val="28"/>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33"/>
    <w:qFormat/>
    <w:uiPriority w:val="99"/>
    <w:rPr>
      <w:sz w:val="18"/>
    </w:rPr>
  </w:style>
  <w:style w:type="character" w:customStyle="1" w:styleId="192">
    <w:name w:val="Endnote Text Char"/>
    <w:link w:val="27"/>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01"/>
    <w:qFormat/>
    <w:uiPriority w:val="9"/>
    <w:pPr>
      <w:keepNext/>
      <w:tabs>
        <w:tab w:val="left" w:pos="200"/>
      </w:tabs>
      <w:jc w:val="center"/>
      <w:outlineLvl w:val="0"/>
    </w:pPr>
    <w:rPr>
      <w:rFonts w:ascii="宋体" w:hAnsi="宋体"/>
      <w:b/>
      <w:sz w:val="36"/>
    </w:rPr>
  </w:style>
  <w:style w:type="paragraph" w:customStyle="1" w:styleId="195">
    <w:name w:val="标题 21"/>
    <w:basedOn w:val="1"/>
    <w:next w:val="1"/>
    <w:link w:val="202"/>
    <w:qFormat/>
    <w:uiPriority w:val="9"/>
    <w:pPr>
      <w:keepNext/>
      <w:jc w:val="center"/>
      <w:outlineLvl w:val="1"/>
    </w:pPr>
    <w:rPr>
      <w:rFonts w:eastAsia="楷体_GB2312"/>
      <w:b/>
      <w:bCs/>
      <w:sz w:val="28"/>
      <w:szCs w:val="28"/>
    </w:rPr>
  </w:style>
  <w:style w:type="paragraph" w:customStyle="1" w:styleId="196">
    <w:name w:val="标题 31"/>
    <w:basedOn w:val="1"/>
    <w:next w:val="1"/>
    <w:link w:val="203"/>
    <w:qFormat/>
    <w:uiPriority w:val="0"/>
    <w:pPr>
      <w:keepNext/>
      <w:jc w:val="center"/>
      <w:outlineLvl w:val="2"/>
    </w:pPr>
    <w:rPr>
      <w:rFonts w:ascii="宋体" w:hAnsi="宋体"/>
      <w:sz w:val="28"/>
    </w:rPr>
  </w:style>
  <w:style w:type="paragraph" w:customStyle="1" w:styleId="197">
    <w:name w:val="标题 41"/>
    <w:basedOn w:val="1"/>
    <w:next w:val="1"/>
    <w:qFormat/>
    <w:uiPriority w:val="0"/>
    <w:pPr>
      <w:keepNext/>
      <w:outlineLvl w:val="3"/>
    </w:pPr>
    <w:rPr>
      <w:b/>
      <w:bCs/>
      <w:sz w:val="18"/>
    </w:rPr>
  </w:style>
  <w:style w:type="paragraph" w:customStyle="1" w:styleId="198">
    <w:name w:val="标题 51"/>
    <w:basedOn w:val="1"/>
    <w:next w:val="1"/>
    <w:qFormat/>
    <w:uiPriority w:val="0"/>
    <w:pPr>
      <w:keepNext/>
      <w:jc w:val="center"/>
      <w:outlineLvl w:val="4"/>
    </w:pPr>
    <w:rPr>
      <w:b/>
      <w:bCs/>
      <w:sz w:val="18"/>
    </w:rPr>
  </w:style>
  <w:style w:type="character" w:customStyle="1" w:styleId="199">
    <w:name w:val="默认段落字体1"/>
    <w:link w:val="1"/>
    <w:semiHidden/>
    <w:qFormat/>
    <w:uiPriority w:val="0"/>
  </w:style>
  <w:style w:type="table" w:customStyle="1" w:styleId="200">
    <w:name w:val="普通表格1"/>
    <w:semiHidden/>
    <w:qFormat/>
    <w:uiPriority w:val="0"/>
  </w:style>
  <w:style w:type="character" w:customStyle="1" w:styleId="201">
    <w:name w:val="标题 1 字符"/>
    <w:link w:val="194"/>
    <w:qFormat/>
    <w:uiPriority w:val="9"/>
    <w:rPr>
      <w:rFonts w:ascii="宋体" w:hAnsi="宋体"/>
      <w:b/>
      <w:sz w:val="36"/>
    </w:rPr>
  </w:style>
  <w:style w:type="character" w:customStyle="1" w:styleId="202">
    <w:name w:val="标题 2 字符"/>
    <w:link w:val="195"/>
    <w:qFormat/>
    <w:uiPriority w:val="9"/>
    <w:rPr>
      <w:rFonts w:eastAsia="楷体_GB2312"/>
      <w:b/>
      <w:bCs/>
      <w:sz w:val="28"/>
      <w:szCs w:val="28"/>
    </w:rPr>
  </w:style>
  <w:style w:type="character" w:customStyle="1" w:styleId="203">
    <w:name w:val="标题 3 字符"/>
    <w:link w:val="196"/>
    <w:qFormat/>
    <w:uiPriority w:val="0"/>
    <w:rPr>
      <w:rFonts w:ascii="宋体" w:hAnsi="宋体"/>
      <w:sz w:val="28"/>
    </w:rPr>
  </w:style>
  <w:style w:type="paragraph" w:customStyle="1" w:styleId="204">
    <w:name w:val="目录 71"/>
    <w:basedOn w:val="1"/>
    <w:next w:val="1"/>
    <w:semiHidden/>
    <w:qFormat/>
    <w:uiPriority w:val="0"/>
    <w:pPr>
      <w:ind w:left="1260"/>
      <w:jc w:val="left"/>
    </w:pPr>
    <w:rPr>
      <w:szCs w:val="21"/>
    </w:rPr>
  </w:style>
  <w:style w:type="paragraph" w:customStyle="1" w:styleId="205">
    <w:name w:val="索引 81"/>
    <w:basedOn w:val="1"/>
    <w:next w:val="1"/>
    <w:semiHidden/>
    <w:qFormat/>
    <w:uiPriority w:val="0"/>
    <w:pPr>
      <w:ind w:left="1400"/>
    </w:pPr>
  </w:style>
  <w:style w:type="paragraph" w:customStyle="1" w:styleId="206">
    <w:name w:val="正文缩进1"/>
    <w:basedOn w:val="1"/>
    <w:link w:val="207"/>
    <w:qFormat/>
    <w:uiPriority w:val="0"/>
    <w:pPr>
      <w:ind w:firstLine="420"/>
    </w:pPr>
  </w:style>
  <w:style w:type="character" w:customStyle="1" w:styleId="207">
    <w:name w:val="正文缩进 字符"/>
    <w:link w:val="206"/>
    <w:qFormat/>
    <w:uiPriority w:val="0"/>
    <w:rPr>
      <w:sz w:val="21"/>
    </w:rPr>
  </w:style>
  <w:style w:type="paragraph" w:customStyle="1" w:styleId="208">
    <w:name w:val="索引 51"/>
    <w:basedOn w:val="1"/>
    <w:next w:val="1"/>
    <w:semiHidden/>
    <w:qFormat/>
    <w:uiPriority w:val="0"/>
    <w:pPr>
      <w:ind w:left="800"/>
    </w:pPr>
  </w:style>
  <w:style w:type="paragraph" w:customStyle="1" w:styleId="209">
    <w:name w:val="文档结构图1"/>
    <w:basedOn w:val="1"/>
    <w:link w:val="210"/>
    <w:semiHidden/>
    <w:qFormat/>
    <w:uiPriority w:val="99"/>
    <w:pPr>
      <w:shd w:val="clear" w:color="auto" w:fill="000080"/>
    </w:pPr>
  </w:style>
  <w:style w:type="character" w:customStyle="1" w:styleId="210">
    <w:name w:val="文档结构图 字符"/>
    <w:link w:val="209"/>
    <w:semiHidden/>
    <w:qFormat/>
    <w:uiPriority w:val="99"/>
    <w:rPr>
      <w:sz w:val="21"/>
      <w:shd w:val="clear" w:color="auto" w:fill="000080"/>
    </w:rPr>
  </w:style>
  <w:style w:type="paragraph" w:customStyle="1" w:styleId="211">
    <w:name w:val="批注文字1"/>
    <w:basedOn w:val="1"/>
    <w:link w:val="212"/>
    <w:qFormat/>
    <w:uiPriority w:val="0"/>
    <w:pPr>
      <w:jc w:val="left"/>
    </w:pPr>
  </w:style>
  <w:style w:type="character" w:customStyle="1" w:styleId="212">
    <w:name w:val="批注文字 字符"/>
    <w:link w:val="211"/>
    <w:qFormat/>
    <w:uiPriority w:val="0"/>
    <w:rPr>
      <w:sz w:val="21"/>
    </w:rPr>
  </w:style>
  <w:style w:type="paragraph" w:customStyle="1" w:styleId="213">
    <w:name w:val="索引 61"/>
    <w:basedOn w:val="1"/>
    <w:next w:val="1"/>
    <w:semiHidden/>
    <w:qFormat/>
    <w:uiPriority w:val="0"/>
    <w:pPr>
      <w:ind w:left="1000"/>
    </w:pPr>
  </w:style>
  <w:style w:type="character" w:customStyle="1" w:styleId="214">
    <w:name w:val="正文文本 字符3"/>
    <w:link w:val="2"/>
    <w:qFormat/>
    <w:uiPriority w:val="0"/>
    <w:rPr>
      <w:rFonts w:ascii="楷体_GB2312" w:hAnsi="Arial" w:eastAsia="楷体_GB2312"/>
      <w:sz w:val="28"/>
    </w:rPr>
  </w:style>
  <w:style w:type="character" w:customStyle="1" w:styleId="215">
    <w:name w:val="正文文本缩进 字符"/>
    <w:link w:val="5"/>
    <w:qFormat/>
    <w:uiPriority w:val="0"/>
    <w:rPr>
      <w:rFonts w:ascii="宋体"/>
      <w:sz w:val="28"/>
    </w:rPr>
  </w:style>
  <w:style w:type="paragraph" w:customStyle="1" w:styleId="216">
    <w:name w:val="文本块1"/>
    <w:basedOn w:val="1"/>
    <w:qFormat/>
    <w:uiPriority w:val="0"/>
    <w:pPr>
      <w:tabs>
        <w:tab w:val="left" w:pos="822"/>
        <w:tab w:val="left" w:pos="2205"/>
        <w:tab w:val="left" w:pos="9000"/>
      </w:tabs>
      <w:spacing w:before="89"/>
      <w:ind w:left="1890" w:right="11" w:hanging="1409"/>
    </w:pPr>
    <w:rPr>
      <w:sz w:val="24"/>
    </w:rPr>
  </w:style>
  <w:style w:type="paragraph" w:customStyle="1" w:styleId="217">
    <w:name w:val="索引 41"/>
    <w:basedOn w:val="1"/>
    <w:next w:val="1"/>
    <w:semiHidden/>
    <w:qFormat/>
    <w:uiPriority w:val="0"/>
    <w:pPr>
      <w:ind w:left="600"/>
    </w:pPr>
  </w:style>
  <w:style w:type="paragraph" w:customStyle="1" w:styleId="218">
    <w:name w:val="目录 51"/>
    <w:basedOn w:val="1"/>
    <w:next w:val="1"/>
    <w:semiHidden/>
    <w:qFormat/>
    <w:uiPriority w:val="0"/>
    <w:pPr>
      <w:ind w:left="840"/>
      <w:jc w:val="left"/>
    </w:pPr>
    <w:rPr>
      <w:szCs w:val="21"/>
    </w:rPr>
  </w:style>
  <w:style w:type="paragraph" w:customStyle="1" w:styleId="219">
    <w:name w:val="目录 31"/>
    <w:basedOn w:val="1"/>
    <w:next w:val="1"/>
    <w:qFormat/>
    <w:uiPriority w:val="39"/>
    <w:pPr>
      <w:ind w:left="420"/>
      <w:jc w:val="left"/>
    </w:pPr>
    <w:rPr>
      <w:i/>
      <w:iCs/>
      <w:szCs w:val="24"/>
    </w:rPr>
  </w:style>
  <w:style w:type="paragraph" w:customStyle="1" w:styleId="220">
    <w:name w:val="纯文本11"/>
    <w:basedOn w:val="1"/>
    <w:link w:val="221"/>
    <w:qFormat/>
    <w:uiPriority w:val="0"/>
    <w:rPr>
      <w:rFonts w:ascii="宋体" w:hAnsi="Courier New"/>
    </w:rPr>
  </w:style>
  <w:style w:type="character" w:customStyle="1" w:styleId="221">
    <w:name w:val="纯文本 字符"/>
    <w:link w:val="220"/>
    <w:qFormat/>
    <w:uiPriority w:val="0"/>
    <w:rPr>
      <w:rFonts w:ascii="宋体" w:hAnsi="Courier New"/>
      <w:sz w:val="21"/>
    </w:rPr>
  </w:style>
  <w:style w:type="paragraph" w:customStyle="1" w:styleId="222">
    <w:name w:val="目录 81"/>
    <w:basedOn w:val="1"/>
    <w:next w:val="1"/>
    <w:semiHidden/>
    <w:qFormat/>
    <w:uiPriority w:val="0"/>
    <w:pPr>
      <w:ind w:left="1470"/>
      <w:jc w:val="left"/>
    </w:pPr>
    <w:rPr>
      <w:szCs w:val="21"/>
    </w:rPr>
  </w:style>
  <w:style w:type="paragraph" w:customStyle="1" w:styleId="223">
    <w:name w:val="索引 31"/>
    <w:basedOn w:val="1"/>
    <w:next w:val="1"/>
    <w:semiHidden/>
    <w:qFormat/>
    <w:uiPriority w:val="0"/>
    <w:pPr>
      <w:ind w:left="400"/>
    </w:pPr>
  </w:style>
  <w:style w:type="paragraph" w:customStyle="1" w:styleId="224">
    <w:name w:val="日期1"/>
    <w:basedOn w:val="1"/>
    <w:next w:val="1"/>
    <w:link w:val="225"/>
    <w:qFormat/>
    <w:uiPriority w:val="0"/>
    <w:pPr>
      <w:spacing w:line="312" w:lineRule="atLeast"/>
    </w:pPr>
    <w:rPr>
      <w:rFonts w:ascii="宋体"/>
      <w:sz w:val="28"/>
    </w:rPr>
  </w:style>
  <w:style w:type="character" w:customStyle="1" w:styleId="225">
    <w:name w:val="日期 字符"/>
    <w:link w:val="224"/>
    <w:qFormat/>
    <w:uiPriority w:val="0"/>
    <w:rPr>
      <w:rFonts w:ascii="宋体"/>
      <w:sz w:val="28"/>
    </w:rPr>
  </w:style>
  <w:style w:type="paragraph" w:customStyle="1" w:styleId="226">
    <w:name w:val="正文文本缩进 21"/>
    <w:basedOn w:val="1"/>
    <w:qFormat/>
    <w:uiPriority w:val="0"/>
    <w:pPr>
      <w:tabs>
        <w:tab w:val="left" w:pos="1785"/>
        <w:tab w:val="left" w:pos="1887"/>
        <w:tab w:val="left" w:pos="2112"/>
        <w:tab w:val="left" w:pos="9000"/>
      </w:tabs>
      <w:ind w:left="1890" w:hanging="1409"/>
    </w:pPr>
    <w:rPr>
      <w:sz w:val="24"/>
    </w:rPr>
  </w:style>
  <w:style w:type="paragraph" w:customStyle="1" w:styleId="227">
    <w:name w:val="批注框文本1"/>
    <w:basedOn w:val="1"/>
    <w:link w:val="228"/>
    <w:qFormat/>
    <w:uiPriority w:val="0"/>
    <w:rPr>
      <w:sz w:val="18"/>
      <w:szCs w:val="18"/>
    </w:rPr>
  </w:style>
  <w:style w:type="character" w:customStyle="1" w:styleId="228">
    <w:name w:val="批注框文本 字符"/>
    <w:link w:val="227"/>
    <w:qFormat/>
    <w:uiPriority w:val="0"/>
    <w:rPr>
      <w:sz w:val="18"/>
      <w:szCs w:val="18"/>
    </w:rPr>
  </w:style>
  <w:style w:type="paragraph" w:customStyle="1" w:styleId="229">
    <w:name w:val="页脚1"/>
    <w:basedOn w:val="1"/>
    <w:link w:val="230"/>
    <w:qFormat/>
    <w:uiPriority w:val="99"/>
    <w:pPr>
      <w:tabs>
        <w:tab w:val="center" w:pos="4153"/>
        <w:tab w:val="right" w:pos="8306"/>
      </w:tabs>
      <w:jc w:val="left"/>
    </w:pPr>
    <w:rPr>
      <w:sz w:val="18"/>
    </w:rPr>
  </w:style>
  <w:style w:type="character" w:customStyle="1" w:styleId="230">
    <w:name w:val="页脚 字符"/>
    <w:link w:val="229"/>
    <w:qFormat/>
    <w:uiPriority w:val="99"/>
    <w:rPr>
      <w:sz w:val="18"/>
    </w:rPr>
  </w:style>
  <w:style w:type="paragraph" w:customStyle="1" w:styleId="231">
    <w:name w:val="页眉1"/>
    <w:basedOn w:val="1"/>
    <w:link w:val="232"/>
    <w:qFormat/>
    <w:uiPriority w:val="99"/>
    <w:pPr>
      <w:pBdr>
        <w:bottom w:val="single" w:color="000000" w:sz="6" w:space="1"/>
      </w:pBdr>
      <w:tabs>
        <w:tab w:val="center" w:pos="4153"/>
        <w:tab w:val="right" w:pos="8306"/>
      </w:tabs>
      <w:jc w:val="center"/>
    </w:pPr>
    <w:rPr>
      <w:sz w:val="18"/>
    </w:rPr>
  </w:style>
  <w:style w:type="character" w:customStyle="1" w:styleId="232">
    <w:name w:val="页眉 字符"/>
    <w:link w:val="231"/>
    <w:qFormat/>
    <w:uiPriority w:val="99"/>
    <w:rPr>
      <w:sz w:val="18"/>
    </w:rPr>
  </w:style>
  <w:style w:type="paragraph" w:customStyle="1" w:styleId="233">
    <w:name w:val="签名1"/>
    <w:basedOn w:val="1"/>
    <w:link w:val="234"/>
    <w:qFormat/>
    <w:uiPriority w:val="0"/>
    <w:pPr>
      <w:spacing w:after="600" w:line="312" w:lineRule="atLeast"/>
      <w:jc w:val="center"/>
    </w:pPr>
    <w:rPr>
      <w:rFonts w:eastAsia="仿宋_GB2312"/>
      <w:sz w:val="24"/>
    </w:rPr>
  </w:style>
  <w:style w:type="character" w:customStyle="1" w:styleId="234">
    <w:name w:val="签名 字符1"/>
    <w:link w:val="233"/>
    <w:qFormat/>
    <w:uiPriority w:val="0"/>
    <w:rPr>
      <w:rFonts w:eastAsia="仿宋_GB2312"/>
      <w:sz w:val="24"/>
    </w:rPr>
  </w:style>
  <w:style w:type="paragraph" w:customStyle="1" w:styleId="235">
    <w:name w:val="目录 1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customStyle="1" w:styleId="236">
    <w:name w:val="目录 41"/>
    <w:basedOn w:val="1"/>
    <w:next w:val="1"/>
    <w:semiHidden/>
    <w:qFormat/>
    <w:uiPriority w:val="0"/>
    <w:pPr>
      <w:ind w:left="630"/>
      <w:jc w:val="left"/>
    </w:pPr>
    <w:rPr>
      <w:szCs w:val="21"/>
    </w:rPr>
  </w:style>
  <w:style w:type="paragraph" w:customStyle="1" w:styleId="237">
    <w:name w:val="索引标题1"/>
    <w:basedOn w:val="1"/>
    <w:next w:val="238"/>
    <w:semiHidden/>
    <w:qFormat/>
    <w:uiPriority w:val="0"/>
  </w:style>
  <w:style w:type="paragraph" w:customStyle="1" w:styleId="238">
    <w:name w:val="索引 11"/>
    <w:basedOn w:val="1"/>
    <w:next w:val="1"/>
    <w:semiHidden/>
    <w:qFormat/>
    <w:uiPriority w:val="0"/>
  </w:style>
  <w:style w:type="paragraph" w:customStyle="1" w:styleId="239">
    <w:name w:val="目录 61"/>
    <w:basedOn w:val="1"/>
    <w:next w:val="1"/>
    <w:semiHidden/>
    <w:qFormat/>
    <w:uiPriority w:val="0"/>
    <w:pPr>
      <w:ind w:left="1050"/>
      <w:jc w:val="left"/>
    </w:pPr>
    <w:rPr>
      <w:szCs w:val="21"/>
    </w:rPr>
  </w:style>
  <w:style w:type="paragraph" w:customStyle="1" w:styleId="240">
    <w:name w:val="正文文本缩进 31"/>
    <w:basedOn w:val="1"/>
    <w:qFormat/>
    <w:uiPriority w:val="0"/>
    <w:pPr>
      <w:ind w:firstLine="555"/>
    </w:pPr>
    <w:rPr>
      <w:b/>
      <w:bCs/>
      <w:sz w:val="28"/>
      <w:u w:val="single"/>
    </w:rPr>
  </w:style>
  <w:style w:type="paragraph" w:customStyle="1" w:styleId="241">
    <w:name w:val="索引 71"/>
    <w:basedOn w:val="1"/>
    <w:next w:val="1"/>
    <w:semiHidden/>
    <w:qFormat/>
    <w:uiPriority w:val="0"/>
    <w:pPr>
      <w:ind w:left="1200"/>
    </w:pPr>
  </w:style>
  <w:style w:type="paragraph" w:customStyle="1" w:styleId="242">
    <w:name w:val="索引 91"/>
    <w:basedOn w:val="1"/>
    <w:next w:val="1"/>
    <w:semiHidden/>
    <w:qFormat/>
    <w:uiPriority w:val="0"/>
    <w:pPr>
      <w:ind w:left="1600"/>
    </w:pPr>
  </w:style>
  <w:style w:type="paragraph" w:customStyle="1" w:styleId="243">
    <w:name w:val="图表目录1"/>
    <w:basedOn w:val="1"/>
    <w:next w:val="1"/>
    <w:semiHidden/>
    <w:qFormat/>
    <w:uiPriority w:val="0"/>
    <w:pPr>
      <w:ind w:left="840" w:hanging="420"/>
    </w:pPr>
  </w:style>
  <w:style w:type="paragraph" w:customStyle="1" w:styleId="244">
    <w:name w:val="目录 21"/>
    <w:basedOn w:val="1"/>
    <w:next w:val="1"/>
    <w:qFormat/>
    <w:uiPriority w:val="39"/>
    <w:pPr>
      <w:tabs>
        <w:tab w:val="right" w:leader="dot" w:pos="9450"/>
      </w:tabs>
      <w:spacing w:line="400" w:lineRule="exact"/>
      <w:ind w:left="250"/>
      <w:jc w:val="left"/>
    </w:pPr>
    <w:rPr>
      <w:bCs/>
      <w:smallCaps/>
      <w:sz w:val="24"/>
      <w:szCs w:val="24"/>
    </w:rPr>
  </w:style>
  <w:style w:type="paragraph" w:customStyle="1" w:styleId="245">
    <w:name w:val="目录 91"/>
    <w:basedOn w:val="1"/>
    <w:next w:val="1"/>
    <w:semiHidden/>
    <w:qFormat/>
    <w:uiPriority w:val="0"/>
    <w:pPr>
      <w:ind w:left="1680"/>
      <w:jc w:val="left"/>
    </w:pPr>
    <w:rPr>
      <w:szCs w:val="21"/>
    </w:rPr>
  </w:style>
  <w:style w:type="paragraph" w:customStyle="1" w:styleId="246">
    <w:name w:val="HTML 预设格式1"/>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247">
    <w:name w:val="HTML 预设格式 字符"/>
    <w:link w:val="246"/>
    <w:qFormat/>
    <w:uiPriority w:val="0"/>
    <w:rPr>
      <w:rFonts w:ascii="Arial" w:hAnsi="Arial" w:cs="Arial"/>
      <w:sz w:val="24"/>
      <w:szCs w:val="24"/>
    </w:rPr>
  </w:style>
  <w:style w:type="paragraph" w:customStyle="1" w:styleId="24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9">
    <w:name w:val="索引 21"/>
    <w:basedOn w:val="1"/>
    <w:next w:val="1"/>
    <w:semiHidden/>
    <w:qFormat/>
    <w:uiPriority w:val="0"/>
    <w:pPr>
      <w:ind w:left="200"/>
    </w:pPr>
  </w:style>
  <w:style w:type="paragraph" w:customStyle="1" w:styleId="250">
    <w:name w:val="标题1"/>
    <w:basedOn w:val="1"/>
    <w:next w:val="1"/>
    <w:link w:val="251"/>
    <w:qFormat/>
    <w:uiPriority w:val="10"/>
    <w:pPr>
      <w:spacing w:before="240" w:after="60"/>
      <w:jc w:val="center"/>
      <w:outlineLvl w:val="0"/>
    </w:pPr>
    <w:rPr>
      <w:rFonts w:ascii="Cambria" w:hAnsi="Cambria"/>
      <w:b/>
      <w:sz w:val="32"/>
      <w:szCs w:val="32"/>
    </w:rPr>
  </w:style>
  <w:style w:type="character" w:customStyle="1" w:styleId="251">
    <w:name w:val="标题 字符"/>
    <w:link w:val="250"/>
    <w:qFormat/>
    <w:uiPriority w:val="10"/>
    <w:rPr>
      <w:rFonts w:ascii="Cambria" w:hAnsi="Cambria"/>
      <w:b/>
      <w:sz w:val="32"/>
      <w:szCs w:val="32"/>
    </w:rPr>
  </w:style>
  <w:style w:type="paragraph" w:customStyle="1" w:styleId="252">
    <w:name w:val="批注主题1"/>
    <w:basedOn w:val="211"/>
    <w:next w:val="211"/>
    <w:link w:val="253"/>
    <w:qFormat/>
    <w:uiPriority w:val="0"/>
    <w:rPr>
      <w:b/>
      <w:bCs/>
    </w:rPr>
  </w:style>
  <w:style w:type="character" w:customStyle="1" w:styleId="253">
    <w:name w:val="批注主题 字符"/>
    <w:link w:val="252"/>
    <w:qFormat/>
    <w:uiPriority w:val="0"/>
    <w:rPr>
      <w:b/>
      <w:bCs/>
      <w:sz w:val="21"/>
    </w:rPr>
  </w:style>
  <w:style w:type="table" w:customStyle="1" w:styleId="254">
    <w:name w:val="网格型1"/>
    <w:basedOn w:val="200"/>
    <w:qFormat/>
    <w:uiPriority w:val="59"/>
    <w:pPr>
      <w:widowControl w:val="0"/>
      <w:jc w:val="both"/>
    </w:pPr>
  </w:style>
  <w:style w:type="character" w:customStyle="1" w:styleId="255">
    <w:name w:val="要点1"/>
    <w:link w:val="1"/>
    <w:qFormat/>
    <w:uiPriority w:val="22"/>
    <w:rPr>
      <w:b/>
      <w:bCs/>
    </w:rPr>
  </w:style>
  <w:style w:type="character" w:customStyle="1" w:styleId="256">
    <w:name w:val="页码1"/>
    <w:link w:val="1"/>
    <w:qFormat/>
    <w:uiPriority w:val="0"/>
  </w:style>
  <w:style w:type="character" w:customStyle="1" w:styleId="257">
    <w:name w:val="已访问的超链接1"/>
    <w:link w:val="1"/>
    <w:qFormat/>
    <w:uiPriority w:val="99"/>
    <w:rPr>
      <w:color w:val="800080"/>
      <w:u w:val="single"/>
    </w:rPr>
  </w:style>
  <w:style w:type="character" w:customStyle="1" w:styleId="258">
    <w:name w:val="强调1"/>
    <w:link w:val="1"/>
    <w:qFormat/>
    <w:uiPriority w:val="20"/>
    <w:rPr>
      <w:i/>
      <w:iCs/>
    </w:rPr>
  </w:style>
  <w:style w:type="character" w:customStyle="1" w:styleId="259">
    <w:name w:val="超链接1"/>
    <w:link w:val="1"/>
    <w:qFormat/>
    <w:uiPriority w:val="99"/>
    <w:rPr>
      <w:color w:val="0000FF"/>
      <w:u w:val="single"/>
    </w:rPr>
  </w:style>
  <w:style w:type="character" w:customStyle="1" w:styleId="260">
    <w:name w:val="批注引用1"/>
    <w:link w:val="1"/>
    <w:qFormat/>
    <w:uiPriority w:val="0"/>
    <w:rPr>
      <w:sz w:val="21"/>
      <w:szCs w:val="21"/>
    </w:rPr>
  </w:style>
  <w:style w:type="character" w:customStyle="1" w:styleId="261">
    <w:name w:val="Plain Text Char"/>
    <w:link w:val="262"/>
    <w:qFormat/>
    <w:uiPriority w:val="0"/>
    <w:rPr>
      <w:rFonts w:ascii="宋体" w:hAnsi="Courier New" w:eastAsia="楷体_GB2312"/>
      <w:sz w:val="26"/>
    </w:rPr>
  </w:style>
  <w:style w:type="paragraph" w:customStyle="1" w:styleId="262">
    <w:name w:val="纯文本1"/>
    <w:basedOn w:val="1"/>
    <w:link w:val="261"/>
    <w:qFormat/>
    <w:uiPriority w:val="0"/>
    <w:rPr>
      <w:rFonts w:ascii="宋体" w:hAnsi="Courier New" w:eastAsia="楷体_GB2312"/>
      <w:sz w:val="26"/>
    </w:rPr>
  </w:style>
  <w:style w:type="character" w:customStyle="1" w:styleId="263">
    <w:name w:val="签名 字符"/>
    <w:link w:val="1"/>
    <w:qFormat/>
    <w:uiPriority w:val="0"/>
    <w:rPr>
      <w:rFonts w:eastAsia="仿宋_GB2312"/>
      <w:sz w:val="24"/>
    </w:rPr>
  </w:style>
  <w:style w:type="character" w:customStyle="1" w:styleId="264">
    <w:name w:val="列表段落 字符2"/>
    <w:link w:val="1"/>
    <w:qFormat/>
    <w:uiPriority w:val="34"/>
    <w:rPr>
      <w:sz w:val="24"/>
      <w:szCs w:val="21"/>
    </w:rPr>
  </w:style>
  <w:style w:type="character" w:customStyle="1" w:styleId="265">
    <w:name w:val="正文文本 字符1"/>
    <w:link w:val="1"/>
    <w:qFormat/>
    <w:uiPriority w:val="0"/>
    <w:rPr>
      <w:rFonts w:ascii="楷体_GB2312" w:hAnsi="Arial" w:eastAsia="楷体_GB2312"/>
      <w:sz w:val="28"/>
    </w:rPr>
  </w:style>
  <w:style w:type="character" w:customStyle="1" w:styleId="266">
    <w:name w:val="正文文本 Char2"/>
    <w:link w:val="1"/>
    <w:qFormat/>
    <w:uiPriority w:val="0"/>
    <w:rPr>
      <w:rFonts w:ascii="楷体_GB2312" w:hAnsi="Arial" w:eastAsia="楷体_GB2312"/>
      <w:sz w:val="28"/>
    </w:rPr>
  </w:style>
  <w:style w:type="character" w:customStyle="1" w:styleId="267">
    <w:name w:val="批注文字 Char"/>
    <w:link w:val="1"/>
    <w:qFormat/>
    <w:uiPriority w:val="0"/>
    <w:rPr>
      <w:sz w:val="21"/>
    </w:rPr>
  </w:style>
  <w:style w:type="character" w:customStyle="1" w:styleId="268">
    <w:name w:val="正文文本 字符"/>
    <w:link w:val="1"/>
    <w:qFormat/>
    <w:uiPriority w:val="0"/>
    <w:rPr>
      <w:rFonts w:ascii="楷体_GB2312" w:hAnsi="Arial" w:eastAsia="楷体_GB2312"/>
      <w:sz w:val="28"/>
    </w:rPr>
  </w:style>
  <w:style w:type="paragraph" w:customStyle="1" w:styleId="269">
    <w:name w:val="Char Char Char"/>
    <w:basedOn w:val="1"/>
    <w:qFormat/>
    <w:uiPriority w:val="0"/>
    <w:pPr>
      <w:tabs>
        <w:tab w:val="left" w:pos="375"/>
        <w:tab w:val="left" w:pos="1545"/>
      </w:tabs>
      <w:ind w:left="375" w:hanging="375"/>
    </w:pPr>
  </w:style>
  <w:style w:type="paragraph" w:customStyle="1" w:styleId="270">
    <w:name w:val="xl82"/>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271">
    <w:name w:val="列出段落"/>
    <w:basedOn w:val="1"/>
    <w:qFormat/>
    <w:uiPriority w:val="34"/>
    <w:pPr>
      <w:spacing w:line="360" w:lineRule="auto"/>
      <w:ind w:firstLine="420"/>
    </w:pPr>
    <w:rPr>
      <w:sz w:val="24"/>
      <w:szCs w:val="21"/>
    </w:rPr>
  </w:style>
  <w:style w:type="paragraph" w:customStyle="1" w:styleId="272">
    <w:name w:val="xl9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273">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7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275">
    <w:name w:val="xl8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276">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77">
    <w:name w:val="xl67"/>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78">
    <w:name w:val="纯文本2"/>
    <w:basedOn w:val="1"/>
    <w:qFormat/>
    <w:uiPriority w:val="0"/>
    <w:pPr>
      <w:widowControl/>
      <w:jc w:val="left"/>
    </w:pPr>
    <w:rPr>
      <w:rFonts w:ascii="宋体" w:hAnsi="Courier New" w:eastAsia="楷体_GB2312"/>
      <w:sz w:val="26"/>
    </w:rPr>
  </w:style>
  <w:style w:type="paragraph" w:customStyle="1" w:styleId="279">
    <w:name w:val="宋体正文标准"/>
    <w:basedOn w:val="1"/>
    <w:qFormat/>
    <w:uiPriority w:val="0"/>
    <w:pPr>
      <w:spacing w:line="360" w:lineRule="auto"/>
      <w:ind w:firstLine="420"/>
    </w:pPr>
    <w:rPr>
      <w:sz w:val="24"/>
    </w:rPr>
  </w:style>
  <w:style w:type="paragraph" w:customStyle="1" w:styleId="280">
    <w:name w:val="xl8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281">
    <w:name w:val="p0"/>
    <w:basedOn w:val="1"/>
    <w:qFormat/>
    <w:uiPriority w:val="0"/>
    <w:pPr>
      <w:widowControl/>
    </w:pPr>
    <w:rPr>
      <w:rFonts w:ascii="Calibri" w:hAnsi="Calibri" w:cs="宋体"/>
      <w:szCs w:val="21"/>
    </w:rPr>
  </w:style>
  <w:style w:type="paragraph" w:customStyle="1" w:styleId="282">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0"/>
    </w:rPr>
  </w:style>
  <w:style w:type="paragraph" w:customStyle="1" w:styleId="283">
    <w:name w:val="无间隔"/>
    <w:basedOn w:val="1"/>
    <w:next w:val="2"/>
    <w:qFormat/>
    <w:uiPriority w:val="99"/>
    <w:rPr>
      <w:rFonts w:ascii="Calibri" w:hAnsi="Calibri" w:eastAsia="宋体" w:cs="Times New Roman"/>
      <w:sz w:val="24"/>
      <w:szCs w:val="22"/>
    </w:rPr>
  </w:style>
  <w:style w:type="paragraph" w:customStyle="1" w:styleId="284">
    <w:name w:val="xl9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85">
    <w:name w:val="首行缩进"/>
    <w:basedOn w:val="1"/>
    <w:qFormat/>
    <w:uiPriority w:val="0"/>
    <w:pPr>
      <w:spacing w:line="360" w:lineRule="auto"/>
      <w:ind w:firstLine="480"/>
      <w:jc w:val="left"/>
    </w:pPr>
    <w:rPr>
      <w:rFonts w:ascii="宋体" w:hAnsi="宋体"/>
    </w:rPr>
  </w:style>
  <w:style w:type="paragraph" w:customStyle="1" w:styleId="286">
    <w:name w:val=" Char Char1 Char Char Char Char Char Char Char"/>
    <w:basedOn w:val="1"/>
    <w:qFormat/>
    <w:uiPriority w:val="0"/>
    <w:rPr>
      <w:rFonts w:ascii="Tahoma" w:hAnsi="Tahoma"/>
      <w:sz w:val="24"/>
    </w:rPr>
  </w:style>
  <w:style w:type="paragraph" w:customStyle="1" w:styleId="287">
    <w:name w:val="Char1 Char Char Char"/>
    <w:basedOn w:val="1"/>
    <w:qFormat/>
    <w:uiPriority w:val="0"/>
    <w:rPr>
      <w:rFonts w:ascii="Tahoma" w:hAnsi="Tahoma"/>
      <w:sz w:val="24"/>
    </w:rPr>
  </w:style>
  <w:style w:type="paragraph" w:customStyle="1" w:styleId="288">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28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290">
    <w:name w:val="Char Char1 Char Char Char Char Char Char Char1"/>
    <w:basedOn w:val="1"/>
    <w:qFormat/>
    <w:uiPriority w:val="0"/>
    <w:rPr>
      <w:rFonts w:ascii="Tahoma" w:hAnsi="Tahoma"/>
      <w:sz w:val="24"/>
    </w:rPr>
  </w:style>
  <w:style w:type="paragraph" w:customStyle="1" w:styleId="291">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292">
    <w:name w:val="xl9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293">
    <w:name w:val="xl9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294">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95">
    <w:name w:val="宋体3"/>
    <w:basedOn w:val="1"/>
    <w:qFormat/>
    <w:uiPriority w:val="0"/>
    <w:pPr>
      <w:spacing w:line="360" w:lineRule="auto"/>
      <w:outlineLvl w:val="2"/>
    </w:pPr>
    <w:rPr>
      <w:b/>
      <w:sz w:val="28"/>
    </w:rPr>
  </w:style>
  <w:style w:type="paragraph" w:customStyle="1" w:styleId="296">
    <w:name w:val="xl7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0"/>
    </w:rPr>
  </w:style>
  <w:style w:type="paragraph" w:customStyle="1" w:styleId="297">
    <w:name w:val=" Char"/>
    <w:basedOn w:val="1"/>
    <w:qFormat/>
    <w:uiPriority w:val="0"/>
    <w:pPr>
      <w:numPr>
        <w:ilvl w:val="0"/>
        <w:numId w:val="1"/>
      </w:numPr>
    </w:pPr>
    <w:rPr>
      <w:sz w:val="24"/>
      <w:szCs w:val="24"/>
    </w:rPr>
  </w:style>
  <w:style w:type="paragraph" w:customStyle="1" w:styleId="298">
    <w:name w:val="xl9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299">
    <w:name w:val="xl88"/>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00">
    <w:name w:val="列出段落1"/>
    <w:basedOn w:val="1"/>
    <w:qFormat/>
    <w:uiPriority w:val="0"/>
    <w:pPr>
      <w:ind w:firstLine="420"/>
    </w:pPr>
    <w:rPr>
      <w:rFonts w:ascii="Calibri" w:hAnsi="Calibri"/>
      <w:szCs w:val="21"/>
    </w:rPr>
  </w:style>
  <w:style w:type="paragraph" w:customStyle="1" w:styleId="301">
    <w:name w:val="*正文"/>
    <w:basedOn w:val="1"/>
    <w:qFormat/>
    <w:uiPriority w:val="0"/>
    <w:pPr>
      <w:spacing w:line="360" w:lineRule="auto"/>
      <w:ind w:firstLine="200"/>
    </w:pPr>
    <w:rPr>
      <w:rFonts w:hAnsi="宋体" w:cs="仿宋_GB2312"/>
      <w:sz w:val="24"/>
      <w:szCs w:val="22"/>
    </w:rPr>
  </w:style>
  <w:style w:type="paragraph" w:customStyle="1" w:styleId="302">
    <w:name w:val="_Style 12"/>
    <w:basedOn w:val="209"/>
    <w:qFormat/>
    <w:uiPriority w:val="0"/>
    <w:pPr>
      <w:widowControl/>
      <w:spacing w:line="360" w:lineRule="auto"/>
      <w:jc w:val="left"/>
    </w:pPr>
    <w:rPr>
      <w:sz w:val="24"/>
      <w:szCs w:val="24"/>
    </w:rPr>
  </w:style>
  <w:style w:type="paragraph" w:customStyle="1" w:styleId="30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04">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30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06">
    <w:name w:val="xl66"/>
    <w:basedOn w:val="1"/>
    <w:qFormat/>
    <w:uiPriority w:val="0"/>
    <w:pPr>
      <w:widowControl/>
      <w:spacing w:before="100" w:beforeAutospacing="1" w:after="100" w:afterAutospacing="1"/>
      <w:jc w:val="left"/>
    </w:pPr>
    <w:rPr>
      <w:rFonts w:ascii="宋体" w:hAnsi="宋体" w:cs="宋体"/>
      <w:sz w:val="24"/>
      <w:szCs w:val="24"/>
    </w:rPr>
  </w:style>
  <w:style w:type="paragraph" w:customStyle="1" w:styleId="307">
    <w:name w:val="xl8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08">
    <w:name w:val="xl8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09">
    <w:name w:val="xl7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310">
    <w:name w:val=" Char Char"/>
    <w:basedOn w:val="1"/>
    <w:qFormat/>
    <w:uiPriority w:val="0"/>
    <w:rPr>
      <w:szCs w:val="21"/>
    </w:rPr>
  </w:style>
  <w:style w:type="paragraph" w:customStyle="1" w:styleId="311">
    <w:name w:val="font6"/>
    <w:basedOn w:val="1"/>
    <w:qFormat/>
    <w:uiPriority w:val="0"/>
    <w:pPr>
      <w:widowControl/>
      <w:spacing w:before="100" w:beforeAutospacing="1" w:after="100" w:afterAutospacing="1"/>
      <w:jc w:val="left"/>
    </w:pPr>
    <w:rPr>
      <w:rFonts w:ascii="宋体" w:hAnsi="宋体" w:cs="宋体"/>
      <w:sz w:val="20"/>
    </w:rPr>
  </w:style>
  <w:style w:type="paragraph" w:customStyle="1" w:styleId="312">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31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314">
    <w:name w:val="xl9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color w:val="000000"/>
      <w:sz w:val="20"/>
    </w:rPr>
  </w:style>
  <w:style w:type="paragraph" w:customStyle="1" w:styleId="315">
    <w:name w:val="xl8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16">
    <w:name w:val="xl7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317">
    <w:name w:val="Char Char Char Char"/>
    <w:basedOn w:val="209"/>
    <w:qFormat/>
    <w:uiPriority w:val="0"/>
    <w:pPr>
      <w:spacing w:line="360" w:lineRule="auto"/>
    </w:pPr>
    <w:rPr>
      <w:rFonts w:ascii="Tahoma" w:hAnsi="Tahoma"/>
      <w:sz w:val="24"/>
      <w:szCs w:val="24"/>
    </w:rPr>
  </w:style>
  <w:style w:type="paragraph" w:customStyle="1" w:styleId="318">
    <w:name w:val="font7"/>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319">
    <w:name w:val="xl9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color w:val="000000"/>
      <w:sz w:val="20"/>
    </w:rPr>
  </w:style>
  <w:style w:type="paragraph" w:customStyle="1" w:styleId="320">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21">
    <w:name w:val="xl91"/>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322">
    <w:name w:val="样式1"/>
    <w:basedOn w:val="1"/>
    <w:qFormat/>
    <w:uiPriority w:val="0"/>
    <w:pPr>
      <w:numPr>
        <w:ilvl w:val="0"/>
        <w:numId w:val="2"/>
      </w:numPr>
    </w:pPr>
    <w:rPr>
      <w:rFonts w:ascii="宋体" w:hAnsi="宋体"/>
      <w:szCs w:val="21"/>
    </w:rPr>
  </w:style>
  <w:style w:type="paragraph" w:customStyle="1" w:styleId="323">
    <w:name w:val="xl8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24">
    <w:name w:val="Char Char1 Char Char Char Char Char Char Char"/>
    <w:basedOn w:val="1"/>
    <w:qFormat/>
    <w:uiPriority w:val="0"/>
    <w:rPr>
      <w:rFonts w:ascii="Calibri Light" w:hAnsi="Calibri Light" w:cs="Berlin Sans FB Demi"/>
      <w:sz w:val="24"/>
    </w:rPr>
  </w:style>
  <w:style w:type="paragraph" w:customStyle="1" w:styleId="325">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326">
    <w:name w:val="正文2"/>
    <w:basedOn w:val="1"/>
    <w:qFormat/>
    <w:uiPriority w:val="0"/>
    <w:pPr>
      <w:spacing w:line="360" w:lineRule="auto"/>
      <w:ind w:firstLine="420"/>
    </w:pPr>
    <w:rPr>
      <w:rFonts w:ascii="Times New Roman" w:hAnsi="Times New Roman" w:eastAsia="宋体" w:cs="Times New Roman"/>
      <w:szCs w:val="24"/>
    </w:rPr>
  </w:style>
  <w:style w:type="paragraph" w:customStyle="1" w:styleId="327">
    <w:name w:val="_Style 141"/>
    <w:basedOn w:val="1"/>
    <w:next w:val="271"/>
    <w:qFormat/>
    <w:uiPriority w:val="34"/>
    <w:pPr>
      <w:spacing w:line="360" w:lineRule="auto"/>
      <w:ind w:firstLine="420"/>
    </w:pPr>
    <w:rPr>
      <w:sz w:val="24"/>
      <w:szCs w:val="21"/>
    </w:rPr>
  </w:style>
  <w:style w:type="paragraph" w:customStyle="1" w:styleId="328">
    <w:name w:val="Plain Text1"/>
    <w:basedOn w:val="1"/>
    <w:qFormat/>
    <w:uiPriority w:val="0"/>
    <w:rPr>
      <w:rFonts w:ascii="宋体" w:hAnsi="Courier New" w:eastAsia="楷体_GB2312"/>
      <w:sz w:val="28"/>
    </w:rPr>
  </w:style>
  <w:style w:type="paragraph" w:customStyle="1" w:styleId="329">
    <w:name w:val=" Char Char Char"/>
    <w:basedOn w:val="1"/>
    <w:qFormat/>
    <w:uiPriority w:val="0"/>
    <w:pPr>
      <w:numPr>
        <w:ilvl w:val="0"/>
        <w:numId w:val="3"/>
      </w:numPr>
      <w:tabs>
        <w:tab w:val="left" w:pos="1545"/>
      </w:tabs>
    </w:pPr>
  </w:style>
  <w:style w:type="paragraph" w:customStyle="1" w:styleId="33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31">
    <w:name w:val="_正文段落"/>
    <w:basedOn w:val="1"/>
    <w:qFormat/>
    <w:uiPriority w:val="0"/>
    <w:pPr>
      <w:spacing w:line="360" w:lineRule="auto"/>
      <w:ind w:firstLine="480"/>
    </w:pPr>
    <w:rPr>
      <w:rFonts w:ascii="宋体" w:hAnsi="宋体"/>
      <w:sz w:val="24"/>
      <w:szCs w:val="24"/>
    </w:rPr>
  </w:style>
  <w:style w:type="character" w:customStyle="1" w:styleId="332">
    <w:name w:val="font51"/>
    <w:link w:val="1"/>
    <w:qFormat/>
    <w:uiPriority w:val="0"/>
    <w:rPr>
      <w:rFonts w:hint="eastAsia" w:ascii="宋体" w:hAnsi="宋体" w:eastAsia="宋体" w:cs="宋体"/>
      <w:color w:val="000000"/>
      <w:sz w:val="21"/>
      <w:szCs w:val="21"/>
      <w:u w:val="none"/>
    </w:rPr>
  </w:style>
  <w:style w:type="character" w:customStyle="1" w:styleId="333">
    <w:name w:val="font71"/>
    <w:link w:val="1"/>
    <w:qFormat/>
    <w:uiPriority w:val="0"/>
    <w:rPr>
      <w:rFonts w:hint="eastAsia" w:ascii="宋体" w:hAnsi="宋体" w:eastAsia="宋体" w:cs="宋体"/>
      <w:color w:val="000000"/>
      <w:sz w:val="21"/>
      <w:szCs w:val="21"/>
      <w:u w:val="none"/>
    </w:rPr>
  </w:style>
  <w:style w:type="character" w:customStyle="1" w:styleId="334">
    <w:name w:val="font61"/>
    <w:link w:val="1"/>
    <w:qFormat/>
    <w:uiPriority w:val="0"/>
    <w:rPr>
      <w:rFonts w:hint="eastAsia" w:ascii="宋体" w:hAnsi="宋体" w:eastAsia="宋体" w:cs="宋体"/>
      <w:color w:val="000000"/>
      <w:sz w:val="21"/>
      <w:szCs w:val="21"/>
      <w:u w:val="none"/>
    </w:rPr>
  </w:style>
  <w:style w:type="character" w:customStyle="1" w:styleId="335">
    <w:name w:val="font21"/>
    <w:link w:val="1"/>
    <w:qFormat/>
    <w:uiPriority w:val="0"/>
    <w:rPr>
      <w:rFonts w:hint="eastAsia" w:ascii="宋体" w:hAnsi="宋体" w:eastAsia="宋体" w:cs="宋体"/>
      <w:color w:val="000000"/>
      <w:sz w:val="21"/>
      <w:szCs w:val="21"/>
      <w:u w:val="none"/>
    </w:rPr>
  </w:style>
  <w:style w:type="paragraph" w:customStyle="1" w:styleId="336">
    <w:name w:val="正文！！！"/>
    <w:basedOn w:val="1"/>
    <w:qFormat/>
    <w:uiPriority w:val="0"/>
    <w:pPr>
      <w:spacing w:line="440" w:lineRule="exact"/>
      <w:ind w:firstLine="200"/>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Company>
  <Pages>61</Pages>
  <Words>17610</Words>
  <Characters>19067</Characters>
  <TotalTime>0</TotalTime>
  <ScaleCrop>false</ScaleCrop>
  <LinksUpToDate>false</LinksUpToDate>
  <CharactersWithSpaces>19806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2024-05-23T01:04:00Z</dcterms:created>
  <dc:creator>us</dc:creator>
  <cp:lastModifiedBy>MYPC</cp:lastModifiedBy>
  <cp:lastPrinted>2024-10-23T03:30:00Z</cp:lastPrinted>
  <dcterms:modified xsi:type="dcterms:W3CDTF">2024-12-10T04:09:37Z</dcterms:modified>
  <dc:title>招  标 </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1CB7EBBAD56A47A8A3787399DBCAFEFD_13</vt:lpwstr>
  </property>
</Properties>
</file>