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92AFD0">
      <w:pPr>
        <w:pBdr>
          <w:top w:val="none" w:color="000000" w:sz="0" w:space="0"/>
          <w:left w:val="none" w:color="000000" w:sz="0" w:space="0"/>
          <w:bottom w:val="none" w:color="000000" w:sz="0" w:space="0"/>
          <w:right w:val="none" w:color="000000" w:sz="0" w:space="0"/>
        </w:pBdr>
        <w:spacing w:after="0" w:line="85" w:lineRule="atLeast"/>
        <w:jc w:val="center"/>
        <w:rPr>
          <w:rFonts w:cs="宋体"/>
          <w:b/>
          <w:bCs w:val="0"/>
          <w:color w:val="000000"/>
          <w:sz w:val="72"/>
          <w:szCs w:val="22"/>
        </w:rPr>
      </w:pPr>
    </w:p>
    <w:p w14:paraId="660BA046">
      <w:pPr>
        <w:pBdr>
          <w:top w:val="none" w:color="000000" w:sz="0" w:space="0"/>
          <w:left w:val="none" w:color="000000" w:sz="0" w:space="0"/>
          <w:bottom w:val="none" w:color="000000" w:sz="0" w:space="0"/>
          <w:right w:val="none" w:color="000000" w:sz="0" w:space="0"/>
        </w:pBdr>
        <w:spacing w:after="0" w:line="240" w:lineRule="auto"/>
        <w:jc w:val="center"/>
        <w:rPr>
          <w:rFonts w:cs="宋体"/>
          <w:b/>
          <w:bCs w:val="0"/>
          <w:color w:val="000000"/>
          <w:sz w:val="84"/>
          <w:szCs w:val="84"/>
        </w:rPr>
      </w:pPr>
      <w:r>
        <w:rPr>
          <w:rFonts w:hint="eastAsia" w:cs="宋体"/>
          <w:b/>
          <w:bCs w:val="0"/>
          <w:color w:val="000000"/>
          <w:sz w:val="84"/>
          <w:szCs w:val="84"/>
        </w:rPr>
        <w:t>常熟</w:t>
      </w:r>
      <w:r>
        <w:rPr>
          <w:rFonts w:cs="宋体"/>
          <w:b/>
          <w:bCs w:val="0"/>
          <w:color w:val="000000"/>
          <w:sz w:val="84"/>
          <w:szCs w:val="84"/>
        </w:rPr>
        <w:t>市政府采购</w:t>
      </w:r>
    </w:p>
    <w:p w14:paraId="53C983DA">
      <w:pPr>
        <w:pBdr>
          <w:top w:val="none" w:color="000000" w:sz="0" w:space="0"/>
          <w:left w:val="none" w:color="000000" w:sz="0" w:space="0"/>
          <w:bottom w:val="none" w:color="000000" w:sz="0" w:space="0"/>
          <w:right w:val="none" w:color="000000" w:sz="0" w:space="0"/>
        </w:pBdr>
        <w:spacing w:after="0" w:line="240" w:lineRule="auto"/>
        <w:jc w:val="center"/>
        <w:rPr>
          <w:rFonts w:ascii="Arial" w:hAnsi="Arial" w:eastAsia="等线"/>
          <w:bCs w:val="0"/>
          <w:color w:val="000000"/>
          <w:sz w:val="84"/>
          <w:szCs w:val="84"/>
        </w:rPr>
      </w:pPr>
    </w:p>
    <w:p w14:paraId="262B412A">
      <w:pPr>
        <w:pBdr>
          <w:top w:val="none" w:color="000000" w:sz="0" w:space="0"/>
          <w:left w:val="none" w:color="000000" w:sz="0" w:space="0"/>
          <w:bottom w:val="none" w:color="000000" w:sz="0" w:space="0"/>
          <w:right w:val="none" w:color="000000" w:sz="0" w:space="0"/>
        </w:pBdr>
        <w:spacing w:after="0" w:line="240" w:lineRule="auto"/>
        <w:jc w:val="center"/>
        <w:rPr>
          <w:rFonts w:cs="宋体"/>
          <w:b/>
          <w:bCs w:val="0"/>
          <w:color w:val="000000"/>
          <w:sz w:val="84"/>
          <w:szCs w:val="84"/>
        </w:rPr>
      </w:pPr>
      <w:r>
        <w:rPr>
          <w:rFonts w:cs="宋体"/>
          <w:b/>
          <w:bCs w:val="0"/>
          <w:color w:val="000000"/>
          <w:sz w:val="84"/>
          <w:szCs w:val="84"/>
        </w:rPr>
        <w:t>招 标 文 件</w:t>
      </w:r>
    </w:p>
    <w:p w14:paraId="7AEA21D1">
      <w:pPr>
        <w:widowControl w:val="0"/>
        <w:rPr>
          <w:b/>
          <w:color w:val="000000"/>
          <w:sz w:val="44"/>
          <w:szCs w:val="44"/>
        </w:rPr>
      </w:pPr>
    </w:p>
    <w:p w14:paraId="15A51DAE">
      <w:pPr>
        <w:widowControl w:val="0"/>
        <w:rPr>
          <w:b/>
          <w:color w:val="000000"/>
          <w:sz w:val="44"/>
          <w:szCs w:val="44"/>
        </w:rPr>
      </w:pPr>
    </w:p>
    <w:p w14:paraId="0050549B">
      <w:pPr>
        <w:widowControl w:val="0"/>
        <w:spacing w:line="240" w:lineRule="auto"/>
        <w:rPr>
          <w:b/>
          <w:color w:val="000000"/>
          <w:sz w:val="44"/>
          <w:szCs w:val="44"/>
        </w:rPr>
      </w:pPr>
    </w:p>
    <w:p w14:paraId="2457C26D">
      <w:pPr>
        <w:widowControl w:val="0"/>
        <w:spacing w:line="240" w:lineRule="auto"/>
        <w:ind w:firstLine="1762"/>
        <w:rPr>
          <w:b/>
          <w:color w:val="000000"/>
          <w:sz w:val="44"/>
          <w:szCs w:val="44"/>
        </w:rPr>
      </w:pPr>
      <w:r>
        <w:rPr>
          <w:b/>
          <w:color w:val="000000"/>
          <w:sz w:val="44"/>
          <w:szCs w:val="44"/>
        </w:rPr>
        <w:t>项目名称：</w:t>
      </w:r>
      <w:r>
        <w:rPr>
          <w:rFonts w:hint="eastAsia" w:cs="Segoe UI Symbol"/>
          <w:b/>
          <w:color w:val="000000"/>
          <w:sz w:val="44"/>
          <w:szCs w:val="44"/>
        </w:rPr>
        <w:t>辛庄镇2025年1月-2026年12月年度市级S227、G524绿化养护服务</w:t>
      </w:r>
    </w:p>
    <w:p w14:paraId="746BD4BD">
      <w:pPr>
        <w:widowControl w:val="0"/>
        <w:spacing w:line="240" w:lineRule="auto"/>
        <w:ind w:firstLine="1762"/>
        <w:rPr>
          <w:b/>
          <w:color w:val="000000"/>
          <w:sz w:val="44"/>
          <w:szCs w:val="44"/>
        </w:rPr>
      </w:pPr>
      <w:r>
        <w:rPr>
          <w:b/>
          <w:color w:val="000000"/>
          <w:sz w:val="44"/>
          <w:szCs w:val="44"/>
        </w:rPr>
        <w:t>项目编号：</w:t>
      </w:r>
      <w:r>
        <w:rPr>
          <w:rFonts w:hint="eastAsia"/>
          <w:b/>
          <w:color w:val="000000"/>
          <w:sz w:val="44"/>
          <w:szCs w:val="44"/>
        </w:rPr>
        <w:t>JSZC-320581-SZQY-G2024-0021</w:t>
      </w:r>
    </w:p>
    <w:p w14:paraId="62833248">
      <w:pPr>
        <w:widowControl w:val="0"/>
        <w:spacing w:line="240" w:lineRule="auto"/>
        <w:ind w:firstLine="1762"/>
        <w:rPr>
          <w:b/>
          <w:color w:val="000000"/>
          <w:sz w:val="44"/>
          <w:szCs w:val="44"/>
        </w:rPr>
      </w:pPr>
      <w:r>
        <w:rPr>
          <w:b/>
          <w:color w:val="000000"/>
          <w:sz w:val="44"/>
          <w:szCs w:val="44"/>
        </w:rPr>
        <w:t>采购</w:t>
      </w:r>
      <w:r>
        <w:rPr>
          <w:rFonts w:hint="eastAsia"/>
          <w:b/>
          <w:color w:val="000000"/>
          <w:sz w:val="44"/>
          <w:szCs w:val="44"/>
        </w:rPr>
        <w:t>单位</w:t>
      </w:r>
      <w:r>
        <w:rPr>
          <w:b/>
          <w:color w:val="000000"/>
          <w:sz w:val="44"/>
          <w:szCs w:val="44"/>
        </w:rPr>
        <w:t>：</w:t>
      </w:r>
      <w:r>
        <w:rPr>
          <w:rFonts w:hint="eastAsia" w:cs="Segoe UI Symbol"/>
          <w:b/>
          <w:color w:val="000000"/>
          <w:sz w:val="44"/>
          <w:szCs w:val="44"/>
        </w:rPr>
        <w:t>常熟市辛庄镇人民政府</w:t>
      </w:r>
    </w:p>
    <w:p w14:paraId="12083288">
      <w:pPr>
        <w:widowControl w:val="0"/>
        <w:spacing w:line="240" w:lineRule="auto"/>
        <w:ind w:firstLine="1762"/>
        <w:rPr>
          <w:b/>
          <w:color w:val="000000"/>
          <w:sz w:val="44"/>
          <w:szCs w:val="44"/>
        </w:rPr>
      </w:pPr>
      <w:r>
        <w:rPr>
          <w:b/>
          <w:color w:val="000000"/>
          <w:sz w:val="44"/>
          <w:szCs w:val="44"/>
        </w:rPr>
        <w:t>采购类别：服务类</w:t>
      </w:r>
    </w:p>
    <w:p w14:paraId="1D6E5A51">
      <w:pPr>
        <w:widowControl w:val="0"/>
        <w:spacing w:line="240" w:lineRule="auto"/>
        <w:rPr>
          <w:b/>
          <w:color w:val="000000"/>
          <w:sz w:val="44"/>
          <w:szCs w:val="44"/>
        </w:rPr>
      </w:pPr>
    </w:p>
    <w:p w14:paraId="7715099F">
      <w:pPr>
        <w:widowControl w:val="0"/>
        <w:spacing w:after="120" w:line="240" w:lineRule="auto"/>
        <w:rPr>
          <w:b/>
          <w:color w:val="000000"/>
          <w:sz w:val="36"/>
          <w:szCs w:val="36"/>
        </w:rPr>
      </w:pPr>
    </w:p>
    <w:p w14:paraId="19878E05">
      <w:pPr>
        <w:widowControl w:val="0"/>
        <w:jc w:val="center"/>
        <w:rPr>
          <w:rFonts w:cs="宋体"/>
          <w:b/>
          <w:color w:val="000000"/>
          <w:sz w:val="44"/>
          <w:szCs w:val="44"/>
        </w:rPr>
      </w:pPr>
      <w:r>
        <w:rPr>
          <w:rFonts w:hint="eastAsia" w:cs="宋体"/>
          <w:b/>
          <w:color w:val="000000"/>
          <w:sz w:val="44"/>
          <w:szCs w:val="44"/>
        </w:rPr>
        <w:t>苏州市群益工程顾问有限责任公司</w:t>
      </w:r>
    </w:p>
    <w:p w14:paraId="3D60E2BE">
      <w:pPr>
        <w:widowControl w:val="0"/>
        <w:jc w:val="center"/>
        <w:rPr>
          <w:rFonts w:cs="宋体"/>
          <w:b/>
          <w:color w:val="000000"/>
          <w:sz w:val="44"/>
          <w:szCs w:val="44"/>
        </w:rPr>
      </w:pPr>
      <w:r>
        <w:rPr>
          <w:rFonts w:hint="eastAsia" w:cs="宋体"/>
          <w:b/>
          <w:color w:val="000000"/>
          <w:sz w:val="44"/>
          <w:szCs w:val="44"/>
        </w:rPr>
        <w:t>2024年</w:t>
      </w:r>
      <w:r>
        <w:rPr>
          <w:rFonts w:cs="宋体"/>
          <w:b/>
          <w:color w:val="000000"/>
          <w:sz w:val="44"/>
          <w:szCs w:val="44"/>
        </w:rPr>
        <w:t>1</w:t>
      </w:r>
      <w:r>
        <w:rPr>
          <w:rFonts w:hint="eastAsia" w:cs="宋体"/>
          <w:b/>
          <w:color w:val="000000"/>
          <w:sz w:val="44"/>
          <w:szCs w:val="44"/>
        </w:rPr>
        <w:t>2月</w:t>
      </w:r>
      <w:r>
        <w:rPr>
          <w:rFonts w:hint="eastAsia" w:cs="宋体"/>
          <w:b/>
          <w:color w:val="000000"/>
          <w:sz w:val="44"/>
          <w:szCs w:val="44"/>
          <w:lang w:val="en-US" w:eastAsia="zh-CN"/>
        </w:rPr>
        <w:t>6</w:t>
      </w:r>
      <w:r>
        <w:rPr>
          <w:rFonts w:hint="eastAsia" w:cs="宋体"/>
          <w:b/>
          <w:color w:val="000000"/>
          <w:sz w:val="44"/>
          <w:szCs w:val="44"/>
        </w:rPr>
        <w:t>日</w:t>
      </w:r>
    </w:p>
    <w:p w14:paraId="639FEA73">
      <w:pPr>
        <w:widowControl w:val="0"/>
        <w:spacing w:after="0" w:line="360" w:lineRule="auto"/>
        <w:jc w:val="center"/>
        <w:rPr>
          <w:b/>
          <w:color w:val="000000"/>
          <w:sz w:val="36"/>
          <w:szCs w:val="36"/>
        </w:rPr>
      </w:pPr>
      <w:r>
        <w:rPr>
          <w:color w:val="000000"/>
        </w:rPr>
        <w:br w:type="page" w:clear="all"/>
      </w:r>
      <w:r>
        <w:rPr>
          <w:b/>
          <w:color w:val="000000"/>
          <w:sz w:val="36"/>
          <w:szCs w:val="36"/>
        </w:rPr>
        <w:t>目   录</w:t>
      </w:r>
      <w:bookmarkStart w:id="0" w:name="_Toc158691765"/>
    </w:p>
    <w:p w14:paraId="551FD1FF">
      <w:pPr>
        <w:pStyle w:val="22"/>
        <w:tabs>
          <w:tab w:val="right" w:leader="dot" w:pos="9753"/>
        </w:tabs>
        <w:spacing w:line="360" w:lineRule="auto"/>
        <w:rPr>
          <w:b/>
          <w:bCs w:val="0"/>
          <w:sz w:val="28"/>
          <w:szCs w:val="28"/>
        </w:rPr>
      </w:pPr>
      <w:r>
        <w:rPr>
          <w:rFonts w:ascii="Times New Roman" w:hAnsi="Times New Roman"/>
          <w:color w:val="000000"/>
        </w:rPr>
        <w:fldChar w:fldCharType="begin"/>
      </w:r>
      <w:r>
        <w:rPr>
          <w:rFonts w:ascii="Times New Roman" w:hAnsi="Times New Roman"/>
          <w:color w:val="000000"/>
        </w:rPr>
        <w:instrText xml:space="preserve"> TOC \o "1-3" \h \z \u </w:instrText>
      </w:r>
      <w:r>
        <w:rPr>
          <w:rFonts w:ascii="Times New Roman" w:hAnsi="Times New Roman"/>
          <w:color w:val="000000"/>
        </w:rPr>
        <w:fldChar w:fldCharType="separate"/>
      </w:r>
      <w:r>
        <w:fldChar w:fldCharType="begin"/>
      </w:r>
      <w:r>
        <w:instrText xml:space="preserve"> HYPERLINK \l "_Toc22595" </w:instrText>
      </w:r>
      <w:r>
        <w:fldChar w:fldCharType="separate"/>
      </w:r>
      <w:r>
        <w:rPr>
          <w:b/>
          <w:bCs w:val="0"/>
          <w:sz w:val="28"/>
          <w:szCs w:val="40"/>
        </w:rPr>
        <w:t>第一章  投标邀请</w:t>
      </w:r>
      <w:r>
        <w:rPr>
          <w:b/>
          <w:bCs w:val="0"/>
          <w:sz w:val="28"/>
          <w:szCs w:val="28"/>
        </w:rPr>
        <w:tab/>
      </w:r>
      <w:r>
        <w:rPr>
          <w:b/>
          <w:bCs w:val="0"/>
          <w:sz w:val="28"/>
          <w:szCs w:val="28"/>
        </w:rPr>
        <w:fldChar w:fldCharType="begin"/>
      </w:r>
      <w:r>
        <w:rPr>
          <w:b/>
          <w:bCs w:val="0"/>
          <w:sz w:val="28"/>
          <w:szCs w:val="28"/>
        </w:rPr>
        <w:instrText xml:space="preserve"> PAGEREF _Toc22595 \h </w:instrText>
      </w:r>
      <w:r>
        <w:rPr>
          <w:b/>
          <w:bCs w:val="0"/>
          <w:sz w:val="28"/>
          <w:szCs w:val="28"/>
        </w:rPr>
        <w:fldChar w:fldCharType="separate"/>
      </w:r>
      <w:r>
        <w:rPr>
          <w:b/>
          <w:bCs w:val="0"/>
          <w:sz w:val="28"/>
          <w:szCs w:val="28"/>
        </w:rPr>
        <w:t>4</w:t>
      </w:r>
      <w:r>
        <w:rPr>
          <w:b/>
          <w:bCs w:val="0"/>
          <w:sz w:val="28"/>
          <w:szCs w:val="28"/>
        </w:rPr>
        <w:fldChar w:fldCharType="end"/>
      </w:r>
      <w:r>
        <w:rPr>
          <w:b/>
          <w:bCs w:val="0"/>
          <w:sz w:val="28"/>
          <w:szCs w:val="28"/>
        </w:rPr>
        <w:fldChar w:fldCharType="end"/>
      </w:r>
    </w:p>
    <w:p w14:paraId="3F1B2120">
      <w:pPr>
        <w:pStyle w:val="22"/>
        <w:tabs>
          <w:tab w:val="right" w:leader="dot" w:pos="9753"/>
        </w:tabs>
        <w:spacing w:line="360" w:lineRule="auto"/>
        <w:rPr>
          <w:b/>
          <w:bCs w:val="0"/>
          <w:sz w:val="28"/>
          <w:szCs w:val="28"/>
        </w:rPr>
      </w:pPr>
      <w:r>
        <w:fldChar w:fldCharType="begin"/>
      </w:r>
      <w:r>
        <w:instrText xml:space="preserve"> HYPERLINK \l "_Toc26091" </w:instrText>
      </w:r>
      <w:r>
        <w:fldChar w:fldCharType="separate"/>
      </w:r>
      <w:r>
        <w:rPr>
          <w:b/>
          <w:bCs w:val="0"/>
          <w:sz w:val="28"/>
          <w:szCs w:val="40"/>
        </w:rPr>
        <w:t>第</w:t>
      </w:r>
      <w:r>
        <w:rPr>
          <w:rFonts w:hint="eastAsia"/>
          <w:b/>
          <w:bCs w:val="0"/>
          <w:sz w:val="28"/>
          <w:szCs w:val="40"/>
        </w:rPr>
        <w:t>二</w:t>
      </w:r>
      <w:r>
        <w:rPr>
          <w:b/>
          <w:bCs w:val="0"/>
          <w:sz w:val="28"/>
          <w:szCs w:val="40"/>
        </w:rPr>
        <w:t>章  投标人须知</w:t>
      </w:r>
      <w:r>
        <w:rPr>
          <w:b/>
          <w:bCs w:val="0"/>
          <w:sz w:val="28"/>
          <w:szCs w:val="28"/>
        </w:rPr>
        <w:tab/>
      </w:r>
      <w:r>
        <w:rPr>
          <w:b/>
          <w:bCs w:val="0"/>
          <w:sz w:val="28"/>
          <w:szCs w:val="28"/>
        </w:rPr>
        <w:fldChar w:fldCharType="begin"/>
      </w:r>
      <w:r>
        <w:rPr>
          <w:b/>
          <w:bCs w:val="0"/>
          <w:sz w:val="28"/>
          <w:szCs w:val="28"/>
        </w:rPr>
        <w:instrText xml:space="preserve"> PAGEREF _Toc26091 \h </w:instrText>
      </w:r>
      <w:r>
        <w:rPr>
          <w:b/>
          <w:bCs w:val="0"/>
          <w:sz w:val="28"/>
          <w:szCs w:val="28"/>
        </w:rPr>
        <w:fldChar w:fldCharType="separate"/>
      </w:r>
      <w:r>
        <w:rPr>
          <w:b/>
          <w:bCs w:val="0"/>
          <w:sz w:val="28"/>
          <w:szCs w:val="28"/>
        </w:rPr>
        <w:t>7</w:t>
      </w:r>
      <w:r>
        <w:rPr>
          <w:b/>
          <w:bCs w:val="0"/>
          <w:sz w:val="28"/>
          <w:szCs w:val="28"/>
        </w:rPr>
        <w:fldChar w:fldCharType="end"/>
      </w:r>
      <w:r>
        <w:rPr>
          <w:b/>
          <w:bCs w:val="0"/>
          <w:sz w:val="28"/>
          <w:szCs w:val="28"/>
        </w:rPr>
        <w:fldChar w:fldCharType="end"/>
      </w:r>
    </w:p>
    <w:p w14:paraId="69783914">
      <w:pPr>
        <w:pStyle w:val="28"/>
        <w:tabs>
          <w:tab w:val="right" w:leader="dot" w:pos="9753"/>
        </w:tabs>
        <w:spacing w:line="360" w:lineRule="auto"/>
      </w:pPr>
      <w:r>
        <w:fldChar w:fldCharType="begin"/>
      </w:r>
      <w:r>
        <w:instrText xml:space="preserve"> HYPERLINK \l "_Toc23528" </w:instrText>
      </w:r>
      <w:r>
        <w:fldChar w:fldCharType="separate"/>
      </w:r>
      <w:r>
        <w:t>一、总则</w:t>
      </w:r>
      <w:r>
        <w:tab/>
      </w:r>
      <w:r>
        <w:fldChar w:fldCharType="begin"/>
      </w:r>
      <w:r>
        <w:instrText xml:space="preserve"> PAGEREF _Toc23528 \h </w:instrText>
      </w:r>
      <w:r>
        <w:fldChar w:fldCharType="separate"/>
      </w:r>
      <w:r>
        <w:t>7</w:t>
      </w:r>
      <w:r>
        <w:fldChar w:fldCharType="end"/>
      </w:r>
      <w:r>
        <w:fldChar w:fldCharType="end"/>
      </w:r>
    </w:p>
    <w:p w14:paraId="43897A76">
      <w:pPr>
        <w:pStyle w:val="28"/>
        <w:tabs>
          <w:tab w:val="right" w:leader="dot" w:pos="9753"/>
        </w:tabs>
        <w:spacing w:line="360" w:lineRule="auto"/>
      </w:pPr>
      <w:r>
        <w:fldChar w:fldCharType="begin"/>
      </w:r>
      <w:r>
        <w:instrText xml:space="preserve"> HYPERLINK \l "_Toc7231" </w:instrText>
      </w:r>
      <w:r>
        <w:fldChar w:fldCharType="separate"/>
      </w:r>
      <w:r>
        <w:t>二、招标文件</w:t>
      </w:r>
      <w:r>
        <w:rPr>
          <w:rFonts w:hint="eastAsia"/>
        </w:rPr>
        <w:t>的说明</w:t>
      </w:r>
      <w:r>
        <w:tab/>
      </w:r>
      <w:r>
        <w:fldChar w:fldCharType="begin"/>
      </w:r>
      <w:r>
        <w:instrText xml:space="preserve"> PAGEREF _Toc7231 \h </w:instrText>
      </w:r>
      <w:r>
        <w:fldChar w:fldCharType="separate"/>
      </w:r>
      <w:r>
        <w:t>8</w:t>
      </w:r>
      <w:r>
        <w:fldChar w:fldCharType="end"/>
      </w:r>
      <w:r>
        <w:fldChar w:fldCharType="end"/>
      </w:r>
    </w:p>
    <w:p w14:paraId="4C5BD88F">
      <w:pPr>
        <w:pStyle w:val="28"/>
        <w:tabs>
          <w:tab w:val="right" w:leader="dot" w:pos="9753"/>
        </w:tabs>
        <w:spacing w:line="360" w:lineRule="auto"/>
      </w:pPr>
      <w:r>
        <w:fldChar w:fldCharType="begin"/>
      </w:r>
      <w:r>
        <w:instrText xml:space="preserve"> HYPERLINK \l "_Toc14018" </w:instrText>
      </w:r>
      <w:r>
        <w:fldChar w:fldCharType="separate"/>
      </w:r>
      <w:r>
        <w:t>三、投标文件的编制</w:t>
      </w:r>
      <w:r>
        <w:tab/>
      </w:r>
      <w:r>
        <w:fldChar w:fldCharType="begin"/>
      </w:r>
      <w:r>
        <w:instrText xml:space="preserve"> PAGEREF _Toc14018 \h </w:instrText>
      </w:r>
      <w:r>
        <w:fldChar w:fldCharType="separate"/>
      </w:r>
      <w:r>
        <w:t>8</w:t>
      </w:r>
      <w:r>
        <w:fldChar w:fldCharType="end"/>
      </w:r>
      <w:r>
        <w:fldChar w:fldCharType="end"/>
      </w:r>
    </w:p>
    <w:p w14:paraId="7D40A225">
      <w:pPr>
        <w:pStyle w:val="28"/>
        <w:tabs>
          <w:tab w:val="right" w:leader="dot" w:pos="9753"/>
        </w:tabs>
        <w:spacing w:line="360" w:lineRule="auto"/>
      </w:pPr>
      <w:r>
        <w:fldChar w:fldCharType="begin"/>
      </w:r>
      <w:r>
        <w:instrText xml:space="preserve"> HYPERLINK \l "_Toc19798" </w:instrText>
      </w:r>
      <w:r>
        <w:fldChar w:fldCharType="separate"/>
      </w:r>
      <w:r>
        <w:t>四、投标文件的提交</w:t>
      </w:r>
      <w:r>
        <w:tab/>
      </w:r>
      <w:r>
        <w:fldChar w:fldCharType="begin"/>
      </w:r>
      <w:r>
        <w:instrText xml:space="preserve"> PAGEREF _Toc19798 \h </w:instrText>
      </w:r>
      <w:r>
        <w:fldChar w:fldCharType="separate"/>
      </w:r>
      <w:r>
        <w:t>9</w:t>
      </w:r>
      <w:r>
        <w:fldChar w:fldCharType="end"/>
      </w:r>
      <w:r>
        <w:fldChar w:fldCharType="end"/>
      </w:r>
    </w:p>
    <w:p w14:paraId="67BF2490">
      <w:pPr>
        <w:pStyle w:val="28"/>
        <w:tabs>
          <w:tab w:val="right" w:leader="dot" w:pos="9753"/>
        </w:tabs>
        <w:spacing w:line="360" w:lineRule="auto"/>
      </w:pPr>
      <w:r>
        <w:fldChar w:fldCharType="begin"/>
      </w:r>
      <w:r>
        <w:instrText xml:space="preserve"> HYPERLINK \l "_Toc11572" </w:instrText>
      </w:r>
      <w:r>
        <w:fldChar w:fldCharType="separate"/>
      </w:r>
      <w:r>
        <w:t>五、开标与评标</w:t>
      </w:r>
      <w:r>
        <w:tab/>
      </w:r>
      <w:r>
        <w:fldChar w:fldCharType="begin"/>
      </w:r>
      <w:r>
        <w:instrText xml:space="preserve"> PAGEREF _Toc11572 \h </w:instrText>
      </w:r>
      <w:r>
        <w:fldChar w:fldCharType="separate"/>
      </w:r>
      <w:r>
        <w:t>10</w:t>
      </w:r>
      <w:r>
        <w:fldChar w:fldCharType="end"/>
      </w:r>
      <w:r>
        <w:fldChar w:fldCharType="end"/>
      </w:r>
    </w:p>
    <w:p w14:paraId="1CE4ED67">
      <w:pPr>
        <w:pStyle w:val="28"/>
        <w:tabs>
          <w:tab w:val="right" w:leader="dot" w:pos="9753"/>
        </w:tabs>
        <w:spacing w:line="360" w:lineRule="auto"/>
      </w:pPr>
      <w:r>
        <w:fldChar w:fldCharType="begin"/>
      </w:r>
      <w:r>
        <w:instrText xml:space="preserve"> HYPERLINK \l "_Toc24826" </w:instrText>
      </w:r>
      <w:r>
        <w:fldChar w:fldCharType="separate"/>
      </w:r>
      <w:r>
        <w:t>六、授予合同</w:t>
      </w:r>
      <w:r>
        <w:tab/>
      </w:r>
      <w:r>
        <w:fldChar w:fldCharType="begin"/>
      </w:r>
      <w:r>
        <w:instrText xml:space="preserve"> PAGEREF _Toc24826 \h </w:instrText>
      </w:r>
      <w:r>
        <w:fldChar w:fldCharType="separate"/>
      </w:r>
      <w:r>
        <w:t>13</w:t>
      </w:r>
      <w:r>
        <w:fldChar w:fldCharType="end"/>
      </w:r>
      <w:r>
        <w:fldChar w:fldCharType="end"/>
      </w:r>
    </w:p>
    <w:p w14:paraId="2EF330B6">
      <w:pPr>
        <w:pStyle w:val="22"/>
        <w:tabs>
          <w:tab w:val="right" w:leader="dot" w:pos="9753"/>
        </w:tabs>
        <w:spacing w:line="360" w:lineRule="auto"/>
        <w:rPr>
          <w:b/>
          <w:bCs w:val="0"/>
          <w:sz w:val="28"/>
          <w:szCs w:val="28"/>
        </w:rPr>
      </w:pPr>
      <w:r>
        <w:fldChar w:fldCharType="begin"/>
      </w:r>
      <w:r>
        <w:instrText xml:space="preserve"> HYPERLINK \l "_Toc20721" </w:instrText>
      </w:r>
      <w:r>
        <w:fldChar w:fldCharType="separate"/>
      </w:r>
      <w:r>
        <w:rPr>
          <w:b/>
          <w:bCs w:val="0"/>
          <w:sz w:val="28"/>
          <w:szCs w:val="40"/>
        </w:rPr>
        <w:t>第</w:t>
      </w:r>
      <w:r>
        <w:rPr>
          <w:rFonts w:hint="eastAsia"/>
          <w:b/>
          <w:bCs w:val="0"/>
          <w:sz w:val="28"/>
          <w:szCs w:val="40"/>
        </w:rPr>
        <w:t>三</w:t>
      </w:r>
      <w:r>
        <w:rPr>
          <w:b/>
          <w:bCs w:val="0"/>
          <w:sz w:val="28"/>
          <w:szCs w:val="40"/>
        </w:rPr>
        <w:t>章  项目需求</w:t>
      </w:r>
      <w:r>
        <w:rPr>
          <w:b/>
          <w:bCs w:val="0"/>
          <w:sz w:val="28"/>
          <w:szCs w:val="28"/>
        </w:rPr>
        <w:tab/>
      </w:r>
      <w:r>
        <w:rPr>
          <w:b/>
          <w:bCs w:val="0"/>
          <w:sz w:val="28"/>
          <w:szCs w:val="28"/>
        </w:rPr>
        <w:fldChar w:fldCharType="begin"/>
      </w:r>
      <w:r>
        <w:rPr>
          <w:b/>
          <w:bCs w:val="0"/>
          <w:sz w:val="28"/>
          <w:szCs w:val="28"/>
        </w:rPr>
        <w:instrText xml:space="preserve"> PAGEREF _Toc20721 \h </w:instrText>
      </w:r>
      <w:r>
        <w:rPr>
          <w:b/>
          <w:bCs w:val="0"/>
          <w:sz w:val="28"/>
          <w:szCs w:val="28"/>
        </w:rPr>
        <w:fldChar w:fldCharType="separate"/>
      </w:r>
      <w:r>
        <w:rPr>
          <w:b/>
          <w:bCs w:val="0"/>
          <w:sz w:val="28"/>
          <w:szCs w:val="28"/>
        </w:rPr>
        <w:t>16</w:t>
      </w:r>
      <w:r>
        <w:rPr>
          <w:b/>
          <w:bCs w:val="0"/>
          <w:sz w:val="28"/>
          <w:szCs w:val="28"/>
        </w:rPr>
        <w:fldChar w:fldCharType="end"/>
      </w:r>
      <w:r>
        <w:rPr>
          <w:b/>
          <w:bCs w:val="0"/>
          <w:sz w:val="28"/>
          <w:szCs w:val="28"/>
        </w:rPr>
        <w:fldChar w:fldCharType="end"/>
      </w:r>
    </w:p>
    <w:p w14:paraId="6B667785">
      <w:pPr>
        <w:pStyle w:val="22"/>
        <w:tabs>
          <w:tab w:val="right" w:leader="dot" w:pos="9753"/>
        </w:tabs>
        <w:spacing w:line="360" w:lineRule="auto"/>
        <w:rPr>
          <w:b/>
          <w:bCs w:val="0"/>
          <w:sz w:val="28"/>
          <w:szCs w:val="28"/>
        </w:rPr>
      </w:pPr>
      <w:r>
        <w:fldChar w:fldCharType="begin"/>
      </w:r>
      <w:r>
        <w:instrText xml:space="preserve"> HYPERLINK \l "_Toc3813" </w:instrText>
      </w:r>
      <w:r>
        <w:fldChar w:fldCharType="separate"/>
      </w:r>
      <w:r>
        <w:rPr>
          <w:b/>
          <w:bCs w:val="0"/>
          <w:sz w:val="28"/>
          <w:szCs w:val="40"/>
        </w:rPr>
        <w:t>第</w:t>
      </w:r>
      <w:r>
        <w:rPr>
          <w:rFonts w:hint="eastAsia"/>
          <w:b/>
          <w:bCs w:val="0"/>
          <w:sz w:val="28"/>
          <w:szCs w:val="40"/>
        </w:rPr>
        <w:t>四</w:t>
      </w:r>
      <w:r>
        <w:rPr>
          <w:b/>
          <w:bCs w:val="0"/>
          <w:sz w:val="28"/>
          <w:szCs w:val="40"/>
        </w:rPr>
        <w:t>章  评审因素和评分标准</w:t>
      </w:r>
      <w:r>
        <w:rPr>
          <w:b/>
          <w:bCs w:val="0"/>
          <w:sz w:val="28"/>
          <w:szCs w:val="28"/>
        </w:rPr>
        <w:tab/>
      </w:r>
      <w:r>
        <w:rPr>
          <w:b/>
          <w:bCs w:val="0"/>
          <w:sz w:val="28"/>
          <w:szCs w:val="28"/>
        </w:rPr>
        <w:fldChar w:fldCharType="begin"/>
      </w:r>
      <w:r>
        <w:rPr>
          <w:b/>
          <w:bCs w:val="0"/>
          <w:sz w:val="28"/>
          <w:szCs w:val="28"/>
        </w:rPr>
        <w:instrText xml:space="preserve"> PAGEREF _Toc3813 \h </w:instrText>
      </w:r>
      <w:r>
        <w:rPr>
          <w:b/>
          <w:bCs w:val="0"/>
          <w:sz w:val="28"/>
          <w:szCs w:val="28"/>
        </w:rPr>
        <w:fldChar w:fldCharType="separate"/>
      </w:r>
      <w:r>
        <w:rPr>
          <w:b/>
          <w:bCs w:val="0"/>
          <w:sz w:val="28"/>
          <w:szCs w:val="28"/>
        </w:rPr>
        <w:t>22</w:t>
      </w:r>
      <w:r>
        <w:rPr>
          <w:b/>
          <w:bCs w:val="0"/>
          <w:sz w:val="28"/>
          <w:szCs w:val="28"/>
        </w:rPr>
        <w:fldChar w:fldCharType="end"/>
      </w:r>
      <w:r>
        <w:rPr>
          <w:b/>
          <w:bCs w:val="0"/>
          <w:sz w:val="28"/>
          <w:szCs w:val="28"/>
        </w:rPr>
        <w:fldChar w:fldCharType="end"/>
      </w:r>
    </w:p>
    <w:p w14:paraId="43355C00">
      <w:pPr>
        <w:pStyle w:val="22"/>
        <w:tabs>
          <w:tab w:val="right" w:leader="dot" w:pos="9753"/>
        </w:tabs>
        <w:spacing w:line="360" w:lineRule="auto"/>
        <w:rPr>
          <w:b/>
          <w:bCs w:val="0"/>
          <w:sz w:val="28"/>
          <w:szCs w:val="28"/>
        </w:rPr>
      </w:pPr>
      <w:r>
        <w:fldChar w:fldCharType="begin"/>
      </w:r>
      <w:r>
        <w:instrText xml:space="preserve"> HYPERLINK \l "_Toc23665" </w:instrText>
      </w:r>
      <w:r>
        <w:fldChar w:fldCharType="separate"/>
      </w:r>
      <w:r>
        <w:rPr>
          <w:b/>
          <w:bCs w:val="0"/>
          <w:sz w:val="28"/>
          <w:szCs w:val="40"/>
        </w:rPr>
        <w:t>第</w:t>
      </w:r>
      <w:r>
        <w:rPr>
          <w:rFonts w:hint="eastAsia"/>
          <w:b/>
          <w:bCs w:val="0"/>
          <w:sz w:val="28"/>
          <w:szCs w:val="40"/>
        </w:rPr>
        <w:t>五</w:t>
      </w:r>
      <w:r>
        <w:rPr>
          <w:b/>
          <w:bCs w:val="0"/>
          <w:sz w:val="28"/>
          <w:szCs w:val="40"/>
        </w:rPr>
        <w:t>章  合同格式</w:t>
      </w:r>
      <w:r>
        <w:rPr>
          <w:b/>
          <w:bCs w:val="0"/>
          <w:sz w:val="28"/>
          <w:szCs w:val="28"/>
        </w:rPr>
        <w:tab/>
      </w:r>
      <w:r>
        <w:rPr>
          <w:b/>
          <w:bCs w:val="0"/>
          <w:sz w:val="28"/>
          <w:szCs w:val="28"/>
        </w:rPr>
        <w:fldChar w:fldCharType="begin"/>
      </w:r>
      <w:r>
        <w:rPr>
          <w:b/>
          <w:bCs w:val="0"/>
          <w:sz w:val="28"/>
          <w:szCs w:val="28"/>
        </w:rPr>
        <w:instrText xml:space="preserve"> PAGEREF _Toc23665 \h </w:instrText>
      </w:r>
      <w:r>
        <w:rPr>
          <w:b/>
          <w:bCs w:val="0"/>
          <w:sz w:val="28"/>
          <w:szCs w:val="28"/>
        </w:rPr>
        <w:fldChar w:fldCharType="separate"/>
      </w:r>
      <w:r>
        <w:rPr>
          <w:b/>
          <w:bCs w:val="0"/>
          <w:sz w:val="28"/>
          <w:szCs w:val="28"/>
        </w:rPr>
        <w:t>29</w:t>
      </w:r>
      <w:r>
        <w:rPr>
          <w:b/>
          <w:bCs w:val="0"/>
          <w:sz w:val="28"/>
          <w:szCs w:val="28"/>
        </w:rPr>
        <w:fldChar w:fldCharType="end"/>
      </w:r>
      <w:r>
        <w:rPr>
          <w:b/>
          <w:bCs w:val="0"/>
          <w:sz w:val="28"/>
          <w:szCs w:val="28"/>
        </w:rPr>
        <w:fldChar w:fldCharType="end"/>
      </w:r>
    </w:p>
    <w:p w14:paraId="4990AD2B">
      <w:pPr>
        <w:pStyle w:val="22"/>
        <w:tabs>
          <w:tab w:val="right" w:leader="dot" w:pos="9753"/>
        </w:tabs>
        <w:spacing w:line="360" w:lineRule="auto"/>
        <w:rPr>
          <w:b/>
          <w:bCs w:val="0"/>
          <w:sz w:val="28"/>
          <w:szCs w:val="28"/>
        </w:rPr>
      </w:pPr>
      <w:r>
        <w:fldChar w:fldCharType="begin"/>
      </w:r>
      <w:r>
        <w:instrText xml:space="preserve"> HYPERLINK \l "_Toc2755" </w:instrText>
      </w:r>
      <w:r>
        <w:fldChar w:fldCharType="separate"/>
      </w:r>
      <w:r>
        <w:rPr>
          <w:b/>
          <w:bCs w:val="0"/>
          <w:sz w:val="28"/>
          <w:szCs w:val="40"/>
        </w:rPr>
        <w:t>第</w:t>
      </w:r>
      <w:r>
        <w:rPr>
          <w:rFonts w:hint="eastAsia"/>
          <w:b/>
          <w:bCs w:val="0"/>
          <w:sz w:val="28"/>
          <w:szCs w:val="40"/>
        </w:rPr>
        <w:t>六</w:t>
      </w:r>
      <w:r>
        <w:rPr>
          <w:b/>
          <w:bCs w:val="0"/>
          <w:sz w:val="28"/>
          <w:szCs w:val="40"/>
        </w:rPr>
        <w:t>章  投标文件组成与格式</w:t>
      </w:r>
      <w:r>
        <w:rPr>
          <w:b/>
          <w:bCs w:val="0"/>
          <w:sz w:val="28"/>
          <w:szCs w:val="28"/>
        </w:rPr>
        <w:tab/>
      </w:r>
      <w:r>
        <w:rPr>
          <w:b/>
          <w:bCs w:val="0"/>
          <w:sz w:val="28"/>
          <w:szCs w:val="28"/>
        </w:rPr>
        <w:fldChar w:fldCharType="begin"/>
      </w:r>
      <w:r>
        <w:rPr>
          <w:b/>
          <w:bCs w:val="0"/>
          <w:sz w:val="28"/>
          <w:szCs w:val="28"/>
        </w:rPr>
        <w:instrText xml:space="preserve"> PAGEREF _Toc2755 \h </w:instrText>
      </w:r>
      <w:r>
        <w:rPr>
          <w:b/>
          <w:bCs w:val="0"/>
          <w:sz w:val="28"/>
          <w:szCs w:val="28"/>
        </w:rPr>
        <w:fldChar w:fldCharType="separate"/>
      </w:r>
      <w:r>
        <w:rPr>
          <w:b/>
          <w:bCs w:val="0"/>
          <w:sz w:val="28"/>
          <w:szCs w:val="28"/>
        </w:rPr>
        <w:t>36</w:t>
      </w:r>
      <w:r>
        <w:rPr>
          <w:b/>
          <w:bCs w:val="0"/>
          <w:sz w:val="28"/>
          <w:szCs w:val="28"/>
        </w:rPr>
        <w:fldChar w:fldCharType="end"/>
      </w:r>
      <w:r>
        <w:rPr>
          <w:b/>
          <w:bCs w:val="0"/>
          <w:sz w:val="28"/>
          <w:szCs w:val="28"/>
        </w:rPr>
        <w:fldChar w:fldCharType="end"/>
      </w:r>
    </w:p>
    <w:p w14:paraId="5BE850A3">
      <w:pPr>
        <w:pStyle w:val="28"/>
        <w:tabs>
          <w:tab w:val="right" w:leader="dot" w:pos="9753"/>
        </w:tabs>
        <w:spacing w:line="360" w:lineRule="auto"/>
      </w:pPr>
      <w:r>
        <w:fldChar w:fldCharType="begin"/>
      </w:r>
      <w:r>
        <w:instrText xml:space="preserve"> HYPERLINK \l "_Toc29538" </w:instrText>
      </w:r>
      <w:r>
        <w:fldChar w:fldCharType="separate"/>
      </w:r>
      <w:r>
        <w:rPr>
          <w:rFonts w:hint="eastAsia"/>
        </w:rPr>
        <w:t>附件</w:t>
      </w:r>
      <w:r>
        <w:t>1、开标一览表</w:t>
      </w:r>
      <w:r>
        <w:tab/>
      </w:r>
      <w:r>
        <w:fldChar w:fldCharType="begin"/>
      </w:r>
      <w:r>
        <w:instrText xml:space="preserve"> PAGEREF _Toc29538 \h </w:instrText>
      </w:r>
      <w:r>
        <w:fldChar w:fldCharType="separate"/>
      </w:r>
      <w:r>
        <w:t>39</w:t>
      </w:r>
      <w:r>
        <w:fldChar w:fldCharType="end"/>
      </w:r>
      <w:r>
        <w:fldChar w:fldCharType="end"/>
      </w:r>
    </w:p>
    <w:p w14:paraId="038A5D87">
      <w:pPr>
        <w:pStyle w:val="28"/>
        <w:tabs>
          <w:tab w:val="right" w:leader="dot" w:pos="9753"/>
        </w:tabs>
        <w:spacing w:line="360" w:lineRule="auto"/>
      </w:pPr>
      <w:r>
        <w:fldChar w:fldCharType="begin"/>
      </w:r>
      <w:r>
        <w:instrText xml:space="preserve"> HYPERLINK \l "_Toc30066" </w:instrText>
      </w:r>
      <w:r>
        <w:fldChar w:fldCharType="separate"/>
      </w:r>
      <w:r>
        <w:t>附件2</w:t>
      </w:r>
      <w:r>
        <w:rPr>
          <w:rFonts w:hint="eastAsia"/>
        </w:rPr>
        <w:t>、书面声明函</w:t>
      </w:r>
      <w:r>
        <w:tab/>
      </w:r>
      <w:r>
        <w:fldChar w:fldCharType="begin"/>
      </w:r>
      <w:r>
        <w:instrText xml:space="preserve"> PAGEREF _Toc30066 \h </w:instrText>
      </w:r>
      <w:r>
        <w:fldChar w:fldCharType="separate"/>
      </w:r>
      <w:r>
        <w:t>40</w:t>
      </w:r>
      <w:r>
        <w:fldChar w:fldCharType="end"/>
      </w:r>
      <w:r>
        <w:fldChar w:fldCharType="end"/>
      </w:r>
    </w:p>
    <w:p w14:paraId="08E9AFA9">
      <w:pPr>
        <w:pStyle w:val="28"/>
        <w:tabs>
          <w:tab w:val="right" w:leader="dot" w:pos="9753"/>
        </w:tabs>
        <w:spacing w:line="360" w:lineRule="auto"/>
      </w:pPr>
      <w:r>
        <w:fldChar w:fldCharType="begin"/>
      </w:r>
      <w:r>
        <w:instrText xml:space="preserve"> HYPERLINK \l "_Toc14183" </w:instrText>
      </w:r>
      <w:r>
        <w:fldChar w:fldCharType="separate"/>
      </w:r>
      <w:r>
        <w:rPr>
          <w:rFonts w:hint="eastAsia"/>
        </w:rPr>
        <w:t>附件</w:t>
      </w:r>
      <w:r>
        <w:t>3、法定代表人授权书</w:t>
      </w:r>
      <w:r>
        <w:tab/>
      </w:r>
      <w:r>
        <w:fldChar w:fldCharType="begin"/>
      </w:r>
      <w:r>
        <w:instrText xml:space="preserve"> PAGEREF _Toc14183 \h </w:instrText>
      </w:r>
      <w:r>
        <w:fldChar w:fldCharType="separate"/>
      </w:r>
      <w:r>
        <w:t>41</w:t>
      </w:r>
      <w:r>
        <w:fldChar w:fldCharType="end"/>
      </w:r>
      <w:r>
        <w:fldChar w:fldCharType="end"/>
      </w:r>
    </w:p>
    <w:p w14:paraId="2278EB86">
      <w:pPr>
        <w:pStyle w:val="28"/>
        <w:tabs>
          <w:tab w:val="right" w:leader="dot" w:pos="9753"/>
        </w:tabs>
        <w:spacing w:line="360" w:lineRule="auto"/>
      </w:pPr>
      <w:r>
        <w:fldChar w:fldCharType="begin"/>
      </w:r>
      <w:r>
        <w:instrText xml:space="preserve"> HYPERLINK \l "_Toc25930" </w:instrText>
      </w:r>
      <w:r>
        <w:fldChar w:fldCharType="separate"/>
      </w:r>
      <w:r>
        <w:t>附件4</w:t>
      </w:r>
      <w:r>
        <w:rPr>
          <w:rFonts w:hint="eastAsia"/>
        </w:rPr>
        <w:t>、中小企业声明函</w:t>
      </w:r>
      <w:r>
        <w:tab/>
      </w:r>
      <w:r>
        <w:fldChar w:fldCharType="begin"/>
      </w:r>
      <w:r>
        <w:instrText xml:space="preserve"> PAGEREF _Toc25930 \h </w:instrText>
      </w:r>
      <w:r>
        <w:fldChar w:fldCharType="separate"/>
      </w:r>
      <w:r>
        <w:t>42</w:t>
      </w:r>
      <w:r>
        <w:fldChar w:fldCharType="end"/>
      </w:r>
      <w:r>
        <w:fldChar w:fldCharType="end"/>
      </w:r>
    </w:p>
    <w:p w14:paraId="639E803C">
      <w:pPr>
        <w:pStyle w:val="28"/>
        <w:tabs>
          <w:tab w:val="right" w:leader="dot" w:pos="9753"/>
        </w:tabs>
        <w:spacing w:line="360" w:lineRule="auto"/>
      </w:pPr>
      <w:r>
        <w:fldChar w:fldCharType="begin"/>
      </w:r>
      <w:r>
        <w:instrText xml:space="preserve"> HYPERLINK \l "_Toc23504" </w:instrText>
      </w:r>
      <w:r>
        <w:fldChar w:fldCharType="separate"/>
      </w:r>
      <w:r>
        <w:rPr>
          <w:rFonts w:hint="eastAsia"/>
        </w:rPr>
        <w:t>附件</w:t>
      </w:r>
      <w:r>
        <w:t>5</w:t>
      </w:r>
      <w:r>
        <w:rPr>
          <w:rFonts w:hint="eastAsia"/>
        </w:rPr>
        <w:t>、残疾人福利性单位声明函</w:t>
      </w:r>
      <w:r>
        <w:tab/>
      </w:r>
      <w:r>
        <w:fldChar w:fldCharType="begin"/>
      </w:r>
      <w:r>
        <w:instrText xml:space="preserve"> PAGEREF _Toc23504 \h </w:instrText>
      </w:r>
      <w:r>
        <w:fldChar w:fldCharType="separate"/>
      </w:r>
      <w:r>
        <w:t>43</w:t>
      </w:r>
      <w:r>
        <w:fldChar w:fldCharType="end"/>
      </w:r>
      <w:r>
        <w:fldChar w:fldCharType="end"/>
      </w:r>
    </w:p>
    <w:p w14:paraId="354A2DD3">
      <w:pPr>
        <w:pStyle w:val="28"/>
        <w:tabs>
          <w:tab w:val="right" w:leader="dot" w:pos="9753"/>
        </w:tabs>
        <w:spacing w:line="360" w:lineRule="auto"/>
      </w:pPr>
      <w:r>
        <w:fldChar w:fldCharType="begin"/>
      </w:r>
      <w:r>
        <w:instrText xml:space="preserve"> HYPERLINK \l "_Toc9566" </w:instrText>
      </w:r>
      <w:r>
        <w:fldChar w:fldCharType="separate"/>
      </w:r>
      <w:r>
        <w:rPr>
          <w:rFonts w:hint="eastAsia"/>
        </w:rPr>
        <w:t>附件6</w:t>
      </w:r>
      <w:r>
        <w:t>、</w:t>
      </w:r>
      <w:r>
        <w:rPr>
          <w:rFonts w:hint="eastAsia"/>
        </w:rPr>
        <w:t>报价明细表</w:t>
      </w:r>
      <w:r>
        <w:tab/>
      </w:r>
      <w:r>
        <w:fldChar w:fldCharType="begin"/>
      </w:r>
      <w:r>
        <w:instrText xml:space="preserve"> PAGEREF _Toc9566 \h </w:instrText>
      </w:r>
      <w:r>
        <w:fldChar w:fldCharType="separate"/>
      </w:r>
      <w:r>
        <w:t>44</w:t>
      </w:r>
      <w:r>
        <w:fldChar w:fldCharType="end"/>
      </w:r>
      <w:r>
        <w:fldChar w:fldCharType="end"/>
      </w:r>
    </w:p>
    <w:p w14:paraId="65095DDC">
      <w:pPr>
        <w:pStyle w:val="28"/>
        <w:tabs>
          <w:tab w:val="right" w:leader="dot" w:pos="9753"/>
        </w:tabs>
        <w:spacing w:line="360" w:lineRule="auto"/>
      </w:pPr>
      <w:r>
        <w:fldChar w:fldCharType="begin"/>
      </w:r>
      <w:r>
        <w:instrText xml:space="preserve"> HYPERLINK \l "_Toc30786" </w:instrText>
      </w:r>
      <w:r>
        <w:fldChar w:fldCharType="separate"/>
      </w:r>
      <w:r>
        <w:rPr>
          <w:rFonts w:hint="eastAsia"/>
        </w:rPr>
        <w:t>附件7</w:t>
      </w:r>
      <w:r>
        <w:t>、投标函</w:t>
      </w:r>
      <w:r>
        <w:tab/>
      </w:r>
      <w:r>
        <w:fldChar w:fldCharType="begin"/>
      </w:r>
      <w:r>
        <w:instrText xml:space="preserve"> PAGEREF _Toc30786 \h </w:instrText>
      </w:r>
      <w:r>
        <w:fldChar w:fldCharType="separate"/>
      </w:r>
      <w:r>
        <w:t>45</w:t>
      </w:r>
      <w:r>
        <w:fldChar w:fldCharType="end"/>
      </w:r>
      <w:r>
        <w:fldChar w:fldCharType="end"/>
      </w:r>
    </w:p>
    <w:p w14:paraId="50C5BCF6">
      <w:pPr>
        <w:pStyle w:val="28"/>
        <w:tabs>
          <w:tab w:val="right" w:leader="dot" w:pos="9753"/>
        </w:tabs>
        <w:spacing w:line="360" w:lineRule="auto"/>
      </w:pPr>
      <w:r>
        <w:fldChar w:fldCharType="begin"/>
      </w:r>
      <w:r>
        <w:instrText xml:space="preserve"> HYPERLINK \l "_Toc3102" </w:instrText>
      </w:r>
      <w:r>
        <w:fldChar w:fldCharType="separate"/>
      </w:r>
      <w:r>
        <w:rPr>
          <w:rFonts w:hint="eastAsia"/>
        </w:rPr>
        <w:t>附件8</w:t>
      </w:r>
      <w:r>
        <w:t>、投入</w:t>
      </w:r>
      <w:r>
        <w:rPr>
          <w:rFonts w:hint="eastAsia"/>
        </w:rPr>
        <w:t>要素</w:t>
      </w:r>
      <w:r>
        <w:t>明细表</w:t>
      </w:r>
      <w:r>
        <w:tab/>
      </w:r>
      <w:r>
        <w:fldChar w:fldCharType="begin"/>
      </w:r>
      <w:r>
        <w:instrText xml:space="preserve"> PAGEREF _Toc3102 \h </w:instrText>
      </w:r>
      <w:r>
        <w:fldChar w:fldCharType="separate"/>
      </w:r>
      <w:r>
        <w:t>46</w:t>
      </w:r>
      <w:r>
        <w:fldChar w:fldCharType="end"/>
      </w:r>
      <w:r>
        <w:fldChar w:fldCharType="end"/>
      </w:r>
    </w:p>
    <w:p w14:paraId="6C284322">
      <w:pPr>
        <w:pStyle w:val="28"/>
        <w:tabs>
          <w:tab w:val="right" w:leader="dot" w:pos="9753"/>
        </w:tabs>
        <w:spacing w:line="360" w:lineRule="auto"/>
      </w:pPr>
      <w:r>
        <w:fldChar w:fldCharType="begin"/>
      </w:r>
      <w:r>
        <w:instrText xml:space="preserve"> HYPERLINK \l "_Toc6497" </w:instrText>
      </w:r>
      <w:r>
        <w:fldChar w:fldCharType="separate"/>
      </w:r>
      <w:r>
        <w:rPr>
          <w:rFonts w:hint="eastAsia"/>
        </w:rPr>
        <w:t>附件9</w:t>
      </w:r>
      <w:r>
        <w:t>、</w:t>
      </w:r>
      <w:r>
        <w:rPr>
          <w:rFonts w:hint="eastAsia" w:ascii="Times New Roman" w:hAnsi="Times New Roman"/>
          <w:szCs w:val="28"/>
        </w:rPr>
        <w:t>实质性要求响应及偏离表</w:t>
      </w:r>
      <w:r>
        <w:tab/>
      </w:r>
      <w:r>
        <w:fldChar w:fldCharType="begin"/>
      </w:r>
      <w:r>
        <w:instrText xml:space="preserve"> PAGEREF _Toc6497 \h </w:instrText>
      </w:r>
      <w:r>
        <w:fldChar w:fldCharType="separate"/>
      </w:r>
      <w:r>
        <w:t>47</w:t>
      </w:r>
      <w:r>
        <w:fldChar w:fldCharType="end"/>
      </w:r>
      <w:r>
        <w:fldChar w:fldCharType="end"/>
      </w:r>
    </w:p>
    <w:p w14:paraId="418467C4">
      <w:pPr>
        <w:pStyle w:val="28"/>
        <w:tabs>
          <w:tab w:val="right" w:leader="dot" w:pos="9753"/>
        </w:tabs>
        <w:spacing w:line="360" w:lineRule="auto"/>
      </w:pPr>
      <w:r>
        <w:fldChar w:fldCharType="begin"/>
      </w:r>
      <w:r>
        <w:instrText xml:space="preserve"> HYPERLINK \l "_Toc3016" </w:instrText>
      </w:r>
      <w:r>
        <w:fldChar w:fldCharType="separate"/>
      </w:r>
      <w:r>
        <w:rPr>
          <w:rFonts w:hint="eastAsia"/>
        </w:rPr>
        <w:t>附件10</w:t>
      </w:r>
      <w:r>
        <w:t>、服务</w:t>
      </w:r>
      <w:r>
        <w:rPr>
          <w:rFonts w:hint="eastAsia"/>
        </w:rPr>
        <w:t>要求响应及偏离表</w:t>
      </w:r>
      <w:r>
        <w:tab/>
      </w:r>
      <w:r>
        <w:fldChar w:fldCharType="begin"/>
      </w:r>
      <w:r>
        <w:instrText xml:space="preserve"> PAGEREF _Toc3016 \h </w:instrText>
      </w:r>
      <w:r>
        <w:fldChar w:fldCharType="separate"/>
      </w:r>
      <w:r>
        <w:t>49</w:t>
      </w:r>
      <w:r>
        <w:fldChar w:fldCharType="end"/>
      </w:r>
      <w:r>
        <w:fldChar w:fldCharType="end"/>
      </w:r>
    </w:p>
    <w:p w14:paraId="31F7850F">
      <w:pPr>
        <w:pStyle w:val="28"/>
        <w:tabs>
          <w:tab w:val="right" w:leader="dot" w:pos="9753"/>
        </w:tabs>
        <w:spacing w:line="360" w:lineRule="auto"/>
      </w:pPr>
      <w:r>
        <w:fldChar w:fldCharType="begin"/>
      </w:r>
      <w:r>
        <w:instrText xml:space="preserve"> HYPERLINK \l "_Toc18420" </w:instrText>
      </w:r>
      <w:r>
        <w:fldChar w:fldCharType="separate"/>
      </w:r>
      <w:r>
        <w:rPr>
          <w:rFonts w:hint="eastAsia"/>
        </w:rPr>
        <w:t>附件11：</w:t>
      </w:r>
      <w:r>
        <w:t>投入本项目组人员表</w:t>
      </w:r>
      <w:r>
        <w:tab/>
      </w:r>
      <w:r>
        <w:fldChar w:fldCharType="begin"/>
      </w:r>
      <w:r>
        <w:instrText xml:space="preserve"> PAGEREF _Toc18420 \h </w:instrText>
      </w:r>
      <w:r>
        <w:fldChar w:fldCharType="separate"/>
      </w:r>
      <w:r>
        <w:t>50</w:t>
      </w:r>
      <w:r>
        <w:fldChar w:fldCharType="end"/>
      </w:r>
      <w:r>
        <w:fldChar w:fldCharType="end"/>
      </w:r>
    </w:p>
    <w:p w14:paraId="3EB36AFD">
      <w:pPr>
        <w:pStyle w:val="28"/>
        <w:tabs>
          <w:tab w:val="right" w:leader="dot" w:pos="9753"/>
        </w:tabs>
        <w:spacing w:line="360" w:lineRule="auto"/>
      </w:pPr>
      <w:r>
        <w:fldChar w:fldCharType="begin"/>
      </w:r>
      <w:r>
        <w:instrText xml:space="preserve"> HYPERLINK \l "_Toc29565" </w:instrText>
      </w:r>
      <w:r>
        <w:fldChar w:fldCharType="separate"/>
      </w:r>
      <w:r>
        <w:rPr>
          <w:rFonts w:hint="eastAsia"/>
          <w:szCs w:val="28"/>
        </w:rPr>
        <w:t>附件12、养护车辆一览表</w:t>
      </w:r>
      <w:r>
        <w:tab/>
      </w:r>
      <w:r>
        <w:fldChar w:fldCharType="begin"/>
      </w:r>
      <w:r>
        <w:instrText xml:space="preserve"> PAGEREF _Toc29565 \h </w:instrText>
      </w:r>
      <w:r>
        <w:fldChar w:fldCharType="separate"/>
      </w:r>
      <w:r>
        <w:t>52</w:t>
      </w:r>
      <w:r>
        <w:fldChar w:fldCharType="end"/>
      </w:r>
      <w:r>
        <w:fldChar w:fldCharType="end"/>
      </w:r>
    </w:p>
    <w:p w14:paraId="7BCEFB4C">
      <w:pPr>
        <w:pStyle w:val="28"/>
        <w:tabs>
          <w:tab w:val="right" w:leader="dot" w:pos="9753"/>
        </w:tabs>
        <w:spacing w:line="360" w:lineRule="auto"/>
      </w:pPr>
      <w:r>
        <w:fldChar w:fldCharType="begin"/>
      </w:r>
      <w:r>
        <w:instrText xml:space="preserve"> HYPERLINK \l "_Toc16936" </w:instrText>
      </w:r>
      <w:r>
        <w:fldChar w:fldCharType="separate"/>
      </w:r>
      <w:r>
        <w:rPr>
          <w:rFonts w:hint="eastAsia"/>
          <w:szCs w:val="28"/>
        </w:rPr>
        <w:t>附件13、设备工具一览表</w:t>
      </w:r>
      <w:r>
        <w:tab/>
      </w:r>
      <w:r>
        <w:fldChar w:fldCharType="begin"/>
      </w:r>
      <w:r>
        <w:instrText xml:space="preserve"> PAGEREF _Toc16936 \h </w:instrText>
      </w:r>
      <w:r>
        <w:fldChar w:fldCharType="separate"/>
      </w:r>
      <w:r>
        <w:t>53</w:t>
      </w:r>
      <w:r>
        <w:fldChar w:fldCharType="end"/>
      </w:r>
      <w:r>
        <w:fldChar w:fldCharType="end"/>
      </w:r>
    </w:p>
    <w:p w14:paraId="25F4933F">
      <w:pPr>
        <w:pStyle w:val="28"/>
        <w:tabs>
          <w:tab w:val="right" w:leader="dot" w:pos="9753"/>
        </w:tabs>
        <w:spacing w:line="360" w:lineRule="auto"/>
      </w:pPr>
      <w:r>
        <w:fldChar w:fldCharType="begin"/>
      </w:r>
      <w:r>
        <w:instrText xml:space="preserve"> HYPERLINK \l "_Toc19970" </w:instrText>
      </w:r>
      <w:r>
        <w:fldChar w:fldCharType="separate"/>
      </w:r>
      <w:r>
        <w:rPr>
          <w:rFonts w:hint="eastAsia"/>
        </w:rPr>
        <w:t>附件14</w:t>
      </w:r>
      <w:r>
        <w:t>、</w:t>
      </w:r>
      <w:r>
        <w:rPr>
          <w:rFonts w:hint="eastAsia"/>
        </w:rPr>
        <w:t>项目服务方案</w:t>
      </w:r>
      <w:r>
        <w:tab/>
      </w:r>
      <w:r>
        <w:fldChar w:fldCharType="begin"/>
      </w:r>
      <w:r>
        <w:instrText xml:space="preserve"> PAGEREF _Toc19970 \h </w:instrText>
      </w:r>
      <w:r>
        <w:fldChar w:fldCharType="separate"/>
      </w:r>
      <w:r>
        <w:t>54</w:t>
      </w:r>
      <w:r>
        <w:fldChar w:fldCharType="end"/>
      </w:r>
      <w:r>
        <w:fldChar w:fldCharType="end"/>
      </w:r>
    </w:p>
    <w:p w14:paraId="7291CD27">
      <w:pPr>
        <w:pStyle w:val="28"/>
        <w:tabs>
          <w:tab w:val="right" w:leader="dot" w:pos="9753"/>
        </w:tabs>
        <w:spacing w:line="360" w:lineRule="auto"/>
      </w:pPr>
      <w:r>
        <w:fldChar w:fldCharType="begin"/>
      </w:r>
      <w:r>
        <w:instrText xml:space="preserve"> HYPERLINK \l "_Toc16341" </w:instrText>
      </w:r>
      <w:r>
        <w:fldChar w:fldCharType="separate"/>
      </w:r>
      <w:r>
        <w:rPr>
          <w:rFonts w:hint="eastAsia"/>
        </w:rPr>
        <w:t>附件15</w:t>
      </w:r>
      <w:r>
        <w:t>、业绩一览表</w:t>
      </w:r>
      <w:r>
        <w:tab/>
      </w:r>
      <w:r>
        <w:fldChar w:fldCharType="begin"/>
      </w:r>
      <w:r>
        <w:instrText xml:space="preserve"> PAGEREF _Toc16341 \h </w:instrText>
      </w:r>
      <w:r>
        <w:fldChar w:fldCharType="separate"/>
      </w:r>
      <w:r>
        <w:t>55</w:t>
      </w:r>
      <w:r>
        <w:fldChar w:fldCharType="end"/>
      </w:r>
      <w:r>
        <w:fldChar w:fldCharType="end"/>
      </w:r>
    </w:p>
    <w:p w14:paraId="096D49AB">
      <w:pPr>
        <w:pStyle w:val="28"/>
        <w:tabs>
          <w:tab w:val="right" w:leader="dot" w:pos="9753"/>
        </w:tabs>
        <w:spacing w:line="360" w:lineRule="auto"/>
      </w:pPr>
      <w:r>
        <w:fldChar w:fldCharType="begin"/>
      </w:r>
      <w:r>
        <w:instrText xml:space="preserve"> HYPERLINK \l "_Toc29547" </w:instrText>
      </w:r>
      <w:r>
        <w:fldChar w:fldCharType="separate"/>
      </w:r>
      <w:r>
        <w:rPr>
          <w:rFonts w:hint="eastAsia"/>
        </w:rPr>
        <w:t>附件16</w:t>
      </w:r>
      <w:r>
        <w:t>、商务条件响应及偏离表</w:t>
      </w:r>
      <w:r>
        <w:tab/>
      </w:r>
      <w:r>
        <w:fldChar w:fldCharType="begin"/>
      </w:r>
      <w:r>
        <w:instrText xml:space="preserve"> PAGEREF _Toc29547 \h </w:instrText>
      </w:r>
      <w:r>
        <w:fldChar w:fldCharType="separate"/>
      </w:r>
      <w:r>
        <w:t>56</w:t>
      </w:r>
      <w:r>
        <w:fldChar w:fldCharType="end"/>
      </w:r>
      <w:r>
        <w:fldChar w:fldCharType="end"/>
      </w:r>
    </w:p>
    <w:p w14:paraId="4E6A02E7">
      <w:pPr>
        <w:widowControl w:val="0"/>
        <w:spacing w:after="0" w:line="360" w:lineRule="auto"/>
        <w:rPr>
          <w:color w:val="000000"/>
          <w:szCs w:val="36"/>
        </w:rPr>
      </w:pPr>
      <w:r>
        <w:rPr>
          <w:rFonts w:ascii="Times New Roman" w:hAnsi="Times New Roman"/>
          <w:color w:val="000000"/>
          <w:szCs w:val="36"/>
        </w:rPr>
        <w:fldChar w:fldCharType="end"/>
      </w:r>
    </w:p>
    <w:p w14:paraId="14AC021D">
      <w:pPr>
        <w:pStyle w:val="187"/>
        <w:widowControl w:val="0"/>
        <w:spacing w:before="0" w:after="0" w:line="440" w:lineRule="exact"/>
        <w:jc w:val="center"/>
        <w:rPr>
          <w:rFonts w:ascii="宋体" w:hAnsi="宋体"/>
          <w:color w:val="000000"/>
          <w:sz w:val="36"/>
          <w:szCs w:val="36"/>
        </w:rPr>
      </w:pPr>
      <w:bookmarkStart w:id="1" w:name="_Toc315875312"/>
      <w:bookmarkStart w:id="2" w:name="_Toc315868049"/>
      <w:r>
        <w:rPr>
          <w:rFonts w:ascii="宋体" w:hAnsi="宋体"/>
          <w:color w:val="000000"/>
          <w:sz w:val="36"/>
          <w:szCs w:val="36"/>
        </w:rPr>
        <w:br w:type="page" w:clear="all"/>
      </w:r>
      <w:bookmarkStart w:id="3" w:name="_Toc22595"/>
      <w:r>
        <w:rPr>
          <w:rFonts w:ascii="宋体" w:hAnsi="宋体"/>
          <w:color w:val="000000"/>
          <w:sz w:val="36"/>
          <w:szCs w:val="36"/>
        </w:rPr>
        <w:t>第一章  投标邀请</w:t>
      </w:r>
      <w:bookmarkEnd w:id="0"/>
      <w:bookmarkEnd w:id="1"/>
      <w:bookmarkEnd w:id="2"/>
      <w:bookmarkEnd w:id="3"/>
    </w:p>
    <w:p w14:paraId="1832447A">
      <w:pPr>
        <w:pBdr>
          <w:top w:val="single" w:color="000000" w:sz="4" w:space="1"/>
          <w:left w:val="single" w:color="000000" w:sz="4" w:space="4"/>
          <w:bottom w:val="single" w:color="000000" w:sz="4" w:space="1"/>
          <w:right w:val="single" w:color="000000" w:sz="4" w:space="4"/>
        </w:pBdr>
        <w:spacing w:after="0" w:line="440" w:lineRule="exact"/>
        <w:rPr>
          <w:rFonts w:cs="Calibri"/>
          <w:b/>
          <w:bCs w:val="0"/>
          <w:color w:val="000000"/>
        </w:rPr>
      </w:pPr>
      <w:r>
        <w:rPr>
          <w:b/>
          <w:bCs w:val="0"/>
          <w:color w:val="000000"/>
        </w:rPr>
        <w:t>项目概况</w:t>
      </w:r>
    </w:p>
    <w:p w14:paraId="49B77A2C">
      <w:pPr>
        <w:pBdr>
          <w:top w:val="single" w:color="000000" w:sz="4" w:space="1"/>
          <w:left w:val="single" w:color="000000" w:sz="4" w:space="4"/>
          <w:bottom w:val="single" w:color="000000" w:sz="4" w:space="1"/>
          <w:right w:val="single" w:color="000000" w:sz="4" w:space="4"/>
        </w:pBdr>
        <w:shd w:val="clear" w:color="auto" w:fill="FFFFFF"/>
        <w:spacing w:after="0" w:line="440" w:lineRule="exact"/>
        <w:ind w:firstLine="480"/>
        <w:rPr>
          <w:b/>
          <w:bCs w:val="0"/>
          <w:color w:val="000000"/>
        </w:rPr>
      </w:pPr>
      <w:r>
        <w:rPr>
          <w:rFonts w:hint="eastAsia"/>
          <w:color w:val="000000"/>
        </w:rPr>
        <w:t>辛庄镇2025年1月-2026年12月年度市级S227、G524绿化养护服务 JSZC-320581-SZQY-G2024-0021 招标项目的潜在投标人应在苏采云政府采购一体化平台获取招标文件，并于2024-</w:t>
      </w:r>
      <w:r>
        <w:rPr>
          <w:color w:val="000000"/>
        </w:rPr>
        <w:t>12</w:t>
      </w:r>
      <w:r>
        <w:rPr>
          <w:rFonts w:hint="eastAsia"/>
          <w:color w:val="000000"/>
        </w:rPr>
        <w:t>-</w:t>
      </w:r>
      <w:r>
        <w:rPr>
          <w:rFonts w:hint="eastAsia"/>
          <w:color w:val="000000"/>
          <w:lang w:val="en-US" w:eastAsia="zh-CN"/>
        </w:rPr>
        <w:t>31</w:t>
      </w:r>
      <w:r>
        <w:rPr>
          <w:rFonts w:hint="eastAsia"/>
          <w:color w:val="000000"/>
        </w:rPr>
        <w:t xml:space="preserve"> 09:00（北京时间）前递交投标文件</w:t>
      </w:r>
    </w:p>
    <w:p w14:paraId="2B3CB95B">
      <w:pPr>
        <w:shd w:val="clear" w:color="auto" w:fill="FFFFFF"/>
        <w:spacing w:after="0" w:line="440" w:lineRule="exact"/>
        <w:rPr>
          <w:rFonts w:cs="Calibri"/>
          <w:b/>
          <w:bCs w:val="0"/>
          <w:color w:val="000000"/>
        </w:rPr>
      </w:pPr>
      <w:r>
        <w:rPr>
          <w:b/>
          <w:bCs w:val="0"/>
          <w:color w:val="000000"/>
        </w:rPr>
        <w:t>一、项目基本情况</w:t>
      </w:r>
    </w:p>
    <w:p w14:paraId="2B394C39">
      <w:pPr>
        <w:shd w:val="clear" w:color="auto" w:fill="FFFFFF"/>
        <w:spacing w:after="0" w:line="440" w:lineRule="exact"/>
        <w:ind w:firstLine="480"/>
        <w:rPr>
          <w:rFonts w:cs="Calibri"/>
          <w:bCs w:val="0"/>
          <w:color w:val="000000"/>
        </w:rPr>
      </w:pPr>
      <w:r>
        <w:rPr>
          <w:bCs w:val="0"/>
          <w:color w:val="000000"/>
        </w:rPr>
        <w:t>项目编号：</w:t>
      </w:r>
      <w:r>
        <w:rPr>
          <w:rFonts w:hint="eastAsia" w:cs="宋体"/>
          <w:color w:val="000000"/>
        </w:rPr>
        <w:t>JSZC-320581-SZQY-G2024-0021</w:t>
      </w:r>
    </w:p>
    <w:p w14:paraId="49DEE468">
      <w:pPr>
        <w:shd w:val="clear" w:color="auto" w:fill="FFFFFF"/>
        <w:spacing w:after="0" w:line="440" w:lineRule="exact"/>
        <w:ind w:firstLine="480"/>
        <w:rPr>
          <w:rFonts w:cs="Segoe UI Symbol"/>
          <w:color w:val="000000"/>
        </w:rPr>
      </w:pPr>
      <w:r>
        <w:rPr>
          <w:bCs w:val="0"/>
          <w:color w:val="000000"/>
        </w:rPr>
        <w:t>项目名称：</w:t>
      </w:r>
      <w:r>
        <w:rPr>
          <w:rFonts w:hint="eastAsia" w:cs="Segoe UI Symbol"/>
          <w:color w:val="000000"/>
        </w:rPr>
        <w:t>辛庄镇2025年1月-2026年12月年度市级S227、G524绿化养护服务</w:t>
      </w:r>
    </w:p>
    <w:p w14:paraId="3DE77037">
      <w:pPr>
        <w:shd w:val="clear" w:color="auto" w:fill="FFFFFF"/>
        <w:spacing w:after="0" w:line="440" w:lineRule="exact"/>
        <w:ind w:firstLine="480"/>
        <w:rPr>
          <w:bCs w:val="0"/>
          <w:color w:val="000000"/>
        </w:rPr>
      </w:pPr>
      <w:r>
        <w:rPr>
          <w:rFonts w:hint="eastAsia"/>
          <w:bCs w:val="0"/>
          <w:color w:val="000000"/>
        </w:rPr>
        <w:t>采购方式：公开招标</w:t>
      </w:r>
    </w:p>
    <w:p w14:paraId="6CF52634">
      <w:pPr>
        <w:shd w:val="clear" w:color="auto" w:fill="FFFFFF"/>
        <w:spacing w:after="0" w:line="440" w:lineRule="exact"/>
        <w:ind w:firstLine="480"/>
        <w:rPr>
          <w:bCs w:val="0"/>
          <w:color w:val="000000"/>
        </w:rPr>
      </w:pPr>
      <w:r>
        <w:rPr>
          <w:bCs w:val="0"/>
          <w:color w:val="000000"/>
        </w:rPr>
        <w:t>预算金额：91</w:t>
      </w:r>
      <w:r>
        <w:rPr>
          <w:rFonts w:hint="eastAsia"/>
          <w:bCs w:val="0"/>
          <w:color w:val="000000"/>
        </w:rPr>
        <w:t>.</w:t>
      </w:r>
      <w:r>
        <w:rPr>
          <w:bCs w:val="0"/>
          <w:color w:val="000000"/>
        </w:rPr>
        <w:t>0000</w:t>
      </w:r>
      <w:r>
        <w:rPr>
          <w:rFonts w:hint="eastAsia"/>
          <w:bCs w:val="0"/>
          <w:color w:val="000000"/>
        </w:rPr>
        <w:t>万元</w:t>
      </w:r>
    </w:p>
    <w:p w14:paraId="23D3AFB1">
      <w:pPr>
        <w:shd w:val="clear" w:color="auto" w:fill="FFFFFF"/>
        <w:spacing w:after="0" w:line="440" w:lineRule="exact"/>
        <w:ind w:firstLine="480"/>
        <w:rPr>
          <w:rFonts w:cs="Segoe UI Symbol"/>
          <w:color w:val="000000"/>
        </w:rPr>
      </w:pPr>
      <w:r>
        <w:rPr>
          <w:rFonts w:hint="eastAsia" w:cs="Segoe UI Symbol"/>
          <w:color w:val="000000"/>
        </w:rPr>
        <w:t>采购需求：常熟市辛庄镇人民政府所需的辛庄镇2025年1月-2026年12月年度市级S227、G524绿化养护服务。主要为中耕施肥、整地除草、修剪剥芽、除虫防病、树桩绑扎、加土扶正、锯除枯枝、环境清理（含绿带、边沟内倾倒工厂、建筑废料和各类垃圾，绿带内乱搭建）、灌溉排水、设施维护、侵占绿地等。</w:t>
      </w:r>
    </w:p>
    <w:p w14:paraId="3E007B7B">
      <w:pPr>
        <w:spacing w:after="0" w:line="440" w:lineRule="exact"/>
        <w:ind w:firstLine="480"/>
        <w:rPr>
          <w:bCs w:val="0"/>
          <w:color w:val="000000"/>
        </w:rPr>
      </w:pPr>
      <w:r>
        <w:rPr>
          <w:color w:val="000000"/>
        </w:rPr>
        <w:t>合同履行期限</w:t>
      </w:r>
      <w:r>
        <w:rPr>
          <w:rFonts w:hint="eastAsia"/>
          <w:color w:val="000000"/>
        </w:rPr>
        <w:t>：</w:t>
      </w:r>
      <w:r>
        <w:rPr>
          <w:rFonts w:hint="eastAsia"/>
          <w:bCs w:val="0"/>
          <w:color w:val="000000"/>
        </w:rPr>
        <w:t>自合同签订之日起</w:t>
      </w:r>
      <w:r>
        <w:rPr>
          <w:bCs w:val="0"/>
          <w:color w:val="000000"/>
        </w:rPr>
        <w:t>2</w:t>
      </w:r>
      <w:r>
        <w:rPr>
          <w:rFonts w:hint="eastAsia"/>
          <w:bCs w:val="0"/>
          <w:color w:val="000000"/>
        </w:rPr>
        <w:t>年。</w:t>
      </w:r>
    </w:p>
    <w:p w14:paraId="713A61C1">
      <w:pPr>
        <w:shd w:val="clear" w:color="auto" w:fill="FFFFFF"/>
        <w:spacing w:after="0" w:line="440" w:lineRule="exact"/>
        <w:ind w:firstLine="480"/>
        <w:rPr>
          <w:rFonts w:cs="Calibri"/>
          <w:bCs w:val="0"/>
          <w:color w:val="000000"/>
        </w:rPr>
      </w:pPr>
      <w:r>
        <w:rPr>
          <w:bCs w:val="0"/>
          <w:color w:val="000000"/>
        </w:rPr>
        <w:t>本项目不接受联合体投标。</w:t>
      </w:r>
    </w:p>
    <w:p w14:paraId="79269C73">
      <w:pPr>
        <w:shd w:val="clear" w:color="auto" w:fill="FFFFFF"/>
        <w:spacing w:after="0" w:line="440" w:lineRule="exact"/>
        <w:rPr>
          <w:rFonts w:cs="Calibri"/>
          <w:b/>
          <w:bCs w:val="0"/>
          <w:color w:val="000000"/>
        </w:rPr>
      </w:pPr>
      <w:r>
        <w:rPr>
          <w:b/>
          <w:bCs w:val="0"/>
          <w:color w:val="000000"/>
        </w:rPr>
        <w:t>二、申请人的资格要求</w:t>
      </w:r>
    </w:p>
    <w:p w14:paraId="4AAE9C92">
      <w:pPr>
        <w:widowControl w:val="0"/>
        <w:spacing w:after="0" w:line="440" w:lineRule="exact"/>
        <w:ind w:firstLine="480"/>
        <w:rPr>
          <w:rFonts w:cs="宋体"/>
          <w:bCs w:val="0"/>
          <w:color w:val="000000"/>
        </w:rPr>
      </w:pPr>
      <w:r>
        <w:rPr>
          <w:rFonts w:cs="宋体"/>
          <w:bCs w:val="0"/>
          <w:color w:val="000000"/>
        </w:rPr>
        <w:t>1、</w:t>
      </w:r>
      <w:r>
        <w:rPr>
          <w:rFonts w:hint="eastAsia" w:cs="宋体"/>
          <w:bCs w:val="0"/>
          <w:color w:val="000000"/>
        </w:rPr>
        <w:t>满足《中华人民共和国政府采购法》第二十二条规定：</w:t>
      </w:r>
    </w:p>
    <w:p w14:paraId="1692DB31">
      <w:pPr>
        <w:widowControl w:val="0"/>
        <w:spacing w:after="0" w:line="440" w:lineRule="exact"/>
        <w:ind w:firstLine="480"/>
        <w:rPr>
          <w:rFonts w:cs="宋体"/>
          <w:bCs w:val="0"/>
          <w:color w:val="000000"/>
        </w:rPr>
      </w:pPr>
      <w:r>
        <w:rPr>
          <w:rFonts w:hint="eastAsia" w:cs="宋体"/>
          <w:bCs w:val="0"/>
          <w:color w:val="000000"/>
        </w:rPr>
        <w:t>（1）</w:t>
      </w:r>
      <w:r>
        <w:rPr>
          <w:rFonts w:cs="宋体"/>
          <w:bCs w:val="0"/>
          <w:color w:val="000000"/>
        </w:rPr>
        <w:t>具有独立承担民事责任的能力</w:t>
      </w:r>
      <w:r>
        <w:rPr>
          <w:rFonts w:hint="eastAsia" w:cs="宋体"/>
          <w:bCs w:val="0"/>
          <w:color w:val="000000"/>
        </w:rPr>
        <w:t>。</w:t>
      </w:r>
    </w:p>
    <w:p w14:paraId="5F8FC193">
      <w:pPr>
        <w:widowControl w:val="0"/>
        <w:spacing w:after="0" w:line="440" w:lineRule="exact"/>
        <w:ind w:firstLine="480"/>
        <w:rPr>
          <w:rFonts w:cs="宋体"/>
          <w:bCs w:val="0"/>
          <w:color w:val="000000"/>
        </w:rPr>
      </w:pPr>
      <w:r>
        <w:rPr>
          <w:rFonts w:hint="eastAsia" w:cs="宋体"/>
          <w:bCs w:val="0"/>
          <w:color w:val="000000"/>
        </w:rPr>
        <w:t>（2）</w:t>
      </w:r>
      <w:r>
        <w:rPr>
          <w:rFonts w:cs="宋体"/>
          <w:bCs w:val="0"/>
          <w:color w:val="000000"/>
        </w:rPr>
        <w:t>具有良好的商业信誉和健全的财务会计制度</w:t>
      </w:r>
      <w:r>
        <w:rPr>
          <w:rFonts w:hint="eastAsia" w:cs="宋体"/>
          <w:bCs w:val="0"/>
          <w:color w:val="000000"/>
        </w:rPr>
        <w:t>。</w:t>
      </w:r>
    </w:p>
    <w:p w14:paraId="6F58EFC1">
      <w:pPr>
        <w:widowControl w:val="0"/>
        <w:spacing w:after="0" w:line="440" w:lineRule="exact"/>
        <w:ind w:firstLine="480"/>
        <w:rPr>
          <w:rFonts w:cs="宋体"/>
          <w:bCs w:val="0"/>
          <w:color w:val="000000"/>
        </w:rPr>
      </w:pPr>
      <w:r>
        <w:rPr>
          <w:rFonts w:hint="eastAsia" w:cs="宋体"/>
          <w:bCs w:val="0"/>
          <w:color w:val="000000"/>
        </w:rPr>
        <w:t>（3）</w:t>
      </w:r>
      <w:r>
        <w:rPr>
          <w:rFonts w:cs="宋体"/>
          <w:bCs w:val="0"/>
          <w:color w:val="000000"/>
        </w:rPr>
        <w:t>具有履行合同所必需的设备和专业技术能力</w:t>
      </w:r>
      <w:r>
        <w:rPr>
          <w:rFonts w:hint="eastAsia" w:cs="宋体"/>
          <w:bCs w:val="0"/>
          <w:color w:val="000000"/>
        </w:rPr>
        <w:t>。</w:t>
      </w:r>
    </w:p>
    <w:p w14:paraId="0E9E3343">
      <w:pPr>
        <w:widowControl w:val="0"/>
        <w:spacing w:after="0" w:line="440" w:lineRule="exact"/>
        <w:ind w:firstLine="480"/>
        <w:rPr>
          <w:rFonts w:cs="宋体"/>
          <w:bCs w:val="0"/>
          <w:color w:val="000000"/>
        </w:rPr>
      </w:pPr>
      <w:r>
        <w:rPr>
          <w:rFonts w:hint="eastAsia" w:cs="宋体"/>
          <w:bCs w:val="0"/>
          <w:color w:val="000000"/>
        </w:rPr>
        <w:t>（4）具</w:t>
      </w:r>
      <w:r>
        <w:rPr>
          <w:rFonts w:cs="宋体"/>
          <w:bCs w:val="0"/>
          <w:color w:val="000000"/>
        </w:rPr>
        <w:t>有依法缴纳税收和社会保障资金的良好记录</w:t>
      </w:r>
      <w:r>
        <w:rPr>
          <w:rFonts w:hint="eastAsia" w:cs="宋体"/>
          <w:bCs w:val="0"/>
          <w:color w:val="000000"/>
        </w:rPr>
        <w:t>。</w:t>
      </w:r>
    </w:p>
    <w:p w14:paraId="0851A26F">
      <w:pPr>
        <w:widowControl w:val="0"/>
        <w:spacing w:after="0" w:line="440" w:lineRule="exact"/>
        <w:ind w:firstLine="480"/>
        <w:rPr>
          <w:rFonts w:cs="宋体"/>
          <w:bCs w:val="0"/>
          <w:color w:val="000000"/>
        </w:rPr>
      </w:pPr>
      <w:r>
        <w:rPr>
          <w:rFonts w:hint="eastAsia" w:cs="宋体"/>
          <w:bCs w:val="0"/>
          <w:color w:val="000000"/>
        </w:rPr>
        <w:t>（5）</w:t>
      </w:r>
      <w:r>
        <w:rPr>
          <w:rFonts w:cs="宋体"/>
          <w:bCs w:val="0"/>
          <w:color w:val="000000"/>
        </w:rPr>
        <w:t>参加采购活动</w:t>
      </w:r>
      <w:r>
        <w:rPr>
          <w:rFonts w:hint="eastAsia" w:cs="宋体"/>
          <w:bCs w:val="0"/>
          <w:color w:val="000000"/>
        </w:rPr>
        <w:t>前</w:t>
      </w:r>
      <w:r>
        <w:rPr>
          <w:rFonts w:cs="宋体"/>
          <w:bCs w:val="0"/>
          <w:color w:val="000000"/>
        </w:rPr>
        <w:t>三年内，在经营活动中没有重大违法记录</w:t>
      </w:r>
      <w:r>
        <w:rPr>
          <w:rFonts w:hint="eastAsia" w:cs="宋体"/>
          <w:bCs w:val="0"/>
          <w:color w:val="000000"/>
        </w:rPr>
        <w:t>。</w:t>
      </w:r>
    </w:p>
    <w:p w14:paraId="4CB41B54">
      <w:pPr>
        <w:widowControl w:val="0"/>
        <w:spacing w:after="0" w:line="440" w:lineRule="exact"/>
        <w:ind w:firstLine="480"/>
        <w:rPr>
          <w:bCs w:val="0"/>
          <w:color w:val="000000"/>
          <w:szCs w:val="20"/>
        </w:rPr>
      </w:pPr>
      <w:r>
        <w:rPr>
          <w:rFonts w:hint="eastAsia" w:cs="宋体"/>
          <w:bCs w:val="0"/>
          <w:color w:val="000000"/>
        </w:rPr>
        <w:t>2、</w:t>
      </w:r>
      <w:r>
        <w:rPr>
          <w:rFonts w:hint="eastAsia"/>
          <w:bCs w:val="0"/>
          <w:color w:val="000000"/>
          <w:szCs w:val="20"/>
        </w:rPr>
        <w:t>落实政府采购政策需满足的资格要求：</w:t>
      </w:r>
    </w:p>
    <w:p w14:paraId="1EB33887">
      <w:pPr>
        <w:widowControl w:val="0"/>
        <w:spacing w:after="0" w:line="440" w:lineRule="exact"/>
        <w:ind w:firstLine="480"/>
        <w:rPr>
          <w:rFonts w:cs="宋体"/>
          <w:b/>
          <w:color w:val="000000"/>
        </w:rPr>
      </w:pPr>
      <w:r>
        <w:rPr>
          <w:rFonts w:hint="eastAsia" w:cs="宋体"/>
          <w:b/>
          <w:color w:val="000000"/>
        </w:rPr>
        <w:t>本项目专门面向中小企业采购，所属行业为</w:t>
      </w:r>
      <w:r>
        <w:rPr>
          <w:rFonts w:hint="eastAsia"/>
          <w:b/>
          <w:color w:val="000000"/>
        </w:rPr>
        <w:t>其他未列明行业</w:t>
      </w:r>
      <w:r>
        <w:rPr>
          <w:rFonts w:hint="eastAsia" w:cs="宋体"/>
          <w:b/>
          <w:color w:val="000000"/>
        </w:rPr>
        <w:t>，投标时须提供《中小企业声明函》。</w:t>
      </w:r>
    </w:p>
    <w:p w14:paraId="131A90A8">
      <w:pPr>
        <w:widowControl w:val="0"/>
        <w:spacing w:after="0" w:line="440" w:lineRule="exact"/>
        <w:ind w:firstLine="480"/>
        <w:rPr>
          <w:rFonts w:cs="宋体"/>
          <w:b/>
          <w:color w:val="000000"/>
        </w:rPr>
      </w:pPr>
      <w:r>
        <w:rPr>
          <w:rFonts w:hint="eastAsia" w:cs="宋体"/>
          <w:b/>
          <w:color w:val="000000"/>
        </w:rPr>
        <w:t>注：对残疾人福利性单位、监狱企业视同小型、微型企业，但须按要求提供有关声明函或证明文件。</w:t>
      </w:r>
    </w:p>
    <w:p w14:paraId="01FDA0AB">
      <w:pPr>
        <w:widowControl w:val="0"/>
        <w:spacing w:after="0" w:line="440" w:lineRule="exact"/>
        <w:ind w:firstLine="480"/>
        <w:rPr>
          <w:bCs w:val="0"/>
          <w:color w:val="000000"/>
          <w:szCs w:val="20"/>
        </w:rPr>
      </w:pPr>
      <w:r>
        <w:rPr>
          <w:rFonts w:hint="eastAsia"/>
          <w:bCs w:val="0"/>
          <w:color w:val="000000"/>
          <w:szCs w:val="20"/>
        </w:rPr>
        <w:t>3、本项目的特定资格要求：无。</w:t>
      </w:r>
    </w:p>
    <w:p w14:paraId="18345639">
      <w:pPr>
        <w:shd w:val="clear" w:color="auto" w:fill="FFFFFF"/>
        <w:spacing w:after="0" w:line="440" w:lineRule="exact"/>
        <w:rPr>
          <w:rFonts w:cs="Calibri"/>
          <w:b/>
          <w:bCs w:val="0"/>
          <w:color w:val="000000"/>
        </w:rPr>
      </w:pPr>
      <w:r>
        <w:rPr>
          <w:b/>
          <w:bCs w:val="0"/>
          <w:color w:val="000000"/>
        </w:rPr>
        <w:t>三、获取招标文件</w:t>
      </w:r>
    </w:p>
    <w:p w14:paraId="04AD7AC7">
      <w:pPr>
        <w:shd w:val="clear" w:color="auto" w:fill="FFFFFF"/>
        <w:spacing w:after="0" w:line="440" w:lineRule="exact"/>
        <w:ind w:firstLine="480"/>
        <w:rPr>
          <w:rFonts w:cs="Calibri"/>
          <w:bCs w:val="0"/>
          <w:color w:val="000000"/>
        </w:rPr>
      </w:pPr>
      <w:r>
        <w:rPr>
          <w:bCs w:val="0"/>
          <w:color w:val="000000"/>
        </w:rPr>
        <w:t>时间：</w:t>
      </w:r>
      <w:r>
        <w:rPr>
          <w:rFonts w:hint="eastAsia" w:ascii="Times New Roman" w:hAnsi="Times New Roman"/>
          <w:color w:val="000000" w:themeColor="text1"/>
          <w14:textFill>
            <w14:solidFill>
              <w14:schemeClr w14:val="tx1"/>
            </w14:solidFill>
          </w14:textFill>
        </w:rPr>
        <w:t>自招标文件公告发布之日起5个工作日。</w:t>
      </w:r>
    </w:p>
    <w:p w14:paraId="0B143561">
      <w:pPr>
        <w:shd w:val="clear" w:color="auto" w:fill="FFFFFF"/>
        <w:spacing w:after="0" w:line="440" w:lineRule="exact"/>
        <w:ind w:firstLine="480"/>
        <w:rPr>
          <w:bCs w:val="0"/>
          <w:color w:val="000000"/>
        </w:rPr>
      </w:pPr>
      <w:r>
        <w:rPr>
          <w:rFonts w:hint="eastAsia"/>
          <w:bCs w:val="0"/>
          <w:color w:val="000000"/>
        </w:rPr>
        <w:t>地点：苏采云政府采购一体化平台。</w:t>
      </w:r>
    </w:p>
    <w:p w14:paraId="3FED503E">
      <w:pPr>
        <w:shd w:val="clear" w:color="auto" w:fill="FFFFFF"/>
        <w:spacing w:after="0" w:line="440" w:lineRule="exact"/>
        <w:ind w:firstLine="480"/>
        <w:rPr>
          <w:bCs w:val="0"/>
          <w:color w:val="000000"/>
        </w:rPr>
      </w:pPr>
      <w:r>
        <w:rPr>
          <w:rFonts w:hint="eastAsia"/>
          <w:bCs w:val="0"/>
          <w:color w:val="000000"/>
        </w:rPr>
        <w:t>方式：</w:t>
      </w:r>
      <w:r>
        <w:rPr>
          <w:rFonts w:cs="宋体"/>
          <w:color w:val="000000"/>
        </w:rPr>
        <w:t>在“苏采云政府采购一体化平台”自行免费</w:t>
      </w:r>
      <w:r>
        <w:rPr>
          <w:rFonts w:hint="eastAsia"/>
          <w:bCs w:val="0"/>
          <w:color w:val="000000"/>
        </w:rPr>
        <w:t>下载招标文件。</w:t>
      </w:r>
    </w:p>
    <w:p w14:paraId="5C1072F0">
      <w:pPr>
        <w:widowControl w:val="0"/>
        <w:spacing w:after="0" w:line="440" w:lineRule="exact"/>
        <w:ind w:firstLine="480"/>
        <w:rPr>
          <w:rFonts w:cs="宋体"/>
          <w:bCs w:val="0"/>
          <w:color w:val="000000"/>
        </w:rPr>
      </w:pPr>
      <w:r>
        <w:rPr>
          <w:rFonts w:hint="eastAsia" w:cs="宋体"/>
          <w:bCs w:val="0"/>
          <w:color w:val="000000"/>
        </w:rPr>
        <w:t>（</w:t>
      </w:r>
      <w:r>
        <w:rPr>
          <w:rFonts w:cs="宋体"/>
          <w:bCs w:val="0"/>
          <w:color w:val="000000"/>
        </w:rPr>
        <w:t>1</w:t>
      </w:r>
      <w:r>
        <w:rPr>
          <w:rFonts w:hint="eastAsia" w:cs="宋体"/>
          <w:bCs w:val="0"/>
          <w:color w:val="000000"/>
        </w:rPr>
        <w:t>）参与采购活动：供应商插入CA证书登陆“苏采云”系统后选择具体项目，点击“我要参与”并签章提交《投标供应商确认函》，提交《投标供应商确认函》日期视同为依法获取招标文件日期。签章完成提交后应打印留存《投标供应商确认函》。</w:t>
      </w:r>
    </w:p>
    <w:p w14:paraId="22C977D5">
      <w:pPr>
        <w:widowControl w:val="0"/>
        <w:spacing w:after="0" w:line="440" w:lineRule="exact"/>
        <w:ind w:firstLine="480"/>
        <w:rPr>
          <w:rFonts w:cs="宋体"/>
          <w:bCs w:val="0"/>
          <w:color w:val="000000"/>
        </w:rPr>
      </w:pPr>
      <w:r>
        <w:rPr>
          <w:rFonts w:hint="eastAsia" w:cs="宋体"/>
          <w:bCs w:val="0"/>
          <w:color w:val="000000"/>
        </w:rPr>
        <w:t>（</w:t>
      </w:r>
      <w:r>
        <w:rPr>
          <w:rFonts w:cs="宋体"/>
          <w:bCs w:val="0"/>
          <w:color w:val="000000"/>
        </w:rPr>
        <w:t>2</w:t>
      </w:r>
      <w:r>
        <w:rPr>
          <w:rFonts w:hint="eastAsia" w:cs="宋体"/>
          <w:bCs w:val="0"/>
          <w:color w:val="000000"/>
        </w:rPr>
        <w:t>）</w:t>
      </w:r>
      <w:r>
        <w:rPr>
          <w:rFonts w:cs="宋体"/>
          <w:color w:val="000000"/>
        </w:rPr>
        <w:t>电子投标准备：</w:t>
      </w:r>
      <w:r>
        <w:rPr>
          <w:rFonts w:hint="eastAsia" w:cs="宋体"/>
          <w:color w:val="000000"/>
        </w:rPr>
        <w:t>投标人</w:t>
      </w:r>
      <w:r>
        <w:rPr>
          <w:rFonts w:cs="宋体"/>
          <w:color w:val="000000"/>
        </w:rPr>
        <w:t>在“苏采云”系统中操作成功参与项目后，必须在“已参与项目”界面中下载电子</w:t>
      </w:r>
      <w:r>
        <w:rPr>
          <w:rFonts w:hint="eastAsia" w:cs="宋体"/>
          <w:color w:val="000000"/>
        </w:rPr>
        <w:t>招标</w:t>
      </w:r>
      <w:r>
        <w:rPr>
          <w:rFonts w:cs="宋体"/>
          <w:color w:val="000000"/>
        </w:rPr>
        <w:t>文件（后缀名为“</w:t>
      </w:r>
      <w:r>
        <w:rPr>
          <w:color w:val="000000"/>
        </w:rPr>
        <w:t>.kedt</w:t>
      </w:r>
      <w:r>
        <w:rPr>
          <w:rFonts w:cs="宋体"/>
          <w:color w:val="000000"/>
        </w:rPr>
        <w:t>”）并导入政府采购客户端工具后方可进行电子投标文件的制作和提交（具体详见《苏采云系统供应商操作手册》，网址链接</w:t>
      </w:r>
      <w:r>
        <w:rPr>
          <w:color w:val="000000"/>
        </w:rPr>
        <w:t>https://czju.suzhou.gov.cn/zfcg/html/content/20231220161910031.shtml</w:t>
      </w:r>
      <w:r>
        <w:rPr>
          <w:rFonts w:cs="宋体"/>
          <w:color w:val="000000"/>
        </w:rPr>
        <w:t>）。</w:t>
      </w:r>
    </w:p>
    <w:p w14:paraId="261EB538">
      <w:pPr>
        <w:widowControl w:val="0"/>
        <w:spacing w:after="0" w:line="440" w:lineRule="exact"/>
        <w:ind w:firstLine="480"/>
        <w:rPr>
          <w:rFonts w:cs="宋体"/>
          <w:bCs w:val="0"/>
          <w:color w:val="000000"/>
        </w:rPr>
      </w:pPr>
      <w:r>
        <w:rPr>
          <w:rFonts w:hint="eastAsia" w:cs="宋体"/>
          <w:bCs w:val="0"/>
          <w:color w:val="000000"/>
        </w:rPr>
        <w:t>（3）</w:t>
      </w:r>
      <w:r>
        <w:rPr>
          <w:rFonts w:cs="宋体"/>
          <w:bCs w:val="0"/>
          <w:color w:val="000000"/>
        </w:rPr>
        <w:t>更正（补充）公告及附件的获取：投标人应及时关注政府采购信息发布媒体上发布的更正（补充）公告，同时在“苏采云”系统中下载更正（补充）资料，如有遗漏（包括但不限于文件未下载或下载不完整），可能无法解密投标文件，由此所造成的投标失败或损失由投标人自行</w:t>
      </w:r>
      <w:r>
        <w:rPr>
          <w:rFonts w:hint="eastAsia" w:cs="宋体"/>
          <w:bCs w:val="0"/>
          <w:color w:val="000000"/>
        </w:rPr>
        <w:t>承担</w:t>
      </w:r>
      <w:r>
        <w:rPr>
          <w:rFonts w:cs="宋体"/>
          <w:bCs w:val="0"/>
          <w:color w:val="000000"/>
        </w:rPr>
        <w:t>。</w:t>
      </w:r>
    </w:p>
    <w:p w14:paraId="21F46986">
      <w:pPr>
        <w:widowControl w:val="0"/>
        <w:spacing w:after="0" w:line="440" w:lineRule="exact"/>
        <w:ind w:firstLine="480"/>
        <w:rPr>
          <w:rFonts w:cs="宋体"/>
          <w:bCs w:val="0"/>
          <w:color w:val="000000"/>
        </w:rPr>
      </w:pPr>
      <w:r>
        <w:rPr>
          <w:rFonts w:hint="eastAsia" w:cs="宋体"/>
          <w:bCs w:val="0"/>
          <w:color w:val="000000"/>
        </w:rPr>
        <w:t>（4）本项目采购使用苏采云CA及电子签章。</w:t>
      </w:r>
    </w:p>
    <w:p w14:paraId="5D0E66E8">
      <w:pPr>
        <w:widowControl w:val="0"/>
        <w:spacing w:after="0" w:line="440" w:lineRule="exact"/>
        <w:ind w:firstLine="480"/>
        <w:rPr>
          <w:rFonts w:cs="宋体"/>
          <w:bCs w:val="0"/>
          <w:color w:val="000000"/>
        </w:rPr>
      </w:pPr>
      <w:r>
        <w:rPr>
          <w:rFonts w:hint="eastAsia" w:cs="宋体"/>
          <w:bCs w:val="0"/>
          <w:color w:val="000000"/>
        </w:rPr>
        <w:t>售价：0.00元</w:t>
      </w:r>
    </w:p>
    <w:p w14:paraId="6F59B84A">
      <w:pPr>
        <w:shd w:val="clear" w:color="auto" w:fill="FFFFFF"/>
        <w:spacing w:after="0" w:line="440" w:lineRule="exact"/>
        <w:rPr>
          <w:rFonts w:cs="Calibri"/>
          <w:b/>
          <w:bCs w:val="0"/>
          <w:color w:val="000000"/>
        </w:rPr>
      </w:pPr>
      <w:r>
        <w:rPr>
          <w:b/>
          <w:bCs w:val="0"/>
          <w:color w:val="000000"/>
        </w:rPr>
        <w:t>四、提交投标文件截止时间、开标时间和地点</w:t>
      </w:r>
    </w:p>
    <w:p w14:paraId="3F64BDA0">
      <w:pPr>
        <w:shd w:val="clear" w:color="auto" w:fill="FFFFFF"/>
        <w:spacing w:after="0" w:line="440" w:lineRule="exact"/>
        <w:ind w:firstLine="480"/>
        <w:rPr>
          <w:bCs w:val="0"/>
          <w:color w:val="000000"/>
        </w:rPr>
      </w:pPr>
      <w:r>
        <w:rPr>
          <w:bCs w:val="0"/>
          <w:color w:val="000000"/>
        </w:rPr>
        <w:t>2024年12</w:t>
      </w:r>
      <w:r>
        <w:rPr>
          <w:color w:val="000000"/>
        </w:rPr>
        <w:t>月</w:t>
      </w:r>
      <w:r>
        <w:rPr>
          <w:rFonts w:hint="eastAsia"/>
          <w:color w:val="000000"/>
          <w:lang w:val="en-US" w:eastAsia="zh-CN"/>
        </w:rPr>
        <w:t>31</w:t>
      </w:r>
      <w:r>
        <w:rPr>
          <w:color w:val="000000"/>
        </w:rPr>
        <w:t>日</w:t>
      </w:r>
      <w:r>
        <w:rPr>
          <w:rFonts w:hint="eastAsia"/>
          <w:color w:val="000000"/>
        </w:rPr>
        <w:t>9：</w:t>
      </w:r>
      <w:r>
        <w:rPr>
          <w:color w:val="000000"/>
        </w:rPr>
        <w:t>00</w:t>
      </w:r>
      <w:r>
        <w:rPr>
          <w:bCs w:val="0"/>
          <w:color w:val="000000"/>
        </w:rPr>
        <w:t>（北京时间）</w:t>
      </w:r>
    </w:p>
    <w:p w14:paraId="13A0EE0C">
      <w:pPr>
        <w:shd w:val="clear" w:color="auto" w:fill="FFFFFF"/>
        <w:spacing w:after="0" w:line="440" w:lineRule="exact"/>
        <w:ind w:firstLine="480"/>
        <w:rPr>
          <w:color w:val="000000"/>
        </w:rPr>
      </w:pPr>
      <w:r>
        <w:rPr>
          <w:bCs w:val="0"/>
          <w:color w:val="000000"/>
        </w:rPr>
        <w:t>地点：</w:t>
      </w:r>
      <w:r>
        <w:rPr>
          <w:rFonts w:cs="宋体"/>
          <w:color w:val="000000"/>
        </w:rPr>
        <w:t>苏采云网上不见面开标大厅</w:t>
      </w:r>
      <w:r>
        <w:rPr>
          <w:rFonts w:hint="eastAsia"/>
          <w:color w:val="000000"/>
        </w:rPr>
        <w:t>。</w:t>
      </w:r>
    </w:p>
    <w:p w14:paraId="39C5FF1C">
      <w:pPr>
        <w:spacing w:after="0" w:line="440" w:lineRule="exact"/>
        <w:rPr>
          <w:rFonts w:ascii="Times New Roman" w:hAnsi="Times New Roman"/>
          <w:b/>
          <w:bCs w:val="0"/>
          <w:color w:val="000000"/>
        </w:rPr>
      </w:pPr>
      <w:r>
        <w:rPr>
          <w:rFonts w:hint="eastAsia"/>
          <w:b/>
          <w:bCs w:val="0"/>
          <w:color w:val="000000"/>
        </w:rPr>
        <w:t>五、公告期限</w:t>
      </w:r>
    </w:p>
    <w:p w14:paraId="569A6026">
      <w:pPr>
        <w:widowControl w:val="0"/>
        <w:spacing w:after="0" w:line="440" w:lineRule="exact"/>
        <w:ind w:firstLine="480"/>
        <w:rPr>
          <w:bCs w:val="0"/>
          <w:color w:val="000000"/>
          <w:szCs w:val="20"/>
        </w:rPr>
      </w:pPr>
      <w:r>
        <w:rPr>
          <w:bCs w:val="0"/>
          <w:color w:val="000000"/>
          <w:szCs w:val="20"/>
        </w:rPr>
        <w:t>自本公告发布之日起5个工作日</w:t>
      </w:r>
    </w:p>
    <w:p w14:paraId="0E9413DF">
      <w:pPr>
        <w:widowControl w:val="0"/>
        <w:spacing w:after="0" w:line="440" w:lineRule="exact"/>
        <w:rPr>
          <w:rFonts w:ascii="Times New Roman"/>
          <w:b/>
          <w:bCs w:val="0"/>
          <w:color w:val="000000"/>
          <w:szCs w:val="21"/>
        </w:rPr>
      </w:pPr>
      <w:r>
        <w:rPr>
          <w:rFonts w:hint="eastAsia"/>
          <w:b/>
          <w:bCs w:val="0"/>
          <w:color w:val="000000"/>
        </w:rPr>
        <w:t>六</w:t>
      </w:r>
      <w:r>
        <w:rPr>
          <w:b/>
          <w:bCs w:val="0"/>
          <w:color w:val="000000"/>
        </w:rPr>
        <w:t>、</w:t>
      </w:r>
      <w:r>
        <w:rPr>
          <w:rFonts w:ascii="Times New Roman"/>
          <w:b/>
          <w:bCs w:val="0"/>
          <w:color w:val="000000"/>
          <w:szCs w:val="21"/>
        </w:rPr>
        <w:t>其他</w:t>
      </w:r>
      <w:r>
        <w:rPr>
          <w:rFonts w:hint="eastAsia" w:ascii="Times New Roman"/>
          <w:b/>
          <w:bCs w:val="0"/>
          <w:color w:val="000000"/>
          <w:szCs w:val="21"/>
        </w:rPr>
        <w:t>补充事宜</w:t>
      </w:r>
    </w:p>
    <w:p w14:paraId="2CD85E78">
      <w:pPr>
        <w:widowControl w:val="0"/>
        <w:spacing w:after="0" w:line="440" w:lineRule="exact"/>
        <w:ind w:firstLine="480"/>
        <w:rPr>
          <w:rFonts w:cs="宋体"/>
          <w:bCs w:val="0"/>
          <w:color w:val="000000"/>
        </w:rPr>
      </w:pPr>
      <w:r>
        <w:rPr>
          <w:rFonts w:hint="eastAsia" w:cs="宋体"/>
          <w:bCs w:val="0"/>
          <w:color w:val="000000"/>
        </w:rPr>
        <w:t>1、CA证书办理：</w:t>
      </w:r>
      <w:r>
        <w:rPr>
          <w:rFonts w:hint="eastAsia" w:cs="宋体"/>
          <w:color w:val="000000"/>
        </w:rPr>
        <w:t>根据省财政厅《关于更换全省政府采购交易系统CA数字证书和电子签章的通知》（苏财购〔2023〕101号）</w:t>
      </w:r>
      <w:r>
        <w:rPr>
          <w:rFonts w:hint="eastAsia" w:cs="宋体"/>
          <w:bCs w:val="0"/>
          <w:color w:val="000000"/>
        </w:rPr>
        <w:t>或者“苏采云”系统登录界面中的“新CA办理指南”。“苏采云”系统</w:t>
      </w:r>
      <w:r>
        <w:rPr>
          <w:rFonts w:hint="eastAsia" w:cs="宋体"/>
          <w:color w:val="000000"/>
        </w:rPr>
        <w:t>目前支持的CA数字证书、电子签章为江苏省电子政务证书认证中心CA和方正国际软件（北京）有限公司电子签章</w:t>
      </w:r>
      <w:r>
        <w:rPr>
          <w:rFonts w:hint="eastAsia" w:cs="宋体"/>
          <w:bCs w:val="0"/>
          <w:color w:val="000000"/>
        </w:rPr>
        <w:t>。CA现场办理苏州地址：苏州市姑苏区平泷路251号政务服务中心4楼公共交易中心窗口，咨询电话：0512-69820834。</w:t>
      </w:r>
    </w:p>
    <w:p w14:paraId="4BF67673">
      <w:pPr>
        <w:widowControl w:val="0"/>
        <w:spacing w:after="0" w:line="440" w:lineRule="exact"/>
        <w:ind w:firstLine="480"/>
        <w:rPr>
          <w:rFonts w:cs="宋体"/>
          <w:b/>
          <w:bCs w:val="0"/>
          <w:color w:val="000000"/>
        </w:rPr>
      </w:pPr>
      <w:r>
        <w:rPr>
          <w:rFonts w:hint="eastAsia" w:cs="宋体"/>
          <w:b/>
          <w:bCs w:val="0"/>
          <w:color w:val="000000"/>
        </w:rPr>
        <w:t>2、本项目采用不见面开标，投标人开标时无需至开标现场进行解密，采取网上开标大厅解密电子投标文件，投标人远程解密要求如下：</w:t>
      </w:r>
    </w:p>
    <w:p w14:paraId="1CCB9585">
      <w:pPr>
        <w:widowControl w:val="0"/>
        <w:spacing w:after="0" w:line="440" w:lineRule="exact"/>
        <w:ind w:firstLine="480"/>
        <w:rPr>
          <w:rFonts w:cs="宋体"/>
          <w:bCs w:val="0"/>
          <w:color w:val="000000"/>
        </w:rPr>
      </w:pPr>
      <w:r>
        <w:rPr>
          <w:rFonts w:hint="eastAsia" w:cs="宋体"/>
          <w:bCs w:val="0"/>
          <w:color w:val="000000"/>
        </w:rPr>
        <w:t>（1）投标人使用CA数字证书进行远程解密，解密的CA数字证书与生成加密电子投标文件时的CA数字证书需为同一个CA数字证书，否则无法解密，造成的后果由投标人自行负责。</w:t>
      </w:r>
    </w:p>
    <w:p w14:paraId="0673211A">
      <w:pPr>
        <w:widowControl w:val="0"/>
        <w:spacing w:after="0" w:line="440" w:lineRule="exact"/>
        <w:ind w:firstLine="480"/>
        <w:rPr>
          <w:rFonts w:cs="宋体"/>
          <w:bCs w:val="0"/>
          <w:color w:val="000000"/>
        </w:rPr>
      </w:pPr>
      <w:r>
        <w:rPr>
          <w:rFonts w:hint="eastAsia" w:cs="宋体"/>
          <w:bCs w:val="0"/>
          <w:color w:val="000000"/>
        </w:rPr>
        <w:t>（2）项目开标前，投标人应当提前检查电力、网络、设备、软件环境的稳定性和安全性，提前登录不见面开标大厅测试。投标人因自身原因导致无法完成响应或造成的电子投标文件上传不成功或不能进行现场实时交互的，自行承担相应后果。</w:t>
      </w:r>
    </w:p>
    <w:p w14:paraId="3AF391CD">
      <w:pPr>
        <w:widowControl w:val="0"/>
        <w:spacing w:after="0" w:line="440" w:lineRule="exact"/>
        <w:ind w:firstLine="480"/>
        <w:rPr>
          <w:rFonts w:cs="宋体"/>
          <w:bCs w:val="0"/>
          <w:color w:val="000000"/>
        </w:rPr>
      </w:pPr>
      <w:r>
        <w:rPr>
          <w:rFonts w:hint="eastAsia" w:cs="宋体"/>
          <w:bCs w:val="0"/>
          <w:color w:val="000000"/>
        </w:rPr>
        <w:t>（3）投标人登录“</w:t>
      </w:r>
      <w:r>
        <w:rPr>
          <w:rFonts w:hint="eastAsia" w:cs="宋体"/>
          <w:color w:val="000000"/>
        </w:rPr>
        <w:t>苏采云政府采购一体化</w:t>
      </w:r>
      <w:r>
        <w:rPr>
          <w:rFonts w:hint="eastAsia" w:cs="宋体"/>
          <w:bCs w:val="0"/>
          <w:color w:val="000000"/>
        </w:rPr>
        <w:t>”</w:t>
      </w:r>
      <w:r>
        <w:rPr>
          <w:rFonts w:hint="eastAsia" w:cs="宋体"/>
          <w:color w:val="000000"/>
        </w:rPr>
        <w:t>平台入口：</w:t>
      </w:r>
      <w:r>
        <w:fldChar w:fldCharType="begin"/>
      </w:r>
      <w:r>
        <w:instrText xml:space="preserve"> HYPERLINK "http://jszfcg.jsczt.cn/jszc" </w:instrText>
      </w:r>
      <w:r>
        <w:fldChar w:fldCharType="separate"/>
      </w:r>
      <w:r>
        <w:rPr>
          <w:rFonts w:hint="eastAsia" w:cs="宋体"/>
          <w:bCs w:val="0"/>
          <w:color w:val="000000"/>
        </w:rPr>
        <w:t>http://jszfcg.jsczt.cn/jszc</w:t>
      </w:r>
      <w:r>
        <w:rPr>
          <w:rFonts w:hint="eastAsia" w:cs="宋体"/>
          <w:bCs w:val="0"/>
          <w:color w:val="000000"/>
        </w:rPr>
        <w:fldChar w:fldCharType="end"/>
      </w:r>
      <w:r>
        <w:rPr>
          <w:rFonts w:hint="eastAsia" w:cs="宋体"/>
          <w:bCs w:val="0"/>
          <w:color w:val="000000"/>
        </w:rPr>
        <w:t>）</w:t>
      </w:r>
      <w:r>
        <w:rPr>
          <w:rFonts w:hint="eastAsia" w:cs="宋体"/>
          <w:color w:val="000000"/>
        </w:rPr>
        <w:t>，</w:t>
      </w:r>
      <w:r>
        <w:rPr>
          <w:rFonts w:hint="eastAsia" w:cs="宋体"/>
          <w:bCs w:val="0"/>
          <w:color w:val="000000"/>
        </w:rPr>
        <w:t>点击开标大厅，选择开标项目，按系统提示完成开标流程。因投标人自身设施故障或自身原因导致无法完成投标的，由投标人自行承担后果。</w:t>
      </w:r>
    </w:p>
    <w:p w14:paraId="4FBDDEFD">
      <w:pPr>
        <w:widowControl w:val="0"/>
        <w:spacing w:after="0" w:line="440" w:lineRule="exact"/>
        <w:ind w:firstLine="480"/>
        <w:rPr>
          <w:rFonts w:cs="宋体"/>
          <w:bCs w:val="0"/>
          <w:color w:val="000000"/>
        </w:rPr>
      </w:pPr>
      <w:r>
        <w:rPr>
          <w:rFonts w:hint="eastAsia" w:cs="宋体"/>
          <w:bCs w:val="0"/>
          <w:color w:val="000000"/>
        </w:rPr>
        <w:t>（4）投标截止时间后根据系统提示解密电子投标文件。解密时间为苏采云开标大厅规定的时间，未在规定时间内完成解密，其投标文件将被拒绝。</w:t>
      </w:r>
    </w:p>
    <w:p w14:paraId="0BF4D365">
      <w:pPr>
        <w:widowControl w:val="0"/>
        <w:spacing w:after="0" w:line="440" w:lineRule="exact"/>
        <w:ind w:firstLine="480"/>
        <w:rPr>
          <w:rFonts w:cs="宋体"/>
          <w:bCs w:val="0"/>
          <w:color w:val="000000"/>
        </w:rPr>
      </w:pPr>
      <w:r>
        <w:rPr>
          <w:rFonts w:hint="eastAsia" w:cs="宋体"/>
          <w:bCs w:val="0"/>
          <w:color w:val="000000"/>
        </w:rPr>
        <w:t>（5）在开标、评标过程中投标人代表须在网上不见面开标系统中保持在线状态，以应对可能发生的澄清、说明等回复，工作人员会及时通过《投标供应商确认函》或法人授权委托书（如有）中留存的手机号与投标人联系。请投标人确保系统在线状态且该手机号开评标当日通讯畅通，由于投标人代表不在线所造成的一切后果由投标人自行承担。</w:t>
      </w:r>
    </w:p>
    <w:p w14:paraId="7C3179C0">
      <w:pPr>
        <w:widowControl w:val="0"/>
        <w:spacing w:after="0" w:line="440" w:lineRule="exact"/>
        <w:ind w:firstLine="480"/>
        <w:rPr>
          <w:rFonts w:cs="宋体"/>
          <w:bCs w:val="0"/>
          <w:color w:val="000000"/>
        </w:rPr>
      </w:pPr>
      <w:r>
        <w:rPr>
          <w:rFonts w:hint="eastAsia" w:cs="宋体"/>
          <w:bCs w:val="0"/>
          <w:color w:val="000000"/>
        </w:rPr>
        <w:t>3、因投标需要，</w:t>
      </w:r>
      <w:r>
        <w:rPr>
          <w:rFonts w:hint="eastAsia" w:cs="宋体"/>
          <w:color w:val="000000"/>
        </w:rPr>
        <w:t>有关供应商注册、报名、下载电子招标文件、制作上传电子投标文件、不见面开标及其他注意事项登录苏州政府采购网，在“下载中心”栏目下载“苏采云系统供应商操作手册”查阅。</w:t>
      </w:r>
    </w:p>
    <w:p w14:paraId="38F60950">
      <w:pPr>
        <w:widowControl w:val="0"/>
        <w:spacing w:after="0" w:line="440" w:lineRule="exact"/>
        <w:ind w:firstLine="480"/>
        <w:rPr>
          <w:rFonts w:cs="宋体"/>
          <w:bCs w:val="0"/>
          <w:color w:val="000000"/>
        </w:rPr>
      </w:pPr>
      <w:r>
        <w:rPr>
          <w:rFonts w:hint="eastAsia" w:cs="宋体"/>
          <w:bCs w:val="0"/>
          <w:color w:val="000000"/>
        </w:rPr>
        <w:t>4、如投标人在“苏采云”系统制作和上传电子投标文件、不见面开标等方面遇到技术问题，可向软件公司进行咨询，①注册咨询：18261002950；②CA技术咨询电话：400-608-6099；</w:t>
      </w:r>
      <w:r>
        <w:rPr>
          <w:rFonts w:hint="eastAsia" w:cs="宋体"/>
          <w:bCs w:val="0"/>
          <w:color w:val="000000"/>
        </w:rPr>
        <w:fldChar w:fldCharType="begin"/>
      </w:r>
      <w:r>
        <w:rPr>
          <w:rFonts w:hint="eastAsia" w:cs="宋体"/>
          <w:bCs w:val="0"/>
          <w:color w:val="000000"/>
        </w:rPr>
        <w:instrText xml:space="preserve"> = 3 \* GB3 </w:instrText>
      </w:r>
      <w:r>
        <w:rPr>
          <w:rFonts w:hint="eastAsia" w:cs="宋体"/>
          <w:bCs w:val="0"/>
          <w:color w:val="000000"/>
        </w:rPr>
        <w:fldChar w:fldCharType="separate"/>
      </w:r>
      <w:r>
        <w:rPr>
          <w:rFonts w:hint="eastAsia" w:cs="宋体"/>
          <w:bCs w:val="0"/>
          <w:color w:val="000000"/>
        </w:rPr>
        <w:t>③</w:t>
      </w:r>
      <w:r>
        <w:rPr>
          <w:rFonts w:hint="eastAsia" w:cs="宋体"/>
          <w:bCs w:val="0"/>
          <w:color w:val="000000"/>
        </w:rPr>
        <w:fldChar w:fldCharType="end"/>
      </w:r>
      <w:r>
        <w:rPr>
          <w:rFonts w:hint="eastAsia" w:cs="宋体"/>
          <w:bCs w:val="0"/>
          <w:color w:val="000000"/>
        </w:rPr>
        <w:t>电子签章技术咨询电话：15380932027、15371015030、13675197356、13675197221；</w:t>
      </w:r>
      <w:r>
        <w:rPr>
          <w:rFonts w:hint="eastAsia" w:cs="宋体"/>
          <w:bCs w:val="0"/>
          <w:color w:val="000000"/>
        </w:rPr>
        <w:fldChar w:fldCharType="begin"/>
      </w:r>
      <w:r>
        <w:rPr>
          <w:rFonts w:hint="eastAsia" w:cs="宋体"/>
          <w:bCs w:val="0"/>
          <w:color w:val="000000"/>
        </w:rPr>
        <w:instrText xml:space="preserve"> = 4 \* GB3 </w:instrText>
      </w:r>
      <w:r>
        <w:rPr>
          <w:rFonts w:hint="eastAsia" w:cs="宋体"/>
          <w:bCs w:val="0"/>
          <w:color w:val="000000"/>
        </w:rPr>
        <w:fldChar w:fldCharType="separate"/>
      </w:r>
      <w:r>
        <w:rPr>
          <w:rFonts w:hint="eastAsia" w:cs="宋体"/>
          <w:bCs w:val="0"/>
          <w:color w:val="000000"/>
        </w:rPr>
        <w:t>④</w:t>
      </w:r>
      <w:r>
        <w:rPr>
          <w:rFonts w:hint="eastAsia" w:cs="宋体"/>
          <w:bCs w:val="0"/>
          <w:color w:val="000000"/>
        </w:rPr>
        <w:fldChar w:fldCharType="end"/>
      </w:r>
      <w:r>
        <w:rPr>
          <w:rFonts w:hint="eastAsia" w:cs="宋体"/>
          <w:bCs w:val="0"/>
          <w:color w:val="000000"/>
        </w:rPr>
        <w:t>系统使用指导与咨询电话：18261002950；0512-69820854、0519-86722802、QQ：3048755361、1315179389、895706745。</w:t>
      </w:r>
    </w:p>
    <w:p w14:paraId="0CB3ABA5">
      <w:pPr>
        <w:widowControl w:val="0"/>
        <w:spacing w:after="0" w:line="440" w:lineRule="exact"/>
        <w:ind w:firstLine="480"/>
        <w:rPr>
          <w:rFonts w:cs="宋体"/>
          <w:bCs w:val="0"/>
          <w:color w:val="000000"/>
        </w:rPr>
      </w:pPr>
      <w:r>
        <w:rPr>
          <w:rFonts w:hint="eastAsia" w:cs="宋体"/>
          <w:bCs w:val="0"/>
          <w:color w:val="000000"/>
        </w:rPr>
        <w:t>5、本项目获取招标文件截止日期之后仍可以下载招标文件，但截止日期之后下载的招标文件，视为非有效方式且不作为投标人权益受到损害的证明材料和依据。</w:t>
      </w:r>
    </w:p>
    <w:p w14:paraId="30C48D8C">
      <w:pPr>
        <w:widowControl w:val="0"/>
        <w:spacing w:after="0" w:line="440" w:lineRule="exact"/>
        <w:ind w:firstLine="480"/>
        <w:rPr>
          <w:rFonts w:cs="宋体"/>
          <w:bCs w:val="0"/>
          <w:color w:val="000000"/>
        </w:rPr>
      </w:pPr>
      <w:r>
        <w:rPr>
          <w:rFonts w:hint="eastAsia" w:cs="宋体"/>
          <w:bCs w:val="0"/>
          <w:color w:val="000000"/>
        </w:rPr>
        <w:t>6、本次采购项目有关时间要求均以北京时间为标准，使用24小时制。</w:t>
      </w:r>
    </w:p>
    <w:p w14:paraId="50586CE5">
      <w:pPr>
        <w:spacing w:after="0" w:line="440" w:lineRule="exact"/>
        <w:ind w:firstLine="480"/>
        <w:rPr>
          <w:rFonts w:cs="宋体"/>
          <w:bCs w:val="0"/>
          <w:color w:val="000000"/>
        </w:rPr>
      </w:pPr>
      <w:r>
        <w:rPr>
          <w:rFonts w:hint="eastAsia" w:cs="宋体"/>
          <w:bCs w:val="0"/>
          <w:color w:val="000000"/>
          <w:szCs w:val="20"/>
        </w:rPr>
        <w:t>7、公告媒体：苏州市政府采购网、</w:t>
      </w:r>
      <w:r>
        <w:rPr>
          <w:rFonts w:hint="eastAsia" w:cs="宋体"/>
          <w:bCs w:val="0"/>
          <w:iCs/>
          <w:color w:val="000000"/>
          <w:spacing w:val="8"/>
        </w:rPr>
        <w:t>江苏政府采购网</w:t>
      </w:r>
      <w:r>
        <w:rPr>
          <w:rFonts w:hint="eastAsia" w:cs="宋体"/>
          <w:bCs w:val="0"/>
          <w:color w:val="000000"/>
          <w:szCs w:val="20"/>
        </w:rPr>
        <w:t>。</w:t>
      </w:r>
    </w:p>
    <w:p w14:paraId="5081B944">
      <w:pPr>
        <w:shd w:val="clear" w:color="auto" w:fill="FFFFFF"/>
        <w:spacing w:after="0" w:line="440" w:lineRule="exact"/>
        <w:rPr>
          <w:rFonts w:cs="Calibri"/>
          <w:b/>
          <w:bCs w:val="0"/>
          <w:color w:val="000000"/>
        </w:rPr>
      </w:pPr>
      <w:r>
        <w:rPr>
          <w:b/>
          <w:bCs w:val="0"/>
          <w:color w:val="000000"/>
        </w:rPr>
        <w:t>七、对本次招标提出询问，请按以下方式联系</w:t>
      </w:r>
    </w:p>
    <w:p w14:paraId="1E4F2BC7">
      <w:pPr>
        <w:shd w:val="clear" w:color="auto" w:fill="FFFFFF"/>
        <w:spacing w:after="0" w:line="440" w:lineRule="exact"/>
        <w:ind w:firstLine="480"/>
        <w:rPr>
          <w:rFonts w:cs="Calibri"/>
          <w:bCs w:val="0"/>
          <w:color w:val="000000"/>
        </w:rPr>
      </w:pPr>
      <w:r>
        <w:rPr>
          <w:bCs w:val="0"/>
          <w:color w:val="000000"/>
        </w:rPr>
        <w:t>1、采购人信息</w:t>
      </w:r>
    </w:p>
    <w:p w14:paraId="22648E0D">
      <w:pPr>
        <w:shd w:val="clear" w:color="auto" w:fill="FFFFFF"/>
        <w:spacing w:after="0" w:line="440" w:lineRule="exact"/>
        <w:ind w:firstLine="480"/>
        <w:rPr>
          <w:rFonts w:cs="Calibri"/>
          <w:bCs w:val="0"/>
          <w:color w:val="000000"/>
        </w:rPr>
      </w:pPr>
      <w:r>
        <w:rPr>
          <w:bCs w:val="0"/>
          <w:color w:val="000000"/>
        </w:rPr>
        <w:t>名</w:t>
      </w:r>
      <w:r>
        <w:rPr>
          <w:rFonts w:hint="eastAsia"/>
          <w:bCs w:val="0"/>
          <w:color w:val="000000"/>
        </w:rPr>
        <w:t xml:space="preserve"> </w:t>
      </w:r>
      <w:r>
        <w:rPr>
          <w:bCs w:val="0"/>
          <w:color w:val="000000"/>
        </w:rPr>
        <w:t xml:space="preserve">   称：</w:t>
      </w:r>
      <w:r>
        <w:rPr>
          <w:rFonts w:hint="eastAsia"/>
          <w:color w:val="000000"/>
        </w:rPr>
        <w:t>常熟市辛庄镇人民政府</w:t>
      </w:r>
    </w:p>
    <w:p w14:paraId="26F85B16">
      <w:pPr>
        <w:shd w:val="clear" w:color="auto" w:fill="FFFFFF"/>
        <w:spacing w:after="0" w:line="440" w:lineRule="exact"/>
        <w:ind w:firstLine="480"/>
        <w:rPr>
          <w:bCs w:val="0"/>
          <w:color w:val="000000"/>
        </w:rPr>
      </w:pPr>
      <w:r>
        <w:rPr>
          <w:rFonts w:hint="eastAsia"/>
          <w:bCs w:val="0"/>
          <w:color w:val="000000"/>
        </w:rPr>
        <w:t xml:space="preserve">地 </w:t>
      </w:r>
      <w:r>
        <w:rPr>
          <w:bCs w:val="0"/>
          <w:color w:val="000000"/>
        </w:rPr>
        <w:t xml:space="preserve">   址：</w:t>
      </w:r>
      <w:r>
        <w:rPr>
          <w:rFonts w:hint="eastAsia"/>
          <w:color w:val="000000"/>
        </w:rPr>
        <w:t>常熟市新阳大道</w:t>
      </w:r>
      <w:r>
        <w:rPr>
          <w:color w:val="000000"/>
        </w:rPr>
        <w:t>100号</w:t>
      </w:r>
    </w:p>
    <w:p w14:paraId="1095416E">
      <w:pPr>
        <w:spacing w:line="400" w:lineRule="exact"/>
        <w:ind w:firstLine="480"/>
        <w:rPr>
          <w:bCs w:val="0"/>
          <w:color w:val="000000"/>
        </w:rPr>
      </w:pPr>
      <w:r>
        <w:rPr>
          <w:rFonts w:hint="eastAsia"/>
          <w:bCs w:val="0"/>
          <w:color w:val="000000"/>
        </w:rPr>
        <w:t>联系方式：</w:t>
      </w:r>
      <w:r>
        <w:rPr>
          <w:color w:val="000000"/>
        </w:rPr>
        <w:t>0512-52991916</w:t>
      </w:r>
      <w:r>
        <w:rPr>
          <w:rFonts w:hint="eastAsia"/>
          <w:color w:val="000000"/>
        </w:rPr>
        <w:t>（李亮）</w:t>
      </w:r>
    </w:p>
    <w:p w14:paraId="0D462F40">
      <w:pPr>
        <w:widowControl w:val="0"/>
        <w:spacing w:after="0" w:line="440" w:lineRule="exact"/>
        <w:ind w:firstLine="480"/>
        <w:rPr>
          <w:bCs w:val="0"/>
          <w:color w:val="000000"/>
        </w:rPr>
      </w:pPr>
      <w:r>
        <w:rPr>
          <w:rFonts w:hint="eastAsia"/>
          <w:bCs w:val="0"/>
          <w:color w:val="000000"/>
          <w:szCs w:val="20"/>
        </w:rPr>
        <w:t>2、采购代理机构信息</w:t>
      </w:r>
    </w:p>
    <w:p w14:paraId="28DF6EDF">
      <w:pPr>
        <w:widowControl w:val="0"/>
        <w:spacing w:after="0" w:line="440" w:lineRule="exact"/>
        <w:ind w:firstLine="480"/>
        <w:rPr>
          <w:bCs w:val="0"/>
          <w:color w:val="000000"/>
        </w:rPr>
      </w:pPr>
      <w:r>
        <w:rPr>
          <w:rFonts w:hint="eastAsia"/>
          <w:bCs w:val="0"/>
          <w:color w:val="000000"/>
        </w:rPr>
        <w:t xml:space="preserve">名   </w:t>
      </w:r>
      <w:r>
        <w:rPr>
          <w:bCs w:val="0"/>
          <w:color w:val="000000"/>
        </w:rPr>
        <w:t xml:space="preserve"> </w:t>
      </w:r>
      <w:r>
        <w:rPr>
          <w:rFonts w:hint="eastAsia"/>
          <w:bCs w:val="0"/>
          <w:color w:val="000000"/>
        </w:rPr>
        <w:t>称：苏州市群益工程顾问有限责任公司</w:t>
      </w:r>
    </w:p>
    <w:p w14:paraId="5B34AE0D">
      <w:pPr>
        <w:widowControl w:val="0"/>
        <w:spacing w:after="0" w:line="440" w:lineRule="exact"/>
        <w:ind w:firstLine="480"/>
        <w:rPr>
          <w:rFonts w:cs="宋体"/>
          <w:bCs w:val="0"/>
          <w:color w:val="000000"/>
        </w:rPr>
      </w:pPr>
      <w:r>
        <w:rPr>
          <w:rFonts w:hint="eastAsia"/>
          <w:bCs w:val="0"/>
          <w:color w:val="000000"/>
        </w:rPr>
        <w:t>地    址：</w:t>
      </w:r>
      <w:r>
        <w:rPr>
          <w:rFonts w:hint="eastAsia"/>
          <w:color w:val="000000"/>
        </w:rPr>
        <w:t>常熟国际装饰城1幢2</w:t>
      </w:r>
      <w:r>
        <w:rPr>
          <w:color w:val="000000"/>
        </w:rPr>
        <w:t>8</w:t>
      </w:r>
      <w:r>
        <w:rPr>
          <w:rFonts w:hint="eastAsia"/>
          <w:color w:val="000000"/>
        </w:rPr>
        <w:t>层</w:t>
      </w:r>
    </w:p>
    <w:p w14:paraId="7444F9B5">
      <w:pPr>
        <w:widowControl w:val="0"/>
        <w:spacing w:after="0" w:line="440" w:lineRule="exact"/>
        <w:ind w:firstLine="480"/>
        <w:rPr>
          <w:rFonts w:cs="宋体"/>
          <w:bCs w:val="0"/>
          <w:color w:val="000000"/>
        </w:rPr>
      </w:pPr>
      <w:r>
        <w:rPr>
          <w:rFonts w:hint="eastAsia"/>
          <w:bCs w:val="0"/>
          <w:color w:val="000000"/>
          <w:szCs w:val="20"/>
        </w:rPr>
        <w:t>联系方式：</w:t>
      </w:r>
      <w:r>
        <w:rPr>
          <w:color w:val="000000"/>
        </w:rPr>
        <w:t>0512-52883056</w:t>
      </w:r>
      <w:r>
        <w:rPr>
          <w:rFonts w:hint="eastAsia" w:cs="宋体"/>
          <w:bCs w:val="0"/>
          <w:color w:val="000000"/>
        </w:rPr>
        <w:t>（杨英）</w:t>
      </w:r>
    </w:p>
    <w:p w14:paraId="74B2AAEF">
      <w:pPr>
        <w:widowControl w:val="0"/>
        <w:spacing w:after="0" w:line="440" w:lineRule="exact"/>
        <w:ind w:firstLine="480"/>
        <w:rPr>
          <w:bCs w:val="0"/>
          <w:color w:val="000000"/>
        </w:rPr>
      </w:pPr>
      <w:r>
        <w:rPr>
          <w:rFonts w:hint="eastAsia"/>
          <w:bCs w:val="0"/>
          <w:color w:val="000000"/>
          <w:szCs w:val="20"/>
        </w:rPr>
        <w:t>3、项目联系方式</w:t>
      </w:r>
    </w:p>
    <w:p w14:paraId="455319C3">
      <w:pPr>
        <w:widowControl w:val="0"/>
        <w:spacing w:after="0" w:line="440" w:lineRule="exact"/>
        <w:ind w:firstLine="480"/>
        <w:rPr>
          <w:rFonts w:cs="宋体"/>
          <w:bCs w:val="0"/>
          <w:color w:val="000000"/>
        </w:rPr>
      </w:pPr>
      <w:r>
        <w:rPr>
          <w:rFonts w:hint="eastAsia"/>
          <w:bCs w:val="0"/>
          <w:color w:val="000000"/>
          <w:szCs w:val="20"/>
        </w:rPr>
        <w:t>项目联系人</w:t>
      </w:r>
      <w:r>
        <w:rPr>
          <w:rFonts w:hint="eastAsia" w:cs="宋体"/>
          <w:bCs w:val="0"/>
          <w:color w:val="000000"/>
        </w:rPr>
        <w:t>：杨英</w:t>
      </w:r>
    </w:p>
    <w:p w14:paraId="3698587B">
      <w:pPr>
        <w:widowControl w:val="0"/>
        <w:spacing w:after="0" w:line="440" w:lineRule="exact"/>
        <w:ind w:firstLine="480"/>
        <w:rPr>
          <w:bCs w:val="0"/>
          <w:color w:val="000000"/>
          <w:szCs w:val="20"/>
        </w:rPr>
      </w:pPr>
      <w:r>
        <w:rPr>
          <w:rFonts w:hint="eastAsia"/>
          <w:bCs w:val="0"/>
          <w:color w:val="000000"/>
          <w:szCs w:val="20"/>
        </w:rPr>
        <w:t>电    话：</w:t>
      </w:r>
      <w:r>
        <w:rPr>
          <w:color w:val="000000"/>
        </w:rPr>
        <w:t>0512-52883056</w:t>
      </w:r>
    </w:p>
    <w:p w14:paraId="04B5CA62">
      <w:pPr>
        <w:pStyle w:val="187"/>
        <w:widowControl w:val="0"/>
        <w:spacing w:before="0" w:after="0" w:line="440" w:lineRule="exact"/>
        <w:ind w:left="50" w:right="50"/>
        <w:jc w:val="center"/>
        <w:rPr>
          <w:rFonts w:ascii="宋体" w:hAnsi="宋体"/>
          <w:color w:val="000000"/>
          <w:sz w:val="36"/>
          <w:szCs w:val="36"/>
        </w:rPr>
      </w:pPr>
      <w:bookmarkStart w:id="4" w:name="_Hlt97715964"/>
      <w:bookmarkEnd w:id="4"/>
      <w:r>
        <w:rPr>
          <w:color w:val="000000"/>
        </w:rPr>
        <w:br w:type="page" w:clear="all"/>
      </w:r>
      <w:bookmarkStart w:id="5" w:name="_Toc26091"/>
      <w:bookmarkStart w:id="6" w:name="_Toc315868051"/>
      <w:bookmarkStart w:id="7" w:name="_Toc158691767"/>
      <w:bookmarkStart w:id="8" w:name="_Toc315875314"/>
      <w:r>
        <w:rPr>
          <w:rFonts w:ascii="宋体" w:hAnsi="宋体"/>
          <w:color w:val="000000"/>
          <w:sz w:val="36"/>
          <w:szCs w:val="36"/>
        </w:rPr>
        <w:t>第</w:t>
      </w:r>
      <w:r>
        <w:rPr>
          <w:rFonts w:hint="eastAsia" w:ascii="宋体" w:hAnsi="宋体"/>
          <w:color w:val="000000"/>
          <w:sz w:val="36"/>
          <w:szCs w:val="36"/>
        </w:rPr>
        <w:t>二</w:t>
      </w:r>
      <w:r>
        <w:rPr>
          <w:rFonts w:ascii="宋体" w:hAnsi="宋体"/>
          <w:color w:val="000000"/>
          <w:sz w:val="36"/>
          <w:szCs w:val="36"/>
        </w:rPr>
        <w:t>章  投标人须知</w:t>
      </w:r>
      <w:bookmarkEnd w:id="5"/>
      <w:bookmarkEnd w:id="6"/>
      <w:bookmarkEnd w:id="7"/>
      <w:bookmarkEnd w:id="8"/>
    </w:p>
    <w:p w14:paraId="7D11263F">
      <w:pPr>
        <w:pStyle w:val="38"/>
        <w:widowControl w:val="0"/>
        <w:spacing w:before="0" w:line="440" w:lineRule="exact"/>
        <w:ind w:left="50" w:right="50"/>
        <w:jc w:val="center"/>
        <w:rPr>
          <w:rFonts w:ascii="宋体" w:hAnsi="宋体"/>
          <w:color w:val="000000"/>
        </w:rPr>
      </w:pPr>
      <w:bookmarkStart w:id="9" w:name="_Toc23528"/>
      <w:bookmarkStart w:id="10" w:name="_Toc315875315"/>
      <w:bookmarkStart w:id="11" w:name="_Toc315868052"/>
      <w:bookmarkStart w:id="12" w:name="_Toc158691768"/>
      <w:r>
        <w:rPr>
          <w:rFonts w:ascii="宋体" w:hAnsi="宋体"/>
          <w:color w:val="000000"/>
        </w:rPr>
        <w:t>一、总则</w:t>
      </w:r>
      <w:bookmarkEnd w:id="9"/>
      <w:bookmarkEnd w:id="10"/>
      <w:bookmarkEnd w:id="11"/>
      <w:bookmarkEnd w:id="12"/>
    </w:p>
    <w:p w14:paraId="0B262325">
      <w:pPr>
        <w:widowControl w:val="0"/>
        <w:spacing w:after="0" w:line="440" w:lineRule="exact"/>
        <w:ind w:left="50" w:right="50"/>
        <w:rPr>
          <w:b/>
          <w:color w:val="000000"/>
        </w:rPr>
      </w:pPr>
      <w:r>
        <w:rPr>
          <w:b/>
          <w:color w:val="000000"/>
        </w:rPr>
        <w:t>1、适用范围及解释权</w:t>
      </w:r>
    </w:p>
    <w:p w14:paraId="36F0A293">
      <w:pPr>
        <w:widowControl w:val="0"/>
        <w:spacing w:after="0" w:line="440" w:lineRule="exact"/>
        <w:ind w:left="50" w:right="50" w:firstLine="360"/>
        <w:rPr>
          <w:color w:val="000000"/>
        </w:rPr>
      </w:pPr>
      <w:r>
        <w:rPr>
          <w:color w:val="000000"/>
        </w:rPr>
        <w:t>1.1 本招标文件仅适用于本次投标邀请中所指定项目的</w:t>
      </w:r>
      <w:r>
        <w:rPr>
          <w:rFonts w:hint="eastAsia"/>
          <w:color w:val="000000"/>
        </w:rPr>
        <w:t>招标采购活动</w:t>
      </w:r>
      <w:r>
        <w:rPr>
          <w:color w:val="000000"/>
        </w:rPr>
        <w:t>。</w:t>
      </w:r>
    </w:p>
    <w:p w14:paraId="000076A2">
      <w:pPr>
        <w:widowControl w:val="0"/>
        <w:spacing w:after="0" w:line="440" w:lineRule="exact"/>
        <w:ind w:left="50" w:right="50" w:firstLine="360"/>
        <w:rPr>
          <w:color w:val="000000"/>
        </w:rPr>
      </w:pPr>
      <w:r>
        <w:rPr>
          <w:color w:val="000000"/>
        </w:rPr>
        <w:t>1.2 本招标文件的解释权</w:t>
      </w:r>
      <w:r>
        <w:rPr>
          <w:rFonts w:hint="eastAsia"/>
          <w:color w:val="000000"/>
        </w:rPr>
        <w:t>属于苏州市群益工程顾问有限责任公司</w:t>
      </w:r>
      <w:r>
        <w:rPr>
          <w:color w:val="000000"/>
        </w:rPr>
        <w:t>（以下简称</w:t>
      </w:r>
      <w:r>
        <w:rPr>
          <w:rFonts w:hint="eastAsia"/>
          <w:color w:val="000000"/>
        </w:rPr>
        <w:t>“代理机构”</w:t>
      </w:r>
      <w:r>
        <w:rPr>
          <w:color w:val="000000"/>
        </w:rPr>
        <w:t>）。</w:t>
      </w:r>
    </w:p>
    <w:p w14:paraId="7AE94C97">
      <w:pPr>
        <w:widowControl w:val="0"/>
        <w:spacing w:after="0" w:line="440" w:lineRule="exact"/>
        <w:ind w:left="50" w:right="50"/>
        <w:rPr>
          <w:b/>
          <w:color w:val="000000"/>
        </w:rPr>
      </w:pPr>
      <w:r>
        <w:rPr>
          <w:b/>
          <w:color w:val="000000"/>
        </w:rPr>
        <w:t>2、定义</w:t>
      </w:r>
    </w:p>
    <w:p w14:paraId="6F90BBF2">
      <w:pPr>
        <w:widowControl w:val="0"/>
        <w:spacing w:after="0" w:line="440" w:lineRule="exact"/>
        <w:ind w:left="50" w:right="50" w:firstLine="360"/>
        <w:rPr>
          <w:color w:val="000000"/>
        </w:rPr>
      </w:pPr>
      <w:r>
        <w:rPr>
          <w:color w:val="000000"/>
        </w:rPr>
        <w:t>2.1</w:t>
      </w:r>
      <w:r>
        <w:rPr>
          <w:rFonts w:hint="eastAsia"/>
          <w:color w:val="000000"/>
        </w:rPr>
        <w:t>“采购</w:t>
      </w:r>
      <w:r>
        <w:rPr>
          <w:color w:val="000000"/>
        </w:rPr>
        <w:t>人</w:t>
      </w:r>
      <w:r>
        <w:rPr>
          <w:rFonts w:hint="eastAsia"/>
          <w:color w:val="000000"/>
        </w:rPr>
        <w:t>”</w:t>
      </w:r>
      <w:r>
        <w:rPr>
          <w:color w:val="000000"/>
        </w:rPr>
        <w:t>系指</w:t>
      </w:r>
      <w:r>
        <w:rPr>
          <w:rFonts w:hint="eastAsia"/>
          <w:color w:val="000000"/>
        </w:rPr>
        <w:t>购买本项目货物并接受相关服务的国家机关、事业单位、团体组织。</w:t>
      </w:r>
    </w:p>
    <w:p w14:paraId="49A99531">
      <w:pPr>
        <w:widowControl w:val="0"/>
        <w:spacing w:after="0" w:line="440" w:lineRule="exact"/>
        <w:ind w:left="50" w:right="50" w:firstLine="360"/>
        <w:rPr>
          <w:color w:val="000000"/>
        </w:rPr>
      </w:pPr>
      <w:r>
        <w:rPr>
          <w:color w:val="000000"/>
        </w:rPr>
        <w:t>2.2</w:t>
      </w:r>
      <w:r>
        <w:rPr>
          <w:rFonts w:hint="eastAsia"/>
          <w:color w:val="000000"/>
        </w:rPr>
        <w:t>“采购代理机构”</w:t>
      </w:r>
      <w:r>
        <w:rPr>
          <w:color w:val="000000"/>
        </w:rPr>
        <w:t>系指</w:t>
      </w:r>
      <w:r>
        <w:rPr>
          <w:rFonts w:hint="eastAsia"/>
          <w:color w:val="000000"/>
        </w:rPr>
        <w:t>依法接受采购人委托，从事货物和服务等政府采购业务的采购代理机构</w:t>
      </w:r>
      <w:r>
        <w:rPr>
          <w:color w:val="000000"/>
        </w:rPr>
        <w:t>（以下简称</w:t>
      </w:r>
      <w:r>
        <w:rPr>
          <w:rFonts w:hint="eastAsia"/>
          <w:color w:val="000000"/>
        </w:rPr>
        <w:t>“代理机构”</w:t>
      </w:r>
      <w:r>
        <w:rPr>
          <w:color w:val="000000"/>
        </w:rPr>
        <w:t>）</w:t>
      </w:r>
      <w:r>
        <w:rPr>
          <w:rFonts w:hint="eastAsia"/>
          <w:color w:val="000000"/>
        </w:rPr>
        <w:t>，</w:t>
      </w:r>
      <w:r>
        <w:rPr>
          <w:rFonts w:cs="宋体"/>
          <w:color w:val="000000"/>
        </w:rPr>
        <w:t>本项目采购代理机构为</w:t>
      </w:r>
      <w:r>
        <w:rPr>
          <w:rFonts w:hint="eastAsia"/>
          <w:color w:val="000000"/>
        </w:rPr>
        <w:t>苏州市群益工程顾问有限责任公司</w:t>
      </w:r>
      <w:r>
        <w:rPr>
          <w:color w:val="000000"/>
        </w:rPr>
        <w:t>。</w:t>
      </w:r>
    </w:p>
    <w:p w14:paraId="3482A3AD">
      <w:pPr>
        <w:widowControl w:val="0"/>
        <w:spacing w:after="0" w:line="440" w:lineRule="exact"/>
        <w:ind w:left="50" w:right="50" w:firstLine="360"/>
        <w:rPr>
          <w:color w:val="000000"/>
        </w:rPr>
      </w:pPr>
      <w:r>
        <w:rPr>
          <w:color w:val="000000"/>
        </w:rPr>
        <w:t>2.3</w:t>
      </w:r>
      <w:r>
        <w:rPr>
          <w:rFonts w:hint="eastAsia"/>
          <w:color w:val="000000"/>
        </w:rPr>
        <w:t>“</w:t>
      </w:r>
      <w:r>
        <w:rPr>
          <w:color w:val="000000"/>
        </w:rPr>
        <w:t>投标人</w:t>
      </w:r>
      <w:r>
        <w:rPr>
          <w:rFonts w:hint="eastAsia"/>
          <w:color w:val="000000"/>
        </w:rPr>
        <w:t>”</w:t>
      </w:r>
      <w:r>
        <w:rPr>
          <w:color w:val="000000"/>
        </w:rPr>
        <w:t>系指向</w:t>
      </w:r>
      <w:r>
        <w:rPr>
          <w:rFonts w:hint="eastAsia"/>
          <w:color w:val="000000"/>
        </w:rPr>
        <w:t>代理机构</w:t>
      </w:r>
      <w:r>
        <w:rPr>
          <w:color w:val="000000"/>
        </w:rPr>
        <w:t>提交投标文件的供应商。</w:t>
      </w:r>
    </w:p>
    <w:p w14:paraId="6C6E1E1D">
      <w:pPr>
        <w:widowControl w:val="0"/>
        <w:spacing w:after="0" w:line="440" w:lineRule="exact"/>
        <w:ind w:left="50" w:right="50"/>
        <w:rPr>
          <w:b/>
          <w:color w:val="000000"/>
        </w:rPr>
      </w:pPr>
      <w:r>
        <w:rPr>
          <w:b/>
          <w:color w:val="000000"/>
        </w:rPr>
        <w:t>3、合格投标人的条件</w:t>
      </w:r>
    </w:p>
    <w:p w14:paraId="0B1BFE74">
      <w:pPr>
        <w:widowControl w:val="0"/>
        <w:spacing w:after="0" w:line="440" w:lineRule="exact"/>
        <w:ind w:left="50" w:right="50" w:firstLine="360"/>
        <w:rPr>
          <w:color w:val="000000"/>
        </w:rPr>
      </w:pPr>
      <w:r>
        <w:rPr>
          <w:color w:val="000000"/>
        </w:rPr>
        <w:t>3.1 合格的投标人应当符合以下条件：详见《</w:t>
      </w:r>
      <w:r>
        <w:rPr>
          <w:rFonts w:hint="eastAsia"/>
          <w:color w:val="000000"/>
        </w:rPr>
        <w:t>第一章 投标邀请</w:t>
      </w:r>
      <w:r>
        <w:rPr>
          <w:color w:val="000000"/>
        </w:rPr>
        <w:t>》</w:t>
      </w:r>
      <w:r>
        <w:rPr>
          <w:rFonts w:hint="eastAsia"/>
          <w:color w:val="000000"/>
        </w:rPr>
        <w:t>中</w:t>
      </w:r>
      <w:r>
        <w:rPr>
          <w:color w:val="000000"/>
        </w:rPr>
        <w:t>申请人的资格要求</w:t>
      </w:r>
      <w:r>
        <w:rPr>
          <w:rFonts w:hint="eastAsia"/>
          <w:color w:val="000000"/>
        </w:rPr>
        <w:t>。</w:t>
      </w:r>
    </w:p>
    <w:p w14:paraId="2968BDB4">
      <w:pPr>
        <w:widowControl w:val="0"/>
        <w:spacing w:after="0" w:line="440" w:lineRule="exact"/>
        <w:ind w:left="50" w:right="50" w:firstLine="360"/>
        <w:rPr>
          <w:color w:val="000000"/>
        </w:rPr>
      </w:pPr>
      <w:r>
        <w:rPr>
          <w:color w:val="000000"/>
        </w:rPr>
        <w:t>3.2 满足本文件实质性要求和条件的规定。</w:t>
      </w:r>
    </w:p>
    <w:p w14:paraId="651D7DC2">
      <w:pPr>
        <w:widowControl w:val="0"/>
        <w:spacing w:after="0" w:line="440" w:lineRule="exact"/>
        <w:ind w:left="50" w:right="50"/>
        <w:rPr>
          <w:b/>
          <w:color w:val="000000"/>
        </w:rPr>
      </w:pPr>
      <w:r>
        <w:rPr>
          <w:b/>
          <w:color w:val="000000"/>
        </w:rPr>
        <w:t>4、投标费用</w:t>
      </w:r>
    </w:p>
    <w:p w14:paraId="141F075C">
      <w:pPr>
        <w:widowControl w:val="0"/>
        <w:spacing w:after="0" w:line="440" w:lineRule="exact"/>
        <w:ind w:left="50" w:right="50" w:firstLine="360"/>
        <w:rPr>
          <w:color w:val="000000"/>
        </w:rPr>
      </w:pPr>
      <w:r>
        <w:rPr>
          <w:color w:val="000000"/>
        </w:rPr>
        <w:t>4.1 投标人应自行承担所有与准备和参加投标有关的一切费用。不论投标的结果如何，代理机构在任何情况下均无义务和责任承担这些费用。</w:t>
      </w:r>
    </w:p>
    <w:p w14:paraId="67C07EC0">
      <w:pPr>
        <w:widowControl w:val="0"/>
        <w:spacing w:after="0" w:line="440" w:lineRule="exact"/>
        <w:ind w:left="50" w:right="50" w:firstLine="360"/>
        <w:rPr>
          <w:color w:val="000000"/>
        </w:rPr>
      </w:pPr>
      <w:r>
        <w:rPr>
          <w:color w:val="000000"/>
        </w:rPr>
        <w:t>4.2本次招标项目</w:t>
      </w:r>
      <w:r>
        <w:rPr>
          <w:rFonts w:hint="eastAsia"/>
          <w:color w:val="000000"/>
        </w:rPr>
        <w:t>采购文件工本费及</w:t>
      </w:r>
      <w:r>
        <w:rPr>
          <w:color w:val="000000"/>
        </w:rPr>
        <w:t>中标服务费</w:t>
      </w:r>
      <w:r>
        <w:rPr>
          <w:rFonts w:hint="eastAsia"/>
          <w:color w:val="000000"/>
        </w:rPr>
        <w:t>要求如下：</w:t>
      </w:r>
    </w:p>
    <w:tbl>
      <w:tblPr>
        <w:tblStyle w:val="32"/>
        <w:tblW w:w="94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6"/>
        <w:gridCol w:w="1421"/>
        <w:gridCol w:w="7193"/>
      </w:tblGrid>
      <w:tr w14:paraId="737DFC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43" w:hRule="atLeast"/>
          <w:jc w:val="center"/>
        </w:trPr>
        <w:tc>
          <w:tcPr>
            <w:tcW w:w="816" w:type="dxa"/>
            <w:shd w:val="clear" w:color="auto" w:fill="F2F2F2"/>
            <w:vAlign w:val="center"/>
          </w:tcPr>
          <w:p w14:paraId="53CB1A18">
            <w:pPr>
              <w:widowControl w:val="0"/>
              <w:spacing w:after="0" w:line="240" w:lineRule="auto"/>
              <w:ind w:right="120"/>
              <w:jc w:val="center"/>
              <w:rPr>
                <w:b/>
                <w:color w:val="000000"/>
              </w:rPr>
            </w:pPr>
            <w:r>
              <w:rPr>
                <w:b/>
                <w:color w:val="000000"/>
              </w:rPr>
              <w:t>序号</w:t>
            </w:r>
          </w:p>
        </w:tc>
        <w:tc>
          <w:tcPr>
            <w:tcW w:w="1421" w:type="dxa"/>
            <w:shd w:val="clear" w:color="auto" w:fill="F2F2F2"/>
            <w:vAlign w:val="center"/>
          </w:tcPr>
          <w:p w14:paraId="2C1ECC67">
            <w:pPr>
              <w:widowControl w:val="0"/>
              <w:spacing w:after="0" w:line="240" w:lineRule="auto"/>
              <w:ind w:right="120"/>
              <w:jc w:val="center"/>
              <w:rPr>
                <w:b/>
                <w:color w:val="000000"/>
              </w:rPr>
            </w:pPr>
            <w:r>
              <w:rPr>
                <w:rFonts w:hint="eastAsia"/>
                <w:b/>
                <w:color w:val="000000"/>
              </w:rPr>
              <w:t>名称</w:t>
            </w:r>
          </w:p>
        </w:tc>
        <w:tc>
          <w:tcPr>
            <w:tcW w:w="7193" w:type="dxa"/>
            <w:shd w:val="clear" w:color="auto" w:fill="F2F2F2"/>
            <w:vAlign w:val="center"/>
          </w:tcPr>
          <w:p w14:paraId="13660773">
            <w:pPr>
              <w:widowControl w:val="0"/>
              <w:spacing w:after="0" w:line="240" w:lineRule="auto"/>
              <w:ind w:left="120" w:right="120"/>
              <w:jc w:val="center"/>
              <w:rPr>
                <w:b/>
                <w:color w:val="000000"/>
              </w:rPr>
            </w:pPr>
            <w:r>
              <w:rPr>
                <w:b/>
                <w:color w:val="000000"/>
              </w:rPr>
              <w:t>内  容</w:t>
            </w:r>
          </w:p>
        </w:tc>
      </w:tr>
      <w:tr w14:paraId="228AD1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1" w:hRule="atLeast"/>
          <w:jc w:val="center"/>
        </w:trPr>
        <w:tc>
          <w:tcPr>
            <w:tcW w:w="816" w:type="dxa"/>
            <w:vAlign w:val="center"/>
          </w:tcPr>
          <w:p w14:paraId="759C1C44">
            <w:pPr>
              <w:widowControl w:val="0"/>
              <w:spacing w:after="0" w:line="240" w:lineRule="auto"/>
              <w:ind w:left="120" w:right="120"/>
              <w:jc w:val="center"/>
              <w:rPr>
                <w:color w:val="000000"/>
              </w:rPr>
            </w:pPr>
            <w:r>
              <w:rPr>
                <w:color w:val="000000"/>
              </w:rPr>
              <w:t>1</w:t>
            </w:r>
          </w:p>
        </w:tc>
        <w:tc>
          <w:tcPr>
            <w:tcW w:w="1421" w:type="dxa"/>
            <w:vAlign w:val="center"/>
          </w:tcPr>
          <w:p w14:paraId="18B1EF4B">
            <w:pPr>
              <w:widowControl w:val="0"/>
              <w:spacing w:after="0" w:line="240" w:lineRule="auto"/>
              <w:ind w:left="120" w:right="120"/>
              <w:jc w:val="center"/>
              <w:rPr>
                <w:color w:val="000000"/>
              </w:rPr>
            </w:pPr>
            <w:r>
              <w:rPr>
                <w:rFonts w:hint="eastAsia"/>
                <w:color w:val="000000"/>
              </w:rPr>
              <w:t>采购文件工本费</w:t>
            </w:r>
          </w:p>
        </w:tc>
        <w:tc>
          <w:tcPr>
            <w:tcW w:w="7193" w:type="dxa"/>
            <w:vAlign w:val="center"/>
          </w:tcPr>
          <w:p w14:paraId="66A274EE">
            <w:pPr>
              <w:widowControl w:val="0"/>
              <w:spacing w:after="0" w:line="240" w:lineRule="auto"/>
              <w:ind w:right="120"/>
              <w:jc w:val="left"/>
              <w:rPr>
                <w:color w:val="000000"/>
              </w:rPr>
            </w:pPr>
            <w:r>
              <w:rPr>
                <w:rFonts w:hint="eastAsia"/>
                <w:color w:val="000000"/>
              </w:rPr>
              <w:t>本项目不收取采购</w:t>
            </w:r>
            <w:r>
              <w:rPr>
                <w:color w:val="000000"/>
              </w:rPr>
              <w:t>文件工本费</w:t>
            </w:r>
            <w:r>
              <w:rPr>
                <w:rFonts w:hint="eastAsia"/>
                <w:color w:val="000000"/>
              </w:rPr>
              <w:t>。</w:t>
            </w:r>
          </w:p>
        </w:tc>
      </w:tr>
      <w:tr w14:paraId="473502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12" w:hRule="atLeast"/>
          <w:jc w:val="center"/>
        </w:trPr>
        <w:tc>
          <w:tcPr>
            <w:tcW w:w="816" w:type="dxa"/>
            <w:vAlign w:val="center"/>
          </w:tcPr>
          <w:p w14:paraId="3CE70381">
            <w:pPr>
              <w:widowControl w:val="0"/>
              <w:spacing w:after="0" w:line="240" w:lineRule="auto"/>
              <w:ind w:left="120" w:right="120"/>
              <w:jc w:val="center"/>
              <w:rPr>
                <w:color w:val="000000"/>
              </w:rPr>
            </w:pPr>
            <w:r>
              <w:rPr>
                <w:color w:val="000000"/>
              </w:rPr>
              <w:t>2</w:t>
            </w:r>
          </w:p>
        </w:tc>
        <w:tc>
          <w:tcPr>
            <w:tcW w:w="1421" w:type="dxa"/>
            <w:vAlign w:val="center"/>
          </w:tcPr>
          <w:p w14:paraId="2355922E">
            <w:pPr>
              <w:widowControl w:val="0"/>
              <w:spacing w:after="0" w:line="240" w:lineRule="auto"/>
              <w:ind w:left="120" w:right="120"/>
              <w:jc w:val="center"/>
              <w:rPr>
                <w:color w:val="000000"/>
              </w:rPr>
            </w:pPr>
            <w:r>
              <w:rPr>
                <w:color w:val="000000"/>
              </w:rPr>
              <w:t>中标服务费</w:t>
            </w:r>
          </w:p>
        </w:tc>
        <w:tc>
          <w:tcPr>
            <w:tcW w:w="7193" w:type="dxa"/>
            <w:vAlign w:val="center"/>
          </w:tcPr>
          <w:p w14:paraId="6884E396">
            <w:pPr>
              <w:widowControl w:val="0"/>
              <w:spacing w:after="0" w:line="240" w:lineRule="auto"/>
              <w:ind w:right="120"/>
              <w:jc w:val="left"/>
              <w:rPr>
                <w:color w:val="000000"/>
              </w:rPr>
            </w:pPr>
            <w:r>
              <w:rPr>
                <w:rFonts w:hint="eastAsia"/>
                <w:color w:val="000000"/>
              </w:rPr>
              <w:t>本项目中标服务费分别为：人民币玖仟伍佰元整（¥</w:t>
            </w:r>
            <w:r>
              <w:rPr>
                <w:color w:val="000000"/>
              </w:rPr>
              <w:t>9500</w:t>
            </w:r>
            <w:r>
              <w:rPr>
                <w:rFonts w:hint="eastAsia"/>
                <w:color w:val="000000"/>
              </w:rPr>
              <w:t>.00元），在发中标通知书时由中标人向采购代理机构支付，一次性付清。</w:t>
            </w:r>
          </w:p>
          <w:p w14:paraId="77C62BF4">
            <w:pPr>
              <w:widowControl w:val="0"/>
              <w:spacing w:after="0" w:line="240" w:lineRule="auto"/>
              <w:ind w:right="120"/>
              <w:jc w:val="left"/>
              <w:rPr>
                <w:color w:val="000000"/>
              </w:rPr>
            </w:pPr>
            <w:r>
              <w:rPr>
                <w:rFonts w:hint="eastAsia"/>
                <w:color w:val="000000"/>
              </w:rPr>
              <w:t>苏州市群益工程顾问有限责任公司指定账户：</w:t>
            </w:r>
          </w:p>
          <w:p w14:paraId="627B62AF">
            <w:pPr>
              <w:widowControl w:val="0"/>
              <w:spacing w:after="0" w:line="240" w:lineRule="auto"/>
              <w:ind w:right="120"/>
              <w:jc w:val="left"/>
              <w:rPr>
                <w:color w:val="000000"/>
              </w:rPr>
            </w:pPr>
            <w:r>
              <w:rPr>
                <w:rFonts w:hint="eastAsia"/>
                <w:color w:val="000000"/>
              </w:rPr>
              <w:t>账户名：苏州市群益工程顾问有限责任公司常熟分公司</w:t>
            </w:r>
          </w:p>
          <w:p w14:paraId="094EA0B3">
            <w:pPr>
              <w:widowControl w:val="0"/>
              <w:spacing w:after="0" w:line="240" w:lineRule="auto"/>
              <w:ind w:right="120"/>
              <w:jc w:val="left"/>
              <w:rPr>
                <w:color w:val="000000"/>
              </w:rPr>
            </w:pPr>
            <w:r>
              <w:rPr>
                <w:rFonts w:hint="eastAsia"/>
                <w:color w:val="000000"/>
              </w:rPr>
              <w:t>开户行：建行常熟海虞北路支行</w:t>
            </w:r>
          </w:p>
          <w:p w14:paraId="220B08AC">
            <w:pPr>
              <w:widowControl w:val="0"/>
              <w:spacing w:after="0" w:line="240" w:lineRule="auto"/>
              <w:ind w:right="120"/>
              <w:jc w:val="left"/>
              <w:rPr>
                <w:color w:val="000000"/>
              </w:rPr>
            </w:pPr>
            <w:r>
              <w:rPr>
                <w:rFonts w:hint="eastAsia"/>
                <w:color w:val="000000"/>
              </w:rPr>
              <w:t>帐  号：32250198619000000124</w:t>
            </w:r>
          </w:p>
        </w:tc>
      </w:tr>
    </w:tbl>
    <w:p w14:paraId="4FE50074">
      <w:pPr>
        <w:widowControl w:val="0"/>
        <w:spacing w:after="0" w:line="440" w:lineRule="exact"/>
        <w:ind w:right="50"/>
        <w:rPr>
          <w:b/>
          <w:color w:val="000000"/>
        </w:rPr>
      </w:pPr>
      <w:r>
        <w:rPr>
          <w:b/>
          <w:color w:val="000000"/>
        </w:rPr>
        <w:t>5、招标文件约束力</w:t>
      </w:r>
    </w:p>
    <w:p w14:paraId="4646714F">
      <w:pPr>
        <w:widowControl w:val="0"/>
        <w:spacing w:after="0" w:line="440" w:lineRule="exact"/>
        <w:ind w:left="50" w:right="50" w:firstLine="360"/>
        <w:rPr>
          <w:color w:val="000000"/>
        </w:rPr>
      </w:pPr>
      <w:r>
        <w:rPr>
          <w:color w:val="000000"/>
        </w:rPr>
        <w:t>5.1 投标人一旦参加投标，即被认为接受了本招标文件中的所有条件和规定。</w:t>
      </w:r>
    </w:p>
    <w:p w14:paraId="00ED318B">
      <w:pPr>
        <w:widowControl w:val="0"/>
        <w:spacing w:after="0" w:line="440" w:lineRule="exact"/>
        <w:rPr>
          <w:rFonts w:ascii="Times New Roman" w:hAnsi="Times New Roman"/>
          <w:b/>
          <w:bCs w:val="0"/>
          <w:color w:val="000000"/>
        </w:rPr>
      </w:pPr>
      <w:r>
        <w:rPr>
          <w:rFonts w:hint="eastAsia" w:ascii="Times New Roman" w:hAnsi="Times New Roman"/>
          <w:b/>
          <w:bCs w:val="0"/>
          <w:color w:val="000000"/>
        </w:rPr>
        <w:t>6</w:t>
      </w:r>
      <w:r>
        <w:rPr>
          <w:rFonts w:ascii="Times New Roman" w:hAnsi="Times New Roman"/>
          <w:b/>
          <w:bCs w:val="0"/>
          <w:color w:val="000000"/>
        </w:rPr>
        <w:t>、</w:t>
      </w:r>
      <w:r>
        <w:rPr>
          <w:rFonts w:hint="eastAsia" w:ascii="Times New Roman" w:hAnsi="Times New Roman"/>
          <w:b/>
          <w:bCs w:val="0"/>
          <w:color w:val="000000"/>
        </w:rPr>
        <w:t>招标活动的终止</w:t>
      </w:r>
    </w:p>
    <w:p w14:paraId="66915664">
      <w:pPr>
        <w:widowControl w:val="0"/>
        <w:spacing w:after="0" w:line="440" w:lineRule="exact"/>
        <w:ind w:firstLine="360"/>
        <w:rPr>
          <w:rFonts w:ascii="Times New Roman" w:hAnsi="Times New Roman"/>
          <w:bCs w:val="0"/>
          <w:color w:val="000000"/>
        </w:rPr>
      </w:pPr>
      <w:r>
        <w:rPr>
          <w:rFonts w:hint="eastAsia" w:ascii="Times New Roman"/>
          <w:bCs w:val="0"/>
          <w:color w:val="000000"/>
        </w:rPr>
        <w:t xml:space="preserve">6.1 </w:t>
      </w:r>
      <w:r>
        <w:rPr>
          <w:rFonts w:ascii="Times New Roman"/>
          <w:bCs w:val="0"/>
          <w:color w:val="000000"/>
        </w:rPr>
        <w:t>在</w:t>
      </w:r>
      <w:r>
        <w:rPr>
          <w:rFonts w:hint="eastAsia" w:ascii="Times New Roman"/>
          <w:bCs w:val="0"/>
          <w:color w:val="000000"/>
        </w:rPr>
        <w:t>招标</w:t>
      </w:r>
      <w:r>
        <w:rPr>
          <w:rFonts w:ascii="Times New Roman"/>
          <w:bCs w:val="0"/>
          <w:color w:val="000000"/>
        </w:rPr>
        <w:t>活动中因重大变故，采购任务取消的，采购人或者代理机构</w:t>
      </w:r>
      <w:r>
        <w:rPr>
          <w:rFonts w:hint="eastAsia" w:ascii="Times New Roman"/>
          <w:bCs w:val="0"/>
          <w:color w:val="000000"/>
        </w:rPr>
        <w:t>将按规定</w:t>
      </w:r>
      <w:r>
        <w:rPr>
          <w:rFonts w:ascii="Times New Roman"/>
          <w:bCs w:val="0"/>
          <w:color w:val="000000"/>
        </w:rPr>
        <w:t>终止</w:t>
      </w:r>
      <w:r>
        <w:rPr>
          <w:rFonts w:hint="eastAsia" w:ascii="Times New Roman"/>
          <w:bCs w:val="0"/>
          <w:color w:val="000000"/>
        </w:rPr>
        <w:t>本项目招标</w:t>
      </w:r>
      <w:r>
        <w:rPr>
          <w:rFonts w:ascii="Times New Roman"/>
          <w:bCs w:val="0"/>
          <w:color w:val="000000"/>
        </w:rPr>
        <w:t>活动，</w:t>
      </w:r>
      <w:r>
        <w:rPr>
          <w:rFonts w:hint="eastAsia" w:ascii="Times New Roman" w:hAnsi="Times New Roman"/>
          <w:bCs w:val="0"/>
          <w:color w:val="000000"/>
        </w:rPr>
        <w:t>并将在指定媒体上发布</w:t>
      </w:r>
      <w:r>
        <w:rPr>
          <w:rFonts w:ascii="Times New Roman"/>
          <w:bCs w:val="0"/>
          <w:color w:val="000000"/>
        </w:rPr>
        <w:t>终止公告</w:t>
      </w:r>
      <w:r>
        <w:rPr>
          <w:rFonts w:hint="eastAsia" w:ascii="Times New Roman" w:hAnsi="Times New Roman"/>
          <w:bCs w:val="0"/>
          <w:color w:val="000000"/>
        </w:rPr>
        <w:t>。</w:t>
      </w:r>
      <w:r>
        <w:rPr>
          <w:rFonts w:ascii="Times New Roman"/>
          <w:bCs w:val="0"/>
          <w:color w:val="000000"/>
        </w:rPr>
        <w:t>所有</w:t>
      </w:r>
      <w:r>
        <w:rPr>
          <w:rFonts w:hint="eastAsia" w:ascii="Times New Roman"/>
          <w:bCs w:val="0"/>
          <w:color w:val="000000"/>
        </w:rPr>
        <w:t>潜在投标人可在</w:t>
      </w:r>
      <w:r>
        <w:rPr>
          <w:rFonts w:ascii="Times New Roman"/>
          <w:bCs w:val="0"/>
          <w:color w:val="000000"/>
        </w:rPr>
        <w:t>本</w:t>
      </w:r>
      <w:r>
        <w:rPr>
          <w:rFonts w:hint="eastAsia" w:ascii="Times New Roman"/>
          <w:bCs w:val="0"/>
          <w:color w:val="000000"/>
        </w:rPr>
        <w:t>招标</w:t>
      </w:r>
      <w:r>
        <w:rPr>
          <w:rFonts w:ascii="Times New Roman"/>
          <w:bCs w:val="0"/>
          <w:color w:val="000000"/>
        </w:rPr>
        <w:t>公告网站上</w:t>
      </w:r>
      <w:r>
        <w:rPr>
          <w:rFonts w:hint="eastAsia" w:ascii="Times New Roman"/>
          <w:bCs w:val="0"/>
          <w:color w:val="000000"/>
        </w:rPr>
        <w:t>查看到相关终止信息。</w:t>
      </w:r>
    </w:p>
    <w:p w14:paraId="7C058558">
      <w:pPr>
        <w:pStyle w:val="38"/>
        <w:widowControl w:val="0"/>
        <w:spacing w:before="0" w:line="440" w:lineRule="exact"/>
        <w:ind w:left="50" w:right="50"/>
        <w:jc w:val="center"/>
        <w:rPr>
          <w:rFonts w:ascii="宋体" w:hAnsi="宋体"/>
          <w:color w:val="000000"/>
        </w:rPr>
      </w:pPr>
      <w:bookmarkStart w:id="13" w:name="_Toc315868053"/>
      <w:bookmarkStart w:id="14" w:name="_Toc158691769"/>
      <w:bookmarkStart w:id="15" w:name="_Toc7231"/>
      <w:bookmarkStart w:id="16" w:name="_Toc315875316"/>
      <w:r>
        <w:rPr>
          <w:rFonts w:ascii="宋体" w:hAnsi="宋体"/>
          <w:color w:val="000000"/>
        </w:rPr>
        <w:t>二、招标文件</w:t>
      </w:r>
      <w:bookmarkEnd w:id="13"/>
      <w:bookmarkEnd w:id="14"/>
      <w:r>
        <w:rPr>
          <w:rFonts w:hint="eastAsia" w:ascii="宋体" w:hAnsi="宋体"/>
          <w:color w:val="000000"/>
        </w:rPr>
        <w:t>的说明</w:t>
      </w:r>
      <w:bookmarkEnd w:id="15"/>
      <w:bookmarkEnd w:id="16"/>
    </w:p>
    <w:p w14:paraId="5E670653">
      <w:pPr>
        <w:widowControl w:val="0"/>
        <w:spacing w:after="0" w:line="440" w:lineRule="exact"/>
        <w:ind w:left="50" w:right="50"/>
        <w:rPr>
          <w:b/>
          <w:color w:val="000000"/>
        </w:rPr>
      </w:pPr>
      <w:r>
        <w:rPr>
          <w:b/>
          <w:color w:val="000000"/>
        </w:rPr>
        <w:t>1、招标文件</w:t>
      </w:r>
      <w:r>
        <w:rPr>
          <w:rFonts w:hint="eastAsia"/>
          <w:b/>
          <w:color w:val="000000"/>
        </w:rPr>
        <w:t>的</w:t>
      </w:r>
      <w:r>
        <w:rPr>
          <w:b/>
          <w:color w:val="000000"/>
        </w:rPr>
        <w:t>构成</w:t>
      </w:r>
    </w:p>
    <w:p w14:paraId="21CCA5C1">
      <w:pPr>
        <w:widowControl w:val="0"/>
        <w:spacing w:after="0" w:line="440" w:lineRule="exact"/>
        <w:ind w:left="50" w:right="50" w:firstLine="360"/>
        <w:rPr>
          <w:color w:val="000000"/>
        </w:rPr>
      </w:pPr>
      <w:r>
        <w:rPr>
          <w:color w:val="000000"/>
        </w:rPr>
        <w:t>1.1 招标文件由下列内容组成：</w:t>
      </w:r>
    </w:p>
    <w:p w14:paraId="37B16AE3">
      <w:pPr>
        <w:widowControl w:val="0"/>
        <w:spacing w:after="0" w:line="440" w:lineRule="exact"/>
        <w:ind w:left="50" w:right="50" w:firstLine="840"/>
        <w:rPr>
          <w:color w:val="000000"/>
        </w:rPr>
      </w:pPr>
      <w:r>
        <w:rPr>
          <w:color w:val="000000"/>
        </w:rPr>
        <w:t>第一章  投标邀请</w:t>
      </w:r>
    </w:p>
    <w:p w14:paraId="3CC08B4B">
      <w:pPr>
        <w:widowControl w:val="0"/>
        <w:spacing w:after="0" w:line="440" w:lineRule="exact"/>
        <w:ind w:left="50" w:right="50" w:firstLine="840"/>
        <w:rPr>
          <w:color w:val="000000"/>
        </w:rPr>
      </w:pPr>
      <w:r>
        <w:rPr>
          <w:color w:val="000000"/>
        </w:rPr>
        <w:t>第二章  投标人须知</w:t>
      </w:r>
    </w:p>
    <w:p w14:paraId="5461FDB5">
      <w:pPr>
        <w:widowControl w:val="0"/>
        <w:spacing w:after="0" w:line="440" w:lineRule="exact"/>
        <w:ind w:left="50" w:right="50" w:firstLine="840"/>
        <w:rPr>
          <w:color w:val="000000"/>
        </w:rPr>
      </w:pPr>
      <w:r>
        <w:rPr>
          <w:color w:val="000000"/>
        </w:rPr>
        <w:t>第</w:t>
      </w:r>
      <w:r>
        <w:rPr>
          <w:rFonts w:hint="eastAsia"/>
          <w:color w:val="000000"/>
        </w:rPr>
        <w:t>三</w:t>
      </w:r>
      <w:r>
        <w:rPr>
          <w:color w:val="000000"/>
        </w:rPr>
        <w:t>章  项目需求</w:t>
      </w:r>
    </w:p>
    <w:p w14:paraId="680D0878">
      <w:pPr>
        <w:widowControl w:val="0"/>
        <w:spacing w:after="0" w:line="440" w:lineRule="exact"/>
        <w:ind w:left="50" w:right="50" w:firstLine="840"/>
        <w:rPr>
          <w:color w:val="000000"/>
        </w:rPr>
      </w:pPr>
      <w:r>
        <w:rPr>
          <w:color w:val="000000"/>
        </w:rPr>
        <w:t>第</w:t>
      </w:r>
      <w:r>
        <w:rPr>
          <w:rFonts w:hint="eastAsia"/>
          <w:color w:val="000000"/>
        </w:rPr>
        <w:t>四</w:t>
      </w:r>
      <w:r>
        <w:rPr>
          <w:color w:val="000000"/>
        </w:rPr>
        <w:t>章  评审因素和评分标准</w:t>
      </w:r>
    </w:p>
    <w:p w14:paraId="6B518799">
      <w:pPr>
        <w:widowControl w:val="0"/>
        <w:spacing w:after="0" w:line="440" w:lineRule="exact"/>
        <w:ind w:left="50" w:right="50" w:firstLine="840"/>
        <w:rPr>
          <w:color w:val="000000"/>
        </w:rPr>
      </w:pPr>
      <w:r>
        <w:rPr>
          <w:color w:val="000000"/>
        </w:rPr>
        <w:t>第</w:t>
      </w:r>
      <w:r>
        <w:rPr>
          <w:rFonts w:hint="eastAsia"/>
          <w:color w:val="000000"/>
        </w:rPr>
        <w:t>五</w:t>
      </w:r>
      <w:r>
        <w:rPr>
          <w:color w:val="000000"/>
        </w:rPr>
        <w:t>章  合同格式</w:t>
      </w:r>
    </w:p>
    <w:p w14:paraId="108F2E0D">
      <w:pPr>
        <w:widowControl w:val="0"/>
        <w:spacing w:after="0" w:line="440" w:lineRule="exact"/>
        <w:ind w:left="50" w:right="50" w:firstLine="840"/>
        <w:rPr>
          <w:color w:val="000000"/>
        </w:rPr>
      </w:pPr>
      <w:r>
        <w:rPr>
          <w:color w:val="000000"/>
        </w:rPr>
        <w:t>第</w:t>
      </w:r>
      <w:r>
        <w:rPr>
          <w:rFonts w:hint="eastAsia"/>
          <w:color w:val="000000"/>
        </w:rPr>
        <w:t>六</w:t>
      </w:r>
      <w:r>
        <w:rPr>
          <w:color w:val="000000"/>
        </w:rPr>
        <w:t>章  投标文件组成与格式</w:t>
      </w:r>
    </w:p>
    <w:p w14:paraId="5B981C81">
      <w:pPr>
        <w:widowControl w:val="0"/>
        <w:spacing w:after="0" w:line="440" w:lineRule="exact"/>
        <w:ind w:left="50" w:right="50" w:firstLine="840"/>
        <w:rPr>
          <w:color w:val="000000"/>
        </w:rPr>
      </w:pPr>
      <w:r>
        <w:rPr>
          <w:color w:val="000000"/>
        </w:rPr>
        <w:t>请仔细检查招标文件是否齐全，如有缺漏，请立即与代理机构联系解决。</w:t>
      </w:r>
    </w:p>
    <w:p w14:paraId="5CF6978A">
      <w:pPr>
        <w:widowControl w:val="0"/>
        <w:spacing w:after="0" w:line="440" w:lineRule="exact"/>
        <w:ind w:left="50" w:right="50" w:firstLine="360"/>
        <w:rPr>
          <w:color w:val="000000"/>
        </w:rPr>
      </w:pPr>
      <w:r>
        <w:rPr>
          <w:rFonts w:hint="eastAsia"/>
          <w:color w:val="000000"/>
        </w:rPr>
        <w:t>1.2 招标文件及其更正事项如不是从规定网络地址下载获得的，代理机构对招标文件及其补遗的真实性、完整性不承担任何责任。</w:t>
      </w:r>
    </w:p>
    <w:p w14:paraId="6F43D242">
      <w:pPr>
        <w:widowControl w:val="0"/>
        <w:spacing w:after="0" w:line="440" w:lineRule="exact"/>
        <w:rPr>
          <w:rFonts w:ascii="Times New Roman" w:hAnsi="Times New Roman"/>
          <w:b/>
          <w:bCs w:val="0"/>
          <w:color w:val="000000"/>
        </w:rPr>
      </w:pPr>
      <w:bookmarkStart w:id="17" w:name="_Toc158691770"/>
      <w:bookmarkStart w:id="18" w:name="_Toc315875317"/>
      <w:bookmarkStart w:id="19" w:name="_Toc315868054"/>
      <w:r>
        <w:rPr>
          <w:rFonts w:ascii="Times New Roman" w:hAnsi="Times New Roman"/>
          <w:b/>
          <w:bCs w:val="0"/>
          <w:color w:val="000000"/>
        </w:rPr>
        <w:t>2、招标文件的澄清</w:t>
      </w:r>
      <w:r>
        <w:rPr>
          <w:rFonts w:hint="eastAsia" w:ascii="Times New Roman" w:hAnsi="Times New Roman"/>
          <w:b/>
          <w:bCs w:val="0"/>
          <w:color w:val="000000"/>
        </w:rPr>
        <w:t>、修改</w:t>
      </w:r>
    </w:p>
    <w:p w14:paraId="612B1C19">
      <w:pPr>
        <w:widowControl w:val="0"/>
        <w:spacing w:after="0" w:line="440" w:lineRule="exact"/>
        <w:ind w:firstLine="360"/>
        <w:rPr>
          <w:b/>
          <w:bCs w:val="0"/>
          <w:color w:val="000000"/>
        </w:rPr>
      </w:pPr>
      <w:r>
        <w:rPr>
          <w:rFonts w:hint="eastAsia"/>
          <w:bCs w:val="0"/>
          <w:color w:val="000000"/>
        </w:rPr>
        <w:t>2.1</w:t>
      </w:r>
      <w:r>
        <w:rPr>
          <w:rFonts w:hint="eastAsia"/>
          <w:color w:val="000000"/>
        </w:rPr>
        <w:t>在法律期限内，代理机构可对已发出的招标文件进行必要的澄清或者修改，并</w:t>
      </w:r>
      <w:r>
        <w:rPr>
          <w:color w:val="000000"/>
        </w:rPr>
        <w:t>将在指定媒体上发布更正公告</w:t>
      </w:r>
      <w:r>
        <w:rPr>
          <w:rFonts w:hint="eastAsia"/>
          <w:color w:val="000000"/>
        </w:rPr>
        <w:t>。</w:t>
      </w:r>
      <w:r>
        <w:rPr>
          <w:rFonts w:hint="eastAsia"/>
          <w:b/>
          <w:bCs w:val="0"/>
          <w:color w:val="000000"/>
        </w:rPr>
        <w:t>各投标人应</w:t>
      </w:r>
      <w:r>
        <w:rPr>
          <w:b/>
          <w:bCs w:val="0"/>
          <w:color w:val="000000"/>
        </w:rPr>
        <w:t>在</w:t>
      </w:r>
      <w:r>
        <w:rPr>
          <w:rFonts w:hint="eastAsia"/>
          <w:b/>
          <w:bCs w:val="0"/>
          <w:color w:val="000000"/>
        </w:rPr>
        <w:t>投标截止时间</w:t>
      </w:r>
      <w:r>
        <w:rPr>
          <w:b/>
          <w:bCs w:val="0"/>
          <w:color w:val="000000"/>
        </w:rPr>
        <w:t>前</w:t>
      </w:r>
      <w:r>
        <w:rPr>
          <w:rFonts w:hint="eastAsia"/>
          <w:b/>
          <w:bCs w:val="0"/>
          <w:color w:val="000000"/>
        </w:rPr>
        <w:t>关注</w:t>
      </w:r>
      <w:r>
        <w:rPr>
          <w:b/>
          <w:bCs w:val="0"/>
          <w:color w:val="000000"/>
        </w:rPr>
        <w:t>本</w:t>
      </w:r>
      <w:r>
        <w:rPr>
          <w:rFonts w:hint="eastAsia"/>
          <w:b/>
          <w:bCs w:val="0"/>
          <w:color w:val="000000"/>
        </w:rPr>
        <w:t>招标</w:t>
      </w:r>
      <w:r>
        <w:rPr>
          <w:b/>
          <w:bCs w:val="0"/>
          <w:color w:val="000000"/>
        </w:rPr>
        <w:t>公告网站上更正公告</w:t>
      </w:r>
      <w:r>
        <w:rPr>
          <w:rFonts w:hint="eastAsia"/>
          <w:b/>
          <w:bCs w:val="0"/>
          <w:color w:val="000000"/>
        </w:rPr>
        <w:t>栏，按规定获取相关信息内容，否则其投标风险由投标人承担。</w:t>
      </w:r>
    </w:p>
    <w:p w14:paraId="58A36621">
      <w:pPr>
        <w:widowControl w:val="0"/>
        <w:spacing w:after="0" w:line="440" w:lineRule="exact"/>
        <w:ind w:firstLine="360"/>
        <w:rPr>
          <w:bCs w:val="0"/>
          <w:color w:val="000000"/>
        </w:rPr>
      </w:pPr>
      <w:r>
        <w:rPr>
          <w:rFonts w:hint="eastAsia"/>
          <w:bCs w:val="0"/>
          <w:color w:val="000000"/>
        </w:rPr>
        <w:t xml:space="preserve">2.2 </w:t>
      </w:r>
      <w:r>
        <w:rPr>
          <w:rFonts w:hint="eastAsia"/>
          <w:bCs w:val="0"/>
          <w:color w:val="000000"/>
          <w:szCs w:val="20"/>
        </w:rPr>
        <w:t>代理机构</w:t>
      </w:r>
      <w:r>
        <w:rPr>
          <w:rFonts w:hint="eastAsia"/>
          <w:bCs w:val="0"/>
          <w:color w:val="000000"/>
        </w:rPr>
        <w:t>有权按照法定的要求</w:t>
      </w:r>
      <w:r>
        <w:rPr>
          <w:rFonts w:hint="eastAsia"/>
          <w:bCs w:val="0"/>
          <w:color w:val="000000"/>
          <w:szCs w:val="20"/>
        </w:rPr>
        <w:t>顺延投标截止时间和开标时间。</w:t>
      </w:r>
    </w:p>
    <w:p w14:paraId="783E0B6A">
      <w:pPr>
        <w:widowControl w:val="0"/>
        <w:spacing w:after="0" w:line="440" w:lineRule="exact"/>
        <w:ind w:firstLine="360"/>
        <w:rPr>
          <w:bCs w:val="0"/>
          <w:color w:val="000000"/>
        </w:rPr>
      </w:pPr>
      <w:r>
        <w:rPr>
          <w:rFonts w:hint="eastAsia"/>
          <w:bCs w:val="0"/>
          <w:color w:val="000000"/>
        </w:rPr>
        <w:t>2</w:t>
      </w:r>
      <w:r>
        <w:rPr>
          <w:bCs w:val="0"/>
          <w:color w:val="000000"/>
        </w:rPr>
        <w:t>.</w:t>
      </w:r>
      <w:r>
        <w:rPr>
          <w:rFonts w:hint="eastAsia"/>
          <w:bCs w:val="0"/>
          <w:color w:val="000000"/>
        </w:rPr>
        <w:t>3</w:t>
      </w:r>
      <w:r>
        <w:rPr>
          <w:bCs w:val="0"/>
          <w:color w:val="000000"/>
        </w:rPr>
        <w:t xml:space="preserve"> 代理机构一旦对招标文件作出了澄清、修改，即刻发生效力，有关</w:t>
      </w:r>
      <w:r>
        <w:rPr>
          <w:rFonts w:hint="eastAsia"/>
          <w:bCs w:val="0"/>
          <w:color w:val="000000"/>
        </w:rPr>
        <w:t>澄清或者修改的内容为招标文件的组成部分</w:t>
      </w:r>
      <w:r>
        <w:rPr>
          <w:bCs w:val="0"/>
          <w:color w:val="000000"/>
        </w:rPr>
        <w:t>，对所有</w:t>
      </w:r>
      <w:r>
        <w:rPr>
          <w:rFonts w:hint="eastAsia"/>
          <w:bCs w:val="0"/>
          <w:color w:val="000000"/>
        </w:rPr>
        <w:t>投标人</w:t>
      </w:r>
      <w:r>
        <w:rPr>
          <w:bCs w:val="0"/>
          <w:color w:val="000000"/>
        </w:rPr>
        <w:t>具有约束力。</w:t>
      </w:r>
    </w:p>
    <w:p w14:paraId="4220ADB3">
      <w:pPr>
        <w:pStyle w:val="38"/>
        <w:widowControl w:val="0"/>
        <w:spacing w:before="0" w:line="440" w:lineRule="exact"/>
        <w:ind w:left="50" w:right="50"/>
        <w:jc w:val="center"/>
        <w:rPr>
          <w:rFonts w:ascii="宋体" w:hAnsi="宋体"/>
          <w:color w:val="000000"/>
        </w:rPr>
      </w:pPr>
      <w:bookmarkStart w:id="20" w:name="_Toc14018"/>
      <w:r>
        <w:rPr>
          <w:rFonts w:ascii="宋体" w:hAnsi="宋体"/>
          <w:color w:val="000000"/>
        </w:rPr>
        <w:t>三、投标文件的编制</w:t>
      </w:r>
      <w:bookmarkEnd w:id="17"/>
      <w:bookmarkEnd w:id="18"/>
      <w:bookmarkEnd w:id="19"/>
      <w:bookmarkEnd w:id="20"/>
    </w:p>
    <w:p w14:paraId="231626AA">
      <w:pPr>
        <w:widowControl w:val="0"/>
        <w:spacing w:after="0" w:line="440" w:lineRule="exact"/>
        <w:ind w:left="50" w:right="50"/>
        <w:rPr>
          <w:b/>
          <w:color w:val="000000"/>
        </w:rPr>
      </w:pPr>
      <w:r>
        <w:rPr>
          <w:b/>
          <w:color w:val="000000"/>
        </w:rPr>
        <w:t>1、投标文件构成</w:t>
      </w:r>
    </w:p>
    <w:p w14:paraId="0BA2B185">
      <w:pPr>
        <w:widowControl w:val="0"/>
        <w:spacing w:after="0" w:line="440" w:lineRule="exact"/>
        <w:ind w:left="50" w:right="50" w:firstLine="360"/>
        <w:rPr>
          <w:color w:val="000000"/>
        </w:rPr>
      </w:pPr>
      <w:r>
        <w:rPr>
          <w:color w:val="000000"/>
        </w:rPr>
        <w:t>1.1</w:t>
      </w:r>
      <w:r>
        <w:rPr>
          <w:rFonts w:hint="eastAsia"/>
          <w:color w:val="000000"/>
        </w:rPr>
        <w:t>投标人</w:t>
      </w:r>
      <w:r>
        <w:rPr>
          <w:color w:val="000000"/>
        </w:rPr>
        <w:t>编写的</w:t>
      </w:r>
      <w:r>
        <w:rPr>
          <w:rFonts w:hint="eastAsia"/>
          <w:color w:val="000000"/>
        </w:rPr>
        <w:t>投标</w:t>
      </w:r>
      <w:r>
        <w:rPr>
          <w:color w:val="000000"/>
        </w:rPr>
        <w:t>文件应包括</w:t>
      </w:r>
      <w:r>
        <w:rPr>
          <w:rFonts w:hint="eastAsia"/>
          <w:color w:val="000000"/>
        </w:rPr>
        <w:t>投标函、开标</w:t>
      </w:r>
      <w:r>
        <w:rPr>
          <w:color w:val="000000"/>
        </w:rPr>
        <w:t>一览表、</w:t>
      </w:r>
      <w:r>
        <w:rPr>
          <w:rFonts w:hint="eastAsia"/>
          <w:color w:val="000000"/>
        </w:rPr>
        <w:t>服务（或商务）要求响应及偏离表</w:t>
      </w:r>
      <w:r>
        <w:rPr>
          <w:color w:val="000000"/>
        </w:rPr>
        <w:t>、</w:t>
      </w:r>
      <w:r>
        <w:rPr>
          <w:rFonts w:hint="eastAsia"/>
          <w:color w:val="000000"/>
        </w:rPr>
        <w:t>其他证明文件等部分。</w:t>
      </w:r>
    </w:p>
    <w:p w14:paraId="521ADE3B">
      <w:pPr>
        <w:widowControl w:val="0"/>
        <w:spacing w:after="0" w:line="440" w:lineRule="exact"/>
        <w:ind w:left="50" w:right="50" w:firstLine="360"/>
        <w:rPr>
          <w:color w:val="000000"/>
        </w:rPr>
      </w:pPr>
      <w:r>
        <w:rPr>
          <w:color w:val="000000"/>
        </w:rPr>
        <w:t>1.2如标书制作工具中格式和内容与指定媒体</w:t>
      </w:r>
      <w:r>
        <w:rPr>
          <w:rFonts w:hint="eastAsia"/>
          <w:color w:val="000000"/>
        </w:rPr>
        <w:t>发布</w:t>
      </w:r>
      <w:r>
        <w:rPr>
          <w:color w:val="000000"/>
        </w:rPr>
        <w:t>的</w:t>
      </w:r>
      <w:r>
        <w:rPr>
          <w:rFonts w:hint="eastAsia"/>
          <w:color w:val="000000"/>
        </w:rPr>
        <w:t>招标</w:t>
      </w:r>
      <w:r>
        <w:rPr>
          <w:color w:val="000000"/>
        </w:rPr>
        <w:t>文件不一致，请以指定媒体发布的</w:t>
      </w:r>
      <w:r>
        <w:rPr>
          <w:rFonts w:hint="eastAsia"/>
          <w:color w:val="000000"/>
        </w:rPr>
        <w:t>招标</w:t>
      </w:r>
      <w:r>
        <w:rPr>
          <w:color w:val="000000"/>
        </w:rPr>
        <w:t>文件为准。</w:t>
      </w:r>
    </w:p>
    <w:p w14:paraId="644D4CAD">
      <w:pPr>
        <w:widowControl w:val="0"/>
        <w:spacing w:after="0" w:line="440" w:lineRule="exact"/>
        <w:ind w:right="50"/>
        <w:rPr>
          <w:b/>
          <w:color w:val="000000"/>
        </w:rPr>
      </w:pPr>
      <w:r>
        <w:rPr>
          <w:b/>
          <w:color w:val="000000"/>
        </w:rPr>
        <w:t>2、投标文件编写说明</w:t>
      </w:r>
    </w:p>
    <w:p w14:paraId="67F5FF8C">
      <w:pPr>
        <w:widowControl w:val="0"/>
        <w:spacing w:after="0" w:line="440" w:lineRule="exact"/>
        <w:ind w:left="50" w:right="50" w:firstLine="360"/>
        <w:rPr>
          <w:color w:val="000000"/>
        </w:rPr>
      </w:pPr>
      <w:r>
        <w:rPr>
          <w:color w:val="000000"/>
        </w:rPr>
        <w:t>2.1投标人</w:t>
      </w:r>
      <w:r>
        <w:rPr>
          <w:rFonts w:hint="eastAsia"/>
          <w:color w:val="000000"/>
        </w:rPr>
        <w:t>获取招标文件后，</w:t>
      </w:r>
      <w:r>
        <w:rPr>
          <w:color w:val="000000"/>
        </w:rPr>
        <w:t>应详细阅读招标文件的全部内容。如果投标人没有按照招标文件规定编制投标文件及提供全部资料（包括但不限于加</w:t>
      </w:r>
      <w:r>
        <w:rPr>
          <w:rFonts w:hint="eastAsia"/>
          <w:color w:val="000000"/>
        </w:rPr>
        <w:t>“</w:t>
      </w:r>
      <w:r>
        <w:rPr>
          <w:b/>
          <w:color w:val="000000"/>
          <w:sz w:val="28"/>
          <w:szCs w:val="28"/>
        </w:rPr>
        <w:t>*</w:t>
      </w:r>
      <w:r>
        <w:rPr>
          <w:rFonts w:hint="eastAsia"/>
          <w:color w:val="000000"/>
        </w:rPr>
        <w:t>”</w:t>
      </w:r>
      <w:r>
        <w:rPr>
          <w:color w:val="000000"/>
        </w:rPr>
        <w:t>项目规定的内容），或者投标文件没有对招标文件在各方面都作出实质性响应，将可能导致其投标被拒绝。</w:t>
      </w:r>
    </w:p>
    <w:p w14:paraId="13A87FFE">
      <w:pPr>
        <w:widowControl w:val="0"/>
        <w:spacing w:after="0" w:line="440" w:lineRule="exact"/>
        <w:ind w:left="50" w:right="50" w:firstLine="360"/>
        <w:rPr>
          <w:color w:val="000000"/>
        </w:rPr>
      </w:pPr>
      <w:r>
        <w:rPr>
          <w:color w:val="000000"/>
        </w:rPr>
        <w:t>2.2 投标人提交的投标文件以及投标人与代理机构就有关投标的所有来往</w:t>
      </w:r>
      <w:r>
        <w:rPr>
          <w:rFonts w:hint="eastAsia"/>
          <w:color w:val="000000"/>
        </w:rPr>
        <w:t>通知、函件和文件</w:t>
      </w:r>
      <w:r>
        <w:rPr>
          <w:color w:val="000000"/>
        </w:rPr>
        <w:t>均应使用简体中文。</w:t>
      </w:r>
      <w:r>
        <w:rPr>
          <w:rFonts w:hint="eastAsia"/>
          <w:color w:val="000000"/>
        </w:rPr>
        <w:t>必须使用其他文字的，应附有中文译本。对于未附有中文译本和中文译本不准确的投标文件，由此引起对投标人不利后果的，采购人或代理机构概不负责。</w:t>
      </w:r>
    </w:p>
    <w:p w14:paraId="7DE93EC5">
      <w:pPr>
        <w:widowControl w:val="0"/>
        <w:spacing w:after="0" w:line="440" w:lineRule="exact"/>
        <w:ind w:left="50" w:right="50" w:firstLine="360"/>
        <w:rPr>
          <w:color w:val="000000"/>
        </w:rPr>
      </w:pPr>
      <w:r>
        <w:rPr>
          <w:color w:val="000000"/>
        </w:rPr>
        <w:t>2.3 除技术规格中另有规定外，投标文件所使用的计量单位应为中华人民共和国法定计量单位。</w:t>
      </w:r>
    </w:p>
    <w:p w14:paraId="72923550">
      <w:pPr>
        <w:widowControl w:val="0"/>
        <w:spacing w:after="0" w:line="440" w:lineRule="exact"/>
        <w:ind w:left="50" w:right="50" w:firstLine="360"/>
        <w:rPr>
          <w:color w:val="000000"/>
        </w:rPr>
      </w:pPr>
      <w:r>
        <w:rPr>
          <w:color w:val="000000"/>
        </w:rPr>
        <w:t>2.</w:t>
      </w:r>
      <w:r>
        <w:rPr>
          <w:rFonts w:hint="eastAsia"/>
          <w:color w:val="000000"/>
        </w:rPr>
        <w:t>4</w:t>
      </w:r>
      <w:r>
        <w:rPr>
          <w:color w:val="000000"/>
        </w:rPr>
        <w:t xml:space="preserve"> 如无特别说明，所有报价均以人民币元为计价单位。</w:t>
      </w:r>
    </w:p>
    <w:p w14:paraId="0B403BE1">
      <w:pPr>
        <w:widowControl w:val="0"/>
        <w:spacing w:after="0" w:line="440" w:lineRule="exact"/>
        <w:ind w:left="50" w:right="50" w:firstLine="360"/>
        <w:rPr>
          <w:color w:val="000000"/>
        </w:rPr>
      </w:pPr>
      <w:r>
        <w:rPr>
          <w:color w:val="000000"/>
        </w:rPr>
        <w:t>2.5 代理机构不接受可选择的投标方案和报价；任何可选择的投标方案和报价将被视为非响应性投标而被拒绝。</w:t>
      </w:r>
    </w:p>
    <w:p w14:paraId="5D49AC68">
      <w:pPr>
        <w:widowControl w:val="0"/>
        <w:spacing w:after="0" w:line="440" w:lineRule="exact"/>
        <w:ind w:left="50" w:right="50" w:firstLine="360"/>
        <w:rPr>
          <w:color w:val="000000"/>
        </w:rPr>
      </w:pPr>
      <w:r>
        <w:rPr>
          <w:color w:val="000000"/>
        </w:rPr>
        <w:t>2.6 投标人必须保证所提供的全部资料真实可靠，并接受评标委员会</w:t>
      </w:r>
      <w:r>
        <w:rPr>
          <w:rFonts w:hint="eastAsia"/>
          <w:color w:val="000000"/>
        </w:rPr>
        <w:t>或</w:t>
      </w:r>
      <w:r>
        <w:rPr>
          <w:color w:val="000000"/>
        </w:rPr>
        <w:t>代理机构对其中任何资料进一步审查的要求。</w:t>
      </w:r>
    </w:p>
    <w:p w14:paraId="17CD8175">
      <w:pPr>
        <w:widowControl w:val="0"/>
        <w:spacing w:after="0" w:line="440" w:lineRule="exact"/>
        <w:ind w:left="50" w:right="50" w:firstLine="360"/>
        <w:rPr>
          <w:color w:val="000000"/>
        </w:rPr>
      </w:pPr>
      <w:r>
        <w:rPr>
          <w:rFonts w:hint="eastAsia"/>
          <w:color w:val="000000"/>
        </w:rPr>
        <w:t>2.7制作电子投标文件的流程详见</w:t>
      </w:r>
      <w:r>
        <w:rPr>
          <w:rFonts w:hint="eastAsia"/>
          <w:b/>
          <w:color w:val="000000"/>
        </w:rPr>
        <w:t>《</w:t>
      </w:r>
      <w:r>
        <w:rPr>
          <w:b/>
          <w:color w:val="000000"/>
        </w:rPr>
        <w:t>苏采云系统供应商操作手册</w:t>
      </w:r>
      <w:r>
        <w:rPr>
          <w:rFonts w:hint="eastAsia"/>
          <w:b/>
          <w:color w:val="000000"/>
        </w:rPr>
        <w:t>》，</w:t>
      </w:r>
      <w:r>
        <w:rPr>
          <w:rFonts w:cs="宋体"/>
          <w:b/>
          <w:color w:val="000000"/>
        </w:rPr>
        <w:t>网址链接</w:t>
      </w:r>
      <w:r>
        <w:rPr>
          <w:b/>
          <w:color w:val="000000"/>
        </w:rPr>
        <w:t>https://czju.suzhou.gov.cn/zfcg/html/content/20231220161910031.shtml</w:t>
      </w:r>
      <w:r>
        <w:rPr>
          <w:rFonts w:cs="宋体"/>
          <w:b/>
          <w:color w:val="000000"/>
        </w:rPr>
        <w:t>）。</w:t>
      </w:r>
    </w:p>
    <w:p w14:paraId="1DAD7C8F">
      <w:pPr>
        <w:widowControl w:val="0"/>
        <w:spacing w:after="0" w:line="440" w:lineRule="exact"/>
        <w:ind w:left="50" w:right="50"/>
        <w:rPr>
          <w:color w:val="000000"/>
        </w:rPr>
      </w:pPr>
      <w:r>
        <w:rPr>
          <w:b/>
          <w:color w:val="000000"/>
        </w:rPr>
        <w:t>3、投标文件的份数</w:t>
      </w:r>
    </w:p>
    <w:p w14:paraId="59EBE1ED">
      <w:pPr>
        <w:widowControl w:val="0"/>
        <w:spacing w:after="0" w:line="440" w:lineRule="exact"/>
        <w:ind w:left="50" w:right="50" w:firstLine="360"/>
        <w:rPr>
          <w:color w:val="000000"/>
        </w:rPr>
      </w:pPr>
      <w:r>
        <w:rPr>
          <w:rFonts w:hint="eastAsia"/>
          <w:color w:val="000000"/>
        </w:rPr>
        <w:t>3.1 投标人须</w:t>
      </w:r>
      <w:r>
        <w:rPr>
          <w:color w:val="000000"/>
        </w:rPr>
        <w:t>将</w:t>
      </w:r>
      <w:r>
        <w:rPr>
          <w:rFonts w:hint="eastAsia"/>
          <w:color w:val="000000"/>
        </w:rPr>
        <w:t>加密投标文件上传到</w:t>
      </w:r>
      <w:r>
        <w:rPr>
          <w:rFonts w:cs="宋体"/>
          <w:color w:val="000000"/>
        </w:rPr>
        <w:t>苏采云政府采购一体化平台</w:t>
      </w:r>
      <w:r>
        <w:rPr>
          <w:rFonts w:hint="eastAsia"/>
          <w:color w:val="000000"/>
        </w:rPr>
        <w:t>。</w:t>
      </w:r>
    </w:p>
    <w:p w14:paraId="16EA7CD2">
      <w:pPr>
        <w:widowControl w:val="0"/>
        <w:spacing w:after="0" w:line="440" w:lineRule="exact"/>
        <w:ind w:left="50" w:right="50"/>
        <w:rPr>
          <w:color w:val="000000"/>
        </w:rPr>
      </w:pPr>
      <w:r>
        <w:rPr>
          <w:b/>
          <w:color w:val="000000"/>
        </w:rPr>
        <w:t>4、投标文件的签署、盖章</w:t>
      </w:r>
    </w:p>
    <w:p w14:paraId="54A32BDC">
      <w:pPr>
        <w:widowControl w:val="0"/>
        <w:spacing w:after="0" w:line="440" w:lineRule="exact"/>
        <w:ind w:left="50" w:right="50" w:firstLine="360"/>
        <w:rPr>
          <w:b/>
          <w:color w:val="000000"/>
        </w:rPr>
      </w:pPr>
      <w:r>
        <w:rPr>
          <w:b/>
          <w:color w:val="000000"/>
        </w:rPr>
        <w:t>4.1</w:t>
      </w:r>
      <w:r>
        <w:rPr>
          <w:rFonts w:hint="eastAsia"/>
          <w:b/>
          <w:color w:val="000000"/>
        </w:rPr>
        <w:t>投标文件未按照招标文件要求加盖CA电子公章的，作无效投标处理。</w:t>
      </w:r>
    </w:p>
    <w:p w14:paraId="13376D39">
      <w:pPr>
        <w:widowControl w:val="0"/>
        <w:spacing w:after="0" w:line="440" w:lineRule="exact"/>
        <w:ind w:left="50" w:right="50" w:firstLine="360"/>
        <w:rPr>
          <w:color w:val="000000"/>
        </w:rPr>
      </w:pPr>
      <w:r>
        <w:rPr>
          <w:rFonts w:hint="eastAsia"/>
          <w:color w:val="000000"/>
        </w:rPr>
        <w:t>4.2 由投标人授权代表签署投标文件或负责</w:t>
      </w:r>
      <w:r>
        <w:rPr>
          <w:color w:val="000000"/>
        </w:rPr>
        <w:t>作出</w:t>
      </w:r>
      <w:r>
        <w:rPr>
          <w:rFonts w:hint="eastAsia"/>
          <w:color w:val="000000"/>
        </w:rPr>
        <w:t>有关</w:t>
      </w:r>
      <w:r>
        <w:rPr>
          <w:color w:val="000000"/>
        </w:rPr>
        <w:t>书面澄清</w:t>
      </w:r>
      <w:r>
        <w:rPr>
          <w:rFonts w:hint="eastAsia"/>
          <w:color w:val="000000"/>
        </w:rPr>
        <w:t>的，</w:t>
      </w:r>
      <w:r>
        <w:rPr>
          <w:color w:val="000000"/>
        </w:rPr>
        <w:t>应附</w:t>
      </w:r>
      <w:r>
        <w:rPr>
          <w:rFonts w:hint="eastAsia"/>
          <w:color w:val="000000"/>
        </w:rPr>
        <w:t>有</w:t>
      </w:r>
      <w:r>
        <w:rPr>
          <w:color w:val="000000"/>
        </w:rPr>
        <w:t>法定代表人授权书</w:t>
      </w:r>
      <w:r>
        <w:rPr>
          <w:rFonts w:hint="eastAsia"/>
          <w:color w:val="000000"/>
        </w:rPr>
        <w:t>。但</w:t>
      </w:r>
      <w:r>
        <w:rPr>
          <w:color w:val="000000"/>
        </w:rPr>
        <w:t>法定代表人签署投标文件的不需提供</w:t>
      </w:r>
      <w:r>
        <w:rPr>
          <w:rFonts w:hint="eastAsia"/>
          <w:color w:val="000000"/>
        </w:rPr>
        <w:t>授权书。</w:t>
      </w:r>
    </w:p>
    <w:p w14:paraId="6CEC0F5A">
      <w:pPr>
        <w:pStyle w:val="38"/>
        <w:widowControl w:val="0"/>
        <w:spacing w:before="0" w:line="440" w:lineRule="exact"/>
        <w:ind w:left="50" w:right="50"/>
        <w:jc w:val="center"/>
        <w:rPr>
          <w:rFonts w:ascii="宋体" w:hAnsi="宋体"/>
          <w:color w:val="000000"/>
        </w:rPr>
      </w:pPr>
      <w:bookmarkStart w:id="21" w:name="_Toc315875318"/>
      <w:bookmarkStart w:id="22" w:name="_Toc19798"/>
      <w:bookmarkStart w:id="23" w:name="_Toc315868055"/>
      <w:bookmarkStart w:id="24" w:name="_Toc158691771"/>
      <w:r>
        <w:rPr>
          <w:rFonts w:ascii="宋体" w:hAnsi="宋体"/>
          <w:color w:val="000000"/>
        </w:rPr>
        <w:t>四、投标文件的提交</w:t>
      </w:r>
      <w:bookmarkEnd w:id="21"/>
      <w:bookmarkEnd w:id="22"/>
      <w:bookmarkEnd w:id="23"/>
      <w:bookmarkEnd w:id="24"/>
    </w:p>
    <w:p w14:paraId="4EEFAC2E">
      <w:pPr>
        <w:widowControl w:val="0"/>
        <w:spacing w:after="0" w:line="440" w:lineRule="exact"/>
        <w:ind w:left="50" w:right="50"/>
        <w:rPr>
          <w:b/>
          <w:color w:val="000000"/>
        </w:rPr>
      </w:pPr>
      <w:r>
        <w:rPr>
          <w:b/>
          <w:color w:val="000000"/>
        </w:rPr>
        <w:t>1、投标文件的</w:t>
      </w:r>
      <w:r>
        <w:rPr>
          <w:rFonts w:hint="eastAsia"/>
          <w:b/>
          <w:color w:val="000000"/>
        </w:rPr>
        <w:t>提交</w:t>
      </w:r>
    </w:p>
    <w:p w14:paraId="4AB432A8">
      <w:pPr>
        <w:widowControl w:val="0"/>
        <w:spacing w:after="0" w:line="440" w:lineRule="exact"/>
        <w:ind w:left="50" w:right="50" w:firstLine="360"/>
        <w:rPr>
          <w:color w:val="000000"/>
          <w:highlight w:val="yellow"/>
        </w:rPr>
      </w:pPr>
      <w:r>
        <w:rPr>
          <w:color w:val="000000"/>
        </w:rPr>
        <w:t xml:space="preserve">1.1 </w:t>
      </w:r>
      <w:r>
        <w:rPr>
          <w:rFonts w:hint="eastAsia"/>
          <w:color w:val="000000"/>
        </w:rPr>
        <w:t>投标人应当按照《苏采云系统供应商操作手册》规定，在投标截止时间前制作并上传电子投标文件。</w:t>
      </w:r>
    </w:p>
    <w:p w14:paraId="08FA7F92">
      <w:pPr>
        <w:widowControl w:val="0"/>
        <w:spacing w:after="0" w:line="440" w:lineRule="exact"/>
        <w:ind w:left="50" w:right="50"/>
        <w:rPr>
          <w:b/>
          <w:color w:val="000000"/>
        </w:rPr>
      </w:pPr>
      <w:r>
        <w:rPr>
          <w:b/>
          <w:color w:val="000000"/>
        </w:rPr>
        <w:t>2、投标截止时间</w:t>
      </w:r>
    </w:p>
    <w:p w14:paraId="5B206908">
      <w:pPr>
        <w:widowControl w:val="0"/>
        <w:spacing w:after="0" w:line="440" w:lineRule="exact"/>
        <w:ind w:left="50" w:right="50" w:firstLine="360"/>
        <w:rPr>
          <w:color w:val="000000"/>
        </w:rPr>
      </w:pPr>
      <w:r>
        <w:rPr>
          <w:color w:val="000000"/>
        </w:rPr>
        <w:t xml:space="preserve">2.1 </w:t>
      </w:r>
      <w:r>
        <w:rPr>
          <w:rFonts w:hint="eastAsia"/>
          <w:color w:val="000000"/>
        </w:rPr>
        <w:t>投标人必须在招标文件规定的投标截止时间之前将投标文件上传到苏采云政府采购一体化平台。</w:t>
      </w:r>
    </w:p>
    <w:p w14:paraId="31E941E1">
      <w:pPr>
        <w:widowControl w:val="0"/>
        <w:spacing w:after="0" w:line="440" w:lineRule="exact"/>
        <w:ind w:left="50" w:right="50" w:firstLine="360"/>
        <w:rPr>
          <w:color w:val="000000"/>
        </w:rPr>
      </w:pPr>
      <w:r>
        <w:rPr>
          <w:color w:val="000000"/>
        </w:rPr>
        <w:t>2.2 代理机构可以通过修改招标文件自行决定酌情延长投标截止时间。在此情况下，招标文件收受人和投标人的所有权利和义务以及投标人受制的截止时间均应以延长后新的截止时间为准。</w:t>
      </w:r>
    </w:p>
    <w:p w14:paraId="37094CB9">
      <w:pPr>
        <w:widowControl w:val="0"/>
        <w:spacing w:after="0" w:line="440" w:lineRule="exact"/>
        <w:ind w:left="50" w:right="50"/>
        <w:rPr>
          <w:b/>
          <w:color w:val="000000"/>
        </w:rPr>
      </w:pPr>
      <w:r>
        <w:rPr>
          <w:b/>
          <w:color w:val="000000"/>
        </w:rPr>
        <w:t>3、投标文件的补充、修改和撤回</w:t>
      </w:r>
    </w:p>
    <w:p w14:paraId="08E2DB8A">
      <w:pPr>
        <w:widowControl w:val="0"/>
        <w:spacing w:after="0" w:line="440" w:lineRule="exact"/>
        <w:ind w:left="50" w:right="50" w:firstLine="360"/>
        <w:rPr>
          <w:color w:val="000000"/>
        </w:rPr>
      </w:pPr>
      <w:r>
        <w:rPr>
          <w:color w:val="000000"/>
        </w:rPr>
        <w:t>3.1 投标人在投标截止时间之前，可以对其已提交的投标文件进行补充、修改或者撤回。</w:t>
      </w:r>
    </w:p>
    <w:p w14:paraId="5947D4CA">
      <w:pPr>
        <w:widowControl w:val="0"/>
        <w:spacing w:after="0" w:line="440" w:lineRule="exact"/>
        <w:ind w:left="50" w:right="50" w:firstLine="360"/>
        <w:rPr>
          <w:color w:val="000000"/>
        </w:rPr>
      </w:pPr>
      <w:r>
        <w:rPr>
          <w:rFonts w:hint="eastAsia"/>
          <w:color w:val="000000"/>
        </w:rPr>
        <w:t xml:space="preserve">3.2 </w:t>
      </w:r>
      <w:r>
        <w:rPr>
          <w:color w:val="000000"/>
        </w:rPr>
        <w:t>在投标截止时间至招标文件中规定的投标有效期届满这段时间内，投标人不得撤回其投标文件。</w:t>
      </w:r>
    </w:p>
    <w:p w14:paraId="07FDEE16">
      <w:pPr>
        <w:widowControl w:val="0"/>
        <w:spacing w:after="0" w:line="440" w:lineRule="exact"/>
        <w:ind w:left="50" w:right="50"/>
        <w:rPr>
          <w:b/>
          <w:color w:val="000000"/>
        </w:rPr>
      </w:pPr>
      <w:r>
        <w:rPr>
          <w:b/>
          <w:color w:val="000000"/>
        </w:rPr>
        <w:t>4、投标有效期</w:t>
      </w:r>
    </w:p>
    <w:p w14:paraId="292F6061">
      <w:pPr>
        <w:widowControl w:val="0"/>
        <w:spacing w:after="0" w:line="440" w:lineRule="exact"/>
        <w:ind w:left="50" w:right="50" w:firstLine="360"/>
        <w:rPr>
          <w:color w:val="000000"/>
        </w:rPr>
      </w:pPr>
      <w:r>
        <w:rPr>
          <w:color w:val="000000"/>
        </w:rPr>
        <w:t>4.1 投标有效期为招标文件规定的投标截止之日起六十（60）天。</w:t>
      </w:r>
      <w:r>
        <w:rPr>
          <w:rFonts w:hint="eastAsia"/>
          <w:b/>
          <w:color w:val="000000"/>
        </w:rPr>
        <w:t>承诺的投标有效期少于</w:t>
      </w:r>
      <w:r>
        <w:rPr>
          <w:b/>
          <w:color w:val="000000"/>
        </w:rPr>
        <w:t>该规定期限的投标将被拒绝。</w:t>
      </w:r>
    </w:p>
    <w:p w14:paraId="40F8D3E0">
      <w:pPr>
        <w:widowControl w:val="0"/>
        <w:spacing w:after="0" w:line="440" w:lineRule="exact"/>
        <w:ind w:left="50" w:right="50" w:firstLine="360"/>
        <w:rPr>
          <w:color w:val="000000"/>
        </w:rPr>
      </w:pPr>
      <w:r>
        <w:rPr>
          <w:color w:val="000000"/>
        </w:rPr>
        <w:t>4.2 在特殊情况下，代理机构于原投标有效期届满之前，可向投标人提出延长投标有效期的要求，这种要求与答复均应采用书面形式进行。投标人可以拒绝接受代理机构的这种要求而放弃投标，代理机构接到投标人书面答复后，将在原投标有效期满后五天内无息退还其投标保证金。同意延长投标有效期的投标人既不能要求也不允许修改其投标文件，招标文件有关投标保证金</w:t>
      </w:r>
      <w:r>
        <w:rPr>
          <w:rFonts w:hint="eastAsia"/>
          <w:color w:val="000000"/>
        </w:rPr>
        <w:t>不予退还</w:t>
      </w:r>
      <w:r>
        <w:rPr>
          <w:color w:val="000000"/>
        </w:rPr>
        <w:t>和退还的规定在延长的投标有效期内继续有效，同时受投标有效期约束的所有权利与义务均延长至新的有效期。</w:t>
      </w:r>
    </w:p>
    <w:p w14:paraId="010DCEB7">
      <w:pPr>
        <w:pStyle w:val="38"/>
        <w:widowControl w:val="0"/>
        <w:spacing w:before="0" w:line="440" w:lineRule="exact"/>
        <w:ind w:left="50" w:right="50"/>
        <w:jc w:val="center"/>
        <w:rPr>
          <w:rFonts w:ascii="宋体" w:hAnsi="宋体"/>
          <w:color w:val="000000"/>
        </w:rPr>
      </w:pPr>
      <w:bookmarkStart w:id="25" w:name="_Toc315868056"/>
      <w:bookmarkStart w:id="26" w:name="_Toc315875319"/>
      <w:bookmarkStart w:id="27" w:name="_Toc11572"/>
      <w:bookmarkStart w:id="28" w:name="_Toc158691772"/>
      <w:bookmarkStart w:id="29" w:name="_Toc228093024"/>
      <w:r>
        <w:rPr>
          <w:rFonts w:ascii="宋体" w:hAnsi="宋体"/>
          <w:color w:val="000000"/>
        </w:rPr>
        <w:t>五、开标与评标</w:t>
      </w:r>
      <w:bookmarkEnd w:id="25"/>
      <w:bookmarkEnd w:id="26"/>
      <w:bookmarkEnd w:id="27"/>
      <w:bookmarkEnd w:id="28"/>
      <w:bookmarkEnd w:id="29"/>
    </w:p>
    <w:p w14:paraId="0AAF6808">
      <w:pPr>
        <w:widowControl w:val="0"/>
        <w:spacing w:after="0" w:line="440" w:lineRule="exact"/>
        <w:ind w:left="50" w:right="50"/>
        <w:rPr>
          <w:b/>
          <w:bCs w:val="0"/>
          <w:color w:val="000000"/>
        </w:rPr>
      </w:pPr>
      <w:r>
        <w:rPr>
          <w:b/>
          <w:bCs w:val="0"/>
          <w:color w:val="000000"/>
        </w:rPr>
        <w:t>1、开标</w:t>
      </w:r>
    </w:p>
    <w:p w14:paraId="4836507F">
      <w:pPr>
        <w:spacing w:after="0" w:line="440" w:lineRule="exact"/>
        <w:ind w:left="50" w:right="50" w:firstLine="360"/>
        <w:rPr>
          <w:b/>
          <w:color w:val="000000"/>
        </w:rPr>
      </w:pPr>
      <w:r>
        <w:rPr>
          <w:b/>
          <w:color w:val="000000"/>
        </w:rPr>
        <w:t xml:space="preserve">1.1 </w:t>
      </w:r>
      <w:r>
        <w:rPr>
          <w:rFonts w:hint="eastAsia"/>
          <w:b/>
          <w:color w:val="000000"/>
        </w:rPr>
        <w:t>远程开标</w:t>
      </w:r>
    </w:p>
    <w:p w14:paraId="05E9764E">
      <w:pPr>
        <w:spacing w:after="0" w:line="440" w:lineRule="exact"/>
        <w:ind w:left="51" w:right="51" w:firstLine="480"/>
        <w:rPr>
          <w:color w:val="000000"/>
        </w:rPr>
      </w:pPr>
      <w:r>
        <w:rPr>
          <w:rFonts w:hint="eastAsia"/>
          <w:color w:val="000000"/>
        </w:rPr>
        <w:t>1</w:t>
      </w:r>
      <w:r>
        <w:rPr>
          <w:color w:val="000000"/>
        </w:rPr>
        <w:t>.1.1</w:t>
      </w:r>
      <w:r>
        <w:rPr>
          <w:rFonts w:cs="宋体"/>
          <w:b/>
          <w:color w:val="000000"/>
        </w:rPr>
        <w:t>参加开标的投标法定代表人或授权代理人须在项目开标前</w:t>
      </w:r>
      <w:r>
        <w:rPr>
          <w:rFonts w:hint="eastAsia"/>
          <w:b/>
          <w:color w:val="000000"/>
        </w:rPr>
        <w:t>半小时</w:t>
      </w:r>
      <w:r>
        <w:rPr>
          <w:rFonts w:cs="宋体"/>
          <w:b/>
          <w:color w:val="000000"/>
        </w:rPr>
        <w:t>登录苏采云不见面开标系统，进入网上不见面开标大厅，做好相关准备工作。</w:t>
      </w:r>
    </w:p>
    <w:p w14:paraId="3886CAAD">
      <w:pPr>
        <w:spacing w:after="0" w:line="440" w:lineRule="exact"/>
        <w:ind w:left="51" w:right="51" w:firstLine="480"/>
        <w:rPr>
          <w:color w:val="000000"/>
        </w:rPr>
      </w:pPr>
      <w:r>
        <w:rPr>
          <w:rFonts w:hint="eastAsia"/>
          <w:b/>
          <w:color w:val="000000"/>
        </w:rPr>
        <w:t>1</w:t>
      </w:r>
      <w:r>
        <w:rPr>
          <w:b/>
          <w:color w:val="000000"/>
        </w:rPr>
        <w:t>.1.2</w:t>
      </w:r>
      <w:r>
        <w:rPr>
          <w:rFonts w:hint="eastAsia"/>
          <w:b/>
          <w:color w:val="000000"/>
        </w:rPr>
        <w:t>投标人</w:t>
      </w:r>
      <w:r>
        <w:rPr>
          <w:rFonts w:cs="宋体"/>
          <w:b/>
          <w:color w:val="000000"/>
        </w:rPr>
        <w:t>通过“苏采云”系统在线参与</w:t>
      </w:r>
      <w:r>
        <w:rPr>
          <w:rFonts w:hint="eastAsia" w:cs="宋体"/>
          <w:b/>
          <w:color w:val="000000"/>
        </w:rPr>
        <w:t>投标</w:t>
      </w:r>
      <w:r>
        <w:rPr>
          <w:rFonts w:cs="宋体"/>
          <w:b/>
          <w:color w:val="000000"/>
        </w:rPr>
        <w:t>活动。</w:t>
      </w:r>
      <w:r>
        <w:rPr>
          <w:rFonts w:hint="eastAsia" w:cs="宋体"/>
          <w:b/>
          <w:color w:val="000000"/>
        </w:rPr>
        <w:t>投标人</w:t>
      </w:r>
      <w:r>
        <w:rPr>
          <w:rFonts w:cs="宋体"/>
          <w:b/>
          <w:color w:val="000000"/>
        </w:rPr>
        <w:t>应当按照《苏采云系统供应商操作手册》规定</w:t>
      </w:r>
      <w:r>
        <w:rPr>
          <w:rFonts w:hint="eastAsia" w:cs="宋体"/>
          <w:b/>
          <w:color w:val="000000"/>
        </w:rPr>
        <w:t>，</w:t>
      </w:r>
      <w:r>
        <w:rPr>
          <w:rFonts w:hint="eastAsia"/>
          <w:b/>
          <w:color w:val="000000"/>
        </w:rPr>
        <w:t>等待开标流程进入“解锁环境”，点击“立即解密”进行标书解密，投标人应在苏采云开标大厅规定时间内使用企业C</w:t>
      </w:r>
      <w:r>
        <w:rPr>
          <w:b/>
          <w:color w:val="000000"/>
        </w:rPr>
        <w:t>A</w:t>
      </w:r>
      <w:r>
        <w:rPr>
          <w:rFonts w:hint="eastAsia"/>
          <w:b/>
          <w:color w:val="000000"/>
        </w:rPr>
        <w:t>锁</w:t>
      </w:r>
      <w:r>
        <w:rPr>
          <w:rFonts w:cs="宋体"/>
          <w:b/>
          <w:color w:val="000000"/>
        </w:rPr>
        <w:t>在“苏采云”系统内对</w:t>
      </w:r>
      <w:r>
        <w:rPr>
          <w:rFonts w:hint="eastAsia" w:cs="宋体"/>
          <w:b/>
          <w:color w:val="000000"/>
        </w:rPr>
        <w:t>投标</w:t>
      </w:r>
      <w:r>
        <w:rPr>
          <w:rFonts w:cs="宋体"/>
          <w:b/>
          <w:color w:val="000000"/>
        </w:rPr>
        <w:t>文件进行解密</w:t>
      </w:r>
      <w:r>
        <w:rPr>
          <w:rFonts w:hint="eastAsia"/>
          <w:b/>
          <w:color w:val="000000"/>
        </w:rPr>
        <w:t>，如超出该时间，作废标处理</w:t>
      </w:r>
      <w:r>
        <w:rPr>
          <w:rFonts w:hint="eastAsia"/>
          <w:color w:val="000000"/>
        </w:rPr>
        <w:t>。</w:t>
      </w:r>
    </w:p>
    <w:p w14:paraId="19BB4543">
      <w:pPr>
        <w:spacing w:after="0" w:line="440" w:lineRule="exact"/>
        <w:ind w:left="51" w:right="51" w:firstLine="480"/>
        <w:rPr>
          <w:color w:val="000000"/>
        </w:rPr>
      </w:pPr>
      <w:r>
        <w:rPr>
          <w:rFonts w:hint="eastAsia"/>
          <w:color w:val="000000"/>
        </w:rPr>
        <w:t>1</w:t>
      </w:r>
      <w:r>
        <w:rPr>
          <w:color w:val="000000"/>
        </w:rPr>
        <w:t>.1.3</w:t>
      </w:r>
      <w:r>
        <w:rPr>
          <w:rFonts w:hint="eastAsia"/>
          <w:color w:val="000000"/>
        </w:rPr>
        <w:t>解锁完成后及时关注开标大厅，等待答疑澄清等提示，否则导致的对投标人不利的后果自行承担。</w:t>
      </w:r>
    </w:p>
    <w:p w14:paraId="6468BDE9">
      <w:pPr>
        <w:spacing w:after="0" w:line="440" w:lineRule="exact"/>
        <w:ind w:left="51" w:right="51" w:firstLine="480"/>
        <w:rPr>
          <w:color w:val="000000"/>
        </w:rPr>
      </w:pPr>
      <w:r>
        <w:rPr>
          <w:rFonts w:hint="eastAsia"/>
          <w:color w:val="000000"/>
        </w:rPr>
        <w:t>1</w:t>
      </w:r>
      <w:r>
        <w:rPr>
          <w:color w:val="000000"/>
        </w:rPr>
        <w:t>.1.4</w:t>
      </w:r>
      <w:r>
        <w:rPr>
          <w:rFonts w:hint="eastAsia"/>
          <w:color w:val="000000"/>
        </w:rPr>
        <w:t>开评标过程中，如投标人因所在区域出现断电、断网或其他不可预见原因导致无法参与开评标流程的，该投标人视为无效响应。</w:t>
      </w:r>
    </w:p>
    <w:p w14:paraId="763F910A">
      <w:pPr>
        <w:spacing w:after="0" w:line="440" w:lineRule="exact"/>
        <w:ind w:left="51" w:right="51" w:firstLine="480"/>
        <w:rPr>
          <w:color w:val="000000"/>
        </w:rPr>
      </w:pPr>
      <w:r>
        <w:rPr>
          <w:rFonts w:hint="eastAsia"/>
          <w:color w:val="000000"/>
        </w:rPr>
        <w:t>1</w:t>
      </w:r>
      <w:r>
        <w:rPr>
          <w:color w:val="000000"/>
        </w:rPr>
        <w:t>.1.5代理机构将在《投标人须知》中规定的时间和地点组织公开开标。投标人代表（应与投标系统里设置的开标人员相一致）准时参加并按规定</w:t>
      </w:r>
      <w:r>
        <w:rPr>
          <w:rFonts w:hint="eastAsia"/>
          <w:color w:val="000000"/>
        </w:rPr>
        <w:t>要求。</w:t>
      </w:r>
    </w:p>
    <w:p w14:paraId="08142AAE">
      <w:pPr>
        <w:spacing w:after="0" w:line="440" w:lineRule="exact"/>
        <w:ind w:left="51" w:right="51" w:firstLine="480"/>
        <w:rPr>
          <w:color w:val="000000"/>
        </w:rPr>
      </w:pPr>
      <w:r>
        <w:rPr>
          <w:rFonts w:hint="eastAsia"/>
          <w:color w:val="000000"/>
        </w:rPr>
        <w:t>1</w:t>
      </w:r>
      <w:r>
        <w:rPr>
          <w:color w:val="000000"/>
        </w:rPr>
        <w:t>.1.6</w:t>
      </w:r>
      <w:r>
        <w:rPr>
          <w:rFonts w:cs="宋体"/>
          <w:color w:val="000000"/>
        </w:rPr>
        <w:t>投标人代表对开标过程和开标记录有疑义，</w:t>
      </w:r>
      <w:r>
        <w:rPr>
          <w:rFonts w:cs="宋体"/>
          <w:b/>
          <w:color w:val="000000"/>
        </w:rPr>
        <w:t>应通过不见面开标大厅提出</w:t>
      </w:r>
      <w:r>
        <w:rPr>
          <w:rFonts w:cs="宋体"/>
          <w:color w:val="000000"/>
        </w:rPr>
        <w:t>询问或者回避申请。采购代理机构对投标人代表提出的询问或者回避申请应当及时处理。</w:t>
      </w:r>
    </w:p>
    <w:p w14:paraId="4A345646">
      <w:pPr>
        <w:spacing w:after="0" w:line="440" w:lineRule="exact"/>
        <w:ind w:left="51" w:right="51" w:firstLine="480"/>
        <w:rPr>
          <w:color w:val="000000"/>
        </w:rPr>
      </w:pPr>
      <w:r>
        <w:rPr>
          <w:color w:val="000000"/>
        </w:rPr>
        <w:t>1.1.7开标时使用各投标人的企业CA锁进行解密</w:t>
      </w:r>
      <w:r>
        <w:rPr>
          <w:rFonts w:hint="eastAsia"/>
          <w:color w:val="000000"/>
        </w:rPr>
        <w:t>，如使用C</w:t>
      </w:r>
      <w:r>
        <w:rPr>
          <w:color w:val="000000"/>
        </w:rPr>
        <w:t>A</w:t>
      </w:r>
      <w:r>
        <w:rPr>
          <w:rFonts w:hint="eastAsia"/>
          <w:color w:val="000000"/>
        </w:rPr>
        <w:t>锁解密失败，作废标处理。</w:t>
      </w:r>
    </w:p>
    <w:p w14:paraId="2757A848">
      <w:pPr>
        <w:spacing w:after="0" w:line="440" w:lineRule="exact"/>
        <w:ind w:left="50" w:right="50" w:firstLine="360"/>
        <w:rPr>
          <w:color w:val="000000"/>
        </w:rPr>
      </w:pPr>
      <w:r>
        <w:rPr>
          <w:color w:val="000000"/>
        </w:rPr>
        <w:t>1.2</w:t>
      </w:r>
      <w:r>
        <w:rPr>
          <w:rFonts w:hint="eastAsia"/>
          <w:color w:val="000000"/>
        </w:rPr>
        <w:t>开标时间、解密时间均以苏采云不见面开标大厅的时间为准。</w:t>
      </w:r>
    </w:p>
    <w:p w14:paraId="58496CB3">
      <w:pPr>
        <w:spacing w:after="0" w:line="440" w:lineRule="exact"/>
        <w:ind w:left="51" w:right="51" w:firstLine="480"/>
        <w:rPr>
          <w:b/>
          <w:color w:val="000000"/>
        </w:rPr>
      </w:pPr>
      <w:r>
        <w:rPr>
          <w:rFonts w:hint="eastAsia"/>
          <w:b/>
          <w:color w:val="000000"/>
        </w:rPr>
        <w:t>注：请投标人务必保管好编制递交电子投标（响应）文件时使用的CA，如因丢失、损坏等原因更换CA锁时，需重新制作电子投标（响应）文件并递交，否则可能无法解密，因此导致的响应失败等不利后果由投标人自行承担。</w:t>
      </w:r>
    </w:p>
    <w:p w14:paraId="216A8B1A">
      <w:pPr>
        <w:widowControl w:val="0"/>
        <w:spacing w:after="0" w:line="440" w:lineRule="exact"/>
        <w:ind w:left="50" w:right="50"/>
        <w:rPr>
          <w:b/>
          <w:color w:val="000000"/>
        </w:rPr>
      </w:pPr>
      <w:r>
        <w:rPr>
          <w:b/>
          <w:color w:val="000000"/>
        </w:rPr>
        <w:t>2、评标委员会</w:t>
      </w:r>
    </w:p>
    <w:p w14:paraId="7414941A">
      <w:pPr>
        <w:widowControl w:val="0"/>
        <w:spacing w:after="0" w:line="440" w:lineRule="exact"/>
        <w:ind w:left="50" w:right="50" w:firstLine="360"/>
        <w:rPr>
          <w:color w:val="000000"/>
        </w:rPr>
      </w:pPr>
      <w:r>
        <w:rPr>
          <w:color w:val="000000"/>
        </w:rPr>
        <w:t>2.1 开标后，代理机构将立即组织评标委员会（以下简称评委会）进行评标。</w:t>
      </w:r>
    </w:p>
    <w:p w14:paraId="369804E6">
      <w:pPr>
        <w:widowControl w:val="0"/>
        <w:spacing w:after="0" w:line="440" w:lineRule="exact"/>
        <w:ind w:left="50" w:right="50" w:firstLine="360"/>
        <w:rPr>
          <w:color w:val="000000"/>
        </w:rPr>
      </w:pPr>
      <w:r>
        <w:rPr>
          <w:color w:val="000000"/>
        </w:rPr>
        <w:t>2.2 评委会由</w:t>
      </w:r>
      <w:r>
        <w:rPr>
          <w:b/>
          <w:color w:val="000000"/>
        </w:rPr>
        <w:t>五人以上单</w:t>
      </w:r>
      <w:r>
        <w:rPr>
          <w:color w:val="000000"/>
        </w:rPr>
        <w:t>数的有关技术、经济等方面的专家和采购人代表组成。</w:t>
      </w:r>
    </w:p>
    <w:p w14:paraId="089F2D10">
      <w:pPr>
        <w:widowControl w:val="0"/>
        <w:spacing w:after="0" w:line="440" w:lineRule="exact"/>
        <w:ind w:left="50" w:right="50" w:firstLine="360"/>
        <w:rPr>
          <w:color w:val="000000"/>
        </w:rPr>
      </w:pPr>
      <w:r>
        <w:rPr>
          <w:color w:val="000000"/>
        </w:rPr>
        <w:t>2.3 评委会独立开展工作，负责审议所有投标文件，并推荐中标候选人。</w:t>
      </w:r>
    </w:p>
    <w:p w14:paraId="6FCEE6F0">
      <w:pPr>
        <w:widowControl w:val="0"/>
        <w:spacing w:after="0" w:line="440" w:lineRule="exact"/>
        <w:ind w:left="50" w:right="50" w:firstLine="360"/>
        <w:rPr>
          <w:color w:val="000000"/>
        </w:rPr>
      </w:pPr>
      <w:r>
        <w:rPr>
          <w:color w:val="000000"/>
        </w:rPr>
        <w:t>2.4 评委会将对投标人的商业、技术秘密等予以保密。</w:t>
      </w:r>
    </w:p>
    <w:p w14:paraId="04769F00">
      <w:pPr>
        <w:widowControl w:val="0"/>
        <w:spacing w:after="0" w:line="440" w:lineRule="exact"/>
        <w:ind w:left="50" w:right="50"/>
        <w:rPr>
          <w:b/>
          <w:color w:val="000000"/>
        </w:rPr>
      </w:pPr>
      <w:r>
        <w:rPr>
          <w:b/>
          <w:color w:val="000000"/>
        </w:rPr>
        <w:t>3、</w:t>
      </w:r>
      <w:r>
        <w:rPr>
          <w:rFonts w:hint="eastAsia"/>
          <w:b/>
          <w:color w:val="000000"/>
        </w:rPr>
        <w:t>信用查询</w:t>
      </w:r>
    </w:p>
    <w:p w14:paraId="0BA7BA35">
      <w:pPr>
        <w:widowControl w:val="0"/>
        <w:spacing w:after="0" w:line="440" w:lineRule="exact"/>
        <w:ind w:left="50" w:right="50" w:firstLine="360"/>
        <w:rPr>
          <w:color w:val="000000"/>
        </w:rPr>
      </w:pPr>
      <w:r>
        <w:rPr>
          <w:color w:val="000000"/>
        </w:rPr>
        <w:t>3</w:t>
      </w:r>
      <w:r>
        <w:rPr>
          <w:rFonts w:hint="eastAsia"/>
          <w:color w:val="000000"/>
        </w:rPr>
        <w:t>.1 根据政府采购法及相关法规，以及苏州市财政局《关于印发苏州市市级政府采购信用记录查询和使用工作试行办法的通知》（苏财购（2017）11号）、常熟市财政局《关于明确政府采购活动中查询和使用信用信息有关事项的通知》（常财购（2022）14号）文件的规定，采购人将对供应商进行信用查询。</w:t>
      </w:r>
    </w:p>
    <w:p w14:paraId="6A3965C8">
      <w:pPr>
        <w:widowControl w:val="0"/>
        <w:spacing w:after="0" w:line="440" w:lineRule="exact"/>
        <w:ind w:left="50" w:right="50" w:firstLine="360"/>
        <w:rPr>
          <w:color w:val="000000"/>
        </w:rPr>
      </w:pPr>
      <w:r>
        <w:rPr>
          <w:color w:val="000000"/>
        </w:rPr>
        <w:t>3</w:t>
      </w:r>
      <w:r>
        <w:rPr>
          <w:rFonts w:hint="eastAsia"/>
          <w:color w:val="000000"/>
        </w:rPr>
        <w:t>.2 查询时间：进入评审环节前。</w:t>
      </w:r>
    </w:p>
    <w:p w14:paraId="0E0F20FA">
      <w:pPr>
        <w:widowControl w:val="0"/>
        <w:spacing w:after="0" w:line="440" w:lineRule="exact"/>
        <w:ind w:left="50" w:right="50" w:firstLine="360"/>
        <w:rPr>
          <w:color w:val="000000"/>
        </w:rPr>
      </w:pPr>
      <w:r>
        <w:rPr>
          <w:color w:val="000000"/>
        </w:rPr>
        <w:t>3</w:t>
      </w:r>
      <w:r>
        <w:rPr>
          <w:rFonts w:hint="eastAsia"/>
          <w:color w:val="000000"/>
        </w:rPr>
        <w:t>.3 查询渠道：分别在中</w:t>
      </w:r>
      <w:r>
        <w:rPr>
          <w:color w:val="000000"/>
        </w:rPr>
        <w:t>国政府采购网(http://www.ccgp.gov.cn/search/cr/)、信用中国</w:t>
      </w:r>
      <w:r>
        <w:rPr>
          <w:rFonts w:hint="eastAsia"/>
          <w:color w:val="000000"/>
        </w:rPr>
        <w:t>（</w:t>
      </w:r>
      <w:r>
        <w:rPr>
          <w:color w:val="000000"/>
        </w:rPr>
        <w:t>https://www.creditchina.gov.cn/）、信用江苏</w:t>
      </w:r>
      <w:r>
        <w:rPr>
          <w:rFonts w:hint="eastAsia"/>
          <w:color w:val="000000"/>
        </w:rPr>
        <w:t>（</w:t>
      </w:r>
      <w:r>
        <w:rPr>
          <w:color w:val="000000"/>
        </w:rPr>
        <w:t>http://credit.jiangsu.gov.cn/）、信用中国（江苏苏州）</w:t>
      </w:r>
      <w:r>
        <w:rPr>
          <w:rFonts w:hint="eastAsia"/>
          <w:color w:val="000000"/>
        </w:rPr>
        <w:t>（</w:t>
      </w:r>
      <w:r>
        <w:rPr>
          <w:color w:val="000000"/>
        </w:rPr>
        <w:t>https://credit.suzhou.gov.cn/）等渠道</w:t>
      </w:r>
      <w:r>
        <w:rPr>
          <w:rFonts w:hint="eastAsia"/>
          <w:color w:val="000000"/>
        </w:rPr>
        <w:t>查询供应商相关主体信用记录。</w:t>
      </w:r>
    </w:p>
    <w:p w14:paraId="168089F9">
      <w:pPr>
        <w:widowControl w:val="0"/>
        <w:spacing w:after="0" w:line="440" w:lineRule="exact"/>
        <w:ind w:left="50" w:right="50" w:firstLine="360"/>
        <w:rPr>
          <w:color w:val="000000"/>
        </w:rPr>
      </w:pPr>
      <w:r>
        <w:rPr>
          <w:color w:val="000000"/>
        </w:rPr>
        <w:t>3</w:t>
      </w:r>
      <w:r>
        <w:rPr>
          <w:rFonts w:hint="eastAsia"/>
          <w:color w:val="000000"/>
        </w:rPr>
        <w:t>.4 查询证据留存方式：按照相关管理办法查询有关主体的信用记录，并保存好相关证据材料。对存在的失信信息，应到来源网站页面进行复核并打印，作为证据留存。</w:t>
      </w:r>
    </w:p>
    <w:p w14:paraId="23306146">
      <w:pPr>
        <w:widowControl w:val="0"/>
        <w:spacing w:after="0" w:line="440" w:lineRule="exact"/>
        <w:ind w:left="50" w:right="50" w:firstLine="360"/>
        <w:rPr>
          <w:color w:val="000000"/>
        </w:rPr>
      </w:pPr>
      <w:r>
        <w:rPr>
          <w:color w:val="000000"/>
        </w:rPr>
        <w:t>3</w:t>
      </w:r>
      <w:r>
        <w:rPr>
          <w:rFonts w:hint="eastAsia"/>
          <w:color w:val="000000"/>
        </w:rPr>
        <w:t>.5 经查询发现供应商存在应依法拒绝参加政府采购的失信信息，并对此不良信用记录甄别确认的，作无效投标处理。</w:t>
      </w:r>
    </w:p>
    <w:p w14:paraId="30F8EA26">
      <w:pPr>
        <w:widowControl w:val="0"/>
        <w:spacing w:after="0" w:line="440" w:lineRule="exact"/>
        <w:ind w:left="50" w:right="50"/>
        <w:rPr>
          <w:b/>
          <w:color w:val="000000"/>
        </w:rPr>
      </w:pPr>
      <w:r>
        <w:rPr>
          <w:b/>
          <w:color w:val="000000"/>
        </w:rPr>
        <w:t>4、对投标文件的审查</w:t>
      </w:r>
    </w:p>
    <w:p w14:paraId="080A6880">
      <w:pPr>
        <w:widowControl w:val="0"/>
        <w:spacing w:after="0" w:line="440" w:lineRule="exact"/>
        <w:ind w:left="50" w:right="50" w:firstLine="360"/>
        <w:rPr>
          <w:color w:val="000000"/>
        </w:rPr>
      </w:pPr>
      <w:r>
        <w:rPr>
          <w:color w:val="000000"/>
        </w:rPr>
        <w:t>4.1首先对投标文件进行初审，投标文件初审分为资格性检查和符合性检查。</w:t>
      </w:r>
    </w:p>
    <w:p w14:paraId="245C184C">
      <w:pPr>
        <w:widowControl w:val="0"/>
        <w:spacing w:after="0" w:line="440" w:lineRule="exact"/>
        <w:ind w:left="50" w:right="50" w:firstLine="240"/>
        <w:rPr>
          <w:color w:val="000000"/>
        </w:rPr>
      </w:pPr>
      <w:r>
        <w:rPr>
          <w:rFonts w:hint="eastAsia"/>
          <w:color w:val="000000"/>
        </w:rPr>
        <w:t>（1）</w:t>
      </w:r>
      <w:r>
        <w:rPr>
          <w:color w:val="000000"/>
        </w:rPr>
        <w:t>资格性检查：依据法律法规和招标文件的规定，对投标文件中的资格证明文件等进行审查，以确定投标</w:t>
      </w:r>
      <w:r>
        <w:rPr>
          <w:rFonts w:hint="eastAsia"/>
          <w:color w:val="000000"/>
        </w:rPr>
        <w:t>人</w:t>
      </w:r>
      <w:r>
        <w:rPr>
          <w:color w:val="000000"/>
        </w:rPr>
        <w:t>是否具备投标资格。</w:t>
      </w:r>
    </w:p>
    <w:p w14:paraId="5A9DADC6">
      <w:pPr>
        <w:widowControl w:val="0"/>
        <w:spacing w:after="0" w:line="440" w:lineRule="exact"/>
        <w:ind w:left="50" w:right="50" w:firstLine="240"/>
        <w:rPr>
          <w:color w:val="000000"/>
        </w:rPr>
      </w:pPr>
      <w:r>
        <w:rPr>
          <w:rFonts w:hint="eastAsia"/>
          <w:color w:val="000000"/>
        </w:rPr>
        <w:t>（2）</w:t>
      </w:r>
      <w:r>
        <w:rPr>
          <w:color w:val="000000"/>
        </w:rPr>
        <w:t>符合性检查：依据招标文件的规定，从投标文件的有效性、完整性和对招标文件的响应程度进行审查，以确定是否对招标文件的实质性要求作出响应。实质性响应的投标应该是与招标文件要求的全部条款、条件和规格相符，没有重大偏离或保留的投标。所谓重大偏离或保留是指投标货物的质量、数量、服务和交货期限等明显不能满足招标文件的要求，或者在实质上与招标文件不一致，并且限制了采购人的权利或投标人的义务，纠正这些偏离或保留将会对其他实质上响应要求的投标人的竞争地位产生不公正的影响。评委会决定投标文件的响应性只根据投标文件本身的内容，而不寻求也不依据任何外部的证据。如果投标文件实质上没有响应招标文件的要求，评委会将予以拒绝，投标人不得通过修改或撤销不合要求的偏离或保留而使其投标成为实质上响应的投标。</w:t>
      </w:r>
    </w:p>
    <w:p w14:paraId="66D6B8E4">
      <w:pPr>
        <w:widowControl w:val="0"/>
        <w:spacing w:after="0" w:line="440" w:lineRule="exact"/>
        <w:ind w:left="50" w:right="50" w:firstLine="360"/>
        <w:rPr>
          <w:color w:val="000000"/>
        </w:rPr>
      </w:pPr>
      <w:r>
        <w:rPr>
          <w:color w:val="000000"/>
        </w:rPr>
        <w:t>4.2 投标文件属下列情况之一的，在资格性、符合性检查时按无效投标处理：</w:t>
      </w:r>
    </w:p>
    <w:p w14:paraId="2EB10405">
      <w:pPr>
        <w:widowControl w:val="0"/>
        <w:spacing w:after="0" w:line="440" w:lineRule="exact"/>
        <w:ind w:left="50" w:right="50" w:firstLine="360"/>
        <w:rPr>
          <w:color w:val="000000"/>
        </w:rPr>
      </w:pPr>
      <w:r>
        <w:rPr>
          <w:color w:val="000000"/>
        </w:rPr>
        <w:t>（1）</w:t>
      </w:r>
      <w:r>
        <w:rPr>
          <w:rFonts w:hint="eastAsia"/>
          <w:color w:val="000000"/>
        </w:rPr>
        <w:t>投标文件未按招标文件要求签章的</w:t>
      </w:r>
      <w:r>
        <w:rPr>
          <w:color w:val="000000"/>
        </w:rPr>
        <w:t>；</w:t>
      </w:r>
    </w:p>
    <w:p w14:paraId="6AA0B0E1">
      <w:pPr>
        <w:widowControl w:val="0"/>
        <w:spacing w:after="0" w:line="440" w:lineRule="exact"/>
        <w:ind w:left="50" w:right="50" w:firstLine="360"/>
        <w:rPr>
          <w:color w:val="000000"/>
        </w:rPr>
      </w:pPr>
      <w:r>
        <w:rPr>
          <w:color w:val="000000"/>
        </w:rPr>
        <w:t>（2）</w:t>
      </w:r>
      <w:r>
        <w:rPr>
          <w:rFonts w:hint="eastAsia"/>
          <w:color w:val="000000"/>
        </w:rPr>
        <w:t>不具备招标文件中规定的资格要求的</w:t>
      </w:r>
      <w:r>
        <w:rPr>
          <w:color w:val="000000"/>
        </w:rPr>
        <w:t>；</w:t>
      </w:r>
    </w:p>
    <w:p w14:paraId="7526BE23">
      <w:pPr>
        <w:widowControl w:val="0"/>
        <w:spacing w:after="0" w:line="440" w:lineRule="exact"/>
        <w:ind w:left="50" w:right="50" w:firstLine="360"/>
        <w:rPr>
          <w:color w:val="000000"/>
        </w:rPr>
      </w:pPr>
      <w:r>
        <w:rPr>
          <w:color w:val="000000"/>
        </w:rPr>
        <w:t>（3）</w:t>
      </w:r>
      <w:r>
        <w:rPr>
          <w:rFonts w:hint="eastAsia"/>
          <w:color w:val="000000"/>
        </w:rPr>
        <w:t>报价超过招标文件中规定的预算金额或者最高限价的；</w:t>
      </w:r>
    </w:p>
    <w:p w14:paraId="6B6CA059">
      <w:pPr>
        <w:widowControl w:val="0"/>
        <w:spacing w:after="0" w:line="440" w:lineRule="exact"/>
        <w:ind w:left="50" w:right="50" w:firstLine="360"/>
        <w:rPr>
          <w:color w:val="000000"/>
        </w:rPr>
      </w:pPr>
      <w:r>
        <w:rPr>
          <w:rFonts w:hint="eastAsia"/>
          <w:color w:val="000000"/>
        </w:rPr>
        <w:t>（</w:t>
      </w:r>
      <w:r>
        <w:rPr>
          <w:color w:val="000000"/>
        </w:rPr>
        <w:t>4</w:t>
      </w:r>
      <w:r>
        <w:rPr>
          <w:rFonts w:hint="eastAsia"/>
          <w:color w:val="000000"/>
        </w:rPr>
        <w:t>）投标文件含有采购人不能接受的附加条件的；</w:t>
      </w:r>
    </w:p>
    <w:p w14:paraId="28AB7710">
      <w:pPr>
        <w:widowControl w:val="0"/>
        <w:spacing w:after="0" w:line="440" w:lineRule="exact"/>
        <w:ind w:left="50" w:right="50" w:firstLine="360"/>
        <w:rPr>
          <w:color w:val="000000"/>
        </w:rPr>
      </w:pPr>
      <w:r>
        <w:rPr>
          <w:rFonts w:hint="eastAsia"/>
          <w:bCs w:val="0"/>
          <w:color w:val="000000"/>
        </w:rPr>
        <w:t>（</w:t>
      </w:r>
      <w:r>
        <w:rPr>
          <w:bCs w:val="0"/>
          <w:color w:val="000000"/>
        </w:rPr>
        <w:t>5</w:t>
      </w:r>
      <w:r>
        <w:rPr>
          <w:rFonts w:hint="eastAsia"/>
          <w:bCs w:val="0"/>
          <w:color w:val="000000"/>
        </w:rPr>
        <w:t>）法律、法规和招标文件规定的其他无效情形。</w:t>
      </w:r>
    </w:p>
    <w:p w14:paraId="0BEC8572">
      <w:pPr>
        <w:widowControl w:val="0"/>
        <w:spacing w:after="0" w:line="440" w:lineRule="exact"/>
        <w:ind w:left="50" w:right="50" w:firstLine="360"/>
        <w:rPr>
          <w:color w:val="000000"/>
        </w:rPr>
      </w:pPr>
      <w:r>
        <w:rPr>
          <w:color w:val="000000"/>
        </w:rPr>
        <w:t>4.3 评委会将对确定为实质性响应的投标进行进一步的审核，看其是否有计算上的错误或表述上的不一致，修正错误的原则如下：</w:t>
      </w:r>
    </w:p>
    <w:p w14:paraId="4B74C4E6">
      <w:pPr>
        <w:widowControl w:val="0"/>
        <w:spacing w:after="0" w:line="440" w:lineRule="exact"/>
        <w:ind w:left="50" w:right="50" w:firstLine="360"/>
        <w:rPr>
          <w:color w:val="000000"/>
        </w:rPr>
      </w:pPr>
      <w:r>
        <w:rPr>
          <w:color w:val="000000"/>
        </w:rPr>
        <w:t>（1）</w:t>
      </w:r>
      <w:r>
        <w:rPr>
          <w:rFonts w:hint="eastAsia"/>
          <w:color w:val="000000"/>
        </w:rPr>
        <w:t>投标文件中开标一览表（报价表）内容与投标文件中相应内容不一致的，以开标一览表（报价表）为准；</w:t>
      </w:r>
    </w:p>
    <w:p w14:paraId="1A9AFDF9">
      <w:pPr>
        <w:widowControl w:val="0"/>
        <w:spacing w:after="0" w:line="440" w:lineRule="exact"/>
        <w:ind w:left="50" w:right="50" w:firstLine="360"/>
        <w:rPr>
          <w:color w:val="000000"/>
        </w:rPr>
      </w:pPr>
      <w:r>
        <w:rPr>
          <w:color w:val="000000"/>
        </w:rPr>
        <w:t>（2）</w:t>
      </w:r>
      <w:r>
        <w:rPr>
          <w:rFonts w:hint="eastAsia"/>
          <w:color w:val="000000"/>
        </w:rPr>
        <w:t>大写金额和小写金额不一致的，以大写金额为准；</w:t>
      </w:r>
    </w:p>
    <w:p w14:paraId="5E700C80">
      <w:pPr>
        <w:widowControl w:val="0"/>
        <w:spacing w:after="0" w:line="440" w:lineRule="exact"/>
        <w:ind w:left="50" w:right="50" w:firstLine="360"/>
        <w:rPr>
          <w:color w:val="000000"/>
        </w:rPr>
      </w:pPr>
      <w:r>
        <w:rPr>
          <w:color w:val="000000"/>
        </w:rPr>
        <w:t>（3）</w:t>
      </w:r>
      <w:r>
        <w:rPr>
          <w:rFonts w:hint="eastAsia"/>
          <w:color w:val="000000"/>
        </w:rPr>
        <w:t>总价金额与按单价汇总金额不一致的，以单价金额计算结果为准；</w:t>
      </w:r>
    </w:p>
    <w:p w14:paraId="3E57B527">
      <w:pPr>
        <w:widowControl w:val="0"/>
        <w:spacing w:after="0" w:line="440" w:lineRule="exact"/>
        <w:ind w:left="50" w:right="50" w:firstLine="360"/>
        <w:rPr>
          <w:color w:val="000000"/>
        </w:rPr>
      </w:pPr>
      <w:r>
        <w:rPr>
          <w:color w:val="000000"/>
        </w:rPr>
        <w:t>（4）</w:t>
      </w:r>
      <w:r>
        <w:rPr>
          <w:rFonts w:hint="eastAsia"/>
          <w:color w:val="000000"/>
        </w:rPr>
        <w:t>单价金额小数点或者百分比有明显错位的，以开标一览表的总价为准，并修改单价；</w:t>
      </w:r>
    </w:p>
    <w:p w14:paraId="57349005">
      <w:pPr>
        <w:widowControl w:val="0"/>
        <w:spacing w:after="0" w:line="440" w:lineRule="exact"/>
        <w:ind w:left="50" w:right="50" w:firstLine="360"/>
        <w:rPr>
          <w:color w:val="000000"/>
        </w:rPr>
      </w:pPr>
      <w:r>
        <w:rPr>
          <w:color w:val="000000"/>
        </w:rPr>
        <w:t>（5）对不同文字文本投标文件的解释发生异议的，以中文文本为准</w:t>
      </w:r>
      <w:r>
        <w:rPr>
          <w:rFonts w:hint="eastAsia"/>
          <w:color w:val="000000"/>
        </w:rPr>
        <w:t>；</w:t>
      </w:r>
    </w:p>
    <w:p w14:paraId="5A09A753">
      <w:pPr>
        <w:widowControl w:val="0"/>
        <w:spacing w:after="0" w:line="440" w:lineRule="exact"/>
        <w:ind w:left="50" w:right="50" w:firstLine="360"/>
        <w:rPr>
          <w:color w:val="000000"/>
        </w:rPr>
      </w:pPr>
      <w:r>
        <w:rPr>
          <w:color w:val="000000"/>
        </w:rPr>
        <w:t>（6）</w:t>
      </w:r>
      <w:r>
        <w:rPr>
          <w:rFonts w:hint="eastAsia"/>
          <w:color w:val="000000"/>
        </w:rPr>
        <w:t>如投标人属于小微企业，小微企业价格按照投标价格计算，如投标价格因故予以纠正，小微企业价格采用纠正后的投标价格。</w:t>
      </w:r>
    </w:p>
    <w:p w14:paraId="3C3F228B">
      <w:pPr>
        <w:widowControl w:val="0"/>
        <w:spacing w:after="0" w:line="440" w:lineRule="exact"/>
        <w:ind w:left="51" w:right="51" w:firstLine="360"/>
        <w:rPr>
          <w:b/>
          <w:color w:val="000000"/>
        </w:rPr>
      </w:pPr>
      <w:r>
        <w:rPr>
          <w:rFonts w:hint="eastAsia"/>
          <w:b/>
          <w:color w:val="000000"/>
        </w:rPr>
        <w:t>注：同时出现两种以上不一致的，按照前款规定的顺序修正。</w:t>
      </w:r>
    </w:p>
    <w:p w14:paraId="3238EB77">
      <w:pPr>
        <w:widowControl w:val="0"/>
        <w:spacing w:after="0" w:line="440" w:lineRule="exact"/>
        <w:ind w:left="51" w:right="51" w:firstLine="360"/>
        <w:rPr>
          <w:color w:val="000000"/>
        </w:rPr>
      </w:pPr>
      <w:r>
        <w:rPr>
          <w:color w:val="000000"/>
        </w:rPr>
        <w:t>4.4 评委会将按上述修正错误的方法调整投标文件中的相关内容，调整后的内容应对投标人具有约束力。如果投标人不接受修正后的内容，则其投标将被拒绝。</w:t>
      </w:r>
    </w:p>
    <w:p w14:paraId="26F44B3E">
      <w:pPr>
        <w:widowControl w:val="0"/>
        <w:spacing w:after="0" w:line="440" w:lineRule="exact"/>
        <w:ind w:left="50" w:right="50" w:firstLine="360"/>
        <w:rPr>
          <w:color w:val="000000"/>
        </w:rPr>
      </w:pPr>
      <w:r>
        <w:rPr>
          <w:color w:val="000000"/>
        </w:rPr>
        <w:t>4.5 评委会将允许投标人修正其投标文件中不构成重大偏离的、微小的、非正规的、不一致的或不规则地方，但这些修正不会对其他实质上响应招标文件要求的投标人的竞争地位产生不公正的影响。</w:t>
      </w:r>
    </w:p>
    <w:p w14:paraId="5257570D">
      <w:pPr>
        <w:widowControl w:val="0"/>
        <w:spacing w:after="0" w:line="440" w:lineRule="exact"/>
        <w:ind w:left="50" w:right="50"/>
        <w:rPr>
          <w:b/>
          <w:color w:val="000000"/>
        </w:rPr>
      </w:pPr>
      <w:r>
        <w:rPr>
          <w:b/>
          <w:color w:val="000000"/>
        </w:rPr>
        <w:t>5、投标文件的澄清</w:t>
      </w:r>
    </w:p>
    <w:p w14:paraId="3AA75C38">
      <w:pPr>
        <w:widowControl w:val="0"/>
        <w:spacing w:after="0" w:line="440" w:lineRule="exact"/>
        <w:ind w:left="50" w:right="50" w:firstLine="360"/>
        <w:rPr>
          <w:color w:val="000000"/>
        </w:rPr>
      </w:pPr>
      <w:r>
        <w:rPr>
          <w:color w:val="000000"/>
        </w:rPr>
        <w:t>5.1 评标期间，为有助于对投标文件的审查、评价和比较，评委会有权要求投标人对其投标文件进行澄清。</w:t>
      </w:r>
    </w:p>
    <w:p w14:paraId="7AA7E430">
      <w:pPr>
        <w:widowControl w:val="0"/>
        <w:spacing w:after="0" w:line="440" w:lineRule="exact"/>
        <w:ind w:left="50" w:right="50" w:firstLine="360"/>
        <w:rPr>
          <w:b/>
          <w:color w:val="000000"/>
        </w:rPr>
      </w:pPr>
      <w:r>
        <w:rPr>
          <w:b/>
          <w:color w:val="000000"/>
        </w:rPr>
        <w:t>5.2</w:t>
      </w:r>
      <w:r>
        <w:rPr>
          <w:rFonts w:hint="eastAsia"/>
          <w:b/>
          <w:color w:val="000000"/>
        </w:rPr>
        <w:t>澄清答复方式</w:t>
      </w:r>
    </w:p>
    <w:p w14:paraId="0E4729E0">
      <w:pPr>
        <w:widowControl w:val="0"/>
        <w:spacing w:after="0" w:line="440" w:lineRule="exact"/>
        <w:ind w:left="51" w:right="51" w:firstLine="480"/>
        <w:rPr>
          <w:color w:val="000000"/>
        </w:rPr>
      </w:pPr>
      <w:r>
        <w:rPr>
          <w:rFonts w:hint="eastAsia"/>
          <w:color w:val="000000"/>
        </w:rPr>
        <w:t>线上澄清</w:t>
      </w:r>
      <w:r>
        <w:rPr>
          <w:color w:val="000000"/>
        </w:rPr>
        <w:t>答复方式：</w:t>
      </w:r>
      <w:r>
        <w:rPr>
          <w:rFonts w:hint="eastAsia"/>
          <w:color w:val="000000"/>
        </w:rPr>
        <w:t>需要各投标人进行澄清、说明和更正的，评标委员会将通过“苏采云”系统向投标人发布“澄清要求函”，接到“澄清要求函”的投标人应当按照要求在“苏采云”系统中提交“澄清响应函”并加盖CA电子公章。澄清、说明和更正的内容作为</w:t>
      </w:r>
      <w:r>
        <w:rPr>
          <w:color w:val="000000"/>
        </w:rPr>
        <w:t>投标</w:t>
      </w:r>
      <w:r>
        <w:rPr>
          <w:rFonts w:hint="eastAsia"/>
          <w:color w:val="000000"/>
        </w:rPr>
        <w:t>文件的补充部分，具体操作方式见《操作手册》。未加盖CA电子公章的澄清无效</w:t>
      </w:r>
      <w:r>
        <w:rPr>
          <w:color w:val="000000"/>
        </w:rPr>
        <w:t>。</w:t>
      </w:r>
    </w:p>
    <w:p w14:paraId="04C17533">
      <w:pPr>
        <w:widowControl w:val="0"/>
        <w:spacing w:after="0" w:line="440" w:lineRule="exact"/>
        <w:ind w:left="50" w:right="50" w:firstLine="360"/>
        <w:rPr>
          <w:color w:val="000000"/>
        </w:rPr>
      </w:pPr>
      <w:r>
        <w:rPr>
          <w:color w:val="000000"/>
        </w:rPr>
        <w:t>5.3 接到评委会澄清要求的投标人如未按规定作出澄清，其风险由投标人自行承担。</w:t>
      </w:r>
    </w:p>
    <w:p w14:paraId="04E4919A">
      <w:pPr>
        <w:widowControl w:val="0"/>
        <w:spacing w:after="0" w:line="440" w:lineRule="exact"/>
        <w:ind w:left="50" w:right="50"/>
        <w:rPr>
          <w:b/>
          <w:color w:val="000000"/>
        </w:rPr>
      </w:pPr>
      <w:r>
        <w:rPr>
          <w:b/>
          <w:color w:val="000000"/>
        </w:rPr>
        <w:t>6、投标文件的比较和评价</w:t>
      </w:r>
    </w:p>
    <w:p w14:paraId="23E386F4">
      <w:pPr>
        <w:widowControl w:val="0"/>
        <w:spacing w:after="0" w:line="440" w:lineRule="exact"/>
        <w:ind w:left="50" w:right="50" w:firstLine="360"/>
        <w:rPr>
          <w:color w:val="000000"/>
        </w:rPr>
      </w:pPr>
      <w:r>
        <w:rPr>
          <w:color w:val="000000"/>
        </w:rPr>
        <w:t>6.1 评委会将严格按照招标文件规定的评标方法和标准，对通过资格性和符合性检查的投标进行综合比较和评价。</w:t>
      </w:r>
    </w:p>
    <w:p w14:paraId="6A4BCD10">
      <w:pPr>
        <w:widowControl w:val="0"/>
        <w:spacing w:after="0" w:line="440" w:lineRule="exact"/>
        <w:ind w:left="50" w:right="50" w:firstLine="360"/>
        <w:rPr>
          <w:color w:val="000000"/>
        </w:rPr>
      </w:pPr>
      <w:r>
        <w:rPr>
          <w:color w:val="000000"/>
        </w:rPr>
        <w:t>6.2 评标采用综合评分法，具体评审因素和评分标准见招标文件</w:t>
      </w:r>
      <w:r>
        <w:rPr>
          <w:rFonts w:hint="eastAsia"/>
          <w:color w:val="000000"/>
        </w:rPr>
        <w:t>“</w:t>
      </w:r>
      <w:r>
        <w:rPr>
          <w:color w:val="000000"/>
        </w:rPr>
        <w:t>第</w:t>
      </w:r>
      <w:r>
        <w:rPr>
          <w:rFonts w:hint="eastAsia"/>
          <w:color w:val="000000"/>
        </w:rPr>
        <w:t>四</w:t>
      </w:r>
      <w:r>
        <w:rPr>
          <w:color w:val="000000"/>
        </w:rPr>
        <w:t>章</w:t>
      </w:r>
      <w:r>
        <w:rPr>
          <w:rFonts w:hint="eastAsia"/>
          <w:color w:val="000000"/>
        </w:rPr>
        <w:t xml:space="preserve"> </w:t>
      </w:r>
      <w:r>
        <w:rPr>
          <w:color w:val="000000"/>
        </w:rPr>
        <w:t>评审因素和评分标准</w:t>
      </w:r>
      <w:r>
        <w:rPr>
          <w:rFonts w:hint="eastAsia"/>
          <w:color w:val="000000"/>
        </w:rPr>
        <w:t>”</w:t>
      </w:r>
      <w:r>
        <w:rPr>
          <w:color w:val="000000"/>
        </w:rPr>
        <w:t>。</w:t>
      </w:r>
    </w:p>
    <w:p w14:paraId="2897191F">
      <w:pPr>
        <w:widowControl w:val="0"/>
        <w:spacing w:after="0" w:line="440" w:lineRule="exact"/>
        <w:ind w:left="50" w:right="50" w:firstLine="360"/>
        <w:rPr>
          <w:color w:val="000000"/>
        </w:rPr>
      </w:pPr>
      <w:r>
        <w:rPr>
          <w:rFonts w:hint="eastAsia"/>
          <w:color w:val="000000"/>
          <w:lang w:val="en-US" w:eastAsia="zh-CN"/>
        </w:rPr>
        <w:t xml:space="preserve">6.3 </w:t>
      </w:r>
      <w:bookmarkStart w:id="140" w:name="_GoBack"/>
      <w:bookmarkEnd w:id="140"/>
      <w:r>
        <w:rPr>
          <w:color w:val="000000"/>
        </w:rPr>
        <w:t>评委会成员对需要共同认定事项存在争议的，应当按照少数服从多数的原则做出结论。持不同意见的评委会成员应当在评标报告上签署不同意见及理由，否则视为同意评标报告。</w:t>
      </w:r>
    </w:p>
    <w:p w14:paraId="0B619056">
      <w:pPr>
        <w:widowControl w:val="0"/>
        <w:spacing w:after="0" w:line="440" w:lineRule="exact"/>
        <w:ind w:left="50" w:right="50"/>
        <w:rPr>
          <w:b/>
          <w:color w:val="000000"/>
        </w:rPr>
      </w:pPr>
      <w:r>
        <w:rPr>
          <w:b/>
          <w:color w:val="000000"/>
        </w:rPr>
        <w:t>7、评标过程的保密性</w:t>
      </w:r>
    </w:p>
    <w:p w14:paraId="5DB96D59">
      <w:pPr>
        <w:widowControl w:val="0"/>
        <w:spacing w:after="0" w:line="440" w:lineRule="exact"/>
        <w:ind w:firstLine="360"/>
        <w:rPr>
          <w:bCs w:val="0"/>
          <w:color w:val="000000"/>
        </w:rPr>
      </w:pPr>
      <w:r>
        <w:rPr>
          <w:bCs w:val="0"/>
          <w:color w:val="000000"/>
        </w:rPr>
        <w:t>7.1 开标后，直至向中标的投标人授予合同时止，凡是与审查、澄清、比较和评价投标有关的资料以及授标建议等，</w:t>
      </w:r>
      <w:bookmarkStart w:id="30" w:name="_Hlk64022114"/>
      <w:r>
        <w:rPr>
          <w:rFonts w:hint="eastAsia"/>
          <w:bCs w:val="0"/>
          <w:color w:val="000000"/>
        </w:rPr>
        <w:t>采购人、评审专家、代理机构</w:t>
      </w:r>
      <w:bookmarkEnd w:id="30"/>
      <w:r>
        <w:rPr>
          <w:bCs w:val="0"/>
          <w:color w:val="000000"/>
        </w:rPr>
        <w:t>均不得向投标人</w:t>
      </w:r>
      <w:r>
        <w:rPr>
          <w:rFonts w:hint="eastAsia"/>
          <w:bCs w:val="0"/>
          <w:color w:val="000000"/>
        </w:rPr>
        <w:t>或</w:t>
      </w:r>
      <w:r>
        <w:rPr>
          <w:bCs w:val="0"/>
          <w:color w:val="000000"/>
        </w:rPr>
        <w:t>与评标无关的其他人员透露。</w:t>
      </w:r>
    </w:p>
    <w:p w14:paraId="622562D5">
      <w:pPr>
        <w:widowControl w:val="0"/>
        <w:spacing w:after="0" w:line="440" w:lineRule="exact"/>
        <w:ind w:firstLine="360"/>
        <w:rPr>
          <w:bCs w:val="0"/>
          <w:color w:val="000000"/>
        </w:rPr>
      </w:pPr>
      <w:r>
        <w:rPr>
          <w:bCs w:val="0"/>
          <w:color w:val="000000"/>
        </w:rPr>
        <w:t>7.2 在评标过程中，</w:t>
      </w:r>
      <w:r>
        <w:rPr>
          <w:rFonts w:hint="eastAsia"/>
          <w:bCs w:val="0"/>
          <w:color w:val="000000"/>
        </w:rPr>
        <w:t>投标人不得以任何行为影响评标过程</w:t>
      </w:r>
      <w:r>
        <w:rPr>
          <w:bCs w:val="0"/>
          <w:color w:val="000000"/>
        </w:rPr>
        <w:t>，</w:t>
      </w:r>
      <w:r>
        <w:rPr>
          <w:rFonts w:hint="eastAsia"/>
          <w:bCs w:val="0"/>
          <w:color w:val="000000"/>
        </w:rPr>
        <w:t>否则</w:t>
      </w:r>
      <w:r>
        <w:rPr>
          <w:bCs w:val="0"/>
          <w:color w:val="000000"/>
        </w:rPr>
        <w:t>将会导致其投标被拒绝。</w:t>
      </w:r>
    </w:p>
    <w:p w14:paraId="69A28DFD">
      <w:pPr>
        <w:widowControl w:val="0"/>
        <w:spacing w:after="0" w:line="440" w:lineRule="exact"/>
        <w:ind w:firstLine="360"/>
        <w:rPr>
          <w:bCs w:val="0"/>
          <w:color w:val="000000"/>
          <w:szCs w:val="20"/>
        </w:rPr>
      </w:pPr>
      <w:bookmarkStart w:id="31" w:name="_Hlk64022234"/>
      <w:bookmarkStart w:id="32" w:name="_Hlk74218663"/>
      <w:r>
        <w:rPr>
          <w:bCs w:val="0"/>
          <w:color w:val="000000"/>
        </w:rPr>
        <w:t>7</w:t>
      </w:r>
      <w:r>
        <w:rPr>
          <w:rFonts w:hint="eastAsia"/>
          <w:bCs w:val="0"/>
          <w:color w:val="000000"/>
        </w:rPr>
        <w:t xml:space="preserve">.3 </w:t>
      </w:r>
      <w:r>
        <w:rPr>
          <w:rFonts w:hint="eastAsia"/>
          <w:bCs w:val="0"/>
          <w:color w:val="000000"/>
          <w:szCs w:val="20"/>
        </w:rPr>
        <w:t>在评标期间，投标人代表应保持通讯畅通，代理机构及评委会将通过指定联络人与其进行联系。</w:t>
      </w:r>
      <w:bookmarkEnd w:id="31"/>
    </w:p>
    <w:bookmarkEnd w:id="32"/>
    <w:p w14:paraId="0919F20C">
      <w:pPr>
        <w:widowControl w:val="0"/>
        <w:spacing w:after="0" w:line="440" w:lineRule="exact"/>
        <w:ind w:firstLine="360"/>
        <w:rPr>
          <w:bCs w:val="0"/>
          <w:color w:val="000000"/>
        </w:rPr>
      </w:pPr>
      <w:r>
        <w:rPr>
          <w:bCs w:val="0"/>
          <w:color w:val="000000"/>
        </w:rPr>
        <w:t>7.4</w:t>
      </w:r>
      <w:r>
        <w:rPr>
          <w:rFonts w:hint="eastAsia"/>
          <w:bCs w:val="0"/>
          <w:color w:val="000000"/>
        </w:rPr>
        <w:t xml:space="preserve"> </w:t>
      </w:r>
      <w:r>
        <w:rPr>
          <w:bCs w:val="0"/>
          <w:color w:val="000000"/>
        </w:rPr>
        <w:t>评标结束后，不退还投标文件。</w:t>
      </w:r>
    </w:p>
    <w:p w14:paraId="0573C602">
      <w:pPr>
        <w:widowControl w:val="0"/>
        <w:spacing w:after="0" w:line="440" w:lineRule="exact"/>
        <w:ind w:firstLine="360"/>
        <w:rPr>
          <w:bCs w:val="0"/>
          <w:color w:val="000000"/>
        </w:rPr>
      </w:pPr>
      <w:r>
        <w:rPr>
          <w:bCs w:val="0"/>
          <w:color w:val="000000"/>
        </w:rPr>
        <w:t>7</w:t>
      </w:r>
      <w:r>
        <w:rPr>
          <w:rFonts w:hint="eastAsia"/>
          <w:bCs w:val="0"/>
          <w:color w:val="000000"/>
        </w:rPr>
        <w:t>.</w:t>
      </w:r>
      <w:r>
        <w:rPr>
          <w:bCs w:val="0"/>
          <w:color w:val="000000"/>
        </w:rPr>
        <w:t>5</w:t>
      </w:r>
      <w:r>
        <w:rPr>
          <w:rFonts w:hint="eastAsia"/>
          <w:bCs w:val="0"/>
          <w:color w:val="000000"/>
        </w:rPr>
        <w:t xml:space="preserve"> 代理机构和</w:t>
      </w:r>
      <w:r>
        <w:rPr>
          <w:bCs w:val="0"/>
          <w:color w:val="000000"/>
        </w:rPr>
        <w:t>评委会</w:t>
      </w:r>
      <w:r>
        <w:rPr>
          <w:rFonts w:hint="eastAsia"/>
          <w:bCs w:val="0"/>
          <w:color w:val="000000"/>
        </w:rPr>
        <w:t>不向未中标的投标人解释未中标原因，也不公布评标过程中的相关细节。</w:t>
      </w:r>
    </w:p>
    <w:p w14:paraId="22B257D8">
      <w:pPr>
        <w:widowControl w:val="0"/>
        <w:spacing w:after="0" w:line="440" w:lineRule="exact"/>
        <w:ind w:left="50" w:right="50"/>
        <w:rPr>
          <w:b/>
          <w:color w:val="000000"/>
        </w:rPr>
      </w:pPr>
      <w:r>
        <w:rPr>
          <w:b/>
          <w:color w:val="000000"/>
        </w:rPr>
        <w:t>8、废标</w:t>
      </w:r>
    </w:p>
    <w:p w14:paraId="32824958">
      <w:pPr>
        <w:widowControl w:val="0"/>
        <w:spacing w:after="0" w:line="440" w:lineRule="exact"/>
        <w:ind w:left="50" w:right="50" w:firstLine="360"/>
        <w:rPr>
          <w:color w:val="000000"/>
        </w:rPr>
      </w:pPr>
      <w:r>
        <w:rPr>
          <w:b/>
          <w:color w:val="000000"/>
        </w:rPr>
        <w:t>8.1 有下列情形之一者，应予废标：</w:t>
      </w:r>
    </w:p>
    <w:p w14:paraId="44005C64">
      <w:pPr>
        <w:widowControl w:val="0"/>
        <w:spacing w:after="0" w:line="440" w:lineRule="exact"/>
        <w:ind w:left="50" w:right="50" w:firstLine="360"/>
        <w:rPr>
          <w:color w:val="000000"/>
        </w:rPr>
      </w:pPr>
      <w:r>
        <w:rPr>
          <w:color w:val="000000"/>
        </w:rPr>
        <w:t>（1）</w:t>
      </w:r>
      <w:r>
        <w:rPr>
          <w:rFonts w:hint="eastAsia"/>
          <w:color w:val="000000"/>
        </w:rPr>
        <w:t>符合专业条件的投标人或者对招标文件作实质响应的投标人</w:t>
      </w:r>
      <w:r>
        <w:rPr>
          <w:rFonts w:hint="eastAsia"/>
          <w:b/>
          <w:bCs w:val="0"/>
          <w:color w:val="000000"/>
        </w:rPr>
        <w:t>不足6家</w:t>
      </w:r>
      <w:r>
        <w:rPr>
          <w:rFonts w:hint="eastAsia"/>
          <w:color w:val="000000"/>
        </w:rPr>
        <w:t>的，该项目废标</w:t>
      </w:r>
      <w:r>
        <w:rPr>
          <w:color w:val="000000"/>
        </w:rPr>
        <w:t>；</w:t>
      </w:r>
    </w:p>
    <w:p w14:paraId="297A15C0">
      <w:pPr>
        <w:widowControl w:val="0"/>
        <w:spacing w:after="0" w:line="440" w:lineRule="exact"/>
        <w:ind w:left="50" w:right="50" w:firstLine="360"/>
        <w:rPr>
          <w:color w:val="000000"/>
        </w:rPr>
      </w:pPr>
      <w:r>
        <w:rPr>
          <w:color w:val="000000"/>
        </w:rPr>
        <w:t>（2）出现影响采购公正的违法、违规行为的；</w:t>
      </w:r>
    </w:p>
    <w:p w14:paraId="211C209D">
      <w:pPr>
        <w:widowControl w:val="0"/>
        <w:spacing w:after="0" w:line="440" w:lineRule="exact"/>
        <w:ind w:left="50" w:right="50" w:firstLine="360"/>
        <w:rPr>
          <w:color w:val="000000"/>
        </w:rPr>
      </w:pPr>
      <w:r>
        <w:rPr>
          <w:color w:val="000000"/>
        </w:rPr>
        <w:t>（3）投标人的报价均超过了采购预算，采购人不能支付的；</w:t>
      </w:r>
    </w:p>
    <w:p w14:paraId="3A12B154">
      <w:pPr>
        <w:widowControl w:val="0"/>
        <w:spacing w:after="0" w:line="440" w:lineRule="exact"/>
        <w:ind w:left="50" w:right="50" w:firstLine="360"/>
        <w:rPr>
          <w:color w:val="000000"/>
        </w:rPr>
      </w:pPr>
      <w:r>
        <w:rPr>
          <w:color w:val="000000"/>
        </w:rPr>
        <w:t>（4）因重大变故，采购任务取消的。</w:t>
      </w:r>
    </w:p>
    <w:p w14:paraId="3B866604">
      <w:pPr>
        <w:pStyle w:val="38"/>
        <w:widowControl w:val="0"/>
        <w:spacing w:before="0" w:line="440" w:lineRule="exact"/>
        <w:ind w:left="51" w:right="51"/>
        <w:jc w:val="center"/>
        <w:rPr>
          <w:rFonts w:ascii="宋体" w:hAnsi="宋体"/>
          <w:color w:val="000000"/>
        </w:rPr>
      </w:pPr>
      <w:bookmarkStart w:id="33" w:name="_Toc158691773"/>
      <w:bookmarkStart w:id="34" w:name="_Toc228093025"/>
      <w:bookmarkStart w:id="35" w:name="_Toc24826"/>
      <w:bookmarkStart w:id="36" w:name="_Toc315875320"/>
      <w:bookmarkStart w:id="37" w:name="_Toc315868057"/>
      <w:r>
        <w:rPr>
          <w:rFonts w:ascii="宋体" w:hAnsi="宋体"/>
          <w:color w:val="000000"/>
        </w:rPr>
        <w:t>六、授予合同</w:t>
      </w:r>
      <w:bookmarkEnd w:id="33"/>
      <w:bookmarkEnd w:id="34"/>
      <w:bookmarkEnd w:id="35"/>
      <w:bookmarkEnd w:id="36"/>
      <w:bookmarkEnd w:id="37"/>
    </w:p>
    <w:p w14:paraId="7C6AB121">
      <w:pPr>
        <w:widowControl w:val="0"/>
        <w:spacing w:after="0" w:line="440" w:lineRule="exact"/>
        <w:ind w:left="51" w:right="51"/>
        <w:rPr>
          <w:b/>
          <w:color w:val="000000"/>
        </w:rPr>
      </w:pPr>
      <w:r>
        <w:rPr>
          <w:b/>
          <w:color w:val="000000"/>
        </w:rPr>
        <w:t>1、合同授予标准</w:t>
      </w:r>
    </w:p>
    <w:p w14:paraId="6AE48DBD">
      <w:pPr>
        <w:widowControl w:val="0"/>
        <w:spacing w:after="0" w:line="440" w:lineRule="exact"/>
        <w:ind w:right="50" w:firstLine="360"/>
        <w:rPr>
          <w:bCs w:val="0"/>
          <w:color w:val="000000"/>
        </w:rPr>
      </w:pPr>
      <w:r>
        <w:rPr>
          <w:bCs w:val="0"/>
          <w:color w:val="000000"/>
        </w:rPr>
        <w:t>1.1</w:t>
      </w:r>
      <w:r>
        <w:rPr>
          <w:rFonts w:hint="eastAsia"/>
          <w:bCs w:val="0"/>
          <w:color w:val="000000"/>
        </w:rPr>
        <w:t xml:space="preserve"> </w:t>
      </w:r>
      <w:r>
        <w:rPr>
          <w:bCs w:val="0"/>
          <w:color w:val="000000"/>
        </w:rPr>
        <w:t>评委会将对通过资格性和符合性检查的投标人进行综合评审，按评审后得分由高到低顺序排列。得分相同的，按</w:t>
      </w:r>
      <w:r>
        <w:rPr>
          <w:b/>
          <w:color w:val="000000"/>
        </w:rPr>
        <w:t>投标报价</w:t>
      </w:r>
      <w:r>
        <w:rPr>
          <w:bCs w:val="0"/>
          <w:color w:val="000000"/>
        </w:rPr>
        <w:t>由低到高顺序排列。得分且</w:t>
      </w:r>
      <w:r>
        <w:rPr>
          <w:b/>
          <w:color w:val="000000"/>
        </w:rPr>
        <w:t>投标报价</w:t>
      </w:r>
      <w:r>
        <w:rPr>
          <w:bCs w:val="0"/>
          <w:color w:val="000000"/>
        </w:rPr>
        <w:t>相同的</w:t>
      </w:r>
      <w:r>
        <w:rPr>
          <w:rFonts w:hint="eastAsia"/>
          <w:bCs w:val="0"/>
          <w:color w:val="000000"/>
        </w:rPr>
        <w:t>并列，</w:t>
      </w:r>
      <w:r>
        <w:rPr>
          <w:rFonts w:hint="eastAsia"/>
          <w:color w:val="000000"/>
        </w:rPr>
        <w:t>由采购人或者采购人委托评标委员会采取随机抽取的方式确定。</w:t>
      </w:r>
    </w:p>
    <w:p w14:paraId="636102C7">
      <w:pPr>
        <w:widowControl w:val="0"/>
        <w:spacing w:after="0" w:line="440" w:lineRule="exact"/>
        <w:ind w:firstLine="360"/>
        <w:rPr>
          <w:b/>
          <w:color w:val="000000"/>
        </w:rPr>
      </w:pPr>
      <w:r>
        <w:rPr>
          <w:bCs w:val="0"/>
          <w:color w:val="000000"/>
        </w:rPr>
        <w:t>1.2</w:t>
      </w:r>
      <w:r>
        <w:rPr>
          <w:rFonts w:hint="eastAsia"/>
          <w:bCs w:val="0"/>
          <w:color w:val="000000"/>
        </w:rPr>
        <w:t>评委会根据排列情况将推荐中标候选人，并根据采购人委托直接确定成交供应商。中标候选人并列的，采取随机抽取的方式确定。</w:t>
      </w:r>
    </w:p>
    <w:p w14:paraId="4EE9E0E7">
      <w:pPr>
        <w:widowControl w:val="0"/>
        <w:spacing w:after="0" w:line="440" w:lineRule="exact"/>
        <w:ind w:left="50" w:right="50"/>
        <w:rPr>
          <w:b/>
          <w:bCs w:val="0"/>
          <w:color w:val="000000"/>
        </w:rPr>
      </w:pPr>
      <w:r>
        <w:rPr>
          <w:rFonts w:hint="eastAsia"/>
          <w:b/>
          <w:color w:val="000000"/>
        </w:rPr>
        <w:t>2、中标公告及中标通知书</w:t>
      </w:r>
    </w:p>
    <w:p w14:paraId="378F803A">
      <w:pPr>
        <w:widowControl w:val="0"/>
        <w:spacing w:after="0" w:line="440" w:lineRule="exact"/>
        <w:ind w:left="50" w:right="50" w:firstLine="360"/>
        <w:rPr>
          <w:color w:val="000000"/>
        </w:rPr>
      </w:pPr>
      <w:r>
        <w:rPr>
          <w:rFonts w:hint="eastAsia"/>
          <w:color w:val="000000"/>
        </w:rPr>
        <w:t>2.1 确定中标人后，代理机构将于法定期限内在指定媒体上发布中标结果公告，公告期限为1个工作日。</w:t>
      </w:r>
    </w:p>
    <w:p w14:paraId="4CBAAE61">
      <w:pPr>
        <w:widowControl w:val="0"/>
        <w:spacing w:after="0" w:line="440" w:lineRule="exact"/>
        <w:ind w:left="50" w:right="50" w:firstLine="360"/>
        <w:rPr>
          <w:color w:val="000000"/>
        </w:rPr>
      </w:pPr>
      <w:r>
        <w:rPr>
          <w:rFonts w:hint="eastAsia"/>
          <w:color w:val="000000"/>
        </w:rPr>
        <w:t>2.2 在公告中标结果的同时，代理机构将通过交易平台向中标人发出电子中标通知书。未中标人可在“苏采云不见面开标大厅”内查看自己的评审得分与排序。</w:t>
      </w:r>
    </w:p>
    <w:p w14:paraId="10FFDD71">
      <w:pPr>
        <w:widowControl w:val="0"/>
        <w:spacing w:after="0" w:line="440" w:lineRule="exact"/>
        <w:ind w:left="50" w:right="50" w:firstLine="360"/>
        <w:rPr>
          <w:color w:val="000000"/>
        </w:rPr>
      </w:pPr>
      <w:r>
        <w:rPr>
          <w:rFonts w:hint="eastAsia"/>
          <w:color w:val="000000"/>
        </w:rPr>
        <w:t>2.3 中标通知书为合同的组成部分，对采购人和中标人均具有法律效力。中标通知书发出后，采购人改变中标结果的，或者中标人放弃中标项目的，应当依法承担法律责任。</w:t>
      </w:r>
    </w:p>
    <w:p w14:paraId="0E3E4F83">
      <w:pPr>
        <w:widowControl w:val="0"/>
        <w:spacing w:after="0" w:line="440" w:lineRule="exact"/>
        <w:ind w:left="50" w:right="50"/>
        <w:rPr>
          <w:b/>
          <w:color w:val="000000"/>
        </w:rPr>
      </w:pPr>
      <w:r>
        <w:rPr>
          <w:rFonts w:hint="eastAsia"/>
          <w:b/>
          <w:color w:val="000000"/>
        </w:rPr>
        <w:t>3、取消中标资格</w:t>
      </w:r>
    </w:p>
    <w:p w14:paraId="2C378BBD">
      <w:pPr>
        <w:widowControl w:val="0"/>
        <w:spacing w:after="0" w:line="440" w:lineRule="exact"/>
        <w:ind w:left="50" w:right="50" w:firstLine="360"/>
        <w:rPr>
          <w:color w:val="000000"/>
        </w:rPr>
      </w:pPr>
      <w:r>
        <w:rPr>
          <w:rFonts w:hint="eastAsia"/>
          <w:color w:val="000000"/>
        </w:rPr>
        <w:t>3.1 中标人有下列情形之一的，一经查实将被取消中标资格：</w:t>
      </w:r>
    </w:p>
    <w:p w14:paraId="301530D1">
      <w:pPr>
        <w:widowControl w:val="0"/>
        <w:spacing w:after="0" w:line="440" w:lineRule="exact"/>
        <w:ind w:left="50" w:right="50" w:firstLine="360"/>
        <w:rPr>
          <w:color w:val="000000"/>
        </w:rPr>
      </w:pPr>
      <w:r>
        <w:rPr>
          <w:rFonts w:hint="eastAsia"/>
          <w:color w:val="000000"/>
        </w:rPr>
        <w:t>（1）提供虚假材料谋取中标的。</w:t>
      </w:r>
    </w:p>
    <w:p w14:paraId="4694CB0B">
      <w:pPr>
        <w:widowControl w:val="0"/>
        <w:spacing w:after="0" w:line="440" w:lineRule="exact"/>
        <w:ind w:left="50" w:right="50" w:firstLine="360"/>
        <w:rPr>
          <w:color w:val="000000"/>
        </w:rPr>
      </w:pPr>
      <w:r>
        <w:rPr>
          <w:rFonts w:hint="eastAsia"/>
          <w:color w:val="000000"/>
        </w:rPr>
        <w:t>（2）采取不正当手段诋毁、排挤其他供应商的。</w:t>
      </w:r>
    </w:p>
    <w:p w14:paraId="2C9CA2F3">
      <w:pPr>
        <w:widowControl w:val="0"/>
        <w:spacing w:after="0" w:line="440" w:lineRule="exact"/>
        <w:ind w:left="50" w:right="50" w:firstLine="360"/>
        <w:rPr>
          <w:color w:val="000000"/>
        </w:rPr>
      </w:pPr>
      <w:r>
        <w:rPr>
          <w:rFonts w:hint="eastAsia"/>
          <w:color w:val="000000"/>
        </w:rPr>
        <w:t>（3）与采购人或者其他供应商恶意串通的。</w:t>
      </w:r>
    </w:p>
    <w:p w14:paraId="6A29D73B">
      <w:pPr>
        <w:widowControl w:val="0"/>
        <w:spacing w:after="0" w:line="440" w:lineRule="exact"/>
        <w:ind w:left="50" w:right="50" w:firstLine="360"/>
        <w:rPr>
          <w:color w:val="000000"/>
        </w:rPr>
      </w:pPr>
      <w:r>
        <w:rPr>
          <w:rFonts w:hint="eastAsia"/>
          <w:color w:val="000000"/>
        </w:rPr>
        <w:t>（4）向采购人、代理机构行贿或者提供其他不正当利益的。</w:t>
      </w:r>
    </w:p>
    <w:p w14:paraId="49F724A6">
      <w:pPr>
        <w:widowControl w:val="0"/>
        <w:spacing w:after="0" w:line="440" w:lineRule="exact"/>
        <w:ind w:left="50" w:right="50" w:firstLine="360"/>
        <w:rPr>
          <w:color w:val="000000"/>
        </w:rPr>
      </w:pPr>
      <w:bookmarkStart w:id="38" w:name="_Hlk64027110"/>
      <w:r>
        <w:rPr>
          <w:rFonts w:hint="eastAsia"/>
          <w:color w:val="000000"/>
        </w:rPr>
        <w:t>（5）恶意竞争，投标总报价明显低于其自身合理成本且又无法提供证明的。</w:t>
      </w:r>
      <w:bookmarkEnd w:id="38"/>
    </w:p>
    <w:p w14:paraId="19E80BD4">
      <w:pPr>
        <w:widowControl w:val="0"/>
        <w:spacing w:after="0" w:line="440" w:lineRule="exact"/>
        <w:ind w:left="50" w:right="50" w:firstLine="360"/>
        <w:rPr>
          <w:color w:val="000000"/>
        </w:rPr>
      </w:pPr>
      <w:r>
        <w:rPr>
          <w:rFonts w:hint="eastAsia"/>
          <w:color w:val="000000"/>
        </w:rPr>
        <w:t>（6）属于本文件规定的无效条件，但在评标过程中又未被评委会发现的。</w:t>
      </w:r>
    </w:p>
    <w:p w14:paraId="7A3863AF">
      <w:pPr>
        <w:widowControl w:val="0"/>
        <w:spacing w:after="0" w:line="440" w:lineRule="exact"/>
        <w:ind w:left="50" w:right="50"/>
        <w:rPr>
          <w:b/>
          <w:color w:val="000000"/>
        </w:rPr>
      </w:pPr>
      <w:r>
        <w:rPr>
          <w:rFonts w:hint="eastAsia"/>
          <w:b/>
          <w:color w:val="000000"/>
        </w:rPr>
        <w:t>4、质疑处理</w:t>
      </w:r>
    </w:p>
    <w:p w14:paraId="3512FB00">
      <w:pPr>
        <w:widowControl w:val="0"/>
        <w:spacing w:after="0" w:line="440" w:lineRule="exact"/>
        <w:ind w:left="50" w:right="50" w:firstLine="360"/>
        <w:rPr>
          <w:color w:val="000000"/>
        </w:rPr>
      </w:pPr>
      <w:r>
        <w:rPr>
          <w:rFonts w:hint="eastAsia"/>
          <w:color w:val="000000"/>
        </w:rPr>
        <w:t xml:space="preserve">4.1 </w:t>
      </w:r>
      <w:bookmarkStart w:id="39" w:name="_Hlk63005270"/>
      <w:r>
        <w:rPr>
          <w:rFonts w:hint="eastAsia"/>
          <w:color w:val="000000"/>
        </w:rPr>
        <w:t>提出质疑的供应商应当是参与所质疑项目采购活动的供应商，潜在供应商已依法获取其可质疑的采购文件的，可以对该文件提出质疑。请将</w:t>
      </w:r>
      <w:bookmarkStart w:id="40" w:name="_Hlk98510751"/>
      <w:r>
        <w:rPr>
          <w:rFonts w:hint="eastAsia"/>
          <w:color w:val="000000"/>
        </w:rPr>
        <w:t>获取采购文件后打印留存的“《投标供应商确认函》”等</w:t>
      </w:r>
      <w:bookmarkEnd w:id="40"/>
      <w:r>
        <w:rPr>
          <w:rFonts w:hint="eastAsia"/>
          <w:color w:val="000000"/>
        </w:rPr>
        <w:t>必要的证明材料与质疑函一起递交，否则不予受理。</w:t>
      </w:r>
      <w:bookmarkEnd w:id="39"/>
    </w:p>
    <w:p w14:paraId="77E4A0AD">
      <w:pPr>
        <w:widowControl w:val="0"/>
        <w:spacing w:after="0" w:line="440" w:lineRule="exact"/>
        <w:ind w:left="50" w:right="50" w:firstLine="360"/>
        <w:rPr>
          <w:color w:val="000000"/>
        </w:rPr>
      </w:pPr>
      <w:r>
        <w:rPr>
          <w:rFonts w:hint="eastAsia"/>
          <w:color w:val="000000"/>
        </w:rPr>
        <w:t>4.2 供应商认为采购文件、采购过程和采购结果使自己的权益受到损害的，可以在知道或应知其权益受到损害之日起七个工作日内，以书面形式提出质疑。上述应知其权益受到损害之日，是指：</w:t>
      </w:r>
    </w:p>
    <w:p w14:paraId="2DD8000E">
      <w:pPr>
        <w:widowControl w:val="0"/>
        <w:spacing w:after="0" w:line="440" w:lineRule="exact"/>
        <w:ind w:left="50" w:right="50" w:firstLine="360"/>
        <w:rPr>
          <w:color w:val="000000"/>
        </w:rPr>
      </w:pPr>
      <w:r>
        <w:rPr>
          <w:rFonts w:hint="eastAsia"/>
          <w:color w:val="000000"/>
        </w:rPr>
        <w:t>（1）对可以质疑的采购文件提出质疑的，为收到采购文件之日或者采购文件公告期限届满之日。</w:t>
      </w:r>
    </w:p>
    <w:p w14:paraId="58A03B50">
      <w:pPr>
        <w:widowControl w:val="0"/>
        <w:spacing w:after="0" w:line="440" w:lineRule="exact"/>
        <w:ind w:left="50" w:right="50" w:firstLine="360"/>
        <w:rPr>
          <w:color w:val="000000"/>
        </w:rPr>
      </w:pPr>
      <w:r>
        <w:rPr>
          <w:rFonts w:hint="eastAsia"/>
          <w:color w:val="000000"/>
        </w:rPr>
        <w:t>（2）对采购过程提出质疑的，为各采购程序环节结束之日。</w:t>
      </w:r>
    </w:p>
    <w:p w14:paraId="07AEB0E2">
      <w:pPr>
        <w:widowControl w:val="0"/>
        <w:spacing w:after="0" w:line="440" w:lineRule="exact"/>
        <w:ind w:left="50" w:right="50" w:firstLine="360"/>
        <w:rPr>
          <w:color w:val="000000"/>
        </w:rPr>
      </w:pPr>
      <w:r>
        <w:rPr>
          <w:rFonts w:hint="eastAsia"/>
          <w:color w:val="000000"/>
        </w:rPr>
        <w:t>（3）对中标或者成交结果提出质疑的，为中标或者成交结果公告期限届满之日。</w:t>
      </w:r>
    </w:p>
    <w:p w14:paraId="5D602100">
      <w:pPr>
        <w:widowControl w:val="0"/>
        <w:spacing w:after="0" w:line="440" w:lineRule="exact"/>
        <w:ind w:left="50" w:right="50" w:firstLine="360"/>
        <w:rPr>
          <w:color w:val="000000"/>
        </w:rPr>
      </w:pPr>
      <w:r>
        <w:rPr>
          <w:rFonts w:hint="eastAsia"/>
          <w:color w:val="000000"/>
        </w:rPr>
        <w:t>供应商应当在法定质疑期内一次性提出针对同一采购程序环节的质疑。供应商如在法定期限内对同一采购程序环节提出多次质疑的，代理机构、采购人将只对供应商第一次质疑作出答复。</w:t>
      </w:r>
    </w:p>
    <w:p w14:paraId="0131AE3A">
      <w:pPr>
        <w:widowControl w:val="0"/>
        <w:spacing w:after="0" w:line="440" w:lineRule="exact"/>
        <w:ind w:left="50" w:right="50" w:firstLine="360"/>
        <w:jc w:val="left"/>
        <w:rPr>
          <w:color w:val="000000"/>
        </w:rPr>
      </w:pPr>
      <w:r>
        <w:rPr>
          <w:rFonts w:hint="eastAsia"/>
          <w:color w:val="000000"/>
        </w:rPr>
        <w:t xml:space="preserve">4.3 </w:t>
      </w:r>
      <w:bookmarkStart w:id="41" w:name="_Hlk63005372"/>
      <w:r>
        <w:rPr>
          <w:rFonts w:hint="eastAsia"/>
          <w:color w:val="000000"/>
        </w:rPr>
        <w:t>投标人提出质疑应当提交质疑函和必要的证明材料，其中质疑函必须按照《质疑函范本》要求的格式和内容进行填写，质疑函范本下载网址详见链接：</w:t>
      </w:r>
      <w:r>
        <w:rPr>
          <w:color w:val="000000"/>
        </w:rPr>
        <w:t>https://czju.suzhou.gov.cn/zfcg/html/content/20180305093615738.shtml</w:t>
      </w:r>
      <w:bookmarkEnd w:id="41"/>
    </w:p>
    <w:p w14:paraId="71657607">
      <w:pPr>
        <w:widowControl w:val="0"/>
        <w:spacing w:after="0" w:line="440" w:lineRule="exact"/>
        <w:ind w:left="50" w:right="50" w:firstLine="360"/>
        <w:rPr>
          <w:color w:val="000000"/>
        </w:rPr>
      </w:pPr>
      <w:r>
        <w:rPr>
          <w:rFonts w:hint="eastAsia"/>
          <w:color w:val="000000"/>
        </w:rPr>
        <w:t>4.4 根据本项目《采购项目委托代理协议》，供应商对采购方式、招标文件中项目需求、评分标准、合同条款内容、供应商资格条件及审查结果的询问、质疑，属于采购代理机构处理职责，由采购代理机构负责接收和答复，请向采购代理机构提出。</w:t>
      </w:r>
    </w:p>
    <w:p w14:paraId="5BB18989">
      <w:pPr>
        <w:widowControl w:val="0"/>
        <w:spacing w:after="0" w:line="440" w:lineRule="exact"/>
        <w:ind w:left="50" w:right="50" w:firstLine="360"/>
        <w:rPr>
          <w:color w:val="000000"/>
        </w:rPr>
      </w:pPr>
      <w:r>
        <w:rPr>
          <w:rFonts w:hint="eastAsia"/>
          <w:color w:val="000000"/>
        </w:rPr>
        <w:t>采购代理机构按照上述职责分属接收、处理质疑。只接收以纸质原件形式送达（当场送达或邮寄方式）的质疑。</w:t>
      </w:r>
    </w:p>
    <w:p w14:paraId="2435E6C9">
      <w:pPr>
        <w:widowControl w:val="0"/>
        <w:spacing w:after="0" w:line="440" w:lineRule="exact"/>
        <w:ind w:left="50" w:right="50" w:firstLine="360"/>
        <w:rPr>
          <w:color w:val="000000"/>
        </w:rPr>
      </w:pPr>
      <w:r>
        <w:rPr>
          <w:rFonts w:hint="eastAsia"/>
          <w:color w:val="000000"/>
        </w:rPr>
        <w:t>（1）采购代理机构质疑接收部门及联系方式：详见招标文件“第一章 投标邀请”中“七、本次招标联系事项”下“1、</w:t>
      </w:r>
      <w:r>
        <w:rPr>
          <w:rFonts w:hint="eastAsia"/>
          <w:color w:val="000000"/>
          <w:szCs w:val="20"/>
        </w:rPr>
        <w:t>采购代理机构信息</w:t>
      </w:r>
      <w:r>
        <w:rPr>
          <w:rFonts w:hint="eastAsia"/>
          <w:color w:val="000000"/>
        </w:rPr>
        <w:t>”。</w:t>
      </w:r>
    </w:p>
    <w:p w14:paraId="78489ABB">
      <w:pPr>
        <w:widowControl w:val="0"/>
        <w:spacing w:after="0" w:line="440" w:lineRule="exact"/>
        <w:ind w:left="50" w:right="50" w:firstLine="360"/>
        <w:rPr>
          <w:color w:val="000000"/>
        </w:rPr>
      </w:pPr>
      <w:r>
        <w:rPr>
          <w:rFonts w:hint="eastAsia"/>
          <w:color w:val="000000"/>
        </w:rPr>
        <w:t>4.5 以下情形的质疑不予受理</w:t>
      </w:r>
    </w:p>
    <w:p w14:paraId="5283F8F4">
      <w:pPr>
        <w:widowControl w:val="0"/>
        <w:spacing w:after="0" w:line="440" w:lineRule="exact"/>
        <w:ind w:left="50" w:right="50" w:firstLine="360"/>
        <w:rPr>
          <w:color w:val="000000"/>
        </w:rPr>
      </w:pPr>
      <w:r>
        <w:rPr>
          <w:rFonts w:hint="eastAsia"/>
          <w:color w:val="000000"/>
        </w:rPr>
        <w:t>（1）内容不符合《政府采购质疑和投诉办法》第十二条规定的质疑。</w:t>
      </w:r>
    </w:p>
    <w:p w14:paraId="3D1F0DF7">
      <w:pPr>
        <w:widowControl w:val="0"/>
        <w:spacing w:after="0" w:line="440" w:lineRule="exact"/>
        <w:ind w:left="50" w:right="50" w:firstLine="360"/>
        <w:rPr>
          <w:color w:val="000000"/>
        </w:rPr>
      </w:pPr>
      <w:r>
        <w:rPr>
          <w:rFonts w:hint="eastAsia"/>
          <w:color w:val="000000"/>
        </w:rPr>
        <w:t>（2）超出政府采购法定期限的质疑。</w:t>
      </w:r>
    </w:p>
    <w:p w14:paraId="45E01562">
      <w:pPr>
        <w:widowControl w:val="0"/>
        <w:spacing w:after="0" w:line="440" w:lineRule="exact"/>
        <w:ind w:left="50" w:right="50" w:firstLine="360"/>
        <w:rPr>
          <w:color w:val="000000"/>
        </w:rPr>
      </w:pPr>
      <w:r>
        <w:rPr>
          <w:rFonts w:hint="eastAsia"/>
          <w:color w:val="000000"/>
        </w:rPr>
        <w:t>（3）以传真、电子邮件等方式递交的非原件形式的质疑。</w:t>
      </w:r>
    </w:p>
    <w:p w14:paraId="3A4DC938">
      <w:pPr>
        <w:widowControl w:val="0"/>
        <w:spacing w:after="0" w:line="440" w:lineRule="exact"/>
        <w:ind w:left="50" w:right="50" w:firstLine="360"/>
        <w:rPr>
          <w:color w:val="000000"/>
        </w:rPr>
      </w:pPr>
      <w:r>
        <w:rPr>
          <w:rFonts w:hint="eastAsia"/>
          <w:color w:val="000000"/>
        </w:rPr>
        <w:t>（4）未参加投标活动的供应商或在投标活动中自身权益未受到损害的供应商所提出的质疑。</w:t>
      </w:r>
    </w:p>
    <w:p w14:paraId="1EA53E5F">
      <w:pPr>
        <w:widowControl w:val="0"/>
        <w:spacing w:after="0" w:line="440" w:lineRule="exact"/>
        <w:ind w:left="50" w:right="50" w:firstLine="360"/>
        <w:rPr>
          <w:color w:val="000000"/>
        </w:rPr>
      </w:pPr>
      <w:r>
        <w:rPr>
          <w:rFonts w:hint="eastAsia"/>
          <w:color w:val="000000"/>
        </w:rPr>
        <w:t>4.6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309B47B6">
      <w:pPr>
        <w:widowControl w:val="0"/>
        <w:spacing w:after="0" w:line="440" w:lineRule="exact"/>
        <w:ind w:left="50" w:right="50"/>
        <w:rPr>
          <w:b/>
          <w:color w:val="000000"/>
        </w:rPr>
      </w:pPr>
      <w:r>
        <w:rPr>
          <w:rFonts w:hint="eastAsia"/>
          <w:b/>
          <w:color w:val="000000"/>
        </w:rPr>
        <w:t>5、签订合同</w:t>
      </w:r>
    </w:p>
    <w:p w14:paraId="1978DA03">
      <w:pPr>
        <w:widowControl w:val="0"/>
        <w:spacing w:after="0" w:line="440" w:lineRule="exact"/>
        <w:ind w:left="50" w:right="50" w:firstLine="360"/>
        <w:rPr>
          <w:color w:val="000000"/>
        </w:rPr>
      </w:pPr>
      <w:r>
        <w:rPr>
          <w:rFonts w:hint="eastAsia"/>
          <w:color w:val="000000"/>
        </w:rPr>
        <w:t>5.1 中标人应当在中标通知书发出之日起15日内（最长不得超过三十日），按照招标确定的事项与采购人签订政府采购合同。</w:t>
      </w:r>
      <w:bookmarkStart w:id="42" w:name="_Hlk99702350"/>
      <w:r>
        <w:rPr>
          <w:rFonts w:hint="eastAsia"/>
          <w:color w:val="000000"/>
        </w:rPr>
        <w:t>合同格式文本由中标人按照“第六章 合同格式”内容自行拟定。</w:t>
      </w:r>
      <w:bookmarkEnd w:id="42"/>
    </w:p>
    <w:p w14:paraId="129E3EC7">
      <w:pPr>
        <w:widowControl w:val="0"/>
        <w:spacing w:after="0" w:line="440" w:lineRule="exact"/>
        <w:ind w:left="50" w:right="50" w:firstLine="360"/>
        <w:rPr>
          <w:color w:val="000000"/>
        </w:rPr>
      </w:pPr>
      <w:r>
        <w:rPr>
          <w:rFonts w:hint="eastAsia"/>
          <w:color w:val="000000"/>
        </w:rPr>
        <w:t>5.2招标文件、中标人的投标文件及招标过程中有关澄清、承诺文件、中标通知书等均应作为合同附件。</w:t>
      </w:r>
    </w:p>
    <w:p w14:paraId="74C44DF8">
      <w:pPr>
        <w:widowControl w:val="0"/>
        <w:spacing w:after="0" w:line="440" w:lineRule="exact"/>
        <w:ind w:left="50" w:right="50" w:firstLine="360"/>
        <w:rPr>
          <w:color w:val="000000"/>
        </w:rPr>
      </w:pPr>
      <w:r>
        <w:rPr>
          <w:rFonts w:hint="eastAsia"/>
          <w:color w:val="000000"/>
        </w:rPr>
        <w:t>5.3 如果中标人没有按照规定签订合同，其中标资格将被取消，合同可以授予下一个中标候选人（以此类推）或重新组织采购。</w:t>
      </w:r>
    </w:p>
    <w:p w14:paraId="0B38A5C9">
      <w:pPr>
        <w:widowControl w:val="0"/>
        <w:spacing w:after="0" w:line="440" w:lineRule="exact"/>
        <w:ind w:left="50" w:right="50" w:firstLine="360"/>
        <w:rPr>
          <w:color w:val="000000"/>
        </w:rPr>
      </w:pPr>
      <w:r>
        <w:rPr>
          <w:rFonts w:hint="eastAsia"/>
          <w:color w:val="000000"/>
        </w:rPr>
        <w:t>5.4自政府采购合同签订之日起2个工作日内，采购代理机构负责将合同在苏州市政府采购网等财政监管部门指定的媒体上公告。</w:t>
      </w:r>
    </w:p>
    <w:p w14:paraId="67DC7905">
      <w:pPr>
        <w:widowControl w:val="0"/>
        <w:spacing w:after="0" w:line="440" w:lineRule="exact"/>
        <w:ind w:left="50" w:right="50" w:firstLine="360"/>
        <w:rPr>
          <w:bCs w:val="0"/>
          <w:color w:val="000000"/>
        </w:rPr>
      </w:pPr>
      <w:r>
        <w:rPr>
          <w:rFonts w:hint="eastAsia"/>
          <w:bCs w:val="0"/>
          <w:color w:val="000000"/>
        </w:rPr>
        <w:t>5</w:t>
      </w:r>
      <w:r>
        <w:rPr>
          <w:bCs w:val="0"/>
          <w:color w:val="000000"/>
        </w:rPr>
        <w:t>.5合同一式</w:t>
      </w:r>
      <w:r>
        <w:rPr>
          <w:rFonts w:hint="eastAsia"/>
          <w:b/>
          <w:bCs w:val="0"/>
          <w:color w:val="000000"/>
          <w:u w:val="single"/>
        </w:rPr>
        <w:t>四</w:t>
      </w:r>
      <w:r>
        <w:rPr>
          <w:rFonts w:hint="eastAsia"/>
          <w:bCs w:val="0"/>
          <w:color w:val="000000"/>
          <w:u w:val="single"/>
        </w:rPr>
        <w:t xml:space="preserve"> </w:t>
      </w:r>
      <w:r>
        <w:rPr>
          <w:rFonts w:hint="eastAsia"/>
          <w:bCs w:val="0"/>
          <w:color w:val="000000"/>
        </w:rPr>
        <w:t>份</w:t>
      </w:r>
      <w:r>
        <w:rPr>
          <w:bCs w:val="0"/>
          <w:color w:val="000000"/>
        </w:rPr>
        <w:t>，采购人</w:t>
      </w:r>
      <w:r>
        <w:rPr>
          <w:rFonts w:hint="eastAsia"/>
          <w:bCs w:val="0"/>
          <w:color w:val="000000"/>
        </w:rPr>
        <w:t>两份</w:t>
      </w:r>
      <w:r>
        <w:rPr>
          <w:bCs w:val="0"/>
          <w:color w:val="000000"/>
        </w:rPr>
        <w:t>、</w:t>
      </w:r>
      <w:r>
        <w:rPr>
          <w:rFonts w:hint="eastAsia"/>
          <w:bCs w:val="0"/>
          <w:color w:val="000000"/>
        </w:rPr>
        <w:t>中标人</w:t>
      </w:r>
      <w:r>
        <w:rPr>
          <w:bCs w:val="0"/>
          <w:color w:val="000000"/>
        </w:rPr>
        <w:t>、代理机构各执一份，具有同等法律效力。</w:t>
      </w:r>
    </w:p>
    <w:p w14:paraId="220C3EAE">
      <w:pPr>
        <w:widowControl w:val="0"/>
        <w:spacing w:after="0" w:line="440" w:lineRule="exact"/>
        <w:ind w:left="50" w:right="50"/>
        <w:rPr>
          <w:b/>
          <w:color w:val="000000"/>
        </w:rPr>
      </w:pPr>
      <w:r>
        <w:rPr>
          <w:rFonts w:hint="eastAsia"/>
          <w:b/>
          <w:color w:val="000000"/>
        </w:rPr>
        <w:t>6、货物和服务的追加</w:t>
      </w:r>
    </w:p>
    <w:p w14:paraId="035D6093">
      <w:pPr>
        <w:widowControl w:val="0"/>
        <w:spacing w:after="0" w:line="440" w:lineRule="exact"/>
        <w:ind w:firstLine="360"/>
        <w:rPr>
          <w:color w:val="000000"/>
        </w:rPr>
      </w:pPr>
      <w:r>
        <w:rPr>
          <w:rFonts w:hint="eastAsia"/>
          <w:color w:val="000000"/>
        </w:rPr>
        <w:t>6.1 政府采购合同履行中，采购人需追加与合同标的相同的货物和服务的，在不改变合同其他条款的前提下，可以与中标人协商签订补充合同，但所有补充合同的采购金额不得超过原合同金额的10%。</w:t>
      </w:r>
    </w:p>
    <w:p w14:paraId="64C8489D">
      <w:pPr>
        <w:widowControl w:val="0"/>
        <w:spacing w:after="0" w:line="440" w:lineRule="exact"/>
        <w:ind w:left="50" w:right="50"/>
        <w:rPr>
          <w:b/>
          <w:color w:val="000000"/>
        </w:rPr>
      </w:pPr>
      <w:r>
        <w:rPr>
          <w:rFonts w:hint="eastAsia"/>
          <w:b/>
          <w:color w:val="000000"/>
        </w:rPr>
        <w:t>7、履约保证金</w:t>
      </w:r>
    </w:p>
    <w:p w14:paraId="720A067E">
      <w:pPr>
        <w:widowControl w:val="0"/>
        <w:spacing w:after="0" w:line="440" w:lineRule="exact"/>
        <w:ind w:left="50" w:right="50" w:firstLine="360"/>
        <w:rPr>
          <w:b/>
          <w:color w:val="000000"/>
        </w:rPr>
      </w:pPr>
      <w:r>
        <w:rPr>
          <w:rFonts w:hint="eastAsia"/>
          <w:color w:val="000000"/>
        </w:rPr>
        <w:t>7.1本项目不收取履约保证金。</w:t>
      </w:r>
    </w:p>
    <w:p w14:paraId="7C6B980C">
      <w:pPr>
        <w:widowControl w:val="0"/>
        <w:spacing w:after="0" w:line="440" w:lineRule="exact"/>
        <w:ind w:left="50" w:right="50"/>
        <w:rPr>
          <w:b/>
          <w:color w:val="000000"/>
        </w:rPr>
      </w:pPr>
      <w:r>
        <w:rPr>
          <w:rFonts w:hint="eastAsia"/>
          <w:b/>
          <w:color w:val="000000"/>
        </w:rPr>
        <w:t>8、政府采购信用融资政策</w:t>
      </w:r>
    </w:p>
    <w:p w14:paraId="5ED91FDC">
      <w:pPr>
        <w:widowControl w:val="0"/>
        <w:spacing w:after="0" w:line="440" w:lineRule="exact"/>
        <w:ind w:left="50" w:right="50" w:firstLine="360"/>
        <w:rPr>
          <w:color w:val="000000"/>
        </w:rPr>
      </w:pPr>
      <w:r>
        <w:rPr>
          <w:rFonts w:hint="eastAsia"/>
          <w:color w:val="000000"/>
        </w:rPr>
        <w:t>8.1 中标的中小微企业可凭中标通知书和政府采购合同办理融资贷款，</w:t>
      </w:r>
      <w:r>
        <w:rPr>
          <w:rFonts w:hint="eastAsia"/>
        </w:rPr>
        <w:t>详情请见苏州市政府采购网“政府采购合同信用融资”专栏。</w:t>
      </w:r>
    </w:p>
    <w:p w14:paraId="0ED3C0A0">
      <w:pPr>
        <w:pStyle w:val="187"/>
        <w:widowControl w:val="0"/>
        <w:spacing w:before="0" w:after="0" w:line="440" w:lineRule="exact"/>
        <w:ind w:left="50" w:right="50"/>
        <w:jc w:val="center"/>
        <w:rPr>
          <w:rFonts w:ascii="宋体" w:hAnsi="宋体"/>
          <w:color w:val="000000"/>
          <w:sz w:val="36"/>
          <w:szCs w:val="36"/>
        </w:rPr>
      </w:pPr>
      <w:r>
        <w:rPr>
          <w:rFonts w:ascii="宋体" w:hAnsi="宋体"/>
          <w:color w:val="000000"/>
        </w:rPr>
        <w:br w:type="page" w:clear="all"/>
      </w:r>
      <w:bookmarkStart w:id="43" w:name="_Toc158691774"/>
      <w:bookmarkStart w:id="44" w:name="_Toc315875321"/>
      <w:bookmarkStart w:id="45" w:name="_Toc315868058"/>
      <w:bookmarkStart w:id="46" w:name="_Toc20721"/>
      <w:r>
        <w:rPr>
          <w:rFonts w:ascii="宋体" w:hAnsi="宋体"/>
          <w:color w:val="000000"/>
          <w:sz w:val="36"/>
          <w:szCs w:val="36"/>
        </w:rPr>
        <w:t>第</w:t>
      </w:r>
      <w:r>
        <w:rPr>
          <w:rFonts w:hint="eastAsia" w:ascii="宋体" w:hAnsi="宋体"/>
          <w:color w:val="000000"/>
          <w:sz w:val="36"/>
          <w:szCs w:val="36"/>
        </w:rPr>
        <w:t>三</w:t>
      </w:r>
      <w:r>
        <w:rPr>
          <w:rFonts w:ascii="宋体" w:hAnsi="宋体"/>
          <w:color w:val="000000"/>
          <w:sz w:val="36"/>
          <w:szCs w:val="36"/>
        </w:rPr>
        <w:t>章  项目需求</w:t>
      </w:r>
      <w:bookmarkEnd w:id="43"/>
      <w:bookmarkEnd w:id="44"/>
      <w:bookmarkEnd w:id="45"/>
      <w:bookmarkEnd w:id="46"/>
    </w:p>
    <w:p w14:paraId="15C8C50D">
      <w:pPr>
        <w:widowControl w:val="0"/>
        <w:spacing w:after="0" w:line="440" w:lineRule="exact"/>
        <w:rPr>
          <w:rFonts w:cs="宋体"/>
          <w:b/>
          <w:bCs w:val="0"/>
          <w:color w:val="000000"/>
          <w:sz w:val="28"/>
          <w:szCs w:val="28"/>
          <w:lang w:val="zh-CN"/>
        </w:rPr>
      </w:pPr>
      <w:bookmarkStart w:id="47" w:name="_Toc511680876"/>
      <w:bookmarkStart w:id="48" w:name="_Toc315875322"/>
      <w:bookmarkStart w:id="49" w:name="_Toc315868059"/>
      <w:bookmarkStart w:id="50" w:name="_Toc158691775"/>
      <w:bookmarkStart w:id="51" w:name="_Toc158691776"/>
      <w:bookmarkStart w:id="52" w:name="_Toc315868060"/>
      <w:bookmarkStart w:id="53" w:name="_Toc315875323"/>
      <w:r>
        <w:rPr>
          <w:rFonts w:hint="eastAsia" w:cs="宋体"/>
          <w:b/>
          <w:bCs w:val="0"/>
          <w:color w:val="000000"/>
          <w:sz w:val="28"/>
          <w:szCs w:val="28"/>
          <w:lang w:val="zh-CN"/>
        </w:rPr>
        <w:t>项目名称：</w:t>
      </w:r>
      <w:r>
        <w:rPr>
          <w:rFonts w:hint="eastAsia" w:ascii="Segoe UI Symbol" w:hAnsi="Segoe UI Symbol" w:cs="Segoe UI Symbol"/>
          <w:b/>
          <w:bCs w:val="0"/>
          <w:color w:val="000000"/>
          <w:sz w:val="28"/>
          <w:szCs w:val="28"/>
          <w:lang w:val="zh-CN"/>
        </w:rPr>
        <w:t>辛庄镇2025年1月-2026年12月年度市级S227、G524绿化养护服务</w:t>
      </w:r>
    </w:p>
    <w:p w14:paraId="79BE98F5">
      <w:pPr>
        <w:widowControl w:val="0"/>
        <w:spacing w:after="0" w:line="440" w:lineRule="exact"/>
        <w:rPr>
          <w:b/>
          <w:bCs w:val="0"/>
          <w:color w:val="000000"/>
          <w:sz w:val="28"/>
          <w:szCs w:val="28"/>
        </w:rPr>
      </w:pPr>
      <w:r>
        <w:rPr>
          <w:rFonts w:hint="eastAsia"/>
          <w:b/>
          <w:bCs w:val="0"/>
          <w:color w:val="000000"/>
          <w:sz w:val="28"/>
          <w:szCs w:val="28"/>
        </w:rPr>
        <w:t>项目编号：</w:t>
      </w:r>
      <w:r>
        <w:rPr>
          <w:rFonts w:hint="eastAsia" w:cs="宋体"/>
          <w:b/>
          <w:bCs w:val="0"/>
          <w:color w:val="000000"/>
          <w:sz w:val="28"/>
          <w:szCs w:val="28"/>
          <w:lang w:val="zh-CN"/>
        </w:rPr>
        <w:t>JSZC-320581-SZQY-G2024-0021</w:t>
      </w:r>
    </w:p>
    <w:p w14:paraId="32497637">
      <w:pPr>
        <w:widowControl w:val="0"/>
        <w:spacing w:after="0" w:line="440" w:lineRule="exact"/>
        <w:rPr>
          <w:rFonts w:cs="宋体"/>
          <w:b/>
          <w:bCs w:val="0"/>
          <w:color w:val="000000"/>
          <w:sz w:val="28"/>
          <w:szCs w:val="28"/>
          <w:lang w:val="zh-CN"/>
        </w:rPr>
      </w:pPr>
      <w:r>
        <w:rPr>
          <w:rFonts w:hint="eastAsia" w:cs="宋体"/>
          <w:b/>
          <w:bCs w:val="0"/>
          <w:color w:val="000000"/>
          <w:sz w:val="28"/>
          <w:szCs w:val="28"/>
          <w:lang w:val="zh-CN"/>
        </w:rPr>
        <w:t>采 购 人：常熟市辛庄镇人民政府</w:t>
      </w:r>
    </w:p>
    <w:p w14:paraId="4B527E54">
      <w:pPr>
        <w:spacing w:line="440" w:lineRule="exact"/>
        <w:rPr>
          <w:rFonts w:ascii="Times New Roman" w:hAnsi="Times New Roman"/>
          <w:b/>
          <w:sz w:val="28"/>
          <w:szCs w:val="28"/>
        </w:rPr>
      </w:pPr>
    </w:p>
    <w:p w14:paraId="021D795E">
      <w:pPr>
        <w:spacing w:line="440" w:lineRule="exact"/>
        <w:rPr>
          <w:rFonts w:ascii="Times New Roman" w:hAnsi="Times New Roman"/>
          <w:b/>
          <w:bCs w:val="0"/>
          <w:sz w:val="28"/>
          <w:szCs w:val="28"/>
        </w:rPr>
      </w:pPr>
      <w:r>
        <w:rPr>
          <w:rFonts w:ascii="Times New Roman" w:hAnsi="Times New Roman"/>
          <w:b/>
          <w:sz w:val="28"/>
          <w:szCs w:val="28"/>
        </w:rPr>
        <w:t>一、项目说明：</w:t>
      </w:r>
    </w:p>
    <w:p w14:paraId="28114EE0">
      <w:pPr>
        <w:spacing w:line="440" w:lineRule="exact"/>
        <w:ind w:firstLine="480" w:firstLineChars="200"/>
        <w:rPr>
          <w:rFonts w:ascii="Times New Roman" w:hAnsi="Times New Roman"/>
          <w:color w:val="000000"/>
          <w:kern w:val="1"/>
          <w:lang w:eastAsia="ar-SA"/>
        </w:rPr>
      </w:pPr>
      <w:r>
        <w:rPr>
          <w:rFonts w:ascii="Times New Roman" w:hAnsi="Times New Roman"/>
          <w:color w:val="000000"/>
          <w:kern w:val="1"/>
          <w:lang w:eastAsia="ar-SA"/>
        </w:rPr>
        <w:t>1</w:t>
      </w:r>
      <w:r>
        <w:rPr>
          <w:rFonts w:ascii="Times New Roman" w:hAnsi="Times New Roman"/>
          <w:color w:val="000000"/>
          <w:kern w:val="1"/>
        </w:rPr>
        <w:t>、本项目采购内容为：</w:t>
      </w:r>
      <w:r>
        <w:rPr>
          <w:rFonts w:ascii="Times New Roman" w:hAnsi="Times New Roman"/>
          <w:color w:val="000000"/>
        </w:rPr>
        <w:t>常熟市辛庄镇人民政府所需的</w:t>
      </w:r>
      <w:r>
        <w:rPr>
          <w:rFonts w:hint="eastAsia" w:ascii="Times New Roman" w:hAnsi="Times New Roman"/>
          <w:color w:val="000000"/>
        </w:rPr>
        <w:t>辛庄镇2025年1月-2026年12月年度市级S227、G524绿化养护服务</w:t>
      </w:r>
      <w:r>
        <w:rPr>
          <w:rFonts w:ascii="Times New Roman" w:hAnsi="Times New Roman"/>
          <w:color w:val="000000"/>
        </w:rPr>
        <w:t>。</w:t>
      </w:r>
    </w:p>
    <w:p w14:paraId="4C403E94">
      <w:pPr>
        <w:spacing w:line="460" w:lineRule="atLeast"/>
        <w:ind w:firstLine="480"/>
        <w:jc w:val="left"/>
        <w:rPr>
          <w:rFonts w:ascii="Times New Roman" w:hAnsi="Times New Roman"/>
          <w:i/>
          <w:iCs/>
          <w:szCs w:val="21"/>
          <w:u w:val="single"/>
        </w:rPr>
      </w:pPr>
      <w:r>
        <w:rPr>
          <w:rFonts w:ascii="Times New Roman" w:hAnsi="Times New Roman"/>
          <w:i/>
          <w:iCs/>
          <w:color w:val="000000"/>
          <w:u w:val="single"/>
          <w:lang w:bidi="ar"/>
        </w:rPr>
        <w:t>2、服务期限：</w:t>
      </w:r>
      <w:r>
        <w:rPr>
          <w:rFonts w:hint="eastAsia" w:ascii="Times New Roman" w:hAnsi="Times New Roman"/>
          <w:i/>
          <w:iCs/>
          <w:color w:val="000000"/>
          <w:u w:val="single"/>
          <w:lang w:bidi="ar"/>
        </w:rPr>
        <w:t>两</w:t>
      </w:r>
      <w:r>
        <w:rPr>
          <w:rFonts w:ascii="Times New Roman" w:hAnsi="Times New Roman"/>
          <w:i/>
          <w:iCs/>
          <w:color w:val="000000"/>
          <w:u w:val="single"/>
          <w:lang w:bidi="ar"/>
        </w:rPr>
        <w:t>年（2025年1月1日至2026年12月31日）。</w:t>
      </w:r>
    </w:p>
    <w:p w14:paraId="2277605E">
      <w:pPr>
        <w:spacing w:line="460" w:lineRule="atLeast"/>
        <w:ind w:firstLine="480"/>
        <w:rPr>
          <w:rFonts w:ascii="Times New Roman" w:hAnsi="Times New Roman"/>
          <w:lang w:bidi="ar"/>
        </w:rPr>
      </w:pPr>
      <w:r>
        <w:rPr>
          <w:rFonts w:ascii="Times New Roman" w:hAnsi="Times New Roman"/>
          <w:lang w:bidi="ar"/>
        </w:rPr>
        <w:t>3、投标人应对项目现场进行踏勘，但费用由投标人自行承担。现场踏勘联系人：李亮，联系电话：0512-52991916。投标人在投标时应充分考虑现场实际情况，采购人不负担因投标人对项目现场情况考虑不周而产生的其他任何费用。</w:t>
      </w:r>
    </w:p>
    <w:p w14:paraId="29759D16">
      <w:pPr>
        <w:spacing w:line="460" w:lineRule="atLeast"/>
        <w:ind w:firstLine="480"/>
        <w:rPr>
          <w:rFonts w:ascii="Times New Roman" w:hAnsi="Times New Roman"/>
          <w:szCs w:val="21"/>
        </w:rPr>
      </w:pPr>
      <w:r>
        <w:rPr>
          <w:rFonts w:ascii="Times New Roman" w:hAnsi="Times New Roman"/>
          <w:color w:val="000000"/>
          <w:lang w:bidi="ar"/>
        </w:rPr>
        <w:t>4、服务内容：中耕施肥、整地除草、修剪剥芽、除虫防病、树桩绑扎、加土扶正、锯除枯枝、环境清理（含绿带、边沟内倾倒工厂、建筑废料和各类垃圾，绿带内乱搭建）、灌溉排水、设施维护、侵占绿地。</w:t>
      </w:r>
    </w:p>
    <w:p w14:paraId="16B88FF5">
      <w:pPr>
        <w:spacing w:line="460" w:lineRule="atLeast"/>
        <w:ind w:firstLine="480"/>
        <w:rPr>
          <w:rFonts w:ascii="Times New Roman" w:hAnsi="Times New Roman"/>
          <w:i/>
          <w:iCs/>
          <w:szCs w:val="21"/>
          <w:u w:val="single"/>
        </w:rPr>
      </w:pPr>
      <w:r>
        <w:rPr>
          <w:rFonts w:ascii="Times New Roman" w:hAnsi="Times New Roman"/>
          <w:i/>
          <w:iCs/>
          <w:color w:val="000000"/>
          <w:u w:val="single"/>
          <w:lang w:bidi="ar"/>
        </w:rPr>
        <w:t>5、付款方式：</w:t>
      </w:r>
    </w:p>
    <w:p w14:paraId="50BDFA03">
      <w:pPr>
        <w:spacing w:line="460" w:lineRule="atLeast"/>
        <w:ind w:firstLine="600"/>
        <w:rPr>
          <w:rFonts w:ascii="Times New Roman" w:hAnsi="Times New Roman"/>
          <w:i/>
          <w:iCs/>
          <w:szCs w:val="21"/>
          <w:u w:val="single"/>
        </w:rPr>
      </w:pPr>
      <w:r>
        <w:rPr>
          <w:rFonts w:ascii="Times New Roman" w:hAnsi="Times New Roman"/>
          <w:i/>
          <w:iCs/>
          <w:color w:val="000000"/>
          <w:u w:val="single"/>
          <w:lang w:bidi="ar"/>
        </w:rPr>
        <w:t>5.1养护费用按考核结算（详见</w:t>
      </w:r>
      <w:r>
        <w:rPr>
          <w:rFonts w:hint="eastAsia" w:ascii="Times New Roman" w:hAnsi="Times New Roman"/>
          <w:i/>
          <w:iCs/>
          <w:color w:val="000000"/>
          <w:u w:val="single"/>
          <w:lang w:bidi="ar"/>
        </w:rPr>
        <w:t>附件2《常熟市三环路外绿化属地养护考核办法（修订）》</w:t>
      </w:r>
      <w:r>
        <w:rPr>
          <w:rFonts w:ascii="Times New Roman" w:hAnsi="Times New Roman"/>
          <w:i/>
          <w:iCs/>
          <w:color w:val="000000"/>
          <w:u w:val="single"/>
          <w:lang w:bidi="ar"/>
        </w:rPr>
        <w:t>）。</w:t>
      </w:r>
    </w:p>
    <w:p w14:paraId="0414EE4F">
      <w:pPr>
        <w:spacing w:line="460" w:lineRule="atLeast"/>
        <w:ind w:firstLine="600"/>
        <w:rPr>
          <w:rFonts w:ascii="Times New Roman" w:hAnsi="Times New Roman"/>
          <w:i/>
          <w:iCs/>
          <w:color w:val="000000"/>
          <w:u w:val="single"/>
          <w:lang w:bidi="ar"/>
        </w:rPr>
      </w:pPr>
      <w:r>
        <w:rPr>
          <w:rFonts w:ascii="Times New Roman" w:hAnsi="Times New Roman"/>
          <w:i/>
          <w:iCs/>
          <w:color w:val="000000"/>
          <w:u w:val="single"/>
          <w:lang w:bidi="ar"/>
        </w:rPr>
        <w:t>5.2</w:t>
      </w:r>
      <w:r>
        <w:rPr>
          <w:i/>
          <w:iCs/>
          <w:color w:val="000000"/>
          <w:u w:val="single"/>
          <w:lang w:bidi="ar"/>
        </w:rPr>
        <w:t>①</w:t>
      </w:r>
      <w:r>
        <w:rPr>
          <w:rFonts w:hint="eastAsia" w:ascii="Times New Roman" w:hAnsi="Times New Roman"/>
          <w:i/>
          <w:iCs/>
          <w:color w:val="000000"/>
          <w:u w:val="single"/>
          <w:lang w:bidi="ar"/>
        </w:rPr>
        <w:t>合同签订后的</w:t>
      </w:r>
      <w:r>
        <w:rPr>
          <w:rFonts w:ascii="Times New Roman" w:hAnsi="Times New Roman"/>
          <w:i/>
          <w:iCs/>
          <w:color w:val="000000"/>
          <w:u w:val="single"/>
          <w:lang w:bidi="ar"/>
        </w:rPr>
        <w:t>30个自然日内，采购人向中标人支付年度服务费（合同总价/2）的10%作为预付款。</w:t>
      </w:r>
    </w:p>
    <w:p w14:paraId="2702B628">
      <w:pPr>
        <w:spacing w:line="460" w:lineRule="atLeast"/>
        <w:ind w:firstLine="600"/>
        <w:rPr>
          <w:rFonts w:ascii="Times New Roman" w:hAnsi="Times New Roman"/>
          <w:i/>
          <w:iCs/>
          <w:color w:val="000000"/>
          <w:u w:val="single"/>
          <w:lang w:bidi="ar"/>
        </w:rPr>
      </w:pPr>
      <w:r>
        <w:rPr>
          <w:i/>
          <w:iCs/>
          <w:color w:val="000000"/>
          <w:u w:val="single"/>
          <w:lang w:bidi="ar"/>
        </w:rPr>
        <w:t>②</w:t>
      </w:r>
      <w:r>
        <w:rPr>
          <w:rFonts w:ascii="Times New Roman" w:hAnsi="Times New Roman"/>
          <w:i/>
          <w:iCs/>
          <w:color w:val="000000"/>
          <w:u w:val="single"/>
          <w:lang w:bidi="ar"/>
        </w:rPr>
        <w:t>采购人根据考核结果按季度支付当季度养护款的</w:t>
      </w:r>
      <w:r>
        <w:rPr>
          <w:rFonts w:hint="eastAsia" w:ascii="Times New Roman" w:hAnsi="Times New Roman"/>
          <w:i/>
          <w:iCs/>
          <w:color w:val="000000"/>
          <w:u w:val="single"/>
          <w:lang w:bidi="ar"/>
        </w:rPr>
        <w:t>9</w:t>
      </w:r>
      <w:r>
        <w:rPr>
          <w:rFonts w:ascii="Times New Roman" w:hAnsi="Times New Roman"/>
          <w:i/>
          <w:iCs/>
          <w:color w:val="000000"/>
          <w:u w:val="single"/>
          <w:lang w:bidi="ar"/>
        </w:rPr>
        <w:t>0%，中标人在年度养护期内无重大养护缺陷，至年度养护期满进行综合验收，根据考核得分进行一次性支付。中标人同时出具相应养护经费发票。</w:t>
      </w:r>
    </w:p>
    <w:p w14:paraId="298EED6C">
      <w:pPr>
        <w:spacing w:line="440" w:lineRule="exact"/>
        <w:ind w:firstLine="602" w:firstLineChars="250"/>
        <w:rPr>
          <w:rFonts w:ascii="Times New Roman" w:hAnsi="Times New Roman"/>
          <w:b/>
          <w:bCs w:val="0"/>
        </w:rPr>
      </w:pPr>
      <w:r>
        <w:rPr>
          <w:rFonts w:ascii="Times New Roman" w:hAnsi="Times New Roman"/>
          <w:b/>
        </w:rPr>
        <w:t>注：不满足上述付款方式的将作无效投标处理。</w:t>
      </w:r>
    </w:p>
    <w:p w14:paraId="411542E3">
      <w:pPr>
        <w:numPr>
          <w:ilvl w:val="0"/>
          <w:numId w:val="4"/>
        </w:numPr>
        <w:spacing w:after="0" w:line="460" w:lineRule="atLeast"/>
        <w:ind w:firstLine="480"/>
        <w:rPr>
          <w:rFonts w:ascii="Times New Roman" w:hAnsi="Times New Roman"/>
          <w:b/>
          <w:bCs w:val="0"/>
          <w:color w:val="000000"/>
          <w:lang w:bidi="ar"/>
        </w:rPr>
      </w:pPr>
      <w:r>
        <w:rPr>
          <w:rFonts w:ascii="Times New Roman" w:hAnsi="Times New Roman"/>
          <w:b/>
          <w:color w:val="000000"/>
          <w:lang w:bidi="ar"/>
        </w:rPr>
        <w:t>本项目</w:t>
      </w:r>
      <w:r>
        <w:rPr>
          <w:rFonts w:hint="eastAsia" w:ascii="Times New Roman" w:hAnsi="Times New Roman"/>
          <w:b/>
          <w:color w:val="000000"/>
          <w:lang w:bidi="ar"/>
        </w:rPr>
        <w:t>两</w:t>
      </w:r>
      <w:r>
        <w:rPr>
          <w:rFonts w:ascii="Times New Roman" w:hAnsi="Times New Roman"/>
          <w:b/>
          <w:color w:val="000000"/>
          <w:lang w:bidi="ar"/>
        </w:rPr>
        <w:t>年服务费用采购预算为¥910000.00元（人民币</w:t>
      </w:r>
      <w:r>
        <w:rPr>
          <w:rFonts w:hint="eastAsia" w:ascii="Times New Roman" w:hAnsi="Times New Roman"/>
          <w:b/>
          <w:color w:val="000000"/>
          <w:lang w:bidi="ar"/>
        </w:rPr>
        <w:t>玖拾壹</w:t>
      </w:r>
      <w:r>
        <w:rPr>
          <w:rFonts w:ascii="Times New Roman" w:hAnsi="Times New Roman"/>
          <w:b/>
          <w:color w:val="000000"/>
          <w:lang w:bidi="ar"/>
        </w:rPr>
        <w:t>万元整），投标人的报价不得超过采购预算，否则将</w:t>
      </w:r>
      <w:r>
        <w:rPr>
          <w:rFonts w:ascii="Times New Roman" w:hAnsi="Times New Roman"/>
          <w:b/>
        </w:rPr>
        <w:t>作无效投标处理</w:t>
      </w:r>
      <w:r>
        <w:rPr>
          <w:rFonts w:ascii="Times New Roman" w:hAnsi="Times New Roman"/>
          <w:b/>
          <w:color w:val="000000"/>
          <w:lang w:bidi="ar"/>
        </w:rPr>
        <w:t>。</w:t>
      </w:r>
    </w:p>
    <w:p w14:paraId="36196C97">
      <w:pPr>
        <w:numPr>
          <w:ilvl w:val="0"/>
          <w:numId w:val="4"/>
        </w:numPr>
        <w:spacing w:after="0" w:line="460" w:lineRule="atLeast"/>
        <w:ind w:firstLine="480"/>
        <w:rPr>
          <w:rFonts w:ascii="Times New Roman" w:hAnsi="Times New Roman"/>
          <w:b/>
          <w:color w:val="000000"/>
          <w:sz w:val="28"/>
          <w:szCs w:val="28"/>
          <w:lang w:bidi="ar"/>
        </w:rPr>
      </w:pPr>
      <w:r>
        <w:rPr>
          <w:rFonts w:ascii="Times New Roman" w:hAnsi="Times New Roman"/>
          <w:color w:val="000000"/>
          <w:lang w:bidi="ar"/>
        </w:rPr>
        <w:t>本项目不接受联合体参加投标，不得以任何形式进行转包及分包。</w:t>
      </w:r>
      <w:bookmarkStart w:id="54" w:name="_Toc22478827"/>
    </w:p>
    <w:p w14:paraId="49E875D5">
      <w:pPr>
        <w:spacing w:line="430" w:lineRule="atLeast"/>
        <w:jc w:val="left"/>
        <w:rPr>
          <w:rFonts w:ascii="Times New Roman" w:hAnsi="Times New Roman"/>
          <w:szCs w:val="21"/>
        </w:rPr>
      </w:pPr>
      <w:r>
        <w:rPr>
          <w:rFonts w:ascii="Times New Roman" w:hAnsi="Times New Roman"/>
          <w:b/>
          <w:color w:val="000000"/>
          <w:sz w:val="28"/>
          <w:szCs w:val="28"/>
          <w:lang w:bidi="ar"/>
        </w:rPr>
        <w:t>二、项目养护清单：</w:t>
      </w:r>
    </w:p>
    <w:tbl>
      <w:tblPr>
        <w:tblStyle w:val="32"/>
        <w:tblW w:w="9214" w:type="dxa"/>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autofit"/>
        <w:tblCellMar>
          <w:top w:w="15" w:type="dxa"/>
          <w:left w:w="15" w:type="dxa"/>
          <w:bottom w:w="15" w:type="dxa"/>
          <w:right w:w="15" w:type="dxa"/>
        </w:tblCellMar>
      </w:tblPr>
      <w:tblGrid>
        <w:gridCol w:w="709"/>
        <w:gridCol w:w="2126"/>
        <w:gridCol w:w="1417"/>
        <w:gridCol w:w="1276"/>
        <w:gridCol w:w="2552"/>
        <w:gridCol w:w="1134"/>
      </w:tblGrid>
      <w:tr w14:paraId="33A2365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340" w:hRule="atLeast"/>
          <w:jc w:val="center"/>
        </w:trPr>
        <w:tc>
          <w:tcPr>
            <w:tcW w:w="709" w:type="dxa"/>
            <w:vMerge w:val="restart"/>
            <w:tcBorders>
              <w:top w:val="single" w:color="auto" w:sz="8" w:space="0"/>
              <w:left w:val="single" w:color="auto" w:sz="8" w:space="0"/>
              <w:bottom w:val="single" w:color="auto" w:sz="8" w:space="0"/>
              <w:right w:val="single" w:color="auto" w:sz="8" w:space="0"/>
            </w:tcBorders>
            <w:shd w:val="clear" w:color="auto" w:fill="auto"/>
            <w:vAlign w:val="center"/>
          </w:tcPr>
          <w:p w14:paraId="2B4A13F8">
            <w:pPr>
              <w:jc w:val="center"/>
              <w:textAlignment w:val="center"/>
              <w:rPr>
                <w:rFonts w:ascii="Times New Roman" w:hAnsi="Times New Roman"/>
                <w:szCs w:val="21"/>
              </w:rPr>
            </w:pPr>
            <w:r>
              <w:rPr>
                <w:rFonts w:ascii="Times New Roman" w:hAnsi="Times New Roman"/>
                <w:b/>
                <w:lang w:bidi="ar"/>
              </w:rPr>
              <w:t>序号</w:t>
            </w:r>
          </w:p>
        </w:tc>
        <w:tc>
          <w:tcPr>
            <w:tcW w:w="2126" w:type="dxa"/>
            <w:vMerge w:val="restart"/>
            <w:tcBorders>
              <w:top w:val="single" w:color="auto" w:sz="8" w:space="0"/>
              <w:left w:val="nil"/>
              <w:bottom w:val="single" w:color="auto" w:sz="8" w:space="0"/>
              <w:right w:val="single" w:color="auto" w:sz="8" w:space="0"/>
            </w:tcBorders>
            <w:shd w:val="clear" w:color="auto" w:fill="auto"/>
            <w:vAlign w:val="center"/>
          </w:tcPr>
          <w:p w14:paraId="32D40261">
            <w:pPr>
              <w:jc w:val="center"/>
              <w:textAlignment w:val="center"/>
              <w:rPr>
                <w:rFonts w:ascii="Times New Roman" w:hAnsi="Times New Roman"/>
                <w:szCs w:val="21"/>
              </w:rPr>
            </w:pPr>
            <w:r>
              <w:rPr>
                <w:rFonts w:ascii="Times New Roman" w:hAnsi="Times New Roman"/>
                <w:b/>
                <w:lang w:bidi="ar"/>
              </w:rPr>
              <w:t>公路名称</w:t>
            </w:r>
          </w:p>
        </w:tc>
        <w:tc>
          <w:tcPr>
            <w:tcW w:w="5245" w:type="dxa"/>
            <w:gridSpan w:val="3"/>
            <w:tcBorders>
              <w:top w:val="single" w:color="auto" w:sz="8" w:space="0"/>
              <w:left w:val="nil"/>
              <w:bottom w:val="single" w:color="auto" w:sz="8" w:space="0"/>
              <w:right w:val="single" w:color="auto" w:sz="8" w:space="0"/>
            </w:tcBorders>
            <w:shd w:val="clear" w:color="auto" w:fill="auto"/>
            <w:vAlign w:val="center"/>
          </w:tcPr>
          <w:p w14:paraId="1352B300">
            <w:pPr>
              <w:jc w:val="center"/>
              <w:textAlignment w:val="center"/>
              <w:rPr>
                <w:rFonts w:ascii="Times New Roman" w:hAnsi="Times New Roman"/>
                <w:szCs w:val="21"/>
              </w:rPr>
            </w:pPr>
            <w:r>
              <w:rPr>
                <w:rFonts w:ascii="Times New Roman" w:hAnsi="Times New Roman"/>
                <w:b/>
                <w:lang w:bidi="ar"/>
              </w:rPr>
              <w:t>面积（㎡）</w:t>
            </w:r>
          </w:p>
        </w:tc>
        <w:tc>
          <w:tcPr>
            <w:tcW w:w="1134" w:type="dxa"/>
            <w:vMerge w:val="restart"/>
            <w:tcBorders>
              <w:top w:val="single" w:color="auto" w:sz="8" w:space="0"/>
              <w:left w:val="nil"/>
              <w:bottom w:val="single" w:color="auto" w:sz="8" w:space="0"/>
              <w:right w:val="single" w:color="auto" w:sz="8" w:space="0"/>
            </w:tcBorders>
            <w:shd w:val="clear" w:color="auto" w:fill="auto"/>
            <w:vAlign w:val="center"/>
          </w:tcPr>
          <w:p w14:paraId="65EBCF97">
            <w:pPr>
              <w:jc w:val="center"/>
              <w:textAlignment w:val="center"/>
              <w:rPr>
                <w:rFonts w:ascii="Times New Roman" w:hAnsi="Times New Roman"/>
                <w:szCs w:val="21"/>
              </w:rPr>
            </w:pPr>
            <w:r>
              <w:rPr>
                <w:rFonts w:ascii="Times New Roman" w:hAnsi="Times New Roman"/>
                <w:b/>
                <w:lang w:bidi="ar"/>
              </w:rPr>
              <w:t>总面积</w:t>
            </w:r>
          </w:p>
        </w:tc>
      </w:tr>
      <w:tr w14:paraId="16659A2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504" w:hRule="atLeast"/>
          <w:jc w:val="center"/>
        </w:trPr>
        <w:tc>
          <w:tcPr>
            <w:tcW w:w="709" w:type="dxa"/>
            <w:vMerge w:val="continue"/>
            <w:tcBorders>
              <w:top w:val="single" w:color="auto" w:sz="8" w:space="0"/>
              <w:left w:val="single" w:color="auto" w:sz="8" w:space="0"/>
              <w:bottom w:val="single" w:color="auto" w:sz="8" w:space="0"/>
              <w:right w:val="single" w:color="auto" w:sz="8" w:space="0"/>
            </w:tcBorders>
            <w:shd w:val="clear" w:color="auto" w:fill="auto"/>
            <w:vAlign w:val="center"/>
          </w:tcPr>
          <w:p w14:paraId="7A4A4FC2">
            <w:pPr>
              <w:rPr>
                <w:rFonts w:ascii="Times New Roman" w:hAnsi="Times New Roman"/>
              </w:rPr>
            </w:pPr>
          </w:p>
        </w:tc>
        <w:tc>
          <w:tcPr>
            <w:tcW w:w="2126" w:type="dxa"/>
            <w:vMerge w:val="continue"/>
            <w:tcBorders>
              <w:top w:val="single" w:color="auto" w:sz="8" w:space="0"/>
              <w:left w:val="nil"/>
              <w:bottom w:val="single" w:color="auto" w:sz="8" w:space="0"/>
              <w:right w:val="single" w:color="auto" w:sz="8" w:space="0"/>
            </w:tcBorders>
            <w:shd w:val="clear" w:color="auto" w:fill="auto"/>
            <w:vAlign w:val="center"/>
          </w:tcPr>
          <w:p w14:paraId="49BE3A74">
            <w:pPr>
              <w:rPr>
                <w:rFonts w:ascii="Times New Roman" w:hAnsi="Times New Roman"/>
              </w:rPr>
            </w:pPr>
          </w:p>
        </w:tc>
        <w:tc>
          <w:tcPr>
            <w:tcW w:w="1417" w:type="dxa"/>
            <w:tcBorders>
              <w:top w:val="nil"/>
              <w:left w:val="nil"/>
              <w:bottom w:val="single" w:color="auto" w:sz="8" w:space="0"/>
              <w:right w:val="single" w:color="auto" w:sz="8" w:space="0"/>
            </w:tcBorders>
            <w:shd w:val="clear" w:color="auto" w:fill="auto"/>
            <w:vAlign w:val="center"/>
          </w:tcPr>
          <w:p w14:paraId="3ED0D1E6">
            <w:pPr>
              <w:jc w:val="center"/>
              <w:rPr>
                <w:rFonts w:ascii="Times New Roman" w:hAnsi="Times New Roman"/>
                <w:szCs w:val="21"/>
              </w:rPr>
            </w:pPr>
            <w:r>
              <w:rPr>
                <w:rFonts w:ascii="Times New Roman" w:hAnsi="Times New Roman"/>
                <w:b/>
                <w:lang w:bidi="ar"/>
              </w:rPr>
              <w:t>林带</w:t>
            </w:r>
          </w:p>
        </w:tc>
        <w:tc>
          <w:tcPr>
            <w:tcW w:w="1276" w:type="dxa"/>
            <w:tcBorders>
              <w:top w:val="nil"/>
              <w:left w:val="nil"/>
              <w:bottom w:val="single" w:color="auto" w:sz="8" w:space="0"/>
              <w:right w:val="single" w:color="auto" w:sz="8" w:space="0"/>
            </w:tcBorders>
            <w:shd w:val="clear" w:color="auto" w:fill="auto"/>
            <w:vAlign w:val="center"/>
          </w:tcPr>
          <w:p w14:paraId="39E6E612">
            <w:pPr>
              <w:jc w:val="center"/>
              <w:rPr>
                <w:rFonts w:ascii="Times New Roman" w:hAnsi="Times New Roman"/>
                <w:szCs w:val="21"/>
              </w:rPr>
            </w:pPr>
            <w:r>
              <w:rPr>
                <w:rFonts w:ascii="Times New Roman" w:hAnsi="Times New Roman"/>
                <w:b/>
                <w:lang w:bidi="ar"/>
              </w:rPr>
              <w:t>边坡</w:t>
            </w:r>
          </w:p>
        </w:tc>
        <w:tc>
          <w:tcPr>
            <w:tcW w:w="2552" w:type="dxa"/>
            <w:tcBorders>
              <w:top w:val="single" w:color="auto" w:sz="8" w:space="0"/>
              <w:left w:val="nil"/>
              <w:bottom w:val="single" w:color="auto" w:sz="8" w:space="0"/>
              <w:right w:val="single" w:color="auto" w:sz="8" w:space="0"/>
            </w:tcBorders>
            <w:shd w:val="clear" w:color="auto" w:fill="auto"/>
            <w:vAlign w:val="center"/>
          </w:tcPr>
          <w:p w14:paraId="754039FD">
            <w:pPr>
              <w:jc w:val="center"/>
              <w:rPr>
                <w:rFonts w:ascii="Times New Roman" w:hAnsi="Times New Roman"/>
                <w:szCs w:val="21"/>
              </w:rPr>
            </w:pPr>
            <w:r>
              <w:rPr>
                <w:rFonts w:ascii="Times New Roman" w:hAnsi="Times New Roman"/>
                <w:b/>
                <w:lang w:bidi="ar"/>
              </w:rPr>
              <w:t>中分带（含机非隔离带）</w:t>
            </w:r>
          </w:p>
        </w:tc>
        <w:tc>
          <w:tcPr>
            <w:tcW w:w="1134" w:type="dxa"/>
            <w:vMerge w:val="continue"/>
            <w:tcBorders>
              <w:top w:val="single" w:color="auto" w:sz="8" w:space="0"/>
              <w:left w:val="nil"/>
              <w:bottom w:val="single" w:color="auto" w:sz="8" w:space="0"/>
              <w:right w:val="single" w:color="auto" w:sz="8" w:space="0"/>
            </w:tcBorders>
            <w:shd w:val="clear" w:color="auto" w:fill="auto"/>
            <w:vAlign w:val="center"/>
          </w:tcPr>
          <w:p w14:paraId="2C2575BC">
            <w:pPr>
              <w:rPr>
                <w:rFonts w:ascii="Times New Roman" w:hAnsi="Times New Roman"/>
              </w:rPr>
            </w:pPr>
          </w:p>
        </w:tc>
      </w:tr>
      <w:tr w14:paraId="0CF57B3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632" w:hRule="atLeast"/>
          <w:jc w:val="center"/>
        </w:trPr>
        <w:tc>
          <w:tcPr>
            <w:tcW w:w="709" w:type="dxa"/>
            <w:tcBorders>
              <w:top w:val="nil"/>
              <w:left w:val="single" w:color="auto" w:sz="8" w:space="0"/>
              <w:bottom w:val="single" w:color="auto" w:sz="4" w:space="0"/>
              <w:right w:val="single" w:color="auto" w:sz="8" w:space="0"/>
            </w:tcBorders>
            <w:shd w:val="clear" w:color="auto" w:fill="auto"/>
            <w:vAlign w:val="center"/>
          </w:tcPr>
          <w:p w14:paraId="54BC06F6">
            <w:pPr>
              <w:jc w:val="center"/>
              <w:rPr>
                <w:rFonts w:ascii="Times New Roman" w:hAnsi="Times New Roman"/>
                <w:szCs w:val="21"/>
              </w:rPr>
            </w:pPr>
            <w:r>
              <w:rPr>
                <w:rFonts w:ascii="Times New Roman" w:hAnsi="Times New Roman"/>
                <w:lang w:bidi="ar"/>
              </w:rPr>
              <w:t>1</w:t>
            </w:r>
          </w:p>
        </w:tc>
        <w:tc>
          <w:tcPr>
            <w:tcW w:w="2126" w:type="dxa"/>
            <w:tcBorders>
              <w:top w:val="nil"/>
              <w:left w:val="nil"/>
              <w:bottom w:val="single" w:color="auto" w:sz="4" w:space="0"/>
              <w:right w:val="single" w:color="auto" w:sz="8" w:space="0"/>
            </w:tcBorders>
            <w:shd w:val="clear" w:color="auto" w:fill="auto"/>
            <w:vAlign w:val="center"/>
          </w:tcPr>
          <w:p w14:paraId="591D4A85">
            <w:pPr>
              <w:jc w:val="center"/>
            </w:pPr>
            <w:r>
              <w:t>S227老线</w:t>
            </w:r>
          </w:p>
        </w:tc>
        <w:tc>
          <w:tcPr>
            <w:tcW w:w="1417" w:type="dxa"/>
            <w:tcBorders>
              <w:top w:val="nil"/>
              <w:left w:val="nil"/>
              <w:bottom w:val="single" w:color="auto" w:sz="4" w:space="0"/>
              <w:right w:val="single" w:color="auto" w:sz="8" w:space="0"/>
            </w:tcBorders>
            <w:shd w:val="clear" w:color="auto" w:fill="auto"/>
            <w:vAlign w:val="center"/>
          </w:tcPr>
          <w:p w14:paraId="2D0C4411">
            <w:pPr>
              <w:jc w:val="center"/>
            </w:pPr>
            <w:r>
              <w:t>56191</w:t>
            </w:r>
          </w:p>
        </w:tc>
        <w:tc>
          <w:tcPr>
            <w:tcW w:w="1276" w:type="dxa"/>
            <w:tcBorders>
              <w:top w:val="nil"/>
              <w:left w:val="nil"/>
              <w:bottom w:val="single" w:color="auto" w:sz="4" w:space="0"/>
              <w:right w:val="single" w:color="auto" w:sz="8" w:space="0"/>
            </w:tcBorders>
            <w:shd w:val="clear" w:color="auto" w:fill="auto"/>
            <w:vAlign w:val="center"/>
          </w:tcPr>
          <w:p w14:paraId="08664C06">
            <w:pPr>
              <w:jc w:val="center"/>
            </w:pPr>
            <w:r>
              <w:t>25923</w:t>
            </w:r>
          </w:p>
        </w:tc>
        <w:tc>
          <w:tcPr>
            <w:tcW w:w="2552" w:type="dxa"/>
            <w:tcBorders>
              <w:top w:val="nil"/>
              <w:left w:val="nil"/>
              <w:bottom w:val="single" w:color="auto" w:sz="4" w:space="0"/>
              <w:right w:val="single" w:color="auto" w:sz="8" w:space="0"/>
            </w:tcBorders>
            <w:shd w:val="clear" w:color="auto" w:fill="auto"/>
            <w:vAlign w:val="center"/>
          </w:tcPr>
          <w:p w14:paraId="53D3E429">
            <w:pPr>
              <w:jc w:val="center"/>
            </w:pPr>
            <w:r>
              <w:rPr>
                <w:rFonts w:hint="eastAsia"/>
              </w:rPr>
              <w:t>/</w:t>
            </w:r>
          </w:p>
        </w:tc>
        <w:tc>
          <w:tcPr>
            <w:tcW w:w="1134" w:type="dxa"/>
            <w:tcBorders>
              <w:top w:val="nil"/>
              <w:left w:val="nil"/>
              <w:bottom w:val="single" w:color="auto" w:sz="4" w:space="0"/>
              <w:right w:val="single" w:color="auto" w:sz="8" w:space="0"/>
            </w:tcBorders>
            <w:shd w:val="clear" w:color="auto" w:fill="auto"/>
            <w:vAlign w:val="center"/>
          </w:tcPr>
          <w:p w14:paraId="527519D3">
            <w:pPr>
              <w:jc w:val="center"/>
            </w:pPr>
            <w:r>
              <w:t>82114</w:t>
            </w:r>
          </w:p>
        </w:tc>
      </w:tr>
      <w:tr w14:paraId="2524162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632" w:hRule="atLeast"/>
          <w:jc w:val="center"/>
        </w:trPr>
        <w:tc>
          <w:tcPr>
            <w:tcW w:w="709" w:type="dxa"/>
            <w:tcBorders>
              <w:top w:val="single" w:color="auto" w:sz="4" w:space="0"/>
              <w:left w:val="single" w:color="auto" w:sz="8" w:space="0"/>
              <w:bottom w:val="single" w:color="auto" w:sz="8" w:space="0"/>
              <w:right w:val="single" w:color="auto" w:sz="8" w:space="0"/>
            </w:tcBorders>
            <w:shd w:val="clear" w:color="auto" w:fill="auto"/>
            <w:vAlign w:val="center"/>
          </w:tcPr>
          <w:p w14:paraId="63CC5758">
            <w:pPr>
              <w:jc w:val="center"/>
              <w:rPr>
                <w:rFonts w:ascii="Times New Roman" w:hAnsi="Times New Roman"/>
                <w:lang w:bidi="ar"/>
              </w:rPr>
            </w:pPr>
            <w:r>
              <w:rPr>
                <w:rFonts w:hint="eastAsia" w:ascii="Times New Roman" w:hAnsi="Times New Roman"/>
                <w:lang w:bidi="ar"/>
              </w:rPr>
              <w:t>2</w:t>
            </w:r>
          </w:p>
        </w:tc>
        <w:tc>
          <w:tcPr>
            <w:tcW w:w="2126" w:type="dxa"/>
            <w:tcBorders>
              <w:top w:val="single" w:color="auto" w:sz="4" w:space="0"/>
              <w:left w:val="nil"/>
              <w:bottom w:val="single" w:color="auto" w:sz="8" w:space="0"/>
              <w:right w:val="single" w:color="auto" w:sz="8" w:space="0"/>
            </w:tcBorders>
            <w:shd w:val="clear" w:color="auto" w:fill="auto"/>
            <w:vAlign w:val="center"/>
          </w:tcPr>
          <w:p w14:paraId="345A26FA">
            <w:pPr>
              <w:jc w:val="center"/>
            </w:pPr>
            <w:r>
              <w:t>G524</w:t>
            </w:r>
          </w:p>
        </w:tc>
        <w:tc>
          <w:tcPr>
            <w:tcW w:w="1417" w:type="dxa"/>
            <w:tcBorders>
              <w:top w:val="single" w:color="auto" w:sz="4" w:space="0"/>
              <w:left w:val="nil"/>
              <w:bottom w:val="single" w:color="auto" w:sz="8" w:space="0"/>
              <w:right w:val="single" w:color="auto" w:sz="8" w:space="0"/>
            </w:tcBorders>
            <w:shd w:val="clear" w:color="auto" w:fill="auto"/>
            <w:vAlign w:val="center"/>
          </w:tcPr>
          <w:p w14:paraId="0F9AC360">
            <w:pPr>
              <w:jc w:val="center"/>
            </w:pPr>
            <w:r>
              <w:t>52516.6</w:t>
            </w:r>
          </w:p>
        </w:tc>
        <w:tc>
          <w:tcPr>
            <w:tcW w:w="1276" w:type="dxa"/>
            <w:tcBorders>
              <w:top w:val="single" w:color="auto" w:sz="4" w:space="0"/>
              <w:left w:val="nil"/>
              <w:bottom w:val="single" w:color="auto" w:sz="8" w:space="0"/>
              <w:right w:val="single" w:color="auto" w:sz="8" w:space="0"/>
            </w:tcBorders>
            <w:shd w:val="clear" w:color="auto" w:fill="auto"/>
            <w:vAlign w:val="center"/>
          </w:tcPr>
          <w:p w14:paraId="0209DA26">
            <w:pPr>
              <w:jc w:val="center"/>
            </w:pPr>
            <w:r>
              <w:t>88945.4</w:t>
            </w:r>
          </w:p>
        </w:tc>
        <w:tc>
          <w:tcPr>
            <w:tcW w:w="2552" w:type="dxa"/>
            <w:tcBorders>
              <w:top w:val="single" w:color="auto" w:sz="4" w:space="0"/>
              <w:left w:val="nil"/>
              <w:bottom w:val="single" w:color="auto" w:sz="8" w:space="0"/>
              <w:right w:val="single" w:color="auto" w:sz="8" w:space="0"/>
            </w:tcBorders>
            <w:shd w:val="clear" w:color="auto" w:fill="auto"/>
            <w:vAlign w:val="center"/>
          </w:tcPr>
          <w:p w14:paraId="0EF27CCC">
            <w:pPr>
              <w:jc w:val="center"/>
            </w:pPr>
            <w:r>
              <w:t>35853</w:t>
            </w:r>
          </w:p>
        </w:tc>
        <w:tc>
          <w:tcPr>
            <w:tcW w:w="1134" w:type="dxa"/>
            <w:tcBorders>
              <w:top w:val="single" w:color="auto" w:sz="4" w:space="0"/>
              <w:left w:val="nil"/>
              <w:bottom w:val="single" w:color="auto" w:sz="8" w:space="0"/>
              <w:right w:val="single" w:color="auto" w:sz="8" w:space="0"/>
            </w:tcBorders>
            <w:shd w:val="clear" w:color="auto" w:fill="auto"/>
            <w:vAlign w:val="center"/>
          </w:tcPr>
          <w:p w14:paraId="1AA6B459">
            <w:pPr>
              <w:jc w:val="center"/>
            </w:pPr>
            <w:r>
              <w:t>177315</w:t>
            </w:r>
          </w:p>
        </w:tc>
      </w:tr>
    </w:tbl>
    <w:p w14:paraId="25224BD9">
      <w:pPr>
        <w:spacing w:line="440" w:lineRule="atLeast"/>
        <w:ind w:firstLine="240"/>
        <w:rPr>
          <w:rFonts w:ascii="Times New Roman" w:hAnsi="Times New Roman"/>
          <w:szCs w:val="21"/>
        </w:rPr>
      </w:pPr>
      <w:r>
        <w:rPr>
          <w:rFonts w:ascii="Times New Roman" w:hAnsi="Times New Roman"/>
          <w:b/>
          <w:color w:val="000000"/>
          <w:lang w:bidi="ar"/>
        </w:rPr>
        <w:t>注：（1）养护期内，如因养护工作不到位导致植物观赏效果严重降低，采购人视具体情况扣减养护费用，造成植物死亡的，由中标人负责赔偿。</w:t>
      </w:r>
    </w:p>
    <w:p w14:paraId="25639B0B">
      <w:pPr>
        <w:spacing w:line="440" w:lineRule="atLeast"/>
        <w:ind w:firstLine="480"/>
        <w:rPr>
          <w:rFonts w:ascii="Times New Roman" w:hAnsi="Times New Roman"/>
          <w:szCs w:val="21"/>
        </w:rPr>
      </w:pPr>
      <w:r>
        <w:rPr>
          <w:rFonts w:ascii="Times New Roman" w:hAnsi="Times New Roman"/>
          <w:b/>
          <w:color w:val="000000"/>
          <w:lang w:bidi="ar"/>
        </w:rPr>
        <w:t>（2）农药、肥料等均由中标人提供，垃圾袋、保洁工具等由中标人自行配备。</w:t>
      </w:r>
    </w:p>
    <w:p w14:paraId="0B37CB22">
      <w:pPr>
        <w:spacing w:line="500" w:lineRule="exact"/>
        <w:rPr>
          <w:rFonts w:ascii="Times New Roman" w:hAnsi="Times New Roman"/>
          <w:b/>
          <w:bCs w:val="0"/>
          <w:sz w:val="28"/>
        </w:rPr>
      </w:pPr>
    </w:p>
    <w:bookmarkEnd w:id="54"/>
    <w:p w14:paraId="33C4779C">
      <w:pPr>
        <w:numPr>
          <w:ilvl w:val="0"/>
          <w:numId w:val="5"/>
        </w:numPr>
        <w:spacing w:after="0" w:line="440" w:lineRule="atLeast"/>
        <w:rPr>
          <w:rFonts w:ascii="Times New Roman" w:hAnsi="Times New Roman"/>
          <w:b/>
          <w:bCs w:val="0"/>
          <w:color w:val="000000"/>
          <w:sz w:val="28"/>
          <w:szCs w:val="28"/>
          <w:lang w:bidi="ar"/>
        </w:rPr>
      </w:pPr>
      <w:r>
        <w:rPr>
          <w:rFonts w:ascii="Times New Roman" w:hAnsi="Times New Roman"/>
          <w:b/>
          <w:color w:val="000000"/>
          <w:sz w:val="28"/>
          <w:szCs w:val="28"/>
          <w:lang w:bidi="ar"/>
        </w:rPr>
        <w:t>项目服务要求：</w:t>
      </w:r>
    </w:p>
    <w:p w14:paraId="78958E07">
      <w:pPr>
        <w:spacing w:line="440" w:lineRule="atLeast"/>
        <w:rPr>
          <w:rFonts w:ascii="Times New Roman" w:hAnsi="Times New Roman"/>
          <w:color w:val="000000"/>
          <w:lang w:bidi="ar"/>
        </w:rPr>
      </w:pPr>
      <w:r>
        <w:rPr>
          <w:rFonts w:ascii="Times New Roman" w:hAnsi="Times New Roman"/>
          <w:color w:val="000000"/>
          <w:lang w:bidi="ar"/>
        </w:rPr>
        <w:t>（一）总体要求：</w:t>
      </w:r>
    </w:p>
    <w:p w14:paraId="4F64F609">
      <w:pPr>
        <w:spacing w:line="500" w:lineRule="exact"/>
        <w:ind w:firstLine="480"/>
        <w:rPr>
          <w:rFonts w:ascii="Times New Roman" w:hAnsi="Times New Roman"/>
          <w:color w:val="000000"/>
          <w:lang w:val="zh-CN"/>
        </w:rPr>
      </w:pPr>
      <w:r>
        <w:rPr>
          <w:rFonts w:ascii="Times New Roman" w:hAnsi="Times New Roman"/>
          <w:color w:val="000000"/>
          <w:lang w:val="zh-CN"/>
        </w:rPr>
        <w:t>1、投标人需在合同履行日前五日派员对管理现场进行熟悉情况和办理交接手续，相关费用包含在投标总价中。</w:t>
      </w:r>
    </w:p>
    <w:p w14:paraId="0195B1C2">
      <w:pPr>
        <w:spacing w:line="500" w:lineRule="exact"/>
        <w:ind w:firstLine="480"/>
        <w:rPr>
          <w:rFonts w:ascii="Times New Roman" w:hAnsi="Times New Roman"/>
          <w:color w:val="000000"/>
          <w:lang w:val="zh-CN"/>
        </w:rPr>
      </w:pPr>
      <w:r>
        <w:rPr>
          <w:rFonts w:ascii="Times New Roman" w:hAnsi="Times New Roman"/>
          <w:color w:val="000000"/>
          <w:lang w:val="zh-CN"/>
        </w:rPr>
        <w:t>2、投标人必须遵依法规范用工，全员购买意外险。</w:t>
      </w:r>
    </w:p>
    <w:p w14:paraId="3DD070FD">
      <w:pPr>
        <w:spacing w:line="500" w:lineRule="exact"/>
        <w:ind w:firstLine="480"/>
        <w:rPr>
          <w:rFonts w:ascii="Times New Roman" w:hAnsi="Times New Roman"/>
          <w:color w:val="000000"/>
          <w:lang w:val="zh-CN"/>
        </w:rPr>
      </w:pPr>
      <w:r>
        <w:rPr>
          <w:rFonts w:ascii="Times New Roman" w:hAnsi="Times New Roman"/>
          <w:color w:val="000000"/>
          <w:lang w:val="zh-CN"/>
        </w:rPr>
        <w:t>3、所有服务项目参照</w:t>
      </w:r>
      <w:r>
        <w:rPr>
          <w:rFonts w:ascii="Times New Roman" w:hAnsi="Times New Roman"/>
          <w:color w:val="000000"/>
        </w:rPr>
        <w:t>《</w:t>
      </w:r>
      <w:r>
        <w:rPr>
          <w:rFonts w:hint="eastAsia" w:ascii="Times New Roman" w:hAnsi="Times New Roman"/>
          <w:color w:val="000000"/>
        </w:rPr>
        <w:t>附件1：</w:t>
      </w:r>
      <w:r>
        <w:rPr>
          <w:rFonts w:ascii="Times New Roman" w:hAnsi="Times New Roman"/>
          <w:color w:val="000000"/>
        </w:rPr>
        <w:t>常熟市公共绿地养护要求》、《</w:t>
      </w:r>
      <w:r>
        <w:rPr>
          <w:rFonts w:hint="eastAsia" w:ascii="Times New Roman" w:hAnsi="Times New Roman"/>
          <w:color w:val="000000"/>
        </w:rPr>
        <w:t>附件2：</w:t>
      </w:r>
      <w:r>
        <w:rPr>
          <w:rFonts w:ascii="Times New Roman" w:hAnsi="Times New Roman"/>
          <w:color w:val="000000"/>
        </w:rPr>
        <w:t>常熟市三环路外绿化属地养护考核办法（修订）》、《</w:t>
      </w:r>
      <w:r>
        <w:rPr>
          <w:rFonts w:hint="eastAsia" w:ascii="Times New Roman" w:hAnsi="Times New Roman"/>
          <w:color w:val="000000"/>
        </w:rPr>
        <w:t>附件3：</w:t>
      </w:r>
      <w:r>
        <w:rPr>
          <w:rFonts w:ascii="Times New Roman" w:hAnsi="Times New Roman"/>
          <w:color w:val="000000"/>
        </w:rPr>
        <w:t>常熟市三环路外绿化属地养护评分细则》、《</w:t>
      </w:r>
      <w:r>
        <w:rPr>
          <w:rFonts w:hint="eastAsia" w:ascii="Times New Roman" w:hAnsi="Times New Roman"/>
          <w:color w:val="000000"/>
        </w:rPr>
        <w:t>附件4：</w:t>
      </w:r>
      <w:r>
        <w:rPr>
          <w:rFonts w:ascii="Times New Roman" w:hAnsi="Times New Roman"/>
          <w:color w:val="000000"/>
        </w:rPr>
        <w:t>常熟市绿地养护质量标</w:t>
      </w:r>
      <w:r>
        <w:rPr>
          <w:rFonts w:ascii="Times New Roman" w:hAnsi="Times New Roman"/>
          <w:color w:val="000000"/>
          <w:lang w:val="zh-CN"/>
        </w:rPr>
        <w:t>准》及各项规章制度等内容进行管理，并且不局限于以上要求内容。</w:t>
      </w:r>
    </w:p>
    <w:p w14:paraId="1A4B2A88">
      <w:pPr>
        <w:spacing w:line="500" w:lineRule="exact"/>
        <w:ind w:firstLine="480"/>
        <w:rPr>
          <w:rFonts w:ascii="Times New Roman" w:hAnsi="Times New Roman"/>
          <w:color w:val="000000"/>
          <w:lang w:val="zh-CN"/>
        </w:rPr>
      </w:pPr>
      <w:r>
        <w:rPr>
          <w:rFonts w:ascii="Times New Roman" w:hAnsi="Times New Roman"/>
          <w:color w:val="000000"/>
          <w:lang w:val="zh-CN"/>
        </w:rPr>
        <w:t>4、涉及绿化养护区域内的补植工作，经采购人同意后组织实施。</w:t>
      </w:r>
    </w:p>
    <w:p w14:paraId="7BC46CCC">
      <w:pPr>
        <w:spacing w:line="440" w:lineRule="atLeast"/>
        <w:rPr>
          <w:rFonts w:ascii="Times New Roman" w:hAnsi="Times New Roman"/>
          <w:szCs w:val="21"/>
        </w:rPr>
      </w:pPr>
      <w:r>
        <w:rPr>
          <w:rFonts w:ascii="Times New Roman" w:hAnsi="Times New Roman"/>
          <w:color w:val="000000"/>
          <w:lang w:bidi="ar"/>
        </w:rPr>
        <w:t>（二）人员要求：</w:t>
      </w:r>
    </w:p>
    <w:p w14:paraId="1DA62E41">
      <w:pPr>
        <w:spacing w:line="500" w:lineRule="exact"/>
        <w:ind w:firstLine="480"/>
        <w:rPr>
          <w:rFonts w:ascii="Times New Roman" w:hAnsi="Times New Roman"/>
          <w:color w:val="000000"/>
          <w:lang w:val="zh-CN"/>
        </w:rPr>
      </w:pPr>
      <w:r>
        <w:rPr>
          <w:rFonts w:ascii="Times New Roman" w:hAnsi="Times New Roman"/>
          <w:color w:val="000000"/>
        </w:rPr>
        <w:t>1、禁止使用65周岁以上人员，项目现场固定负责人须在60周岁以下。</w:t>
      </w:r>
    </w:p>
    <w:p w14:paraId="74F3E4B1">
      <w:pPr>
        <w:spacing w:line="500" w:lineRule="exact"/>
        <w:ind w:firstLine="480"/>
        <w:rPr>
          <w:rFonts w:ascii="Times New Roman" w:hAnsi="Times New Roman"/>
          <w:color w:val="000000"/>
          <w:lang w:val="zh-CN"/>
        </w:rPr>
      </w:pPr>
      <w:r>
        <w:rPr>
          <w:rFonts w:ascii="Times New Roman" w:hAnsi="Times New Roman"/>
          <w:color w:val="000000"/>
        </w:rPr>
        <w:t>2、爱岗敬业，主人翁意识强，遵纪守法，文明礼貌。</w:t>
      </w:r>
    </w:p>
    <w:p w14:paraId="6BE41F43">
      <w:pPr>
        <w:spacing w:line="500" w:lineRule="exact"/>
        <w:ind w:firstLine="480"/>
        <w:rPr>
          <w:rFonts w:ascii="Times New Roman" w:hAnsi="Times New Roman"/>
          <w:color w:val="000000"/>
          <w:lang w:val="zh-CN"/>
        </w:rPr>
      </w:pPr>
      <w:r>
        <w:rPr>
          <w:rFonts w:ascii="Times New Roman" w:hAnsi="Times New Roman"/>
          <w:color w:val="000000"/>
        </w:rPr>
        <w:t>3、团结协作意识、安全作业意识强，工作高质、高效。</w:t>
      </w:r>
    </w:p>
    <w:p w14:paraId="41C9B789">
      <w:pPr>
        <w:spacing w:line="500" w:lineRule="exact"/>
        <w:ind w:firstLine="480"/>
        <w:rPr>
          <w:rFonts w:ascii="Times New Roman" w:hAnsi="Times New Roman"/>
          <w:color w:val="000000"/>
          <w:lang w:val="zh-CN"/>
        </w:rPr>
      </w:pPr>
      <w:r>
        <w:rPr>
          <w:rFonts w:ascii="Times New Roman" w:hAnsi="Times New Roman"/>
          <w:color w:val="000000"/>
        </w:rPr>
        <w:t>4、统一服装，注重个人形象。</w:t>
      </w:r>
    </w:p>
    <w:p w14:paraId="12EE7B20">
      <w:pPr>
        <w:spacing w:line="500" w:lineRule="exact"/>
        <w:ind w:firstLine="480"/>
        <w:rPr>
          <w:rFonts w:ascii="Times New Roman" w:hAnsi="Times New Roman"/>
          <w:color w:val="000000"/>
          <w:lang w:val="zh-CN"/>
        </w:rPr>
      </w:pPr>
      <w:r>
        <w:rPr>
          <w:rFonts w:ascii="Times New Roman" w:hAnsi="Times New Roman"/>
          <w:color w:val="000000"/>
        </w:rPr>
        <w:t>5、对养护单位所使用人员（包括项目负责人和现场固定负责人），若不能胜任所承担的养护工作，采购人有权要求养护单位更换人员。</w:t>
      </w:r>
    </w:p>
    <w:p w14:paraId="06F6F4D4">
      <w:pPr>
        <w:spacing w:line="500" w:lineRule="exact"/>
        <w:ind w:firstLine="480"/>
        <w:rPr>
          <w:rFonts w:ascii="Times New Roman" w:hAnsi="Times New Roman"/>
          <w:color w:val="000000"/>
          <w:lang w:val="zh-CN"/>
        </w:rPr>
      </w:pPr>
      <w:r>
        <w:rPr>
          <w:rFonts w:ascii="Times New Roman" w:hAnsi="Times New Roman"/>
          <w:color w:val="000000"/>
        </w:rPr>
        <w:t>6、无特殊原因，投标人不得随意更换项目人员，如需更换须提前5个工作日通知采购人，并征得采购人同意才可更换。</w:t>
      </w:r>
    </w:p>
    <w:p w14:paraId="3425B544">
      <w:pPr>
        <w:spacing w:line="440" w:lineRule="atLeast"/>
        <w:rPr>
          <w:rFonts w:ascii="Times New Roman" w:hAnsi="Times New Roman"/>
          <w:szCs w:val="21"/>
        </w:rPr>
      </w:pPr>
      <w:r>
        <w:rPr>
          <w:rFonts w:ascii="Times New Roman" w:hAnsi="Times New Roman"/>
          <w:color w:val="000000"/>
          <w:lang w:bidi="ar"/>
        </w:rPr>
        <w:t>（三）服务要求：</w:t>
      </w:r>
    </w:p>
    <w:p w14:paraId="27817924">
      <w:pPr>
        <w:spacing w:line="500" w:lineRule="exact"/>
        <w:ind w:firstLine="480"/>
        <w:rPr>
          <w:rFonts w:ascii="Times New Roman" w:hAnsi="Times New Roman"/>
          <w:color w:val="000000"/>
        </w:rPr>
      </w:pPr>
      <w:r>
        <w:rPr>
          <w:rFonts w:ascii="Times New Roman" w:hAnsi="Times New Roman"/>
          <w:color w:val="000000"/>
        </w:rPr>
        <w:t>1、投标人须对辖区内的生态公益林进行保护和管理，做好森林防火、森林病虫害防治等日常养护工作，任何单位及个人禁止商业性采伐。</w:t>
      </w:r>
    </w:p>
    <w:p w14:paraId="0D402C72">
      <w:pPr>
        <w:spacing w:line="500" w:lineRule="exact"/>
        <w:ind w:firstLine="480"/>
        <w:rPr>
          <w:rFonts w:ascii="Times New Roman" w:hAnsi="Times New Roman"/>
          <w:color w:val="000000"/>
        </w:rPr>
      </w:pPr>
      <w:r>
        <w:rPr>
          <w:rFonts w:ascii="Times New Roman" w:hAnsi="Times New Roman"/>
          <w:color w:val="000000"/>
        </w:rPr>
        <w:t>2、根据《江苏省植物养护技术规范》制定养护方案，调配养护机械，落实管养人员。经养护过的绿地应满足常绿委办[2017]31号文《</w:t>
      </w:r>
      <w:r>
        <w:rPr>
          <w:rFonts w:hint="eastAsia" w:ascii="Times New Roman" w:hAnsi="Times New Roman"/>
          <w:color w:val="000000"/>
        </w:rPr>
        <w:t>附件2：</w:t>
      </w:r>
      <w:r>
        <w:rPr>
          <w:rFonts w:ascii="Times New Roman" w:hAnsi="Times New Roman"/>
          <w:color w:val="000000"/>
        </w:rPr>
        <w:t>常熟市三环路外绿化属地养护考核办法（修订）》、《</w:t>
      </w:r>
      <w:r>
        <w:rPr>
          <w:rFonts w:hint="eastAsia" w:ascii="Times New Roman" w:hAnsi="Times New Roman"/>
          <w:color w:val="000000"/>
        </w:rPr>
        <w:t>附件3：</w:t>
      </w:r>
      <w:r>
        <w:rPr>
          <w:rFonts w:ascii="Times New Roman" w:hAnsi="Times New Roman"/>
          <w:color w:val="000000"/>
        </w:rPr>
        <w:t>常熟市三环路外绿化属地养护</w:t>
      </w:r>
      <w:r>
        <w:rPr>
          <w:rFonts w:hint="eastAsia" w:ascii="Times New Roman" w:hAnsi="Times New Roman"/>
          <w:color w:val="000000"/>
        </w:rPr>
        <w:t>评分</w:t>
      </w:r>
      <w:r>
        <w:rPr>
          <w:rFonts w:ascii="Times New Roman" w:hAnsi="Times New Roman"/>
          <w:color w:val="000000"/>
        </w:rPr>
        <w:t>细则》《辛庄镇绿化属地养护考核细则（市级公路）》和采购人要求。</w:t>
      </w:r>
    </w:p>
    <w:p w14:paraId="7255F43D">
      <w:pPr>
        <w:spacing w:line="500" w:lineRule="exact"/>
        <w:ind w:firstLine="480"/>
        <w:rPr>
          <w:rFonts w:ascii="Times New Roman" w:hAnsi="Times New Roman"/>
          <w:color w:val="000000"/>
        </w:rPr>
      </w:pPr>
      <w:r>
        <w:rPr>
          <w:rFonts w:ascii="Times New Roman" w:hAnsi="Times New Roman"/>
          <w:color w:val="000000"/>
        </w:rPr>
        <w:t>3、及时阻止绿地和设施的破坏，保证管养范围内绿地的完整性。</w:t>
      </w:r>
    </w:p>
    <w:p w14:paraId="32A0805A">
      <w:pPr>
        <w:spacing w:line="500" w:lineRule="exact"/>
        <w:ind w:firstLine="480"/>
        <w:rPr>
          <w:rFonts w:ascii="Times New Roman" w:hAnsi="Times New Roman"/>
          <w:color w:val="000000"/>
        </w:rPr>
      </w:pPr>
      <w:r>
        <w:rPr>
          <w:rFonts w:ascii="Times New Roman" w:hAnsi="Times New Roman"/>
          <w:color w:val="000000"/>
        </w:rPr>
        <w:t>4、对服务期内绿化管养过程中的安全生产负责，承担安全生产事故造成的损失。</w:t>
      </w:r>
    </w:p>
    <w:p w14:paraId="2D873BF4">
      <w:pPr>
        <w:spacing w:line="500" w:lineRule="exact"/>
        <w:ind w:firstLine="480"/>
        <w:rPr>
          <w:rFonts w:ascii="Times New Roman" w:hAnsi="Times New Roman"/>
          <w:color w:val="000000"/>
        </w:rPr>
      </w:pPr>
      <w:r>
        <w:rPr>
          <w:rFonts w:ascii="Times New Roman" w:hAnsi="Times New Roman"/>
          <w:color w:val="000000"/>
        </w:rPr>
        <w:t>5、建立应急预案措施（如抗台、抗旱措施）；因不可抗拒因素（如台风、暴雨、大雪等自然灾害引起树木倒塌、碰线、碰屋、非养护原因造成的树枝伤人、伤物），投标人应迅速组织力量及时处理。</w:t>
      </w:r>
    </w:p>
    <w:p w14:paraId="7FE8AFD4">
      <w:pPr>
        <w:spacing w:line="500" w:lineRule="exact"/>
        <w:ind w:firstLine="480"/>
        <w:rPr>
          <w:rFonts w:ascii="Times New Roman" w:hAnsi="Times New Roman"/>
          <w:color w:val="000000"/>
        </w:rPr>
      </w:pPr>
      <w:r>
        <w:rPr>
          <w:rFonts w:ascii="Times New Roman" w:hAnsi="Times New Roman"/>
          <w:color w:val="000000"/>
        </w:rPr>
        <w:t> 6、投标人须做好重大节日（国庆节、五一节、十一节、春节及政府重大活动）的绿化强化维护工作，由采购人按相关规定落实相应投标人实施的，投标人应保质保量完成。</w:t>
      </w:r>
    </w:p>
    <w:p w14:paraId="1231F783">
      <w:pPr>
        <w:spacing w:line="500" w:lineRule="exact"/>
        <w:ind w:firstLine="480"/>
        <w:rPr>
          <w:rFonts w:ascii="Times New Roman" w:hAnsi="Times New Roman"/>
          <w:color w:val="000000"/>
        </w:rPr>
      </w:pPr>
      <w:r>
        <w:rPr>
          <w:rFonts w:ascii="Times New Roman" w:hAnsi="Times New Roman"/>
          <w:color w:val="000000"/>
        </w:rPr>
        <w:t> 7、建立安全生产、文明施工措施；遵守劳动规程，安全文明施工。</w:t>
      </w:r>
    </w:p>
    <w:p w14:paraId="19372B7E">
      <w:pPr>
        <w:spacing w:line="500" w:lineRule="exact"/>
        <w:ind w:firstLine="480"/>
        <w:rPr>
          <w:rFonts w:ascii="Times New Roman" w:hAnsi="Times New Roman"/>
          <w:color w:val="000000"/>
        </w:rPr>
      </w:pPr>
      <w:r>
        <w:rPr>
          <w:rFonts w:ascii="Times New Roman" w:hAnsi="Times New Roman"/>
          <w:color w:val="000000"/>
        </w:rPr>
        <w:t> 8、养护工人工作服配备：春秋冬季马夹二件、夏装二件、雨衣雨裤一套，标明养护单位。</w:t>
      </w:r>
    </w:p>
    <w:p w14:paraId="1A4BD632">
      <w:pPr>
        <w:spacing w:line="500" w:lineRule="exact"/>
        <w:ind w:firstLine="480"/>
        <w:rPr>
          <w:rFonts w:ascii="Times New Roman" w:hAnsi="Times New Roman"/>
          <w:color w:val="000000"/>
        </w:rPr>
      </w:pPr>
      <w:r>
        <w:rPr>
          <w:rFonts w:ascii="Times New Roman" w:hAnsi="Times New Roman"/>
          <w:color w:val="000000"/>
        </w:rPr>
        <w:t> 9、养护开始之日起应将工作服发放到位，全部统一着装上岗，统一挂牌上岗，马路上保洁人员加穿反光马甲。</w:t>
      </w:r>
    </w:p>
    <w:p w14:paraId="1F374F7B">
      <w:pPr>
        <w:spacing w:line="500" w:lineRule="exact"/>
        <w:ind w:firstLine="480"/>
        <w:rPr>
          <w:rFonts w:ascii="Times New Roman" w:hAnsi="Times New Roman"/>
          <w:color w:val="000000"/>
        </w:rPr>
      </w:pPr>
      <w:r>
        <w:rPr>
          <w:rFonts w:ascii="Times New Roman" w:hAnsi="Times New Roman"/>
          <w:color w:val="000000"/>
        </w:rPr>
        <w:t>10、应做好详细的养护台账，建立养护档案，并在每月30日前将当月养护总结和下月的养护计划报送至采购人。</w:t>
      </w:r>
    </w:p>
    <w:p w14:paraId="327910EB">
      <w:pPr>
        <w:spacing w:line="500" w:lineRule="exact"/>
        <w:ind w:firstLine="480"/>
        <w:rPr>
          <w:rFonts w:ascii="Times New Roman" w:hAnsi="Times New Roman"/>
          <w:color w:val="000000"/>
        </w:rPr>
      </w:pPr>
      <w:r>
        <w:rPr>
          <w:rFonts w:ascii="Times New Roman" w:hAnsi="Times New Roman"/>
          <w:color w:val="000000"/>
        </w:rPr>
        <w:t>11、养护期内加强管理，一旦出现枯枝现象，24小时内处理完毕，如出现树木、草坪等植物死亡，在第一时间内按规定格式及时上报。</w:t>
      </w:r>
      <w:r>
        <w:rPr>
          <w:rFonts w:hint="eastAsia" w:ascii="Times New Roman" w:hAnsi="Times New Roman"/>
          <w:color w:val="000000"/>
        </w:rPr>
        <w:t>投标人应有合法合规的树枝处理方案，保证养护期内修剪的树枝得到妥善处理。</w:t>
      </w:r>
    </w:p>
    <w:p w14:paraId="2F04BF78">
      <w:pPr>
        <w:spacing w:line="500" w:lineRule="exact"/>
        <w:ind w:firstLine="480"/>
        <w:rPr>
          <w:rFonts w:ascii="Times New Roman" w:hAnsi="Times New Roman"/>
          <w:color w:val="000000"/>
        </w:rPr>
      </w:pPr>
      <w:r>
        <w:rPr>
          <w:rFonts w:ascii="Times New Roman" w:hAnsi="Times New Roman"/>
          <w:color w:val="000000"/>
        </w:rPr>
        <w:t>12、投标人应建立急抢险预案，组织一支稳定的应急抢险队伍，配备必备的抢险车辆、工具设备，并落实专人负责抢险工作，保持全天24小时通信畅通，做到接到抢险任务城内于半小时、城外于一小时到达现场，在第一时间内解除险情。</w:t>
      </w:r>
    </w:p>
    <w:p w14:paraId="1DC88A66">
      <w:pPr>
        <w:spacing w:line="500" w:lineRule="exact"/>
        <w:ind w:firstLine="480"/>
        <w:rPr>
          <w:rFonts w:ascii="Times New Roman" w:hAnsi="Times New Roman"/>
          <w:color w:val="000000"/>
        </w:rPr>
      </w:pPr>
      <w:r>
        <w:rPr>
          <w:rFonts w:ascii="Times New Roman" w:hAnsi="Times New Roman"/>
          <w:color w:val="000000"/>
        </w:rPr>
        <w:t>13、出现强对流等恶劣天气时，事先做好高大树木加固、危枝危膀剪除等防范措施，抢险应急队伍24小时值班待命；事中做到抢险人员主动上路巡视，主动发现问题、主动解除险情；事后及时清理现场做好善后工作。在做好本项目范围绿地内的应急抢险任务外，服从采购人的统一调度，确保完成业主方另行安排的其它应急抢险任务。</w:t>
      </w:r>
    </w:p>
    <w:p w14:paraId="377F7CDA">
      <w:pPr>
        <w:spacing w:line="500" w:lineRule="exact"/>
        <w:ind w:firstLine="480"/>
        <w:rPr>
          <w:rFonts w:ascii="Times New Roman" w:hAnsi="Times New Roman"/>
          <w:color w:val="000000"/>
        </w:rPr>
      </w:pPr>
      <w:r>
        <w:rPr>
          <w:rFonts w:ascii="Times New Roman" w:hAnsi="Times New Roman"/>
          <w:color w:val="000000"/>
        </w:rPr>
        <w:t>14、养护期内，如有人为损绿、毁绿事件发生，中标人须及时制止并将有关情况通报采购人。确实无法制止的，必须及时向采购人通报具体情况。既未制止，也未通报情况的，由中标人赔偿全部损失。</w:t>
      </w:r>
    </w:p>
    <w:p w14:paraId="3643AE89">
      <w:pPr>
        <w:spacing w:line="500" w:lineRule="exact"/>
        <w:ind w:firstLine="480"/>
        <w:rPr>
          <w:rFonts w:ascii="Times New Roman" w:hAnsi="Times New Roman"/>
          <w:color w:val="000000"/>
        </w:rPr>
      </w:pPr>
      <w:r>
        <w:rPr>
          <w:rFonts w:ascii="Times New Roman" w:hAnsi="Times New Roman"/>
          <w:color w:val="000000"/>
        </w:rPr>
        <w:t>15、接受采购人及行政管理部门的检查、技术指导和监督工作。</w:t>
      </w:r>
    </w:p>
    <w:p w14:paraId="164BBCB0">
      <w:pPr>
        <w:spacing w:line="440" w:lineRule="atLeast"/>
        <w:rPr>
          <w:rFonts w:ascii="Times New Roman" w:hAnsi="Times New Roman"/>
          <w:color w:val="000000"/>
          <w:lang w:bidi="ar"/>
        </w:rPr>
      </w:pPr>
      <w:r>
        <w:rPr>
          <w:rFonts w:ascii="Times New Roman" w:hAnsi="Times New Roman"/>
          <w:color w:val="000000"/>
          <w:lang w:bidi="ar"/>
        </w:rPr>
        <w:t>（四）绿化管养要求：</w:t>
      </w:r>
    </w:p>
    <w:p w14:paraId="3478B47C">
      <w:pPr>
        <w:spacing w:line="500" w:lineRule="exact"/>
        <w:ind w:firstLine="480"/>
        <w:rPr>
          <w:rFonts w:ascii="Times New Roman" w:hAnsi="Times New Roman"/>
          <w:color w:val="000000"/>
        </w:rPr>
      </w:pPr>
      <w:r>
        <w:rPr>
          <w:rFonts w:ascii="Times New Roman" w:hAnsi="Times New Roman"/>
          <w:color w:val="000000"/>
        </w:rPr>
        <w:t>1、绿化管养质量要求：按照常绿委办[2017]31号文《</w:t>
      </w:r>
      <w:r>
        <w:rPr>
          <w:rFonts w:hint="eastAsia" w:ascii="Times New Roman" w:hAnsi="Times New Roman"/>
          <w:color w:val="000000"/>
        </w:rPr>
        <w:t>附件2：</w:t>
      </w:r>
      <w:r>
        <w:rPr>
          <w:rFonts w:ascii="Times New Roman" w:hAnsi="Times New Roman"/>
          <w:color w:val="000000"/>
        </w:rPr>
        <w:t>常熟市三环路外绿化属地养护考核办法（修订）》、《</w:t>
      </w:r>
      <w:r>
        <w:rPr>
          <w:rFonts w:hint="eastAsia" w:ascii="Times New Roman" w:hAnsi="Times New Roman"/>
          <w:color w:val="000000"/>
        </w:rPr>
        <w:t>附件3：</w:t>
      </w:r>
      <w:r>
        <w:rPr>
          <w:rFonts w:ascii="Times New Roman" w:hAnsi="Times New Roman"/>
          <w:color w:val="000000"/>
        </w:rPr>
        <w:t>常熟市三环路外绿化属地养护</w:t>
      </w:r>
      <w:r>
        <w:rPr>
          <w:rFonts w:hint="eastAsia" w:ascii="Times New Roman" w:hAnsi="Times New Roman"/>
          <w:color w:val="000000"/>
        </w:rPr>
        <w:t>评分</w:t>
      </w:r>
      <w:r>
        <w:rPr>
          <w:rFonts w:ascii="Times New Roman" w:hAnsi="Times New Roman"/>
          <w:color w:val="000000"/>
        </w:rPr>
        <w:t>细则（修订）》</w:t>
      </w:r>
      <w:r>
        <w:rPr>
          <w:rFonts w:hint="eastAsia" w:ascii="Times New Roman" w:hAnsi="Times New Roman"/>
          <w:color w:val="000000"/>
        </w:rPr>
        <w:t>《附件4：常熟市绿地养护质量标准》</w:t>
      </w:r>
      <w:r>
        <w:rPr>
          <w:rFonts w:ascii="Times New Roman" w:hAnsi="Times New Roman"/>
          <w:color w:val="000000"/>
        </w:rPr>
        <w:t>《</w:t>
      </w:r>
      <w:r>
        <w:rPr>
          <w:rFonts w:hint="eastAsia" w:ascii="Times New Roman" w:hAnsi="Times New Roman"/>
          <w:color w:val="000000"/>
        </w:rPr>
        <w:t>附件5：</w:t>
      </w:r>
      <w:r>
        <w:rPr>
          <w:rFonts w:ascii="Times New Roman" w:hAnsi="Times New Roman"/>
          <w:color w:val="000000"/>
        </w:rPr>
        <w:t>辛庄镇绿化属地养护考核细则（市级公路）》的要求执行。</w:t>
      </w:r>
    </w:p>
    <w:p w14:paraId="04A4D75D">
      <w:pPr>
        <w:spacing w:line="500" w:lineRule="exact"/>
        <w:ind w:firstLine="480"/>
        <w:rPr>
          <w:rFonts w:ascii="Times New Roman" w:hAnsi="Times New Roman"/>
          <w:color w:val="000000"/>
        </w:rPr>
      </w:pPr>
      <w:r>
        <w:rPr>
          <w:rFonts w:ascii="Times New Roman" w:hAnsi="Times New Roman"/>
          <w:color w:val="000000"/>
        </w:rPr>
        <w:t>2、绿化管养技术要求：按《江苏省植物养护技术规范》执行。</w:t>
      </w:r>
    </w:p>
    <w:p w14:paraId="50C314E9">
      <w:pPr>
        <w:spacing w:line="440" w:lineRule="atLeast"/>
        <w:rPr>
          <w:rFonts w:ascii="Times New Roman" w:hAnsi="Times New Roman"/>
          <w:szCs w:val="21"/>
        </w:rPr>
      </w:pPr>
      <w:r>
        <w:rPr>
          <w:rFonts w:ascii="Times New Roman" w:hAnsi="Times New Roman"/>
          <w:color w:val="000000"/>
          <w:lang w:bidi="ar"/>
        </w:rPr>
        <w:t>（五）考核要求：</w:t>
      </w:r>
    </w:p>
    <w:p w14:paraId="7C7FA799">
      <w:pPr>
        <w:spacing w:line="440" w:lineRule="atLeast"/>
        <w:ind w:firstLine="480"/>
        <w:rPr>
          <w:rFonts w:ascii="Times New Roman" w:hAnsi="Times New Roman"/>
          <w:color w:val="000000"/>
        </w:rPr>
      </w:pPr>
      <w:r>
        <w:rPr>
          <w:rFonts w:ascii="Times New Roman" w:hAnsi="Times New Roman"/>
          <w:color w:val="000000"/>
        </w:rPr>
        <w:t>按照常绿委办[2017]31号文《</w:t>
      </w:r>
      <w:r>
        <w:rPr>
          <w:rFonts w:hint="eastAsia" w:ascii="Times New Roman" w:hAnsi="Times New Roman"/>
          <w:color w:val="000000"/>
        </w:rPr>
        <w:t>附件2：</w:t>
      </w:r>
      <w:r>
        <w:rPr>
          <w:rFonts w:ascii="Times New Roman" w:hAnsi="Times New Roman"/>
          <w:color w:val="000000"/>
        </w:rPr>
        <w:t>常熟市三环路外绿化属地养护考核办法（修订）》、《</w:t>
      </w:r>
      <w:r>
        <w:rPr>
          <w:rFonts w:hint="eastAsia" w:ascii="Times New Roman" w:hAnsi="Times New Roman"/>
          <w:color w:val="000000"/>
        </w:rPr>
        <w:t>附件3：</w:t>
      </w:r>
      <w:r>
        <w:rPr>
          <w:rFonts w:ascii="Times New Roman" w:hAnsi="Times New Roman"/>
          <w:color w:val="000000"/>
        </w:rPr>
        <w:t>常熟市三环路外绿化属地养护考</w:t>
      </w:r>
      <w:r>
        <w:rPr>
          <w:rFonts w:hint="eastAsia" w:ascii="Times New Roman" w:hAnsi="Times New Roman"/>
          <w:color w:val="000000"/>
        </w:rPr>
        <w:t>评分</w:t>
      </w:r>
      <w:r>
        <w:rPr>
          <w:rFonts w:ascii="Times New Roman" w:hAnsi="Times New Roman"/>
          <w:color w:val="000000"/>
        </w:rPr>
        <w:t>细则（修订）》《</w:t>
      </w:r>
      <w:r>
        <w:rPr>
          <w:rFonts w:hint="eastAsia" w:ascii="Times New Roman" w:hAnsi="Times New Roman"/>
          <w:color w:val="000000"/>
        </w:rPr>
        <w:t>附件5：</w:t>
      </w:r>
      <w:r>
        <w:rPr>
          <w:rFonts w:ascii="Times New Roman" w:hAnsi="Times New Roman"/>
          <w:color w:val="000000"/>
        </w:rPr>
        <w:t>辛庄镇绿化属地养护考核细则（市级公路）》，对采购人的绿化养护管理工作，本着公正、公平、公开的原则进行考核。</w:t>
      </w:r>
    </w:p>
    <w:p w14:paraId="396D3667">
      <w:pPr>
        <w:pStyle w:val="2"/>
      </w:pPr>
    </w:p>
    <w:p w14:paraId="7CB42BF1">
      <w:pPr>
        <w:spacing w:line="440" w:lineRule="atLeast"/>
        <w:rPr>
          <w:rFonts w:ascii="Times New Roman" w:hAnsi="Times New Roman"/>
          <w:szCs w:val="21"/>
        </w:rPr>
      </w:pPr>
      <w:r>
        <w:rPr>
          <w:rFonts w:ascii="Times New Roman" w:hAnsi="Times New Roman"/>
          <w:b/>
          <w:color w:val="000000"/>
          <w:sz w:val="28"/>
          <w:szCs w:val="28"/>
          <w:lang w:bidi="ar"/>
        </w:rPr>
        <w:t>四、工作量清单说明</w:t>
      </w:r>
    </w:p>
    <w:p w14:paraId="44860882">
      <w:pPr>
        <w:spacing w:line="500" w:lineRule="exact"/>
        <w:ind w:firstLine="480"/>
        <w:rPr>
          <w:rFonts w:ascii="Times New Roman" w:hAnsi="Times New Roman"/>
          <w:color w:val="000000"/>
        </w:rPr>
      </w:pPr>
      <w:r>
        <w:rPr>
          <w:rFonts w:ascii="Times New Roman" w:hAnsi="Times New Roman"/>
          <w:color w:val="000000"/>
        </w:rPr>
        <w:t>1、养护工作量清单为投标人报价的依据，各投标人投标时须落实专人踏勘现场，中标人养护时以现场实有苗木、设施、绿地面积为准。</w:t>
      </w:r>
    </w:p>
    <w:p w14:paraId="3530E635">
      <w:pPr>
        <w:spacing w:line="500" w:lineRule="exact"/>
        <w:ind w:firstLine="480"/>
        <w:rPr>
          <w:rFonts w:ascii="Times New Roman" w:hAnsi="Times New Roman"/>
          <w:color w:val="000000"/>
        </w:rPr>
      </w:pPr>
      <w:r>
        <w:rPr>
          <w:rFonts w:ascii="Times New Roman" w:hAnsi="Times New Roman"/>
          <w:color w:val="000000"/>
        </w:rPr>
        <w:t>2、养护服务期内相关调整原则：</w:t>
      </w:r>
    </w:p>
    <w:p w14:paraId="16A6FE2C">
      <w:pPr>
        <w:spacing w:line="500" w:lineRule="exact"/>
        <w:ind w:firstLine="480"/>
        <w:rPr>
          <w:rFonts w:ascii="Times New Roman" w:hAnsi="Times New Roman"/>
          <w:color w:val="000000"/>
        </w:rPr>
      </w:pPr>
      <w:r>
        <w:rPr>
          <w:rFonts w:ascii="Times New Roman" w:hAnsi="Times New Roman"/>
          <w:color w:val="000000"/>
        </w:rPr>
        <w:t>2.1、绿化养护面积以采购人移交的养护面积为准。</w:t>
      </w:r>
    </w:p>
    <w:p w14:paraId="5A0812CF">
      <w:pPr>
        <w:spacing w:line="500" w:lineRule="exact"/>
        <w:ind w:firstLine="480"/>
        <w:rPr>
          <w:rFonts w:ascii="Times New Roman" w:hAnsi="Times New Roman"/>
          <w:color w:val="000000"/>
        </w:rPr>
      </w:pPr>
      <w:r>
        <w:rPr>
          <w:rFonts w:ascii="Times New Roman" w:hAnsi="Times New Roman"/>
          <w:color w:val="000000"/>
        </w:rPr>
        <w:t>2.2、如遇绿化种植、道路施工等原因导致的绿地养护服务作业量增减，则根据所在服务年度、月度、时间（自然日）、绿化养护增减面积及</w:t>
      </w:r>
      <w:r>
        <w:rPr>
          <w:rFonts w:hint="eastAsia" w:ascii="Times New Roman" w:hAnsi="Times New Roman"/>
          <w:color w:val="000000"/>
        </w:rPr>
        <w:t>中标</w:t>
      </w:r>
      <w:r>
        <w:rPr>
          <w:rFonts w:ascii="Times New Roman" w:hAnsi="Times New Roman"/>
          <w:color w:val="000000"/>
        </w:rPr>
        <w:t>绿化养护单价（按</w:t>
      </w:r>
      <w:r>
        <w:rPr>
          <w:rFonts w:hint="eastAsia" w:ascii="Times New Roman" w:hAnsi="Times New Roman"/>
          <w:color w:val="000000"/>
        </w:rPr>
        <w:t>投标</w:t>
      </w:r>
      <w:r>
        <w:rPr>
          <w:rFonts w:ascii="Times New Roman" w:hAnsi="Times New Roman"/>
          <w:color w:val="000000"/>
        </w:rPr>
        <w:t>总价除以总面积计算）来调整养护服务费用。</w:t>
      </w:r>
    </w:p>
    <w:p w14:paraId="65EB7561">
      <w:pPr>
        <w:spacing w:line="440" w:lineRule="atLeast"/>
        <w:rPr>
          <w:rFonts w:ascii="Times New Roman" w:hAnsi="Times New Roman"/>
          <w:szCs w:val="21"/>
        </w:rPr>
      </w:pPr>
      <w:r>
        <w:rPr>
          <w:rFonts w:ascii="Times New Roman" w:hAnsi="Times New Roman"/>
          <w:b/>
          <w:color w:val="000000"/>
          <w:sz w:val="28"/>
          <w:szCs w:val="28"/>
          <w:lang w:bidi="ar"/>
        </w:rPr>
        <w:t>五、管护交接时间与管护期限</w:t>
      </w:r>
    </w:p>
    <w:p w14:paraId="51F9B8F2">
      <w:pPr>
        <w:spacing w:line="500" w:lineRule="exact"/>
        <w:ind w:firstLine="480"/>
        <w:rPr>
          <w:rFonts w:ascii="Times New Roman" w:hAnsi="Times New Roman"/>
          <w:color w:val="000000"/>
        </w:rPr>
      </w:pPr>
      <w:r>
        <w:rPr>
          <w:rFonts w:ascii="Times New Roman" w:hAnsi="Times New Roman"/>
          <w:color w:val="000000"/>
        </w:rPr>
        <w:t>1、管护交接时间：合同签定生效之日起根据采购人统一安排接收管护。</w:t>
      </w:r>
    </w:p>
    <w:p w14:paraId="513BC1F7">
      <w:pPr>
        <w:spacing w:line="500" w:lineRule="exact"/>
        <w:ind w:firstLine="480"/>
        <w:rPr>
          <w:rFonts w:ascii="Times New Roman" w:hAnsi="Times New Roman"/>
          <w:color w:val="000000"/>
        </w:rPr>
      </w:pPr>
      <w:r>
        <w:rPr>
          <w:rFonts w:ascii="Times New Roman" w:hAnsi="Times New Roman"/>
          <w:color w:val="000000"/>
        </w:rPr>
        <w:t>2、管护期限：</w:t>
      </w:r>
      <w:r>
        <w:rPr>
          <w:rFonts w:hint="eastAsia" w:ascii="Times New Roman" w:hAnsi="Times New Roman"/>
          <w:color w:val="000000"/>
        </w:rPr>
        <w:t>两</w:t>
      </w:r>
      <w:r>
        <w:rPr>
          <w:rFonts w:ascii="Times New Roman" w:hAnsi="Times New Roman"/>
          <w:color w:val="000000"/>
        </w:rPr>
        <w:t>年（2025年1月1日至2026年12月31日）。</w:t>
      </w:r>
    </w:p>
    <w:p w14:paraId="68910DA9">
      <w:pPr>
        <w:spacing w:line="440" w:lineRule="atLeast"/>
        <w:rPr>
          <w:rFonts w:ascii="Times New Roman" w:hAnsi="Times New Roman"/>
          <w:szCs w:val="21"/>
        </w:rPr>
      </w:pPr>
      <w:r>
        <w:rPr>
          <w:rFonts w:ascii="Times New Roman" w:hAnsi="Times New Roman"/>
          <w:b/>
          <w:color w:val="000000"/>
          <w:sz w:val="28"/>
          <w:szCs w:val="28"/>
          <w:lang w:bidi="ar"/>
        </w:rPr>
        <w:t>六、园林设施的维护维修</w:t>
      </w:r>
    </w:p>
    <w:p w14:paraId="743029A2">
      <w:pPr>
        <w:spacing w:line="500" w:lineRule="exact"/>
        <w:ind w:firstLine="480"/>
        <w:rPr>
          <w:rFonts w:ascii="Times New Roman" w:hAnsi="Times New Roman"/>
          <w:color w:val="000000"/>
        </w:rPr>
      </w:pPr>
      <w:r>
        <w:rPr>
          <w:rFonts w:ascii="Times New Roman" w:hAnsi="Times New Roman"/>
          <w:color w:val="000000"/>
        </w:rPr>
        <w:t>1、绿地内的园林设施由中标人负责巡视看护、保洁、安全隐患情况的上报。</w:t>
      </w:r>
    </w:p>
    <w:p w14:paraId="501A2D2E">
      <w:pPr>
        <w:spacing w:line="500" w:lineRule="exact"/>
        <w:ind w:firstLine="480"/>
        <w:rPr>
          <w:rFonts w:ascii="Times New Roman" w:hAnsi="Times New Roman"/>
          <w:color w:val="000000"/>
        </w:rPr>
      </w:pPr>
      <w:r>
        <w:rPr>
          <w:rFonts w:ascii="Times New Roman" w:hAnsi="Times New Roman"/>
          <w:color w:val="000000"/>
        </w:rPr>
        <w:t>2、设施巡视看护要求：绿化养护中标人应落实专人负责巡视看护工作，并按要求做好每天的设施巡视日记，做到存在问题当日发现，存在安全隐患的问题当日上报。</w:t>
      </w:r>
    </w:p>
    <w:p w14:paraId="5F7289CA">
      <w:pPr>
        <w:spacing w:line="500" w:lineRule="exact"/>
        <w:ind w:firstLine="480"/>
        <w:rPr>
          <w:rFonts w:ascii="Times New Roman" w:hAnsi="Times New Roman"/>
          <w:b/>
          <w:color w:val="000000"/>
          <w:sz w:val="28"/>
          <w:szCs w:val="28"/>
          <w:lang w:bidi="ar"/>
        </w:rPr>
      </w:pPr>
      <w:r>
        <w:rPr>
          <w:rFonts w:ascii="Times New Roman" w:hAnsi="Times New Roman"/>
          <w:color w:val="000000"/>
        </w:rPr>
        <w:t>3、安全保护：服务期内除须按要求做好巡视看护、保洁工作外，更应做好设施的安全防范措施，未在第一时间内发现安全隐患或未采取有效措施的，一旦发生安全事故由中标人负责处理，所需发生费用由中标人承担。</w:t>
      </w:r>
    </w:p>
    <w:p w14:paraId="07AD75C2">
      <w:pPr>
        <w:spacing w:line="440" w:lineRule="atLeast"/>
        <w:rPr>
          <w:rFonts w:ascii="Times New Roman" w:hAnsi="Times New Roman"/>
          <w:szCs w:val="21"/>
        </w:rPr>
      </w:pPr>
      <w:r>
        <w:rPr>
          <w:rFonts w:ascii="Times New Roman" w:hAnsi="Times New Roman"/>
          <w:b/>
          <w:color w:val="000000"/>
          <w:sz w:val="28"/>
          <w:szCs w:val="28"/>
          <w:lang w:bidi="ar"/>
        </w:rPr>
        <w:t>七、处罚</w:t>
      </w:r>
    </w:p>
    <w:p w14:paraId="5CCEA626">
      <w:pPr>
        <w:spacing w:line="440" w:lineRule="atLeast"/>
        <w:ind w:firstLine="482"/>
        <w:rPr>
          <w:rFonts w:ascii="Times New Roman" w:hAnsi="Times New Roman"/>
          <w:szCs w:val="21"/>
        </w:rPr>
      </w:pPr>
      <w:r>
        <w:rPr>
          <w:rFonts w:ascii="Times New Roman" w:hAnsi="Times New Roman"/>
          <w:color w:val="000000"/>
          <w:lang w:bidi="ar"/>
        </w:rPr>
        <w:t>1、若中标单位在承包养护期间，违反下列规定将被解除承包合同：</w:t>
      </w:r>
    </w:p>
    <w:p w14:paraId="438095E8">
      <w:pPr>
        <w:spacing w:line="440" w:lineRule="atLeast"/>
        <w:ind w:firstLine="482"/>
        <w:rPr>
          <w:rFonts w:ascii="Times New Roman" w:hAnsi="Times New Roman"/>
          <w:szCs w:val="21"/>
        </w:rPr>
      </w:pPr>
      <w:r>
        <w:rPr>
          <w:rFonts w:ascii="Times New Roman" w:hAnsi="Times New Roman"/>
          <w:color w:val="000000"/>
          <w:lang w:bidi="ar"/>
        </w:rPr>
        <w:t>（1）严禁将承包的绿地养护管理转包他人；</w:t>
      </w:r>
    </w:p>
    <w:p w14:paraId="350A76E5">
      <w:pPr>
        <w:spacing w:line="440" w:lineRule="atLeast"/>
        <w:ind w:firstLine="482"/>
        <w:rPr>
          <w:rFonts w:ascii="Times New Roman" w:hAnsi="Times New Roman"/>
          <w:b/>
          <w:color w:val="000000"/>
          <w:sz w:val="28"/>
          <w:szCs w:val="28"/>
          <w:lang w:bidi="ar"/>
        </w:rPr>
      </w:pPr>
      <w:r>
        <w:rPr>
          <w:rFonts w:ascii="Times New Roman" w:hAnsi="Times New Roman"/>
          <w:color w:val="000000"/>
          <w:lang w:bidi="ar"/>
        </w:rPr>
        <w:t>（2）严格履行合同条约和承诺，并提供真实资料</w:t>
      </w:r>
      <w:r>
        <w:rPr>
          <w:rFonts w:hint="eastAsia" w:ascii="Times New Roman" w:hAnsi="Times New Roman"/>
          <w:color w:val="000000"/>
          <w:lang w:bidi="ar"/>
        </w:rPr>
        <w:t>。</w:t>
      </w:r>
    </w:p>
    <w:p w14:paraId="0E69DADA">
      <w:pPr>
        <w:spacing w:line="440" w:lineRule="atLeast"/>
        <w:rPr>
          <w:rFonts w:ascii="Times New Roman" w:hAnsi="Times New Roman"/>
          <w:szCs w:val="21"/>
        </w:rPr>
      </w:pPr>
      <w:r>
        <w:rPr>
          <w:rFonts w:ascii="Times New Roman" w:hAnsi="Times New Roman"/>
          <w:b/>
          <w:color w:val="000000"/>
          <w:sz w:val="28"/>
          <w:szCs w:val="28"/>
          <w:lang w:bidi="ar"/>
        </w:rPr>
        <w:t>八、报价要求：</w:t>
      </w:r>
    </w:p>
    <w:p w14:paraId="0F12E8E2">
      <w:pPr>
        <w:spacing w:line="440" w:lineRule="atLeast"/>
        <w:ind w:firstLine="480"/>
        <w:rPr>
          <w:rFonts w:ascii="Times New Roman" w:hAnsi="Times New Roman"/>
          <w:szCs w:val="21"/>
        </w:rPr>
      </w:pPr>
      <w:r>
        <w:rPr>
          <w:rFonts w:ascii="Times New Roman" w:hAnsi="Times New Roman"/>
          <w:color w:val="000000"/>
          <w:lang w:bidi="ar"/>
        </w:rPr>
        <w:t>1、投标人须对本项目中的所有服务内容进行投报，不得漏报，</w:t>
      </w:r>
      <w:r>
        <w:rPr>
          <w:rFonts w:ascii="Times New Roman" w:hAnsi="Times New Roman"/>
        </w:rPr>
        <w:t>否则本项目作无效投标处理</w:t>
      </w:r>
      <w:r>
        <w:rPr>
          <w:rFonts w:ascii="Times New Roman" w:hAnsi="Times New Roman"/>
          <w:color w:val="000000"/>
          <w:lang w:bidi="ar"/>
        </w:rPr>
        <w:t>。</w:t>
      </w:r>
    </w:p>
    <w:p w14:paraId="5AB237CC">
      <w:pPr>
        <w:spacing w:line="440" w:lineRule="atLeast"/>
        <w:ind w:firstLine="480"/>
        <w:rPr>
          <w:rFonts w:ascii="Times New Roman" w:hAnsi="Times New Roman"/>
          <w:szCs w:val="21"/>
        </w:rPr>
      </w:pPr>
      <w:r>
        <w:rPr>
          <w:rFonts w:ascii="Times New Roman" w:hAnsi="Times New Roman"/>
          <w:color w:val="000000"/>
          <w:lang w:bidi="ar"/>
        </w:rPr>
        <w:t>2、绿地养护服务费用包括</w:t>
      </w:r>
      <w:r>
        <w:rPr>
          <w:rFonts w:hint="eastAsia" w:ascii="Times New Roman" w:hAnsi="Times New Roman"/>
          <w:color w:val="000000"/>
          <w:lang w:bidi="ar"/>
        </w:rPr>
        <w:t>二</w:t>
      </w:r>
      <w:r>
        <w:rPr>
          <w:rFonts w:ascii="Times New Roman" w:hAnsi="Times New Roman"/>
          <w:color w:val="000000"/>
          <w:lang w:bidi="ar"/>
        </w:rPr>
        <w:t>年养护期限内完成该项目工作所需的所有费用，包括人工费（包括人员工资、福利费、加班费、人身意外伤害险等）、设备、养护肥药、易耗品、作业服装、工具费、中标服务费、税费及政策性文件规定和合同所包含的所有风险、责任等各项应有费用。（项目实施过程中采购人承担的项目及费用除外）</w:t>
      </w:r>
    </w:p>
    <w:p w14:paraId="362F8924">
      <w:pPr>
        <w:spacing w:line="440" w:lineRule="atLeast"/>
        <w:ind w:firstLine="480"/>
        <w:rPr>
          <w:rFonts w:ascii="Times New Roman" w:hAnsi="Times New Roman"/>
          <w:szCs w:val="21"/>
        </w:rPr>
      </w:pPr>
      <w:r>
        <w:rPr>
          <w:rFonts w:ascii="Times New Roman" w:hAnsi="Times New Roman"/>
          <w:color w:val="000000"/>
          <w:lang w:bidi="ar"/>
        </w:rPr>
        <w:t>3、投标人在投标报价时应考虑各种风险因素，相关风险因素费用包含在投标报价中。风险因素包括但不限于遇活动、检查、燃油价格调整、税费调整等。</w:t>
      </w:r>
    </w:p>
    <w:p w14:paraId="1F8D6A56">
      <w:pPr>
        <w:spacing w:line="440" w:lineRule="atLeast"/>
        <w:ind w:firstLine="480"/>
        <w:rPr>
          <w:rFonts w:ascii="Times New Roman" w:hAnsi="Times New Roman"/>
          <w:szCs w:val="21"/>
        </w:rPr>
      </w:pPr>
      <w:r>
        <w:rPr>
          <w:rFonts w:ascii="Times New Roman" w:hAnsi="Times New Roman"/>
          <w:color w:val="000000"/>
          <w:lang w:bidi="ar"/>
        </w:rPr>
        <w:t>4、投标人在投报价格时应考虑的特殊因素：</w:t>
      </w:r>
    </w:p>
    <w:p w14:paraId="33EB9AD9">
      <w:pPr>
        <w:spacing w:line="440" w:lineRule="atLeast"/>
        <w:ind w:firstLine="480"/>
        <w:rPr>
          <w:rFonts w:ascii="Times New Roman" w:hAnsi="Times New Roman"/>
          <w:szCs w:val="21"/>
        </w:rPr>
      </w:pPr>
      <w:r>
        <w:rPr>
          <w:rFonts w:ascii="Times New Roman" w:hAnsi="Times New Roman"/>
          <w:color w:val="000000"/>
          <w:lang w:bidi="ar"/>
        </w:rPr>
        <w:t>（1）按规定需配置的项目管理部、统一着装配置所需费用。</w:t>
      </w:r>
    </w:p>
    <w:p w14:paraId="1F53E556">
      <w:pPr>
        <w:spacing w:line="440" w:lineRule="atLeast"/>
        <w:ind w:firstLine="480"/>
        <w:rPr>
          <w:rFonts w:ascii="Times New Roman" w:hAnsi="Times New Roman"/>
          <w:szCs w:val="21"/>
        </w:rPr>
      </w:pPr>
      <w:r>
        <w:rPr>
          <w:rFonts w:ascii="Times New Roman" w:hAnsi="Times New Roman"/>
          <w:color w:val="000000"/>
          <w:lang w:bidi="ar"/>
        </w:rPr>
        <w:t>（2）如出现病虫害未能得到有效控制，制定具体防治方案，由养护单位按要求实施，所增加的防治费用全部由养护单位承担，投标综合单价中充分考虑由此可能增加的费用。若由于养护单位工作失误引起病虫害爆发并影响景观的，则按考核细则扣除相应的养护经费，并采取补救措施，由此所发生的费用由养护单位承担。</w:t>
      </w:r>
    </w:p>
    <w:p w14:paraId="22FF5F53">
      <w:pPr>
        <w:spacing w:line="440" w:lineRule="atLeast"/>
        <w:ind w:firstLine="480"/>
        <w:rPr>
          <w:rFonts w:ascii="Times New Roman" w:hAnsi="Times New Roman"/>
          <w:szCs w:val="21"/>
        </w:rPr>
      </w:pPr>
      <w:r>
        <w:rPr>
          <w:rFonts w:ascii="Times New Roman" w:hAnsi="Times New Roman"/>
          <w:color w:val="000000"/>
          <w:lang w:bidi="ar"/>
        </w:rPr>
        <w:t>（3）确保养护区域内所有苗木健康生长，出现树木死亡现象，经采购人认定，由投标人病虫害防治不力、未及时组织浇水或排水、支撑扶正、肥药危害等管护不当造成的，有权责令投标人及时进行同规格、同品种、同数量补种；养护单位不能及时补植，招标方有权按同规格、同品种、同数量扣除苗木市场价及养护费。同时请投标人对养护区域内所有生长不良、病虫害苗木进行成活率风险综合考虑。</w:t>
      </w:r>
    </w:p>
    <w:p w14:paraId="4E701BAE">
      <w:pPr>
        <w:spacing w:line="440" w:lineRule="atLeast"/>
        <w:ind w:firstLine="480"/>
        <w:rPr>
          <w:rFonts w:ascii="Times New Roman" w:hAnsi="Times New Roman"/>
          <w:color w:val="000000"/>
          <w:sz w:val="28"/>
          <w:szCs w:val="28"/>
          <w:lang w:bidi="ar"/>
        </w:rPr>
      </w:pPr>
      <w:r>
        <w:rPr>
          <w:rFonts w:ascii="Times New Roman" w:hAnsi="Times New Roman"/>
          <w:color w:val="000000"/>
          <w:lang w:bidi="ar"/>
        </w:rPr>
        <w:t>（4）因雨雪台风等灾害性天气等因素，发生折枝清理、树木倒伏的扶正加固支撑、开沟排水或应急水泵排水、高温干旱天气抗旱浇水等应急抢险费用，由投标人在投标报价时综合考虑。</w:t>
      </w:r>
    </w:p>
    <w:p w14:paraId="1CFA4A0D">
      <w:pPr>
        <w:pStyle w:val="30"/>
        <w:spacing w:before="0" w:beforeAutospacing="0" w:after="0" w:afterAutospacing="0" w:line="312" w:lineRule="atLeast"/>
        <w:jc w:val="both"/>
        <w:textAlignment w:val="baseline"/>
        <w:rPr>
          <w:rFonts w:ascii="Times New Roman" w:hAnsi="Times New Roman"/>
          <w:szCs w:val="21"/>
        </w:rPr>
      </w:pPr>
      <w:r>
        <w:rPr>
          <w:rFonts w:ascii="Times New Roman" w:hAnsi="Times New Roman" w:cs="Times New Roman"/>
          <w:b/>
          <w:bCs/>
          <w:color w:val="000000"/>
          <w:sz w:val="28"/>
          <w:szCs w:val="28"/>
          <w:lang w:bidi="ar"/>
        </w:rPr>
        <w:t>九、电子文档附件</w:t>
      </w:r>
    </w:p>
    <w:p w14:paraId="0435791B">
      <w:pPr>
        <w:spacing w:line="440" w:lineRule="atLeast"/>
        <w:ind w:firstLine="480"/>
        <w:rPr>
          <w:rFonts w:ascii="Times New Roman" w:hAnsi="Times New Roman"/>
          <w:szCs w:val="21"/>
        </w:rPr>
      </w:pPr>
      <w:r>
        <w:rPr>
          <w:rFonts w:ascii="Times New Roman" w:hAnsi="Times New Roman"/>
          <w:color w:val="000000"/>
          <w:lang w:bidi="ar"/>
        </w:rPr>
        <w:t>附件1：常熟市公共绿地养护要求</w:t>
      </w:r>
    </w:p>
    <w:p w14:paraId="02E64C69">
      <w:pPr>
        <w:spacing w:line="440" w:lineRule="atLeast"/>
        <w:ind w:firstLine="480"/>
        <w:rPr>
          <w:rFonts w:ascii="Times New Roman" w:hAnsi="Times New Roman"/>
          <w:szCs w:val="21"/>
        </w:rPr>
      </w:pPr>
      <w:r>
        <w:rPr>
          <w:rFonts w:ascii="Times New Roman" w:hAnsi="Times New Roman"/>
          <w:color w:val="000000"/>
          <w:lang w:bidi="ar"/>
        </w:rPr>
        <w:t>附件2：常熟市三环路外绿化属地养护考核办法（修订）</w:t>
      </w:r>
    </w:p>
    <w:p w14:paraId="648F29EE">
      <w:pPr>
        <w:spacing w:line="440" w:lineRule="atLeast"/>
        <w:ind w:firstLine="480"/>
        <w:rPr>
          <w:rFonts w:ascii="Times New Roman" w:hAnsi="Times New Roman"/>
          <w:szCs w:val="21"/>
        </w:rPr>
      </w:pPr>
      <w:r>
        <w:rPr>
          <w:rFonts w:ascii="Times New Roman" w:hAnsi="Times New Roman"/>
          <w:color w:val="000000"/>
          <w:lang w:bidi="ar"/>
        </w:rPr>
        <w:t>附件3：常熟市三环路外绿化属地养护评分细则</w:t>
      </w:r>
    </w:p>
    <w:p w14:paraId="60296928">
      <w:pPr>
        <w:spacing w:line="440" w:lineRule="atLeast"/>
        <w:ind w:firstLine="480"/>
        <w:rPr>
          <w:rFonts w:ascii="Times New Roman" w:hAnsi="Times New Roman"/>
          <w:szCs w:val="21"/>
        </w:rPr>
      </w:pPr>
      <w:r>
        <w:rPr>
          <w:rFonts w:ascii="Times New Roman" w:hAnsi="Times New Roman"/>
          <w:color w:val="000000"/>
          <w:lang w:bidi="ar"/>
        </w:rPr>
        <w:t>附件4：常熟市绿地养护质量标准</w:t>
      </w:r>
    </w:p>
    <w:p w14:paraId="2844E08C">
      <w:pPr>
        <w:spacing w:line="440" w:lineRule="atLeast"/>
        <w:ind w:firstLine="480"/>
        <w:rPr>
          <w:rFonts w:ascii="Times New Roman" w:hAnsi="Times New Roman"/>
          <w:szCs w:val="21"/>
        </w:rPr>
      </w:pPr>
      <w:r>
        <w:rPr>
          <w:rFonts w:ascii="Times New Roman" w:hAnsi="Times New Roman"/>
          <w:color w:val="000000"/>
          <w:lang w:bidi="ar"/>
        </w:rPr>
        <w:t>附件5：辛庄镇绿化属地养护考核细则（市级公路）</w:t>
      </w:r>
    </w:p>
    <w:p w14:paraId="69A596DC">
      <w:pPr>
        <w:spacing w:after="0" w:line="440" w:lineRule="exact"/>
        <w:jc w:val="left"/>
        <w:rPr>
          <w:rFonts w:cs="宋体"/>
          <w:b/>
          <w:color w:val="000000"/>
          <w:sz w:val="28"/>
          <w:szCs w:val="28"/>
        </w:rPr>
      </w:pPr>
    </w:p>
    <w:p w14:paraId="01211F44">
      <w:pPr>
        <w:pStyle w:val="187"/>
        <w:widowControl w:val="0"/>
        <w:spacing w:before="0" w:after="0" w:line="400" w:lineRule="exact"/>
        <w:jc w:val="center"/>
        <w:rPr>
          <w:rFonts w:ascii="宋体" w:hAnsi="宋体"/>
          <w:color w:val="000000"/>
          <w:sz w:val="36"/>
          <w:szCs w:val="36"/>
        </w:rPr>
      </w:pPr>
      <w:r>
        <w:rPr>
          <w:rFonts w:ascii="宋体" w:hAnsi="宋体"/>
          <w:color w:val="000000"/>
          <w:sz w:val="36"/>
          <w:szCs w:val="36"/>
        </w:rPr>
        <w:br w:type="page" w:clear="all"/>
      </w:r>
      <w:bookmarkStart w:id="55" w:name="_Toc3813"/>
      <w:r>
        <w:rPr>
          <w:rFonts w:ascii="宋体" w:hAnsi="宋体"/>
          <w:color w:val="000000"/>
          <w:sz w:val="36"/>
          <w:szCs w:val="36"/>
        </w:rPr>
        <w:t>第</w:t>
      </w:r>
      <w:r>
        <w:rPr>
          <w:rFonts w:hint="eastAsia" w:ascii="宋体" w:hAnsi="宋体"/>
          <w:color w:val="000000"/>
          <w:sz w:val="36"/>
          <w:szCs w:val="36"/>
        </w:rPr>
        <w:t>四</w:t>
      </w:r>
      <w:r>
        <w:rPr>
          <w:rFonts w:ascii="宋体" w:hAnsi="宋体"/>
          <w:color w:val="000000"/>
          <w:sz w:val="36"/>
          <w:szCs w:val="36"/>
        </w:rPr>
        <w:t>章  评审因素和评分标准</w:t>
      </w:r>
      <w:bookmarkEnd w:id="47"/>
      <w:bookmarkEnd w:id="48"/>
      <w:bookmarkEnd w:id="49"/>
      <w:bookmarkEnd w:id="50"/>
      <w:bookmarkEnd w:id="55"/>
    </w:p>
    <w:p w14:paraId="1F6AE475">
      <w:pPr>
        <w:spacing w:line="360" w:lineRule="auto"/>
        <w:rPr>
          <w:b/>
          <w:color w:val="000000"/>
          <w:sz w:val="28"/>
        </w:rPr>
      </w:pPr>
      <w:r>
        <w:rPr>
          <w:b/>
          <w:color w:val="000000"/>
          <w:sz w:val="28"/>
        </w:rPr>
        <w:t>一、</w:t>
      </w:r>
      <w:r>
        <w:rPr>
          <w:rFonts w:hint="eastAsia"/>
          <w:b/>
          <w:color w:val="000000"/>
          <w:sz w:val="28"/>
        </w:rPr>
        <w:t>评审</w:t>
      </w:r>
      <w:r>
        <w:rPr>
          <w:b/>
          <w:color w:val="000000"/>
          <w:sz w:val="28"/>
        </w:rPr>
        <w:t>方法</w:t>
      </w:r>
      <w:r>
        <w:rPr>
          <w:rFonts w:hint="eastAsia"/>
          <w:b/>
          <w:color w:val="000000"/>
          <w:sz w:val="28"/>
        </w:rPr>
        <w:t>：</w:t>
      </w:r>
    </w:p>
    <w:p w14:paraId="32EF302E">
      <w:pPr>
        <w:spacing w:line="360" w:lineRule="auto"/>
        <w:ind w:firstLine="480"/>
        <w:jc w:val="left"/>
        <w:rPr>
          <w:color w:val="000000"/>
        </w:rPr>
      </w:pPr>
      <w:r>
        <w:rPr>
          <w:color w:val="000000"/>
        </w:rPr>
        <w:t>本项目采用综合评分法。</w:t>
      </w:r>
    </w:p>
    <w:p w14:paraId="52664DA4">
      <w:pPr>
        <w:spacing w:line="360" w:lineRule="auto"/>
        <w:rPr>
          <w:b/>
          <w:color w:val="000000"/>
          <w:sz w:val="28"/>
        </w:rPr>
      </w:pPr>
      <w:r>
        <w:rPr>
          <w:b/>
          <w:color w:val="000000"/>
          <w:sz w:val="28"/>
        </w:rPr>
        <w:t>二、评审因素、权值及评分标准</w:t>
      </w:r>
    </w:p>
    <w:p w14:paraId="107EC07E">
      <w:pPr>
        <w:spacing w:line="360" w:lineRule="auto"/>
        <w:ind w:firstLine="480"/>
        <w:jc w:val="left"/>
        <w:rPr>
          <w:color w:val="000000"/>
        </w:rPr>
      </w:pPr>
      <w:r>
        <w:rPr>
          <w:color w:val="000000"/>
        </w:rPr>
        <w:t>注：每部分的得分保留小数点后两位，合计得分保留小数点后两位</w:t>
      </w:r>
      <w:r>
        <w:rPr>
          <w:rFonts w:hint="eastAsia"/>
          <w:color w:val="000000"/>
        </w:rPr>
        <w:t>（四舍五入）</w:t>
      </w:r>
      <w:r>
        <w:rPr>
          <w:color w:val="000000"/>
        </w:rPr>
        <w:t>。</w:t>
      </w:r>
    </w:p>
    <w:p w14:paraId="36C3CC46">
      <w:pPr>
        <w:spacing w:line="360" w:lineRule="auto"/>
        <w:ind w:firstLine="480"/>
        <w:rPr>
          <w:b/>
          <w:color w:val="000000"/>
        </w:rPr>
      </w:pPr>
      <w:r>
        <w:rPr>
          <w:b/>
          <w:color w:val="000000"/>
        </w:rPr>
        <w:t>1、投标报价</w:t>
      </w:r>
      <w:r>
        <w:rPr>
          <w:rFonts w:hint="eastAsia"/>
          <w:b/>
          <w:color w:val="000000"/>
        </w:rPr>
        <w:t>20</w:t>
      </w:r>
      <w:r>
        <w:rPr>
          <w:b/>
          <w:color w:val="000000"/>
        </w:rPr>
        <w:t>分</w:t>
      </w:r>
    </w:p>
    <w:p w14:paraId="62537C18">
      <w:pPr>
        <w:spacing w:line="360" w:lineRule="auto"/>
        <w:ind w:firstLine="470"/>
        <w:rPr>
          <w:color w:val="000000"/>
        </w:rPr>
      </w:pPr>
      <w:r>
        <w:rPr>
          <w:rFonts w:hint="eastAsia"/>
          <w:color w:val="000000"/>
        </w:rPr>
        <w:t>满足招标文件要求且投标报价最低的报价为评标基准价，其价格分为</w:t>
      </w:r>
      <w:r>
        <w:rPr>
          <w:color w:val="000000"/>
        </w:rPr>
        <w:t>20分；其他投标人的价格分按下列公式计算：投标报价得分＝（评标基准价／投标报价）×20分。</w:t>
      </w:r>
    </w:p>
    <w:p w14:paraId="7207C167">
      <w:pPr>
        <w:spacing w:line="360" w:lineRule="auto"/>
        <w:ind w:firstLine="470"/>
        <w:rPr>
          <w:color w:val="000000"/>
        </w:rPr>
      </w:pPr>
      <w:r>
        <w:rPr>
          <w:color w:val="000000"/>
        </w:rPr>
        <w:t>因落实政府采购政策进行价格调整的，以调整后的价格计算评标基准价和投标报价。</w:t>
      </w:r>
    </w:p>
    <w:p w14:paraId="67563ED8">
      <w:pPr>
        <w:spacing w:line="360" w:lineRule="auto"/>
        <w:ind w:firstLine="480"/>
        <w:rPr>
          <w:b/>
          <w:color w:val="000000"/>
        </w:rPr>
      </w:pPr>
      <w:r>
        <w:rPr>
          <w:b/>
          <w:color w:val="000000"/>
        </w:rPr>
        <w:t>2、养护作业服务</w:t>
      </w:r>
      <w:r>
        <w:rPr>
          <w:rFonts w:hint="eastAsia"/>
          <w:b/>
          <w:color w:val="000000"/>
        </w:rPr>
        <w:t>3</w:t>
      </w:r>
      <w:r>
        <w:rPr>
          <w:b/>
          <w:color w:val="000000"/>
        </w:rPr>
        <w:t>7分</w:t>
      </w:r>
    </w:p>
    <w:tbl>
      <w:tblPr>
        <w:tblStyle w:val="32"/>
        <w:tblW w:w="0" w:type="auto"/>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53"/>
        <w:gridCol w:w="2043"/>
        <w:gridCol w:w="845"/>
        <w:gridCol w:w="5953"/>
      </w:tblGrid>
      <w:tr w14:paraId="1B9076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5" w:hRule="atLeast"/>
        </w:trPr>
        <w:tc>
          <w:tcPr>
            <w:tcW w:w="753" w:type="dxa"/>
            <w:vAlign w:val="center"/>
          </w:tcPr>
          <w:p w14:paraId="0341E760">
            <w:pPr>
              <w:spacing w:line="360" w:lineRule="auto"/>
              <w:jc w:val="center"/>
              <w:rPr>
                <w:color w:val="000000"/>
              </w:rPr>
            </w:pPr>
            <w:r>
              <w:rPr>
                <w:color w:val="000000"/>
              </w:rPr>
              <w:t>序号</w:t>
            </w:r>
          </w:p>
        </w:tc>
        <w:tc>
          <w:tcPr>
            <w:tcW w:w="2043" w:type="dxa"/>
            <w:vAlign w:val="center"/>
          </w:tcPr>
          <w:p w14:paraId="6E2A8D00">
            <w:pPr>
              <w:spacing w:line="360" w:lineRule="auto"/>
              <w:jc w:val="center"/>
              <w:rPr>
                <w:color w:val="000000"/>
              </w:rPr>
            </w:pPr>
            <w:r>
              <w:rPr>
                <w:color w:val="000000"/>
              </w:rPr>
              <w:t>评审因素</w:t>
            </w:r>
          </w:p>
        </w:tc>
        <w:tc>
          <w:tcPr>
            <w:tcW w:w="845" w:type="dxa"/>
            <w:vAlign w:val="center"/>
          </w:tcPr>
          <w:p w14:paraId="47E022B3">
            <w:pPr>
              <w:spacing w:line="360" w:lineRule="auto"/>
              <w:jc w:val="center"/>
              <w:rPr>
                <w:color w:val="000000"/>
              </w:rPr>
            </w:pPr>
            <w:r>
              <w:rPr>
                <w:color w:val="000000"/>
              </w:rPr>
              <w:t>权值</w:t>
            </w:r>
          </w:p>
        </w:tc>
        <w:tc>
          <w:tcPr>
            <w:tcW w:w="5953" w:type="dxa"/>
            <w:vAlign w:val="center"/>
          </w:tcPr>
          <w:p w14:paraId="41195095">
            <w:pPr>
              <w:spacing w:line="360" w:lineRule="auto"/>
              <w:jc w:val="center"/>
              <w:rPr>
                <w:color w:val="000000"/>
              </w:rPr>
            </w:pPr>
            <w:r>
              <w:rPr>
                <w:color w:val="000000"/>
              </w:rPr>
              <w:t>评分标准</w:t>
            </w:r>
          </w:p>
        </w:tc>
      </w:tr>
      <w:tr w14:paraId="0440DE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9" w:hRule="atLeast"/>
        </w:trPr>
        <w:tc>
          <w:tcPr>
            <w:tcW w:w="753" w:type="dxa"/>
            <w:vAlign w:val="center"/>
          </w:tcPr>
          <w:p w14:paraId="3D7DD586">
            <w:pPr>
              <w:spacing w:line="360" w:lineRule="auto"/>
              <w:jc w:val="center"/>
              <w:rPr>
                <w:color w:val="000000"/>
              </w:rPr>
            </w:pPr>
            <w:r>
              <w:rPr>
                <w:rFonts w:hint="eastAsia"/>
                <w:color w:val="000000"/>
              </w:rPr>
              <w:t>1</w:t>
            </w:r>
          </w:p>
        </w:tc>
        <w:tc>
          <w:tcPr>
            <w:tcW w:w="2043" w:type="dxa"/>
            <w:vAlign w:val="center"/>
          </w:tcPr>
          <w:p w14:paraId="31A0CDF4">
            <w:pPr>
              <w:spacing w:line="360" w:lineRule="auto"/>
              <w:jc w:val="center"/>
              <w:rPr>
                <w:color w:val="000000"/>
              </w:rPr>
            </w:pPr>
            <w:r>
              <w:rPr>
                <w:color w:val="000000"/>
              </w:rPr>
              <w:t>服务响应情况</w:t>
            </w:r>
          </w:p>
        </w:tc>
        <w:tc>
          <w:tcPr>
            <w:tcW w:w="845" w:type="dxa"/>
            <w:vAlign w:val="center"/>
          </w:tcPr>
          <w:p w14:paraId="563062AF">
            <w:pPr>
              <w:spacing w:line="360" w:lineRule="auto"/>
              <w:jc w:val="center"/>
              <w:rPr>
                <w:color w:val="000000"/>
              </w:rPr>
            </w:pPr>
            <w:r>
              <w:rPr>
                <w:rFonts w:hint="eastAsia"/>
                <w:color w:val="000000"/>
              </w:rPr>
              <w:t>7分</w:t>
            </w:r>
          </w:p>
        </w:tc>
        <w:tc>
          <w:tcPr>
            <w:tcW w:w="5953" w:type="dxa"/>
            <w:vAlign w:val="center"/>
          </w:tcPr>
          <w:p w14:paraId="357A2E9C">
            <w:pPr>
              <w:spacing w:line="360" w:lineRule="auto"/>
              <w:rPr>
                <w:color w:val="000000"/>
              </w:rPr>
            </w:pPr>
            <w:r>
              <w:t>投标人承诺提供的服务全部满足招标文件要求</w:t>
            </w:r>
            <w:r>
              <w:rPr>
                <w:rFonts w:hint="eastAsia"/>
              </w:rPr>
              <w:t>（28条）</w:t>
            </w:r>
            <w:r>
              <w:t>的得基本分</w:t>
            </w:r>
            <w:r>
              <w:rPr>
                <w:rFonts w:hint="eastAsia"/>
              </w:rPr>
              <w:t>7</w:t>
            </w:r>
            <w:r>
              <w:t>分</w:t>
            </w:r>
            <w:r>
              <w:rPr>
                <w:rFonts w:hint="eastAsia"/>
              </w:rPr>
              <w:t>。</w:t>
            </w:r>
            <w:r>
              <w:t>有不利于采购人的偏离，每条扣0.</w:t>
            </w:r>
            <w:r>
              <w:rPr>
                <w:rFonts w:hint="eastAsia"/>
              </w:rPr>
              <w:t>25</w:t>
            </w:r>
            <w:r>
              <w:t>分。</w:t>
            </w:r>
          </w:p>
        </w:tc>
      </w:tr>
      <w:tr w14:paraId="38F87B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78" w:hRule="atLeast"/>
        </w:trPr>
        <w:tc>
          <w:tcPr>
            <w:tcW w:w="753" w:type="dxa"/>
            <w:vAlign w:val="center"/>
          </w:tcPr>
          <w:p w14:paraId="3FB105F5">
            <w:pPr>
              <w:spacing w:line="360" w:lineRule="auto"/>
              <w:jc w:val="center"/>
              <w:rPr>
                <w:color w:val="000000"/>
              </w:rPr>
            </w:pPr>
            <w:r>
              <w:rPr>
                <w:rFonts w:hint="eastAsia"/>
                <w:color w:val="000000"/>
              </w:rPr>
              <w:t>2</w:t>
            </w:r>
          </w:p>
        </w:tc>
        <w:tc>
          <w:tcPr>
            <w:tcW w:w="2043" w:type="dxa"/>
            <w:vAlign w:val="center"/>
          </w:tcPr>
          <w:p w14:paraId="2DBC2BBD">
            <w:pPr>
              <w:spacing w:line="360" w:lineRule="auto"/>
              <w:jc w:val="center"/>
              <w:rPr>
                <w:color w:val="000000"/>
              </w:rPr>
            </w:pPr>
            <w:r>
              <w:rPr>
                <w:color w:val="000000"/>
              </w:rPr>
              <w:t>管理目标设想</w:t>
            </w:r>
            <w:r>
              <w:rPr>
                <w:rFonts w:hint="eastAsia"/>
                <w:color w:val="000000"/>
              </w:rPr>
              <w:t>、</w:t>
            </w:r>
            <w:r>
              <w:rPr>
                <w:color w:val="000000"/>
              </w:rPr>
              <w:t>内部规章制度及人员培训方案</w:t>
            </w:r>
          </w:p>
        </w:tc>
        <w:tc>
          <w:tcPr>
            <w:tcW w:w="845" w:type="dxa"/>
            <w:vAlign w:val="center"/>
          </w:tcPr>
          <w:p w14:paraId="7FA09595">
            <w:pPr>
              <w:spacing w:line="360" w:lineRule="auto"/>
              <w:jc w:val="center"/>
              <w:rPr>
                <w:color w:val="000000"/>
              </w:rPr>
            </w:pPr>
            <w:r>
              <w:rPr>
                <w:rFonts w:hint="eastAsia"/>
                <w:color w:val="000000"/>
              </w:rPr>
              <w:t>6</w:t>
            </w:r>
            <w:r>
              <w:rPr>
                <w:color w:val="000000"/>
              </w:rPr>
              <w:t>分</w:t>
            </w:r>
          </w:p>
        </w:tc>
        <w:tc>
          <w:tcPr>
            <w:tcW w:w="5953" w:type="dxa"/>
            <w:vAlign w:val="center"/>
          </w:tcPr>
          <w:p w14:paraId="19F4CA0D">
            <w:pPr>
              <w:tabs>
                <w:tab w:val="left" w:pos="360"/>
              </w:tabs>
              <w:spacing w:line="360" w:lineRule="auto"/>
              <w:rPr>
                <w:color w:val="000000"/>
              </w:rPr>
            </w:pPr>
            <w:r>
              <w:rPr>
                <w:rFonts w:hint="eastAsia"/>
                <w:color w:val="000000"/>
              </w:rPr>
              <w:t>根据投标人绿地养护服务管理目标、整体设想和内部规章制度、人员培训方案，包括但不限于：</w:t>
            </w:r>
          </w:p>
          <w:p w14:paraId="12951A3D">
            <w:pPr>
              <w:tabs>
                <w:tab w:val="left" w:pos="360"/>
              </w:tabs>
              <w:spacing w:line="360" w:lineRule="auto"/>
              <w:rPr>
                <w:color w:val="000000"/>
              </w:rPr>
            </w:pPr>
            <w:r>
              <w:rPr>
                <w:rFonts w:hint="eastAsia"/>
                <w:color w:val="000000"/>
              </w:rPr>
              <w:t>1、绿地养护服务管理目标符合本项目实际情况且合理完善的得2分；</w:t>
            </w:r>
          </w:p>
          <w:p w14:paraId="0DE53D4A">
            <w:pPr>
              <w:tabs>
                <w:tab w:val="left" w:pos="360"/>
              </w:tabs>
              <w:spacing w:line="360" w:lineRule="auto"/>
              <w:rPr>
                <w:color w:val="000000"/>
              </w:rPr>
            </w:pPr>
            <w:r>
              <w:rPr>
                <w:rFonts w:hint="eastAsia"/>
                <w:color w:val="000000"/>
              </w:rPr>
              <w:t>2、整体设想和内部规章制度符合本项目实际情况且合理完善的得2分；</w:t>
            </w:r>
          </w:p>
          <w:p w14:paraId="5AEDA9C3">
            <w:pPr>
              <w:tabs>
                <w:tab w:val="left" w:pos="360"/>
              </w:tabs>
              <w:spacing w:line="360" w:lineRule="auto"/>
              <w:rPr>
                <w:color w:val="000000"/>
              </w:rPr>
            </w:pPr>
            <w:r>
              <w:rPr>
                <w:rFonts w:hint="eastAsia"/>
                <w:color w:val="000000"/>
              </w:rPr>
              <w:t>3、人员培训方案符合本项目实际情况且合理完善的得2分；</w:t>
            </w:r>
          </w:p>
          <w:p w14:paraId="7CB17B45">
            <w:pPr>
              <w:tabs>
                <w:tab w:val="left" w:pos="360"/>
              </w:tabs>
              <w:spacing w:line="360" w:lineRule="auto"/>
            </w:pPr>
            <w:r>
              <w:rPr>
                <w:rFonts w:hint="eastAsia" w:ascii="Times New Roman" w:hAnsi="Times New Roman"/>
                <w:b/>
                <w:color w:val="000000"/>
              </w:rPr>
              <w:t>注：存在缺项或者不符合采购人需求的，每项对应扣分。</w:t>
            </w:r>
          </w:p>
        </w:tc>
      </w:tr>
      <w:tr w14:paraId="1BEA13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78" w:hRule="atLeast"/>
        </w:trPr>
        <w:tc>
          <w:tcPr>
            <w:tcW w:w="753" w:type="dxa"/>
            <w:vAlign w:val="center"/>
          </w:tcPr>
          <w:p w14:paraId="34EDA718">
            <w:pPr>
              <w:spacing w:line="360" w:lineRule="auto"/>
              <w:jc w:val="center"/>
              <w:rPr>
                <w:color w:val="000000"/>
              </w:rPr>
            </w:pPr>
            <w:r>
              <w:rPr>
                <w:rFonts w:hint="eastAsia"/>
                <w:color w:val="000000"/>
              </w:rPr>
              <w:t>3</w:t>
            </w:r>
          </w:p>
        </w:tc>
        <w:tc>
          <w:tcPr>
            <w:tcW w:w="2043" w:type="dxa"/>
            <w:vAlign w:val="center"/>
          </w:tcPr>
          <w:p w14:paraId="6FEE50D1">
            <w:pPr>
              <w:spacing w:line="360" w:lineRule="auto"/>
              <w:jc w:val="center"/>
              <w:rPr>
                <w:color w:val="000000"/>
              </w:rPr>
            </w:pPr>
            <w:r>
              <w:rPr>
                <w:rFonts w:hint="eastAsia"/>
                <w:color w:val="000000"/>
              </w:rPr>
              <w:t>绿化养护技术方案</w:t>
            </w:r>
          </w:p>
        </w:tc>
        <w:tc>
          <w:tcPr>
            <w:tcW w:w="845" w:type="dxa"/>
            <w:vAlign w:val="center"/>
          </w:tcPr>
          <w:p w14:paraId="7F3DFF7F">
            <w:pPr>
              <w:spacing w:line="360" w:lineRule="auto"/>
              <w:jc w:val="center"/>
              <w:rPr>
                <w:color w:val="000000"/>
              </w:rPr>
            </w:pPr>
            <w:r>
              <w:rPr>
                <w:rFonts w:hint="eastAsia"/>
                <w:color w:val="000000"/>
              </w:rPr>
              <w:t>1</w:t>
            </w:r>
            <w:r>
              <w:rPr>
                <w:color w:val="000000"/>
              </w:rPr>
              <w:t>8</w:t>
            </w:r>
            <w:r>
              <w:rPr>
                <w:rFonts w:hint="eastAsia"/>
                <w:color w:val="000000"/>
              </w:rPr>
              <w:t>分</w:t>
            </w:r>
          </w:p>
        </w:tc>
        <w:tc>
          <w:tcPr>
            <w:tcW w:w="5953" w:type="dxa"/>
            <w:vAlign w:val="center"/>
          </w:tcPr>
          <w:p w14:paraId="09CFA470">
            <w:pPr>
              <w:tabs>
                <w:tab w:val="left" w:pos="360"/>
              </w:tabs>
              <w:spacing w:line="360" w:lineRule="auto"/>
              <w:rPr>
                <w:color w:val="000000"/>
              </w:rPr>
            </w:pPr>
            <w:r>
              <w:rPr>
                <w:rFonts w:cs="宋体"/>
                <w:color w:val="000000"/>
              </w:rPr>
              <w:t>根据</w:t>
            </w:r>
            <w:r>
              <w:rPr>
                <w:rFonts w:hint="eastAsia" w:cs="宋体"/>
                <w:color w:val="000000"/>
              </w:rPr>
              <w:t>投标人</w:t>
            </w:r>
            <w:r>
              <w:rPr>
                <w:rFonts w:cs="宋体"/>
                <w:color w:val="000000"/>
              </w:rPr>
              <w:t>提供的</w:t>
            </w:r>
            <w:r>
              <w:rPr>
                <w:rFonts w:hint="eastAsia"/>
                <w:color w:val="000000"/>
              </w:rPr>
              <w:t>绿化养护技术方案</w:t>
            </w:r>
            <w:r>
              <w:rPr>
                <w:rFonts w:hint="eastAsia" w:cs="宋体"/>
                <w:color w:val="000000"/>
              </w:rPr>
              <w:t>，</w:t>
            </w:r>
            <w:r>
              <w:rPr>
                <w:rFonts w:hint="eastAsia"/>
                <w:color w:val="000000"/>
              </w:rPr>
              <w:t>包括但不限于：</w:t>
            </w:r>
          </w:p>
          <w:p w14:paraId="0E346386">
            <w:pPr>
              <w:tabs>
                <w:tab w:val="left" w:pos="360"/>
              </w:tabs>
              <w:spacing w:line="360" w:lineRule="auto"/>
              <w:rPr>
                <w:color w:val="000000"/>
              </w:rPr>
            </w:pPr>
            <w:r>
              <w:rPr>
                <w:rFonts w:hint="eastAsia"/>
                <w:color w:val="000000"/>
              </w:rPr>
              <w:t>1、养护计划，2分；</w:t>
            </w:r>
          </w:p>
          <w:p w14:paraId="14AF8063">
            <w:pPr>
              <w:tabs>
                <w:tab w:val="left" w:pos="360"/>
              </w:tabs>
              <w:spacing w:line="360" w:lineRule="auto"/>
              <w:rPr>
                <w:color w:val="000000"/>
              </w:rPr>
            </w:pPr>
            <w:r>
              <w:rPr>
                <w:rFonts w:hint="eastAsia"/>
                <w:color w:val="000000"/>
              </w:rPr>
              <w:t>2、植物养护、景观树造型，2分；</w:t>
            </w:r>
          </w:p>
          <w:p w14:paraId="16F49B79">
            <w:pPr>
              <w:tabs>
                <w:tab w:val="left" w:pos="360"/>
              </w:tabs>
              <w:spacing w:line="360" w:lineRule="auto"/>
              <w:rPr>
                <w:color w:val="000000"/>
              </w:rPr>
            </w:pPr>
            <w:r>
              <w:rPr>
                <w:rFonts w:hint="eastAsia"/>
                <w:color w:val="000000"/>
              </w:rPr>
              <w:t>3、设施维护，2分；</w:t>
            </w:r>
          </w:p>
          <w:p w14:paraId="49929619">
            <w:pPr>
              <w:tabs>
                <w:tab w:val="left" w:pos="360"/>
              </w:tabs>
              <w:spacing w:line="360" w:lineRule="auto"/>
              <w:rPr>
                <w:color w:val="000000"/>
              </w:rPr>
            </w:pPr>
            <w:r>
              <w:rPr>
                <w:rFonts w:hint="eastAsia"/>
                <w:color w:val="000000"/>
              </w:rPr>
              <w:t>4、病虫害防治，2分；</w:t>
            </w:r>
          </w:p>
          <w:p w14:paraId="4F7DC085">
            <w:pPr>
              <w:tabs>
                <w:tab w:val="left" w:pos="360"/>
              </w:tabs>
              <w:spacing w:line="360" w:lineRule="auto"/>
              <w:rPr>
                <w:color w:val="000000"/>
              </w:rPr>
            </w:pPr>
            <w:r>
              <w:rPr>
                <w:rFonts w:hint="eastAsia"/>
                <w:color w:val="000000"/>
              </w:rPr>
              <w:t>5、树木修剪，2分；</w:t>
            </w:r>
          </w:p>
          <w:p w14:paraId="73E11945">
            <w:pPr>
              <w:tabs>
                <w:tab w:val="left" w:pos="360"/>
              </w:tabs>
              <w:spacing w:line="360" w:lineRule="auto"/>
              <w:rPr>
                <w:color w:val="000000"/>
              </w:rPr>
            </w:pPr>
            <w:r>
              <w:rPr>
                <w:rFonts w:hint="eastAsia"/>
                <w:color w:val="000000"/>
              </w:rPr>
              <w:t>6、抗旱排涝，2分；</w:t>
            </w:r>
          </w:p>
          <w:p w14:paraId="6B6C93F9">
            <w:pPr>
              <w:tabs>
                <w:tab w:val="left" w:pos="360"/>
              </w:tabs>
              <w:spacing w:line="360" w:lineRule="auto"/>
              <w:rPr>
                <w:color w:val="000000"/>
              </w:rPr>
            </w:pPr>
            <w:r>
              <w:rPr>
                <w:rFonts w:hint="eastAsia"/>
                <w:color w:val="000000"/>
              </w:rPr>
              <w:t>7、安全作业，2分；</w:t>
            </w:r>
          </w:p>
          <w:p w14:paraId="3F6FE75E">
            <w:pPr>
              <w:tabs>
                <w:tab w:val="left" w:pos="360"/>
              </w:tabs>
              <w:spacing w:line="360" w:lineRule="auto"/>
              <w:rPr>
                <w:color w:val="000000"/>
              </w:rPr>
            </w:pPr>
            <w:r>
              <w:rPr>
                <w:rFonts w:hint="eastAsia"/>
                <w:color w:val="000000"/>
              </w:rPr>
              <w:t>8、绿地保洁</w:t>
            </w:r>
            <w:r>
              <w:rPr>
                <w:rFonts w:hint="eastAsia" w:cs="宋体"/>
                <w:color w:val="000000"/>
              </w:rPr>
              <w:t>等</w:t>
            </w:r>
            <w:r>
              <w:rPr>
                <w:rFonts w:cs="宋体"/>
                <w:color w:val="000000"/>
              </w:rPr>
              <w:t>养护方案及质量保证措施</w:t>
            </w:r>
            <w:r>
              <w:rPr>
                <w:rFonts w:hint="eastAsia"/>
                <w:color w:val="000000"/>
              </w:rPr>
              <w:t>，2分；</w:t>
            </w:r>
          </w:p>
          <w:p w14:paraId="192EEED4">
            <w:pPr>
              <w:tabs>
                <w:tab w:val="left" w:pos="360"/>
              </w:tabs>
              <w:spacing w:line="360" w:lineRule="auto"/>
              <w:rPr>
                <w:color w:val="000000"/>
              </w:rPr>
            </w:pPr>
            <w:r>
              <w:rPr>
                <w:rFonts w:hint="eastAsia"/>
                <w:color w:val="000000"/>
              </w:rPr>
              <w:t>9、枯枝、树木修剪后的树枝处理方案，2分。</w:t>
            </w:r>
          </w:p>
          <w:p w14:paraId="09156293">
            <w:pPr>
              <w:tabs>
                <w:tab w:val="left" w:pos="360"/>
              </w:tabs>
              <w:spacing w:line="360" w:lineRule="auto"/>
              <w:rPr>
                <w:color w:val="000000"/>
              </w:rPr>
            </w:pPr>
            <w:r>
              <w:rPr>
                <w:rFonts w:hint="eastAsia" w:ascii="Times New Roman" w:hAnsi="Times New Roman"/>
                <w:b/>
                <w:color w:val="000000"/>
              </w:rPr>
              <w:t>注：存在缺项或者不符合采购人需求的，每项对应扣分。</w:t>
            </w:r>
          </w:p>
        </w:tc>
      </w:tr>
      <w:tr w14:paraId="3BD46D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78" w:hRule="atLeast"/>
        </w:trPr>
        <w:tc>
          <w:tcPr>
            <w:tcW w:w="753" w:type="dxa"/>
            <w:vAlign w:val="center"/>
          </w:tcPr>
          <w:p w14:paraId="7BF58A75">
            <w:pPr>
              <w:spacing w:line="360" w:lineRule="auto"/>
              <w:jc w:val="center"/>
              <w:rPr>
                <w:color w:val="000000"/>
              </w:rPr>
            </w:pPr>
            <w:r>
              <w:rPr>
                <w:rFonts w:hint="eastAsia"/>
                <w:color w:val="000000"/>
              </w:rPr>
              <w:t>4</w:t>
            </w:r>
          </w:p>
        </w:tc>
        <w:tc>
          <w:tcPr>
            <w:tcW w:w="2043" w:type="dxa"/>
            <w:vAlign w:val="center"/>
          </w:tcPr>
          <w:p w14:paraId="617F087D">
            <w:pPr>
              <w:spacing w:line="360" w:lineRule="auto"/>
              <w:jc w:val="center"/>
              <w:rPr>
                <w:color w:val="000000"/>
              </w:rPr>
            </w:pPr>
            <w:r>
              <w:rPr>
                <w:rFonts w:hint="eastAsia"/>
                <w:color w:val="000000"/>
              </w:rPr>
              <w:t>绿化养护应急方案</w:t>
            </w:r>
          </w:p>
        </w:tc>
        <w:tc>
          <w:tcPr>
            <w:tcW w:w="845" w:type="dxa"/>
            <w:vAlign w:val="center"/>
          </w:tcPr>
          <w:p w14:paraId="206F9CDB">
            <w:pPr>
              <w:spacing w:line="360" w:lineRule="auto"/>
              <w:jc w:val="center"/>
              <w:rPr>
                <w:color w:val="000000"/>
              </w:rPr>
            </w:pPr>
            <w:r>
              <w:rPr>
                <w:color w:val="000000"/>
              </w:rPr>
              <w:t>6</w:t>
            </w:r>
            <w:r>
              <w:rPr>
                <w:rFonts w:hint="eastAsia"/>
                <w:color w:val="000000"/>
              </w:rPr>
              <w:t>分</w:t>
            </w:r>
          </w:p>
        </w:tc>
        <w:tc>
          <w:tcPr>
            <w:tcW w:w="5953" w:type="dxa"/>
            <w:vAlign w:val="center"/>
          </w:tcPr>
          <w:p w14:paraId="6367A935">
            <w:pPr>
              <w:tabs>
                <w:tab w:val="left" w:pos="360"/>
              </w:tabs>
              <w:spacing w:line="360" w:lineRule="auto"/>
              <w:rPr>
                <w:color w:val="000000"/>
              </w:rPr>
            </w:pPr>
            <w:r>
              <w:rPr>
                <w:rFonts w:cs="宋体"/>
                <w:color w:val="000000"/>
              </w:rPr>
              <w:t>根据</w:t>
            </w:r>
            <w:r>
              <w:rPr>
                <w:rFonts w:hint="eastAsia" w:cs="宋体"/>
                <w:color w:val="000000"/>
              </w:rPr>
              <w:t>投标人</w:t>
            </w:r>
            <w:r>
              <w:rPr>
                <w:rFonts w:cs="宋体"/>
                <w:color w:val="000000"/>
              </w:rPr>
              <w:t>提供的绿地养护服务</w:t>
            </w:r>
            <w:r>
              <w:rPr>
                <w:rFonts w:hint="eastAsia"/>
                <w:color w:val="000000"/>
              </w:rPr>
              <w:t>应急方案</w:t>
            </w:r>
            <w:r>
              <w:rPr>
                <w:rFonts w:hint="eastAsia" w:cs="宋体"/>
                <w:color w:val="000000"/>
              </w:rPr>
              <w:t>，</w:t>
            </w:r>
            <w:r>
              <w:rPr>
                <w:rFonts w:hint="eastAsia"/>
                <w:color w:val="000000"/>
              </w:rPr>
              <w:t>包括但不限于：</w:t>
            </w:r>
          </w:p>
          <w:p w14:paraId="7BF668D0">
            <w:pPr>
              <w:tabs>
                <w:tab w:val="left" w:pos="360"/>
              </w:tabs>
              <w:spacing w:line="360" w:lineRule="auto"/>
              <w:rPr>
                <w:color w:val="000000"/>
              </w:rPr>
            </w:pPr>
            <w:r>
              <w:rPr>
                <w:rFonts w:hint="eastAsia"/>
                <w:color w:val="000000"/>
              </w:rPr>
              <w:t>1、一般突发事件应急措施，2分；</w:t>
            </w:r>
          </w:p>
          <w:p w14:paraId="54C4F53F">
            <w:pPr>
              <w:tabs>
                <w:tab w:val="left" w:pos="360"/>
              </w:tabs>
              <w:spacing w:line="360" w:lineRule="auto"/>
              <w:rPr>
                <w:color w:val="000000"/>
              </w:rPr>
            </w:pPr>
            <w:r>
              <w:rPr>
                <w:rFonts w:hint="eastAsia"/>
                <w:color w:val="000000"/>
              </w:rPr>
              <w:t>2、</w:t>
            </w:r>
            <w:r>
              <w:rPr>
                <w:color w:val="000000"/>
              </w:rPr>
              <w:t>抗台防汛等恶劣天气的应急措施</w:t>
            </w:r>
            <w:r>
              <w:rPr>
                <w:rFonts w:hint="eastAsia"/>
                <w:color w:val="000000"/>
              </w:rPr>
              <w:t>，2分；</w:t>
            </w:r>
          </w:p>
          <w:p w14:paraId="15757CBD">
            <w:pPr>
              <w:tabs>
                <w:tab w:val="left" w:pos="360"/>
              </w:tabs>
              <w:spacing w:line="360" w:lineRule="auto"/>
              <w:rPr>
                <w:color w:val="000000"/>
              </w:rPr>
            </w:pPr>
            <w:r>
              <w:rPr>
                <w:rFonts w:hint="eastAsia"/>
                <w:color w:val="000000"/>
              </w:rPr>
              <w:t>3、</w:t>
            </w:r>
            <w:r>
              <w:rPr>
                <w:color w:val="000000"/>
              </w:rPr>
              <w:t>各类迎检保障工作</w:t>
            </w:r>
            <w:r>
              <w:rPr>
                <w:rFonts w:hint="eastAsia"/>
                <w:color w:val="000000"/>
              </w:rPr>
              <w:t>，</w:t>
            </w:r>
            <w:r>
              <w:rPr>
                <w:color w:val="000000"/>
              </w:rPr>
              <w:t>2</w:t>
            </w:r>
            <w:r>
              <w:rPr>
                <w:rFonts w:hint="eastAsia"/>
                <w:color w:val="000000"/>
              </w:rPr>
              <w:t>分；</w:t>
            </w:r>
          </w:p>
          <w:p w14:paraId="0D454AEE">
            <w:pPr>
              <w:tabs>
                <w:tab w:val="left" w:pos="360"/>
              </w:tabs>
              <w:spacing w:line="360" w:lineRule="auto"/>
              <w:rPr>
                <w:color w:val="000000"/>
              </w:rPr>
            </w:pPr>
            <w:r>
              <w:rPr>
                <w:rFonts w:hint="eastAsia" w:ascii="Times New Roman" w:hAnsi="Times New Roman"/>
                <w:b/>
                <w:color w:val="000000"/>
              </w:rPr>
              <w:t>注：存在缺项或者不符合采购人需求的，每项对应扣分。</w:t>
            </w:r>
          </w:p>
        </w:tc>
      </w:tr>
    </w:tbl>
    <w:p w14:paraId="3EE22CBB">
      <w:pPr>
        <w:spacing w:line="360" w:lineRule="auto"/>
        <w:ind w:firstLine="480"/>
        <w:rPr>
          <w:b/>
          <w:color w:val="000000"/>
        </w:rPr>
      </w:pPr>
      <w:r>
        <w:rPr>
          <w:b/>
          <w:color w:val="000000"/>
        </w:rPr>
        <w:t>3、</w:t>
      </w:r>
      <w:r>
        <w:rPr>
          <w:rFonts w:hint="eastAsia"/>
          <w:b/>
          <w:color w:val="000000"/>
        </w:rPr>
        <w:t>人员及车辆配置情况30</w:t>
      </w:r>
      <w:r>
        <w:rPr>
          <w:b/>
          <w:color w:val="000000"/>
        </w:rPr>
        <w:t>分</w:t>
      </w:r>
    </w:p>
    <w:tbl>
      <w:tblPr>
        <w:tblStyle w:val="3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29"/>
        <w:gridCol w:w="2051"/>
        <w:gridCol w:w="866"/>
        <w:gridCol w:w="5734"/>
      </w:tblGrid>
      <w:tr w14:paraId="196982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7" w:hRule="atLeast"/>
          <w:jc w:val="center"/>
        </w:trPr>
        <w:tc>
          <w:tcPr>
            <w:tcW w:w="729" w:type="dxa"/>
            <w:vAlign w:val="center"/>
          </w:tcPr>
          <w:p w14:paraId="50B865C6">
            <w:pPr>
              <w:spacing w:line="360" w:lineRule="auto"/>
              <w:jc w:val="center"/>
              <w:rPr>
                <w:color w:val="000000"/>
              </w:rPr>
            </w:pPr>
            <w:r>
              <w:rPr>
                <w:color w:val="000000"/>
              </w:rPr>
              <w:t>序号</w:t>
            </w:r>
          </w:p>
        </w:tc>
        <w:tc>
          <w:tcPr>
            <w:tcW w:w="2051" w:type="dxa"/>
            <w:vAlign w:val="center"/>
          </w:tcPr>
          <w:p w14:paraId="3FD364D8">
            <w:pPr>
              <w:spacing w:line="360" w:lineRule="auto"/>
              <w:jc w:val="center"/>
              <w:rPr>
                <w:color w:val="000000"/>
              </w:rPr>
            </w:pPr>
            <w:r>
              <w:rPr>
                <w:color w:val="000000"/>
              </w:rPr>
              <w:t>评审因素</w:t>
            </w:r>
          </w:p>
        </w:tc>
        <w:tc>
          <w:tcPr>
            <w:tcW w:w="866" w:type="dxa"/>
            <w:vAlign w:val="center"/>
          </w:tcPr>
          <w:p w14:paraId="5ECD05A2">
            <w:pPr>
              <w:spacing w:line="360" w:lineRule="auto"/>
              <w:jc w:val="center"/>
              <w:rPr>
                <w:color w:val="000000"/>
              </w:rPr>
            </w:pPr>
            <w:r>
              <w:rPr>
                <w:color w:val="000000"/>
              </w:rPr>
              <w:t>权值</w:t>
            </w:r>
          </w:p>
        </w:tc>
        <w:tc>
          <w:tcPr>
            <w:tcW w:w="5734" w:type="dxa"/>
            <w:vAlign w:val="center"/>
          </w:tcPr>
          <w:p w14:paraId="0CE714C3">
            <w:pPr>
              <w:spacing w:line="360" w:lineRule="auto"/>
              <w:jc w:val="center"/>
              <w:rPr>
                <w:color w:val="000000"/>
              </w:rPr>
            </w:pPr>
            <w:r>
              <w:rPr>
                <w:color w:val="000000"/>
              </w:rPr>
              <w:t>评分标准</w:t>
            </w:r>
          </w:p>
        </w:tc>
      </w:tr>
      <w:tr w14:paraId="214593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1" w:hRule="atLeast"/>
          <w:jc w:val="center"/>
        </w:trPr>
        <w:tc>
          <w:tcPr>
            <w:tcW w:w="729" w:type="dxa"/>
            <w:vAlign w:val="center"/>
          </w:tcPr>
          <w:p w14:paraId="70D116D9">
            <w:pPr>
              <w:spacing w:line="360" w:lineRule="auto"/>
              <w:jc w:val="center"/>
              <w:rPr>
                <w:color w:val="000000"/>
              </w:rPr>
            </w:pPr>
            <w:r>
              <w:rPr>
                <w:rFonts w:hint="eastAsia"/>
                <w:color w:val="000000"/>
              </w:rPr>
              <w:t>1</w:t>
            </w:r>
          </w:p>
        </w:tc>
        <w:tc>
          <w:tcPr>
            <w:tcW w:w="2051" w:type="dxa"/>
            <w:vAlign w:val="center"/>
          </w:tcPr>
          <w:p w14:paraId="657EEDD9">
            <w:pPr>
              <w:spacing w:line="360" w:lineRule="auto"/>
              <w:jc w:val="center"/>
              <w:rPr>
                <w:color w:val="000000"/>
              </w:rPr>
            </w:pPr>
            <w:r>
              <w:rPr>
                <w:color w:val="000000"/>
              </w:rPr>
              <w:t>项目负责人</w:t>
            </w:r>
          </w:p>
        </w:tc>
        <w:tc>
          <w:tcPr>
            <w:tcW w:w="866" w:type="dxa"/>
            <w:vAlign w:val="center"/>
          </w:tcPr>
          <w:p w14:paraId="2AA22311">
            <w:pPr>
              <w:spacing w:line="360" w:lineRule="auto"/>
              <w:jc w:val="center"/>
              <w:rPr>
                <w:color w:val="000000"/>
              </w:rPr>
            </w:pPr>
            <w:r>
              <w:rPr>
                <w:rFonts w:hint="eastAsia"/>
                <w:color w:val="000000"/>
              </w:rPr>
              <w:t>4</w:t>
            </w:r>
            <w:r>
              <w:rPr>
                <w:color w:val="000000"/>
              </w:rPr>
              <w:t>分</w:t>
            </w:r>
          </w:p>
        </w:tc>
        <w:tc>
          <w:tcPr>
            <w:tcW w:w="5734" w:type="dxa"/>
            <w:vAlign w:val="center"/>
          </w:tcPr>
          <w:p w14:paraId="73B6B924">
            <w:pPr>
              <w:spacing w:line="360" w:lineRule="auto"/>
              <w:rPr>
                <w:color w:val="000000"/>
              </w:rPr>
            </w:pPr>
            <w:r>
              <w:rPr>
                <w:rFonts w:hint="eastAsia"/>
                <w:sz w:val="24"/>
                <w:szCs w:val="24"/>
              </w:rPr>
              <w:t>项目负责人</w:t>
            </w:r>
            <w:r>
              <w:rPr>
                <w:rFonts w:hint="eastAsia"/>
                <w:sz w:val="24"/>
                <w:szCs w:val="24"/>
                <w:lang w:val="en-US" w:eastAsia="zh-CN"/>
              </w:rPr>
              <w:t>为本单位职工，</w:t>
            </w:r>
            <w:r>
              <w:rPr>
                <w:rFonts w:hint="eastAsia"/>
                <w:sz w:val="24"/>
                <w:szCs w:val="24"/>
              </w:rPr>
              <w:t>具有高级绿化工及以上（或园林绿化相关</w:t>
            </w:r>
            <w:r>
              <w:rPr>
                <w:rFonts w:hint="eastAsia"/>
                <w:sz w:val="24"/>
                <w:szCs w:val="24"/>
                <w:lang w:val="en-US" w:eastAsia="zh-CN"/>
              </w:rPr>
              <w:t>专业</w:t>
            </w:r>
            <w:r>
              <w:rPr>
                <w:rFonts w:hint="eastAsia"/>
                <w:sz w:val="24"/>
                <w:szCs w:val="24"/>
              </w:rPr>
              <w:t>中级</w:t>
            </w:r>
            <w:r>
              <w:rPr>
                <w:rFonts w:hint="eastAsia"/>
                <w:sz w:val="24"/>
                <w:szCs w:val="24"/>
                <w:lang w:val="en-US" w:eastAsia="zh-CN"/>
              </w:rPr>
              <w:t>工程师</w:t>
            </w:r>
            <w:r>
              <w:rPr>
                <w:rFonts w:hint="eastAsia"/>
                <w:sz w:val="24"/>
                <w:szCs w:val="24"/>
              </w:rPr>
              <w:t>及以上职称）</w:t>
            </w:r>
            <w:r>
              <w:rPr>
                <w:color w:val="000000"/>
              </w:rPr>
              <w:t>的</w:t>
            </w:r>
            <w:r>
              <w:rPr>
                <w:rFonts w:hint="eastAsia"/>
                <w:color w:val="000000"/>
              </w:rPr>
              <w:t>得4分</w:t>
            </w:r>
            <w:r>
              <w:rPr>
                <w:color w:val="000000"/>
              </w:rPr>
              <w:t>；否则</w:t>
            </w:r>
            <w:r>
              <w:rPr>
                <w:rFonts w:hint="eastAsia"/>
                <w:color w:val="000000"/>
              </w:rPr>
              <w:t>不</w:t>
            </w:r>
            <w:r>
              <w:rPr>
                <w:color w:val="000000"/>
              </w:rPr>
              <w:t>加分。</w:t>
            </w:r>
          </w:p>
          <w:p w14:paraId="7B5074F0">
            <w:pPr>
              <w:spacing w:line="360" w:lineRule="auto"/>
              <w:rPr>
                <w:b/>
                <w:color w:val="000000"/>
              </w:rPr>
            </w:pPr>
            <w:r>
              <w:rPr>
                <w:rFonts w:hint="eastAsia"/>
                <w:b/>
                <w:color w:val="000000"/>
              </w:rPr>
              <w:t>注：</w:t>
            </w:r>
            <w:r>
              <w:rPr>
                <w:rFonts w:hint="eastAsia"/>
                <w:b/>
                <w:color w:val="000000"/>
                <w:lang w:val="en-US" w:eastAsia="zh-CN"/>
              </w:rPr>
              <w:t>①</w:t>
            </w:r>
            <w:r>
              <w:rPr>
                <w:rFonts w:hint="eastAsia"/>
                <w:b/>
                <w:color w:val="000000"/>
              </w:rPr>
              <w:t>投标文件中需提供人员相关证书及投标人近六个月内任意一月为其缴纳的社保证明扫描件。</w:t>
            </w:r>
            <w:r>
              <w:rPr>
                <w:rFonts w:hint="eastAsia"/>
                <w:b/>
                <w:color w:val="000000"/>
                <w:lang w:val="en-US" w:eastAsia="zh-CN"/>
              </w:rPr>
              <w:t>②园林绿化相关专业证明材料：职称证书中未能体现相关专业的须另行提供人社网职称证书在线查询截图或园林绿化相关专业的职称评定表或园林绿化相关专业毕业证书。</w:t>
            </w:r>
          </w:p>
        </w:tc>
      </w:tr>
      <w:tr w14:paraId="4D2B99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9" w:type="dxa"/>
            <w:vAlign w:val="center"/>
          </w:tcPr>
          <w:p w14:paraId="4B06A4B3">
            <w:pPr>
              <w:spacing w:line="360" w:lineRule="auto"/>
              <w:jc w:val="center"/>
              <w:rPr>
                <w:color w:val="000000"/>
              </w:rPr>
            </w:pPr>
            <w:r>
              <w:rPr>
                <w:rFonts w:hint="eastAsia"/>
                <w:color w:val="000000"/>
              </w:rPr>
              <w:t>2</w:t>
            </w:r>
          </w:p>
        </w:tc>
        <w:tc>
          <w:tcPr>
            <w:tcW w:w="2051" w:type="dxa"/>
            <w:vAlign w:val="center"/>
          </w:tcPr>
          <w:p w14:paraId="169D81C8">
            <w:pPr>
              <w:spacing w:line="360" w:lineRule="auto"/>
              <w:jc w:val="center"/>
              <w:rPr>
                <w:color w:val="000000"/>
              </w:rPr>
            </w:pPr>
            <w:r>
              <w:rPr>
                <w:color w:val="000000"/>
              </w:rPr>
              <w:t>技术人员</w:t>
            </w:r>
          </w:p>
        </w:tc>
        <w:tc>
          <w:tcPr>
            <w:tcW w:w="866" w:type="dxa"/>
            <w:vAlign w:val="center"/>
          </w:tcPr>
          <w:p w14:paraId="59C3F3E7">
            <w:pPr>
              <w:spacing w:line="360" w:lineRule="auto"/>
              <w:jc w:val="center"/>
              <w:rPr>
                <w:color w:val="000000"/>
              </w:rPr>
            </w:pPr>
            <w:r>
              <w:rPr>
                <w:color w:val="000000"/>
              </w:rPr>
              <w:t>4分</w:t>
            </w:r>
          </w:p>
        </w:tc>
        <w:tc>
          <w:tcPr>
            <w:tcW w:w="5734" w:type="dxa"/>
            <w:vAlign w:val="center"/>
          </w:tcPr>
          <w:p w14:paraId="3CC7F66F">
            <w:pPr>
              <w:spacing w:line="360" w:lineRule="auto"/>
              <w:rPr>
                <w:color w:val="000000"/>
              </w:rPr>
            </w:pPr>
            <w:r>
              <w:rPr>
                <w:rFonts w:hint="eastAsia"/>
                <w:color w:val="000000"/>
                <w:lang w:val="en-US" w:eastAsia="zh-CN"/>
              </w:rPr>
              <w:t>其他</w:t>
            </w:r>
            <w:r>
              <w:rPr>
                <w:rFonts w:hint="eastAsia"/>
                <w:color w:val="000000"/>
              </w:rPr>
              <w:t>技术人员</w:t>
            </w:r>
            <w:r>
              <w:rPr>
                <w:rFonts w:hint="eastAsia"/>
                <w:color w:val="000000"/>
                <w:lang w:eastAsia="zh-CN"/>
              </w:rPr>
              <w:t>（</w:t>
            </w:r>
            <w:r>
              <w:rPr>
                <w:rFonts w:hint="eastAsia"/>
                <w:color w:val="000000"/>
                <w:lang w:val="en-US" w:eastAsia="zh-CN"/>
              </w:rPr>
              <w:t>项目负责人除外</w:t>
            </w:r>
            <w:r>
              <w:rPr>
                <w:rFonts w:hint="eastAsia"/>
                <w:color w:val="000000"/>
                <w:lang w:eastAsia="zh-CN"/>
              </w:rPr>
              <w:t>）</w:t>
            </w:r>
            <w:r>
              <w:rPr>
                <w:color w:val="000000"/>
              </w:rPr>
              <w:t>为本单位职工</w:t>
            </w:r>
            <w:r>
              <w:rPr>
                <w:rFonts w:hint="eastAsia"/>
                <w:color w:val="000000"/>
              </w:rPr>
              <w:t>，且</w:t>
            </w:r>
            <w:r>
              <w:rPr>
                <w:rFonts w:hint="eastAsia" w:ascii="Times New Roman" w:hAnsi="Times New Roman"/>
                <w:kern w:val="2"/>
                <w:sz w:val="24"/>
                <w:szCs w:val="24"/>
                <w:lang w:bidi="ar"/>
              </w:rPr>
              <w:t>具有中级绿化工及以上（或园林绿化相关</w:t>
            </w:r>
            <w:r>
              <w:rPr>
                <w:rFonts w:hint="eastAsia" w:ascii="Times New Roman" w:hAnsi="Times New Roman"/>
                <w:kern w:val="2"/>
                <w:sz w:val="24"/>
                <w:szCs w:val="24"/>
                <w:lang w:val="en-US" w:eastAsia="zh-CN" w:bidi="ar"/>
              </w:rPr>
              <w:t>专业</w:t>
            </w:r>
            <w:r>
              <w:rPr>
                <w:rFonts w:hint="eastAsia" w:ascii="Times New Roman" w:hAnsi="Times New Roman"/>
                <w:kern w:val="2"/>
                <w:sz w:val="24"/>
                <w:szCs w:val="24"/>
                <w:lang w:bidi="ar"/>
              </w:rPr>
              <w:t>助理工程师及以上）的</w:t>
            </w:r>
            <w:r>
              <w:rPr>
                <w:rFonts w:hint="eastAsia"/>
                <w:color w:val="000000"/>
              </w:rPr>
              <w:t>，每</w:t>
            </w:r>
            <w:r>
              <w:rPr>
                <w:color w:val="000000"/>
              </w:rPr>
              <w:t>有</w:t>
            </w:r>
            <w:r>
              <w:rPr>
                <w:rFonts w:hint="eastAsia"/>
                <w:color w:val="000000"/>
              </w:rPr>
              <w:t>1个得1分</w:t>
            </w:r>
            <w:r>
              <w:rPr>
                <w:color w:val="000000"/>
              </w:rPr>
              <w:t>；最多</w:t>
            </w:r>
            <w:r>
              <w:rPr>
                <w:rFonts w:hint="eastAsia"/>
                <w:color w:val="000000"/>
              </w:rPr>
              <w:t>得4分</w:t>
            </w:r>
            <w:r>
              <w:rPr>
                <w:color w:val="000000"/>
              </w:rPr>
              <w:t>。</w:t>
            </w:r>
            <w:r>
              <w:rPr>
                <w:rFonts w:hint="eastAsia"/>
                <w:color w:val="000000"/>
              </w:rPr>
              <w:t>其余不得分。</w:t>
            </w:r>
          </w:p>
          <w:p w14:paraId="57444011">
            <w:pPr>
              <w:spacing w:line="360" w:lineRule="auto"/>
              <w:rPr>
                <w:color w:val="000000"/>
              </w:rPr>
            </w:pPr>
            <w:r>
              <w:rPr>
                <w:rFonts w:hint="eastAsia"/>
                <w:b/>
                <w:color w:val="000000"/>
              </w:rPr>
              <w:t>注：</w:t>
            </w:r>
            <w:r>
              <w:rPr>
                <w:rFonts w:hint="eastAsia"/>
                <w:b/>
                <w:color w:val="000000"/>
                <w:lang w:val="en-US" w:eastAsia="zh-CN"/>
              </w:rPr>
              <w:t>①</w:t>
            </w:r>
            <w:r>
              <w:rPr>
                <w:rFonts w:hint="eastAsia"/>
                <w:b/>
                <w:color w:val="000000"/>
              </w:rPr>
              <w:t>投标文件中需提供人员相关证书及投标人近六个月内任意一月为其缴纳的社保证明扫描件。</w:t>
            </w:r>
            <w:r>
              <w:rPr>
                <w:rFonts w:hint="eastAsia"/>
                <w:b/>
                <w:color w:val="000000"/>
                <w:lang w:val="en-US" w:eastAsia="zh-CN"/>
              </w:rPr>
              <w:t>②园林绿化相关专业证明材料：职称证书中未能体现相关专业的须另行提供人社网职称证书在线查询截图或园林绿化相关专业的职称评定表或园林绿化相关专业毕业证书。</w:t>
            </w:r>
          </w:p>
        </w:tc>
      </w:tr>
      <w:tr w14:paraId="4790F5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9" w:type="dxa"/>
            <w:vAlign w:val="center"/>
          </w:tcPr>
          <w:p w14:paraId="0BFE45CE">
            <w:pPr>
              <w:spacing w:line="360" w:lineRule="auto"/>
              <w:jc w:val="center"/>
              <w:rPr>
                <w:color w:val="000000"/>
              </w:rPr>
            </w:pPr>
            <w:r>
              <w:rPr>
                <w:rFonts w:hint="eastAsia"/>
                <w:color w:val="000000"/>
              </w:rPr>
              <w:t>3</w:t>
            </w:r>
          </w:p>
        </w:tc>
        <w:tc>
          <w:tcPr>
            <w:tcW w:w="2051" w:type="dxa"/>
            <w:vAlign w:val="center"/>
          </w:tcPr>
          <w:p w14:paraId="44CC3F64">
            <w:pPr>
              <w:spacing w:line="360" w:lineRule="auto"/>
              <w:jc w:val="center"/>
              <w:rPr>
                <w:color w:val="000000"/>
              </w:rPr>
            </w:pPr>
            <w:r>
              <w:rPr>
                <w:color w:val="000000"/>
              </w:rPr>
              <w:t>车辆配备</w:t>
            </w:r>
          </w:p>
        </w:tc>
        <w:tc>
          <w:tcPr>
            <w:tcW w:w="866" w:type="dxa"/>
            <w:vAlign w:val="center"/>
          </w:tcPr>
          <w:p w14:paraId="595C0B18">
            <w:pPr>
              <w:spacing w:line="360" w:lineRule="auto"/>
              <w:jc w:val="center"/>
              <w:rPr>
                <w:rFonts w:cs="宋体"/>
                <w:color w:val="000000"/>
              </w:rPr>
            </w:pPr>
            <w:r>
              <w:rPr>
                <w:rFonts w:hint="eastAsia" w:cs="宋体"/>
                <w:color w:val="000000"/>
              </w:rPr>
              <w:t>12</w:t>
            </w:r>
            <w:r>
              <w:rPr>
                <w:rFonts w:cs="宋体"/>
                <w:color w:val="000000"/>
              </w:rPr>
              <w:t>分</w:t>
            </w:r>
          </w:p>
        </w:tc>
        <w:tc>
          <w:tcPr>
            <w:tcW w:w="5734" w:type="dxa"/>
            <w:vAlign w:val="center"/>
          </w:tcPr>
          <w:p w14:paraId="14244E40">
            <w:pPr>
              <w:spacing w:line="360" w:lineRule="auto"/>
              <w:rPr>
                <w:rFonts w:cs="宋体"/>
                <w:color w:val="000000"/>
              </w:rPr>
            </w:pPr>
            <w:r>
              <w:rPr>
                <w:rFonts w:hint="eastAsia" w:cs="宋体"/>
                <w:color w:val="000000"/>
              </w:rPr>
              <w:t>根据项目需求，配置相应的车辆：</w:t>
            </w:r>
          </w:p>
          <w:p w14:paraId="494D84A6">
            <w:pPr>
              <w:spacing w:line="360" w:lineRule="auto"/>
              <w:rPr>
                <w:rFonts w:cs="宋体"/>
                <w:color w:val="000000"/>
              </w:rPr>
            </w:pPr>
            <w:r>
              <w:rPr>
                <w:rFonts w:hint="eastAsia" w:cs="宋体"/>
                <w:color w:val="000000"/>
              </w:rPr>
              <w:t>1）</w:t>
            </w:r>
            <w:r>
              <w:rPr>
                <w:rFonts w:hint="eastAsia" w:cs="宋体"/>
                <w:b/>
                <w:color w:val="000000"/>
              </w:rPr>
              <w:t>专项车辆：</w:t>
            </w:r>
            <w:r>
              <w:rPr>
                <w:rFonts w:hint="eastAsia" w:cs="宋体"/>
                <w:color w:val="000000"/>
              </w:rPr>
              <w:t>每有一辆专项作业车（车辆需适用于本项目，满足本项目绿化养护过程中的需求）的得1分，最多得2分；每有一辆罐式货车或载货专项作业车的得</w:t>
            </w:r>
            <w:r>
              <w:rPr>
                <w:rFonts w:cs="宋体"/>
                <w:color w:val="000000"/>
              </w:rPr>
              <w:t>1</w:t>
            </w:r>
            <w:r>
              <w:rPr>
                <w:rFonts w:hint="eastAsia" w:cs="宋体"/>
                <w:color w:val="000000"/>
              </w:rPr>
              <w:t>分，最多得2分；每有一辆高空作业车（登高车）的得</w:t>
            </w:r>
            <w:r>
              <w:rPr>
                <w:rFonts w:cs="宋体"/>
                <w:color w:val="000000"/>
              </w:rPr>
              <w:t>2</w:t>
            </w:r>
            <w:r>
              <w:rPr>
                <w:rFonts w:hint="eastAsia" w:cs="宋体"/>
                <w:color w:val="000000"/>
              </w:rPr>
              <w:t>分，最多得2分；每有一辆</w:t>
            </w:r>
            <w:r>
              <w:rPr>
                <w:rFonts w:cs="宋体"/>
                <w:color w:val="000000"/>
              </w:rPr>
              <w:t>3</w:t>
            </w:r>
            <w:r>
              <w:rPr>
                <w:rFonts w:hint="eastAsia" w:cs="宋体"/>
                <w:color w:val="000000"/>
              </w:rPr>
              <w:t>吨以上（含</w:t>
            </w:r>
            <w:r>
              <w:rPr>
                <w:rFonts w:cs="宋体"/>
                <w:color w:val="000000"/>
              </w:rPr>
              <w:t>3</w:t>
            </w:r>
            <w:r>
              <w:rPr>
                <w:rFonts w:hint="eastAsia" w:cs="宋体"/>
                <w:color w:val="000000"/>
              </w:rPr>
              <w:t>吨）洒水车的得2分，最多得2分；本项最多得8分。</w:t>
            </w:r>
          </w:p>
          <w:p w14:paraId="0556AA99">
            <w:pPr>
              <w:spacing w:line="360" w:lineRule="auto"/>
              <w:rPr>
                <w:color w:val="000000"/>
              </w:rPr>
            </w:pPr>
            <w:r>
              <w:rPr>
                <w:rFonts w:hint="eastAsia" w:cs="宋体"/>
                <w:color w:val="000000"/>
              </w:rPr>
              <w:t>2）</w:t>
            </w:r>
            <w:r>
              <w:rPr>
                <w:rFonts w:hint="eastAsia" w:cs="宋体"/>
                <w:b/>
                <w:color w:val="000000"/>
              </w:rPr>
              <w:t>货车：</w:t>
            </w:r>
            <w:r>
              <w:rPr>
                <w:rFonts w:hint="eastAsia" w:cs="宋体"/>
                <w:color w:val="000000"/>
              </w:rPr>
              <w:t>每有一辆中型货车的得</w:t>
            </w:r>
            <w:r>
              <w:rPr>
                <w:rFonts w:cs="宋体"/>
                <w:color w:val="000000"/>
              </w:rPr>
              <w:t>1</w:t>
            </w:r>
            <w:r>
              <w:rPr>
                <w:rFonts w:hint="eastAsia" w:cs="宋体"/>
                <w:color w:val="000000"/>
              </w:rPr>
              <w:t>分，每有一辆小型货车的得0.</w:t>
            </w:r>
            <w:r>
              <w:rPr>
                <w:rFonts w:cs="宋体"/>
                <w:color w:val="000000"/>
              </w:rPr>
              <w:t>5</w:t>
            </w:r>
            <w:r>
              <w:rPr>
                <w:rFonts w:hint="eastAsia" w:cs="宋体"/>
                <w:color w:val="000000"/>
              </w:rPr>
              <w:t>分，本项最多得2分。</w:t>
            </w:r>
          </w:p>
          <w:p w14:paraId="3AE8EA09">
            <w:pPr>
              <w:spacing w:line="360" w:lineRule="auto"/>
              <w:rPr>
                <w:rFonts w:cs="宋体"/>
                <w:color w:val="000000"/>
              </w:rPr>
            </w:pPr>
            <w:r>
              <w:rPr>
                <w:rFonts w:hint="eastAsia" w:cs="宋体"/>
                <w:color w:val="000000"/>
              </w:rPr>
              <w:t>3）</w:t>
            </w:r>
            <w:r>
              <w:rPr>
                <w:rFonts w:hint="eastAsia" w:cs="宋体"/>
                <w:b/>
                <w:color w:val="000000"/>
              </w:rPr>
              <w:t>客车：</w:t>
            </w:r>
            <w:r>
              <w:rPr>
                <w:rFonts w:hint="eastAsia" w:cs="宋体"/>
                <w:color w:val="000000"/>
              </w:rPr>
              <w:t>每有一辆中型客车的得</w:t>
            </w:r>
            <w:r>
              <w:rPr>
                <w:rFonts w:cs="宋体"/>
                <w:color w:val="000000"/>
              </w:rPr>
              <w:t>1</w:t>
            </w:r>
            <w:r>
              <w:rPr>
                <w:rFonts w:hint="eastAsia" w:cs="宋体"/>
                <w:color w:val="000000"/>
              </w:rPr>
              <w:t>分，每有一辆小型客车/小型轿车的得0.</w:t>
            </w:r>
            <w:r>
              <w:rPr>
                <w:rFonts w:cs="宋体"/>
                <w:color w:val="000000"/>
              </w:rPr>
              <w:t>5</w:t>
            </w:r>
            <w:r>
              <w:rPr>
                <w:rFonts w:hint="eastAsia" w:cs="宋体"/>
                <w:color w:val="000000"/>
              </w:rPr>
              <w:t>分，本项最多得2分。</w:t>
            </w:r>
          </w:p>
          <w:p w14:paraId="6E0582BB">
            <w:pPr>
              <w:spacing w:line="360" w:lineRule="auto"/>
              <w:rPr>
                <w:rFonts w:cs="宋体"/>
                <w:color w:val="000000"/>
              </w:rPr>
            </w:pPr>
            <w:r>
              <w:rPr>
                <w:rFonts w:hint="eastAsia" w:cs="宋体"/>
                <w:color w:val="000000"/>
              </w:rPr>
              <w:t>黄标车的</w:t>
            </w:r>
            <w:r>
              <w:rPr>
                <w:rFonts w:cs="宋体"/>
                <w:color w:val="000000"/>
              </w:rPr>
              <w:t>均</w:t>
            </w:r>
            <w:r>
              <w:rPr>
                <w:rFonts w:hint="eastAsia" w:cs="宋体"/>
                <w:color w:val="000000"/>
              </w:rPr>
              <w:t>不得分；本大</w:t>
            </w:r>
            <w:r>
              <w:rPr>
                <w:rFonts w:cs="宋体"/>
                <w:color w:val="000000"/>
              </w:rPr>
              <w:t>项最多</w:t>
            </w:r>
            <w:r>
              <w:rPr>
                <w:rFonts w:hint="eastAsia" w:cs="宋体"/>
                <w:color w:val="000000"/>
              </w:rPr>
              <w:t>得12分</w:t>
            </w:r>
            <w:r>
              <w:rPr>
                <w:rFonts w:cs="宋体"/>
                <w:color w:val="000000"/>
              </w:rPr>
              <w:t>。</w:t>
            </w:r>
          </w:p>
          <w:p w14:paraId="24C23C16">
            <w:pPr>
              <w:spacing w:line="360" w:lineRule="auto"/>
              <w:rPr>
                <w:b/>
                <w:bCs w:val="0"/>
                <w:color w:val="000000"/>
              </w:rPr>
            </w:pPr>
            <w:bookmarkStart w:id="56" w:name="_Toc13815"/>
            <w:bookmarkStart w:id="57" w:name="_Toc21143"/>
            <w:r>
              <w:rPr>
                <w:rFonts w:hint="eastAsia"/>
                <w:b/>
                <w:bCs w:val="0"/>
                <w:color w:val="000000"/>
              </w:rPr>
              <w:t>提供相应证明材料（车辆产权证及行驶证扫描件，租赁的另需提供租赁合同、付款发票且租赁期限覆盖本项目服务期限），未提供或提供不全的不得分。</w:t>
            </w:r>
            <w:bookmarkEnd w:id="56"/>
            <w:bookmarkEnd w:id="57"/>
          </w:p>
          <w:p w14:paraId="76EDD37B">
            <w:pPr>
              <w:spacing w:line="360" w:lineRule="auto"/>
              <w:rPr>
                <w:color w:val="000000"/>
              </w:rPr>
            </w:pPr>
            <w:r>
              <w:rPr>
                <w:rFonts w:hint="eastAsia"/>
                <w:color w:val="000000"/>
              </w:rPr>
              <w:t>备注：专项作业车，指的是外廓尺寸、重量等方面超过设计车辆限界的及特殊用途的车辆，经特制或专门改装，配有固定的装置设备，主要功能不是用于载人或运货的机动车辆。</w:t>
            </w:r>
          </w:p>
          <w:p w14:paraId="0EA79EF2">
            <w:pPr>
              <w:spacing w:line="360" w:lineRule="auto"/>
              <w:rPr>
                <w:color w:val="000000"/>
              </w:rPr>
            </w:pPr>
            <w:r>
              <w:rPr>
                <w:rFonts w:hint="eastAsia"/>
                <w:color w:val="000000"/>
              </w:rPr>
              <w:t>指担负特种勤务并悬挂特种车辆号牌、安装使用警报器和标志灯具的车辆。如运钞车、救护车、消防车、警车、工程救险车、军事监理车等。</w:t>
            </w:r>
          </w:p>
          <w:p w14:paraId="6F451D0C">
            <w:pPr>
              <w:spacing w:line="360" w:lineRule="auto"/>
              <w:rPr>
                <w:color w:val="000000"/>
              </w:rPr>
            </w:pPr>
            <w:r>
              <w:rPr>
                <w:rFonts w:hint="eastAsia"/>
                <w:color w:val="000000"/>
              </w:rPr>
              <w:t>还指用于牵引、清障、清扫、起重、装卸、升降、搅拌、挖掘、推土、压路等的各种轮式或履带式专用车辆，或车内装有固定专用仪器设备，从事专业工作的监测、消防、清洁、医疗、电视转播、雷达、X光检查等车辆。</w:t>
            </w:r>
          </w:p>
          <w:p w14:paraId="522D7538">
            <w:pPr>
              <w:spacing w:line="360" w:lineRule="auto"/>
              <w:rPr>
                <w:color w:val="000000"/>
              </w:rPr>
            </w:pPr>
            <w:r>
              <w:rPr>
                <w:rFonts w:hint="eastAsia"/>
                <w:color w:val="000000"/>
              </w:rPr>
              <w:t>又如自卸载重车、清扫车、固井水泥车、压裂车、公路清障车、高空作业车、混凝土泵车、清雪车等是应用广泛且具有一定代表性的专项作业车辆。</w:t>
            </w:r>
          </w:p>
        </w:tc>
      </w:tr>
      <w:tr w14:paraId="56E3FA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9" w:type="dxa"/>
            <w:vAlign w:val="center"/>
          </w:tcPr>
          <w:p w14:paraId="3EFF56FA">
            <w:pPr>
              <w:spacing w:line="360" w:lineRule="auto"/>
              <w:jc w:val="center"/>
              <w:rPr>
                <w:color w:val="000000"/>
              </w:rPr>
            </w:pPr>
            <w:r>
              <w:rPr>
                <w:rFonts w:hint="eastAsia"/>
                <w:color w:val="000000"/>
              </w:rPr>
              <w:t>4</w:t>
            </w:r>
          </w:p>
        </w:tc>
        <w:tc>
          <w:tcPr>
            <w:tcW w:w="2051" w:type="dxa"/>
            <w:vAlign w:val="center"/>
          </w:tcPr>
          <w:p w14:paraId="0EF159C3">
            <w:pPr>
              <w:spacing w:line="360" w:lineRule="auto"/>
              <w:rPr>
                <w:rFonts w:cs="宋体"/>
                <w:color w:val="000000"/>
              </w:rPr>
            </w:pPr>
            <w:r>
              <w:rPr>
                <w:rFonts w:cs="宋体"/>
                <w:color w:val="000000"/>
              </w:rPr>
              <w:t>小型机械设备配备</w:t>
            </w:r>
          </w:p>
        </w:tc>
        <w:tc>
          <w:tcPr>
            <w:tcW w:w="866" w:type="dxa"/>
            <w:vAlign w:val="center"/>
          </w:tcPr>
          <w:p w14:paraId="2F95E9E9">
            <w:pPr>
              <w:spacing w:line="360" w:lineRule="auto"/>
              <w:jc w:val="center"/>
              <w:rPr>
                <w:rFonts w:cs="宋体"/>
                <w:color w:val="000000"/>
              </w:rPr>
            </w:pPr>
            <w:r>
              <w:rPr>
                <w:rFonts w:cs="宋体"/>
                <w:color w:val="000000"/>
              </w:rPr>
              <w:t>10分</w:t>
            </w:r>
          </w:p>
        </w:tc>
        <w:tc>
          <w:tcPr>
            <w:tcW w:w="5734" w:type="dxa"/>
            <w:vAlign w:val="center"/>
          </w:tcPr>
          <w:p w14:paraId="12BDEC26">
            <w:pPr>
              <w:spacing w:line="360" w:lineRule="auto"/>
              <w:rPr>
                <w:rFonts w:cs="宋体"/>
                <w:color w:val="000000"/>
              </w:rPr>
            </w:pPr>
            <w:r>
              <w:rPr>
                <w:rFonts w:hint="eastAsia" w:cs="宋体"/>
                <w:color w:val="000000"/>
              </w:rPr>
              <w:t>根据项目需求，配置小型机械设备。</w:t>
            </w:r>
          </w:p>
          <w:p w14:paraId="33B24CEE">
            <w:pPr>
              <w:spacing w:line="360" w:lineRule="auto"/>
              <w:rPr>
                <w:rFonts w:cs="宋体"/>
                <w:color w:val="000000"/>
              </w:rPr>
            </w:pPr>
            <w:r>
              <w:rPr>
                <w:rFonts w:hint="eastAsia" w:cs="宋体"/>
                <w:color w:val="000000"/>
              </w:rPr>
              <w:t>1套完整的小型机械设备包括但不限于8种机械：</w:t>
            </w:r>
            <w:r>
              <w:rPr>
                <w:rFonts w:cs="宋体"/>
                <w:color w:val="000000"/>
              </w:rPr>
              <w:t>草坪机、割灌机、油锯、绿篱机、水泵、药水机</w:t>
            </w:r>
            <w:r>
              <w:rPr>
                <w:rFonts w:hint="eastAsia" w:cs="宋体"/>
                <w:color w:val="000000"/>
              </w:rPr>
              <w:t>、粉碎机、送风式喷雾机</w:t>
            </w:r>
            <w:r>
              <w:rPr>
                <w:rFonts w:cs="宋体"/>
                <w:color w:val="000000"/>
              </w:rPr>
              <w:t>，</w:t>
            </w:r>
            <w:r>
              <w:rPr>
                <w:rFonts w:hint="eastAsia" w:cs="宋体"/>
                <w:color w:val="000000"/>
              </w:rPr>
              <w:t>数量为每种1台。</w:t>
            </w:r>
          </w:p>
          <w:p w14:paraId="1F9E410F">
            <w:pPr>
              <w:spacing w:line="360" w:lineRule="auto"/>
              <w:rPr>
                <w:rFonts w:cs="宋体"/>
                <w:color w:val="000000"/>
              </w:rPr>
            </w:pPr>
            <w:r>
              <w:rPr>
                <w:rFonts w:hint="eastAsia" w:cs="宋体"/>
                <w:color w:val="000000"/>
              </w:rPr>
              <w:t>配备2套完整设备的得6分，每多配套1套完整设备的加2分，最多加4分；本项最多得10分。</w:t>
            </w:r>
          </w:p>
          <w:p w14:paraId="5AD799BD">
            <w:pPr>
              <w:spacing w:line="360" w:lineRule="auto"/>
              <w:rPr>
                <w:color w:val="000000"/>
              </w:rPr>
            </w:pPr>
            <w:bookmarkStart w:id="58" w:name="_Toc5277"/>
            <w:bookmarkStart w:id="59" w:name="_Toc11399"/>
            <w:r>
              <w:rPr>
                <w:rFonts w:hint="eastAsia" w:cs="宋体"/>
                <w:b/>
                <w:bCs w:val="0"/>
                <w:color w:val="000000"/>
              </w:rPr>
              <w:t>提供相应证明材料（购置发票扫描件或其他证明材料，租赁的另需提供租赁合同、付款发票且租赁期限覆盖本项目服务期限），未提供或提供不全的不得分。</w:t>
            </w:r>
            <w:bookmarkEnd w:id="58"/>
            <w:bookmarkEnd w:id="59"/>
          </w:p>
        </w:tc>
      </w:tr>
    </w:tbl>
    <w:p w14:paraId="433D33FD">
      <w:pPr>
        <w:spacing w:line="360" w:lineRule="auto"/>
        <w:ind w:firstLine="480"/>
        <w:rPr>
          <w:b/>
          <w:color w:val="000000"/>
        </w:rPr>
      </w:pPr>
      <w:r>
        <w:rPr>
          <w:b/>
          <w:color w:val="000000"/>
        </w:rPr>
        <w:t>4、综合能力</w:t>
      </w:r>
      <w:r>
        <w:rPr>
          <w:rFonts w:hint="eastAsia"/>
          <w:b/>
          <w:color w:val="000000"/>
        </w:rPr>
        <w:t>13</w:t>
      </w:r>
      <w:r>
        <w:rPr>
          <w:b/>
          <w:color w:val="000000"/>
        </w:rPr>
        <w:t>分</w:t>
      </w:r>
    </w:p>
    <w:tbl>
      <w:tblPr>
        <w:tblStyle w:val="3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42"/>
        <w:gridCol w:w="2032"/>
        <w:gridCol w:w="839"/>
        <w:gridCol w:w="5896"/>
      </w:tblGrid>
      <w:tr w14:paraId="751500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7" w:hRule="atLeast"/>
          <w:jc w:val="center"/>
        </w:trPr>
        <w:tc>
          <w:tcPr>
            <w:tcW w:w="742" w:type="dxa"/>
            <w:vAlign w:val="center"/>
          </w:tcPr>
          <w:p w14:paraId="00258FBC">
            <w:pPr>
              <w:spacing w:line="360" w:lineRule="auto"/>
              <w:jc w:val="center"/>
              <w:rPr>
                <w:color w:val="000000"/>
              </w:rPr>
            </w:pPr>
            <w:r>
              <w:rPr>
                <w:color w:val="000000"/>
              </w:rPr>
              <w:t>序号</w:t>
            </w:r>
          </w:p>
        </w:tc>
        <w:tc>
          <w:tcPr>
            <w:tcW w:w="2032" w:type="dxa"/>
            <w:vAlign w:val="center"/>
          </w:tcPr>
          <w:p w14:paraId="6473284B">
            <w:pPr>
              <w:spacing w:line="360" w:lineRule="auto"/>
              <w:jc w:val="center"/>
              <w:rPr>
                <w:color w:val="000000"/>
              </w:rPr>
            </w:pPr>
            <w:r>
              <w:rPr>
                <w:color w:val="000000"/>
              </w:rPr>
              <w:t>评审因素</w:t>
            </w:r>
          </w:p>
        </w:tc>
        <w:tc>
          <w:tcPr>
            <w:tcW w:w="839" w:type="dxa"/>
            <w:vAlign w:val="center"/>
          </w:tcPr>
          <w:p w14:paraId="11B44D13">
            <w:pPr>
              <w:spacing w:line="360" w:lineRule="auto"/>
              <w:jc w:val="center"/>
              <w:rPr>
                <w:color w:val="000000"/>
              </w:rPr>
            </w:pPr>
            <w:r>
              <w:rPr>
                <w:color w:val="000000"/>
              </w:rPr>
              <w:t>权值</w:t>
            </w:r>
          </w:p>
        </w:tc>
        <w:tc>
          <w:tcPr>
            <w:tcW w:w="5896" w:type="dxa"/>
            <w:vAlign w:val="center"/>
          </w:tcPr>
          <w:p w14:paraId="39D68758">
            <w:pPr>
              <w:spacing w:line="360" w:lineRule="auto"/>
              <w:jc w:val="center"/>
              <w:rPr>
                <w:color w:val="000000"/>
              </w:rPr>
            </w:pPr>
            <w:r>
              <w:rPr>
                <w:color w:val="000000"/>
              </w:rPr>
              <w:t>评分标准</w:t>
            </w:r>
          </w:p>
        </w:tc>
      </w:tr>
      <w:tr w14:paraId="6AFAB5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jc w:val="center"/>
        </w:trPr>
        <w:tc>
          <w:tcPr>
            <w:tcW w:w="742" w:type="dxa"/>
            <w:vAlign w:val="center"/>
          </w:tcPr>
          <w:p w14:paraId="31560B5D">
            <w:pPr>
              <w:spacing w:line="360" w:lineRule="auto"/>
              <w:jc w:val="center"/>
              <w:rPr>
                <w:color w:val="000000"/>
              </w:rPr>
            </w:pPr>
            <w:bookmarkStart w:id="60" w:name="OLE_LINK1" w:colFirst="1" w:colLast="2"/>
            <w:bookmarkStart w:id="61" w:name="OLE_LINK2" w:colFirst="1" w:colLast="3"/>
            <w:r>
              <w:rPr>
                <w:color w:val="000000"/>
              </w:rPr>
              <w:t>1</w:t>
            </w:r>
          </w:p>
        </w:tc>
        <w:tc>
          <w:tcPr>
            <w:tcW w:w="2032" w:type="dxa"/>
            <w:vAlign w:val="center"/>
          </w:tcPr>
          <w:p w14:paraId="79E55550">
            <w:pPr>
              <w:spacing w:line="360" w:lineRule="auto"/>
              <w:jc w:val="center"/>
              <w:rPr>
                <w:color w:val="000000"/>
              </w:rPr>
            </w:pPr>
            <w:r>
              <w:rPr>
                <w:color w:val="000000"/>
              </w:rPr>
              <w:t>业绩情况</w:t>
            </w:r>
          </w:p>
        </w:tc>
        <w:tc>
          <w:tcPr>
            <w:tcW w:w="839" w:type="dxa"/>
            <w:vAlign w:val="center"/>
          </w:tcPr>
          <w:p w14:paraId="219CA471">
            <w:pPr>
              <w:spacing w:line="360" w:lineRule="auto"/>
              <w:jc w:val="center"/>
              <w:rPr>
                <w:color w:val="000000"/>
              </w:rPr>
            </w:pPr>
            <w:r>
              <w:rPr>
                <w:color w:val="000000"/>
              </w:rPr>
              <w:t>9分</w:t>
            </w:r>
          </w:p>
        </w:tc>
        <w:tc>
          <w:tcPr>
            <w:tcW w:w="5896" w:type="dxa"/>
            <w:vAlign w:val="center"/>
          </w:tcPr>
          <w:p w14:paraId="757F71A2">
            <w:pPr>
              <w:tabs>
                <w:tab w:val="left" w:pos="360"/>
              </w:tabs>
              <w:spacing w:line="360" w:lineRule="auto"/>
              <w:rPr>
                <w:color w:val="000000"/>
              </w:rPr>
            </w:pPr>
            <w:r>
              <w:rPr>
                <w:color w:val="000000"/>
              </w:rPr>
              <w:t>根据投标人</w:t>
            </w:r>
            <w:r>
              <w:rPr>
                <w:rFonts w:hint="eastAsia"/>
                <w:color w:val="000000"/>
              </w:rPr>
              <w:t>20</w:t>
            </w:r>
            <w:r>
              <w:rPr>
                <w:color w:val="000000"/>
              </w:rPr>
              <w:t>2</w:t>
            </w:r>
            <w:r>
              <w:rPr>
                <w:rFonts w:hint="eastAsia"/>
                <w:color w:val="000000"/>
              </w:rPr>
              <w:t>1年1月1日（以合同签订时间为准）</w:t>
            </w:r>
            <w:r>
              <w:rPr>
                <w:rFonts w:hint="eastAsia"/>
                <w:color w:val="000000"/>
                <w:lang w:val="en-US" w:eastAsia="zh-CN"/>
              </w:rPr>
              <w:t>至今实施的林带绿化养护服务项目业绩情况</w:t>
            </w:r>
            <w:r>
              <w:rPr>
                <w:color w:val="000000"/>
              </w:rPr>
              <w:t>进行评定，</w:t>
            </w:r>
            <w:r>
              <w:rPr>
                <w:rFonts w:hint="eastAsia"/>
                <w:color w:val="000000"/>
              </w:rPr>
              <w:t>每提供一个得</w:t>
            </w:r>
            <w:r>
              <w:rPr>
                <w:color w:val="000000"/>
              </w:rPr>
              <w:t>3</w:t>
            </w:r>
            <w:r>
              <w:rPr>
                <w:rFonts w:hint="eastAsia"/>
                <w:color w:val="000000"/>
              </w:rPr>
              <w:t>分，</w:t>
            </w:r>
            <w:r>
              <w:rPr>
                <w:color w:val="000000"/>
              </w:rPr>
              <w:t>最高得9分。</w:t>
            </w:r>
            <w:r>
              <w:rPr>
                <w:rFonts w:hint="eastAsia"/>
                <w:color w:val="000000"/>
              </w:rPr>
              <w:t>未提供</w:t>
            </w:r>
            <w:r>
              <w:rPr>
                <w:color w:val="000000"/>
              </w:rPr>
              <w:t>业绩证明材料的不得分。</w:t>
            </w:r>
          </w:p>
          <w:p w14:paraId="46DB85D0">
            <w:pPr>
              <w:tabs>
                <w:tab w:val="left" w:pos="360"/>
              </w:tabs>
              <w:spacing w:line="360" w:lineRule="auto"/>
              <w:rPr>
                <w:b/>
                <w:bCs w:val="0"/>
                <w:color w:val="000000"/>
              </w:rPr>
            </w:pPr>
            <w:r>
              <w:rPr>
                <w:rFonts w:hint="eastAsia"/>
                <w:b/>
                <w:bCs w:val="0"/>
                <w:color w:val="000000"/>
              </w:rPr>
              <w:t>注：投标文件中需提供业绩相关合同</w:t>
            </w:r>
            <w:r>
              <w:rPr>
                <w:rFonts w:hint="eastAsia"/>
                <w:b/>
                <w:bCs w:val="0"/>
                <w:color w:val="000000"/>
                <w:lang w:val="en-US" w:eastAsia="zh-CN"/>
              </w:rPr>
              <w:t>证明材料</w:t>
            </w:r>
            <w:r>
              <w:rPr>
                <w:rFonts w:hint="eastAsia" w:cs="宋体"/>
                <w:b/>
                <w:sz w:val="24"/>
                <w:szCs w:val="24"/>
              </w:rPr>
              <w:t>（</w:t>
            </w:r>
            <w:r>
              <w:rPr>
                <w:rFonts w:hint="eastAsia"/>
                <w:b/>
                <w:sz w:val="24"/>
                <w:szCs w:val="24"/>
              </w:rPr>
              <w:t>包括合同首页、标的金额所在页、签字盖章页</w:t>
            </w:r>
            <w:r>
              <w:rPr>
                <w:rFonts w:hint="eastAsia" w:cs="宋体"/>
                <w:b/>
                <w:sz w:val="24"/>
                <w:szCs w:val="24"/>
              </w:rPr>
              <w:t>）</w:t>
            </w:r>
            <w:r>
              <w:rPr>
                <w:rFonts w:hint="eastAsia"/>
                <w:b/>
                <w:bCs w:val="0"/>
                <w:color w:val="000000"/>
              </w:rPr>
              <w:t>扫描件，未提供的不得分。</w:t>
            </w:r>
          </w:p>
          <w:p w14:paraId="5A2531FA">
            <w:pPr>
              <w:tabs>
                <w:tab w:val="left" w:pos="360"/>
              </w:tabs>
              <w:spacing w:line="360" w:lineRule="auto"/>
              <w:rPr>
                <w:color w:val="000000"/>
              </w:rPr>
            </w:pPr>
            <w:bookmarkStart w:id="62" w:name="_Toc17981"/>
            <w:bookmarkStart w:id="63" w:name="_Toc20025"/>
            <w:r>
              <w:rPr>
                <w:rFonts w:hint="eastAsia"/>
                <w:b/>
                <w:bCs w:val="0"/>
                <w:color w:val="000000"/>
              </w:rPr>
              <w:t>同一项目下的业绩只计一份。</w:t>
            </w:r>
            <w:bookmarkEnd w:id="62"/>
            <w:bookmarkEnd w:id="63"/>
          </w:p>
        </w:tc>
      </w:tr>
      <w:bookmarkEnd w:id="60"/>
      <w:tr w14:paraId="5BE574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7" w:hRule="atLeast"/>
          <w:jc w:val="center"/>
        </w:trPr>
        <w:tc>
          <w:tcPr>
            <w:tcW w:w="742" w:type="dxa"/>
            <w:vAlign w:val="center"/>
          </w:tcPr>
          <w:p w14:paraId="5C917052">
            <w:pPr>
              <w:spacing w:line="360" w:lineRule="auto"/>
              <w:jc w:val="center"/>
              <w:rPr>
                <w:color w:val="000000"/>
              </w:rPr>
            </w:pPr>
            <w:r>
              <w:rPr>
                <w:rFonts w:hint="eastAsia"/>
                <w:color w:val="000000"/>
              </w:rPr>
              <w:t>2</w:t>
            </w:r>
          </w:p>
        </w:tc>
        <w:tc>
          <w:tcPr>
            <w:tcW w:w="2032" w:type="dxa"/>
            <w:vAlign w:val="center"/>
          </w:tcPr>
          <w:p w14:paraId="53023DD3">
            <w:pPr>
              <w:spacing w:line="360" w:lineRule="auto"/>
              <w:jc w:val="center"/>
              <w:rPr>
                <w:color w:val="000000"/>
              </w:rPr>
            </w:pPr>
            <w:r>
              <w:rPr>
                <w:color w:val="000000"/>
              </w:rPr>
              <w:t>商务条件响应性</w:t>
            </w:r>
          </w:p>
        </w:tc>
        <w:tc>
          <w:tcPr>
            <w:tcW w:w="839" w:type="dxa"/>
            <w:vAlign w:val="center"/>
          </w:tcPr>
          <w:p w14:paraId="3A1DBBA2">
            <w:pPr>
              <w:spacing w:line="360" w:lineRule="auto"/>
              <w:jc w:val="center"/>
              <w:rPr>
                <w:color w:val="000000"/>
              </w:rPr>
            </w:pPr>
            <w:r>
              <w:rPr>
                <w:rFonts w:hint="eastAsia"/>
                <w:color w:val="000000"/>
              </w:rPr>
              <w:t>4</w:t>
            </w:r>
            <w:r>
              <w:rPr>
                <w:color w:val="000000"/>
              </w:rPr>
              <w:t>分</w:t>
            </w:r>
          </w:p>
        </w:tc>
        <w:tc>
          <w:tcPr>
            <w:tcW w:w="5896" w:type="dxa"/>
            <w:vAlign w:val="center"/>
          </w:tcPr>
          <w:p w14:paraId="315D4641">
            <w:pPr>
              <w:spacing w:line="360" w:lineRule="auto"/>
              <w:rPr>
                <w:color w:val="000000"/>
              </w:rPr>
            </w:pPr>
            <w:r>
              <w:rPr>
                <w:color w:val="000000"/>
              </w:rPr>
              <w:t>投标人对招标文件中合同条款等商务条件完全响应的得</w:t>
            </w:r>
            <w:r>
              <w:rPr>
                <w:rFonts w:hint="eastAsia"/>
                <w:color w:val="000000"/>
              </w:rPr>
              <w:t>4</w:t>
            </w:r>
            <w:r>
              <w:rPr>
                <w:color w:val="000000"/>
              </w:rPr>
              <w:t>分；</w:t>
            </w:r>
            <w:r>
              <w:rPr>
                <w:rFonts w:hint="eastAsia"/>
                <w:color w:val="000000"/>
              </w:rPr>
              <w:t>常规条款</w:t>
            </w:r>
            <w:r>
              <w:rPr>
                <w:color w:val="000000"/>
              </w:rPr>
              <w:t>有不利于采购人的偏离条款，每条扣0.</w:t>
            </w:r>
            <w:r>
              <w:rPr>
                <w:rFonts w:hint="eastAsia"/>
                <w:color w:val="000000"/>
              </w:rPr>
              <w:t>25</w:t>
            </w:r>
            <w:r>
              <w:rPr>
                <w:color w:val="000000"/>
              </w:rPr>
              <w:t>分</w:t>
            </w:r>
            <w:r>
              <w:rPr>
                <w:rFonts w:hint="eastAsia"/>
                <w:color w:val="000000"/>
              </w:rPr>
              <w:t>，扣完</w:t>
            </w:r>
            <w:r>
              <w:rPr>
                <w:color w:val="000000"/>
              </w:rPr>
              <w:t>为止。</w:t>
            </w:r>
            <w:r>
              <w:rPr>
                <w:b/>
              </w:rPr>
              <w:t>注：</w:t>
            </w:r>
            <w:r>
              <w:rPr>
                <w:b/>
                <w:szCs w:val="22"/>
              </w:rPr>
              <w:t>本项</w:t>
            </w:r>
            <w:r>
              <w:rPr>
                <w:rFonts w:hint="eastAsia" w:cs="宋体"/>
                <w:b/>
                <w:szCs w:val="22"/>
              </w:rPr>
              <w:t>目“第五章 合同</w:t>
            </w:r>
            <w:r>
              <w:rPr>
                <w:rFonts w:cs="宋体"/>
                <w:b/>
                <w:szCs w:val="22"/>
              </w:rPr>
              <w:t>格式</w:t>
            </w:r>
            <w:r>
              <w:rPr>
                <w:rFonts w:hint="eastAsia" w:cs="宋体"/>
                <w:b/>
                <w:szCs w:val="22"/>
              </w:rPr>
              <w:t>”中，标“☆”项为实质性要求，标“☆”项之外的项目服务要求为常规条款，标“☆”的实质性要求，必须满足，</w:t>
            </w:r>
            <w:r>
              <w:rPr>
                <w:b/>
                <w:szCs w:val="22"/>
              </w:rPr>
              <w:t>否则</w:t>
            </w:r>
            <w:r>
              <w:rPr>
                <w:b/>
              </w:rPr>
              <w:t>将按无效投标处理</w:t>
            </w:r>
            <w:r>
              <w:rPr>
                <w:b/>
                <w:szCs w:val="22"/>
              </w:rPr>
              <w:t>。</w:t>
            </w:r>
          </w:p>
        </w:tc>
      </w:tr>
      <w:bookmarkEnd w:id="61"/>
    </w:tbl>
    <w:p w14:paraId="1B1579A6">
      <w:pPr>
        <w:spacing w:line="360" w:lineRule="auto"/>
        <w:ind w:firstLine="480"/>
        <w:jc w:val="left"/>
        <w:rPr>
          <w:b/>
          <w:color w:val="000000"/>
        </w:rPr>
      </w:pPr>
      <w:r>
        <w:rPr>
          <w:rFonts w:hint="eastAsia"/>
          <w:b/>
          <w:color w:val="000000"/>
        </w:rPr>
        <w:t>备注：</w:t>
      </w:r>
    </w:p>
    <w:p w14:paraId="76D2FD48">
      <w:pPr>
        <w:spacing w:line="360" w:lineRule="auto"/>
        <w:ind w:firstLine="480"/>
        <w:jc w:val="left"/>
        <w:rPr>
          <w:b/>
          <w:color w:val="000000"/>
        </w:rPr>
      </w:pPr>
      <w:r>
        <w:rPr>
          <w:b/>
          <w:color w:val="000000"/>
        </w:rPr>
        <w:t>1</w:t>
      </w:r>
      <w:r>
        <w:rPr>
          <w:rFonts w:hint="eastAsia"/>
          <w:b/>
          <w:color w:val="000000"/>
        </w:rPr>
        <w:t>.投标人</w:t>
      </w:r>
      <w:r>
        <w:rPr>
          <w:b/>
          <w:color w:val="000000"/>
        </w:rPr>
        <w:t>在</w:t>
      </w:r>
      <w:r>
        <w:rPr>
          <w:rFonts w:hint="eastAsia"/>
          <w:b/>
          <w:color w:val="000000"/>
        </w:rPr>
        <w:t>制作投标文件时请按招标文件规定的顺序编制，简洁</w:t>
      </w:r>
      <w:r>
        <w:rPr>
          <w:b/>
          <w:color w:val="000000"/>
        </w:rPr>
        <w:t>、明</w:t>
      </w:r>
      <w:r>
        <w:rPr>
          <w:rFonts w:hint="eastAsia"/>
          <w:b/>
          <w:color w:val="000000"/>
        </w:rPr>
        <w:t>了</w:t>
      </w:r>
      <w:r>
        <w:rPr>
          <w:b/>
          <w:color w:val="000000"/>
        </w:rPr>
        <w:t>，</w:t>
      </w:r>
      <w:r>
        <w:rPr>
          <w:rFonts w:hint="eastAsia"/>
          <w:b/>
          <w:color w:val="000000"/>
        </w:rPr>
        <w:t>添加投标文件目录、页码、书签等，便于评标小组评审查阅。</w:t>
      </w:r>
    </w:p>
    <w:p w14:paraId="0CD421EC">
      <w:pPr>
        <w:pStyle w:val="272"/>
        <w:tabs>
          <w:tab w:val="left" w:pos="2870"/>
        </w:tabs>
        <w:spacing w:line="360" w:lineRule="auto"/>
        <w:ind w:firstLine="0"/>
        <w:rPr>
          <w:b/>
          <w:color w:val="000000"/>
          <w:sz w:val="28"/>
          <w:szCs w:val="28"/>
        </w:rPr>
      </w:pPr>
      <w:r>
        <w:rPr>
          <w:b/>
          <w:color w:val="000000"/>
          <w:sz w:val="28"/>
          <w:szCs w:val="28"/>
        </w:rPr>
        <w:t>三、政府采购政策：</w:t>
      </w:r>
    </w:p>
    <w:p w14:paraId="244AECB1">
      <w:pPr>
        <w:spacing w:line="360" w:lineRule="auto"/>
        <w:ind w:firstLine="480"/>
        <w:rPr>
          <w:color w:val="000000"/>
        </w:rPr>
      </w:pPr>
      <w:r>
        <w:rPr>
          <w:color w:val="000000"/>
        </w:rPr>
        <w:t>1、落实政府采购政策需满足的资格要求：</w:t>
      </w:r>
    </w:p>
    <w:p w14:paraId="7745947C">
      <w:pPr>
        <w:spacing w:line="360" w:lineRule="auto"/>
        <w:ind w:firstLine="480"/>
        <w:rPr>
          <w:b/>
          <w:color w:val="000000"/>
        </w:rPr>
      </w:pPr>
      <w:r>
        <w:rPr>
          <w:b/>
          <w:color w:val="000000"/>
        </w:rPr>
        <w:t>（1）</w:t>
      </w:r>
      <w:r>
        <w:rPr>
          <w:rFonts w:hint="eastAsia"/>
          <w:b/>
          <w:color w:val="000000"/>
        </w:rPr>
        <w:t>本项目专门面向中小企业采购，所属行业为</w:t>
      </w:r>
      <w:r>
        <w:rPr>
          <w:rFonts w:hint="eastAsia"/>
          <w:b/>
          <w:color w:val="000000"/>
          <w:u w:val="single"/>
        </w:rPr>
        <w:t>其他未列明行业</w:t>
      </w:r>
      <w:r>
        <w:rPr>
          <w:rFonts w:hint="eastAsia"/>
          <w:b/>
          <w:color w:val="000000"/>
        </w:rPr>
        <w:t>。</w:t>
      </w:r>
    </w:p>
    <w:p w14:paraId="5ACA09FA">
      <w:pPr>
        <w:spacing w:after="0" w:line="440" w:lineRule="exact"/>
        <w:ind w:firstLine="480"/>
        <w:rPr>
          <w:bCs w:val="0"/>
          <w:color w:val="000000"/>
        </w:rPr>
      </w:pPr>
      <w:r>
        <w:rPr>
          <w:bCs w:val="0"/>
          <w:color w:val="000000"/>
        </w:rPr>
        <w:t>（2）在</w:t>
      </w:r>
      <w:r>
        <w:rPr>
          <w:rFonts w:hint="eastAsia"/>
          <w:bCs w:val="0"/>
          <w:color w:val="000000"/>
        </w:rPr>
        <w:t>投标文件</w:t>
      </w:r>
      <w:r>
        <w:rPr>
          <w:bCs w:val="0"/>
          <w:color w:val="000000"/>
        </w:rPr>
        <w:t>中须提供《中小企业声明函》。（</w:t>
      </w:r>
      <w:r>
        <w:rPr>
          <w:color w:val="000000"/>
        </w:rPr>
        <w:t>填报严格按工信部联企业〔2011〕300号通知中的《中小企业划型标准规定》进行，中小企业规模类型可进入小程序进行自测</w:t>
      </w:r>
      <w:r>
        <w:rPr>
          <w:bCs w:val="0"/>
          <w:color w:val="000000"/>
        </w:rPr>
        <w:t>）。</w:t>
      </w:r>
    </w:p>
    <w:p w14:paraId="2991CB33">
      <w:pPr>
        <w:spacing w:after="0" w:line="440" w:lineRule="exact"/>
        <w:ind w:firstLine="480"/>
        <w:rPr>
          <w:bCs w:val="0"/>
          <w:color w:val="000000"/>
        </w:rPr>
      </w:pPr>
      <w:r>
        <w:rPr>
          <w:bCs w:val="0"/>
          <w:color w:val="000000"/>
        </w:rPr>
        <w:t>（3）对残疾人福利性单位、监狱企业视同小型、微型企业，残疾人福利性单位需提供《残疾人福利性单位声明函》；监狱企业需提供由省级以上监狱管理局、戒毒管理局（含新疆生产建设兵团）出具的属于监狱企业的证明文件。</w:t>
      </w:r>
    </w:p>
    <w:p w14:paraId="6BE01D88">
      <w:pPr>
        <w:spacing w:after="0" w:line="440" w:lineRule="exact"/>
        <w:ind w:firstLine="480"/>
        <w:rPr>
          <w:bCs w:val="0"/>
          <w:color w:val="000000"/>
        </w:rPr>
      </w:pPr>
      <w:r>
        <w:rPr>
          <w:rFonts w:hint="eastAsia"/>
          <w:bCs w:val="0"/>
          <w:color w:val="000000"/>
        </w:rPr>
        <w:t>（4）享受政府采购支持政策的残疾人福利性单位应当同时满足以下条件：</w:t>
      </w:r>
    </w:p>
    <w:p w14:paraId="18264DD2">
      <w:pPr>
        <w:spacing w:after="0" w:line="440" w:lineRule="exact"/>
        <w:ind w:firstLine="360"/>
        <w:rPr>
          <w:bCs w:val="0"/>
          <w:color w:val="000000"/>
        </w:rPr>
      </w:pPr>
      <w:r>
        <w:rPr>
          <w:rFonts w:hint="eastAsia"/>
          <w:bCs w:val="0"/>
          <w:color w:val="000000"/>
        </w:rPr>
        <w:t>安置的残疾人占本单位在职职工人数的比例不低于25%（含25%），并且安置的残疾人人数不少于10人（含10人）；依法与安置的每位残疾人签订了一年以上（含一年）的劳动合同或服务协议；</w:t>
      </w:r>
    </w:p>
    <w:p w14:paraId="5E9489E0">
      <w:pPr>
        <w:spacing w:after="0" w:line="440" w:lineRule="exact"/>
        <w:ind w:firstLine="360"/>
        <w:rPr>
          <w:bCs w:val="0"/>
          <w:color w:val="000000"/>
        </w:rPr>
      </w:pPr>
      <w:r>
        <w:rPr>
          <w:rFonts w:hint="eastAsia"/>
          <w:bCs w:val="0"/>
          <w:color w:val="000000"/>
        </w:rPr>
        <w:t>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p>
    <w:p w14:paraId="55BB48A8">
      <w:pPr>
        <w:spacing w:after="0" w:line="440" w:lineRule="exact"/>
        <w:ind w:firstLine="360"/>
        <w:rPr>
          <w:bCs w:val="0"/>
          <w:color w:val="000000"/>
        </w:rPr>
      </w:pPr>
      <w:r>
        <w:rPr>
          <w:rFonts w:hint="eastAsia"/>
          <w:bCs w:val="0"/>
          <w:color w:val="000000"/>
        </w:rPr>
        <w:t>提供本单位制造的货物、承担的工程或者服务，或者提供其他残疾人福利性单位制造的货物（不包括使用非残疾人福利性单位注册商标的货物）。</w:t>
      </w:r>
    </w:p>
    <w:p w14:paraId="2E160DDE">
      <w:pPr>
        <w:spacing w:after="0" w:line="440" w:lineRule="exact"/>
        <w:ind w:firstLine="360"/>
        <w:rPr>
          <w:bCs w:val="0"/>
          <w:color w:val="000000"/>
        </w:rPr>
      </w:pPr>
      <w:r>
        <w:rPr>
          <w:rFonts w:hint="eastAsia"/>
          <w:bCs w:val="0"/>
          <w:color w:val="000000"/>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5DC89F52">
      <w:pPr>
        <w:spacing w:after="0" w:line="430" w:lineRule="exact"/>
        <w:ind w:firstLine="240"/>
        <w:rPr>
          <w:bCs w:val="0"/>
          <w:color w:val="000000"/>
        </w:rPr>
      </w:pPr>
      <w:r>
        <w:rPr>
          <w:bCs w:val="0"/>
          <w:color w:val="000000"/>
        </w:rPr>
        <w:t>（5）</w:t>
      </w:r>
      <w:r>
        <w:rPr>
          <w:bCs w:val="0"/>
          <w:color w:val="000000"/>
          <w:szCs w:val="28"/>
        </w:rPr>
        <w:t>中标、成交供应商享受中小企业扶持政策或者为残疾人福利性单位</w:t>
      </w:r>
      <w:r>
        <w:rPr>
          <w:bCs w:val="0"/>
          <w:color w:val="000000"/>
        </w:rPr>
        <w:t>的，应当随中标、成交结果同时公告其《中小企业声明函》或《残疾人福利性单位声明函》，接受社会监督。若供应商提供的上述声明函为虚假声明则视同提供虚假材料，按“政府采购法”相关规定处理并报请政府监管部门给予行政处罚。</w:t>
      </w:r>
    </w:p>
    <w:p w14:paraId="1F69FE1B">
      <w:pPr>
        <w:spacing w:line="400" w:lineRule="exact"/>
        <w:ind w:firstLine="480"/>
        <w:rPr>
          <w:b/>
          <w:color w:val="000000"/>
          <w:szCs w:val="28"/>
        </w:rPr>
      </w:pPr>
    </w:p>
    <w:p w14:paraId="610C7EDA">
      <w:pPr>
        <w:spacing w:line="400" w:lineRule="exact"/>
        <w:rPr>
          <w:b/>
          <w:color w:val="000000"/>
          <w:sz w:val="28"/>
          <w:szCs w:val="28"/>
        </w:rPr>
      </w:pPr>
      <w:r>
        <w:rPr>
          <w:b/>
          <w:color w:val="000000"/>
          <w:sz w:val="28"/>
          <w:szCs w:val="28"/>
        </w:rPr>
        <w:t>四、信用记录：</w:t>
      </w:r>
    </w:p>
    <w:p w14:paraId="257CC007">
      <w:pPr>
        <w:widowControl w:val="0"/>
        <w:spacing w:after="0" w:line="440" w:lineRule="exact"/>
        <w:ind w:firstLine="240"/>
        <w:rPr>
          <w:bCs w:val="0"/>
          <w:color w:val="000000"/>
        </w:rPr>
      </w:pPr>
      <w:r>
        <w:rPr>
          <w:bCs w:val="0"/>
          <w:color w:val="000000"/>
        </w:rPr>
        <w:t>根据政府采购法及相关法规，以及</w:t>
      </w:r>
      <w:r>
        <w:rPr>
          <w:rFonts w:hint="eastAsia"/>
          <w:bCs w:val="0"/>
          <w:color w:val="000000"/>
        </w:rPr>
        <w:t>《国务院关于建立完善守信联合激励和失信联合惩戒制度加快推进社会诚信体系建设的指导意见》（国发〔</w:t>
      </w:r>
      <w:r>
        <w:rPr>
          <w:bCs w:val="0"/>
          <w:color w:val="000000"/>
        </w:rPr>
        <w:t>2016〕33 号）、财政部《关于在政府采购活动中查询及使用信用记录有</w:t>
      </w:r>
      <w:r>
        <w:rPr>
          <w:rFonts w:hint="eastAsia"/>
          <w:bCs w:val="0"/>
          <w:color w:val="000000"/>
        </w:rPr>
        <w:t>关问题的通知》（财库〔</w:t>
      </w:r>
      <w:r>
        <w:rPr>
          <w:bCs w:val="0"/>
          <w:color w:val="000000"/>
        </w:rPr>
        <w:t>2016〕125 号）、江苏省财政厅《关于做</w:t>
      </w:r>
      <w:r>
        <w:rPr>
          <w:rFonts w:hint="eastAsia"/>
          <w:bCs w:val="0"/>
          <w:color w:val="000000"/>
        </w:rPr>
        <w:t>好政府采购信用信息查询使用及登记等工作的通知》（苏财购〔</w:t>
      </w:r>
      <w:r>
        <w:rPr>
          <w:bCs w:val="0"/>
          <w:color w:val="000000"/>
        </w:rPr>
        <w:t>2016〕50 号）等文件的规定，我们将依法对投标人进行信用查询，凡经</w:t>
      </w:r>
      <w:r>
        <w:rPr>
          <w:rFonts w:hint="eastAsia"/>
          <w:bCs w:val="0"/>
          <w:color w:val="000000"/>
        </w:rPr>
        <w:t>评标</w:t>
      </w:r>
      <w:r>
        <w:rPr>
          <w:bCs w:val="0"/>
          <w:color w:val="000000"/>
        </w:rPr>
        <w:t>小组确认不符合政府采购相关法律法规规定的，将拒绝其参与政府采购活动。</w:t>
      </w:r>
    </w:p>
    <w:p w14:paraId="5EC73609">
      <w:pPr>
        <w:widowControl w:val="0"/>
        <w:spacing w:after="0" w:line="440" w:lineRule="exact"/>
        <w:ind w:firstLine="240"/>
        <w:rPr>
          <w:rFonts w:ascii="Times New Roman" w:hAnsi="Times New Roman"/>
          <w:bCs w:val="0"/>
          <w:color w:val="000000"/>
        </w:rPr>
      </w:pPr>
      <w:r>
        <w:rPr>
          <w:rFonts w:hint="eastAsia" w:ascii="Times New Roman" w:hAnsi="Times New Roman"/>
          <w:bCs w:val="0"/>
          <w:color w:val="000000"/>
        </w:rPr>
        <w:t>1、查询时间和渠道：</w:t>
      </w:r>
    </w:p>
    <w:p w14:paraId="22A3371B">
      <w:pPr>
        <w:widowControl w:val="0"/>
        <w:spacing w:after="0" w:line="440" w:lineRule="exact"/>
        <w:ind w:firstLine="240"/>
        <w:rPr>
          <w:rFonts w:ascii="Times New Roman" w:hAnsi="Times New Roman"/>
          <w:bCs w:val="0"/>
          <w:color w:val="000000"/>
          <w:szCs w:val="20"/>
        </w:rPr>
      </w:pPr>
      <w:r>
        <w:rPr>
          <w:rFonts w:hint="eastAsia"/>
          <w:bCs w:val="0"/>
          <w:color w:val="000000"/>
        </w:rPr>
        <w:t>代理机构将在投标文件提交截止时间后，通</w:t>
      </w:r>
      <w:r>
        <w:rPr>
          <w:bCs w:val="0"/>
          <w:color w:val="000000"/>
        </w:rPr>
        <w:t>过中国政府采购网 (http://www.ccgp.gov.cn/search/cr/)、信用中国</w:t>
      </w:r>
      <w:r>
        <w:rPr>
          <w:rFonts w:hint="eastAsia"/>
          <w:bCs w:val="0"/>
          <w:color w:val="000000"/>
        </w:rPr>
        <w:t>（</w:t>
      </w:r>
      <w:r>
        <w:rPr>
          <w:bCs w:val="0"/>
          <w:color w:val="000000"/>
        </w:rPr>
        <w:t>https://www.creditchina.gov.cn/）、信用江苏</w:t>
      </w:r>
      <w:r>
        <w:rPr>
          <w:rFonts w:hint="eastAsia"/>
          <w:bCs w:val="0"/>
          <w:color w:val="000000"/>
        </w:rPr>
        <w:t>（</w:t>
      </w:r>
      <w:r>
        <w:rPr>
          <w:bCs w:val="0"/>
          <w:color w:val="000000"/>
        </w:rPr>
        <w:t>http://credit.jiangsu.gov.cn/）、信用中国（江苏苏州）</w:t>
      </w:r>
      <w:r>
        <w:rPr>
          <w:rFonts w:hint="eastAsia"/>
          <w:bCs w:val="0"/>
          <w:color w:val="000000"/>
        </w:rPr>
        <w:t>（</w:t>
      </w:r>
      <w:r>
        <w:rPr>
          <w:bCs w:val="0"/>
          <w:color w:val="000000"/>
        </w:rPr>
        <w:t>https://credit.suzhou.gov.cn/）等渠道查询投标人的信用记录</w:t>
      </w:r>
      <w:r>
        <w:rPr>
          <w:rFonts w:hint="eastAsia"/>
          <w:bCs w:val="0"/>
          <w:color w:val="000000"/>
        </w:rPr>
        <w:t>，并将查询结果递交评标小组。</w:t>
      </w:r>
    </w:p>
    <w:p w14:paraId="1FEAE8D2">
      <w:pPr>
        <w:widowControl w:val="0"/>
        <w:spacing w:after="0" w:line="440" w:lineRule="exact"/>
        <w:ind w:firstLine="240"/>
        <w:rPr>
          <w:rFonts w:ascii="Times New Roman" w:hAnsi="Times New Roman"/>
          <w:bCs w:val="0"/>
          <w:color w:val="000000"/>
          <w:szCs w:val="20"/>
        </w:rPr>
      </w:pPr>
      <w:r>
        <w:rPr>
          <w:rFonts w:hint="eastAsia" w:ascii="Times New Roman" w:hAnsi="Times New Roman"/>
          <w:bCs w:val="0"/>
          <w:color w:val="000000"/>
          <w:szCs w:val="20"/>
        </w:rPr>
        <w:t>2、信用记录使用规则：</w:t>
      </w:r>
    </w:p>
    <w:p w14:paraId="1155E82E">
      <w:pPr>
        <w:widowControl w:val="0"/>
        <w:spacing w:after="0" w:line="440" w:lineRule="exact"/>
        <w:ind w:firstLine="240"/>
        <w:rPr>
          <w:rFonts w:ascii="Times New Roman" w:hAnsi="Times New Roman"/>
          <w:bCs w:val="0"/>
          <w:color w:val="000000"/>
        </w:rPr>
      </w:pPr>
      <w:r>
        <w:rPr>
          <w:rFonts w:hint="eastAsia" w:ascii="Times New Roman" w:hAnsi="Times New Roman"/>
          <w:bCs w:val="0"/>
          <w:color w:val="000000"/>
        </w:rPr>
        <w:t>代理机构应根据查询结果对投标人的不良信用记录逐项甄别确认。按照《中华人民共和国政府采购法》第二十二条规定，下列信用记录属于应依法拒绝投标人参加政府采购的失信信息：</w:t>
      </w:r>
    </w:p>
    <w:p w14:paraId="37471FDA">
      <w:pPr>
        <w:widowControl w:val="0"/>
        <w:spacing w:after="0" w:line="440" w:lineRule="exact"/>
        <w:ind w:firstLine="240"/>
        <w:rPr>
          <w:rFonts w:ascii="Times New Roman" w:hAnsi="Times New Roman"/>
          <w:bCs w:val="0"/>
          <w:color w:val="000000"/>
        </w:rPr>
      </w:pPr>
      <w:r>
        <w:rPr>
          <w:rFonts w:hint="eastAsia" w:ascii="Times New Roman" w:hAnsi="Times New Roman"/>
          <w:bCs w:val="0"/>
          <w:color w:val="000000"/>
        </w:rPr>
        <w:t>（一）政府采购严重违法失信行为的适用情形</w:t>
      </w:r>
    </w:p>
    <w:p w14:paraId="0233FA64">
      <w:pPr>
        <w:widowControl w:val="0"/>
        <w:spacing w:after="0" w:line="440" w:lineRule="exact"/>
        <w:ind w:firstLine="240"/>
        <w:rPr>
          <w:rFonts w:ascii="Times New Roman" w:hAnsi="Times New Roman"/>
          <w:bCs w:val="0"/>
          <w:color w:val="000000"/>
        </w:rPr>
      </w:pPr>
      <w:r>
        <w:rPr>
          <w:rFonts w:hint="eastAsia" w:ascii="Times New Roman" w:hAnsi="Times New Roman"/>
          <w:bCs w:val="0"/>
          <w:color w:val="000000"/>
        </w:rPr>
        <w:t>供应商在三年内受到财政部门作出下列情形之一的行政处罚，列入政府采购严重违法失信行为记录名单。主要</w:t>
      </w:r>
      <w:r>
        <w:rPr>
          <w:rFonts w:ascii="Times New Roman" w:hAnsi="Times New Roman"/>
          <w:bCs w:val="0"/>
          <w:color w:val="000000"/>
        </w:rPr>
        <w:t>包括：</w:t>
      </w:r>
    </w:p>
    <w:p w14:paraId="5A3F834C">
      <w:pPr>
        <w:widowControl w:val="0"/>
        <w:spacing w:after="0" w:line="440" w:lineRule="exact"/>
        <w:ind w:firstLine="240"/>
        <w:rPr>
          <w:rFonts w:ascii="Times New Roman" w:hAnsi="Times New Roman"/>
          <w:bCs w:val="0"/>
          <w:color w:val="000000"/>
        </w:rPr>
      </w:pPr>
      <w:r>
        <w:rPr>
          <w:rFonts w:ascii="Times New Roman" w:hAnsi="Times New Roman"/>
          <w:bCs w:val="0"/>
          <w:color w:val="000000"/>
        </w:rPr>
        <w:t>1</w:t>
      </w:r>
      <w:r>
        <w:rPr>
          <w:rFonts w:hint="eastAsia" w:ascii="Times New Roman" w:hAnsi="Times New Roman"/>
          <w:bCs w:val="0"/>
          <w:color w:val="000000"/>
        </w:rPr>
        <w:t>）</w:t>
      </w:r>
      <w:r>
        <w:rPr>
          <w:rFonts w:hint="eastAsia"/>
          <w:color w:val="000000"/>
        </w:rPr>
        <w:t>200万</w:t>
      </w:r>
      <w:r>
        <w:rPr>
          <w:rFonts w:hint="eastAsia" w:ascii="Times New Roman" w:hAnsi="Times New Roman"/>
          <w:color w:val="000000"/>
        </w:rPr>
        <w:t>元以上罚款</w:t>
      </w:r>
      <w:r>
        <w:rPr>
          <w:rFonts w:hint="eastAsia" w:ascii="Times New Roman" w:hAnsi="Times New Roman"/>
          <w:bCs w:val="0"/>
          <w:color w:val="000000"/>
        </w:rPr>
        <w:t>；</w:t>
      </w:r>
    </w:p>
    <w:p w14:paraId="682A5195">
      <w:pPr>
        <w:widowControl w:val="0"/>
        <w:spacing w:after="0" w:line="440" w:lineRule="exact"/>
        <w:ind w:firstLine="240"/>
        <w:rPr>
          <w:rFonts w:ascii="Times New Roman" w:hAnsi="Times New Roman"/>
          <w:bCs w:val="0"/>
          <w:color w:val="000000"/>
        </w:rPr>
      </w:pPr>
      <w:r>
        <w:rPr>
          <w:rFonts w:ascii="Times New Roman" w:hAnsi="Times New Roman"/>
          <w:bCs w:val="0"/>
          <w:color w:val="000000"/>
        </w:rPr>
        <w:t>2</w:t>
      </w:r>
      <w:r>
        <w:rPr>
          <w:rFonts w:hint="eastAsia" w:ascii="Times New Roman" w:hAnsi="Times New Roman"/>
          <w:bCs w:val="0"/>
          <w:color w:val="000000"/>
        </w:rPr>
        <w:t>）在一至三年内禁止参加政府采购活动（处罚期限届满</w:t>
      </w:r>
      <w:r>
        <w:rPr>
          <w:rFonts w:ascii="Times New Roman" w:hAnsi="Times New Roman"/>
          <w:bCs w:val="0"/>
          <w:color w:val="000000"/>
        </w:rPr>
        <w:t>的除外）；</w:t>
      </w:r>
    </w:p>
    <w:p w14:paraId="4B23008C">
      <w:pPr>
        <w:widowControl w:val="0"/>
        <w:spacing w:after="0" w:line="440" w:lineRule="exact"/>
        <w:ind w:firstLine="240"/>
        <w:rPr>
          <w:rFonts w:ascii="Times New Roman" w:hAnsi="Times New Roman"/>
          <w:bCs w:val="0"/>
          <w:color w:val="000000"/>
        </w:rPr>
      </w:pPr>
      <w:r>
        <w:rPr>
          <w:rFonts w:hint="eastAsia" w:ascii="Times New Roman" w:hAnsi="Times New Roman"/>
          <w:bCs w:val="0"/>
          <w:color w:val="000000"/>
        </w:rPr>
        <w:t>二、政府采购严重违法失信行为信息记录的主要内容</w:t>
      </w:r>
    </w:p>
    <w:p w14:paraId="462D16C6">
      <w:pPr>
        <w:widowControl w:val="0"/>
        <w:spacing w:after="0" w:line="440" w:lineRule="exact"/>
        <w:ind w:firstLine="240"/>
        <w:rPr>
          <w:rFonts w:ascii="Times New Roman" w:hAnsi="Times New Roman"/>
          <w:bCs w:val="0"/>
          <w:color w:val="000000"/>
        </w:rPr>
      </w:pPr>
      <w:r>
        <w:rPr>
          <w:rFonts w:hint="eastAsia" w:ascii="Times New Roman" w:hAnsi="Times New Roman"/>
          <w:bCs w:val="0"/>
          <w:color w:val="000000"/>
        </w:rPr>
        <w:t>政府采购严重违法失信行为信息记录应包括以下主要内容：</w:t>
      </w:r>
      <w:r>
        <w:rPr>
          <w:rFonts w:ascii="Times New Roman" w:hAnsi="Times New Roman"/>
          <w:bCs w:val="0"/>
          <w:color w:val="000000"/>
        </w:rPr>
        <w:t>企业名称、企业地址、严重违法失信行为的具体情形、处罚结果、处罚依据、处罚日期和执法单位等。</w:t>
      </w:r>
    </w:p>
    <w:p w14:paraId="459AACF6">
      <w:pPr>
        <w:widowControl w:val="0"/>
        <w:spacing w:after="0" w:line="440" w:lineRule="exact"/>
        <w:ind w:firstLine="240"/>
        <w:rPr>
          <w:rFonts w:ascii="Times New Roman" w:hAnsi="Times New Roman"/>
          <w:bCs w:val="0"/>
          <w:color w:val="000000"/>
          <w:szCs w:val="20"/>
        </w:rPr>
      </w:pPr>
      <w:r>
        <w:rPr>
          <w:rFonts w:hint="eastAsia" w:ascii="Times New Roman" w:hAnsi="Times New Roman"/>
          <w:bCs w:val="0"/>
          <w:color w:val="000000"/>
          <w:szCs w:val="20"/>
        </w:rPr>
        <w:t>3、查询证据留存方式：</w:t>
      </w:r>
    </w:p>
    <w:p w14:paraId="795A4897">
      <w:pPr>
        <w:widowControl w:val="0"/>
        <w:spacing w:after="0" w:line="440" w:lineRule="exact"/>
        <w:rPr>
          <w:bCs w:val="0"/>
          <w:color w:val="000000"/>
        </w:rPr>
      </w:pPr>
      <w:r>
        <w:rPr>
          <w:rFonts w:hint="eastAsia" w:ascii="Times New Roman" w:hAnsi="Times New Roman"/>
          <w:bCs w:val="0"/>
          <w:color w:val="000000"/>
        </w:rPr>
        <w:t>对存在失信信息的投标人，代理机构应填写《苏州市级政府采购供应商失信信息确认函》，由失信投标人签名确认。同时，采购代理机构工作人员应根据确认的失信信息，按</w:t>
      </w:r>
      <w:r>
        <w:rPr>
          <w:rFonts w:ascii="Times New Roman" w:hAnsi="Times New Roman"/>
          <w:bCs w:val="0"/>
          <w:color w:val="000000"/>
        </w:rPr>
        <w:t>规定</w:t>
      </w:r>
      <w:r>
        <w:rPr>
          <w:rFonts w:hint="eastAsia" w:ascii="Times New Roman" w:hAnsi="Times New Roman"/>
          <w:bCs w:val="0"/>
          <w:color w:val="000000"/>
        </w:rPr>
        <w:t>登陆到查询网站页面进行复核并打印，作为证据留存。</w:t>
      </w:r>
    </w:p>
    <w:bookmarkEnd w:id="51"/>
    <w:bookmarkEnd w:id="52"/>
    <w:bookmarkEnd w:id="53"/>
    <w:p w14:paraId="3CD3D7DF">
      <w:pPr>
        <w:pStyle w:val="187"/>
        <w:widowControl w:val="0"/>
        <w:spacing w:before="0" w:after="0"/>
        <w:jc w:val="center"/>
        <w:rPr>
          <w:rFonts w:ascii="宋体" w:hAnsi="宋体"/>
          <w:color w:val="000000"/>
          <w:sz w:val="36"/>
          <w:szCs w:val="36"/>
        </w:rPr>
      </w:pPr>
      <w:bookmarkStart w:id="64" w:name="_Toc511733444"/>
      <w:r>
        <w:rPr>
          <w:rFonts w:ascii="宋体" w:hAnsi="宋体"/>
          <w:color w:val="000000"/>
          <w:sz w:val="36"/>
          <w:szCs w:val="36"/>
        </w:rPr>
        <w:br w:type="page" w:clear="all"/>
      </w:r>
      <w:bookmarkStart w:id="65" w:name="_Toc23665"/>
      <w:r>
        <w:rPr>
          <w:rFonts w:ascii="宋体" w:hAnsi="宋体"/>
          <w:color w:val="000000"/>
          <w:sz w:val="36"/>
          <w:szCs w:val="36"/>
        </w:rPr>
        <w:t>第</w:t>
      </w:r>
      <w:r>
        <w:rPr>
          <w:rFonts w:hint="eastAsia" w:ascii="宋体" w:hAnsi="宋体"/>
          <w:color w:val="000000"/>
          <w:sz w:val="36"/>
          <w:szCs w:val="36"/>
        </w:rPr>
        <w:t>五</w:t>
      </w:r>
      <w:r>
        <w:rPr>
          <w:rFonts w:ascii="宋体" w:hAnsi="宋体"/>
          <w:color w:val="000000"/>
          <w:sz w:val="36"/>
          <w:szCs w:val="36"/>
        </w:rPr>
        <w:t>章  合同格式</w:t>
      </w:r>
      <w:bookmarkEnd w:id="64"/>
      <w:bookmarkEnd w:id="65"/>
    </w:p>
    <w:p w14:paraId="3A0872FF">
      <w:pPr>
        <w:widowControl w:val="0"/>
        <w:spacing w:after="0" w:line="240" w:lineRule="auto"/>
        <w:ind w:right="120" w:firstLine="6720"/>
        <w:rPr>
          <w:bCs w:val="0"/>
          <w:color w:val="000000"/>
          <w:u w:val="single"/>
        </w:rPr>
      </w:pPr>
      <w:r>
        <w:rPr>
          <w:bCs w:val="0"/>
          <w:color w:val="000000"/>
        </w:rPr>
        <w:t>合同编号：</w:t>
      </w:r>
      <w:r>
        <w:rPr>
          <w:rFonts w:hint="eastAsia"/>
          <w:bCs w:val="0"/>
          <w:color w:val="000000"/>
          <w:u w:val="single"/>
        </w:rPr>
        <w:t xml:space="preserve"> </w:t>
      </w:r>
      <w:r>
        <w:rPr>
          <w:bCs w:val="0"/>
          <w:color w:val="000000"/>
          <w:u w:val="single"/>
        </w:rPr>
        <w:t xml:space="preserve">           </w:t>
      </w:r>
    </w:p>
    <w:p w14:paraId="242102FE">
      <w:pPr>
        <w:widowControl w:val="0"/>
        <w:spacing w:after="0" w:line="240" w:lineRule="auto"/>
        <w:ind w:right="120" w:firstLine="6720"/>
        <w:rPr>
          <w:bCs w:val="0"/>
          <w:color w:val="000000"/>
          <w:u w:val="single"/>
        </w:rPr>
      </w:pPr>
      <w:r>
        <w:rPr>
          <w:rFonts w:hint="eastAsia" w:cs="宋体"/>
          <w:color w:val="000000"/>
        </w:rPr>
        <w:t>签订地点：常熟市</w:t>
      </w:r>
    </w:p>
    <w:p w14:paraId="15F8FEE2">
      <w:pPr>
        <w:widowControl w:val="0"/>
        <w:spacing w:after="0" w:line="240" w:lineRule="auto"/>
        <w:ind w:right="120" w:firstLine="6720"/>
        <w:rPr>
          <w:bCs w:val="0"/>
          <w:color w:val="000000"/>
          <w:u w:val="single"/>
        </w:rPr>
      </w:pPr>
    </w:p>
    <w:p w14:paraId="05C47AD2">
      <w:pPr>
        <w:widowControl w:val="0"/>
        <w:spacing w:after="0" w:line="240" w:lineRule="auto"/>
        <w:ind w:right="120" w:firstLine="6720"/>
        <w:rPr>
          <w:bCs w:val="0"/>
          <w:color w:val="000000"/>
          <w:u w:val="single"/>
        </w:rPr>
      </w:pPr>
    </w:p>
    <w:p w14:paraId="2BCB2F6E">
      <w:pPr>
        <w:spacing w:after="0" w:line="240" w:lineRule="auto"/>
        <w:jc w:val="center"/>
        <w:rPr>
          <w:b/>
          <w:color w:val="000000"/>
          <w:sz w:val="72"/>
          <w:szCs w:val="72"/>
        </w:rPr>
      </w:pPr>
      <w:r>
        <w:rPr>
          <w:b/>
          <w:color w:val="000000"/>
          <w:sz w:val="72"/>
          <w:szCs w:val="72"/>
        </w:rPr>
        <w:t>常熟市政府采购服务合同</w:t>
      </w:r>
    </w:p>
    <w:p w14:paraId="13124E95">
      <w:pPr>
        <w:pStyle w:val="287"/>
        <w:ind w:firstLine="0"/>
        <w:rPr>
          <w:color w:val="000000"/>
          <w:szCs w:val="24"/>
        </w:rPr>
      </w:pPr>
    </w:p>
    <w:p w14:paraId="576871E6">
      <w:pPr>
        <w:spacing w:before="120" w:line="22" w:lineRule="atLeast"/>
        <w:rPr>
          <w:color w:val="000000"/>
        </w:rPr>
      </w:pPr>
    </w:p>
    <w:p w14:paraId="7310755B">
      <w:pPr>
        <w:spacing w:before="120" w:line="22" w:lineRule="atLeast"/>
        <w:ind w:firstLine="1802"/>
        <w:rPr>
          <w:b/>
          <w:bCs w:val="0"/>
          <w:color w:val="000000"/>
          <w:sz w:val="36"/>
          <w:szCs w:val="36"/>
        </w:rPr>
      </w:pPr>
      <w:r>
        <w:rPr>
          <w:rFonts w:hint="eastAsia"/>
          <w:b/>
          <w:bCs w:val="0"/>
          <w:color w:val="000000"/>
          <w:sz w:val="36"/>
          <w:szCs w:val="36"/>
        </w:rPr>
        <w:t>项目名称：</w:t>
      </w:r>
      <w:r>
        <w:rPr>
          <w:rFonts w:hint="eastAsia" w:ascii="Segoe UI Symbol" w:hAnsi="Segoe UI Symbol" w:cs="Segoe UI Symbol"/>
          <w:color w:val="000000"/>
          <w:sz w:val="36"/>
          <w:szCs w:val="36"/>
          <w:u w:val="single"/>
        </w:rPr>
        <w:t>辛庄镇2025年1月-2026年12月年度市级S227、G524绿化养护服务</w:t>
      </w:r>
    </w:p>
    <w:p w14:paraId="41A65CA1">
      <w:pPr>
        <w:spacing w:before="120" w:line="22" w:lineRule="atLeast"/>
        <w:ind w:firstLine="1802"/>
        <w:rPr>
          <w:rFonts w:cs="宋体"/>
          <w:color w:val="000000"/>
          <w:sz w:val="36"/>
          <w:szCs w:val="36"/>
          <w:u w:val="single"/>
        </w:rPr>
      </w:pPr>
      <w:r>
        <w:rPr>
          <w:rFonts w:hint="eastAsia"/>
          <w:b/>
          <w:bCs w:val="0"/>
          <w:color w:val="000000"/>
          <w:sz w:val="36"/>
          <w:szCs w:val="36"/>
        </w:rPr>
        <w:t>项目编号：</w:t>
      </w:r>
      <w:r>
        <w:rPr>
          <w:rFonts w:hint="eastAsia" w:cs="宋体"/>
          <w:color w:val="000000"/>
          <w:sz w:val="36"/>
          <w:szCs w:val="36"/>
          <w:u w:val="single"/>
        </w:rPr>
        <w:t>JSZC-320581-SZQY-G2024-0021</w:t>
      </w:r>
    </w:p>
    <w:p w14:paraId="70091031">
      <w:pPr>
        <w:spacing w:before="120" w:line="22" w:lineRule="atLeast"/>
        <w:ind w:left="120" w:firstLine="1622"/>
        <w:rPr>
          <w:rFonts w:ascii="Times New Roman" w:hAnsi="Times New Roman"/>
          <w:b/>
          <w:color w:val="000000"/>
          <w:sz w:val="36"/>
          <w:szCs w:val="36"/>
          <w:u w:val="single"/>
        </w:rPr>
      </w:pPr>
      <w:r>
        <w:rPr>
          <w:rFonts w:hint="eastAsia" w:ascii="Times New Roman" w:hAnsi="Times New Roman"/>
          <w:b/>
          <w:color w:val="000000"/>
          <w:sz w:val="36"/>
          <w:szCs w:val="36"/>
        </w:rPr>
        <w:t>分 包 号：</w:t>
      </w:r>
      <w:r>
        <w:rPr>
          <w:rFonts w:ascii="Times New Roman" w:hAnsi="Times New Roman"/>
          <w:color w:val="000000"/>
          <w:sz w:val="36"/>
          <w:szCs w:val="36"/>
          <w:u w:val="single"/>
        </w:rPr>
        <w:t xml:space="preserve">                   </w:t>
      </w:r>
    </w:p>
    <w:p w14:paraId="0525C83F">
      <w:pPr>
        <w:spacing w:before="120" w:line="22" w:lineRule="atLeast"/>
        <w:ind w:left="120" w:firstLine="1622"/>
        <w:rPr>
          <w:rFonts w:ascii="Times New Roman" w:hAnsi="Times New Roman"/>
          <w:b/>
          <w:color w:val="000000"/>
          <w:sz w:val="36"/>
          <w:szCs w:val="36"/>
        </w:rPr>
      </w:pPr>
    </w:p>
    <w:p w14:paraId="60255756">
      <w:pPr>
        <w:spacing w:before="40" w:line="560" w:lineRule="exact"/>
        <w:ind w:left="958" w:firstLine="840"/>
        <w:rPr>
          <w:color w:val="000000"/>
          <w:u w:val="single"/>
        </w:rPr>
      </w:pPr>
      <w:r>
        <w:rPr>
          <w:rFonts w:hint="eastAsia"/>
          <w:color w:val="000000"/>
        </w:rPr>
        <w:t>甲方（采购人）：</w:t>
      </w:r>
      <w:r>
        <w:rPr>
          <w:rFonts w:hint="eastAsia"/>
          <w:color w:val="000000"/>
          <w:u w:val="single"/>
        </w:rPr>
        <w:t xml:space="preserve">                                   </w:t>
      </w:r>
    </w:p>
    <w:p w14:paraId="7F9D55AE">
      <w:pPr>
        <w:spacing w:before="40" w:line="560" w:lineRule="exact"/>
        <w:ind w:left="958" w:firstLine="840"/>
        <w:rPr>
          <w:color w:val="000000"/>
          <w:u w:val="single"/>
        </w:rPr>
      </w:pPr>
      <w:r>
        <w:rPr>
          <w:rFonts w:hint="eastAsia"/>
          <w:color w:val="000000"/>
        </w:rPr>
        <w:t>乙方（中标人）：</w:t>
      </w:r>
      <w:r>
        <w:rPr>
          <w:color w:val="000000"/>
          <w:u w:val="single"/>
        </w:rPr>
        <w:t xml:space="preserve">        </w:t>
      </w:r>
      <w:r>
        <w:rPr>
          <w:rFonts w:hint="eastAsia"/>
          <w:color w:val="000000"/>
          <w:u w:val="single"/>
        </w:rPr>
        <w:t xml:space="preserve"> </w:t>
      </w:r>
      <w:r>
        <w:rPr>
          <w:color w:val="000000"/>
          <w:u w:val="single"/>
        </w:rPr>
        <w:t xml:space="preserve">   </w:t>
      </w:r>
      <w:r>
        <w:rPr>
          <w:rFonts w:hint="eastAsia"/>
          <w:color w:val="000000"/>
          <w:u w:val="single"/>
        </w:rPr>
        <w:t xml:space="preserve">                     </w:t>
      </w:r>
      <w:r>
        <w:rPr>
          <w:color w:val="000000"/>
          <w:u w:val="single"/>
        </w:rPr>
        <w:t xml:space="preserve">  </w:t>
      </w:r>
    </w:p>
    <w:p w14:paraId="10D715CB">
      <w:pPr>
        <w:spacing w:before="40" w:line="560" w:lineRule="exact"/>
        <w:ind w:left="958" w:firstLine="840"/>
        <w:rPr>
          <w:color w:val="000000"/>
        </w:rPr>
      </w:pPr>
      <w:r>
        <w:rPr>
          <w:rFonts w:hint="eastAsia"/>
          <w:color w:val="000000"/>
        </w:rPr>
        <w:t>信用融资回款账户：</w:t>
      </w:r>
      <w:r>
        <w:rPr>
          <w:color w:val="000000"/>
          <w:u w:val="single"/>
        </w:rPr>
        <w:t xml:space="preserve">        </w:t>
      </w:r>
      <w:r>
        <w:rPr>
          <w:rFonts w:hint="eastAsia"/>
          <w:color w:val="000000"/>
          <w:u w:val="single"/>
        </w:rPr>
        <w:t xml:space="preserve"> </w:t>
      </w:r>
      <w:r>
        <w:rPr>
          <w:color w:val="000000"/>
          <w:u w:val="single"/>
        </w:rPr>
        <w:t xml:space="preserve">   </w:t>
      </w:r>
      <w:r>
        <w:rPr>
          <w:rFonts w:hint="eastAsia"/>
          <w:color w:val="000000"/>
          <w:u w:val="single"/>
        </w:rPr>
        <w:t xml:space="preserve">                    </w:t>
      </w:r>
      <w:r>
        <w:rPr>
          <w:color w:val="000000"/>
          <w:u w:val="single"/>
        </w:rPr>
        <w:t xml:space="preserve"> </w:t>
      </w:r>
    </w:p>
    <w:p w14:paraId="7993C8EB">
      <w:pPr>
        <w:spacing w:before="40" w:line="560" w:lineRule="exact"/>
        <w:ind w:left="958" w:firstLine="840"/>
        <w:rPr>
          <w:color w:val="000000"/>
        </w:rPr>
      </w:pPr>
      <w:r>
        <w:rPr>
          <w:rFonts w:hint="eastAsia"/>
          <w:color w:val="000000"/>
        </w:rPr>
        <w:t>开户银行：</w:t>
      </w:r>
      <w:r>
        <w:rPr>
          <w:color w:val="000000"/>
          <w:u w:val="single"/>
        </w:rPr>
        <w:t xml:space="preserve">        </w:t>
      </w:r>
      <w:r>
        <w:rPr>
          <w:rFonts w:hint="eastAsia"/>
          <w:color w:val="000000"/>
          <w:u w:val="single"/>
        </w:rPr>
        <w:t xml:space="preserve"> </w:t>
      </w:r>
      <w:r>
        <w:rPr>
          <w:color w:val="000000"/>
          <w:u w:val="single"/>
        </w:rPr>
        <w:t xml:space="preserve">   </w:t>
      </w:r>
      <w:r>
        <w:rPr>
          <w:rFonts w:hint="eastAsia"/>
          <w:color w:val="000000"/>
          <w:u w:val="single"/>
        </w:rPr>
        <w:t xml:space="preserve">                 </w:t>
      </w:r>
    </w:p>
    <w:p w14:paraId="15C69FA7">
      <w:pPr>
        <w:spacing w:before="120" w:line="560" w:lineRule="exact"/>
        <w:ind w:firstLine="1800"/>
        <w:rPr>
          <w:color w:val="000000"/>
          <w:u w:val="single"/>
        </w:rPr>
      </w:pPr>
      <w:r>
        <w:rPr>
          <w:rFonts w:hint="eastAsia"/>
          <w:color w:val="000000"/>
        </w:rPr>
        <w:t>签订日期：</w:t>
      </w:r>
      <w:r>
        <w:rPr>
          <w:rFonts w:hint="eastAsia"/>
          <w:color w:val="000000"/>
          <w:u w:val="single"/>
        </w:rPr>
        <w:t xml:space="preserve">          </w:t>
      </w:r>
      <w:r>
        <w:rPr>
          <w:rFonts w:hint="eastAsia"/>
          <w:color w:val="000000"/>
        </w:rPr>
        <w:t>年</w:t>
      </w:r>
      <w:r>
        <w:rPr>
          <w:rFonts w:hint="eastAsia"/>
          <w:color w:val="000000"/>
          <w:u w:val="single"/>
        </w:rPr>
        <w:t xml:space="preserve">       </w:t>
      </w:r>
      <w:r>
        <w:rPr>
          <w:rFonts w:hint="eastAsia"/>
          <w:color w:val="000000"/>
        </w:rPr>
        <w:t>月</w:t>
      </w:r>
      <w:r>
        <w:rPr>
          <w:rFonts w:hint="eastAsia"/>
          <w:color w:val="000000"/>
          <w:u w:val="single"/>
        </w:rPr>
        <w:t xml:space="preserve">      </w:t>
      </w:r>
      <w:r>
        <w:rPr>
          <w:rFonts w:hint="eastAsia"/>
          <w:color w:val="000000"/>
        </w:rPr>
        <w:t>日</w:t>
      </w:r>
    </w:p>
    <w:p w14:paraId="2BF72DCC">
      <w:pPr>
        <w:spacing w:after="0" w:line="440" w:lineRule="exact"/>
        <w:ind w:firstLine="480"/>
        <w:rPr>
          <w:color w:val="000000"/>
        </w:rPr>
      </w:pPr>
      <w:r>
        <w:rPr>
          <w:color w:val="000000"/>
          <w:u w:val="single"/>
          <w:lang w:val="zh-CN"/>
        </w:rPr>
        <w:br w:type="page" w:clear="all"/>
      </w:r>
      <w:r>
        <w:rPr>
          <w:rFonts w:hint="eastAsia"/>
          <w:color w:val="000000"/>
          <w:u w:val="single"/>
          <w:lang w:val="zh-CN"/>
        </w:rPr>
        <w:t xml:space="preserve">        </w:t>
      </w:r>
      <w:r>
        <w:rPr>
          <w:rFonts w:hint="eastAsia"/>
          <w:color w:val="000000"/>
          <w:lang w:val="zh-CN"/>
        </w:rPr>
        <w:t>年</w:t>
      </w:r>
      <w:r>
        <w:rPr>
          <w:rFonts w:hint="eastAsia"/>
          <w:color w:val="000000"/>
          <w:u w:val="single"/>
          <w:lang w:val="zh-CN"/>
        </w:rPr>
        <w:t xml:space="preserve">    </w:t>
      </w:r>
      <w:r>
        <w:rPr>
          <w:rFonts w:hint="eastAsia"/>
          <w:color w:val="000000"/>
          <w:lang w:val="zh-CN"/>
        </w:rPr>
        <w:t>月</w:t>
      </w:r>
      <w:r>
        <w:rPr>
          <w:rFonts w:hint="eastAsia"/>
          <w:color w:val="000000"/>
          <w:u w:val="single"/>
          <w:lang w:val="zh-CN"/>
        </w:rPr>
        <w:t xml:space="preserve">    </w:t>
      </w:r>
      <w:r>
        <w:rPr>
          <w:rFonts w:hint="eastAsia"/>
          <w:color w:val="000000"/>
          <w:lang w:val="zh-CN"/>
        </w:rPr>
        <w:t>日</w:t>
      </w:r>
      <w:r>
        <w:rPr>
          <w:rFonts w:hint="eastAsia"/>
          <w:color w:val="000000"/>
        </w:rPr>
        <w:t>，</w:t>
      </w:r>
      <w:r>
        <w:rPr>
          <w:rFonts w:hint="eastAsia"/>
          <w:color w:val="000000"/>
          <w:u w:val="single"/>
        </w:rPr>
        <w:t xml:space="preserve"> 常熟市辛庄镇人民政府 </w:t>
      </w:r>
      <w:r>
        <w:rPr>
          <w:rFonts w:hint="eastAsia"/>
          <w:color w:val="000000"/>
        </w:rPr>
        <w:t>以</w:t>
      </w:r>
      <w:r>
        <w:rPr>
          <w:rFonts w:hint="eastAsia"/>
          <w:color w:val="000000"/>
          <w:u w:val="single"/>
        </w:rPr>
        <w:t xml:space="preserve"> </w:t>
      </w:r>
      <w:r>
        <w:rPr>
          <w:rFonts w:hint="eastAsia"/>
          <w:b/>
          <w:bCs w:val="0"/>
          <w:color w:val="000000"/>
          <w:u w:val="single"/>
        </w:rPr>
        <w:t>公开招标</w:t>
      </w:r>
      <w:r>
        <w:rPr>
          <w:rFonts w:hint="eastAsia"/>
          <w:color w:val="000000"/>
        </w:rPr>
        <w:t xml:space="preserve"> 对</w:t>
      </w:r>
      <w:r>
        <w:rPr>
          <w:rFonts w:hint="eastAsia"/>
          <w:color w:val="000000"/>
          <w:u w:val="single"/>
        </w:rPr>
        <w:t xml:space="preserve"> 辛庄镇2025年1月-2026年12月年度市级S227、G524绿化养护服务 </w:t>
      </w:r>
      <w:r>
        <w:rPr>
          <w:rFonts w:hint="eastAsia"/>
          <w:color w:val="000000"/>
        </w:rPr>
        <w:t>项目进行了采购。经</w:t>
      </w:r>
      <w:r>
        <w:rPr>
          <w:rFonts w:hint="eastAsia"/>
          <w:color w:val="000000"/>
          <w:u w:val="single"/>
        </w:rPr>
        <w:t>评标委员会</w:t>
      </w:r>
      <w:r>
        <w:rPr>
          <w:rFonts w:hint="eastAsia"/>
          <w:color w:val="000000"/>
        </w:rPr>
        <w:t>评定，</w:t>
      </w:r>
      <w:r>
        <w:rPr>
          <w:rFonts w:hint="eastAsia"/>
          <w:color w:val="000000"/>
          <w:u w:val="single"/>
        </w:rPr>
        <w:t xml:space="preserve">   （中标人名称） </w:t>
      </w:r>
      <w:r>
        <w:rPr>
          <w:rFonts w:hint="eastAsia"/>
          <w:color w:val="000000"/>
        </w:rPr>
        <w:t>为该项目中标人。现于中标通知书发出之日起三十日内，按照采购文件确定的事项签订本合同。</w:t>
      </w:r>
    </w:p>
    <w:p w14:paraId="783D0CEC">
      <w:pPr>
        <w:spacing w:after="0" w:line="440" w:lineRule="exact"/>
        <w:ind w:firstLine="480"/>
        <w:rPr>
          <w:color w:val="000000"/>
        </w:rPr>
      </w:pPr>
      <w:bookmarkStart w:id="66" w:name="_Hlk63008672"/>
      <w:bookmarkStart w:id="67" w:name="_Hlk63008690"/>
      <w:r>
        <w:rPr>
          <w:color w:val="000000"/>
        </w:rPr>
        <w:t>根据《中华人民共和国政府采购法》及</w:t>
      </w:r>
      <w:r>
        <w:rPr>
          <w:rFonts w:hint="eastAsia"/>
          <w:color w:val="000000"/>
        </w:rPr>
        <w:t>其</w:t>
      </w:r>
      <w:r>
        <w:rPr>
          <w:color w:val="000000"/>
        </w:rPr>
        <w:t>实施条例、</w:t>
      </w:r>
      <w:r>
        <w:rPr>
          <w:rFonts w:hint="eastAsia"/>
          <w:color w:val="000000"/>
        </w:rPr>
        <w:t>《中华人民共和国民法典》</w:t>
      </w:r>
      <w:bookmarkEnd w:id="66"/>
      <w:r>
        <w:rPr>
          <w:color w:val="000000"/>
        </w:rPr>
        <w:t>等法律法规的规定</w:t>
      </w:r>
      <w:bookmarkEnd w:id="67"/>
      <w:r>
        <w:rPr>
          <w:rFonts w:hint="eastAsia"/>
          <w:color w:val="000000"/>
          <w:lang w:val="zh-CN"/>
        </w:rPr>
        <w:t>，按照平等、自愿、公平和诚实信用的原则，经</w:t>
      </w:r>
      <w:r>
        <w:rPr>
          <w:rFonts w:hint="eastAsia"/>
          <w:color w:val="000000"/>
          <w:u w:val="single"/>
        </w:rPr>
        <w:t>常熟市辛庄镇人民政府</w:t>
      </w:r>
      <w:r>
        <w:rPr>
          <w:rFonts w:hint="eastAsia"/>
          <w:color w:val="000000"/>
          <w:lang w:val="zh-CN"/>
        </w:rPr>
        <w:t>(以下简称：甲方)和</w:t>
      </w:r>
      <w:r>
        <w:rPr>
          <w:rFonts w:hint="eastAsia"/>
          <w:color w:val="000000"/>
          <w:u w:val="single"/>
        </w:rPr>
        <w:t xml:space="preserve">   （中标人名称）   </w:t>
      </w:r>
      <w:r>
        <w:rPr>
          <w:rFonts w:hint="eastAsia"/>
          <w:color w:val="000000"/>
          <w:lang w:val="zh-CN"/>
        </w:rPr>
        <w:t>(以下简称：乙方)协商一致，约定以下合同</w:t>
      </w:r>
      <w:r>
        <w:rPr>
          <w:rFonts w:hint="eastAsia"/>
          <w:color w:val="000000"/>
        </w:rPr>
        <w:t>条款，以兹共同遵守、全面履行。</w:t>
      </w:r>
    </w:p>
    <w:p w14:paraId="2E8A8DCF">
      <w:pPr>
        <w:widowControl w:val="0"/>
        <w:spacing w:after="0" w:line="440" w:lineRule="exact"/>
        <w:ind w:firstLine="480"/>
        <w:rPr>
          <w:rFonts w:cs="宋体"/>
          <w:b/>
          <w:color w:val="000000"/>
        </w:rPr>
      </w:pPr>
      <w:r>
        <w:rPr>
          <w:rFonts w:hint="eastAsia" w:cs="宋体"/>
          <w:b/>
          <w:color w:val="000000"/>
        </w:rPr>
        <w:t>第一条 定义</w:t>
      </w:r>
    </w:p>
    <w:p w14:paraId="571783F8">
      <w:pPr>
        <w:widowControl w:val="0"/>
        <w:spacing w:after="0" w:line="440" w:lineRule="exact"/>
        <w:ind w:firstLine="560"/>
        <w:rPr>
          <w:rFonts w:cs="宋体"/>
          <w:color w:val="000000"/>
        </w:rPr>
      </w:pPr>
      <w:r>
        <w:rPr>
          <w:rFonts w:hint="eastAsia" w:cs="宋体"/>
          <w:color w:val="000000"/>
        </w:rPr>
        <w:t>除非另有特别解释或说明，本合同有关词语应按如下定义解释：</w:t>
      </w:r>
    </w:p>
    <w:p w14:paraId="7AD3AE35">
      <w:pPr>
        <w:widowControl w:val="0"/>
        <w:spacing w:after="0" w:line="440" w:lineRule="exact"/>
        <w:ind w:firstLine="500"/>
        <w:rPr>
          <w:rFonts w:cs="宋体"/>
          <w:color w:val="000000"/>
        </w:rPr>
      </w:pPr>
      <w:r>
        <w:rPr>
          <w:rFonts w:hint="eastAsia" w:cs="宋体"/>
          <w:color w:val="000000"/>
        </w:rPr>
        <w:t>1.</w:t>
      </w:r>
      <w:r>
        <w:rPr>
          <w:rFonts w:cs="宋体"/>
          <w:color w:val="000000"/>
        </w:rPr>
        <w:t>1</w:t>
      </w:r>
      <w:r>
        <w:rPr>
          <w:rFonts w:hint="eastAsia" w:cs="宋体"/>
          <w:color w:val="000000"/>
        </w:rPr>
        <w:t>合同：甲乙双方签署的，与本项目相关的合同书、附件、附录、其他文件以及政府采购程序中的全部文件。</w:t>
      </w:r>
    </w:p>
    <w:p w14:paraId="3D5F4B8D">
      <w:pPr>
        <w:widowControl w:val="0"/>
        <w:spacing w:after="0" w:line="440" w:lineRule="exact"/>
        <w:ind w:firstLine="500"/>
        <w:rPr>
          <w:rFonts w:cs="宋体"/>
          <w:color w:val="000000"/>
        </w:rPr>
      </w:pPr>
      <w:r>
        <w:rPr>
          <w:rFonts w:cs="宋体"/>
          <w:color w:val="000000"/>
        </w:rPr>
        <w:t>1.2</w:t>
      </w:r>
      <w:r>
        <w:rPr>
          <w:rFonts w:hint="eastAsia" w:cs="宋体"/>
          <w:color w:val="000000"/>
        </w:rPr>
        <w:t>甲方：购买本合同项下服务的国家机关、事业单位、团体组织。</w:t>
      </w:r>
    </w:p>
    <w:p w14:paraId="58DF6819">
      <w:pPr>
        <w:widowControl w:val="0"/>
        <w:spacing w:after="0" w:line="440" w:lineRule="exact"/>
        <w:ind w:firstLine="500"/>
        <w:rPr>
          <w:rFonts w:cs="宋体"/>
          <w:color w:val="000000"/>
        </w:rPr>
      </w:pPr>
      <w:r>
        <w:rPr>
          <w:rFonts w:cs="宋体"/>
          <w:color w:val="000000"/>
        </w:rPr>
        <w:t>1.3</w:t>
      </w:r>
      <w:r>
        <w:rPr>
          <w:rFonts w:hint="eastAsia" w:cs="宋体"/>
          <w:color w:val="000000"/>
        </w:rPr>
        <w:t>乙方：提供本合同项下服务的法人、其他组织或自然人。</w:t>
      </w:r>
    </w:p>
    <w:p w14:paraId="0FACE963">
      <w:pPr>
        <w:widowControl w:val="0"/>
        <w:spacing w:after="0" w:line="440" w:lineRule="exact"/>
        <w:ind w:firstLine="500"/>
        <w:rPr>
          <w:rFonts w:cs="宋体"/>
          <w:color w:val="000000"/>
        </w:rPr>
      </w:pPr>
      <w:r>
        <w:rPr>
          <w:rFonts w:cs="宋体"/>
          <w:color w:val="000000"/>
        </w:rPr>
        <w:t>1.4</w:t>
      </w:r>
      <w:r>
        <w:rPr>
          <w:rFonts w:hint="eastAsia" w:cs="宋体"/>
          <w:color w:val="000000"/>
        </w:rPr>
        <w:t>服务：提供本合同规定的乙方承担的</w:t>
      </w:r>
      <w:r>
        <w:rPr>
          <w:rFonts w:cs="宋体"/>
          <w:color w:val="000000"/>
          <w:u w:val="single"/>
        </w:rPr>
        <w:t xml:space="preserve">  </w:t>
      </w:r>
      <w:r>
        <w:rPr>
          <w:rFonts w:hint="eastAsia" w:ascii="Segoe UI Symbol" w:hAnsi="Segoe UI Symbol" w:cs="Segoe UI Symbol"/>
          <w:b/>
          <w:color w:val="000000"/>
          <w:u w:val="single"/>
        </w:rPr>
        <w:t>辛庄镇2025年1月-2026年12月年度市级S227、G524绿化养护服务</w:t>
      </w:r>
      <w:r>
        <w:rPr>
          <w:rFonts w:hint="eastAsia" w:cs="宋体"/>
          <w:color w:val="000000"/>
        </w:rPr>
        <w:t>服务及相关工作。</w:t>
      </w:r>
    </w:p>
    <w:p w14:paraId="2DA03D69">
      <w:pPr>
        <w:widowControl w:val="0"/>
        <w:spacing w:after="0" w:line="440" w:lineRule="exact"/>
        <w:ind w:firstLine="500"/>
        <w:rPr>
          <w:rFonts w:cs="宋体"/>
          <w:color w:val="000000"/>
        </w:rPr>
      </w:pPr>
      <w:r>
        <w:rPr>
          <w:rFonts w:cs="宋体"/>
          <w:color w:val="000000"/>
        </w:rPr>
        <w:t>1.5</w:t>
      </w:r>
      <w:r>
        <w:rPr>
          <w:rFonts w:hint="eastAsia" w:cs="宋体"/>
          <w:color w:val="000000"/>
        </w:rPr>
        <w:t>合同价款：根据合同规定乙方在正确地完全履行合同义务后甲方应支付给乙方的价款，包含了甲方购买合同项下相关服务的一切费用。</w:t>
      </w:r>
    </w:p>
    <w:p w14:paraId="205A1F95">
      <w:pPr>
        <w:widowControl w:val="0"/>
        <w:spacing w:after="0" w:line="440" w:lineRule="exact"/>
        <w:ind w:firstLine="480"/>
        <w:rPr>
          <w:rFonts w:cs="宋体"/>
          <w:b/>
          <w:color w:val="000000"/>
        </w:rPr>
      </w:pPr>
      <w:r>
        <w:rPr>
          <w:rFonts w:hint="eastAsia" w:cs="宋体"/>
          <w:b/>
          <w:color w:val="000000"/>
        </w:rPr>
        <w:t>第二条 组成本合同的文件</w:t>
      </w:r>
    </w:p>
    <w:p w14:paraId="6FB2CF0D">
      <w:pPr>
        <w:widowControl w:val="0"/>
        <w:spacing w:after="0" w:line="440" w:lineRule="exact"/>
        <w:ind w:firstLine="540"/>
        <w:rPr>
          <w:rFonts w:cs="宋体"/>
          <w:color w:val="000000"/>
        </w:rPr>
      </w:pPr>
      <w:r>
        <w:rPr>
          <w:rFonts w:hint="eastAsia" w:cs="宋体"/>
          <w:color w:val="000000"/>
        </w:rPr>
        <w:t>2</w:t>
      </w:r>
      <w:r>
        <w:rPr>
          <w:rFonts w:cs="宋体"/>
          <w:color w:val="000000"/>
        </w:rPr>
        <w:t>.1</w:t>
      </w:r>
      <w:r>
        <w:rPr>
          <w:rFonts w:hint="eastAsia" w:cs="宋体"/>
          <w:color w:val="000000"/>
        </w:rPr>
        <w:t>下列文件是组成本合同的不可分割的部分：</w:t>
      </w:r>
    </w:p>
    <w:p w14:paraId="41325FC1">
      <w:pPr>
        <w:widowControl w:val="0"/>
        <w:spacing w:after="0" w:line="440" w:lineRule="exact"/>
        <w:ind w:firstLine="480"/>
        <w:rPr>
          <w:rFonts w:ascii="Calibri" w:hAnsi="Calibri"/>
          <w:bCs w:val="0"/>
          <w:color w:val="000000"/>
        </w:rPr>
      </w:pPr>
      <w:r>
        <w:rPr>
          <w:rFonts w:hint="eastAsia"/>
          <w:bCs w:val="0"/>
          <w:color w:val="000000"/>
        </w:rPr>
        <w:t>①中标通知书；</w:t>
      </w:r>
    </w:p>
    <w:p w14:paraId="489C6434">
      <w:pPr>
        <w:widowControl w:val="0"/>
        <w:spacing w:after="0" w:line="440" w:lineRule="exact"/>
        <w:ind w:firstLine="480"/>
        <w:rPr>
          <w:rFonts w:ascii="Calibri" w:hAnsi="Calibri"/>
          <w:bCs w:val="0"/>
          <w:color w:val="000000"/>
        </w:rPr>
      </w:pPr>
      <w:r>
        <w:rPr>
          <w:rFonts w:hint="eastAsia"/>
          <w:bCs w:val="0"/>
          <w:color w:val="000000"/>
        </w:rPr>
        <w:t>②招标文件（以下统称“采购文件”）；</w:t>
      </w:r>
    </w:p>
    <w:p w14:paraId="6A40B1C7">
      <w:pPr>
        <w:widowControl w:val="0"/>
        <w:spacing w:after="0" w:line="440" w:lineRule="exact"/>
        <w:ind w:firstLine="480"/>
        <w:rPr>
          <w:rFonts w:ascii="Calibri" w:hAnsi="Calibri"/>
          <w:bCs w:val="0"/>
          <w:color w:val="000000"/>
        </w:rPr>
      </w:pPr>
      <w:r>
        <w:rPr>
          <w:rFonts w:hint="eastAsia"/>
          <w:bCs w:val="0"/>
          <w:color w:val="000000"/>
        </w:rPr>
        <w:t>③乙方的投标文件；</w:t>
      </w:r>
    </w:p>
    <w:p w14:paraId="3A6071B2">
      <w:pPr>
        <w:widowControl w:val="0"/>
        <w:spacing w:after="0" w:line="440" w:lineRule="exact"/>
        <w:ind w:firstLine="480"/>
        <w:rPr>
          <w:bCs w:val="0"/>
          <w:color w:val="000000"/>
        </w:rPr>
      </w:pPr>
      <w:r>
        <w:rPr>
          <w:rFonts w:hint="eastAsia"/>
          <w:bCs w:val="0"/>
          <w:color w:val="000000"/>
        </w:rPr>
        <w:t>④乙方在报价过程中所作的其它承诺、声明、书面澄清等。</w:t>
      </w:r>
    </w:p>
    <w:p w14:paraId="19EC6A80">
      <w:pPr>
        <w:widowControl w:val="0"/>
        <w:spacing w:after="0" w:line="440" w:lineRule="exact"/>
        <w:ind w:firstLine="480"/>
        <w:rPr>
          <w:bCs w:val="0"/>
          <w:color w:val="000000"/>
        </w:rPr>
      </w:pPr>
      <w:r>
        <w:rPr>
          <w:rFonts w:hint="eastAsia"/>
          <w:bCs w:val="0"/>
          <w:color w:val="000000"/>
        </w:rPr>
        <w:t>2</w:t>
      </w:r>
      <w:r>
        <w:rPr>
          <w:bCs w:val="0"/>
          <w:color w:val="000000"/>
        </w:rPr>
        <w:t>.2</w:t>
      </w:r>
      <w:r>
        <w:rPr>
          <w:rFonts w:hint="eastAsia"/>
          <w:bCs w:val="0"/>
          <w:color w:val="000000"/>
        </w:rPr>
        <w:t>上述文件之间如果出现不一致的，以甲方文件确定的内容为准，但乙方文件的内容对甲方更有利的，适用乙方文件。</w:t>
      </w:r>
    </w:p>
    <w:p w14:paraId="7DC02A95">
      <w:pPr>
        <w:spacing w:after="0" w:line="440" w:lineRule="exact"/>
        <w:ind w:firstLine="480"/>
        <w:rPr>
          <w:bCs w:val="0"/>
          <w:color w:val="000000"/>
        </w:rPr>
      </w:pPr>
      <w:r>
        <w:rPr>
          <w:bCs w:val="0"/>
          <w:color w:val="000000"/>
        </w:rPr>
        <w:t>2.3</w:t>
      </w:r>
      <w:r>
        <w:rPr>
          <w:rFonts w:hint="eastAsia"/>
          <w:bCs w:val="0"/>
          <w:color w:val="000000"/>
        </w:rPr>
        <w:t>乙方文件应当符合采购文件确定的原则，如果乙方文件中的表述，形式上符合招标文件原则，但具体内容对甲方不利、对乙方有利的，视为背离采购文件，不予适用。</w:t>
      </w:r>
    </w:p>
    <w:p w14:paraId="09BC8DF6">
      <w:pPr>
        <w:widowControl w:val="0"/>
        <w:spacing w:after="0" w:line="440" w:lineRule="exact"/>
        <w:ind w:firstLine="480"/>
        <w:rPr>
          <w:rFonts w:cs="宋体"/>
          <w:b/>
          <w:color w:val="000000"/>
        </w:rPr>
      </w:pPr>
      <w:r>
        <w:rPr>
          <w:rFonts w:hint="eastAsia" w:cs="宋体"/>
          <w:b/>
          <w:color w:val="000000"/>
        </w:rPr>
        <w:t>第三条 合同内容</w:t>
      </w:r>
    </w:p>
    <w:p w14:paraId="292818ED">
      <w:pPr>
        <w:widowControl w:val="0"/>
        <w:spacing w:after="0" w:line="420" w:lineRule="exact"/>
        <w:ind w:firstLine="480"/>
        <w:rPr>
          <w:rFonts w:cs="宋体"/>
          <w:color w:val="000000"/>
        </w:rPr>
      </w:pPr>
      <w:r>
        <w:rPr>
          <w:rFonts w:cs="宋体"/>
          <w:color w:val="000000"/>
        </w:rPr>
        <w:t>3.1</w:t>
      </w:r>
      <w:r>
        <w:rPr>
          <w:rFonts w:hint="eastAsia" w:cs="宋体"/>
          <w:color w:val="000000"/>
        </w:rPr>
        <w:t xml:space="preserve">服务内容：     </w:t>
      </w:r>
    </w:p>
    <w:p w14:paraId="44DB5E90">
      <w:pPr>
        <w:widowControl w:val="0"/>
        <w:spacing w:after="0" w:line="420" w:lineRule="exact"/>
        <w:ind w:firstLine="480"/>
        <w:rPr>
          <w:rFonts w:cs="宋体"/>
          <w:color w:val="000000"/>
        </w:rPr>
      </w:pPr>
      <w:r>
        <w:rPr>
          <w:rFonts w:cs="宋体"/>
          <w:color w:val="000000"/>
        </w:rPr>
        <w:t>3.2</w:t>
      </w:r>
      <w:r>
        <w:rPr>
          <w:rFonts w:hint="eastAsia" w:cs="宋体"/>
          <w:color w:val="000000"/>
        </w:rPr>
        <w:t>服务期限：</w:t>
      </w:r>
      <w:r>
        <w:rPr>
          <w:rFonts w:hint="eastAsia"/>
          <w:color w:val="000000"/>
          <w:u w:val="single"/>
        </w:rPr>
        <w:t>自合同签订之日起</w:t>
      </w:r>
      <w:r>
        <w:rPr>
          <w:color w:val="000000"/>
          <w:u w:val="single"/>
        </w:rPr>
        <w:t>2</w:t>
      </w:r>
      <w:r>
        <w:rPr>
          <w:rFonts w:hint="eastAsia"/>
          <w:color w:val="000000"/>
          <w:u w:val="single"/>
        </w:rPr>
        <w:t>年</w:t>
      </w:r>
      <w:r>
        <w:rPr>
          <w:rFonts w:hint="eastAsia"/>
          <w:bCs w:val="0"/>
          <w:color w:val="000000"/>
          <w:u w:val="single"/>
        </w:rPr>
        <w:t>。</w:t>
      </w:r>
    </w:p>
    <w:p w14:paraId="24A11A8E">
      <w:pPr>
        <w:spacing w:after="0" w:line="440" w:lineRule="exact"/>
        <w:ind w:firstLine="480"/>
        <w:rPr>
          <w:bCs w:val="0"/>
          <w:color w:val="000000"/>
        </w:rPr>
      </w:pPr>
      <w:r>
        <w:rPr>
          <w:rFonts w:cs="宋体"/>
          <w:color w:val="000000"/>
        </w:rPr>
        <w:t>3.3</w:t>
      </w:r>
      <w:r>
        <w:rPr>
          <w:rFonts w:hint="eastAsia" w:cs="宋体"/>
          <w:color w:val="000000"/>
        </w:rPr>
        <w:t>乙方承诺上述服务由乙方自行完成，不转包予第三方完成。</w:t>
      </w:r>
    </w:p>
    <w:p w14:paraId="1318ABE4">
      <w:pPr>
        <w:widowControl w:val="0"/>
        <w:spacing w:after="0" w:line="440" w:lineRule="exact"/>
        <w:ind w:firstLine="480"/>
        <w:rPr>
          <w:rFonts w:cs="宋体"/>
          <w:b/>
          <w:color w:val="000000"/>
        </w:rPr>
      </w:pPr>
      <w:r>
        <w:rPr>
          <w:rFonts w:hint="eastAsia" w:cs="宋体"/>
          <w:b/>
          <w:color w:val="000000"/>
        </w:rPr>
        <w:t>第四条 合同价款</w:t>
      </w:r>
    </w:p>
    <w:p w14:paraId="395CA507">
      <w:pPr>
        <w:widowControl w:val="0"/>
        <w:spacing w:after="0" w:line="440" w:lineRule="exact"/>
        <w:ind w:firstLine="480"/>
        <w:rPr>
          <w:color w:val="000000"/>
        </w:rPr>
      </w:pPr>
      <w:bookmarkStart w:id="68" w:name="_Toc30506"/>
      <w:bookmarkStart w:id="69" w:name="_Toc14993"/>
      <w:bookmarkStart w:id="70" w:name="_Toc26916"/>
      <w:bookmarkStart w:id="71" w:name="_Toc30158"/>
      <w:bookmarkStart w:id="72" w:name="_Toc3654"/>
      <w:r>
        <w:rPr>
          <w:rFonts w:hint="eastAsia"/>
          <w:color w:val="000000"/>
        </w:rPr>
        <w:t>4</w:t>
      </w:r>
      <w:r>
        <w:rPr>
          <w:color w:val="000000"/>
        </w:rPr>
        <w:t>.1</w:t>
      </w:r>
      <w:r>
        <w:rPr>
          <w:rFonts w:hint="eastAsia"/>
          <w:color w:val="000000"/>
        </w:rPr>
        <w:t>本项目的固定优惠率为：</w:t>
      </w:r>
      <w:r>
        <w:rPr>
          <w:rFonts w:hint="eastAsia"/>
          <w:color w:val="000000"/>
          <w:u w:val="single"/>
        </w:rPr>
        <w:t xml:space="preserve">            </w:t>
      </w:r>
      <w:r>
        <w:rPr>
          <w:rFonts w:hint="eastAsia"/>
          <w:color w:val="000000"/>
        </w:rPr>
        <w:t>%。</w:t>
      </w:r>
    </w:p>
    <w:p w14:paraId="4D3457FB">
      <w:pPr>
        <w:widowControl w:val="0"/>
        <w:spacing w:after="0" w:line="440" w:lineRule="exact"/>
        <w:ind w:firstLine="480"/>
        <w:rPr>
          <w:color w:val="000000"/>
        </w:rPr>
      </w:pPr>
      <w:r>
        <w:rPr>
          <w:rFonts w:hint="eastAsia"/>
          <w:color w:val="000000"/>
        </w:rPr>
        <w:t>4.2</w:t>
      </w:r>
      <w:bookmarkEnd w:id="68"/>
      <w:bookmarkEnd w:id="69"/>
      <w:bookmarkEnd w:id="70"/>
      <w:bookmarkEnd w:id="71"/>
      <w:bookmarkEnd w:id="72"/>
      <w:r>
        <w:rPr>
          <w:rFonts w:hint="eastAsia"/>
          <w:color w:val="000000"/>
        </w:rPr>
        <w:t>每个分包的绿地养护服务费用为分包预算乘以（1-投标固定优惠率）。</w:t>
      </w:r>
    </w:p>
    <w:p w14:paraId="7F07CD41">
      <w:pPr>
        <w:widowControl w:val="0"/>
        <w:spacing w:after="0" w:line="440" w:lineRule="exact"/>
        <w:ind w:firstLine="480"/>
        <w:rPr>
          <w:color w:val="000000"/>
        </w:rPr>
      </w:pPr>
      <w:r>
        <w:rPr>
          <w:rFonts w:hint="eastAsia"/>
          <w:color w:val="000000"/>
        </w:rPr>
        <w:t>4.3中标内容明细：</w:t>
      </w:r>
    </w:p>
    <w:p w14:paraId="0C788A78">
      <w:pPr>
        <w:ind w:firstLine="481"/>
        <w:rPr>
          <w:color w:val="000000"/>
        </w:rPr>
      </w:pPr>
    </w:p>
    <w:p w14:paraId="56DB14CE">
      <w:pPr>
        <w:widowControl w:val="0"/>
        <w:spacing w:after="0" w:line="440" w:lineRule="exact"/>
        <w:ind w:firstLine="480"/>
        <w:rPr>
          <w:rFonts w:cs="宋体"/>
          <w:b/>
          <w:color w:val="000000"/>
        </w:rPr>
      </w:pPr>
      <w:r>
        <w:rPr>
          <w:rFonts w:hint="eastAsia"/>
          <w:b/>
          <w:bCs w:val="0"/>
          <w:color w:val="000000"/>
        </w:rPr>
        <w:t>☆</w:t>
      </w:r>
      <w:r>
        <w:rPr>
          <w:rFonts w:hint="eastAsia" w:cs="宋体"/>
          <w:b/>
          <w:color w:val="000000"/>
        </w:rPr>
        <w:t>第五条 支付结算</w:t>
      </w:r>
    </w:p>
    <w:p w14:paraId="6FB98DC1">
      <w:pPr>
        <w:spacing w:line="460" w:lineRule="atLeast"/>
        <w:ind w:firstLine="600"/>
        <w:rPr>
          <w:rFonts w:ascii="Times New Roman" w:hAnsi="Times New Roman"/>
          <w:i/>
          <w:iCs/>
          <w:szCs w:val="21"/>
          <w:u w:val="single"/>
        </w:rPr>
      </w:pPr>
      <w:r>
        <w:rPr>
          <w:rFonts w:ascii="Times New Roman" w:hAnsi="Times New Roman"/>
          <w:i/>
          <w:iCs/>
          <w:color w:val="000000"/>
          <w:u w:val="single"/>
          <w:lang w:bidi="ar"/>
        </w:rPr>
        <w:t>5.1养护费用按考核结算（详见</w:t>
      </w:r>
      <w:r>
        <w:rPr>
          <w:rFonts w:hint="eastAsia" w:ascii="Times New Roman" w:hAnsi="Times New Roman"/>
          <w:i/>
          <w:iCs/>
          <w:color w:val="000000"/>
          <w:u w:val="single"/>
          <w:lang w:bidi="ar"/>
        </w:rPr>
        <w:t>《常熟市三环路外绿化属地养护考核办法（修订）》</w:t>
      </w:r>
      <w:r>
        <w:rPr>
          <w:rFonts w:ascii="Times New Roman" w:hAnsi="Times New Roman"/>
          <w:i/>
          <w:iCs/>
          <w:color w:val="000000"/>
          <w:u w:val="single"/>
          <w:lang w:bidi="ar"/>
        </w:rPr>
        <w:t>）。</w:t>
      </w:r>
    </w:p>
    <w:p w14:paraId="747AB980">
      <w:pPr>
        <w:spacing w:line="460" w:lineRule="atLeast"/>
        <w:ind w:firstLine="600"/>
        <w:rPr>
          <w:rFonts w:ascii="Times New Roman" w:hAnsi="Times New Roman"/>
          <w:i/>
          <w:iCs/>
          <w:color w:val="000000"/>
          <w:u w:val="single"/>
          <w:lang w:bidi="ar"/>
        </w:rPr>
      </w:pPr>
      <w:r>
        <w:rPr>
          <w:rFonts w:ascii="Times New Roman" w:hAnsi="Times New Roman"/>
          <w:i/>
          <w:iCs/>
          <w:color w:val="000000"/>
          <w:u w:val="single"/>
          <w:lang w:bidi="ar"/>
        </w:rPr>
        <w:t>5.2</w:t>
      </w:r>
      <w:r>
        <w:rPr>
          <w:i/>
          <w:iCs/>
          <w:color w:val="000000"/>
          <w:u w:val="single"/>
          <w:lang w:bidi="ar"/>
        </w:rPr>
        <w:t>①</w:t>
      </w:r>
      <w:r>
        <w:rPr>
          <w:rFonts w:hint="eastAsia" w:ascii="Times New Roman" w:hAnsi="Times New Roman"/>
          <w:i/>
          <w:iCs/>
          <w:color w:val="000000"/>
          <w:u w:val="single"/>
          <w:lang w:bidi="ar"/>
        </w:rPr>
        <w:t>合同签订后的</w:t>
      </w:r>
      <w:r>
        <w:rPr>
          <w:rFonts w:ascii="Times New Roman" w:hAnsi="Times New Roman"/>
          <w:i/>
          <w:iCs/>
          <w:color w:val="000000"/>
          <w:u w:val="single"/>
          <w:lang w:bidi="ar"/>
        </w:rPr>
        <w:t>30个自然日内，采购人向中标人支付年度服务费（合同总价/2）的10%作为预付款。</w:t>
      </w:r>
    </w:p>
    <w:p w14:paraId="1F4FB849">
      <w:pPr>
        <w:spacing w:line="460" w:lineRule="atLeast"/>
        <w:ind w:firstLine="600"/>
        <w:rPr>
          <w:rFonts w:ascii="Times New Roman" w:hAnsi="Times New Roman"/>
          <w:i/>
          <w:iCs/>
          <w:color w:val="000000"/>
          <w:u w:val="single"/>
          <w:lang w:bidi="ar"/>
        </w:rPr>
      </w:pPr>
      <w:r>
        <w:rPr>
          <w:i/>
          <w:iCs/>
          <w:color w:val="000000"/>
          <w:u w:val="single"/>
          <w:lang w:bidi="ar"/>
        </w:rPr>
        <w:t>②</w:t>
      </w:r>
      <w:r>
        <w:rPr>
          <w:rFonts w:ascii="Times New Roman" w:hAnsi="Times New Roman"/>
          <w:i/>
          <w:iCs/>
          <w:color w:val="000000"/>
          <w:u w:val="single"/>
          <w:lang w:bidi="ar"/>
        </w:rPr>
        <w:t>采购人根据考核结果按季度支付当季度养护款的</w:t>
      </w:r>
      <w:r>
        <w:rPr>
          <w:rFonts w:hint="eastAsia" w:ascii="Times New Roman" w:hAnsi="Times New Roman"/>
          <w:i/>
          <w:iCs/>
          <w:color w:val="000000"/>
          <w:u w:val="single"/>
          <w:lang w:bidi="ar"/>
        </w:rPr>
        <w:t>9</w:t>
      </w:r>
      <w:r>
        <w:rPr>
          <w:rFonts w:ascii="Times New Roman" w:hAnsi="Times New Roman"/>
          <w:i/>
          <w:iCs/>
          <w:color w:val="000000"/>
          <w:u w:val="single"/>
          <w:lang w:bidi="ar"/>
        </w:rPr>
        <w:t>0%，中标人在年度养护期内无重大养护缺陷，至年度养护期满进行综合验收，根据考核得分进行一次性支付。中标人同时出具相应养护经费发票。</w:t>
      </w:r>
    </w:p>
    <w:p w14:paraId="3F2F1155">
      <w:pPr>
        <w:widowControl w:val="0"/>
        <w:spacing w:after="0" w:line="440" w:lineRule="exact"/>
        <w:ind w:firstLine="240"/>
        <w:rPr>
          <w:b/>
          <w:i/>
          <w:iCs/>
          <w:color w:val="000000"/>
          <w:u w:val="single"/>
        </w:rPr>
      </w:pPr>
      <w:r>
        <w:rPr>
          <w:rFonts w:hint="eastAsia" w:ascii="Times New Roman" w:hAnsi="Times New Roman"/>
          <w:b/>
          <w:bCs w:val="0"/>
          <w:i/>
          <w:iCs/>
          <w:color w:val="000000"/>
          <w:szCs w:val="20"/>
          <w:u w:val="single"/>
        </w:rPr>
        <w:t>注</w:t>
      </w:r>
      <w:r>
        <w:rPr>
          <w:rFonts w:hint="eastAsia" w:ascii="Times New Roman" w:hAnsi="Times New Roman"/>
          <w:b/>
          <w:bCs w:val="0"/>
          <w:i/>
          <w:iCs/>
          <w:color w:val="000000"/>
          <w:u w:val="single"/>
        </w:rPr>
        <w:t>：</w:t>
      </w:r>
      <w:r>
        <w:rPr>
          <w:rFonts w:hint="eastAsia"/>
          <w:b/>
          <w:i/>
          <w:iCs/>
          <w:color w:val="000000"/>
          <w:u w:val="single"/>
        </w:rPr>
        <w:t>1）以上付款进度视财政实际拨款情况而定。</w:t>
      </w:r>
    </w:p>
    <w:p w14:paraId="6FABB7BF">
      <w:pPr>
        <w:widowControl w:val="0"/>
        <w:spacing w:after="0" w:line="440" w:lineRule="exact"/>
        <w:ind w:firstLine="721"/>
        <w:rPr>
          <w:b/>
          <w:bCs w:val="0"/>
          <w:i/>
          <w:iCs/>
          <w:color w:val="000000"/>
          <w:u w:val="single"/>
        </w:rPr>
      </w:pPr>
      <w:r>
        <w:rPr>
          <w:rFonts w:hint="eastAsia"/>
          <w:b/>
          <w:bCs w:val="0"/>
          <w:i/>
          <w:iCs/>
          <w:color w:val="000000"/>
          <w:u w:val="single"/>
        </w:rPr>
        <w:t>2）</w:t>
      </w:r>
      <w:r>
        <w:rPr>
          <w:rFonts w:hint="eastAsia"/>
          <w:b/>
          <w:i/>
          <w:iCs/>
          <w:color w:val="000000"/>
          <w:u w:val="single"/>
        </w:rPr>
        <w:t>本合同项目下所有款项允许通过数字人民币支付。</w:t>
      </w:r>
    </w:p>
    <w:p w14:paraId="7FB47D3E">
      <w:pPr>
        <w:widowControl w:val="0"/>
        <w:spacing w:after="0" w:line="420" w:lineRule="exact"/>
        <w:ind w:firstLine="721"/>
        <w:rPr>
          <w:b/>
          <w:i/>
          <w:iCs/>
          <w:color w:val="000000"/>
          <w:sz w:val="72"/>
          <w:szCs w:val="72"/>
          <w:u w:val="single"/>
        </w:rPr>
      </w:pPr>
      <w:r>
        <w:rPr>
          <w:b/>
          <w:i/>
          <w:iCs/>
          <w:color w:val="000000"/>
          <w:u w:val="single"/>
        </w:rPr>
        <w:t>3</w:t>
      </w:r>
      <w:r>
        <w:rPr>
          <w:rFonts w:hint="eastAsia"/>
          <w:b/>
          <w:i/>
          <w:iCs/>
          <w:color w:val="000000"/>
          <w:u w:val="single"/>
        </w:rPr>
        <w:t>）</w:t>
      </w:r>
      <w:r>
        <w:rPr>
          <w:rFonts w:hint="eastAsia" w:ascii="Times New Roman" w:hAnsi="Times New Roman"/>
          <w:b/>
          <w:bCs w:val="0"/>
          <w:i/>
          <w:iCs/>
          <w:color w:val="000000"/>
          <w:szCs w:val="20"/>
          <w:u w:val="single"/>
        </w:rPr>
        <w:t>以上</w:t>
      </w:r>
      <w:r>
        <w:rPr>
          <w:rFonts w:hint="eastAsia" w:ascii="Times New Roman" w:hAnsi="Times New Roman"/>
          <w:b/>
          <w:bCs w:val="0"/>
          <w:i/>
          <w:iCs/>
          <w:color w:val="000000"/>
          <w:u w:val="single"/>
        </w:rPr>
        <w:t>付款前，乙方应提供符合甲方要求的同等金额的合法有效发票。否则，甲方有权顺延付款时间，且不承担任何违约或赔偿责任。</w:t>
      </w:r>
    </w:p>
    <w:p w14:paraId="334E9A7F">
      <w:pPr>
        <w:widowControl w:val="0"/>
        <w:spacing w:after="0" w:line="440" w:lineRule="exact"/>
        <w:ind w:firstLine="480"/>
        <w:rPr>
          <w:i/>
          <w:iCs/>
          <w:color w:val="000000"/>
          <w:u w:val="single"/>
        </w:rPr>
      </w:pPr>
      <w:r>
        <w:rPr>
          <w:i/>
          <w:iCs/>
          <w:color w:val="000000"/>
          <w:u w:val="single"/>
        </w:rPr>
        <w:t>5.</w:t>
      </w:r>
      <w:r>
        <w:rPr>
          <w:rFonts w:hint="eastAsia"/>
          <w:i/>
          <w:iCs/>
          <w:color w:val="000000"/>
          <w:u w:val="single"/>
        </w:rPr>
        <w:t>3发票开具方式：</w:t>
      </w:r>
      <w:r>
        <w:rPr>
          <w:rFonts w:hint="eastAsia"/>
          <w:b/>
          <w:i/>
          <w:iCs/>
          <w:color w:val="000000"/>
          <w:u w:val="single"/>
        </w:rPr>
        <w:t>增值税专用发票或增值税普通发票</w:t>
      </w:r>
      <w:r>
        <w:rPr>
          <w:rFonts w:hint="eastAsia"/>
          <w:i/>
          <w:iCs/>
          <w:color w:val="000000"/>
          <w:u w:val="single"/>
        </w:rPr>
        <w:t>。</w:t>
      </w:r>
    </w:p>
    <w:p w14:paraId="134621F2">
      <w:pPr>
        <w:widowControl w:val="0"/>
        <w:spacing w:after="0" w:line="520" w:lineRule="exact"/>
        <w:ind w:firstLine="480"/>
        <w:rPr>
          <w:rFonts w:cs="宋体"/>
          <w:b/>
          <w:color w:val="000000"/>
        </w:rPr>
      </w:pPr>
      <w:r>
        <w:rPr>
          <w:rFonts w:hint="eastAsia"/>
          <w:b/>
          <w:bCs w:val="0"/>
          <w:color w:val="000000"/>
        </w:rPr>
        <w:t>☆</w:t>
      </w:r>
      <w:r>
        <w:rPr>
          <w:rFonts w:hint="eastAsia" w:cs="宋体"/>
          <w:b/>
          <w:color w:val="000000"/>
        </w:rPr>
        <w:t>第六条 验收办法</w:t>
      </w:r>
    </w:p>
    <w:p w14:paraId="40C09049">
      <w:pPr>
        <w:widowControl w:val="0"/>
        <w:spacing w:after="0" w:line="460" w:lineRule="exact"/>
        <w:ind w:firstLine="480"/>
        <w:rPr>
          <w:rFonts w:cs="宋体"/>
          <w:i/>
          <w:iCs/>
          <w:color w:val="000000"/>
          <w:u w:val="single"/>
        </w:rPr>
      </w:pPr>
      <w:r>
        <w:rPr>
          <w:rFonts w:hint="eastAsia" w:cs="宋体"/>
          <w:i/>
          <w:iCs/>
          <w:color w:val="000000"/>
          <w:u w:val="single"/>
        </w:rPr>
        <w:t>6.1甲方依法组织履约验收工作。</w:t>
      </w:r>
    </w:p>
    <w:p w14:paraId="0FEC901E">
      <w:pPr>
        <w:widowControl w:val="0"/>
        <w:spacing w:after="0" w:line="460" w:lineRule="exact"/>
        <w:ind w:firstLine="480"/>
        <w:rPr>
          <w:rFonts w:cs="宋体"/>
          <w:i/>
          <w:iCs/>
          <w:color w:val="000000"/>
          <w:u w:val="single"/>
        </w:rPr>
      </w:pPr>
      <w:r>
        <w:rPr>
          <w:rFonts w:hint="eastAsia" w:cs="宋体"/>
          <w:i/>
          <w:iCs/>
          <w:color w:val="000000"/>
          <w:u w:val="single"/>
        </w:rPr>
        <w:t>6.2甲方按照采购文件确定的验收方案或分期考核方案（包括履约验收的时间、方式、程序等内容），综合考核情况和服务效果进行验收。乙方应根据验收方案内容做好相应配合工作。</w:t>
      </w:r>
    </w:p>
    <w:p w14:paraId="4D90AAEE">
      <w:pPr>
        <w:widowControl w:val="0"/>
        <w:spacing w:after="0" w:line="460" w:lineRule="exact"/>
        <w:ind w:firstLine="480"/>
        <w:rPr>
          <w:rFonts w:cs="宋体"/>
          <w:i/>
          <w:iCs/>
          <w:color w:val="000000"/>
          <w:u w:val="single"/>
        </w:rPr>
      </w:pPr>
      <w:r>
        <w:rPr>
          <w:rFonts w:hint="eastAsia" w:cs="宋体"/>
          <w:i/>
          <w:iCs/>
          <w:color w:val="000000"/>
          <w:u w:val="single"/>
        </w:rPr>
        <w:t>6.3对于实际使用人和甲方分离的项目，甲方邀请实际使用人参与验收。</w:t>
      </w:r>
    </w:p>
    <w:p w14:paraId="56BEE80D">
      <w:pPr>
        <w:widowControl w:val="0"/>
        <w:spacing w:after="0" w:line="460" w:lineRule="exact"/>
        <w:ind w:firstLine="480"/>
        <w:rPr>
          <w:rFonts w:cs="宋体"/>
          <w:i/>
          <w:iCs/>
          <w:color w:val="000000"/>
          <w:u w:val="single"/>
        </w:rPr>
      </w:pPr>
      <w:r>
        <w:rPr>
          <w:rFonts w:hint="eastAsia" w:cs="宋体"/>
          <w:i/>
          <w:iCs/>
          <w:color w:val="000000"/>
          <w:u w:val="single"/>
        </w:rPr>
        <w:t>6.4如有必要，甲方邀请参加本项目的其他供应商或第三方专业机构及专家参与验收，相关意见将作为验收书的参考资料。</w:t>
      </w:r>
    </w:p>
    <w:p w14:paraId="76437CF7">
      <w:pPr>
        <w:widowControl w:val="0"/>
        <w:spacing w:after="0" w:line="460" w:lineRule="exact"/>
        <w:ind w:firstLine="480"/>
        <w:rPr>
          <w:rFonts w:cs="宋体"/>
          <w:i/>
          <w:iCs/>
          <w:color w:val="000000"/>
          <w:u w:val="single"/>
        </w:rPr>
      </w:pPr>
      <w:r>
        <w:rPr>
          <w:rFonts w:hint="eastAsia" w:cs="宋体"/>
          <w:i/>
          <w:iCs/>
          <w:color w:val="000000"/>
          <w:u w:val="single"/>
        </w:rPr>
        <w:t>6.5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273C5F84">
      <w:pPr>
        <w:widowControl w:val="0"/>
        <w:spacing w:after="0" w:line="460" w:lineRule="exact"/>
        <w:ind w:firstLine="480"/>
        <w:rPr>
          <w:rFonts w:cs="宋体"/>
          <w:i/>
          <w:iCs/>
          <w:color w:val="000000"/>
          <w:u w:val="single"/>
        </w:rPr>
      </w:pPr>
      <w:r>
        <w:rPr>
          <w:rFonts w:hint="eastAsia" w:cs="宋体"/>
          <w:i/>
          <w:iCs/>
          <w:color w:val="000000"/>
          <w:u w:val="single"/>
        </w:rPr>
        <w:t>6.6 验收合格的项目,甲方根据采购合同的约定及时向乙方支付合同款项、退还履约保证金。验收不合格的项目，甲方依法及时处理。</w:t>
      </w:r>
    </w:p>
    <w:p w14:paraId="7BACBDCD">
      <w:pPr>
        <w:spacing w:line="440" w:lineRule="exact"/>
        <w:ind w:firstLine="480"/>
        <w:rPr>
          <w:b/>
          <w:i/>
          <w:iCs/>
          <w:color w:val="000000"/>
          <w:u w:val="single"/>
        </w:rPr>
      </w:pPr>
      <w:r>
        <w:rPr>
          <w:rFonts w:hint="eastAsia" w:cs="宋体"/>
          <w:i/>
          <w:iCs/>
          <w:color w:val="000000"/>
          <w:u w:val="single"/>
        </w:rPr>
        <w:t>6.7绩效考核标准：</w:t>
      </w:r>
      <w:r>
        <w:rPr>
          <w:rFonts w:hint="eastAsia"/>
          <w:b/>
          <w:i/>
          <w:iCs/>
          <w:color w:val="000000"/>
          <w:u w:val="single"/>
        </w:rPr>
        <w:t>按照常绿委办</w:t>
      </w:r>
      <w:r>
        <w:rPr>
          <w:b/>
          <w:i/>
          <w:iCs/>
          <w:color w:val="000000"/>
          <w:u w:val="single"/>
        </w:rPr>
        <w:t>[2017]31号文《常熟市三环路外绿化属地养护考核办法（修订）》、《常熟市三环路外绿化属地养护</w:t>
      </w:r>
      <w:r>
        <w:rPr>
          <w:rFonts w:hint="eastAsia"/>
          <w:b/>
          <w:i/>
          <w:iCs/>
          <w:color w:val="000000"/>
          <w:u w:val="single"/>
        </w:rPr>
        <w:t>评分</w:t>
      </w:r>
      <w:r>
        <w:rPr>
          <w:b/>
          <w:i/>
          <w:iCs/>
          <w:color w:val="000000"/>
          <w:u w:val="single"/>
        </w:rPr>
        <w:t>细则》《辛庄镇绿化属地养护考核细则（市级公路）》，对采购人的绿化养护管理工作，本着公正、公平、公开的原则进行考核。</w:t>
      </w:r>
    </w:p>
    <w:p w14:paraId="0CAC26E8">
      <w:pPr>
        <w:widowControl w:val="0"/>
        <w:spacing w:after="0" w:line="460" w:lineRule="exact"/>
        <w:ind w:firstLine="480"/>
        <w:rPr>
          <w:rFonts w:cs="宋体"/>
          <w:b/>
          <w:color w:val="000000"/>
        </w:rPr>
      </w:pPr>
      <w:r>
        <w:rPr>
          <w:rFonts w:hint="eastAsia" w:cs="宋体"/>
          <w:b/>
          <w:color w:val="000000"/>
        </w:rPr>
        <w:t>第七条</w:t>
      </w:r>
      <w:r>
        <w:rPr>
          <w:rFonts w:hint="eastAsia" w:cs="宋体"/>
          <w:b/>
          <w:color w:val="000000"/>
        </w:rPr>
        <w:tab/>
      </w:r>
      <w:r>
        <w:rPr>
          <w:rFonts w:hint="eastAsia" w:cs="宋体"/>
          <w:b/>
          <w:color w:val="000000"/>
        </w:rPr>
        <w:t xml:space="preserve"> 双方的其他权利义务</w:t>
      </w:r>
    </w:p>
    <w:p w14:paraId="4ED4496F">
      <w:pPr>
        <w:widowControl w:val="0"/>
        <w:spacing w:after="0" w:line="460" w:lineRule="exact"/>
        <w:ind w:firstLine="480"/>
        <w:rPr>
          <w:rFonts w:cs="宋体"/>
          <w:b/>
          <w:color w:val="000000"/>
        </w:rPr>
      </w:pPr>
      <w:r>
        <w:rPr>
          <w:rFonts w:hint="eastAsia" w:cs="宋体"/>
          <w:b/>
          <w:color w:val="000000"/>
        </w:rPr>
        <w:t>7.1甲方权利义务</w:t>
      </w:r>
    </w:p>
    <w:p w14:paraId="42B426C5">
      <w:pPr>
        <w:widowControl w:val="0"/>
        <w:spacing w:after="0" w:line="440" w:lineRule="exact"/>
        <w:ind w:firstLine="480"/>
        <w:rPr>
          <w:color w:val="000000"/>
        </w:rPr>
      </w:pPr>
      <w:r>
        <w:rPr>
          <w:rFonts w:hint="eastAsia" w:cs="宋体"/>
          <w:color w:val="000000"/>
        </w:rPr>
        <w:t>（1）甲方有权随时向乙方了解服务进展，提出改进意见和建议；甲方有权根据实际履约质量和进度情况要求乙方按照本合同约定加强管理直至提供符合约定的服务。</w:t>
      </w:r>
    </w:p>
    <w:p w14:paraId="582E44B0">
      <w:pPr>
        <w:widowControl w:val="0"/>
        <w:spacing w:after="0" w:line="440" w:lineRule="exact"/>
        <w:ind w:firstLine="480"/>
        <w:rPr>
          <w:rFonts w:cs="宋体"/>
          <w:color w:val="000000"/>
        </w:rPr>
      </w:pPr>
      <w:r>
        <w:rPr>
          <w:rFonts w:hint="eastAsia" w:cs="宋体"/>
          <w:color w:val="000000"/>
        </w:rPr>
        <w:t>（</w:t>
      </w:r>
      <w:r>
        <w:rPr>
          <w:rFonts w:cs="宋体"/>
          <w:color w:val="000000"/>
        </w:rPr>
        <w:t>2</w:t>
      </w:r>
      <w:r>
        <w:rPr>
          <w:rFonts w:hint="eastAsia" w:cs="宋体"/>
          <w:color w:val="000000"/>
        </w:rPr>
        <w:t>）甲方应按时支付合同价款；为乙方履行合同提供必要的便利条件；本合同约定的其他义务。</w:t>
      </w:r>
    </w:p>
    <w:p w14:paraId="12EF7DF5">
      <w:pPr>
        <w:widowControl w:val="0"/>
        <w:spacing w:after="0" w:line="440" w:lineRule="exact"/>
        <w:ind w:firstLine="480"/>
        <w:rPr>
          <w:rFonts w:cs="宋体"/>
          <w:color w:val="000000"/>
        </w:rPr>
      </w:pPr>
      <w:r>
        <w:rPr>
          <w:rFonts w:hint="eastAsia" w:cs="宋体"/>
          <w:color w:val="000000"/>
        </w:rPr>
        <w:t>（3）</w:t>
      </w:r>
      <w:r>
        <w:rPr>
          <w:rFonts w:cs="宋体"/>
          <w:color w:val="000000"/>
        </w:rPr>
        <w:t>法规、政策规定由</w:t>
      </w:r>
      <w:r>
        <w:rPr>
          <w:rFonts w:hint="eastAsia" w:cs="宋体"/>
          <w:color w:val="000000"/>
        </w:rPr>
        <w:t>甲</w:t>
      </w:r>
      <w:r>
        <w:rPr>
          <w:rFonts w:cs="宋体"/>
          <w:color w:val="000000"/>
        </w:rPr>
        <w:t>方承担的其他责任</w:t>
      </w:r>
      <w:r>
        <w:rPr>
          <w:rFonts w:hint="eastAsia" w:cs="宋体"/>
          <w:color w:val="000000"/>
        </w:rPr>
        <w:t>。</w:t>
      </w:r>
    </w:p>
    <w:p w14:paraId="2BCAB161">
      <w:pPr>
        <w:widowControl w:val="0"/>
        <w:spacing w:after="0" w:line="460" w:lineRule="exact"/>
        <w:ind w:firstLine="480"/>
        <w:rPr>
          <w:rFonts w:cs="宋体"/>
          <w:b/>
          <w:color w:val="000000"/>
        </w:rPr>
      </w:pPr>
      <w:r>
        <w:rPr>
          <w:rFonts w:hint="eastAsia" w:cs="宋体"/>
          <w:b/>
          <w:color w:val="000000"/>
        </w:rPr>
        <w:t>7.2乙方权利义务</w:t>
      </w:r>
    </w:p>
    <w:p w14:paraId="065E2DE5">
      <w:pPr>
        <w:widowControl w:val="0"/>
        <w:spacing w:after="0" w:line="420" w:lineRule="exact"/>
        <w:ind w:firstLine="480"/>
        <w:rPr>
          <w:bCs w:val="0"/>
          <w:color w:val="000000"/>
        </w:rPr>
      </w:pPr>
      <w:r>
        <w:rPr>
          <w:rFonts w:hint="eastAsia"/>
          <w:bCs w:val="0"/>
          <w:color w:val="000000"/>
        </w:rPr>
        <w:t>（1）乙方应及时履行合同一般性义务和文件中规定的具体义务。乙方所提供服务的质量应与招标文件规定及投标文件承诺的内容相一致。</w:t>
      </w:r>
    </w:p>
    <w:p w14:paraId="7FF08779">
      <w:pPr>
        <w:widowControl w:val="0"/>
        <w:spacing w:after="0" w:line="440" w:lineRule="exact"/>
        <w:ind w:firstLine="480"/>
        <w:rPr>
          <w:rFonts w:cs="宋体"/>
          <w:color w:val="000000"/>
        </w:rPr>
      </w:pPr>
      <w:r>
        <w:rPr>
          <w:rFonts w:hint="eastAsia" w:cs="宋体"/>
          <w:color w:val="000000"/>
        </w:rPr>
        <w:t>（</w:t>
      </w:r>
      <w:r>
        <w:rPr>
          <w:rFonts w:cs="宋体"/>
          <w:color w:val="000000"/>
        </w:rPr>
        <w:t>2</w:t>
      </w:r>
      <w:r>
        <w:rPr>
          <w:rFonts w:hint="eastAsia" w:cs="宋体"/>
          <w:color w:val="000000"/>
        </w:rPr>
        <w:t>）乙方有权按照合同获得合同价款；乙方有权根据服务内容的需要，请求甲方予以配合。</w:t>
      </w:r>
    </w:p>
    <w:p w14:paraId="3770BB8D">
      <w:pPr>
        <w:widowControl w:val="0"/>
        <w:spacing w:after="0" w:line="440" w:lineRule="exact"/>
        <w:ind w:firstLine="480"/>
        <w:rPr>
          <w:rFonts w:cs="宋体"/>
          <w:color w:val="000000"/>
        </w:rPr>
      </w:pPr>
      <w:r>
        <w:rPr>
          <w:rFonts w:hint="eastAsia" w:cs="宋体"/>
          <w:color w:val="000000"/>
        </w:rPr>
        <w:t>（</w:t>
      </w:r>
      <w:r>
        <w:rPr>
          <w:rFonts w:cs="宋体"/>
          <w:color w:val="000000"/>
        </w:rPr>
        <w:t>3</w:t>
      </w:r>
      <w:r>
        <w:rPr>
          <w:rFonts w:hint="eastAsia" w:cs="宋体"/>
          <w:color w:val="000000"/>
        </w:rPr>
        <w:t>）乙方承诺参与政府采购时显示的服务能力不会减弱，包括服务人员团队人员不减少、服务资质不下降、团队具备的人才技能不下降。除了提升人员资质和执业等级（如有）或引进新的人才，如果乙方服务团队人员减少或资质下降人数超过总人数</w:t>
      </w:r>
      <w:r>
        <w:rPr>
          <w:rFonts w:cs="宋体"/>
          <w:b/>
          <w:color w:val="000000"/>
          <w:u w:val="single"/>
        </w:rPr>
        <w:t>30%</w:t>
      </w:r>
      <w:r>
        <w:rPr>
          <w:rFonts w:hint="eastAsia" w:cs="宋体"/>
          <w:color w:val="000000"/>
        </w:rPr>
        <w:t>的，视为乙方丧失提供服务的能力。</w:t>
      </w:r>
    </w:p>
    <w:p w14:paraId="25D337A3">
      <w:pPr>
        <w:widowControl w:val="0"/>
        <w:spacing w:after="0" w:line="440" w:lineRule="exact"/>
        <w:ind w:firstLine="480"/>
        <w:rPr>
          <w:rFonts w:cs="宋体"/>
          <w:color w:val="000000"/>
        </w:rPr>
      </w:pPr>
      <w:r>
        <w:rPr>
          <w:rFonts w:hint="eastAsia" w:cs="宋体"/>
          <w:color w:val="000000"/>
        </w:rPr>
        <w:t>（</w:t>
      </w:r>
      <w:r>
        <w:rPr>
          <w:rFonts w:cs="宋体"/>
          <w:color w:val="000000"/>
        </w:rPr>
        <w:t>4</w:t>
      </w:r>
      <w:r>
        <w:rPr>
          <w:rFonts w:hint="eastAsia" w:cs="宋体"/>
          <w:color w:val="000000"/>
        </w:rPr>
        <w:t>）乙方应安排身体健康、品性良好的服务人员为甲方提供服务。</w:t>
      </w:r>
    </w:p>
    <w:p w14:paraId="26344CF4">
      <w:pPr>
        <w:widowControl w:val="0"/>
        <w:spacing w:after="0" w:line="440" w:lineRule="exact"/>
        <w:ind w:left="274" w:firstLine="240"/>
        <w:rPr>
          <w:rFonts w:cs="宋体"/>
          <w:color w:val="000000"/>
        </w:rPr>
      </w:pPr>
      <w:r>
        <w:rPr>
          <w:rFonts w:hint="eastAsia" w:cs="宋体"/>
          <w:color w:val="000000"/>
        </w:rPr>
        <w:t>（</w:t>
      </w:r>
      <w:r>
        <w:rPr>
          <w:rFonts w:cs="宋体"/>
          <w:color w:val="000000"/>
        </w:rPr>
        <w:t>5</w:t>
      </w:r>
      <w:r>
        <w:rPr>
          <w:rFonts w:hint="eastAsia" w:cs="宋体"/>
          <w:color w:val="000000"/>
        </w:rPr>
        <w:t>）乙方应保证服务人员的稳定，未经甲方同意，不得变更服务人员。</w:t>
      </w:r>
    </w:p>
    <w:p w14:paraId="3178068B">
      <w:pPr>
        <w:widowControl w:val="0"/>
        <w:spacing w:after="0" w:line="440" w:lineRule="exact"/>
        <w:ind w:firstLine="480"/>
        <w:rPr>
          <w:rFonts w:cs="宋体"/>
          <w:color w:val="000000"/>
        </w:rPr>
      </w:pPr>
      <w:r>
        <w:rPr>
          <w:rFonts w:hint="eastAsia" w:cs="宋体"/>
          <w:color w:val="000000"/>
        </w:rPr>
        <w:t>（</w:t>
      </w:r>
      <w:r>
        <w:rPr>
          <w:rFonts w:cs="宋体"/>
          <w:color w:val="000000"/>
        </w:rPr>
        <w:t>6</w:t>
      </w:r>
      <w:r>
        <w:rPr>
          <w:rFonts w:hint="eastAsia" w:cs="宋体"/>
          <w:color w:val="000000"/>
        </w:rPr>
        <w:t>）乙方应当及时响应甲方的服务需求，在甲方提出派员到场服务时，应当与甲方确定到场时间。甲方紧急服务需求时，乙方应在</w:t>
      </w:r>
      <w:r>
        <w:rPr>
          <w:rFonts w:hint="eastAsia" w:cs="宋体"/>
          <w:color w:val="000000"/>
          <w:u w:val="single"/>
        </w:rPr>
        <w:t xml:space="preserve"> </w:t>
      </w:r>
      <w:r>
        <w:rPr>
          <w:rFonts w:cs="宋体"/>
          <w:b/>
          <w:color w:val="000000"/>
          <w:u w:val="single"/>
        </w:rPr>
        <w:t>2</w:t>
      </w:r>
      <w:r>
        <w:rPr>
          <w:rFonts w:hint="eastAsia" w:cs="宋体"/>
          <w:color w:val="000000"/>
          <w:u w:val="single"/>
        </w:rPr>
        <w:t xml:space="preserve"> </w:t>
      </w:r>
      <w:r>
        <w:rPr>
          <w:rFonts w:hint="eastAsia" w:cs="宋体"/>
          <w:color w:val="000000"/>
        </w:rPr>
        <w:t>小时内派员到场。</w:t>
      </w:r>
    </w:p>
    <w:p w14:paraId="2FA80F24">
      <w:pPr>
        <w:widowControl w:val="0"/>
        <w:spacing w:after="0" w:line="420" w:lineRule="exact"/>
        <w:ind w:firstLine="480"/>
        <w:rPr>
          <w:rFonts w:cs="宋体"/>
          <w:color w:val="000000"/>
        </w:rPr>
      </w:pPr>
      <w:r>
        <w:rPr>
          <w:rFonts w:hint="eastAsia" w:cs="宋体"/>
          <w:color w:val="000000"/>
        </w:rPr>
        <w:t>（</w:t>
      </w:r>
      <w:r>
        <w:rPr>
          <w:rFonts w:cs="宋体"/>
          <w:color w:val="000000"/>
        </w:rPr>
        <w:t>7</w:t>
      </w:r>
      <w:r>
        <w:rPr>
          <w:rFonts w:hint="eastAsia" w:cs="宋体"/>
          <w:color w:val="000000"/>
        </w:rPr>
        <w:t>）定期组织服务人员进行培训学习，不断提高服务人员业务技能。</w:t>
      </w:r>
    </w:p>
    <w:p w14:paraId="1C9BA0F1">
      <w:pPr>
        <w:widowControl w:val="0"/>
        <w:spacing w:after="0" w:line="420" w:lineRule="exact"/>
        <w:ind w:firstLine="480"/>
        <w:rPr>
          <w:rFonts w:cs="宋体"/>
          <w:color w:val="000000"/>
        </w:rPr>
      </w:pPr>
      <w:r>
        <w:rPr>
          <w:rFonts w:hint="eastAsia" w:cs="宋体"/>
          <w:color w:val="000000"/>
        </w:rPr>
        <w:t>（</w:t>
      </w:r>
      <w:r>
        <w:rPr>
          <w:rFonts w:cs="宋体"/>
          <w:color w:val="000000"/>
        </w:rPr>
        <w:t>8</w:t>
      </w:r>
      <w:r>
        <w:rPr>
          <w:rFonts w:hint="eastAsia" w:cs="宋体"/>
          <w:color w:val="000000"/>
        </w:rPr>
        <w:t>）乙方做好安全生产工作，对在工作中出现的服务人员的人身安全承担责任，并对由于服务人员的原因导致的第三人的人身财产损失承担赔偿责任。</w:t>
      </w:r>
    </w:p>
    <w:p w14:paraId="7A47C9D1">
      <w:pPr>
        <w:widowControl w:val="0"/>
        <w:spacing w:after="0" w:line="440" w:lineRule="exact"/>
        <w:ind w:firstLine="480"/>
        <w:rPr>
          <w:rFonts w:cs="宋体"/>
          <w:color w:val="000000"/>
        </w:rPr>
      </w:pPr>
      <w:r>
        <w:rPr>
          <w:rFonts w:hint="eastAsia" w:cs="宋体"/>
          <w:color w:val="000000"/>
        </w:rPr>
        <w:t>（</w:t>
      </w:r>
      <w:r>
        <w:rPr>
          <w:rFonts w:cs="宋体"/>
          <w:color w:val="000000"/>
        </w:rPr>
        <w:t>9</w:t>
      </w:r>
      <w:r>
        <w:rPr>
          <w:rFonts w:hint="eastAsia" w:cs="宋体"/>
          <w:color w:val="000000"/>
        </w:rPr>
        <w:t>）乙方应根据国家法律法规的规定与其为甲方提供服务的人员签署劳动合同，并负责上述人员的工资和社会劳动保险、奖金、福利等费用，若发生劳动争议均由乙方自己解决并承担所有责任，甲方无任何连带关系和责任。</w:t>
      </w:r>
    </w:p>
    <w:p w14:paraId="5AB48909">
      <w:pPr>
        <w:widowControl w:val="0"/>
        <w:spacing w:after="0" w:line="420" w:lineRule="exact"/>
        <w:ind w:firstLine="480"/>
        <w:rPr>
          <w:bCs w:val="0"/>
          <w:color w:val="000000"/>
        </w:rPr>
      </w:pPr>
      <w:r>
        <w:rPr>
          <w:rFonts w:hint="eastAsia"/>
          <w:bCs w:val="0"/>
          <w:color w:val="000000"/>
        </w:rPr>
        <w:t>（</w:t>
      </w:r>
      <w:r>
        <w:rPr>
          <w:bCs w:val="0"/>
          <w:color w:val="000000"/>
        </w:rPr>
        <w:t>10</w:t>
      </w:r>
      <w:r>
        <w:rPr>
          <w:rFonts w:hint="eastAsia"/>
          <w:bCs w:val="0"/>
          <w:color w:val="000000"/>
        </w:rPr>
        <w:t>）在本合同期内或合同终止后，未经得甲方同意，不得泄露与本项目有关的保密资料。</w:t>
      </w:r>
    </w:p>
    <w:p w14:paraId="77AA8C5A">
      <w:pPr>
        <w:widowControl w:val="0"/>
        <w:spacing w:after="0" w:line="420" w:lineRule="exact"/>
        <w:ind w:firstLine="480"/>
        <w:rPr>
          <w:bCs w:val="0"/>
          <w:color w:val="000000"/>
        </w:rPr>
      </w:pPr>
      <w:r>
        <w:rPr>
          <w:rFonts w:hint="eastAsia"/>
          <w:bCs w:val="0"/>
          <w:color w:val="000000"/>
        </w:rPr>
        <w:t>（</w:t>
      </w:r>
      <w:r>
        <w:rPr>
          <w:bCs w:val="0"/>
          <w:color w:val="000000"/>
        </w:rPr>
        <w:t>11</w:t>
      </w:r>
      <w:r>
        <w:rPr>
          <w:rFonts w:hint="eastAsia"/>
          <w:bCs w:val="0"/>
          <w:color w:val="000000"/>
        </w:rPr>
        <w:t>）乙方应独立承担服务中由于乙方原因造成的各类责任。</w:t>
      </w:r>
    </w:p>
    <w:p w14:paraId="52951F8F">
      <w:pPr>
        <w:widowControl w:val="0"/>
        <w:spacing w:after="0" w:line="440" w:lineRule="exact"/>
        <w:ind w:firstLine="480"/>
        <w:rPr>
          <w:bCs w:val="0"/>
          <w:color w:val="000000"/>
        </w:rPr>
      </w:pPr>
      <w:r>
        <w:rPr>
          <w:rFonts w:hint="eastAsia"/>
          <w:bCs w:val="0"/>
          <w:color w:val="000000"/>
        </w:rPr>
        <w:t>（</w:t>
      </w:r>
      <w:r>
        <w:rPr>
          <w:bCs w:val="0"/>
          <w:color w:val="000000"/>
        </w:rPr>
        <w:t>12</w:t>
      </w:r>
      <w:r>
        <w:rPr>
          <w:rFonts w:hint="eastAsia"/>
          <w:bCs w:val="0"/>
          <w:color w:val="000000"/>
        </w:rPr>
        <w:t>）</w:t>
      </w:r>
      <w:r>
        <w:rPr>
          <w:bCs w:val="0"/>
          <w:color w:val="000000"/>
        </w:rPr>
        <w:t>法规、政策规定由乙方承担的其他责任</w:t>
      </w:r>
      <w:r>
        <w:rPr>
          <w:rFonts w:hint="eastAsia"/>
          <w:bCs w:val="0"/>
          <w:color w:val="000000"/>
        </w:rPr>
        <w:t>。</w:t>
      </w:r>
    </w:p>
    <w:p w14:paraId="177550F0">
      <w:pPr>
        <w:widowControl w:val="0"/>
        <w:spacing w:after="0" w:line="420" w:lineRule="exact"/>
        <w:ind w:firstLine="480"/>
        <w:rPr>
          <w:rFonts w:cs="宋体"/>
          <w:b/>
          <w:color w:val="000000"/>
        </w:rPr>
      </w:pPr>
      <w:r>
        <w:rPr>
          <w:rFonts w:hint="eastAsia" w:cs="宋体"/>
          <w:b/>
          <w:color w:val="000000"/>
        </w:rPr>
        <w:t>第八条 质量保证</w:t>
      </w:r>
    </w:p>
    <w:p w14:paraId="4BFE5DA3">
      <w:pPr>
        <w:widowControl w:val="0"/>
        <w:spacing w:after="0" w:line="440" w:lineRule="exact"/>
        <w:ind w:firstLine="480"/>
        <w:rPr>
          <w:rFonts w:cs="宋体"/>
          <w:color w:val="000000"/>
        </w:rPr>
      </w:pPr>
      <w:r>
        <w:rPr>
          <w:rFonts w:hint="eastAsia" w:cs="宋体"/>
          <w:color w:val="000000"/>
        </w:rPr>
        <w:t>乙方各项服务承诺指标及所采取的措施按照采购文件要求及相应文件的承诺予以确定。</w:t>
      </w:r>
    </w:p>
    <w:p w14:paraId="6ADA1B08">
      <w:pPr>
        <w:widowControl w:val="0"/>
        <w:spacing w:after="0" w:line="420" w:lineRule="exact"/>
        <w:ind w:firstLine="480"/>
        <w:rPr>
          <w:rFonts w:cs="宋体"/>
          <w:b/>
          <w:color w:val="000000"/>
        </w:rPr>
      </w:pPr>
      <w:r>
        <w:rPr>
          <w:rFonts w:hint="eastAsia" w:cs="宋体"/>
          <w:b/>
          <w:color w:val="000000"/>
        </w:rPr>
        <w:t>第九条 违约责任</w:t>
      </w:r>
    </w:p>
    <w:p w14:paraId="518BA4CD">
      <w:pPr>
        <w:widowControl w:val="0"/>
        <w:spacing w:after="0" w:line="420" w:lineRule="exact"/>
        <w:ind w:firstLine="480"/>
        <w:rPr>
          <w:rFonts w:cs="宋体"/>
          <w:color w:val="000000"/>
        </w:rPr>
      </w:pPr>
      <w:r>
        <w:rPr>
          <w:rFonts w:cs="宋体"/>
          <w:color w:val="000000"/>
        </w:rPr>
        <w:t>9.1</w:t>
      </w:r>
      <w:r>
        <w:rPr>
          <w:rFonts w:hint="eastAsia" w:cs="宋体"/>
          <w:color w:val="000000"/>
        </w:rPr>
        <w:t>甲方未按合同规定期限向乙方支付合同价款的，每逾期一天向乙方偿付欠款总额</w:t>
      </w:r>
      <w:r>
        <w:rPr>
          <w:rFonts w:hint="eastAsia" w:cs="宋体"/>
          <w:color w:val="000000"/>
          <w:u w:val="single"/>
        </w:rPr>
        <w:t xml:space="preserve">    </w:t>
      </w:r>
      <w:r>
        <w:rPr>
          <w:rFonts w:hint="eastAsia" w:cs="宋体"/>
          <w:color w:val="000000"/>
        </w:rPr>
        <w:t>％的滞纳金，但累计总额不超过欠款总额的</w:t>
      </w:r>
      <w:r>
        <w:rPr>
          <w:rFonts w:hint="eastAsia" w:cs="宋体"/>
          <w:b/>
          <w:color w:val="000000"/>
          <w:u w:val="single"/>
        </w:rPr>
        <w:t xml:space="preserve">   </w:t>
      </w:r>
      <w:r>
        <w:rPr>
          <w:rFonts w:hint="eastAsia" w:cs="宋体"/>
          <w:b/>
          <w:color w:val="000000"/>
        </w:rPr>
        <w:t>％</w:t>
      </w:r>
      <w:r>
        <w:rPr>
          <w:rFonts w:hint="eastAsia" w:cs="宋体"/>
          <w:color w:val="000000"/>
        </w:rPr>
        <w:t>。</w:t>
      </w:r>
    </w:p>
    <w:p w14:paraId="7A053184">
      <w:pPr>
        <w:widowControl w:val="0"/>
        <w:spacing w:after="0" w:line="420" w:lineRule="exact"/>
        <w:ind w:firstLine="480"/>
        <w:rPr>
          <w:rFonts w:cs="宋体"/>
          <w:color w:val="000000"/>
        </w:rPr>
      </w:pPr>
      <w:r>
        <w:rPr>
          <w:rFonts w:cs="宋体"/>
          <w:color w:val="000000"/>
        </w:rPr>
        <w:t>9.2</w:t>
      </w:r>
      <w:r>
        <w:rPr>
          <w:rFonts w:hint="eastAsia" w:cs="宋体"/>
          <w:color w:val="000000"/>
        </w:rPr>
        <w:t>有下列情形之一的，乙方应当向甲方支付合同约定合同价款金额</w:t>
      </w:r>
      <w:r>
        <w:rPr>
          <w:rFonts w:hint="eastAsia" w:cs="宋体"/>
          <w:color w:val="000000"/>
          <w:u w:val="single"/>
        </w:rPr>
        <w:t xml:space="preserve"> </w:t>
      </w:r>
      <w:r>
        <w:rPr>
          <w:rFonts w:cs="宋体"/>
          <w:color w:val="000000"/>
          <w:u w:val="single"/>
        </w:rPr>
        <w:t>0.5</w:t>
      </w:r>
      <w:r>
        <w:rPr>
          <w:rFonts w:hint="eastAsia" w:cs="宋体"/>
          <w:color w:val="000000"/>
          <w:u w:val="single"/>
        </w:rPr>
        <w:t xml:space="preserve"> </w:t>
      </w:r>
      <w:r>
        <w:rPr>
          <w:rFonts w:cs="宋体"/>
          <w:color w:val="000000"/>
        </w:rPr>
        <w:t>%</w:t>
      </w:r>
      <w:r>
        <w:rPr>
          <w:rFonts w:hint="eastAsia" w:cs="宋体"/>
          <w:color w:val="000000"/>
        </w:rPr>
        <w:t>的违约金：</w:t>
      </w:r>
    </w:p>
    <w:p w14:paraId="5A32C00A">
      <w:pPr>
        <w:widowControl w:val="0"/>
        <w:spacing w:after="0" w:line="420" w:lineRule="exact"/>
        <w:ind w:firstLine="480"/>
        <w:rPr>
          <w:rFonts w:cs="宋体"/>
          <w:color w:val="000000"/>
        </w:rPr>
      </w:pPr>
      <w:r>
        <w:rPr>
          <w:rFonts w:cs="宋体"/>
          <w:color w:val="000000"/>
        </w:rPr>
        <w:t>9.2.1</w:t>
      </w:r>
      <w:r>
        <w:rPr>
          <w:rFonts w:hint="eastAsia" w:cs="宋体"/>
          <w:color w:val="000000"/>
        </w:rPr>
        <w:t>乙方服务团队成员未经甲方同意发生变更，经甲方要求恢复后，未在合理期限内（</w:t>
      </w:r>
      <w:r>
        <w:rPr>
          <w:rFonts w:cs="宋体"/>
          <w:color w:val="000000"/>
          <w:u w:val="single"/>
        </w:rPr>
        <w:t xml:space="preserve">5 </w:t>
      </w:r>
      <w:r>
        <w:rPr>
          <w:rFonts w:hint="eastAsia" w:cs="宋体"/>
          <w:color w:val="000000"/>
        </w:rPr>
        <w:t>日内）恢复的；</w:t>
      </w:r>
    </w:p>
    <w:p w14:paraId="6EAE8BD6">
      <w:pPr>
        <w:widowControl w:val="0"/>
        <w:spacing w:after="0" w:line="420" w:lineRule="exact"/>
        <w:ind w:firstLine="480"/>
        <w:rPr>
          <w:rFonts w:cs="宋体"/>
          <w:color w:val="000000"/>
        </w:rPr>
      </w:pPr>
      <w:r>
        <w:rPr>
          <w:rFonts w:hint="eastAsia" w:cs="宋体"/>
          <w:color w:val="000000"/>
        </w:rPr>
        <w:t>9</w:t>
      </w:r>
      <w:r>
        <w:rPr>
          <w:rFonts w:cs="宋体"/>
          <w:color w:val="000000"/>
        </w:rPr>
        <w:t>.2.2</w:t>
      </w:r>
      <w:r>
        <w:rPr>
          <w:rFonts w:hint="eastAsia" w:cs="宋体"/>
          <w:color w:val="000000"/>
        </w:rPr>
        <w:t>乙方单位总体服务能力发生下降，专业技术人员减员或资质下降人数达到总人数</w:t>
      </w:r>
      <w:r>
        <w:rPr>
          <w:rFonts w:cs="宋体"/>
          <w:b/>
          <w:color w:val="000000"/>
          <w:u w:val="single"/>
        </w:rPr>
        <w:t>20%</w:t>
      </w:r>
      <w:r>
        <w:rPr>
          <w:rFonts w:hint="eastAsia" w:cs="宋体"/>
          <w:color w:val="000000"/>
        </w:rPr>
        <w:t>的；</w:t>
      </w:r>
    </w:p>
    <w:p w14:paraId="4CBEA152">
      <w:pPr>
        <w:widowControl w:val="0"/>
        <w:spacing w:after="0" w:line="420" w:lineRule="exact"/>
        <w:ind w:firstLine="480"/>
        <w:rPr>
          <w:rFonts w:cs="宋体"/>
          <w:color w:val="000000"/>
        </w:rPr>
      </w:pPr>
      <w:r>
        <w:rPr>
          <w:rFonts w:hint="eastAsia" w:cs="宋体"/>
          <w:color w:val="000000"/>
        </w:rPr>
        <w:t>9</w:t>
      </w:r>
      <w:r>
        <w:rPr>
          <w:rFonts w:cs="宋体"/>
          <w:color w:val="000000"/>
        </w:rPr>
        <w:t>.2.3</w:t>
      </w:r>
      <w:r>
        <w:rPr>
          <w:rFonts w:hint="eastAsia" w:cs="宋体"/>
          <w:color w:val="000000"/>
        </w:rPr>
        <w:t>乙方人员无故未能按约到甲方提供服务，服务期限内达到</w:t>
      </w:r>
      <w:r>
        <w:rPr>
          <w:rFonts w:cs="宋体"/>
          <w:b/>
          <w:color w:val="000000"/>
          <w:u w:val="single"/>
        </w:rPr>
        <w:t>3</w:t>
      </w:r>
      <w:r>
        <w:rPr>
          <w:rFonts w:hint="eastAsia" w:cs="宋体"/>
          <w:color w:val="000000"/>
        </w:rPr>
        <w:t>人次的；</w:t>
      </w:r>
    </w:p>
    <w:p w14:paraId="15201198">
      <w:pPr>
        <w:widowControl w:val="0"/>
        <w:spacing w:after="0" w:line="420" w:lineRule="exact"/>
        <w:ind w:firstLine="480"/>
        <w:rPr>
          <w:rFonts w:cs="宋体"/>
          <w:color w:val="000000"/>
        </w:rPr>
      </w:pPr>
      <w:r>
        <w:rPr>
          <w:rFonts w:hint="eastAsia" w:cs="宋体"/>
          <w:color w:val="000000"/>
        </w:rPr>
        <w:t>9</w:t>
      </w:r>
      <w:r>
        <w:rPr>
          <w:rFonts w:cs="宋体"/>
          <w:color w:val="000000"/>
        </w:rPr>
        <w:t>.2.4</w:t>
      </w:r>
      <w:r>
        <w:rPr>
          <w:rFonts w:hint="eastAsia" w:cs="宋体"/>
          <w:color w:val="000000"/>
        </w:rPr>
        <w:t>乙方人员不能响应甲方紧急服务需求的；</w:t>
      </w:r>
    </w:p>
    <w:p w14:paraId="312512C4">
      <w:pPr>
        <w:widowControl w:val="0"/>
        <w:spacing w:after="0" w:line="420" w:lineRule="exact"/>
        <w:ind w:firstLine="480"/>
        <w:rPr>
          <w:rFonts w:cs="宋体"/>
          <w:color w:val="000000"/>
        </w:rPr>
      </w:pPr>
      <w:r>
        <w:rPr>
          <w:rFonts w:hint="eastAsia" w:cs="宋体"/>
          <w:color w:val="000000"/>
        </w:rPr>
        <w:t>9</w:t>
      </w:r>
      <w:r>
        <w:rPr>
          <w:rFonts w:cs="宋体"/>
          <w:color w:val="000000"/>
        </w:rPr>
        <w:t>.2.5因</w:t>
      </w:r>
      <w:r>
        <w:rPr>
          <w:rFonts w:hint="eastAsia" w:cs="宋体"/>
          <w:color w:val="000000"/>
        </w:rPr>
        <w:t>乙方服务人员原因在服务期间给甲方造成不良影响的，服务期限内达到</w:t>
      </w:r>
      <w:r>
        <w:rPr>
          <w:rFonts w:hint="eastAsia" w:cs="宋体"/>
          <w:color w:val="000000"/>
          <w:u w:val="single"/>
        </w:rPr>
        <w:t xml:space="preserve"> </w:t>
      </w:r>
      <w:r>
        <w:rPr>
          <w:rFonts w:cs="宋体"/>
          <w:b/>
          <w:color w:val="000000"/>
          <w:u w:val="single"/>
        </w:rPr>
        <w:t>3</w:t>
      </w:r>
      <w:r>
        <w:rPr>
          <w:rFonts w:hint="eastAsia" w:cs="宋体"/>
          <w:color w:val="000000"/>
        </w:rPr>
        <w:t>次的；</w:t>
      </w:r>
    </w:p>
    <w:p w14:paraId="543B497B">
      <w:pPr>
        <w:widowControl w:val="0"/>
        <w:spacing w:after="0" w:line="420" w:lineRule="exact"/>
        <w:ind w:firstLine="480"/>
        <w:rPr>
          <w:rFonts w:cs="宋体"/>
          <w:color w:val="000000"/>
        </w:rPr>
      </w:pPr>
      <w:r>
        <w:rPr>
          <w:rFonts w:hint="eastAsia" w:cs="宋体"/>
          <w:color w:val="000000"/>
        </w:rPr>
        <w:t>9</w:t>
      </w:r>
      <w:r>
        <w:rPr>
          <w:rFonts w:cs="宋体"/>
          <w:color w:val="000000"/>
        </w:rPr>
        <w:t>.2.6</w:t>
      </w:r>
      <w:r>
        <w:rPr>
          <w:rFonts w:hint="eastAsia" w:cs="宋体"/>
          <w:color w:val="000000"/>
        </w:rPr>
        <w:t>乙方及其服务人员虚报服务内容、服务时间等，骗取甲方服务费用的；</w:t>
      </w:r>
    </w:p>
    <w:p w14:paraId="69D41B51">
      <w:pPr>
        <w:widowControl w:val="0"/>
        <w:spacing w:after="0" w:line="420" w:lineRule="exact"/>
        <w:ind w:firstLine="480"/>
        <w:rPr>
          <w:rFonts w:cs="宋体"/>
          <w:color w:val="000000"/>
        </w:rPr>
      </w:pPr>
      <w:r>
        <w:rPr>
          <w:rFonts w:hint="eastAsia" w:cs="宋体"/>
          <w:color w:val="000000"/>
        </w:rPr>
        <w:t>9</w:t>
      </w:r>
      <w:r>
        <w:rPr>
          <w:rFonts w:cs="宋体"/>
          <w:color w:val="000000"/>
        </w:rPr>
        <w:t>.2.7</w:t>
      </w:r>
      <w:r>
        <w:rPr>
          <w:rFonts w:hint="eastAsia" w:cs="宋体"/>
          <w:color w:val="000000"/>
        </w:rPr>
        <w:t>根据第七条乙方义务，如乙方未按本合同规定提供相关服务或未能履行本合同规定的其他义务的，甲方有权依据考核结果结算当期服务费金额并要求乙方限期整改，逾期不整改或整改后仍达不到甲方要求的，甲方有权解除合同，由此造成甲方经济损失的，乙方应承担赔偿责任（列明具体赔偿的标准以及如何赔偿）。同时乙方应向甲方支付合同总价</w:t>
      </w:r>
      <w:r>
        <w:rPr>
          <w:rFonts w:cs="宋体"/>
          <w:b/>
          <w:color w:val="000000"/>
          <w:u w:val="single"/>
        </w:rPr>
        <w:t>0.5</w:t>
      </w:r>
      <w:r>
        <w:rPr>
          <w:rFonts w:cs="宋体"/>
          <w:color w:val="000000"/>
          <w:u w:val="single"/>
        </w:rPr>
        <w:t xml:space="preserve"> </w:t>
      </w:r>
      <w:r>
        <w:rPr>
          <w:rFonts w:hint="eastAsia" w:cs="宋体"/>
          <w:color w:val="000000"/>
        </w:rPr>
        <w:t>％的违约金。</w:t>
      </w:r>
    </w:p>
    <w:p w14:paraId="3BB643D4">
      <w:pPr>
        <w:widowControl w:val="0"/>
        <w:spacing w:after="0" w:line="420" w:lineRule="exact"/>
        <w:ind w:firstLine="480"/>
        <w:rPr>
          <w:rFonts w:cs="宋体"/>
          <w:color w:val="000000"/>
        </w:rPr>
      </w:pPr>
      <w:r>
        <w:rPr>
          <w:rFonts w:cs="宋体"/>
          <w:color w:val="000000"/>
        </w:rPr>
        <w:t>9.</w:t>
      </w:r>
      <w:r>
        <w:rPr>
          <w:rFonts w:hint="eastAsia" w:cs="宋体"/>
          <w:color w:val="000000"/>
        </w:rPr>
        <w:t>3乙方在承担上述9</w:t>
      </w:r>
      <w:r>
        <w:rPr>
          <w:rFonts w:cs="宋体"/>
          <w:color w:val="000000"/>
        </w:rPr>
        <w:t>.</w:t>
      </w:r>
      <w:r>
        <w:rPr>
          <w:rFonts w:hint="eastAsia" w:cs="宋体"/>
          <w:color w:val="000000"/>
        </w:rPr>
        <w:t>2项中一项或多项违约责任后，仍应继续履行合同规定的义务（甲方解除合同的除外）。甲方未能及时追究乙方的任何一项违约责任并不表明甲方放弃追究乙方该项或其他违约责任。</w:t>
      </w:r>
    </w:p>
    <w:p w14:paraId="35E5FEC4">
      <w:pPr>
        <w:widowControl w:val="0"/>
        <w:spacing w:after="0" w:line="420" w:lineRule="exact"/>
        <w:ind w:firstLine="480"/>
        <w:rPr>
          <w:rFonts w:cs="宋体"/>
          <w:b/>
          <w:color w:val="000000"/>
        </w:rPr>
      </w:pPr>
      <w:r>
        <w:rPr>
          <w:rFonts w:hint="eastAsia" w:cs="宋体"/>
          <w:b/>
          <w:color w:val="000000"/>
        </w:rPr>
        <w:t>第十条 合同的解除</w:t>
      </w:r>
    </w:p>
    <w:p w14:paraId="76D6693A">
      <w:pPr>
        <w:widowControl w:val="0"/>
        <w:spacing w:after="0" w:line="420" w:lineRule="exact"/>
        <w:ind w:firstLine="480"/>
        <w:rPr>
          <w:rFonts w:cs="宋体"/>
          <w:color w:val="000000"/>
        </w:rPr>
      </w:pPr>
      <w:r>
        <w:rPr>
          <w:rFonts w:hint="eastAsia" w:cs="宋体"/>
          <w:color w:val="000000"/>
        </w:rPr>
        <w:t>出现下列情形之一的，甲方有权解除本合同：</w:t>
      </w:r>
    </w:p>
    <w:p w14:paraId="770E9754">
      <w:pPr>
        <w:widowControl w:val="0"/>
        <w:spacing w:after="0" w:line="420" w:lineRule="exact"/>
        <w:ind w:firstLine="480"/>
        <w:rPr>
          <w:rFonts w:cs="宋体"/>
          <w:color w:val="000000"/>
        </w:rPr>
      </w:pPr>
      <w:r>
        <w:rPr>
          <w:rFonts w:cs="宋体"/>
          <w:color w:val="000000"/>
        </w:rPr>
        <w:t>10.1</w:t>
      </w:r>
      <w:r>
        <w:rPr>
          <w:rFonts w:hint="eastAsia" w:cs="宋体"/>
          <w:color w:val="000000"/>
        </w:rPr>
        <w:t>乙方单位总体服务能力发生下降，专业技术人员减员或资质下降人数达到总人数</w:t>
      </w:r>
      <w:r>
        <w:rPr>
          <w:rFonts w:cs="宋体"/>
          <w:b/>
          <w:color w:val="000000"/>
          <w:u w:val="single"/>
        </w:rPr>
        <w:t>30%</w:t>
      </w:r>
      <w:r>
        <w:rPr>
          <w:rFonts w:hint="eastAsia" w:cs="宋体"/>
          <w:color w:val="000000"/>
          <w:u w:val="single"/>
        </w:rPr>
        <w:t xml:space="preserve"> </w:t>
      </w:r>
      <w:r>
        <w:rPr>
          <w:rFonts w:hint="eastAsia" w:cs="宋体"/>
          <w:color w:val="000000"/>
        </w:rPr>
        <w:t>的；</w:t>
      </w:r>
    </w:p>
    <w:p w14:paraId="5AF15BB2">
      <w:pPr>
        <w:widowControl w:val="0"/>
        <w:spacing w:after="0" w:line="420" w:lineRule="exact"/>
        <w:ind w:firstLine="480"/>
        <w:rPr>
          <w:rFonts w:cs="宋体"/>
          <w:color w:val="000000"/>
        </w:rPr>
      </w:pPr>
      <w:r>
        <w:rPr>
          <w:rFonts w:cs="宋体"/>
          <w:color w:val="000000"/>
        </w:rPr>
        <w:t>10.2</w:t>
      </w:r>
      <w:r>
        <w:rPr>
          <w:rFonts w:hint="eastAsia" w:cs="宋体"/>
          <w:color w:val="000000"/>
        </w:rPr>
        <w:t>乙方人员无故未能按约到甲方提供服务，服务期限内达到</w:t>
      </w:r>
      <w:r>
        <w:rPr>
          <w:rFonts w:hint="eastAsia" w:cs="宋体"/>
          <w:color w:val="000000"/>
          <w:u w:val="single"/>
        </w:rPr>
        <w:t xml:space="preserve"> </w:t>
      </w:r>
      <w:r>
        <w:rPr>
          <w:rFonts w:cs="宋体"/>
          <w:b/>
          <w:color w:val="000000"/>
          <w:u w:val="single"/>
        </w:rPr>
        <w:t>5</w:t>
      </w:r>
      <w:r>
        <w:rPr>
          <w:rFonts w:hint="eastAsia" w:cs="宋体"/>
          <w:b/>
          <w:color w:val="000000"/>
          <w:u w:val="single"/>
        </w:rPr>
        <w:t xml:space="preserve"> </w:t>
      </w:r>
      <w:r>
        <w:rPr>
          <w:rFonts w:hint="eastAsia" w:cs="宋体"/>
          <w:color w:val="000000"/>
        </w:rPr>
        <w:t>人次的；</w:t>
      </w:r>
    </w:p>
    <w:p w14:paraId="3409B7F5">
      <w:pPr>
        <w:widowControl w:val="0"/>
        <w:spacing w:after="0" w:line="420" w:lineRule="exact"/>
        <w:ind w:firstLine="480"/>
        <w:rPr>
          <w:rFonts w:cs="宋体"/>
          <w:color w:val="000000"/>
        </w:rPr>
      </w:pPr>
      <w:r>
        <w:rPr>
          <w:rFonts w:cs="宋体"/>
          <w:color w:val="000000"/>
        </w:rPr>
        <w:t>10.3</w:t>
      </w:r>
      <w:r>
        <w:rPr>
          <w:rFonts w:hint="eastAsia" w:cs="宋体"/>
          <w:color w:val="000000"/>
        </w:rPr>
        <w:t>乙方人员不能响应甲方紧急服务需求的，经甲方指出后未能改正的；</w:t>
      </w:r>
    </w:p>
    <w:p w14:paraId="1D3FDBB2">
      <w:pPr>
        <w:widowControl w:val="0"/>
        <w:spacing w:after="0" w:line="420" w:lineRule="exact"/>
        <w:ind w:firstLine="480"/>
        <w:rPr>
          <w:rFonts w:cs="宋体"/>
          <w:color w:val="000000"/>
        </w:rPr>
      </w:pPr>
      <w:r>
        <w:rPr>
          <w:rFonts w:cs="宋体"/>
          <w:color w:val="000000"/>
        </w:rPr>
        <w:t>10.4因</w:t>
      </w:r>
      <w:r>
        <w:rPr>
          <w:rFonts w:hint="eastAsia" w:cs="宋体"/>
          <w:color w:val="000000"/>
        </w:rPr>
        <w:t>乙方服务人员原因在服务期间给甲方造成不良影响的，服务期限内达到</w:t>
      </w:r>
      <w:r>
        <w:rPr>
          <w:rFonts w:hint="eastAsia" w:cs="宋体"/>
          <w:color w:val="000000"/>
          <w:u w:val="single"/>
        </w:rPr>
        <w:t xml:space="preserve"> </w:t>
      </w:r>
      <w:r>
        <w:rPr>
          <w:rFonts w:cs="宋体"/>
          <w:b/>
          <w:color w:val="000000"/>
          <w:u w:val="single"/>
        </w:rPr>
        <w:t>5</w:t>
      </w:r>
      <w:r>
        <w:rPr>
          <w:rFonts w:hint="eastAsia" w:cs="宋体"/>
          <w:color w:val="000000"/>
        </w:rPr>
        <w:t>次的；</w:t>
      </w:r>
    </w:p>
    <w:p w14:paraId="2B607BDC">
      <w:pPr>
        <w:widowControl w:val="0"/>
        <w:spacing w:after="0" w:line="420" w:lineRule="exact"/>
        <w:ind w:firstLine="480"/>
        <w:rPr>
          <w:rFonts w:cs="宋体"/>
          <w:color w:val="000000"/>
        </w:rPr>
      </w:pPr>
      <w:r>
        <w:rPr>
          <w:rFonts w:cs="宋体"/>
          <w:color w:val="000000"/>
        </w:rPr>
        <w:t>10.5</w:t>
      </w:r>
      <w:r>
        <w:rPr>
          <w:rFonts w:hint="eastAsia" w:cs="宋体"/>
          <w:color w:val="000000"/>
        </w:rPr>
        <w:t>乙方及其服务人员虚报服务内容、服务时间等，骗取甲方服务费用的；</w:t>
      </w:r>
    </w:p>
    <w:p w14:paraId="7B08D8B6">
      <w:pPr>
        <w:widowControl w:val="0"/>
        <w:spacing w:after="0" w:line="420" w:lineRule="exact"/>
        <w:ind w:firstLine="480"/>
        <w:rPr>
          <w:rFonts w:cs="宋体"/>
          <w:color w:val="000000"/>
        </w:rPr>
      </w:pPr>
      <w:r>
        <w:rPr>
          <w:rFonts w:cs="宋体"/>
          <w:color w:val="000000"/>
        </w:rPr>
        <w:t>10.6</w:t>
      </w:r>
      <w:r>
        <w:rPr>
          <w:rFonts w:hint="eastAsia" w:cs="宋体"/>
          <w:color w:val="000000"/>
        </w:rPr>
        <w:t>因乙方不当服务或服务人员违法，给甲方造成严重不良影响的；</w:t>
      </w:r>
    </w:p>
    <w:p w14:paraId="06038DBD">
      <w:pPr>
        <w:widowControl w:val="0"/>
        <w:spacing w:after="0" w:line="420" w:lineRule="exact"/>
        <w:ind w:firstLine="480"/>
        <w:rPr>
          <w:rFonts w:cs="宋体"/>
          <w:color w:val="000000"/>
        </w:rPr>
      </w:pPr>
      <w:r>
        <w:rPr>
          <w:rFonts w:hint="eastAsia" w:cs="宋体"/>
          <w:color w:val="000000"/>
        </w:rPr>
        <w:t>10.7乙方一年内因生产安全事故受到行政处罚达到三次的，或者因为乙方发生生产安全事故、环境损害事故，给甲方造成重大不良影响的或导致甲方受到行政处罚的。</w:t>
      </w:r>
    </w:p>
    <w:p w14:paraId="48E6E776">
      <w:pPr>
        <w:widowControl w:val="0"/>
        <w:spacing w:after="0" w:line="420" w:lineRule="exact"/>
        <w:ind w:firstLine="480"/>
        <w:rPr>
          <w:rFonts w:cs="宋体"/>
          <w:b/>
          <w:color w:val="000000"/>
        </w:rPr>
      </w:pPr>
      <w:r>
        <w:rPr>
          <w:rFonts w:hint="eastAsia" w:cs="宋体"/>
          <w:b/>
          <w:color w:val="000000"/>
        </w:rPr>
        <w:t>第十一条 不可抗力</w:t>
      </w:r>
    </w:p>
    <w:p w14:paraId="21AC8CF5">
      <w:pPr>
        <w:widowControl w:val="0"/>
        <w:spacing w:after="0" w:line="440" w:lineRule="exact"/>
        <w:ind w:firstLine="480"/>
        <w:rPr>
          <w:rFonts w:cs="宋体"/>
          <w:color w:val="000000"/>
        </w:rPr>
      </w:pPr>
      <w:r>
        <w:rPr>
          <w:rFonts w:cs="宋体"/>
          <w:color w:val="000000"/>
        </w:rPr>
        <w:t>11.1</w:t>
      </w:r>
      <w:r>
        <w:rPr>
          <w:rFonts w:hint="eastAsia" w:cs="宋体"/>
          <w:color w:val="000000"/>
        </w:rPr>
        <w:t>不可抗力，是指不能预见、不能避免并不能克服的客观情况，如战争、动乱、洪水、地震、风暴等。</w:t>
      </w:r>
    </w:p>
    <w:p w14:paraId="280F4AF7">
      <w:pPr>
        <w:widowControl w:val="0"/>
        <w:spacing w:after="0" w:line="440" w:lineRule="exact"/>
        <w:ind w:firstLine="480"/>
        <w:rPr>
          <w:rFonts w:cs="宋体"/>
          <w:color w:val="000000"/>
        </w:rPr>
      </w:pPr>
      <w:r>
        <w:rPr>
          <w:rFonts w:cs="宋体"/>
          <w:color w:val="000000"/>
        </w:rPr>
        <w:t>11.2</w:t>
      </w:r>
      <w:r>
        <w:rPr>
          <w:rFonts w:hint="eastAsia" w:cs="宋体"/>
          <w:color w:val="000000"/>
        </w:rPr>
        <w:t>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p>
    <w:p w14:paraId="769D9451">
      <w:pPr>
        <w:widowControl w:val="0"/>
        <w:spacing w:after="0" w:line="420" w:lineRule="exact"/>
        <w:ind w:firstLine="480"/>
        <w:rPr>
          <w:rFonts w:cs="宋体"/>
          <w:color w:val="000000"/>
        </w:rPr>
      </w:pPr>
      <w:r>
        <w:rPr>
          <w:rFonts w:cs="宋体"/>
          <w:color w:val="000000"/>
        </w:rPr>
        <w:t>11.3</w:t>
      </w:r>
      <w:r>
        <w:rPr>
          <w:rFonts w:hint="eastAsia" w:cs="宋体"/>
          <w:color w:val="000000"/>
        </w:rPr>
        <w:t>发生不可抗力事件，任何一方均不对因不可抗力无法履行或迟延履行本合同义务而使另一方蒙受的任何损失承担责任，法律另有规定的除外。</w:t>
      </w:r>
    </w:p>
    <w:p w14:paraId="59A12E24">
      <w:pPr>
        <w:widowControl w:val="0"/>
        <w:spacing w:after="0" w:line="420" w:lineRule="exact"/>
        <w:ind w:firstLine="480"/>
        <w:rPr>
          <w:rFonts w:cs="宋体"/>
          <w:color w:val="000000"/>
        </w:rPr>
      </w:pPr>
      <w:r>
        <w:rPr>
          <w:rFonts w:cs="宋体"/>
          <w:color w:val="000000"/>
        </w:rPr>
        <w:t>11.4</w:t>
      </w:r>
      <w:r>
        <w:rPr>
          <w:rFonts w:hint="eastAsia" w:cs="宋体"/>
          <w:color w:val="000000"/>
        </w:rPr>
        <w:t>合同各方应根据不可抗力对本合同履行的影响程度，协商确定是否终止或是继续履行本合同。</w:t>
      </w:r>
    </w:p>
    <w:p w14:paraId="75AB09A7">
      <w:pPr>
        <w:widowControl w:val="0"/>
        <w:spacing w:after="0" w:line="420" w:lineRule="exact"/>
        <w:ind w:firstLine="480"/>
        <w:rPr>
          <w:rFonts w:cs="宋体"/>
          <w:b/>
          <w:color w:val="000000"/>
        </w:rPr>
      </w:pPr>
      <w:r>
        <w:rPr>
          <w:rFonts w:hint="eastAsia" w:cs="宋体"/>
          <w:b/>
          <w:color w:val="000000"/>
        </w:rPr>
        <w:t>第十二条 合同的变更、中止</w:t>
      </w:r>
    </w:p>
    <w:p w14:paraId="632B1D94">
      <w:pPr>
        <w:widowControl w:val="0"/>
        <w:spacing w:after="0" w:line="420" w:lineRule="exact"/>
        <w:ind w:firstLine="480"/>
        <w:rPr>
          <w:rFonts w:cs="宋体"/>
          <w:color w:val="000000"/>
        </w:rPr>
      </w:pPr>
      <w:r>
        <w:rPr>
          <w:rFonts w:hint="eastAsia" w:cs="宋体"/>
          <w:color w:val="000000"/>
        </w:rPr>
        <w:t>本合同一经签订，双方均不得擅自变更或中止合同，除非合同的继续履行将损害国家利益和社会公共利益。</w:t>
      </w:r>
    </w:p>
    <w:p w14:paraId="0635B878">
      <w:pPr>
        <w:widowControl w:val="0"/>
        <w:spacing w:after="0" w:line="420" w:lineRule="exact"/>
        <w:ind w:firstLine="480"/>
        <w:rPr>
          <w:rFonts w:cs="宋体"/>
          <w:b/>
          <w:color w:val="000000"/>
        </w:rPr>
      </w:pPr>
      <w:r>
        <w:rPr>
          <w:rFonts w:hint="eastAsia" w:cs="宋体"/>
          <w:b/>
          <w:color w:val="000000"/>
        </w:rPr>
        <w:t>第十三条 合同的终止</w:t>
      </w:r>
    </w:p>
    <w:p w14:paraId="2B987D06">
      <w:pPr>
        <w:widowControl w:val="0"/>
        <w:spacing w:after="0" w:line="420" w:lineRule="exact"/>
        <w:ind w:firstLine="480"/>
        <w:rPr>
          <w:rFonts w:cs="宋体"/>
          <w:color w:val="000000"/>
        </w:rPr>
      </w:pPr>
      <w:r>
        <w:rPr>
          <w:rFonts w:hint="eastAsia" w:cs="宋体"/>
          <w:color w:val="000000"/>
        </w:rPr>
        <w:t>13.1 本合同因下列原因而终止：</w:t>
      </w:r>
    </w:p>
    <w:p w14:paraId="5ED67845">
      <w:pPr>
        <w:widowControl w:val="0"/>
        <w:spacing w:after="0" w:line="420" w:lineRule="exact"/>
        <w:ind w:firstLine="480"/>
        <w:rPr>
          <w:rFonts w:cs="宋体"/>
          <w:color w:val="000000"/>
        </w:rPr>
      </w:pPr>
      <w:r>
        <w:rPr>
          <w:rFonts w:hint="eastAsia" w:cs="宋体"/>
          <w:color w:val="000000"/>
        </w:rPr>
        <w:t>13.1.1 本合同正常履行完毕；</w:t>
      </w:r>
    </w:p>
    <w:p w14:paraId="68B33557">
      <w:pPr>
        <w:widowControl w:val="0"/>
        <w:spacing w:after="0" w:line="420" w:lineRule="exact"/>
        <w:ind w:firstLine="480"/>
        <w:rPr>
          <w:rFonts w:cs="宋体"/>
          <w:color w:val="000000"/>
        </w:rPr>
      </w:pPr>
      <w:r>
        <w:rPr>
          <w:rFonts w:hint="eastAsia" w:cs="宋体"/>
          <w:color w:val="000000"/>
        </w:rPr>
        <w:t>13.1.2 因不可抗力导致本合同无法履行或履行不必要；</w:t>
      </w:r>
    </w:p>
    <w:p w14:paraId="66904CB6">
      <w:pPr>
        <w:widowControl w:val="0"/>
        <w:spacing w:after="0" w:line="420" w:lineRule="exact"/>
        <w:ind w:firstLine="480"/>
        <w:rPr>
          <w:rFonts w:cs="宋体"/>
          <w:color w:val="000000"/>
        </w:rPr>
      </w:pPr>
      <w:r>
        <w:rPr>
          <w:rFonts w:hint="eastAsia" w:cs="宋体"/>
          <w:color w:val="000000"/>
        </w:rPr>
        <w:t>13.1.3 任何一方行使解除权解除本合同；</w:t>
      </w:r>
    </w:p>
    <w:p w14:paraId="2BE5C67B">
      <w:pPr>
        <w:widowControl w:val="0"/>
        <w:spacing w:after="0" w:line="420" w:lineRule="exact"/>
        <w:ind w:firstLine="480"/>
        <w:rPr>
          <w:rFonts w:cs="宋体"/>
          <w:color w:val="000000"/>
        </w:rPr>
      </w:pPr>
      <w:r>
        <w:rPr>
          <w:rFonts w:hint="eastAsia" w:cs="宋体"/>
          <w:color w:val="000000"/>
        </w:rPr>
        <w:t>13.1.4 合同的继续履行将损害国家利益和社会公共利益且不宜变更、中止的。</w:t>
      </w:r>
    </w:p>
    <w:p w14:paraId="4778D20C">
      <w:pPr>
        <w:widowControl w:val="0"/>
        <w:spacing w:after="0" w:line="440" w:lineRule="exact"/>
        <w:ind w:firstLine="480"/>
        <w:rPr>
          <w:rFonts w:cs="宋体"/>
          <w:color w:val="000000"/>
        </w:rPr>
      </w:pPr>
      <w:r>
        <w:rPr>
          <w:rFonts w:hint="eastAsia" w:cs="宋体"/>
          <w:color w:val="000000"/>
        </w:rPr>
        <w:t>13.2除上述情形外，甲乙双方不得擅自终止合同。</w:t>
      </w:r>
    </w:p>
    <w:p w14:paraId="276F5071">
      <w:pPr>
        <w:widowControl w:val="0"/>
        <w:spacing w:after="0" w:line="420" w:lineRule="exact"/>
        <w:ind w:firstLine="480"/>
        <w:rPr>
          <w:rFonts w:cs="宋体"/>
          <w:b/>
          <w:color w:val="000000"/>
        </w:rPr>
      </w:pPr>
      <w:r>
        <w:rPr>
          <w:rFonts w:hint="eastAsia" w:cs="宋体"/>
          <w:b/>
          <w:color w:val="000000"/>
        </w:rPr>
        <w:t>第十四条 合同的转让</w:t>
      </w:r>
    </w:p>
    <w:p w14:paraId="7A3DFBFE">
      <w:pPr>
        <w:widowControl w:val="0"/>
        <w:spacing w:after="0" w:line="420" w:lineRule="exact"/>
        <w:ind w:firstLine="480"/>
        <w:rPr>
          <w:rFonts w:cs="宋体"/>
          <w:color w:val="000000"/>
        </w:rPr>
      </w:pPr>
      <w:r>
        <w:rPr>
          <w:rFonts w:hint="eastAsia" w:cs="宋体"/>
          <w:color w:val="000000"/>
        </w:rPr>
        <w:t>乙方不得将其合同项下的权利义务部分或全部转让给第三方。</w:t>
      </w:r>
    </w:p>
    <w:p w14:paraId="16251776">
      <w:pPr>
        <w:widowControl w:val="0"/>
        <w:spacing w:after="0" w:line="420" w:lineRule="exact"/>
        <w:ind w:firstLine="480"/>
        <w:rPr>
          <w:rFonts w:cs="宋体"/>
          <w:b/>
          <w:color w:val="000000"/>
        </w:rPr>
      </w:pPr>
      <w:r>
        <w:rPr>
          <w:rFonts w:hint="eastAsia" w:cs="宋体"/>
          <w:b/>
          <w:color w:val="000000"/>
        </w:rPr>
        <w:t>第十五条 履约保证金</w:t>
      </w:r>
      <w:r>
        <w:rPr>
          <w:rFonts w:hint="eastAsia"/>
          <w:b/>
          <w:bCs w:val="0"/>
          <w:color w:val="000000"/>
        </w:rPr>
        <w:t>：</w:t>
      </w:r>
    </w:p>
    <w:p w14:paraId="4FBCDB1E">
      <w:pPr>
        <w:widowControl w:val="0"/>
        <w:spacing w:after="0" w:line="440" w:lineRule="exact"/>
        <w:ind w:firstLine="480"/>
        <w:rPr>
          <w:rFonts w:cs="宋体"/>
          <w:color w:val="000000"/>
          <w:lang w:val="zh-CN"/>
        </w:rPr>
      </w:pPr>
      <w:r>
        <w:rPr>
          <w:rFonts w:hint="eastAsia" w:cs="宋体"/>
          <w:color w:val="000000"/>
        </w:rPr>
        <w:t>15.1</w:t>
      </w:r>
      <w:r>
        <w:rPr>
          <w:rFonts w:cs="宋体"/>
          <w:color w:val="000000"/>
        </w:rPr>
        <w:t xml:space="preserve"> </w:t>
      </w:r>
      <w:r>
        <w:rPr>
          <w:rFonts w:hint="eastAsia" w:cs="宋体"/>
          <w:color w:val="000000"/>
          <w:lang w:val="zh-CN"/>
        </w:rPr>
        <w:t>本项目不收取履约保证金。</w:t>
      </w:r>
    </w:p>
    <w:p w14:paraId="74807462">
      <w:pPr>
        <w:widowControl w:val="0"/>
        <w:spacing w:after="0" w:line="420" w:lineRule="exact"/>
        <w:ind w:firstLine="540"/>
        <w:rPr>
          <w:rFonts w:cs="宋体"/>
          <w:b/>
          <w:color w:val="000000"/>
        </w:rPr>
      </w:pPr>
      <w:r>
        <w:rPr>
          <w:rFonts w:hint="eastAsia" w:cs="宋体"/>
          <w:b/>
          <w:color w:val="000000"/>
        </w:rPr>
        <w:t>第十六条 争议解决方式</w:t>
      </w:r>
    </w:p>
    <w:p w14:paraId="747B2D8D">
      <w:pPr>
        <w:widowControl w:val="0"/>
        <w:spacing w:after="0" w:line="420" w:lineRule="exact"/>
        <w:ind w:firstLine="540"/>
        <w:rPr>
          <w:rFonts w:cs="宋体"/>
          <w:color w:val="000000"/>
        </w:rPr>
      </w:pPr>
      <w:r>
        <w:rPr>
          <w:rFonts w:hint="eastAsia" w:cs="宋体"/>
          <w:color w:val="000000"/>
        </w:rPr>
        <w:t>16.1在执行本合同过程中所发生的或与本合同有关的一切争端，甲乙双方友好协商解决。如协商不能解决，则全部争端由甲方所在地人民法院管辖。</w:t>
      </w:r>
    </w:p>
    <w:p w14:paraId="2AAC33CE">
      <w:pPr>
        <w:widowControl w:val="0"/>
        <w:spacing w:after="0" w:line="420" w:lineRule="exact"/>
        <w:ind w:firstLine="540"/>
        <w:rPr>
          <w:rFonts w:cs="宋体"/>
          <w:color w:val="000000"/>
        </w:rPr>
      </w:pPr>
      <w:r>
        <w:rPr>
          <w:rFonts w:cs="宋体"/>
          <w:color w:val="000000"/>
        </w:rPr>
        <w:t>1</w:t>
      </w:r>
      <w:r>
        <w:rPr>
          <w:rFonts w:hint="eastAsia" w:cs="宋体"/>
          <w:color w:val="000000"/>
        </w:rPr>
        <w:t>6.2如因乙方违约，导致甲方起诉的，甲方由此产生的诉讼费用、律师费用、差旅费用等，均由乙方承担。</w:t>
      </w:r>
    </w:p>
    <w:p w14:paraId="1F43476F">
      <w:pPr>
        <w:widowControl w:val="0"/>
        <w:spacing w:after="0" w:line="420" w:lineRule="exact"/>
        <w:ind w:firstLine="540"/>
        <w:rPr>
          <w:rFonts w:cs="宋体"/>
          <w:b/>
          <w:color w:val="000000"/>
        </w:rPr>
      </w:pPr>
      <w:r>
        <w:rPr>
          <w:rFonts w:hint="eastAsia" w:cs="宋体"/>
          <w:b/>
          <w:color w:val="000000"/>
        </w:rPr>
        <w:t>第十七条 通知与送达</w:t>
      </w:r>
    </w:p>
    <w:p w14:paraId="785A5486">
      <w:pPr>
        <w:widowControl w:val="0"/>
        <w:spacing w:after="0" w:line="440" w:lineRule="exact"/>
        <w:ind w:firstLine="480"/>
        <w:rPr>
          <w:rFonts w:cs="宋体"/>
          <w:color w:val="000000"/>
        </w:rPr>
      </w:pPr>
      <w:r>
        <w:rPr>
          <w:rFonts w:cs="宋体"/>
          <w:color w:val="000000"/>
        </w:rPr>
        <w:t>1</w:t>
      </w:r>
      <w:r>
        <w:rPr>
          <w:rFonts w:hint="eastAsia" w:cs="宋体"/>
          <w:color w:val="000000"/>
        </w:rPr>
        <w:t>7</w:t>
      </w:r>
      <w:r>
        <w:rPr>
          <w:rFonts w:cs="宋体"/>
          <w:color w:val="000000"/>
        </w:rPr>
        <w:t>.1</w:t>
      </w:r>
      <w:r>
        <w:rPr>
          <w:rFonts w:hint="eastAsia" w:cs="宋体"/>
          <w:color w:val="000000"/>
        </w:rPr>
        <w:t>甲乙双方因履行本合同需要向对方发送通知、文件、资料的，均以下列联系信息确定内容进行：</w:t>
      </w:r>
    </w:p>
    <w:p w14:paraId="530C27F1">
      <w:pPr>
        <w:widowControl w:val="0"/>
        <w:spacing w:after="0" w:line="440" w:lineRule="exact"/>
        <w:ind w:firstLine="480"/>
        <w:rPr>
          <w:rFonts w:cs="宋体"/>
          <w:color w:val="000000"/>
        </w:rPr>
      </w:pPr>
      <w:r>
        <w:rPr>
          <w:rFonts w:cs="宋体"/>
          <w:color w:val="000000"/>
        </w:rPr>
        <w:t>1</w:t>
      </w:r>
      <w:r>
        <w:rPr>
          <w:rFonts w:hint="eastAsia" w:cs="宋体"/>
          <w:color w:val="000000"/>
        </w:rPr>
        <w:t>7</w:t>
      </w:r>
      <w:r>
        <w:rPr>
          <w:rFonts w:cs="宋体"/>
          <w:color w:val="000000"/>
        </w:rPr>
        <w:t>.1.1</w:t>
      </w:r>
      <w:r>
        <w:rPr>
          <w:rFonts w:hint="eastAsia" w:cs="宋体"/>
          <w:color w:val="000000"/>
        </w:rPr>
        <w:t>甲方联系信息：</w:t>
      </w:r>
    </w:p>
    <w:p w14:paraId="46AE646A">
      <w:pPr>
        <w:widowControl w:val="0"/>
        <w:spacing w:after="0" w:line="440" w:lineRule="exact"/>
        <w:ind w:firstLine="480"/>
        <w:rPr>
          <w:rFonts w:cs="宋体"/>
          <w:color w:val="000000"/>
          <w:u w:val="single"/>
        </w:rPr>
      </w:pPr>
      <w:r>
        <w:rPr>
          <w:rFonts w:hint="eastAsia" w:cs="宋体"/>
          <w:color w:val="000000"/>
        </w:rPr>
        <w:t>指定收件人：</w:t>
      </w:r>
      <w:r>
        <w:rPr>
          <w:rFonts w:hint="eastAsia" w:cs="宋体"/>
          <w:color w:val="000000"/>
          <w:u w:val="single"/>
        </w:rPr>
        <w:t xml:space="preserve">      </w:t>
      </w:r>
      <w:r>
        <w:rPr>
          <w:rFonts w:hint="eastAsia" w:cs="宋体"/>
          <w:color w:val="000000"/>
        </w:rPr>
        <w:t>送达地址：</w:t>
      </w:r>
      <w:r>
        <w:rPr>
          <w:rFonts w:hint="eastAsia" w:cs="宋体"/>
          <w:color w:val="000000"/>
          <w:u w:val="single"/>
        </w:rPr>
        <w:t xml:space="preserve">          </w:t>
      </w:r>
      <w:r>
        <w:rPr>
          <w:rFonts w:cs="宋体"/>
          <w:color w:val="000000"/>
          <w:u w:val="single"/>
        </w:rPr>
        <w:t xml:space="preserve">      </w:t>
      </w:r>
      <w:r>
        <w:rPr>
          <w:rFonts w:hint="eastAsia" w:cs="宋体"/>
          <w:color w:val="000000"/>
          <w:u w:val="single"/>
        </w:rPr>
        <w:t xml:space="preserve">    </w:t>
      </w:r>
      <w:r>
        <w:rPr>
          <w:rFonts w:hint="eastAsia" w:cs="宋体"/>
          <w:color w:val="000000"/>
        </w:rPr>
        <w:t>指定电子收件方式：</w:t>
      </w:r>
      <w:r>
        <w:rPr>
          <w:rFonts w:hint="eastAsia" w:cs="宋体"/>
          <w:color w:val="000000"/>
          <w:u w:val="single"/>
        </w:rPr>
        <w:t xml:space="preserve">          </w:t>
      </w:r>
    </w:p>
    <w:p w14:paraId="6E361622">
      <w:pPr>
        <w:widowControl w:val="0"/>
        <w:spacing w:after="0" w:line="440" w:lineRule="exact"/>
        <w:ind w:firstLine="480"/>
        <w:rPr>
          <w:rFonts w:cs="宋体"/>
          <w:color w:val="000000"/>
        </w:rPr>
      </w:pPr>
      <w:r>
        <w:rPr>
          <w:rFonts w:cs="宋体"/>
          <w:color w:val="000000"/>
        </w:rPr>
        <w:t>1</w:t>
      </w:r>
      <w:r>
        <w:rPr>
          <w:rFonts w:hint="eastAsia" w:cs="宋体"/>
          <w:color w:val="000000"/>
        </w:rPr>
        <w:t>7</w:t>
      </w:r>
      <w:r>
        <w:rPr>
          <w:rFonts w:cs="宋体"/>
          <w:color w:val="000000"/>
        </w:rPr>
        <w:t>.1.2</w:t>
      </w:r>
      <w:r>
        <w:rPr>
          <w:rFonts w:hint="eastAsia" w:cs="宋体"/>
          <w:color w:val="000000"/>
        </w:rPr>
        <w:t>乙方联系信息：</w:t>
      </w:r>
    </w:p>
    <w:p w14:paraId="3580C5EA">
      <w:pPr>
        <w:widowControl w:val="0"/>
        <w:spacing w:after="0" w:line="440" w:lineRule="exact"/>
        <w:ind w:firstLine="480"/>
        <w:rPr>
          <w:rFonts w:cs="宋体"/>
          <w:color w:val="000000"/>
          <w:u w:val="single"/>
        </w:rPr>
      </w:pPr>
      <w:r>
        <w:rPr>
          <w:rFonts w:hint="eastAsia" w:cs="宋体"/>
          <w:color w:val="000000"/>
        </w:rPr>
        <w:t>指定收件人：</w:t>
      </w:r>
      <w:r>
        <w:rPr>
          <w:rFonts w:hint="eastAsia" w:cs="宋体"/>
          <w:color w:val="000000"/>
          <w:u w:val="single"/>
        </w:rPr>
        <w:t xml:space="preserve">   </w:t>
      </w:r>
      <w:r>
        <w:rPr>
          <w:rFonts w:cs="宋体"/>
          <w:color w:val="000000"/>
          <w:u w:val="single"/>
        </w:rPr>
        <w:t xml:space="preserve"> </w:t>
      </w:r>
      <w:r>
        <w:rPr>
          <w:rFonts w:hint="eastAsia" w:cs="宋体"/>
          <w:color w:val="000000"/>
          <w:u w:val="single"/>
        </w:rPr>
        <w:t xml:space="preserve">  </w:t>
      </w:r>
      <w:r>
        <w:rPr>
          <w:rFonts w:hint="eastAsia" w:cs="宋体"/>
          <w:color w:val="000000"/>
        </w:rPr>
        <w:t>送达地址：</w:t>
      </w:r>
      <w:r>
        <w:rPr>
          <w:rFonts w:hint="eastAsia" w:cs="宋体"/>
          <w:color w:val="000000"/>
          <w:u w:val="single"/>
        </w:rPr>
        <w:t xml:space="preserve">                </w:t>
      </w:r>
      <w:r>
        <w:rPr>
          <w:rFonts w:cs="宋体"/>
          <w:color w:val="000000"/>
          <w:u w:val="single"/>
        </w:rPr>
        <w:t xml:space="preserve">  </w:t>
      </w:r>
      <w:r>
        <w:rPr>
          <w:rFonts w:hint="eastAsia" w:cs="宋体"/>
          <w:color w:val="000000"/>
          <w:u w:val="single"/>
        </w:rPr>
        <w:t xml:space="preserve">   </w:t>
      </w:r>
      <w:r>
        <w:rPr>
          <w:rFonts w:hint="eastAsia" w:cs="宋体"/>
          <w:color w:val="000000"/>
        </w:rPr>
        <w:t>指定电子收件方式：</w:t>
      </w:r>
      <w:r>
        <w:rPr>
          <w:rFonts w:hint="eastAsia" w:cs="宋体"/>
          <w:color w:val="000000"/>
          <w:u w:val="single"/>
        </w:rPr>
        <w:t xml:space="preserve">         </w:t>
      </w:r>
    </w:p>
    <w:p w14:paraId="4354A4C7">
      <w:pPr>
        <w:widowControl w:val="0"/>
        <w:spacing w:after="0" w:line="440" w:lineRule="exact"/>
        <w:ind w:firstLine="480"/>
        <w:rPr>
          <w:rFonts w:cs="宋体"/>
          <w:color w:val="000000"/>
        </w:rPr>
      </w:pPr>
      <w:r>
        <w:rPr>
          <w:rFonts w:cs="宋体"/>
          <w:color w:val="000000"/>
        </w:rPr>
        <w:t>1</w:t>
      </w:r>
      <w:r>
        <w:rPr>
          <w:rFonts w:hint="eastAsia" w:cs="宋体"/>
          <w:color w:val="000000"/>
        </w:rPr>
        <w:t>7</w:t>
      </w:r>
      <w:r>
        <w:rPr>
          <w:rFonts w:cs="宋体"/>
          <w:color w:val="000000"/>
        </w:rPr>
        <w:t>.2</w:t>
      </w:r>
      <w:r>
        <w:rPr>
          <w:rFonts w:hint="eastAsia" w:cs="宋体"/>
          <w:color w:val="000000"/>
        </w:rPr>
        <w:t>双方确认前述联系信息作为解决争议时接受人民法院诉讼文书的送达地址和联系方式。</w:t>
      </w:r>
    </w:p>
    <w:p w14:paraId="688C3998">
      <w:pPr>
        <w:widowControl w:val="0"/>
        <w:spacing w:after="0" w:line="440" w:lineRule="exact"/>
        <w:ind w:firstLine="480"/>
        <w:rPr>
          <w:rFonts w:cs="宋体"/>
          <w:color w:val="000000"/>
        </w:rPr>
      </w:pPr>
      <w:r>
        <w:rPr>
          <w:rFonts w:cs="宋体"/>
          <w:color w:val="000000"/>
        </w:rPr>
        <w:t>1</w:t>
      </w:r>
      <w:r>
        <w:rPr>
          <w:rFonts w:hint="eastAsia" w:cs="宋体"/>
          <w:color w:val="000000"/>
        </w:rPr>
        <w:t>7</w:t>
      </w:r>
      <w:r>
        <w:rPr>
          <w:rFonts w:cs="宋体"/>
          <w:color w:val="000000"/>
        </w:rPr>
        <w:t>.3</w:t>
      </w:r>
      <w:r>
        <w:rPr>
          <w:rFonts w:hint="eastAsia" w:cs="宋体"/>
          <w:color w:val="000000"/>
        </w:rPr>
        <w:t>任何一方改变前述联系信息的，应在发生变更后的3天内告知对方并做好通知到达对方前可能存在的邮件的接收。如未通知的，视为没有变更。</w:t>
      </w:r>
    </w:p>
    <w:p w14:paraId="7FB805E5">
      <w:pPr>
        <w:widowControl w:val="0"/>
        <w:spacing w:after="0" w:line="440" w:lineRule="exact"/>
        <w:ind w:firstLine="480"/>
        <w:rPr>
          <w:rFonts w:cs="宋体"/>
          <w:b/>
          <w:color w:val="000000"/>
        </w:rPr>
      </w:pPr>
      <w:r>
        <w:rPr>
          <w:rFonts w:hint="eastAsia" w:cs="宋体"/>
          <w:b/>
          <w:color w:val="000000"/>
        </w:rPr>
        <w:t>第十八条 合同生效及其他</w:t>
      </w:r>
    </w:p>
    <w:p w14:paraId="17678552">
      <w:pPr>
        <w:widowControl w:val="0"/>
        <w:spacing w:after="0" w:line="440" w:lineRule="exact"/>
        <w:ind w:firstLine="480"/>
        <w:rPr>
          <w:rFonts w:ascii="Calibri" w:hAnsi="Calibri"/>
          <w:b/>
          <w:bCs w:val="0"/>
          <w:color w:val="000000"/>
        </w:rPr>
      </w:pPr>
      <w:r>
        <w:rPr>
          <w:rFonts w:hint="eastAsia" w:cs="宋体"/>
          <w:color w:val="000000"/>
        </w:rPr>
        <w:t xml:space="preserve">18.1 </w:t>
      </w:r>
      <w:r>
        <w:rPr>
          <w:rFonts w:hint="eastAsia"/>
          <w:bCs w:val="0"/>
          <w:color w:val="000000"/>
        </w:rPr>
        <w:t>合同在双方加盖公章或</w:t>
      </w:r>
      <w:r>
        <w:rPr>
          <w:rFonts w:hint="eastAsia"/>
          <w:b/>
          <w:bCs w:val="0"/>
          <w:color w:val="000000"/>
        </w:rPr>
        <w:t>双方法定代表人、授权代表签字后生效</w:t>
      </w:r>
    </w:p>
    <w:p w14:paraId="14B78017">
      <w:pPr>
        <w:widowControl w:val="0"/>
        <w:spacing w:after="0" w:line="440" w:lineRule="exact"/>
        <w:ind w:firstLine="480"/>
        <w:rPr>
          <w:rFonts w:ascii="Calibri" w:hAnsi="Calibri"/>
          <w:b/>
          <w:bCs w:val="0"/>
          <w:color w:val="000000"/>
        </w:rPr>
      </w:pPr>
      <w:r>
        <w:rPr>
          <w:rFonts w:hint="eastAsia"/>
          <w:bCs w:val="0"/>
          <w:color w:val="000000"/>
        </w:rPr>
        <w:t>1</w:t>
      </w:r>
      <w:r>
        <w:rPr>
          <w:bCs w:val="0"/>
          <w:color w:val="000000"/>
        </w:rPr>
        <w:t>8.2</w:t>
      </w:r>
      <w:r>
        <w:rPr>
          <w:rFonts w:hint="eastAsia"/>
          <w:bCs w:val="0"/>
          <w:color w:val="000000"/>
        </w:rPr>
        <w:t>本合同一式</w:t>
      </w:r>
      <w:r>
        <w:rPr>
          <w:rFonts w:hint="eastAsia"/>
          <w:bCs w:val="0"/>
          <w:color w:val="000000"/>
          <w:u w:val="single"/>
        </w:rPr>
        <w:t xml:space="preserve"> </w:t>
      </w:r>
      <w:r>
        <w:rPr>
          <w:rFonts w:hint="eastAsia"/>
          <w:b/>
          <w:bCs w:val="0"/>
          <w:color w:val="000000"/>
          <w:u w:val="single"/>
        </w:rPr>
        <w:t>四</w:t>
      </w:r>
      <w:r>
        <w:rPr>
          <w:rFonts w:hint="eastAsia"/>
          <w:bCs w:val="0"/>
          <w:color w:val="000000"/>
          <w:u w:val="single"/>
        </w:rPr>
        <w:t xml:space="preserve"> </w:t>
      </w:r>
      <w:r>
        <w:rPr>
          <w:rFonts w:hint="eastAsia"/>
          <w:bCs w:val="0"/>
          <w:color w:val="000000"/>
        </w:rPr>
        <w:t>份，以简体中文书写，</w:t>
      </w:r>
      <w:r>
        <w:rPr>
          <w:color w:val="000000"/>
        </w:rPr>
        <w:t>甲方</w:t>
      </w:r>
      <w:r>
        <w:rPr>
          <w:rFonts w:hint="eastAsia"/>
          <w:color w:val="000000"/>
        </w:rPr>
        <w:t>两份</w:t>
      </w:r>
      <w:r>
        <w:rPr>
          <w:color w:val="000000"/>
        </w:rPr>
        <w:t>、乙方和代理</w:t>
      </w:r>
      <w:r>
        <w:rPr>
          <w:rFonts w:hint="eastAsia"/>
          <w:color w:val="000000"/>
        </w:rPr>
        <w:t>机构</w:t>
      </w:r>
      <w:r>
        <w:rPr>
          <w:color w:val="000000"/>
        </w:rPr>
        <w:t>各执一份</w:t>
      </w:r>
      <w:r>
        <w:rPr>
          <w:rFonts w:hint="eastAsia"/>
          <w:bCs w:val="0"/>
          <w:color w:val="000000"/>
        </w:rPr>
        <w:t>。</w:t>
      </w:r>
    </w:p>
    <w:p w14:paraId="55E6AF9F">
      <w:pPr>
        <w:widowControl w:val="0"/>
        <w:spacing w:after="0" w:line="440" w:lineRule="exact"/>
        <w:ind w:firstLine="480"/>
        <w:rPr>
          <w:rFonts w:cs="宋体"/>
          <w:color w:val="000000"/>
        </w:rPr>
      </w:pPr>
      <w:r>
        <w:rPr>
          <w:rFonts w:hint="eastAsia" w:cs="宋体"/>
          <w:color w:val="000000"/>
        </w:rPr>
        <w:t>18.3 本合同应按照中华人民共和国的现行法律进行解释。</w:t>
      </w:r>
    </w:p>
    <w:p w14:paraId="4A3169AD">
      <w:pPr>
        <w:widowControl w:val="0"/>
        <w:spacing w:after="0" w:line="440" w:lineRule="exact"/>
        <w:ind w:firstLine="480"/>
        <w:rPr>
          <w:color w:val="000000"/>
          <w:lang w:val="zh-CN"/>
        </w:rPr>
      </w:pPr>
    </w:p>
    <w:p w14:paraId="7F9D65E0">
      <w:pPr>
        <w:widowControl w:val="0"/>
        <w:spacing w:after="0" w:line="440" w:lineRule="exact"/>
        <w:ind w:firstLine="480"/>
        <w:rPr>
          <w:color w:val="000000"/>
          <w:lang w:val="zh-CN"/>
        </w:rPr>
      </w:pPr>
    </w:p>
    <w:p w14:paraId="2983FA05">
      <w:pPr>
        <w:widowControl w:val="0"/>
        <w:spacing w:after="0" w:line="500" w:lineRule="exact"/>
        <w:ind w:firstLine="480"/>
        <w:rPr>
          <w:color w:val="000000"/>
          <w:lang w:val="zh-CN"/>
        </w:rPr>
      </w:pPr>
      <w:r>
        <w:rPr>
          <w:rFonts w:hint="eastAsia"/>
          <w:color w:val="000000"/>
          <w:lang w:val="zh-CN"/>
        </w:rPr>
        <w:t>甲方</w:t>
      </w:r>
      <w:r>
        <w:rPr>
          <w:rFonts w:hint="eastAsia"/>
          <w:bCs w:val="0"/>
          <w:color w:val="000000"/>
        </w:rPr>
        <w:t>（盖章）</w:t>
      </w:r>
      <w:r>
        <w:rPr>
          <w:rFonts w:hint="eastAsia"/>
          <w:color w:val="000000"/>
          <w:lang w:val="zh-CN"/>
        </w:rPr>
        <w:t>：                           乙方</w:t>
      </w:r>
      <w:r>
        <w:rPr>
          <w:rFonts w:hint="eastAsia"/>
          <w:bCs w:val="0"/>
          <w:color w:val="000000"/>
        </w:rPr>
        <w:t>（盖章）</w:t>
      </w:r>
      <w:r>
        <w:rPr>
          <w:rFonts w:hint="eastAsia"/>
          <w:color w:val="000000"/>
          <w:lang w:val="zh-CN"/>
        </w:rPr>
        <w:t>：</w:t>
      </w:r>
    </w:p>
    <w:p w14:paraId="651B9FD1">
      <w:pPr>
        <w:widowControl w:val="0"/>
        <w:spacing w:after="0" w:line="500" w:lineRule="exact"/>
        <w:ind w:firstLine="480"/>
        <w:rPr>
          <w:color w:val="000000"/>
          <w:lang w:val="zh-CN"/>
        </w:rPr>
      </w:pPr>
      <w:r>
        <w:rPr>
          <w:rFonts w:hint="eastAsia"/>
          <w:color w:val="000000"/>
          <w:lang w:val="zh-CN"/>
        </w:rPr>
        <w:t xml:space="preserve">法人（授权）代表人签字：             </w:t>
      </w:r>
      <w:r>
        <w:rPr>
          <w:color w:val="000000"/>
          <w:lang w:val="zh-CN"/>
        </w:rPr>
        <w:t xml:space="preserve">    </w:t>
      </w:r>
      <w:r>
        <w:rPr>
          <w:rFonts w:hint="eastAsia"/>
          <w:color w:val="000000"/>
          <w:lang w:val="zh-CN"/>
        </w:rPr>
        <w:t>法人（授权）代表人签字：</w:t>
      </w:r>
    </w:p>
    <w:p w14:paraId="36B422EC">
      <w:pPr>
        <w:widowControl w:val="0"/>
        <w:spacing w:after="0" w:line="500" w:lineRule="exact"/>
        <w:ind w:firstLine="480"/>
        <w:rPr>
          <w:color w:val="000000"/>
        </w:rPr>
      </w:pPr>
      <w:r>
        <w:rPr>
          <w:rFonts w:hint="eastAsia"/>
          <w:color w:val="000000"/>
        </w:rPr>
        <w:t xml:space="preserve">签订日期： </w:t>
      </w:r>
      <w:r>
        <w:rPr>
          <w:color w:val="000000"/>
        </w:rPr>
        <w:t xml:space="preserve">   </w:t>
      </w:r>
      <w:r>
        <w:rPr>
          <w:rFonts w:hint="eastAsia"/>
          <w:color w:val="000000"/>
        </w:rPr>
        <w:t xml:space="preserve">年 </w:t>
      </w:r>
      <w:r>
        <w:rPr>
          <w:color w:val="000000"/>
        </w:rPr>
        <w:t xml:space="preserve">  月</w:t>
      </w:r>
      <w:r>
        <w:rPr>
          <w:rFonts w:hint="eastAsia"/>
          <w:color w:val="000000"/>
        </w:rPr>
        <w:t xml:space="preserve"> </w:t>
      </w:r>
      <w:r>
        <w:rPr>
          <w:color w:val="000000"/>
        </w:rPr>
        <w:t xml:space="preserve"> 日</w:t>
      </w:r>
      <w:r>
        <w:rPr>
          <w:rFonts w:hint="eastAsia"/>
          <w:color w:val="000000"/>
        </w:rPr>
        <w:t xml:space="preserve">                签订日期： </w:t>
      </w:r>
      <w:r>
        <w:rPr>
          <w:color w:val="000000"/>
        </w:rPr>
        <w:t xml:space="preserve">   </w:t>
      </w:r>
      <w:r>
        <w:rPr>
          <w:rFonts w:hint="eastAsia"/>
          <w:color w:val="000000"/>
        </w:rPr>
        <w:t xml:space="preserve">年 </w:t>
      </w:r>
      <w:r>
        <w:rPr>
          <w:color w:val="000000"/>
        </w:rPr>
        <w:t xml:space="preserve">  月</w:t>
      </w:r>
      <w:r>
        <w:rPr>
          <w:rFonts w:hint="eastAsia"/>
          <w:color w:val="000000"/>
        </w:rPr>
        <w:t xml:space="preserve"> </w:t>
      </w:r>
      <w:r>
        <w:rPr>
          <w:color w:val="000000"/>
        </w:rPr>
        <w:t xml:space="preserve"> 日</w:t>
      </w:r>
    </w:p>
    <w:p w14:paraId="301D53D6">
      <w:pPr>
        <w:pStyle w:val="187"/>
        <w:widowControl w:val="0"/>
        <w:spacing w:before="0" w:after="0"/>
        <w:jc w:val="center"/>
        <w:rPr>
          <w:rFonts w:ascii="宋体" w:hAnsi="宋体"/>
          <w:color w:val="000000"/>
          <w:sz w:val="36"/>
          <w:szCs w:val="36"/>
        </w:rPr>
      </w:pPr>
      <w:r>
        <w:rPr>
          <w:rFonts w:ascii="宋体" w:hAnsi="宋体"/>
          <w:color w:val="000000"/>
          <w:sz w:val="36"/>
          <w:szCs w:val="36"/>
        </w:rPr>
        <w:br w:type="page" w:clear="all"/>
      </w:r>
      <w:bookmarkStart w:id="73" w:name="_Toc2755"/>
      <w:r>
        <w:rPr>
          <w:rFonts w:ascii="宋体" w:hAnsi="宋体"/>
          <w:color w:val="000000"/>
          <w:sz w:val="36"/>
          <w:szCs w:val="36"/>
        </w:rPr>
        <w:t>第</w:t>
      </w:r>
      <w:r>
        <w:rPr>
          <w:rFonts w:hint="eastAsia" w:ascii="宋体" w:hAnsi="宋体"/>
          <w:color w:val="000000"/>
          <w:sz w:val="36"/>
          <w:szCs w:val="36"/>
        </w:rPr>
        <w:t>六</w:t>
      </w:r>
      <w:r>
        <w:rPr>
          <w:rFonts w:ascii="宋体" w:hAnsi="宋体"/>
          <w:color w:val="000000"/>
          <w:sz w:val="36"/>
          <w:szCs w:val="36"/>
        </w:rPr>
        <w:t>章  投标文件组成与格式</w:t>
      </w:r>
      <w:bookmarkEnd w:id="73"/>
    </w:p>
    <w:p w14:paraId="35B6845C">
      <w:pPr>
        <w:widowControl w:val="0"/>
        <w:rPr>
          <w:b/>
          <w:color w:val="000000"/>
          <w:sz w:val="44"/>
          <w:szCs w:val="44"/>
        </w:rPr>
      </w:pPr>
      <w:r>
        <w:rPr>
          <w:b/>
          <w:color w:val="000000"/>
          <w:sz w:val="44"/>
          <w:szCs w:val="44"/>
        </w:rPr>
        <w:t>封面：</w:t>
      </w:r>
    </w:p>
    <w:p w14:paraId="336FA5DB">
      <w:pPr>
        <w:widowControl w:val="0"/>
        <w:rPr>
          <w:b/>
          <w:color w:val="000000"/>
          <w:sz w:val="72"/>
          <w:szCs w:val="72"/>
        </w:rPr>
      </w:pPr>
    </w:p>
    <w:p w14:paraId="0F3AC024">
      <w:pPr>
        <w:widowControl w:val="0"/>
        <w:jc w:val="center"/>
        <w:rPr>
          <w:b/>
          <w:color w:val="000000"/>
          <w:sz w:val="72"/>
          <w:szCs w:val="72"/>
        </w:rPr>
      </w:pPr>
      <w:r>
        <w:rPr>
          <w:b/>
          <w:color w:val="000000"/>
          <w:sz w:val="72"/>
          <w:szCs w:val="72"/>
        </w:rPr>
        <w:t>投   标   文   件</w:t>
      </w:r>
    </w:p>
    <w:p w14:paraId="5739FCD9">
      <w:pPr>
        <w:widowControl w:val="0"/>
        <w:rPr>
          <w:b/>
          <w:color w:val="000000"/>
          <w:sz w:val="36"/>
          <w:szCs w:val="36"/>
        </w:rPr>
      </w:pPr>
    </w:p>
    <w:p w14:paraId="70C9F4A7">
      <w:pPr>
        <w:widowControl w:val="0"/>
        <w:rPr>
          <w:b/>
          <w:color w:val="000000"/>
          <w:sz w:val="36"/>
          <w:szCs w:val="36"/>
        </w:rPr>
      </w:pPr>
    </w:p>
    <w:p w14:paraId="19893039">
      <w:pPr>
        <w:widowControl w:val="0"/>
        <w:jc w:val="center"/>
        <w:rPr>
          <w:b/>
          <w:color w:val="000000"/>
          <w:sz w:val="36"/>
          <w:szCs w:val="36"/>
        </w:rPr>
      </w:pPr>
    </w:p>
    <w:p w14:paraId="4FBA0EE7">
      <w:pPr>
        <w:widowControl w:val="0"/>
        <w:ind w:firstLine="1622"/>
        <w:jc w:val="left"/>
        <w:rPr>
          <w:b/>
          <w:color w:val="000000"/>
          <w:sz w:val="36"/>
          <w:szCs w:val="36"/>
        </w:rPr>
      </w:pPr>
      <w:r>
        <w:rPr>
          <w:b/>
          <w:color w:val="000000"/>
          <w:sz w:val="36"/>
          <w:szCs w:val="36"/>
        </w:rPr>
        <w:t>项目名称：</w:t>
      </w:r>
      <w:r>
        <w:rPr>
          <w:rFonts w:hint="eastAsia" w:cs="Segoe UI Symbol"/>
          <w:b/>
          <w:color w:val="000000"/>
          <w:sz w:val="36"/>
          <w:szCs w:val="36"/>
        </w:rPr>
        <w:t>辛庄镇2025年1月-2026年12月年度市级S227、G524绿化养护服务</w:t>
      </w:r>
    </w:p>
    <w:p w14:paraId="1CF7773F">
      <w:pPr>
        <w:widowControl w:val="0"/>
        <w:ind w:firstLine="1622"/>
        <w:rPr>
          <w:b/>
          <w:color w:val="000000"/>
          <w:sz w:val="36"/>
          <w:szCs w:val="36"/>
        </w:rPr>
      </w:pPr>
      <w:r>
        <w:rPr>
          <w:b/>
          <w:color w:val="000000"/>
          <w:sz w:val="36"/>
          <w:szCs w:val="36"/>
        </w:rPr>
        <w:t>项目编号：</w:t>
      </w:r>
      <w:r>
        <w:rPr>
          <w:rFonts w:hint="eastAsia"/>
          <w:b/>
          <w:color w:val="000000"/>
          <w:sz w:val="36"/>
          <w:szCs w:val="36"/>
        </w:rPr>
        <w:t>JSZC-320581-SZQY-G2024-0021</w:t>
      </w:r>
    </w:p>
    <w:p w14:paraId="06B36FF3">
      <w:pPr>
        <w:widowControl w:val="0"/>
        <w:rPr>
          <w:color w:val="000000"/>
          <w:sz w:val="36"/>
          <w:szCs w:val="36"/>
        </w:rPr>
      </w:pPr>
    </w:p>
    <w:p w14:paraId="36D18D4B">
      <w:pPr>
        <w:widowControl w:val="0"/>
        <w:rPr>
          <w:color w:val="000000"/>
          <w:sz w:val="36"/>
          <w:szCs w:val="36"/>
        </w:rPr>
      </w:pPr>
    </w:p>
    <w:p w14:paraId="0FCAF767">
      <w:pPr>
        <w:widowControl w:val="0"/>
        <w:rPr>
          <w:color w:val="000000"/>
          <w:sz w:val="36"/>
          <w:szCs w:val="36"/>
        </w:rPr>
      </w:pPr>
    </w:p>
    <w:p w14:paraId="21978AD6">
      <w:pPr>
        <w:widowControl w:val="0"/>
        <w:ind w:firstLine="1982"/>
        <w:rPr>
          <w:b/>
          <w:color w:val="000000"/>
          <w:sz w:val="36"/>
          <w:szCs w:val="36"/>
          <w:u w:val="single"/>
        </w:rPr>
      </w:pPr>
      <w:r>
        <w:rPr>
          <w:b/>
          <w:color w:val="000000"/>
          <w:sz w:val="36"/>
          <w:szCs w:val="36"/>
        </w:rPr>
        <w:t>投 标 人</w:t>
      </w:r>
      <w:r>
        <w:rPr>
          <w:rFonts w:hint="eastAsia"/>
          <w:b/>
          <w:color w:val="000000"/>
          <w:sz w:val="36"/>
          <w:szCs w:val="36"/>
        </w:rPr>
        <w:t>：</w:t>
      </w:r>
      <w:r>
        <w:rPr>
          <w:rFonts w:hint="eastAsia"/>
          <w:b/>
          <w:color w:val="000000"/>
          <w:sz w:val="36"/>
          <w:szCs w:val="36"/>
          <w:u w:val="single"/>
        </w:rPr>
        <w:t>（加盖CA电子公章）</w:t>
      </w:r>
    </w:p>
    <w:p w14:paraId="56350462">
      <w:pPr>
        <w:widowControl w:val="0"/>
        <w:ind w:firstLine="1982"/>
        <w:rPr>
          <w:b/>
          <w:color w:val="000000"/>
          <w:sz w:val="36"/>
          <w:szCs w:val="36"/>
        </w:rPr>
      </w:pPr>
      <w:r>
        <w:rPr>
          <w:b/>
          <w:color w:val="000000"/>
          <w:sz w:val="36"/>
          <w:szCs w:val="36"/>
        </w:rPr>
        <w:t>日</w:t>
      </w:r>
      <w:r>
        <w:rPr>
          <w:rFonts w:hint="eastAsia"/>
          <w:b/>
          <w:color w:val="000000"/>
          <w:sz w:val="36"/>
          <w:szCs w:val="36"/>
        </w:rPr>
        <w:t xml:space="preserve">    </w:t>
      </w:r>
      <w:r>
        <w:rPr>
          <w:b/>
          <w:color w:val="000000"/>
          <w:sz w:val="36"/>
          <w:szCs w:val="36"/>
        </w:rPr>
        <w:t>期：2024年</w:t>
      </w:r>
      <w:r>
        <w:rPr>
          <w:rFonts w:hint="eastAsia"/>
          <w:b/>
          <w:color w:val="000000"/>
          <w:sz w:val="36"/>
          <w:szCs w:val="36"/>
        </w:rPr>
        <w:t xml:space="preserve">  </w:t>
      </w:r>
      <w:r>
        <w:rPr>
          <w:b/>
          <w:color w:val="000000"/>
          <w:sz w:val="36"/>
          <w:szCs w:val="36"/>
        </w:rPr>
        <w:t xml:space="preserve"> 月     日</w:t>
      </w:r>
    </w:p>
    <w:p w14:paraId="6D43DAE6">
      <w:pPr>
        <w:pBdr>
          <w:top w:val="none" w:color="000000" w:sz="0" w:space="0"/>
          <w:left w:val="none" w:color="000000" w:sz="0" w:space="0"/>
          <w:bottom w:val="none" w:color="000000" w:sz="0" w:space="0"/>
          <w:right w:val="none" w:color="000000" w:sz="0" w:space="0"/>
        </w:pBdr>
        <w:jc w:val="center"/>
        <w:rPr>
          <w:rFonts w:ascii="Calibri" w:hAnsi="Calibri"/>
          <w:bCs w:val="0"/>
          <w:color w:val="000000"/>
          <w:sz w:val="21"/>
          <w:szCs w:val="22"/>
        </w:rPr>
      </w:pPr>
      <w:r>
        <w:rPr>
          <w:b/>
          <w:color w:val="000000"/>
          <w:sz w:val="36"/>
          <w:szCs w:val="36"/>
        </w:rPr>
        <w:br w:type="page" w:clear="all"/>
      </w:r>
      <w:r>
        <w:rPr>
          <w:rFonts w:hint="eastAsia"/>
          <w:b/>
          <w:color w:val="000000"/>
          <w:sz w:val="36"/>
          <w:szCs w:val="36"/>
        </w:rPr>
        <w:t>投标文件目录</w:t>
      </w:r>
    </w:p>
    <w:p w14:paraId="1160338D">
      <w:pPr>
        <w:widowControl w:val="0"/>
        <w:pBdr>
          <w:top w:val="none" w:color="000000" w:sz="0" w:space="0"/>
          <w:left w:val="none" w:color="000000" w:sz="0" w:space="0"/>
          <w:bottom w:val="none" w:color="000000" w:sz="0" w:space="0"/>
          <w:right w:val="none" w:color="000000" w:sz="0" w:space="0"/>
        </w:pBdr>
        <w:spacing w:after="0" w:line="440" w:lineRule="exact"/>
        <w:rPr>
          <w:rFonts w:cs="宋体"/>
          <w:b/>
          <w:bCs w:val="0"/>
          <w:color w:val="000000"/>
          <w:sz w:val="28"/>
          <w:szCs w:val="28"/>
        </w:rPr>
      </w:pPr>
      <w:r>
        <w:rPr>
          <w:rFonts w:hint="eastAsia" w:cs="宋体"/>
          <w:b/>
          <w:bCs w:val="0"/>
          <w:color w:val="000000"/>
          <w:sz w:val="28"/>
          <w:szCs w:val="28"/>
        </w:rPr>
        <w:t>一、基本目录</w:t>
      </w:r>
    </w:p>
    <w:p w14:paraId="2334C8DD">
      <w:pPr>
        <w:widowControl w:val="0"/>
        <w:pBdr>
          <w:top w:val="none" w:color="000000" w:sz="0" w:space="0"/>
          <w:left w:val="none" w:color="000000" w:sz="0" w:space="0"/>
          <w:bottom w:val="none" w:color="000000" w:sz="0" w:space="0"/>
          <w:right w:val="none" w:color="000000" w:sz="0" w:space="0"/>
        </w:pBdr>
        <w:spacing w:after="0" w:line="440" w:lineRule="exact"/>
        <w:ind w:firstLine="240"/>
        <w:rPr>
          <w:rFonts w:cs="宋体"/>
          <w:bCs w:val="0"/>
          <w:color w:val="000000"/>
          <w:szCs w:val="22"/>
        </w:rPr>
      </w:pPr>
      <w:r>
        <w:rPr>
          <w:rFonts w:hint="eastAsia" w:cs="宋体"/>
          <w:bCs w:val="0"/>
          <w:color w:val="000000"/>
          <w:szCs w:val="22"/>
        </w:rPr>
        <w:t>1、封面</w:t>
      </w:r>
    </w:p>
    <w:p w14:paraId="09B92ECA">
      <w:pPr>
        <w:widowControl w:val="0"/>
        <w:pBdr>
          <w:top w:val="none" w:color="000000" w:sz="0" w:space="0"/>
          <w:left w:val="none" w:color="000000" w:sz="0" w:space="0"/>
          <w:bottom w:val="none" w:color="000000" w:sz="0" w:space="0"/>
          <w:right w:val="none" w:color="000000" w:sz="0" w:space="0"/>
        </w:pBdr>
        <w:spacing w:after="0" w:line="440" w:lineRule="exact"/>
        <w:ind w:firstLine="240"/>
        <w:rPr>
          <w:rFonts w:cs="宋体"/>
          <w:b/>
          <w:bCs w:val="0"/>
          <w:color w:val="000000"/>
          <w:szCs w:val="22"/>
        </w:rPr>
      </w:pPr>
      <w:r>
        <w:rPr>
          <w:rFonts w:cs="宋体"/>
          <w:bCs w:val="0"/>
          <w:color w:val="000000"/>
          <w:szCs w:val="22"/>
        </w:rPr>
        <w:t>2</w:t>
      </w:r>
      <w:r>
        <w:rPr>
          <w:rFonts w:hint="eastAsia" w:cs="宋体"/>
          <w:bCs w:val="0"/>
          <w:color w:val="000000"/>
          <w:szCs w:val="22"/>
        </w:rPr>
        <w:t>、开标</w:t>
      </w:r>
      <w:r>
        <w:rPr>
          <w:rFonts w:cs="宋体"/>
          <w:bCs w:val="0"/>
          <w:color w:val="000000"/>
          <w:szCs w:val="22"/>
        </w:rPr>
        <w:t>一览表</w:t>
      </w:r>
    </w:p>
    <w:p w14:paraId="3BE8C113">
      <w:pPr>
        <w:widowControl w:val="0"/>
        <w:pBdr>
          <w:top w:val="none" w:color="000000" w:sz="0" w:space="0"/>
          <w:left w:val="none" w:color="000000" w:sz="0" w:space="0"/>
          <w:bottom w:val="none" w:color="000000" w:sz="0" w:space="0"/>
          <w:right w:val="none" w:color="000000" w:sz="0" w:space="0"/>
        </w:pBdr>
        <w:spacing w:after="0" w:line="440" w:lineRule="exact"/>
        <w:rPr>
          <w:rFonts w:cs="宋体"/>
          <w:b/>
          <w:bCs w:val="0"/>
          <w:color w:val="000000"/>
          <w:sz w:val="28"/>
          <w:szCs w:val="28"/>
        </w:rPr>
      </w:pPr>
      <w:r>
        <w:rPr>
          <w:rFonts w:hint="eastAsia" w:cs="宋体"/>
          <w:b/>
          <w:bCs w:val="0"/>
          <w:color w:val="000000"/>
          <w:sz w:val="28"/>
          <w:szCs w:val="28"/>
        </w:rPr>
        <w:t>二</w:t>
      </w:r>
      <w:r>
        <w:rPr>
          <w:rFonts w:cs="宋体"/>
          <w:b/>
          <w:bCs w:val="0"/>
          <w:color w:val="000000"/>
          <w:sz w:val="28"/>
          <w:szCs w:val="28"/>
        </w:rPr>
        <w:t>、资格审查内容</w:t>
      </w:r>
    </w:p>
    <w:p w14:paraId="4A03F24E">
      <w:pPr>
        <w:widowControl w:val="0"/>
        <w:pBdr>
          <w:top w:val="none" w:color="000000" w:sz="0" w:space="0"/>
          <w:left w:val="none" w:color="000000" w:sz="0" w:space="0"/>
          <w:bottom w:val="none" w:color="000000" w:sz="0" w:space="0"/>
          <w:right w:val="none" w:color="000000" w:sz="0" w:space="0"/>
        </w:pBdr>
        <w:spacing w:after="0" w:line="440" w:lineRule="exact"/>
        <w:ind w:firstLine="120"/>
        <w:rPr>
          <w:rFonts w:ascii="Calibri" w:hAnsi="Calibri"/>
          <w:b/>
          <w:bCs w:val="0"/>
          <w:color w:val="000000"/>
          <w:sz w:val="21"/>
          <w:szCs w:val="22"/>
        </w:rPr>
      </w:pPr>
      <w:r>
        <w:rPr>
          <w:rFonts w:cs="宋体"/>
          <w:b/>
          <w:bCs w:val="0"/>
          <w:color w:val="000000"/>
          <w:szCs w:val="22"/>
        </w:rPr>
        <w:t>*1、满足《中华人民共和国政府采购法》第二十二条规定，并提供下列材料：</w:t>
      </w:r>
    </w:p>
    <w:p w14:paraId="0DCEE207">
      <w:pPr>
        <w:widowControl w:val="0"/>
        <w:pBdr>
          <w:top w:val="none" w:color="000000" w:sz="0" w:space="0"/>
          <w:left w:val="none" w:color="000000" w:sz="0" w:space="0"/>
          <w:bottom w:val="none" w:color="000000" w:sz="0" w:space="0"/>
          <w:right w:val="none" w:color="000000" w:sz="0" w:space="0"/>
        </w:pBdr>
        <w:spacing w:after="0" w:line="440" w:lineRule="exact"/>
        <w:ind w:firstLine="240"/>
        <w:rPr>
          <w:rFonts w:ascii="Calibri" w:hAnsi="Calibri"/>
          <w:bCs w:val="0"/>
          <w:color w:val="000000"/>
          <w:sz w:val="21"/>
          <w:szCs w:val="22"/>
        </w:rPr>
      </w:pPr>
      <w:r>
        <w:rPr>
          <w:rFonts w:cs="宋体"/>
          <w:bCs w:val="0"/>
          <w:color w:val="000000"/>
          <w:szCs w:val="22"/>
        </w:rPr>
        <w:t>1.1法人或者其他组织的营业执照等证明文件</w:t>
      </w:r>
      <w:r>
        <w:rPr>
          <w:rFonts w:hint="eastAsia" w:cs="宋体"/>
          <w:bCs w:val="0"/>
          <w:color w:val="000000"/>
          <w:szCs w:val="22"/>
        </w:rPr>
        <w:t>。</w:t>
      </w:r>
    </w:p>
    <w:p w14:paraId="1DF7F4CB">
      <w:pPr>
        <w:widowControl w:val="0"/>
        <w:pBdr>
          <w:top w:val="none" w:color="000000" w:sz="0" w:space="0"/>
          <w:left w:val="none" w:color="000000" w:sz="0" w:space="0"/>
          <w:bottom w:val="none" w:color="000000" w:sz="0" w:space="0"/>
          <w:right w:val="none" w:color="000000" w:sz="0" w:space="0"/>
        </w:pBdr>
        <w:spacing w:after="0" w:line="440" w:lineRule="exact"/>
        <w:ind w:firstLine="240"/>
        <w:rPr>
          <w:rFonts w:ascii="Calibri" w:hAnsi="Calibri"/>
          <w:bCs w:val="0"/>
          <w:color w:val="000000"/>
          <w:sz w:val="21"/>
          <w:szCs w:val="22"/>
        </w:rPr>
      </w:pPr>
      <w:r>
        <w:rPr>
          <w:rFonts w:cs="宋体"/>
          <w:bCs w:val="0"/>
          <w:color w:val="000000"/>
          <w:szCs w:val="22"/>
        </w:rPr>
        <w:t xml:space="preserve">1.2 </w:t>
      </w:r>
      <w:r>
        <w:rPr>
          <w:rFonts w:hint="eastAsia"/>
          <w:bCs w:val="0"/>
          <w:iCs/>
          <w:color w:val="000000"/>
        </w:rPr>
        <w:t>提供最近一期</w:t>
      </w:r>
      <w:r>
        <w:rPr>
          <w:rFonts w:hint="eastAsia"/>
          <w:color w:val="000000"/>
        </w:rPr>
        <w:t>经会计事务所审计的财务报告</w:t>
      </w:r>
      <w:r>
        <w:rPr>
          <w:rFonts w:hint="eastAsia" w:ascii="Times New Roman" w:hAnsi="Times New Roman"/>
          <w:bCs w:val="0"/>
          <w:color w:val="000000"/>
        </w:rPr>
        <w:t>（</w:t>
      </w:r>
      <w:r>
        <w:rPr>
          <w:rFonts w:hint="eastAsia"/>
          <w:bCs w:val="0"/>
          <w:color w:val="000000"/>
        </w:rPr>
        <w:t>成立不满一年需提供资产负债表和利润表</w:t>
      </w:r>
      <w:r>
        <w:rPr>
          <w:rFonts w:hint="eastAsia" w:ascii="Times New Roman" w:hAnsi="Times New Roman"/>
          <w:bCs w:val="0"/>
          <w:color w:val="000000"/>
        </w:rPr>
        <w:t>）或银行（金融机构）出具的资信证明</w:t>
      </w:r>
      <w:r>
        <w:rPr>
          <w:rFonts w:hint="eastAsia"/>
          <w:b/>
          <w:color w:val="000000"/>
        </w:rPr>
        <w:t>（距开标时间六个月内开具的资信证明）。</w:t>
      </w:r>
    </w:p>
    <w:p w14:paraId="3D621723">
      <w:pPr>
        <w:widowControl w:val="0"/>
        <w:pBdr>
          <w:top w:val="none" w:color="000000" w:sz="0" w:space="0"/>
          <w:left w:val="none" w:color="000000" w:sz="0" w:space="0"/>
          <w:bottom w:val="none" w:color="000000" w:sz="0" w:space="0"/>
          <w:right w:val="none" w:color="000000" w:sz="0" w:space="0"/>
        </w:pBdr>
        <w:spacing w:after="0" w:line="440" w:lineRule="exact"/>
        <w:ind w:firstLine="240"/>
        <w:rPr>
          <w:rFonts w:ascii="Calibri" w:hAnsi="Calibri"/>
          <w:bCs w:val="0"/>
          <w:color w:val="000000"/>
          <w:sz w:val="21"/>
          <w:szCs w:val="22"/>
        </w:rPr>
      </w:pPr>
      <w:r>
        <w:rPr>
          <w:rFonts w:cs="宋体"/>
          <w:bCs w:val="0"/>
          <w:color w:val="000000"/>
          <w:szCs w:val="22"/>
        </w:rPr>
        <w:t>1.3依法缴纳税收和社会保障资金的相关材料（提供投标截止时间前一年内至少一个月依法缴纳税收及缴纳社会保障资金的证明材料，如</w:t>
      </w:r>
      <w:r>
        <w:rPr>
          <w:rFonts w:hint="eastAsia" w:cs="宋体"/>
          <w:bCs w:val="0"/>
          <w:color w:val="000000"/>
          <w:szCs w:val="22"/>
        </w:rPr>
        <w:t>投标人</w:t>
      </w:r>
      <w:r>
        <w:rPr>
          <w:rFonts w:cs="宋体"/>
          <w:bCs w:val="0"/>
          <w:color w:val="000000"/>
          <w:szCs w:val="22"/>
        </w:rPr>
        <w:t>缴纳税收的凭据、缴纳社会保险的专用收据或社会保险缴纳清单。</w:t>
      </w:r>
      <w:r>
        <w:rPr>
          <w:rFonts w:hint="eastAsia" w:cs="宋体"/>
          <w:bCs w:val="0"/>
          <w:color w:val="000000"/>
          <w:szCs w:val="22"/>
        </w:rPr>
        <w:t>投标人</w:t>
      </w:r>
      <w:r>
        <w:rPr>
          <w:rFonts w:cs="宋体"/>
          <w:bCs w:val="0"/>
          <w:color w:val="000000"/>
          <w:szCs w:val="22"/>
        </w:rPr>
        <w:t>依法享受免缴税收、社会保障资金的提供证明材料。）</w:t>
      </w:r>
    </w:p>
    <w:p w14:paraId="56345A27">
      <w:pPr>
        <w:widowControl w:val="0"/>
        <w:pBdr>
          <w:top w:val="none" w:color="000000" w:sz="0" w:space="0"/>
          <w:left w:val="none" w:color="000000" w:sz="0" w:space="0"/>
          <w:bottom w:val="none" w:color="000000" w:sz="0" w:space="0"/>
          <w:right w:val="none" w:color="000000" w:sz="0" w:space="0"/>
        </w:pBdr>
        <w:spacing w:after="0" w:line="440" w:lineRule="exact"/>
        <w:ind w:firstLine="240"/>
        <w:rPr>
          <w:rFonts w:ascii="Calibri" w:hAnsi="Calibri"/>
          <w:bCs w:val="0"/>
          <w:color w:val="000000"/>
          <w:sz w:val="21"/>
          <w:szCs w:val="22"/>
        </w:rPr>
      </w:pPr>
      <w:r>
        <w:rPr>
          <w:rFonts w:cs="宋体"/>
          <w:bCs w:val="0"/>
          <w:color w:val="000000"/>
          <w:szCs w:val="22"/>
        </w:rPr>
        <w:t>1.4具备履行合同所必需的设备和专业技术能力</w:t>
      </w:r>
      <w:r>
        <w:rPr>
          <w:rFonts w:hint="eastAsia" w:cs="宋体"/>
          <w:bCs w:val="0"/>
          <w:color w:val="000000"/>
          <w:szCs w:val="22"/>
        </w:rPr>
        <w:t>、参加政府采购活动前</w:t>
      </w:r>
      <w:r>
        <w:rPr>
          <w:rFonts w:cs="宋体"/>
          <w:bCs w:val="0"/>
          <w:color w:val="000000"/>
          <w:szCs w:val="22"/>
        </w:rPr>
        <w:t>3年内在经营活动中没有重大违法记录的书面声明</w:t>
      </w:r>
      <w:r>
        <w:rPr>
          <w:rFonts w:cs="宋体"/>
          <w:b/>
          <w:bCs w:val="0"/>
          <w:color w:val="000000"/>
          <w:szCs w:val="22"/>
        </w:rPr>
        <w:t>（格式见附件2）</w:t>
      </w:r>
      <w:r>
        <w:rPr>
          <w:rFonts w:hint="eastAsia" w:cs="宋体"/>
          <w:bCs w:val="0"/>
          <w:color w:val="000000"/>
          <w:szCs w:val="22"/>
        </w:rPr>
        <w:t>。</w:t>
      </w:r>
    </w:p>
    <w:p w14:paraId="15FFDA32">
      <w:pPr>
        <w:widowControl w:val="0"/>
        <w:pBdr>
          <w:top w:val="none" w:color="000000" w:sz="0" w:space="0"/>
          <w:left w:val="none" w:color="000000" w:sz="0" w:space="0"/>
          <w:bottom w:val="none" w:color="000000" w:sz="0" w:space="0"/>
          <w:right w:val="none" w:color="000000" w:sz="0" w:space="0"/>
        </w:pBdr>
        <w:spacing w:after="0" w:line="440" w:lineRule="exact"/>
        <w:ind w:firstLine="120"/>
        <w:rPr>
          <w:rFonts w:cs="宋体"/>
          <w:b/>
          <w:bCs w:val="0"/>
          <w:color w:val="000000"/>
          <w:szCs w:val="22"/>
        </w:rPr>
      </w:pPr>
      <w:r>
        <w:rPr>
          <w:rFonts w:cs="宋体"/>
          <w:b/>
          <w:bCs w:val="0"/>
          <w:color w:val="000000"/>
          <w:szCs w:val="22"/>
        </w:rPr>
        <w:t>*2、法</w:t>
      </w:r>
      <w:r>
        <w:rPr>
          <w:rFonts w:hint="eastAsia" w:cs="宋体"/>
          <w:b/>
          <w:bCs w:val="0"/>
          <w:color w:val="000000"/>
          <w:szCs w:val="22"/>
        </w:rPr>
        <w:t>定代表人</w:t>
      </w:r>
      <w:r>
        <w:rPr>
          <w:rFonts w:cs="宋体"/>
          <w:b/>
          <w:bCs w:val="0"/>
          <w:color w:val="000000"/>
          <w:szCs w:val="22"/>
        </w:rPr>
        <w:t>授权书（格式见附件3）</w:t>
      </w:r>
    </w:p>
    <w:p w14:paraId="7FDBE281">
      <w:pPr>
        <w:widowControl w:val="0"/>
        <w:pBdr>
          <w:top w:val="none" w:color="000000" w:sz="0" w:space="0"/>
          <w:left w:val="none" w:color="000000" w:sz="0" w:space="0"/>
          <w:bottom w:val="none" w:color="000000" w:sz="0" w:space="0"/>
          <w:right w:val="none" w:color="000000" w:sz="0" w:space="0"/>
        </w:pBdr>
        <w:spacing w:after="0" w:line="440" w:lineRule="exact"/>
        <w:ind w:firstLine="240"/>
        <w:rPr>
          <w:rFonts w:ascii="Calibri" w:hAnsi="Calibri"/>
          <w:bCs w:val="0"/>
          <w:color w:val="000000"/>
          <w:sz w:val="21"/>
          <w:szCs w:val="22"/>
        </w:rPr>
      </w:pPr>
      <w:r>
        <w:rPr>
          <w:rFonts w:hint="eastAsia" w:cs="宋体"/>
          <w:bCs w:val="0"/>
          <w:color w:val="000000"/>
          <w:szCs w:val="22"/>
        </w:rPr>
        <w:t>注：</w:t>
      </w:r>
      <w:r>
        <w:rPr>
          <w:rFonts w:cs="宋体"/>
          <w:bCs w:val="0"/>
          <w:color w:val="000000"/>
          <w:szCs w:val="22"/>
        </w:rPr>
        <w:t>如法</w:t>
      </w:r>
      <w:r>
        <w:rPr>
          <w:rFonts w:hint="eastAsia" w:cs="宋体"/>
          <w:bCs w:val="0"/>
          <w:color w:val="000000"/>
          <w:szCs w:val="22"/>
        </w:rPr>
        <w:t>定</w:t>
      </w:r>
      <w:r>
        <w:rPr>
          <w:rFonts w:cs="宋体"/>
          <w:bCs w:val="0"/>
          <w:color w:val="000000"/>
          <w:szCs w:val="22"/>
        </w:rPr>
        <w:t>代表人参加本项目活动，法</w:t>
      </w:r>
      <w:r>
        <w:rPr>
          <w:rFonts w:hint="eastAsia" w:cs="宋体"/>
          <w:bCs w:val="0"/>
          <w:color w:val="000000"/>
          <w:szCs w:val="22"/>
        </w:rPr>
        <w:t>定代表人</w:t>
      </w:r>
      <w:r>
        <w:rPr>
          <w:rFonts w:cs="宋体"/>
          <w:bCs w:val="0"/>
          <w:color w:val="000000"/>
          <w:szCs w:val="22"/>
        </w:rPr>
        <w:t>授权书无需提供</w:t>
      </w:r>
      <w:r>
        <w:rPr>
          <w:rFonts w:hint="eastAsia" w:cs="宋体"/>
          <w:bCs w:val="0"/>
          <w:color w:val="000000"/>
          <w:szCs w:val="22"/>
        </w:rPr>
        <w:t>。</w:t>
      </w:r>
    </w:p>
    <w:p w14:paraId="21066E73">
      <w:pPr>
        <w:widowControl w:val="0"/>
        <w:pBdr>
          <w:top w:val="none" w:color="000000" w:sz="0" w:space="0"/>
          <w:left w:val="none" w:color="000000" w:sz="0" w:space="0"/>
          <w:bottom w:val="none" w:color="000000" w:sz="0" w:space="0"/>
          <w:right w:val="none" w:color="000000" w:sz="0" w:space="0"/>
        </w:pBdr>
        <w:spacing w:after="0" w:line="440" w:lineRule="exact"/>
        <w:ind w:firstLine="120"/>
        <w:rPr>
          <w:rFonts w:cs="宋体"/>
          <w:b/>
          <w:bCs w:val="0"/>
          <w:color w:val="000000"/>
          <w:szCs w:val="22"/>
        </w:rPr>
      </w:pPr>
      <w:r>
        <w:rPr>
          <w:rFonts w:cs="宋体"/>
          <w:b/>
          <w:bCs w:val="0"/>
          <w:color w:val="000000"/>
          <w:szCs w:val="22"/>
        </w:rPr>
        <w:t>*3、中小企业声明函（格式见附件4）或残疾人福利性单位声明函（如有）（格式见附件5）或省级以上监狱管理局、戒毒管理局（含新疆生产建设兵团）出具的属于监狱企业的证明文件。</w:t>
      </w:r>
    </w:p>
    <w:p w14:paraId="0F2BB897">
      <w:pPr>
        <w:widowControl w:val="0"/>
        <w:pBdr>
          <w:top w:val="none" w:color="000000" w:sz="0" w:space="0"/>
          <w:left w:val="none" w:color="000000" w:sz="0" w:space="0"/>
          <w:bottom w:val="none" w:color="000000" w:sz="0" w:space="0"/>
          <w:right w:val="none" w:color="000000" w:sz="0" w:space="0"/>
        </w:pBdr>
        <w:spacing w:after="0" w:line="440" w:lineRule="exact"/>
        <w:rPr>
          <w:rFonts w:cs="宋体"/>
          <w:b/>
          <w:bCs w:val="0"/>
          <w:color w:val="000000"/>
          <w:sz w:val="28"/>
          <w:szCs w:val="28"/>
        </w:rPr>
      </w:pPr>
      <w:r>
        <w:rPr>
          <w:rFonts w:hint="eastAsia" w:cs="宋体"/>
          <w:b/>
          <w:bCs w:val="0"/>
          <w:color w:val="000000"/>
          <w:sz w:val="28"/>
          <w:szCs w:val="28"/>
        </w:rPr>
        <w:t>三</w:t>
      </w:r>
      <w:r>
        <w:rPr>
          <w:rFonts w:cs="宋体"/>
          <w:b/>
          <w:bCs w:val="0"/>
          <w:color w:val="000000"/>
          <w:sz w:val="28"/>
          <w:szCs w:val="28"/>
        </w:rPr>
        <w:t>、符合性审查内容</w:t>
      </w:r>
    </w:p>
    <w:p w14:paraId="2A075C3B">
      <w:pPr>
        <w:widowControl w:val="0"/>
        <w:pBdr>
          <w:top w:val="none" w:color="000000" w:sz="0" w:space="0"/>
          <w:left w:val="none" w:color="000000" w:sz="0" w:space="0"/>
          <w:bottom w:val="none" w:color="000000" w:sz="0" w:space="0"/>
          <w:right w:val="none" w:color="000000" w:sz="0" w:space="0"/>
        </w:pBdr>
        <w:spacing w:after="0" w:line="440" w:lineRule="exact"/>
        <w:ind w:firstLine="120"/>
        <w:rPr>
          <w:rFonts w:cs="宋体"/>
          <w:bCs w:val="0"/>
          <w:color w:val="000000"/>
          <w:szCs w:val="22"/>
        </w:rPr>
      </w:pPr>
      <w:r>
        <w:rPr>
          <w:rFonts w:cs="宋体"/>
          <w:bCs w:val="0"/>
          <w:color w:val="000000"/>
          <w:szCs w:val="22"/>
        </w:rPr>
        <w:t>*1</w:t>
      </w:r>
      <w:r>
        <w:rPr>
          <w:rFonts w:hint="eastAsia" w:cs="宋体"/>
          <w:bCs w:val="0"/>
          <w:color w:val="000000"/>
          <w:szCs w:val="22"/>
        </w:rPr>
        <w:t>、开标一览表</w:t>
      </w:r>
    </w:p>
    <w:p w14:paraId="48D47CAA">
      <w:pPr>
        <w:widowControl w:val="0"/>
        <w:pBdr>
          <w:top w:val="none" w:color="000000" w:sz="0" w:space="0"/>
          <w:left w:val="none" w:color="000000" w:sz="0" w:space="0"/>
          <w:bottom w:val="none" w:color="000000" w:sz="0" w:space="0"/>
          <w:right w:val="none" w:color="000000" w:sz="0" w:space="0"/>
        </w:pBdr>
        <w:spacing w:after="0" w:line="440" w:lineRule="exact"/>
        <w:ind w:firstLine="120"/>
      </w:pPr>
      <w:r>
        <w:rPr>
          <w:rFonts w:cs="宋体"/>
          <w:bCs w:val="0"/>
          <w:color w:val="000000"/>
          <w:szCs w:val="22"/>
        </w:rPr>
        <w:t>*</w:t>
      </w:r>
      <w:r>
        <w:rPr>
          <w:rFonts w:hint="eastAsia" w:cs="宋体"/>
          <w:color w:val="000000"/>
          <w:szCs w:val="22"/>
        </w:rPr>
        <w:t>2、报价明细表（格式见附件6）</w:t>
      </w:r>
    </w:p>
    <w:p w14:paraId="2C2B39D3">
      <w:pPr>
        <w:widowControl w:val="0"/>
        <w:pBdr>
          <w:top w:val="none" w:color="000000" w:sz="0" w:space="0"/>
          <w:left w:val="none" w:color="000000" w:sz="0" w:space="0"/>
          <w:bottom w:val="none" w:color="000000" w:sz="0" w:space="0"/>
          <w:right w:val="none" w:color="000000" w:sz="0" w:space="0"/>
        </w:pBdr>
        <w:spacing w:after="0" w:line="440" w:lineRule="exact"/>
        <w:ind w:firstLine="120"/>
        <w:rPr>
          <w:rFonts w:cs="宋体"/>
          <w:bCs w:val="0"/>
          <w:color w:val="000000"/>
          <w:szCs w:val="22"/>
        </w:rPr>
      </w:pPr>
      <w:r>
        <w:rPr>
          <w:rFonts w:cs="宋体"/>
          <w:bCs w:val="0"/>
          <w:color w:val="000000"/>
          <w:szCs w:val="22"/>
        </w:rPr>
        <w:t>*</w:t>
      </w:r>
      <w:r>
        <w:rPr>
          <w:rFonts w:hint="eastAsia" w:cs="宋体"/>
          <w:bCs w:val="0"/>
          <w:color w:val="000000"/>
          <w:szCs w:val="22"/>
        </w:rPr>
        <w:t>3、投标</w:t>
      </w:r>
      <w:r>
        <w:rPr>
          <w:rFonts w:cs="宋体"/>
          <w:bCs w:val="0"/>
          <w:color w:val="000000"/>
          <w:szCs w:val="22"/>
        </w:rPr>
        <w:t>函（格式见附件</w:t>
      </w:r>
      <w:r>
        <w:rPr>
          <w:rFonts w:hint="eastAsia" w:cs="宋体"/>
          <w:bCs w:val="0"/>
          <w:color w:val="000000"/>
          <w:szCs w:val="22"/>
        </w:rPr>
        <w:t>7</w:t>
      </w:r>
      <w:r>
        <w:rPr>
          <w:rFonts w:cs="宋体"/>
          <w:bCs w:val="0"/>
          <w:color w:val="000000"/>
          <w:szCs w:val="22"/>
        </w:rPr>
        <w:t>）</w:t>
      </w:r>
    </w:p>
    <w:p w14:paraId="147FB35E">
      <w:pPr>
        <w:widowControl w:val="0"/>
        <w:pBdr>
          <w:top w:val="none" w:color="000000" w:sz="0" w:space="0"/>
          <w:left w:val="none" w:color="000000" w:sz="0" w:space="0"/>
          <w:bottom w:val="none" w:color="000000" w:sz="0" w:space="0"/>
          <w:right w:val="none" w:color="000000" w:sz="0" w:space="0"/>
        </w:pBdr>
        <w:spacing w:after="0" w:line="440" w:lineRule="exact"/>
        <w:ind w:firstLine="240"/>
        <w:rPr>
          <w:rFonts w:cs="宋体"/>
          <w:bCs w:val="0"/>
          <w:color w:val="000000"/>
          <w:szCs w:val="22"/>
        </w:rPr>
      </w:pPr>
      <w:r>
        <w:rPr>
          <w:rFonts w:cs="宋体"/>
          <w:bCs w:val="0"/>
          <w:color w:val="000000"/>
          <w:szCs w:val="22"/>
        </w:rPr>
        <w:t>4、</w:t>
      </w:r>
      <w:r>
        <w:rPr>
          <w:rFonts w:hint="eastAsia" w:cs="宋体"/>
          <w:bCs w:val="0"/>
          <w:color w:val="000000"/>
          <w:szCs w:val="22"/>
        </w:rPr>
        <w:t>投入要素明细表（格式见附件8</w:t>
      </w:r>
      <w:r>
        <w:rPr>
          <w:rFonts w:cs="宋体"/>
          <w:bCs w:val="0"/>
          <w:color w:val="000000"/>
          <w:szCs w:val="22"/>
        </w:rPr>
        <w:t>）</w:t>
      </w:r>
    </w:p>
    <w:p w14:paraId="0E5D121C">
      <w:pPr>
        <w:widowControl w:val="0"/>
        <w:pBdr>
          <w:top w:val="none" w:color="000000" w:sz="0" w:space="0"/>
          <w:left w:val="none" w:color="000000" w:sz="0" w:space="0"/>
          <w:bottom w:val="none" w:color="000000" w:sz="0" w:space="0"/>
          <w:right w:val="none" w:color="000000" w:sz="0" w:space="0"/>
        </w:pBdr>
        <w:spacing w:after="0" w:line="440" w:lineRule="exact"/>
        <w:ind w:firstLine="240"/>
        <w:rPr>
          <w:rFonts w:cs="宋体"/>
          <w:bCs w:val="0"/>
          <w:color w:val="000000"/>
          <w:szCs w:val="22"/>
        </w:rPr>
      </w:pPr>
      <w:r>
        <w:rPr>
          <w:rFonts w:cs="宋体"/>
          <w:bCs w:val="0"/>
          <w:color w:val="000000"/>
          <w:szCs w:val="22"/>
        </w:rPr>
        <w:t>*</w:t>
      </w:r>
      <w:r>
        <w:rPr>
          <w:rFonts w:hint="eastAsia" w:cs="宋体"/>
          <w:bCs w:val="0"/>
          <w:color w:val="000000"/>
          <w:szCs w:val="22"/>
        </w:rPr>
        <w:t>5、实质性要求响应及偏离表（格式见附件9</w:t>
      </w:r>
      <w:r>
        <w:rPr>
          <w:rFonts w:cs="宋体"/>
          <w:bCs w:val="0"/>
          <w:color w:val="000000"/>
          <w:szCs w:val="22"/>
        </w:rPr>
        <w:t>）</w:t>
      </w:r>
    </w:p>
    <w:p w14:paraId="230D868C">
      <w:pPr>
        <w:widowControl w:val="0"/>
        <w:pBdr>
          <w:top w:val="none" w:color="000000" w:sz="0" w:space="0"/>
          <w:left w:val="none" w:color="000000" w:sz="0" w:space="0"/>
          <w:bottom w:val="none" w:color="000000" w:sz="0" w:space="0"/>
          <w:right w:val="none" w:color="000000" w:sz="0" w:space="0"/>
        </w:pBdr>
        <w:spacing w:after="0" w:line="440" w:lineRule="exact"/>
        <w:rPr>
          <w:rFonts w:cs="宋体"/>
          <w:b/>
          <w:bCs w:val="0"/>
          <w:color w:val="000000"/>
          <w:sz w:val="28"/>
          <w:szCs w:val="28"/>
        </w:rPr>
      </w:pPr>
      <w:r>
        <w:rPr>
          <w:rFonts w:hint="eastAsia" w:cs="宋体"/>
          <w:b/>
          <w:bCs w:val="0"/>
          <w:color w:val="000000"/>
          <w:sz w:val="28"/>
          <w:szCs w:val="28"/>
        </w:rPr>
        <w:t>四</w:t>
      </w:r>
      <w:r>
        <w:rPr>
          <w:rFonts w:cs="宋体"/>
          <w:b/>
          <w:bCs w:val="0"/>
          <w:color w:val="000000"/>
          <w:sz w:val="28"/>
          <w:szCs w:val="28"/>
        </w:rPr>
        <w:t>、综合评审文件</w:t>
      </w:r>
    </w:p>
    <w:p w14:paraId="050E7060">
      <w:pPr>
        <w:widowControl w:val="0"/>
        <w:pBdr>
          <w:top w:val="none" w:color="000000" w:sz="0" w:space="0"/>
          <w:left w:val="none" w:color="000000" w:sz="0" w:space="0"/>
          <w:bottom w:val="none" w:color="000000" w:sz="0" w:space="0"/>
          <w:right w:val="none" w:color="000000" w:sz="0" w:space="0"/>
        </w:pBdr>
        <w:spacing w:after="0" w:line="440" w:lineRule="exact"/>
        <w:ind w:firstLine="240"/>
        <w:rPr>
          <w:rFonts w:cs="宋体"/>
          <w:bCs w:val="0"/>
          <w:color w:val="000000"/>
          <w:szCs w:val="22"/>
        </w:rPr>
      </w:pPr>
      <w:r>
        <w:rPr>
          <w:rFonts w:cs="宋体"/>
          <w:bCs w:val="0"/>
          <w:color w:val="000000"/>
          <w:szCs w:val="22"/>
        </w:rPr>
        <w:t>1</w:t>
      </w:r>
      <w:r>
        <w:rPr>
          <w:rFonts w:hint="eastAsia" w:cs="宋体"/>
          <w:bCs w:val="0"/>
          <w:color w:val="000000"/>
          <w:szCs w:val="22"/>
        </w:rPr>
        <w:t>、</w:t>
      </w:r>
      <w:r>
        <w:rPr>
          <w:rFonts w:hint="eastAsia" w:cs="宋体"/>
          <w:color w:val="000000"/>
          <w:szCs w:val="22"/>
        </w:rPr>
        <w:t>服务</w:t>
      </w:r>
      <w:r>
        <w:rPr>
          <w:rFonts w:cs="宋体"/>
          <w:color w:val="000000"/>
          <w:szCs w:val="22"/>
        </w:rPr>
        <w:t>要求响应及偏离表（格式见附件</w:t>
      </w:r>
      <w:r>
        <w:rPr>
          <w:rFonts w:hint="eastAsia" w:cs="宋体"/>
          <w:color w:val="000000"/>
          <w:szCs w:val="22"/>
        </w:rPr>
        <w:t>10</w:t>
      </w:r>
      <w:r>
        <w:rPr>
          <w:rFonts w:cs="宋体"/>
          <w:color w:val="000000"/>
          <w:szCs w:val="22"/>
        </w:rPr>
        <w:t>）</w:t>
      </w:r>
    </w:p>
    <w:p w14:paraId="4DC40141">
      <w:pPr>
        <w:widowControl w:val="0"/>
        <w:pBdr>
          <w:top w:val="none" w:color="000000" w:sz="0" w:space="0"/>
          <w:left w:val="none" w:color="000000" w:sz="0" w:space="0"/>
          <w:bottom w:val="none" w:color="000000" w:sz="0" w:space="0"/>
          <w:right w:val="none" w:color="000000" w:sz="0" w:space="0"/>
        </w:pBdr>
        <w:spacing w:after="0" w:line="440" w:lineRule="exact"/>
        <w:ind w:firstLine="240"/>
        <w:rPr>
          <w:rFonts w:cs="宋体"/>
          <w:color w:val="000000"/>
          <w:szCs w:val="22"/>
        </w:rPr>
      </w:pPr>
      <w:r>
        <w:rPr>
          <w:rFonts w:cs="宋体"/>
          <w:color w:val="000000"/>
          <w:szCs w:val="22"/>
        </w:rPr>
        <w:t>2</w:t>
      </w:r>
      <w:r>
        <w:rPr>
          <w:rFonts w:hint="eastAsia" w:cs="宋体"/>
          <w:color w:val="000000"/>
          <w:szCs w:val="22"/>
        </w:rPr>
        <w:t>、投入本项目组人员表（格式见附件11）</w:t>
      </w:r>
    </w:p>
    <w:p w14:paraId="1A61A49D">
      <w:pPr>
        <w:widowControl w:val="0"/>
        <w:pBdr>
          <w:top w:val="none" w:color="000000" w:sz="0" w:space="0"/>
          <w:left w:val="none" w:color="000000" w:sz="0" w:space="0"/>
          <w:bottom w:val="none" w:color="000000" w:sz="0" w:space="0"/>
          <w:right w:val="none" w:color="000000" w:sz="0" w:space="0"/>
        </w:pBdr>
        <w:spacing w:after="0" w:line="440" w:lineRule="exact"/>
        <w:ind w:firstLine="240"/>
        <w:rPr>
          <w:rFonts w:cs="宋体"/>
          <w:color w:val="000000"/>
          <w:szCs w:val="22"/>
        </w:rPr>
      </w:pPr>
      <w:r>
        <w:rPr>
          <w:rFonts w:hint="eastAsia" w:cs="宋体"/>
          <w:color w:val="000000"/>
          <w:szCs w:val="22"/>
        </w:rPr>
        <w:t>3、养护车辆一览表（格式见附件12）</w:t>
      </w:r>
    </w:p>
    <w:p w14:paraId="574C3EA3">
      <w:pPr>
        <w:widowControl w:val="0"/>
        <w:pBdr>
          <w:top w:val="none" w:color="000000" w:sz="0" w:space="0"/>
          <w:left w:val="none" w:color="000000" w:sz="0" w:space="0"/>
          <w:bottom w:val="none" w:color="000000" w:sz="0" w:space="0"/>
          <w:right w:val="none" w:color="000000" w:sz="0" w:space="0"/>
        </w:pBdr>
        <w:spacing w:after="0" w:line="440" w:lineRule="exact"/>
        <w:ind w:firstLine="240"/>
        <w:rPr>
          <w:rFonts w:cs="宋体"/>
          <w:bCs w:val="0"/>
          <w:color w:val="000000"/>
          <w:szCs w:val="22"/>
        </w:rPr>
      </w:pPr>
      <w:r>
        <w:rPr>
          <w:rFonts w:hint="eastAsia" w:cs="宋体"/>
          <w:bCs w:val="0"/>
          <w:color w:val="000000"/>
          <w:szCs w:val="22"/>
        </w:rPr>
        <w:t>4、</w:t>
      </w:r>
      <w:r>
        <w:rPr>
          <w:rFonts w:hint="eastAsia" w:cs="宋体"/>
          <w:color w:val="000000"/>
          <w:szCs w:val="22"/>
        </w:rPr>
        <w:t>设备工具一览表（格式见附件13）</w:t>
      </w:r>
    </w:p>
    <w:p w14:paraId="0D11A0C8">
      <w:pPr>
        <w:widowControl w:val="0"/>
        <w:pBdr>
          <w:top w:val="none" w:color="000000" w:sz="0" w:space="0"/>
          <w:left w:val="none" w:color="000000" w:sz="0" w:space="0"/>
          <w:bottom w:val="none" w:color="000000" w:sz="0" w:space="0"/>
          <w:right w:val="none" w:color="000000" w:sz="0" w:space="0"/>
        </w:pBdr>
        <w:spacing w:after="0" w:line="440" w:lineRule="exact"/>
        <w:ind w:firstLine="240"/>
        <w:rPr>
          <w:rFonts w:cs="宋体"/>
          <w:color w:val="000000"/>
          <w:szCs w:val="22"/>
        </w:rPr>
      </w:pPr>
      <w:r>
        <w:rPr>
          <w:rFonts w:hint="eastAsia" w:cs="宋体"/>
          <w:color w:val="000000"/>
          <w:szCs w:val="22"/>
        </w:rPr>
        <w:t>5、项目服务方案（格式见附件14）</w:t>
      </w:r>
    </w:p>
    <w:p w14:paraId="78017817">
      <w:pPr>
        <w:widowControl w:val="0"/>
        <w:pBdr>
          <w:top w:val="none" w:color="000000" w:sz="0" w:space="0"/>
          <w:left w:val="none" w:color="000000" w:sz="0" w:space="0"/>
          <w:bottom w:val="none" w:color="000000" w:sz="0" w:space="0"/>
          <w:right w:val="none" w:color="000000" w:sz="0" w:space="0"/>
        </w:pBdr>
        <w:spacing w:after="0" w:line="440" w:lineRule="exact"/>
        <w:ind w:firstLine="240"/>
        <w:rPr>
          <w:rFonts w:cs="宋体"/>
          <w:color w:val="000000"/>
          <w:szCs w:val="22"/>
        </w:rPr>
      </w:pPr>
      <w:r>
        <w:rPr>
          <w:rFonts w:hint="eastAsia" w:cs="宋体"/>
          <w:color w:val="000000"/>
          <w:szCs w:val="22"/>
        </w:rPr>
        <w:t>6、</w:t>
      </w:r>
      <w:r>
        <w:rPr>
          <w:rFonts w:cs="宋体"/>
          <w:bCs w:val="0"/>
          <w:color w:val="000000"/>
          <w:szCs w:val="22"/>
        </w:rPr>
        <w:t>业绩一览表（格式见附件1</w:t>
      </w:r>
      <w:r>
        <w:rPr>
          <w:rFonts w:hint="eastAsia" w:cs="宋体"/>
          <w:bCs w:val="0"/>
          <w:color w:val="000000"/>
          <w:szCs w:val="22"/>
        </w:rPr>
        <w:t>5</w:t>
      </w:r>
      <w:r>
        <w:rPr>
          <w:rFonts w:cs="宋体"/>
          <w:bCs w:val="0"/>
          <w:color w:val="000000"/>
          <w:szCs w:val="22"/>
        </w:rPr>
        <w:t>）</w:t>
      </w:r>
    </w:p>
    <w:p w14:paraId="194899F7">
      <w:pPr>
        <w:widowControl w:val="0"/>
        <w:pBdr>
          <w:top w:val="none" w:color="000000" w:sz="0" w:space="0"/>
          <w:left w:val="none" w:color="000000" w:sz="0" w:space="0"/>
          <w:bottom w:val="none" w:color="000000" w:sz="0" w:space="0"/>
          <w:right w:val="none" w:color="000000" w:sz="0" w:space="0"/>
        </w:pBdr>
        <w:spacing w:after="0" w:line="440" w:lineRule="exact"/>
        <w:ind w:firstLine="240"/>
        <w:rPr>
          <w:rFonts w:cs="宋体"/>
          <w:color w:val="000000"/>
          <w:szCs w:val="22"/>
        </w:rPr>
      </w:pPr>
      <w:r>
        <w:rPr>
          <w:rFonts w:hint="eastAsia" w:cs="宋体"/>
          <w:color w:val="000000"/>
          <w:szCs w:val="22"/>
        </w:rPr>
        <w:t>7、</w:t>
      </w:r>
      <w:r>
        <w:rPr>
          <w:rFonts w:hint="eastAsia" w:cs="宋体"/>
          <w:bCs w:val="0"/>
          <w:color w:val="000000"/>
          <w:szCs w:val="22"/>
        </w:rPr>
        <w:t>商务条件</w:t>
      </w:r>
      <w:r>
        <w:rPr>
          <w:rFonts w:cs="宋体"/>
          <w:bCs w:val="0"/>
          <w:color w:val="000000"/>
          <w:szCs w:val="22"/>
        </w:rPr>
        <w:t>响应及偏离表（格式见附件</w:t>
      </w:r>
      <w:r>
        <w:rPr>
          <w:rFonts w:hint="eastAsia" w:cs="宋体"/>
          <w:bCs w:val="0"/>
          <w:color w:val="000000"/>
          <w:szCs w:val="22"/>
        </w:rPr>
        <w:t>16</w:t>
      </w:r>
      <w:r>
        <w:rPr>
          <w:rFonts w:cs="宋体"/>
          <w:bCs w:val="0"/>
          <w:color w:val="000000"/>
          <w:szCs w:val="22"/>
        </w:rPr>
        <w:t>）</w:t>
      </w:r>
    </w:p>
    <w:p w14:paraId="66067199">
      <w:pPr>
        <w:widowControl w:val="0"/>
        <w:pBdr>
          <w:top w:val="none" w:color="000000" w:sz="0" w:space="0"/>
          <w:left w:val="none" w:color="000000" w:sz="0" w:space="0"/>
          <w:bottom w:val="none" w:color="000000" w:sz="0" w:space="0"/>
          <w:right w:val="none" w:color="000000" w:sz="0" w:space="0"/>
        </w:pBdr>
        <w:spacing w:after="0" w:line="440" w:lineRule="exact"/>
        <w:ind w:firstLine="240"/>
        <w:rPr>
          <w:rFonts w:cs="宋体"/>
          <w:color w:val="000000"/>
          <w:szCs w:val="22"/>
        </w:rPr>
      </w:pPr>
      <w:r>
        <w:rPr>
          <w:rFonts w:hint="eastAsia" w:cs="宋体"/>
          <w:color w:val="000000"/>
          <w:szCs w:val="22"/>
        </w:rPr>
        <w:t>8、投标人认为需要提供的其他材料（如有）</w:t>
      </w:r>
    </w:p>
    <w:p w14:paraId="6108F884">
      <w:pPr>
        <w:widowControl w:val="0"/>
        <w:pBdr>
          <w:top w:val="none" w:color="000000" w:sz="0" w:space="0"/>
          <w:left w:val="none" w:color="000000" w:sz="0" w:space="0"/>
          <w:bottom w:val="none" w:color="000000" w:sz="0" w:space="0"/>
          <w:right w:val="none" w:color="000000" w:sz="0" w:space="0"/>
        </w:pBdr>
        <w:spacing w:after="0" w:line="440" w:lineRule="exact"/>
        <w:rPr>
          <w:b/>
          <w:bCs w:val="0"/>
          <w:color w:val="000000"/>
        </w:rPr>
      </w:pPr>
      <w:r>
        <w:rPr>
          <w:rFonts w:cs="宋体"/>
          <w:b/>
          <w:bCs w:val="0"/>
          <w:color w:val="000000"/>
          <w:szCs w:val="22"/>
        </w:rPr>
        <w:t>注：</w:t>
      </w:r>
      <w:r>
        <w:rPr>
          <w:rFonts w:hint="eastAsia" w:cs="宋体"/>
          <w:b/>
          <w:bCs w:val="0"/>
          <w:color w:val="000000"/>
          <w:szCs w:val="22"/>
        </w:rPr>
        <w:t>（1）上述</w:t>
      </w:r>
      <w:r>
        <w:rPr>
          <w:b/>
          <w:bCs w:val="0"/>
          <w:color w:val="000000"/>
        </w:rPr>
        <w:t>加</w:t>
      </w:r>
      <w:r>
        <w:rPr>
          <w:rFonts w:hint="eastAsia"/>
          <w:b/>
          <w:bCs w:val="0"/>
          <w:color w:val="000000"/>
        </w:rPr>
        <w:t>“</w:t>
      </w:r>
      <w:r>
        <w:rPr>
          <w:b/>
          <w:bCs w:val="0"/>
          <w:color w:val="000000"/>
          <w:sz w:val="28"/>
          <w:szCs w:val="28"/>
        </w:rPr>
        <w:t>*</w:t>
      </w:r>
      <w:r>
        <w:rPr>
          <w:rFonts w:hint="eastAsia"/>
          <w:b/>
          <w:bCs w:val="0"/>
          <w:color w:val="000000"/>
        </w:rPr>
        <w:t>”</w:t>
      </w:r>
      <w:r>
        <w:rPr>
          <w:b/>
          <w:bCs w:val="0"/>
          <w:color w:val="000000"/>
        </w:rPr>
        <w:t>项目若有缺失或无效，将导致其投标</w:t>
      </w:r>
      <w:r>
        <w:rPr>
          <w:rFonts w:hint="eastAsia"/>
          <w:b/>
          <w:bCs w:val="0"/>
          <w:color w:val="000000"/>
        </w:rPr>
        <w:t>无效</w:t>
      </w:r>
      <w:r>
        <w:rPr>
          <w:b/>
          <w:bCs w:val="0"/>
          <w:color w:val="000000"/>
        </w:rPr>
        <w:t>且不允许在开标后补正。</w:t>
      </w:r>
    </w:p>
    <w:p w14:paraId="1A75B178">
      <w:pPr>
        <w:widowControl w:val="0"/>
        <w:pBdr>
          <w:top w:val="none" w:color="000000" w:sz="0" w:space="0"/>
          <w:left w:val="none" w:color="000000" w:sz="0" w:space="0"/>
          <w:bottom w:val="none" w:color="000000" w:sz="0" w:space="0"/>
          <w:right w:val="none" w:color="000000" w:sz="0" w:space="0"/>
        </w:pBdr>
        <w:spacing w:after="0" w:line="440" w:lineRule="exact"/>
        <w:ind w:firstLine="480"/>
        <w:rPr>
          <w:rFonts w:cs="宋体"/>
          <w:b/>
          <w:bCs w:val="0"/>
          <w:color w:val="000000"/>
          <w:szCs w:val="22"/>
        </w:rPr>
      </w:pPr>
      <w:r>
        <w:rPr>
          <w:rFonts w:hint="eastAsia" w:cs="宋体"/>
          <w:b/>
          <w:bCs w:val="0"/>
          <w:color w:val="000000"/>
          <w:szCs w:val="22"/>
        </w:rPr>
        <w:t>（2）</w:t>
      </w:r>
      <w:r>
        <w:rPr>
          <w:rFonts w:hint="eastAsia"/>
          <w:b/>
          <w:color w:val="000000"/>
        </w:rPr>
        <w:t>投标文件未按照招标文件要求加盖CA电子公章的，作无效投标处理。</w:t>
      </w:r>
    </w:p>
    <w:p w14:paraId="6822A86C">
      <w:pPr>
        <w:widowControl w:val="0"/>
        <w:pBdr>
          <w:top w:val="none" w:color="000000" w:sz="0" w:space="0"/>
          <w:left w:val="none" w:color="000000" w:sz="0" w:space="0"/>
          <w:bottom w:val="none" w:color="000000" w:sz="0" w:space="0"/>
          <w:right w:val="none" w:color="000000" w:sz="0" w:space="0"/>
        </w:pBdr>
        <w:spacing w:after="0" w:line="440" w:lineRule="exact"/>
        <w:ind w:firstLine="480"/>
        <w:rPr>
          <w:rFonts w:cs="宋体"/>
          <w:b/>
          <w:bCs w:val="0"/>
          <w:color w:val="000000"/>
          <w:szCs w:val="22"/>
        </w:rPr>
      </w:pPr>
      <w:r>
        <w:rPr>
          <w:rFonts w:hint="eastAsia" w:cs="宋体"/>
          <w:b/>
          <w:bCs w:val="0"/>
          <w:color w:val="000000"/>
          <w:szCs w:val="22"/>
        </w:rPr>
        <w:t>（3）</w:t>
      </w:r>
      <w:r>
        <w:rPr>
          <w:rFonts w:cs="宋体"/>
          <w:b/>
          <w:bCs w:val="0"/>
          <w:color w:val="000000"/>
          <w:szCs w:val="22"/>
        </w:rPr>
        <w:t>制作电子投标（响应）文件时请与电子投标（响应）文件制作软件目录一一对应，将相关资料上传至相应模块。投标人应保证上传的投标文件完整、清晰可辨认，若因上传资料过小或模糊不清等无法辨认的都视为该资料未提供。</w:t>
      </w:r>
    </w:p>
    <w:p w14:paraId="05F686DB">
      <w:pPr>
        <w:pStyle w:val="38"/>
        <w:widowControl w:val="0"/>
        <w:spacing w:before="0" w:line="440" w:lineRule="exact"/>
        <w:jc w:val="center"/>
        <w:rPr>
          <w:rFonts w:ascii="宋体" w:hAnsi="宋体"/>
          <w:color w:val="000000"/>
        </w:rPr>
      </w:pPr>
      <w:bookmarkStart w:id="74" w:name="_Toc511680880"/>
      <w:r>
        <w:rPr>
          <w:rFonts w:ascii="宋体" w:hAnsi="宋体"/>
          <w:color w:val="000000"/>
        </w:rPr>
        <w:br w:type="page" w:clear="all"/>
      </w:r>
      <w:bookmarkEnd w:id="74"/>
      <w:bookmarkStart w:id="75" w:name="_Toc511680881"/>
      <w:bookmarkStart w:id="76" w:name="_Toc472326799"/>
      <w:bookmarkStart w:id="77" w:name="_Toc29538"/>
      <w:r>
        <w:rPr>
          <w:rFonts w:hint="eastAsia" w:ascii="宋体" w:hAnsi="宋体"/>
          <w:color w:val="000000"/>
        </w:rPr>
        <w:t>附件</w:t>
      </w:r>
      <w:r>
        <w:rPr>
          <w:rFonts w:ascii="宋体" w:hAnsi="宋体"/>
          <w:color w:val="000000"/>
        </w:rPr>
        <w:t>1、开标一览表</w:t>
      </w:r>
      <w:bookmarkEnd w:id="75"/>
      <w:bookmarkEnd w:id="76"/>
      <w:bookmarkEnd w:id="77"/>
    </w:p>
    <w:p w14:paraId="63928625">
      <w:pPr>
        <w:spacing w:after="40" w:line="520" w:lineRule="exact"/>
        <w:rPr>
          <w:color w:val="000000"/>
          <w:sz w:val="28"/>
          <w:szCs w:val="28"/>
        </w:rPr>
      </w:pPr>
      <w:r>
        <w:rPr>
          <w:color w:val="000000"/>
          <w:sz w:val="28"/>
          <w:szCs w:val="28"/>
        </w:rPr>
        <w:t>投标人</w:t>
      </w:r>
      <w:r>
        <w:rPr>
          <w:rFonts w:hint="eastAsia"/>
          <w:color w:val="000000"/>
          <w:sz w:val="28"/>
          <w:szCs w:val="28"/>
        </w:rPr>
        <w:t>全称（加盖公章）：</w:t>
      </w:r>
    </w:p>
    <w:p w14:paraId="0A0C3D28">
      <w:pPr>
        <w:spacing w:after="40" w:line="520" w:lineRule="exact"/>
        <w:rPr>
          <w:color w:val="000000"/>
          <w:sz w:val="28"/>
          <w:szCs w:val="28"/>
        </w:rPr>
      </w:pPr>
      <w:r>
        <w:rPr>
          <w:rFonts w:hint="eastAsia"/>
          <w:color w:val="000000"/>
          <w:sz w:val="28"/>
          <w:szCs w:val="28"/>
        </w:rPr>
        <w:t>项目编号：JSZC-320581-SZQY-G2024-0021</w:t>
      </w:r>
    </w:p>
    <w:tbl>
      <w:tblPr>
        <w:tblStyle w:val="3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386"/>
        <w:gridCol w:w="5066"/>
      </w:tblGrid>
      <w:tr w14:paraId="64024F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0" w:hRule="atLeast"/>
          <w:jc w:val="center"/>
        </w:trPr>
        <w:tc>
          <w:tcPr>
            <w:tcW w:w="4386" w:type="dxa"/>
            <w:vAlign w:val="center"/>
          </w:tcPr>
          <w:p w14:paraId="2B4C985C">
            <w:pPr>
              <w:spacing w:after="0" w:line="240" w:lineRule="auto"/>
              <w:jc w:val="center"/>
              <w:rPr>
                <w:color w:val="000000"/>
                <w:sz w:val="28"/>
              </w:rPr>
            </w:pPr>
            <w:r>
              <w:rPr>
                <w:rFonts w:hint="eastAsia"/>
                <w:color w:val="000000"/>
                <w:sz w:val="28"/>
              </w:rPr>
              <w:t>项目名称</w:t>
            </w:r>
          </w:p>
        </w:tc>
        <w:tc>
          <w:tcPr>
            <w:tcW w:w="5066" w:type="dxa"/>
            <w:vAlign w:val="center"/>
          </w:tcPr>
          <w:p w14:paraId="2E8FCBFB">
            <w:pPr>
              <w:spacing w:after="0" w:line="240" w:lineRule="auto"/>
              <w:jc w:val="center"/>
              <w:rPr>
                <w:color w:val="000000"/>
                <w:sz w:val="28"/>
                <w:u w:val="single"/>
              </w:rPr>
            </w:pPr>
            <w:r>
              <w:rPr>
                <w:rFonts w:hint="eastAsia"/>
                <w:color w:val="000000"/>
                <w:sz w:val="28"/>
              </w:rPr>
              <w:t>投标总报价</w:t>
            </w:r>
          </w:p>
        </w:tc>
      </w:tr>
      <w:tr w14:paraId="7C25BF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0" w:hRule="atLeast"/>
          <w:jc w:val="center"/>
        </w:trPr>
        <w:tc>
          <w:tcPr>
            <w:tcW w:w="4386" w:type="dxa"/>
            <w:vAlign w:val="center"/>
          </w:tcPr>
          <w:p w14:paraId="7AD2934D">
            <w:pPr>
              <w:spacing w:after="0" w:line="240" w:lineRule="auto"/>
              <w:jc w:val="center"/>
              <w:rPr>
                <w:color w:val="000000"/>
                <w:sz w:val="28"/>
              </w:rPr>
            </w:pPr>
            <w:r>
              <w:rPr>
                <w:rFonts w:hint="eastAsia"/>
                <w:color w:val="000000"/>
                <w:sz w:val="28"/>
              </w:rPr>
              <w:t>辛庄镇2025年1月-2026年12月年度市级S227、G524绿化养护服务</w:t>
            </w:r>
          </w:p>
        </w:tc>
        <w:tc>
          <w:tcPr>
            <w:tcW w:w="5066" w:type="dxa"/>
            <w:vAlign w:val="center"/>
          </w:tcPr>
          <w:p w14:paraId="1ADAC2C3">
            <w:pPr>
              <w:spacing w:after="0" w:line="240" w:lineRule="auto"/>
              <w:rPr>
                <w:color w:val="000000"/>
                <w:sz w:val="28"/>
              </w:rPr>
            </w:pPr>
            <w:r>
              <w:rPr>
                <w:rFonts w:hint="eastAsia"/>
                <w:color w:val="000000"/>
                <w:sz w:val="28"/>
              </w:rPr>
              <w:t>小写：</w:t>
            </w:r>
            <w:r>
              <w:rPr>
                <w:rFonts w:hint="eastAsia"/>
                <w:color w:val="000000"/>
                <w:sz w:val="28"/>
                <w:u w:val="single"/>
              </w:rPr>
              <w:t xml:space="preserve">¥              </w:t>
            </w:r>
          </w:p>
        </w:tc>
      </w:tr>
      <w:tr w14:paraId="0005B2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0" w:hRule="atLeast"/>
          <w:jc w:val="center"/>
        </w:trPr>
        <w:tc>
          <w:tcPr>
            <w:tcW w:w="4386" w:type="dxa"/>
            <w:vAlign w:val="center"/>
          </w:tcPr>
          <w:p w14:paraId="1650991E">
            <w:pPr>
              <w:widowControl w:val="0"/>
              <w:spacing w:after="0" w:line="240" w:lineRule="auto"/>
              <w:jc w:val="center"/>
              <w:rPr>
                <w:color w:val="000000"/>
                <w:sz w:val="28"/>
              </w:rPr>
            </w:pPr>
            <w:r>
              <w:rPr>
                <w:rFonts w:hint="eastAsia"/>
                <w:color w:val="000000"/>
                <w:sz w:val="28"/>
              </w:rPr>
              <w:t>投标报价大写金额</w:t>
            </w:r>
          </w:p>
        </w:tc>
        <w:tc>
          <w:tcPr>
            <w:tcW w:w="5066" w:type="dxa"/>
            <w:vAlign w:val="center"/>
          </w:tcPr>
          <w:p w14:paraId="03BA6B0E">
            <w:pPr>
              <w:widowControl w:val="0"/>
              <w:spacing w:after="0" w:line="240" w:lineRule="auto"/>
              <w:rPr>
                <w:color w:val="000000"/>
                <w:sz w:val="28"/>
                <w:u w:val="single"/>
              </w:rPr>
            </w:pPr>
            <w:r>
              <w:rPr>
                <w:rFonts w:hint="eastAsia"/>
                <w:color w:val="000000"/>
                <w:sz w:val="28"/>
              </w:rPr>
              <w:t>大写：人民币</w:t>
            </w:r>
            <w:r>
              <w:rPr>
                <w:rFonts w:hint="eastAsia"/>
                <w:color w:val="000000"/>
                <w:sz w:val="28"/>
                <w:u w:val="single"/>
              </w:rPr>
              <w:t xml:space="preserve">                </w:t>
            </w:r>
          </w:p>
        </w:tc>
      </w:tr>
    </w:tbl>
    <w:p w14:paraId="7229B0E6">
      <w:pPr>
        <w:widowControl w:val="0"/>
        <w:spacing w:after="0" w:line="720" w:lineRule="auto"/>
        <w:jc w:val="right"/>
        <w:rPr>
          <w:color w:val="000000"/>
        </w:rPr>
      </w:pPr>
      <w:bookmarkStart w:id="78" w:name="_Toc321922916"/>
      <w:bookmarkStart w:id="79" w:name="_Toc511680882"/>
      <w:bookmarkStart w:id="80" w:name="_Toc472326800"/>
      <w:r>
        <w:rPr>
          <w:rFonts w:hint="eastAsia"/>
          <w:color w:val="000000"/>
        </w:rPr>
        <w:t>日期：</w:t>
      </w:r>
      <w:r>
        <w:rPr>
          <w:rFonts w:hint="eastAsia"/>
          <w:color w:val="000000"/>
          <w:u w:val="single"/>
        </w:rPr>
        <w:t xml:space="preserve"> </w:t>
      </w:r>
      <w:r>
        <w:rPr>
          <w:color w:val="000000"/>
          <w:u w:val="single"/>
        </w:rPr>
        <w:t xml:space="preserve">         </w:t>
      </w:r>
      <w:r>
        <w:rPr>
          <w:rFonts w:hint="eastAsia"/>
          <w:color w:val="000000"/>
        </w:rPr>
        <w:t>年</w:t>
      </w:r>
      <w:r>
        <w:rPr>
          <w:rFonts w:hint="eastAsia"/>
          <w:color w:val="000000"/>
          <w:u w:val="single"/>
        </w:rPr>
        <w:t xml:space="preserve"> </w:t>
      </w:r>
      <w:r>
        <w:rPr>
          <w:color w:val="000000"/>
          <w:u w:val="single"/>
        </w:rPr>
        <w:t xml:space="preserve">       </w:t>
      </w:r>
      <w:r>
        <w:rPr>
          <w:rFonts w:hint="eastAsia"/>
          <w:color w:val="000000"/>
        </w:rPr>
        <w:t>月</w:t>
      </w:r>
      <w:r>
        <w:rPr>
          <w:rFonts w:hint="eastAsia"/>
          <w:color w:val="000000"/>
          <w:u w:val="single"/>
        </w:rPr>
        <w:t xml:space="preserve"> </w:t>
      </w:r>
      <w:r>
        <w:rPr>
          <w:color w:val="000000"/>
          <w:u w:val="single"/>
        </w:rPr>
        <w:t xml:space="preserve">        </w:t>
      </w:r>
      <w:r>
        <w:rPr>
          <w:rFonts w:hint="eastAsia"/>
          <w:color w:val="000000"/>
        </w:rPr>
        <w:t>日</w:t>
      </w:r>
    </w:p>
    <w:p w14:paraId="4CEA88AA">
      <w:pPr>
        <w:widowControl w:val="0"/>
        <w:spacing w:after="0" w:line="540" w:lineRule="exact"/>
        <w:rPr>
          <w:color w:val="000000"/>
        </w:rPr>
      </w:pPr>
      <w:r>
        <w:rPr>
          <w:rFonts w:hint="eastAsia"/>
          <w:color w:val="000000"/>
        </w:rPr>
        <w:t>填写说明：</w:t>
      </w:r>
    </w:p>
    <w:p w14:paraId="11399BD8">
      <w:pPr>
        <w:spacing w:line="520" w:lineRule="exact"/>
        <w:ind w:firstLine="240"/>
        <w:rPr>
          <w:color w:val="000000"/>
        </w:rPr>
      </w:pPr>
      <w:r>
        <w:rPr>
          <w:color w:val="000000"/>
        </w:rPr>
        <w:t>注：1、报价一览表必须加盖供应商CA电子公章。</w:t>
      </w:r>
    </w:p>
    <w:p w14:paraId="0F6252F1">
      <w:pPr>
        <w:spacing w:line="520" w:lineRule="exact"/>
        <w:ind w:firstLine="240"/>
        <w:rPr>
          <w:color w:val="000000"/>
        </w:rPr>
      </w:pPr>
      <w:r>
        <w:rPr>
          <w:color w:val="000000"/>
        </w:rPr>
        <w:t>2、投标总价不得超过预算价，否则将作无效投标处理。</w:t>
      </w:r>
    </w:p>
    <w:p w14:paraId="4D40E954">
      <w:pPr>
        <w:spacing w:line="520" w:lineRule="exact"/>
        <w:ind w:firstLine="240"/>
        <w:rPr>
          <w:color w:val="000000"/>
        </w:rPr>
      </w:pPr>
      <w:r>
        <w:rPr>
          <w:color w:val="000000"/>
        </w:rPr>
        <w:t>3、“投标总价”请保留小数点后两位。</w:t>
      </w:r>
    </w:p>
    <w:p w14:paraId="0BAA4673">
      <w:pPr>
        <w:pStyle w:val="38"/>
        <w:widowControl w:val="0"/>
        <w:spacing w:before="0" w:line="440" w:lineRule="exact"/>
        <w:jc w:val="center"/>
        <w:rPr>
          <w:rFonts w:ascii="宋体" w:hAnsi="宋体"/>
          <w:color w:val="000000"/>
        </w:rPr>
      </w:pPr>
      <w:r>
        <w:rPr>
          <w:rFonts w:ascii="宋体" w:hAnsi="宋体"/>
          <w:color w:val="000000"/>
        </w:rPr>
        <w:br w:type="page" w:clear="all"/>
      </w:r>
      <w:bookmarkEnd w:id="78"/>
      <w:bookmarkEnd w:id="79"/>
      <w:bookmarkEnd w:id="80"/>
      <w:bookmarkStart w:id="81" w:name="_Toc30066"/>
      <w:bookmarkStart w:id="82" w:name="_Toc511680883"/>
      <w:bookmarkStart w:id="83" w:name="_Toc472326801"/>
      <w:bookmarkStart w:id="84" w:name="_Toc321922917"/>
      <w:r>
        <w:rPr>
          <w:rFonts w:ascii="宋体" w:hAnsi="宋体"/>
          <w:color w:val="000000"/>
        </w:rPr>
        <w:t>附件2</w:t>
      </w:r>
      <w:r>
        <w:rPr>
          <w:rFonts w:hint="eastAsia" w:ascii="宋体" w:hAnsi="宋体"/>
          <w:color w:val="000000"/>
        </w:rPr>
        <w:t>、书面声明函</w:t>
      </w:r>
      <w:bookmarkEnd w:id="81"/>
    </w:p>
    <w:p w14:paraId="372EFDCC">
      <w:pPr>
        <w:widowControl w:val="0"/>
        <w:spacing w:line="460" w:lineRule="exact"/>
        <w:rPr>
          <w:color w:val="000000"/>
          <w:lang w:val="zh-CN"/>
        </w:rPr>
      </w:pPr>
      <w:r>
        <w:rPr>
          <w:rStyle w:val="217"/>
          <w:rFonts w:hint="eastAsia" w:ascii="宋体" w:hAnsi="宋体" w:eastAsia="宋体"/>
          <w:color w:val="000000"/>
          <w:sz w:val="24"/>
        </w:rPr>
        <w:t>苏州市群益工程顾问有限责任公司：</w:t>
      </w:r>
    </w:p>
    <w:p w14:paraId="06CF3DD0">
      <w:pPr>
        <w:widowControl w:val="0"/>
        <w:spacing w:line="560" w:lineRule="exact"/>
        <w:ind w:firstLine="492"/>
        <w:rPr>
          <w:color w:val="000000"/>
          <w:lang w:val="zh-CN"/>
        </w:rPr>
      </w:pPr>
      <w:r>
        <w:rPr>
          <w:rFonts w:hint="eastAsia"/>
          <w:color w:val="000000"/>
          <w:lang w:val="zh-CN"/>
        </w:rPr>
        <w:t>本公司愿就由贵公司组织实施的</w:t>
      </w:r>
      <w:r>
        <w:rPr>
          <w:rFonts w:hint="eastAsia" w:ascii="Segoe UI Symbol" w:hAnsi="Segoe UI Symbol" w:cs="Segoe UI Symbol"/>
          <w:color w:val="000000"/>
          <w:u w:val="single"/>
        </w:rPr>
        <w:t>辛庄镇2025年1月-2026年12月年度市级S227、G524绿化养护服务</w:t>
      </w:r>
      <w:r>
        <w:rPr>
          <w:rFonts w:hint="eastAsia"/>
          <w:color w:val="000000"/>
          <w:lang w:val="zh-CN"/>
        </w:rPr>
        <w:t>项目（项目编号：</w:t>
      </w:r>
      <w:r>
        <w:rPr>
          <w:rFonts w:hint="eastAsia" w:cs="宋体"/>
          <w:color w:val="000000"/>
          <w:u w:val="single"/>
          <w:lang w:val="zh-CN"/>
        </w:rPr>
        <w:t>JSZC-320581-SZQY-G2024-0021</w:t>
      </w:r>
      <w:r>
        <w:rPr>
          <w:rFonts w:hint="eastAsia"/>
          <w:color w:val="000000"/>
          <w:lang w:val="zh-CN"/>
        </w:rPr>
        <w:t>）招标活动进行投标。并作以下郑重声明：</w:t>
      </w:r>
    </w:p>
    <w:p w14:paraId="66F2D0C4">
      <w:pPr>
        <w:widowControl w:val="0"/>
        <w:spacing w:line="560" w:lineRule="exact"/>
        <w:ind w:firstLine="492"/>
        <w:rPr>
          <w:bCs w:val="0"/>
          <w:color w:val="000000"/>
        </w:rPr>
      </w:pPr>
      <w:r>
        <w:rPr>
          <w:rFonts w:hint="eastAsia"/>
          <w:color w:val="000000"/>
          <w:lang w:val="zh-CN"/>
        </w:rPr>
        <w:t>1、</w:t>
      </w:r>
      <w:r>
        <w:rPr>
          <w:rFonts w:hint="eastAsia"/>
          <w:bCs w:val="0"/>
          <w:color w:val="000000"/>
        </w:rPr>
        <w:t>我公司具备履行本项采购合同所必需的设备和专业技术能力，为履行本项采购合同我公司具备如下主要设备和主要专业技术能力：</w:t>
      </w:r>
    </w:p>
    <w:p w14:paraId="45D25C0F">
      <w:pPr>
        <w:widowControl w:val="0"/>
        <w:spacing w:line="560" w:lineRule="exact"/>
        <w:ind w:firstLine="492"/>
        <w:rPr>
          <w:bCs w:val="0"/>
          <w:color w:val="000000"/>
        </w:rPr>
      </w:pPr>
      <w:r>
        <w:rPr>
          <w:rFonts w:hint="eastAsia"/>
          <w:bCs w:val="0"/>
          <w:color w:val="000000"/>
        </w:rPr>
        <w:t>主要设备有：</w:t>
      </w:r>
      <w:r>
        <w:rPr>
          <w:rFonts w:hint="eastAsia"/>
          <w:bCs w:val="0"/>
          <w:color w:val="000000"/>
          <w:u w:val="single"/>
        </w:rPr>
        <w:t xml:space="preserve">                </w:t>
      </w:r>
      <w:r>
        <w:rPr>
          <w:rFonts w:hint="eastAsia"/>
          <w:bCs w:val="0"/>
          <w:color w:val="000000"/>
        </w:rPr>
        <w:t>。</w:t>
      </w:r>
    </w:p>
    <w:p w14:paraId="63EE4DD4">
      <w:pPr>
        <w:widowControl w:val="0"/>
        <w:spacing w:line="560" w:lineRule="exact"/>
        <w:ind w:firstLine="480"/>
        <w:rPr>
          <w:color w:val="000000"/>
          <w:lang w:val="zh-CN"/>
        </w:rPr>
      </w:pPr>
      <w:r>
        <w:rPr>
          <w:rFonts w:hint="eastAsia"/>
          <w:bCs w:val="0"/>
          <w:color w:val="000000"/>
        </w:rPr>
        <w:t>主要专业技术能力有：</w:t>
      </w:r>
      <w:r>
        <w:rPr>
          <w:rFonts w:hint="eastAsia"/>
          <w:bCs w:val="0"/>
          <w:color w:val="000000"/>
          <w:u w:val="single"/>
        </w:rPr>
        <w:t xml:space="preserve">        </w:t>
      </w:r>
      <w:r>
        <w:rPr>
          <w:rFonts w:hint="eastAsia"/>
          <w:bCs w:val="0"/>
          <w:color w:val="000000"/>
        </w:rPr>
        <w:t>。</w:t>
      </w:r>
    </w:p>
    <w:p w14:paraId="4850CA2D">
      <w:pPr>
        <w:widowControl w:val="0"/>
        <w:spacing w:line="560" w:lineRule="exact"/>
        <w:ind w:firstLine="492"/>
        <w:rPr>
          <w:color w:val="000000"/>
          <w:lang w:val="zh-CN"/>
        </w:rPr>
      </w:pPr>
      <w:r>
        <w:rPr>
          <w:rFonts w:hint="eastAsia"/>
          <w:color w:val="000000"/>
          <w:lang w:val="zh-CN"/>
        </w:rPr>
        <w:t>2、参加本次政府采购活动前3年内，我单位在经营活动中没有因违法经营受到刑事处罚或者责令停产停业、吊销许可证或者执照、较大数额罚款等行政处罚。</w:t>
      </w:r>
    </w:p>
    <w:p w14:paraId="52DEF0B4">
      <w:pPr>
        <w:widowControl w:val="0"/>
        <w:spacing w:line="560" w:lineRule="exact"/>
        <w:ind w:firstLine="492"/>
        <w:rPr>
          <w:color w:val="000000"/>
          <w:lang w:val="zh-CN"/>
        </w:rPr>
      </w:pPr>
      <w:r>
        <w:rPr>
          <w:rFonts w:hint="eastAsia"/>
          <w:color w:val="000000"/>
          <w:lang w:val="zh-CN"/>
        </w:rPr>
        <w:t>3、本公司所提交的投标文件中所有关于投标资格的文件、证明材料和陈述均是真实的、准确的。</w:t>
      </w:r>
    </w:p>
    <w:p w14:paraId="37A28E9C">
      <w:pPr>
        <w:widowControl w:val="0"/>
        <w:spacing w:line="560" w:lineRule="exact"/>
        <w:ind w:firstLine="600"/>
        <w:rPr>
          <w:color w:val="000000"/>
          <w:lang w:val="zh-CN"/>
        </w:rPr>
      </w:pPr>
      <w:r>
        <w:rPr>
          <w:color w:val="000000"/>
          <w:lang w:val="zh-CN"/>
        </w:rPr>
        <w:t>本公司对上述声明的真实性负责。如有虚假，将依法承担相应责任。</w:t>
      </w:r>
    </w:p>
    <w:p w14:paraId="07604F9F">
      <w:pPr>
        <w:widowControl w:val="0"/>
        <w:spacing w:after="120" w:line="440" w:lineRule="exact"/>
        <w:jc w:val="center"/>
        <w:rPr>
          <w:color w:val="000000"/>
        </w:rPr>
      </w:pPr>
    </w:p>
    <w:p w14:paraId="378A6C3A">
      <w:pPr>
        <w:widowControl w:val="0"/>
        <w:spacing w:after="120" w:line="440" w:lineRule="exact"/>
        <w:jc w:val="center"/>
        <w:rPr>
          <w:color w:val="000000"/>
        </w:rPr>
      </w:pPr>
    </w:p>
    <w:p w14:paraId="202F7850">
      <w:pPr>
        <w:widowControl w:val="0"/>
        <w:spacing w:after="0" w:line="440" w:lineRule="exact"/>
        <w:ind w:firstLine="3844"/>
        <w:rPr>
          <w:b/>
          <w:color w:val="000000"/>
        </w:rPr>
      </w:pPr>
      <w:r>
        <w:rPr>
          <w:rFonts w:hint="eastAsia"/>
          <w:b/>
          <w:color w:val="000000"/>
        </w:rPr>
        <w:t>企业名称</w:t>
      </w:r>
      <w:r>
        <w:rPr>
          <w:rFonts w:hint="eastAsia" w:cs="宋体"/>
          <w:b/>
          <w:color w:val="000000"/>
        </w:rPr>
        <w:t>（加盖CA电子公章）：</w:t>
      </w:r>
    </w:p>
    <w:p w14:paraId="09F9094C">
      <w:pPr>
        <w:widowControl w:val="0"/>
        <w:spacing w:line="360" w:lineRule="auto"/>
        <w:ind w:firstLine="3844"/>
        <w:rPr>
          <w:b/>
          <w:color w:val="000000"/>
        </w:rPr>
      </w:pPr>
      <w:r>
        <w:rPr>
          <w:b/>
          <w:color w:val="000000"/>
        </w:rPr>
        <w:t>日</w:t>
      </w:r>
      <w:r>
        <w:rPr>
          <w:rFonts w:hint="eastAsia"/>
          <w:b/>
          <w:color w:val="000000"/>
        </w:rPr>
        <w:t xml:space="preserve"> </w:t>
      </w:r>
      <w:r>
        <w:rPr>
          <w:b/>
          <w:color w:val="000000"/>
        </w:rPr>
        <w:t xml:space="preserve"> 期：</w:t>
      </w:r>
    </w:p>
    <w:p w14:paraId="03169A6C">
      <w:pPr>
        <w:widowControl w:val="0"/>
        <w:spacing w:line="360" w:lineRule="auto"/>
        <w:ind w:firstLine="4565"/>
        <w:rPr>
          <w:b/>
          <w:color w:val="000000"/>
        </w:rPr>
      </w:pPr>
    </w:p>
    <w:p w14:paraId="4995A9E0">
      <w:pPr>
        <w:pStyle w:val="38"/>
        <w:widowControl w:val="0"/>
        <w:spacing w:before="0" w:line="440" w:lineRule="exact"/>
        <w:jc w:val="center"/>
        <w:rPr>
          <w:rFonts w:ascii="宋体" w:hAnsi="宋体"/>
          <w:color w:val="000000"/>
        </w:rPr>
      </w:pPr>
      <w:r>
        <w:rPr>
          <w:rFonts w:ascii="宋体" w:hAnsi="宋体"/>
          <w:color w:val="000000"/>
        </w:rPr>
        <w:br w:type="page" w:clear="all"/>
      </w:r>
      <w:bookmarkStart w:id="85" w:name="_Toc14183"/>
      <w:r>
        <w:rPr>
          <w:rFonts w:hint="eastAsia" w:ascii="宋体" w:hAnsi="宋体"/>
          <w:color w:val="000000"/>
        </w:rPr>
        <w:t>附件</w:t>
      </w:r>
      <w:r>
        <w:rPr>
          <w:rFonts w:ascii="宋体" w:hAnsi="宋体"/>
          <w:color w:val="000000"/>
        </w:rPr>
        <w:t>3、</w:t>
      </w:r>
      <w:bookmarkEnd w:id="82"/>
      <w:bookmarkEnd w:id="83"/>
      <w:bookmarkEnd w:id="84"/>
      <w:r>
        <w:rPr>
          <w:rFonts w:ascii="宋体" w:hAnsi="宋体"/>
          <w:color w:val="000000"/>
        </w:rPr>
        <w:t>法定代表人授权书</w:t>
      </w:r>
      <w:bookmarkEnd w:id="85"/>
    </w:p>
    <w:p w14:paraId="16345FDB">
      <w:pPr>
        <w:widowControl w:val="0"/>
        <w:spacing w:line="360" w:lineRule="auto"/>
        <w:rPr>
          <w:color w:val="000000"/>
        </w:rPr>
      </w:pPr>
      <w:r>
        <w:rPr>
          <w:rFonts w:hint="eastAsia"/>
          <w:color w:val="000000"/>
        </w:rPr>
        <w:t>苏州市群益工程顾问有限责任公司</w:t>
      </w:r>
      <w:r>
        <w:rPr>
          <w:color w:val="000000"/>
        </w:rPr>
        <w:t>：</w:t>
      </w:r>
    </w:p>
    <w:p w14:paraId="4F18B956">
      <w:pPr>
        <w:widowControl w:val="0"/>
        <w:spacing w:line="360" w:lineRule="auto"/>
        <w:ind w:firstLine="480"/>
        <w:rPr>
          <w:color w:val="000000"/>
        </w:rPr>
      </w:pPr>
      <w:r>
        <w:rPr>
          <w:color w:val="000000"/>
        </w:rPr>
        <w:t>本授权委托书声明：注册于</w:t>
      </w:r>
      <w:r>
        <w:rPr>
          <w:color w:val="000000"/>
          <w:u w:val="single"/>
        </w:rPr>
        <w:t xml:space="preserve">     （投标人地址）    </w:t>
      </w:r>
      <w:r>
        <w:rPr>
          <w:color w:val="000000"/>
        </w:rPr>
        <w:t xml:space="preserve"> 的</w:t>
      </w:r>
      <w:r>
        <w:rPr>
          <w:color w:val="000000"/>
          <w:u w:val="single"/>
        </w:rPr>
        <w:t xml:space="preserve">      （投标人全称）  </w:t>
      </w:r>
      <w:r>
        <w:rPr>
          <w:color w:val="000000"/>
        </w:rPr>
        <w:t xml:space="preserve">的  </w:t>
      </w:r>
      <w:r>
        <w:rPr>
          <w:color w:val="000000"/>
          <w:u w:val="single"/>
        </w:rPr>
        <w:t xml:space="preserve">（法定代表人姓名）  </w:t>
      </w:r>
      <w:r>
        <w:rPr>
          <w:color w:val="000000"/>
        </w:rPr>
        <w:t>，代表本公司授权</w:t>
      </w:r>
      <w:r>
        <w:rPr>
          <w:color w:val="000000"/>
          <w:u w:val="single"/>
        </w:rPr>
        <w:t xml:space="preserve">   （授权代表姓名）   </w:t>
      </w:r>
      <w:r>
        <w:rPr>
          <w:color w:val="000000"/>
        </w:rPr>
        <w:t>为本公司（工厂）的合法代理人，就贵方组织的</w:t>
      </w:r>
      <w:r>
        <w:rPr>
          <w:rFonts w:hint="eastAsia" w:ascii="Segoe UI Symbol" w:hAnsi="Segoe UI Symbol" w:cs="Segoe UI Symbol"/>
          <w:color w:val="000000"/>
          <w:u w:val="single"/>
        </w:rPr>
        <w:t>辛庄镇2025年1月-2026年12月年度市级S227、G524绿化养护服务</w:t>
      </w:r>
      <w:r>
        <w:rPr>
          <w:color w:val="000000"/>
        </w:rPr>
        <w:t>项目（项目编号：</w:t>
      </w:r>
      <w:r>
        <w:rPr>
          <w:rFonts w:hint="eastAsia"/>
          <w:color w:val="000000"/>
          <w:u w:val="single"/>
        </w:rPr>
        <w:t>JSZC-320581-SZQY-G2024-0021</w:t>
      </w:r>
      <w:r>
        <w:rPr>
          <w:color w:val="000000"/>
        </w:rPr>
        <w:t>），以本公司（工厂）名义处理一切与之有关的事务。</w:t>
      </w:r>
    </w:p>
    <w:p w14:paraId="158A84DD">
      <w:pPr>
        <w:widowControl w:val="0"/>
        <w:spacing w:line="360" w:lineRule="auto"/>
        <w:ind w:firstLine="480"/>
        <w:rPr>
          <w:color w:val="000000"/>
        </w:rPr>
      </w:pPr>
      <w:r>
        <w:rPr>
          <w:color w:val="000000"/>
        </w:rPr>
        <w:t>本授权书于</w:t>
      </w:r>
      <w:r>
        <w:rPr>
          <w:color w:val="000000"/>
          <w:u w:val="single"/>
        </w:rPr>
        <w:t xml:space="preserve">      </w:t>
      </w:r>
      <w:r>
        <w:rPr>
          <w:color w:val="000000"/>
        </w:rPr>
        <w:t>年</w:t>
      </w:r>
      <w:r>
        <w:rPr>
          <w:rFonts w:hint="eastAsia"/>
          <w:color w:val="000000"/>
          <w:u w:val="single"/>
        </w:rPr>
        <w:t xml:space="preserve">  </w:t>
      </w:r>
      <w:r>
        <w:rPr>
          <w:color w:val="000000"/>
          <w:u w:val="single"/>
        </w:rPr>
        <w:t xml:space="preserve"> </w:t>
      </w:r>
      <w:r>
        <w:rPr>
          <w:rFonts w:hint="eastAsia"/>
          <w:color w:val="000000"/>
          <w:u w:val="single"/>
        </w:rPr>
        <w:t xml:space="preserve">  </w:t>
      </w:r>
      <w:r>
        <w:rPr>
          <w:color w:val="000000"/>
        </w:rPr>
        <w:t>月</w:t>
      </w:r>
      <w:r>
        <w:rPr>
          <w:color w:val="000000"/>
          <w:u w:val="single"/>
        </w:rPr>
        <w:t xml:space="preserve">       </w:t>
      </w:r>
      <w:r>
        <w:rPr>
          <w:color w:val="000000"/>
        </w:rPr>
        <w:t>日生效，被授权人无转委权。</w:t>
      </w:r>
    </w:p>
    <w:p w14:paraId="4F7673FC">
      <w:pPr>
        <w:widowControl w:val="0"/>
        <w:spacing w:line="360" w:lineRule="auto"/>
        <w:rPr>
          <w:color w:val="000000"/>
        </w:rPr>
      </w:pPr>
      <w:r>
        <w:rPr>
          <w:color w:val="000000"/>
        </w:rPr>
        <w:t xml:space="preserve">    特此声明。</w:t>
      </w:r>
    </w:p>
    <w:p w14:paraId="602DF71A">
      <w:pPr>
        <w:widowControl w:val="0"/>
        <w:spacing w:line="360" w:lineRule="auto"/>
        <w:rPr>
          <w:color w:val="000000"/>
        </w:rPr>
      </w:pPr>
    </w:p>
    <w:p w14:paraId="669DAFE1">
      <w:pPr>
        <w:widowControl w:val="0"/>
        <w:spacing w:after="0" w:line="360" w:lineRule="auto"/>
        <w:rPr>
          <w:bCs w:val="0"/>
          <w:color w:val="000000"/>
          <w:u w:val="single"/>
        </w:rPr>
      </w:pPr>
      <w:r>
        <w:rPr>
          <w:b/>
          <w:bCs w:val="0"/>
          <w:color w:val="000000"/>
        </w:rPr>
        <w:t>投标人</w:t>
      </w:r>
      <w:r>
        <w:rPr>
          <w:rFonts w:hint="eastAsia"/>
          <w:b/>
          <w:bCs w:val="0"/>
          <w:color w:val="000000"/>
        </w:rPr>
        <w:t>全称</w:t>
      </w:r>
      <w:r>
        <w:rPr>
          <w:rFonts w:ascii="Times New Roman" w:hAnsi="Times New Roman"/>
          <w:b/>
          <w:color w:val="000000"/>
        </w:rPr>
        <w:t>（</w:t>
      </w:r>
      <w:r>
        <w:rPr>
          <w:rFonts w:hint="eastAsia" w:cs="宋体"/>
          <w:b/>
          <w:color w:val="000000"/>
        </w:rPr>
        <w:t>加盖CA电子公章</w:t>
      </w:r>
      <w:r>
        <w:rPr>
          <w:rFonts w:ascii="Times New Roman" w:hAnsi="Times New Roman"/>
          <w:b/>
          <w:color w:val="000000"/>
        </w:rPr>
        <w:t>）</w:t>
      </w:r>
      <w:r>
        <w:rPr>
          <w:rFonts w:hint="eastAsia"/>
          <w:bCs w:val="0"/>
          <w:color w:val="000000"/>
          <w:u w:val="single"/>
        </w:rPr>
        <w:t>：</w:t>
      </w:r>
      <w:r>
        <w:rPr>
          <w:bCs w:val="0"/>
          <w:color w:val="000000"/>
          <w:u w:val="single"/>
        </w:rPr>
        <w:t xml:space="preserve">                  </w:t>
      </w:r>
    </w:p>
    <w:p w14:paraId="405049AC">
      <w:pPr>
        <w:widowControl w:val="0"/>
        <w:spacing w:after="0" w:line="360" w:lineRule="auto"/>
        <w:rPr>
          <w:bCs w:val="0"/>
          <w:color w:val="000000"/>
          <w:u w:val="single"/>
        </w:rPr>
      </w:pPr>
      <w:r>
        <w:rPr>
          <w:b/>
          <w:bCs w:val="0"/>
          <w:color w:val="000000"/>
        </w:rPr>
        <w:t>法定代表人</w:t>
      </w:r>
      <w:r>
        <w:rPr>
          <w:rFonts w:hint="eastAsia"/>
          <w:b/>
          <w:bCs w:val="0"/>
          <w:color w:val="000000"/>
        </w:rPr>
        <w:t>姓名</w:t>
      </w:r>
      <w:r>
        <w:rPr>
          <w:bCs w:val="0"/>
          <w:color w:val="000000"/>
        </w:rPr>
        <w:t>：</w:t>
      </w:r>
      <w:r>
        <w:rPr>
          <w:bCs w:val="0"/>
          <w:color w:val="000000"/>
          <w:u w:val="single"/>
        </w:rPr>
        <w:t xml:space="preserve">                        </w:t>
      </w:r>
    </w:p>
    <w:p w14:paraId="09003833">
      <w:pPr>
        <w:widowControl w:val="0"/>
        <w:spacing w:after="0" w:line="360" w:lineRule="auto"/>
        <w:rPr>
          <w:color w:val="000000"/>
          <w:u w:val="single"/>
        </w:rPr>
      </w:pPr>
      <w:r>
        <w:rPr>
          <w:color w:val="000000"/>
        </w:rPr>
        <w:t>授权代表</w:t>
      </w:r>
      <w:r>
        <w:rPr>
          <w:rFonts w:hint="eastAsia"/>
          <w:b/>
          <w:color w:val="000000"/>
        </w:rPr>
        <w:t>姓名</w:t>
      </w:r>
      <w:r>
        <w:rPr>
          <w:color w:val="000000"/>
        </w:rPr>
        <w:t>：</w:t>
      </w:r>
      <w:r>
        <w:rPr>
          <w:color w:val="000000"/>
          <w:u w:val="single"/>
        </w:rPr>
        <w:t xml:space="preserve">                   </w:t>
      </w:r>
    </w:p>
    <w:p w14:paraId="375B72FF">
      <w:pPr>
        <w:widowControl w:val="0"/>
        <w:spacing w:after="0" w:line="360" w:lineRule="auto"/>
        <w:rPr>
          <w:color w:val="000000"/>
          <w:u w:val="single"/>
        </w:rPr>
      </w:pPr>
      <w:r>
        <w:rPr>
          <w:color w:val="000000"/>
        </w:rPr>
        <w:t>公民身份号码：</w:t>
      </w:r>
      <w:r>
        <w:rPr>
          <w:color w:val="000000"/>
          <w:u w:val="single"/>
        </w:rPr>
        <w:t xml:space="preserve">                 </w:t>
      </w:r>
    </w:p>
    <w:p w14:paraId="09C77327">
      <w:pPr>
        <w:widowControl w:val="0"/>
        <w:spacing w:after="0" w:line="360" w:lineRule="auto"/>
        <w:rPr>
          <w:color w:val="000000"/>
          <w:u w:val="single"/>
        </w:rPr>
      </w:pPr>
      <w:r>
        <w:rPr>
          <w:color w:val="000000"/>
        </w:rPr>
        <w:t>授权代表</w:t>
      </w:r>
      <w:r>
        <w:rPr>
          <w:rFonts w:hint="eastAsia"/>
          <w:color w:val="000000"/>
        </w:rPr>
        <w:t>手机</w:t>
      </w:r>
      <w:r>
        <w:rPr>
          <w:color w:val="000000"/>
        </w:rPr>
        <w:t>：</w:t>
      </w:r>
      <w:r>
        <w:rPr>
          <w:color w:val="000000"/>
          <w:u w:val="single"/>
        </w:rPr>
        <w:t xml:space="preserve">                   </w:t>
      </w:r>
    </w:p>
    <w:p w14:paraId="78C57145">
      <w:pPr>
        <w:widowControl w:val="0"/>
        <w:spacing w:after="0" w:line="360" w:lineRule="auto"/>
        <w:rPr>
          <w:color w:val="000000"/>
          <w:u w:val="single"/>
        </w:rPr>
      </w:pPr>
    </w:p>
    <w:p w14:paraId="561357F0">
      <w:pPr>
        <w:widowControl w:val="0"/>
        <w:spacing w:after="0" w:line="360" w:lineRule="auto"/>
        <w:rPr>
          <w:rFonts w:cs="宋体"/>
          <w:b/>
          <w:color w:val="000000"/>
        </w:rPr>
      </w:pPr>
      <w:r>
        <w:rPr>
          <w:rFonts w:hint="eastAsia" w:cs="宋体"/>
          <w:b/>
          <w:color w:val="000000"/>
        </w:rPr>
        <w:t>注：</w:t>
      </w:r>
      <w:r>
        <w:rPr>
          <w:rFonts w:cs="宋体"/>
          <w:b/>
          <w:color w:val="000000"/>
        </w:rPr>
        <w:t>如法</w:t>
      </w:r>
      <w:r>
        <w:rPr>
          <w:rFonts w:hint="eastAsia" w:cs="宋体"/>
          <w:b/>
          <w:color w:val="000000"/>
        </w:rPr>
        <w:t>定</w:t>
      </w:r>
      <w:r>
        <w:rPr>
          <w:rFonts w:cs="宋体"/>
          <w:b/>
          <w:color w:val="000000"/>
        </w:rPr>
        <w:t>代表人参加本项目</w:t>
      </w:r>
      <w:r>
        <w:rPr>
          <w:rFonts w:hint="eastAsia" w:cs="宋体"/>
          <w:b/>
          <w:color w:val="000000"/>
        </w:rPr>
        <w:t>投标</w:t>
      </w:r>
      <w:r>
        <w:rPr>
          <w:rFonts w:cs="宋体"/>
          <w:b/>
          <w:color w:val="000000"/>
        </w:rPr>
        <w:t>活动，“法</w:t>
      </w:r>
      <w:r>
        <w:rPr>
          <w:rFonts w:hint="eastAsia" w:cs="宋体"/>
          <w:b/>
          <w:color w:val="000000"/>
        </w:rPr>
        <w:t>定</w:t>
      </w:r>
      <w:r>
        <w:rPr>
          <w:b/>
          <w:color w:val="000000"/>
        </w:rPr>
        <w:t>代表人</w:t>
      </w:r>
      <w:r>
        <w:rPr>
          <w:rFonts w:cs="宋体"/>
          <w:b/>
          <w:color w:val="000000"/>
        </w:rPr>
        <w:t>授权书”可不提供，但需提供法人代表人身份证正反面及营业执照扫描件。</w:t>
      </w:r>
    </w:p>
    <w:p w14:paraId="547488FC">
      <w:pPr>
        <w:spacing w:line="360" w:lineRule="auto"/>
        <w:rPr>
          <w:b/>
          <w:color w:val="000000"/>
        </w:rPr>
      </w:pPr>
      <w:r>
        <w:rPr>
          <w:rFonts w:hint="eastAsia"/>
          <w:b/>
          <w:bCs w:val="0"/>
          <w:color w:val="000000"/>
        </w:rPr>
        <w:t>（1）请附</w:t>
      </w:r>
      <w:r>
        <w:rPr>
          <w:b/>
          <w:bCs w:val="0"/>
          <w:color w:val="000000"/>
        </w:rPr>
        <w:t>授权代表</w:t>
      </w:r>
      <w:r>
        <w:rPr>
          <w:rFonts w:hint="eastAsia"/>
          <w:b/>
          <w:bCs w:val="0"/>
          <w:color w:val="000000"/>
        </w:rPr>
        <w:t>居民</w:t>
      </w:r>
      <w:r>
        <w:rPr>
          <w:b/>
          <w:bCs w:val="0"/>
          <w:color w:val="000000"/>
        </w:rPr>
        <w:t>身份证</w:t>
      </w:r>
      <w:r>
        <w:rPr>
          <w:rFonts w:hint="eastAsia"/>
          <w:b/>
          <w:bCs w:val="0"/>
          <w:color w:val="000000"/>
        </w:rPr>
        <w:t>、法定代表人居民</w:t>
      </w:r>
      <w:r>
        <w:rPr>
          <w:b/>
          <w:bCs w:val="0"/>
          <w:color w:val="000000"/>
        </w:rPr>
        <w:t>身份证</w:t>
      </w:r>
      <w:r>
        <w:rPr>
          <w:rFonts w:hint="eastAsia"/>
          <w:b/>
          <w:bCs w:val="0"/>
          <w:color w:val="000000"/>
        </w:rPr>
        <w:t>电子扫描件：</w:t>
      </w:r>
    </w:p>
    <w:p w14:paraId="1F5C65CB">
      <w:pPr>
        <w:widowControl w:val="0"/>
        <w:spacing w:after="0" w:line="360" w:lineRule="auto"/>
        <w:rPr>
          <w:b/>
          <w:color w:val="000000"/>
        </w:rPr>
      </w:pPr>
      <w:r>
        <w:rPr>
          <w:rFonts w:hint="eastAsia"/>
          <w:b/>
          <w:color w:val="000000"/>
        </w:rPr>
        <w:t>（2）法定代表人参加投标</w:t>
      </w:r>
      <w:r>
        <w:rPr>
          <w:rFonts w:hint="eastAsia"/>
          <w:b/>
          <w:bCs w:val="0"/>
          <w:color w:val="000000"/>
        </w:rPr>
        <w:t>的</w:t>
      </w:r>
      <w:r>
        <w:rPr>
          <w:rFonts w:hint="eastAsia" w:cs="宋体"/>
          <w:b/>
          <w:bCs w:val="0"/>
          <w:color w:val="000000"/>
          <w:lang w:val="zh-CN"/>
        </w:rPr>
        <w:t>无需提供授权书，</w:t>
      </w:r>
      <w:r>
        <w:rPr>
          <w:rFonts w:hint="eastAsia"/>
          <w:b/>
          <w:color w:val="000000"/>
        </w:rPr>
        <w:t>请附法定代表人居民身份证电子扫描件：</w:t>
      </w:r>
    </w:p>
    <w:p w14:paraId="34E6217C">
      <w:pPr>
        <w:widowControl w:val="0"/>
        <w:spacing w:after="0" w:line="240" w:lineRule="auto"/>
        <w:rPr>
          <w:bCs w:val="0"/>
          <w:color w:val="000000"/>
          <w:sz w:val="21"/>
          <w:szCs w:val="20"/>
        </w:rPr>
      </w:pPr>
    </w:p>
    <w:p w14:paraId="23BA8EF3">
      <w:pPr>
        <w:pStyle w:val="38"/>
        <w:widowControl w:val="0"/>
        <w:spacing w:before="0"/>
        <w:jc w:val="center"/>
        <w:rPr>
          <w:rFonts w:ascii="宋体" w:hAnsi="宋体"/>
          <w:color w:val="000000"/>
        </w:rPr>
      </w:pPr>
      <w:bookmarkStart w:id="86" w:name="_Toc481067496"/>
      <w:bookmarkStart w:id="87" w:name="_Toc518399677"/>
      <w:bookmarkStart w:id="88" w:name="_Toc315868077"/>
      <w:bookmarkStart w:id="89" w:name="_Toc315875339"/>
      <w:bookmarkStart w:id="90" w:name="_Toc158691789"/>
      <w:r>
        <w:rPr>
          <w:rFonts w:ascii="宋体" w:hAnsi="宋体"/>
          <w:color w:val="000000"/>
        </w:rPr>
        <w:br w:type="page" w:clear="all"/>
      </w:r>
      <w:bookmarkStart w:id="91" w:name="_Toc25930"/>
      <w:r>
        <w:rPr>
          <w:rFonts w:ascii="宋体" w:hAnsi="宋体"/>
          <w:color w:val="000000"/>
        </w:rPr>
        <w:t>附件4</w:t>
      </w:r>
      <w:r>
        <w:rPr>
          <w:rFonts w:hint="eastAsia" w:ascii="宋体" w:hAnsi="宋体"/>
          <w:color w:val="000000"/>
        </w:rPr>
        <w:t>、</w:t>
      </w:r>
      <w:bookmarkStart w:id="92" w:name="_Toc518399678"/>
      <w:bookmarkStart w:id="93" w:name="_Toc511680892"/>
      <w:bookmarkStart w:id="94" w:name="_Toc509495280"/>
      <w:r>
        <w:rPr>
          <w:rFonts w:hint="eastAsia" w:ascii="宋体" w:hAnsi="宋体"/>
          <w:color w:val="000000"/>
        </w:rPr>
        <w:t>中小企业声明函</w:t>
      </w:r>
      <w:bookmarkEnd w:id="91"/>
      <w:bookmarkEnd w:id="92"/>
      <w:bookmarkEnd w:id="93"/>
      <w:bookmarkEnd w:id="94"/>
    </w:p>
    <w:bookmarkEnd w:id="86"/>
    <w:bookmarkEnd w:id="87"/>
    <w:bookmarkEnd w:id="88"/>
    <w:bookmarkEnd w:id="89"/>
    <w:bookmarkEnd w:id="90"/>
    <w:p w14:paraId="077D5039">
      <w:pPr>
        <w:widowControl w:val="0"/>
        <w:spacing w:after="0" w:line="580" w:lineRule="exact"/>
        <w:rPr>
          <w:rFonts w:cs="宋体"/>
          <w:bCs w:val="0"/>
          <w:color w:val="000000"/>
          <w:lang w:val="zh-CN"/>
        </w:rPr>
      </w:pPr>
      <w:r>
        <w:rPr>
          <w:rFonts w:hint="eastAsia"/>
          <w:bCs w:val="0"/>
          <w:color w:val="000000"/>
          <w:u w:val="single"/>
        </w:rPr>
        <w:t>苏州市群益工程顾问有限责任公司</w:t>
      </w:r>
      <w:r>
        <w:rPr>
          <w:rFonts w:cs="宋体"/>
          <w:bCs w:val="0"/>
          <w:color w:val="000000"/>
          <w:lang w:val="zh-CN"/>
        </w:rPr>
        <w:t>：</w:t>
      </w:r>
    </w:p>
    <w:p w14:paraId="408FE183">
      <w:pPr>
        <w:widowControl w:val="0"/>
        <w:spacing w:after="0" w:line="580" w:lineRule="exact"/>
        <w:ind w:firstLine="480"/>
        <w:rPr>
          <w:rFonts w:cs="宋体"/>
          <w:bCs w:val="0"/>
          <w:color w:val="000000"/>
          <w:lang w:val="zh-CN"/>
        </w:rPr>
      </w:pPr>
      <w:r>
        <w:rPr>
          <w:rFonts w:hint="eastAsia" w:cs="宋体"/>
          <w:bCs w:val="0"/>
          <w:color w:val="000000"/>
          <w:lang w:val="zh-CN"/>
        </w:rPr>
        <w:t>本公司郑重声明，根据《政府采购促进中小企业发展管理办法》（财库﹝</w:t>
      </w:r>
      <w:r>
        <w:rPr>
          <w:rFonts w:cs="宋体"/>
          <w:bCs w:val="0"/>
          <w:color w:val="000000"/>
          <w:lang w:val="zh-CN"/>
        </w:rPr>
        <w:t>2020﹞46 号）的规定，本公司参加</w:t>
      </w:r>
      <w:r>
        <w:rPr>
          <w:rFonts w:hint="eastAsia" w:ascii="Segoe UI Symbol" w:hAnsi="Segoe UI Symbol" w:cs="Segoe UI Symbol"/>
          <w:b/>
          <w:color w:val="000000"/>
          <w:u w:val="single"/>
        </w:rPr>
        <w:t>常熟市辛庄镇人民政府</w:t>
      </w:r>
      <w:r>
        <w:rPr>
          <w:rFonts w:cs="宋体"/>
          <w:color w:val="000000"/>
          <w:lang w:val="zh-CN"/>
        </w:rPr>
        <w:t>的</w:t>
      </w:r>
      <w:r>
        <w:rPr>
          <w:rFonts w:hint="eastAsia" w:ascii="Segoe UI Symbol" w:hAnsi="Segoe UI Symbol" w:cs="Segoe UI Symbol"/>
          <w:b/>
          <w:color w:val="000000"/>
          <w:u w:val="single"/>
        </w:rPr>
        <w:t>辛庄镇2025年1月-2026年12月年度市级S227、G524绿化养护服务</w:t>
      </w:r>
      <w:r>
        <w:rPr>
          <w:rFonts w:cs="宋体"/>
          <w:bCs w:val="0"/>
          <w:color w:val="000000"/>
          <w:lang w:val="zh-CN"/>
        </w:rPr>
        <w:t>采购活动，</w:t>
      </w:r>
      <w:r>
        <w:rPr>
          <w:rFonts w:hint="eastAsia" w:cs="宋体"/>
          <w:bCs w:val="0"/>
          <w:color w:val="000000"/>
          <w:lang w:val="zh-CN"/>
        </w:rPr>
        <w:t>提供的服务全部由符合政策要求的中小企业承接。企业的具体情况如下：</w:t>
      </w:r>
    </w:p>
    <w:p w14:paraId="7B119E7E">
      <w:pPr>
        <w:spacing w:after="0" w:line="580" w:lineRule="exact"/>
        <w:ind w:firstLine="480"/>
        <w:rPr>
          <w:rFonts w:cs="宋体"/>
          <w:color w:val="000000"/>
          <w:lang w:val="zh-CN"/>
        </w:rPr>
      </w:pPr>
      <w:r>
        <w:rPr>
          <w:rFonts w:cs="宋体"/>
          <w:bCs w:val="0"/>
          <w:color w:val="000000"/>
          <w:lang w:val="zh-CN"/>
        </w:rPr>
        <w:t>1</w:t>
      </w:r>
      <w:r>
        <w:rPr>
          <w:rFonts w:hint="eastAsia" w:cs="宋体"/>
          <w:bCs w:val="0"/>
          <w:color w:val="000000"/>
          <w:lang w:val="zh-CN"/>
        </w:rPr>
        <w:t>、</w:t>
      </w:r>
      <w:r>
        <w:rPr>
          <w:rFonts w:hint="eastAsia" w:ascii="Segoe UI Symbol" w:hAnsi="Segoe UI Symbol" w:cs="Segoe UI Symbol"/>
          <w:b/>
          <w:color w:val="000000"/>
          <w:u w:val="single"/>
        </w:rPr>
        <w:t>辛庄镇2025年1月-2026年12月年度市级S227、G524绿化养护服务（标的名称）</w:t>
      </w:r>
      <w:r>
        <w:rPr>
          <w:rFonts w:cs="宋体"/>
          <w:bCs w:val="0"/>
          <w:color w:val="000000"/>
          <w:lang w:val="zh-CN"/>
        </w:rPr>
        <w:t>，属于</w:t>
      </w:r>
      <w:r>
        <w:rPr>
          <w:rFonts w:hint="eastAsia"/>
          <w:b/>
          <w:color w:val="000000"/>
          <w:u w:val="single"/>
        </w:rPr>
        <w:t>其他未列明行业</w:t>
      </w:r>
      <w:r>
        <w:rPr>
          <w:rFonts w:hint="eastAsia" w:cs="宋体"/>
          <w:bCs w:val="0"/>
          <w:color w:val="000000"/>
          <w:lang w:val="zh-CN"/>
        </w:rPr>
        <w:t>行业；</w:t>
      </w:r>
      <w:r>
        <w:rPr>
          <w:rFonts w:hint="eastAsia" w:cs="宋体"/>
          <w:color w:val="000000"/>
          <w:lang w:val="zh-CN"/>
        </w:rPr>
        <w:t>承接企业为</w:t>
      </w:r>
      <w:r>
        <w:rPr>
          <w:rFonts w:hint="eastAsia" w:cs="宋体"/>
          <w:color w:val="000000"/>
          <w:u w:val="single"/>
          <w:lang w:val="zh-CN"/>
        </w:rPr>
        <w:t>（企业名称）</w:t>
      </w:r>
      <w:r>
        <w:rPr>
          <w:rFonts w:hint="eastAsia" w:cs="宋体"/>
          <w:color w:val="000000"/>
          <w:lang w:val="zh-CN"/>
        </w:rPr>
        <w:t>，</w:t>
      </w:r>
      <w:r>
        <w:rPr>
          <w:rFonts w:hint="eastAsia"/>
          <w:color w:val="000000"/>
        </w:rPr>
        <w:t>从业人员</w:t>
      </w:r>
      <w:r>
        <w:rPr>
          <w:rFonts w:hint="eastAsia"/>
          <w:color w:val="000000"/>
          <w:u w:val="single"/>
        </w:rPr>
        <w:t xml:space="preserve"> </w:t>
      </w:r>
      <w:r>
        <w:rPr>
          <w:color w:val="000000"/>
          <w:u w:val="single"/>
        </w:rPr>
        <w:t xml:space="preserve">    </w:t>
      </w:r>
      <w:r>
        <w:rPr>
          <w:rFonts w:hint="eastAsia"/>
          <w:color w:val="000000"/>
        </w:rPr>
        <w:t>人，营业收入为</w:t>
      </w:r>
      <w:r>
        <w:rPr>
          <w:rFonts w:hint="eastAsia"/>
          <w:color w:val="000000"/>
          <w:u w:val="single"/>
        </w:rPr>
        <w:t xml:space="preserve"> </w:t>
      </w:r>
      <w:r>
        <w:rPr>
          <w:color w:val="000000"/>
          <w:u w:val="single"/>
        </w:rPr>
        <w:t xml:space="preserve">     </w:t>
      </w:r>
      <w:r>
        <w:rPr>
          <w:rFonts w:hint="eastAsia"/>
          <w:color w:val="000000"/>
        </w:rPr>
        <w:t>万元，资产总额为</w:t>
      </w:r>
      <w:r>
        <w:rPr>
          <w:rFonts w:hint="eastAsia"/>
          <w:color w:val="000000"/>
          <w:u w:val="single"/>
        </w:rPr>
        <w:t xml:space="preserve"> </w:t>
      </w:r>
      <w:r>
        <w:rPr>
          <w:color w:val="000000"/>
          <w:u w:val="single"/>
        </w:rPr>
        <w:t xml:space="preserve">     </w:t>
      </w:r>
      <w:r>
        <w:rPr>
          <w:rFonts w:hint="eastAsia"/>
          <w:color w:val="000000"/>
        </w:rPr>
        <w:t>万元，属于</w:t>
      </w:r>
      <w:r>
        <w:rPr>
          <w:rFonts w:hint="eastAsia"/>
          <w:color w:val="000000"/>
          <w:u w:val="single"/>
        </w:rPr>
        <w:t>（</w:t>
      </w:r>
      <w:r>
        <w:rPr>
          <w:rFonts w:hint="eastAsia"/>
          <w:color w:val="000000"/>
          <w:sz w:val="21"/>
          <w:szCs w:val="21"/>
          <w:u w:val="single"/>
        </w:rPr>
        <w:t>□</w:t>
      </w:r>
      <w:r>
        <w:rPr>
          <w:rFonts w:hint="eastAsia"/>
          <w:color w:val="000000"/>
          <w:u w:val="single"/>
        </w:rPr>
        <w:t>中型企业、</w:t>
      </w:r>
      <w:r>
        <w:rPr>
          <w:rFonts w:hint="eastAsia"/>
          <w:color w:val="000000"/>
          <w:sz w:val="21"/>
          <w:szCs w:val="21"/>
          <w:u w:val="single"/>
        </w:rPr>
        <w:t>□</w:t>
      </w:r>
      <w:r>
        <w:rPr>
          <w:rFonts w:hint="eastAsia"/>
          <w:color w:val="000000"/>
          <w:u w:val="single"/>
        </w:rPr>
        <w:t>小型企业、</w:t>
      </w:r>
      <w:r>
        <w:rPr>
          <w:rFonts w:hint="eastAsia"/>
          <w:color w:val="000000"/>
          <w:sz w:val="21"/>
          <w:szCs w:val="21"/>
          <w:u w:val="single"/>
        </w:rPr>
        <w:t>□</w:t>
      </w:r>
      <w:r>
        <w:rPr>
          <w:rFonts w:hint="eastAsia"/>
          <w:color w:val="000000"/>
          <w:u w:val="single"/>
        </w:rPr>
        <w:t>微型企业）</w:t>
      </w:r>
      <w:r>
        <w:rPr>
          <w:rFonts w:hint="eastAsia"/>
          <w:color w:val="000000"/>
        </w:rPr>
        <w:t>；</w:t>
      </w:r>
    </w:p>
    <w:p w14:paraId="49497B1B">
      <w:pPr>
        <w:spacing w:after="0" w:line="580" w:lineRule="exact"/>
        <w:ind w:firstLine="480"/>
        <w:rPr>
          <w:rFonts w:cs="宋体"/>
          <w:color w:val="000000"/>
          <w:lang w:val="zh-CN"/>
        </w:rPr>
      </w:pPr>
      <w:r>
        <w:rPr>
          <w:rFonts w:cs="宋体"/>
          <w:color w:val="000000"/>
          <w:lang w:val="zh-CN"/>
        </w:rPr>
        <w:t>以上企业，不属于大企业的分支机构，不存在控股股东为大企业的情形，也不存在与大企业的负责人为同一人的情形。</w:t>
      </w:r>
    </w:p>
    <w:p w14:paraId="7BE38C78">
      <w:pPr>
        <w:widowControl w:val="0"/>
        <w:spacing w:after="0" w:line="580" w:lineRule="exact"/>
        <w:ind w:firstLine="480"/>
        <w:rPr>
          <w:rFonts w:cs="宋体"/>
          <w:bCs w:val="0"/>
          <w:color w:val="000000"/>
          <w:lang w:val="zh-CN"/>
        </w:rPr>
      </w:pPr>
      <w:r>
        <w:rPr>
          <w:rFonts w:cs="宋体"/>
          <w:color w:val="000000"/>
          <w:lang w:val="zh-CN"/>
        </w:rPr>
        <w:t>本企业对上述声明内容的真实性负责。如有虚假，将依法承担相应责任。</w:t>
      </w:r>
    </w:p>
    <w:p w14:paraId="19943547">
      <w:pPr>
        <w:widowControl w:val="0"/>
        <w:spacing w:after="120" w:line="440" w:lineRule="exact"/>
        <w:rPr>
          <w:rFonts w:cs="宋体"/>
          <w:color w:val="000000"/>
          <w:lang w:val="zh-CN"/>
        </w:rPr>
      </w:pPr>
    </w:p>
    <w:p w14:paraId="0A8256FE">
      <w:pPr>
        <w:widowControl w:val="0"/>
        <w:spacing w:after="0" w:line="440" w:lineRule="exact"/>
        <w:ind w:firstLine="3844"/>
        <w:rPr>
          <w:b/>
          <w:color w:val="000000"/>
        </w:rPr>
      </w:pPr>
      <w:r>
        <w:rPr>
          <w:rFonts w:hint="eastAsia"/>
          <w:b/>
          <w:color w:val="000000"/>
        </w:rPr>
        <w:t>企业名称</w:t>
      </w:r>
      <w:r>
        <w:rPr>
          <w:rFonts w:hint="eastAsia" w:cs="宋体"/>
          <w:b/>
          <w:color w:val="000000"/>
        </w:rPr>
        <w:t>（加盖CA电子公章）：</w:t>
      </w:r>
    </w:p>
    <w:p w14:paraId="65D7B731">
      <w:pPr>
        <w:widowControl w:val="0"/>
        <w:spacing w:line="360" w:lineRule="auto"/>
        <w:ind w:firstLine="3844"/>
        <w:rPr>
          <w:b/>
          <w:color w:val="000000"/>
        </w:rPr>
      </w:pPr>
      <w:r>
        <w:rPr>
          <w:b/>
          <w:color w:val="000000"/>
        </w:rPr>
        <w:t>日</w:t>
      </w:r>
      <w:r>
        <w:rPr>
          <w:rFonts w:hint="eastAsia"/>
          <w:b/>
          <w:color w:val="000000"/>
        </w:rPr>
        <w:t xml:space="preserve"> </w:t>
      </w:r>
      <w:r>
        <w:rPr>
          <w:b/>
          <w:color w:val="000000"/>
        </w:rPr>
        <w:t>期：</w:t>
      </w:r>
    </w:p>
    <w:p w14:paraId="3B5EA5CD">
      <w:pPr>
        <w:widowControl w:val="0"/>
        <w:spacing w:after="120" w:line="440" w:lineRule="exact"/>
        <w:jc w:val="left"/>
        <w:rPr>
          <w:color w:val="000000"/>
        </w:rPr>
      </w:pPr>
      <w:r>
        <w:rPr>
          <w:rFonts w:hint="eastAsia"/>
          <w:color w:val="000000"/>
        </w:rPr>
        <w:t>注：（1）从业人员、营业收入、资产总额填报上一年度数据，无上一年度数据的新成立企业可不填报。</w:t>
      </w:r>
    </w:p>
    <w:p w14:paraId="780E3F33">
      <w:pPr>
        <w:widowControl w:val="0"/>
        <w:spacing w:after="120" w:line="440" w:lineRule="exact"/>
        <w:jc w:val="left"/>
        <w:rPr>
          <w:bCs w:val="0"/>
          <w:color w:val="000000"/>
        </w:rPr>
      </w:pPr>
      <w:r>
        <w:rPr>
          <w:rFonts w:hint="eastAsia"/>
          <w:color w:val="000000"/>
        </w:rPr>
        <w:t>（2）</w:t>
      </w:r>
      <w:r>
        <w:rPr>
          <w:color w:val="000000"/>
        </w:rPr>
        <w:t>填报严格按工信部联企业〔2011〕300号通知中的《中小企业划型标准规定》进行，中小企业规模类型可进入小程序进行自测</w:t>
      </w:r>
      <w:r>
        <w:rPr>
          <w:rFonts w:hint="eastAsia"/>
          <w:color w:val="000000"/>
        </w:rPr>
        <w:t>。</w:t>
      </w:r>
    </w:p>
    <w:p w14:paraId="28FE5A8E">
      <w:pPr>
        <w:spacing w:after="120" w:line="440" w:lineRule="exact"/>
        <w:jc w:val="left"/>
        <w:rPr>
          <w:b/>
          <w:bCs w:val="0"/>
          <w:color w:val="000000"/>
        </w:rPr>
      </w:pPr>
      <w:r>
        <w:rPr>
          <w:rFonts w:hint="eastAsia"/>
          <w:b/>
          <w:bCs w:val="0"/>
          <w:color w:val="000000"/>
        </w:rPr>
        <w:t>（</w:t>
      </w:r>
      <w:r>
        <w:rPr>
          <w:b/>
          <w:bCs w:val="0"/>
          <w:color w:val="000000"/>
        </w:rPr>
        <w:t>3）上述“中小企业声明函”格式原则上不得改动，因擅自改动引起的评审风险由供应商自行承担。</w:t>
      </w:r>
    </w:p>
    <w:p w14:paraId="7F05B62E">
      <w:pPr>
        <w:spacing w:after="120" w:line="440" w:lineRule="exact"/>
        <w:jc w:val="left"/>
        <w:rPr>
          <w:b/>
          <w:color w:val="000000"/>
        </w:rPr>
      </w:pPr>
      <w:r>
        <w:rPr>
          <w:rFonts w:hint="eastAsia"/>
          <w:b/>
          <w:color w:val="000000"/>
        </w:rPr>
        <w:t>（</w:t>
      </w:r>
      <w:r>
        <w:rPr>
          <w:b/>
          <w:color w:val="000000"/>
        </w:rPr>
        <w:t>4</w:t>
      </w:r>
      <w:r>
        <w:rPr>
          <w:rFonts w:hint="eastAsia"/>
          <w:b/>
          <w:color w:val="000000"/>
        </w:rPr>
        <w:t>）投标人</w:t>
      </w:r>
      <w:r>
        <w:rPr>
          <w:b/>
          <w:color w:val="000000"/>
        </w:rPr>
        <w:t>应在</w:t>
      </w:r>
      <w:r>
        <w:rPr>
          <w:rFonts w:hint="eastAsia"/>
          <w:b/>
          <w:color w:val="000000"/>
        </w:rPr>
        <w:t>投标</w:t>
      </w:r>
      <w:r>
        <w:rPr>
          <w:b/>
          <w:color w:val="000000"/>
        </w:rPr>
        <w:t>文件中</w:t>
      </w:r>
      <w:r>
        <w:rPr>
          <w:rFonts w:hint="eastAsia"/>
          <w:b/>
          <w:color w:val="000000"/>
        </w:rPr>
        <w:t>须</w:t>
      </w:r>
      <w:r>
        <w:rPr>
          <w:b/>
          <w:color w:val="000000"/>
        </w:rPr>
        <w:t>提供中小企业声明函。未按</w:t>
      </w:r>
      <w:r>
        <w:rPr>
          <w:rFonts w:hint="eastAsia"/>
          <w:b/>
          <w:color w:val="000000"/>
        </w:rPr>
        <w:t>招标</w:t>
      </w:r>
      <w:r>
        <w:rPr>
          <w:b/>
          <w:color w:val="000000"/>
        </w:rPr>
        <w:t>文件的规定在</w:t>
      </w:r>
      <w:r>
        <w:rPr>
          <w:rFonts w:hint="eastAsia"/>
          <w:b/>
          <w:color w:val="000000"/>
        </w:rPr>
        <w:t>投标</w:t>
      </w:r>
      <w:r>
        <w:rPr>
          <w:b/>
          <w:color w:val="000000"/>
        </w:rPr>
        <w:t>文件中提供有效的中小企业声明函的，</w:t>
      </w:r>
      <w:r>
        <w:rPr>
          <w:rFonts w:hint="eastAsia"/>
          <w:b/>
          <w:color w:val="000000"/>
        </w:rPr>
        <w:t>相关风险将由投标人自行承担。</w:t>
      </w:r>
    </w:p>
    <w:p w14:paraId="69DEC134">
      <w:pPr>
        <w:spacing w:after="120" w:line="440" w:lineRule="exact"/>
        <w:jc w:val="left"/>
        <w:rPr>
          <w:b/>
          <w:color w:val="000000"/>
        </w:rPr>
      </w:pPr>
    </w:p>
    <w:p w14:paraId="4E3219EF">
      <w:pPr>
        <w:pStyle w:val="38"/>
        <w:widowControl w:val="0"/>
        <w:spacing w:before="0"/>
        <w:jc w:val="center"/>
        <w:rPr>
          <w:rFonts w:ascii="宋体" w:hAnsi="宋体"/>
          <w:color w:val="000000"/>
        </w:rPr>
      </w:pPr>
      <w:r>
        <w:rPr>
          <w:b w:val="0"/>
          <w:color w:val="000000"/>
        </w:rPr>
        <w:br w:type="page" w:clear="all"/>
      </w:r>
      <w:bookmarkStart w:id="95" w:name="_Toc23504"/>
      <w:r>
        <w:rPr>
          <w:rFonts w:hint="eastAsia" w:ascii="宋体" w:hAnsi="宋体"/>
          <w:color w:val="000000"/>
        </w:rPr>
        <w:t>附件</w:t>
      </w:r>
      <w:r>
        <w:rPr>
          <w:rFonts w:ascii="宋体" w:hAnsi="宋体"/>
          <w:color w:val="000000"/>
        </w:rPr>
        <w:t>5</w:t>
      </w:r>
      <w:r>
        <w:rPr>
          <w:rFonts w:hint="eastAsia" w:ascii="宋体" w:hAnsi="宋体"/>
          <w:color w:val="000000"/>
        </w:rPr>
        <w:t>、残疾人福利性单位声明函</w:t>
      </w:r>
      <w:bookmarkEnd w:id="95"/>
    </w:p>
    <w:p w14:paraId="45607B36">
      <w:pPr>
        <w:widowControl w:val="0"/>
        <w:spacing w:after="0" w:line="440" w:lineRule="exact"/>
        <w:rPr>
          <w:rFonts w:cs="宋体"/>
          <w:bCs w:val="0"/>
          <w:color w:val="000000"/>
          <w:lang w:val="zh-CN"/>
        </w:rPr>
      </w:pPr>
      <w:r>
        <w:rPr>
          <w:rFonts w:hint="eastAsia"/>
          <w:bCs w:val="0"/>
          <w:color w:val="000000"/>
          <w:u w:val="single"/>
        </w:rPr>
        <w:t>苏州市群益工程顾问有限责任公司</w:t>
      </w:r>
      <w:r>
        <w:rPr>
          <w:rFonts w:cs="宋体"/>
          <w:bCs w:val="0"/>
          <w:color w:val="000000"/>
          <w:lang w:val="zh-CN"/>
        </w:rPr>
        <w:t>：</w:t>
      </w:r>
    </w:p>
    <w:p w14:paraId="1DCBE7FB">
      <w:pPr>
        <w:widowControl w:val="0"/>
        <w:spacing w:after="0" w:line="580" w:lineRule="exact"/>
        <w:ind w:firstLine="504"/>
        <w:rPr>
          <w:bCs w:val="0"/>
          <w:color w:val="000000"/>
          <w:spacing w:val="6"/>
        </w:rPr>
      </w:pPr>
      <w:r>
        <w:rPr>
          <w:rFonts w:hint="eastAsia"/>
          <w:bCs w:val="0"/>
          <w:color w:val="000000"/>
          <w:spacing w:val="6"/>
        </w:rPr>
        <w:t>本单位郑重声明，根据《财政部 民政部 中国残疾人联合会关于促进残疾人就业政府采购政策的通知》（财库</w:t>
      </w:r>
      <w:r>
        <w:rPr>
          <w:rFonts w:hint="eastAsia"/>
          <w:bCs w:val="0"/>
          <w:color w:val="000000"/>
          <w:spacing w:val="-4"/>
        </w:rPr>
        <w:t>〔2017〕141</w:t>
      </w:r>
      <w:r>
        <w:rPr>
          <w:rFonts w:hint="eastAsia"/>
          <w:bCs w:val="0"/>
          <w:color w:val="000000"/>
          <w:spacing w:val="6"/>
        </w:rPr>
        <w:t>号）的规定，本单位为符合条件的残疾人福利性单位，且本单位参加</w:t>
      </w:r>
      <w:r>
        <w:rPr>
          <w:rFonts w:hint="eastAsia"/>
          <w:color w:val="000000"/>
          <w:u w:val="single"/>
        </w:rPr>
        <w:t>常熟市辛庄镇人民政府</w:t>
      </w:r>
      <w:r>
        <w:rPr>
          <w:rFonts w:hint="eastAsia"/>
          <w:bCs w:val="0"/>
          <w:color w:val="000000"/>
          <w:spacing w:val="6"/>
        </w:rPr>
        <w:t>单位的_</w:t>
      </w:r>
      <w:r>
        <w:rPr>
          <w:rFonts w:hint="eastAsia" w:ascii="Segoe UI Symbol" w:hAnsi="Segoe UI Symbol" w:cs="Segoe UI Symbol"/>
          <w:bCs w:val="0"/>
          <w:color w:val="000000"/>
          <w:u w:val="single"/>
        </w:rPr>
        <w:t>辛庄镇2025年1月-2026年12月年度市级S227、G524绿化养护服务</w:t>
      </w:r>
      <w:r>
        <w:rPr>
          <w:rFonts w:hint="eastAsia"/>
          <w:bCs w:val="0"/>
          <w:color w:val="000000"/>
          <w:spacing w:val="6"/>
        </w:rPr>
        <w:t>__项目</w:t>
      </w:r>
      <w:r>
        <w:rPr>
          <w:rFonts w:hint="eastAsia" w:cs="宋体"/>
          <w:bCs w:val="0"/>
          <w:color w:val="000000"/>
          <w:lang w:val="zh-CN"/>
        </w:rPr>
        <w:t>（项目编号：</w:t>
      </w:r>
      <w:r>
        <w:rPr>
          <w:rFonts w:hint="eastAsia" w:cs="宋体"/>
          <w:bCs w:val="0"/>
          <w:color w:val="000000"/>
          <w:u w:val="single"/>
          <w:lang w:val="zh-CN"/>
        </w:rPr>
        <w:t>JSZC-320581-SZQY-G2024-0021</w:t>
      </w:r>
      <w:r>
        <w:rPr>
          <w:rFonts w:hint="eastAsia" w:cs="宋体"/>
          <w:bCs w:val="0"/>
          <w:color w:val="000000"/>
          <w:lang w:val="zh-CN"/>
        </w:rPr>
        <w:t>）</w:t>
      </w:r>
      <w:r>
        <w:rPr>
          <w:rFonts w:hint="eastAsia"/>
          <w:bCs w:val="0"/>
          <w:color w:val="000000"/>
          <w:spacing w:val="6"/>
        </w:rPr>
        <w:t>采购活动提供本单位制造的货物（由本单位承担工程/提供服务），或者提供其他残疾人福利性单位制造的货物（不包括使用非残疾人福利性单位注册商标的货物）。</w:t>
      </w:r>
    </w:p>
    <w:p w14:paraId="6A7DAFDC">
      <w:pPr>
        <w:widowControl w:val="0"/>
        <w:spacing w:after="0" w:line="580" w:lineRule="exact"/>
        <w:ind w:firstLine="504"/>
        <w:rPr>
          <w:bCs w:val="0"/>
          <w:color w:val="000000"/>
          <w:spacing w:val="6"/>
        </w:rPr>
      </w:pPr>
      <w:r>
        <w:rPr>
          <w:rFonts w:hint="eastAsia"/>
          <w:bCs w:val="0"/>
          <w:color w:val="000000"/>
          <w:spacing w:val="6"/>
        </w:rPr>
        <w:t>本单位对上述声明的真实性负责。如有虚假，将依法承担相应责任。</w:t>
      </w:r>
    </w:p>
    <w:p w14:paraId="3195CC9C">
      <w:pPr>
        <w:widowControl w:val="0"/>
        <w:spacing w:after="0" w:line="580" w:lineRule="exact"/>
        <w:ind w:firstLine="504"/>
        <w:rPr>
          <w:bCs w:val="0"/>
          <w:color w:val="000000"/>
          <w:spacing w:val="6"/>
        </w:rPr>
      </w:pPr>
    </w:p>
    <w:p w14:paraId="471B18D4">
      <w:pPr>
        <w:widowControl w:val="0"/>
        <w:spacing w:after="0" w:line="580" w:lineRule="exact"/>
        <w:ind w:firstLine="504"/>
        <w:rPr>
          <w:bCs w:val="0"/>
          <w:color w:val="000000"/>
          <w:spacing w:val="6"/>
        </w:rPr>
      </w:pPr>
    </w:p>
    <w:p w14:paraId="6A914965">
      <w:pPr>
        <w:widowControl w:val="0"/>
        <w:spacing w:after="0" w:line="440" w:lineRule="exact"/>
        <w:ind w:firstLine="4288"/>
        <w:rPr>
          <w:b/>
          <w:color w:val="000000"/>
        </w:rPr>
      </w:pPr>
      <w:r>
        <w:rPr>
          <w:rFonts w:hint="eastAsia"/>
          <w:b/>
          <w:bCs w:val="0"/>
          <w:color w:val="000000"/>
          <w:spacing w:val="6"/>
        </w:rPr>
        <w:t xml:space="preserve"> </w:t>
      </w:r>
      <w:r>
        <w:rPr>
          <w:rFonts w:hint="eastAsia"/>
          <w:b/>
          <w:color w:val="000000"/>
        </w:rPr>
        <w:t>单位名称</w:t>
      </w:r>
      <w:r>
        <w:rPr>
          <w:rFonts w:hint="eastAsia" w:cs="宋体"/>
          <w:b/>
          <w:color w:val="000000"/>
        </w:rPr>
        <w:t>（加盖CA电子公章）：</w:t>
      </w:r>
    </w:p>
    <w:p w14:paraId="1D008740">
      <w:pPr>
        <w:widowControl w:val="0"/>
        <w:spacing w:line="360" w:lineRule="auto"/>
        <w:ind w:firstLine="4565"/>
        <w:rPr>
          <w:b/>
          <w:color w:val="000000"/>
        </w:rPr>
      </w:pPr>
      <w:r>
        <w:rPr>
          <w:b/>
          <w:color w:val="000000"/>
        </w:rPr>
        <w:t>日</w:t>
      </w:r>
      <w:r>
        <w:rPr>
          <w:rFonts w:hint="eastAsia"/>
          <w:b/>
          <w:color w:val="000000"/>
        </w:rPr>
        <w:t xml:space="preserve"> </w:t>
      </w:r>
      <w:r>
        <w:rPr>
          <w:b/>
          <w:color w:val="000000"/>
        </w:rPr>
        <w:t>期：</w:t>
      </w:r>
    </w:p>
    <w:p w14:paraId="28D7F092">
      <w:pPr>
        <w:pStyle w:val="38"/>
        <w:jc w:val="center"/>
        <w:rPr>
          <w:color w:val="000000"/>
        </w:rPr>
      </w:pPr>
      <w:bookmarkStart w:id="96" w:name="_Toc103080658"/>
      <w:bookmarkStart w:id="97" w:name="_Toc5319"/>
      <w:bookmarkStart w:id="98" w:name="_Toc21484"/>
      <w:bookmarkStart w:id="99" w:name="_Toc7399"/>
      <w:bookmarkStart w:id="100" w:name="_Toc514153165"/>
      <w:r>
        <w:rPr>
          <w:rFonts w:ascii="宋体" w:hAnsi="宋体"/>
          <w:color w:val="000000"/>
        </w:rPr>
        <w:br w:type="page" w:clear="all"/>
      </w:r>
      <w:bookmarkStart w:id="101" w:name="_Toc25649244"/>
      <w:bookmarkStart w:id="102" w:name="_Toc9566"/>
      <w:bookmarkStart w:id="103" w:name="_Toc119671792"/>
      <w:r>
        <w:rPr>
          <w:rFonts w:hint="eastAsia" w:ascii="宋体" w:hAnsi="宋体"/>
          <w:color w:val="000000"/>
        </w:rPr>
        <w:t>附件6</w:t>
      </w:r>
      <w:r>
        <w:rPr>
          <w:color w:val="000000"/>
        </w:rPr>
        <w:t>、</w:t>
      </w:r>
      <w:r>
        <w:rPr>
          <w:rFonts w:hint="eastAsia"/>
          <w:color w:val="000000"/>
        </w:rPr>
        <w:t>报价明细表</w:t>
      </w:r>
      <w:bookmarkEnd w:id="101"/>
      <w:bookmarkEnd w:id="102"/>
      <w:bookmarkEnd w:id="103"/>
    </w:p>
    <w:tbl>
      <w:tblPr>
        <w:tblStyle w:val="32"/>
        <w:tblW w:w="9640" w:type="dxa"/>
        <w:jc w:val="center"/>
        <w:tblLayout w:type="autofit"/>
        <w:tblCellMar>
          <w:top w:w="15" w:type="dxa"/>
          <w:left w:w="15" w:type="dxa"/>
          <w:bottom w:w="15" w:type="dxa"/>
          <w:right w:w="15" w:type="dxa"/>
        </w:tblCellMar>
      </w:tblPr>
      <w:tblGrid>
        <w:gridCol w:w="1398"/>
        <w:gridCol w:w="1676"/>
        <w:gridCol w:w="991"/>
        <w:gridCol w:w="630"/>
        <w:gridCol w:w="1633"/>
        <w:gridCol w:w="873"/>
        <w:gridCol w:w="970"/>
        <w:gridCol w:w="1469"/>
      </w:tblGrid>
      <w:tr w14:paraId="44E1772B">
        <w:tblPrEx>
          <w:tblCellMar>
            <w:top w:w="15" w:type="dxa"/>
            <w:left w:w="15" w:type="dxa"/>
            <w:bottom w:w="15" w:type="dxa"/>
            <w:right w:w="15" w:type="dxa"/>
          </w:tblCellMar>
        </w:tblPrEx>
        <w:trPr>
          <w:trHeight w:val="680" w:hRule="atLeast"/>
          <w:jc w:val="center"/>
        </w:trPr>
        <w:tc>
          <w:tcPr>
            <w:tcW w:w="1398"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5BAF0642">
            <w:pPr>
              <w:jc w:val="center"/>
              <w:rPr>
                <w:rFonts w:ascii="Times New Roman" w:hAnsi="Times New Roman"/>
              </w:rPr>
            </w:pPr>
            <w:r>
              <w:rPr>
                <w:rFonts w:ascii="Times New Roman" w:hAnsi="Times New Roman"/>
                <w:b/>
                <w:lang w:bidi="ar"/>
              </w:rPr>
              <w:t>养护区域</w:t>
            </w:r>
          </w:p>
        </w:tc>
        <w:tc>
          <w:tcPr>
            <w:tcW w:w="1676" w:type="dxa"/>
            <w:tcBorders>
              <w:top w:val="single" w:color="auto" w:sz="8" w:space="0"/>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47AAC11E">
            <w:pPr>
              <w:jc w:val="center"/>
              <w:rPr>
                <w:rFonts w:ascii="Times New Roman" w:hAnsi="Times New Roman"/>
              </w:rPr>
            </w:pPr>
            <w:r>
              <w:rPr>
                <w:rFonts w:ascii="Times New Roman" w:hAnsi="Times New Roman"/>
                <w:b/>
                <w:lang w:bidi="ar"/>
              </w:rPr>
              <w:t>范围</w:t>
            </w:r>
          </w:p>
        </w:tc>
        <w:tc>
          <w:tcPr>
            <w:tcW w:w="1621" w:type="dxa"/>
            <w:gridSpan w:val="2"/>
            <w:tcBorders>
              <w:top w:val="single" w:color="auto" w:sz="8" w:space="0"/>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64B5ABE2">
            <w:pPr>
              <w:jc w:val="center"/>
              <w:rPr>
                <w:rFonts w:ascii="Times New Roman" w:hAnsi="Times New Roman"/>
              </w:rPr>
            </w:pPr>
            <w:r>
              <w:rPr>
                <w:rFonts w:ascii="Times New Roman" w:hAnsi="Times New Roman"/>
                <w:b/>
                <w:lang w:bidi="ar"/>
              </w:rPr>
              <w:t>养护面积（㎡）</w:t>
            </w:r>
          </w:p>
        </w:tc>
        <w:tc>
          <w:tcPr>
            <w:tcW w:w="1633" w:type="dxa"/>
            <w:tcBorders>
              <w:top w:val="single" w:color="auto" w:sz="8" w:space="0"/>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0C564E67">
            <w:pPr>
              <w:jc w:val="center"/>
              <w:rPr>
                <w:rFonts w:ascii="Times New Roman" w:hAnsi="Times New Roman"/>
              </w:rPr>
            </w:pPr>
            <w:r>
              <w:rPr>
                <w:rFonts w:ascii="Times New Roman" w:hAnsi="Times New Roman"/>
                <w:b/>
                <w:lang w:bidi="ar"/>
              </w:rPr>
              <w:t>养护合计面积（㎡）</w:t>
            </w:r>
          </w:p>
        </w:tc>
        <w:tc>
          <w:tcPr>
            <w:tcW w:w="873" w:type="dxa"/>
            <w:tcBorders>
              <w:top w:val="single" w:color="auto" w:sz="8" w:space="0"/>
              <w:left w:val="nil"/>
              <w:bottom w:val="single" w:color="auto" w:sz="8" w:space="0"/>
              <w:right w:val="single" w:color="auto" w:sz="4" w:space="0"/>
            </w:tcBorders>
          </w:tcPr>
          <w:p w14:paraId="5C2C7E45">
            <w:pPr>
              <w:jc w:val="center"/>
              <w:rPr>
                <w:rFonts w:ascii="Times New Roman" w:hAnsi="Times New Roman"/>
                <w:b/>
                <w:lang w:bidi="ar"/>
              </w:rPr>
            </w:pPr>
            <w:r>
              <w:rPr>
                <w:rFonts w:hint="eastAsia" w:ascii="Times New Roman" w:hAnsi="Times New Roman"/>
                <w:b/>
                <w:lang w:bidi="ar"/>
              </w:rPr>
              <w:t>单价最高限价</w:t>
            </w:r>
            <w:r>
              <w:rPr>
                <w:rFonts w:ascii="Times New Roman" w:hAnsi="Times New Roman"/>
                <w:b/>
                <w:lang w:bidi="ar"/>
              </w:rPr>
              <w:t>（元/㎡）</w:t>
            </w:r>
          </w:p>
        </w:tc>
        <w:tc>
          <w:tcPr>
            <w:tcW w:w="970" w:type="dxa"/>
            <w:tcBorders>
              <w:top w:val="single" w:color="auto" w:sz="8" w:space="0"/>
              <w:left w:val="single" w:color="auto" w:sz="4" w:space="0"/>
              <w:bottom w:val="single" w:color="auto" w:sz="8" w:space="0"/>
              <w:right w:val="single" w:color="auto" w:sz="8" w:space="0"/>
            </w:tcBorders>
            <w:shd w:val="clear" w:color="auto" w:fill="auto"/>
            <w:tcMar>
              <w:top w:w="0" w:type="dxa"/>
              <w:left w:w="108" w:type="dxa"/>
              <w:bottom w:w="0" w:type="dxa"/>
              <w:right w:w="108" w:type="dxa"/>
            </w:tcMar>
            <w:vAlign w:val="center"/>
          </w:tcPr>
          <w:p w14:paraId="783B95EA">
            <w:pPr>
              <w:jc w:val="center"/>
              <w:rPr>
                <w:rFonts w:ascii="Times New Roman" w:hAnsi="Times New Roman"/>
              </w:rPr>
            </w:pPr>
            <w:r>
              <w:rPr>
                <w:rFonts w:ascii="Times New Roman" w:hAnsi="Times New Roman"/>
                <w:b/>
                <w:lang w:bidi="ar"/>
              </w:rPr>
              <w:t>报价单价（元/㎡）</w:t>
            </w:r>
          </w:p>
        </w:tc>
        <w:tc>
          <w:tcPr>
            <w:tcW w:w="1469" w:type="dxa"/>
            <w:tcBorders>
              <w:top w:val="single" w:color="auto" w:sz="8" w:space="0"/>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1273D9DE">
            <w:pPr>
              <w:jc w:val="center"/>
              <w:rPr>
                <w:rFonts w:ascii="Times New Roman" w:hAnsi="Times New Roman"/>
              </w:rPr>
            </w:pPr>
            <w:r>
              <w:rPr>
                <w:rFonts w:ascii="Times New Roman" w:hAnsi="Times New Roman"/>
                <w:b/>
                <w:lang w:bidi="ar"/>
              </w:rPr>
              <w:t>合价（元）</w:t>
            </w:r>
          </w:p>
        </w:tc>
      </w:tr>
      <w:tr w14:paraId="6486DEE5">
        <w:tblPrEx>
          <w:tblCellMar>
            <w:top w:w="15" w:type="dxa"/>
            <w:left w:w="15" w:type="dxa"/>
            <w:bottom w:w="15" w:type="dxa"/>
            <w:right w:w="15" w:type="dxa"/>
          </w:tblCellMar>
        </w:tblPrEx>
        <w:trPr>
          <w:trHeight w:val="680" w:hRule="atLeast"/>
          <w:jc w:val="center"/>
        </w:trPr>
        <w:tc>
          <w:tcPr>
            <w:tcW w:w="1398" w:type="dxa"/>
            <w:vMerge w:val="restart"/>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43AEA4BF">
            <w:pPr>
              <w:jc w:val="center"/>
              <w:rPr>
                <w:rFonts w:ascii="Times New Roman" w:hAnsi="Times New Roman"/>
              </w:rPr>
            </w:pPr>
            <w:r>
              <w:rPr>
                <w:rFonts w:ascii="Times New Roman" w:hAnsi="Times New Roman"/>
                <w:lang w:bidi="ar"/>
              </w:rPr>
              <w:t>S227老线</w:t>
            </w:r>
          </w:p>
        </w:tc>
        <w:tc>
          <w:tcPr>
            <w:tcW w:w="1676"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7077B308">
            <w:pPr>
              <w:jc w:val="center"/>
              <w:rPr>
                <w:rFonts w:ascii="Times New Roman" w:hAnsi="Times New Roman"/>
              </w:rPr>
            </w:pPr>
            <w:r>
              <w:rPr>
                <w:rFonts w:ascii="Times New Roman" w:hAnsi="Times New Roman"/>
                <w:lang w:bidi="ar"/>
              </w:rPr>
              <w:t>林带</w:t>
            </w:r>
          </w:p>
        </w:tc>
        <w:tc>
          <w:tcPr>
            <w:tcW w:w="1621" w:type="dxa"/>
            <w:gridSpan w:val="2"/>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515AAEA0">
            <w:pPr>
              <w:jc w:val="center"/>
              <w:rPr>
                <w:rFonts w:ascii="Times New Roman" w:hAnsi="Times New Roman"/>
              </w:rPr>
            </w:pPr>
            <w:r>
              <w:rPr>
                <w:rFonts w:ascii="Times New Roman" w:hAnsi="Times New Roman"/>
                <w:lang w:bidi="ar"/>
              </w:rPr>
              <w:t>56191</w:t>
            </w:r>
          </w:p>
        </w:tc>
        <w:tc>
          <w:tcPr>
            <w:tcW w:w="1633" w:type="dxa"/>
            <w:vMerge w:val="restart"/>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64FD1D4C">
            <w:pPr>
              <w:jc w:val="center"/>
              <w:rPr>
                <w:rFonts w:ascii="Times New Roman" w:hAnsi="Times New Roman"/>
              </w:rPr>
            </w:pPr>
            <w:r>
              <w:rPr>
                <w:rFonts w:ascii="Times New Roman" w:hAnsi="Times New Roman"/>
                <w:lang w:bidi="ar"/>
              </w:rPr>
              <w:t>82114</w:t>
            </w:r>
          </w:p>
        </w:tc>
        <w:tc>
          <w:tcPr>
            <w:tcW w:w="873" w:type="dxa"/>
            <w:tcBorders>
              <w:top w:val="nil"/>
              <w:left w:val="nil"/>
              <w:bottom w:val="single" w:color="auto" w:sz="8" w:space="0"/>
              <w:right w:val="single" w:color="auto" w:sz="4" w:space="0"/>
            </w:tcBorders>
            <w:vAlign w:val="center"/>
          </w:tcPr>
          <w:p w14:paraId="03CBFDC1">
            <w:pPr>
              <w:jc w:val="center"/>
              <w:rPr>
                <w:rFonts w:ascii="Times New Roman" w:hAnsi="Times New Roman"/>
                <w:lang w:bidi="ar"/>
              </w:rPr>
            </w:pPr>
            <w:r>
              <w:rPr>
                <w:rFonts w:ascii="Times New Roman" w:hAnsi="Times New Roman"/>
                <w:lang w:bidi="ar"/>
              </w:rPr>
              <w:t>0.8</w:t>
            </w:r>
          </w:p>
        </w:tc>
        <w:tc>
          <w:tcPr>
            <w:tcW w:w="970" w:type="dxa"/>
            <w:tcBorders>
              <w:top w:val="nil"/>
              <w:left w:val="single" w:color="auto" w:sz="4" w:space="0"/>
              <w:bottom w:val="single" w:color="auto" w:sz="8" w:space="0"/>
              <w:right w:val="single" w:color="auto" w:sz="8" w:space="0"/>
            </w:tcBorders>
            <w:shd w:val="clear" w:color="auto" w:fill="auto"/>
            <w:tcMar>
              <w:top w:w="0" w:type="dxa"/>
              <w:left w:w="108" w:type="dxa"/>
              <w:bottom w:w="0" w:type="dxa"/>
              <w:right w:w="108" w:type="dxa"/>
            </w:tcMar>
            <w:vAlign w:val="center"/>
          </w:tcPr>
          <w:p w14:paraId="2F7EBCE3">
            <w:pPr>
              <w:jc w:val="left"/>
              <w:rPr>
                <w:rFonts w:hint="default" w:ascii="Times New Roman" w:hAnsi="Times New Roman" w:eastAsia="宋体"/>
                <w:lang w:val="en-US" w:eastAsia="zh-CN"/>
              </w:rPr>
            </w:pPr>
          </w:p>
        </w:tc>
        <w:tc>
          <w:tcPr>
            <w:tcW w:w="146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275EEBFE">
            <w:pPr>
              <w:jc w:val="left"/>
              <w:rPr>
                <w:rFonts w:ascii="Times New Roman" w:hAnsi="Times New Roman"/>
              </w:rPr>
            </w:pPr>
            <w:r>
              <w:rPr>
                <w:rFonts w:ascii="Times New Roman" w:hAnsi="Times New Roman"/>
                <w:lang w:bidi="ar"/>
              </w:rPr>
              <w:t>　</w:t>
            </w:r>
          </w:p>
        </w:tc>
      </w:tr>
      <w:tr w14:paraId="4C2E30B0">
        <w:tblPrEx>
          <w:tblCellMar>
            <w:top w:w="15" w:type="dxa"/>
            <w:left w:w="15" w:type="dxa"/>
            <w:bottom w:w="15" w:type="dxa"/>
            <w:right w:w="15" w:type="dxa"/>
          </w:tblCellMar>
        </w:tblPrEx>
        <w:trPr>
          <w:trHeight w:val="680" w:hRule="atLeast"/>
          <w:jc w:val="center"/>
        </w:trPr>
        <w:tc>
          <w:tcPr>
            <w:tcW w:w="1398" w:type="dxa"/>
            <w:vMerge w:val="continue"/>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63D3B73C">
            <w:pPr>
              <w:rPr>
                <w:rFonts w:ascii="Times New Roman" w:hAnsi="Times New Roman"/>
              </w:rPr>
            </w:pPr>
          </w:p>
        </w:tc>
        <w:tc>
          <w:tcPr>
            <w:tcW w:w="1676"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432F6EFC">
            <w:pPr>
              <w:jc w:val="center"/>
              <w:rPr>
                <w:rFonts w:ascii="Times New Roman" w:hAnsi="Times New Roman"/>
              </w:rPr>
            </w:pPr>
            <w:r>
              <w:rPr>
                <w:rFonts w:ascii="Times New Roman" w:hAnsi="Times New Roman"/>
                <w:lang w:bidi="ar"/>
              </w:rPr>
              <w:t>边坡</w:t>
            </w:r>
          </w:p>
        </w:tc>
        <w:tc>
          <w:tcPr>
            <w:tcW w:w="1621" w:type="dxa"/>
            <w:gridSpan w:val="2"/>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787DA84A">
            <w:pPr>
              <w:jc w:val="center"/>
              <w:rPr>
                <w:rFonts w:ascii="Times New Roman" w:hAnsi="Times New Roman"/>
              </w:rPr>
            </w:pPr>
            <w:r>
              <w:rPr>
                <w:rFonts w:ascii="Times New Roman" w:hAnsi="Times New Roman"/>
                <w:lang w:bidi="ar"/>
              </w:rPr>
              <w:t>25923</w:t>
            </w:r>
          </w:p>
        </w:tc>
        <w:tc>
          <w:tcPr>
            <w:tcW w:w="1633"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3C4D631D">
            <w:pPr>
              <w:rPr>
                <w:rFonts w:ascii="Times New Roman" w:hAnsi="Times New Roman"/>
              </w:rPr>
            </w:pPr>
          </w:p>
        </w:tc>
        <w:tc>
          <w:tcPr>
            <w:tcW w:w="873" w:type="dxa"/>
            <w:tcBorders>
              <w:top w:val="nil"/>
              <w:left w:val="nil"/>
              <w:bottom w:val="single" w:color="auto" w:sz="8" w:space="0"/>
              <w:right w:val="single" w:color="auto" w:sz="4" w:space="0"/>
            </w:tcBorders>
            <w:vAlign w:val="center"/>
          </w:tcPr>
          <w:p w14:paraId="13482255">
            <w:pPr>
              <w:jc w:val="center"/>
              <w:rPr>
                <w:rFonts w:ascii="Times New Roman" w:hAnsi="Times New Roman"/>
                <w:lang w:bidi="ar"/>
              </w:rPr>
            </w:pPr>
            <w:r>
              <w:rPr>
                <w:rFonts w:hint="eastAsia" w:ascii="Times New Roman" w:hAnsi="Times New Roman"/>
                <w:lang w:bidi="ar"/>
              </w:rPr>
              <w:t>1</w:t>
            </w:r>
            <w:r>
              <w:rPr>
                <w:rFonts w:ascii="Times New Roman" w:hAnsi="Times New Roman"/>
                <w:lang w:bidi="ar"/>
              </w:rPr>
              <w:t>.5</w:t>
            </w:r>
          </w:p>
        </w:tc>
        <w:tc>
          <w:tcPr>
            <w:tcW w:w="970" w:type="dxa"/>
            <w:tcBorders>
              <w:top w:val="nil"/>
              <w:left w:val="single" w:color="auto" w:sz="4" w:space="0"/>
              <w:bottom w:val="single" w:color="auto" w:sz="8" w:space="0"/>
              <w:right w:val="single" w:color="auto" w:sz="8" w:space="0"/>
            </w:tcBorders>
            <w:shd w:val="clear" w:color="auto" w:fill="auto"/>
            <w:tcMar>
              <w:top w:w="0" w:type="dxa"/>
              <w:left w:w="108" w:type="dxa"/>
              <w:bottom w:w="0" w:type="dxa"/>
              <w:right w:w="108" w:type="dxa"/>
            </w:tcMar>
            <w:vAlign w:val="center"/>
          </w:tcPr>
          <w:p w14:paraId="6BF7A69E">
            <w:pPr>
              <w:jc w:val="left"/>
              <w:rPr>
                <w:rFonts w:hint="default" w:ascii="Times New Roman" w:hAnsi="Times New Roman" w:eastAsia="宋体"/>
                <w:lang w:val="en-US" w:eastAsia="zh-CN"/>
              </w:rPr>
            </w:pPr>
          </w:p>
        </w:tc>
        <w:tc>
          <w:tcPr>
            <w:tcW w:w="146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5A13CBD2">
            <w:pPr>
              <w:jc w:val="left"/>
              <w:rPr>
                <w:rFonts w:ascii="Times New Roman" w:hAnsi="Times New Roman"/>
              </w:rPr>
            </w:pPr>
            <w:r>
              <w:rPr>
                <w:rFonts w:ascii="Times New Roman" w:hAnsi="Times New Roman"/>
                <w:lang w:bidi="ar"/>
              </w:rPr>
              <w:t>　</w:t>
            </w:r>
          </w:p>
        </w:tc>
      </w:tr>
      <w:tr w14:paraId="58230677">
        <w:tblPrEx>
          <w:tblCellMar>
            <w:top w:w="15" w:type="dxa"/>
            <w:left w:w="15" w:type="dxa"/>
            <w:bottom w:w="15" w:type="dxa"/>
            <w:right w:w="15" w:type="dxa"/>
          </w:tblCellMar>
        </w:tblPrEx>
        <w:trPr>
          <w:trHeight w:val="680" w:hRule="atLeast"/>
          <w:jc w:val="center"/>
        </w:trPr>
        <w:tc>
          <w:tcPr>
            <w:tcW w:w="1398" w:type="dxa"/>
            <w:vMerge w:val="continue"/>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4024D531">
            <w:pPr>
              <w:rPr>
                <w:rFonts w:ascii="Times New Roman" w:hAnsi="Times New Roman"/>
              </w:rPr>
            </w:pPr>
          </w:p>
        </w:tc>
        <w:tc>
          <w:tcPr>
            <w:tcW w:w="1676"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02611353">
            <w:pPr>
              <w:jc w:val="center"/>
              <w:rPr>
                <w:rFonts w:ascii="Times New Roman" w:hAnsi="Times New Roman"/>
              </w:rPr>
            </w:pPr>
            <w:r>
              <w:rPr>
                <w:rFonts w:ascii="Times New Roman" w:hAnsi="Times New Roman"/>
                <w:lang w:bidi="ar"/>
              </w:rPr>
              <w:t>中分带（含机非隔离带）</w:t>
            </w:r>
          </w:p>
        </w:tc>
        <w:tc>
          <w:tcPr>
            <w:tcW w:w="1621" w:type="dxa"/>
            <w:gridSpan w:val="2"/>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0B01024C">
            <w:pPr>
              <w:jc w:val="center"/>
              <w:rPr>
                <w:rFonts w:ascii="Times New Roman" w:hAnsi="Times New Roman"/>
              </w:rPr>
            </w:pPr>
            <w:r>
              <w:rPr>
                <w:rFonts w:ascii="Times New Roman" w:hAnsi="Times New Roman"/>
                <w:lang w:bidi="ar"/>
              </w:rPr>
              <w:t>/</w:t>
            </w:r>
          </w:p>
        </w:tc>
        <w:tc>
          <w:tcPr>
            <w:tcW w:w="1633" w:type="dxa"/>
            <w:vMerge w:val="continue"/>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18063BCE">
            <w:pPr>
              <w:rPr>
                <w:rFonts w:ascii="Times New Roman" w:hAnsi="Times New Roman"/>
              </w:rPr>
            </w:pPr>
          </w:p>
        </w:tc>
        <w:tc>
          <w:tcPr>
            <w:tcW w:w="873" w:type="dxa"/>
            <w:tcBorders>
              <w:top w:val="nil"/>
              <w:left w:val="nil"/>
              <w:bottom w:val="single" w:color="auto" w:sz="8" w:space="0"/>
              <w:right w:val="single" w:color="auto" w:sz="4" w:space="0"/>
            </w:tcBorders>
            <w:vAlign w:val="center"/>
          </w:tcPr>
          <w:p w14:paraId="51C7D27B">
            <w:pPr>
              <w:jc w:val="center"/>
              <w:rPr>
                <w:rFonts w:ascii="Times New Roman" w:hAnsi="Times New Roman"/>
                <w:lang w:bidi="ar"/>
              </w:rPr>
            </w:pPr>
            <w:r>
              <w:rPr>
                <w:rFonts w:ascii="Times New Roman" w:hAnsi="Times New Roman"/>
                <w:lang w:bidi="ar"/>
              </w:rPr>
              <w:t>/</w:t>
            </w:r>
          </w:p>
        </w:tc>
        <w:tc>
          <w:tcPr>
            <w:tcW w:w="970" w:type="dxa"/>
            <w:tcBorders>
              <w:top w:val="nil"/>
              <w:left w:val="single" w:color="auto" w:sz="4" w:space="0"/>
              <w:bottom w:val="single" w:color="auto" w:sz="8" w:space="0"/>
              <w:right w:val="single" w:color="auto" w:sz="8" w:space="0"/>
            </w:tcBorders>
            <w:shd w:val="clear" w:color="auto" w:fill="auto"/>
            <w:tcMar>
              <w:top w:w="0" w:type="dxa"/>
              <w:left w:w="108" w:type="dxa"/>
              <w:bottom w:w="0" w:type="dxa"/>
              <w:right w:w="108" w:type="dxa"/>
            </w:tcMar>
            <w:vAlign w:val="center"/>
          </w:tcPr>
          <w:p w14:paraId="5B44D44E">
            <w:pPr>
              <w:jc w:val="left"/>
              <w:rPr>
                <w:rFonts w:ascii="Times New Roman" w:hAnsi="Times New Roman"/>
              </w:rPr>
            </w:pPr>
          </w:p>
        </w:tc>
        <w:tc>
          <w:tcPr>
            <w:tcW w:w="146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5B334DA9">
            <w:pPr>
              <w:jc w:val="left"/>
              <w:rPr>
                <w:rFonts w:ascii="Times New Roman" w:hAnsi="Times New Roman"/>
              </w:rPr>
            </w:pPr>
            <w:r>
              <w:rPr>
                <w:rFonts w:ascii="Times New Roman" w:hAnsi="Times New Roman"/>
                <w:lang w:bidi="ar"/>
              </w:rPr>
              <w:t>　</w:t>
            </w:r>
          </w:p>
        </w:tc>
      </w:tr>
      <w:tr w14:paraId="5231D470">
        <w:tblPrEx>
          <w:tblCellMar>
            <w:top w:w="15" w:type="dxa"/>
            <w:left w:w="15" w:type="dxa"/>
            <w:bottom w:w="15" w:type="dxa"/>
            <w:right w:w="15" w:type="dxa"/>
          </w:tblCellMar>
        </w:tblPrEx>
        <w:trPr>
          <w:trHeight w:val="680" w:hRule="atLeast"/>
          <w:jc w:val="center"/>
        </w:trPr>
        <w:tc>
          <w:tcPr>
            <w:tcW w:w="1398" w:type="dxa"/>
            <w:vMerge w:val="restart"/>
            <w:tcBorders>
              <w:top w:val="nil"/>
              <w:left w:val="single" w:color="auto" w:sz="8" w:space="0"/>
              <w:right w:val="single" w:color="auto" w:sz="8" w:space="0"/>
            </w:tcBorders>
            <w:shd w:val="clear" w:color="auto" w:fill="auto"/>
            <w:tcMar>
              <w:top w:w="0" w:type="dxa"/>
              <w:left w:w="108" w:type="dxa"/>
              <w:bottom w:w="0" w:type="dxa"/>
              <w:right w:w="108" w:type="dxa"/>
            </w:tcMar>
            <w:vAlign w:val="center"/>
          </w:tcPr>
          <w:p w14:paraId="340C63D8">
            <w:pPr>
              <w:jc w:val="center"/>
              <w:rPr>
                <w:rFonts w:ascii="Times New Roman" w:hAnsi="Times New Roman"/>
              </w:rPr>
            </w:pPr>
            <w:r>
              <w:rPr>
                <w:rFonts w:ascii="Times New Roman" w:hAnsi="Times New Roman"/>
              </w:rPr>
              <w:t>G524</w:t>
            </w:r>
          </w:p>
        </w:tc>
        <w:tc>
          <w:tcPr>
            <w:tcW w:w="1676"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6EB44476">
            <w:pPr>
              <w:jc w:val="center"/>
              <w:rPr>
                <w:rFonts w:ascii="Times New Roman" w:hAnsi="Times New Roman"/>
              </w:rPr>
            </w:pPr>
            <w:r>
              <w:rPr>
                <w:rFonts w:ascii="Times New Roman" w:hAnsi="Times New Roman"/>
                <w:lang w:bidi="ar"/>
              </w:rPr>
              <w:t>林带</w:t>
            </w:r>
          </w:p>
        </w:tc>
        <w:tc>
          <w:tcPr>
            <w:tcW w:w="1621" w:type="dxa"/>
            <w:gridSpan w:val="2"/>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7AE3ED45">
            <w:pPr>
              <w:spacing w:after="0" w:line="240" w:lineRule="auto"/>
              <w:jc w:val="center"/>
              <w:rPr>
                <w:rFonts w:hint="eastAsia"/>
                <w:bCs w:val="0"/>
                <w:color w:val="000000"/>
              </w:rPr>
            </w:pPr>
            <w:r>
              <w:rPr>
                <w:rFonts w:hint="eastAsia"/>
                <w:color w:val="000000"/>
              </w:rPr>
              <w:t>52516.6</w:t>
            </w:r>
          </w:p>
        </w:tc>
        <w:tc>
          <w:tcPr>
            <w:tcW w:w="1633" w:type="dxa"/>
            <w:vMerge w:val="restart"/>
            <w:tcBorders>
              <w:top w:val="nil"/>
              <w:left w:val="nil"/>
              <w:right w:val="single" w:color="auto" w:sz="8" w:space="0"/>
            </w:tcBorders>
            <w:shd w:val="clear" w:color="auto" w:fill="auto"/>
            <w:tcMar>
              <w:top w:w="0" w:type="dxa"/>
              <w:left w:w="108" w:type="dxa"/>
              <w:bottom w:w="0" w:type="dxa"/>
              <w:right w:w="108" w:type="dxa"/>
            </w:tcMar>
            <w:vAlign w:val="center"/>
          </w:tcPr>
          <w:p w14:paraId="17138565">
            <w:pPr>
              <w:jc w:val="center"/>
              <w:rPr>
                <w:rFonts w:ascii="Times New Roman" w:hAnsi="Times New Roman"/>
              </w:rPr>
            </w:pPr>
            <w:r>
              <w:rPr>
                <w:rFonts w:ascii="Times New Roman" w:hAnsi="Times New Roman"/>
              </w:rPr>
              <w:t>177315</w:t>
            </w:r>
          </w:p>
        </w:tc>
        <w:tc>
          <w:tcPr>
            <w:tcW w:w="873" w:type="dxa"/>
            <w:tcBorders>
              <w:top w:val="nil"/>
              <w:left w:val="nil"/>
              <w:bottom w:val="single" w:color="auto" w:sz="8" w:space="0"/>
              <w:right w:val="single" w:color="auto" w:sz="4" w:space="0"/>
            </w:tcBorders>
            <w:vAlign w:val="center"/>
          </w:tcPr>
          <w:p w14:paraId="1349A412">
            <w:pPr>
              <w:jc w:val="center"/>
              <w:rPr>
                <w:rFonts w:ascii="Times New Roman" w:hAnsi="Times New Roman"/>
                <w:lang w:bidi="ar"/>
              </w:rPr>
            </w:pPr>
            <w:r>
              <w:rPr>
                <w:rFonts w:hint="eastAsia" w:ascii="Times New Roman" w:hAnsi="Times New Roman"/>
                <w:lang w:bidi="ar"/>
              </w:rPr>
              <w:t>1</w:t>
            </w:r>
          </w:p>
        </w:tc>
        <w:tc>
          <w:tcPr>
            <w:tcW w:w="970" w:type="dxa"/>
            <w:tcBorders>
              <w:top w:val="nil"/>
              <w:left w:val="single" w:color="auto" w:sz="4" w:space="0"/>
              <w:bottom w:val="single" w:color="auto" w:sz="8" w:space="0"/>
              <w:right w:val="single" w:color="auto" w:sz="8" w:space="0"/>
            </w:tcBorders>
            <w:shd w:val="clear" w:color="auto" w:fill="auto"/>
            <w:tcMar>
              <w:top w:w="0" w:type="dxa"/>
              <w:left w:w="108" w:type="dxa"/>
              <w:bottom w:w="0" w:type="dxa"/>
              <w:right w:w="108" w:type="dxa"/>
            </w:tcMar>
            <w:vAlign w:val="center"/>
          </w:tcPr>
          <w:p w14:paraId="7F0A2337">
            <w:pPr>
              <w:jc w:val="left"/>
              <w:rPr>
                <w:rFonts w:hint="default" w:ascii="Times New Roman" w:hAnsi="Times New Roman" w:eastAsia="宋体"/>
                <w:lang w:val="en-US" w:eastAsia="zh-CN" w:bidi="ar"/>
              </w:rPr>
            </w:pPr>
          </w:p>
        </w:tc>
        <w:tc>
          <w:tcPr>
            <w:tcW w:w="146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3B2584DE">
            <w:pPr>
              <w:jc w:val="left"/>
              <w:rPr>
                <w:rFonts w:ascii="Times New Roman" w:hAnsi="Times New Roman"/>
                <w:lang w:bidi="ar"/>
              </w:rPr>
            </w:pPr>
          </w:p>
        </w:tc>
      </w:tr>
      <w:tr w14:paraId="65E2F679">
        <w:tblPrEx>
          <w:tblCellMar>
            <w:top w:w="15" w:type="dxa"/>
            <w:left w:w="15" w:type="dxa"/>
            <w:bottom w:w="15" w:type="dxa"/>
            <w:right w:w="15" w:type="dxa"/>
          </w:tblCellMar>
        </w:tblPrEx>
        <w:trPr>
          <w:trHeight w:val="680" w:hRule="atLeast"/>
          <w:jc w:val="center"/>
        </w:trPr>
        <w:tc>
          <w:tcPr>
            <w:tcW w:w="1398" w:type="dxa"/>
            <w:vMerge w:val="continue"/>
            <w:tcBorders>
              <w:left w:val="single" w:color="auto" w:sz="8" w:space="0"/>
              <w:right w:val="single" w:color="auto" w:sz="8" w:space="0"/>
            </w:tcBorders>
            <w:shd w:val="clear" w:color="auto" w:fill="auto"/>
            <w:tcMar>
              <w:top w:w="0" w:type="dxa"/>
              <w:left w:w="108" w:type="dxa"/>
              <w:bottom w:w="0" w:type="dxa"/>
              <w:right w:w="108" w:type="dxa"/>
            </w:tcMar>
            <w:vAlign w:val="center"/>
          </w:tcPr>
          <w:p w14:paraId="583BFB07">
            <w:pPr>
              <w:rPr>
                <w:rFonts w:ascii="Times New Roman" w:hAnsi="Times New Roman"/>
              </w:rPr>
            </w:pPr>
          </w:p>
        </w:tc>
        <w:tc>
          <w:tcPr>
            <w:tcW w:w="1676"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473E699F">
            <w:pPr>
              <w:jc w:val="center"/>
              <w:rPr>
                <w:rFonts w:ascii="Times New Roman" w:hAnsi="Times New Roman"/>
              </w:rPr>
            </w:pPr>
            <w:r>
              <w:rPr>
                <w:rFonts w:ascii="Times New Roman" w:hAnsi="Times New Roman"/>
                <w:lang w:bidi="ar"/>
              </w:rPr>
              <w:t>边坡</w:t>
            </w:r>
          </w:p>
        </w:tc>
        <w:tc>
          <w:tcPr>
            <w:tcW w:w="1621" w:type="dxa"/>
            <w:gridSpan w:val="2"/>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275A51F5">
            <w:pPr>
              <w:spacing w:after="0" w:line="240" w:lineRule="auto"/>
              <w:jc w:val="center"/>
              <w:rPr>
                <w:rFonts w:hint="eastAsia"/>
                <w:bCs w:val="0"/>
                <w:color w:val="000000"/>
              </w:rPr>
            </w:pPr>
            <w:r>
              <w:rPr>
                <w:rFonts w:hint="eastAsia"/>
                <w:color w:val="000000"/>
              </w:rPr>
              <w:t>88945.4</w:t>
            </w:r>
          </w:p>
        </w:tc>
        <w:tc>
          <w:tcPr>
            <w:tcW w:w="1633" w:type="dxa"/>
            <w:vMerge w:val="continue"/>
            <w:tcBorders>
              <w:left w:val="nil"/>
              <w:right w:val="single" w:color="auto" w:sz="8" w:space="0"/>
            </w:tcBorders>
            <w:shd w:val="clear" w:color="auto" w:fill="auto"/>
            <w:tcMar>
              <w:top w:w="0" w:type="dxa"/>
              <w:left w:w="108" w:type="dxa"/>
              <w:bottom w:w="0" w:type="dxa"/>
              <w:right w:w="108" w:type="dxa"/>
            </w:tcMar>
            <w:vAlign w:val="center"/>
          </w:tcPr>
          <w:p w14:paraId="7998E7CB">
            <w:pPr>
              <w:rPr>
                <w:rFonts w:ascii="Times New Roman" w:hAnsi="Times New Roman"/>
              </w:rPr>
            </w:pPr>
          </w:p>
        </w:tc>
        <w:tc>
          <w:tcPr>
            <w:tcW w:w="873" w:type="dxa"/>
            <w:tcBorders>
              <w:top w:val="nil"/>
              <w:left w:val="nil"/>
              <w:bottom w:val="single" w:color="auto" w:sz="8" w:space="0"/>
              <w:right w:val="single" w:color="auto" w:sz="4" w:space="0"/>
            </w:tcBorders>
            <w:vAlign w:val="center"/>
          </w:tcPr>
          <w:p w14:paraId="61CD3D99">
            <w:pPr>
              <w:jc w:val="center"/>
              <w:rPr>
                <w:rFonts w:ascii="Times New Roman" w:hAnsi="Times New Roman"/>
                <w:lang w:bidi="ar"/>
              </w:rPr>
            </w:pPr>
            <w:r>
              <w:rPr>
                <w:rFonts w:hint="eastAsia" w:ascii="Times New Roman" w:hAnsi="Times New Roman"/>
                <w:lang w:bidi="ar"/>
              </w:rPr>
              <w:t>1</w:t>
            </w:r>
            <w:r>
              <w:rPr>
                <w:rFonts w:ascii="Times New Roman" w:hAnsi="Times New Roman"/>
                <w:lang w:bidi="ar"/>
              </w:rPr>
              <w:t>.5</w:t>
            </w:r>
          </w:p>
        </w:tc>
        <w:tc>
          <w:tcPr>
            <w:tcW w:w="970" w:type="dxa"/>
            <w:tcBorders>
              <w:top w:val="nil"/>
              <w:left w:val="single" w:color="auto" w:sz="4" w:space="0"/>
              <w:bottom w:val="single" w:color="auto" w:sz="8" w:space="0"/>
              <w:right w:val="single" w:color="auto" w:sz="8" w:space="0"/>
            </w:tcBorders>
            <w:shd w:val="clear" w:color="auto" w:fill="auto"/>
            <w:tcMar>
              <w:top w:w="0" w:type="dxa"/>
              <w:left w:w="108" w:type="dxa"/>
              <w:bottom w:w="0" w:type="dxa"/>
              <w:right w:w="108" w:type="dxa"/>
            </w:tcMar>
            <w:vAlign w:val="center"/>
          </w:tcPr>
          <w:p w14:paraId="19FC4931">
            <w:pPr>
              <w:jc w:val="left"/>
              <w:rPr>
                <w:rFonts w:hint="default" w:ascii="Times New Roman" w:hAnsi="Times New Roman" w:eastAsia="宋体"/>
                <w:lang w:val="en-US" w:eastAsia="zh-CN" w:bidi="ar"/>
              </w:rPr>
            </w:pPr>
          </w:p>
        </w:tc>
        <w:tc>
          <w:tcPr>
            <w:tcW w:w="146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50CC0C6D">
            <w:pPr>
              <w:jc w:val="left"/>
              <w:rPr>
                <w:rFonts w:ascii="Times New Roman" w:hAnsi="Times New Roman"/>
                <w:lang w:bidi="ar"/>
              </w:rPr>
            </w:pPr>
          </w:p>
        </w:tc>
      </w:tr>
      <w:tr w14:paraId="0DB3273A">
        <w:tblPrEx>
          <w:tblCellMar>
            <w:top w:w="15" w:type="dxa"/>
            <w:left w:w="15" w:type="dxa"/>
            <w:bottom w:w="15" w:type="dxa"/>
            <w:right w:w="15" w:type="dxa"/>
          </w:tblCellMar>
        </w:tblPrEx>
        <w:trPr>
          <w:trHeight w:val="680" w:hRule="atLeast"/>
          <w:jc w:val="center"/>
        </w:trPr>
        <w:tc>
          <w:tcPr>
            <w:tcW w:w="1398" w:type="dxa"/>
            <w:vMerge w:val="continue"/>
            <w:tcBorders>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2BF664D0">
            <w:pPr>
              <w:rPr>
                <w:rFonts w:ascii="Times New Roman" w:hAnsi="Times New Roman"/>
              </w:rPr>
            </w:pPr>
          </w:p>
        </w:tc>
        <w:tc>
          <w:tcPr>
            <w:tcW w:w="1676"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5499EB5C">
            <w:pPr>
              <w:jc w:val="center"/>
              <w:rPr>
                <w:rFonts w:ascii="Times New Roman" w:hAnsi="Times New Roman"/>
              </w:rPr>
            </w:pPr>
            <w:r>
              <w:rPr>
                <w:rFonts w:ascii="Times New Roman" w:hAnsi="Times New Roman"/>
                <w:lang w:bidi="ar"/>
              </w:rPr>
              <w:t>中分带（含机非隔离带）</w:t>
            </w:r>
          </w:p>
        </w:tc>
        <w:tc>
          <w:tcPr>
            <w:tcW w:w="1621" w:type="dxa"/>
            <w:gridSpan w:val="2"/>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47F82368">
            <w:pPr>
              <w:spacing w:after="0" w:line="240" w:lineRule="auto"/>
              <w:jc w:val="center"/>
              <w:rPr>
                <w:rFonts w:hint="eastAsia"/>
                <w:bCs w:val="0"/>
                <w:color w:val="000000"/>
              </w:rPr>
            </w:pPr>
            <w:r>
              <w:rPr>
                <w:rFonts w:hint="eastAsia"/>
                <w:color w:val="000000"/>
              </w:rPr>
              <w:t>35853</w:t>
            </w:r>
          </w:p>
        </w:tc>
        <w:tc>
          <w:tcPr>
            <w:tcW w:w="1633" w:type="dxa"/>
            <w:vMerge w:val="continue"/>
            <w:tcBorders>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2B78346C">
            <w:pPr>
              <w:rPr>
                <w:rFonts w:ascii="Times New Roman" w:hAnsi="Times New Roman"/>
              </w:rPr>
            </w:pPr>
          </w:p>
        </w:tc>
        <w:tc>
          <w:tcPr>
            <w:tcW w:w="873" w:type="dxa"/>
            <w:tcBorders>
              <w:top w:val="nil"/>
              <w:left w:val="nil"/>
              <w:bottom w:val="single" w:color="auto" w:sz="8" w:space="0"/>
              <w:right w:val="single" w:color="auto" w:sz="4" w:space="0"/>
            </w:tcBorders>
            <w:vAlign w:val="center"/>
          </w:tcPr>
          <w:p w14:paraId="0E89CD26">
            <w:pPr>
              <w:jc w:val="center"/>
              <w:rPr>
                <w:rFonts w:ascii="Times New Roman" w:hAnsi="Times New Roman"/>
                <w:lang w:bidi="ar"/>
              </w:rPr>
            </w:pPr>
            <w:r>
              <w:rPr>
                <w:rFonts w:hint="eastAsia" w:ascii="Times New Roman" w:hAnsi="Times New Roman"/>
                <w:lang w:bidi="ar"/>
              </w:rPr>
              <w:t>4</w:t>
            </w:r>
            <w:r>
              <w:rPr>
                <w:rFonts w:ascii="Times New Roman" w:hAnsi="Times New Roman"/>
                <w:lang w:bidi="ar"/>
              </w:rPr>
              <w:t>.05</w:t>
            </w:r>
          </w:p>
        </w:tc>
        <w:tc>
          <w:tcPr>
            <w:tcW w:w="970" w:type="dxa"/>
            <w:tcBorders>
              <w:top w:val="nil"/>
              <w:left w:val="single" w:color="auto" w:sz="4" w:space="0"/>
              <w:bottom w:val="single" w:color="auto" w:sz="8" w:space="0"/>
              <w:right w:val="single" w:color="auto" w:sz="8" w:space="0"/>
            </w:tcBorders>
            <w:shd w:val="clear" w:color="auto" w:fill="auto"/>
            <w:tcMar>
              <w:top w:w="0" w:type="dxa"/>
              <w:left w:w="108" w:type="dxa"/>
              <w:bottom w:w="0" w:type="dxa"/>
              <w:right w:w="108" w:type="dxa"/>
            </w:tcMar>
            <w:vAlign w:val="center"/>
          </w:tcPr>
          <w:p w14:paraId="02F9F9DD">
            <w:pPr>
              <w:jc w:val="left"/>
              <w:rPr>
                <w:rFonts w:hint="default" w:ascii="Times New Roman" w:hAnsi="Times New Roman" w:eastAsia="宋体"/>
                <w:lang w:val="en-US" w:eastAsia="zh-CN" w:bidi="ar"/>
              </w:rPr>
            </w:pPr>
          </w:p>
        </w:tc>
        <w:tc>
          <w:tcPr>
            <w:tcW w:w="1469" w:type="dxa"/>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30490698">
            <w:pPr>
              <w:jc w:val="left"/>
              <w:rPr>
                <w:rFonts w:ascii="Times New Roman" w:hAnsi="Times New Roman"/>
                <w:lang w:bidi="ar"/>
              </w:rPr>
            </w:pPr>
          </w:p>
        </w:tc>
      </w:tr>
      <w:tr w14:paraId="2F72D5AD">
        <w:tblPrEx>
          <w:tblCellMar>
            <w:top w:w="15" w:type="dxa"/>
            <w:left w:w="15" w:type="dxa"/>
            <w:bottom w:w="15" w:type="dxa"/>
            <w:right w:w="15" w:type="dxa"/>
          </w:tblCellMar>
        </w:tblPrEx>
        <w:trPr>
          <w:trHeight w:val="680" w:hRule="atLeast"/>
          <w:jc w:val="center"/>
        </w:trPr>
        <w:tc>
          <w:tcPr>
            <w:tcW w:w="3074" w:type="dxa"/>
            <w:gridSpan w:val="2"/>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78397E8B">
            <w:pPr>
              <w:jc w:val="center"/>
              <w:rPr>
                <w:rFonts w:ascii="Times New Roman" w:hAnsi="Times New Roman"/>
              </w:rPr>
            </w:pPr>
            <w:r>
              <w:rPr>
                <w:rFonts w:ascii="Times New Roman" w:hAnsi="Times New Roman"/>
                <w:lang w:bidi="ar"/>
              </w:rPr>
              <w:t>1年合计总价</w:t>
            </w:r>
          </w:p>
        </w:tc>
        <w:tc>
          <w:tcPr>
            <w:tcW w:w="991" w:type="dxa"/>
            <w:tcBorders>
              <w:top w:val="nil"/>
              <w:left w:val="nil"/>
              <w:bottom w:val="single" w:color="auto" w:sz="8" w:space="0"/>
              <w:right w:val="nil"/>
            </w:tcBorders>
          </w:tcPr>
          <w:p w14:paraId="23245530">
            <w:pPr>
              <w:jc w:val="left"/>
              <w:rPr>
                <w:rFonts w:ascii="Times New Roman" w:hAnsi="Times New Roman"/>
                <w:lang w:bidi="ar"/>
              </w:rPr>
            </w:pPr>
          </w:p>
        </w:tc>
        <w:tc>
          <w:tcPr>
            <w:tcW w:w="5575" w:type="dxa"/>
            <w:gridSpan w:val="5"/>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283D948C">
            <w:pPr>
              <w:jc w:val="left"/>
              <w:rPr>
                <w:rFonts w:ascii="Times New Roman" w:hAnsi="Times New Roman"/>
              </w:rPr>
            </w:pPr>
            <w:r>
              <w:rPr>
                <w:rFonts w:ascii="Times New Roman" w:hAnsi="Times New Roman"/>
                <w:lang w:bidi="ar"/>
              </w:rPr>
              <w:t>¥</w:t>
            </w:r>
          </w:p>
        </w:tc>
      </w:tr>
      <w:tr w14:paraId="2EEA043C">
        <w:tblPrEx>
          <w:tblCellMar>
            <w:top w:w="15" w:type="dxa"/>
            <w:left w:w="15" w:type="dxa"/>
            <w:bottom w:w="15" w:type="dxa"/>
            <w:right w:w="15" w:type="dxa"/>
          </w:tblCellMar>
        </w:tblPrEx>
        <w:trPr>
          <w:trHeight w:val="680" w:hRule="atLeast"/>
          <w:jc w:val="center"/>
        </w:trPr>
        <w:tc>
          <w:tcPr>
            <w:tcW w:w="3074" w:type="dxa"/>
            <w:gridSpan w:val="2"/>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4328EECA">
            <w:pPr>
              <w:jc w:val="center"/>
              <w:rPr>
                <w:rFonts w:ascii="Times New Roman" w:hAnsi="Times New Roman"/>
              </w:rPr>
            </w:pPr>
            <w:r>
              <w:rPr>
                <w:rFonts w:ascii="Times New Roman" w:hAnsi="Times New Roman"/>
                <w:lang w:bidi="ar"/>
              </w:rPr>
              <w:t>2年合计总价</w:t>
            </w:r>
          </w:p>
        </w:tc>
        <w:tc>
          <w:tcPr>
            <w:tcW w:w="991" w:type="dxa"/>
            <w:tcBorders>
              <w:top w:val="nil"/>
              <w:left w:val="nil"/>
              <w:bottom w:val="single" w:color="auto" w:sz="8" w:space="0"/>
              <w:right w:val="nil"/>
            </w:tcBorders>
          </w:tcPr>
          <w:p w14:paraId="05343F51">
            <w:pPr>
              <w:jc w:val="left"/>
              <w:rPr>
                <w:rFonts w:ascii="Times New Roman" w:hAnsi="Times New Roman"/>
                <w:lang w:bidi="ar"/>
              </w:rPr>
            </w:pPr>
          </w:p>
        </w:tc>
        <w:tc>
          <w:tcPr>
            <w:tcW w:w="5575" w:type="dxa"/>
            <w:gridSpan w:val="5"/>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14:paraId="39D9320A">
            <w:pPr>
              <w:jc w:val="left"/>
              <w:rPr>
                <w:rFonts w:ascii="Times New Roman" w:hAnsi="Times New Roman"/>
              </w:rPr>
            </w:pPr>
            <w:r>
              <w:rPr>
                <w:rFonts w:ascii="Times New Roman" w:hAnsi="Times New Roman"/>
                <w:lang w:bidi="ar"/>
              </w:rPr>
              <w:t>¥</w:t>
            </w:r>
          </w:p>
        </w:tc>
      </w:tr>
    </w:tbl>
    <w:p w14:paraId="697D4677">
      <w:pPr>
        <w:spacing w:line="460" w:lineRule="atLeast"/>
        <w:rPr>
          <w:rFonts w:ascii="Times New Roman" w:hAnsi="Times New Roman"/>
          <w:szCs w:val="21"/>
        </w:rPr>
      </w:pPr>
      <w:r>
        <w:rPr>
          <w:rFonts w:ascii="Times New Roman" w:hAnsi="Times New Roman"/>
          <w:color w:val="000000"/>
          <w:lang w:bidi="ar"/>
        </w:rPr>
        <w:t>注：1、供应商应以人民币报价，最多保留小数点后两位。</w:t>
      </w:r>
    </w:p>
    <w:p w14:paraId="755AEABA">
      <w:pPr>
        <w:spacing w:line="460" w:lineRule="atLeast"/>
        <w:ind w:firstLine="480"/>
        <w:rPr>
          <w:rFonts w:ascii="Times New Roman" w:hAnsi="Times New Roman"/>
          <w:szCs w:val="21"/>
        </w:rPr>
      </w:pPr>
      <w:r>
        <w:rPr>
          <w:rFonts w:ascii="Times New Roman" w:hAnsi="Times New Roman"/>
          <w:color w:val="000000"/>
          <w:lang w:bidi="ar"/>
        </w:rPr>
        <w:t>2、“2年合计总价”应与“</w:t>
      </w:r>
      <w:r>
        <w:rPr>
          <w:rFonts w:hint="eastAsia" w:ascii="Times New Roman" w:hAnsi="Times New Roman"/>
          <w:color w:val="000000"/>
          <w:lang w:bidi="ar"/>
        </w:rPr>
        <w:t>开标</w:t>
      </w:r>
      <w:r>
        <w:rPr>
          <w:rFonts w:ascii="Times New Roman" w:hAnsi="Times New Roman"/>
          <w:color w:val="000000"/>
          <w:lang w:bidi="ar"/>
        </w:rPr>
        <w:t>一览表”中“报价总价”一致。</w:t>
      </w:r>
    </w:p>
    <w:p w14:paraId="63F5765D">
      <w:pPr>
        <w:spacing w:line="400" w:lineRule="exact"/>
        <w:ind w:firstLine="480"/>
        <w:rPr>
          <w:color w:val="000000"/>
        </w:rPr>
      </w:pPr>
      <w:r>
        <w:rPr>
          <w:color w:val="000000"/>
        </w:rPr>
        <w:t>4</w:t>
      </w:r>
      <w:r>
        <w:rPr>
          <w:rFonts w:hint="eastAsia"/>
          <w:color w:val="000000"/>
        </w:rPr>
        <w:t>、每个类型报价单价不得高于报价最高限价，否则按无效投标处理。</w:t>
      </w:r>
    </w:p>
    <w:p w14:paraId="5DFF9D15">
      <w:pPr>
        <w:rPr>
          <w:color w:val="000000"/>
        </w:rPr>
      </w:pPr>
      <w:r>
        <w:rPr>
          <w:rFonts w:hint="eastAsia"/>
          <w:color w:val="000000"/>
        </w:rPr>
        <w:br w:type="page"/>
      </w:r>
    </w:p>
    <w:p w14:paraId="1B70886E">
      <w:pPr>
        <w:pStyle w:val="38"/>
        <w:widowControl w:val="0"/>
        <w:spacing w:before="0" w:line="440" w:lineRule="exact"/>
        <w:jc w:val="center"/>
        <w:rPr>
          <w:rFonts w:ascii="宋体" w:hAnsi="宋体"/>
          <w:color w:val="000000"/>
        </w:rPr>
      </w:pPr>
      <w:bookmarkStart w:id="104" w:name="_Toc30786"/>
      <w:r>
        <w:rPr>
          <w:rFonts w:hint="eastAsia" w:ascii="宋体" w:hAnsi="宋体"/>
          <w:color w:val="000000"/>
        </w:rPr>
        <w:t>附件7</w:t>
      </w:r>
      <w:r>
        <w:rPr>
          <w:rFonts w:ascii="宋体" w:hAnsi="宋体"/>
          <w:color w:val="000000"/>
        </w:rPr>
        <w:t>、投标函</w:t>
      </w:r>
      <w:bookmarkEnd w:id="104"/>
    </w:p>
    <w:p w14:paraId="62688DC0">
      <w:pPr>
        <w:widowControl w:val="0"/>
        <w:spacing w:after="0" w:line="440" w:lineRule="exact"/>
        <w:rPr>
          <w:color w:val="000000"/>
        </w:rPr>
      </w:pPr>
      <w:r>
        <w:rPr>
          <w:color w:val="000000"/>
        </w:rPr>
        <w:t>致：</w:t>
      </w:r>
      <w:r>
        <w:rPr>
          <w:rFonts w:hint="eastAsia"/>
          <w:color w:val="000000"/>
        </w:rPr>
        <w:t>苏州市群益工程顾问有限责任公司</w:t>
      </w:r>
    </w:p>
    <w:p w14:paraId="7894C50A">
      <w:pPr>
        <w:widowControl w:val="0"/>
        <w:spacing w:after="0" w:line="440" w:lineRule="exact"/>
        <w:ind w:firstLine="480"/>
        <w:rPr>
          <w:color w:val="000000"/>
        </w:rPr>
      </w:pPr>
      <w:r>
        <w:rPr>
          <w:color w:val="000000"/>
        </w:rPr>
        <w:t>根据贵方的</w:t>
      </w:r>
      <w:r>
        <w:rPr>
          <w:rFonts w:hint="eastAsia" w:ascii="Segoe UI Symbol" w:hAnsi="Segoe UI Symbol" w:cs="Segoe UI Symbol"/>
          <w:color w:val="000000"/>
          <w:u w:val="single"/>
        </w:rPr>
        <w:t>辛庄镇2025年1月-2026年12月年度市级S227、G524绿化养护服务</w:t>
      </w:r>
      <w:r>
        <w:rPr>
          <w:color w:val="000000"/>
        </w:rPr>
        <w:t>项目招标文件（项目编号：</w:t>
      </w:r>
      <w:r>
        <w:rPr>
          <w:rFonts w:hint="eastAsia"/>
          <w:color w:val="000000"/>
          <w:u w:val="single"/>
        </w:rPr>
        <w:t>JSZC-320581-SZQY-G2024-0021</w:t>
      </w:r>
      <w:r>
        <w:rPr>
          <w:color w:val="000000"/>
        </w:rPr>
        <w:t>），投标人</w:t>
      </w:r>
      <w:r>
        <w:rPr>
          <w:color w:val="000000"/>
          <w:u w:val="single"/>
        </w:rPr>
        <w:t xml:space="preserve">  （投标人全称）   </w:t>
      </w:r>
      <w:r>
        <w:rPr>
          <w:rFonts w:hint="eastAsia"/>
          <w:color w:val="000000"/>
        </w:rPr>
        <w:t>递交投标</w:t>
      </w:r>
      <w:r>
        <w:rPr>
          <w:color w:val="000000"/>
        </w:rPr>
        <w:t>文件：</w:t>
      </w:r>
    </w:p>
    <w:p w14:paraId="2D60EFCB">
      <w:pPr>
        <w:widowControl w:val="0"/>
        <w:spacing w:after="0" w:line="440" w:lineRule="exact"/>
        <w:ind w:firstLine="480"/>
        <w:rPr>
          <w:color w:val="000000"/>
        </w:rPr>
      </w:pPr>
      <w:r>
        <w:rPr>
          <w:color w:val="000000"/>
        </w:rPr>
        <w:t>据此函，</w:t>
      </w:r>
      <w:r>
        <w:rPr>
          <w:rFonts w:hint="eastAsia"/>
          <w:color w:val="000000"/>
        </w:rPr>
        <w:t>我方</w:t>
      </w:r>
      <w:r>
        <w:rPr>
          <w:color w:val="000000"/>
        </w:rPr>
        <w:t>宣布同意如下</w:t>
      </w:r>
      <w:r>
        <w:rPr>
          <w:rFonts w:hint="eastAsia"/>
          <w:color w:val="000000"/>
        </w:rPr>
        <w:t>：</w:t>
      </w:r>
    </w:p>
    <w:p w14:paraId="5DAC50F8">
      <w:pPr>
        <w:widowControl w:val="0"/>
        <w:spacing w:after="0" w:line="440" w:lineRule="exact"/>
        <w:ind w:firstLine="480"/>
        <w:rPr>
          <w:color w:val="000000"/>
        </w:rPr>
      </w:pPr>
      <w:r>
        <w:rPr>
          <w:color w:val="000000"/>
        </w:rPr>
        <w:t>（1）我方已详细审核全部招标文件，包括其有效补充文件等，我方同意放弃对此有不明或误解的权利。</w:t>
      </w:r>
    </w:p>
    <w:p w14:paraId="14536654">
      <w:pPr>
        <w:widowControl w:val="0"/>
        <w:spacing w:after="0" w:line="440" w:lineRule="exact"/>
        <w:ind w:firstLine="480"/>
        <w:rPr>
          <w:color w:val="000000"/>
        </w:rPr>
      </w:pPr>
      <w:r>
        <w:rPr>
          <w:color w:val="000000"/>
        </w:rPr>
        <w:t>（2）我方完全理解并同意贵方所保留的一切权利。</w:t>
      </w:r>
    </w:p>
    <w:p w14:paraId="626C2AB9">
      <w:pPr>
        <w:widowControl w:val="0"/>
        <w:spacing w:after="0" w:line="440" w:lineRule="exact"/>
        <w:ind w:firstLine="480"/>
        <w:rPr>
          <w:color w:val="000000"/>
        </w:rPr>
      </w:pPr>
      <w:r>
        <w:rPr>
          <w:color w:val="000000"/>
        </w:rPr>
        <w:t>（3）我方完全理解贵方不一定要接受最低报价的投标或收到的任何投标。</w:t>
      </w:r>
    </w:p>
    <w:p w14:paraId="5317FC15">
      <w:pPr>
        <w:widowControl w:val="0"/>
        <w:spacing w:after="0" w:line="440" w:lineRule="exact"/>
        <w:ind w:firstLine="480"/>
        <w:rPr>
          <w:color w:val="000000"/>
        </w:rPr>
      </w:pPr>
      <w:r>
        <w:rPr>
          <w:color w:val="000000"/>
        </w:rPr>
        <w:t>（4）我方同意按招标文件规定提供与本投标有关的一切资料及贵方可能另外要求的与本投标有关的任何资料，并保证已提供和将提供的资料是真实的。</w:t>
      </w:r>
    </w:p>
    <w:p w14:paraId="01D92279">
      <w:pPr>
        <w:widowControl w:val="0"/>
        <w:spacing w:after="0" w:line="440" w:lineRule="exact"/>
        <w:ind w:firstLine="480"/>
        <w:rPr>
          <w:color w:val="000000"/>
        </w:rPr>
      </w:pPr>
      <w:r>
        <w:rPr>
          <w:color w:val="000000"/>
        </w:rPr>
        <w:t>（5）我方同意投标有效期为自规定的投标截止之日起六十（60）天。</w:t>
      </w:r>
    </w:p>
    <w:p w14:paraId="63954E03">
      <w:pPr>
        <w:widowControl w:val="0"/>
        <w:spacing w:after="0" w:line="440" w:lineRule="exact"/>
        <w:ind w:firstLine="480"/>
        <w:rPr>
          <w:color w:val="000000"/>
        </w:rPr>
      </w:pPr>
      <w:r>
        <w:rPr>
          <w:color w:val="000000"/>
        </w:rPr>
        <w:t>（6）一旦我方中标，我们将根据法律法规和招标文件的规定，严格履行自己的责任和义务。</w:t>
      </w:r>
    </w:p>
    <w:p w14:paraId="3E982789">
      <w:pPr>
        <w:widowControl w:val="0"/>
        <w:spacing w:after="0" w:line="440" w:lineRule="exact"/>
        <w:ind w:firstLine="480"/>
        <w:rPr>
          <w:color w:val="000000"/>
        </w:rPr>
      </w:pPr>
      <w:r>
        <w:rPr>
          <w:color w:val="000000"/>
        </w:rPr>
        <w:t>（7）与本投标有关的一切正式往来通讯请寄：</w:t>
      </w:r>
    </w:p>
    <w:p w14:paraId="07328DDA">
      <w:pPr>
        <w:widowControl w:val="0"/>
        <w:spacing w:after="0" w:line="440" w:lineRule="exact"/>
        <w:rPr>
          <w:color w:val="000000"/>
        </w:rPr>
      </w:pPr>
      <w:r>
        <w:rPr>
          <w:color w:val="000000"/>
        </w:rPr>
        <w:t>地址：</w:t>
      </w:r>
      <w:r>
        <w:rPr>
          <w:color w:val="000000"/>
          <w:u w:val="single"/>
        </w:rPr>
        <w:t xml:space="preserve">                                          </w:t>
      </w:r>
      <w:r>
        <w:rPr>
          <w:color w:val="000000"/>
        </w:rPr>
        <w:t xml:space="preserve">  邮编：</w:t>
      </w:r>
      <w:r>
        <w:rPr>
          <w:color w:val="000000"/>
          <w:u w:val="single"/>
        </w:rPr>
        <w:t xml:space="preserve">            </w:t>
      </w:r>
    </w:p>
    <w:p w14:paraId="7FC89966">
      <w:pPr>
        <w:widowControl w:val="0"/>
        <w:spacing w:after="0" w:line="440" w:lineRule="exact"/>
        <w:rPr>
          <w:color w:val="000000"/>
        </w:rPr>
      </w:pPr>
      <w:r>
        <w:rPr>
          <w:color w:val="000000"/>
        </w:rPr>
        <w:t>联系人：</w:t>
      </w:r>
      <w:r>
        <w:rPr>
          <w:color w:val="000000"/>
          <w:u w:val="single"/>
        </w:rPr>
        <w:t xml:space="preserve">                   </w:t>
      </w:r>
      <w:r>
        <w:rPr>
          <w:color w:val="000000"/>
        </w:rPr>
        <w:t>电话：</w:t>
      </w:r>
      <w:r>
        <w:rPr>
          <w:color w:val="000000"/>
          <w:u w:val="single"/>
        </w:rPr>
        <w:t xml:space="preserve">                  </w:t>
      </w:r>
      <w:r>
        <w:rPr>
          <w:color w:val="000000"/>
        </w:rPr>
        <w:t>传真：</w:t>
      </w:r>
      <w:r>
        <w:rPr>
          <w:color w:val="000000"/>
          <w:u w:val="single"/>
        </w:rPr>
        <w:t xml:space="preserve">             </w:t>
      </w:r>
    </w:p>
    <w:p w14:paraId="0FBA2C63">
      <w:pPr>
        <w:widowControl w:val="0"/>
        <w:spacing w:line="460" w:lineRule="exact"/>
        <w:rPr>
          <w:color w:val="000000"/>
        </w:rPr>
      </w:pPr>
    </w:p>
    <w:p w14:paraId="4225E093">
      <w:pPr>
        <w:widowControl w:val="0"/>
        <w:spacing w:line="360" w:lineRule="auto"/>
        <w:ind w:firstLine="4204"/>
        <w:rPr>
          <w:b/>
          <w:color w:val="000000"/>
        </w:rPr>
      </w:pPr>
      <w:r>
        <w:rPr>
          <w:b/>
          <w:color w:val="000000"/>
        </w:rPr>
        <w:t>投标人</w:t>
      </w:r>
      <w:r>
        <w:rPr>
          <w:rFonts w:hint="eastAsia" w:cs="宋体"/>
          <w:b/>
          <w:color w:val="000000"/>
        </w:rPr>
        <w:t>（加盖CA电子公章）</w:t>
      </w:r>
      <w:r>
        <w:rPr>
          <w:b/>
          <w:color w:val="000000"/>
        </w:rPr>
        <w:t>：</w:t>
      </w:r>
    </w:p>
    <w:p w14:paraId="4BB54E9B">
      <w:pPr>
        <w:widowControl w:val="0"/>
        <w:spacing w:line="360" w:lineRule="auto"/>
        <w:ind w:firstLine="4204"/>
        <w:rPr>
          <w:b/>
          <w:color w:val="000000"/>
        </w:rPr>
      </w:pPr>
      <w:r>
        <w:rPr>
          <w:b/>
          <w:color w:val="000000"/>
        </w:rPr>
        <w:t>日期：</w:t>
      </w:r>
    </w:p>
    <w:p w14:paraId="6A300774">
      <w:r>
        <w:rPr>
          <w:rFonts w:hint="eastAsia"/>
          <w:color w:val="000000"/>
        </w:rPr>
        <w:br w:type="page"/>
      </w:r>
    </w:p>
    <w:p w14:paraId="185E64B3">
      <w:pPr>
        <w:pStyle w:val="38"/>
        <w:widowControl w:val="0"/>
        <w:spacing w:before="0" w:line="440" w:lineRule="exact"/>
        <w:jc w:val="center"/>
        <w:rPr>
          <w:rFonts w:ascii="宋体" w:hAnsi="宋体"/>
          <w:color w:val="000000"/>
        </w:rPr>
      </w:pPr>
      <w:bookmarkStart w:id="105" w:name="_Toc3102"/>
      <w:r>
        <w:rPr>
          <w:rFonts w:hint="eastAsia" w:ascii="宋体" w:hAnsi="宋体"/>
          <w:color w:val="000000"/>
        </w:rPr>
        <w:t>附件8</w:t>
      </w:r>
      <w:r>
        <w:rPr>
          <w:rFonts w:ascii="宋体" w:hAnsi="宋体"/>
          <w:color w:val="000000"/>
        </w:rPr>
        <w:t>、投入</w:t>
      </w:r>
      <w:r>
        <w:rPr>
          <w:rFonts w:hint="eastAsia" w:ascii="宋体" w:hAnsi="宋体"/>
          <w:color w:val="000000"/>
        </w:rPr>
        <w:t>要素</w:t>
      </w:r>
      <w:r>
        <w:rPr>
          <w:rFonts w:ascii="宋体" w:hAnsi="宋体"/>
          <w:color w:val="000000"/>
        </w:rPr>
        <w:t>明细表</w:t>
      </w:r>
      <w:bookmarkEnd w:id="105"/>
    </w:p>
    <w:p w14:paraId="7917137C">
      <w:pPr>
        <w:widowControl w:val="0"/>
        <w:spacing w:after="0" w:line="240" w:lineRule="auto"/>
        <w:rPr>
          <w:rFonts w:ascii="Times New Roman" w:hAnsi="Times New Roman"/>
          <w:b/>
          <w:bCs w:val="0"/>
          <w:color w:val="000000"/>
        </w:rPr>
      </w:pPr>
    </w:p>
    <w:tbl>
      <w:tblPr>
        <w:tblStyle w:val="32"/>
        <w:tblW w:w="0" w:type="auto"/>
        <w:tblInd w:w="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402"/>
        <w:gridCol w:w="1984"/>
        <w:gridCol w:w="1418"/>
        <w:gridCol w:w="2126"/>
        <w:gridCol w:w="2796"/>
      </w:tblGrid>
      <w:tr w14:paraId="7FBF7B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402" w:type="dxa"/>
            <w:vAlign w:val="center"/>
          </w:tcPr>
          <w:p w14:paraId="07D2682B">
            <w:pPr>
              <w:spacing w:after="0"/>
              <w:jc w:val="center"/>
              <w:rPr>
                <w:b/>
                <w:color w:val="000000"/>
              </w:rPr>
            </w:pPr>
            <w:r>
              <w:rPr>
                <w:b/>
                <w:color w:val="000000"/>
              </w:rPr>
              <w:t>投入要素名称</w:t>
            </w:r>
          </w:p>
        </w:tc>
        <w:tc>
          <w:tcPr>
            <w:tcW w:w="1984" w:type="dxa"/>
            <w:vAlign w:val="center"/>
          </w:tcPr>
          <w:p w14:paraId="5106F639">
            <w:pPr>
              <w:spacing w:after="0"/>
              <w:jc w:val="center"/>
              <w:rPr>
                <w:b/>
                <w:color w:val="000000"/>
              </w:rPr>
            </w:pPr>
            <w:r>
              <w:rPr>
                <w:rFonts w:hint="eastAsia"/>
                <w:b/>
                <w:color w:val="000000"/>
              </w:rPr>
              <w:t>招标</w:t>
            </w:r>
            <w:r>
              <w:rPr>
                <w:b/>
                <w:color w:val="000000"/>
              </w:rPr>
              <w:t>要求</w:t>
            </w:r>
          </w:p>
        </w:tc>
        <w:tc>
          <w:tcPr>
            <w:tcW w:w="1418" w:type="dxa"/>
            <w:vAlign w:val="center"/>
          </w:tcPr>
          <w:p w14:paraId="03F81496">
            <w:pPr>
              <w:spacing w:after="0"/>
              <w:jc w:val="center"/>
              <w:rPr>
                <w:b/>
                <w:color w:val="000000"/>
              </w:rPr>
            </w:pPr>
            <w:r>
              <w:rPr>
                <w:b/>
                <w:color w:val="000000"/>
              </w:rPr>
              <w:t>要求数量</w:t>
            </w:r>
          </w:p>
        </w:tc>
        <w:tc>
          <w:tcPr>
            <w:tcW w:w="2126" w:type="dxa"/>
            <w:vAlign w:val="center"/>
          </w:tcPr>
          <w:p w14:paraId="3BA7CA52">
            <w:pPr>
              <w:spacing w:after="0"/>
              <w:jc w:val="center"/>
              <w:rPr>
                <w:b/>
                <w:color w:val="000000"/>
              </w:rPr>
            </w:pPr>
            <w:r>
              <w:rPr>
                <w:rFonts w:hint="eastAsia"/>
                <w:b/>
                <w:color w:val="000000"/>
              </w:rPr>
              <w:t>报价</w:t>
            </w:r>
            <w:r>
              <w:rPr>
                <w:b/>
                <w:color w:val="000000"/>
              </w:rPr>
              <w:t>投入数量</w:t>
            </w:r>
          </w:p>
        </w:tc>
        <w:tc>
          <w:tcPr>
            <w:tcW w:w="2796" w:type="dxa"/>
            <w:vAlign w:val="center"/>
          </w:tcPr>
          <w:p w14:paraId="315E54B1">
            <w:pPr>
              <w:spacing w:after="0"/>
              <w:jc w:val="center"/>
              <w:rPr>
                <w:b/>
                <w:color w:val="000000"/>
              </w:rPr>
            </w:pPr>
            <w:r>
              <w:rPr>
                <w:rFonts w:hint="eastAsia"/>
                <w:b/>
                <w:color w:val="000000"/>
              </w:rPr>
              <w:t>备</w:t>
            </w:r>
            <w:r>
              <w:rPr>
                <w:b/>
                <w:color w:val="000000"/>
              </w:rPr>
              <w:t xml:space="preserve">  注（拟投入工作人员的年龄组成、职业资格、文化程度、从业年限、性别等）</w:t>
            </w:r>
          </w:p>
        </w:tc>
      </w:tr>
      <w:tr w14:paraId="649F84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402" w:type="dxa"/>
            <w:vMerge w:val="restart"/>
            <w:vAlign w:val="center"/>
          </w:tcPr>
          <w:p w14:paraId="5F3C2042">
            <w:pPr>
              <w:spacing w:after="0"/>
              <w:jc w:val="center"/>
              <w:rPr>
                <w:color w:val="000000"/>
              </w:rPr>
            </w:pPr>
            <w:r>
              <w:rPr>
                <w:rFonts w:hint="eastAsia"/>
                <w:color w:val="000000"/>
              </w:rPr>
              <w:t>工作</w:t>
            </w:r>
          </w:p>
          <w:p w14:paraId="297D326A">
            <w:pPr>
              <w:spacing w:after="0"/>
              <w:jc w:val="center"/>
              <w:rPr>
                <w:color w:val="000000"/>
              </w:rPr>
            </w:pPr>
            <w:r>
              <w:rPr>
                <w:rFonts w:hint="eastAsia"/>
                <w:color w:val="000000"/>
              </w:rPr>
              <w:t>人员</w:t>
            </w:r>
          </w:p>
        </w:tc>
        <w:tc>
          <w:tcPr>
            <w:tcW w:w="1984" w:type="dxa"/>
            <w:vAlign w:val="center"/>
          </w:tcPr>
          <w:p w14:paraId="06ADFEEA">
            <w:pPr>
              <w:jc w:val="center"/>
              <w:rPr>
                <w:color w:val="000000"/>
              </w:rPr>
            </w:pPr>
          </w:p>
        </w:tc>
        <w:tc>
          <w:tcPr>
            <w:tcW w:w="1418" w:type="dxa"/>
            <w:vAlign w:val="center"/>
          </w:tcPr>
          <w:p w14:paraId="62DAE13F">
            <w:pPr>
              <w:jc w:val="center"/>
              <w:rPr>
                <w:color w:val="000000"/>
              </w:rPr>
            </w:pPr>
          </w:p>
        </w:tc>
        <w:tc>
          <w:tcPr>
            <w:tcW w:w="2126" w:type="dxa"/>
            <w:vAlign w:val="center"/>
          </w:tcPr>
          <w:p w14:paraId="568B1DB6">
            <w:pPr>
              <w:ind w:right="-122"/>
              <w:jc w:val="center"/>
              <w:rPr>
                <w:color w:val="000000"/>
              </w:rPr>
            </w:pPr>
          </w:p>
        </w:tc>
        <w:tc>
          <w:tcPr>
            <w:tcW w:w="2796" w:type="dxa"/>
            <w:vAlign w:val="center"/>
          </w:tcPr>
          <w:p w14:paraId="1E21882F">
            <w:pPr>
              <w:jc w:val="center"/>
              <w:rPr>
                <w:color w:val="000000"/>
              </w:rPr>
            </w:pPr>
          </w:p>
        </w:tc>
      </w:tr>
      <w:tr w14:paraId="5377E5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402" w:type="dxa"/>
            <w:vMerge w:val="continue"/>
            <w:vAlign w:val="center"/>
          </w:tcPr>
          <w:p w14:paraId="37BD021B">
            <w:pPr>
              <w:jc w:val="center"/>
              <w:rPr>
                <w:color w:val="000000"/>
              </w:rPr>
            </w:pPr>
          </w:p>
        </w:tc>
        <w:tc>
          <w:tcPr>
            <w:tcW w:w="1984" w:type="dxa"/>
            <w:vAlign w:val="center"/>
          </w:tcPr>
          <w:p w14:paraId="5EE92AB4">
            <w:pPr>
              <w:jc w:val="center"/>
              <w:rPr>
                <w:color w:val="000000"/>
              </w:rPr>
            </w:pPr>
          </w:p>
        </w:tc>
        <w:tc>
          <w:tcPr>
            <w:tcW w:w="1418" w:type="dxa"/>
            <w:vAlign w:val="center"/>
          </w:tcPr>
          <w:p w14:paraId="15B3BC91">
            <w:pPr>
              <w:jc w:val="center"/>
              <w:rPr>
                <w:color w:val="000000"/>
              </w:rPr>
            </w:pPr>
          </w:p>
        </w:tc>
        <w:tc>
          <w:tcPr>
            <w:tcW w:w="2126" w:type="dxa"/>
            <w:vAlign w:val="center"/>
          </w:tcPr>
          <w:p w14:paraId="239B98AA">
            <w:pPr>
              <w:ind w:right="-122"/>
              <w:jc w:val="center"/>
              <w:rPr>
                <w:color w:val="000000"/>
              </w:rPr>
            </w:pPr>
          </w:p>
        </w:tc>
        <w:tc>
          <w:tcPr>
            <w:tcW w:w="2796" w:type="dxa"/>
            <w:vAlign w:val="center"/>
          </w:tcPr>
          <w:p w14:paraId="0746E68C">
            <w:pPr>
              <w:jc w:val="center"/>
              <w:rPr>
                <w:color w:val="000000"/>
              </w:rPr>
            </w:pPr>
          </w:p>
        </w:tc>
      </w:tr>
      <w:tr w14:paraId="7F5BED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402" w:type="dxa"/>
            <w:vMerge w:val="continue"/>
            <w:vAlign w:val="center"/>
          </w:tcPr>
          <w:p w14:paraId="6EA021AC">
            <w:pPr>
              <w:jc w:val="center"/>
              <w:rPr>
                <w:color w:val="000000"/>
              </w:rPr>
            </w:pPr>
          </w:p>
        </w:tc>
        <w:tc>
          <w:tcPr>
            <w:tcW w:w="1984" w:type="dxa"/>
            <w:vAlign w:val="center"/>
          </w:tcPr>
          <w:p w14:paraId="6EC52B69">
            <w:pPr>
              <w:jc w:val="center"/>
              <w:rPr>
                <w:color w:val="000000"/>
              </w:rPr>
            </w:pPr>
          </w:p>
        </w:tc>
        <w:tc>
          <w:tcPr>
            <w:tcW w:w="1418" w:type="dxa"/>
            <w:vAlign w:val="center"/>
          </w:tcPr>
          <w:p w14:paraId="7B12307B">
            <w:pPr>
              <w:jc w:val="center"/>
              <w:rPr>
                <w:color w:val="000000"/>
              </w:rPr>
            </w:pPr>
          </w:p>
        </w:tc>
        <w:tc>
          <w:tcPr>
            <w:tcW w:w="2126" w:type="dxa"/>
            <w:vAlign w:val="center"/>
          </w:tcPr>
          <w:p w14:paraId="736D3470">
            <w:pPr>
              <w:ind w:right="-122"/>
              <w:jc w:val="center"/>
              <w:rPr>
                <w:color w:val="000000"/>
              </w:rPr>
            </w:pPr>
          </w:p>
        </w:tc>
        <w:tc>
          <w:tcPr>
            <w:tcW w:w="2796" w:type="dxa"/>
            <w:vAlign w:val="center"/>
          </w:tcPr>
          <w:p w14:paraId="76AC5710">
            <w:pPr>
              <w:jc w:val="center"/>
              <w:rPr>
                <w:color w:val="000000"/>
              </w:rPr>
            </w:pPr>
          </w:p>
        </w:tc>
      </w:tr>
      <w:tr w14:paraId="79B6C9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402" w:type="dxa"/>
            <w:vMerge w:val="continue"/>
            <w:vAlign w:val="center"/>
          </w:tcPr>
          <w:p w14:paraId="598E382F">
            <w:pPr>
              <w:jc w:val="center"/>
              <w:rPr>
                <w:color w:val="000000"/>
              </w:rPr>
            </w:pPr>
          </w:p>
        </w:tc>
        <w:tc>
          <w:tcPr>
            <w:tcW w:w="1984" w:type="dxa"/>
            <w:vAlign w:val="center"/>
          </w:tcPr>
          <w:p w14:paraId="44B68E0F">
            <w:pPr>
              <w:jc w:val="center"/>
              <w:rPr>
                <w:color w:val="000000"/>
              </w:rPr>
            </w:pPr>
          </w:p>
        </w:tc>
        <w:tc>
          <w:tcPr>
            <w:tcW w:w="1418" w:type="dxa"/>
            <w:vAlign w:val="center"/>
          </w:tcPr>
          <w:p w14:paraId="120991FF">
            <w:pPr>
              <w:jc w:val="center"/>
              <w:rPr>
                <w:color w:val="000000"/>
              </w:rPr>
            </w:pPr>
          </w:p>
        </w:tc>
        <w:tc>
          <w:tcPr>
            <w:tcW w:w="2126" w:type="dxa"/>
            <w:vAlign w:val="center"/>
          </w:tcPr>
          <w:p w14:paraId="3E45D195">
            <w:pPr>
              <w:ind w:right="-122"/>
              <w:jc w:val="center"/>
              <w:rPr>
                <w:color w:val="000000"/>
              </w:rPr>
            </w:pPr>
          </w:p>
        </w:tc>
        <w:tc>
          <w:tcPr>
            <w:tcW w:w="2796" w:type="dxa"/>
            <w:vAlign w:val="center"/>
          </w:tcPr>
          <w:p w14:paraId="10529EB1">
            <w:pPr>
              <w:jc w:val="center"/>
              <w:rPr>
                <w:color w:val="000000"/>
              </w:rPr>
            </w:pPr>
          </w:p>
        </w:tc>
      </w:tr>
      <w:tr w14:paraId="3D2805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402" w:type="dxa"/>
            <w:vMerge w:val="continue"/>
            <w:vAlign w:val="center"/>
          </w:tcPr>
          <w:p w14:paraId="1851AFFB">
            <w:pPr>
              <w:jc w:val="center"/>
              <w:rPr>
                <w:color w:val="000000"/>
              </w:rPr>
            </w:pPr>
          </w:p>
        </w:tc>
        <w:tc>
          <w:tcPr>
            <w:tcW w:w="1984" w:type="dxa"/>
            <w:vAlign w:val="center"/>
          </w:tcPr>
          <w:p w14:paraId="2BC97C2E">
            <w:pPr>
              <w:spacing w:after="0"/>
              <w:jc w:val="center"/>
              <w:rPr>
                <w:color w:val="000000"/>
              </w:rPr>
            </w:pPr>
            <w:r>
              <w:rPr>
                <w:color w:val="000000"/>
              </w:rPr>
              <w:t>…</w:t>
            </w:r>
          </w:p>
        </w:tc>
        <w:tc>
          <w:tcPr>
            <w:tcW w:w="1418" w:type="dxa"/>
            <w:vAlign w:val="center"/>
          </w:tcPr>
          <w:p w14:paraId="1232C414">
            <w:pPr>
              <w:jc w:val="center"/>
              <w:rPr>
                <w:color w:val="000000"/>
              </w:rPr>
            </w:pPr>
          </w:p>
        </w:tc>
        <w:tc>
          <w:tcPr>
            <w:tcW w:w="2126" w:type="dxa"/>
            <w:vAlign w:val="center"/>
          </w:tcPr>
          <w:p w14:paraId="00C4015B">
            <w:pPr>
              <w:ind w:right="-122"/>
              <w:jc w:val="center"/>
              <w:rPr>
                <w:color w:val="000000"/>
              </w:rPr>
            </w:pPr>
          </w:p>
        </w:tc>
        <w:tc>
          <w:tcPr>
            <w:tcW w:w="2796" w:type="dxa"/>
            <w:vAlign w:val="center"/>
          </w:tcPr>
          <w:p w14:paraId="3DA8C19A">
            <w:pPr>
              <w:jc w:val="center"/>
              <w:rPr>
                <w:color w:val="000000"/>
              </w:rPr>
            </w:pPr>
          </w:p>
        </w:tc>
      </w:tr>
      <w:tr w14:paraId="6FC24D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402" w:type="dxa"/>
            <w:vMerge w:val="restart"/>
            <w:vAlign w:val="center"/>
          </w:tcPr>
          <w:p w14:paraId="1387E734">
            <w:pPr>
              <w:spacing w:after="0"/>
              <w:jc w:val="center"/>
              <w:rPr>
                <w:color w:val="000000"/>
              </w:rPr>
            </w:pPr>
            <w:r>
              <w:rPr>
                <w:rFonts w:hint="eastAsia"/>
                <w:color w:val="000000"/>
              </w:rPr>
              <w:t>车辆</w:t>
            </w:r>
          </w:p>
        </w:tc>
        <w:tc>
          <w:tcPr>
            <w:tcW w:w="1984" w:type="dxa"/>
            <w:vAlign w:val="center"/>
          </w:tcPr>
          <w:p w14:paraId="696D50B8">
            <w:pPr>
              <w:spacing w:after="0"/>
              <w:jc w:val="center"/>
              <w:rPr>
                <w:color w:val="000000"/>
              </w:rPr>
            </w:pPr>
          </w:p>
        </w:tc>
        <w:tc>
          <w:tcPr>
            <w:tcW w:w="1418" w:type="dxa"/>
            <w:vAlign w:val="center"/>
          </w:tcPr>
          <w:p w14:paraId="2668B84D">
            <w:pPr>
              <w:spacing w:after="0"/>
              <w:jc w:val="center"/>
              <w:rPr>
                <w:color w:val="000000"/>
              </w:rPr>
            </w:pPr>
          </w:p>
        </w:tc>
        <w:tc>
          <w:tcPr>
            <w:tcW w:w="2126" w:type="dxa"/>
            <w:vAlign w:val="center"/>
          </w:tcPr>
          <w:p w14:paraId="524924FC">
            <w:pPr>
              <w:spacing w:after="0"/>
              <w:rPr>
                <w:color w:val="000000"/>
              </w:rPr>
            </w:pPr>
          </w:p>
        </w:tc>
        <w:tc>
          <w:tcPr>
            <w:tcW w:w="2796" w:type="dxa"/>
            <w:vAlign w:val="center"/>
          </w:tcPr>
          <w:p w14:paraId="33723F99">
            <w:pPr>
              <w:spacing w:after="0"/>
              <w:jc w:val="center"/>
              <w:rPr>
                <w:color w:val="000000"/>
              </w:rPr>
            </w:pPr>
          </w:p>
        </w:tc>
      </w:tr>
      <w:tr w14:paraId="449A93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402" w:type="dxa"/>
            <w:vMerge w:val="continue"/>
            <w:vAlign w:val="center"/>
          </w:tcPr>
          <w:p w14:paraId="348481AD">
            <w:pPr>
              <w:spacing w:after="0"/>
              <w:jc w:val="center"/>
              <w:rPr>
                <w:color w:val="000000"/>
              </w:rPr>
            </w:pPr>
          </w:p>
        </w:tc>
        <w:tc>
          <w:tcPr>
            <w:tcW w:w="1984" w:type="dxa"/>
            <w:vAlign w:val="center"/>
          </w:tcPr>
          <w:p w14:paraId="0E0E030A">
            <w:pPr>
              <w:spacing w:after="0"/>
              <w:jc w:val="center"/>
              <w:rPr>
                <w:color w:val="000000"/>
              </w:rPr>
            </w:pPr>
          </w:p>
        </w:tc>
        <w:tc>
          <w:tcPr>
            <w:tcW w:w="1418" w:type="dxa"/>
            <w:vAlign w:val="center"/>
          </w:tcPr>
          <w:p w14:paraId="7B755B8D">
            <w:pPr>
              <w:spacing w:after="0"/>
              <w:jc w:val="center"/>
              <w:rPr>
                <w:color w:val="000000"/>
              </w:rPr>
            </w:pPr>
          </w:p>
        </w:tc>
        <w:tc>
          <w:tcPr>
            <w:tcW w:w="2126" w:type="dxa"/>
            <w:vAlign w:val="center"/>
          </w:tcPr>
          <w:p w14:paraId="4BF4685E">
            <w:pPr>
              <w:spacing w:after="0"/>
              <w:rPr>
                <w:color w:val="000000"/>
              </w:rPr>
            </w:pPr>
          </w:p>
        </w:tc>
        <w:tc>
          <w:tcPr>
            <w:tcW w:w="2796" w:type="dxa"/>
            <w:vAlign w:val="center"/>
          </w:tcPr>
          <w:p w14:paraId="296FAA08">
            <w:pPr>
              <w:spacing w:after="0"/>
              <w:jc w:val="center"/>
              <w:rPr>
                <w:color w:val="000000"/>
              </w:rPr>
            </w:pPr>
          </w:p>
        </w:tc>
      </w:tr>
      <w:tr w14:paraId="7B0F10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402" w:type="dxa"/>
            <w:vMerge w:val="continue"/>
            <w:vAlign w:val="center"/>
          </w:tcPr>
          <w:p w14:paraId="20642B86">
            <w:pPr>
              <w:spacing w:after="0"/>
              <w:jc w:val="center"/>
              <w:rPr>
                <w:color w:val="000000"/>
              </w:rPr>
            </w:pPr>
          </w:p>
        </w:tc>
        <w:tc>
          <w:tcPr>
            <w:tcW w:w="1984" w:type="dxa"/>
            <w:vAlign w:val="center"/>
          </w:tcPr>
          <w:p w14:paraId="1AD0E9EC">
            <w:pPr>
              <w:spacing w:after="0"/>
              <w:jc w:val="center"/>
              <w:rPr>
                <w:color w:val="000000"/>
              </w:rPr>
            </w:pPr>
          </w:p>
        </w:tc>
        <w:tc>
          <w:tcPr>
            <w:tcW w:w="1418" w:type="dxa"/>
            <w:vAlign w:val="center"/>
          </w:tcPr>
          <w:p w14:paraId="5A1881A0">
            <w:pPr>
              <w:spacing w:after="0"/>
              <w:jc w:val="center"/>
              <w:rPr>
                <w:color w:val="000000"/>
              </w:rPr>
            </w:pPr>
          </w:p>
        </w:tc>
        <w:tc>
          <w:tcPr>
            <w:tcW w:w="2126" w:type="dxa"/>
            <w:vAlign w:val="center"/>
          </w:tcPr>
          <w:p w14:paraId="0A3F5551">
            <w:pPr>
              <w:spacing w:after="0"/>
              <w:rPr>
                <w:color w:val="000000"/>
              </w:rPr>
            </w:pPr>
          </w:p>
        </w:tc>
        <w:tc>
          <w:tcPr>
            <w:tcW w:w="2796" w:type="dxa"/>
            <w:vAlign w:val="center"/>
          </w:tcPr>
          <w:p w14:paraId="526D1256">
            <w:pPr>
              <w:spacing w:after="0"/>
              <w:jc w:val="center"/>
              <w:rPr>
                <w:color w:val="000000"/>
              </w:rPr>
            </w:pPr>
          </w:p>
        </w:tc>
      </w:tr>
      <w:tr w14:paraId="277234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402" w:type="dxa"/>
            <w:vMerge w:val="continue"/>
            <w:vAlign w:val="center"/>
          </w:tcPr>
          <w:p w14:paraId="1F1AA1A7">
            <w:pPr>
              <w:spacing w:after="0"/>
              <w:jc w:val="center"/>
              <w:rPr>
                <w:color w:val="000000"/>
              </w:rPr>
            </w:pPr>
          </w:p>
        </w:tc>
        <w:tc>
          <w:tcPr>
            <w:tcW w:w="1984" w:type="dxa"/>
            <w:vAlign w:val="center"/>
          </w:tcPr>
          <w:p w14:paraId="28A05192">
            <w:pPr>
              <w:spacing w:after="0"/>
              <w:jc w:val="center"/>
              <w:rPr>
                <w:color w:val="000000"/>
              </w:rPr>
            </w:pPr>
            <w:r>
              <w:rPr>
                <w:rFonts w:hint="eastAsia"/>
                <w:color w:val="000000"/>
              </w:rPr>
              <w:t>…</w:t>
            </w:r>
          </w:p>
        </w:tc>
        <w:tc>
          <w:tcPr>
            <w:tcW w:w="1418" w:type="dxa"/>
            <w:vAlign w:val="center"/>
          </w:tcPr>
          <w:p w14:paraId="2963643F">
            <w:pPr>
              <w:spacing w:after="0"/>
              <w:jc w:val="center"/>
              <w:rPr>
                <w:color w:val="000000"/>
              </w:rPr>
            </w:pPr>
          </w:p>
        </w:tc>
        <w:tc>
          <w:tcPr>
            <w:tcW w:w="2126" w:type="dxa"/>
            <w:vAlign w:val="center"/>
          </w:tcPr>
          <w:p w14:paraId="062B9F7B">
            <w:pPr>
              <w:spacing w:after="0"/>
              <w:rPr>
                <w:color w:val="000000"/>
              </w:rPr>
            </w:pPr>
          </w:p>
        </w:tc>
        <w:tc>
          <w:tcPr>
            <w:tcW w:w="2796" w:type="dxa"/>
            <w:vAlign w:val="center"/>
          </w:tcPr>
          <w:p w14:paraId="75ED75C7">
            <w:pPr>
              <w:spacing w:after="0"/>
              <w:jc w:val="center"/>
              <w:rPr>
                <w:color w:val="000000"/>
              </w:rPr>
            </w:pPr>
          </w:p>
        </w:tc>
      </w:tr>
      <w:tr w14:paraId="4D4AC6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402" w:type="dxa"/>
            <w:vAlign w:val="center"/>
          </w:tcPr>
          <w:p w14:paraId="58662598">
            <w:pPr>
              <w:spacing w:after="0"/>
              <w:jc w:val="center"/>
              <w:rPr>
                <w:color w:val="000000"/>
              </w:rPr>
            </w:pPr>
            <w:r>
              <w:rPr>
                <w:rFonts w:hint="eastAsia"/>
                <w:color w:val="000000"/>
              </w:rPr>
              <w:t>工具、</w:t>
            </w:r>
            <w:r>
              <w:rPr>
                <w:color w:val="000000"/>
              </w:rPr>
              <w:t>设备</w:t>
            </w:r>
          </w:p>
        </w:tc>
        <w:tc>
          <w:tcPr>
            <w:tcW w:w="3402" w:type="dxa"/>
            <w:gridSpan w:val="2"/>
            <w:vAlign w:val="center"/>
          </w:tcPr>
          <w:p w14:paraId="699DA651">
            <w:pPr>
              <w:spacing w:after="0"/>
              <w:jc w:val="center"/>
              <w:rPr>
                <w:color w:val="000000"/>
              </w:rPr>
            </w:pPr>
            <w:r>
              <w:rPr>
                <w:rFonts w:hint="eastAsia"/>
                <w:color w:val="000000"/>
              </w:rPr>
              <w:t>应</w:t>
            </w:r>
            <w:r>
              <w:rPr>
                <w:color w:val="000000"/>
              </w:rPr>
              <w:t>投入的</w:t>
            </w:r>
            <w:r>
              <w:rPr>
                <w:rFonts w:hint="eastAsia"/>
                <w:color w:val="000000"/>
              </w:rPr>
              <w:t>服装、</w:t>
            </w:r>
            <w:r>
              <w:rPr>
                <w:color w:val="000000"/>
              </w:rPr>
              <w:t>装备</w:t>
            </w:r>
          </w:p>
        </w:tc>
        <w:tc>
          <w:tcPr>
            <w:tcW w:w="2126" w:type="dxa"/>
            <w:vAlign w:val="center"/>
          </w:tcPr>
          <w:p w14:paraId="499F2B36">
            <w:pPr>
              <w:spacing w:after="0"/>
              <w:rPr>
                <w:color w:val="000000"/>
              </w:rPr>
            </w:pPr>
          </w:p>
        </w:tc>
        <w:tc>
          <w:tcPr>
            <w:tcW w:w="2796" w:type="dxa"/>
            <w:vAlign w:val="center"/>
          </w:tcPr>
          <w:p w14:paraId="5B91120E">
            <w:pPr>
              <w:spacing w:after="0"/>
              <w:jc w:val="center"/>
              <w:rPr>
                <w:color w:val="000000"/>
              </w:rPr>
            </w:pPr>
          </w:p>
        </w:tc>
      </w:tr>
      <w:tr w14:paraId="4B22C4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rPr>
        <w:tc>
          <w:tcPr>
            <w:tcW w:w="1402" w:type="dxa"/>
            <w:vAlign w:val="center"/>
          </w:tcPr>
          <w:p w14:paraId="0DAA05AD">
            <w:pPr>
              <w:spacing w:after="0"/>
              <w:jc w:val="center"/>
              <w:rPr>
                <w:color w:val="000000"/>
              </w:rPr>
            </w:pPr>
            <w:r>
              <w:rPr>
                <w:rFonts w:hint="eastAsia"/>
                <w:color w:val="000000"/>
              </w:rPr>
              <w:t>其他</w:t>
            </w:r>
          </w:p>
        </w:tc>
        <w:tc>
          <w:tcPr>
            <w:tcW w:w="3402" w:type="dxa"/>
            <w:gridSpan w:val="2"/>
            <w:vAlign w:val="center"/>
          </w:tcPr>
          <w:p w14:paraId="4474BFFA">
            <w:pPr>
              <w:spacing w:after="0"/>
              <w:jc w:val="center"/>
              <w:rPr>
                <w:color w:val="000000"/>
              </w:rPr>
            </w:pPr>
          </w:p>
        </w:tc>
        <w:tc>
          <w:tcPr>
            <w:tcW w:w="2126" w:type="dxa"/>
            <w:vAlign w:val="center"/>
          </w:tcPr>
          <w:p w14:paraId="50B12517">
            <w:pPr>
              <w:spacing w:after="0"/>
              <w:rPr>
                <w:color w:val="000000"/>
              </w:rPr>
            </w:pPr>
          </w:p>
        </w:tc>
        <w:tc>
          <w:tcPr>
            <w:tcW w:w="2796" w:type="dxa"/>
            <w:vAlign w:val="center"/>
          </w:tcPr>
          <w:p w14:paraId="6778A3B2">
            <w:pPr>
              <w:spacing w:after="0"/>
              <w:jc w:val="center"/>
              <w:rPr>
                <w:color w:val="000000"/>
              </w:rPr>
            </w:pPr>
          </w:p>
        </w:tc>
      </w:tr>
    </w:tbl>
    <w:p w14:paraId="2F01CCBE">
      <w:pPr>
        <w:widowControl w:val="0"/>
        <w:spacing w:after="0" w:line="440" w:lineRule="exact"/>
        <w:rPr>
          <w:rFonts w:ascii="Times New Roman" w:hAnsi="Times New Roman"/>
          <w:color w:val="000000"/>
          <w:szCs w:val="20"/>
        </w:rPr>
      </w:pPr>
      <w:r>
        <w:rPr>
          <w:rFonts w:hint="eastAsia" w:ascii="Times New Roman" w:hAnsi="Times New Roman"/>
          <w:color w:val="000000"/>
          <w:szCs w:val="20"/>
        </w:rPr>
        <w:t>注：1、投标人应根据本项目配置情况，将</w:t>
      </w:r>
      <w:r>
        <w:rPr>
          <w:rFonts w:hint="eastAsia" w:ascii="Times New Roman" w:hAnsi="Times New Roman"/>
          <w:bCs w:val="0"/>
          <w:color w:val="000000"/>
        </w:rPr>
        <w:t>对应分包</w:t>
      </w:r>
      <w:r>
        <w:rPr>
          <w:rFonts w:hint="eastAsia" w:ascii="Times New Roman" w:hAnsi="Times New Roman"/>
          <w:color w:val="000000"/>
          <w:szCs w:val="20"/>
        </w:rPr>
        <w:t>所投入的有关服务要素情况分类别依次填报在上述表格中。</w:t>
      </w:r>
    </w:p>
    <w:p w14:paraId="7A5D1B6F">
      <w:pPr>
        <w:widowControl w:val="0"/>
        <w:spacing w:after="0" w:line="440" w:lineRule="exact"/>
        <w:ind w:firstLine="480"/>
        <w:rPr>
          <w:b/>
          <w:color w:val="000000"/>
          <w:szCs w:val="20"/>
        </w:rPr>
      </w:pPr>
      <w:r>
        <w:rPr>
          <w:rFonts w:hint="eastAsia"/>
          <w:color w:val="000000"/>
          <w:szCs w:val="20"/>
        </w:rPr>
        <w:t>2、车辆、工具、设备属于投标人购买或是租赁的请在备注栏中说明。</w:t>
      </w:r>
    </w:p>
    <w:p w14:paraId="22FCDAE5">
      <w:pPr>
        <w:widowControl w:val="0"/>
        <w:spacing w:after="0" w:line="440" w:lineRule="exact"/>
        <w:ind w:firstLine="480"/>
        <w:rPr>
          <w:color w:val="000000"/>
          <w:szCs w:val="20"/>
        </w:rPr>
      </w:pPr>
      <w:r>
        <w:rPr>
          <w:rFonts w:hint="eastAsia"/>
          <w:color w:val="000000"/>
          <w:szCs w:val="20"/>
        </w:rPr>
        <w:t>3、因表述含糊导致的评审风险将由投标人承担。</w:t>
      </w:r>
    </w:p>
    <w:p w14:paraId="2A042BA7">
      <w:pPr>
        <w:widowControl w:val="0"/>
        <w:spacing w:after="0" w:line="440" w:lineRule="exact"/>
        <w:ind w:firstLine="480"/>
        <w:rPr>
          <w:color w:val="000000"/>
          <w:szCs w:val="20"/>
        </w:rPr>
      </w:pPr>
      <w:r>
        <w:rPr>
          <w:rFonts w:hint="eastAsia"/>
          <w:color w:val="000000"/>
          <w:szCs w:val="20"/>
        </w:rPr>
        <w:t>4、如有需要说明的事项，请在备注中列明。</w:t>
      </w:r>
    </w:p>
    <w:p w14:paraId="167C7397">
      <w:pPr>
        <w:rPr>
          <w:color w:val="000000"/>
          <w:szCs w:val="20"/>
        </w:rPr>
      </w:pPr>
      <w:r>
        <w:rPr>
          <w:rFonts w:hint="eastAsia"/>
          <w:color w:val="000000"/>
          <w:szCs w:val="20"/>
        </w:rPr>
        <w:br w:type="page"/>
      </w:r>
    </w:p>
    <w:p w14:paraId="214D9548">
      <w:pPr>
        <w:pStyle w:val="38"/>
        <w:widowControl w:val="0"/>
        <w:spacing w:before="0" w:line="440" w:lineRule="exact"/>
        <w:jc w:val="center"/>
        <w:rPr>
          <w:rFonts w:ascii="宋体" w:hAnsi="宋体"/>
          <w:color w:val="000000"/>
        </w:rPr>
      </w:pPr>
      <w:bookmarkStart w:id="106" w:name="_Toc6497"/>
      <w:r>
        <w:rPr>
          <w:rFonts w:hint="eastAsia" w:ascii="宋体" w:hAnsi="宋体"/>
          <w:color w:val="000000"/>
        </w:rPr>
        <w:t>附件9</w:t>
      </w:r>
      <w:r>
        <w:rPr>
          <w:rFonts w:ascii="宋体" w:hAnsi="宋体"/>
          <w:color w:val="000000"/>
        </w:rPr>
        <w:t>、</w:t>
      </w:r>
      <w:r>
        <w:rPr>
          <w:rFonts w:hint="eastAsia" w:ascii="Times New Roman" w:hAnsi="Times New Roman"/>
          <w:color w:val="000000" w:themeColor="text1"/>
          <w14:textFill>
            <w14:solidFill>
              <w14:schemeClr w14:val="tx1"/>
            </w14:solidFill>
          </w14:textFill>
        </w:rPr>
        <w:t>实质性要求响应及偏离表</w:t>
      </w:r>
      <w:bookmarkEnd w:id="106"/>
    </w:p>
    <w:tbl>
      <w:tblPr>
        <w:tblStyle w:val="32"/>
        <w:tblW w:w="98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85"/>
        <w:gridCol w:w="5451"/>
        <w:gridCol w:w="1902"/>
        <w:gridCol w:w="1620"/>
      </w:tblGrid>
      <w:tr w14:paraId="52078D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9" w:hRule="atLeast"/>
          <w:jc w:val="center"/>
        </w:trPr>
        <w:tc>
          <w:tcPr>
            <w:tcW w:w="885" w:type="dxa"/>
            <w:vAlign w:val="center"/>
          </w:tcPr>
          <w:p w14:paraId="1F08BB25">
            <w:pPr>
              <w:spacing w:line="400" w:lineRule="exact"/>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序号</w:t>
            </w:r>
          </w:p>
        </w:tc>
        <w:tc>
          <w:tcPr>
            <w:tcW w:w="5451" w:type="dxa"/>
            <w:vAlign w:val="center"/>
          </w:tcPr>
          <w:p w14:paraId="386E83D1">
            <w:pPr>
              <w:spacing w:line="400" w:lineRule="exact"/>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服务</w:t>
            </w:r>
            <w:r>
              <w:rPr>
                <w:rFonts w:ascii="宋体" w:hAnsi="宋体"/>
                <w:color w:val="000000" w:themeColor="text1"/>
                <w:sz w:val="24"/>
                <w:szCs w:val="24"/>
                <w14:textFill>
                  <w14:solidFill>
                    <w14:schemeClr w14:val="tx1"/>
                  </w14:solidFill>
                </w14:textFill>
              </w:rPr>
              <w:t>要求和商务要求中的实质性要求</w:t>
            </w:r>
          </w:p>
        </w:tc>
        <w:tc>
          <w:tcPr>
            <w:tcW w:w="1902" w:type="dxa"/>
            <w:vAlign w:val="center"/>
          </w:tcPr>
          <w:p w14:paraId="7A27F1BE">
            <w:pPr>
              <w:spacing w:line="400" w:lineRule="exact"/>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投标响应情况</w:t>
            </w:r>
          </w:p>
        </w:tc>
        <w:tc>
          <w:tcPr>
            <w:tcW w:w="1620" w:type="dxa"/>
            <w:vAlign w:val="center"/>
          </w:tcPr>
          <w:p w14:paraId="772589CB">
            <w:pPr>
              <w:spacing w:line="400" w:lineRule="exact"/>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超出、符合或偏离</w:t>
            </w:r>
          </w:p>
        </w:tc>
      </w:tr>
      <w:tr w14:paraId="12F1A1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7" w:hRule="atLeast"/>
          <w:jc w:val="center"/>
        </w:trPr>
        <w:tc>
          <w:tcPr>
            <w:tcW w:w="885" w:type="dxa"/>
            <w:vAlign w:val="center"/>
          </w:tcPr>
          <w:p w14:paraId="7ECFB053">
            <w:pPr>
              <w:spacing w:line="400" w:lineRule="exact"/>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w:t>
            </w:r>
          </w:p>
        </w:tc>
        <w:tc>
          <w:tcPr>
            <w:tcW w:w="5451" w:type="dxa"/>
            <w:vAlign w:val="center"/>
          </w:tcPr>
          <w:p w14:paraId="25B3065E">
            <w:pPr>
              <w:spacing w:line="400" w:lineRule="exact"/>
              <w:rPr>
                <w:iCs/>
                <w:sz w:val="24"/>
              </w:rPr>
            </w:pPr>
            <w:r>
              <w:rPr>
                <w:rFonts w:hint="eastAsia" w:ascii="Times New Roman" w:hAnsi="Times New Roman"/>
                <w:i/>
                <w:iCs/>
                <w:color w:val="000000"/>
                <w:u w:val="single"/>
                <w:lang w:val="en-US" w:eastAsia="zh-CN" w:bidi="ar"/>
              </w:rPr>
              <w:t>1、</w:t>
            </w:r>
            <w:r>
              <w:rPr>
                <w:rFonts w:ascii="Times New Roman" w:hAnsi="Times New Roman"/>
                <w:i/>
                <w:iCs/>
                <w:color w:val="000000"/>
                <w:u w:val="single"/>
                <w:lang w:bidi="ar"/>
              </w:rPr>
              <w:t>服务期限：</w:t>
            </w:r>
            <w:r>
              <w:rPr>
                <w:rFonts w:hint="eastAsia" w:ascii="Times New Roman" w:hAnsi="Times New Roman"/>
                <w:i/>
                <w:iCs/>
                <w:color w:val="000000"/>
                <w:u w:val="single"/>
                <w:lang w:bidi="ar"/>
              </w:rPr>
              <w:t>两</w:t>
            </w:r>
            <w:r>
              <w:rPr>
                <w:rFonts w:ascii="Times New Roman" w:hAnsi="Times New Roman"/>
                <w:i/>
                <w:iCs/>
                <w:color w:val="000000"/>
                <w:u w:val="single"/>
                <w:lang w:bidi="ar"/>
              </w:rPr>
              <w:t>年（2025年1月1日至2026年12月31日）</w:t>
            </w:r>
          </w:p>
        </w:tc>
        <w:tc>
          <w:tcPr>
            <w:tcW w:w="1902" w:type="dxa"/>
            <w:vAlign w:val="center"/>
          </w:tcPr>
          <w:p w14:paraId="67C296AE">
            <w:pPr>
              <w:spacing w:line="400" w:lineRule="exact"/>
              <w:jc w:val="center"/>
              <w:rPr>
                <w:rFonts w:ascii="宋体" w:hAnsi="宋体"/>
                <w:color w:val="000000" w:themeColor="text1"/>
                <w:sz w:val="24"/>
                <w:szCs w:val="24"/>
                <w14:textFill>
                  <w14:solidFill>
                    <w14:schemeClr w14:val="tx1"/>
                  </w14:solidFill>
                </w14:textFill>
              </w:rPr>
            </w:pPr>
          </w:p>
        </w:tc>
        <w:tc>
          <w:tcPr>
            <w:tcW w:w="1620" w:type="dxa"/>
            <w:vAlign w:val="center"/>
          </w:tcPr>
          <w:p w14:paraId="31A718DC">
            <w:pPr>
              <w:spacing w:line="400" w:lineRule="exact"/>
              <w:jc w:val="center"/>
              <w:rPr>
                <w:rFonts w:ascii="宋体" w:hAnsi="宋体"/>
                <w:color w:val="000000" w:themeColor="text1"/>
                <w:sz w:val="24"/>
                <w:szCs w:val="24"/>
                <w14:textFill>
                  <w14:solidFill>
                    <w14:schemeClr w14:val="tx1"/>
                  </w14:solidFill>
                </w14:textFill>
              </w:rPr>
            </w:pPr>
          </w:p>
        </w:tc>
      </w:tr>
      <w:tr w14:paraId="5C18F6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300" w:hRule="atLeast"/>
          <w:jc w:val="center"/>
        </w:trPr>
        <w:tc>
          <w:tcPr>
            <w:tcW w:w="885" w:type="dxa"/>
            <w:vAlign w:val="center"/>
          </w:tcPr>
          <w:p w14:paraId="06A89B07">
            <w:pPr>
              <w:spacing w:line="400" w:lineRule="exact"/>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w:t>
            </w:r>
          </w:p>
        </w:tc>
        <w:tc>
          <w:tcPr>
            <w:tcW w:w="5451" w:type="dxa"/>
            <w:vAlign w:val="center"/>
          </w:tcPr>
          <w:p w14:paraId="1A282BDD">
            <w:pPr>
              <w:spacing w:line="460" w:lineRule="atLeast"/>
              <w:rPr>
                <w:rFonts w:ascii="Times New Roman" w:hAnsi="Times New Roman"/>
                <w:i/>
                <w:iCs/>
                <w:szCs w:val="21"/>
                <w:u w:val="single"/>
              </w:rPr>
            </w:pPr>
            <w:r>
              <w:rPr>
                <w:rFonts w:hint="eastAsia" w:ascii="Times New Roman" w:hAnsi="Times New Roman"/>
                <w:i/>
                <w:iCs/>
                <w:color w:val="000000"/>
                <w:u w:val="single"/>
                <w:lang w:val="en-US" w:eastAsia="zh-CN" w:bidi="ar"/>
              </w:rPr>
              <w:t>2</w:t>
            </w:r>
            <w:r>
              <w:rPr>
                <w:rFonts w:ascii="Times New Roman" w:hAnsi="Times New Roman"/>
                <w:i/>
                <w:iCs/>
                <w:color w:val="000000"/>
                <w:u w:val="single"/>
                <w:lang w:bidi="ar"/>
              </w:rPr>
              <w:t>、付款方式：</w:t>
            </w:r>
          </w:p>
          <w:p w14:paraId="3D9023CF">
            <w:pPr>
              <w:spacing w:line="460" w:lineRule="atLeast"/>
              <w:ind w:firstLine="600"/>
              <w:rPr>
                <w:rFonts w:ascii="Times New Roman" w:hAnsi="Times New Roman"/>
                <w:i/>
                <w:iCs/>
                <w:szCs w:val="21"/>
                <w:u w:val="single"/>
              </w:rPr>
            </w:pPr>
            <w:r>
              <w:rPr>
                <w:rFonts w:hint="eastAsia" w:ascii="Times New Roman" w:hAnsi="Times New Roman"/>
                <w:i/>
                <w:iCs/>
                <w:color w:val="000000"/>
                <w:u w:val="single"/>
                <w:lang w:val="en-US" w:eastAsia="zh-CN" w:bidi="ar"/>
              </w:rPr>
              <w:t>2</w:t>
            </w:r>
            <w:r>
              <w:rPr>
                <w:rFonts w:ascii="Times New Roman" w:hAnsi="Times New Roman"/>
                <w:i/>
                <w:iCs/>
                <w:color w:val="000000"/>
                <w:u w:val="single"/>
                <w:lang w:bidi="ar"/>
              </w:rPr>
              <w:t>.1养护费用按考核结算（详见</w:t>
            </w:r>
            <w:r>
              <w:rPr>
                <w:rFonts w:hint="eastAsia" w:ascii="Times New Roman" w:hAnsi="Times New Roman"/>
                <w:i/>
                <w:iCs/>
                <w:color w:val="000000"/>
                <w:u w:val="single"/>
                <w:lang w:val="en-US" w:eastAsia="zh-CN" w:bidi="ar"/>
              </w:rPr>
              <w:t>《常熟市三环路外绿化属地养护考核办法（修订）》</w:t>
            </w:r>
            <w:r>
              <w:rPr>
                <w:rFonts w:ascii="Times New Roman" w:hAnsi="Times New Roman"/>
                <w:i/>
                <w:iCs/>
                <w:color w:val="000000"/>
                <w:u w:val="single"/>
                <w:lang w:bidi="ar"/>
              </w:rPr>
              <w:t>）。</w:t>
            </w:r>
          </w:p>
          <w:p w14:paraId="0979E632">
            <w:pPr>
              <w:spacing w:line="460" w:lineRule="atLeast"/>
              <w:ind w:firstLine="600"/>
              <w:rPr>
                <w:rFonts w:ascii="Times New Roman" w:hAnsi="Times New Roman"/>
                <w:i/>
                <w:iCs/>
                <w:color w:val="000000"/>
                <w:u w:val="single"/>
                <w:lang w:bidi="ar"/>
              </w:rPr>
            </w:pPr>
            <w:r>
              <w:rPr>
                <w:rFonts w:hint="eastAsia" w:ascii="Times New Roman" w:hAnsi="Times New Roman"/>
                <w:i/>
                <w:iCs/>
                <w:color w:val="000000"/>
                <w:u w:val="single"/>
                <w:lang w:val="en-US" w:eastAsia="zh-CN" w:bidi="ar"/>
              </w:rPr>
              <w:t>2</w:t>
            </w:r>
            <w:r>
              <w:rPr>
                <w:rFonts w:ascii="Times New Roman" w:hAnsi="Times New Roman"/>
                <w:i/>
                <w:iCs/>
                <w:color w:val="000000"/>
                <w:u w:val="single"/>
                <w:lang w:bidi="ar"/>
              </w:rPr>
              <w:t>.2</w:t>
            </w:r>
            <w:r>
              <w:rPr>
                <w:i/>
                <w:iCs/>
                <w:color w:val="000000"/>
                <w:u w:val="single"/>
                <w:lang w:bidi="ar"/>
              </w:rPr>
              <w:t>①</w:t>
            </w:r>
            <w:r>
              <w:rPr>
                <w:rFonts w:hint="eastAsia" w:ascii="Times New Roman" w:hAnsi="Times New Roman"/>
                <w:i/>
                <w:iCs/>
                <w:color w:val="000000"/>
                <w:u w:val="single"/>
                <w:lang w:bidi="ar"/>
              </w:rPr>
              <w:t>合同签订后的</w:t>
            </w:r>
            <w:r>
              <w:rPr>
                <w:rFonts w:ascii="Times New Roman" w:hAnsi="Times New Roman"/>
                <w:i/>
                <w:iCs/>
                <w:color w:val="000000"/>
                <w:u w:val="single"/>
                <w:lang w:bidi="ar"/>
              </w:rPr>
              <w:t>30个自然日内，采购人向中标人支付年度服务费（合同总价/2）的10%作为预付款。</w:t>
            </w:r>
          </w:p>
          <w:p w14:paraId="10076E9D">
            <w:pPr>
              <w:spacing w:line="460" w:lineRule="atLeast"/>
              <w:ind w:firstLine="600"/>
              <w:rPr>
                <w:rFonts w:ascii="Times New Roman" w:hAnsi="Times New Roman"/>
                <w:i/>
                <w:iCs/>
                <w:color w:val="000000"/>
                <w:u w:val="single"/>
                <w:lang w:bidi="ar"/>
              </w:rPr>
            </w:pPr>
            <w:r>
              <w:rPr>
                <w:i/>
                <w:iCs/>
                <w:color w:val="000000"/>
                <w:u w:val="single"/>
                <w:lang w:bidi="ar"/>
              </w:rPr>
              <w:t>②</w:t>
            </w:r>
            <w:r>
              <w:rPr>
                <w:rFonts w:ascii="Times New Roman" w:hAnsi="Times New Roman"/>
                <w:i/>
                <w:iCs/>
                <w:color w:val="000000"/>
                <w:u w:val="single"/>
                <w:lang w:bidi="ar"/>
              </w:rPr>
              <w:t>采购人根据考核结果按季度支付当季度养护款的</w:t>
            </w:r>
            <w:r>
              <w:rPr>
                <w:rFonts w:hint="eastAsia" w:ascii="Times New Roman" w:hAnsi="Times New Roman"/>
                <w:i/>
                <w:iCs/>
                <w:color w:val="000000"/>
                <w:u w:val="single"/>
                <w:lang w:val="en-US" w:eastAsia="zh-CN" w:bidi="ar"/>
              </w:rPr>
              <w:t>9</w:t>
            </w:r>
            <w:r>
              <w:rPr>
                <w:rFonts w:ascii="Times New Roman" w:hAnsi="Times New Roman"/>
                <w:i/>
                <w:iCs/>
                <w:color w:val="000000"/>
                <w:u w:val="single"/>
                <w:lang w:bidi="ar"/>
              </w:rPr>
              <w:t>0%，中标人在年度养护期内无重大养护缺陷，至年度养护期满进行综合验收，根据考核得分进行一次性支付。中标人同时出具相应养护经费发票。</w:t>
            </w:r>
          </w:p>
          <w:p w14:paraId="5BB61C60">
            <w:pPr>
              <w:widowControl w:val="0"/>
              <w:spacing w:after="0" w:line="440" w:lineRule="exact"/>
              <w:ind w:firstLine="240"/>
              <w:rPr>
                <w:b/>
                <w:i/>
                <w:iCs/>
                <w:color w:val="000000"/>
                <w:u w:val="single"/>
              </w:rPr>
            </w:pPr>
            <w:r>
              <w:rPr>
                <w:rFonts w:hint="eastAsia" w:ascii="Times New Roman" w:hAnsi="Times New Roman"/>
                <w:b/>
                <w:bCs w:val="0"/>
                <w:i/>
                <w:iCs/>
                <w:color w:val="000000"/>
                <w:szCs w:val="20"/>
                <w:u w:val="single"/>
              </w:rPr>
              <w:t>注</w:t>
            </w:r>
            <w:r>
              <w:rPr>
                <w:rFonts w:hint="eastAsia" w:ascii="Times New Roman" w:hAnsi="Times New Roman"/>
                <w:b/>
                <w:bCs w:val="0"/>
                <w:i/>
                <w:iCs/>
                <w:color w:val="000000"/>
                <w:u w:val="single"/>
              </w:rPr>
              <w:t>：</w:t>
            </w:r>
            <w:r>
              <w:rPr>
                <w:rFonts w:hint="eastAsia"/>
                <w:b/>
                <w:i/>
                <w:iCs/>
                <w:color w:val="000000"/>
                <w:u w:val="single"/>
              </w:rPr>
              <w:t>1）以上付款进度视财政实际拨款情况而定。</w:t>
            </w:r>
          </w:p>
          <w:p w14:paraId="1EA07F58">
            <w:pPr>
              <w:widowControl w:val="0"/>
              <w:spacing w:after="0" w:line="440" w:lineRule="exact"/>
              <w:ind w:firstLine="721"/>
              <w:rPr>
                <w:b/>
                <w:bCs w:val="0"/>
                <w:i/>
                <w:iCs/>
                <w:color w:val="000000"/>
                <w:u w:val="single"/>
              </w:rPr>
            </w:pPr>
            <w:r>
              <w:rPr>
                <w:rFonts w:hint="eastAsia"/>
                <w:b/>
                <w:bCs w:val="0"/>
                <w:i/>
                <w:iCs/>
                <w:color w:val="000000"/>
                <w:u w:val="single"/>
              </w:rPr>
              <w:t>2）</w:t>
            </w:r>
            <w:r>
              <w:rPr>
                <w:rFonts w:hint="eastAsia"/>
                <w:b/>
                <w:i/>
                <w:iCs/>
                <w:color w:val="000000"/>
                <w:u w:val="single"/>
              </w:rPr>
              <w:t>本合同项目下所有款项允许通过数字人民币支付。</w:t>
            </w:r>
          </w:p>
          <w:p w14:paraId="7AC610B4">
            <w:pPr>
              <w:widowControl w:val="0"/>
              <w:spacing w:after="0" w:line="420" w:lineRule="exact"/>
              <w:ind w:firstLine="721"/>
              <w:rPr>
                <w:b/>
                <w:i/>
                <w:iCs/>
                <w:color w:val="000000"/>
                <w:sz w:val="72"/>
                <w:szCs w:val="72"/>
                <w:u w:val="single"/>
              </w:rPr>
            </w:pPr>
            <w:r>
              <w:rPr>
                <w:b/>
                <w:i/>
                <w:iCs/>
                <w:color w:val="000000"/>
                <w:u w:val="single"/>
              </w:rPr>
              <w:t>3</w:t>
            </w:r>
            <w:r>
              <w:rPr>
                <w:rFonts w:hint="eastAsia"/>
                <w:b/>
                <w:i/>
                <w:iCs/>
                <w:color w:val="000000"/>
                <w:u w:val="single"/>
              </w:rPr>
              <w:t>）</w:t>
            </w:r>
            <w:r>
              <w:rPr>
                <w:rFonts w:hint="eastAsia" w:ascii="Times New Roman" w:hAnsi="Times New Roman"/>
                <w:b/>
                <w:bCs w:val="0"/>
                <w:i/>
                <w:iCs/>
                <w:color w:val="000000"/>
                <w:szCs w:val="20"/>
                <w:u w:val="single"/>
              </w:rPr>
              <w:t>以上</w:t>
            </w:r>
            <w:r>
              <w:rPr>
                <w:rFonts w:hint="eastAsia" w:ascii="Times New Roman" w:hAnsi="Times New Roman"/>
                <w:b/>
                <w:bCs w:val="0"/>
                <w:i/>
                <w:iCs/>
                <w:color w:val="000000"/>
                <w:u w:val="single"/>
              </w:rPr>
              <w:t>付款前，乙方应提供符合甲方要求的同等金额的合法有效发票。否则，甲方有权顺延付款时间，且不承担任何违约或赔偿责任。</w:t>
            </w:r>
          </w:p>
          <w:p w14:paraId="44DF76EB">
            <w:pPr>
              <w:widowControl w:val="0"/>
              <w:spacing w:after="0" w:line="440" w:lineRule="exact"/>
              <w:ind w:firstLine="480"/>
              <w:rPr>
                <w:i/>
                <w:iCs/>
                <w:color w:val="000000"/>
                <w:u w:val="single"/>
              </w:rPr>
            </w:pPr>
            <w:r>
              <w:rPr>
                <w:rFonts w:hint="eastAsia"/>
                <w:i/>
                <w:iCs/>
                <w:color w:val="000000"/>
                <w:u w:val="single"/>
                <w:lang w:val="en-US" w:eastAsia="zh-CN"/>
              </w:rPr>
              <w:t>2</w:t>
            </w:r>
            <w:r>
              <w:rPr>
                <w:i/>
                <w:iCs/>
                <w:color w:val="000000"/>
                <w:u w:val="single"/>
              </w:rPr>
              <w:t>.</w:t>
            </w:r>
            <w:r>
              <w:rPr>
                <w:rFonts w:hint="eastAsia"/>
                <w:i/>
                <w:iCs/>
                <w:color w:val="000000"/>
                <w:u w:val="single"/>
                <w:lang w:val="en-US" w:eastAsia="zh-CN"/>
              </w:rPr>
              <w:t>3</w:t>
            </w:r>
            <w:r>
              <w:rPr>
                <w:rFonts w:hint="eastAsia"/>
                <w:i/>
                <w:iCs/>
                <w:color w:val="000000"/>
                <w:u w:val="single"/>
              </w:rPr>
              <w:t>发票开具方式：</w:t>
            </w:r>
            <w:r>
              <w:rPr>
                <w:rFonts w:hint="eastAsia"/>
                <w:b/>
                <w:i/>
                <w:iCs/>
                <w:color w:val="000000"/>
                <w:u w:val="single"/>
              </w:rPr>
              <w:t>增值税专用发票或增值税普通发票</w:t>
            </w:r>
            <w:r>
              <w:rPr>
                <w:rFonts w:hint="eastAsia"/>
                <w:i/>
                <w:iCs/>
                <w:color w:val="000000"/>
                <w:u w:val="single"/>
              </w:rPr>
              <w:t>。</w:t>
            </w:r>
          </w:p>
          <w:p w14:paraId="3A86A465">
            <w:pPr>
              <w:widowControl w:val="0"/>
              <w:spacing w:after="0" w:line="440" w:lineRule="exact"/>
              <w:ind w:firstLine="480"/>
              <w:rPr>
                <w:rFonts w:ascii="宋体" w:hAnsi="宋体"/>
                <w:bCs/>
                <w:i/>
                <w:iCs/>
                <w:kern w:val="2"/>
                <w:sz w:val="24"/>
                <w:szCs w:val="24"/>
                <w:u w:val="single"/>
              </w:rPr>
            </w:pPr>
          </w:p>
        </w:tc>
        <w:tc>
          <w:tcPr>
            <w:tcW w:w="1902" w:type="dxa"/>
            <w:vAlign w:val="center"/>
          </w:tcPr>
          <w:p w14:paraId="3D9C38C0">
            <w:pPr>
              <w:spacing w:line="400" w:lineRule="exact"/>
              <w:jc w:val="center"/>
              <w:rPr>
                <w:rFonts w:ascii="宋体" w:hAnsi="宋体"/>
                <w:color w:val="000000" w:themeColor="text1"/>
                <w:sz w:val="24"/>
                <w:szCs w:val="24"/>
                <w14:textFill>
                  <w14:solidFill>
                    <w14:schemeClr w14:val="tx1"/>
                  </w14:solidFill>
                </w14:textFill>
              </w:rPr>
            </w:pPr>
          </w:p>
        </w:tc>
        <w:tc>
          <w:tcPr>
            <w:tcW w:w="1620" w:type="dxa"/>
            <w:vAlign w:val="center"/>
          </w:tcPr>
          <w:p w14:paraId="566E3C99">
            <w:pPr>
              <w:spacing w:line="400" w:lineRule="exact"/>
              <w:jc w:val="center"/>
              <w:rPr>
                <w:rFonts w:ascii="宋体" w:hAnsi="宋体"/>
                <w:color w:val="000000" w:themeColor="text1"/>
                <w:sz w:val="24"/>
                <w:szCs w:val="24"/>
                <w14:textFill>
                  <w14:solidFill>
                    <w14:schemeClr w14:val="tx1"/>
                  </w14:solidFill>
                </w14:textFill>
              </w:rPr>
            </w:pPr>
          </w:p>
        </w:tc>
      </w:tr>
      <w:tr w14:paraId="2E31EA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409" w:hRule="atLeast"/>
          <w:jc w:val="center"/>
        </w:trPr>
        <w:tc>
          <w:tcPr>
            <w:tcW w:w="885" w:type="dxa"/>
            <w:vAlign w:val="center"/>
          </w:tcPr>
          <w:p w14:paraId="754F93EB">
            <w:pPr>
              <w:spacing w:line="400" w:lineRule="exact"/>
              <w:jc w:val="center"/>
              <w:rPr>
                <w:rFonts w:hint="default" w:ascii="宋体" w:hAnsi="宋体" w:eastAsia="宋体"/>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3</w:t>
            </w:r>
          </w:p>
        </w:tc>
        <w:tc>
          <w:tcPr>
            <w:tcW w:w="5451" w:type="dxa"/>
            <w:vAlign w:val="center"/>
          </w:tcPr>
          <w:p w14:paraId="564251E7">
            <w:pPr>
              <w:spacing w:line="440" w:lineRule="exact"/>
              <w:rPr>
                <w:rFonts w:hint="default" w:ascii="Times New Roman" w:hAnsi="Times New Roman" w:eastAsia="宋体" w:cs="宋体"/>
                <w:i/>
                <w:iCs/>
                <w:kern w:val="2"/>
                <w:sz w:val="24"/>
                <w:szCs w:val="20"/>
                <w:u w:val="single"/>
                <w:lang w:val="en-US" w:eastAsia="zh-CN" w:bidi="ar"/>
              </w:rPr>
            </w:pPr>
            <w:r>
              <w:rPr>
                <w:rFonts w:hint="eastAsia" w:ascii="Times New Roman" w:hAnsi="Times New Roman" w:cs="宋体"/>
                <w:i/>
                <w:iCs/>
                <w:kern w:val="2"/>
                <w:sz w:val="24"/>
                <w:szCs w:val="20"/>
                <w:u w:val="single"/>
                <w:lang w:val="en-US" w:eastAsia="zh-CN" w:bidi="ar"/>
              </w:rPr>
              <w:t>3、验收方法</w:t>
            </w:r>
          </w:p>
          <w:p w14:paraId="0E0FA22B">
            <w:pPr>
              <w:widowControl w:val="0"/>
              <w:spacing w:after="0" w:line="460" w:lineRule="exact"/>
              <w:ind w:firstLine="480"/>
              <w:rPr>
                <w:rFonts w:cs="宋体"/>
                <w:i/>
                <w:iCs/>
                <w:color w:val="000000"/>
                <w:u w:val="single"/>
              </w:rPr>
            </w:pPr>
            <w:r>
              <w:rPr>
                <w:rFonts w:hint="eastAsia" w:cs="宋体"/>
                <w:i/>
                <w:iCs/>
                <w:color w:val="000000"/>
                <w:u w:val="single"/>
                <w:lang w:val="en-US" w:eastAsia="zh-CN"/>
              </w:rPr>
              <w:t>3</w:t>
            </w:r>
            <w:r>
              <w:rPr>
                <w:rFonts w:hint="eastAsia" w:cs="宋体"/>
                <w:i/>
                <w:iCs/>
                <w:color w:val="000000"/>
                <w:u w:val="single"/>
              </w:rPr>
              <w:t>.1甲方依法组织履约验收工作。</w:t>
            </w:r>
          </w:p>
          <w:p w14:paraId="3A668CAF">
            <w:pPr>
              <w:widowControl w:val="0"/>
              <w:spacing w:after="0" w:line="460" w:lineRule="exact"/>
              <w:ind w:firstLine="480"/>
              <w:rPr>
                <w:rFonts w:cs="宋体"/>
                <w:i/>
                <w:iCs/>
                <w:color w:val="000000"/>
                <w:u w:val="single"/>
              </w:rPr>
            </w:pPr>
            <w:r>
              <w:rPr>
                <w:rFonts w:hint="eastAsia" w:cs="宋体"/>
                <w:i/>
                <w:iCs/>
                <w:color w:val="000000"/>
                <w:u w:val="single"/>
                <w:lang w:val="en-US" w:eastAsia="zh-CN"/>
              </w:rPr>
              <w:t>3</w:t>
            </w:r>
            <w:r>
              <w:rPr>
                <w:rFonts w:hint="eastAsia" w:cs="宋体"/>
                <w:i/>
                <w:iCs/>
                <w:color w:val="000000"/>
                <w:u w:val="single"/>
              </w:rPr>
              <w:t>.2甲方按照采购文件确定的验收方案或分期考核方案（包括履约验收的时间、方式、程序等内容），综合考核情况和服务效果进行验收。乙方应根据验收方案内容做好相应配合工作。</w:t>
            </w:r>
          </w:p>
          <w:p w14:paraId="2CF12C45">
            <w:pPr>
              <w:widowControl w:val="0"/>
              <w:spacing w:after="0" w:line="460" w:lineRule="exact"/>
              <w:ind w:firstLine="480"/>
              <w:rPr>
                <w:rFonts w:cs="宋体"/>
                <w:i/>
                <w:iCs/>
                <w:color w:val="000000"/>
                <w:u w:val="single"/>
              </w:rPr>
            </w:pPr>
            <w:r>
              <w:rPr>
                <w:rFonts w:hint="eastAsia" w:cs="宋体"/>
                <w:i/>
                <w:iCs/>
                <w:color w:val="000000"/>
                <w:u w:val="single"/>
                <w:lang w:val="en-US" w:eastAsia="zh-CN"/>
              </w:rPr>
              <w:t>3</w:t>
            </w:r>
            <w:r>
              <w:rPr>
                <w:rFonts w:hint="eastAsia" w:cs="宋体"/>
                <w:i/>
                <w:iCs/>
                <w:color w:val="000000"/>
                <w:u w:val="single"/>
              </w:rPr>
              <w:t>.3对于实际使用人和甲方分离的项目，甲方邀请实际使用人参与验收。</w:t>
            </w:r>
          </w:p>
          <w:p w14:paraId="7F027C52">
            <w:pPr>
              <w:widowControl w:val="0"/>
              <w:spacing w:after="0" w:line="460" w:lineRule="exact"/>
              <w:ind w:firstLine="480"/>
              <w:rPr>
                <w:rFonts w:cs="宋体"/>
                <w:i/>
                <w:iCs/>
                <w:color w:val="000000"/>
                <w:u w:val="single"/>
              </w:rPr>
            </w:pPr>
            <w:r>
              <w:rPr>
                <w:rFonts w:hint="eastAsia" w:cs="宋体"/>
                <w:i/>
                <w:iCs/>
                <w:color w:val="000000"/>
                <w:u w:val="single"/>
                <w:lang w:val="en-US" w:eastAsia="zh-CN"/>
              </w:rPr>
              <w:t>3</w:t>
            </w:r>
            <w:r>
              <w:rPr>
                <w:rFonts w:hint="eastAsia" w:cs="宋体"/>
                <w:i/>
                <w:iCs/>
                <w:color w:val="000000"/>
                <w:u w:val="single"/>
              </w:rPr>
              <w:t>.4如有必要，甲方邀请参加本项目的其他供应商或第三方专业机构及专家参与验收，相关意见将作为验收书的参考资料。</w:t>
            </w:r>
          </w:p>
          <w:p w14:paraId="362C1C28">
            <w:pPr>
              <w:widowControl w:val="0"/>
              <w:spacing w:after="0" w:line="460" w:lineRule="exact"/>
              <w:ind w:firstLine="480"/>
              <w:rPr>
                <w:rFonts w:cs="宋体"/>
                <w:i/>
                <w:iCs/>
                <w:color w:val="000000"/>
                <w:u w:val="single"/>
              </w:rPr>
            </w:pPr>
            <w:r>
              <w:rPr>
                <w:rFonts w:hint="eastAsia" w:cs="宋体"/>
                <w:i/>
                <w:iCs/>
                <w:color w:val="000000"/>
                <w:u w:val="single"/>
                <w:lang w:val="en-US" w:eastAsia="zh-CN"/>
              </w:rPr>
              <w:t>3</w:t>
            </w:r>
            <w:r>
              <w:rPr>
                <w:rFonts w:hint="eastAsia" w:cs="宋体"/>
                <w:i/>
                <w:iCs/>
                <w:color w:val="000000"/>
                <w:u w:val="single"/>
              </w:rPr>
              <w:t>.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56F2E9AD">
            <w:pPr>
              <w:widowControl w:val="0"/>
              <w:spacing w:after="0" w:line="460" w:lineRule="exact"/>
              <w:ind w:firstLine="480"/>
              <w:rPr>
                <w:rFonts w:cs="宋体"/>
                <w:i/>
                <w:iCs/>
                <w:color w:val="000000"/>
                <w:u w:val="single"/>
              </w:rPr>
            </w:pPr>
            <w:r>
              <w:rPr>
                <w:rFonts w:hint="eastAsia" w:cs="宋体"/>
                <w:i/>
                <w:iCs/>
                <w:color w:val="000000"/>
                <w:u w:val="single"/>
                <w:lang w:val="en-US" w:eastAsia="zh-CN"/>
              </w:rPr>
              <w:t>3</w:t>
            </w:r>
            <w:r>
              <w:rPr>
                <w:rFonts w:hint="eastAsia" w:cs="宋体"/>
                <w:i/>
                <w:iCs/>
                <w:color w:val="000000"/>
                <w:u w:val="single"/>
              </w:rPr>
              <w:t>.6 验收合格的项目,甲方根据采购合同的约定及时向乙方支付合同款项、退还履约保证金。验收不合格的项目，甲方依法及时处理。</w:t>
            </w:r>
          </w:p>
          <w:p w14:paraId="2A053BA1">
            <w:pPr>
              <w:spacing w:line="440" w:lineRule="exact"/>
              <w:ind w:firstLine="480"/>
              <w:rPr>
                <w:rFonts w:ascii="宋体" w:hAnsi="宋体"/>
                <w:bCs/>
                <w:i/>
                <w:iCs/>
                <w:color w:val="000000"/>
                <w:kern w:val="2"/>
                <w:sz w:val="24"/>
                <w:szCs w:val="24"/>
                <w:u w:val="single"/>
              </w:rPr>
            </w:pPr>
            <w:r>
              <w:rPr>
                <w:rFonts w:hint="eastAsia" w:cs="宋体"/>
                <w:i/>
                <w:iCs/>
                <w:color w:val="000000"/>
                <w:u w:val="single"/>
                <w:lang w:val="en-US" w:eastAsia="zh-CN"/>
              </w:rPr>
              <w:t>3</w:t>
            </w:r>
            <w:r>
              <w:rPr>
                <w:rFonts w:hint="eastAsia" w:cs="宋体"/>
                <w:i/>
                <w:iCs/>
                <w:color w:val="000000"/>
                <w:u w:val="single"/>
              </w:rPr>
              <w:t>.7绩效考核标准：</w:t>
            </w:r>
            <w:r>
              <w:rPr>
                <w:rFonts w:hint="eastAsia"/>
                <w:b/>
                <w:i/>
                <w:iCs/>
                <w:color w:val="000000"/>
                <w:u w:val="single"/>
              </w:rPr>
              <w:t>按照常绿委办</w:t>
            </w:r>
            <w:r>
              <w:rPr>
                <w:b/>
                <w:i/>
                <w:iCs/>
                <w:color w:val="000000"/>
                <w:u w:val="single"/>
              </w:rPr>
              <w:t>[2017]31号文《常熟市三环路外绿化属地养护考核办法（修订）》、《常熟市三环路外绿化属地养护</w:t>
            </w:r>
            <w:r>
              <w:rPr>
                <w:rFonts w:hint="eastAsia"/>
                <w:b/>
                <w:i/>
                <w:iCs/>
                <w:color w:val="000000"/>
                <w:u w:val="single"/>
                <w:lang w:val="en-US" w:eastAsia="zh-CN"/>
              </w:rPr>
              <w:t>评分</w:t>
            </w:r>
            <w:r>
              <w:rPr>
                <w:b/>
                <w:i/>
                <w:iCs/>
                <w:color w:val="000000"/>
                <w:u w:val="single"/>
              </w:rPr>
              <w:t>细则》《辛庄镇绿化属地养护考核细则（市级公路）》，对采购人的绿化养护管理工作，本着公正、公平、公开的原则进行考核。</w:t>
            </w:r>
          </w:p>
        </w:tc>
        <w:tc>
          <w:tcPr>
            <w:tcW w:w="1902" w:type="dxa"/>
            <w:vAlign w:val="center"/>
          </w:tcPr>
          <w:p w14:paraId="71AAA2CB">
            <w:pPr>
              <w:spacing w:line="400" w:lineRule="exact"/>
              <w:jc w:val="center"/>
              <w:rPr>
                <w:rFonts w:ascii="宋体" w:hAnsi="宋体"/>
                <w:color w:val="000000" w:themeColor="text1"/>
                <w:sz w:val="24"/>
                <w:szCs w:val="24"/>
                <w14:textFill>
                  <w14:solidFill>
                    <w14:schemeClr w14:val="tx1"/>
                  </w14:solidFill>
                </w14:textFill>
              </w:rPr>
            </w:pPr>
          </w:p>
        </w:tc>
        <w:tc>
          <w:tcPr>
            <w:tcW w:w="1620" w:type="dxa"/>
            <w:vAlign w:val="center"/>
          </w:tcPr>
          <w:p w14:paraId="6366BB23">
            <w:pPr>
              <w:spacing w:line="400" w:lineRule="exact"/>
              <w:jc w:val="center"/>
              <w:rPr>
                <w:rFonts w:ascii="宋体" w:hAnsi="宋体"/>
                <w:color w:val="000000" w:themeColor="text1"/>
                <w:sz w:val="24"/>
                <w:szCs w:val="24"/>
                <w14:textFill>
                  <w14:solidFill>
                    <w14:schemeClr w14:val="tx1"/>
                  </w14:solidFill>
                </w14:textFill>
              </w:rPr>
            </w:pPr>
          </w:p>
        </w:tc>
      </w:tr>
    </w:tbl>
    <w:p w14:paraId="207B5011">
      <w:pPr>
        <w:widowControl w:val="0"/>
        <w:spacing w:after="0" w:line="440" w:lineRule="exact"/>
        <w:rPr>
          <w:color w:val="000000"/>
          <w:szCs w:val="20"/>
        </w:rPr>
      </w:pPr>
    </w:p>
    <w:p w14:paraId="241E3969">
      <w:r>
        <w:rPr>
          <w:rFonts w:hint="eastAsia"/>
          <w:color w:val="000000"/>
          <w:szCs w:val="20"/>
        </w:rPr>
        <w:br w:type="page"/>
      </w:r>
    </w:p>
    <w:p w14:paraId="4A611B98">
      <w:pPr>
        <w:pStyle w:val="38"/>
        <w:jc w:val="center"/>
        <w:rPr>
          <w:color w:val="000000"/>
          <w:sz w:val="24"/>
          <w:szCs w:val="24"/>
        </w:rPr>
      </w:pPr>
      <w:bookmarkStart w:id="107" w:name="_Toc3016"/>
      <w:r>
        <w:rPr>
          <w:rFonts w:hint="eastAsia" w:ascii="宋体" w:hAnsi="宋体"/>
          <w:color w:val="000000"/>
        </w:rPr>
        <w:t>附件10</w:t>
      </w:r>
      <w:r>
        <w:rPr>
          <w:rFonts w:ascii="宋体" w:hAnsi="宋体"/>
          <w:color w:val="000000"/>
        </w:rPr>
        <w:t>、服务</w:t>
      </w:r>
      <w:r>
        <w:rPr>
          <w:rFonts w:hint="eastAsia" w:ascii="宋体" w:hAnsi="宋体"/>
          <w:color w:val="000000"/>
        </w:rPr>
        <w:t>要求响应及偏离表</w:t>
      </w:r>
      <w:bookmarkEnd w:id="107"/>
    </w:p>
    <w:p w14:paraId="0A34647C">
      <w:pPr>
        <w:widowControl w:val="0"/>
        <w:spacing w:after="0" w:line="440" w:lineRule="exact"/>
        <w:ind w:firstLine="240"/>
        <w:rPr>
          <w:rFonts w:ascii="Times New Roman" w:hAnsi="Times New Roman"/>
          <w:bCs w:val="0"/>
          <w:color w:val="000000"/>
          <w:szCs w:val="20"/>
        </w:rPr>
      </w:pPr>
      <w:r>
        <w:rPr>
          <w:rFonts w:ascii="Times New Roman" w:hAnsi="Times New Roman"/>
          <w:bCs w:val="0"/>
          <w:color w:val="000000"/>
          <w:szCs w:val="20"/>
        </w:rPr>
        <w:t>1、对</w:t>
      </w:r>
      <w:r>
        <w:rPr>
          <w:rFonts w:hint="eastAsia" w:ascii="Times New Roman" w:hAnsi="Times New Roman"/>
          <w:bCs w:val="0"/>
          <w:color w:val="000000"/>
          <w:szCs w:val="20"/>
        </w:rPr>
        <w:t>项目</w:t>
      </w:r>
      <w:r>
        <w:rPr>
          <w:rFonts w:ascii="Times New Roman" w:hAnsi="Times New Roman"/>
          <w:bCs w:val="0"/>
          <w:color w:val="000000"/>
          <w:szCs w:val="20"/>
        </w:rPr>
        <w:t>服务要求响应说明。请按要求填写以下表格：</w:t>
      </w:r>
    </w:p>
    <w:tbl>
      <w:tblPr>
        <w:tblStyle w:val="32"/>
        <w:tblW w:w="9288" w:type="dxa"/>
        <w:tblInd w:w="2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16"/>
        <w:gridCol w:w="1951"/>
        <w:gridCol w:w="2452"/>
        <w:gridCol w:w="1260"/>
        <w:gridCol w:w="2809"/>
      </w:tblGrid>
      <w:tr w14:paraId="1EF0D7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816" w:type="dxa"/>
            <w:vAlign w:val="center"/>
          </w:tcPr>
          <w:p w14:paraId="06F78254">
            <w:pPr>
              <w:widowControl w:val="0"/>
              <w:spacing w:after="0" w:line="240" w:lineRule="auto"/>
              <w:jc w:val="center"/>
              <w:rPr>
                <w:bCs w:val="0"/>
                <w:color w:val="000000"/>
              </w:rPr>
            </w:pPr>
            <w:r>
              <w:rPr>
                <w:bCs w:val="0"/>
                <w:color w:val="000000"/>
              </w:rPr>
              <w:t>序号</w:t>
            </w:r>
          </w:p>
        </w:tc>
        <w:tc>
          <w:tcPr>
            <w:tcW w:w="1951" w:type="dxa"/>
            <w:vAlign w:val="center"/>
          </w:tcPr>
          <w:p w14:paraId="13B675B9">
            <w:pPr>
              <w:widowControl w:val="0"/>
              <w:spacing w:after="0" w:line="240" w:lineRule="auto"/>
              <w:jc w:val="center"/>
              <w:rPr>
                <w:bCs w:val="0"/>
                <w:color w:val="000000"/>
              </w:rPr>
            </w:pPr>
            <w:r>
              <w:rPr>
                <w:rFonts w:hint="eastAsia" w:ascii="Times New Roman" w:hAnsi="Times New Roman"/>
                <w:bCs w:val="0"/>
                <w:color w:val="000000"/>
                <w:szCs w:val="21"/>
              </w:rPr>
              <w:t>招标文件</w:t>
            </w:r>
            <w:r>
              <w:rPr>
                <w:rFonts w:ascii="Times New Roman" w:hAnsi="Times New Roman"/>
                <w:bCs w:val="0"/>
                <w:color w:val="000000"/>
                <w:szCs w:val="21"/>
              </w:rPr>
              <w:t>要求</w:t>
            </w:r>
          </w:p>
        </w:tc>
        <w:tc>
          <w:tcPr>
            <w:tcW w:w="2452" w:type="dxa"/>
            <w:vAlign w:val="center"/>
          </w:tcPr>
          <w:p w14:paraId="5561CB0F">
            <w:pPr>
              <w:widowControl w:val="0"/>
              <w:spacing w:after="0" w:line="240" w:lineRule="auto"/>
              <w:jc w:val="center"/>
              <w:rPr>
                <w:rFonts w:ascii="Times New Roman" w:hAnsi="Times New Roman"/>
                <w:bCs w:val="0"/>
                <w:color w:val="000000"/>
                <w:szCs w:val="21"/>
              </w:rPr>
            </w:pPr>
            <w:r>
              <w:rPr>
                <w:rFonts w:hint="eastAsia" w:ascii="Times New Roman" w:hAnsi="Times New Roman"/>
                <w:bCs w:val="0"/>
                <w:color w:val="000000"/>
                <w:szCs w:val="21"/>
              </w:rPr>
              <w:t>投标人</w:t>
            </w:r>
            <w:r>
              <w:rPr>
                <w:rFonts w:ascii="Times New Roman" w:hAnsi="Times New Roman"/>
                <w:bCs w:val="0"/>
                <w:color w:val="000000"/>
                <w:szCs w:val="21"/>
              </w:rPr>
              <w:t>提供服务承诺</w:t>
            </w:r>
          </w:p>
        </w:tc>
        <w:tc>
          <w:tcPr>
            <w:tcW w:w="1260" w:type="dxa"/>
            <w:vAlign w:val="center"/>
          </w:tcPr>
          <w:p w14:paraId="4AD02367">
            <w:pPr>
              <w:widowControl w:val="0"/>
              <w:spacing w:after="0" w:line="240" w:lineRule="auto"/>
              <w:jc w:val="center"/>
              <w:rPr>
                <w:bCs w:val="0"/>
                <w:color w:val="000000"/>
              </w:rPr>
            </w:pPr>
            <w:r>
              <w:rPr>
                <w:bCs w:val="0"/>
                <w:color w:val="000000"/>
              </w:rPr>
              <w:t>是否响应</w:t>
            </w:r>
          </w:p>
        </w:tc>
        <w:tc>
          <w:tcPr>
            <w:tcW w:w="2809" w:type="dxa"/>
            <w:vAlign w:val="center"/>
          </w:tcPr>
          <w:p w14:paraId="2E4B8FD0">
            <w:pPr>
              <w:widowControl w:val="0"/>
              <w:spacing w:after="0" w:line="240" w:lineRule="auto"/>
              <w:jc w:val="center"/>
              <w:rPr>
                <w:bCs w:val="0"/>
                <w:color w:val="000000"/>
              </w:rPr>
            </w:pPr>
            <w:r>
              <w:rPr>
                <w:bCs w:val="0"/>
                <w:color w:val="000000"/>
              </w:rPr>
              <w:t>偏离内容及原因</w:t>
            </w:r>
          </w:p>
        </w:tc>
      </w:tr>
      <w:tr w14:paraId="37E758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816" w:type="dxa"/>
            <w:vAlign w:val="center"/>
          </w:tcPr>
          <w:p w14:paraId="562AD156">
            <w:pPr>
              <w:widowControl w:val="0"/>
              <w:spacing w:after="0" w:line="240" w:lineRule="auto"/>
              <w:jc w:val="center"/>
              <w:rPr>
                <w:bCs w:val="0"/>
                <w:color w:val="000000"/>
              </w:rPr>
            </w:pPr>
          </w:p>
        </w:tc>
        <w:tc>
          <w:tcPr>
            <w:tcW w:w="1951" w:type="dxa"/>
            <w:vAlign w:val="center"/>
          </w:tcPr>
          <w:p w14:paraId="57C062BE">
            <w:pPr>
              <w:widowControl w:val="0"/>
              <w:spacing w:after="0" w:line="240" w:lineRule="auto"/>
              <w:jc w:val="center"/>
              <w:rPr>
                <w:bCs w:val="0"/>
                <w:color w:val="000000"/>
              </w:rPr>
            </w:pPr>
          </w:p>
        </w:tc>
        <w:tc>
          <w:tcPr>
            <w:tcW w:w="2452" w:type="dxa"/>
            <w:vAlign w:val="center"/>
          </w:tcPr>
          <w:p w14:paraId="45D48F1B">
            <w:pPr>
              <w:widowControl w:val="0"/>
              <w:spacing w:after="0" w:line="240" w:lineRule="auto"/>
              <w:jc w:val="center"/>
              <w:rPr>
                <w:bCs w:val="0"/>
                <w:color w:val="000000"/>
              </w:rPr>
            </w:pPr>
          </w:p>
        </w:tc>
        <w:tc>
          <w:tcPr>
            <w:tcW w:w="1260" w:type="dxa"/>
            <w:vAlign w:val="center"/>
          </w:tcPr>
          <w:p w14:paraId="72FECCF7">
            <w:pPr>
              <w:widowControl w:val="0"/>
              <w:spacing w:after="0" w:line="240" w:lineRule="auto"/>
              <w:jc w:val="center"/>
              <w:rPr>
                <w:bCs w:val="0"/>
                <w:color w:val="000000"/>
              </w:rPr>
            </w:pPr>
          </w:p>
        </w:tc>
        <w:tc>
          <w:tcPr>
            <w:tcW w:w="2809" w:type="dxa"/>
            <w:vAlign w:val="center"/>
          </w:tcPr>
          <w:p w14:paraId="0FBDB485">
            <w:pPr>
              <w:widowControl w:val="0"/>
              <w:spacing w:after="0" w:line="240" w:lineRule="auto"/>
              <w:jc w:val="center"/>
              <w:rPr>
                <w:bCs w:val="0"/>
                <w:color w:val="000000"/>
              </w:rPr>
            </w:pPr>
          </w:p>
        </w:tc>
      </w:tr>
      <w:tr w14:paraId="2D05D6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816" w:type="dxa"/>
            <w:vAlign w:val="center"/>
          </w:tcPr>
          <w:p w14:paraId="23F28911">
            <w:pPr>
              <w:widowControl w:val="0"/>
              <w:spacing w:after="0" w:line="240" w:lineRule="auto"/>
              <w:jc w:val="center"/>
              <w:rPr>
                <w:bCs w:val="0"/>
                <w:color w:val="000000"/>
              </w:rPr>
            </w:pPr>
          </w:p>
        </w:tc>
        <w:tc>
          <w:tcPr>
            <w:tcW w:w="1951" w:type="dxa"/>
            <w:vAlign w:val="center"/>
          </w:tcPr>
          <w:p w14:paraId="361C268A">
            <w:pPr>
              <w:widowControl w:val="0"/>
              <w:spacing w:after="0" w:line="240" w:lineRule="auto"/>
              <w:jc w:val="center"/>
              <w:rPr>
                <w:bCs w:val="0"/>
                <w:color w:val="000000"/>
              </w:rPr>
            </w:pPr>
          </w:p>
        </w:tc>
        <w:tc>
          <w:tcPr>
            <w:tcW w:w="2452" w:type="dxa"/>
            <w:vAlign w:val="center"/>
          </w:tcPr>
          <w:p w14:paraId="13E534BD">
            <w:pPr>
              <w:widowControl w:val="0"/>
              <w:spacing w:after="0" w:line="240" w:lineRule="auto"/>
              <w:jc w:val="center"/>
              <w:rPr>
                <w:bCs w:val="0"/>
                <w:color w:val="000000"/>
              </w:rPr>
            </w:pPr>
          </w:p>
        </w:tc>
        <w:tc>
          <w:tcPr>
            <w:tcW w:w="1260" w:type="dxa"/>
            <w:vAlign w:val="center"/>
          </w:tcPr>
          <w:p w14:paraId="191924AA">
            <w:pPr>
              <w:widowControl w:val="0"/>
              <w:spacing w:after="0" w:line="240" w:lineRule="auto"/>
              <w:jc w:val="center"/>
              <w:rPr>
                <w:bCs w:val="0"/>
                <w:color w:val="000000"/>
              </w:rPr>
            </w:pPr>
          </w:p>
        </w:tc>
        <w:tc>
          <w:tcPr>
            <w:tcW w:w="2809" w:type="dxa"/>
            <w:vAlign w:val="center"/>
          </w:tcPr>
          <w:p w14:paraId="2DFE2E97">
            <w:pPr>
              <w:widowControl w:val="0"/>
              <w:spacing w:after="0" w:line="240" w:lineRule="auto"/>
              <w:jc w:val="center"/>
              <w:rPr>
                <w:bCs w:val="0"/>
                <w:color w:val="000000"/>
              </w:rPr>
            </w:pPr>
          </w:p>
        </w:tc>
      </w:tr>
      <w:tr w14:paraId="3C0D05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816" w:type="dxa"/>
            <w:vAlign w:val="center"/>
          </w:tcPr>
          <w:p w14:paraId="76D4285C">
            <w:pPr>
              <w:widowControl w:val="0"/>
              <w:spacing w:after="0" w:line="240" w:lineRule="auto"/>
              <w:jc w:val="center"/>
              <w:rPr>
                <w:bCs w:val="0"/>
                <w:color w:val="000000"/>
              </w:rPr>
            </w:pPr>
          </w:p>
        </w:tc>
        <w:tc>
          <w:tcPr>
            <w:tcW w:w="1951" w:type="dxa"/>
            <w:vAlign w:val="center"/>
          </w:tcPr>
          <w:p w14:paraId="0206CA29">
            <w:pPr>
              <w:widowControl w:val="0"/>
              <w:spacing w:after="0" w:line="240" w:lineRule="auto"/>
              <w:jc w:val="center"/>
              <w:rPr>
                <w:bCs w:val="0"/>
                <w:color w:val="000000"/>
              </w:rPr>
            </w:pPr>
          </w:p>
        </w:tc>
        <w:tc>
          <w:tcPr>
            <w:tcW w:w="2452" w:type="dxa"/>
            <w:vAlign w:val="center"/>
          </w:tcPr>
          <w:p w14:paraId="4BF93A02">
            <w:pPr>
              <w:widowControl w:val="0"/>
              <w:spacing w:after="0" w:line="240" w:lineRule="auto"/>
              <w:jc w:val="center"/>
              <w:rPr>
                <w:bCs w:val="0"/>
                <w:color w:val="000000"/>
              </w:rPr>
            </w:pPr>
          </w:p>
        </w:tc>
        <w:tc>
          <w:tcPr>
            <w:tcW w:w="1260" w:type="dxa"/>
            <w:vAlign w:val="center"/>
          </w:tcPr>
          <w:p w14:paraId="5F4C93D9">
            <w:pPr>
              <w:widowControl w:val="0"/>
              <w:spacing w:after="0" w:line="240" w:lineRule="auto"/>
              <w:jc w:val="center"/>
              <w:rPr>
                <w:bCs w:val="0"/>
                <w:color w:val="000000"/>
              </w:rPr>
            </w:pPr>
          </w:p>
        </w:tc>
        <w:tc>
          <w:tcPr>
            <w:tcW w:w="2809" w:type="dxa"/>
            <w:vAlign w:val="center"/>
          </w:tcPr>
          <w:p w14:paraId="7C33F4B5">
            <w:pPr>
              <w:widowControl w:val="0"/>
              <w:spacing w:after="0" w:line="240" w:lineRule="auto"/>
              <w:jc w:val="center"/>
              <w:rPr>
                <w:bCs w:val="0"/>
                <w:color w:val="000000"/>
              </w:rPr>
            </w:pPr>
          </w:p>
        </w:tc>
      </w:tr>
      <w:tr w14:paraId="6D7279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816" w:type="dxa"/>
            <w:vAlign w:val="center"/>
          </w:tcPr>
          <w:p w14:paraId="6C988752">
            <w:pPr>
              <w:widowControl w:val="0"/>
              <w:spacing w:after="0" w:line="240" w:lineRule="auto"/>
              <w:jc w:val="center"/>
              <w:rPr>
                <w:bCs w:val="0"/>
                <w:color w:val="000000"/>
              </w:rPr>
            </w:pPr>
          </w:p>
        </w:tc>
        <w:tc>
          <w:tcPr>
            <w:tcW w:w="1951" w:type="dxa"/>
            <w:vAlign w:val="center"/>
          </w:tcPr>
          <w:p w14:paraId="32BCAC46">
            <w:pPr>
              <w:widowControl w:val="0"/>
              <w:spacing w:after="0" w:line="240" w:lineRule="auto"/>
              <w:jc w:val="center"/>
              <w:rPr>
                <w:bCs w:val="0"/>
                <w:color w:val="000000"/>
              </w:rPr>
            </w:pPr>
          </w:p>
        </w:tc>
        <w:tc>
          <w:tcPr>
            <w:tcW w:w="2452" w:type="dxa"/>
            <w:vAlign w:val="center"/>
          </w:tcPr>
          <w:p w14:paraId="1E6BB6E2">
            <w:pPr>
              <w:widowControl w:val="0"/>
              <w:spacing w:after="0" w:line="240" w:lineRule="auto"/>
              <w:jc w:val="center"/>
              <w:rPr>
                <w:bCs w:val="0"/>
                <w:color w:val="000000"/>
              </w:rPr>
            </w:pPr>
          </w:p>
        </w:tc>
        <w:tc>
          <w:tcPr>
            <w:tcW w:w="1260" w:type="dxa"/>
            <w:vAlign w:val="center"/>
          </w:tcPr>
          <w:p w14:paraId="13A15A40">
            <w:pPr>
              <w:widowControl w:val="0"/>
              <w:spacing w:after="0" w:line="240" w:lineRule="auto"/>
              <w:jc w:val="center"/>
              <w:rPr>
                <w:bCs w:val="0"/>
                <w:color w:val="000000"/>
              </w:rPr>
            </w:pPr>
          </w:p>
        </w:tc>
        <w:tc>
          <w:tcPr>
            <w:tcW w:w="2809" w:type="dxa"/>
            <w:vAlign w:val="center"/>
          </w:tcPr>
          <w:p w14:paraId="60F02E7E">
            <w:pPr>
              <w:widowControl w:val="0"/>
              <w:spacing w:after="0" w:line="240" w:lineRule="auto"/>
              <w:jc w:val="center"/>
              <w:rPr>
                <w:bCs w:val="0"/>
                <w:color w:val="000000"/>
              </w:rPr>
            </w:pPr>
          </w:p>
        </w:tc>
      </w:tr>
      <w:tr w14:paraId="7889B5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816" w:type="dxa"/>
            <w:vAlign w:val="center"/>
          </w:tcPr>
          <w:p w14:paraId="1C7D4DDE">
            <w:pPr>
              <w:widowControl w:val="0"/>
              <w:spacing w:after="0" w:line="240" w:lineRule="auto"/>
              <w:jc w:val="center"/>
              <w:rPr>
                <w:bCs w:val="0"/>
                <w:color w:val="000000"/>
              </w:rPr>
            </w:pPr>
          </w:p>
        </w:tc>
        <w:tc>
          <w:tcPr>
            <w:tcW w:w="1951" w:type="dxa"/>
            <w:vAlign w:val="center"/>
          </w:tcPr>
          <w:p w14:paraId="70B4CC39">
            <w:pPr>
              <w:widowControl w:val="0"/>
              <w:spacing w:after="0" w:line="240" w:lineRule="auto"/>
              <w:jc w:val="center"/>
              <w:rPr>
                <w:bCs w:val="0"/>
                <w:color w:val="000000"/>
              </w:rPr>
            </w:pPr>
          </w:p>
        </w:tc>
        <w:tc>
          <w:tcPr>
            <w:tcW w:w="2452" w:type="dxa"/>
            <w:vAlign w:val="center"/>
          </w:tcPr>
          <w:p w14:paraId="63C79E5F">
            <w:pPr>
              <w:widowControl w:val="0"/>
              <w:spacing w:after="0" w:line="240" w:lineRule="auto"/>
              <w:jc w:val="center"/>
              <w:rPr>
                <w:bCs w:val="0"/>
                <w:color w:val="000000"/>
              </w:rPr>
            </w:pPr>
          </w:p>
        </w:tc>
        <w:tc>
          <w:tcPr>
            <w:tcW w:w="1260" w:type="dxa"/>
            <w:vAlign w:val="center"/>
          </w:tcPr>
          <w:p w14:paraId="4D92632C">
            <w:pPr>
              <w:widowControl w:val="0"/>
              <w:spacing w:after="0" w:line="240" w:lineRule="auto"/>
              <w:jc w:val="center"/>
              <w:rPr>
                <w:bCs w:val="0"/>
                <w:color w:val="000000"/>
              </w:rPr>
            </w:pPr>
          </w:p>
        </w:tc>
        <w:tc>
          <w:tcPr>
            <w:tcW w:w="2809" w:type="dxa"/>
            <w:vAlign w:val="center"/>
          </w:tcPr>
          <w:p w14:paraId="15823FC5">
            <w:pPr>
              <w:widowControl w:val="0"/>
              <w:spacing w:after="0" w:line="240" w:lineRule="auto"/>
              <w:jc w:val="center"/>
              <w:rPr>
                <w:bCs w:val="0"/>
                <w:color w:val="000000"/>
              </w:rPr>
            </w:pPr>
          </w:p>
        </w:tc>
      </w:tr>
    </w:tbl>
    <w:p w14:paraId="5BEEC137">
      <w:pPr>
        <w:widowControl w:val="0"/>
        <w:spacing w:after="0" w:line="460" w:lineRule="exact"/>
        <w:rPr>
          <w:rFonts w:ascii="Times New Roman" w:hAnsi="Times New Roman"/>
          <w:b/>
          <w:bCs w:val="0"/>
          <w:color w:val="000000"/>
        </w:rPr>
      </w:pPr>
      <w:r>
        <w:rPr>
          <w:bCs w:val="0"/>
          <w:color w:val="000000"/>
        </w:rPr>
        <w:t>注：（1）</w:t>
      </w:r>
      <w:r>
        <w:rPr>
          <w:rFonts w:hint="eastAsia"/>
          <w:bCs w:val="0"/>
          <w:color w:val="000000"/>
        </w:rPr>
        <w:t>投标人</w:t>
      </w:r>
      <w:r>
        <w:rPr>
          <w:bCs w:val="0"/>
          <w:color w:val="000000"/>
        </w:rPr>
        <w:t>应根据“项目需求”中的</w:t>
      </w:r>
      <w:r>
        <w:rPr>
          <w:b/>
          <w:bCs w:val="0"/>
          <w:color w:val="000000"/>
        </w:rPr>
        <w:t>“</w:t>
      </w:r>
      <w:r>
        <w:rPr>
          <w:rFonts w:hint="eastAsia"/>
          <w:b/>
          <w:bCs w:val="0"/>
          <w:color w:val="000000"/>
        </w:rPr>
        <w:t>三、项目服务要求</w:t>
      </w:r>
      <w:r>
        <w:rPr>
          <w:b/>
          <w:bCs w:val="0"/>
          <w:color w:val="000000"/>
        </w:rPr>
        <w:t>”</w:t>
      </w:r>
      <w:r>
        <w:rPr>
          <w:bCs w:val="0"/>
          <w:color w:val="000000"/>
        </w:rPr>
        <w:t>对照所能提供的服务承诺进行逐项评议。</w:t>
      </w:r>
    </w:p>
    <w:p w14:paraId="4525FDEC">
      <w:pPr>
        <w:widowControl w:val="0"/>
        <w:spacing w:after="0" w:line="440" w:lineRule="exact"/>
        <w:ind w:firstLine="480"/>
        <w:jc w:val="left"/>
        <w:rPr>
          <w:rFonts w:ascii="Times New Roman" w:hAnsi="Times New Roman"/>
          <w:bCs w:val="0"/>
          <w:color w:val="000000"/>
          <w:szCs w:val="20"/>
        </w:rPr>
      </w:pPr>
      <w:r>
        <w:rPr>
          <w:bCs w:val="0"/>
          <w:color w:val="000000"/>
        </w:rPr>
        <w:t>（2）若完全响应，在“是否响应”栏中填写 “是”；若有偏离在“是否响应”栏中填写 “否”并在“偏离内容及原因”栏中作出说明；</w:t>
      </w:r>
      <w:r>
        <w:rPr>
          <w:rFonts w:hint="eastAsia" w:ascii="Times New Roman" w:hAnsi="Times New Roman"/>
          <w:bCs w:val="0"/>
          <w:color w:val="000000"/>
          <w:szCs w:val="20"/>
        </w:rPr>
        <w:t>因未标明或表述含糊导致的评审风险将由投标人承担。</w:t>
      </w:r>
    </w:p>
    <w:p w14:paraId="0774A196">
      <w:pPr>
        <w:widowControl w:val="0"/>
        <w:spacing w:after="0" w:line="440" w:lineRule="exact"/>
        <w:ind w:firstLine="480"/>
        <w:jc w:val="left"/>
        <w:rPr>
          <w:bCs w:val="0"/>
          <w:color w:val="000000"/>
        </w:rPr>
      </w:pPr>
      <w:r>
        <w:rPr>
          <w:bCs w:val="0"/>
          <w:color w:val="000000"/>
        </w:rPr>
        <w:t>（3）表格不够可另接。</w:t>
      </w:r>
      <w:bookmarkStart w:id="108" w:name="_Toc321922918"/>
      <w:bookmarkStart w:id="109" w:name="_Toc511680884"/>
      <w:bookmarkStart w:id="110" w:name="_Toc472326802"/>
    </w:p>
    <w:p w14:paraId="29D4EDB3">
      <w:pPr>
        <w:widowControl w:val="0"/>
        <w:spacing w:after="0" w:line="440" w:lineRule="exact"/>
        <w:ind w:firstLine="480"/>
        <w:jc w:val="left"/>
        <w:rPr>
          <w:bCs w:val="0"/>
          <w:color w:val="000000"/>
        </w:rPr>
      </w:pPr>
    </w:p>
    <w:p w14:paraId="3F3C1A7F">
      <w:r>
        <w:rPr>
          <w:bCs w:val="0"/>
          <w:color w:val="000000"/>
        </w:rPr>
        <w:br w:type="page"/>
      </w:r>
    </w:p>
    <w:bookmarkEnd w:id="96"/>
    <w:bookmarkEnd w:id="97"/>
    <w:bookmarkEnd w:id="98"/>
    <w:bookmarkEnd w:id="99"/>
    <w:bookmarkEnd w:id="100"/>
    <w:bookmarkEnd w:id="108"/>
    <w:bookmarkEnd w:id="109"/>
    <w:bookmarkEnd w:id="110"/>
    <w:p w14:paraId="6A2154F2">
      <w:pPr>
        <w:pStyle w:val="38"/>
        <w:jc w:val="center"/>
        <w:rPr>
          <w:color w:val="000000"/>
        </w:rPr>
      </w:pPr>
      <w:bookmarkStart w:id="111" w:name="_Toc18420"/>
      <w:bookmarkStart w:id="112" w:name="_Toc511733454"/>
      <w:bookmarkStart w:id="113" w:name="_Toc489876934"/>
      <w:bookmarkStart w:id="114" w:name="_Toc472326805"/>
      <w:bookmarkStart w:id="115" w:name="_Toc299960832"/>
      <w:bookmarkStart w:id="116" w:name="_Toc315875335"/>
      <w:bookmarkStart w:id="117" w:name="_Toc486862385"/>
      <w:bookmarkStart w:id="118" w:name="_Toc255645976"/>
      <w:bookmarkStart w:id="119" w:name="_Toc321922921"/>
      <w:bookmarkStart w:id="120" w:name="_Toc518399672"/>
      <w:bookmarkStart w:id="121" w:name="_Toc263405075"/>
      <w:bookmarkStart w:id="122" w:name="_Toc194118672"/>
      <w:bookmarkStart w:id="123" w:name="_Toc511680887"/>
      <w:bookmarkStart w:id="124" w:name="_Toc315868072"/>
      <w:r>
        <w:rPr>
          <w:rFonts w:hint="eastAsia" w:ascii="宋体" w:hAnsi="宋体"/>
          <w:color w:val="000000"/>
        </w:rPr>
        <w:t>附件11：</w:t>
      </w:r>
      <w:r>
        <w:rPr>
          <w:color w:val="000000"/>
        </w:rPr>
        <w:t>投入本项目组人员表</w:t>
      </w:r>
      <w:bookmarkEnd w:id="111"/>
    </w:p>
    <w:p w14:paraId="2AB4ED12">
      <w:pPr>
        <w:spacing w:line="440" w:lineRule="exact"/>
        <w:jc w:val="left"/>
        <w:rPr>
          <w:b/>
          <w:color w:val="000000"/>
        </w:rPr>
      </w:pPr>
      <w:r>
        <w:rPr>
          <w:rFonts w:hint="eastAsia"/>
          <w:b/>
          <w:color w:val="000000"/>
        </w:rPr>
        <w:t>1、投入本项目管理人员表</w:t>
      </w:r>
      <w:r>
        <w:rPr>
          <w:rFonts w:hint="eastAsia"/>
          <w:color w:val="000000"/>
          <w:szCs w:val="21"/>
        </w:rPr>
        <w:t xml:space="preserve">                                      </w:t>
      </w:r>
    </w:p>
    <w:tbl>
      <w:tblPr>
        <w:tblStyle w:val="32"/>
        <w:tblW w:w="9638" w:type="dxa"/>
        <w:tblInd w:w="14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99"/>
        <w:gridCol w:w="1426"/>
        <w:gridCol w:w="851"/>
        <w:gridCol w:w="992"/>
        <w:gridCol w:w="1276"/>
        <w:gridCol w:w="1276"/>
        <w:gridCol w:w="1134"/>
        <w:gridCol w:w="992"/>
        <w:gridCol w:w="992"/>
      </w:tblGrid>
      <w:tr w14:paraId="27D943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1" w:hRule="atLeast"/>
        </w:trPr>
        <w:tc>
          <w:tcPr>
            <w:tcW w:w="699" w:type="dxa"/>
            <w:tcBorders>
              <w:tl2br w:val="nil"/>
              <w:tr2bl w:val="nil"/>
            </w:tcBorders>
            <w:vAlign w:val="center"/>
          </w:tcPr>
          <w:p w14:paraId="358ED8B6">
            <w:pPr>
              <w:spacing w:line="360" w:lineRule="auto"/>
              <w:jc w:val="center"/>
              <w:rPr>
                <w:color w:val="000000"/>
              </w:rPr>
            </w:pPr>
            <w:r>
              <w:rPr>
                <w:color w:val="000000"/>
              </w:rPr>
              <w:t>序号</w:t>
            </w:r>
          </w:p>
        </w:tc>
        <w:tc>
          <w:tcPr>
            <w:tcW w:w="1426" w:type="dxa"/>
            <w:tcBorders>
              <w:tl2br w:val="nil"/>
              <w:tr2bl w:val="nil"/>
            </w:tcBorders>
            <w:vAlign w:val="center"/>
          </w:tcPr>
          <w:p w14:paraId="2043E46D">
            <w:pPr>
              <w:spacing w:line="360" w:lineRule="auto"/>
              <w:jc w:val="center"/>
              <w:rPr>
                <w:color w:val="000000"/>
              </w:rPr>
            </w:pPr>
            <w:r>
              <w:rPr>
                <w:rFonts w:hint="eastAsia"/>
                <w:color w:val="000000"/>
              </w:rPr>
              <w:t>岗位</w:t>
            </w:r>
          </w:p>
        </w:tc>
        <w:tc>
          <w:tcPr>
            <w:tcW w:w="851" w:type="dxa"/>
            <w:tcBorders>
              <w:tl2br w:val="nil"/>
              <w:tr2bl w:val="nil"/>
            </w:tcBorders>
            <w:vAlign w:val="center"/>
          </w:tcPr>
          <w:p w14:paraId="3F351B89">
            <w:pPr>
              <w:spacing w:line="360" w:lineRule="auto"/>
              <w:jc w:val="center"/>
              <w:rPr>
                <w:color w:val="000000"/>
              </w:rPr>
            </w:pPr>
            <w:r>
              <w:rPr>
                <w:rFonts w:hint="eastAsia"/>
                <w:color w:val="000000"/>
              </w:rPr>
              <w:t>姓名</w:t>
            </w:r>
          </w:p>
        </w:tc>
        <w:tc>
          <w:tcPr>
            <w:tcW w:w="992" w:type="dxa"/>
            <w:tcBorders>
              <w:tl2br w:val="nil"/>
              <w:tr2bl w:val="nil"/>
            </w:tcBorders>
            <w:vAlign w:val="center"/>
          </w:tcPr>
          <w:p w14:paraId="2A96216C">
            <w:pPr>
              <w:spacing w:line="360" w:lineRule="auto"/>
              <w:jc w:val="center"/>
              <w:rPr>
                <w:color w:val="000000"/>
              </w:rPr>
            </w:pPr>
            <w:r>
              <w:rPr>
                <w:rFonts w:hint="eastAsia"/>
                <w:color w:val="000000"/>
              </w:rPr>
              <w:t>年龄</w:t>
            </w:r>
          </w:p>
        </w:tc>
        <w:tc>
          <w:tcPr>
            <w:tcW w:w="1276" w:type="dxa"/>
            <w:tcBorders>
              <w:tl2br w:val="nil"/>
              <w:tr2bl w:val="nil"/>
            </w:tcBorders>
            <w:vAlign w:val="center"/>
          </w:tcPr>
          <w:p w14:paraId="2D26023D">
            <w:pPr>
              <w:spacing w:line="360" w:lineRule="auto"/>
              <w:jc w:val="center"/>
              <w:rPr>
                <w:color w:val="000000"/>
              </w:rPr>
            </w:pPr>
            <w:r>
              <w:rPr>
                <w:rFonts w:hint="eastAsia"/>
                <w:color w:val="000000"/>
              </w:rPr>
              <w:t>性别</w:t>
            </w:r>
          </w:p>
        </w:tc>
        <w:tc>
          <w:tcPr>
            <w:tcW w:w="1276" w:type="dxa"/>
            <w:tcBorders>
              <w:tl2br w:val="nil"/>
              <w:tr2bl w:val="nil"/>
            </w:tcBorders>
            <w:vAlign w:val="center"/>
          </w:tcPr>
          <w:p w14:paraId="7A055389">
            <w:pPr>
              <w:spacing w:line="360" w:lineRule="auto"/>
              <w:jc w:val="center"/>
              <w:rPr>
                <w:color w:val="000000"/>
              </w:rPr>
            </w:pPr>
            <w:r>
              <w:rPr>
                <w:rFonts w:hint="eastAsia"/>
                <w:color w:val="000000"/>
              </w:rPr>
              <w:t>学历</w:t>
            </w:r>
          </w:p>
        </w:tc>
        <w:tc>
          <w:tcPr>
            <w:tcW w:w="1134" w:type="dxa"/>
            <w:tcBorders>
              <w:tl2br w:val="nil"/>
              <w:tr2bl w:val="nil"/>
            </w:tcBorders>
            <w:vAlign w:val="center"/>
          </w:tcPr>
          <w:p w14:paraId="7A9158A5">
            <w:pPr>
              <w:spacing w:line="360" w:lineRule="auto"/>
              <w:jc w:val="center"/>
              <w:rPr>
                <w:color w:val="000000"/>
              </w:rPr>
            </w:pPr>
            <w:r>
              <w:rPr>
                <w:rFonts w:hint="eastAsia"/>
                <w:color w:val="000000"/>
              </w:rPr>
              <w:t>职称</w:t>
            </w:r>
          </w:p>
        </w:tc>
        <w:tc>
          <w:tcPr>
            <w:tcW w:w="992" w:type="dxa"/>
            <w:tcBorders>
              <w:tl2br w:val="nil"/>
              <w:tr2bl w:val="nil"/>
            </w:tcBorders>
          </w:tcPr>
          <w:p w14:paraId="42C8FCC6">
            <w:pPr>
              <w:spacing w:line="360" w:lineRule="auto"/>
              <w:jc w:val="center"/>
              <w:rPr>
                <w:color w:val="000000"/>
              </w:rPr>
            </w:pPr>
            <w:r>
              <w:rPr>
                <w:rFonts w:hint="eastAsia"/>
                <w:color w:val="000000"/>
              </w:rPr>
              <w:t>工作</w:t>
            </w:r>
          </w:p>
          <w:p w14:paraId="3B59C7D4">
            <w:pPr>
              <w:spacing w:line="360" w:lineRule="auto"/>
              <w:jc w:val="center"/>
              <w:rPr>
                <w:color w:val="000000"/>
              </w:rPr>
            </w:pPr>
            <w:r>
              <w:rPr>
                <w:rFonts w:hint="eastAsia"/>
                <w:color w:val="000000"/>
              </w:rPr>
              <w:t>年限</w:t>
            </w:r>
          </w:p>
        </w:tc>
        <w:tc>
          <w:tcPr>
            <w:tcW w:w="992" w:type="dxa"/>
            <w:tcBorders>
              <w:tl2br w:val="nil"/>
              <w:tr2bl w:val="nil"/>
            </w:tcBorders>
            <w:vAlign w:val="center"/>
          </w:tcPr>
          <w:p w14:paraId="485B473A">
            <w:pPr>
              <w:spacing w:line="360" w:lineRule="auto"/>
              <w:jc w:val="center"/>
              <w:rPr>
                <w:color w:val="000000"/>
              </w:rPr>
            </w:pPr>
            <w:r>
              <w:rPr>
                <w:rFonts w:hint="eastAsia"/>
                <w:color w:val="000000"/>
              </w:rPr>
              <w:t>人员数量</w:t>
            </w:r>
          </w:p>
        </w:tc>
      </w:tr>
      <w:tr w14:paraId="5021DA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99" w:type="dxa"/>
            <w:tcBorders>
              <w:tl2br w:val="nil"/>
              <w:tr2bl w:val="nil"/>
            </w:tcBorders>
            <w:vAlign w:val="center"/>
          </w:tcPr>
          <w:p w14:paraId="3338AFF1">
            <w:pPr>
              <w:spacing w:line="360" w:lineRule="auto"/>
              <w:jc w:val="center"/>
              <w:rPr>
                <w:color w:val="000000"/>
              </w:rPr>
            </w:pPr>
            <w:r>
              <w:rPr>
                <w:color w:val="000000"/>
              </w:rPr>
              <w:t>1</w:t>
            </w:r>
          </w:p>
        </w:tc>
        <w:tc>
          <w:tcPr>
            <w:tcW w:w="1426" w:type="dxa"/>
            <w:tcBorders>
              <w:tl2br w:val="nil"/>
              <w:tr2bl w:val="nil"/>
            </w:tcBorders>
            <w:vAlign w:val="center"/>
          </w:tcPr>
          <w:p w14:paraId="52AB5588">
            <w:pPr>
              <w:spacing w:line="360" w:lineRule="auto"/>
              <w:jc w:val="center"/>
              <w:rPr>
                <w:color w:val="000000"/>
              </w:rPr>
            </w:pPr>
            <w:r>
              <w:rPr>
                <w:rFonts w:hint="eastAsia"/>
                <w:color w:val="000000"/>
              </w:rPr>
              <w:t>项目负责人</w:t>
            </w:r>
          </w:p>
        </w:tc>
        <w:tc>
          <w:tcPr>
            <w:tcW w:w="851" w:type="dxa"/>
            <w:tcBorders>
              <w:tl2br w:val="nil"/>
              <w:tr2bl w:val="nil"/>
            </w:tcBorders>
            <w:vAlign w:val="center"/>
          </w:tcPr>
          <w:p w14:paraId="64481DDC">
            <w:pPr>
              <w:pStyle w:val="310"/>
              <w:spacing w:line="360" w:lineRule="auto"/>
              <w:jc w:val="center"/>
              <w:rPr>
                <w:color w:val="000000"/>
              </w:rPr>
            </w:pPr>
          </w:p>
        </w:tc>
        <w:tc>
          <w:tcPr>
            <w:tcW w:w="992" w:type="dxa"/>
            <w:tcBorders>
              <w:tl2br w:val="nil"/>
              <w:tr2bl w:val="nil"/>
            </w:tcBorders>
          </w:tcPr>
          <w:p w14:paraId="51BBB863">
            <w:pPr>
              <w:pStyle w:val="310"/>
              <w:spacing w:line="360" w:lineRule="auto"/>
              <w:jc w:val="center"/>
              <w:rPr>
                <w:color w:val="000000"/>
              </w:rPr>
            </w:pPr>
          </w:p>
        </w:tc>
        <w:tc>
          <w:tcPr>
            <w:tcW w:w="1276" w:type="dxa"/>
            <w:tcBorders>
              <w:tl2br w:val="nil"/>
              <w:tr2bl w:val="nil"/>
            </w:tcBorders>
            <w:vAlign w:val="center"/>
          </w:tcPr>
          <w:p w14:paraId="5961C32F">
            <w:pPr>
              <w:pStyle w:val="310"/>
              <w:spacing w:line="360" w:lineRule="auto"/>
              <w:jc w:val="center"/>
              <w:rPr>
                <w:color w:val="000000"/>
              </w:rPr>
            </w:pPr>
          </w:p>
        </w:tc>
        <w:tc>
          <w:tcPr>
            <w:tcW w:w="1276" w:type="dxa"/>
            <w:tcBorders>
              <w:tl2br w:val="nil"/>
              <w:tr2bl w:val="nil"/>
            </w:tcBorders>
            <w:vAlign w:val="center"/>
          </w:tcPr>
          <w:p w14:paraId="54809211">
            <w:pPr>
              <w:pStyle w:val="310"/>
              <w:spacing w:line="360" w:lineRule="auto"/>
              <w:jc w:val="center"/>
              <w:rPr>
                <w:color w:val="000000"/>
              </w:rPr>
            </w:pPr>
          </w:p>
        </w:tc>
        <w:tc>
          <w:tcPr>
            <w:tcW w:w="1134" w:type="dxa"/>
            <w:tcBorders>
              <w:tl2br w:val="nil"/>
              <w:tr2bl w:val="nil"/>
            </w:tcBorders>
            <w:vAlign w:val="center"/>
          </w:tcPr>
          <w:p w14:paraId="1B397057">
            <w:pPr>
              <w:pStyle w:val="310"/>
              <w:spacing w:line="360" w:lineRule="auto"/>
              <w:jc w:val="center"/>
              <w:rPr>
                <w:color w:val="000000"/>
              </w:rPr>
            </w:pPr>
          </w:p>
        </w:tc>
        <w:tc>
          <w:tcPr>
            <w:tcW w:w="992" w:type="dxa"/>
            <w:tcBorders>
              <w:tl2br w:val="nil"/>
              <w:tr2bl w:val="nil"/>
            </w:tcBorders>
          </w:tcPr>
          <w:p w14:paraId="26B233FD">
            <w:pPr>
              <w:pStyle w:val="310"/>
              <w:spacing w:line="360" w:lineRule="auto"/>
              <w:jc w:val="center"/>
              <w:rPr>
                <w:color w:val="000000"/>
              </w:rPr>
            </w:pPr>
          </w:p>
        </w:tc>
        <w:tc>
          <w:tcPr>
            <w:tcW w:w="992" w:type="dxa"/>
            <w:tcBorders>
              <w:tl2br w:val="nil"/>
              <w:tr2bl w:val="nil"/>
            </w:tcBorders>
            <w:vAlign w:val="center"/>
          </w:tcPr>
          <w:p w14:paraId="3C53131A">
            <w:pPr>
              <w:pStyle w:val="310"/>
              <w:spacing w:line="360" w:lineRule="auto"/>
              <w:jc w:val="center"/>
              <w:rPr>
                <w:color w:val="000000"/>
              </w:rPr>
            </w:pPr>
          </w:p>
        </w:tc>
      </w:tr>
      <w:tr w14:paraId="3C023D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99" w:type="dxa"/>
            <w:tcBorders>
              <w:tl2br w:val="nil"/>
              <w:tr2bl w:val="nil"/>
            </w:tcBorders>
            <w:vAlign w:val="center"/>
          </w:tcPr>
          <w:p w14:paraId="0AA8753A">
            <w:pPr>
              <w:spacing w:line="360" w:lineRule="auto"/>
              <w:jc w:val="center"/>
              <w:rPr>
                <w:color w:val="000000"/>
              </w:rPr>
            </w:pPr>
            <w:r>
              <w:rPr>
                <w:color w:val="000000"/>
              </w:rPr>
              <w:t>2</w:t>
            </w:r>
          </w:p>
        </w:tc>
        <w:tc>
          <w:tcPr>
            <w:tcW w:w="1426" w:type="dxa"/>
            <w:tcBorders>
              <w:tl2br w:val="nil"/>
              <w:tr2bl w:val="nil"/>
            </w:tcBorders>
            <w:vAlign w:val="center"/>
          </w:tcPr>
          <w:p w14:paraId="6AFA525C">
            <w:pPr>
              <w:spacing w:line="360" w:lineRule="auto"/>
              <w:jc w:val="center"/>
              <w:rPr>
                <w:color w:val="000000"/>
              </w:rPr>
            </w:pPr>
            <w:r>
              <w:rPr>
                <w:rFonts w:hint="eastAsia"/>
                <w:color w:val="000000"/>
              </w:rPr>
              <w:t>技术人员</w:t>
            </w:r>
          </w:p>
        </w:tc>
        <w:tc>
          <w:tcPr>
            <w:tcW w:w="851" w:type="dxa"/>
            <w:tcBorders>
              <w:tl2br w:val="nil"/>
              <w:tr2bl w:val="nil"/>
            </w:tcBorders>
            <w:vAlign w:val="center"/>
          </w:tcPr>
          <w:p w14:paraId="4DC9DD2F">
            <w:pPr>
              <w:pStyle w:val="310"/>
              <w:spacing w:line="360" w:lineRule="auto"/>
              <w:jc w:val="center"/>
              <w:rPr>
                <w:color w:val="000000"/>
              </w:rPr>
            </w:pPr>
          </w:p>
        </w:tc>
        <w:tc>
          <w:tcPr>
            <w:tcW w:w="992" w:type="dxa"/>
            <w:tcBorders>
              <w:tl2br w:val="nil"/>
              <w:tr2bl w:val="nil"/>
            </w:tcBorders>
          </w:tcPr>
          <w:p w14:paraId="0EDFAFC4">
            <w:pPr>
              <w:pStyle w:val="310"/>
              <w:spacing w:line="360" w:lineRule="auto"/>
              <w:jc w:val="center"/>
              <w:rPr>
                <w:color w:val="000000"/>
              </w:rPr>
            </w:pPr>
          </w:p>
        </w:tc>
        <w:tc>
          <w:tcPr>
            <w:tcW w:w="1276" w:type="dxa"/>
            <w:tcBorders>
              <w:tl2br w:val="nil"/>
              <w:tr2bl w:val="nil"/>
            </w:tcBorders>
            <w:vAlign w:val="center"/>
          </w:tcPr>
          <w:p w14:paraId="75FE5222">
            <w:pPr>
              <w:pStyle w:val="310"/>
              <w:spacing w:line="360" w:lineRule="auto"/>
              <w:jc w:val="center"/>
              <w:rPr>
                <w:color w:val="000000"/>
              </w:rPr>
            </w:pPr>
          </w:p>
        </w:tc>
        <w:tc>
          <w:tcPr>
            <w:tcW w:w="1276" w:type="dxa"/>
            <w:tcBorders>
              <w:tl2br w:val="nil"/>
              <w:tr2bl w:val="nil"/>
            </w:tcBorders>
            <w:vAlign w:val="center"/>
          </w:tcPr>
          <w:p w14:paraId="6E06D9FD">
            <w:pPr>
              <w:pStyle w:val="310"/>
              <w:spacing w:line="360" w:lineRule="auto"/>
              <w:jc w:val="center"/>
              <w:rPr>
                <w:color w:val="000000"/>
              </w:rPr>
            </w:pPr>
          </w:p>
        </w:tc>
        <w:tc>
          <w:tcPr>
            <w:tcW w:w="1134" w:type="dxa"/>
            <w:tcBorders>
              <w:tl2br w:val="nil"/>
              <w:tr2bl w:val="nil"/>
            </w:tcBorders>
            <w:vAlign w:val="center"/>
          </w:tcPr>
          <w:p w14:paraId="727E966C">
            <w:pPr>
              <w:pStyle w:val="310"/>
              <w:spacing w:line="360" w:lineRule="auto"/>
              <w:jc w:val="center"/>
              <w:rPr>
                <w:color w:val="000000"/>
              </w:rPr>
            </w:pPr>
          </w:p>
        </w:tc>
        <w:tc>
          <w:tcPr>
            <w:tcW w:w="992" w:type="dxa"/>
            <w:tcBorders>
              <w:tl2br w:val="nil"/>
              <w:tr2bl w:val="nil"/>
            </w:tcBorders>
          </w:tcPr>
          <w:p w14:paraId="383E0761">
            <w:pPr>
              <w:pStyle w:val="310"/>
              <w:spacing w:line="360" w:lineRule="auto"/>
              <w:jc w:val="center"/>
              <w:rPr>
                <w:color w:val="000000"/>
              </w:rPr>
            </w:pPr>
          </w:p>
        </w:tc>
        <w:tc>
          <w:tcPr>
            <w:tcW w:w="992" w:type="dxa"/>
            <w:tcBorders>
              <w:tl2br w:val="nil"/>
              <w:tr2bl w:val="nil"/>
            </w:tcBorders>
            <w:vAlign w:val="center"/>
          </w:tcPr>
          <w:p w14:paraId="17B2B863">
            <w:pPr>
              <w:pStyle w:val="310"/>
              <w:spacing w:line="360" w:lineRule="auto"/>
              <w:jc w:val="center"/>
              <w:rPr>
                <w:color w:val="000000"/>
              </w:rPr>
            </w:pPr>
          </w:p>
        </w:tc>
      </w:tr>
      <w:tr w14:paraId="5432FC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99" w:type="dxa"/>
            <w:tcBorders>
              <w:tl2br w:val="nil"/>
              <w:tr2bl w:val="nil"/>
            </w:tcBorders>
            <w:vAlign w:val="center"/>
          </w:tcPr>
          <w:p w14:paraId="7ADD0190">
            <w:pPr>
              <w:spacing w:line="360" w:lineRule="auto"/>
              <w:jc w:val="center"/>
              <w:rPr>
                <w:color w:val="000000"/>
              </w:rPr>
            </w:pPr>
            <w:r>
              <w:rPr>
                <w:rFonts w:hint="eastAsia"/>
                <w:color w:val="000000"/>
              </w:rPr>
              <w:t>3</w:t>
            </w:r>
          </w:p>
        </w:tc>
        <w:tc>
          <w:tcPr>
            <w:tcW w:w="1426" w:type="dxa"/>
            <w:tcBorders>
              <w:tl2br w:val="nil"/>
              <w:tr2bl w:val="nil"/>
            </w:tcBorders>
            <w:vAlign w:val="center"/>
          </w:tcPr>
          <w:p w14:paraId="647F3663">
            <w:pPr>
              <w:spacing w:line="360" w:lineRule="auto"/>
              <w:jc w:val="center"/>
              <w:rPr>
                <w:color w:val="000000"/>
              </w:rPr>
            </w:pPr>
            <w:r>
              <w:rPr>
                <w:rFonts w:hint="eastAsia"/>
                <w:color w:val="000000"/>
              </w:rPr>
              <w:t>植保巡视员</w:t>
            </w:r>
          </w:p>
        </w:tc>
        <w:tc>
          <w:tcPr>
            <w:tcW w:w="851" w:type="dxa"/>
            <w:tcBorders>
              <w:tl2br w:val="nil"/>
              <w:tr2bl w:val="nil"/>
            </w:tcBorders>
            <w:vAlign w:val="center"/>
          </w:tcPr>
          <w:p w14:paraId="16A6E07B">
            <w:pPr>
              <w:pStyle w:val="230"/>
              <w:spacing w:line="360" w:lineRule="auto"/>
              <w:jc w:val="center"/>
              <w:rPr>
                <w:color w:val="000000"/>
                <w:sz w:val="24"/>
                <w:szCs w:val="24"/>
              </w:rPr>
            </w:pPr>
          </w:p>
        </w:tc>
        <w:tc>
          <w:tcPr>
            <w:tcW w:w="992" w:type="dxa"/>
            <w:tcBorders>
              <w:tl2br w:val="nil"/>
              <w:tr2bl w:val="nil"/>
            </w:tcBorders>
          </w:tcPr>
          <w:p w14:paraId="5E2EA783">
            <w:pPr>
              <w:pStyle w:val="230"/>
              <w:spacing w:line="360" w:lineRule="auto"/>
              <w:jc w:val="center"/>
              <w:rPr>
                <w:color w:val="000000"/>
                <w:sz w:val="24"/>
                <w:szCs w:val="24"/>
              </w:rPr>
            </w:pPr>
          </w:p>
        </w:tc>
        <w:tc>
          <w:tcPr>
            <w:tcW w:w="1276" w:type="dxa"/>
            <w:tcBorders>
              <w:tl2br w:val="nil"/>
              <w:tr2bl w:val="nil"/>
            </w:tcBorders>
            <w:vAlign w:val="center"/>
          </w:tcPr>
          <w:p w14:paraId="4FB954BD">
            <w:pPr>
              <w:pStyle w:val="230"/>
              <w:spacing w:line="360" w:lineRule="auto"/>
              <w:jc w:val="center"/>
              <w:rPr>
                <w:color w:val="000000"/>
                <w:sz w:val="24"/>
                <w:szCs w:val="24"/>
              </w:rPr>
            </w:pPr>
          </w:p>
        </w:tc>
        <w:tc>
          <w:tcPr>
            <w:tcW w:w="1276" w:type="dxa"/>
            <w:tcBorders>
              <w:tl2br w:val="nil"/>
              <w:tr2bl w:val="nil"/>
            </w:tcBorders>
            <w:vAlign w:val="center"/>
          </w:tcPr>
          <w:p w14:paraId="1A9FA341">
            <w:pPr>
              <w:pStyle w:val="230"/>
              <w:spacing w:line="360" w:lineRule="auto"/>
              <w:jc w:val="center"/>
              <w:rPr>
                <w:color w:val="000000"/>
                <w:sz w:val="24"/>
                <w:szCs w:val="24"/>
              </w:rPr>
            </w:pPr>
          </w:p>
        </w:tc>
        <w:tc>
          <w:tcPr>
            <w:tcW w:w="1134" w:type="dxa"/>
            <w:tcBorders>
              <w:tl2br w:val="nil"/>
              <w:tr2bl w:val="nil"/>
            </w:tcBorders>
            <w:vAlign w:val="center"/>
          </w:tcPr>
          <w:p w14:paraId="37B2220C">
            <w:pPr>
              <w:pStyle w:val="230"/>
              <w:spacing w:line="360" w:lineRule="auto"/>
              <w:jc w:val="center"/>
              <w:rPr>
                <w:color w:val="000000"/>
                <w:sz w:val="24"/>
                <w:szCs w:val="24"/>
              </w:rPr>
            </w:pPr>
          </w:p>
        </w:tc>
        <w:tc>
          <w:tcPr>
            <w:tcW w:w="992" w:type="dxa"/>
            <w:tcBorders>
              <w:tl2br w:val="nil"/>
              <w:tr2bl w:val="nil"/>
            </w:tcBorders>
          </w:tcPr>
          <w:p w14:paraId="4F6BD104">
            <w:pPr>
              <w:pStyle w:val="230"/>
              <w:spacing w:line="360" w:lineRule="auto"/>
              <w:jc w:val="center"/>
              <w:rPr>
                <w:color w:val="000000"/>
                <w:sz w:val="24"/>
                <w:szCs w:val="24"/>
              </w:rPr>
            </w:pPr>
          </w:p>
        </w:tc>
        <w:tc>
          <w:tcPr>
            <w:tcW w:w="992" w:type="dxa"/>
            <w:tcBorders>
              <w:tl2br w:val="nil"/>
              <w:tr2bl w:val="nil"/>
            </w:tcBorders>
            <w:vAlign w:val="center"/>
          </w:tcPr>
          <w:p w14:paraId="0F002EAB">
            <w:pPr>
              <w:pStyle w:val="230"/>
              <w:spacing w:line="360" w:lineRule="auto"/>
              <w:jc w:val="center"/>
              <w:rPr>
                <w:color w:val="000000"/>
                <w:sz w:val="24"/>
                <w:szCs w:val="24"/>
              </w:rPr>
            </w:pPr>
          </w:p>
        </w:tc>
      </w:tr>
      <w:tr w14:paraId="2F692E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99" w:type="dxa"/>
            <w:tcBorders>
              <w:tl2br w:val="nil"/>
              <w:tr2bl w:val="nil"/>
            </w:tcBorders>
            <w:vAlign w:val="center"/>
          </w:tcPr>
          <w:p w14:paraId="362C09CE">
            <w:pPr>
              <w:spacing w:line="360" w:lineRule="auto"/>
              <w:jc w:val="center"/>
              <w:rPr>
                <w:color w:val="000000"/>
              </w:rPr>
            </w:pPr>
            <w:r>
              <w:rPr>
                <w:rFonts w:hint="eastAsia"/>
                <w:color w:val="000000"/>
              </w:rPr>
              <w:t>4</w:t>
            </w:r>
          </w:p>
        </w:tc>
        <w:tc>
          <w:tcPr>
            <w:tcW w:w="1426" w:type="dxa"/>
            <w:tcBorders>
              <w:tl2br w:val="nil"/>
              <w:tr2bl w:val="nil"/>
            </w:tcBorders>
            <w:vAlign w:val="center"/>
          </w:tcPr>
          <w:p w14:paraId="20C4778E">
            <w:pPr>
              <w:spacing w:line="360" w:lineRule="auto"/>
              <w:jc w:val="center"/>
              <w:rPr>
                <w:color w:val="000000"/>
              </w:rPr>
            </w:pPr>
            <w:r>
              <w:rPr>
                <w:rFonts w:hint="eastAsia"/>
                <w:color w:val="000000"/>
              </w:rPr>
              <w:t>资料员</w:t>
            </w:r>
          </w:p>
        </w:tc>
        <w:tc>
          <w:tcPr>
            <w:tcW w:w="851" w:type="dxa"/>
            <w:tcBorders>
              <w:tl2br w:val="nil"/>
              <w:tr2bl w:val="nil"/>
            </w:tcBorders>
            <w:vAlign w:val="center"/>
          </w:tcPr>
          <w:p w14:paraId="7D0A399B">
            <w:pPr>
              <w:pStyle w:val="230"/>
              <w:spacing w:line="360" w:lineRule="auto"/>
              <w:jc w:val="center"/>
              <w:rPr>
                <w:color w:val="000000"/>
                <w:sz w:val="24"/>
                <w:szCs w:val="24"/>
              </w:rPr>
            </w:pPr>
          </w:p>
        </w:tc>
        <w:tc>
          <w:tcPr>
            <w:tcW w:w="992" w:type="dxa"/>
            <w:tcBorders>
              <w:tl2br w:val="nil"/>
              <w:tr2bl w:val="nil"/>
            </w:tcBorders>
          </w:tcPr>
          <w:p w14:paraId="5E44E856">
            <w:pPr>
              <w:pStyle w:val="230"/>
              <w:spacing w:line="360" w:lineRule="auto"/>
              <w:jc w:val="center"/>
              <w:rPr>
                <w:color w:val="000000"/>
                <w:sz w:val="24"/>
                <w:szCs w:val="24"/>
              </w:rPr>
            </w:pPr>
          </w:p>
        </w:tc>
        <w:tc>
          <w:tcPr>
            <w:tcW w:w="1276" w:type="dxa"/>
            <w:tcBorders>
              <w:tl2br w:val="nil"/>
              <w:tr2bl w:val="nil"/>
            </w:tcBorders>
            <w:vAlign w:val="center"/>
          </w:tcPr>
          <w:p w14:paraId="46E5AB6B">
            <w:pPr>
              <w:pStyle w:val="230"/>
              <w:spacing w:line="360" w:lineRule="auto"/>
              <w:jc w:val="center"/>
              <w:rPr>
                <w:color w:val="000000"/>
                <w:sz w:val="24"/>
                <w:szCs w:val="24"/>
              </w:rPr>
            </w:pPr>
          </w:p>
        </w:tc>
        <w:tc>
          <w:tcPr>
            <w:tcW w:w="1276" w:type="dxa"/>
            <w:tcBorders>
              <w:tl2br w:val="nil"/>
              <w:tr2bl w:val="nil"/>
            </w:tcBorders>
            <w:vAlign w:val="center"/>
          </w:tcPr>
          <w:p w14:paraId="13564770">
            <w:pPr>
              <w:pStyle w:val="230"/>
              <w:spacing w:line="360" w:lineRule="auto"/>
              <w:jc w:val="center"/>
              <w:rPr>
                <w:color w:val="000000"/>
                <w:sz w:val="24"/>
                <w:szCs w:val="24"/>
              </w:rPr>
            </w:pPr>
          </w:p>
        </w:tc>
        <w:tc>
          <w:tcPr>
            <w:tcW w:w="1134" w:type="dxa"/>
            <w:tcBorders>
              <w:tl2br w:val="nil"/>
              <w:tr2bl w:val="nil"/>
            </w:tcBorders>
            <w:vAlign w:val="center"/>
          </w:tcPr>
          <w:p w14:paraId="176F6E1C">
            <w:pPr>
              <w:pStyle w:val="230"/>
              <w:spacing w:line="360" w:lineRule="auto"/>
              <w:jc w:val="center"/>
              <w:rPr>
                <w:color w:val="000000"/>
                <w:sz w:val="24"/>
                <w:szCs w:val="24"/>
              </w:rPr>
            </w:pPr>
          </w:p>
        </w:tc>
        <w:tc>
          <w:tcPr>
            <w:tcW w:w="992" w:type="dxa"/>
            <w:tcBorders>
              <w:tl2br w:val="nil"/>
              <w:tr2bl w:val="nil"/>
            </w:tcBorders>
          </w:tcPr>
          <w:p w14:paraId="53B56A35">
            <w:pPr>
              <w:pStyle w:val="230"/>
              <w:spacing w:line="360" w:lineRule="auto"/>
              <w:jc w:val="center"/>
              <w:rPr>
                <w:color w:val="000000"/>
                <w:sz w:val="24"/>
                <w:szCs w:val="24"/>
              </w:rPr>
            </w:pPr>
          </w:p>
        </w:tc>
        <w:tc>
          <w:tcPr>
            <w:tcW w:w="992" w:type="dxa"/>
            <w:tcBorders>
              <w:tl2br w:val="nil"/>
              <w:tr2bl w:val="nil"/>
            </w:tcBorders>
            <w:vAlign w:val="center"/>
          </w:tcPr>
          <w:p w14:paraId="186ECA24">
            <w:pPr>
              <w:pStyle w:val="230"/>
              <w:spacing w:line="360" w:lineRule="auto"/>
              <w:jc w:val="center"/>
              <w:rPr>
                <w:color w:val="000000"/>
                <w:sz w:val="24"/>
                <w:szCs w:val="24"/>
              </w:rPr>
            </w:pPr>
          </w:p>
        </w:tc>
      </w:tr>
      <w:tr w14:paraId="250D53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99" w:type="dxa"/>
            <w:tcBorders>
              <w:tl2br w:val="nil"/>
              <w:tr2bl w:val="nil"/>
            </w:tcBorders>
            <w:vAlign w:val="center"/>
          </w:tcPr>
          <w:p w14:paraId="65CD5B53">
            <w:pPr>
              <w:spacing w:line="360" w:lineRule="auto"/>
              <w:jc w:val="center"/>
              <w:rPr>
                <w:color w:val="000000"/>
              </w:rPr>
            </w:pPr>
            <w:r>
              <w:rPr>
                <w:color w:val="000000"/>
              </w:rPr>
              <w:t>…</w:t>
            </w:r>
          </w:p>
        </w:tc>
        <w:tc>
          <w:tcPr>
            <w:tcW w:w="1426" w:type="dxa"/>
            <w:tcBorders>
              <w:tl2br w:val="nil"/>
              <w:tr2bl w:val="nil"/>
            </w:tcBorders>
            <w:vAlign w:val="center"/>
          </w:tcPr>
          <w:p w14:paraId="394B1C12">
            <w:pPr>
              <w:spacing w:line="360" w:lineRule="auto"/>
              <w:rPr>
                <w:color w:val="000000"/>
              </w:rPr>
            </w:pPr>
          </w:p>
        </w:tc>
        <w:tc>
          <w:tcPr>
            <w:tcW w:w="851" w:type="dxa"/>
            <w:tcBorders>
              <w:tl2br w:val="nil"/>
              <w:tr2bl w:val="nil"/>
            </w:tcBorders>
            <w:vAlign w:val="center"/>
          </w:tcPr>
          <w:p w14:paraId="44C3718E">
            <w:pPr>
              <w:pStyle w:val="230"/>
              <w:spacing w:line="360" w:lineRule="auto"/>
              <w:jc w:val="center"/>
              <w:rPr>
                <w:color w:val="000000"/>
                <w:sz w:val="24"/>
                <w:szCs w:val="24"/>
              </w:rPr>
            </w:pPr>
          </w:p>
        </w:tc>
        <w:tc>
          <w:tcPr>
            <w:tcW w:w="992" w:type="dxa"/>
            <w:tcBorders>
              <w:tl2br w:val="nil"/>
              <w:tr2bl w:val="nil"/>
            </w:tcBorders>
          </w:tcPr>
          <w:p w14:paraId="3656242B">
            <w:pPr>
              <w:pStyle w:val="230"/>
              <w:spacing w:line="360" w:lineRule="auto"/>
              <w:jc w:val="center"/>
              <w:rPr>
                <w:color w:val="000000"/>
                <w:sz w:val="24"/>
                <w:szCs w:val="24"/>
              </w:rPr>
            </w:pPr>
          </w:p>
        </w:tc>
        <w:tc>
          <w:tcPr>
            <w:tcW w:w="1276" w:type="dxa"/>
            <w:tcBorders>
              <w:tl2br w:val="nil"/>
              <w:tr2bl w:val="nil"/>
            </w:tcBorders>
            <w:vAlign w:val="center"/>
          </w:tcPr>
          <w:p w14:paraId="5BE7583A">
            <w:pPr>
              <w:pStyle w:val="230"/>
              <w:spacing w:line="360" w:lineRule="auto"/>
              <w:jc w:val="center"/>
              <w:rPr>
                <w:color w:val="000000"/>
                <w:sz w:val="24"/>
                <w:szCs w:val="24"/>
              </w:rPr>
            </w:pPr>
          </w:p>
        </w:tc>
        <w:tc>
          <w:tcPr>
            <w:tcW w:w="1276" w:type="dxa"/>
            <w:tcBorders>
              <w:tl2br w:val="nil"/>
              <w:tr2bl w:val="nil"/>
            </w:tcBorders>
            <w:vAlign w:val="center"/>
          </w:tcPr>
          <w:p w14:paraId="45EFE077">
            <w:pPr>
              <w:pStyle w:val="230"/>
              <w:spacing w:line="360" w:lineRule="auto"/>
              <w:jc w:val="center"/>
              <w:rPr>
                <w:color w:val="000000"/>
                <w:sz w:val="24"/>
                <w:szCs w:val="24"/>
              </w:rPr>
            </w:pPr>
          </w:p>
        </w:tc>
        <w:tc>
          <w:tcPr>
            <w:tcW w:w="1134" w:type="dxa"/>
            <w:tcBorders>
              <w:tl2br w:val="nil"/>
              <w:tr2bl w:val="nil"/>
            </w:tcBorders>
            <w:vAlign w:val="center"/>
          </w:tcPr>
          <w:p w14:paraId="1B16FE6C">
            <w:pPr>
              <w:pStyle w:val="230"/>
              <w:spacing w:line="360" w:lineRule="auto"/>
              <w:jc w:val="center"/>
              <w:rPr>
                <w:color w:val="000000"/>
                <w:sz w:val="24"/>
                <w:szCs w:val="24"/>
              </w:rPr>
            </w:pPr>
          </w:p>
        </w:tc>
        <w:tc>
          <w:tcPr>
            <w:tcW w:w="992" w:type="dxa"/>
            <w:tcBorders>
              <w:tl2br w:val="nil"/>
              <w:tr2bl w:val="nil"/>
            </w:tcBorders>
          </w:tcPr>
          <w:p w14:paraId="26C3F2F6">
            <w:pPr>
              <w:pStyle w:val="230"/>
              <w:spacing w:line="360" w:lineRule="auto"/>
              <w:jc w:val="center"/>
              <w:rPr>
                <w:color w:val="000000"/>
                <w:sz w:val="24"/>
                <w:szCs w:val="24"/>
              </w:rPr>
            </w:pPr>
          </w:p>
        </w:tc>
        <w:tc>
          <w:tcPr>
            <w:tcW w:w="992" w:type="dxa"/>
            <w:tcBorders>
              <w:tl2br w:val="nil"/>
              <w:tr2bl w:val="nil"/>
            </w:tcBorders>
            <w:vAlign w:val="center"/>
          </w:tcPr>
          <w:p w14:paraId="53F3F872">
            <w:pPr>
              <w:pStyle w:val="230"/>
              <w:spacing w:line="360" w:lineRule="auto"/>
              <w:jc w:val="center"/>
              <w:rPr>
                <w:color w:val="000000"/>
                <w:sz w:val="24"/>
                <w:szCs w:val="24"/>
              </w:rPr>
            </w:pPr>
          </w:p>
        </w:tc>
      </w:tr>
    </w:tbl>
    <w:p w14:paraId="611AC55A">
      <w:pPr>
        <w:spacing w:line="400" w:lineRule="exact"/>
        <w:rPr>
          <w:color w:val="000000"/>
        </w:rPr>
      </w:pPr>
      <w:r>
        <w:rPr>
          <w:rFonts w:hint="eastAsia"/>
          <w:color w:val="000000"/>
        </w:rPr>
        <w:t xml:space="preserve"> 注：上述人员必须为本单位职工，且需提供</w:t>
      </w:r>
      <w:r>
        <w:rPr>
          <w:color w:val="000000"/>
        </w:rPr>
        <w:t>投标人</w:t>
      </w:r>
      <w:r>
        <w:rPr>
          <w:rFonts w:hint="eastAsia"/>
          <w:b/>
          <w:color w:val="000000"/>
        </w:rPr>
        <w:t>近六个月内任意一月</w:t>
      </w:r>
      <w:r>
        <w:rPr>
          <w:color w:val="000000"/>
        </w:rPr>
        <w:t>为其缴纳</w:t>
      </w:r>
      <w:r>
        <w:rPr>
          <w:rFonts w:hint="eastAsia"/>
          <w:color w:val="000000"/>
        </w:rPr>
        <w:t>的</w:t>
      </w:r>
      <w:r>
        <w:rPr>
          <w:color w:val="000000"/>
        </w:rPr>
        <w:t>社保证明（社保缴纳单位与投标</w:t>
      </w:r>
      <w:r>
        <w:rPr>
          <w:rFonts w:hint="eastAsia"/>
          <w:color w:val="000000"/>
        </w:rPr>
        <w:t>单位</w:t>
      </w:r>
      <w:r>
        <w:rPr>
          <w:color w:val="000000"/>
        </w:rPr>
        <w:t>名称一致）</w:t>
      </w:r>
      <w:r>
        <w:rPr>
          <w:rFonts w:hint="eastAsia"/>
          <w:color w:val="000000"/>
        </w:rPr>
        <w:t>。</w:t>
      </w:r>
    </w:p>
    <w:p w14:paraId="40F02DA7">
      <w:pPr>
        <w:spacing w:line="440" w:lineRule="exact"/>
        <w:jc w:val="left"/>
        <w:rPr>
          <w:b/>
          <w:color w:val="000000"/>
        </w:rPr>
      </w:pPr>
      <w:r>
        <w:rPr>
          <w:rFonts w:hint="eastAsia"/>
          <w:b/>
          <w:color w:val="000000"/>
        </w:rPr>
        <w:t>2、</w:t>
      </w:r>
      <w:r>
        <w:rPr>
          <w:b/>
          <w:color w:val="000000"/>
        </w:rPr>
        <w:t>项目负责人情况</w:t>
      </w:r>
      <w:r>
        <w:rPr>
          <w:rFonts w:hint="eastAsia"/>
          <w:b/>
          <w:color w:val="000000"/>
        </w:rPr>
        <w:t>一览表</w:t>
      </w:r>
    </w:p>
    <w:tbl>
      <w:tblPr>
        <w:tblStyle w:val="32"/>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2694"/>
        <w:gridCol w:w="6804"/>
      </w:tblGrid>
      <w:tr w14:paraId="734357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10" w:hRule="atLeast"/>
        </w:trPr>
        <w:tc>
          <w:tcPr>
            <w:tcW w:w="2694" w:type="dxa"/>
            <w:vAlign w:val="center"/>
          </w:tcPr>
          <w:p w14:paraId="66BA44A8">
            <w:pPr>
              <w:pStyle w:val="208"/>
              <w:ind w:firstLine="0"/>
              <w:jc w:val="center"/>
              <w:rPr>
                <w:color w:val="000000"/>
                <w:sz w:val="24"/>
                <w:szCs w:val="24"/>
              </w:rPr>
            </w:pPr>
            <w:r>
              <w:rPr>
                <w:rFonts w:hint="eastAsia"/>
                <w:color w:val="000000"/>
                <w:sz w:val="24"/>
                <w:szCs w:val="24"/>
              </w:rPr>
              <w:t>姓名</w:t>
            </w:r>
          </w:p>
        </w:tc>
        <w:tc>
          <w:tcPr>
            <w:tcW w:w="6804" w:type="dxa"/>
            <w:vAlign w:val="center"/>
          </w:tcPr>
          <w:p w14:paraId="145364EA">
            <w:pPr>
              <w:pStyle w:val="208"/>
              <w:ind w:firstLine="0"/>
              <w:rPr>
                <w:color w:val="000000"/>
                <w:sz w:val="24"/>
                <w:szCs w:val="24"/>
              </w:rPr>
            </w:pPr>
          </w:p>
        </w:tc>
      </w:tr>
      <w:tr w14:paraId="5B9B90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10" w:hRule="atLeast"/>
        </w:trPr>
        <w:tc>
          <w:tcPr>
            <w:tcW w:w="2694" w:type="dxa"/>
            <w:vAlign w:val="center"/>
          </w:tcPr>
          <w:p w14:paraId="2173C718">
            <w:pPr>
              <w:pStyle w:val="208"/>
              <w:ind w:firstLine="0"/>
              <w:jc w:val="center"/>
              <w:rPr>
                <w:color w:val="000000"/>
                <w:sz w:val="24"/>
                <w:szCs w:val="24"/>
              </w:rPr>
            </w:pPr>
            <w:r>
              <w:rPr>
                <w:color w:val="000000"/>
                <w:sz w:val="24"/>
                <w:szCs w:val="24"/>
              </w:rPr>
              <w:t>身份证号码</w:t>
            </w:r>
          </w:p>
        </w:tc>
        <w:tc>
          <w:tcPr>
            <w:tcW w:w="6804" w:type="dxa"/>
            <w:vAlign w:val="center"/>
          </w:tcPr>
          <w:p w14:paraId="363A0CC9">
            <w:pPr>
              <w:pStyle w:val="208"/>
              <w:ind w:firstLine="0"/>
              <w:jc w:val="left"/>
              <w:rPr>
                <w:color w:val="000000"/>
                <w:sz w:val="24"/>
                <w:szCs w:val="24"/>
              </w:rPr>
            </w:pPr>
          </w:p>
        </w:tc>
      </w:tr>
      <w:tr w14:paraId="3F91C6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10" w:hRule="atLeast"/>
        </w:trPr>
        <w:tc>
          <w:tcPr>
            <w:tcW w:w="2694" w:type="dxa"/>
            <w:vAlign w:val="center"/>
          </w:tcPr>
          <w:p w14:paraId="29F394F0">
            <w:pPr>
              <w:pStyle w:val="208"/>
              <w:ind w:firstLine="0"/>
              <w:jc w:val="center"/>
              <w:rPr>
                <w:color w:val="000000"/>
                <w:sz w:val="24"/>
                <w:szCs w:val="24"/>
              </w:rPr>
            </w:pPr>
            <w:r>
              <w:rPr>
                <w:color w:val="000000"/>
                <w:sz w:val="24"/>
                <w:szCs w:val="24"/>
              </w:rPr>
              <w:t>联系电话</w:t>
            </w:r>
            <w:r>
              <w:rPr>
                <w:rFonts w:hint="eastAsia"/>
                <w:color w:val="000000"/>
                <w:sz w:val="24"/>
                <w:szCs w:val="24"/>
              </w:rPr>
              <w:t>（手机）</w:t>
            </w:r>
          </w:p>
        </w:tc>
        <w:tc>
          <w:tcPr>
            <w:tcW w:w="6804" w:type="dxa"/>
            <w:vAlign w:val="center"/>
          </w:tcPr>
          <w:p w14:paraId="5DD3BC04">
            <w:pPr>
              <w:pStyle w:val="208"/>
              <w:ind w:firstLine="0"/>
              <w:rPr>
                <w:color w:val="000000"/>
                <w:sz w:val="24"/>
                <w:szCs w:val="24"/>
              </w:rPr>
            </w:pPr>
          </w:p>
        </w:tc>
      </w:tr>
      <w:tr w14:paraId="762706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10" w:hRule="atLeast"/>
        </w:trPr>
        <w:tc>
          <w:tcPr>
            <w:tcW w:w="2694" w:type="dxa"/>
            <w:vAlign w:val="center"/>
          </w:tcPr>
          <w:p w14:paraId="23F0D2B6">
            <w:pPr>
              <w:pStyle w:val="208"/>
              <w:ind w:firstLine="0"/>
              <w:jc w:val="center"/>
              <w:rPr>
                <w:color w:val="000000"/>
                <w:sz w:val="24"/>
                <w:szCs w:val="24"/>
              </w:rPr>
            </w:pPr>
            <w:r>
              <w:rPr>
                <w:rFonts w:hint="eastAsia"/>
                <w:color w:val="000000"/>
                <w:sz w:val="24"/>
                <w:szCs w:val="24"/>
              </w:rPr>
              <w:t>职业资格或职称</w:t>
            </w:r>
          </w:p>
        </w:tc>
        <w:tc>
          <w:tcPr>
            <w:tcW w:w="6804" w:type="dxa"/>
            <w:vAlign w:val="center"/>
          </w:tcPr>
          <w:p w14:paraId="1F357BDE">
            <w:pPr>
              <w:pStyle w:val="208"/>
              <w:ind w:firstLine="0"/>
              <w:rPr>
                <w:color w:val="000000"/>
                <w:sz w:val="24"/>
                <w:szCs w:val="24"/>
              </w:rPr>
            </w:pPr>
          </w:p>
        </w:tc>
      </w:tr>
      <w:tr w14:paraId="1ECCAF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2341" w:hRule="atLeast"/>
        </w:trPr>
        <w:tc>
          <w:tcPr>
            <w:tcW w:w="2694" w:type="dxa"/>
            <w:vAlign w:val="center"/>
          </w:tcPr>
          <w:p w14:paraId="74A85CC6">
            <w:pPr>
              <w:pStyle w:val="208"/>
              <w:ind w:firstLine="0"/>
              <w:jc w:val="center"/>
              <w:rPr>
                <w:color w:val="000000"/>
                <w:sz w:val="24"/>
                <w:szCs w:val="24"/>
              </w:rPr>
            </w:pPr>
            <w:r>
              <w:rPr>
                <w:rFonts w:hint="eastAsia"/>
                <w:color w:val="000000"/>
                <w:sz w:val="24"/>
                <w:szCs w:val="24"/>
              </w:rPr>
              <w:t>经验奖励</w:t>
            </w:r>
            <w:r>
              <w:rPr>
                <w:color w:val="000000"/>
                <w:sz w:val="24"/>
                <w:szCs w:val="24"/>
              </w:rPr>
              <w:t>及其他说明</w:t>
            </w:r>
          </w:p>
        </w:tc>
        <w:tc>
          <w:tcPr>
            <w:tcW w:w="6804" w:type="dxa"/>
            <w:vAlign w:val="center"/>
          </w:tcPr>
          <w:p w14:paraId="49EB3C99">
            <w:pPr>
              <w:pStyle w:val="208"/>
              <w:ind w:firstLine="0"/>
              <w:rPr>
                <w:color w:val="000000"/>
                <w:sz w:val="24"/>
                <w:szCs w:val="24"/>
              </w:rPr>
            </w:pPr>
          </w:p>
        </w:tc>
      </w:tr>
    </w:tbl>
    <w:p w14:paraId="59463D81">
      <w:pPr>
        <w:pStyle w:val="208"/>
        <w:spacing w:line="420" w:lineRule="exact"/>
        <w:ind w:firstLine="0"/>
        <w:rPr>
          <w:color w:val="000000"/>
          <w:sz w:val="24"/>
          <w:szCs w:val="24"/>
        </w:rPr>
      </w:pPr>
      <w:r>
        <w:rPr>
          <w:rFonts w:hint="eastAsia"/>
          <w:color w:val="000000"/>
          <w:sz w:val="24"/>
          <w:szCs w:val="24"/>
        </w:rPr>
        <w:t>备注：</w:t>
      </w:r>
      <w:r>
        <w:rPr>
          <w:color w:val="000000"/>
          <w:sz w:val="24"/>
          <w:szCs w:val="24"/>
        </w:rPr>
        <w:t>1、项目负责人应为本单位职工。</w:t>
      </w:r>
    </w:p>
    <w:p w14:paraId="148B0045">
      <w:pPr>
        <w:pStyle w:val="208"/>
        <w:spacing w:line="420" w:lineRule="exact"/>
        <w:ind w:firstLine="720"/>
        <w:rPr>
          <w:color w:val="000000"/>
          <w:sz w:val="24"/>
          <w:szCs w:val="24"/>
        </w:rPr>
      </w:pPr>
      <w:r>
        <w:rPr>
          <w:color w:val="000000"/>
          <w:sz w:val="24"/>
          <w:szCs w:val="24"/>
        </w:rPr>
        <w:t>2、投标人应同时提供：</w:t>
      </w:r>
      <w:r>
        <w:rPr>
          <w:rFonts w:hint="eastAsia"/>
          <w:color w:val="000000"/>
          <w:sz w:val="24"/>
          <w:szCs w:val="24"/>
        </w:rPr>
        <w:t>①</w:t>
      </w:r>
      <w:r>
        <w:rPr>
          <w:color w:val="000000"/>
          <w:sz w:val="24"/>
          <w:szCs w:val="24"/>
        </w:rPr>
        <w:t>身份证扫描件；</w:t>
      </w:r>
      <w:r>
        <w:rPr>
          <w:rFonts w:hint="eastAsia"/>
          <w:color w:val="000000"/>
          <w:sz w:val="24"/>
          <w:szCs w:val="24"/>
        </w:rPr>
        <w:t>②</w:t>
      </w:r>
      <w:r>
        <w:rPr>
          <w:color w:val="000000"/>
          <w:sz w:val="24"/>
          <w:szCs w:val="24"/>
        </w:rPr>
        <w:t>职业资格证书</w:t>
      </w:r>
      <w:r>
        <w:rPr>
          <w:rFonts w:hint="eastAsia"/>
          <w:color w:val="000000"/>
          <w:sz w:val="24"/>
          <w:szCs w:val="24"/>
        </w:rPr>
        <w:t>或职称证书</w:t>
      </w:r>
      <w:r>
        <w:rPr>
          <w:color w:val="000000"/>
          <w:sz w:val="24"/>
          <w:szCs w:val="24"/>
        </w:rPr>
        <w:t>扫描件</w:t>
      </w:r>
      <w:r>
        <w:rPr>
          <w:rFonts w:hint="eastAsia"/>
          <w:color w:val="000000"/>
          <w:sz w:val="24"/>
          <w:szCs w:val="24"/>
        </w:rPr>
        <w:t>：提供的是职业资格的应该为高级绿化工、高级绿化养护工、高级花卉工或以上；提供的是职称的应该为</w:t>
      </w:r>
      <w:r>
        <w:fldChar w:fldCharType="begin"/>
      </w:r>
      <w:r>
        <w:instrText xml:space="preserve"> HYPERLINK "http://baike.haosou.com/doc/5660486-5873137.html" \t "_blank" </w:instrText>
      </w:r>
      <w:r>
        <w:fldChar w:fldCharType="separate"/>
      </w:r>
      <w:r>
        <w:rPr>
          <w:color w:val="000000"/>
          <w:sz w:val="24"/>
          <w:szCs w:val="24"/>
        </w:rPr>
        <w:t>风景园林</w:t>
      </w:r>
      <w:r>
        <w:rPr>
          <w:color w:val="000000"/>
          <w:sz w:val="24"/>
          <w:szCs w:val="24"/>
        </w:rPr>
        <w:fldChar w:fldCharType="end"/>
      </w:r>
      <w:r>
        <w:rPr>
          <w:color w:val="000000"/>
          <w:sz w:val="24"/>
          <w:szCs w:val="24"/>
        </w:rPr>
        <w:t>、</w:t>
      </w:r>
      <w:r>
        <w:fldChar w:fldCharType="begin"/>
      </w:r>
      <w:r>
        <w:instrText xml:space="preserve"> HYPERLINK "http://baike.haosou.com/doc/1016372-1074845.html" \t "_blank" </w:instrText>
      </w:r>
      <w:r>
        <w:fldChar w:fldCharType="separate"/>
      </w:r>
      <w:r>
        <w:rPr>
          <w:color w:val="000000"/>
          <w:sz w:val="24"/>
          <w:szCs w:val="24"/>
        </w:rPr>
        <w:t>园艺</w:t>
      </w:r>
      <w:r>
        <w:rPr>
          <w:color w:val="000000"/>
          <w:sz w:val="24"/>
          <w:szCs w:val="24"/>
        </w:rPr>
        <w:fldChar w:fldCharType="end"/>
      </w:r>
      <w:r>
        <w:rPr>
          <w:color w:val="000000"/>
          <w:sz w:val="24"/>
          <w:szCs w:val="24"/>
        </w:rPr>
        <w:t>、</w:t>
      </w:r>
      <w:r>
        <w:fldChar w:fldCharType="begin"/>
      </w:r>
      <w:r>
        <w:instrText xml:space="preserve"> HYPERLINK "http://baike.haosou.com/doc/6378460-6592109.html" \t "_blank" </w:instrText>
      </w:r>
      <w:r>
        <w:fldChar w:fldCharType="separate"/>
      </w:r>
      <w:r>
        <w:rPr>
          <w:color w:val="000000"/>
          <w:sz w:val="24"/>
          <w:szCs w:val="24"/>
        </w:rPr>
        <w:t>园林</w:t>
      </w:r>
      <w:r>
        <w:rPr>
          <w:color w:val="000000"/>
          <w:sz w:val="24"/>
          <w:szCs w:val="24"/>
        </w:rPr>
        <w:fldChar w:fldCharType="end"/>
      </w:r>
      <w:r>
        <w:rPr>
          <w:color w:val="000000"/>
          <w:sz w:val="24"/>
          <w:szCs w:val="24"/>
        </w:rPr>
        <w:t>、</w:t>
      </w:r>
      <w:r>
        <w:fldChar w:fldCharType="begin"/>
      </w:r>
      <w:r>
        <w:instrText xml:space="preserve"> HYPERLINK "http://baike.haosou.com/doc/2887505-3047261.html" \t "_blank" </w:instrText>
      </w:r>
      <w:r>
        <w:fldChar w:fldCharType="separate"/>
      </w:r>
      <w:r>
        <w:rPr>
          <w:color w:val="000000"/>
          <w:sz w:val="24"/>
          <w:szCs w:val="24"/>
        </w:rPr>
        <w:t>园林建筑</w:t>
      </w:r>
      <w:r>
        <w:rPr>
          <w:color w:val="000000"/>
          <w:sz w:val="24"/>
          <w:szCs w:val="24"/>
        </w:rPr>
        <w:fldChar w:fldCharType="end"/>
      </w:r>
      <w:r>
        <w:rPr>
          <w:color w:val="000000"/>
          <w:sz w:val="24"/>
          <w:szCs w:val="24"/>
        </w:rPr>
        <w:t>、</w:t>
      </w:r>
      <w:r>
        <w:fldChar w:fldCharType="begin"/>
      </w:r>
      <w:r>
        <w:instrText xml:space="preserve"> HYPERLINK "http://baike.haosou.com/doc/6110710-6323846.html" \t "_blank" </w:instrText>
      </w:r>
      <w:r>
        <w:fldChar w:fldCharType="separate"/>
      </w:r>
      <w:r>
        <w:rPr>
          <w:color w:val="000000"/>
          <w:sz w:val="24"/>
          <w:szCs w:val="24"/>
        </w:rPr>
        <w:t>园林工程</w:t>
      </w:r>
      <w:r>
        <w:rPr>
          <w:color w:val="000000"/>
          <w:sz w:val="24"/>
          <w:szCs w:val="24"/>
        </w:rPr>
        <w:fldChar w:fldCharType="end"/>
      </w:r>
      <w:r>
        <w:rPr>
          <w:color w:val="000000"/>
          <w:sz w:val="24"/>
          <w:szCs w:val="24"/>
        </w:rPr>
        <w:t>、园林绿化、古建筑园</w:t>
      </w:r>
      <w:r>
        <w:rPr>
          <w:rFonts w:hint="eastAsia"/>
          <w:color w:val="000000"/>
          <w:sz w:val="24"/>
          <w:szCs w:val="24"/>
        </w:rPr>
        <w:t>林、</w:t>
      </w:r>
      <w:r>
        <w:rPr>
          <w:color w:val="000000"/>
          <w:sz w:val="24"/>
          <w:szCs w:val="24"/>
        </w:rPr>
        <w:t>林业</w:t>
      </w:r>
      <w:r>
        <w:rPr>
          <w:rFonts w:hint="eastAsia"/>
          <w:color w:val="000000"/>
          <w:sz w:val="24"/>
          <w:szCs w:val="24"/>
        </w:rPr>
        <w:t>工程师或以上</w:t>
      </w:r>
      <w:r>
        <w:rPr>
          <w:color w:val="000000"/>
          <w:sz w:val="24"/>
          <w:szCs w:val="24"/>
        </w:rPr>
        <w:t>；</w:t>
      </w:r>
      <w:r>
        <w:rPr>
          <w:rFonts w:hint="eastAsia"/>
          <w:color w:val="000000"/>
          <w:sz w:val="24"/>
          <w:szCs w:val="24"/>
        </w:rPr>
        <w:t>③</w:t>
      </w:r>
      <w:r>
        <w:rPr>
          <w:color w:val="000000"/>
          <w:sz w:val="24"/>
          <w:szCs w:val="24"/>
        </w:rPr>
        <w:t>投标人</w:t>
      </w:r>
      <w:r>
        <w:rPr>
          <w:rFonts w:hint="eastAsia"/>
          <w:b/>
          <w:color w:val="000000"/>
          <w:sz w:val="24"/>
          <w:szCs w:val="24"/>
        </w:rPr>
        <w:t>近六个月内任意一月</w:t>
      </w:r>
      <w:r>
        <w:rPr>
          <w:color w:val="000000"/>
          <w:sz w:val="24"/>
          <w:szCs w:val="24"/>
        </w:rPr>
        <w:t>为其缴纳</w:t>
      </w:r>
      <w:r>
        <w:rPr>
          <w:rFonts w:hint="eastAsia"/>
          <w:color w:val="000000"/>
          <w:sz w:val="24"/>
          <w:szCs w:val="24"/>
        </w:rPr>
        <w:t>的</w:t>
      </w:r>
      <w:r>
        <w:rPr>
          <w:color w:val="000000"/>
          <w:sz w:val="24"/>
          <w:szCs w:val="24"/>
        </w:rPr>
        <w:t>社保证明</w:t>
      </w:r>
      <w:r>
        <w:rPr>
          <w:rFonts w:hint="eastAsia"/>
          <w:color w:val="000000"/>
          <w:sz w:val="24"/>
          <w:szCs w:val="24"/>
        </w:rPr>
        <w:t>扫描件</w:t>
      </w:r>
      <w:r>
        <w:rPr>
          <w:color w:val="000000"/>
          <w:sz w:val="24"/>
          <w:szCs w:val="24"/>
        </w:rPr>
        <w:t>（社保缴纳单位与投标</w:t>
      </w:r>
      <w:r>
        <w:rPr>
          <w:rFonts w:hint="eastAsia"/>
          <w:color w:val="000000"/>
          <w:sz w:val="24"/>
          <w:szCs w:val="24"/>
        </w:rPr>
        <w:t>单位</w:t>
      </w:r>
      <w:r>
        <w:rPr>
          <w:color w:val="000000"/>
          <w:sz w:val="24"/>
          <w:szCs w:val="24"/>
        </w:rPr>
        <w:t>名称一致）</w:t>
      </w:r>
      <w:r>
        <w:rPr>
          <w:rFonts w:hint="eastAsia"/>
          <w:color w:val="000000"/>
          <w:sz w:val="24"/>
          <w:szCs w:val="24"/>
        </w:rPr>
        <w:t>，如果</w:t>
      </w:r>
      <w:r>
        <w:rPr>
          <w:color w:val="000000"/>
          <w:sz w:val="24"/>
          <w:szCs w:val="24"/>
        </w:rPr>
        <w:t>项目负责人为</w:t>
      </w:r>
      <w:r>
        <w:rPr>
          <w:rFonts w:hint="eastAsia"/>
          <w:color w:val="000000"/>
          <w:sz w:val="24"/>
          <w:szCs w:val="24"/>
        </w:rPr>
        <w:t>法定</w:t>
      </w:r>
      <w:r>
        <w:rPr>
          <w:color w:val="000000"/>
          <w:sz w:val="24"/>
          <w:szCs w:val="24"/>
        </w:rPr>
        <w:t>代表人的可不提供社保证明材料。</w:t>
      </w:r>
    </w:p>
    <w:p w14:paraId="44C3F808">
      <w:pPr>
        <w:spacing w:line="440" w:lineRule="exact"/>
        <w:jc w:val="left"/>
        <w:rPr>
          <w:b/>
          <w:color w:val="000000"/>
        </w:rPr>
      </w:pPr>
      <w:r>
        <w:rPr>
          <w:rFonts w:hint="eastAsia"/>
          <w:b/>
          <w:color w:val="000000"/>
        </w:rPr>
        <w:t>3</w:t>
      </w:r>
      <w:r>
        <w:rPr>
          <w:b/>
          <w:color w:val="000000"/>
        </w:rPr>
        <w:t>、本项目技术人员情况一览表</w:t>
      </w:r>
    </w:p>
    <w:tbl>
      <w:tblPr>
        <w:tblStyle w:val="32"/>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2580"/>
        <w:gridCol w:w="1300"/>
        <w:gridCol w:w="1842"/>
        <w:gridCol w:w="3804"/>
      </w:tblGrid>
      <w:tr w14:paraId="0CC811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10" w:hRule="atLeast"/>
        </w:trPr>
        <w:tc>
          <w:tcPr>
            <w:tcW w:w="2580" w:type="dxa"/>
            <w:vAlign w:val="center"/>
          </w:tcPr>
          <w:p w14:paraId="10891FBF">
            <w:pPr>
              <w:pStyle w:val="208"/>
              <w:ind w:firstLine="0"/>
              <w:jc w:val="center"/>
              <w:rPr>
                <w:color w:val="000000"/>
                <w:sz w:val="24"/>
                <w:szCs w:val="24"/>
              </w:rPr>
            </w:pPr>
            <w:r>
              <w:rPr>
                <w:rFonts w:hint="eastAsia"/>
                <w:color w:val="000000"/>
                <w:sz w:val="24"/>
                <w:szCs w:val="24"/>
              </w:rPr>
              <w:t>序号</w:t>
            </w:r>
          </w:p>
        </w:tc>
        <w:tc>
          <w:tcPr>
            <w:tcW w:w="1300" w:type="dxa"/>
            <w:vAlign w:val="center"/>
          </w:tcPr>
          <w:p w14:paraId="66A30BFC">
            <w:pPr>
              <w:pStyle w:val="208"/>
              <w:ind w:firstLine="0"/>
              <w:jc w:val="center"/>
              <w:rPr>
                <w:color w:val="000000"/>
                <w:sz w:val="24"/>
                <w:szCs w:val="24"/>
              </w:rPr>
            </w:pPr>
            <w:r>
              <w:rPr>
                <w:rFonts w:hint="eastAsia"/>
                <w:color w:val="000000"/>
                <w:sz w:val="24"/>
                <w:szCs w:val="24"/>
              </w:rPr>
              <w:t>1</w:t>
            </w:r>
          </w:p>
        </w:tc>
        <w:tc>
          <w:tcPr>
            <w:tcW w:w="1842" w:type="dxa"/>
            <w:vAlign w:val="center"/>
          </w:tcPr>
          <w:p w14:paraId="094DDDCA">
            <w:pPr>
              <w:pStyle w:val="208"/>
              <w:ind w:firstLine="0"/>
              <w:jc w:val="center"/>
              <w:rPr>
                <w:color w:val="000000"/>
                <w:sz w:val="24"/>
                <w:szCs w:val="24"/>
              </w:rPr>
            </w:pPr>
            <w:r>
              <w:rPr>
                <w:rFonts w:hint="eastAsia"/>
                <w:color w:val="000000"/>
                <w:sz w:val="24"/>
                <w:szCs w:val="24"/>
              </w:rPr>
              <w:t>2</w:t>
            </w:r>
          </w:p>
        </w:tc>
        <w:tc>
          <w:tcPr>
            <w:tcW w:w="3804" w:type="dxa"/>
            <w:vAlign w:val="center"/>
          </w:tcPr>
          <w:p w14:paraId="4DBEE346">
            <w:pPr>
              <w:pStyle w:val="208"/>
              <w:ind w:firstLine="0"/>
              <w:jc w:val="center"/>
              <w:rPr>
                <w:color w:val="000000"/>
                <w:sz w:val="24"/>
                <w:szCs w:val="24"/>
              </w:rPr>
            </w:pPr>
            <w:r>
              <w:rPr>
                <w:color w:val="000000"/>
                <w:sz w:val="24"/>
                <w:szCs w:val="24"/>
              </w:rPr>
              <w:t>……</w:t>
            </w:r>
          </w:p>
        </w:tc>
      </w:tr>
      <w:tr w14:paraId="615B32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10" w:hRule="atLeast"/>
        </w:trPr>
        <w:tc>
          <w:tcPr>
            <w:tcW w:w="2580" w:type="dxa"/>
            <w:vAlign w:val="center"/>
          </w:tcPr>
          <w:p w14:paraId="0F789524">
            <w:pPr>
              <w:pStyle w:val="208"/>
              <w:ind w:firstLine="0"/>
              <w:jc w:val="center"/>
              <w:rPr>
                <w:color w:val="000000"/>
                <w:sz w:val="24"/>
                <w:szCs w:val="24"/>
              </w:rPr>
            </w:pPr>
            <w:r>
              <w:rPr>
                <w:rFonts w:hint="eastAsia"/>
                <w:color w:val="000000"/>
                <w:sz w:val="24"/>
                <w:szCs w:val="24"/>
              </w:rPr>
              <w:t>姓名</w:t>
            </w:r>
          </w:p>
        </w:tc>
        <w:tc>
          <w:tcPr>
            <w:tcW w:w="1300" w:type="dxa"/>
            <w:vAlign w:val="center"/>
          </w:tcPr>
          <w:p w14:paraId="6D900EFB">
            <w:pPr>
              <w:pStyle w:val="208"/>
              <w:ind w:firstLine="0"/>
              <w:jc w:val="left"/>
              <w:rPr>
                <w:color w:val="000000"/>
                <w:sz w:val="24"/>
                <w:szCs w:val="24"/>
              </w:rPr>
            </w:pPr>
          </w:p>
        </w:tc>
        <w:tc>
          <w:tcPr>
            <w:tcW w:w="1842" w:type="dxa"/>
            <w:vAlign w:val="center"/>
          </w:tcPr>
          <w:p w14:paraId="62DC9416">
            <w:pPr>
              <w:pStyle w:val="208"/>
              <w:ind w:firstLine="0"/>
              <w:jc w:val="left"/>
              <w:rPr>
                <w:color w:val="000000"/>
                <w:sz w:val="24"/>
                <w:szCs w:val="24"/>
              </w:rPr>
            </w:pPr>
          </w:p>
        </w:tc>
        <w:tc>
          <w:tcPr>
            <w:tcW w:w="3804" w:type="dxa"/>
            <w:vAlign w:val="center"/>
          </w:tcPr>
          <w:p w14:paraId="6C1A2A43">
            <w:pPr>
              <w:pStyle w:val="208"/>
              <w:ind w:firstLine="0"/>
              <w:jc w:val="left"/>
              <w:rPr>
                <w:color w:val="000000"/>
                <w:sz w:val="24"/>
                <w:szCs w:val="24"/>
              </w:rPr>
            </w:pPr>
          </w:p>
        </w:tc>
      </w:tr>
      <w:tr w14:paraId="4AE060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10" w:hRule="atLeast"/>
        </w:trPr>
        <w:tc>
          <w:tcPr>
            <w:tcW w:w="2580" w:type="dxa"/>
            <w:vAlign w:val="center"/>
          </w:tcPr>
          <w:p w14:paraId="6375F18A">
            <w:pPr>
              <w:pStyle w:val="208"/>
              <w:ind w:firstLine="0"/>
              <w:jc w:val="center"/>
              <w:rPr>
                <w:color w:val="000000"/>
                <w:sz w:val="24"/>
                <w:szCs w:val="24"/>
              </w:rPr>
            </w:pPr>
            <w:r>
              <w:rPr>
                <w:color w:val="000000"/>
                <w:sz w:val="24"/>
                <w:szCs w:val="24"/>
              </w:rPr>
              <w:t>身份证号码</w:t>
            </w:r>
          </w:p>
        </w:tc>
        <w:tc>
          <w:tcPr>
            <w:tcW w:w="1300" w:type="dxa"/>
            <w:vAlign w:val="center"/>
          </w:tcPr>
          <w:p w14:paraId="4C4BE23C">
            <w:pPr>
              <w:pStyle w:val="208"/>
              <w:ind w:firstLine="0"/>
              <w:jc w:val="left"/>
              <w:rPr>
                <w:color w:val="000000"/>
                <w:sz w:val="24"/>
                <w:szCs w:val="24"/>
              </w:rPr>
            </w:pPr>
          </w:p>
        </w:tc>
        <w:tc>
          <w:tcPr>
            <w:tcW w:w="1842" w:type="dxa"/>
            <w:vAlign w:val="center"/>
          </w:tcPr>
          <w:p w14:paraId="538F427E">
            <w:pPr>
              <w:pStyle w:val="208"/>
              <w:ind w:firstLine="0"/>
              <w:jc w:val="left"/>
              <w:rPr>
                <w:color w:val="000000"/>
                <w:sz w:val="24"/>
                <w:szCs w:val="24"/>
              </w:rPr>
            </w:pPr>
          </w:p>
        </w:tc>
        <w:tc>
          <w:tcPr>
            <w:tcW w:w="3804" w:type="dxa"/>
            <w:vAlign w:val="center"/>
          </w:tcPr>
          <w:p w14:paraId="5B3A467B">
            <w:pPr>
              <w:pStyle w:val="208"/>
              <w:ind w:firstLine="0"/>
              <w:jc w:val="left"/>
              <w:rPr>
                <w:color w:val="000000"/>
                <w:sz w:val="24"/>
                <w:szCs w:val="24"/>
              </w:rPr>
            </w:pPr>
          </w:p>
        </w:tc>
      </w:tr>
      <w:tr w14:paraId="4D49AF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10" w:hRule="atLeast"/>
        </w:trPr>
        <w:tc>
          <w:tcPr>
            <w:tcW w:w="2580" w:type="dxa"/>
            <w:vAlign w:val="center"/>
          </w:tcPr>
          <w:p w14:paraId="4621E744">
            <w:pPr>
              <w:pStyle w:val="208"/>
              <w:ind w:firstLine="0"/>
              <w:jc w:val="center"/>
              <w:rPr>
                <w:color w:val="000000"/>
                <w:sz w:val="24"/>
                <w:szCs w:val="24"/>
              </w:rPr>
            </w:pPr>
            <w:r>
              <w:rPr>
                <w:color w:val="000000"/>
                <w:sz w:val="24"/>
                <w:szCs w:val="24"/>
              </w:rPr>
              <w:t>联系电话</w:t>
            </w:r>
            <w:r>
              <w:rPr>
                <w:rFonts w:hint="eastAsia"/>
                <w:color w:val="000000"/>
                <w:sz w:val="24"/>
                <w:szCs w:val="24"/>
              </w:rPr>
              <w:t>（手机）</w:t>
            </w:r>
          </w:p>
        </w:tc>
        <w:tc>
          <w:tcPr>
            <w:tcW w:w="1300" w:type="dxa"/>
            <w:vAlign w:val="center"/>
          </w:tcPr>
          <w:p w14:paraId="6D8F20DE">
            <w:pPr>
              <w:pStyle w:val="208"/>
              <w:ind w:firstLine="0"/>
              <w:jc w:val="left"/>
              <w:rPr>
                <w:color w:val="000000"/>
                <w:sz w:val="24"/>
                <w:szCs w:val="24"/>
              </w:rPr>
            </w:pPr>
          </w:p>
        </w:tc>
        <w:tc>
          <w:tcPr>
            <w:tcW w:w="1842" w:type="dxa"/>
            <w:vAlign w:val="center"/>
          </w:tcPr>
          <w:p w14:paraId="188F3CA6">
            <w:pPr>
              <w:pStyle w:val="208"/>
              <w:ind w:firstLine="0"/>
              <w:jc w:val="left"/>
              <w:rPr>
                <w:color w:val="000000"/>
                <w:sz w:val="24"/>
                <w:szCs w:val="24"/>
              </w:rPr>
            </w:pPr>
          </w:p>
        </w:tc>
        <w:tc>
          <w:tcPr>
            <w:tcW w:w="3804" w:type="dxa"/>
            <w:vAlign w:val="center"/>
          </w:tcPr>
          <w:p w14:paraId="76ED4001">
            <w:pPr>
              <w:pStyle w:val="208"/>
              <w:ind w:firstLine="0"/>
              <w:jc w:val="left"/>
              <w:rPr>
                <w:color w:val="000000"/>
                <w:sz w:val="24"/>
                <w:szCs w:val="24"/>
              </w:rPr>
            </w:pPr>
          </w:p>
        </w:tc>
      </w:tr>
      <w:tr w14:paraId="305C91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10" w:hRule="atLeast"/>
        </w:trPr>
        <w:tc>
          <w:tcPr>
            <w:tcW w:w="2580" w:type="dxa"/>
            <w:vAlign w:val="center"/>
          </w:tcPr>
          <w:p w14:paraId="10DB5BB0">
            <w:pPr>
              <w:pStyle w:val="208"/>
              <w:ind w:firstLine="0"/>
              <w:jc w:val="center"/>
              <w:rPr>
                <w:color w:val="000000"/>
                <w:sz w:val="24"/>
                <w:szCs w:val="24"/>
              </w:rPr>
            </w:pPr>
            <w:r>
              <w:rPr>
                <w:rFonts w:hint="eastAsia"/>
                <w:color w:val="000000"/>
                <w:sz w:val="24"/>
                <w:szCs w:val="24"/>
              </w:rPr>
              <w:t>职业资格或职称</w:t>
            </w:r>
          </w:p>
        </w:tc>
        <w:tc>
          <w:tcPr>
            <w:tcW w:w="1300" w:type="dxa"/>
            <w:vAlign w:val="center"/>
          </w:tcPr>
          <w:p w14:paraId="0414E407">
            <w:pPr>
              <w:pStyle w:val="208"/>
              <w:ind w:firstLine="0"/>
              <w:jc w:val="left"/>
              <w:rPr>
                <w:color w:val="000000"/>
                <w:sz w:val="24"/>
                <w:szCs w:val="24"/>
              </w:rPr>
            </w:pPr>
          </w:p>
        </w:tc>
        <w:tc>
          <w:tcPr>
            <w:tcW w:w="1842" w:type="dxa"/>
            <w:vAlign w:val="center"/>
          </w:tcPr>
          <w:p w14:paraId="5D33E752">
            <w:pPr>
              <w:pStyle w:val="208"/>
              <w:ind w:firstLine="0"/>
              <w:jc w:val="left"/>
              <w:rPr>
                <w:color w:val="000000"/>
                <w:sz w:val="24"/>
                <w:szCs w:val="24"/>
              </w:rPr>
            </w:pPr>
          </w:p>
        </w:tc>
        <w:tc>
          <w:tcPr>
            <w:tcW w:w="3804" w:type="dxa"/>
            <w:vAlign w:val="center"/>
          </w:tcPr>
          <w:p w14:paraId="63B9C46D">
            <w:pPr>
              <w:pStyle w:val="208"/>
              <w:ind w:firstLine="0"/>
              <w:jc w:val="left"/>
              <w:rPr>
                <w:color w:val="000000"/>
                <w:sz w:val="24"/>
                <w:szCs w:val="24"/>
              </w:rPr>
            </w:pPr>
          </w:p>
        </w:tc>
      </w:tr>
      <w:tr w14:paraId="16E130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2341" w:hRule="atLeast"/>
        </w:trPr>
        <w:tc>
          <w:tcPr>
            <w:tcW w:w="2580" w:type="dxa"/>
            <w:vAlign w:val="center"/>
          </w:tcPr>
          <w:p w14:paraId="45788317">
            <w:pPr>
              <w:pStyle w:val="208"/>
              <w:ind w:firstLine="0"/>
              <w:jc w:val="center"/>
              <w:rPr>
                <w:color w:val="000000"/>
                <w:sz w:val="24"/>
                <w:szCs w:val="24"/>
              </w:rPr>
            </w:pPr>
            <w:r>
              <w:rPr>
                <w:rFonts w:hint="eastAsia"/>
                <w:color w:val="000000"/>
                <w:sz w:val="24"/>
                <w:szCs w:val="24"/>
              </w:rPr>
              <w:t>经验奖励</w:t>
            </w:r>
            <w:r>
              <w:rPr>
                <w:color w:val="000000"/>
                <w:sz w:val="24"/>
                <w:szCs w:val="24"/>
              </w:rPr>
              <w:t>及其他说明</w:t>
            </w:r>
          </w:p>
        </w:tc>
        <w:tc>
          <w:tcPr>
            <w:tcW w:w="1300" w:type="dxa"/>
            <w:vAlign w:val="center"/>
          </w:tcPr>
          <w:p w14:paraId="7F6A59EB">
            <w:pPr>
              <w:pStyle w:val="208"/>
              <w:ind w:firstLine="0"/>
              <w:jc w:val="left"/>
              <w:rPr>
                <w:color w:val="000000"/>
                <w:sz w:val="24"/>
                <w:szCs w:val="24"/>
              </w:rPr>
            </w:pPr>
          </w:p>
        </w:tc>
        <w:tc>
          <w:tcPr>
            <w:tcW w:w="1842" w:type="dxa"/>
            <w:vAlign w:val="center"/>
          </w:tcPr>
          <w:p w14:paraId="394BFDCB">
            <w:pPr>
              <w:pStyle w:val="208"/>
              <w:ind w:firstLine="0"/>
              <w:jc w:val="left"/>
              <w:rPr>
                <w:color w:val="000000"/>
                <w:sz w:val="24"/>
                <w:szCs w:val="24"/>
              </w:rPr>
            </w:pPr>
          </w:p>
        </w:tc>
        <w:tc>
          <w:tcPr>
            <w:tcW w:w="3804" w:type="dxa"/>
            <w:vAlign w:val="center"/>
          </w:tcPr>
          <w:p w14:paraId="655060C5">
            <w:pPr>
              <w:pStyle w:val="208"/>
              <w:ind w:firstLine="0"/>
              <w:jc w:val="left"/>
              <w:rPr>
                <w:color w:val="000000"/>
                <w:sz w:val="24"/>
                <w:szCs w:val="24"/>
              </w:rPr>
            </w:pPr>
          </w:p>
        </w:tc>
      </w:tr>
    </w:tbl>
    <w:p w14:paraId="0F9DAE1F">
      <w:pPr>
        <w:pStyle w:val="208"/>
        <w:spacing w:line="440" w:lineRule="exact"/>
        <w:ind w:firstLine="0"/>
        <w:rPr>
          <w:color w:val="000000"/>
          <w:sz w:val="24"/>
          <w:szCs w:val="24"/>
        </w:rPr>
      </w:pPr>
      <w:r>
        <w:rPr>
          <w:rFonts w:hint="eastAsia"/>
          <w:color w:val="000000"/>
          <w:sz w:val="24"/>
          <w:szCs w:val="24"/>
        </w:rPr>
        <w:t>备注：</w:t>
      </w:r>
      <w:r>
        <w:rPr>
          <w:color w:val="000000"/>
          <w:sz w:val="24"/>
          <w:szCs w:val="24"/>
        </w:rPr>
        <w:t>1、技术人员应为本单位职工。</w:t>
      </w:r>
    </w:p>
    <w:p w14:paraId="2E118E07">
      <w:pPr>
        <w:pStyle w:val="208"/>
        <w:spacing w:line="440" w:lineRule="exact"/>
        <w:ind w:firstLine="720"/>
        <w:rPr>
          <w:color w:val="000000"/>
          <w:sz w:val="24"/>
          <w:szCs w:val="24"/>
        </w:rPr>
      </w:pPr>
      <w:r>
        <w:rPr>
          <w:color w:val="000000"/>
          <w:sz w:val="24"/>
          <w:szCs w:val="24"/>
        </w:rPr>
        <w:t>2、投标人应同时提供：</w:t>
      </w:r>
      <w:r>
        <w:rPr>
          <w:rFonts w:hint="eastAsia" w:cs="宋体"/>
          <w:color w:val="000000"/>
          <w:sz w:val="24"/>
          <w:szCs w:val="24"/>
        </w:rPr>
        <w:t>①</w:t>
      </w:r>
      <w:r>
        <w:rPr>
          <w:color w:val="000000"/>
          <w:sz w:val="24"/>
          <w:szCs w:val="24"/>
        </w:rPr>
        <w:t>身份证扫描件；</w:t>
      </w:r>
      <w:r>
        <w:rPr>
          <w:rFonts w:hint="eastAsia"/>
          <w:color w:val="000000"/>
          <w:sz w:val="24"/>
          <w:szCs w:val="24"/>
        </w:rPr>
        <w:t>②</w:t>
      </w:r>
      <w:r>
        <w:rPr>
          <w:color w:val="000000"/>
          <w:sz w:val="24"/>
          <w:szCs w:val="24"/>
        </w:rPr>
        <w:t>职业资格证书</w:t>
      </w:r>
      <w:r>
        <w:rPr>
          <w:rFonts w:hint="eastAsia"/>
          <w:color w:val="000000"/>
          <w:sz w:val="24"/>
          <w:szCs w:val="24"/>
        </w:rPr>
        <w:t>或职称证书</w:t>
      </w:r>
      <w:r>
        <w:rPr>
          <w:color w:val="000000"/>
          <w:sz w:val="24"/>
          <w:szCs w:val="24"/>
        </w:rPr>
        <w:t>扫描件</w:t>
      </w:r>
      <w:r>
        <w:rPr>
          <w:rFonts w:hint="eastAsia"/>
          <w:color w:val="000000"/>
          <w:sz w:val="24"/>
          <w:szCs w:val="24"/>
        </w:rPr>
        <w:t>：提供的是职业资格的应该为中级绿化工、中级绿化养护工、中级花卉工或以上；提供的是职称的应该为助理级或以上</w:t>
      </w:r>
      <w:r>
        <w:rPr>
          <w:color w:val="000000"/>
          <w:sz w:val="24"/>
          <w:szCs w:val="24"/>
        </w:rPr>
        <w:t>；</w:t>
      </w:r>
      <w:r>
        <w:rPr>
          <w:rFonts w:hint="eastAsia"/>
          <w:color w:val="000000"/>
          <w:sz w:val="24"/>
          <w:szCs w:val="24"/>
        </w:rPr>
        <w:t>③</w:t>
      </w:r>
      <w:r>
        <w:rPr>
          <w:color w:val="000000"/>
          <w:sz w:val="24"/>
          <w:szCs w:val="24"/>
        </w:rPr>
        <w:t>投标人</w:t>
      </w:r>
      <w:r>
        <w:rPr>
          <w:rFonts w:hint="eastAsia"/>
          <w:b/>
          <w:color w:val="000000"/>
          <w:sz w:val="24"/>
          <w:szCs w:val="24"/>
        </w:rPr>
        <w:t>近六个月内任意一月</w:t>
      </w:r>
      <w:r>
        <w:rPr>
          <w:color w:val="000000"/>
          <w:sz w:val="24"/>
          <w:szCs w:val="24"/>
        </w:rPr>
        <w:t>为其缴纳社保的证明文件（社保缴纳单位与投标</w:t>
      </w:r>
      <w:r>
        <w:rPr>
          <w:rFonts w:hint="eastAsia"/>
          <w:color w:val="000000"/>
          <w:sz w:val="24"/>
          <w:szCs w:val="24"/>
        </w:rPr>
        <w:t>单位</w:t>
      </w:r>
      <w:r>
        <w:rPr>
          <w:color w:val="000000"/>
          <w:sz w:val="24"/>
          <w:szCs w:val="24"/>
        </w:rPr>
        <w:t>名称一致）</w:t>
      </w:r>
      <w:r>
        <w:rPr>
          <w:rFonts w:hint="eastAsia"/>
          <w:color w:val="000000"/>
          <w:sz w:val="24"/>
          <w:szCs w:val="24"/>
        </w:rPr>
        <w:t>。</w:t>
      </w:r>
    </w:p>
    <w:p w14:paraId="1D27CFD6">
      <w:pPr>
        <w:pStyle w:val="208"/>
        <w:spacing w:line="440" w:lineRule="exact"/>
        <w:ind w:firstLine="660"/>
        <w:rPr>
          <w:color w:val="000000"/>
          <w:sz w:val="24"/>
          <w:szCs w:val="24"/>
        </w:rPr>
      </w:pPr>
      <w:r>
        <w:rPr>
          <w:color w:val="000000"/>
          <w:sz w:val="24"/>
          <w:szCs w:val="24"/>
        </w:rPr>
        <w:t>3、技术人员与项目负责人不得重复。</w:t>
      </w:r>
    </w:p>
    <w:p w14:paraId="35F2031C">
      <w:pPr>
        <w:keepNext/>
        <w:jc w:val="center"/>
        <w:outlineLvl w:val="1"/>
        <w:rPr>
          <w:b/>
          <w:color w:val="000000"/>
          <w:sz w:val="28"/>
          <w:szCs w:val="28"/>
        </w:rPr>
      </w:pPr>
      <w:r>
        <w:rPr>
          <w:b/>
          <w:color w:val="000000"/>
          <w:sz w:val="28"/>
          <w:szCs w:val="28"/>
        </w:rPr>
        <w:br w:type="page" w:clear="all"/>
      </w:r>
      <w:bookmarkStart w:id="125" w:name="_Toc119671796"/>
      <w:bookmarkStart w:id="126" w:name="_Toc29565"/>
      <w:r>
        <w:rPr>
          <w:rFonts w:hint="eastAsia"/>
          <w:b/>
          <w:color w:val="000000"/>
          <w:sz w:val="28"/>
          <w:szCs w:val="28"/>
        </w:rPr>
        <w:t>附件12、养护车辆一览表</w:t>
      </w:r>
      <w:bookmarkEnd w:id="125"/>
      <w:bookmarkEnd w:id="126"/>
    </w:p>
    <w:tbl>
      <w:tblPr>
        <w:tblStyle w:val="32"/>
        <w:tblpPr w:leftFromText="180" w:rightFromText="180" w:vertAnchor="text" w:horzAnchor="page" w:tblpX="1208" w:tblpY="257"/>
        <w:tblW w:w="1003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34"/>
        <w:gridCol w:w="1735"/>
        <w:gridCol w:w="1206"/>
        <w:gridCol w:w="1290"/>
        <w:gridCol w:w="930"/>
        <w:gridCol w:w="1150"/>
        <w:gridCol w:w="1460"/>
        <w:gridCol w:w="1734"/>
      </w:tblGrid>
      <w:tr w14:paraId="0DDC2A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trPr>
        <w:tc>
          <w:tcPr>
            <w:tcW w:w="534" w:type="dxa"/>
            <w:vAlign w:val="center"/>
          </w:tcPr>
          <w:p w14:paraId="1EE1D4E8">
            <w:pPr>
              <w:jc w:val="center"/>
              <w:rPr>
                <w:b/>
                <w:color w:val="000000"/>
              </w:rPr>
            </w:pPr>
            <w:r>
              <w:rPr>
                <w:rFonts w:hint="eastAsia"/>
                <w:b/>
                <w:color w:val="000000"/>
              </w:rPr>
              <w:t>类别</w:t>
            </w:r>
          </w:p>
        </w:tc>
        <w:tc>
          <w:tcPr>
            <w:tcW w:w="1735" w:type="dxa"/>
            <w:vAlign w:val="center"/>
          </w:tcPr>
          <w:p w14:paraId="3ECF1B02">
            <w:pPr>
              <w:jc w:val="center"/>
              <w:rPr>
                <w:b/>
                <w:color w:val="000000"/>
              </w:rPr>
            </w:pPr>
            <w:r>
              <w:rPr>
                <w:rFonts w:hint="eastAsia"/>
                <w:b/>
                <w:color w:val="000000"/>
              </w:rPr>
              <w:t>类型</w:t>
            </w:r>
            <w:r>
              <w:rPr>
                <w:b/>
                <w:color w:val="000000"/>
              </w:rPr>
              <w:t>范围</w:t>
            </w:r>
          </w:p>
        </w:tc>
        <w:tc>
          <w:tcPr>
            <w:tcW w:w="1206" w:type="dxa"/>
            <w:vAlign w:val="center"/>
          </w:tcPr>
          <w:p w14:paraId="6B535964">
            <w:pPr>
              <w:jc w:val="center"/>
              <w:rPr>
                <w:b/>
                <w:color w:val="000000"/>
              </w:rPr>
            </w:pPr>
            <w:r>
              <w:rPr>
                <w:rFonts w:hint="eastAsia"/>
                <w:b/>
                <w:color w:val="000000"/>
              </w:rPr>
              <w:t>车辆</w:t>
            </w:r>
            <w:r>
              <w:rPr>
                <w:b/>
                <w:color w:val="000000"/>
              </w:rPr>
              <w:t>类型</w:t>
            </w:r>
          </w:p>
        </w:tc>
        <w:tc>
          <w:tcPr>
            <w:tcW w:w="1290" w:type="dxa"/>
            <w:vAlign w:val="center"/>
          </w:tcPr>
          <w:p w14:paraId="5E69EB9D">
            <w:pPr>
              <w:jc w:val="center"/>
              <w:rPr>
                <w:b/>
                <w:color w:val="000000"/>
              </w:rPr>
            </w:pPr>
            <w:r>
              <w:rPr>
                <w:rFonts w:hint="eastAsia"/>
                <w:b/>
                <w:color w:val="000000"/>
              </w:rPr>
              <w:t>品牌</w:t>
            </w:r>
            <w:r>
              <w:rPr>
                <w:b/>
                <w:color w:val="000000"/>
              </w:rPr>
              <w:t>型号</w:t>
            </w:r>
          </w:p>
        </w:tc>
        <w:tc>
          <w:tcPr>
            <w:tcW w:w="930" w:type="dxa"/>
            <w:vAlign w:val="center"/>
          </w:tcPr>
          <w:p w14:paraId="18999ED2">
            <w:pPr>
              <w:jc w:val="center"/>
              <w:rPr>
                <w:b/>
                <w:color w:val="000000"/>
              </w:rPr>
            </w:pPr>
            <w:r>
              <w:rPr>
                <w:rFonts w:hint="eastAsia"/>
                <w:b/>
                <w:color w:val="000000"/>
              </w:rPr>
              <w:t>号牌号码</w:t>
            </w:r>
          </w:p>
        </w:tc>
        <w:tc>
          <w:tcPr>
            <w:tcW w:w="1150" w:type="dxa"/>
            <w:vAlign w:val="center"/>
          </w:tcPr>
          <w:p w14:paraId="4A23C4FE">
            <w:pPr>
              <w:jc w:val="center"/>
              <w:rPr>
                <w:b/>
                <w:color w:val="000000"/>
              </w:rPr>
            </w:pPr>
            <w:r>
              <w:rPr>
                <w:rFonts w:hint="eastAsia"/>
                <w:b/>
                <w:color w:val="000000"/>
              </w:rPr>
              <w:t>所有人</w:t>
            </w:r>
          </w:p>
        </w:tc>
        <w:tc>
          <w:tcPr>
            <w:tcW w:w="1460" w:type="dxa"/>
            <w:vAlign w:val="center"/>
          </w:tcPr>
          <w:p w14:paraId="6123AF18">
            <w:pPr>
              <w:jc w:val="center"/>
              <w:rPr>
                <w:b/>
                <w:color w:val="000000"/>
              </w:rPr>
            </w:pPr>
            <w:r>
              <w:rPr>
                <w:rFonts w:hint="eastAsia"/>
                <w:b/>
                <w:color w:val="000000"/>
              </w:rPr>
              <w:t>车辆</w:t>
            </w:r>
          </w:p>
          <w:p w14:paraId="50DCF133">
            <w:pPr>
              <w:jc w:val="center"/>
              <w:rPr>
                <w:b/>
                <w:color w:val="000000"/>
              </w:rPr>
            </w:pPr>
            <w:r>
              <w:rPr>
                <w:b/>
                <w:color w:val="000000"/>
              </w:rPr>
              <w:t>注册地</w:t>
            </w:r>
          </w:p>
        </w:tc>
        <w:tc>
          <w:tcPr>
            <w:tcW w:w="1734" w:type="dxa"/>
            <w:vAlign w:val="center"/>
          </w:tcPr>
          <w:p w14:paraId="574F9668">
            <w:pPr>
              <w:jc w:val="center"/>
              <w:rPr>
                <w:b/>
                <w:color w:val="000000"/>
              </w:rPr>
            </w:pPr>
            <w:r>
              <w:rPr>
                <w:rFonts w:hint="eastAsia"/>
                <w:b/>
                <w:color w:val="000000"/>
              </w:rPr>
              <w:t>车辆</w:t>
            </w:r>
          </w:p>
          <w:p w14:paraId="228750B6">
            <w:pPr>
              <w:jc w:val="center"/>
              <w:rPr>
                <w:b/>
                <w:color w:val="000000"/>
              </w:rPr>
            </w:pPr>
            <w:r>
              <w:rPr>
                <w:rFonts w:hint="eastAsia"/>
                <w:b/>
                <w:color w:val="000000"/>
              </w:rPr>
              <w:t>注册日期</w:t>
            </w:r>
          </w:p>
        </w:tc>
      </w:tr>
      <w:tr w14:paraId="3F1F04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534" w:type="dxa"/>
            <w:vMerge w:val="restart"/>
            <w:vAlign w:val="center"/>
          </w:tcPr>
          <w:p w14:paraId="61DE4BA6">
            <w:pPr>
              <w:jc w:val="center"/>
              <w:rPr>
                <w:color w:val="000000"/>
              </w:rPr>
            </w:pPr>
            <w:r>
              <w:rPr>
                <w:rFonts w:hint="eastAsia"/>
                <w:color w:val="000000"/>
              </w:rPr>
              <w:t>一</w:t>
            </w:r>
          </w:p>
        </w:tc>
        <w:tc>
          <w:tcPr>
            <w:tcW w:w="1735" w:type="dxa"/>
            <w:vMerge w:val="restart"/>
            <w:vAlign w:val="center"/>
          </w:tcPr>
          <w:p w14:paraId="6B02D60C">
            <w:pPr>
              <w:jc w:val="center"/>
              <w:rPr>
                <w:color w:val="000000"/>
              </w:rPr>
            </w:pPr>
            <w:r>
              <w:rPr>
                <w:rFonts w:hint="eastAsia"/>
                <w:color w:val="000000"/>
              </w:rPr>
              <w:t>专项车辆</w:t>
            </w:r>
          </w:p>
        </w:tc>
        <w:tc>
          <w:tcPr>
            <w:tcW w:w="1206" w:type="dxa"/>
            <w:vAlign w:val="center"/>
          </w:tcPr>
          <w:p w14:paraId="0A3EF43F">
            <w:pPr>
              <w:jc w:val="center"/>
              <w:rPr>
                <w:color w:val="000000"/>
              </w:rPr>
            </w:pPr>
          </w:p>
        </w:tc>
        <w:tc>
          <w:tcPr>
            <w:tcW w:w="1290" w:type="dxa"/>
            <w:vAlign w:val="center"/>
          </w:tcPr>
          <w:p w14:paraId="44296FCA">
            <w:pPr>
              <w:jc w:val="center"/>
              <w:rPr>
                <w:color w:val="000000"/>
              </w:rPr>
            </w:pPr>
          </w:p>
        </w:tc>
        <w:tc>
          <w:tcPr>
            <w:tcW w:w="930" w:type="dxa"/>
            <w:vAlign w:val="center"/>
          </w:tcPr>
          <w:p w14:paraId="41B255F1">
            <w:pPr>
              <w:jc w:val="center"/>
              <w:rPr>
                <w:color w:val="000000"/>
              </w:rPr>
            </w:pPr>
          </w:p>
        </w:tc>
        <w:tc>
          <w:tcPr>
            <w:tcW w:w="1150" w:type="dxa"/>
            <w:vAlign w:val="center"/>
          </w:tcPr>
          <w:p w14:paraId="34720F19">
            <w:pPr>
              <w:jc w:val="center"/>
              <w:rPr>
                <w:color w:val="000000"/>
              </w:rPr>
            </w:pPr>
          </w:p>
        </w:tc>
        <w:tc>
          <w:tcPr>
            <w:tcW w:w="1460" w:type="dxa"/>
            <w:vAlign w:val="center"/>
          </w:tcPr>
          <w:p w14:paraId="6293F184">
            <w:pPr>
              <w:jc w:val="center"/>
              <w:rPr>
                <w:color w:val="000000"/>
              </w:rPr>
            </w:pPr>
          </w:p>
        </w:tc>
        <w:tc>
          <w:tcPr>
            <w:tcW w:w="1734" w:type="dxa"/>
            <w:vAlign w:val="center"/>
          </w:tcPr>
          <w:p w14:paraId="44D521E2">
            <w:pPr>
              <w:jc w:val="center"/>
              <w:rPr>
                <w:color w:val="000000"/>
              </w:rPr>
            </w:pPr>
          </w:p>
        </w:tc>
      </w:tr>
      <w:tr w14:paraId="44A1EB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534" w:type="dxa"/>
            <w:vMerge w:val="continue"/>
            <w:vAlign w:val="center"/>
          </w:tcPr>
          <w:p w14:paraId="7B4F4DC8">
            <w:pPr>
              <w:jc w:val="center"/>
              <w:rPr>
                <w:color w:val="000000"/>
              </w:rPr>
            </w:pPr>
          </w:p>
        </w:tc>
        <w:tc>
          <w:tcPr>
            <w:tcW w:w="1735" w:type="dxa"/>
            <w:vMerge w:val="continue"/>
            <w:vAlign w:val="center"/>
          </w:tcPr>
          <w:p w14:paraId="2AEBC746">
            <w:pPr>
              <w:jc w:val="center"/>
              <w:rPr>
                <w:color w:val="000000"/>
              </w:rPr>
            </w:pPr>
          </w:p>
        </w:tc>
        <w:tc>
          <w:tcPr>
            <w:tcW w:w="1206" w:type="dxa"/>
            <w:vAlign w:val="center"/>
          </w:tcPr>
          <w:p w14:paraId="238E9F88">
            <w:pPr>
              <w:jc w:val="center"/>
              <w:rPr>
                <w:color w:val="000000"/>
              </w:rPr>
            </w:pPr>
          </w:p>
        </w:tc>
        <w:tc>
          <w:tcPr>
            <w:tcW w:w="1290" w:type="dxa"/>
            <w:vAlign w:val="center"/>
          </w:tcPr>
          <w:p w14:paraId="1DD1EDC9">
            <w:pPr>
              <w:jc w:val="center"/>
              <w:rPr>
                <w:color w:val="000000"/>
              </w:rPr>
            </w:pPr>
          </w:p>
        </w:tc>
        <w:tc>
          <w:tcPr>
            <w:tcW w:w="930" w:type="dxa"/>
            <w:vAlign w:val="center"/>
          </w:tcPr>
          <w:p w14:paraId="7A2A87CE">
            <w:pPr>
              <w:jc w:val="center"/>
              <w:rPr>
                <w:color w:val="000000"/>
              </w:rPr>
            </w:pPr>
          </w:p>
        </w:tc>
        <w:tc>
          <w:tcPr>
            <w:tcW w:w="1150" w:type="dxa"/>
            <w:vAlign w:val="center"/>
          </w:tcPr>
          <w:p w14:paraId="4656F1DC">
            <w:pPr>
              <w:jc w:val="center"/>
              <w:rPr>
                <w:color w:val="000000"/>
              </w:rPr>
            </w:pPr>
          </w:p>
        </w:tc>
        <w:tc>
          <w:tcPr>
            <w:tcW w:w="1460" w:type="dxa"/>
            <w:vAlign w:val="center"/>
          </w:tcPr>
          <w:p w14:paraId="2EA85737">
            <w:pPr>
              <w:jc w:val="center"/>
              <w:rPr>
                <w:color w:val="000000"/>
              </w:rPr>
            </w:pPr>
          </w:p>
        </w:tc>
        <w:tc>
          <w:tcPr>
            <w:tcW w:w="1734" w:type="dxa"/>
            <w:vAlign w:val="center"/>
          </w:tcPr>
          <w:p w14:paraId="5F53FA80">
            <w:pPr>
              <w:jc w:val="center"/>
              <w:rPr>
                <w:color w:val="000000"/>
              </w:rPr>
            </w:pPr>
          </w:p>
        </w:tc>
      </w:tr>
      <w:tr w14:paraId="4A0430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534" w:type="dxa"/>
            <w:vMerge w:val="continue"/>
            <w:vAlign w:val="center"/>
          </w:tcPr>
          <w:p w14:paraId="10A3414F">
            <w:pPr>
              <w:jc w:val="center"/>
              <w:rPr>
                <w:color w:val="000000"/>
              </w:rPr>
            </w:pPr>
          </w:p>
        </w:tc>
        <w:tc>
          <w:tcPr>
            <w:tcW w:w="1735" w:type="dxa"/>
            <w:vMerge w:val="continue"/>
            <w:vAlign w:val="center"/>
          </w:tcPr>
          <w:p w14:paraId="13080C40">
            <w:pPr>
              <w:jc w:val="center"/>
              <w:rPr>
                <w:color w:val="000000"/>
              </w:rPr>
            </w:pPr>
          </w:p>
        </w:tc>
        <w:tc>
          <w:tcPr>
            <w:tcW w:w="1206" w:type="dxa"/>
            <w:vAlign w:val="center"/>
          </w:tcPr>
          <w:p w14:paraId="06296F93">
            <w:pPr>
              <w:jc w:val="center"/>
              <w:rPr>
                <w:color w:val="000000"/>
              </w:rPr>
            </w:pPr>
          </w:p>
        </w:tc>
        <w:tc>
          <w:tcPr>
            <w:tcW w:w="1290" w:type="dxa"/>
            <w:vAlign w:val="center"/>
          </w:tcPr>
          <w:p w14:paraId="46070FC8">
            <w:pPr>
              <w:jc w:val="center"/>
              <w:rPr>
                <w:color w:val="000000"/>
              </w:rPr>
            </w:pPr>
          </w:p>
        </w:tc>
        <w:tc>
          <w:tcPr>
            <w:tcW w:w="930" w:type="dxa"/>
            <w:vAlign w:val="center"/>
          </w:tcPr>
          <w:p w14:paraId="7FAD38CE">
            <w:pPr>
              <w:jc w:val="center"/>
              <w:rPr>
                <w:color w:val="000000"/>
              </w:rPr>
            </w:pPr>
          </w:p>
        </w:tc>
        <w:tc>
          <w:tcPr>
            <w:tcW w:w="1150" w:type="dxa"/>
            <w:vAlign w:val="center"/>
          </w:tcPr>
          <w:p w14:paraId="24CDF52B">
            <w:pPr>
              <w:jc w:val="center"/>
              <w:rPr>
                <w:color w:val="000000"/>
              </w:rPr>
            </w:pPr>
          </w:p>
        </w:tc>
        <w:tc>
          <w:tcPr>
            <w:tcW w:w="1460" w:type="dxa"/>
            <w:vAlign w:val="center"/>
          </w:tcPr>
          <w:p w14:paraId="3D9FCEFE">
            <w:pPr>
              <w:jc w:val="center"/>
              <w:rPr>
                <w:color w:val="000000"/>
              </w:rPr>
            </w:pPr>
          </w:p>
        </w:tc>
        <w:tc>
          <w:tcPr>
            <w:tcW w:w="1734" w:type="dxa"/>
            <w:vAlign w:val="center"/>
          </w:tcPr>
          <w:p w14:paraId="69918164">
            <w:pPr>
              <w:jc w:val="center"/>
              <w:rPr>
                <w:color w:val="000000"/>
              </w:rPr>
            </w:pPr>
          </w:p>
        </w:tc>
      </w:tr>
      <w:tr w14:paraId="69A7B7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534" w:type="dxa"/>
            <w:vMerge w:val="continue"/>
            <w:vAlign w:val="center"/>
          </w:tcPr>
          <w:p w14:paraId="5E3FD11C">
            <w:pPr>
              <w:jc w:val="center"/>
              <w:rPr>
                <w:color w:val="000000"/>
              </w:rPr>
            </w:pPr>
          </w:p>
        </w:tc>
        <w:tc>
          <w:tcPr>
            <w:tcW w:w="1735" w:type="dxa"/>
            <w:vMerge w:val="continue"/>
            <w:vAlign w:val="center"/>
          </w:tcPr>
          <w:p w14:paraId="77A00D5F">
            <w:pPr>
              <w:jc w:val="center"/>
              <w:rPr>
                <w:color w:val="000000"/>
              </w:rPr>
            </w:pPr>
          </w:p>
        </w:tc>
        <w:tc>
          <w:tcPr>
            <w:tcW w:w="1206" w:type="dxa"/>
            <w:vAlign w:val="center"/>
          </w:tcPr>
          <w:p w14:paraId="1DC05F0D">
            <w:pPr>
              <w:jc w:val="center"/>
              <w:rPr>
                <w:color w:val="000000"/>
              </w:rPr>
            </w:pPr>
            <w:r>
              <w:rPr>
                <w:rFonts w:hint="eastAsia"/>
                <w:color w:val="000000"/>
              </w:rPr>
              <w:t>……</w:t>
            </w:r>
          </w:p>
        </w:tc>
        <w:tc>
          <w:tcPr>
            <w:tcW w:w="1290" w:type="dxa"/>
            <w:vAlign w:val="center"/>
          </w:tcPr>
          <w:p w14:paraId="1AEDCA10">
            <w:pPr>
              <w:jc w:val="center"/>
              <w:rPr>
                <w:color w:val="000000"/>
              </w:rPr>
            </w:pPr>
          </w:p>
        </w:tc>
        <w:tc>
          <w:tcPr>
            <w:tcW w:w="930" w:type="dxa"/>
            <w:vAlign w:val="center"/>
          </w:tcPr>
          <w:p w14:paraId="5FF2A749">
            <w:pPr>
              <w:jc w:val="center"/>
              <w:rPr>
                <w:color w:val="000000"/>
              </w:rPr>
            </w:pPr>
          </w:p>
        </w:tc>
        <w:tc>
          <w:tcPr>
            <w:tcW w:w="1150" w:type="dxa"/>
            <w:vAlign w:val="center"/>
          </w:tcPr>
          <w:p w14:paraId="11995026">
            <w:pPr>
              <w:jc w:val="center"/>
              <w:rPr>
                <w:color w:val="000000"/>
              </w:rPr>
            </w:pPr>
          </w:p>
        </w:tc>
        <w:tc>
          <w:tcPr>
            <w:tcW w:w="1460" w:type="dxa"/>
            <w:vAlign w:val="center"/>
          </w:tcPr>
          <w:p w14:paraId="7BAEF670">
            <w:pPr>
              <w:jc w:val="center"/>
              <w:rPr>
                <w:color w:val="000000"/>
              </w:rPr>
            </w:pPr>
          </w:p>
        </w:tc>
        <w:tc>
          <w:tcPr>
            <w:tcW w:w="1734" w:type="dxa"/>
            <w:vAlign w:val="center"/>
          </w:tcPr>
          <w:p w14:paraId="7E0DD4B2">
            <w:pPr>
              <w:jc w:val="center"/>
              <w:rPr>
                <w:color w:val="000000"/>
              </w:rPr>
            </w:pPr>
          </w:p>
        </w:tc>
      </w:tr>
      <w:tr w14:paraId="61887B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534" w:type="dxa"/>
            <w:vMerge w:val="restart"/>
            <w:vAlign w:val="center"/>
          </w:tcPr>
          <w:p w14:paraId="32B72600">
            <w:pPr>
              <w:jc w:val="center"/>
              <w:rPr>
                <w:color w:val="000000"/>
              </w:rPr>
            </w:pPr>
            <w:r>
              <w:rPr>
                <w:rFonts w:hint="eastAsia"/>
                <w:color w:val="000000"/>
              </w:rPr>
              <w:t>二</w:t>
            </w:r>
          </w:p>
        </w:tc>
        <w:tc>
          <w:tcPr>
            <w:tcW w:w="1735" w:type="dxa"/>
            <w:vMerge w:val="restart"/>
            <w:vAlign w:val="center"/>
          </w:tcPr>
          <w:p w14:paraId="164EF73E">
            <w:pPr>
              <w:jc w:val="center"/>
              <w:rPr>
                <w:color w:val="000000"/>
              </w:rPr>
            </w:pPr>
            <w:r>
              <w:rPr>
                <w:rFonts w:hint="eastAsia"/>
                <w:color w:val="000000"/>
              </w:rPr>
              <w:t>货车</w:t>
            </w:r>
          </w:p>
        </w:tc>
        <w:tc>
          <w:tcPr>
            <w:tcW w:w="1206" w:type="dxa"/>
            <w:vAlign w:val="center"/>
          </w:tcPr>
          <w:p w14:paraId="171BE7E2">
            <w:pPr>
              <w:jc w:val="center"/>
              <w:rPr>
                <w:color w:val="000000"/>
              </w:rPr>
            </w:pPr>
          </w:p>
        </w:tc>
        <w:tc>
          <w:tcPr>
            <w:tcW w:w="1290" w:type="dxa"/>
            <w:vAlign w:val="center"/>
          </w:tcPr>
          <w:p w14:paraId="47D4BF53">
            <w:pPr>
              <w:jc w:val="center"/>
              <w:rPr>
                <w:color w:val="000000"/>
              </w:rPr>
            </w:pPr>
          </w:p>
        </w:tc>
        <w:tc>
          <w:tcPr>
            <w:tcW w:w="930" w:type="dxa"/>
            <w:vAlign w:val="center"/>
          </w:tcPr>
          <w:p w14:paraId="778D41E9">
            <w:pPr>
              <w:jc w:val="center"/>
              <w:rPr>
                <w:color w:val="000000"/>
              </w:rPr>
            </w:pPr>
          </w:p>
        </w:tc>
        <w:tc>
          <w:tcPr>
            <w:tcW w:w="1150" w:type="dxa"/>
            <w:vAlign w:val="center"/>
          </w:tcPr>
          <w:p w14:paraId="475E4EED">
            <w:pPr>
              <w:jc w:val="center"/>
              <w:rPr>
                <w:color w:val="000000"/>
              </w:rPr>
            </w:pPr>
          </w:p>
        </w:tc>
        <w:tc>
          <w:tcPr>
            <w:tcW w:w="1460" w:type="dxa"/>
            <w:vAlign w:val="center"/>
          </w:tcPr>
          <w:p w14:paraId="2F012DC8">
            <w:pPr>
              <w:jc w:val="center"/>
              <w:rPr>
                <w:color w:val="000000"/>
              </w:rPr>
            </w:pPr>
          </w:p>
        </w:tc>
        <w:tc>
          <w:tcPr>
            <w:tcW w:w="1734" w:type="dxa"/>
            <w:vAlign w:val="center"/>
          </w:tcPr>
          <w:p w14:paraId="21F775DC">
            <w:pPr>
              <w:jc w:val="center"/>
              <w:rPr>
                <w:color w:val="000000"/>
              </w:rPr>
            </w:pPr>
          </w:p>
        </w:tc>
      </w:tr>
      <w:tr w14:paraId="34852D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534" w:type="dxa"/>
            <w:vMerge w:val="continue"/>
            <w:vAlign w:val="center"/>
          </w:tcPr>
          <w:p w14:paraId="25607691">
            <w:pPr>
              <w:jc w:val="center"/>
              <w:rPr>
                <w:color w:val="000000"/>
              </w:rPr>
            </w:pPr>
          </w:p>
        </w:tc>
        <w:tc>
          <w:tcPr>
            <w:tcW w:w="1735" w:type="dxa"/>
            <w:vMerge w:val="continue"/>
            <w:vAlign w:val="center"/>
          </w:tcPr>
          <w:p w14:paraId="6E7464D7">
            <w:pPr>
              <w:jc w:val="center"/>
              <w:rPr>
                <w:color w:val="000000"/>
              </w:rPr>
            </w:pPr>
          </w:p>
        </w:tc>
        <w:tc>
          <w:tcPr>
            <w:tcW w:w="1206" w:type="dxa"/>
            <w:vAlign w:val="center"/>
          </w:tcPr>
          <w:p w14:paraId="1F8A69A4">
            <w:pPr>
              <w:jc w:val="center"/>
              <w:rPr>
                <w:color w:val="000000"/>
              </w:rPr>
            </w:pPr>
          </w:p>
        </w:tc>
        <w:tc>
          <w:tcPr>
            <w:tcW w:w="1290" w:type="dxa"/>
            <w:vAlign w:val="center"/>
          </w:tcPr>
          <w:p w14:paraId="35FA06EF">
            <w:pPr>
              <w:jc w:val="center"/>
              <w:rPr>
                <w:color w:val="000000"/>
              </w:rPr>
            </w:pPr>
          </w:p>
        </w:tc>
        <w:tc>
          <w:tcPr>
            <w:tcW w:w="930" w:type="dxa"/>
            <w:vAlign w:val="center"/>
          </w:tcPr>
          <w:p w14:paraId="26A783F8">
            <w:pPr>
              <w:jc w:val="center"/>
              <w:rPr>
                <w:color w:val="000000"/>
              </w:rPr>
            </w:pPr>
          </w:p>
        </w:tc>
        <w:tc>
          <w:tcPr>
            <w:tcW w:w="1150" w:type="dxa"/>
            <w:vAlign w:val="center"/>
          </w:tcPr>
          <w:p w14:paraId="37CFE0C0">
            <w:pPr>
              <w:jc w:val="center"/>
              <w:rPr>
                <w:color w:val="000000"/>
              </w:rPr>
            </w:pPr>
          </w:p>
        </w:tc>
        <w:tc>
          <w:tcPr>
            <w:tcW w:w="1460" w:type="dxa"/>
            <w:vAlign w:val="center"/>
          </w:tcPr>
          <w:p w14:paraId="732D7BAB">
            <w:pPr>
              <w:jc w:val="center"/>
              <w:rPr>
                <w:color w:val="000000"/>
              </w:rPr>
            </w:pPr>
          </w:p>
        </w:tc>
        <w:tc>
          <w:tcPr>
            <w:tcW w:w="1734" w:type="dxa"/>
            <w:vAlign w:val="center"/>
          </w:tcPr>
          <w:p w14:paraId="381FBBBA">
            <w:pPr>
              <w:jc w:val="center"/>
              <w:rPr>
                <w:color w:val="000000"/>
              </w:rPr>
            </w:pPr>
          </w:p>
        </w:tc>
      </w:tr>
      <w:tr w14:paraId="0E306D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534" w:type="dxa"/>
            <w:vMerge w:val="continue"/>
            <w:vAlign w:val="center"/>
          </w:tcPr>
          <w:p w14:paraId="2875C56F">
            <w:pPr>
              <w:jc w:val="center"/>
              <w:rPr>
                <w:color w:val="000000"/>
              </w:rPr>
            </w:pPr>
          </w:p>
        </w:tc>
        <w:tc>
          <w:tcPr>
            <w:tcW w:w="1735" w:type="dxa"/>
            <w:vMerge w:val="continue"/>
            <w:vAlign w:val="center"/>
          </w:tcPr>
          <w:p w14:paraId="15A32E6E">
            <w:pPr>
              <w:jc w:val="center"/>
              <w:rPr>
                <w:color w:val="000000"/>
              </w:rPr>
            </w:pPr>
          </w:p>
        </w:tc>
        <w:tc>
          <w:tcPr>
            <w:tcW w:w="1206" w:type="dxa"/>
            <w:vAlign w:val="center"/>
          </w:tcPr>
          <w:p w14:paraId="10236DE0">
            <w:pPr>
              <w:jc w:val="center"/>
              <w:rPr>
                <w:color w:val="000000"/>
              </w:rPr>
            </w:pPr>
            <w:r>
              <w:rPr>
                <w:rFonts w:hint="eastAsia"/>
                <w:color w:val="000000"/>
              </w:rPr>
              <w:t>……</w:t>
            </w:r>
          </w:p>
        </w:tc>
        <w:tc>
          <w:tcPr>
            <w:tcW w:w="1290" w:type="dxa"/>
            <w:vAlign w:val="center"/>
          </w:tcPr>
          <w:p w14:paraId="6174275D">
            <w:pPr>
              <w:jc w:val="center"/>
              <w:rPr>
                <w:color w:val="000000"/>
              </w:rPr>
            </w:pPr>
          </w:p>
        </w:tc>
        <w:tc>
          <w:tcPr>
            <w:tcW w:w="930" w:type="dxa"/>
            <w:vAlign w:val="center"/>
          </w:tcPr>
          <w:p w14:paraId="23965B75">
            <w:pPr>
              <w:jc w:val="center"/>
              <w:rPr>
                <w:color w:val="000000"/>
              </w:rPr>
            </w:pPr>
          </w:p>
        </w:tc>
        <w:tc>
          <w:tcPr>
            <w:tcW w:w="1150" w:type="dxa"/>
            <w:vAlign w:val="center"/>
          </w:tcPr>
          <w:p w14:paraId="68FBF4A6">
            <w:pPr>
              <w:jc w:val="center"/>
              <w:rPr>
                <w:color w:val="000000"/>
              </w:rPr>
            </w:pPr>
          </w:p>
        </w:tc>
        <w:tc>
          <w:tcPr>
            <w:tcW w:w="1460" w:type="dxa"/>
            <w:vAlign w:val="center"/>
          </w:tcPr>
          <w:p w14:paraId="0065480A">
            <w:pPr>
              <w:jc w:val="center"/>
              <w:rPr>
                <w:color w:val="000000"/>
              </w:rPr>
            </w:pPr>
          </w:p>
        </w:tc>
        <w:tc>
          <w:tcPr>
            <w:tcW w:w="1734" w:type="dxa"/>
            <w:vAlign w:val="center"/>
          </w:tcPr>
          <w:p w14:paraId="19BB377B">
            <w:pPr>
              <w:jc w:val="center"/>
              <w:rPr>
                <w:color w:val="000000"/>
              </w:rPr>
            </w:pPr>
          </w:p>
        </w:tc>
      </w:tr>
      <w:tr w14:paraId="20A720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534" w:type="dxa"/>
            <w:vMerge w:val="restart"/>
            <w:vAlign w:val="center"/>
          </w:tcPr>
          <w:p w14:paraId="4A17A15F">
            <w:pPr>
              <w:jc w:val="center"/>
              <w:rPr>
                <w:color w:val="000000"/>
              </w:rPr>
            </w:pPr>
            <w:r>
              <w:rPr>
                <w:rFonts w:hint="eastAsia"/>
                <w:color w:val="000000"/>
              </w:rPr>
              <w:t>三</w:t>
            </w:r>
          </w:p>
        </w:tc>
        <w:tc>
          <w:tcPr>
            <w:tcW w:w="1735" w:type="dxa"/>
            <w:vMerge w:val="restart"/>
            <w:vAlign w:val="center"/>
          </w:tcPr>
          <w:p w14:paraId="378C0DF7">
            <w:pPr>
              <w:jc w:val="center"/>
              <w:rPr>
                <w:color w:val="000000"/>
              </w:rPr>
            </w:pPr>
            <w:r>
              <w:rPr>
                <w:rFonts w:hint="eastAsia"/>
                <w:color w:val="000000"/>
              </w:rPr>
              <w:t>客车</w:t>
            </w:r>
          </w:p>
        </w:tc>
        <w:tc>
          <w:tcPr>
            <w:tcW w:w="1206" w:type="dxa"/>
            <w:vAlign w:val="center"/>
          </w:tcPr>
          <w:p w14:paraId="0E741CA0">
            <w:pPr>
              <w:jc w:val="center"/>
              <w:rPr>
                <w:color w:val="000000"/>
              </w:rPr>
            </w:pPr>
          </w:p>
        </w:tc>
        <w:tc>
          <w:tcPr>
            <w:tcW w:w="1290" w:type="dxa"/>
            <w:vAlign w:val="center"/>
          </w:tcPr>
          <w:p w14:paraId="1994A090">
            <w:pPr>
              <w:jc w:val="center"/>
              <w:rPr>
                <w:color w:val="000000"/>
              </w:rPr>
            </w:pPr>
          </w:p>
        </w:tc>
        <w:tc>
          <w:tcPr>
            <w:tcW w:w="930" w:type="dxa"/>
            <w:vAlign w:val="center"/>
          </w:tcPr>
          <w:p w14:paraId="20D40E52">
            <w:pPr>
              <w:jc w:val="center"/>
              <w:rPr>
                <w:color w:val="000000"/>
              </w:rPr>
            </w:pPr>
          </w:p>
        </w:tc>
        <w:tc>
          <w:tcPr>
            <w:tcW w:w="1150" w:type="dxa"/>
            <w:vAlign w:val="center"/>
          </w:tcPr>
          <w:p w14:paraId="2AA1AC2F">
            <w:pPr>
              <w:jc w:val="center"/>
              <w:rPr>
                <w:color w:val="000000"/>
              </w:rPr>
            </w:pPr>
          </w:p>
        </w:tc>
        <w:tc>
          <w:tcPr>
            <w:tcW w:w="1460" w:type="dxa"/>
            <w:vAlign w:val="center"/>
          </w:tcPr>
          <w:p w14:paraId="7AD7A80D">
            <w:pPr>
              <w:jc w:val="center"/>
              <w:rPr>
                <w:color w:val="000000"/>
              </w:rPr>
            </w:pPr>
          </w:p>
        </w:tc>
        <w:tc>
          <w:tcPr>
            <w:tcW w:w="1734" w:type="dxa"/>
            <w:vAlign w:val="center"/>
          </w:tcPr>
          <w:p w14:paraId="1F81C70C">
            <w:pPr>
              <w:jc w:val="center"/>
              <w:rPr>
                <w:color w:val="000000"/>
              </w:rPr>
            </w:pPr>
          </w:p>
        </w:tc>
      </w:tr>
      <w:tr w14:paraId="193EBB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534" w:type="dxa"/>
            <w:vMerge w:val="continue"/>
            <w:vAlign w:val="center"/>
          </w:tcPr>
          <w:p w14:paraId="080D008E">
            <w:pPr>
              <w:jc w:val="center"/>
              <w:rPr>
                <w:color w:val="000000"/>
              </w:rPr>
            </w:pPr>
          </w:p>
        </w:tc>
        <w:tc>
          <w:tcPr>
            <w:tcW w:w="1735" w:type="dxa"/>
            <w:vMerge w:val="continue"/>
            <w:vAlign w:val="center"/>
          </w:tcPr>
          <w:p w14:paraId="4EFAACD6">
            <w:pPr>
              <w:jc w:val="center"/>
              <w:rPr>
                <w:color w:val="000000"/>
              </w:rPr>
            </w:pPr>
          </w:p>
        </w:tc>
        <w:tc>
          <w:tcPr>
            <w:tcW w:w="1206" w:type="dxa"/>
            <w:vAlign w:val="center"/>
          </w:tcPr>
          <w:p w14:paraId="1EB2112B">
            <w:pPr>
              <w:jc w:val="center"/>
              <w:rPr>
                <w:color w:val="000000"/>
              </w:rPr>
            </w:pPr>
            <w:r>
              <w:rPr>
                <w:rFonts w:hint="eastAsia"/>
                <w:color w:val="000000"/>
              </w:rPr>
              <w:t>……</w:t>
            </w:r>
          </w:p>
        </w:tc>
        <w:tc>
          <w:tcPr>
            <w:tcW w:w="1290" w:type="dxa"/>
            <w:vAlign w:val="center"/>
          </w:tcPr>
          <w:p w14:paraId="4102A938">
            <w:pPr>
              <w:jc w:val="center"/>
              <w:rPr>
                <w:color w:val="000000"/>
              </w:rPr>
            </w:pPr>
          </w:p>
        </w:tc>
        <w:tc>
          <w:tcPr>
            <w:tcW w:w="930" w:type="dxa"/>
            <w:vAlign w:val="center"/>
          </w:tcPr>
          <w:p w14:paraId="0BAD2BD4">
            <w:pPr>
              <w:jc w:val="center"/>
              <w:rPr>
                <w:color w:val="000000"/>
              </w:rPr>
            </w:pPr>
          </w:p>
        </w:tc>
        <w:tc>
          <w:tcPr>
            <w:tcW w:w="1150" w:type="dxa"/>
            <w:vAlign w:val="center"/>
          </w:tcPr>
          <w:p w14:paraId="2B838597">
            <w:pPr>
              <w:jc w:val="center"/>
              <w:rPr>
                <w:color w:val="000000"/>
              </w:rPr>
            </w:pPr>
          </w:p>
        </w:tc>
        <w:tc>
          <w:tcPr>
            <w:tcW w:w="1460" w:type="dxa"/>
            <w:vAlign w:val="center"/>
          </w:tcPr>
          <w:p w14:paraId="56A93398">
            <w:pPr>
              <w:jc w:val="center"/>
              <w:rPr>
                <w:color w:val="000000"/>
              </w:rPr>
            </w:pPr>
          </w:p>
        </w:tc>
        <w:tc>
          <w:tcPr>
            <w:tcW w:w="1734" w:type="dxa"/>
            <w:vAlign w:val="center"/>
          </w:tcPr>
          <w:p w14:paraId="3C7C1380">
            <w:pPr>
              <w:jc w:val="center"/>
              <w:rPr>
                <w:color w:val="000000"/>
              </w:rPr>
            </w:pPr>
          </w:p>
        </w:tc>
      </w:tr>
    </w:tbl>
    <w:p w14:paraId="0F8CC606">
      <w:pPr>
        <w:pStyle w:val="208"/>
        <w:spacing w:line="480" w:lineRule="exact"/>
        <w:rPr>
          <w:color w:val="000000"/>
          <w:sz w:val="24"/>
          <w:szCs w:val="24"/>
        </w:rPr>
      </w:pPr>
      <w:r>
        <w:rPr>
          <w:color w:val="000000"/>
          <w:sz w:val="24"/>
          <w:szCs w:val="24"/>
        </w:rPr>
        <w:t>注：1、</w:t>
      </w:r>
      <w:r>
        <w:rPr>
          <w:rFonts w:hint="eastAsia"/>
          <w:color w:val="000000"/>
          <w:sz w:val="24"/>
          <w:szCs w:val="24"/>
        </w:rPr>
        <w:t>表中</w:t>
      </w:r>
      <w:r>
        <w:rPr>
          <w:color w:val="000000"/>
          <w:sz w:val="24"/>
          <w:szCs w:val="24"/>
        </w:rPr>
        <w:t>车辆类型</w:t>
      </w:r>
      <w:r>
        <w:rPr>
          <w:rFonts w:hint="eastAsia"/>
          <w:color w:val="000000"/>
          <w:sz w:val="24"/>
          <w:szCs w:val="24"/>
        </w:rPr>
        <w:t>与机动车</w:t>
      </w:r>
      <w:r>
        <w:rPr>
          <w:color w:val="000000"/>
          <w:sz w:val="24"/>
          <w:szCs w:val="24"/>
        </w:rPr>
        <w:t>行驶证的车辆类型一致。</w:t>
      </w:r>
    </w:p>
    <w:p w14:paraId="1D01E463">
      <w:pPr>
        <w:pStyle w:val="208"/>
        <w:spacing w:line="480" w:lineRule="exact"/>
        <w:rPr>
          <w:color w:val="000000"/>
          <w:sz w:val="24"/>
          <w:szCs w:val="24"/>
        </w:rPr>
      </w:pPr>
      <w:r>
        <w:rPr>
          <w:color w:val="000000"/>
          <w:sz w:val="24"/>
          <w:szCs w:val="24"/>
        </w:rPr>
        <w:t>2、</w:t>
      </w:r>
      <w:r>
        <w:rPr>
          <w:rFonts w:hint="eastAsia"/>
          <w:color w:val="000000"/>
          <w:sz w:val="24"/>
          <w:szCs w:val="24"/>
        </w:rPr>
        <w:t>表中所有人是指机动车</w:t>
      </w:r>
      <w:r>
        <w:rPr>
          <w:color w:val="000000"/>
          <w:sz w:val="24"/>
          <w:szCs w:val="24"/>
        </w:rPr>
        <w:t>行驶证</w:t>
      </w:r>
      <w:r>
        <w:rPr>
          <w:rFonts w:hint="eastAsia"/>
          <w:color w:val="000000"/>
          <w:sz w:val="24"/>
          <w:szCs w:val="24"/>
        </w:rPr>
        <w:t>中</w:t>
      </w:r>
      <w:r>
        <w:rPr>
          <w:color w:val="000000"/>
          <w:sz w:val="24"/>
          <w:szCs w:val="24"/>
        </w:rPr>
        <w:t>的所有人</w:t>
      </w:r>
      <w:r>
        <w:rPr>
          <w:rFonts w:hint="eastAsia"/>
          <w:color w:val="000000"/>
          <w:sz w:val="24"/>
          <w:szCs w:val="24"/>
        </w:rPr>
        <w:t>，自有车辆所有人应</w:t>
      </w:r>
      <w:r>
        <w:rPr>
          <w:color w:val="000000"/>
          <w:sz w:val="24"/>
          <w:szCs w:val="24"/>
        </w:rPr>
        <w:t>为投标单位。</w:t>
      </w:r>
    </w:p>
    <w:p w14:paraId="01F758FC">
      <w:pPr>
        <w:pStyle w:val="208"/>
        <w:spacing w:line="480" w:lineRule="exact"/>
        <w:rPr>
          <w:color w:val="000000"/>
          <w:sz w:val="24"/>
          <w:szCs w:val="24"/>
        </w:rPr>
      </w:pPr>
      <w:r>
        <w:rPr>
          <w:rFonts w:hint="eastAsia"/>
          <w:color w:val="000000"/>
          <w:sz w:val="24"/>
          <w:szCs w:val="24"/>
        </w:rPr>
        <w:t>3、表中</w:t>
      </w:r>
      <w:r>
        <w:rPr>
          <w:color w:val="000000"/>
          <w:sz w:val="24"/>
          <w:szCs w:val="24"/>
        </w:rPr>
        <w:t>车辆注册日期</w:t>
      </w:r>
      <w:r>
        <w:rPr>
          <w:rFonts w:hint="eastAsia"/>
          <w:color w:val="000000"/>
          <w:sz w:val="24"/>
          <w:szCs w:val="24"/>
        </w:rPr>
        <w:t>是指</w:t>
      </w:r>
      <w:r>
        <w:rPr>
          <w:color w:val="000000"/>
          <w:sz w:val="24"/>
          <w:szCs w:val="24"/>
        </w:rPr>
        <w:t>应</w:t>
      </w:r>
      <w:r>
        <w:rPr>
          <w:rFonts w:hint="eastAsia"/>
          <w:color w:val="000000"/>
          <w:sz w:val="24"/>
          <w:szCs w:val="24"/>
        </w:rPr>
        <w:t>机动车</w:t>
      </w:r>
      <w:r>
        <w:rPr>
          <w:color w:val="000000"/>
          <w:sz w:val="24"/>
          <w:szCs w:val="24"/>
        </w:rPr>
        <w:t>行驶证</w:t>
      </w:r>
      <w:r>
        <w:rPr>
          <w:rFonts w:hint="eastAsia"/>
          <w:color w:val="000000"/>
          <w:sz w:val="24"/>
          <w:szCs w:val="24"/>
        </w:rPr>
        <w:t>中的</w:t>
      </w:r>
      <w:r>
        <w:rPr>
          <w:color w:val="000000"/>
          <w:sz w:val="24"/>
          <w:szCs w:val="24"/>
        </w:rPr>
        <w:t>注册日期，应在</w:t>
      </w:r>
      <w:r>
        <w:rPr>
          <w:rFonts w:hint="eastAsia"/>
          <w:color w:val="000000"/>
          <w:sz w:val="24"/>
          <w:szCs w:val="24"/>
        </w:rPr>
        <w:t>本项目</w:t>
      </w:r>
      <w:r>
        <w:rPr>
          <w:color w:val="000000"/>
          <w:sz w:val="24"/>
          <w:szCs w:val="24"/>
        </w:rPr>
        <w:t>招标公告发出之前。</w:t>
      </w:r>
    </w:p>
    <w:p w14:paraId="27621D17">
      <w:pPr>
        <w:pStyle w:val="208"/>
        <w:spacing w:line="480" w:lineRule="exact"/>
        <w:rPr>
          <w:color w:val="000000"/>
          <w:sz w:val="24"/>
          <w:szCs w:val="24"/>
        </w:rPr>
      </w:pPr>
      <w:r>
        <w:rPr>
          <w:rFonts w:hint="eastAsia"/>
          <w:color w:val="000000"/>
          <w:sz w:val="24"/>
          <w:szCs w:val="24"/>
        </w:rPr>
        <w:t>4、每辆</w:t>
      </w:r>
      <w:r>
        <w:rPr>
          <w:color w:val="000000"/>
          <w:sz w:val="24"/>
          <w:szCs w:val="24"/>
        </w:rPr>
        <w:t>汽车</w:t>
      </w:r>
      <w:r>
        <w:rPr>
          <w:rFonts w:hint="eastAsia"/>
          <w:color w:val="000000"/>
          <w:sz w:val="24"/>
          <w:szCs w:val="24"/>
        </w:rPr>
        <w:t>应</w:t>
      </w:r>
      <w:r>
        <w:rPr>
          <w:color w:val="000000"/>
          <w:sz w:val="24"/>
          <w:szCs w:val="24"/>
        </w:rPr>
        <w:t>同时提供</w:t>
      </w:r>
      <w:r>
        <w:rPr>
          <w:rFonts w:hint="eastAsia"/>
          <w:color w:val="000000"/>
          <w:sz w:val="24"/>
          <w:szCs w:val="24"/>
        </w:rPr>
        <w:t>：①机动车产权证及行驶</w:t>
      </w:r>
      <w:r>
        <w:rPr>
          <w:color w:val="000000"/>
          <w:sz w:val="24"/>
          <w:szCs w:val="24"/>
        </w:rPr>
        <w:t>证扫描件</w:t>
      </w:r>
      <w:r>
        <w:rPr>
          <w:rFonts w:hint="eastAsia"/>
          <w:color w:val="000000"/>
          <w:sz w:val="24"/>
          <w:szCs w:val="24"/>
        </w:rPr>
        <w:t>；②汽车照片（彩色图片</w:t>
      </w:r>
      <w:r>
        <w:rPr>
          <w:color w:val="000000"/>
          <w:sz w:val="24"/>
          <w:szCs w:val="24"/>
        </w:rPr>
        <w:t>）</w:t>
      </w:r>
      <w:r>
        <w:rPr>
          <w:rFonts w:hint="eastAsia"/>
          <w:color w:val="000000"/>
          <w:sz w:val="24"/>
          <w:szCs w:val="24"/>
        </w:rPr>
        <w:t>③租赁的还需提供租赁合同、付款发票且租赁期限覆盖本项目服务期限</w:t>
      </w:r>
    </w:p>
    <w:p w14:paraId="02EA094F">
      <w:pPr>
        <w:spacing w:line="440" w:lineRule="exact"/>
        <w:rPr>
          <w:color w:val="000000"/>
          <w:szCs w:val="21"/>
        </w:rPr>
      </w:pPr>
    </w:p>
    <w:p w14:paraId="49B2D265">
      <w:pPr>
        <w:spacing w:line="480" w:lineRule="exact"/>
        <w:ind w:firstLine="4200"/>
        <w:rPr>
          <w:color w:val="000000"/>
        </w:rPr>
      </w:pPr>
    </w:p>
    <w:p w14:paraId="66003319">
      <w:pPr>
        <w:keepNext/>
        <w:jc w:val="center"/>
        <w:outlineLvl w:val="1"/>
        <w:rPr>
          <w:color w:val="000000"/>
        </w:rPr>
      </w:pPr>
      <w:r>
        <w:rPr>
          <w:color w:val="000000"/>
        </w:rPr>
        <w:br w:type="page" w:clear="all"/>
      </w:r>
      <w:bookmarkStart w:id="127" w:name="_Toc16936"/>
      <w:bookmarkStart w:id="128" w:name="_Toc500105775"/>
      <w:bookmarkStart w:id="129" w:name="_Toc119671797"/>
      <w:bookmarkStart w:id="130" w:name="_Toc25649249"/>
      <w:r>
        <w:rPr>
          <w:rFonts w:hint="eastAsia"/>
          <w:b/>
          <w:color w:val="000000"/>
          <w:sz w:val="28"/>
          <w:szCs w:val="28"/>
        </w:rPr>
        <w:t>附件13、设备工具一览表</w:t>
      </w:r>
      <w:bookmarkEnd w:id="127"/>
      <w:bookmarkEnd w:id="128"/>
      <w:bookmarkEnd w:id="129"/>
      <w:bookmarkEnd w:id="130"/>
    </w:p>
    <w:tbl>
      <w:tblPr>
        <w:tblStyle w:val="3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35"/>
        <w:gridCol w:w="1783"/>
        <w:gridCol w:w="1701"/>
        <w:gridCol w:w="1701"/>
        <w:gridCol w:w="1418"/>
        <w:gridCol w:w="1842"/>
      </w:tblGrid>
      <w:tr w14:paraId="2B9703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0" w:hRule="atLeast"/>
        </w:trPr>
        <w:tc>
          <w:tcPr>
            <w:tcW w:w="735" w:type="dxa"/>
            <w:vAlign w:val="center"/>
          </w:tcPr>
          <w:p w14:paraId="4AE4ADA7">
            <w:pPr>
              <w:jc w:val="center"/>
              <w:rPr>
                <w:color w:val="000000"/>
              </w:rPr>
            </w:pPr>
            <w:r>
              <w:rPr>
                <w:color w:val="000000"/>
              </w:rPr>
              <w:t>序号</w:t>
            </w:r>
          </w:p>
        </w:tc>
        <w:tc>
          <w:tcPr>
            <w:tcW w:w="1783" w:type="dxa"/>
            <w:vAlign w:val="center"/>
          </w:tcPr>
          <w:p w14:paraId="15E7E98E">
            <w:pPr>
              <w:jc w:val="center"/>
              <w:rPr>
                <w:color w:val="000000"/>
              </w:rPr>
            </w:pPr>
            <w:r>
              <w:rPr>
                <w:color w:val="000000"/>
              </w:rPr>
              <w:t>设备名称</w:t>
            </w:r>
          </w:p>
        </w:tc>
        <w:tc>
          <w:tcPr>
            <w:tcW w:w="1701" w:type="dxa"/>
            <w:vAlign w:val="center"/>
          </w:tcPr>
          <w:p w14:paraId="03260263">
            <w:pPr>
              <w:jc w:val="center"/>
              <w:rPr>
                <w:color w:val="000000"/>
              </w:rPr>
            </w:pPr>
            <w:r>
              <w:rPr>
                <w:color w:val="000000"/>
              </w:rPr>
              <w:t>型号</w:t>
            </w:r>
          </w:p>
        </w:tc>
        <w:tc>
          <w:tcPr>
            <w:tcW w:w="1701" w:type="dxa"/>
            <w:vAlign w:val="center"/>
          </w:tcPr>
          <w:p w14:paraId="03CD5CAD">
            <w:pPr>
              <w:jc w:val="center"/>
              <w:rPr>
                <w:color w:val="000000"/>
              </w:rPr>
            </w:pPr>
            <w:r>
              <w:rPr>
                <w:rFonts w:hint="eastAsia"/>
                <w:color w:val="000000"/>
              </w:rPr>
              <w:t>设备</w:t>
            </w:r>
            <w:r>
              <w:rPr>
                <w:color w:val="000000"/>
              </w:rPr>
              <w:t>购买日期</w:t>
            </w:r>
          </w:p>
        </w:tc>
        <w:tc>
          <w:tcPr>
            <w:tcW w:w="1418" w:type="dxa"/>
            <w:vAlign w:val="center"/>
          </w:tcPr>
          <w:p w14:paraId="53A509C7">
            <w:pPr>
              <w:jc w:val="center"/>
              <w:rPr>
                <w:color w:val="000000"/>
              </w:rPr>
            </w:pPr>
            <w:r>
              <w:rPr>
                <w:color w:val="000000"/>
              </w:rPr>
              <w:t>数量</w:t>
            </w:r>
          </w:p>
        </w:tc>
        <w:tc>
          <w:tcPr>
            <w:tcW w:w="1842" w:type="dxa"/>
            <w:vAlign w:val="center"/>
          </w:tcPr>
          <w:p w14:paraId="7718AFF2">
            <w:pPr>
              <w:jc w:val="center"/>
              <w:rPr>
                <w:color w:val="000000"/>
              </w:rPr>
            </w:pPr>
            <w:r>
              <w:rPr>
                <w:color w:val="000000"/>
              </w:rPr>
              <w:t>备注</w:t>
            </w:r>
          </w:p>
        </w:tc>
      </w:tr>
      <w:tr w14:paraId="0D0630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35" w:type="dxa"/>
            <w:vAlign w:val="center"/>
          </w:tcPr>
          <w:p w14:paraId="56F94D04">
            <w:pPr>
              <w:jc w:val="center"/>
              <w:rPr>
                <w:color w:val="000000"/>
              </w:rPr>
            </w:pPr>
            <w:r>
              <w:rPr>
                <w:color w:val="000000"/>
              </w:rPr>
              <w:t>1</w:t>
            </w:r>
          </w:p>
        </w:tc>
        <w:tc>
          <w:tcPr>
            <w:tcW w:w="1783" w:type="dxa"/>
            <w:vAlign w:val="center"/>
          </w:tcPr>
          <w:p w14:paraId="0A1E3779">
            <w:pPr>
              <w:jc w:val="center"/>
              <w:rPr>
                <w:color w:val="000000"/>
              </w:rPr>
            </w:pPr>
            <w:r>
              <w:rPr>
                <w:color w:val="000000"/>
              </w:rPr>
              <w:t>草坪机</w:t>
            </w:r>
          </w:p>
        </w:tc>
        <w:tc>
          <w:tcPr>
            <w:tcW w:w="1701" w:type="dxa"/>
            <w:vAlign w:val="center"/>
          </w:tcPr>
          <w:p w14:paraId="09C1FC4C">
            <w:pPr>
              <w:jc w:val="center"/>
              <w:rPr>
                <w:color w:val="000000"/>
              </w:rPr>
            </w:pPr>
          </w:p>
        </w:tc>
        <w:tc>
          <w:tcPr>
            <w:tcW w:w="1701" w:type="dxa"/>
            <w:vAlign w:val="center"/>
          </w:tcPr>
          <w:p w14:paraId="7443B8AE">
            <w:pPr>
              <w:jc w:val="center"/>
              <w:rPr>
                <w:color w:val="000000"/>
              </w:rPr>
            </w:pPr>
          </w:p>
        </w:tc>
        <w:tc>
          <w:tcPr>
            <w:tcW w:w="1418" w:type="dxa"/>
            <w:vAlign w:val="center"/>
          </w:tcPr>
          <w:p w14:paraId="3626A7A0">
            <w:pPr>
              <w:jc w:val="center"/>
              <w:rPr>
                <w:color w:val="000000"/>
              </w:rPr>
            </w:pPr>
          </w:p>
        </w:tc>
        <w:tc>
          <w:tcPr>
            <w:tcW w:w="1842" w:type="dxa"/>
            <w:vAlign w:val="center"/>
          </w:tcPr>
          <w:p w14:paraId="40D1CA38">
            <w:pPr>
              <w:jc w:val="center"/>
              <w:rPr>
                <w:color w:val="000000"/>
              </w:rPr>
            </w:pPr>
          </w:p>
        </w:tc>
      </w:tr>
      <w:tr w14:paraId="785537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35" w:type="dxa"/>
            <w:vAlign w:val="center"/>
          </w:tcPr>
          <w:p w14:paraId="405F4B45">
            <w:pPr>
              <w:jc w:val="center"/>
              <w:rPr>
                <w:color w:val="000000"/>
              </w:rPr>
            </w:pPr>
            <w:r>
              <w:rPr>
                <w:color w:val="000000"/>
              </w:rPr>
              <w:t>2</w:t>
            </w:r>
          </w:p>
        </w:tc>
        <w:tc>
          <w:tcPr>
            <w:tcW w:w="1783" w:type="dxa"/>
            <w:vAlign w:val="center"/>
          </w:tcPr>
          <w:p w14:paraId="2D1A05CF">
            <w:pPr>
              <w:jc w:val="center"/>
              <w:rPr>
                <w:color w:val="000000"/>
              </w:rPr>
            </w:pPr>
            <w:r>
              <w:rPr>
                <w:color w:val="000000"/>
              </w:rPr>
              <w:t>割灌机</w:t>
            </w:r>
          </w:p>
        </w:tc>
        <w:tc>
          <w:tcPr>
            <w:tcW w:w="1701" w:type="dxa"/>
            <w:vAlign w:val="center"/>
          </w:tcPr>
          <w:p w14:paraId="094BACD5">
            <w:pPr>
              <w:jc w:val="center"/>
              <w:rPr>
                <w:color w:val="000000"/>
              </w:rPr>
            </w:pPr>
          </w:p>
        </w:tc>
        <w:tc>
          <w:tcPr>
            <w:tcW w:w="1701" w:type="dxa"/>
            <w:vAlign w:val="center"/>
          </w:tcPr>
          <w:p w14:paraId="00FFEB0A">
            <w:pPr>
              <w:jc w:val="center"/>
              <w:rPr>
                <w:color w:val="000000"/>
              </w:rPr>
            </w:pPr>
          </w:p>
        </w:tc>
        <w:tc>
          <w:tcPr>
            <w:tcW w:w="1418" w:type="dxa"/>
            <w:vAlign w:val="center"/>
          </w:tcPr>
          <w:p w14:paraId="212105DF">
            <w:pPr>
              <w:jc w:val="center"/>
              <w:rPr>
                <w:color w:val="000000"/>
              </w:rPr>
            </w:pPr>
          </w:p>
        </w:tc>
        <w:tc>
          <w:tcPr>
            <w:tcW w:w="1842" w:type="dxa"/>
            <w:vAlign w:val="center"/>
          </w:tcPr>
          <w:p w14:paraId="12BB9426">
            <w:pPr>
              <w:jc w:val="center"/>
              <w:rPr>
                <w:color w:val="000000"/>
              </w:rPr>
            </w:pPr>
          </w:p>
        </w:tc>
      </w:tr>
      <w:tr w14:paraId="0176B5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35" w:type="dxa"/>
            <w:vAlign w:val="center"/>
          </w:tcPr>
          <w:p w14:paraId="1D0E29B5">
            <w:pPr>
              <w:jc w:val="center"/>
              <w:rPr>
                <w:color w:val="000000"/>
              </w:rPr>
            </w:pPr>
            <w:r>
              <w:rPr>
                <w:color w:val="000000"/>
              </w:rPr>
              <w:t>3</w:t>
            </w:r>
          </w:p>
        </w:tc>
        <w:tc>
          <w:tcPr>
            <w:tcW w:w="1783" w:type="dxa"/>
            <w:vAlign w:val="center"/>
          </w:tcPr>
          <w:p w14:paraId="75171A44">
            <w:pPr>
              <w:jc w:val="center"/>
              <w:rPr>
                <w:color w:val="000000"/>
              </w:rPr>
            </w:pPr>
            <w:r>
              <w:rPr>
                <w:color w:val="000000"/>
              </w:rPr>
              <w:t>油锯</w:t>
            </w:r>
          </w:p>
        </w:tc>
        <w:tc>
          <w:tcPr>
            <w:tcW w:w="1701" w:type="dxa"/>
            <w:vAlign w:val="center"/>
          </w:tcPr>
          <w:p w14:paraId="7E8336E5">
            <w:pPr>
              <w:jc w:val="center"/>
              <w:rPr>
                <w:color w:val="000000"/>
              </w:rPr>
            </w:pPr>
          </w:p>
        </w:tc>
        <w:tc>
          <w:tcPr>
            <w:tcW w:w="1701" w:type="dxa"/>
            <w:vAlign w:val="center"/>
          </w:tcPr>
          <w:p w14:paraId="35B1CBB6">
            <w:pPr>
              <w:jc w:val="center"/>
              <w:rPr>
                <w:color w:val="000000"/>
              </w:rPr>
            </w:pPr>
          </w:p>
        </w:tc>
        <w:tc>
          <w:tcPr>
            <w:tcW w:w="1418" w:type="dxa"/>
            <w:vAlign w:val="center"/>
          </w:tcPr>
          <w:p w14:paraId="79C4A470">
            <w:pPr>
              <w:jc w:val="center"/>
              <w:rPr>
                <w:color w:val="000000"/>
              </w:rPr>
            </w:pPr>
          </w:p>
        </w:tc>
        <w:tc>
          <w:tcPr>
            <w:tcW w:w="1842" w:type="dxa"/>
            <w:vAlign w:val="center"/>
          </w:tcPr>
          <w:p w14:paraId="42D13285">
            <w:pPr>
              <w:jc w:val="center"/>
              <w:rPr>
                <w:color w:val="000000"/>
              </w:rPr>
            </w:pPr>
          </w:p>
        </w:tc>
      </w:tr>
      <w:tr w14:paraId="5EEC38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35" w:type="dxa"/>
            <w:vAlign w:val="center"/>
          </w:tcPr>
          <w:p w14:paraId="5470350C">
            <w:pPr>
              <w:jc w:val="center"/>
              <w:rPr>
                <w:color w:val="000000"/>
              </w:rPr>
            </w:pPr>
            <w:r>
              <w:rPr>
                <w:color w:val="000000"/>
              </w:rPr>
              <w:t>4</w:t>
            </w:r>
          </w:p>
        </w:tc>
        <w:tc>
          <w:tcPr>
            <w:tcW w:w="1783" w:type="dxa"/>
            <w:vAlign w:val="center"/>
          </w:tcPr>
          <w:p w14:paraId="170BF3BE">
            <w:pPr>
              <w:jc w:val="center"/>
              <w:rPr>
                <w:color w:val="000000"/>
              </w:rPr>
            </w:pPr>
            <w:r>
              <w:rPr>
                <w:color w:val="000000"/>
              </w:rPr>
              <w:t>绿篱机</w:t>
            </w:r>
          </w:p>
        </w:tc>
        <w:tc>
          <w:tcPr>
            <w:tcW w:w="1701" w:type="dxa"/>
            <w:vAlign w:val="center"/>
          </w:tcPr>
          <w:p w14:paraId="1FC227B2">
            <w:pPr>
              <w:jc w:val="center"/>
              <w:rPr>
                <w:color w:val="000000"/>
              </w:rPr>
            </w:pPr>
          </w:p>
        </w:tc>
        <w:tc>
          <w:tcPr>
            <w:tcW w:w="1701" w:type="dxa"/>
            <w:vAlign w:val="center"/>
          </w:tcPr>
          <w:p w14:paraId="6854B8A5">
            <w:pPr>
              <w:jc w:val="center"/>
              <w:rPr>
                <w:color w:val="000000"/>
              </w:rPr>
            </w:pPr>
          </w:p>
        </w:tc>
        <w:tc>
          <w:tcPr>
            <w:tcW w:w="1418" w:type="dxa"/>
            <w:vAlign w:val="center"/>
          </w:tcPr>
          <w:p w14:paraId="58332207">
            <w:pPr>
              <w:jc w:val="center"/>
              <w:rPr>
                <w:color w:val="000000"/>
              </w:rPr>
            </w:pPr>
          </w:p>
        </w:tc>
        <w:tc>
          <w:tcPr>
            <w:tcW w:w="1842" w:type="dxa"/>
            <w:vAlign w:val="center"/>
          </w:tcPr>
          <w:p w14:paraId="75C96DD6">
            <w:pPr>
              <w:jc w:val="center"/>
              <w:rPr>
                <w:color w:val="000000"/>
              </w:rPr>
            </w:pPr>
          </w:p>
        </w:tc>
      </w:tr>
      <w:tr w14:paraId="2DA0DA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35" w:type="dxa"/>
            <w:vAlign w:val="center"/>
          </w:tcPr>
          <w:p w14:paraId="61321630">
            <w:pPr>
              <w:jc w:val="center"/>
              <w:rPr>
                <w:color w:val="000000"/>
              </w:rPr>
            </w:pPr>
            <w:r>
              <w:rPr>
                <w:color w:val="000000"/>
              </w:rPr>
              <w:t>5</w:t>
            </w:r>
          </w:p>
        </w:tc>
        <w:tc>
          <w:tcPr>
            <w:tcW w:w="1783" w:type="dxa"/>
            <w:vAlign w:val="center"/>
          </w:tcPr>
          <w:p w14:paraId="664A730A">
            <w:pPr>
              <w:jc w:val="center"/>
              <w:rPr>
                <w:color w:val="000000"/>
              </w:rPr>
            </w:pPr>
            <w:r>
              <w:rPr>
                <w:color w:val="000000"/>
              </w:rPr>
              <w:t>水泵</w:t>
            </w:r>
          </w:p>
        </w:tc>
        <w:tc>
          <w:tcPr>
            <w:tcW w:w="1701" w:type="dxa"/>
            <w:vAlign w:val="center"/>
          </w:tcPr>
          <w:p w14:paraId="4AA459AE">
            <w:pPr>
              <w:jc w:val="center"/>
              <w:rPr>
                <w:color w:val="000000"/>
              </w:rPr>
            </w:pPr>
          </w:p>
        </w:tc>
        <w:tc>
          <w:tcPr>
            <w:tcW w:w="1701" w:type="dxa"/>
            <w:vAlign w:val="center"/>
          </w:tcPr>
          <w:p w14:paraId="188C09B7">
            <w:pPr>
              <w:jc w:val="center"/>
              <w:rPr>
                <w:color w:val="000000"/>
              </w:rPr>
            </w:pPr>
          </w:p>
        </w:tc>
        <w:tc>
          <w:tcPr>
            <w:tcW w:w="1418" w:type="dxa"/>
            <w:vAlign w:val="center"/>
          </w:tcPr>
          <w:p w14:paraId="34998E6C">
            <w:pPr>
              <w:jc w:val="center"/>
              <w:rPr>
                <w:color w:val="000000"/>
              </w:rPr>
            </w:pPr>
          </w:p>
        </w:tc>
        <w:tc>
          <w:tcPr>
            <w:tcW w:w="1842" w:type="dxa"/>
            <w:vAlign w:val="center"/>
          </w:tcPr>
          <w:p w14:paraId="69F43D77">
            <w:pPr>
              <w:jc w:val="center"/>
              <w:rPr>
                <w:color w:val="000000"/>
              </w:rPr>
            </w:pPr>
          </w:p>
        </w:tc>
      </w:tr>
      <w:tr w14:paraId="69A323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35" w:type="dxa"/>
            <w:vAlign w:val="center"/>
          </w:tcPr>
          <w:p w14:paraId="10BC2331">
            <w:pPr>
              <w:jc w:val="center"/>
              <w:rPr>
                <w:color w:val="000000"/>
              </w:rPr>
            </w:pPr>
            <w:r>
              <w:rPr>
                <w:color w:val="000000"/>
              </w:rPr>
              <w:t>6</w:t>
            </w:r>
          </w:p>
        </w:tc>
        <w:tc>
          <w:tcPr>
            <w:tcW w:w="1783" w:type="dxa"/>
            <w:vAlign w:val="center"/>
          </w:tcPr>
          <w:p w14:paraId="1D567B24">
            <w:pPr>
              <w:jc w:val="center"/>
              <w:rPr>
                <w:color w:val="000000"/>
              </w:rPr>
            </w:pPr>
            <w:r>
              <w:rPr>
                <w:color w:val="000000"/>
              </w:rPr>
              <w:t>药水机</w:t>
            </w:r>
          </w:p>
        </w:tc>
        <w:tc>
          <w:tcPr>
            <w:tcW w:w="1701" w:type="dxa"/>
            <w:vAlign w:val="center"/>
          </w:tcPr>
          <w:p w14:paraId="5421DB30">
            <w:pPr>
              <w:jc w:val="center"/>
              <w:rPr>
                <w:color w:val="000000"/>
              </w:rPr>
            </w:pPr>
          </w:p>
        </w:tc>
        <w:tc>
          <w:tcPr>
            <w:tcW w:w="1701" w:type="dxa"/>
            <w:vAlign w:val="center"/>
          </w:tcPr>
          <w:p w14:paraId="059D69AC">
            <w:pPr>
              <w:jc w:val="center"/>
              <w:rPr>
                <w:color w:val="000000"/>
              </w:rPr>
            </w:pPr>
          </w:p>
        </w:tc>
        <w:tc>
          <w:tcPr>
            <w:tcW w:w="1418" w:type="dxa"/>
            <w:vAlign w:val="center"/>
          </w:tcPr>
          <w:p w14:paraId="00065CDA">
            <w:pPr>
              <w:jc w:val="center"/>
              <w:rPr>
                <w:color w:val="000000"/>
              </w:rPr>
            </w:pPr>
          </w:p>
        </w:tc>
        <w:tc>
          <w:tcPr>
            <w:tcW w:w="1842" w:type="dxa"/>
            <w:vAlign w:val="center"/>
          </w:tcPr>
          <w:p w14:paraId="185BF64B">
            <w:pPr>
              <w:jc w:val="center"/>
              <w:rPr>
                <w:color w:val="000000"/>
              </w:rPr>
            </w:pPr>
          </w:p>
        </w:tc>
      </w:tr>
      <w:tr w14:paraId="016462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35" w:type="dxa"/>
            <w:vAlign w:val="center"/>
          </w:tcPr>
          <w:p w14:paraId="29DC31BA">
            <w:pPr>
              <w:jc w:val="center"/>
              <w:rPr>
                <w:color w:val="000000"/>
              </w:rPr>
            </w:pPr>
            <w:r>
              <w:rPr>
                <w:color w:val="000000"/>
              </w:rPr>
              <w:t>7</w:t>
            </w:r>
          </w:p>
        </w:tc>
        <w:tc>
          <w:tcPr>
            <w:tcW w:w="1783" w:type="dxa"/>
            <w:vAlign w:val="center"/>
          </w:tcPr>
          <w:p w14:paraId="51C0E26C">
            <w:pPr>
              <w:spacing w:line="360" w:lineRule="exact"/>
              <w:jc w:val="center"/>
              <w:rPr>
                <w:color w:val="000000"/>
              </w:rPr>
            </w:pPr>
            <w:r>
              <w:rPr>
                <w:rFonts w:hint="eastAsia" w:cs="宋体"/>
                <w:color w:val="000000"/>
              </w:rPr>
              <w:t>粉碎机</w:t>
            </w:r>
          </w:p>
        </w:tc>
        <w:tc>
          <w:tcPr>
            <w:tcW w:w="1701" w:type="dxa"/>
            <w:vAlign w:val="center"/>
          </w:tcPr>
          <w:p w14:paraId="51B906DC">
            <w:pPr>
              <w:jc w:val="center"/>
              <w:rPr>
                <w:color w:val="000000"/>
              </w:rPr>
            </w:pPr>
          </w:p>
        </w:tc>
        <w:tc>
          <w:tcPr>
            <w:tcW w:w="1701" w:type="dxa"/>
            <w:vAlign w:val="center"/>
          </w:tcPr>
          <w:p w14:paraId="53EB68D1">
            <w:pPr>
              <w:jc w:val="center"/>
              <w:rPr>
                <w:color w:val="000000"/>
              </w:rPr>
            </w:pPr>
          </w:p>
        </w:tc>
        <w:tc>
          <w:tcPr>
            <w:tcW w:w="1418" w:type="dxa"/>
            <w:vAlign w:val="center"/>
          </w:tcPr>
          <w:p w14:paraId="01DEAE73">
            <w:pPr>
              <w:jc w:val="center"/>
              <w:rPr>
                <w:color w:val="000000"/>
              </w:rPr>
            </w:pPr>
          </w:p>
        </w:tc>
        <w:tc>
          <w:tcPr>
            <w:tcW w:w="1842" w:type="dxa"/>
            <w:vAlign w:val="center"/>
          </w:tcPr>
          <w:p w14:paraId="4B200A00">
            <w:pPr>
              <w:jc w:val="center"/>
              <w:rPr>
                <w:color w:val="000000"/>
              </w:rPr>
            </w:pPr>
          </w:p>
        </w:tc>
      </w:tr>
      <w:tr w14:paraId="40BEEC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35" w:type="dxa"/>
            <w:vAlign w:val="center"/>
          </w:tcPr>
          <w:p w14:paraId="29464A06">
            <w:pPr>
              <w:jc w:val="center"/>
              <w:rPr>
                <w:color w:val="000000"/>
              </w:rPr>
            </w:pPr>
            <w:r>
              <w:rPr>
                <w:rFonts w:hint="eastAsia"/>
                <w:color w:val="000000"/>
              </w:rPr>
              <w:t>8</w:t>
            </w:r>
          </w:p>
        </w:tc>
        <w:tc>
          <w:tcPr>
            <w:tcW w:w="1783" w:type="dxa"/>
            <w:vAlign w:val="center"/>
          </w:tcPr>
          <w:p w14:paraId="6AE8D4D8">
            <w:pPr>
              <w:spacing w:line="360" w:lineRule="exact"/>
              <w:jc w:val="center"/>
              <w:rPr>
                <w:rFonts w:cs="宋体"/>
                <w:color w:val="000000"/>
              </w:rPr>
            </w:pPr>
            <w:r>
              <w:rPr>
                <w:rFonts w:hint="eastAsia" w:cs="宋体"/>
                <w:color w:val="000000"/>
              </w:rPr>
              <w:t>送风式喷雾机</w:t>
            </w:r>
          </w:p>
        </w:tc>
        <w:tc>
          <w:tcPr>
            <w:tcW w:w="1701" w:type="dxa"/>
            <w:vAlign w:val="center"/>
          </w:tcPr>
          <w:p w14:paraId="39D93488">
            <w:pPr>
              <w:jc w:val="center"/>
              <w:rPr>
                <w:color w:val="000000"/>
              </w:rPr>
            </w:pPr>
          </w:p>
        </w:tc>
        <w:tc>
          <w:tcPr>
            <w:tcW w:w="1701" w:type="dxa"/>
            <w:vAlign w:val="center"/>
          </w:tcPr>
          <w:p w14:paraId="4F73B205">
            <w:pPr>
              <w:jc w:val="center"/>
              <w:rPr>
                <w:color w:val="000000"/>
              </w:rPr>
            </w:pPr>
          </w:p>
        </w:tc>
        <w:tc>
          <w:tcPr>
            <w:tcW w:w="1418" w:type="dxa"/>
            <w:vAlign w:val="center"/>
          </w:tcPr>
          <w:p w14:paraId="36C31BD8">
            <w:pPr>
              <w:jc w:val="center"/>
              <w:rPr>
                <w:color w:val="000000"/>
              </w:rPr>
            </w:pPr>
          </w:p>
        </w:tc>
        <w:tc>
          <w:tcPr>
            <w:tcW w:w="1842" w:type="dxa"/>
            <w:vAlign w:val="center"/>
          </w:tcPr>
          <w:p w14:paraId="39A93D06">
            <w:pPr>
              <w:jc w:val="center"/>
              <w:rPr>
                <w:color w:val="000000"/>
              </w:rPr>
            </w:pPr>
          </w:p>
        </w:tc>
      </w:tr>
    </w:tbl>
    <w:p w14:paraId="55F1D5A2">
      <w:pPr>
        <w:spacing w:line="440" w:lineRule="exact"/>
        <w:ind w:firstLine="120"/>
        <w:rPr>
          <w:color w:val="000000"/>
        </w:rPr>
      </w:pPr>
      <w:r>
        <w:rPr>
          <w:color w:val="000000"/>
        </w:rPr>
        <w:t>注：1、上述设备</w:t>
      </w:r>
      <w:r>
        <w:rPr>
          <w:rFonts w:hint="eastAsia"/>
          <w:color w:val="000000"/>
        </w:rPr>
        <w:t>（</w:t>
      </w:r>
      <w:r>
        <w:rPr>
          <w:color w:val="000000"/>
        </w:rPr>
        <w:t>草坪机、割灌机、油锯、绿篱机、水泵、药水机</w:t>
      </w:r>
      <w:r>
        <w:rPr>
          <w:rFonts w:hint="eastAsia"/>
          <w:color w:val="000000"/>
        </w:rPr>
        <w:t>、粉碎机）是指</w:t>
      </w:r>
      <w:r>
        <w:rPr>
          <w:color w:val="000000"/>
        </w:rPr>
        <w:t>使用汽油或柴油为动力的机械。</w:t>
      </w:r>
    </w:p>
    <w:p w14:paraId="36C992ED">
      <w:pPr>
        <w:spacing w:line="440" w:lineRule="exact"/>
        <w:ind w:firstLine="600"/>
        <w:rPr>
          <w:color w:val="000000"/>
        </w:rPr>
      </w:pPr>
      <w:r>
        <w:rPr>
          <w:color w:val="000000"/>
        </w:rPr>
        <w:t>2、</w:t>
      </w:r>
      <w:r>
        <w:rPr>
          <w:rFonts w:hint="eastAsia"/>
          <w:color w:val="000000"/>
        </w:rPr>
        <w:t>投标</w:t>
      </w:r>
      <w:r>
        <w:rPr>
          <w:color w:val="000000"/>
        </w:rPr>
        <w:t>人应供相应设备的发票扫描件，发票</w:t>
      </w:r>
      <w:r>
        <w:rPr>
          <w:rFonts w:hint="eastAsia"/>
          <w:color w:val="000000"/>
        </w:rPr>
        <w:t>中</w:t>
      </w:r>
      <w:r>
        <w:rPr>
          <w:color w:val="000000"/>
        </w:rPr>
        <w:t>购货单位应为</w:t>
      </w:r>
      <w:r>
        <w:rPr>
          <w:rFonts w:hint="eastAsia"/>
          <w:color w:val="000000"/>
        </w:rPr>
        <w:t>投标单位</w:t>
      </w:r>
      <w:r>
        <w:rPr>
          <w:color w:val="000000"/>
        </w:rPr>
        <w:t>。</w:t>
      </w:r>
    </w:p>
    <w:p w14:paraId="43CB9FD8">
      <w:pPr>
        <w:spacing w:line="460" w:lineRule="exact"/>
        <w:ind w:firstLine="240"/>
        <w:rPr>
          <w:color w:val="000000"/>
        </w:rPr>
      </w:pPr>
    </w:p>
    <w:p w14:paraId="444262AA">
      <w:pPr>
        <w:spacing w:line="460" w:lineRule="exact"/>
        <w:ind w:firstLine="240"/>
        <w:rPr>
          <w:color w:val="000000"/>
        </w:rPr>
      </w:pPr>
    </w:p>
    <w:p w14:paraId="6E5B8722">
      <w:pPr>
        <w:spacing w:line="480" w:lineRule="exact"/>
        <w:ind w:firstLine="4200"/>
        <w:rPr>
          <w:color w:val="000000"/>
        </w:rPr>
      </w:pPr>
    </w:p>
    <w:p w14:paraId="0A9D41B4">
      <w:pPr>
        <w:pStyle w:val="38"/>
        <w:jc w:val="center"/>
        <w:rPr>
          <w:rFonts w:ascii="宋体" w:hAnsi="宋体"/>
          <w:color w:val="000000"/>
        </w:rPr>
      </w:pPr>
      <w:r>
        <w:rPr>
          <w:rFonts w:ascii="宋体" w:hAnsi="宋体"/>
          <w:color w:val="000000"/>
        </w:rPr>
        <w:br w:type="page" w:clear="all"/>
      </w:r>
      <w:bookmarkStart w:id="131" w:name="_Toc19970"/>
      <w:r>
        <w:rPr>
          <w:rFonts w:hint="eastAsia" w:ascii="宋体" w:hAnsi="宋体"/>
          <w:color w:val="000000"/>
        </w:rPr>
        <w:t>附件14</w:t>
      </w:r>
      <w:r>
        <w:rPr>
          <w:rFonts w:ascii="宋体" w:hAnsi="宋体"/>
          <w:color w:val="000000"/>
        </w:rPr>
        <w:t>、</w:t>
      </w:r>
      <w:r>
        <w:rPr>
          <w:rFonts w:hint="eastAsia" w:ascii="宋体" w:hAnsi="宋体"/>
          <w:color w:val="000000"/>
        </w:rPr>
        <w:t>项目服务方案</w:t>
      </w:r>
      <w:bookmarkEnd w:id="112"/>
      <w:bookmarkEnd w:id="113"/>
      <w:bookmarkEnd w:id="131"/>
    </w:p>
    <w:bookmarkEnd w:id="114"/>
    <w:bookmarkEnd w:id="115"/>
    <w:bookmarkEnd w:id="116"/>
    <w:bookmarkEnd w:id="117"/>
    <w:bookmarkEnd w:id="118"/>
    <w:bookmarkEnd w:id="119"/>
    <w:bookmarkEnd w:id="120"/>
    <w:bookmarkEnd w:id="121"/>
    <w:bookmarkEnd w:id="122"/>
    <w:bookmarkEnd w:id="123"/>
    <w:bookmarkEnd w:id="124"/>
    <w:p w14:paraId="7E5870B8">
      <w:pPr>
        <w:spacing w:line="460" w:lineRule="exact"/>
        <w:ind w:firstLine="240"/>
        <w:rPr>
          <w:color w:val="000000"/>
        </w:rPr>
      </w:pPr>
      <w:bookmarkStart w:id="132" w:name="_Toc426097430"/>
      <w:bookmarkStart w:id="133" w:name="_Toc483983347"/>
      <w:bookmarkStart w:id="134" w:name="_Toc485625814"/>
      <w:bookmarkStart w:id="135" w:name="_Toc511733456"/>
      <w:bookmarkStart w:id="136" w:name="_Toc457545804"/>
      <w:bookmarkStart w:id="137" w:name="_Toc481067492"/>
      <w:r>
        <w:rPr>
          <w:rFonts w:hint="eastAsia"/>
          <w:color w:val="000000"/>
        </w:rPr>
        <w:t>主要说明包括但不限于以下内容：</w:t>
      </w:r>
    </w:p>
    <w:p w14:paraId="0338B549">
      <w:pPr>
        <w:spacing w:line="460" w:lineRule="exact"/>
        <w:ind w:firstLine="240"/>
        <w:rPr>
          <w:color w:val="000000"/>
        </w:rPr>
      </w:pPr>
      <w:r>
        <w:rPr>
          <w:rFonts w:hint="eastAsia"/>
          <w:color w:val="000000"/>
        </w:rPr>
        <w:t xml:space="preserve">  1、</w:t>
      </w:r>
      <w:r>
        <w:rPr>
          <w:color w:val="000000"/>
        </w:rPr>
        <w:t>投标人管理目标及整体设想</w:t>
      </w:r>
      <w:r>
        <w:rPr>
          <w:rFonts w:hint="eastAsia"/>
          <w:color w:val="000000"/>
        </w:rPr>
        <w:t>、</w:t>
      </w:r>
      <w:r>
        <w:rPr>
          <w:color w:val="000000"/>
        </w:rPr>
        <w:t>管理体系及规章制度</w:t>
      </w:r>
      <w:r>
        <w:rPr>
          <w:rFonts w:hint="eastAsia"/>
          <w:color w:val="000000"/>
        </w:rPr>
        <w:t>、人员</w:t>
      </w:r>
      <w:r>
        <w:rPr>
          <w:color w:val="000000"/>
        </w:rPr>
        <w:t>培训方案</w:t>
      </w:r>
      <w:r>
        <w:rPr>
          <w:rFonts w:hint="eastAsia"/>
          <w:color w:val="000000"/>
        </w:rPr>
        <w:t>说明</w:t>
      </w:r>
      <w:r>
        <w:rPr>
          <w:color w:val="000000"/>
        </w:rPr>
        <w:t>。</w:t>
      </w:r>
    </w:p>
    <w:p w14:paraId="35ACB403">
      <w:pPr>
        <w:spacing w:line="460" w:lineRule="exact"/>
        <w:ind w:firstLine="480"/>
        <w:rPr>
          <w:color w:val="000000"/>
        </w:rPr>
      </w:pPr>
      <w:r>
        <w:rPr>
          <w:rFonts w:hint="eastAsia"/>
          <w:color w:val="000000"/>
        </w:rPr>
        <w:t>2、绿化养护技术方案</w:t>
      </w:r>
      <w:r>
        <w:rPr>
          <w:color w:val="000000"/>
        </w:rPr>
        <w:t>说明</w:t>
      </w:r>
      <w:r>
        <w:rPr>
          <w:rFonts w:hint="eastAsia"/>
          <w:color w:val="000000"/>
        </w:rPr>
        <w:t>。</w:t>
      </w:r>
    </w:p>
    <w:p w14:paraId="73FD4F51">
      <w:pPr>
        <w:spacing w:line="460" w:lineRule="exact"/>
        <w:ind w:firstLine="480"/>
        <w:rPr>
          <w:rFonts w:cs="宋体"/>
          <w:color w:val="000000"/>
        </w:rPr>
      </w:pPr>
      <w:r>
        <w:rPr>
          <w:rFonts w:hint="eastAsia"/>
          <w:color w:val="000000"/>
        </w:rPr>
        <w:t>包括但不限于养护计划、植物养护、景观树造型、设施维护、病虫害防治、树木修剪、抗旱排涝、安全作业、绿地保洁</w:t>
      </w:r>
      <w:r>
        <w:rPr>
          <w:rFonts w:hint="eastAsia" w:cs="宋体"/>
          <w:color w:val="000000"/>
        </w:rPr>
        <w:t>等</w:t>
      </w:r>
      <w:r>
        <w:rPr>
          <w:rFonts w:cs="宋体"/>
          <w:color w:val="000000"/>
        </w:rPr>
        <w:t>养护方案及质量保证措施</w:t>
      </w:r>
      <w:r>
        <w:rPr>
          <w:rFonts w:hint="eastAsia" w:cs="宋体"/>
          <w:color w:val="000000"/>
        </w:rPr>
        <w:t>说明。</w:t>
      </w:r>
    </w:p>
    <w:p w14:paraId="2AF13AE7">
      <w:pPr>
        <w:spacing w:line="460" w:lineRule="exact"/>
        <w:ind w:firstLine="480"/>
        <w:rPr>
          <w:color w:val="000000"/>
        </w:rPr>
      </w:pPr>
      <w:r>
        <w:rPr>
          <w:rFonts w:hint="eastAsia"/>
          <w:color w:val="000000"/>
        </w:rPr>
        <w:t>3、</w:t>
      </w:r>
      <w:r>
        <w:rPr>
          <w:rFonts w:cs="宋体"/>
          <w:color w:val="000000"/>
        </w:rPr>
        <w:t>绿地养护服务</w:t>
      </w:r>
      <w:r>
        <w:rPr>
          <w:rFonts w:hint="eastAsia"/>
          <w:color w:val="000000"/>
        </w:rPr>
        <w:t>应急方案</w:t>
      </w:r>
      <w:r>
        <w:rPr>
          <w:rFonts w:hint="eastAsia" w:cs="宋体"/>
          <w:color w:val="000000"/>
        </w:rPr>
        <w:t>，</w:t>
      </w:r>
      <w:r>
        <w:rPr>
          <w:rFonts w:hint="eastAsia"/>
          <w:color w:val="000000"/>
        </w:rPr>
        <w:t>包括但不限于一般突发事件应急措施，包括：</w:t>
      </w:r>
      <w:r>
        <w:rPr>
          <w:color w:val="000000"/>
        </w:rPr>
        <w:t>110抢险应急预案、抗台防汛等恶劣天气的应急措施及各类迎检保障工作等</w:t>
      </w:r>
      <w:r>
        <w:rPr>
          <w:rFonts w:hint="eastAsia"/>
          <w:color w:val="000000"/>
        </w:rPr>
        <w:t>。</w:t>
      </w:r>
    </w:p>
    <w:p w14:paraId="6A51C118">
      <w:pPr>
        <w:spacing w:line="460" w:lineRule="exact"/>
        <w:ind w:firstLine="240"/>
        <w:rPr>
          <w:color w:val="000000"/>
        </w:rPr>
      </w:pPr>
      <w:r>
        <w:rPr>
          <w:rFonts w:hint="eastAsia"/>
          <w:color w:val="000000"/>
        </w:rPr>
        <w:t xml:space="preserve">  4</w:t>
      </w:r>
      <w:r>
        <w:rPr>
          <w:color w:val="000000"/>
        </w:rPr>
        <w:t>、</w:t>
      </w:r>
      <w:r>
        <w:rPr>
          <w:rFonts w:hint="eastAsia"/>
          <w:color w:val="000000"/>
        </w:rPr>
        <w:t>其他说明。</w:t>
      </w:r>
    </w:p>
    <w:p w14:paraId="4E9F0E96">
      <w:pPr>
        <w:pStyle w:val="38"/>
        <w:widowControl w:val="0"/>
        <w:spacing w:before="0"/>
        <w:jc w:val="center"/>
        <w:rPr>
          <w:rFonts w:ascii="宋体" w:hAnsi="宋体"/>
          <w:color w:val="000000"/>
        </w:rPr>
      </w:pPr>
      <w:r>
        <w:rPr>
          <w:rFonts w:ascii="宋体" w:hAnsi="宋体"/>
          <w:color w:val="000000"/>
        </w:rPr>
        <w:br w:type="page" w:clear="all"/>
      </w:r>
      <w:bookmarkStart w:id="138" w:name="_Toc16341"/>
      <w:r>
        <w:rPr>
          <w:rFonts w:hint="eastAsia" w:ascii="宋体" w:hAnsi="宋体"/>
          <w:color w:val="000000"/>
        </w:rPr>
        <w:t>附件15</w:t>
      </w:r>
      <w:r>
        <w:rPr>
          <w:rFonts w:ascii="宋体" w:hAnsi="宋体"/>
          <w:color w:val="000000"/>
        </w:rPr>
        <w:t>、业绩一览表</w:t>
      </w:r>
      <w:bookmarkEnd w:id="132"/>
      <w:bookmarkEnd w:id="133"/>
      <w:bookmarkEnd w:id="134"/>
      <w:bookmarkEnd w:id="135"/>
      <w:bookmarkEnd w:id="136"/>
      <w:bookmarkEnd w:id="137"/>
      <w:bookmarkEnd w:id="138"/>
    </w:p>
    <w:tbl>
      <w:tblPr>
        <w:tblStyle w:val="3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84"/>
        <w:gridCol w:w="1252"/>
        <w:gridCol w:w="1417"/>
        <w:gridCol w:w="1433"/>
        <w:gridCol w:w="1402"/>
        <w:gridCol w:w="1559"/>
        <w:gridCol w:w="1575"/>
      </w:tblGrid>
      <w:tr w14:paraId="6D6467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5" w:hRule="atLeast"/>
          <w:jc w:val="center"/>
        </w:trPr>
        <w:tc>
          <w:tcPr>
            <w:tcW w:w="784" w:type="dxa"/>
            <w:vAlign w:val="center"/>
          </w:tcPr>
          <w:p w14:paraId="4A4D2F49">
            <w:pPr>
              <w:jc w:val="center"/>
              <w:rPr>
                <w:b/>
                <w:color w:val="000000"/>
              </w:rPr>
            </w:pPr>
            <w:r>
              <w:rPr>
                <w:b/>
                <w:color w:val="000000"/>
              </w:rPr>
              <w:t>序号</w:t>
            </w:r>
          </w:p>
        </w:tc>
        <w:tc>
          <w:tcPr>
            <w:tcW w:w="1252" w:type="dxa"/>
            <w:vAlign w:val="center"/>
          </w:tcPr>
          <w:p w14:paraId="03E24645">
            <w:pPr>
              <w:jc w:val="center"/>
              <w:rPr>
                <w:b/>
                <w:color w:val="000000"/>
              </w:rPr>
            </w:pPr>
            <w:r>
              <w:rPr>
                <w:b/>
                <w:color w:val="000000"/>
              </w:rPr>
              <w:t>项目名称</w:t>
            </w:r>
          </w:p>
        </w:tc>
        <w:tc>
          <w:tcPr>
            <w:tcW w:w="1417" w:type="dxa"/>
            <w:vAlign w:val="center"/>
          </w:tcPr>
          <w:p w14:paraId="1E0BD8C4">
            <w:pPr>
              <w:jc w:val="center"/>
              <w:rPr>
                <w:b/>
                <w:color w:val="000000"/>
              </w:rPr>
            </w:pPr>
            <w:r>
              <w:rPr>
                <w:b/>
                <w:color w:val="000000"/>
              </w:rPr>
              <w:t>绿地养护服务区域</w:t>
            </w:r>
          </w:p>
        </w:tc>
        <w:tc>
          <w:tcPr>
            <w:tcW w:w="1433" w:type="dxa"/>
            <w:vAlign w:val="center"/>
          </w:tcPr>
          <w:p w14:paraId="6183A5AF">
            <w:pPr>
              <w:jc w:val="center"/>
              <w:rPr>
                <w:b/>
                <w:color w:val="000000"/>
              </w:rPr>
            </w:pPr>
            <w:r>
              <w:rPr>
                <w:b/>
                <w:color w:val="000000"/>
              </w:rPr>
              <w:t>实施时间</w:t>
            </w:r>
          </w:p>
        </w:tc>
        <w:tc>
          <w:tcPr>
            <w:tcW w:w="1402" w:type="dxa"/>
            <w:vAlign w:val="center"/>
          </w:tcPr>
          <w:p w14:paraId="7B1087ED">
            <w:pPr>
              <w:jc w:val="center"/>
              <w:rPr>
                <w:b/>
                <w:color w:val="000000"/>
              </w:rPr>
            </w:pPr>
            <w:r>
              <w:rPr>
                <w:rFonts w:hint="eastAsia"/>
                <w:b/>
                <w:color w:val="000000"/>
              </w:rPr>
              <w:t>合同甲方</w:t>
            </w:r>
          </w:p>
        </w:tc>
        <w:tc>
          <w:tcPr>
            <w:tcW w:w="1559" w:type="dxa"/>
            <w:vAlign w:val="center"/>
          </w:tcPr>
          <w:p w14:paraId="38FB996A">
            <w:pPr>
              <w:jc w:val="center"/>
              <w:rPr>
                <w:b/>
                <w:color w:val="000000"/>
              </w:rPr>
            </w:pPr>
            <w:r>
              <w:rPr>
                <w:rFonts w:hint="eastAsia"/>
                <w:b/>
                <w:color w:val="000000"/>
              </w:rPr>
              <w:t>年</w:t>
            </w:r>
            <w:r>
              <w:rPr>
                <w:b/>
                <w:color w:val="000000"/>
              </w:rPr>
              <w:t>合同金额</w:t>
            </w:r>
          </w:p>
        </w:tc>
        <w:tc>
          <w:tcPr>
            <w:tcW w:w="1575" w:type="dxa"/>
            <w:vAlign w:val="center"/>
          </w:tcPr>
          <w:p w14:paraId="574ED159">
            <w:pPr>
              <w:jc w:val="center"/>
              <w:rPr>
                <w:b/>
                <w:color w:val="000000"/>
              </w:rPr>
            </w:pPr>
            <w:r>
              <w:rPr>
                <w:b/>
                <w:color w:val="000000"/>
              </w:rPr>
              <w:t>备  注</w:t>
            </w:r>
          </w:p>
        </w:tc>
      </w:tr>
      <w:tr w14:paraId="3991E4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84" w:type="dxa"/>
            <w:vAlign w:val="center"/>
          </w:tcPr>
          <w:p w14:paraId="6BC063C2">
            <w:pPr>
              <w:spacing w:line="500" w:lineRule="exact"/>
              <w:jc w:val="center"/>
              <w:rPr>
                <w:color w:val="000000"/>
              </w:rPr>
            </w:pPr>
            <w:r>
              <w:rPr>
                <w:color w:val="000000"/>
              </w:rPr>
              <w:t>1</w:t>
            </w:r>
          </w:p>
        </w:tc>
        <w:tc>
          <w:tcPr>
            <w:tcW w:w="1252" w:type="dxa"/>
            <w:vAlign w:val="center"/>
          </w:tcPr>
          <w:p w14:paraId="31BF5BD7">
            <w:pPr>
              <w:spacing w:line="500" w:lineRule="exact"/>
              <w:jc w:val="center"/>
              <w:rPr>
                <w:color w:val="000000"/>
              </w:rPr>
            </w:pPr>
          </w:p>
        </w:tc>
        <w:tc>
          <w:tcPr>
            <w:tcW w:w="1417" w:type="dxa"/>
            <w:vAlign w:val="center"/>
          </w:tcPr>
          <w:p w14:paraId="45E254FA">
            <w:pPr>
              <w:spacing w:line="500" w:lineRule="exact"/>
              <w:jc w:val="center"/>
              <w:rPr>
                <w:color w:val="000000"/>
              </w:rPr>
            </w:pPr>
          </w:p>
        </w:tc>
        <w:tc>
          <w:tcPr>
            <w:tcW w:w="1433" w:type="dxa"/>
            <w:vAlign w:val="center"/>
          </w:tcPr>
          <w:p w14:paraId="52670607">
            <w:pPr>
              <w:spacing w:line="500" w:lineRule="exact"/>
              <w:jc w:val="center"/>
              <w:rPr>
                <w:color w:val="000000"/>
              </w:rPr>
            </w:pPr>
          </w:p>
        </w:tc>
        <w:tc>
          <w:tcPr>
            <w:tcW w:w="1402" w:type="dxa"/>
            <w:vAlign w:val="center"/>
          </w:tcPr>
          <w:p w14:paraId="14A99532">
            <w:pPr>
              <w:spacing w:line="500" w:lineRule="exact"/>
              <w:jc w:val="center"/>
              <w:rPr>
                <w:color w:val="000000"/>
              </w:rPr>
            </w:pPr>
          </w:p>
        </w:tc>
        <w:tc>
          <w:tcPr>
            <w:tcW w:w="1559" w:type="dxa"/>
            <w:vAlign w:val="center"/>
          </w:tcPr>
          <w:p w14:paraId="7BAEEBD7">
            <w:pPr>
              <w:spacing w:line="500" w:lineRule="exact"/>
              <w:jc w:val="center"/>
              <w:rPr>
                <w:color w:val="000000"/>
              </w:rPr>
            </w:pPr>
          </w:p>
        </w:tc>
        <w:tc>
          <w:tcPr>
            <w:tcW w:w="1575" w:type="dxa"/>
            <w:vAlign w:val="center"/>
          </w:tcPr>
          <w:p w14:paraId="5BEB171F">
            <w:pPr>
              <w:spacing w:line="500" w:lineRule="exact"/>
              <w:jc w:val="center"/>
              <w:rPr>
                <w:color w:val="000000"/>
              </w:rPr>
            </w:pPr>
          </w:p>
        </w:tc>
      </w:tr>
      <w:tr w14:paraId="50970A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84" w:type="dxa"/>
            <w:vAlign w:val="center"/>
          </w:tcPr>
          <w:p w14:paraId="2582860B">
            <w:pPr>
              <w:spacing w:line="500" w:lineRule="exact"/>
              <w:jc w:val="center"/>
              <w:rPr>
                <w:color w:val="000000"/>
              </w:rPr>
            </w:pPr>
            <w:r>
              <w:rPr>
                <w:color w:val="000000"/>
              </w:rPr>
              <w:t>2</w:t>
            </w:r>
          </w:p>
        </w:tc>
        <w:tc>
          <w:tcPr>
            <w:tcW w:w="1252" w:type="dxa"/>
            <w:vAlign w:val="center"/>
          </w:tcPr>
          <w:p w14:paraId="1A61DC06">
            <w:pPr>
              <w:spacing w:line="500" w:lineRule="exact"/>
              <w:jc w:val="center"/>
              <w:rPr>
                <w:color w:val="000000"/>
              </w:rPr>
            </w:pPr>
          </w:p>
        </w:tc>
        <w:tc>
          <w:tcPr>
            <w:tcW w:w="1417" w:type="dxa"/>
            <w:vAlign w:val="center"/>
          </w:tcPr>
          <w:p w14:paraId="4F7F457A">
            <w:pPr>
              <w:spacing w:line="500" w:lineRule="exact"/>
              <w:jc w:val="center"/>
              <w:rPr>
                <w:color w:val="000000"/>
              </w:rPr>
            </w:pPr>
          </w:p>
        </w:tc>
        <w:tc>
          <w:tcPr>
            <w:tcW w:w="1433" w:type="dxa"/>
            <w:vAlign w:val="center"/>
          </w:tcPr>
          <w:p w14:paraId="3146458C">
            <w:pPr>
              <w:spacing w:line="500" w:lineRule="exact"/>
              <w:jc w:val="center"/>
              <w:rPr>
                <w:color w:val="000000"/>
              </w:rPr>
            </w:pPr>
          </w:p>
        </w:tc>
        <w:tc>
          <w:tcPr>
            <w:tcW w:w="1402" w:type="dxa"/>
            <w:vAlign w:val="center"/>
          </w:tcPr>
          <w:p w14:paraId="6A36DA82">
            <w:pPr>
              <w:spacing w:line="500" w:lineRule="exact"/>
              <w:jc w:val="center"/>
              <w:rPr>
                <w:color w:val="000000"/>
              </w:rPr>
            </w:pPr>
          </w:p>
        </w:tc>
        <w:tc>
          <w:tcPr>
            <w:tcW w:w="1559" w:type="dxa"/>
            <w:vAlign w:val="center"/>
          </w:tcPr>
          <w:p w14:paraId="22D201A7">
            <w:pPr>
              <w:spacing w:line="500" w:lineRule="exact"/>
              <w:jc w:val="center"/>
              <w:rPr>
                <w:color w:val="000000"/>
              </w:rPr>
            </w:pPr>
          </w:p>
        </w:tc>
        <w:tc>
          <w:tcPr>
            <w:tcW w:w="1575" w:type="dxa"/>
            <w:vAlign w:val="center"/>
          </w:tcPr>
          <w:p w14:paraId="167EBA4B">
            <w:pPr>
              <w:spacing w:line="500" w:lineRule="exact"/>
              <w:jc w:val="center"/>
              <w:rPr>
                <w:color w:val="000000"/>
              </w:rPr>
            </w:pPr>
          </w:p>
        </w:tc>
      </w:tr>
      <w:tr w14:paraId="1F4ADD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84" w:type="dxa"/>
            <w:vAlign w:val="center"/>
          </w:tcPr>
          <w:p w14:paraId="03F1187D">
            <w:pPr>
              <w:spacing w:line="500" w:lineRule="exact"/>
              <w:jc w:val="center"/>
              <w:rPr>
                <w:color w:val="000000"/>
              </w:rPr>
            </w:pPr>
            <w:r>
              <w:rPr>
                <w:color w:val="000000"/>
              </w:rPr>
              <w:t>3</w:t>
            </w:r>
          </w:p>
        </w:tc>
        <w:tc>
          <w:tcPr>
            <w:tcW w:w="1252" w:type="dxa"/>
            <w:vAlign w:val="center"/>
          </w:tcPr>
          <w:p w14:paraId="2BD601B2">
            <w:pPr>
              <w:spacing w:line="500" w:lineRule="exact"/>
              <w:jc w:val="center"/>
              <w:rPr>
                <w:color w:val="000000"/>
              </w:rPr>
            </w:pPr>
          </w:p>
        </w:tc>
        <w:tc>
          <w:tcPr>
            <w:tcW w:w="1417" w:type="dxa"/>
            <w:vAlign w:val="center"/>
          </w:tcPr>
          <w:p w14:paraId="2E470998">
            <w:pPr>
              <w:spacing w:line="500" w:lineRule="exact"/>
              <w:jc w:val="center"/>
              <w:rPr>
                <w:color w:val="000000"/>
              </w:rPr>
            </w:pPr>
          </w:p>
        </w:tc>
        <w:tc>
          <w:tcPr>
            <w:tcW w:w="1433" w:type="dxa"/>
            <w:vAlign w:val="center"/>
          </w:tcPr>
          <w:p w14:paraId="76376932">
            <w:pPr>
              <w:spacing w:line="500" w:lineRule="exact"/>
              <w:jc w:val="center"/>
              <w:rPr>
                <w:color w:val="000000"/>
              </w:rPr>
            </w:pPr>
          </w:p>
        </w:tc>
        <w:tc>
          <w:tcPr>
            <w:tcW w:w="1402" w:type="dxa"/>
            <w:vAlign w:val="center"/>
          </w:tcPr>
          <w:p w14:paraId="5DAB7223">
            <w:pPr>
              <w:spacing w:line="500" w:lineRule="exact"/>
              <w:jc w:val="center"/>
              <w:rPr>
                <w:color w:val="000000"/>
              </w:rPr>
            </w:pPr>
          </w:p>
        </w:tc>
        <w:tc>
          <w:tcPr>
            <w:tcW w:w="1559" w:type="dxa"/>
            <w:vAlign w:val="center"/>
          </w:tcPr>
          <w:p w14:paraId="3A7203A6">
            <w:pPr>
              <w:spacing w:line="500" w:lineRule="exact"/>
              <w:jc w:val="center"/>
              <w:rPr>
                <w:color w:val="000000"/>
              </w:rPr>
            </w:pPr>
          </w:p>
        </w:tc>
        <w:tc>
          <w:tcPr>
            <w:tcW w:w="1575" w:type="dxa"/>
            <w:vAlign w:val="center"/>
          </w:tcPr>
          <w:p w14:paraId="2CA41C91">
            <w:pPr>
              <w:spacing w:line="500" w:lineRule="exact"/>
              <w:jc w:val="center"/>
              <w:rPr>
                <w:color w:val="000000"/>
              </w:rPr>
            </w:pPr>
          </w:p>
        </w:tc>
      </w:tr>
      <w:tr w14:paraId="436ECD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84" w:type="dxa"/>
            <w:vAlign w:val="center"/>
          </w:tcPr>
          <w:p w14:paraId="6EA07832">
            <w:pPr>
              <w:spacing w:line="500" w:lineRule="exact"/>
              <w:jc w:val="center"/>
              <w:rPr>
                <w:color w:val="000000"/>
              </w:rPr>
            </w:pPr>
            <w:r>
              <w:rPr>
                <w:color w:val="000000"/>
              </w:rPr>
              <w:t>4</w:t>
            </w:r>
          </w:p>
        </w:tc>
        <w:tc>
          <w:tcPr>
            <w:tcW w:w="1252" w:type="dxa"/>
            <w:vAlign w:val="center"/>
          </w:tcPr>
          <w:p w14:paraId="55779766">
            <w:pPr>
              <w:spacing w:line="500" w:lineRule="exact"/>
              <w:jc w:val="center"/>
              <w:rPr>
                <w:color w:val="000000"/>
              </w:rPr>
            </w:pPr>
          </w:p>
        </w:tc>
        <w:tc>
          <w:tcPr>
            <w:tcW w:w="1417" w:type="dxa"/>
            <w:vAlign w:val="center"/>
          </w:tcPr>
          <w:p w14:paraId="29DA0E10">
            <w:pPr>
              <w:spacing w:line="500" w:lineRule="exact"/>
              <w:jc w:val="center"/>
              <w:rPr>
                <w:color w:val="000000"/>
              </w:rPr>
            </w:pPr>
          </w:p>
        </w:tc>
        <w:tc>
          <w:tcPr>
            <w:tcW w:w="1433" w:type="dxa"/>
            <w:vAlign w:val="center"/>
          </w:tcPr>
          <w:p w14:paraId="431C6202">
            <w:pPr>
              <w:spacing w:line="500" w:lineRule="exact"/>
              <w:jc w:val="center"/>
              <w:rPr>
                <w:color w:val="000000"/>
              </w:rPr>
            </w:pPr>
          </w:p>
        </w:tc>
        <w:tc>
          <w:tcPr>
            <w:tcW w:w="1402" w:type="dxa"/>
            <w:vAlign w:val="center"/>
          </w:tcPr>
          <w:p w14:paraId="59A237F3">
            <w:pPr>
              <w:spacing w:line="500" w:lineRule="exact"/>
              <w:jc w:val="center"/>
              <w:rPr>
                <w:color w:val="000000"/>
              </w:rPr>
            </w:pPr>
          </w:p>
        </w:tc>
        <w:tc>
          <w:tcPr>
            <w:tcW w:w="1559" w:type="dxa"/>
            <w:vAlign w:val="center"/>
          </w:tcPr>
          <w:p w14:paraId="1E9DA25F">
            <w:pPr>
              <w:spacing w:line="500" w:lineRule="exact"/>
              <w:jc w:val="center"/>
              <w:rPr>
                <w:color w:val="000000"/>
              </w:rPr>
            </w:pPr>
          </w:p>
        </w:tc>
        <w:tc>
          <w:tcPr>
            <w:tcW w:w="1575" w:type="dxa"/>
            <w:vAlign w:val="center"/>
          </w:tcPr>
          <w:p w14:paraId="494F5F06">
            <w:pPr>
              <w:spacing w:line="500" w:lineRule="exact"/>
              <w:jc w:val="center"/>
              <w:rPr>
                <w:color w:val="000000"/>
              </w:rPr>
            </w:pPr>
          </w:p>
        </w:tc>
      </w:tr>
      <w:tr w14:paraId="2A843B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84" w:type="dxa"/>
            <w:vAlign w:val="center"/>
          </w:tcPr>
          <w:p w14:paraId="05A75A41">
            <w:pPr>
              <w:spacing w:line="500" w:lineRule="exact"/>
              <w:jc w:val="center"/>
              <w:rPr>
                <w:color w:val="000000"/>
              </w:rPr>
            </w:pPr>
            <w:r>
              <w:rPr>
                <w:color w:val="000000"/>
              </w:rPr>
              <w:t>5</w:t>
            </w:r>
          </w:p>
        </w:tc>
        <w:tc>
          <w:tcPr>
            <w:tcW w:w="1252" w:type="dxa"/>
            <w:vAlign w:val="center"/>
          </w:tcPr>
          <w:p w14:paraId="034FCB11">
            <w:pPr>
              <w:spacing w:line="500" w:lineRule="exact"/>
              <w:jc w:val="center"/>
              <w:rPr>
                <w:color w:val="000000"/>
              </w:rPr>
            </w:pPr>
          </w:p>
        </w:tc>
        <w:tc>
          <w:tcPr>
            <w:tcW w:w="1417" w:type="dxa"/>
            <w:vAlign w:val="center"/>
          </w:tcPr>
          <w:p w14:paraId="74B3F9CF">
            <w:pPr>
              <w:spacing w:line="500" w:lineRule="exact"/>
              <w:jc w:val="center"/>
              <w:rPr>
                <w:color w:val="000000"/>
              </w:rPr>
            </w:pPr>
          </w:p>
        </w:tc>
        <w:tc>
          <w:tcPr>
            <w:tcW w:w="1433" w:type="dxa"/>
            <w:vAlign w:val="center"/>
          </w:tcPr>
          <w:p w14:paraId="2FE1C0C5">
            <w:pPr>
              <w:spacing w:line="500" w:lineRule="exact"/>
              <w:jc w:val="center"/>
              <w:rPr>
                <w:color w:val="000000"/>
              </w:rPr>
            </w:pPr>
          </w:p>
        </w:tc>
        <w:tc>
          <w:tcPr>
            <w:tcW w:w="1402" w:type="dxa"/>
            <w:vAlign w:val="center"/>
          </w:tcPr>
          <w:p w14:paraId="1DA24A6A">
            <w:pPr>
              <w:spacing w:line="500" w:lineRule="exact"/>
              <w:jc w:val="center"/>
              <w:rPr>
                <w:color w:val="000000"/>
              </w:rPr>
            </w:pPr>
          </w:p>
        </w:tc>
        <w:tc>
          <w:tcPr>
            <w:tcW w:w="1559" w:type="dxa"/>
            <w:vAlign w:val="center"/>
          </w:tcPr>
          <w:p w14:paraId="06A696D5">
            <w:pPr>
              <w:spacing w:line="500" w:lineRule="exact"/>
              <w:jc w:val="center"/>
              <w:rPr>
                <w:color w:val="000000"/>
              </w:rPr>
            </w:pPr>
          </w:p>
        </w:tc>
        <w:tc>
          <w:tcPr>
            <w:tcW w:w="1575" w:type="dxa"/>
            <w:vAlign w:val="center"/>
          </w:tcPr>
          <w:p w14:paraId="187CC51E">
            <w:pPr>
              <w:spacing w:line="500" w:lineRule="exact"/>
              <w:jc w:val="center"/>
              <w:rPr>
                <w:color w:val="000000"/>
              </w:rPr>
            </w:pPr>
          </w:p>
        </w:tc>
      </w:tr>
      <w:tr w14:paraId="7BB53F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84" w:type="dxa"/>
            <w:vAlign w:val="center"/>
          </w:tcPr>
          <w:p w14:paraId="17F7EF27">
            <w:pPr>
              <w:spacing w:line="500" w:lineRule="exact"/>
              <w:jc w:val="center"/>
              <w:rPr>
                <w:color w:val="000000"/>
              </w:rPr>
            </w:pPr>
            <w:r>
              <w:rPr>
                <w:color w:val="000000"/>
              </w:rPr>
              <w:t>6</w:t>
            </w:r>
          </w:p>
        </w:tc>
        <w:tc>
          <w:tcPr>
            <w:tcW w:w="1252" w:type="dxa"/>
            <w:vAlign w:val="center"/>
          </w:tcPr>
          <w:p w14:paraId="464642C4">
            <w:pPr>
              <w:spacing w:line="500" w:lineRule="exact"/>
              <w:jc w:val="center"/>
              <w:rPr>
                <w:color w:val="000000"/>
              </w:rPr>
            </w:pPr>
          </w:p>
        </w:tc>
        <w:tc>
          <w:tcPr>
            <w:tcW w:w="1417" w:type="dxa"/>
            <w:vAlign w:val="center"/>
          </w:tcPr>
          <w:p w14:paraId="3208444A">
            <w:pPr>
              <w:spacing w:line="500" w:lineRule="exact"/>
              <w:jc w:val="center"/>
              <w:rPr>
                <w:color w:val="000000"/>
              </w:rPr>
            </w:pPr>
          </w:p>
        </w:tc>
        <w:tc>
          <w:tcPr>
            <w:tcW w:w="1433" w:type="dxa"/>
            <w:vAlign w:val="center"/>
          </w:tcPr>
          <w:p w14:paraId="7580C0DF">
            <w:pPr>
              <w:spacing w:line="500" w:lineRule="exact"/>
              <w:jc w:val="center"/>
              <w:rPr>
                <w:color w:val="000000"/>
              </w:rPr>
            </w:pPr>
          </w:p>
        </w:tc>
        <w:tc>
          <w:tcPr>
            <w:tcW w:w="1402" w:type="dxa"/>
            <w:vAlign w:val="center"/>
          </w:tcPr>
          <w:p w14:paraId="68F8B98C">
            <w:pPr>
              <w:spacing w:line="500" w:lineRule="exact"/>
              <w:jc w:val="center"/>
              <w:rPr>
                <w:color w:val="000000"/>
              </w:rPr>
            </w:pPr>
          </w:p>
        </w:tc>
        <w:tc>
          <w:tcPr>
            <w:tcW w:w="1559" w:type="dxa"/>
            <w:vAlign w:val="center"/>
          </w:tcPr>
          <w:p w14:paraId="66A9238B">
            <w:pPr>
              <w:spacing w:line="500" w:lineRule="exact"/>
              <w:jc w:val="center"/>
              <w:rPr>
                <w:color w:val="000000"/>
              </w:rPr>
            </w:pPr>
          </w:p>
        </w:tc>
        <w:tc>
          <w:tcPr>
            <w:tcW w:w="1575" w:type="dxa"/>
            <w:vAlign w:val="center"/>
          </w:tcPr>
          <w:p w14:paraId="1AB126EF">
            <w:pPr>
              <w:spacing w:line="500" w:lineRule="exact"/>
              <w:jc w:val="center"/>
              <w:rPr>
                <w:color w:val="000000"/>
              </w:rPr>
            </w:pPr>
          </w:p>
        </w:tc>
      </w:tr>
      <w:tr w14:paraId="31A3D0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84" w:type="dxa"/>
            <w:vAlign w:val="center"/>
          </w:tcPr>
          <w:p w14:paraId="085384E3">
            <w:pPr>
              <w:spacing w:line="500" w:lineRule="exact"/>
              <w:jc w:val="center"/>
              <w:rPr>
                <w:color w:val="000000"/>
              </w:rPr>
            </w:pPr>
          </w:p>
        </w:tc>
        <w:tc>
          <w:tcPr>
            <w:tcW w:w="1252" w:type="dxa"/>
            <w:vAlign w:val="center"/>
          </w:tcPr>
          <w:p w14:paraId="794E0454">
            <w:pPr>
              <w:spacing w:line="500" w:lineRule="exact"/>
              <w:jc w:val="center"/>
              <w:rPr>
                <w:color w:val="000000"/>
              </w:rPr>
            </w:pPr>
          </w:p>
        </w:tc>
        <w:tc>
          <w:tcPr>
            <w:tcW w:w="1417" w:type="dxa"/>
            <w:vAlign w:val="center"/>
          </w:tcPr>
          <w:p w14:paraId="0BE2427D">
            <w:pPr>
              <w:spacing w:line="500" w:lineRule="exact"/>
              <w:jc w:val="center"/>
              <w:rPr>
                <w:color w:val="000000"/>
              </w:rPr>
            </w:pPr>
          </w:p>
        </w:tc>
        <w:tc>
          <w:tcPr>
            <w:tcW w:w="1433" w:type="dxa"/>
            <w:vAlign w:val="center"/>
          </w:tcPr>
          <w:p w14:paraId="6826D069">
            <w:pPr>
              <w:spacing w:line="500" w:lineRule="exact"/>
              <w:jc w:val="center"/>
              <w:rPr>
                <w:color w:val="000000"/>
              </w:rPr>
            </w:pPr>
          </w:p>
        </w:tc>
        <w:tc>
          <w:tcPr>
            <w:tcW w:w="1402" w:type="dxa"/>
            <w:vAlign w:val="center"/>
          </w:tcPr>
          <w:p w14:paraId="1DB4F263">
            <w:pPr>
              <w:spacing w:line="500" w:lineRule="exact"/>
              <w:jc w:val="center"/>
              <w:rPr>
                <w:color w:val="000000"/>
              </w:rPr>
            </w:pPr>
          </w:p>
        </w:tc>
        <w:tc>
          <w:tcPr>
            <w:tcW w:w="1559" w:type="dxa"/>
            <w:vAlign w:val="center"/>
          </w:tcPr>
          <w:p w14:paraId="1F26FC72">
            <w:pPr>
              <w:spacing w:line="500" w:lineRule="exact"/>
              <w:jc w:val="center"/>
              <w:rPr>
                <w:color w:val="000000"/>
              </w:rPr>
            </w:pPr>
          </w:p>
        </w:tc>
        <w:tc>
          <w:tcPr>
            <w:tcW w:w="1575" w:type="dxa"/>
            <w:vAlign w:val="center"/>
          </w:tcPr>
          <w:p w14:paraId="027C4E8D">
            <w:pPr>
              <w:spacing w:line="500" w:lineRule="exact"/>
              <w:jc w:val="center"/>
              <w:rPr>
                <w:color w:val="000000"/>
              </w:rPr>
            </w:pPr>
          </w:p>
        </w:tc>
      </w:tr>
      <w:tr w14:paraId="3642E4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84" w:type="dxa"/>
            <w:vAlign w:val="center"/>
          </w:tcPr>
          <w:p w14:paraId="36428423">
            <w:pPr>
              <w:spacing w:line="500" w:lineRule="exact"/>
              <w:jc w:val="center"/>
              <w:rPr>
                <w:color w:val="000000"/>
              </w:rPr>
            </w:pPr>
          </w:p>
        </w:tc>
        <w:tc>
          <w:tcPr>
            <w:tcW w:w="1252" w:type="dxa"/>
            <w:vAlign w:val="center"/>
          </w:tcPr>
          <w:p w14:paraId="0411CA71">
            <w:pPr>
              <w:spacing w:line="500" w:lineRule="exact"/>
              <w:jc w:val="center"/>
              <w:rPr>
                <w:color w:val="000000"/>
              </w:rPr>
            </w:pPr>
          </w:p>
        </w:tc>
        <w:tc>
          <w:tcPr>
            <w:tcW w:w="1417" w:type="dxa"/>
            <w:vAlign w:val="center"/>
          </w:tcPr>
          <w:p w14:paraId="0D070528">
            <w:pPr>
              <w:spacing w:line="500" w:lineRule="exact"/>
              <w:jc w:val="center"/>
              <w:rPr>
                <w:color w:val="000000"/>
              </w:rPr>
            </w:pPr>
          </w:p>
        </w:tc>
        <w:tc>
          <w:tcPr>
            <w:tcW w:w="1433" w:type="dxa"/>
            <w:vAlign w:val="center"/>
          </w:tcPr>
          <w:p w14:paraId="192BB840">
            <w:pPr>
              <w:spacing w:line="500" w:lineRule="exact"/>
              <w:jc w:val="center"/>
              <w:rPr>
                <w:color w:val="000000"/>
              </w:rPr>
            </w:pPr>
          </w:p>
        </w:tc>
        <w:tc>
          <w:tcPr>
            <w:tcW w:w="1402" w:type="dxa"/>
            <w:vAlign w:val="center"/>
          </w:tcPr>
          <w:p w14:paraId="3643B079">
            <w:pPr>
              <w:spacing w:line="500" w:lineRule="exact"/>
              <w:jc w:val="center"/>
              <w:rPr>
                <w:color w:val="000000"/>
              </w:rPr>
            </w:pPr>
          </w:p>
        </w:tc>
        <w:tc>
          <w:tcPr>
            <w:tcW w:w="1559" w:type="dxa"/>
            <w:vAlign w:val="center"/>
          </w:tcPr>
          <w:p w14:paraId="2C7BCC57">
            <w:pPr>
              <w:spacing w:line="500" w:lineRule="exact"/>
              <w:jc w:val="center"/>
              <w:rPr>
                <w:color w:val="000000"/>
              </w:rPr>
            </w:pPr>
          </w:p>
        </w:tc>
        <w:tc>
          <w:tcPr>
            <w:tcW w:w="1575" w:type="dxa"/>
            <w:vAlign w:val="center"/>
          </w:tcPr>
          <w:p w14:paraId="3EE11BAE">
            <w:pPr>
              <w:spacing w:line="500" w:lineRule="exact"/>
              <w:jc w:val="center"/>
              <w:rPr>
                <w:color w:val="000000"/>
              </w:rPr>
            </w:pPr>
          </w:p>
        </w:tc>
      </w:tr>
      <w:tr w14:paraId="71E037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84" w:type="dxa"/>
            <w:vAlign w:val="center"/>
          </w:tcPr>
          <w:p w14:paraId="0CE8F601">
            <w:pPr>
              <w:spacing w:line="500" w:lineRule="exact"/>
              <w:jc w:val="center"/>
              <w:rPr>
                <w:color w:val="000000"/>
              </w:rPr>
            </w:pPr>
          </w:p>
        </w:tc>
        <w:tc>
          <w:tcPr>
            <w:tcW w:w="1252" w:type="dxa"/>
            <w:vAlign w:val="center"/>
          </w:tcPr>
          <w:p w14:paraId="5832BC15">
            <w:pPr>
              <w:spacing w:line="500" w:lineRule="exact"/>
              <w:jc w:val="center"/>
              <w:rPr>
                <w:color w:val="000000"/>
              </w:rPr>
            </w:pPr>
          </w:p>
        </w:tc>
        <w:tc>
          <w:tcPr>
            <w:tcW w:w="1417" w:type="dxa"/>
            <w:vAlign w:val="center"/>
          </w:tcPr>
          <w:p w14:paraId="186572B1">
            <w:pPr>
              <w:spacing w:line="500" w:lineRule="exact"/>
              <w:jc w:val="center"/>
              <w:rPr>
                <w:color w:val="000000"/>
              </w:rPr>
            </w:pPr>
          </w:p>
        </w:tc>
        <w:tc>
          <w:tcPr>
            <w:tcW w:w="1433" w:type="dxa"/>
            <w:vAlign w:val="center"/>
          </w:tcPr>
          <w:p w14:paraId="59BFD38F">
            <w:pPr>
              <w:spacing w:line="500" w:lineRule="exact"/>
              <w:jc w:val="center"/>
              <w:rPr>
                <w:color w:val="000000"/>
              </w:rPr>
            </w:pPr>
          </w:p>
        </w:tc>
        <w:tc>
          <w:tcPr>
            <w:tcW w:w="1402" w:type="dxa"/>
            <w:vAlign w:val="center"/>
          </w:tcPr>
          <w:p w14:paraId="1956C611">
            <w:pPr>
              <w:spacing w:line="500" w:lineRule="exact"/>
              <w:jc w:val="center"/>
              <w:rPr>
                <w:color w:val="000000"/>
              </w:rPr>
            </w:pPr>
          </w:p>
        </w:tc>
        <w:tc>
          <w:tcPr>
            <w:tcW w:w="1559" w:type="dxa"/>
            <w:vAlign w:val="center"/>
          </w:tcPr>
          <w:p w14:paraId="66C14BAC">
            <w:pPr>
              <w:spacing w:line="500" w:lineRule="exact"/>
              <w:jc w:val="center"/>
              <w:rPr>
                <w:color w:val="000000"/>
              </w:rPr>
            </w:pPr>
          </w:p>
        </w:tc>
        <w:tc>
          <w:tcPr>
            <w:tcW w:w="1575" w:type="dxa"/>
            <w:vAlign w:val="center"/>
          </w:tcPr>
          <w:p w14:paraId="0AC2F32D">
            <w:pPr>
              <w:spacing w:line="500" w:lineRule="exact"/>
              <w:jc w:val="center"/>
              <w:rPr>
                <w:color w:val="000000"/>
              </w:rPr>
            </w:pPr>
          </w:p>
        </w:tc>
      </w:tr>
      <w:tr w14:paraId="50E4D5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84" w:type="dxa"/>
            <w:vAlign w:val="center"/>
          </w:tcPr>
          <w:p w14:paraId="7C3B659B">
            <w:pPr>
              <w:spacing w:line="500" w:lineRule="exact"/>
              <w:jc w:val="center"/>
              <w:rPr>
                <w:color w:val="000000"/>
              </w:rPr>
            </w:pPr>
          </w:p>
        </w:tc>
        <w:tc>
          <w:tcPr>
            <w:tcW w:w="1252" w:type="dxa"/>
            <w:vAlign w:val="center"/>
          </w:tcPr>
          <w:p w14:paraId="0103CF10">
            <w:pPr>
              <w:spacing w:line="500" w:lineRule="exact"/>
              <w:jc w:val="center"/>
              <w:rPr>
                <w:color w:val="000000"/>
              </w:rPr>
            </w:pPr>
          </w:p>
        </w:tc>
        <w:tc>
          <w:tcPr>
            <w:tcW w:w="1417" w:type="dxa"/>
            <w:vAlign w:val="center"/>
          </w:tcPr>
          <w:p w14:paraId="29E13555">
            <w:pPr>
              <w:spacing w:line="500" w:lineRule="exact"/>
              <w:jc w:val="center"/>
              <w:rPr>
                <w:color w:val="000000"/>
              </w:rPr>
            </w:pPr>
          </w:p>
        </w:tc>
        <w:tc>
          <w:tcPr>
            <w:tcW w:w="1433" w:type="dxa"/>
            <w:vAlign w:val="center"/>
          </w:tcPr>
          <w:p w14:paraId="76C2EB0F">
            <w:pPr>
              <w:spacing w:line="500" w:lineRule="exact"/>
              <w:jc w:val="center"/>
              <w:rPr>
                <w:color w:val="000000"/>
              </w:rPr>
            </w:pPr>
          </w:p>
        </w:tc>
        <w:tc>
          <w:tcPr>
            <w:tcW w:w="1402" w:type="dxa"/>
            <w:vAlign w:val="center"/>
          </w:tcPr>
          <w:p w14:paraId="53BC8947">
            <w:pPr>
              <w:spacing w:line="500" w:lineRule="exact"/>
              <w:jc w:val="center"/>
              <w:rPr>
                <w:color w:val="000000"/>
              </w:rPr>
            </w:pPr>
          </w:p>
        </w:tc>
        <w:tc>
          <w:tcPr>
            <w:tcW w:w="1559" w:type="dxa"/>
            <w:vAlign w:val="center"/>
          </w:tcPr>
          <w:p w14:paraId="7EF03D58">
            <w:pPr>
              <w:spacing w:line="500" w:lineRule="exact"/>
              <w:jc w:val="center"/>
              <w:rPr>
                <w:color w:val="000000"/>
              </w:rPr>
            </w:pPr>
          </w:p>
        </w:tc>
        <w:tc>
          <w:tcPr>
            <w:tcW w:w="1575" w:type="dxa"/>
            <w:vAlign w:val="center"/>
          </w:tcPr>
          <w:p w14:paraId="416EC2CC">
            <w:pPr>
              <w:spacing w:line="500" w:lineRule="exact"/>
              <w:jc w:val="center"/>
              <w:rPr>
                <w:color w:val="000000"/>
              </w:rPr>
            </w:pPr>
          </w:p>
        </w:tc>
      </w:tr>
      <w:tr w14:paraId="05469B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84" w:type="dxa"/>
            <w:vAlign w:val="center"/>
          </w:tcPr>
          <w:p w14:paraId="202F4ADD">
            <w:pPr>
              <w:spacing w:line="500" w:lineRule="exact"/>
              <w:jc w:val="center"/>
              <w:rPr>
                <w:color w:val="000000"/>
              </w:rPr>
            </w:pPr>
          </w:p>
        </w:tc>
        <w:tc>
          <w:tcPr>
            <w:tcW w:w="1252" w:type="dxa"/>
            <w:vAlign w:val="center"/>
          </w:tcPr>
          <w:p w14:paraId="5019B9E6">
            <w:pPr>
              <w:spacing w:line="500" w:lineRule="exact"/>
              <w:jc w:val="center"/>
              <w:rPr>
                <w:color w:val="000000"/>
              </w:rPr>
            </w:pPr>
          </w:p>
        </w:tc>
        <w:tc>
          <w:tcPr>
            <w:tcW w:w="1417" w:type="dxa"/>
            <w:vAlign w:val="center"/>
          </w:tcPr>
          <w:p w14:paraId="3A82A9DD">
            <w:pPr>
              <w:spacing w:line="500" w:lineRule="exact"/>
              <w:jc w:val="center"/>
              <w:rPr>
                <w:color w:val="000000"/>
              </w:rPr>
            </w:pPr>
          </w:p>
        </w:tc>
        <w:tc>
          <w:tcPr>
            <w:tcW w:w="1433" w:type="dxa"/>
            <w:vAlign w:val="center"/>
          </w:tcPr>
          <w:p w14:paraId="0102E012">
            <w:pPr>
              <w:spacing w:line="500" w:lineRule="exact"/>
              <w:jc w:val="center"/>
              <w:rPr>
                <w:color w:val="000000"/>
              </w:rPr>
            </w:pPr>
          </w:p>
        </w:tc>
        <w:tc>
          <w:tcPr>
            <w:tcW w:w="1402" w:type="dxa"/>
            <w:vAlign w:val="center"/>
          </w:tcPr>
          <w:p w14:paraId="09C48FE4">
            <w:pPr>
              <w:spacing w:line="500" w:lineRule="exact"/>
              <w:jc w:val="center"/>
              <w:rPr>
                <w:color w:val="000000"/>
              </w:rPr>
            </w:pPr>
          </w:p>
        </w:tc>
        <w:tc>
          <w:tcPr>
            <w:tcW w:w="1559" w:type="dxa"/>
            <w:vAlign w:val="center"/>
          </w:tcPr>
          <w:p w14:paraId="0AA6FD11">
            <w:pPr>
              <w:spacing w:line="500" w:lineRule="exact"/>
              <w:jc w:val="center"/>
              <w:rPr>
                <w:color w:val="000000"/>
              </w:rPr>
            </w:pPr>
          </w:p>
        </w:tc>
        <w:tc>
          <w:tcPr>
            <w:tcW w:w="1575" w:type="dxa"/>
            <w:vAlign w:val="center"/>
          </w:tcPr>
          <w:p w14:paraId="4B12F157">
            <w:pPr>
              <w:spacing w:line="500" w:lineRule="exact"/>
              <w:jc w:val="center"/>
              <w:rPr>
                <w:color w:val="000000"/>
              </w:rPr>
            </w:pPr>
          </w:p>
        </w:tc>
      </w:tr>
      <w:tr w14:paraId="4621CD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84" w:type="dxa"/>
            <w:vAlign w:val="center"/>
          </w:tcPr>
          <w:p w14:paraId="66CFB9A2">
            <w:pPr>
              <w:spacing w:line="500" w:lineRule="exact"/>
              <w:jc w:val="center"/>
              <w:rPr>
                <w:color w:val="000000"/>
              </w:rPr>
            </w:pPr>
            <w:r>
              <w:rPr>
                <w:color w:val="000000"/>
              </w:rPr>
              <w:t>……</w:t>
            </w:r>
          </w:p>
        </w:tc>
        <w:tc>
          <w:tcPr>
            <w:tcW w:w="1252" w:type="dxa"/>
            <w:vAlign w:val="center"/>
          </w:tcPr>
          <w:p w14:paraId="2804B413">
            <w:pPr>
              <w:spacing w:line="500" w:lineRule="exact"/>
              <w:jc w:val="center"/>
              <w:rPr>
                <w:color w:val="000000"/>
              </w:rPr>
            </w:pPr>
          </w:p>
        </w:tc>
        <w:tc>
          <w:tcPr>
            <w:tcW w:w="1417" w:type="dxa"/>
            <w:vAlign w:val="center"/>
          </w:tcPr>
          <w:p w14:paraId="1BB5603A">
            <w:pPr>
              <w:spacing w:line="500" w:lineRule="exact"/>
              <w:jc w:val="center"/>
              <w:rPr>
                <w:color w:val="000000"/>
              </w:rPr>
            </w:pPr>
          </w:p>
        </w:tc>
        <w:tc>
          <w:tcPr>
            <w:tcW w:w="1433" w:type="dxa"/>
            <w:vAlign w:val="center"/>
          </w:tcPr>
          <w:p w14:paraId="1D2AC42E">
            <w:pPr>
              <w:spacing w:line="500" w:lineRule="exact"/>
              <w:jc w:val="center"/>
              <w:rPr>
                <w:color w:val="000000"/>
              </w:rPr>
            </w:pPr>
          </w:p>
        </w:tc>
        <w:tc>
          <w:tcPr>
            <w:tcW w:w="1402" w:type="dxa"/>
            <w:vAlign w:val="center"/>
          </w:tcPr>
          <w:p w14:paraId="1A37F87F">
            <w:pPr>
              <w:spacing w:line="500" w:lineRule="exact"/>
              <w:jc w:val="center"/>
              <w:rPr>
                <w:color w:val="000000"/>
              </w:rPr>
            </w:pPr>
          </w:p>
        </w:tc>
        <w:tc>
          <w:tcPr>
            <w:tcW w:w="1559" w:type="dxa"/>
            <w:vAlign w:val="center"/>
          </w:tcPr>
          <w:p w14:paraId="2030E991">
            <w:pPr>
              <w:spacing w:line="500" w:lineRule="exact"/>
              <w:jc w:val="center"/>
              <w:rPr>
                <w:color w:val="000000"/>
              </w:rPr>
            </w:pPr>
          </w:p>
        </w:tc>
        <w:tc>
          <w:tcPr>
            <w:tcW w:w="1575" w:type="dxa"/>
            <w:vAlign w:val="center"/>
          </w:tcPr>
          <w:p w14:paraId="195826D7">
            <w:pPr>
              <w:spacing w:line="500" w:lineRule="exact"/>
              <w:jc w:val="center"/>
              <w:rPr>
                <w:color w:val="000000"/>
              </w:rPr>
            </w:pPr>
          </w:p>
        </w:tc>
      </w:tr>
    </w:tbl>
    <w:p w14:paraId="2F2F87B1">
      <w:pPr>
        <w:pStyle w:val="216"/>
        <w:spacing w:line="500" w:lineRule="exact"/>
        <w:rPr>
          <w:rFonts w:ascii="Times New Roman" w:hAnsi="Times New Roman" w:eastAsia="宋体"/>
          <w:color w:val="000000"/>
          <w:sz w:val="24"/>
          <w:szCs w:val="24"/>
        </w:rPr>
      </w:pPr>
      <w:r>
        <w:rPr>
          <w:rFonts w:ascii="Times New Roman" w:hAnsi="Times New Roman" w:eastAsia="宋体"/>
          <w:color w:val="000000"/>
          <w:sz w:val="24"/>
          <w:szCs w:val="24"/>
        </w:rPr>
        <w:t>注：1、上述业绩应为投标人</w:t>
      </w:r>
      <w:r>
        <w:rPr>
          <w:rFonts w:hint="eastAsia" w:ascii="Times New Roman" w:hAnsi="Times New Roman" w:eastAsia="宋体"/>
          <w:color w:val="000000"/>
          <w:sz w:val="24"/>
          <w:szCs w:val="24"/>
        </w:rPr>
        <w:t>履约开始时间自20</w:t>
      </w:r>
      <w:r>
        <w:rPr>
          <w:rFonts w:ascii="Times New Roman" w:hAnsi="Times New Roman" w:eastAsia="宋体"/>
          <w:color w:val="000000"/>
          <w:sz w:val="24"/>
          <w:szCs w:val="24"/>
        </w:rPr>
        <w:t>2</w:t>
      </w:r>
      <w:r>
        <w:rPr>
          <w:rFonts w:hint="eastAsia" w:ascii="Times New Roman" w:hAnsi="Times New Roman" w:eastAsia="宋体"/>
          <w:color w:val="000000"/>
          <w:sz w:val="24"/>
          <w:szCs w:val="24"/>
        </w:rPr>
        <w:t>1年1月1日（以合同签订时间为准）起并且合同履约至少满一年的绿地绿化专业养护项目（绿化施工附带的绿化养护除外）。</w:t>
      </w:r>
    </w:p>
    <w:p w14:paraId="0BD65B35">
      <w:pPr>
        <w:spacing w:line="460" w:lineRule="exact"/>
        <w:ind w:firstLine="480"/>
        <w:rPr>
          <w:color w:val="000000"/>
        </w:rPr>
      </w:pPr>
      <w:r>
        <w:rPr>
          <w:color w:val="000000"/>
        </w:rPr>
        <w:t>2、投标人应提供上述表格中业绩的合同</w:t>
      </w:r>
      <w:r>
        <w:rPr>
          <w:rFonts w:hint="eastAsia"/>
          <w:color w:val="000000"/>
        </w:rPr>
        <w:t>扫描</w:t>
      </w:r>
      <w:r>
        <w:rPr>
          <w:color w:val="000000"/>
        </w:rPr>
        <w:t>件（注：作为绿地养护服务业绩评审打分依据）</w:t>
      </w:r>
      <w:r>
        <w:rPr>
          <w:rFonts w:hint="eastAsia"/>
          <w:b/>
          <w:color w:val="000000"/>
        </w:rPr>
        <w:t>。</w:t>
      </w:r>
    </w:p>
    <w:p w14:paraId="5BB09086">
      <w:pPr>
        <w:spacing w:line="460" w:lineRule="exact"/>
        <w:ind w:firstLine="480"/>
        <w:rPr>
          <w:color w:val="000000"/>
        </w:rPr>
      </w:pPr>
      <w:r>
        <w:rPr>
          <w:color w:val="000000"/>
        </w:rPr>
        <w:t>3、如有需要说明的事项，请在备注中列明。</w:t>
      </w:r>
    </w:p>
    <w:p w14:paraId="3A9D86E1">
      <w:pPr>
        <w:spacing w:line="440" w:lineRule="exact"/>
        <w:ind w:firstLine="480"/>
        <w:rPr>
          <w:b/>
          <w:color w:val="000000"/>
        </w:rPr>
      </w:pPr>
      <w:r>
        <w:rPr>
          <w:rFonts w:hint="eastAsia"/>
          <w:b/>
          <w:color w:val="000000"/>
        </w:rPr>
        <w:t>4、合同后附客户评价意见表。</w:t>
      </w:r>
    </w:p>
    <w:p w14:paraId="69806AC2">
      <w:pPr>
        <w:spacing w:line="440" w:lineRule="exact"/>
        <w:rPr>
          <w:color w:val="000000"/>
        </w:rPr>
      </w:pPr>
    </w:p>
    <w:p w14:paraId="58DD675B">
      <w:pPr>
        <w:pStyle w:val="38"/>
        <w:widowControl w:val="0"/>
        <w:spacing w:before="0" w:line="240" w:lineRule="auto"/>
        <w:jc w:val="center"/>
        <w:rPr>
          <w:rFonts w:ascii="宋体" w:hAnsi="宋体"/>
          <w:color w:val="000000"/>
        </w:rPr>
      </w:pPr>
      <w:r>
        <w:rPr>
          <w:rFonts w:ascii="宋体" w:hAnsi="宋体"/>
          <w:color w:val="000000"/>
        </w:rPr>
        <w:br w:type="page" w:clear="all"/>
      </w:r>
      <w:bookmarkStart w:id="139" w:name="_Toc29547"/>
      <w:r>
        <w:rPr>
          <w:rFonts w:hint="eastAsia" w:ascii="宋体" w:hAnsi="宋体"/>
          <w:color w:val="000000"/>
        </w:rPr>
        <w:t>附件16</w:t>
      </w:r>
      <w:r>
        <w:rPr>
          <w:rFonts w:ascii="宋体" w:hAnsi="宋体"/>
          <w:color w:val="000000"/>
        </w:rPr>
        <w:t>、商务条件响应及偏离表</w:t>
      </w:r>
      <w:bookmarkEnd w:id="139"/>
    </w:p>
    <w:tbl>
      <w:tblPr>
        <w:tblStyle w:val="32"/>
        <w:tblW w:w="945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834"/>
        <w:gridCol w:w="2343"/>
        <w:gridCol w:w="3278"/>
      </w:tblGrid>
      <w:tr w14:paraId="009B4B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4" w:hRule="atLeast"/>
          <w:jc w:val="center"/>
        </w:trPr>
        <w:tc>
          <w:tcPr>
            <w:tcW w:w="3834" w:type="dxa"/>
            <w:tcBorders>
              <w:top w:val="single" w:color="000000" w:sz="4" w:space="0"/>
              <w:left w:val="single" w:color="000000" w:sz="4" w:space="0"/>
              <w:bottom w:val="single" w:color="000000" w:sz="4" w:space="0"/>
              <w:right w:val="single" w:color="000000" w:sz="4" w:space="0"/>
            </w:tcBorders>
            <w:vAlign w:val="center"/>
          </w:tcPr>
          <w:p w14:paraId="7B34CA8C">
            <w:pPr>
              <w:jc w:val="center"/>
              <w:rPr>
                <w:color w:val="000000" w:themeColor="text1"/>
                <w14:textFill>
                  <w14:solidFill>
                    <w14:schemeClr w14:val="tx1"/>
                  </w14:solidFill>
                </w14:textFill>
              </w:rPr>
            </w:pPr>
            <w:r>
              <w:rPr>
                <w:color w:val="000000" w:themeColor="text1"/>
                <w14:textFill>
                  <w14:solidFill>
                    <w14:schemeClr w14:val="tx1"/>
                  </w14:solidFill>
                </w14:textFill>
              </w:rPr>
              <w:t>合同条款</w:t>
            </w:r>
          </w:p>
        </w:tc>
        <w:tc>
          <w:tcPr>
            <w:tcW w:w="2343" w:type="dxa"/>
            <w:tcBorders>
              <w:top w:val="single" w:color="000000" w:sz="4" w:space="0"/>
              <w:left w:val="single" w:color="000000" w:sz="4" w:space="0"/>
              <w:bottom w:val="single" w:color="000000" w:sz="4" w:space="0"/>
              <w:right w:val="single" w:color="000000" w:sz="4" w:space="0"/>
            </w:tcBorders>
            <w:vAlign w:val="center"/>
          </w:tcPr>
          <w:p w14:paraId="709A325D">
            <w:pPr>
              <w:jc w:val="center"/>
              <w:rPr>
                <w:color w:val="000000" w:themeColor="text1"/>
                <w14:textFill>
                  <w14:solidFill>
                    <w14:schemeClr w14:val="tx1"/>
                  </w14:solidFill>
                </w14:textFill>
              </w:rPr>
            </w:pPr>
            <w:r>
              <w:rPr>
                <w:color w:val="000000" w:themeColor="text1"/>
                <w14:textFill>
                  <w14:solidFill>
                    <w14:schemeClr w14:val="tx1"/>
                  </w14:solidFill>
                </w14:textFill>
              </w:rPr>
              <w:t>有无偏离</w:t>
            </w:r>
          </w:p>
        </w:tc>
        <w:tc>
          <w:tcPr>
            <w:tcW w:w="3278" w:type="dxa"/>
            <w:tcBorders>
              <w:top w:val="single" w:color="000000" w:sz="4" w:space="0"/>
              <w:left w:val="single" w:color="000000" w:sz="4" w:space="0"/>
              <w:bottom w:val="single" w:color="000000" w:sz="4" w:space="0"/>
              <w:right w:val="single" w:color="000000" w:sz="4" w:space="0"/>
            </w:tcBorders>
            <w:vAlign w:val="center"/>
          </w:tcPr>
          <w:p w14:paraId="34FCBA58">
            <w:pPr>
              <w:jc w:val="center"/>
              <w:rPr>
                <w:color w:val="000000" w:themeColor="text1"/>
                <w14:textFill>
                  <w14:solidFill>
                    <w14:schemeClr w14:val="tx1"/>
                  </w14:solidFill>
                </w14:textFill>
              </w:rPr>
            </w:pPr>
            <w:r>
              <w:rPr>
                <w:color w:val="000000" w:themeColor="text1"/>
                <w14:textFill>
                  <w14:solidFill>
                    <w14:schemeClr w14:val="tx1"/>
                  </w14:solidFill>
                </w14:textFill>
              </w:rPr>
              <w:t>偏离内容及原因</w:t>
            </w:r>
          </w:p>
        </w:tc>
      </w:tr>
      <w:tr w14:paraId="200F5F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3834" w:type="dxa"/>
            <w:vAlign w:val="center"/>
          </w:tcPr>
          <w:p w14:paraId="605FF130">
            <w:pPr>
              <w:spacing w:after="0" w:line="380" w:lineRule="exact"/>
              <w:rPr>
                <w:bCs w:val="0"/>
                <w:color w:val="000000"/>
              </w:rPr>
            </w:pPr>
            <w:r>
              <w:rPr>
                <w:rFonts w:hint="eastAsia"/>
                <w:bCs w:val="0"/>
                <w:color w:val="000000"/>
              </w:rPr>
              <w:t>第一条 定义</w:t>
            </w:r>
          </w:p>
        </w:tc>
        <w:tc>
          <w:tcPr>
            <w:tcW w:w="2343" w:type="dxa"/>
            <w:vAlign w:val="center"/>
          </w:tcPr>
          <w:p w14:paraId="17A44248">
            <w:pPr>
              <w:widowControl w:val="0"/>
              <w:spacing w:after="0" w:line="320" w:lineRule="exact"/>
              <w:rPr>
                <w:color w:val="000000"/>
              </w:rPr>
            </w:pPr>
          </w:p>
        </w:tc>
        <w:tc>
          <w:tcPr>
            <w:tcW w:w="3278" w:type="dxa"/>
            <w:vAlign w:val="center"/>
          </w:tcPr>
          <w:p w14:paraId="45700130">
            <w:pPr>
              <w:widowControl w:val="0"/>
              <w:spacing w:after="0" w:line="320" w:lineRule="exact"/>
              <w:rPr>
                <w:color w:val="000000"/>
              </w:rPr>
            </w:pPr>
          </w:p>
        </w:tc>
      </w:tr>
      <w:tr w14:paraId="7CB92B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3834" w:type="dxa"/>
            <w:vAlign w:val="center"/>
          </w:tcPr>
          <w:p w14:paraId="3D5295CA">
            <w:pPr>
              <w:spacing w:after="0" w:line="380" w:lineRule="exact"/>
              <w:rPr>
                <w:bCs w:val="0"/>
                <w:color w:val="000000"/>
              </w:rPr>
            </w:pPr>
            <w:r>
              <w:rPr>
                <w:rFonts w:hint="eastAsia"/>
                <w:color w:val="000000"/>
              </w:rPr>
              <w:t>第二条 组成本合同的文件</w:t>
            </w:r>
          </w:p>
        </w:tc>
        <w:tc>
          <w:tcPr>
            <w:tcW w:w="2343" w:type="dxa"/>
            <w:vAlign w:val="center"/>
          </w:tcPr>
          <w:p w14:paraId="7C2E8D37">
            <w:pPr>
              <w:widowControl w:val="0"/>
              <w:spacing w:after="0" w:line="320" w:lineRule="exact"/>
              <w:rPr>
                <w:color w:val="000000"/>
              </w:rPr>
            </w:pPr>
          </w:p>
        </w:tc>
        <w:tc>
          <w:tcPr>
            <w:tcW w:w="3278" w:type="dxa"/>
            <w:vAlign w:val="center"/>
          </w:tcPr>
          <w:p w14:paraId="3FEBE31C">
            <w:pPr>
              <w:widowControl w:val="0"/>
              <w:spacing w:after="0" w:line="320" w:lineRule="exact"/>
              <w:rPr>
                <w:color w:val="000000"/>
              </w:rPr>
            </w:pPr>
          </w:p>
        </w:tc>
      </w:tr>
      <w:tr w14:paraId="4ABECB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3834" w:type="dxa"/>
            <w:vAlign w:val="center"/>
          </w:tcPr>
          <w:p w14:paraId="5638CD18">
            <w:pPr>
              <w:spacing w:after="0" w:line="380" w:lineRule="exact"/>
              <w:rPr>
                <w:bCs w:val="0"/>
                <w:color w:val="000000"/>
              </w:rPr>
            </w:pPr>
            <w:r>
              <w:rPr>
                <w:rFonts w:hint="eastAsia"/>
                <w:color w:val="000000"/>
              </w:rPr>
              <w:t>第三条 合同内容</w:t>
            </w:r>
          </w:p>
        </w:tc>
        <w:tc>
          <w:tcPr>
            <w:tcW w:w="2343" w:type="dxa"/>
            <w:vAlign w:val="center"/>
          </w:tcPr>
          <w:p w14:paraId="53840DC9">
            <w:pPr>
              <w:widowControl w:val="0"/>
              <w:spacing w:after="0" w:line="320" w:lineRule="exact"/>
              <w:rPr>
                <w:color w:val="000000"/>
              </w:rPr>
            </w:pPr>
          </w:p>
        </w:tc>
        <w:tc>
          <w:tcPr>
            <w:tcW w:w="3278" w:type="dxa"/>
            <w:vAlign w:val="center"/>
          </w:tcPr>
          <w:p w14:paraId="49A88519">
            <w:pPr>
              <w:widowControl w:val="0"/>
              <w:spacing w:after="0" w:line="320" w:lineRule="exact"/>
              <w:rPr>
                <w:color w:val="000000"/>
              </w:rPr>
            </w:pPr>
          </w:p>
        </w:tc>
      </w:tr>
      <w:tr w14:paraId="6A1953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3834" w:type="dxa"/>
            <w:vAlign w:val="center"/>
          </w:tcPr>
          <w:p w14:paraId="20D2FAC7">
            <w:pPr>
              <w:spacing w:after="0" w:line="380" w:lineRule="exact"/>
              <w:rPr>
                <w:bCs w:val="0"/>
                <w:color w:val="000000"/>
              </w:rPr>
            </w:pPr>
            <w:r>
              <w:rPr>
                <w:rFonts w:hint="eastAsia"/>
                <w:color w:val="000000"/>
              </w:rPr>
              <w:t>第四条 合同价款</w:t>
            </w:r>
          </w:p>
        </w:tc>
        <w:tc>
          <w:tcPr>
            <w:tcW w:w="2343" w:type="dxa"/>
            <w:vAlign w:val="center"/>
          </w:tcPr>
          <w:p w14:paraId="4E7A4EE6">
            <w:pPr>
              <w:widowControl w:val="0"/>
              <w:spacing w:after="0" w:line="320" w:lineRule="exact"/>
              <w:rPr>
                <w:color w:val="000000"/>
              </w:rPr>
            </w:pPr>
          </w:p>
        </w:tc>
        <w:tc>
          <w:tcPr>
            <w:tcW w:w="3278" w:type="dxa"/>
            <w:vAlign w:val="center"/>
          </w:tcPr>
          <w:p w14:paraId="05C3DBB5">
            <w:pPr>
              <w:widowControl w:val="0"/>
              <w:spacing w:after="0" w:line="320" w:lineRule="exact"/>
              <w:rPr>
                <w:color w:val="000000"/>
              </w:rPr>
            </w:pPr>
          </w:p>
        </w:tc>
      </w:tr>
      <w:tr w14:paraId="612C60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3834" w:type="dxa"/>
            <w:vAlign w:val="center"/>
          </w:tcPr>
          <w:p w14:paraId="34585686">
            <w:pPr>
              <w:spacing w:after="0" w:line="380" w:lineRule="exact"/>
              <w:rPr>
                <w:bCs w:val="0"/>
                <w:color w:val="000000"/>
              </w:rPr>
            </w:pPr>
            <w:r>
              <w:rPr>
                <w:rFonts w:hint="eastAsia"/>
                <w:color w:val="000000"/>
              </w:rPr>
              <w:t>第七条</w:t>
            </w:r>
            <w:r>
              <w:rPr>
                <w:rFonts w:hint="eastAsia"/>
                <w:bCs w:val="0"/>
                <w:color w:val="000000"/>
              </w:rPr>
              <w:t xml:space="preserve"> </w:t>
            </w:r>
            <w:r>
              <w:rPr>
                <w:rFonts w:hint="eastAsia"/>
                <w:color w:val="000000"/>
              </w:rPr>
              <w:t>双方的其他权利义务</w:t>
            </w:r>
          </w:p>
        </w:tc>
        <w:tc>
          <w:tcPr>
            <w:tcW w:w="2343" w:type="dxa"/>
            <w:vAlign w:val="center"/>
          </w:tcPr>
          <w:p w14:paraId="45DD36A7">
            <w:pPr>
              <w:widowControl w:val="0"/>
              <w:spacing w:after="0" w:line="320" w:lineRule="exact"/>
              <w:rPr>
                <w:color w:val="000000"/>
              </w:rPr>
            </w:pPr>
          </w:p>
        </w:tc>
        <w:tc>
          <w:tcPr>
            <w:tcW w:w="3278" w:type="dxa"/>
            <w:vAlign w:val="center"/>
          </w:tcPr>
          <w:p w14:paraId="3173FD38">
            <w:pPr>
              <w:widowControl w:val="0"/>
              <w:spacing w:after="0" w:line="320" w:lineRule="exact"/>
              <w:rPr>
                <w:color w:val="000000"/>
              </w:rPr>
            </w:pPr>
          </w:p>
        </w:tc>
      </w:tr>
      <w:tr w14:paraId="5731BF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3834" w:type="dxa"/>
            <w:vAlign w:val="center"/>
          </w:tcPr>
          <w:p w14:paraId="41955FA1">
            <w:pPr>
              <w:spacing w:after="0" w:line="380" w:lineRule="exact"/>
              <w:rPr>
                <w:bCs w:val="0"/>
                <w:color w:val="000000"/>
              </w:rPr>
            </w:pPr>
            <w:r>
              <w:rPr>
                <w:rFonts w:hint="eastAsia"/>
                <w:color w:val="000000"/>
              </w:rPr>
              <w:t>第八条 质量保证</w:t>
            </w:r>
          </w:p>
        </w:tc>
        <w:tc>
          <w:tcPr>
            <w:tcW w:w="2343" w:type="dxa"/>
            <w:vAlign w:val="center"/>
          </w:tcPr>
          <w:p w14:paraId="0FC7868C">
            <w:pPr>
              <w:widowControl w:val="0"/>
              <w:spacing w:after="0" w:line="320" w:lineRule="exact"/>
              <w:rPr>
                <w:color w:val="000000"/>
              </w:rPr>
            </w:pPr>
          </w:p>
        </w:tc>
        <w:tc>
          <w:tcPr>
            <w:tcW w:w="3278" w:type="dxa"/>
            <w:vAlign w:val="center"/>
          </w:tcPr>
          <w:p w14:paraId="2BC5BCF8">
            <w:pPr>
              <w:widowControl w:val="0"/>
              <w:spacing w:after="0" w:line="320" w:lineRule="exact"/>
              <w:rPr>
                <w:color w:val="000000"/>
              </w:rPr>
            </w:pPr>
          </w:p>
        </w:tc>
      </w:tr>
      <w:tr w14:paraId="426CE2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3834" w:type="dxa"/>
            <w:vAlign w:val="center"/>
          </w:tcPr>
          <w:p w14:paraId="76C810FD">
            <w:pPr>
              <w:spacing w:after="0" w:line="380" w:lineRule="exact"/>
              <w:rPr>
                <w:bCs w:val="0"/>
                <w:color w:val="000000"/>
              </w:rPr>
            </w:pPr>
            <w:r>
              <w:rPr>
                <w:rFonts w:hint="eastAsia"/>
                <w:color w:val="000000"/>
              </w:rPr>
              <w:t>第九条 违约责任</w:t>
            </w:r>
          </w:p>
        </w:tc>
        <w:tc>
          <w:tcPr>
            <w:tcW w:w="2343" w:type="dxa"/>
            <w:vAlign w:val="center"/>
          </w:tcPr>
          <w:p w14:paraId="15680B11">
            <w:pPr>
              <w:widowControl w:val="0"/>
              <w:spacing w:after="0" w:line="320" w:lineRule="exact"/>
              <w:rPr>
                <w:color w:val="000000"/>
              </w:rPr>
            </w:pPr>
          </w:p>
        </w:tc>
        <w:tc>
          <w:tcPr>
            <w:tcW w:w="3278" w:type="dxa"/>
            <w:vAlign w:val="center"/>
          </w:tcPr>
          <w:p w14:paraId="0F4E5A17">
            <w:pPr>
              <w:widowControl w:val="0"/>
              <w:spacing w:after="0" w:line="320" w:lineRule="exact"/>
              <w:rPr>
                <w:color w:val="000000"/>
              </w:rPr>
            </w:pPr>
          </w:p>
        </w:tc>
      </w:tr>
      <w:tr w14:paraId="37960B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3834" w:type="dxa"/>
            <w:vAlign w:val="center"/>
          </w:tcPr>
          <w:p w14:paraId="6DC81D58">
            <w:pPr>
              <w:spacing w:after="0" w:line="380" w:lineRule="exact"/>
              <w:rPr>
                <w:bCs w:val="0"/>
                <w:color w:val="000000"/>
              </w:rPr>
            </w:pPr>
            <w:r>
              <w:rPr>
                <w:rFonts w:hint="eastAsia"/>
                <w:color w:val="000000"/>
              </w:rPr>
              <w:t>第十条 合同的解除</w:t>
            </w:r>
          </w:p>
        </w:tc>
        <w:tc>
          <w:tcPr>
            <w:tcW w:w="2343" w:type="dxa"/>
            <w:vAlign w:val="center"/>
          </w:tcPr>
          <w:p w14:paraId="7DB0A3C9">
            <w:pPr>
              <w:widowControl w:val="0"/>
              <w:spacing w:after="0" w:line="320" w:lineRule="exact"/>
              <w:rPr>
                <w:color w:val="000000"/>
              </w:rPr>
            </w:pPr>
          </w:p>
        </w:tc>
        <w:tc>
          <w:tcPr>
            <w:tcW w:w="3278" w:type="dxa"/>
            <w:vAlign w:val="center"/>
          </w:tcPr>
          <w:p w14:paraId="7A62B07D">
            <w:pPr>
              <w:widowControl w:val="0"/>
              <w:spacing w:after="0" w:line="320" w:lineRule="exact"/>
              <w:rPr>
                <w:color w:val="000000"/>
              </w:rPr>
            </w:pPr>
          </w:p>
        </w:tc>
      </w:tr>
      <w:tr w14:paraId="5672F5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3834" w:type="dxa"/>
            <w:vAlign w:val="center"/>
          </w:tcPr>
          <w:p w14:paraId="6845F23B">
            <w:pPr>
              <w:spacing w:after="0" w:line="380" w:lineRule="exact"/>
              <w:rPr>
                <w:bCs w:val="0"/>
                <w:color w:val="000000"/>
              </w:rPr>
            </w:pPr>
            <w:r>
              <w:rPr>
                <w:rFonts w:hint="eastAsia"/>
                <w:color w:val="000000"/>
              </w:rPr>
              <w:t>第十一条 不可抗力</w:t>
            </w:r>
          </w:p>
        </w:tc>
        <w:tc>
          <w:tcPr>
            <w:tcW w:w="2343" w:type="dxa"/>
            <w:vAlign w:val="center"/>
          </w:tcPr>
          <w:p w14:paraId="23DA2C0F">
            <w:pPr>
              <w:widowControl w:val="0"/>
              <w:spacing w:after="0" w:line="320" w:lineRule="exact"/>
              <w:rPr>
                <w:color w:val="000000"/>
              </w:rPr>
            </w:pPr>
          </w:p>
        </w:tc>
        <w:tc>
          <w:tcPr>
            <w:tcW w:w="3278" w:type="dxa"/>
            <w:vAlign w:val="center"/>
          </w:tcPr>
          <w:p w14:paraId="78F63B43">
            <w:pPr>
              <w:widowControl w:val="0"/>
              <w:spacing w:after="0" w:line="320" w:lineRule="exact"/>
              <w:rPr>
                <w:color w:val="000000"/>
              </w:rPr>
            </w:pPr>
          </w:p>
        </w:tc>
      </w:tr>
      <w:tr w14:paraId="0358FA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3834" w:type="dxa"/>
            <w:vAlign w:val="center"/>
          </w:tcPr>
          <w:p w14:paraId="445619BD">
            <w:pPr>
              <w:spacing w:after="0" w:line="380" w:lineRule="exact"/>
              <w:rPr>
                <w:color w:val="000000"/>
              </w:rPr>
            </w:pPr>
            <w:r>
              <w:rPr>
                <w:rFonts w:hint="eastAsia"/>
                <w:color w:val="000000"/>
              </w:rPr>
              <w:t>第十二条 合同的变更、中止</w:t>
            </w:r>
          </w:p>
        </w:tc>
        <w:tc>
          <w:tcPr>
            <w:tcW w:w="2343" w:type="dxa"/>
            <w:vAlign w:val="center"/>
          </w:tcPr>
          <w:p w14:paraId="4FD6069F">
            <w:pPr>
              <w:widowControl w:val="0"/>
              <w:spacing w:after="0" w:line="320" w:lineRule="exact"/>
              <w:rPr>
                <w:color w:val="000000"/>
              </w:rPr>
            </w:pPr>
          </w:p>
        </w:tc>
        <w:tc>
          <w:tcPr>
            <w:tcW w:w="3278" w:type="dxa"/>
            <w:vAlign w:val="center"/>
          </w:tcPr>
          <w:p w14:paraId="636656DF">
            <w:pPr>
              <w:widowControl w:val="0"/>
              <w:spacing w:after="0" w:line="320" w:lineRule="exact"/>
              <w:rPr>
                <w:color w:val="000000"/>
              </w:rPr>
            </w:pPr>
          </w:p>
        </w:tc>
      </w:tr>
      <w:tr w14:paraId="40A8AB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3834" w:type="dxa"/>
            <w:vAlign w:val="center"/>
          </w:tcPr>
          <w:p w14:paraId="32CDC7CB">
            <w:pPr>
              <w:spacing w:after="0" w:line="380" w:lineRule="exact"/>
              <w:rPr>
                <w:bCs w:val="0"/>
                <w:color w:val="000000"/>
              </w:rPr>
            </w:pPr>
            <w:r>
              <w:rPr>
                <w:rFonts w:hint="eastAsia"/>
                <w:color w:val="000000"/>
              </w:rPr>
              <w:t>第十三条 合同的终止</w:t>
            </w:r>
          </w:p>
        </w:tc>
        <w:tc>
          <w:tcPr>
            <w:tcW w:w="2343" w:type="dxa"/>
            <w:vAlign w:val="center"/>
          </w:tcPr>
          <w:p w14:paraId="6423CA1D">
            <w:pPr>
              <w:widowControl w:val="0"/>
              <w:spacing w:after="0" w:line="320" w:lineRule="exact"/>
              <w:rPr>
                <w:color w:val="000000"/>
              </w:rPr>
            </w:pPr>
          </w:p>
        </w:tc>
        <w:tc>
          <w:tcPr>
            <w:tcW w:w="3278" w:type="dxa"/>
            <w:vAlign w:val="center"/>
          </w:tcPr>
          <w:p w14:paraId="60E2B61C">
            <w:pPr>
              <w:widowControl w:val="0"/>
              <w:spacing w:after="0" w:line="320" w:lineRule="exact"/>
              <w:rPr>
                <w:color w:val="000000"/>
              </w:rPr>
            </w:pPr>
          </w:p>
        </w:tc>
      </w:tr>
      <w:tr w14:paraId="434EA0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3834" w:type="dxa"/>
            <w:vAlign w:val="center"/>
          </w:tcPr>
          <w:p w14:paraId="05C4C3B6">
            <w:pPr>
              <w:spacing w:after="0" w:line="380" w:lineRule="exact"/>
              <w:rPr>
                <w:bCs w:val="0"/>
                <w:color w:val="000000"/>
              </w:rPr>
            </w:pPr>
            <w:r>
              <w:rPr>
                <w:rFonts w:hint="eastAsia"/>
                <w:color w:val="000000"/>
              </w:rPr>
              <w:t>第十四条 合同的转让</w:t>
            </w:r>
          </w:p>
        </w:tc>
        <w:tc>
          <w:tcPr>
            <w:tcW w:w="2343" w:type="dxa"/>
            <w:vAlign w:val="center"/>
          </w:tcPr>
          <w:p w14:paraId="15C643C2">
            <w:pPr>
              <w:widowControl w:val="0"/>
              <w:spacing w:after="0" w:line="320" w:lineRule="exact"/>
              <w:rPr>
                <w:color w:val="000000"/>
              </w:rPr>
            </w:pPr>
          </w:p>
        </w:tc>
        <w:tc>
          <w:tcPr>
            <w:tcW w:w="3278" w:type="dxa"/>
            <w:vAlign w:val="center"/>
          </w:tcPr>
          <w:p w14:paraId="67C00919">
            <w:pPr>
              <w:widowControl w:val="0"/>
              <w:spacing w:after="0" w:line="320" w:lineRule="exact"/>
              <w:rPr>
                <w:color w:val="000000"/>
              </w:rPr>
            </w:pPr>
          </w:p>
        </w:tc>
      </w:tr>
      <w:tr w14:paraId="252F50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3834" w:type="dxa"/>
            <w:vAlign w:val="center"/>
          </w:tcPr>
          <w:p w14:paraId="6DBE6FCB">
            <w:pPr>
              <w:spacing w:after="0" w:line="380" w:lineRule="exact"/>
              <w:rPr>
                <w:bCs w:val="0"/>
                <w:color w:val="000000"/>
              </w:rPr>
            </w:pPr>
            <w:r>
              <w:rPr>
                <w:rFonts w:hint="eastAsia"/>
                <w:color w:val="000000"/>
              </w:rPr>
              <w:t>第十五条 履约保证金</w:t>
            </w:r>
          </w:p>
        </w:tc>
        <w:tc>
          <w:tcPr>
            <w:tcW w:w="2343" w:type="dxa"/>
            <w:vAlign w:val="center"/>
          </w:tcPr>
          <w:p w14:paraId="4060F5D9">
            <w:pPr>
              <w:widowControl w:val="0"/>
              <w:spacing w:after="0" w:line="320" w:lineRule="exact"/>
              <w:rPr>
                <w:color w:val="000000"/>
              </w:rPr>
            </w:pPr>
          </w:p>
        </w:tc>
        <w:tc>
          <w:tcPr>
            <w:tcW w:w="3278" w:type="dxa"/>
            <w:vAlign w:val="center"/>
          </w:tcPr>
          <w:p w14:paraId="68AE8F65">
            <w:pPr>
              <w:widowControl w:val="0"/>
              <w:spacing w:after="0" w:line="320" w:lineRule="exact"/>
              <w:rPr>
                <w:color w:val="000000"/>
              </w:rPr>
            </w:pPr>
          </w:p>
        </w:tc>
      </w:tr>
      <w:tr w14:paraId="2798BF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3834" w:type="dxa"/>
            <w:vAlign w:val="center"/>
          </w:tcPr>
          <w:p w14:paraId="7470800D">
            <w:pPr>
              <w:spacing w:after="0" w:line="380" w:lineRule="exact"/>
              <w:rPr>
                <w:bCs w:val="0"/>
                <w:color w:val="000000"/>
              </w:rPr>
            </w:pPr>
            <w:r>
              <w:rPr>
                <w:rFonts w:hint="eastAsia"/>
                <w:color w:val="000000"/>
              </w:rPr>
              <w:t>第十六条 争议解决方式</w:t>
            </w:r>
          </w:p>
        </w:tc>
        <w:tc>
          <w:tcPr>
            <w:tcW w:w="2343" w:type="dxa"/>
            <w:vAlign w:val="center"/>
          </w:tcPr>
          <w:p w14:paraId="550130EA">
            <w:pPr>
              <w:widowControl w:val="0"/>
              <w:spacing w:after="0" w:line="320" w:lineRule="exact"/>
              <w:rPr>
                <w:color w:val="000000"/>
              </w:rPr>
            </w:pPr>
          </w:p>
        </w:tc>
        <w:tc>
          <w:tcPr>
            <w:tcW w:w="3278" w:type="dxa"/>
            <w:vAlign w:val="center"/>
          </w:tcPr>
          <w:p w14:paraId="13E8F801">
            <w:pPr>
              <w:widowControl w:val="0"/>
              <w:spacing w:after="0" w:line="320" w:lineRule="exact"/>
              <w:rPr>
                <w:color w:val="000000"/>
              </w:rPr>
            </w:pPr>
          </w:p>
        </w:tc>
      </w:tr>
      <w:tr w14:paraId="201468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3834" w:type="dxa"/>
            <w:vAlign w:val="center"/>
          </w:tcPr>
          <w:p w14:paraId="6953D23B">
            <w:pPr>
              <w:spacing w:after="0" w:line="380" w:lineRule="exact"/>
              <w:rPr>
                <w:bCs w:val="0"/>
                <w:color w:val="000000"/>
              </w:rPr>
            </w:pPr>
            <w:r>
              <w:rPr>
                <w:rFonts w:hint="eastAsia"/>
                <w:color w:val="000000"/>
              </w:rPr>
              <w:t>第十七条 通知与送达</w:t>
            </w:r>
          </w:p>
        </w:tc>
        <w:tc>
          <w:tcPr>
            <w:tcW w:w="2343" w:type="dxa"/>
            <w:vAlign w:val="center"/>
          </w:tcPr>
          <w:p w14:paraId="5DE05A34">
            <w:pPr>
              <w:widowControl w:val="0"/>
              <w:spacing w:after="0" w:line="320" w:lineRule="exact"/>
              <w:rPr>
                <w:color w:val="000000"/>
              </w:rPr>
            </w:pPr>
          </w:p>
        </w:tc>
        <w:tc>
          <w:tcPr>
            <w:tcW w:w="3278" w:type="dxa"/>
            <w:vAlign w:val="center"/>
          </w:tcPr>
          <w:p w14:paraId="6B8FB963">
            <w:pPr>
              <w:widowControl w:val="0"/>
              <w:spacing w:after="0" w:line="320" w:lineRule="exact"/>
              <w:rPr>
                <w:color w:val="000000"/>
              </w:rPr>
            </w:pPr>
          </w:p>
        </w:tc>
      </w:tr>
      <w:tr w14:paraId="4E51BD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3834" w:type="dxa"/>
            <w:vAlign w:val="center"/>
          </w:tcPr>
          <w:p w14:paraId="6D03869A">
            <w:pPr>
              <w:spacing w:after="0" w:line="380" w:lineRule="exact"/>
              <w:rPr>
                <w:color w:val="000000"/>
              </w:rPr>
            </w:pPr>
            <w:r>
              <w:rPr>
                <w:rFonts w:hint="eastAsia"/>
                <w:color w:val="000000"/>
              </w:rPr>
              <w:t>第十八条 合同生效及其他</w:t>
            </w:r>
          </w:p>
        </w:tc>
        <w:tc>
          <w:tcPr>
            <w:tcW w:w="2343" w:type="dxa"/>
            <w:vAlign w:val="center"/>
          </w:tcPr>
          <w:p w14:paraId="07DBD10D">
            <w:pPr>
              <w:widowControl w:val="0"/>
              <w:spacing w:after="0" w:line="320" w:lineRule="exact"/>
              <w:rPr>
                <w:color w:val="000000"/>
              </w:rPr>
            </w:pPr>
          </w:p>
        </w:tc>
        <w:tc>
          <w:tcPr>
            <w:tcW w:w="3278" w:type="dxa"/>
            <w:vAlign w:val="center"/>
          </w:tcPr>
          <w:p w14:paraId="41777C7D">
            <w:pPr>
              <w:widowControl w:val="0"/>
              <w:spacing w:after="0" w:line="320" w:lineRule="exact"/>
              <w:rPr>
                <w:color w:val="000000"/>
              </w:rPr>
            </w:pPr>
          </w:p>
        </w:tc>
      </w:tr>
    </w:tbl>
    <w:p w14:paraId="00E8B1C5">
      <w:pPr>
        <w:widowControl w:val="0"/>
        <w:spacing w:after="0" w:line="440" w:lineRule="exact"/>
        <w:ind w:firstLine="240"/>
        <w:rPr>
          <w:color w:val="000000"/>
        </w:rPr>
      </w:pPr>
      <w:r>
        <w:rPr>
          <w:color w:val="000000"/>
        </w:rPr>
        <w:t>注：1、投标人应据实、详细填写上述表格，因表述含糊导致的评标风险将由投标人承担。</w:t>
      </w:r>
    </w:p>
    <w:p w14:paraId="5C687C01">
      <w:pPr>
        <w:widowControl w:val="0"/>
        <w:spacing w:after="0" w:line="440" w:lineRule="exact"/>
        <w:ind w:firstLine="480"/>
        <w:jc w:val="left"/>
        <w:rPr>
          <w:bCs w:val="0"/>
          <w:color w:val="000000"/>
        </w:rPr>
      </w:pPr>
      <w:r>
        <w:rPr>
          <w:color w:val="000000"/>
        </w:rPr>
        <w:t>2、若无偏离，在</w:t>
      </w:r>
      <w:r>
        <w:rPr>
          <w:rFonts w:hint="eastAsia"/>
          <w:color w:val="000000"/>
        </w:rPr>
        <w:t>“</w:t>
      </w:r>
      <w:r>
        <w:rPr>
          <w:color w:val="000000"/>
        </w:rPr>
        <w:t>有无偏离</w:t>
      </w:r>
      <w:r>
        <w:rPr>
          <w:rFonts w:hint="eastAsia"/>
          <w:color w:val="000000"/>
        </w:rPr>
        <w:t>”</w:t>
      </w:r>
      <w:r>
        <w:rPr>
          <w:color w:val="000000"/>
        </w:rPr>
        <w:t xml:space="preserve">栏中填写 </w:t>
      </w:r>
      <w:r>
        <w:rPr>
          <w:rFonts w:hint="eastAsia"/>
          <w:color w:val="000000"/>
        </w:rPr>
        <w:t>“</w:t>
      </w:r>
      <w:r>
        <w:rPr>
          <w:color w:val="000000"/>
        </w:rPr>
        <w:t>无</w:t>
      </w:r>
      <w:r>
        <w:rPr>
          <w:rFonts w:hint="eastAsia"/>
          <w:color w:val="000000"/>
        </w:rPr>
        <w:t>”</w:t>
      </w:r>
      <w:r>
        <w:rPr>
          <w:color w:val="000000"/>
        </w:rPr>
        <w:t>；若有偏离在</w:t>
      </w:r>
      <w:r>
        <w:rPr>
          <w:rFonts w:hint="eastAsia"/>
          <w:color w:val="000000"/>
        </w:rPr>
        <w:t>“</w:t>
      </w:r>
      <w:r>
        <w:rPr>
          <w:color w:val="000000"/>
        </w:rPr>
        <w:t>有无偏离</w:t>
      </w:r>
      <w:r>
        <w:rPr>
          <w:rFonts w:hint="eastAsia"/>
          <w:color w:val="000000"/>
        </w:rPr>
        <w:t>”</w:t>
      </w:r>
      <w:r>
        <w:rPr>
          <w:color w:val="000000"/>
        </w:rPr>
        <w:t xml:space="preserve">栏中填写 </w:t>
      </w:r>
      <w:r>
        <w:rPr>
          <w:rFonts w:hint="eastAsia"/>
          <w:color w:val="000000"/>
        </w:rPr>
        <w:t>“</w:t>
      </w:r>
      <w:r>
        <w:rPr>
          <w:color w:val="000000"/>
        </w:rPr>
        <w:t>有</w:t>
      </w:r>
      <w:r>
        <w:rPr>
          <w:rFonts w:hint="eastAsia"/>
          <w:color w:val="000000"/>
        </w:rPr>
        <w:t>”</w:t>
      </w:r>
      <w:r>
        <w:rPr>
          <w:color w:val="000000"/>
        </w:rPr>
        <w:t>并在</w:t>
      </w:r>
      <w:r>
        <w:rPr>
          <w:rFonts w:hint="eastAsia"/>
          <w:color w:val="000000"/>
        </w:rPr>
        <w:t>“</w:t>
      </w:r>
      <w:r>
        <w:rPr>
          <w:color w:val="000000"/>
        </w:rPr>
        <w:t>偏离内容及原因</w:t>
      </w:r>
      <w:r>
        <w:rPr>
          <w:rFonts w:hint="eastAsia"/>
          <w:color w:val="000000"/>
        </w:rPr>
        <w:t>”</w:t>
      </w:r>
      <w:r>
        <w:rPr>
          <w:color w:val="000000"/>
        </w:rPr>
        <w:t>栏中作出说明</w:t>
      </w:r>
      <w:r>
        <w:rPr>
          <w:rFonts w:hint="eastAsia"/>
          <w:color w:val="000000"/>
        </w:rPr>
        <w:t>，</w:t>
      </w:r>
      <w:r>
        <w:rPr>
          <w:bCs w:val="0"/>
          <w:color w:val="000000"/>
        </w:rPr>
        <w:t>因未标明或表述含糊导致的评审风险将由</w:t>
      </w:r>
      <w:r>
        <w:rPr>
          <w:rFonts w:hint="eastAsia"/>
          <w:bCs w:val="0"/>
          <w:color w:val="000000"/>
        </w:rPr>
        <w:t>投标人</w:t>
      </w:r>
      <w:r>
        <w:rPr>
          <w:bCs w:val="0"/>
          <w:color w:val="000000"/>
        </w:rPr>
        <w:t>承担。</w:t>
      </w:r>
    </w:p>
    <w:p w14:paraId="0FB31DA6"/>
    <w:sectPr>
      <w:headerReference r:id="rId5" w:type="default"/>
      <w:footerReference r:id="rId6" w:type="default"/>
      <w:footerReference r:id="rId7" w:type="even"/>
      <w:pgSz w:w="11907" w:h="16840"/>
      <w:pgMar w:top="1077" w:right="1077" w:bottom="1077" w:left="1077" w:header="567" w:footer="624" w:gutter="0"/>
      <w:pgNumType w:start="1"/>
      <w:cols w:space="1701"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楷体_GB2312">
    <w:altName w:val="楷体"/>
    <w:panose1 w:val="00000000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Berlin Sans FB Demi">
    <w:altName w:val="Segoe Print"/>
    <w:panose1 w:val="020E0802020502020306"/>
    <w:charset w:val="00"/>
    <w:family w:val="swiss"/>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等线">
    <w:panose1 w:val="02010600030101010101"/>
    <w:charset w:val="86"/>
    <w:family w:val="auto"/>
    <w:pitch w:val="default"/>
    <w:sig w:usb0="A00002BF" w:usb1="38CF7CFA" w:usb2="00000016" w:usb3="00000000" w:csb0="0004000F" w:csb1="00000000"/>
  </w:font>
  <w:font w:name="Segoe UI Symbol">
    <w:panose1 w:val="020B0502040204020203"/>
    <w:charset w:val="00"/>
    <w:family w:val="swiss"/>
    <w:pitch w:val="default"/>
    <w:sig w:usb0="800001E3" w:usb1="1200FFEF" w:usb2="00040000" w:usb3="04000000" w:csb0="00000001" w:csb1="4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54F8AC">
    <w:pPr>
      <w:pStyle w:val="232"/>
      <w:ind w:right="360"/>
      <w:jc w:val="center"/>
    </w:pPr>
    <w:r>
      <w:rPr>
        <w:rFonts w:hint="eastAsia"/>
        <w:b/>
        <w:sz w:val="15"/>
        <w:szCs w:val="21"/>
      </w:rPr>
      <w:t xml:space="preserve">第 </w:t>
    </w:r>
    <w:r>
      <w:rPr>
        <w:b/>
        <w:sz w:val="15"/>
        <w:szCs w:val="21"/>
      </w:rPr>
      <w:fldChar w:fldCharType="begin"/>
    </w:r>
    <w:r>
      <w:rPr>
        <w:b/>
        <w:sz w:val="15"/>
        <w:szCs w:val="21"/>
      </w:rPr>
      <w:instrText xml:space="preserve"> PAGE </w:instrText>
    </w:r>
    <w:r>
      <w:rPr>
        <w:b/>
        <w:sz w:val="15"/>
        <w:szCs w:val="21"/>
      </w:rPr>
      <w:fldChar w:fldCharType="separate"/>
    </w:r>
    <w:r>
      <w:rPr>
        <w:b/>
        <w:sz w:val="15"/>
        <w:szCs w:val="21"/>
      </w:rPr>
      <w:t>58</w:t>
    </w:r>
    <w:r>
      <w:rPr>
        <w:b/>
        <w:sz w:val="15"/>
        <w:szCs w:val="21"/>
      </w:rPr>
      <w:fldChar w:fldCharType="end"/>
    </w:r>
    <w:r>
      <w:rPr>
        <w:rFonts w:hint="eastAsia"/>
        <w:b/>
        <w:sz w:val="15"/>
        <w:szCs w:val="21"/>
      </w:rPr>
      <w:t xml:space="preserve"> 页/共 </w:t>
    </w:r>
    <w:r>
      <w:rPr>
        <w:b/>
        <w:sz w:val="15"/>
      </w:rPr>
      <w:fldChar w:fldCharType="begin"/>
    </w:r>
    <w:r>
      <w:rPr>
        <w:rStyle w:val="261"/>
        <w:b/>
        <w:sz w:val="15"/>
      </w:rPr>
      <w:instrText xml:space="preserve"> NUMPAGES </w:instrText>
    </w:r>
    <w:r>
      <w:rPr>
        <w:b/>
        <w:sz w:val="15"/>
      </w:rPr>
      <w:fldChar w:fldCharType="separate"/>
    </w:r>
    <w:r>
      <w:rPr>
        <w:rStyle w:val="261"/>
        <w:b/>
        <w:sz w:val="15"/>
      </w:rPr>
      <w:t>64</w:t>
    </w:r>
    <w:r>
      <w:rPr>
        <w:b/>
        <w:sz w:val="15"/>
      </w:rPr>
      <w:fldChar w:fldCharType="end"/>
    </w:r>
    <w:r>
      <w:rPr>
        <w:rFonts w:hint="eastAsia"/>
        <w:b/>
        <w:sz w:val="15"/>
        <w:szCs w:val="21"/>
      </w:rPr>
      <w:t xml:space="preserve"> 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1AF8AF">
    <w:pPr>
      <w:pStyle w:val="232"/>
      <w:framePr w:wrap="around" w:vAnchor="text" w:hAnchor="margin" w:xAlign="right" w:y="1"/>
      <w:rPr>
        <w:rStyle w:val="261"/>
      </w:rPr>
    </w:pPr>
    <w:r>
      <w:fldChar w:fldCharType="begin"/>
    </w:r>
    <w:r>
      <w:rPr>
        <w:rStyle w:val="261"/>
      </w:rPr>
      <w:instrText xml:space="preserve">PAGE  </w:instrText>
    </w:r>
    <w:r>
      <w:fldChar w:fldCharType="separate"/>
    </w:r>
    <w:r>
      <w:rPr>
        <w:rStyle w:val="261"/>
      </w:rPr>
      <w:t>16</w:t>
    </w:r>
    <w:r>
      <w:fldChar w:fldCharType="end"/>
    </w:r>
  </w:p>
  <w:p w14:paraId="4FEBF703">
    <w:pPr>
      <w:pStyle w:val="232"/>
      <w:ind w:right="360"/>
    </w:pPr>
  </w:p>
  <w:p w14:paraId="18E75DA1"/>
  <w:p w14:paraId="48C5D338"/>
  <w:p w14:paraId="6D7B1B3B"/>
  <w:p w14:paraId="4A2BAC6F"/>
  <w:p w14:paraId="7BDD454B"/>
  <w:p w14:paraId="3A51FD29"/>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2" w:lineRule="auto"/>
      </w:pPr>
      <w:r>
        <w:separator/>
      </w:r>
    </w:p>
  </w:footnote>
  <w:footnote w:type="continuationSeparator" w:id="1">
    <w:p>
      <w:pPr>
        <w:spacing w:before="0" w:after="0" w:line="252"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7052F2">
    <w:pPr>
      <w:pStyle w:val="234"/>
      <w:jc w:val="both"/>
    </w:pPr>
    <w:r>
      <w:rPr>
        <w:rFonts w:hint="eastAsia"/>
        <w:b/>
        <w:color w:val="808080"/>
        <w:spacing w:val="6"/>
        <w:sz w:val="21"/>
      </w:rPr>
      <w:t>苏州市群益工程顾问有限责任公司 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decimal"/>
      <w:pStyle w:val="296"/>
      <w:lvlText w:val="%1、"/>
      <w:lvlJc w:val="left"/>
      <w:pPr>
        <w:tabs>
          <w:tab w:val="left" w:pos="480"/>
        </w:tabs>
        <w:ind w:left="480" w:hanging="48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D7BE99C6"/>
    <w:multiLevelType w:val="singleLevel"/>
    <w:tmpl w:val="D7BE99C6"/>
    <w:lvl w:ilvl="0" w:tentative="0">
      <w:start w:val="6"/>
      <w:numFmt w:val="decimal"/>
      <w:suff w:val="nothing"/>
      <w:lvlText w:val="%1、"/>
      <w:lvlJc w:val="left"/>
    </w:lvl>
  </w:abstractNum>
  <w:abstractNum w:abstractNumId="2">
    <w:nsid w:val="EA42C8DB"/>
    <w:multiLevelType w:val="singleLevel"/>
    <w:tmpl w:val="EA42C8DB"/>
    <w:lvl w:ilvl="0" w:tentative="0">
      <w:start w:val="3"/>
      <w:numFmt w:val="chineseCounting"/>
      <w:suff w:val="nothing"/>
      <w:lvlText w:val="%1、"/>
      <w:lvlJc w:val="left"/>
      <w:rPr>
        <w:rFonts w:hint="eastAsia"/>
      </w:rPr>
    </w:lvl>
  </w:abstractNum>
  <w:abstractNum w:abstractNumId="3">
    <w:nsid w:val="0053208E"/>
    <w:multiLevelType w:val="multilevel"/>
    <w:tmpl w:val="0053208E"/>
    <w:lvl w:ilvl="0" w:tentative="0">
      <w:start w:val="1"/>
      <w:numFmt w:val="decimal"/>
      <w:pStyle w:val="291"/>
      <w:lvlText w:val="%1、"/>
      <w:lvlJc w:val="left"/>
      <w:pPr>
        <w:tabs>
          <w:tab w:val="left" w:pos="375"/>
        </w:tabs>
        <w:ind w:left="375" w:hanging="375"/>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59ADCABA"/>
    <w:multiLevelType w:val="multilevel"/>
    <w:tmpl w:val="59ADCABA"/>
    <w:lvl w:ilvl="0" w:tentative="0">
      <w:start w:val="1"/>
      <w:numFmt w:val="decimal"/>
      <w:pStyle w:val="301"/>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color w:val="000000"/>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3"/>
  </w:num>
  <w:num w:numId="2">
    <w:abstractNumId w:val="0"/>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5"/>
  <w:noPunctuationKerning w:val="1"/>
  <w:characterSpacingControl w:val="doNotCompress"/>
  <w:footnotePr>
    <w:footnote w:id="0"/>
    <w:footnote w:id="1"/>
  </w:footnotePr>
  <w:endnotePr>
    <w:endnote w:id="0"/>
    <w:endnote w:id="1"/>
  </w:endnotePr>
  <w:compat>
    <w:balanceSingleByteDoubleByteWidth/>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mRmMWVkYzJjOGI5ZmQ2NjQwZTJlNzhmZjExZGQ2ODcifQ=="/>
  </w:docVars>
  <w:rsids>
    <w:rsidRoot w:val="00700417"/>
    <w:rsid w:val="00243FB1"/>
    <w:rsid w:val="002C228C"/>
    <w:rsid w:val="002C6C19"/>
    <w:rsid w:val="003213F0"/>
    <w:rsid w:val="003262A6"/>
    <w:rsid w:val="00484687"/>
    <w:rsid w:val="004D6507"/>
    <w:rsid w:val="00544BCD"/>
    <w:rsid w:val="00570022"/>
    <w:rsid w:val="005D3CAB"/>
    <w:rsid w:val="0065062A"/>
    <w:rsid w:val="00657DD9"/>
    <w:rsid w:val="006A574D"/>
    <w:rsid w:val="006B3284"/>
    <w:rsid w:val="006E3D38"/>
    <w:rsid w:val="00700417"/>
    <w:rsid w:val="00786FD8"/>
    <w:rsid w:val="008A0EC2"/>
    <w:rsid w:val="008B1E16"/>
    <w:rsid w:val="009014CC"/>
    <w:rsid w:val="00934334"/>
    <w:rsid w:val="00967268"/>
    <w:rsid w:val="00AB406A"/>
    <w:rsid w:val="00AC13CF"/>
    <w:rsid w:val="00AD4EC8"/>
    <w:rsid w:val="00B0445B"/>
    <w:rsid w:val="00B16352"/>
    <w:rsid w:val="00B56001"/>
    <w:rsid w:val="00B60B05"/>
    <w:rsid w:val="00BD6E06"/>
    <w:rsid w:val="00BE34CE"/>
    <w:rsid w:val="00C93172"/>
    <w:rsid w:val="00CA5C98"/>
    <w:rsid w:val="00D12190"/>
    <w:rsid w:val="00D27FB3"/>
    <w:rsid w:val="00D311C0"/>
    <w:rsid w:val="00D56BA9"/>
    <w:rsid w:val="00D810CF"/>
    <w:rsid w:val="00E61380"/>
    <w:rsid w:val="00E7662A"/>
    <w:rsid w:val="00EC0A7C"/>
    <w:rsid w:val="00EE1DCD"/>
    <w:rsid w:val="00F21ECC"/>
    <w:rsid w:val="00F33937"/>
    <w:rsid w:val="00F5316A"/>
    <w:rsid w:val="00FA171D"/>
    <w:rsid w:val="00FD009B"/>
    <w:rsid w:val="00FD252D"/>
    <w:rsid w:val="012D30AD"/>
    <w:rsid w:val="04786EE4"/>
    <w:rsid w:val="04911391"/>
    <w:rsid w:val="06A76149"/>
    <w:rsid w:val="082C6484"/>
    <w:rsid w:val="0D2A4A2C"/>
    <w:rsid w:val="0D55573D"/>
    <w:rsid w:val="10C04E65"/>
    <w:rsid w:val="14A1070E"/>
    <w:rsid w:val="186D7660"/>
    <w:rsid w:val="191711B6"/>
    <w:rsid w:val="20987265"/>
    <w:rsid w:val="2225204B"/>
    <w:rsid w:val="2430728B"/>
    <w:rsid w:val="24ED64C7"/>
    <w:rsid w:val="270171CB"/>
    <w:rsid w:val="29F51284"/>
    <w:rsid w:val="2B0F4E38"/>
    <w:rsid w:val="2C3047F6"/>
    <w:rsid w:val="2C761257"/>
    <w:rsid w:val="2E9848D4"/>
    <w:rsid w:val="35B75AA9"/>
    <w:rsid w:val="3826218C"/>
    <w:rsid w:val="39D323DF"/>
    <w:rsid w:val="3A6B783A"/>
    <w:rsid w:val="40732C4D"/>
    <w:rsid w:val="42D23F45"/>
    <w:rsid w:val="43E74F16"/>
    <w:rsid w:val="455D6CCA"/>
    <w:rsid w:val="461D67ED"/>
    <w:rsid w:val="47E9761B"/>
    <w:rsid w:val="4B10625C"/>
    <w:rsid w:val="4EB76F5F"/>
    <w:rsid w:val="50583A1B"/>
    <w:rsid w:val="51E849A7"/>
    <w:rsid w:val="52390160"/>
    <w:rsid w:val="55B55BE8"/>
    <w:rsid w:val="56933A4F"/>
    <w:rsid w:val="59656A26"/>
    <w:rsid w:val="59B00E7A"/>
    <w:rsid w:val="5AD15794"/>
    <w:rsid w:val="5AFF1DF6"/>
    <w:rsid w:val="5BB40BA6"/>
    <w:rsid w:val="60870181"/>
    <w:rsid w:val="62436ECD"/>
    <w:rsid w:val="64DE18BB"/>
    <w:rsid w:val="67652B8D"/>
    <w:rsid w:val="6E2C2987"/>
    <w:rsid w:val="7064228D"/>
    <w:rsid w:val="715665CD"/>
    <w:rsid w:val="71F874CC"/>
    <w:rsid w:val="75C52D67"/>
    <w:rsid w:val="76BD63F6"/>
    <w:rsid w:val="77DA7E5D"/>
    <w:rsid w:val="78CC3B41"/>
    <w:rsid w:val="7CB225D2"/>
    <w:rsid w:val="7E6B4B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spacing w:after="160" w:line="252" w:lineRule="auto"/>
      <w:jc w:val="both"/>
    </w:pPr>
    <w:rPr>
      <w:rFonts w:ascii="宋体" w:hAnsi="宋体" w:eastAsia="宋体" w:cs="Times New Roman"/>
      <w:bCs/>
      <w:sz w:val="24"/>
      <w:szCs w:val="24"/>
      <w:lang w:val="en-US" w:eastAsia="zh-CN" w:bidi="ar-SA"/>
    </w:rPr>
  </w:style>
  <w:style w:type="paragraph" w:styleId="3">
    <w:name w:val="heading 1"/>
    <w:basedOn w:val="1"/>
    <w:next w:val="1"/>
    <w:link w:val="39"/>
    <w:autoRedefine/>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40"/>
    <w:autoRedefine/>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41"/>
    <w:autoRedefine/>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42"/>
    <w:autoRedefine/>
    <w:unhideWhenUsed/>
    <w:qFormat/>
    <w:uiPriority w:val="9"/>
    <w:pPr>
      <w:keepNext/>
      <w:keepLines/>
      <w:spacing w:before="320" w:after="200"/>
      <w:outlineLvl w:val="3"/>
    </w:pPr>
    <w:rPr>
      <w:rFonts w:ascii="Arial" w:hAnsi="Arial" w:eastAsia="Arial" w:cs="Arial"/>
      <w:b/>
      <w:sz w:val="26"/>
      <w:szCs w:val="26"/>
    </w:rPr>
  </w:style>
  <w:style w:type="paragraph" w:styleId="7">
    <w:name w:val="heading 5"/>
    <w:basedOn w:val="1"/>
    <w:next w:val="1"/>
    <w:link w:val="43"/>
    <w:autoRedefine/>
    <w:unhideWhenUsed/>
    <w:qFormat/>
    <w:uiPriority w:val="9"/>
    <w:pPr>
      <w:keepNext/>
      <w:keepLines/>
      <w:spacing w:before="320" w:after="200"/>
      <w:outlineLvl w:val="4"/>
    </w:pPr>
    <w:rPr>
      <w:rFonts w:ascii="Arial" w:hAnsi="Arial" w:eastAsia="Arial" w:cs="Arial"/>
      <w:b/>
    </w:rPr>
  </w:style>
  <w:style w:type="paragraph" w:styleId="8">
    <w:name w:val="heading 6"/>
    <w:basedOn w:val="1"/>
    <w:next w:val="1"/>
    <w:link w:val="44"/>
    <w:autoRedefine/>
    <w:unhideWhenUsed/>
    <w:qFormat/>
    <w:uiPriority w:val="9"/>
    <w:pPr>
      <w:keepNext/>
      <w:keepLines/>
      <w:spacing w:before="320" w:after="200"/>
      <w:outlineLvl w:val="5"/>
    </w:pPr>
    <w:rPr>
      <w:rFonts w:ascii="Arial" w:hAnsi="Arial" w:eastAsia="Arial" w:cs="Arial"/>
      <w:b/>
      <w:sz w:val="22"/>
      <w:szCs w:val="22"/>
    </w:rPr>
  </w:style>
  <w:style w:type="paragraph" w:styleId="9">
    <w:name w:val="heading 7"/>
    <w:basedOn w:val="1"/>
    <w:next w:val="1"/>
    <w:link w:val="45"/>
    <w:autoRedefine/>
    <w:unhideWhenUsed/>
    <w:qFormat/>
    <w:uiPriority w:val="9"/>
    <w:pPr>
      <w:keepNext/>
      <w:keepLines/>
      <w:spacing w:before="320" w:after="200"/>
      <w:outlineLvl w:val="6"/>
    </w:pPr>
    <w:rPr>
      <w:rFonts w:ascii="Arial" w:hAnsi="Arial" w:eastAsia="Arial" w:cs="Arial"/>
      <w:b/>
      <w:i/>
      <w:iCs/>
      <w:sz w:val="22"/>
      <w:szCs w:val="22"/>
    </w:rPr>
  </w:style>
  <w:style w:type="paragraph" w:styleId="10">
    <w:name w:val="heading 8"/>
    <w:basedOn w:val="1"/>
    <w:next w:val="1"/>
    <w:link w:val="46"/>
    <w:autoRedefine/>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47"/>
    <w:autoRedefine/>
    <w:unhideWhenUsed/>
    <w:qFormat/>
    <w:uiPriority w:val="9"/>
    <w:pPr>
      <w:keepNext/>
      <w:keepLines/>
      <w:spacing w:before="320" w:after="200"/>
      <w:outlineLvl w:val="8"/>
    </w:pPr>
    <w:rPr>
      <w:rFonts w:ascii="Arial" w:hAnsi="Arial" w:eastAsia="Arial" w:cs="Arial"/>
      <w:i/>
      <w:iCs/>
      <w:sz w:val="21"/>
      <w:szCs w:val="21"/>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2">
    <w:name w:val="Body Text Indent"/>
    <w:basedOn w:val="1"/>
    <w:link w:val="311"/>
    <w:qFormat/>
    <w:uiPriority w:val="99"/>
    <w:pPr>
      <w:widowControl w:val="0"/>
      <w:adjustRightInd w:val="0"/>
      <w:spacing w:after="0" w:line="312" w:lineRule="atLeast"/>
      <w:ind w:firstLine="574"/>
      <w:textAlignment w:val="baseline"/>
    </w:pPr>
    <w:rPr>
      <w:rFonts w:hAnsi="Calibri"/>
      <w:bCs w:val="0"/>
      <w:sz w:val="28"/>
      <w:szCs w:val="20"/>
    </w:rPr>
  </w:style>
  <w:style w:type="paragraph" w:styleId="12">
    <w:name w:val="toc 7"/>
    <w:basedOn w:val="1"/>
    <w:next w:val="1"/>
    <w:autoRedefine/>
    <w:unhideWhenUsed/>
    <w:qFormat/>
    <w:uiPriority w:val="39"/>
    <w:pPr>
      <w:spacing w:after="57"/>
      <w:ind w:left="1701"/>
    </w:pPr>
  </w:style>
  <w:style w:type="paragraph" w:styleId="13">
    <w:name w:val="caption"/>
    <w:basedOn w:val="1"/>
    <w:next w:val="1"/>
    <w:autoRedefine/>
    <w:semiHidden/>
    <w:unhideWhenUsed/>
    <w:qFormat/>
    <w:uiPriority w:val="35"/>
    <w:pPr>
      <w:spacing w:line="276" w:lineRule="auto"/>
    </w:pPr>
    <w:rPr>
      <w:b/>
      <w:color w:val="4F81BD" w:themeColor="accent1"/>
      <w:sz w:val="18"/>
      <w:szCs w:val="18"/>
      <w14:textFill>
        <w14:solidFill>
          <w14:schemeClr w14:val="accent1"/>
        </w14:solidFill>
      </w14:textFill>
    </w:rPr>
  </w:style>
  <w:style w:type="paragraph" w:styleId="14">
    <w:name w:val="annotation text"/>
    <w:basedOn w:val="1"/>
    <w:autoRedefine/>
    <w:semiHidden/>
    <w:unhideWhenUsed/>
    <w:qFormat/>
    <w:uiPriority w:val="99"/>
    <w:pPr>
      <w:jc w:val="left"/>
    </w:pPr>
  </w:style>
  <w:style w:type="paragraph" w:styleId="15">
    <w:name w:val="toc 5"/>
    <w:basedOn w:val="1"/>
    <w:next w:val="1"/>
    <w:autoRedefine/>
    <w:unhideWhenUsed/>
    <w:qFormat/>
    <w:uiPriority w:val="39"/>
    <w:pPr>
      <w:spacing w:after="57"/>
      <w:ind w:left="1134"/>
    </w:pPr>
  </w:style>
  <w:style w:type="paragraph" w:styleId="16">
    <w:name w:val="toc 3"/>
    <w:basedOn w:val="1"/>
    <w:next w:val="1"/>
    <w:autoRedefine/>
    <w:unhideWhenUsed/>
    <w:qFormat/>
    <w:uiPriority w:val="39"/>
    <w:pPr>
      <w:spacing w:after="57"/>
      <w:ind w:left="567"/>
    </w:pPr>
  </w:style>
  <w:style w:type="paragraph" w:styleId="17">
    <w:name w:val="toc 8"/>
    <w:basedOn w:val="1"/>
    <w:next w:val="1"/>
    <w:autoRedefine/>
    <w:unhideWhenUsed/>
    <w:qFormat/>
    <w:uiPriority w:val="39"/>
    <w:pPr>
      <w:spacing w:after="57"/>
      <w:ind w:left="1984"/>
    </w:pPr>
  </w:style>
  <w:style w:type="paragraph" w:styleId="18">
    <w:name w:val="endnote text"/>
    <w:basedOn w:val="1"/>
    <w:link w:val="185"/>
    <w:autoRedefine/>
    <w:semiHidden/>
    <w:unhideWhenUsed/>
    <w:qFormat/>
    <w:uiPriority w:val="99"/>
    <w:pPr>
      <w:spacing w:after="0" w:line="240" w:lineRule="auto"/>
    </w:pPr>
    <w:rPr>
      <w:sz w:val="20"/>
    </w:rPr>
  </w:style>
  <w:style w:type="paragraph" w:styleId="19">
    <w:name w:val="footer"/>
    <w:basedOn w:val="1"/>
    <w:link w:val="58"/>
    <w:autoRedefine/>
    <w:unhideWhenUsed/>
    <w:qFormat/>
    <w:uiPriority w:val="99"/>
    <w:pPr>
      <w:tabs>
        <w:tab w:val="center" w:pos="7143"/>
        <w:tab w:val="right" w:pos="14287"/>
      </w:tabs>
      <w:spacing w:after="0" w:line="240" w:lineRule="auto"/>
    </w:pPr>
  </w:style>
  <w:style w:type="paragraph" w:styleId="20">
    <w:name w:val="envelope return"/>
    <w:basedOn w:val="1"/>
    <w:semiHidden/>
    <w:unhideWhenUsed/>
    <w:qFormat/>
    <w:uiPriority w:val="99"/>
    <w:pPr>
      <w:snapToGrid w:val="0"/>
    </w:pPr>
    <w:rPr>
      <w:rFonts w:asciiTheme="majorHAnsi" w:hAnsiTheme="majorHAnsi" w:eastAsiaTheme="majorEastAsia" w:cstheme="majorBidi"/>
    </w:rPr>
  </w:style>
  <w:style w:type="paragraph" w:styleId="21">
    <w:name w:val="header"/>
    <w:basedOn w:val="1"/>
    <w:link w:val="56"/>
    <w:autoRedefine/>
    <w:unhideWhenUsed/>
    <w:qFormat/>
    <w:uiPriority w:val="99"/>
    <w:pPr>
      <w:tabs>
        <w:tab w:val="center" w:pos="7143"/>
        <w:tab w:val="right" w:pos="14287"/>
      </w:tabs>
      <w:spacing w:after="0" w:line="240" w:lineRule="auto"/>
    </w:pPr>
  </w:style>
  <w:style w:type="paragraph" w:styleId="22">
    <w:name w:val="toc 1"/>
    <w:basedOn w:val="1"/>
    <w:next w:val="1"/>
    <w:autoRedefine/>
    <w:unhideWhenUsed/>
    <w:qFormat/>
    <w:uiPriority w:val="39"/>
    <w:pPr>
      <w:spacing w:after="57"/>
    </w:pPr>
  </w:style>
  <w:style w:type="paragraph" w:styleId="23">
    <w:name w:val="toc 4"/>
    <w:basedOn w:val="1"/>
    <w:next w:val="1"/>
    <w:autoRedefine/>
    <w:unhideWhenUsed/>
    <w:qFormat/>
    <w:uiPriority w:val="39"/>
    <w:pPr>
      <w:spacing w:after="57"/>
      <w:ind w:left="850"/>
    </w:pPr>
  </w:style>
  <w:style w:type="paragraph" w:styleId="24">
    <w:name w:val="Subtitle"/>
    <w:basedOn w:val="1"/>
    <w:next w:val="1"/>
    <w:link w:val="51"/>
    <w:autoRedefine/>
    <w:qFormat/>
    <w:uiPriority w:val="11"/>
    <w:pPr>
      <w:spacing w:before="200" w:after="200"/>
    </w:pPr>
  </w:style>
  <w:style w:type="paragraph" w:styleId="25">
    <w:name w:val="footnote text"/>
    <w:basedOn w:val="1"/>
    <w:link w:val="184"/>
    <w:autoRedefine/>
    <w:semiHidden/>
    <w:unhideWhenUsed/>
    <w:qFormat/>
    <w:uiPriority w:val="99"/>
    <w:pPr>
      <w:spacing w:after="40" w:line="240" w:lineRule="auto"/>
    </w:pPr>
    <w:rPr>
      <w:sz w:val="18"/>
    </w:rPr>
  </w:style>
  <w:style w:type="paragraph" w:styleId="26">
    <w:name w:val="toc 6"/>
    <w:basedOn w:val="1"/>
    <w:next w:val="1"/>
    <w:autoRedefine/>
    <w:unhideWhenUsed/>
    <w:qFormat/>
    <w:uiPriority w:val="39"/>
    <w:pPr>
      <w:spacing w:after="57"/>
      <w:ind w:left="1417"/>
    </w:pPr>
  </w:style>
  <w:style w:type="paragraph" w:styleId="27">
    <w:name w:val="table of figures"/>
    <w:basedOn w:val="1"/>
    <w:next w:val="1"/>
    <w:autoRedefine/>
    <w:unhideWhenUsed/>
    <w:qFormat/>
    <w:uiPriority w:val="99"/>
    <w:pPr>
      <w:spacing w:after="0"/>
    </w:pPr>
  </w:style>
  <w:style w:type="paragraph" w:styleId="28">
    <w:name w:val="toc 2"/>
    <w:basedOn w:val="1"/>
    <w:next w:val="1"/>
    <w:autoRedefine/>
    <w:unhideWhenUsed/>
    <w:qFormat/>
    <w:uiPriority w:val="39"/>
    <w:pPr>
      <w:spacing w:after="57"/>
      <w:ind w:left="283"/>
    </w:pPr>
  </w:style>
  <w:style w:type="paragraph" w:styleId="29">
    <w:name w:val="toc 9"/>
    <w:basedOn w:val="1"/>
    <w:next w:val="1"/>
    <w:autoRedefine/>
    <w:unhideWhenUsed/>
    <w:qFormat/>
    <w:uiPriority w:val="39"/>
    <w:pPr>
      <w:spacing w:after="57"/>
      <w:ind w:left="2268"/>
    </w:pPr>
  </w:style>
  <w:style w:type="paragraph" w:styleId="30">
    <w:name w:val="Normal (Web)"/>
    <w:basedOn w:val="1"/>
    <w:qFormat/>
    <w:uiPriority w:val="99"/>
    <w:pPr>
      <w:spacing w:before="100" w:beforeAutospacing="1" w:after="100" w:afterAutospacing="1" w:line="240" w:lineRule="auto"/>
      <w:jc w:val="left"/>
    </w:pPr>
    <w:rPr>
      <w:rFonts w:cs="宋体"/>
      <w:bCs w:val="0"/>
    </w:rPr>
  </w:style>
  <w:style w:type="paragraph" w:styleId="31">
    <w:name w:val="Title"/>
    <w:basedOn w:val="1"/>
    <w:next w:val="1"/>
    <w:link w:val="50"/>
    <w:autoRedefine/>
    <w:qFormat/>
    <w:uiPriority w:val="10"/>
    <w:pPr>
      <w:spacing w:before="300" w:after="200"/>
      <w:contextualSpacing/>
    </w:pPr>
    <w:rPr>
      <w:sz w:val="48"/>
      <w:szCs w:val="48"/>
    </w:rPr>
  </w:style>
  <w:style w:type="table" w:styleId="33">
    <w:name w:val="Table Grid"/>
    <w:autoRedefine/>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5">
    <w:name w:val="endnote reference"/>
    <w:autoRedefine/>
    <w:semiHidden/>
    <w:unhideWhenUsed/>
    <w:qFormat/>
    <w:uiPriority w:val="99"/>
    <w:rPr>
      <w:vertAlign w:val="superscript"/>
    </w:rPr>
  </w:style>
  <w:style w:type="character" w:styleId="36">
    <w:name w:val="Hyperlink"/>
    <w:autoRedefine/>
    <w:unhideWhenUsed/>
    <w:qFormat/>
    <w:uiPriority w:val="99"/>
    <w:rPr>
      <w:color w:val="0000FF" w:themeColor="hyperlink"/>
      <w:u w:val="single"/>
      <w14:textFill>
        <w14:solidFill>
          <w14:schemeClr w14:val="hlink"/>
        </w14:solidFill>
      </w14:textFill>
    </w:rPr>
  </w:style>
  <w:style w:type="character" w:styleId="37">
    <w:name w:val="footnote reference"/>
    <w:autoRedefine/>
    <w:unhideWhenUsed/>
    <w:qFormat/>
    <w:uiPriority w:val="99"/>
    <w:rPr>
      <w:vertAlign w:val="superscript"/>
    </w:rPr>
  </w:style>
  <w:style w:type="paragraph" w:customStyle="1" w:styleId="38">
    <w:name w:val="标题 21"/>
    <w:basedOn w:val="1"/>
    <w:next w:val="1"/>
    <w:link w:val="197"/>
    <w:autoRedefine/>
    <w:qFormat/>
    <w:uiPriority w:val="9"/>
    <w:pPr>
      <w:keepNext/>
      <w:keepLines/>
      <w:spacing w:before="120" w:after="0"/>
      <w:outlineLvl w:val="1"/>
    </w:pPr>
    <w:rPr>
      <w:rFonts w:ascii="Calibri Light" w:hAnsi="Calibri Light"/>
      <w:b/>
      <w:sz w:val="28"/>
      <w:szCs w:val="28"/>
    </w:rPr>
  </w:style>
  <w:style w:type="character" w:customStyle="1" w:styleId="39">
    <w:name w:val="标题 1 字符1"/>
    <w:link w:val="3"/>
    <w:autoRedefine/>
    <w:qFormat/>
    <w:uiPriority w:val="9"/>
    <w:rPr>
      <w:rFonts w:ascii="Arial" w:hAnsi="Arial" w:eastAsia="Arial" w:cs="Arial"/>
      <w:sz w:val="40"/>
      <w:szCs w:val="40"/>
    </w:rPr>
  </w:style>
  <w:style w:type="character" w:customStyle="1" w:styleId="40">
    <w:name w:val="标题 2 字符1"/>
    <w:link w:val="4"/>
    <w:autoRedefine/>
    <w:qFormat/>
    <w:uiPriority w:val="9"/>
    <w:rPr>
      <w:rFonts w:ascii="Arial" w:hAnsi="Arial" w:eastAsia="Arial" w:cs="Arial"/>
      <w:sz w:val="34"/>
    </w:rPr>
  </w:style>
  <w:style w:type="character" w:customStyle="1" w:styleId="41">
    <w:name w:val="标题 3 字符1"/>
    <w:link w:val="5"/>
    <w:autoRedefine/>
    <w:qFormat/>
    <w:uiPriority w:val="9"/>
    <w:rPr>
      <w:rFonts w:ascii="Arial" w:hAnsi="Arial" w:eastAsia="Arial" w:cs="Arial"/>
      <w:sz w:val="30"/>
      <w:szCs w:val="30"/>
    </w:rPr>
  </w:style>
  <w:style w:type="character" w:customStyle="1" w:styleId="42">
    <w:name w:val="标题 4 字符1"/>
    <w:link w:val="6"/>
    <w:autoRedefine/>
    <w:qFormat/>
    <w:uiPriority w:val="9"/>
    <w:rPr>
      <w:rFonts w:ascii="Arial" w:hAnsi="Arial" w:eastAsia="Arial" w:cs="Arial"/>
      <w:b/>
      <w:bCs/>
      <w:sz w:val="26"/>
      <w:szCs w:val="26"/>
    </w:rPr>
  </w:style>
  <w:style w:type="character" w:customStyle="1" w:styleId="43">
    <w:name w:val="标题 5 字符1"/>
    <w:link w:val="7"/>
    <w:autoRedefine/>
    <w:qFormat/>
    <w:uiPriority w:val="9"/>
    <w:rPr>
      <w:rFonts w:ascii="Arial" w:hAnsi="Arial" w:eastAsia="Arial" w:cs="Arial"/>
      <w:b/>
      <w:bCs/>
      <w:sz w:val="24"/>
      <w:szCs w:val="24"/>
    </w:rPr>
  </w:style>
  <w:style w:type="character" w:customStyle="1" w:styleId="44">
    <w:name w:val="标题 6 字符1"/>
    <w:link w:val="8"/>
    <w:autoRedefine/>
    <w:qFormat/>
    <w:uiPriority w:val="9"/>
    <w:rPr>
      <w:rFonts w:ascii="Arial" w:hAnsi="Arial" w:eastAsia="Arial" w:cs="Arial"/>
      <w:b/>
      <w:bCs/>
      <w:sz w:val="22"/>
      <w:szCs w:val="22"/>
    </w:rPr>
  </w:style>
  <w:style w:type="character" w:customStyle="1" w:styleId="45">
    <w:name w:val="标题 7 字符1"/>
    <w:link w:val="9"/>
    <w:autoRedefine/>
    <w:qFormat/>
    <w:uiPriority w:val="9"/>
    <w:rPr>
      <w:rFonts w:ascii="Arial" w:hAnsi="Arial" w:eastAsia="Arial" w:cs="Arial"/>
      <w:b/>
      <w:bCs/>
      <w:i/>
      <w:iCs/>
      <w:sz w:val="22"/>
      <w:szCs w:val="22"/>
    </w:rPr>
  </w:style>
  <w:style w:type="character" w:customStyle="1" w:styleId="46">
    <w:name w:val="标题 8 字符1"/>
    <w:link w:val="10"/>
    <w:autoRedefine/>
    <w:qFormat/>
    <w:uiPriority w:val="9"/>
    <w:rPr>
      <w:rFonts w:ascii="Arial" w:hAnsi="Arial" w:eastAsia="Arial" w:cs="Arial"/>
      <w:i/>
      <w:iCs/>
      <w:sz w:val="22"/>
      <w:szCs w:val="22"/>
    </w:rPr>
  </w:style>
  <w:style w:type="character" w:customStyle="1" w:styleId="47">
    <w:name w:val="标题 9 字符1"/>
    <w:link w:val="11"/>
    <w:autoRedefine/>
    <w:qFormat/>
    <w:uiPriority w:val="9"/>
    <w:rPr>
      <w:rFonts w:ascii="Arial" w:hAnsi="Arial" w:eastAsia="Arial" w:cs="Arial"/>
      <w:i/>
      <w:iCs/>
      <w:sz w:val="21"/>
      <w:szCs w:val="21"/>
    </w:rPr>
  </w:style>
  <w:style w:type="paragraph" w:styleId="48">
    <w:name w:val="List Paragraph"/>
    <w:basedOn w:val="1"/>
    <w:autoRedefine/>
    <w:qFormat/>
    <w:uiPriority w:val="34"/>
    <w:pPr>
      <w:ind w:left="720"/>
      <w:contextualSpacing/>
    </w:pPr>
  </w:style>
  <w:style w:type="paragraph" w:styleId="49">
    <w:name w:val="No Spacing"/>
    <w:autoRedefine/>
    <w:qFormat/>
    <w:uiPriority w:val="1"/>
    <w:rPr>
      <w:rFonts w:ascii="宋体" w:hAnsi="宋体" w:eastAsia="宋体" w:cs="Times New Roman"/>
      <w:lang w:val="en-US" w:eastAsia="zh-CN" w:bidi="ar-SA"/>
    </w:rPr>
  </w:style>
  <w:style w:type="character" w:customStyle="1" w:styleId="50">
    <w:name w:val="标题 字符1"/>
    <w:link w:val="31"/>
    <w:autoRedefine/>
    <w:qFormat/>
    <w:uiPriority w:val="10"/>
    <w:rPr>
      <w:sz w:val="48"/>
      <w:szCs w:val="48"/>
    </w:rPr>
  </w:style>
  <w:style w:type="character" w:customStyle="1" w:styleId="51">
    <w:name w:val="副标题 字符1"/>
    <w:link w:val="24"/>
    <w:autoRedefine/>
    <w:qFormat/>
    <w:uiPriority w:val="11"/>
    <w:rPr>
      <w:sz w:val="24"/>
      <w:szCs w:val="24"/>
    </w:rPr>
  </w:style>
  <w:style w:type="paragraph" w:styleId="52">
    <w:name w:val="Quote"/>
    <w:basedOn w:val="1"/>
    <w:next w:val="1"/>
    <w:link w:val="53"/>
    <w:autoRedefine/>
    <w:qFormat/>
    <w:uiPriority w:val="29"/>
    <w:pPr>
      <w:ind w:left="720" w:right="720"/>
    </w:pPr>
    <w:rPr>
      <w:i/>
    </w:rPr>
  </w:style>
  <w:style w:type="character" w:customStyle="1" w:styleId="53">
    <w:name w:val="引用 字符1"/>
    <w:link w:val="52"/>
    <w:autoRedefine/>
    <w:qFormat/>
    <w:uiPriority w:val="29"/>
    <w:rPr>
      <w:i/>
    </w:rPr>
  </w:style>
  <w:style w:type="paragraph" w:styleId="54">
    <w:name w:val="Intense Quote"/>
    <w:basedOn w:val="1"/>
    <w:next w:val="1"/>
    <w:link w:val="55"/>
    <w:autoRedefine/>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55">
    <w:name w:val="明显引用 字符1"/>
    <w:link w:val="54"/>
    <w:autoRedefine/>
    <w:qFormat/>
    <w:uiPriority w:val="30"/>
    <w:rPr>
      <w:i/>
    </w:rPr>
  </w:style>
  <w:style w:type="character" w:customStyle="1" w:styleId="56">
    <w:name w:val="页眉 字符1"/>
    <w:link w:val="21"/>
    <w:autoRedefine/>
    <w:qFormat/>
    <w:uiPriority w:val="99"/>
  </w:style>
  <w:style w:type="character" w:customStyle="1" w:styleId="57">
    <w:name w:val="Footer Char"/>
    <w:autoRedefine/>
    <w:qFormat/>
    <w:uiPriority w:val="99"/>
  </w:style>
  <w:style w:type="character" w:customStyle="1" w:styleId="58">
    <w:name w:val="页脚 字符1"/>
    <w:link w:val="19"/>
    <w:autoRedefine/>
    <w:qFormat/>
    <w:uiPriority w:val="99"/>
  </w:style>
  <w:style w:type="table" w:customStyle="1" w:styleId="59">
    <w:name w:val="Table Grid Light"/>
    <w:autoRedefine/>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0">
    <w:name w:val="无格式表格 11"/>
    <w:autoRedefine/>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1">
    <w:name w:val="无格式表格 21"/>
    <w:autoRedefine/>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2">
    <w:name w:val="无格式表格 31"/>
    <w:autoRedefine/>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无格式表格 41"/>
    <w:autoRedefine/>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无格式表格 51"/>
    <w:autoRedefine/>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网格表 1 浅色1"/>
    <w:autoRedefine/>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6">
    <w:name w:val="Grid Table 1 Light - Accent 1"/>
    <w:autoRedefine/>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7">
    <w:name w:val="Grid Table 1 Light - Accent 2"/>
    <w:autoRedefine/>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8">
    <w:name w:val="Grid Table 1 Light - Accent 3"/>
    <w:autoRedefine/>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9">
    <w:name w:val="Grid Table 1 Light - Accent 4"/>
    <w:autoRedefine/>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0">
    <w:name w:val="Grid Table 1 Light - Accent 5"/>
    <w:autoRedefine/>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1">
    <w:name w:val="Grid Table 1 Light - Accent 6"/>
    <w:autoRedefine/>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2">
    <w:name w:val="网格表 21"/>
    <w:autoRedefine/>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3">
    <w:name w:val="Grid Table 2 - Accent 1"/>
    <w:autoRedefine/>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4">
    <w:name w:val="Grid Table 2 - Accent 2"/>
    <w:autoRedefine/>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5">
    <w:name w:val="Grid Table 2 - Accent 3"/>
    <w:autoRedefine/>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6">
    <w:name w:val="Grid Table 2 - Accent 4"/>
    <w:autoRedefine/>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7">
    <w:name w:val="Grid Table 2 - Accent 5"/>
    <w:autoRedefine/>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8">
    <w:name w:val="Grid Table 2 - Accent 6"/>
    <w:autoRedefine/>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9">
    <w:name w:val="网格表 31"/>
    <w:autoRedefine/>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0">
    <w:name w:val="Grid Table 3 - Accent 1"/>
    <w:autoRedefine/>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1">
    <w:name w:val="Grid Table 3 - Accent 2"/>
    <w:autoRedefine/>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2">
    <w:name w:val="Grid Table 3 - Accent 3"/>
    <w:autoRedefine/>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3">
    <w:name w:val="Grid Table 3 - Accent 4"/>
    <w:autoRedefine/>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4">
    <w:name w:val="Grid Table 3 - Accent 5"/>
    <w:autoRedefine/>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5">
    <w:name w:val="Grid Table 3 - Accent 6"/>
    <w:autoRedefine/>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6">
    <w:name w:val="网格表 41"/>
    <w:autoRedefine/>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4 - Accent 1"/>
    <w:autoRedefine/>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8">
    <w:name w:val="Grid Table 4 - Accent 2"/>
    <w:autoRedefine/>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9">
    <w:name w:val="Grid Table 4 - Accent 3"/>
    <w:autoRedefine/>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0">
    <w:name w:val="Grid Table 4 - Accent 4"/>
    <w:autoRedefine/>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1">
    <w:name w:val="Grid Table 4 - Accent 5"/>
    <w:autoRedefine/>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2">
    <w:name w:val="Grid Table 4 - Accent 6"/>
    <w:autoRedefine/>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3">
    <w:name w:val="网格表 5 深色1"/>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4">
    <w:name w:val="Grid Table 5 Dark- Accent 1"/>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5">
    <w:name w:val="Grid Table 5 Dark - Accent 2"/>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6">
    <w:name w:val="Grid Table 5 Dark - Accent 3"/>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7">
    <w:name w:val="Grid Table 5 Dark- Accent 4"/>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8">
    <w:name w:val="Grid Table 5 Dark - Accent 5"/>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9">
    <w:name w:val="Grid Table 5 Dark - Accent 6"/>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0">
    <w:name w:val="网格表 6 彩色1"/>
    <w:autoRedefine/>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1">
    <w:name w:val="Grid Table 6 Colorful - Accent 1"/>
    <w:autoRedefine/>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2">
    <w:name w:val="Grid Table 6 Colorful - Accent 2"/>
    <w:autoRedefine/>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3">
    <w:name w:val="Grid Table 6 Colorful - Accent 3"/>
    <w:autoRedefine/>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04">
    <w:name w:val="Grid Table 6 Colorful - Accent 4"/>
    <w:autoRedefine/>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5">
    <w:name w:val="Grid Table 6 Colorful - Accent 5"/>
    <w:autoRedefine/>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6">
    <w:name w:val="Grid Table 6 Colorful - Accent 6"/>
    <w:autoRedefine/>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7">
    <w:name w:val="网格表 7 彩色1"/>
    <w:autoRedefine/>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8">
    <w:name w:val="Grid Table 7 Colorful - Accent 1"/>
    <w:autoRedefine/>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9">
    <w:name w:val="Grid Table 7 Colorful - Accent 2"/>
    <w:autoRedefine/>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0">
    <w:name w:val="Grid Table 7 Colorful - Accent 3"/>
    <w:autoRedefine/>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1">
    <w:name w:val="Grid Table 7 Colorful - Accent 4"/>
    <w:autoRedefine/>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2">
    <w:name w:val="Grid Table 7 Colorful - Accent 5"/>
    <w:autoRedefine/>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3">
    <w:name w:val="Grid Table 7 Colorful - Accent 6"/>
    <w:autoRedefine/>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4">
    <w:name w:val="清单表 1 浅色1"/>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5">
    <w:name w:val="List Table 1 Light - Accent 1"/>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6">
    <w:name w:val="List Table 1 Light - Accent 2"/>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7">
    <w:name w:val="List Table 1 Light - Accent 3"/>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8">
    <w:name w:val="List Table 1 Light - Accent 4"/>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9">
    <w:name w:val="List Table 1 Light - Accent 5"/>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0">
    <w:name w:val="List Table 1 Light - Accent 6"/>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1">
    <w:name w:val="清单表 21"/>
    <w:autoRedefine/>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2">
    <w:name w:val="List Table 2 - Accent 1"/>
    <w:autoRedefine/>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3">
    <w:name w:val="List Table 2 - Accent 2"/>
    <w:autoRedefine/>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4">
    <w:name w:val="List Table 2 - Accent 3"/>
    <w:autoRedefine/>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5">
    <w:name w:val="List Table 2 - Accent 4"/>
    <w:autoRedefine/>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6">
    <w:name w:val="List Table 2 - Accent 5"/>
    <w:autoRedefine/>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7">
    <w:name w:val="List Table 2 - Accent 6"/>
    <w:autoRedefine/>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8">
    <w:name w:val="清单表 31"/>
    <w:autoRedefine/>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9">
    <w:name w:val="List Table 3 - Accent 1"/>
    <w:autoRedefine/>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0">
    <w:name w:val="List Table 3 - Accent 2"/>
    <w:autoRedefine/>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1">
    <w:name w:val="List Table 3 - Accent 3"/>
    <w:autoRedefine/>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2">
    <w:name w:val="List Table 3 - Accent 4"/>
    <w:autoRedefine/>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3">
    <w:name w:val="List Table 3 - Accent 5"/>
    <w:autoRedefine/>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4">
    <w:name w:val="List Table 3 - Accent 6"/>
    <w:autoRedefine/>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5">
    <w:name w:val="清单表 41"/>
    <w:autoRedefine/>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6">
    <w:name w:val="List Table 4 - Accent 1"/>
    <w:autoRedefine/>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7">
    <w:name w:val="List Table 4 - Accent 2"/>
    <w:autoRedefine/>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8">
    <w:name w:val="List Table 4 - Accent 3"/>
    <w:autoRedefine/>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9">
    <w:name w:val="List Table 4 - Accent 4"/>
    <w:autoRedefine/>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0">
    <w:name w:val="List Table 4 - Accent 5"/>
    <w:autoRedefine/>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1">
    <w:name w:val="List Table 4 - Accent 6"/>
    <w:autoRedefine/>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2">
    <w:name w:val="清单表 5 深色1"/>
    <w:autoRedefine/>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3">
    <w:name w:val="List Table 5 Dark - Accent 1"/>
    <w:autoRedefine/>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4">
    <w:name w:val="List Table 5 Dark - Accent 2"/>
    <w:autoRedefine/>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5">
    <w:name w:val="List Table 5 Dark - Accent 3"/>
    <w:autoRedefine/>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6">
    <w:name w:val="List Table 5 Dark - Accent 4"/>
    <w:autoRedefine/>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7">
    <w:name w:val="List Table 5 Dark - Accent 5"/>
    <w:autoRedefine/>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8">
    <w:name w:val="List Table 5 Dark - Accent 6"/>
    <w:autoRedefine/>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9">
    <w:name w:val="清单表 6 彩色1"/>
    <w:autoRedefine/>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0">
    <w:name w:val="List Table 6 Colorful - Accent 1"/>
    <w:autoRedefine/>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1">
    <w:name w:val="List Table 6 Colorful - Accent 2"/>
    <w:autoRedefine/>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2">
    <w:name w:val="List Table 6 Colorful - Accent 3"/>
    <w:autoRedefine/>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3">
    <w:name w:val="List Table 6 Colorful - Accent 4"/>
    <w:autoRedefine/>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4">
    <w:name w:val="List Table 6 Colorful - Accent 5"/>
    <w:autoRedefine/>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5">
    <w:name w:val="List Table 6 Colorful - Accent 6"/>
    <w:autoRedefine/>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6">
    <w:name w:val="清单表 7 彩色1"/>
    <w:autoRedefine/>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7">
    <w:name w:val="List Table 7 Colorful - Accent 1"/>
    <w:autoRedefine/>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8">
    <w:name w:val="List Table 7 Colorful - Accent 2"/>
    <w:autoRedefine/>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9">
    <w:name w:val="List Table 7 Colorful - Accent 3"/>
    <w:autoRedefine/>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0">
    <w:name w:val="List Table 7 Colorful - Accent 4"/>
    <w:autoRedefine/>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1">
    <w:name w:val="List Table 7 Colorful - Accent 5"/>
    <w:autoRedefine/>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2">
    <w:name w:val="List Table 7 Colorful - Accent 6"/>
    <w:autoRedefine/>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3">
    <w:name w:val="Lined - Accent"/>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4">
    <w:name w:val="Lined - Accent 1"/>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5">
    <w:name w:val="Lined - Accent 2"/>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6">
    <w:name w:val="Lined - Accent 3"/>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7">
    <w:name w:val="Lined - Accent 4"/>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8">
    <w:name w:val="Lined - Accent 5"/>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9">
    <w:name w:val="Lined - Accent 6"/>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0">
    <w:name w:val="Bordered &amp; Lined - Accent"/>
    <w:autoRedefine/>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1">
    <w:name w:val="Bordered &amp; Lined - Accent 1"/>
    <w:autoRedefine/>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2">
    <w:name w:val="Bordered &amp; Lined - Accent 2"/>
    <w:autoRedefine/>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3">
    <w:name w:val="Bordered &amp; Lined - Accent 3"/>
    <w:autoRedefine/>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4">
    <w:name w:val="Bordered &amp; Lined - Accent 4"/>
    <w:autoRedefine/>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5">
    <w:name w:val="Bordered &amp; Lined - Accent 5"/>
    <w:autoRedefine/>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6">
    <w:name w:val="Bordered &amp; Lined - Accent 6"/>
    <w:autoRedefine/>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7">
    <w:name w:val="Bordered"/>
    <w:autoRedefine/>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8">
    <w:name w:val="Bordered - Accent 1"/>
    <w:autoRedefine/>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9">
    <w:name w:val="Bordered - Accent 2"/>
    <w:autoRedefine/>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0">
    <w:name w:val="Bordered - Accent 3"/>
    <w:autoRedefine/>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1">
    <w:name w:val="Bordered - Accent 4"/>
    <w:autoRedefine/>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2">
    <w:name w:val="Bordered - Accent 5"/>
    <w:autoRedefine/>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3">
    <w:name w:val="Bordered - Accent 6"/>
    <w:autoRedefine/>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4">
    <w:name w:val="脚注文本 字符"/>
    <w:link w:val="25"/>
    <w:autoRedefine/>
    <w:qFormat/>
    <w:uiPriority w:val="99"/>
    <w:rPr>
      <w:sz w:val="18"/>
    </w:rPr>
  </w:style>
  <w:style w:type="character" w:customStyle="1" w:styleId="185">
    <w:name w:val="尾注文本 字符"/>
    <w:link w:val="18"/>
    <w:autoRedefine/>
    <w:qFormat/>
    <w:uiPriority w:val="99"/>
    <w:rPr>
      <w:sz w:val="20"/>
    </w:rPr>
  </w:style>
  <w:style w:type="paragraph" w:customStyle="1" w:styleId="186">
    <w:name w:val="TOC 标题1"/>
    <w:autoRedefine/>
    <w:unhideWhenUsed/>
    <w:qFormat/>
    <w:uiPriority w:val="39"/>
    <w:rPr>
      <w:rFonts w:ascii="宋体" w:hAnsi="宋体" w:eastAsia="宋体" w:cs="Times New Roman"/>
      <w:lang w:val="en-US" w:eastAsia="zh-CN" w:bidi="ar-SA"/>
    </w:rPr>
  </w:style>
  <w:style w:type="paragraph" w:customStyle="1" w:styleId="187">
    <w:name w:val="标题 11"/>
    <w:basedOn w:val="1"/>
    <w:next w:val="1"/>
    <w:link w:val="198"/>
    <w:autoRedefine/>
    <w:qFormat/>
    <w:uiPriority w:val="9"/>
    <w:pPr>
      <w:keepNext/>
      <w:keepLines/>
      <w:spacing w:before="320" w:after="40"/>
      <w:outlineLvl w:val="0"/>
    </w:pPr>
    <w:rPr>
      <w:rFonts w:ascii="Calibri Light" w:hAnsi="Calibri Light"/>
      <w:b/>
      <w:caps/>
      <w:spacing w:val="4"/>
      <w:sz w:val="28"/>
      <w:szCs w:val="28"/>
    </w:rPr>
  </w:style>
  <w:style w:type="paragraph" w:customStyle="1" w:styleId="188">
    <w:name w:val="标题 31"/>
    <w:basedOn w:val="1"/>
    <w:next w:val="1"/>
    <w:link w:val="199"/>
    <w:autoRedefine/>
    <w:qFormat/>
    <w:uiPriority w:val="9"/>
    <w:pPr>
      <w:keepNext/>
      <w:keepLines/>
      <w:spacing w:before="120" w:after="0"/>
      <w:outlineLvl w:val="2"/>
    </w:pPr>
    <w:rPr>
      <w:rFonts w:ascii="Calibri Light" w:hAnsi="Calibri Light"/>
      <w:bCs w:val="0"/>
      <w:spacing w:val="4"/>
    </w:rPr>
  </w:style>
  <w:style w:type="paragraph" w:customStyle="1" w:styleId="189">
    <w:name w:val="标题 41"/>
    <w:basedOn w:val="1"/>
    <w:next w:val="1"/>
    <w:link w:val="200"/>
    <w:autoRedefine/>
    <w:qFormat/>
    <w:uiPriority w:val="9"/>
    <w:pPr>
      <w:keepNext/>
      <w:keepLines/>
      <w:spacing w:before="120" w:after="0"/>
      <w:outlineLvl w:val="3"/>
    </w:pPr>
    <w:rPr>
      <w:rFonts w:ascii="Calibri Light" w:hAnsi="Calibri Light"/>
      <w:bCs w:val="0"/>
      <w:i/>
      <w:iCs/>
    </w:rPr>
  </w:style>
  <w:style w:type="paragraph" w:customStyle="1" w:styleId="190">
    <w:name w:val="标题 51"/>
    <w:basedOn w:val="1"/>
    <w:next w:val="1"/>
    <w:link w:val="201"/>
    <w:autoRedefine/>
    <w:qFormat/>
    <w:uiPriority w:val="9"/>
    <w:pPr>
      <w:keepNext/>
      <w:keepLines/>
      <w:spacing w:before="120" w:after="0"/>
      <w:outlineLvl w:val="4"/>
    </w:pPr>
    <w:rPr>
      <w:rFonts w:ascii="Calibri Light" w:hAnsi="Calibri Light"/>
      <w:b/>
      <w:sz w:val="20"/>
      <w:szCs w:val="20"/>
    </w:rPr>
  </w:style>
  <w:style w:type="paragraph" w:customStyle="1" w:styleId="191">
    <w:name w:val="标题 61"/>
    <w:basedOn w:val="1"/>
    <w:next w:val="1"/>
    <w:link w:val="202"/>
    <w:autoRedefine/>
    <w:qFormat/>
    <w:uiPriority w:val="9"/>
    <w:pPr>
      <w:keepNext/>
      <w:keepLines/>
      <w:spacing w:before="120" w:after="0"/>
      <w:outlineLvl w:val="5"/>
    </w:pPr>
    <w:rPr>
      <w:rFonts w:ascii="Calibri Light" w:hAnsi="Calibri Light"/>
      <w:b/>
      <w:i/>
      <w:iCs/>
      <w:sz w:val="20"/>
      <w:szCs w:val="20"/>
    </w:rPr>
  </w:style>
  <w:style w:type="paragraph" w:customStyle="1" w:styleId="192">
    <w:name w:val="标题 71"/>
    <w:basedOn w:val="1"/>
    <w:next w:val="1"/>
    <w:link w:val="203"/>
    <w:autoRedefine/>
    <w:qFormat/>
    <w:uiPriority w:val="9"/>
    <w:pPr>
      <w:keepNext/>
      <w:keepLines/>
      <w:spacing w:before="120" w:after="0"/>
      <w:outlineLvl w:val="6"/>
    </w:pPr>
    <w:rPr>
      <w:bCs w:val="0"/>
      <w:i/>
      <w:iCs/>
      <w:sz w:val="20"/>
      <w:szCs w:val="20"/>
    </w:rPr>
  </w:style>
  <w:style w:type="paragraph" w:customStyle="1" w:styleId="193">
    <w:name w:val="标题 81"/>
    <w:basedOn w:val="1"/>
    <w:next w:val="1"/>
    <w:link w:val="204"/>
    <w:autoRedefine/>
    <w:qFormat/>
    <w:uiPriority w:val="9"/>
    <w:pPr>
      <w:keepNext/>
      <w:keepLines/>
      <w:spacing w:before="120" w:after="0"/>
      <w:outlineLvl w:val="7"/>
    </w:pPr>
    <w:rPr>
      <w:b/>
      <w:sz w:val="20"/>
      <w:szCs w:val="20"/>
    </w:rPr>
  </w:style>
  <w:style w:type="paragraph" w:customStyle="1" w:styleId="194">
    <w:name w:val="标题 91"/>
    <w:basedOn w:val="1"/>
    <w:next w:val="1"/>
    <w:link w:val="205"/>
    <w:autoRedefine/>
    <w:qFormat/>
    <w:uiPriority w:val="9"/>
    <w:pPr>
      <w:keepNext/>
      <w:keepLines/>
      <w:spacing w:before="120" w:after="0"/>
      <w:outlineLvl w:val="8"/>
    </w:pPr>
    <w:rPr>
      <w:bCs w:val="0"/>
      <w:i/>
      <w:iCs/>
      <w:sz w:val="20"/>
      <w:szCs w:val="20"/>
    </w:rPr>
  </w:style>
  <w:style w:type="character" w:customStyle="1" w:styleId="195">
    <w:name w:val="默认段落字体1"/>
    <w:autoRedefine/>
    <w:semiHidden/>
    <w:qFormat/>
    <w:uiPriority w:val="0"/>
  </w:style>
  <w:style w:type="table" w:customStyle="1" w:styleId="196">
    <w:name w:val="普通表格1"/>
    <w:autoRedefine/>
    <w:semiHidden/>
    <w:qFormat/>
    <w:uiPriority w:val="0"/>
    <w:tblPr>
      <w:tblCellMar>
        <w:top w:w="0" w:type="dxa"/>
        <w:left w:w="0" w:type="dxa"/>
        <w:bottom w:w="0" w:type="dxa"/>
        <w:right w:w="0" w:type="dxa"/>
      </w:tblCellMar>
    </w:tblPr>
  </w:style>
  <w:style w:type="character" w:customStyle="1" w:styleId="197">
    <w:name w:val="标题 2 字符"/>
    <w:link w:val="38"/>
    <w:autoRedefine/>
    <w:qFormat/>
    <w:uiPriority w:val="9"/>
    <w:rPr>
      <w:rFonts w:ascii="Calibri Light" w:hAnsi="Calibri Light" w:eastAsia="宋体" w:cs="Times New Roman"/>
      <w:b/>
      <w:bCs/>
      <w:sz w:val="28"/>
      <w:szCs w:val="28"/>
    </w:rPr>
  </w:style>
  <w:style w:type="character" w:customStyle="1" w:styleId="198">
    <w:name w:val="标题 1 字符"/>
    <w:link w:val="187"/>
    <w:autoRedefine/>
    <w:qFormat/>
    <w:uiPriority w:val="9"/>
    <w:rPr>
      <w:rFonts w:ascii="Calibri Light" w:hAnsi="Calibri Light" w:eastAsia="宋体" w:cs="Times New Roman"/>
      <w:b/>
      <w:bCs/>
      <w:caps/>
      <w:spacing w:val="4"/>
      <w:sz w:val="28"/>
      <w:szCs w:val="28"/>
    </w:rPr>
  </w:style>
  <w:style w:type="character" w:customStyle="1" w:styleId="199">
    <w:name w:val="标题 3 字符"/>
    <w:link w:val="188"/>
    <w:autoRedefine/>
    <w:qFormat/>
    <w:uiPriority w:val="9"/>
    <w:rPr>
      <w:rFonts w:ascii="Calibri Light" w:hAnsi="Calibri Light" w:eastAsia="宋体" w:cs="Times New Roman"/>
      <w:spacing w:val="4"/>
      <w:sz w:val="24"/>
      <w:szCs w:val="24"/>
    </w:rPr>
  </w:style>
  <w:style w:type="character" w:customStyle="1" w:styleId="200">
    <w:name w:val="标题 4 字符"/>
    <w:link w:val="189"/>
    <w:autoRedefine/>
    <w:qFormat/>
    <w:uiPriority w:val="9"/>
    <w:rPr>
      <w:rFonts w:ascii="Calibri Light" w:hAnsi="Calibri Light" w:eastAsia="宋体" w:cs="Times New Roman"/>
      <w:i/>
      <w:iCs/>
      <w:sz w:val="24"/>
      <w:szCs w:val="24"/>
    </w:rPr>
  </w:style>
  <w:style w:type="character" w:customStyle="1" w:styleId="201">
    <w:name w:val="标题 5 字符"/>
    <w:link w:val="190"/>
    <w:autoRedefine/>
    <w:qFormat/>
    <w:uiPriority w:val="9"/>
    <w:rPr>
      <w:rFonts w:ascii="Calibri Light" w:hAnsi="Calibri Light" w:eastAsia="宋体" w:cs="Times New Roman"/>
      <w:b/>
      <w:bCs/>
    </w:rPr>
  </w:style>
  <w:style w:type="character" w:customStyle="1" w:styleId="202">
    <w:name w:val="标题 6 字符"/>
    <w:link w:val="191"/>
    <w:autoRedefine/>
    <w:semiHidden/>
    <w:qFormat/>
    <w:uiPriority w:val="9"/>
    <w:rPr>
      <w:rFonts w:ascii="Calibri Light" w:hAnsi="Calibri Light" w:eastAsia="宋体" w:cs="Times New Roman"/>
      <w:b/>
      <w:bCs/>
      <w:i/>
      <w:iCs/>
    </w:rPr>
  </w:style>
  <w:style w:type="character" w:customStyle="1" w:styleId="203">
    <w:name w:val="标题 7 字符"/>
    <w:link w:val="192"/>
    <w:autoRedefine/>
    <w:semiHidden/>
    <w:qFormat/>
    <w:uiPriority w:val="9"/>
    <w:rPr>
      <w:i/>
      <w:iCs/>
    </w:rPr>
  </w:style>
  <w:style w:type="character" w:customStyle="1" w:styleId="204">
    <w:name w:val="标题 8 字符"/>
    <w:link w:val="193"/>
    <w:autoRedefine/>
    <w:semiHidden/>
    <w:qFormat/>
    <w:uiPriority w:val="9"/>
    <w:rPr>
      <w:b/>
      <w:bCs/>
    </w:rPr>
  </w:style>
  <w:style w:type="character" w:customStyle="1" w:styleId="205">
    <w:name w:val="标题 9 字符"/>
    <w:link w:val="194"/>
    <w:autoRedefine/>
    <w:semiHidden/>
    <w:qFormat/>
    <w:uiPriority w:val="9"/>
    <w:rPr>
      <w:i/>
      <w:iCs/>
    </w:rPr>
  </w:style>
  <w:style w:type="paragraph" w:customStyle="1" w:styleId="206">
    <w:name w:val="目录 71"/>
    <w:basedOn w:val="1"/>
    <w:next w:val="1"/>
    <w:autoRedefine/>
    <w:semiHidden/>
    <w:qFormat/>
    <w:uiPriority w:val="0"/>
    <w:pPr>
      <w:ind w:left="1260"/>
      <w:jc w:val="left"/>
    </w:pPr>
    <w:rPr>
      <w:szCs w:val="21"/>
    </w:rPr>
  </w:style>
  <w:style w:type="paragraph" w:customStyle="1" w:styleId="207">
    <w:name w:val="索引 81"/>
    <w:basedOn w:val="1"/>
    <w:next w:val="1"/>
    <w:autoRedefine/>
    <w:semiHidden/>
    <w:qFormat/>
    <w:uiPriority w:val="0"/>
    <w:pPr>
      <w:ind w:left="1400"/>
    </w:pPr>
  </w:style>
  <w:style w:type="paragraph" w:customStyle="1" w:styleId="208">
    <w:name w:val="正文缩进11"/>
    <w:basedOn w:val="1"/>
    <w:link w:val="209"/>
    <w:autoRedefine/>
    <w:qFormat/>
    <w:uiPriority w:val="0"/>
    <w:pPr>
      <w:ind w:firstLine="420"/>
    </w:pPr>
    <w:rPr>
      <w:bCs w:val="0"/>
      <w:sz w:val="21"/>
      <w:szCs w:val="20"/>
    </w:rPr>
  </w:style>
  <w:style w:type="character" w:customStyle="1" w:styleId="209">
    <w:name w:val="正文缩进 字符"/>
    <w:link w:val="208"/>
    <w:autoRedefine/>
    <w:qFormat/>
    <w:uiPriority w:val="0"/>
    <w:rPr>
      <w:sz w:val="21"/>
    </w:rPr>
  </w:style>
  <w:style w:type="paragraph" w:customStyle="1" w:styleId="210">
    <w:name w:val="题注1"/>
    <w:basedOn w:val="1"/>
    <w:next w:val="1"/>
    <w:autoRedefine/>
    <w:qFormat/>
    <w:uiPriority w:val="35"/>
    <w:rPr>
      <w:b/>
      <w:bCs w:val="0"/>
      <w:sz w:val="18"/>
      <w:szCs w:val="18"/>
    </w:rPr>
  </w:style>
  <w:style w:type="paragraph" w:customStyle="1" w:styleId="211">
    <w:name w:val="索引 51"/>
    <w:basedOn w:val="1"/>
    <w:next w:val="1"/>
    <w:autoRedefine/>
    <w:semiHidden/>
    <w:qFormat/>
    <w:uiPriority w:val="0"/>
    <w:pPr>
      <w:ind w:left="800"/>
    </w:pPr>
  </w:style>
  <w:style w:type="paragraph" w:customStyle="1" w:styleId="212">
    <w:name w:val="文档结构图1"/>
    <w:basedOn w:val="1"/>
    <w:autoRedefine/>
    <w:semiHidden/>
    <w:qFormat/>
    <w:uiPriority w:val="0"/>
    <w:pPr>
      <w:shd w:val="clear" w:color="auto" w:fill="000080"/>
    </w:pPr>
  </w:style>
  <w:style w:type="paragraph" w:customStyle="1" w:styleId="213">
    <w:name w:val="批注文字1"/>
    <w:basedOn w:val="1"/>
    <w:link w:val="214"/>
    <w:autoRedefine/>
    <w:qFormat/>
    <w:uiPriority w:val="0"/>
    <w:pPr>
      <w:jc w:val="left"/>
    </w:pPr>
    <w:rPr>
      <w:bCs w:val="0"/>
      <w:sz w:val="21"/>
      <w:szCs w:val="20"/>
    </w:rPr>
  </w:style>
  <w:style w:type="character" w:customStyle="1" w:styleId="214">
    <w:name w:val="批注文字 字符"/>
    <w:link w:val="213"/>
    <w:autoRedefine/>
    <w:qFormat/>
    <w:uiPriority w:val="0"/>
    <w:rPr>
      <w:sz w:val="21"/>
    </w:rPr>
  </w:style>
  <w:style w:type="paragraph" w:customStyle="1" w:styleId="215">
    <w:name w:val="索引 61"/>
    <w:basedOn w:val="1"/>
    <w:next w:val="1"/>
    <w:autoRedefine/>
    <w:semiHidden/>
    <w:qFormat/>
    <w:uiPriority w:val="0"/>
    <w:pPr>
      <w:ind w:left="1000"/>
    </w:pPr>
  </w:style>
  <w:style w:type="paragraph" w:customStyle="1" w:styleId="216">
    <w:name w:val="正文文本1"/>
    <w:basedOn w:val="1"/>
    <w:link w:val="217"/>
    <w:autoRedefine/>
    <w:qFormat/>
    <w:uiPriority w:val="0"/>
    <w:rPr>
      <w:rFonts w:ascii="楷体_GB2312" w:hAnsi="Arial" w:eastAsia="楷体_GB2312"/>
      <w:bCs w:val="0"/>
      <w:sz w:val="28"/>
      <w:szCs w:val="20"/>
    </w:rPr>
  </w:style>
  <w:style w:type="character" w:customStyle="1" w:styleId="217">
    <w:name w:val="正文文本 字符1"/>
    <w:link w:val="216"/>
    <w:autoRedefine/>
    <w:qFormat/>
    <w:uiPriority w:val="0"/>
    <w:rPr>
      <w:rFonts w:ascii="楷体_GB2312" w:hAnsi="Arial" w:eastAsia="楷体_GB2312"/>
      <w:sz w:val="28"/>
    </w:rPr>
  </w:style>
  <w:style w:type="paragraph" w:customStyle="1" w:styleId="218">
    <w:name w:val="正文文本缩进1"/>
    <w:basedOn w:val="1"/>
    <w:autoRedefine/>
    <w:qFormat/>
    <w:uiPriority w:val="0"/>
    <w:pPr>
      <w:spacing w:line="312" w:lineRule="atLeast"/>
      <w:ind w:firstLine="574"/>
    </w:pPr>
    <w:rPr>
      <w:sz w:val="28"/>
    </w:rPr>
  </w:style>
  <w:style w:type="paragraph" w:customStyle="1" w:styleId="219">
    <w:name w:val="文本块1"/>
    <w:basedOn w:val="1"/>
    <w:autoRedefine/>
    <w:qFormat/>
    <w:uiPriority w:val="0"/>
    <w:pPr>
      <w:tabs>
        <w:tab w:val="left" w:pos="822"/>
        <w:tab w:val="left" w:pos="2205"/>
        <w:tab w:val="left" w:pos="9000"/>
      </w:tabs>
      <w:spacing w:before="89"/>
      <w:ind w:left="1890" w:right="11" w:hanging="1409"/>
    </w:pPr>
  </w:style>
  <w:style w:type="paragraph" w:customStyle="1" w:styleId="220">
    <w:name w:val="索引 41"/>
    <w:basedOn w:val="1"/>
    <w:next w:val="1"/>
    <w:autoRedefine/>
    <w:semiHidden/>
    <w:qFormat/>
    <w:uiPriority w:val="0"/>
    <w:pPr>
      <w:ind w:left="600"/>
    </w:pPr>
  </w:style>
  <w:style w:type="paragraph" w:customStyle="1" w:styleId="221">
    <w:name w:val="目录 51"/>
    <w:basedOn w:val="1"/>
    <w:next w:val="1"/>
    <w:autoRedefine/>
    <w:semiHidden/>
    <w:qFormat/>
    <w:uiPriority w:val="0"/>
    <w:pPr>
      <w:ind w:left="840"/>
      <w:jc w:val="left"/>
    </w:pPr>
    <w:rPr>
      <w:szCs w:val="21"/>
    </w:rPr>
  </w:style>
  <w:style w:type="paragraph" w:customStyle="1" w:styleId="222">
    <w:name w:val="目录 31"/>
    <w:basedOn w:val="1"/>
    <w:next w:val="1"/>
    <w:autoRedefine/>
    <w:semiHidden/>
    <w:qFormat/>
    <w:uiPriority w:val="0"/>
    <w:pPr>
      <w:ind w:left="420"/>
      <w:jc w:val="left"/>
    </w:pPr>
    <w:rPr>
      <w:i/>
      <w:iCs/>
    </w:rPr>
  </w:style>
  <w:style w:type="paragraph" w:customStyle="1" w:styleId="223">
    <w:name w:val="纯文本11"/>
    <w:basedOn w:val="1"/>
    <w:link w:val="224"/>
    <w:autoRedefine/>
    <w:qFormat/>
    <w:uiPriority w:val="0"/>
    <w:rPr>
      <w:rFonts w:hAnsi="Courier New"/>
      <w:bCs w:val="0"/>
      <w:sz w:val="21"/>
      <w:szCs w:val="20"/>
    </w:rPr>
  </w:style>
  <w:style w:type="character" w:customStyle="1" w:styleId="224">
    <w:name w:val="纯文本 字符"/>
    <w:link w:val="223"/>
    <w:autoRedefine/>
    <w:qFormat/>
    <w:uiPriority w:val="0"/>
    <w:rPr>
      <w:rFonts w:ascii="宋体" w:hAnsi="Courier New"/>
      <w:sz w:val="21"/>
    </w:rPr>
  </w:style>
  <w:style w:type="paragraph" w:customStyle="1" w:styleId="225">
    <w:name w:val="目录 81"/>
    <w:basedOn w:val="1"/>
    <w:next w:val="1"/>
    <w:autoRedefine/>
    <w:semiHidden/>
    <w:qFormat/>
    <w:uiPriority w:val="0"/>
    <w:pPr>
      <w:ind w:left="1470"/>
      <w:jc w:val="left"/>
    </w:pPr>
    <w:rPr>
      <w:szCs w:val="21"/>
    </w:rPr>
  </w:style>
  <w:style w:type="paragraph" w:customStyle="1" w:styleId="226">
    <w:name w:val="索引 31"/>
    <w:basedOn w:val="1"/>
    <w:next w:val="1"/>
    <w:autoRedefine/>
    <w:semiHidden/>
    <w:qFormat/>
    <w:uiPriority w:val="0"/>
    <w:pPr>
      <w:ind w:left="400"/>
    </w:pPr>
  </w:style>
  <w:style w:type="paragraph" w:customStyle="1" w:styleId="227">
    <w:name w:val="日期1"/>
    <w:basedOn w:val="1"/>
    <w:next w:val="1"/>
    <w:link w:val="228"/>
    <w:autoRedefine/>
    <w:qFormat/>
    <w:uiPriority w:val="0"/>
    <w:pPr>
      <w:spacing w:line="312" w:lineRule="atLeast"/>
    </w:pPr>
    <w:rPr>
      <w:bCs w:val="0"/>
      <w:sz w:val="28"/>
      <w:szCs w:val="20"/>
    </w:rPr>
  </w:style>
  <w:style w:type="character" w:customStyle="1" w:styleId="228">
    <w:name w:val="日期 字符"/>
    <w:link w:val="227"/>
    <w:autoRedefine/>
    <w:qFormat/>
    <w:uiPriority w:val="0"/>
    <w:rPr>
      <w:rFonts w:ascii="宋体"/>
      <w:sz w:val="28"/>
    </w:rPr>
  </w:style>
  <w:style w:type="paragraph" w:customStyle="1" w:styleId="229">
    <w:name w:val="正文文本缩进 21"/>
    <w:basedOn w:val="1"/>
    <w:autoRedefine/>
    <w:qFormat/>
    <w:uiPriority w:val="0"/>
    <w:pPr>
      <w:tabs>
        <w:tab w:val="left" w:pos="1785"/>
        <w:tab w:val="left" w:pos="1887"/>
        <w:tab w:val="left" w:pos="2112"/>
        <w:tab w:val="left" w:pos="9000"/>
      </w:tabs>
      <w:ind w:left="1890" w:hanging="1409"/>
    </w:pPr>
  </w:style>
  <w:style w:type="paragraph" w:customStyle="1" w:styleId="230">
    <w:name w:val="批注框文本1"/>
    <w:basedOn w:val="1"/>
    <w:link w:val="231"/>
    <w:autoRedefine/>
    <w:qFormat/>
    <w:uiPriority w:val="0"/>
    <w:rPr>
      <w:bCs w:val="0"/>
      <w:sz w:val="18"/>
      <w:szCs w:val="18"/>
    </w:rPr>
  </w:style>
  <w:style w:type="character" w:customStyle="1" w:styleId="231">
    <w:name w:val="批注框文本 字符"/>
    <w:link w:val="230"/>
    <w:autoRedefine/>
    <w:qFormat/>
    <w:uiPriority w:val="0"/>
    <w:rPr>
      <w:sz w:val="18"/>
      <w:szCs w:val="18"/>
    </w:rPr>
  </w:style>
  <w:style w:type="paragraph" w:customStyle="1" w:styleId="232">
    <w:name w:val="页脚1"/>
    <w:basedOn w:val="1"/>
    <w:link w:val="233"/>
    <w:autoRedefine/>
    <w:qFormat/>
    <w:uiPriority w:val="0"/>
    <w:pPr>
      <w:tabs>
        <w:tab w:val="center" w:pos="4153"/>
        <w:tab w:val="right" w:pos="8306"/>
      </w:tabs>
      <w:jc w:val="left"/>
    </w:pPr>
    <w:rPr>
      <w:sz w:val="18"/>
    </w:rPr>
  </w:style>
  <w:style w:type="character" w:customStyle="1" w:styleId="233">
    <w:name w:val="页脚 字符"/>
    <w:link w:val="232"/>
    <w:autoRedefine/>
    <w:qFormat/>
    <w:uiPriority w:val="0"/>
    <w:rPr>
      <w:bCs/>
      <w:sz w:val="18"/>
      <w:szCs w:val="24"/>
    </w:rPr>
  </w:style>
  <w:style w:type="paragraph" w:customStyle="1" w:styleId="234">
    <w:name w:val="页眉1"/>
    <w:basedOn w:val="1"/>
    <w:link w:val="235"/>
    <w:autoRedefine/>
    <w:qFormat/>
    <w:uiPriority w:val="0"/>
    <w:pPr>
      <w:pBdr>
        <w:bottom w:val="single" w:color="000000" w:sz="6" w:space="1"/>
      </w:pBdr>
      <w:tabs>
        <w:tab w:val="center" w:pos="4153"/>
        <w:tab w:val="right" w:pos="8306"/>
      </w:tabs>
      <w:jc w:val="center"/>
    </w:pPr>
    <w:rPr>
      <w:bCs w:val="0"/>
      <w:sz w:val="18"/>
      <w:szCs w:val="20"/>
    </w:rPr>
  </w:style>
  <w:style w:type="character" w:customStyle="1" w:styleId="235">
    <w:name w:val="页眉 字符"/>
    <w:link w:val="234"/>
    <w:autoRedefine/>
    <w:qFormat/>
    <w:uiPriority w:val="0"/>
    <w:rPr>
      <w:sz w:val="18"/>
    </w:rPr>
  </w:style>
  <w:style w:type="paragraph" w:customStyle="1" w:styleId="236">
    <w:name w:val="签名1"/>
    <w:basedOn w:val="1"/>
    <w:link w:val="237"/>
    <w:autoRedefine/>
    <w:qFormat/>
    <w:uiPriority w:val="0"/>
    <w:pPr>
      <w:spacing w:after="600" w:line="312" w:lineRule="atLeast"/>
      <w:jc w:val="center"/>
    </w:pPr>
    <w:rPr>
      <w:rFonts w:eastAsia="仿宋_GB2312"/>
      <w:bCs w:val="0"/>
      <w:szCs w:val="20"/>
    </w:rPr>
  </w:style>
  <w:style w:type="character" w:customStyle="1" w:styleId="237">
    <w:name w:val="签名 字符1"/>
    <w:link w:val="236"/>
    <w:autoRedefine/>
    <w:qFormat/>
    <w:uiPriority w:val="0"/>
    <w:rPr>
      <w:rFonts w:eastAsia="仿宋_GB2312"/>
      <w:sz w:val="24"/>
    </w:rPr>
  </w:style>
  <w:style w:type="paragraph" w:customStyle="1" w:styleId="238">
    <w:name w:val="目录 11"/>
    <w:basedOn w:val="1"/>
    <w:next w:val="1"/>
    <w:autoRedefine/>
    <w:qFormat/>
    <w:uiPriority w:val="39"/>
    <w:pPr>
      <w:tabs>
        <w:tab w:val="right" w:leader="dot" w:pos="9450"/>
      </w:tabs>
      <w:spacing w:before="100" w:beforeAutospacing="1" w:after="100" w:afterAutospacing="1" w:line="360" w:lineRule="exact"/>
      <w:ind w:left="210"/>
    </w:pPr>
    <w:rPr>
      <w:b/>
      <w:bCs w:val="0"/>
      <w:caps/>
      <w:sz w:val="28"/>
      <w:szCs w:val="36"/>
    </w:rPr>
  </w:style>
  <w:style w:type="paragraph" w:customStyle="1" w:styleId="239">
    <w:name w:val="目录 41"/>
    <w:basedOn w:val="1"/>
    <w:next w:val="1"/>
    <w:autoRedefine/>
    <w:semiHidden/>
    <w:qFormat/>
    <w:uiPriority w:val="0"/>
    <w:pPr>
      <w:ind w:left="630"/>
      <w:jc w:val="left"/>
    </w:pPr>
    <w:rPr>
      <w:szCs w:val="21"/>
    </w:rPr>
  </w:style>
  <w:style w:type="paragraph" w:customStyle="1" w:styleId="240">
    <w:name w:val="索引标题1"/>
    <w:basedOn w:val="1"/>
    <w:next w:val="241"/>
    <w:autoRedefine/>
    <w:semiHidden/>
    <w:qFormat/>
    <w:uiPriority w:val="0"/>
  </w:style>
  <w:style w:type="paragraph" w:customStyle="1" w:styleId="241">
    <w:name w:val="索引 111"/>
    <w:basedOn w:val="1"/>
    <w:next w:val="1"/>
    <w:autoRedefine/>
    <w:semiHidden/>
    <w:qFormat/>
    <w:uiPriority w:val="0"/>
  </w:style>
  <w:style w:type="paragraph" w:customStyle="1" w:styleId="242">
    <w:name w:val="副标题11"/>
    <w:basedOn w:val="1"/>
    <w:next w:val="1"/>
    <w:link w:val="243"/>
    <w:autoRedefine/>
    <w:qFormat/>
    <w:uiPriority w:val="11"/>
    <w:pPr>
      <w:spacing w:after="240"/>
      <w:jc w:val="center"/>
    </w:pPr>
    <w:rPr>
      <w:rFonts w:ascii="Calibri Light" w:hAnsi="Calibri Light"/>
      <w:bCs w:val="0"/>
    </w:rPr>
  </w:style>
  <w:style w:type="character" w:customStyle="1" w:styleId="243">
    <w:name w:val="副标题 字符"/>
    <w:link w:val="242"/>
    <w:autoRedefine/>
    <w:qFormat/>
    <w:uiPriority w:val="11"/>
    <w:rPr>
      <w:rFonts w:ascii="Calibri Light" w:hAnsi="Calibri Light" w:eastAsia="宋体" w:cs="Times New Roman"/>
      <w:sz w:val="24"/>
      <w:szCs w:val="24"/>
    </w:rPr>
  </w:style>
  <w:style w:type="paragraph" w:customStyle="1" w:styleId="244">
    <w:name w:val="目录 61"/>
    <w:basedOn w:val="1"/>
    <w:next w:val="1"/>
    <w:autoRedefine/>
    <w:semiHidden/>
    <w:qFormat/>
    <w:uiPriority w:val="0"/>
    <w:pPr>
      <w:ind w:left="1050"/>
      <w:jc w:val="left"/>
    </w:pPr>
    <w:rPr>
      <w:szCs w:val="21"/>
    </w:rPr>
  </w:style>
  <w:style w:type="paragraph" w:customStyle="1" w:styleId="245">
    <w:name w:val="正文文本缩进 31"/>
    <w:basedOn w:val="1"/>
    <w:autoRedefine/>
    <w:qFormat/>
    <w:uiPriority w:val="0"/>
    <w:pPr>
      <w:ind w:firstLine="555"/>
    </w:pPr>
    <w:rPr>
      <w:b/>
      <w:bCs w:val="0"/>
      <w:sz w:val="28"/>
      <w:u w:val="single"/>
    </w:rPr>
  </w:style>
  <w:style w:type="paragraph" w:customStyle="1" w:styleId="246">
    <w:name w:val="索引 71"/>
    <w:basedOn w:val="1"/>
    <w:next w:val="1"/>
    <w:autoRedefine/>
    <w:semiHidden/>
    <w:qFormat/>
    <w:uiPriority w:val="0"/>
    <w:pPr>
      <w:ind w:left="1200"/>
    </w:pPr>
  </w:style>
  <w:style w:type="paragraph" w:customStyle="1" w:styleId="247">
    <w:name w:val="索引 91"/>
    <w:basedOn w:val="1"/>
    <w:next w:val="1"/>
    <w:autoRedefine/>
    <w:semiHidden/>
    <w:qFormat/>
    <w:uiPriority w:val="0"/>
    <w:pPr>
      <w:ind w:left="1600"/>
    </w:pPr>
  </w:style>
  <w:style w:type="paragraph" w:customStyle="1" w:styleId="248">
    <w:name w:val="图表目录1"/>
    <w:basedOn w:val="1"/>
    <w:next w:val="1"/>
    <w:autoRedefine/>
    <w:semiHidden/>
    <w:qFormat/>
    <w:uiPriority w:val="0"/>
    <w:pPr>
      <w:ind w:left="840" w:hanging="420"/>
    </w:pPr>
  </w:style>
  <w:style w:type="paragraph" w:customStyle="1" w:styleId="249">
    <w:name w:val="目录 21"/>
    <w:basedOn w:val="1"/>
    <w:next w:val="1"/>
    <w:autoRedefine/>
    <w:qFormat/>
    <w:uiPriority w:val="39"/>
    <w:pPr>
      <w:tabs>
        <w:tab w:val="right" w:leader="dot" w:pos="9450"/>
      </w:tabs>
      <w:spacing w:line="400" w:lineRule="exact"/>
      <w:ind w:left="250"/>
      <w:jc w:val="left"/>
    </w:pPr>
    <w:rPr>
      <w:bCs w:val="0"/>
      <w:smallCaps/>
    </w:rPr>
  </w:style>
  <w:style w:type="paragraph" w:customStyle="1" w:styleId="250">
    <w:name w:val="目录 91"/>
    <w:basedOn w:val="1"/>
    <w:next w:val="1"/>
    <w:autoRedefine/>
    <w:semiHidden/>
    <w:qFormat/>
    <w:uiPriority w:val="0"/>
    <w:pPr>
      <w:ind w:left="1680"/>
      <w:jc w:val="left"/>
    </w:pPr>
    <w:rPr>
      <w:szCs w:val="21"/>
    </w:rPr>
  </w:style>
  <w:style w:type="paragraph" w:customStyle="1" w:styleId="251">
    <w:name w:val="HTML 预设格式1"/>
    <w:basedOn w:val="1"/>
    <w:link w:val="252"/>
    <w:autoRedefine/>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bCs w:val="0"/>
    </w:rPr>
  </w:style>
  <w:style w:type="character" w:customStyle="1" w:styleId="252">
    <w:name w:val="HTML 预设格式 字符"/>
    <w:link w:val="251"/>
    <w:autoRedefine/>
    <w:qFormat/>
    <w:uiPriority w:val="0"/>
    <w:rPr>
      <w:rFonts w:ascii="Arial" w:hAnsi="Arial" w:cs="Arial"/>
      <w:sz w:val="24"/>
      <w:szCs w:val="24"/>
    </w:rPr>
  </w:style>
  <w:style w:type="paragraph" w:customStyle="1" w:styleId="253">
    <w:name w:val="普通(网站)1"/>
    <w:basedOn w:val="1"/>
    <w:autoRedefine/>
    <w:qFormat/>
    <w:uiPriority w:val="0"/>
    <w:pPr>
      <w:spacing w:before="100" w:beforeAutospacing="1" w:after="100" w:afterAutospacing="1"/>
      <w:jc w:val="left"/>
    </w:pPr>
    <w:rPr>
      <w:rFonts w:cs="宋体"/>
    </w:rPr>
  </w:style>
  <w:style w:type="paragraph" w:customStyle="1" w:styleId="254">
    <w:name w:val="索引 21"/>
    <w:basedOn w:val="1"/>
    <w:next w:val="1"/>
    <w:autoRedefine/>
    <w:semiHidden/>
    <w:qFormat/>
    <w:uiPriority w:val="0"/>
    <w:pPr>
      <w:ind w:left="200"/>
    </w:pPr>
  </w:style>
  <w:style w:type="paragraph" w:customStyle="1" w:styleId="255">
    <w:name w:val="标题1"/>
    <w:basedOn w:val="1"/>
    <w:next w:val="1"/>
    <w:link w:val="256"/>
    <w:autoRedefine/>
    <w:qFormat/>
    <w:uiPriority w:val="10"/>
    <w:pPr>
      <w:spacing w:after="0" w:line="240" w:lineRule="auto"/>
      <w:contextualSpacing/>
      <w:jc w:val="center"/>
    </w:pPr>
    <w:rPr>
      <w:rFonts w:ascii="Calibri Light" w:hAnsi="Calibri Light"/>
      <w:b/>
      <w:spacing w:val="-7"/>
      <w:sz w:val="48"/>
      <w:szCs w:val="48"/>
    </w:rPr>
  </w:style>
  <w:style w:type="character" w:customStyle="1" w:styleId="256">
    <w:name w:val="标题 字符"/>
    <w:link w:val="255"/>
    <w:autoRedefine/>
    <w:qFormat/>
    <w:uiPriority w:val="10"/>
    <w:rPr>
      <w:rFonts w:ascii="Calibri Light" w:hAnsi="Calibri Light" w:eastAsia="宋体" w:cs="Times New Roman"/>
      <w:b/>
      <w:bCs/>
      <w:spacing w:val="-7"/>
      <w:sz w:val="48"/>
      <w:szCs w:val="48"/>
    </w:rPr>
  </w:style>
  <w:style w:type="paragraph" w:customStyle="1" w:styleId="257">
    <w:name w:val="批注主题1"/>
    <w:basedOn w:val="213"/>
    <w:next w:val="213"/>
    <w:link w:val="258"/>
    <w:autoRedefine/>
    <w:qFormat/>
    <w:uiPriority w:val="0"/>
    <w:rPr>
      <w:b/>
      <w:bCs/>
    </w:rPr>
  </w:style>
  <w:style w:type="character" w:customStyle="1" w:styleId="258">
    <w:name w:val="批注主题 字符"/>
    <w:link w:val="257"/>
    <w:autoRedefine/>
    <w:qFormat/>
    <w:uiPriority w:val="0"/>
    <w:rPr>
      <w:b/>
      <w:bCs/>
      <w:sz w:val="21"/>
    </w:rPr>
  </w:style>
  <w:style w:type="table" w:customStyle="1" w:styleId="259">
    <w:name w:val="网格型11"/>
    <w:basedOn w:val="196"/>
    <w:autoRedefine/>
    <w:qFormat/>
    <w:uiPriority w:val="0"/>
    <w:pPr>
      <w:widowControl w:val="0"/>
      <w:jc w:val="both"/>
    </w:pPr>
  </w:style>
  <w:style w:type="character" w:customStyle="1" w:styleId="260">
    <w:name w:val="要点1"/>
    <w:autoRedefine/>
    <w:qFormat/>
    <w:uiPriority w:val="22"/>
    <w:rPr>
      <w:b/>
      <w:bCs/>
      <w:color w:val="000000"/>
    </w:rPr>
  </w:style>
  <w:style w:type="character" w:customStyle="1" w:styleId="261">
    <w:name w:val="页码1"/>
    <w:autoRedefine/>
    <w:qFormat/>
    <w:uiPriority w:val="0"/>
  </w:style>
  <w:style w:type="character" w:customStyle="1" w:styleId="262">
    <w:name w:val="已访问的超链接1"/>
    <w:autoRedefine/>
    <w:qFormat/>
    <w:uiPriority w:val="0"/>
    <w:rPr>
      <w:color w:val="800080"/>
      <w:u w:val="single"/>
    </w:rPr>
  </w:style>
  <w:style w:type="character" w:customStyle="1" w:styleId="263">
    <w:name w:val="强调1"/>
    <w:autoRedefine/>
    <w:qFormat/>
    <w:uiPriority w:val="20"/>
    <w:rPr>
      <w:i/>
      <w:iCs/>
      <w:color w:val="000000"/>
    </w:rPr>
  </w:style>
  <w:style w:type="character" w:customStyle="1" w:styleId="264">
    <w:name w:val="超链接1"/>
    <w:autoRedefine/>
    <w:qFormat/>
    <w:uiPriority w:val="99"/>
    <w:rPr>
      <w:color w:val="0000FF"/>
      <w:u w:val="single"/>
    </w:rPr>
  </w:style>
  <w:style w:type="character" w:customStyle="1" w:styleId="265">
    <w:name w:val="批注引用1"/>
    <w:autoRedefine/>
    <w:qFormat/>
    <w:uiPriority w:val="0"/>
    <w:rPr>
      <w:sz w:val="21"/>
      <w:szCs w:val="21"/>
    </w:rPr>
  </w:style>
  <w:style w:type="character" w:customStyle="1" w:styleId="266">
    <w:name w:val="明显强调1"/>
    <w:autoRedefine/>
    <w:qFormat/>
    <w:uiPriority w:val="21"/>
    <w:rPr>
      <w:b/>
      <w:bCs/>
      <w:i/>
      <w:iCs/>
      <w:color w:val="000000"/>
    </w:rPr>
  </w:style>
  <w:style w:type="character" w:customStyle="1" w:styleId="267">
    <w:name w:val="纯文本 Char1"/>
    <w:link w:val="268"/>
    <w:autoRedefine/>
    <w:qFormat/>
    <w:uiPriority w:val="0"/>
    <w:rPr>
      <w:rFonts w:hAnsi="Courier New"/>
    </w:rPr>
  </w:style>
  <w:style w:type="paragraph" w:customStyle="1" w:styleId="268">
    <w:name w:val="纯文本1"/>
    <w:basedOn w:val="1"/>
    <w:link w:val="267"/>
    <w:autoRedefine/>
    <w:qFormat/>
    <w:uiPriority w:val="0"/>
    <w:pPr>
      <w:widowControl w:val="0"/>
      <w:spacing w:after="0" w:line="240" w:lineRule="auto"/>
    </w:pPr>
    <w:rPr>
      <w:rFonts w:hAnsi="Courier New"/>
      <w:bCs w:val="0"/>
      <w:sz w:val="20"/>
      <w:szCs w:val="20"/>
    </w:rPr>
  </w:style>
  <w:style w:type="character" w:customStyle="1" w:styleId="269">
    <w:name w:val="明显参考1"/>
    <w:autoRedefine/>
    <w:qFormat/>
    <w:uiPriority w:val="32"/>
    <w:rPr>
      <w:b/>
      <w:bCs/>
      <w:smallCaps/>
      <w:color w:val="000000"/>
      <w:u w:val="single"/>
    </w:rPr>
  </w:style>
  <w:style w:type="character" w:customStyle="1" w:styleId="270">
    <w:name w:val="书籍标题1"/>
    <w:autoRedefine/>
    <w:qFormat/>
    <w:uiPriority w:val="33"/>
    <w:rPr>
      <w:b/>
      <w:bCs/>
      <w:smallCaps/>
      <w:color w:val="000000"/>
    </w:rPr>
  </w:style>
  <w:style w:type="character" w:customStyle="1" w:styleId="271">
    <w:name w:val="列出段落 字符"/>
    <w:link w:val="272"/>
    <w:autoRedefine/>
    <w:qFormat/>
    <w:uiPriority w:val="0"/>
    <w:rPr>
      <w:bCs/>
      <w:sz w:val="24"/>
      <w:szCs w:val="24"/>
    </w:rPr>
  </w:style>
  <w:style w:type="paragraph" w:customStyle="1" w:styleId="272">
    <w:name w:val="列出段落1"/>
    <w:basedOn w:val="1"/>
    <w:link w:val="271"/>
    <w:autoRedefine/>
    <w:qFormat/>
    <w:uiPriority w:val="0"/>
    <w:pPr>
      <w:ind w:firstLine="420"/>
    </w:pPr>
  </w:style>
  <w:style w:type="character" w:customStyle="1" w:styleId="273">
    <w:name w:val="标题 Char"/>
    <w:autoRedefine/>
    <w:qFormat/>
    <w:uiPriority w:val="0"/>
    <w:rPr>
      <w:rFonts w:ascii="Cambria" w:hAnsi="Cambria" w:eastAsia="宋体" w:cs="Times New Roman"/>
      <w:b/>
      <w:bCs/>
      <w:sz w:val="32"/>
      <w:szCs w:val="32"/>
    </w:rPr>
  </w:style>
  <w:style w:type="character" w:customStyle="1" w:styleId="274">
    <w:name w:val="签名 字符"/>
    <w:autoRedefine/>
    <w:qFormat/>
    <w:uiPriority w:val="0"/>
    <w:rPr>
      <w:rFonts w:eastAsia="仿宋_GB2312"/>
      <w:sz w:val="24"/>
    </w:rPr>
  </w:style>
  <w:style w:type="character" w:customStyle="1" w:styleId="275">
    <w:name w:val="正文文本 字符"/>
    <w:autoRedefine/>
    <w:qFormat/>
    <w:uiPriority w:val="0"/>
    <w:rPr>
      <w:rFonts w:ascii="楷体_GB2312" w:hAnsi="Arial" w:eastAsia="楷体_GB2312"/>
      <w:sz w:val="28"/>
    </w:rPr>
  </w:style>
  <w:style w:type="character" w:customStyle="1" w:styleId="276">
    <w:name w:val="引用 字符"/>
    <w:link w:val="277"/>
    <w:autoRedefine/>
    <w:qFormat/>
    <w:uiPriority w:val="29"/>
    <w:rPr>
      <w:rFonts w:ascii="Calibri Light" w:hAnsi="Calibri Light" w:eastAsia="宋体" w:cs="Times New Roman"/>
      <w:i/>
      <w:iCs/>
      <w:sz w:val="24"/>
      <w:szCs w:val="24"/>
    </w:rPr>
  </w:style>
  <w:style w:type="paragraph" w:customStyle="1" w:styleId="277">
    <w:name w:val="引用1"/>
    <w:basedOn w:val="1"/>
    <w:next w:val="1"/>
    <w:link w:val="276"/>
    <w:autoRedefine/>
    <w:qFormat/>
    <w:uiPriority w:val="29"/>
    <w:pPr>
      <w:spacing w:before="200" w:line="264" w:lineRule="auto"/>
      <w:ind w:left="864" w:right="864"/>
      <w:jc w:val="center"/>
    </w:pPr>
    <w:rPr>
      <w:rFonts w:ascii="Calibri Light" w:hAnsi="Calibri Light"/>
      <w:bCs w:val="0"/>
      <w:i/>
      <w:iCs/>
    </w:rPr>
  </w:style>
  <w:style w:type="character" w:customStyle="1" w:styleId="278">
    <w:name w:val="批注文字 Char"/>
    <w:autoRedefine/>
    <w:qFormat/>
    <w:uiPriority w:val="0"/>
    <w:rPr>
      <w:sz w:val="21"/>
    </w:rPr>
  </w:style>
  <w:style w:type="character" w:customStyle="1" w:styleId="279">
    <w:name w:val="标题 1 Char"/>
    <w:autoRedefine/>
    <w:qFormat/>
    <w:uiPriority w:val="9"/>
    <w:rPr>
      <w:rFonts w:ascii="宋体" w:hAnsi="宋体"/>
      <w:b/>
      <w:sz w:val="36"/>
    </w:rPr>
  </w:style>
  <w:style w:type="character" w:customStyle="1" w:styleId="280">
    <w:name w:val="正文格式（小四） Char"/>
    <w:link w:val="281"/>
    <w:autoRedefine/>
    <w:qFormat/>
    <w:uiPriority w:val="0"/>
    <w:rPr>
      <w:sz w:val="24"/>
      <w:szCs w:val="24"/>
    </w:rPr>
  </w:style>
  <w:style w:type="paragraph" w:customStyle="1" w:styleId="281">
    <w:name w:val="正文格式（小四）"/>
    <w:basedOn w:val="1"/>
    <w:link w:val="280"/>
    <w:autoRedefine/>
    <w:qFormat/>
    <w:uiPriority w:val="0"/>
    <w:pPr>
      <w:spacing w:line="360" w:lineRule="auto"/>
      <w:ind w:firstLine="482"/>
      <w:jc w:val="left"/>
    </w:pPr>
    <w:rPr>
      <w:bCs w:val="0"/>
    </w:rPr>
  </w:style>
  <w:style w:type="character" w:customStyle="1" w:styleId="282">
    <w:name w:val="不明显强调1"/>
    <w:autoRedefine/>
    <w:qFormat/>
    <w:uiPriority w:val="19"/>
    <w:rPr>
      <w:i/>
      <w:iCs/>
      <w:color w:val="000000"/>
    </w:rPr>
  </w:style>
  <w:style w:type="character" w:customStyle="1" w:styleId="283">
    <w:name w:val="明显引用 字符"/>
    <w:link w:val="284"/>
    <w:autoRedefine/>
    <w:qFormat/>
    <w:uiPriority w:val="30"/>
    <w:rPr>
      <w:rFonts w:ascii="Calibri Light" w:hAnsi="Calibri Light" w:eastAsia="宋体" w:cs="Times New Roman"/>
      <w:sz w:val="26"/>
      <w:szCs w:val="26"/>
    </w:rPr>
  </w:style>
  <w:style w:type="paragraph" w:customStyle="1" w:styleId="284">
    <w:name w:val="明显引用1"/>
    <w:basedOn w:val="1"/>
    <w:next w:val="1"/>
    <w:link w:val="283"/>
    <w:autoRedefine/>
    <w:qFormat/>
    <w:uiPriority w:val="30"/>
    <w:pPr>
      <w:spacing w:before="100" w:beforeAutospacing="1" w:after="240"/>
      <w:ind w:left="936" w:right="936"/>
      <w:jc w:val="center"/>
    </w:pPr>
    <w:rPr>
      <w:rFonts w:ascii="Calibri Light" w:hAnsi="Calibri Light"/>
      <w:bCs w:val="0"/>
      <w:sz w:val="26"/>
      <w:szCs w:val="26"/>
    </w:rPr>
  </w:style>
  <w:style w:type="character" w:customStyle="1" w:styleId="285">
    <w:name w:val="不明显参考1"/>
    <w:autoRedefine/>
    <w:qFormat/>
    <w:uiPriority w:val="31"/>
    <w:rPr>
      <w:smallCaps/>
      <w:color w:val="000000"/>
      <w:u w:val="single"/>
    </w:rPr>
  </w:style>
  <w:style w:type="character" w:customStyle="1" w:styleId="286">
    <w:name w:val="正文缩进 Char1"/>
    <w:link w:val="287"/>
    <w:autoRedefine/>
    <w:qFormat/>
    <w:uiPriority w:val="0"/>
    <w:rPr>
      <w:sz w:val="24"/>
    </w:rPr>
  </w:style>
  <w:style w:type="paragraph" w:customStyle="1" w:styleId="287">
    <w:name w:val="正文缩进1"/>
    <w:basedOn w:val="1"/>
    <w:link w:val="286"/>
    <w:autoRedefine/>
    <w:qFormat/>
    <w:uiPriority w:val="0"/>
    <w:pPr>
      <w:widowControl w:val="0"/>
      <w:spacing w:after="0" w:line="240" w:lineRule="auto"/>
      <w:ind w:firstLine="420"/>
      <w:jc w:val="left"/>
    </w:pPr>
    <w:rPr>
      <w:bCs w:val="0"/>
      <w:szCs w:val="20"/>
    </w:rPr>
  </w:style>
  <w:style w:type="character" w:customStyle="1" w:styleId="288">
    <w:name w:val="副标题 Char"/>
    <w:autoRedefine/>
    <w:qFormat/>
    <w:uiPriority w:val="0"/>
    <w:rPr>
      <w:rFonts w:ascii="Cambria" w:hAnsi="Cambria" w:eastAsia="宋体" w:cs="Times New Roman"/>
      <w:b/>
      <w:bCs/>
      <w:sz w:val="32"/>
      <w:szCs w:val="32"/>
    </w:rPr>
  </w:style>
  <w:style w:type="character" w:customStyle="1" w:styleId="289">
    <w:name w:val="副标题1 Char"/>
    <w:link w:val="290"/>
    <w:autoRedefine/>
    <w:qFormat/>
    <w:uiPriority w:val="0"/>
    <w:rPr>
      <w:b/>
      <w:bCs/>
      <w:sz w:val="21"/>
      <w:szCs w:val="21"/>
    </w:rPr>
  </w:style>
  <w:style w:type="paragraph" w:customStyle="1" w:styleId="290">
    <w:name w:val="副标题1"/>
    <w:basedOn w:val="242"/>
    <w:link w:val="289"/>
    <w:autoRedefine/>
    <w:qFormat/>
    <w:uiPriority w:val="0"/>
    <w:pPr>
      <w:widowControl w:val="0"/>
      <w:spacing w:before="60" w:after="60" w:line="460" w:lineRule="exact"/>
      <w:jc w:val="left"/>
      <w:outlineLvl w:val="1"/>
    </w:pPr>
    <w:rPr>
      <w:rFonts w:ascii="宋体" w:hAnsi="宋体"/>
      <w:b/>
      <w:bCs/>
      <w:sz w:val="21"/>
      <w:szCs w:val="21"/>
    </w:rPr>
  </w:style>
  <w:style w:type="paragraph" w:customStyle="1" w:styleId="291">
    <w:name w:val="Char Char Char"/>
    <w:basedOn w:val="1"/>
    <w:autoRedefine/>
    <w:qFormat/>
    <w:uiPriority w:val="0"/>
    <w:pPr>
      <w:numPr>
        <w:ilvl w:val="0"/>
        <w:numId w:val="1"/>
      </w:numPr>
      <w:tabs>
        <w:tab w:val="left" w:pos="1545"/>
      </w:tabs>
    </w:pPr>
  </w:style>
  <w:style w:type="paragraph" w:customStyle="1" w:styleId="292">
    <w:name w:val="Char Char Char Char"/>
    <w:basedOn w:val="212"/>
    <w:autoRedefine/>
    <w:qFormat/>
    <w:uiPriority w:val="0"/>
    <w:pPr>
      <w:spacing w:line="360" w:lineRule="auto"/>
    </w:pPr>
    <w:rPr>
      <w:rFonts w:ascii="Tahoma" w:hAnsi="Tahoma"/>
    </w:rPr>
  </w:style>
  <w:style w:type="paragraph" w:customStyle="1" w:styleId="293">
    <w:name w:val="Plain Text1"/>
    <w:basedOn w:val="1"/>
    <w:autoRedefine/>
    <w:qFormat/>
    <w:uiPriority w:val="0"/>
    <w:rPr>
      <w:rFonts w:hAnsi="Courier New" w:eastAsia="楷体_GB2312"/>
      <w:sz w:val="28"/>
    </w:rPr>
  </w:style>
  <w:style w:type="paragraph" w:customStyle="1" w:styleId="294">
    <w:name w:val="Default"/>
    <w:autoRedefine/>
    <w:qFormat/>
    <w:uiPriority w:val="0"/>
    <w:pPr>
      <w:widowControl w:val="0"/>
      <w:spacing w:after="160" w:line="252" w:lineRule="auto"/>
      <w:jc w:val="both"/>
    </w:pPr>
    <w:rPr>
      <w:rFonts w:ascii="宋体" w:hAnsi="宋体" w:eastAsia="宋体" w:cs="Times New Roman"/>
      <w:bCs/>
      <w:color w:val="000000"/>
      <w:sz w:val="24"/>
      <w:szCs w:val="24"/>
      <w:lang w:val="en-US" w:eastAsia="zh-CN" w:bidi="ar-SA"/>
    </w:rPr>
  </w:style>
  <w:style w:type="paragraph" w:customStyle="1" w:styleId="295">
    <w:name w:val="Char1 Char Char Char"/>
    <w:basedOn w:val="1"/>
    <w:autoRedefine/>
    <w:qFormat/>
    <w:uiPriority w:val="0"/>
    <w:rPr>
      <w:rFonts w:ascii="Tahoma" w:hAnsi="Tahoma"/>
    </w:rPr>
  </w:style>
  <w:style w:type="paragraph" w:customStyle="1" w:styleId="296">
    <w:name w:val="Char"/>
    <w:basedOn w:val="1"/>
    <w:autoRedefine/>
    <w:qFormat/>
    <w:uiPriority w:val="0"/>
    <w:pPr>
      <w:numPr>
        <w:ilvl w:val="0"/>
        <w:numId w:val="2"/>
      </w:numPr>
    </w:pPr>
  </w:style>
  <w:style w:type="paragraph" w:customStyle="1" w:styleId="297">
    <w:name w:val="Char Char1 Char Char Char Char Char Char Char"/>
    <w:basedOn w:val="1"/>
    <w:autoRedefine/>
    <w:qFormat/>
    <w:uiPriority w:val="0"/>
    <w:rPr>
      <w:rFonts w:ascii="Calibri Light" w:hAnsi="Calibri Light" w:cs="Berlin Sans FB Demi"/>
    </w:rPr>
  </w:style>
  <w:style w:type="paragraph" w:customStyle="1" w:styleId="298">
    <w:name w:val="Char Char1 Char Char Char Char Char Char Char1"/>
    <w:basedOn w:val="1"/>
    <w:autoRedefine/>
    <w:qFormat/>
    <w:uiPriority w:val="0"/>
    <w:rPr>
      <w:rFonts w:ascii="Tahoma" w:hAnsi="Tahoma"/>
    </w:rPr>
  </w:style>
  <w:style w:type="paragraph" w:customStyle="1" w:styleId="299">
    <w:name w:val="Char Char"/>
    <w:basedOn w:val="1"/>
    <w:autoRedefine/>
    <w:qFormat/>
    <w:uiPriority w:val="0"/>
    <w:rPr>
      <w:szCs w:val="21"/>
    </w:rPr>
  </w:style>
  <w:style w:type="paragraph" w:customStyle="1" w:styleId="300">
    <w:name w:val="_Style 12"/>
    <w:basedOn w:val="212"/>
    <w:autoRedefine/>
    <w:qFormat/>
    <w:uiPriority w:val="0"/>
    <w:pPr>
      <w:spacing w:line="360" w:lineRule="auto"/>
      <w:jc w:val="left"/>
    </w:pPr>
  </w:style>
  <w:style w:type="paragraph" w:customStyle="1" w:styleId="301">
    <w:name w:val="样式1"/>
    <w:basedOn w:val="1"/>
    <w:autoRedefine/>
    <w:qFormat/>
    <w:uiPriority w:val="0"/>
    <w:pPr>
      <w:numPr>
        <w:ilvl w:val="0"/>
        <w:numId w:val="3"/>
      </w:numPr>
    </w:pPr>
    <w:rPr>
      <w:szCs w:val="21"/>
    </w:rPr>
  </w:style>
  <w:style w:type="paragraph" w:customStyle="1" w:styleId="302">
    <w:name w:val="Char Char Char1"/>
    <w:basedOn w:val="1"/>
    <w:autoRedefine/>
    <w:qFormat/>
    <w:uiPriority w:val="0"/>
    <w:pPr>
      <w:tabs>
        <w:tab w:val="left" w:pos="375"/>
        <w:tab w:val="left" w:pos="1545"/>
      </w:tabs>
      <w:ind w:left="375" w:hanging="375"/>
    </w:pPr>
  </w:style>
  <w:style w:type="paragraph" w:customStyle="1" w:styleId="303">
    <w:name w:val="无间隔1"/>
    <w:autoRedefine/>
    <w:qFormat/>
    <w:uiPriority w:val="1"/>
    <w:pPr>
      <w:jc w:val="both"/>
    </w:pPr>
    <w:rPr>
      <w:rFonts w:ascii="宋体" w:hAnsi="宋体" w:eastAsia="宋体" w:cs="Times New Roman"/>
      <w:bCs/>
      <w:sz w:val="22"/>
      <w:szCs w:val="22"/>
      <w:lang w:val="en-US" w:eastAsia="zh-CN" w:bidi="ar-SA"/>
    </w:rPr>
  </w:style>
  <w:style w:type="paragraph" w:customStyle="1" w:styleId="304">
    <w:name w:val="TOC 标题2"/>
    <w:basedOn w:val="187"/>
    <w:next w:val="1"/>
    <w:autoRedefine/>
    <w:qFormat/>
    <w:uiPriority w:val="39"/>
    <w:pPr>
      <w:outlineLvl w:val="9"/>
    </w:pPr>
  </w:style>
  <w:style w:type="paragraph" w:customStyle="1" w:styleId="305">
    <w:name w:val="索引 11"/>
    <w:basedOn w:val="1"/>
    <w:next w:val="1"/>
    <w:autoRedefine/>
    <w:qFormat/>
    <w:uiPriority w:val="0"/>
    <w:pPr>
      <w:widowControl w:val="0"/>
      <w:spacing w:after="0" w:line="360" w:lineRule="auto"/>
    </w:pPr>
    <w:rPr>
      <w:rFonts w:ascii="仿宋_GB2312" w:hAnsi="Times New Roman" w:eastAsia="仿宋_GB2312"/>
      <w:bCs w:val="0"/>
      <w:szCs w:val="20"/>
    </w:rPr>
  </w:style>
  <w:style w:type="table" w:customStyle="1" w:styleId="306">
    <w:name w:val="网格型1"/>
    <w:basedOn w:val="196"/>
    <w:autoRedefine/>
    <w:qFormat/>
    <w:uiPriority w:val="0"/>
    <w:rPr>
      <w:rFonts w:ascii="Calibri" w:hAnsi="Calibri"/>
    </w:rPr>
  </w:style>
  <w:style w:type="character" w:customStyle="1" w:styleId="307">
    <w:name w:val="签名 字符3"/>
    <w:autoRedefine/>
    <w:qFormat/>
    <w:uiPriority w:val="0"/>
    <w:rPr>
      <w:rFonts w:eastAsia="仿宋_GB2312"/>
      <w:sz w:val="24"/>
    </w:rPr>
  </w:style>
  <w:style w:type="character" w:customStyle="1" w:styleId="308">
    <w:name w:val="日期 字符4"/>
    <w:autoRedefine/>
    <w:qFormat/>
    <w:uiPriority w:val="0"/>
    <w:rPr>
      <w:rFonts w:ascii="宋体"/>
      <w:sz w:val="28"/>
    </w:rPr>
  </w:style>
  <w:style w:type="paragraph" w:customStyle="1" w:styleId="309">
    <w:name w:val="列出段落2"/>
    <w:basedOn w:val="1"/>
    <w:autoRedefine/>
    <w:qFormat/>
    <w:uiPriority w:val="34"/>
    <w:pPr>
      <w:widowControl w:val="0"/>
      <w:spacing w:after="0" w:line="240" w:lineRule="auto"/>
      <w:ind w:firstLine="200"/>
    </w:pPr>
    <w:rPr>
      <w:rFonts w:ascii="Times New Roman" w:hAnsi="Times New Roman"/>
      <w:bCs w:val="0"/>
      <w:sz w:val="21"/>
    </w:rPr>
  </w:style>
  <w:style w:type="paragraph" w:customStyle="1" w:styleId="310">
    <w:name w:val="font7"/>
    <w:basedOn w:val="1"/>
    <w:autoRedefine/>
    <w:qFormat/>
    <w:uiPriority w:val="0"/>
    <w:pPr>
      <w:spacing w:before="100" w:beforeAutospacing="1" w:after="100" w:afterAutospacing="1"/>
      <w:jc w:val="left"/>
    </w:pPr>
    <w:rPr>
      <w:rFonts w:cs="宋体"/>
    </w:rPr>
  </w:style>
  <w:style w:type="character" w:customStyle="1" w:styleId="311">
    <w:name w:val="正文文本缩进 字符"/>
    <w:basedOn w:val="34"/>
    <w:link w:val="2"/>
    <w:qFormat/>
    <w:uiPriority w:val="99"/>
    <w:rPr>
      <w:rFonts w:ascii="宋体" w:hAnsi="Calibri"/>
      <w:sz w:val="2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SZ</Company>
  <Pages>56</Pages>
  <Words>16049</Words>
  <Characters>17229</Characters>
  <Lines>247</Lines>
  <Paragraphs>69</Paragraphs>
  <TotalTime>0</TotalTime>
  <ScaleCrop>false</ScaleCrop>
  <LinksUpToDate>false</LinksUpToDate>
  <CharactersWithSpaces>17398</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2019-11-05T07:23:00Z</dcterms:created>
  <dc:creator>us</dc:creator>
  <cp:lastModifiedBy>MeU</cp:lastModifiedBy>
  <dcterms:modified xsi:type="dcterms:W3CDTF">2024-12-06T02:37:59Z</dcterms:modified>
  <dc:title>招  标 </dc:title>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C59F2257F13042BB9AF0792301A79690_13</vt:lpwstr>
  </property>
</Properties>
</file>