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CC8EA">
      <w:pPr>
        <w:jc w:val="center"/>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无锡市</w:t>
      </w:r>
      <w:r>
        <w:rPr>
          <w:rFonts w:hint="eastAsia" w:ascii="黑体" w:hAnsi="华文中宋" w:eastAsia="黑体"/>
          <w:bCs/>
          <w:spacing w:val="20"/>
          <w:sz w:val="72"/>
          <w:szCs w:val="72"/>
          <w:highlight w:val="none"/>
          <w:lang w:val="en-US" w:eastAsia="zh-CN"/>
        </w:rPr>
        <w:t>梁溪区</w:t>
      </w:r>
      <w:r>
        <w:rPr>
          <w:rFonts w:hint="eastAsia" w:ascii="黑体" w:hAnsi="华文中宋" w:eastAsia="黑体"/>
          <w:bCs/>
          <w:spacing w:val="20"/>
          <w:sz w:val="72"/>
          <w:szCs w:val="72"/>
          <w:highlight w:val="none"/>
        </w:rPr>
        <w:t>政府采购</w:t>
      </w:r>
    </w:p>
    <w:p w14:paraId="5BD2E0F4">
      <w:pPr>
        <w:rPr>
          <w:rFonts w:ascii="华文中宋" w:hAnsi="华文中宋" w:eastAsia="华文中宋"/>
          <w:bCs/>
          <w:sz w:val="30"/>
          <w:highlight w:val="none"/>
        </w:rPr>
      </w:pPr>
    </w:p>
    <w:p w14:paraId="6509FBA5">
      <w:pPr>
        <w:rPr>
          <w:rFonts w:ascii="华文中宋" w:hAnsi="华文中宋" w:eastAsia="华文中宋"/>
          <w:bCs/>
          <w:sz w:val="30"/>
          <w:highlight w:val="none"/>
        </w:rPr>
      </w:pPr>
    </w:p>
    <w:p w14:paraId="33F8C4D7">
      <w:pPr>
        <w:jc w:val="both"/>
        <w:rPr>
          <w:rFonts w:ascii="黑体" w:hAnsi="华文中宋" w:eastAsia="黑体"/>
          <w:bCs/>
          <w:spacing w:val="20"/>
          <w:sz w:val="48"/>
          <w:szCs w:val="48"/>
          <w:highlight w:val="none"/>
        </w:rPr>
      </w:pPr>
    </w:p>
    <w:p w14:paraId="1DF6D293">
      <w:pPr>
        <w:jc w:val="center"/>
        <w:rPr>
          <w:rFonts w:ascii="黑体" w:hAnsi="华文中宋" w:eastAsia="黑体"/>
          <w:bCs/>
          <w:spacing w:val="20"/>
          <w:sz w:val="48"/>
          <w:szCs w:val="48"/>
          <w:highlight w:val="none"/>
        </w:rPr>
      </w:pPr>
    </w:p>
    <w:p w14:paraId="2E0F9BA8">
      <w:pPr>
        <w:spacing w:line="480" w:lineRule="auto"/>
        <w:jc w:val="center"/>
        <w:rPr>
          <w:rFonts w:ascii="黑体" w:hAnsi="华文中宋" w:eastAsia="黑体"/>
          <w:bCs/>
          <w:spacing w:val="20"/>
          <w:sz w:val="52"/>
          <w:szCs w:val="52"/>
          <w:highlight w:val="none"/>
        </w:rPr>
      </w:pPr>
      <w:r>
        <w:rPr>
          <w:rFonts w:hint="eastAsia" w:ascii="黑体" w:hAnsi="华文中宋" w:eastAsia="黑体"/>
          <w:bCs/>
          <w:spacing w:val="20"/>
          <w:sz w:val="52"/>
          <w:szCs w:val="52"/>
          <w:highlight w:val="none"/>
        </w:rPr>
        <w:t>公   开</w:t>
      </w:r>
    </w:p>
    <w:p w14:paraId="2F65FA77">
      <w:pPr>
        <w:spacing w:line="480" w:lineRule="auto"/>
        <w:jc w:val="center"/>
        <w:rPr>
          <w:rFonts w:ascii="黑体" w:hAnsi="华文中宋" w:eastAsia="黑体"/>
          <w:bCs/>
          <w:spacing w:val="20"/>
          <w:sz w:val="52"/>
          <w:szCs w:val="52"/>
          <w:highlight w:val="none"/>
        </w:rPr>
      </w:pPr>
      <w:r>
        <w:rPr>
          <w:rFonts w:ascii="黑体" w:hAnsi="华文中宋" w:eastAsia="黑体"/>
          <w:bCs/>
          <w:spacing w:val="20"/>
          <w:sz w:val="52"/>
          <w:szCs w:val="52"/>
          <w:highlight w:val="none"/>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4"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rot="0">
                        <a:noAutofit/>
                      </wps:bodyPr>
                    </wps:wsp>
                  </a:graphicData>
                </a:graphic>
              </wp:anchor>
            </w:drawing>
          </mc:Choice>
          <mc:Fallback>
            <w:pict>
              <v:line id="Line 2" o:spid="_x0000_s1026" o:spt="20" style="position:absolute;left:0pt;margin-left:-9pt;margin-top:15.55pt;height:0pt;width:0.05pt;z-index:251660288;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9JpPdcAAAAJAQAADwAAAAAAAAABACAAAAAiAAAAZHJzL2Rvd25yZXYueG1s&#10;UEsBAhQAFAAAAAgAh07iQHk+Ge/AAQAAlgMAAA4AAAAAAAAAAQAgAAAAJgEAAGRycy9lMm9Eb2Mu&#10;eG1sUEsFBgAAAAAGAAYAWQEAAFgFAAAAAA==&#10;">
                <v:fill on="f" focussize="0,0"/>
                <v:stroke color="#000000" joinstyle="round"/>
                <v:imagedata o:title=""/>
                <o:lock v:ext="edit" aspectratio="f"/>
              </v:line>
            </w:pict>
          </mc:Fallback>
        </mc:AlternateContent>
      </w:r>
      <w:r>
        <w:rPr>
          <w:rFonts w:hint="eastAsia" w:ascii="黑体" w:hAnsi="华文中宋" w:eastAsia="黑体"/>
          <w:bCs/>
          <w:spacing w:val="20"/>
          <w:sz w:val="52"/>
          <w:szCs w:val="52"/>
          <w:highlight w:val="none"/>
        </w:rPr>
        <w:t>招  标  文 件</w:t>
      </w:r>
    </w:p>
    <w:p w14:paraId="70A2D0E6">
      <w:pPr>
        <w:rPr>
          <w:rFonts w:ascii="宋体" w:hAnsi="宋体"/>
          <w:bCs/>
          <w:sz w:val="30"/>
          <w:highlight w:val="none"/>
        </w:rPr>
      </w:pPr>
    </w:p>
    <w:p w14:paraId="12774F24">
      <w:pPr>
        <w:rPr>
          <w:rFonts w:ascii="宋体" w:hAnsi="宋体"/>
          <w:bCs/>
          <w:sz w:val="30"/>
          <w:highlight w:val="none"/>
        </w:rPr>
      </w:pPr>
    </w:p>
    <w:p w14:paraId="4BAAA592">
      <w:pPr>
        <w:rPr>
          <w:rFonts w:ascii="宋体" w:hAnsi="宋体"/>
          <w:bCs/>
          <w:sz w:val="30"/>
          <w:highlight w:val="none"/>
        </w:rPr>
      </w:pPr>
    </w:p>
    <w:p w14:paraId="7AC5A36C">
      <w:pPr>
        <w:rPr>
          <w:rFonts w:ascii="宋体" w:hAnsi="宋体"/>
          <w:bCs/>
          <w:sz w:val="30"/>
          <w:highlight w:val="none"/>
        </w:rPr>
      </w:pPr>
    </w:p>
    <w:p w14:paraId="4D096A83">
      <w:pPr>
        <w:rPr>
          <w:highlight w:val="none"/>
        </w:rPr>
      </w:pPr>
    </w:p>
    <w:p w14:paraId="5E1CA4A3">
      <w:pPr>
        <w:rPr>
          <w:highlight w:val="none"/>
        </w:rPr>
      </w:pPr>
    </w:p>
    <w:p w14:paraId="71BD2773">
      <w:pPr>
        <w:spacing w:line="480" w:lineRule="auto"/>
        <w:ind w:left="141" w:right="-27" w:firstLine="1344"/>
        <w:jc w:val="left"/>
        <w:rPr>
          <w:rFonts w:hint="eastAsia" w:ascii="宋体" w:hAnsi="宋体" w:eastAsia="宋体"/>
          <w:b/>
          <w:bCs/>
          <w:sz w:val="28"/>
          <w:szCs w:val="28"/>
          <w:highlight w:val="none"/>
          <w:u w:val="single"/>
          <w:lang w:val="en-US" w:eastAsia="zh-CN"/>
        </w:rPr>
      </w:pPr>
      <w:r>
        <w:rPr>
          <w:rFonts w:hint="eastAsia" w:ascii="宋体" w:hAnsi="宋体"/>
          <w:b/>
          <w:bCs/>
          <w:sz w:val="28"/>
          <w:szCs w:val="28"/>
          <w:highlight w:val="none"/>
        </w:rPr>
        <w:t>采购项目编号：</w:t>
      </w:r>
      <w:r>
        <w:rPr>
          <w:rFonts w:hint="eastAsia" w:ascii="宋体" w:hAnsi="宋体"/>
          <w:b/>
          <w:bCs/>
          <w:sz w:val="28"/>
          <w:szCs w:val="28"/>
          <w:highlight w:val="none"/>
          <w:u w:val="single"/>
          <w:lang w:eastAsia="zh-CN"/>
        </w:rPr>
        <w:t>JSZC-320213-ZLZL-G2025-0002</w:t>
      </w:r>
      <w:r>
        <w:rPr>
          <w:rFonts w:hint="eastAsia" w:ascii="宋体" w:hAnsi="宋体"/>
          <w:b/>
          <w:bCs/>
          <w:sz w:val="28"/>
          <w:szCs w:val="28"/>
          <w:highlight w:val="none"/>
          <w:u w:val="single"/>
        </w:rPr>
        <w:t xml:space="preserve">     </w:t>
      </w:r>
    </w:p>
    <w:p w14:paraId="18C498F9">
      <w:pPr>
        <w:spacing w:line="480" w:lineRule="auto"/>
        <w:ind w:left="141" w:right="-27" w:firstLine="1344"/>
        <w:jc w:val="left"/>
        <w:rPr>
          <w:rFonts w:hint="eastAsia" w:ascii="宋体" w:hAnsi="宋体"/>
          <w:b/>
          <w:bCs/>
          <w:sz w:val="28"/>
          <w:szCs w:val="28"/>
          <w:highlight w:val="none"/>
          <w:u w:val="single"/>
          <w:lang w:val="en-US" w:eastAsia="zh-CN"/>
        </w:rPr>
      </w:pPr>
      <w:r>
        <w:rPr>
          <w:rFonts w:hint="eastAsia" w:ascii="宋体" w:hAnsi="宋体"/>
          <w:b/>
          <w:bCs/>
          <w:sz w:val="28"/>
          <w:szCs w:val="28"/>
          <w:highlight w:val="none"/>
        </w:rPr>
        <w:t>采购项目名称：</w:t>
      </w:r>
      <w:r>
        <w:rPr>
          <w:rFonts w:hint="eastAsia" w:ascii="宋体" w:hAnsi="宋体"/>
          <w:b/>
          <w:bCs/>
          <w:sz w:val="28"/>
          <w:szCs w:val="28"/>
          <w:highlight w:val="none"/>
          <w:u w:val="single"/>
          <w:lang w:eastAsia="zh-CN"/>
        </w:rPr>
        <w:t>2025年度梁溪区数据局（政务办公大楼）餐饮服务外包项目</w:t>
      </w:r>
      <w:r>
        <w:rPr>
          <w:rFonts w:hint="eastAsia" w:ascii="宋体" w:hAnsi="宋体"/>
          <w:b/>
          <w:bCs/>
          <w:sz w:val="28"/>
          <w:szCs w:val="28"/>
          <w:highlight w:val="none"/>
          <w:u w:val="single"/>
          <w:lang w:val="en-US" w:eastAsia="zh-CN"/>
        </w:rPr>
        <w:t xml:space="preserve"> </w:t>
      </w:r>
    </w:p>
    <w:p w14:paraId="2F27D155">
      <w:pPr>
        <w:spacing w:line="480" w:lineRule="auto"/>
        <w:ind w:left="141" w:right="-27" w:firstLine="1344"/>
        <w:jc w:val="left"/>
        <w:rPr>
          <w:rFonts w:hint="eastAsia" w:ascii="宋体" w:hAnsi="宋体" w:eastAsia="宋体"/>
          <w:b/>
          <w:bCs/>
          <w:sz w:val="28"/>
          <w:szCs w:val="28"/>
          <w:highlight w:val="none"/>
          <w:lang w:val="en-US" w:eastAsia="zh-CN"/>
        </w:rPr>
      </w:pPr>
      <w:r>
        <w:rPr>
          <w:rFonts w:hint="eastAsia" w:ascii="宋体" w:hAnsi="宋体"/>
          <w:b/>
          <w:bCs/>
          <w:sz w:val="28"/>
          <w:szCs w:val="28"/>
          <w:highlight w:val="none"/>
        </w:rPr>
        <w:t>采 购 单 位 ：</w:t>
      </w:r>
      <w:r>
        <w:rPr>
          <w:rFonts w:hint="eastAsia" w:ascii="宋体" w:hAnsi="宋体"/>
          <w:b/>
          <w:bCs/>
          <w:sz w:val="28"/>
          <w:szCs w:val="28"/>
          <w:highlight w:val="none"/>
          <w:u w:val="single"/>
          <w:lang w:eastAsia="zh-CN"/>
        </w:rPr>
        <w:t>无锡市梁溪区机关事务管理局</w:t>
      </w:r>
      <w:r>
        <w:rPr>
          <w:rFonts w:ascii="宋体" w:hAnsi="宋体"/>
          <w:b/>
          <w:bCs/>
          <w:sz w:val="28"/>
          <w:szCs w:val="28"/>
          <w:highlight w:val="none"/>
          <w:u w:val="single"/>
        </w:rPr>
        <w:t xml:space="preserve">      </w:t>
      </w:r>
      <w:r>
        <w:rPr>
          <w:rFonts w:hint="eastAsia" w:ascii="宋体" w:hAnsi="宋体"/>
          <w:b/>
          <w:bCs/>
          <w:sz w:val="28"/>
          <w:szCs w:val="28"/>
          <w:highlight w:val="none"/>
          <w:u w:val="single"/>
          <w:lang w:val="en-US" w:eastAsia="zh-CN"/>
        </w:rPr>
        <w:t xml:space="preserve"> </w:t>
      </w:r>
    </w:p>
    <w:p w14:paraId="06C79A1D">
      <w:pPr>
        <w:spacing w:line="480" w:lineRule="auto"/>
        <w:ind w:left="141" w:right="-27" w:firstLine="1344"/>
        <w:jc w:val="left"/>
        <w:rPr>
          <w:rFonts w:ascii="宋体" w:hAnsi="宋体"/>
          <w:bCs/>
          <w:sz w:val="32"/>
          <w:highlight w:val="none"/>
        </w:rPr>
      </w:pPr>
      <w:r>
        <w:rPr>
          <w:rFonts w:hint="eastAsia" w:ascii="宋体" w:hAnsi="宋体"/>
          <w:b/>
          <w:bCs/>
          <w:sz w:val="28"/>
          <w:szCs w:val="28"/>
          <w:highlight w:val="none"/>
        </w:rPr>
        <w:t>代 理 机 构 ：</w:t>
      </w:r>
      <w:r>
        <w:rPr>
          <w:rFonts w:hint="eastAsia" w:ascii="宋体" w:hAnsi="宋体"/>
          <w:b/>
          <w:bCs/>
          <w:sz w:val="28"/>
          <w:szCs w:val="28"/>
          <w:highlight w:val="none"/>
          <w:u w:val="single"/>
          <w:lang w:eastAsia="zh-CN"/>
        </w:rPr>
        <w:t>江苏正龙项目管理有限公司</w:t>
      </w:r>
      <w:r>
        <w:rPr>
          <w:rFonts w:hint="eastAsia" w:ascii="宋体" w:hAnsi="宋体"/>
          <w:b/>
          <w:bCs/>
          <w:sz w:val="28"/>
          <w:szCs w:val="28"/>
          <w:highlight w:val="none"/>
          <w:u w:val="single"/>
        </w:rPr>
        <w:t xml:space="preserve"> </w:t>
      </w:r>
      <w:r>
        <w:rPr>
          <w:rFonts w:ascii="宋体" w:hAnsi="宋体"/>
          <w:b/>
          <w:bCs/>
          <w:sz w:val="28"/>
          <w:szCs w:val="28"/>
          <w:highlight w:val="none"/>
          <w:u w:val="single"/>
        </w:rPr>
        <w:t xml:space="preserve">   </w:t>
      </w:r>
      <w:r>
        <w:rPr>
          <w:rFonts w:hint="eastAsia" w:ascii="宋体" w:hAnsi="宋体"/>
          <w:b/>
          <w:bCs/>
          <w:sz w:val="28"/>
          <w:szCs w:val="28"/>
          <w:highlight w:val="none"/>
          <w:u w:val="single"/>
        </w:rPr>
        <w:t xml:space="preserve">   </w:t>
      </w:r>
      <w:r>
        <w:rPr>
          <w:rFonts w:hint="eastAsia" w:ascii="宋体" w:hAnsi="宋体"/>
          <w:b/>
          <w:bCs/>
          <w:sz w:val="28"/>
          <w:szCs w:val="28"/>
          <w:highlight w:val="none"/>
          <w:u w:val="single"/>
          <w:lang w:val="en-US" w:eastAsia="zh-CN"/>
        </w:rPr>
        <w:t xml:space="preserve"> </w:t>
      </w:r>
      <w:r>
        <w:rPr>
          <w:rFonts w:hint="eastAsia" w:ascii="宋体" w:hAnsi="宋体"/>
          <w:b/>
          <w:bCs/>
          <w:sz w:val="28"/>
          <w:szCs w:val="28"/>
          <w:highlight w:val="none"/>
          <w:u w:val="single"/>
        </w:rPr>
        <w:t xml:space="preserve"> </w:t>
      </w:r>
    </w:p>
    <w:p w14:paraId="6835E5E3">
      <w:pPr>
        <w:rPr>
          <w:rFonts w:ascii="宋体" w:hAnsi="宋体"/>
          <w:bCs/>
          <w:sz w:val="10"/>
          <w:szCs w:val="2"/>
          <w:highlight w:val="none"/>
        </w:rPr>
      </w:pPr>
    </w:p>
    <w:p w14:paraId="5AFC7592">
      <w:pPr>
        <w:rPr>
          <w:rFonts w:ascii="宋体" w:hAnsi="宋体"/>
          <w:bCs/>
          <w:sz w:val="10"/>
          <w:szCs w:val="2"/>
          <w:highlight w:val="none"/>
        </w:rPr>
      </w:pPr>
    </w:p>
    <w:p w14:paraId="313AE356">
      <w:pPr>
        <w:jc w:val="center"/>
        <w:rPr>
          <w:rFonts w:hint="eastAsia" w:ascii="宋体" w:hAnsi="宋体"/>
          <w:b/>
          <w:bCs/>
          <w:sz w:val="44"/>
          <w:szCs w:val="44"/>
          <w:highlight w:val="none"/>
        </w:rPr>
      </w:pPr>
    </w:p>
    <w:p w14:paraId="1997A010">
      <w:pPr>
        <w:jc w:val="center"/>
        <w:rPr>
          <w:rFonts w:ascii="宋体" w:hAnsi="宋体"/>
          <w:b/>
          <w:bCs/>
          <w:sz w:val="44"/>
          <w:highlight w:val="none"/>
        </w:rPr>
      </w:pPr>
      <w:r>
        <w:rPr>
          <w:rFonts w:hint="eastAsia" w:ascii="宋体" w:hAnsi="宋体"/>
          <w:b/>
          <w:bCs/>
          <w:sz w:val="44"/>
          <w:szCs w:val="44"/>
          <w:highlight w:val="none"/>
        </w:rPr>
        <w:t>二○二</w:t>
      </w:r>
      <w:r>
        <w:rPr>
          <w:rFonts w:hint="eastAsia" w:ascii="宋体" w:hAnsi="宋体"/>
          <w:b/>
          <w:bCs/>
          <w:sz w:val="44"/>
          <w:szCs w:val="44"/>
          <w:highlight w:val="none"/>
          <w:lang w:val="en-US" w:eastAsia="zh-CN"/>
        </w:rPr>
        <w:t>五</w:t>
      </w:r>
      <w:r>
        <w:rPr>
          <w:rFonts w:hint="eastAsia" w:ascii="宋体" w:hAnsi="宋体"/>
          <w:b/>
          <w:bCs/>
          <w:sz w:val="44"/>
          <w:szCs w:val="44"/>
          <w:highlight w:val="none"/>
        </w:rPr>
        <w:t>年</w:t>
      </w:r>
      <w:r>
        <w:rPr>
          <w:rFonts w:hint="eastAsia" w:ascii="宋体" w:hAnsi="宋体"/>
          <w:b/>
          <w:bCs/>
          <w:sz w:val="44"/>
          <w:szCs w:val="44"/>
          <w:highlight w:val="none"/>
          <w:lang w:val="en-US" w:eastAsia="zh-CN"/>
        </w:rPr>
        <w:t>三</w:t>
      </w:r>
      <w:r>
        <w:rPr>
          <w:rFonts w:hint="eastAsia" w:ascii="宋体" w:hAnsi="宋体"/>
          <w:b/>
          <w:bCs/>
          <w:sz w:val="44"/>
          <w:szCs w:val="44"/>
          <w:highlight w:val="none"/>
        </w:rPr>
        <w:t>月</w:t>
      </w:r>
    </w:p>
    <w:sdt>
      <w:sdtPr>
        <w:rPr>
          <w:rFonts w:ascii="Times New Roman" w:hAnsi="Times New Roman"/>
          <w:b w:val="0"/>
          <w:bCs w:val="0"/>
          <w:sz w:val="21"/>
          <w:szCs w:val="24"/>
          <w:highlight w:val="none"/>
          <w:lang w:val="zh-CN"/>
        </w:rPr>
        <w:id w:val="-473139669"/>
        <w:docPartObj>
          <w:docPartGallery w:val="Table of Contents"/>
          <w:docPartUnique/>
        </w:docPartObj>
      </w:sdtPr>
      <w:sdtEndPr>
        <w:rPr>
          <w:rFonts w:ascii="Times New Roman" w:hAnsi="Times New Roman"/>
          <w:b w:val="0"/>
          <w:bCs w:val="0"/>
          <w:sz w:val="21"/>
          <w:szCs w:val="24"/>
          <w:highlight w:val="none"/>
          <w:lang w:val="zh-CN"/>
        </w:rPr>
      </w:sdtEndPr>
      <w:sdtContent>
        <w:p w14:paraId="38B1B8EB">
          <w:pPr>
            <w:pStyle w:val="504"/>
            <w:jc w:val="center"/>
            <w:rPr>
              <w:highlight w:val="none"/>
            </w:rPr>
          </w:pPr>
          <w:r>
            <w:rPr>
              <w:highlight w:val="none"/>
              <w:lang w:val="zh-CN"/>
            </w:rPr>
            <w:t>目录</w:t>
          </w:r>
        </w:p>
        <w:p w14:paraId="013E9242">
          <w:pPr>
            <w:pStyle w:val="46"/>
            <w:tabs>
              <w:tab w:val="right" w:leader="dot" w:pos="9736"/>
            </w:tabs>
            <w:spacing w:after="240" w:line="720" w:lineRule="auto"/>
            <w:rPr>
              <w:rFonts w:asciiTheme="minorHAnsi" w:hAnsiTheme="minorHAnsi" w:eastAsiaTheme="minorEastAsia" w:cstheme="minorBidi"/>
              <w:b/>
              <w:bCs/>
              <w:sz w:val="28"/>
              <w:szCs w:val="32"/>
              <w:highlight w:val="none"/>
            </w:rPr>
          </w:pPr>
          <w:r>
            <w:rPr>
              <w:rFonts w:ascii="宋体" w:hAnsi="宋体"/>
              <w:b/>
              <w:bCs/>
              <w:sz w:val="52"/>
              <w:szCs w:val="72"/>
              <w:highlight w:val="none"/>
            </w:rPr>
            <w:fldChar w:fldCharType="begin"/>
          </w:r>
          <w:r>
            <w:rPr>
              <w:rFonts w:ascii="宋体" w:hAnsi="宋体"/>
              <w:b/>
              <w:bCs/>
              <w:sz w:val="52"/>
              <w:szCs w:val="72"/>
              <w:highlight w:val="none"/>
            </w:rPr>
            <w:instrText xml:space="preserve"> TOC \o "1-3" \h \z \u </w:instrText>
          </w:r>
          <w:r>
            <w:rPr>
              <w:rFonts w:ascii="宋体" w:hAnsi="宋体"/>
              <w:b/>
              <w:bCs/>
              <w:sz w:val="52"/>
              <w:szCs w:val="72"/>
              <w:highlight w:val="none"/>
            </w:rPr>
            <w:fldChar w:fldCharType="separate"/>
          </w:r>
          <w:r>
            <w:rPr>
              <w:highlight w:val="none"/>
            </w:rPr>
            <w:fldChar w:fldCharType="begin"/>
          </w:r>
          <w:r>
            <w:rPr>
              <w:highlight w:val="none"/>
            </w:rPr>
            <w:instrText xml:space="preserve"> HYPERLINK \l "_Toc116946286" \o "#_Toc116946286" </w:instrText>
          </w:r>
          <w:r>
            <w:rPr>
              <w:highlight w:val="none"/>
            </w:rPr>
            <w:fldChar w:fldCharType="separate"/>
          </w:r>
          <w:r>
            <w:rPr>
              <w:rStyle w:val="77"/>
              <w:b/>
              <w:bCs/>
              <w:sz w:val="28"/>
              <w:szCs w:val="36"/>
              <w:highlight w:val="none"/>
            </w:rPr>
            <w:t>一．投标邀请</w:t>
          </w:r>
          <w:r>
            <w:rPr>
              <w:b/>
              <w:bCs/>
              <w:sz w:val="28"/>
              <w:szCs w:val="36"/>
              <w:highlight w:val="none"/>
            </w:rPr>
            <w:tab/>
          </w:r>
          <w:r>
            <w:rPr>
              <w:b/>
              <w:bCs/>
              <w:sz w:val="28"/>
              <w:szCs w:val="36"/>
              <w:highlight w:val="none"/>
            </w:rPr>
            <w:fldChar w:fldCharType="begin"/>
          </w:r>
          <w:r>
            <w:rPr>
              <w:b/>
              <w:bCs/>
              <w:sz w:val="28"/>
              <w:szCs w:val="36"/>
              <w:highlight w:val="none"/>
            </w:rPr>
            <w:instrText xml:space="preserve"> PAGEREF _Toc116946286 \h </w:instrText>
          </w:r>
          <w:r>
            <w:rPr>
              <w:b/>
              <w:bCs/>
              <w:sz w:val="28"/>
              <w:szCs w:val="36"/>
              <w:highlight w:val="none"/>
            </w:rPr>
            <w:fldChar w:fldCharType="separate"/>
          </w:r>
          <w:r>
            <w:rPr>
              <w:b/>
              <w:bCs/>
              <w:sz w:val="28"/>
              <w:szCs w:val="36"/>
              <w:highlight w:val="none"/>
            </w:rPr>
            <w:t>3</w:t>
          </w:r>
          <w:r>
            <w:rPr>
              <w:b/>
              <w:bCs/>
              <w:sz w:val="28"/>
              <w:szCs w:val="36"/>
              <w:highlight w:val="none"/>
            </w:rPr>
            <w:fldChar w:fldCharType="end"/>
          </w:r>
          <w:r>
            <w:rPr>
              <w:b/>
              <w:bCs/>
              <w:sz w:val="28"/>
              <w:szCs w:val="36"/>
              <w:highlight w:val="none"/>
            </w:rPr>
            <w:fldChar w:fldCharType="end"/>
          </w:r>
        </w:p>
        <w:p w14:paraId="585C2F09">
          <w:pPr>
            <w:pStyle w:val="46"/>
            <w:tabs>
              <w:tab w:val="right" w:leader="dot" w:pos="9736"/>
            </w:tabs>
            <w:spacing w:after="240" w:line="720" w:lineRule="auto"/>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"_Toc116946287" \o "#_Toc116946287" </w:instrText>
          </w:r>
          <w:r>
            <w:rPr>
              <w:highlight w:val="none"/>
            </w:rPr>
            <w:fldChar w:fldCharType="separate"/>
          </w:r>
          <w:r>
            <w:rPr>
              <w:rStyle w:val="77"/>
              <w:b/>
              <w:bCs/>
              <w:sz w:val="28"/>
              <w:szCs w:val="36"/>
              <w:highlight w:val="none"/>
            </w:rPr>
            <w:t>二．投标供应商须知</w:t>
          </w:r>
          <w:r>
            <w:rPr>
              <w:b/>
              <w:bCs/>
              <w:sz w:val="28"/>
              <w:szCs w:val="36"/>
              <w:highlight w:val="none"/>
            </w:rPr>
            <w:tab/>
          </w:r>
          <w:r>
            <w:rPr>
              <w:rFonts w:hint="eastAsia"/>
              <w:b/>
              <w:bCs/>
              <w:sz w:val="28"/>
              <w:szCs w:val="36"/>
              <w:highlight w:val="none"/>
              <w:lang w:val="en-US" w:eastAsia="zh-CN"/>
            </w:rPr>
            <w:t>9</w:t>
          </w:r>
          <w:r>
            <w:rPr>
              <w:b/>
              <w:bCs/>
              <w:sz w:val="28"/>
              <w:szCs w:val="36"/>
              <w:highlight w:val="none"/>
            </w:rPr>
            <w:fldChar w:fldCharType="end"/>
          </w:r>
        </w:p>
        <w:p w14:paraId="3E146006">
          <w:pPr>
            <w:pStyle w:val="46"/>
            <w:tabs>
              <w:tab w:val="right" w:leader="dot" w:pos="9736"/>
            </w:tabs>
            <w:spacing w:after="240" w:line="720" w:lineRule="auto"/>
            <w:rPr>
              <w:rFonts w:hint="eastAsia" w:eastAsia="宋体" w:asciiTheme="minorHAnsi" w:hAnsiTheme="minorHAnsi" w:cstheme="minorBidi"/>
              <w:b/>
              <w:bCs/>
              <w:sz w:val="28"/>
              <w:szCs w:val="32"/>
              <w:highlight w:val="none"/>
              <w:lang w:val="en-US" w:eastAsia="zh-CN"/>
            </w:rPr>
          </w:pPr>
          <w:r>
            <w:rPr>
              <w:highlight w:val="none"/>
            </w:rPr>
            <w:fldChar w:fldCharType="begin"/>
          </w:r>
          <w:r>
            <w:rPr>
              <w:highlight w:val="none"/>
            </w:rPr>
            <w:instrText xml:space="preserve"> HYPERLINK \l "_Toc116946326" \o "#_Toc116946326" </w:instrText>
          </w:r>
          <w:r>
            <w:rPr>
              <w:highlight w:val="none"/>
            </w:rPr>
            <w:fldChar w:fldCharType="separate"/>
          </w:r>
          <w:r>
            <w:rPr>
              <w:rStyle w:val="77"/>
              <w:rFonts w:ascii="宋体" w:hAnsi="宋体"/>
              <w:b/>
              <w:bCs/>
              <w:sz w:val="28"/>
              <w:szCs w:val="36"/>
              <w:highlight w:val="none"/>
              <w:lang w:val="zh-CN"/>
            </w:rPr>
            <w:t>三．采购需求</w:t>
          </w:r>
          <w:r>
            <w:rPr>
              <w:b/>
              <w:bCs/>
              <w:sz w:val="28"/>
              <w:szCs w:val="36"/>
              <w:highlight w:val="none"/>
            </w:rPr>
            <w:tab/>
          </w:r>
          <w:r>
            <w:rPr>
              <w:rFonts w:hint="eastAsia"/>
              <w:b/>
              <w:bCs/>
              <w:sz w:val="28"/>
              <w:szCs w:val="36"/>
              <w:highlight w:val="none"/>
              <w:lang w:val="en-US" w:eastAsia="zh-CN"/>
            </w:rPr>
            <w:t>2</w:t>
          </w:r>
          <w:r>
            <w:rPr>
              <w:b/>
              <w:bCs/>
              <w:sz w:val="28"/>
              <w:szCs w:val="36"/>
              <w:highlight w:val="none"/>
            </w:rPr>
            <w:fldChar w:fldCharType="end"/>
          </w:r>
          <w:r>
            <w:rPr>
              <w:rFonts w:hint="eastAsia"/>
              <w:b/>
              <w:bCs/>
              <w:sz w:val="28"/>
              <w:szCs w:val="36"/>
              <w:highlight w:val="none"/>
              <w:lang w:val="en-US" w:eastAsia="zh-CN"/>
            </w:rPr>
            <w:t>8</w:t>
          </w:r>
        </w:p>
        <w:p w14:paraId="569E45CD">
          <w:pPr>
            <w:pStyle w:val="46"/>
            <w:tabs>
              <w:tab w:val="right" w:leader="dot" w:pos="9736"/>
            </w:tabs>
            <w:spacing w:after="240" w:line="720" w:lineRule="auto"/>
            <w:rPr>
              <w:rFonts w:hint="eastAsia" w:eastAsia="宋体" w:asciiTheme="minorHAnsi" w:hAnsiTheme="minorHAnsi" w:cstheme="minorBidi"/>
              <w:b/>
              <w:bCs/>
              <w:sz w:val="28"/>
              <w:szCs w:val="32"/>
              <w:highlight w:val="none"/>
              <w:lang w:val="en-US" w:eastAsia="zh-CN"/>
            </w:rPr>
          </w:pPr>
          <w:r>
            <w:rPr>
              <w:highlight w:val="none"/>
            </w:rPr>
            <w:fldChar w:fldCharType="begin"/>
          </w:r>
          <w:r>
            <w:rPr>
              <w:highlight w:val="none"/>
            </w:rPr>
            <w:instrText xml:space="preserve"> HYPERLINK \l "_Toc116946342" \o "#_Toc116946342" </w:instrText>
          </w:r>
          <w:r>
            <w:rPr>
              <w:highlight w:val="none"/>
            </w:rPr>
            <w:fldChar w:fldCharType="separate"/>
          </w:r>
          <w:r>
            <w:rPr>
              <w:rStyle w:val="77"/>
              <w:rFonts w:ascii="Cambria" w:hAnsi="Cambria"/>
              <w:b/>
              <w:bCs/>
              <w:sz w:val="28"/>
              <w:szCs w:val="36"/>
              <w:highlight w:val="none"/>
              <w:lang w:val="zh-CN"/>
            </w:rPr>
            <w:t>四．合同书（格式文本）</w:t>
          </w:r>
          <w:r>
            <w:rPr>
              <w:b/>
              <w:bCs/>
              <w:sz w:val="28"/>
              <w:szCs w:val="36"/>
              <w:highlight w:val="none"/>
            </w:rPr>
            <w:tab/>
          </w:r>
          <w:r>
            <w:rPr>
              <w:rFonts w:hint="eastAsia"/>
              <w:b/>
              <w:bCs/>
              <w:sz w:val="28"/>
              <w:szCs w:val="36"/>
              <w:highlight w:val="none"/>
              <w:lang w:val="en-US" w:eastAsia="zh-CN"/>
            </w:rPr>
            <w:t>3</w:t>
          </w:r>
          <w:r>
            <w:rPr>
              <w:b/>
              <w:bCs/>
              <w:sz w:val="28"/>
              <w:szCs w:val="36"/>
              <w:highlight w:val="none"/>
            </w:rPr>
            <w:fldChar w:fldCharType="end"/>
          </w:r>
          <w:r>
            <w:rPr>
              <w:rFonts w:hint="eastAsia"/>
              <w:b/>
              <w:bCs/>
              <w:sz w:val="28"/>
              <w:szCs w:val="36"/>
              <w:highlight w:val="none"/>
              <w:lang w:val="en-US" w:eastAsia="zh-CN"/>
            </w:rPr>
            <w:t>4</w:t>
          </w:r>
        </w:p>
        <w:p w14:paraId="64B0686D">
          <w:pPr>
            <w:pStyle w:val="46"/>
            <w:tabs>
              <w:tab w:val="right" w:leader="dot" w:pos="9742"/>
            </w:tabs>
            <w:spacing w:after="240" w:line="720" w:lineRule="auto"/>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"_Toc116946344" \o "#_Toc116946344" </w:instrText>
          </w:r>
          <w:r>
            <w:rPr>
              <w:highlight w:val="none"/>
            </w:rPr>
            <w:fldChar w:fldCharType="separate"/>
          </w:r>
          <w:r>
            <w:rPr>
              <w:rStyle w:val="77"/>
              <w:b/>
              <w:bCs/>
              <w:sz w:val="28"/>
              <w:szCs w:val="36"/>
              <w:highlight w:val="none"/>
            </w:rPr>
            <w:t>五. 附件</w:t>
          </w:r>
          <w:r>
            <w:rPr>
              <w:b/>
              <w:bCs/>
              <w:sz w:val="28"/>
              <w:szCs w:val="36"/>
              <w:highlight w:val="none"/>
            </w:rPr>
            <w:tab/>
          </w:r>
          <w:r>
            <w:rPr>
              <w:rFonts w:hint="eastAsia"/>
              <w:b/>
              <w:bCs/>
              <w:sz w:val="28"/>
              <w:szCs w:val="36"/>
              <w:highlight w:val="none"/>
              <w:lang w:val="en-US" w:eastAsia="zh-CN"/>
            </w:rPr>
            <w:t>3</w:t>
          </w:r>
          <w:r>
            <w:rPr>
              <w:b/>
              <w:bCs/>
              <w:sz w:val="28"/>
              <w:szCs w:val="36"/>
              <w:highlight w:val="none"/>
            </w:rPr>
            <w:fldChar w:fldCharType="end"/>
          </w:r>
          <w:r>
            <w:rPr>
              <w:rFonts w:ascii="宋体" w:hAnsi="宋体"/>
              <w:b/>
              <w:bCs/>
              <w:sz w:val="52"/>
              <w:szCs w:val="72"/>
              <w:highlight w:val="none"/>
              <w:lang w:val="zh-CN"/>
            </w:rPr>
            <w:fldChar w:fldCharType="end"/>
          </w:r>
          <w:r>
            <w:rPr>
              <w:rFonts w:hint="eastAsia"/>
              <w:b/>
              <w:bCs/>
              <w:sz w:val="28"/>
              <w:szCs w:val="36"/>
              <w:highlight w:val="none"/>
              <w:lang w:val="en-US" w:eastAsia="zh-CN"/>
            </w:rPr>
            <w:t>9</w:t>
          </w:r>
        </w:p>
      </w:sdtContent>
    </w:sdt>
    <w:p w14:paraId="4093EF6D">
      <w:pPr>
        <w:rPr>
          <w:rFonts w:ascii="宋体" w:hAnsi="宋体"/>
          <w:bCs/>
          <w:sz w:val="28"/>
          <w:highlight w:val="none"/>
        </w:rPr>
      </w:pPr>
    </w:p>
    <w:p w14:paraId="13BC4E0B">
      <w:pPr>
        <w:rPr>
          <w:rFonts w:ascii="宋体" w:hAnsi="宋体"/>
          <w:bCs/>
          <w:sz w:val="28"/>
          <w:highlight w:val="none"/>
        </w:rPr>
      </w:pPr>
    </w:p>
    <w:p w14:paraId="18D4C9D5">
      <w:pPr>
        <w:rPr>
          <w:rFonts w:ascii="宋体" w:hAnsi="宋体"/>
          <w:bCs/>
          <w:sz w:val="28"/>
          <w:highlight w:val="none"/>
        </w:rPr>
      </w:pPr>
    </w:p>
    <w:p w14:paraId="5E86BAC4">
      <w:pPr>
        <w:rPr>
          <w:rFonts w:ascii="宋体" w:hAnsi="宋体"/>
          <w:bCs/>
          <w:sz w:val="32"/>
          <w:highlight w:val="none"/>
        </w:rPr>
      </w:pPr>
    </w:p>
    <w:p w14:paraId="52990217">
      <w:pPr>
        <w:rPr>
          <w:rFonts w:ascii="宋体" w:hAnsi="宋体"/>
          <w:bCs/>
          <w:sz w:val="32"/>
          <w:highlight w:val="none"/>
        </w:rPr>
      </w:pPr>
    </w:p>
    <w:p w14:paraId="3DBEB8A0">
      <w:pPr>
        <w:rPr>
          <w:rFonts w:ascii="宋体" w:hAnsi="宋体"/>
          <w:bCs/>
          <w:sz w:val="32"/>
          <w:highlight w:val="none"/>
        </w:rPr>
      </w:pPr>
    </w:p>
    <w:p w14:paraId="4998398D">
      <w:pPr>
        <w:rPr>
          <w:rFonts w:ascii="宋体" w:hAnsi="宋体"/>
          <w:bCs/>
          <w:sz w:val="32"/>
          <w:highlight w:val="none"/>
        </w:rPr>
      </w:pPr>
    </w:p>
    <w:p w14:paraId="547CDAC8">
      <w:pPr>
        <w:rPr>
          <w:rFonts w:ascii="宋体" w:hAnsi="宋体"/>
          <w:bCs/>
          <w:sz w:val="32"/>
          <w:highlight w:val="none"/>
        </w:rPr>
      </w:pPr>
    </w:p>
    <w:p w14:paraId="625286CA">
      <w:pPr>
        <w:rPr>
          <w:rFonts w:ascii="宋体" w:hAnsi="宋体"/>
          <w:bCs/>
          <w:sz w:val="32"/>
          <w:highlight w:val="none"/>
        </w:rPr>
      </w:pPr>
    </w:p>
    <w:p w14:paraId="72E158B5">
      <w:pPr>
        <w:widowControl/>
        <w:jc w:val="left"/>
        <w:rPr>
          <w:rFonts w:ascii="Cambria" w:hAnsi="Cambria"/>
          <w:b/>
          <w:bCs/>
          <w:sz w:val="32"/>
          <w:szCs w:val="32"/>
          <w:highlight w:val="none"/>
          <w:lang w:val="zh-CN"/>
        </w:rPr>
      </w:pPr>
      <w:bookmarkStart w:id="0" w:name="报价方须知前附表"/>
      <w:bookmarkEnd w:id="0"/>
      <w:bookmarkStart w:id="1" w:name="_Toc35780493"/>
      <w:bookmarkStart w:id="2" w:name="_Toc116946286"/>
      <w:r>
        <w:rPr>
          <w:highlight w:val="none"/>
        </w:rPr>
        <w:br w:type="page" w:clear="all"/>
      </w:r>
    </w:p>
    <w:p w14:paraId="473E7F3E">
      <w:pPr>
        <w:pStyle w:val="64"/>
        <w:spacing w:before="0" w:line="440" w:lineRule="exact"/>
        <w:rPr>
          <w:highlight w:val="none"/>
        </w:rPr>
      </w:pPr>
      <w:r>
        <w:rPr>
          <w:rFonts w:hint="eastAsia"/>
          <w:highlight w:val="none"/>
        </w:rPr>
        <w:t>一．投标邀请</w:t>
      </w:r>
      <w:bookmarkEnd w:id="1"/>
      <w:bookmarkEnd w:id="2"/>
    </w:p>
    <w:p w14:paraId="44447788">
      <w:pPr>
        <w:spacing w:line="440" w:lineRule="exact"/>
        <w:ind w:firstLine="480"/>
        <w:rPr>
          <w:rFonts w:ascii="宋体" w:hAnsi="宋体"/>
          <w:bCs/>
          <w:sz w:val="24"/>
          <w:szCs w:val="24"/>
          <w:highlight w:val="none"/>
        </w:rPr>
      </w:pPr>
      <w:r>
        <w:rPr>
          <w:rFonts w:hint="eastAsia" w:ascii="宋体" w:hAnsi="宋体"/>
          <w:bCs/>
          <w:sz w:val="24"/>
          <w:szCs w:val="24"/>
          <w:highlight w:val="none"/>
          <w:lang w:eastAsia="zh-CN"/>
        </w:rPr>
        <w:t>江苏正龙项目管理有限公司</w:t>
      </w:r>
      <w:r>
        <w:rPr>
          <w:rFonts w:hint="eastAsia" w:ascii="宋体" w:hAnsi="宋体"/>
          <w:bCs/>
          <w:sz w:val="24"/>
          <w:szCs w:val="24"/>
          <w:highlight w:val="none"/>
        </w:rPr>
        <w:t>受</w:t>
      </w:r>
      <w:r>
        <w:rPr>
          <w:rFonts w:hint="eastAsia" w:ascii="宋体" w:hAnsi="宋体"/>
          <w:bCs/>
          <w:sz w:val="24"/>
          <w:szCs w:val="24"/>
          <w:highlight w:val="none"/>
          <w:lang w:eastAsia="zh-CN"/>
        </w:rPr>
        <w:t>无锡市梁溪区机关事务管理局</w:t>
      </w:r>
      <w:r>
        <w:rPr>
          <w:rFonts w:hint="eastAsia" w:ascii="宋体" w:hAnsi="宋体"/>
          <w:bCs/>
          <w:sz w:val="24"/>
          <w:szCs w:val="24"/>
          <w:highlight w:val="none"/>
        </w:rPr>
        <w:t>的委托，对</w:t>
      </w:r>
      <w:r>
        <w:rPr>
          <w:rFonts w:hint="eastAsia" w:ascii="宋体" w:hAnsi="宋体"/>
          <w:bCs/>
          <w:sz w:val="24"/>
          <w:szCs w:val="24"/>
          <w:highlight w:val="none"/>
          <w:lang w:eastAsia="zh-CN"/>
        </w:rPr>
        <w:t>2025年度梁溪区数据局（政务办公大楼）餐饮服务外包项目</w:t>
      </w:r>
      <w:r>
        <w:rPr>
          <w:rFonts w:hint="eastAsia" w:ascii="宋体" w:hAnsi="宋体"/>
          <w:bCs/>
          <w:sz w:val="24"/>
          <w:szCs w:val="24"/>
          <w:highlight w:val="none"/>
        </w:rPr>
        <w:t>进行公开招标采购，欢迎你单位参加投标并提请注意下列附表中的相关事项：</w:t>
      </w:r>
    </w:p>
    <w:tbl>
      <w:tblPr>
        <w:tblStyle w:val="68"/>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774"/>
      </w:tblGrid>
      <w:tr w14:paraId="367A8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tcPr>
          <w:p w14:paraId="1B011A6D">
            <w:pPr>
              <w:spacing w:line="420" w:lineRule="exact"/>
              <w:jc w:val="center"/>
              <w:rPr>
                <w:rFonts w:ascii="宋体" w:hAnsi="宋体"/>
                <w:b/>
                <w:sz w:val="24"/>
                <w:szCs w:val="24"/>
                <w:highlight w:val="none"/>
              </w:rPr>
            </w:pPr>
            <w:r>
              <w:rPr>
                <w:rFonts w:hint="eastAsia" w:ascii="宋体" w:hAnsi="宋体"/>
                <w:b/>
                <w:sz w:val="24"/>
                <w:szCs w:val="24"/>
                <w:highlight w:val="none"/>
              </w:rPr>
              <w:t>序号</w:t>
            </w:r>
          </w:p>
        </w:tc>
        <w:tc>
          <w:tcPr>
            <w:tcW w:w="9774" w:type="dxa"/>
            <w:noWrap w:val="0"/>
          </w:tcPr>
          <w:p w14:paraId="3333A9B7">
            <w:pPr>
              <w:spacing w:line="420" w:lineRule="exact"/>
              <w:jc w:val="center"/>
              <w:rPr>
                <w:rFonts w:ascii="宋体" w:hAnsi="宋体"/>
                <w:b/>
                <w:sz w:val="24"/>
                <w:szCs w:val="24"/>
                <w:highlight w:val="none"/>
              </w:rPr>
            </w:pPr>
            <w:r>
              <w:rPr>
                <w:rFonts w:hint="eastAsia" w:ascii="宋体" w:hAnsi="宋体"/>
                <w:b/>
                <w:sz w:val="24"/>
                <w:szCs w:val="24"/>
                <w:highlight w:val="none"/>
              </w:rPr>
              <w:t>内    容</w:t>
            </w:r>
          </w:p>
        </w:tc>
      </w:tr>
      <w:tr w14:paraId="0B1E3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noWrap w:val="0"/>
            <w:vAlign w:val="center"/>
          </w:tcPr>
          <w:p w14:paraId="41D069E9">
            <w:pPr>
              <w:spacing w:line="420" w:lineRule="exact"/>
              <w:jc w:val="center"/>
              <w:rPr>
                <w:rFonts w:ascii="宋体" w:hAnsi="宋体"/>
                <w:bCs/>
                <w:sz w:val="24"/>
                <w:szCs w:val="24"/>
                <w:highlight w:val="none"/>
              </w:rPr>
            </w:pPr>
            <w:r>
              <w:rPr>
                <w:rFonts w:hint="eastAsia" w:ascii="宋体" w:hAnsi="宋体"/>
                <w:bCs/>
                <w:sz w:val="24"/>
                <w:szCs w:val="24"/>
                <w:highlight w:val="none"/>
              </w:rPr>
              <w:t>1</w:t>
            </w:r>
          </w:p>
        </w:tc>
        <w:tc>
          <w:tcPr>
            <w:tcW w:w="9774" w:type="dxa"/>
            <w:noWrap w:val="0"/>
          </w:tcPr>
          <w:p w14:paraId="7BD1192F">
            <w:pPr>
              <w:spacing w:line="420" w:lineRule="exact"/>
              <w:rPr>
                <w:rFonts w:ascii="宋体" w:hAnsi="宋体"/>
                <w:bCs/>
                <w:sz w:val="24"/>
                <w:szCs w:val="24"/>
                <w:highlight w:val="none"/>
              </w:rPr>
            </w:pPr>
            <w:r>
              <w:rPr>
                <w:rFonts w:hint="eastAsia" w:ascii="宋体" w:hAnsi="宋体"/>
                <w:b/>
                <w:sz w:val="24"/>
                <w:szCs w:val="24"/>
                <w:highlight w:val="none"/>
              </w:rPr>
              <w:t>1</w:t>
            </w:r>
            <w:r>
              <w:rPr>
                <w:rFonts w:ascii="宋体" w:hAnsi="宋体"/>
                <w:b/>
                <w:sz w:val="24"/>
                <w:szCs w:val="24"/>
                <w:highlight w:val="none"/>
              </w:rPr>
              <w:t>.</w:t>
            </w:r>
            <w:r>
              <w:rPr>
                <w:rFonts w:hint="eastAsia" w:ascii="宋体" w:hAnsi="宋体"/>
                <w:b/>
                <w:sz w:val="24"/>
                <w:szCs w:val="24"/>
                <w:highlight w:val="none"/>
              </w:rPr>
              <w:t>项目名称：</w:t>
            </w:r>
            <w:r>
              <w:rPr>
                <w:rFonts w:hint="eastAsia" w:ascii="宋体" w:hAnsi="宋体"/>
                <w:bCs/>
                <w:sz w:val="24"/>
                <w:szCs w:val="24"/>
                <w:highlight w:val="none"/>
                <w:lang w:eastAsia="zh-CN"/>
              </w:rPr>
              <w:t>2025年度梁溪区数据局（政务办公大楼）餐饮服务外包项目</w:t>
            </w:r>
          </w:p>
          <w:p w14:paraId="59876F05">
            <w:pPr>
              <w:spacing w:line="420" w:lineRule="exact"/>
              <w:rPr>
                <w:rFonts w:hint="eastAsia" w:ascii="宋体" w:hAnsi="宋体" w:eastAsia="宋体"/>
                <w:bCs/>
                <w:sz w:val="24"/>
                <w:szCs w:val="24"/>
                <w:highlight w:val="none"/>
                <w:lang w:eastAsia="zh-CN"/>
              </w:rPr>
            </w:pPr>
            <w:r>
              <w:rPr>
                <w:rFonts w:hint="eastAsia" w:ascii="宋体" w:hAnsi="宋体"/>
                <w:b/>
                <w:sz w:val="24"/>
                <w:szCs w:val="24"/>
                <w:highlight w:val="none"/>
              </w:rPr>
              <w:t>2</w:t>
            </w:r>
            <w:r>
              <w:rPr>
                <w:rFonts w:ascii="宋体" w:hAnsi="宋体"/>
                <w:b/>
                <w:sz w:val="24"/>
                <w:szCs w:val="24"/>
                <w:highlight w:val="none"/>
              </w:rPr>
              <w:t>.</w:t>
            </w:r>
            <w:r>
              <w:rPr>
                <w:rFonts w:hint="eastAsia" w:ascii="宋体" w:hAnsi="宋体"/>
                <w:b/>
                <w:sz w:val="24"/>
                <w:szCs w:val="24"/>
                <w:highlight w:val="none"/>
              </w:rPr>
              <w:t>项目编号：</w:t>
            </w:r>
            <w:r>
              <w:rPr>
                <w:rFonts w:hint="eastAsia" w:ascii="宋体" w:hAnsi="宋体"/>
                <w:bCs/>
                <w:sz w:val="24"/>
                <w:szCs w:val="24"/>
                <w:highlight w:val="none"/>
                <w:lang w:eastAsia="zh-CN"/>
              </w:rPr>
              <w:t>JSZC-320213-ZLZL-G2025-0002</w:t>
            </w:r>
          </w:p>
          <w:p w14:paraId="1F7FEA77">
            <w:pPr>
              <w:spacing w:line="420" w:lineRule="exact"/>
              <w:rPr>
                <w:rFonts w:ascii="宋体" w:hAnsi="宋体"/>
                <w:bCs/>
                <w:sz w:val="24"/>
                <w:szCs w:val="24"/>
                <w:highlight w:val="none"/>
              </w:rPr>
            </w:pPr>
            <w:r>
              <w:rPr>
                <w:rFonts w:hint="eastAsia" w:ascii="宋体" w:hAnsi="宋体"/>
                <w:b/>
                <w:sz w:val="24"/>
                <w:szCs w:val="24"/>
                <w:highlight w:val="none"/>
              </w:rPr>
              <w:t>3</w:t>
            </w:r>
            <w:r>
              <w:rPr>
                <w:rFonts w:ascii="宋体" w:hAnsi="宋体"/>
                <w:b/>
                <w:sz w:val="24"/>
                <w:szCs w:val="24"/>
                <w:highlight w:val="none"/>
              </w:rPr>
              <w:t>.</w:t>
            </w:r>
            <w:r>
              <w:rPr>
                <w:rFonts w:hint="eastAsia" w:ascii="宋体" w:hAnsi="宋体"/>
                <w:b/>
                <w:sz w:val="24"/>
                <w:szCs w:val="24"/>
                <w:highlight w:val="none"/>
              </w:rPr>
              <w:t>采购方式：</w:t>
            </w:r>
            <w:r>
              <w:rPr>
                <w:rFonts w:hint="eastAsia" w:ascii="宋体" w:hAnsi="宋体"/>
                <w:bCs/>
                <w:sz w:val="24"/>
                <w:szCs w:val="24"/>
                <w:highlight w:val="none"/>
              </w:rPr>
              <w:t>公开招标</w:t>
            </w:r>
          </w:p>
          <w:p w14:paraId="70E6A49A">
            <w:pPr>
              <w:spacing w:line="420" w:lineRule="exact"/>
              <w:rPr>
                <w:rFonts w:ascii="宋体" w:hAnsi="宋体"/>
                <w:bCs/>
                <w:sz w:val="24"/>
                <w:szCs w:val="24"/>
                <w:highlight w:val="none"/>
              </w:rPr>
            </w:pPr>
            <w:r>
              <w:rPr>
                <w:rFonts w:ascii="宋体" w:hAnsi="宋体"/>
                <w:b/>
                <w:bCs/>
                <w:sz w:val="24"/>
                <w:szCs w:val="24"/>
                <w:highlight w:val="none"/>
              </w:rPr>
              <w:t>4.</w:t>
            </w:r>
            <w:r>
              <w:rPr>
                <w:rFonts w:hint="eastAsia" w:ascii="宋体" w:hAnsi="宋体"/>
                <w:b/>
                <w:bCs/>
                <w:sz w:val="24"/>
                <w:szCs w:val="24"/>
                <w:highlight w:val="none"/>
              </w:rPr>
              <w:t>本项目是否专门面向中小企业（含监狱企业、残疾人福利性单位）采购：是</w:t>
            </w:r>
            <w:r>
              <w:rPr>
                <w:rFonts w:hint="eastAsia" w:ascii="宋体" w:hAnsi="宋体"/>
                <w:bCs/>
                <w:sz w:val="24"/>
                <w:szCs w:val="24"/>
                <w:highlight w:val="none"/>
              </w:rPr>
              <w:t>。</w:t>
            </w:r>
          </w:p>
          <w:p w14:paraId="63FE2F92">
            <w:pPr>
              <w:spacing w:line="420" w:lineRule="exact"/>
              <w:rPr>
                <w:rFonts w:ascii="宋体" w:hAnsi="宋体"/>
                <w:bCs/>
                <w:sz w:val="24"/>
                <w:szCs w:val="24"/>
                <w:highlight w:val="none"/>
              </w:rPr>
            </w:pPr>
            <w:r>
              <w:rPr>
                <w:rFonts w:ascii="宋体" w:hAnsi="宋体"/>
                <w:b/>
                <w:bCs/>
                <w:sz w:val="24"/>
                <w:szCs w:val="24"/>
                <w:highlight w:val="none"/>
              </w:rPr>
              <w:t>5.</w:t>
            </w:r>
            <w:r>
              <w:rPr>
                <w:rFonts w:hint="eastAsia" w:ascii="宋体" w:hAnsi="宋体"/>
                <w:b/>
                <w:bCs/>
                <w:sz w:val="24"/>
                <w:szCs w:val="24"/>
                <w:highlight w:val="none"/>
              </w:rPr>
              <w:t>本项目采购的标的对应的中小企业划分标准所属行业为：餐饮业。</w:t>
            </w:r>
            <w:r>
              <w:rPr>
                <w:rFonts w:hint="eastAsia" w:ascii="宋体" w:hAnsi="宋体"/>
                <w:b w:val="0"/>
                <w:bCs w:val="0"/>
                <w:sz w:val="24"/>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50720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vAlign w:val="center"/>
          </w:tcPr>
          <w:p w14:paraId="3D4C1628">
            <w:pPr>
              <w:spacing w:line="420" w:lineRule="exact"/>
              <w:jc w:val="center"/>
              <w:rPr>
                <w:rFonts w:ascii="宋体" w:hAnsi="宋体"/>
                <w:bCs/>
                <w:sz w:val="24"/>
                <w:szCs w:val="24"/>
                <w:highlight w:val="none"/>
              </w:rPr>
            </w:pPr>
            <w:r>
              <w:rPr>
                <w:rFonts w:hint="eastAsia" w:ascii="宋体" w:hAnsi="宋体"/>
                <w:bCs/>
                <w:sz w:val="24"/>
                <w:szCs w:val="24"/>
                <w:highlight w:val="none"/>
              </w:rPr>
              <w:t>2</w:t>
            </w:r>
          </w:p>
        </w:tc>
        <w:tc>
          <w:tcPr>
            <w:tcW w:w="9774" w:type="dxa"/>
            <w:tcBorders>
              <w:bottom w:val="single" w:color="auto" w:sz="4" w:space="0"/>
            </w:tcBorders>
            <w:noWrap w:val="0"/>
          </w:tcPr>
          <w:p w14:paraId="2F34DA49">
            <w:pPr>
              <w:spacing w:line="380" w:lineRule="exact"/>
              <w:rPr>
                <w:rFonts w:ascii="宋体" w:hAnsi="宋体"/>
                <w:b/>
                <w:bCs/>
                <w:sz w:val="24"/>
                <w:szCs w:val="24"/>
                <w:highlight w:val="none"/>
              </w:rPr>
            </w:pPr>
            <w:r>
              <w:rPr>
                <w:rFonts w:hint="eastAsia" w:ascii="宋体" w:hAnsi="宋体"/>
                <w:b/>
                <w:bCs/>
                <w:sz w:val="24"/>
                <w:szCs w:val="24"/>
                <w:highlight w:val="none"/>
              </w:rPr>
              <w:t>采购项目概况、说明：</w:t>
            </w:r>
          </w:p>
          <w:p w14:paraId="6836D0D9">
            <w:pPr>
              <w:spacing w:after="5" w:line="360" w:lineRule="auto"/>
              <w:jc w:val="left"/>
              <w:rPr>
                <w:rFonts w:hint="eastAsia" w:ascii="宋体" w:hAnsi="宋体"/>
                <w:b w:val="0"/>
                <w:bCs w:val="0"/>
                <w:sz w:val="24"/>
                <w:szCs w:val="24"/>
                <w:highlight w:val="none"/>
              </w:rPr>
            </w:pPr>
            <w:bookmarkStart w:id="3" w:name="_Hlk47623091"/>
            <w:r>
              <w:rPr>
                <w:rFonts w:hint="eastAsia" w:ascii="宋体" w:hAnsi="宋体"/>
                <w:b/>
                <w:bCs/>
                <w:sz w:val="24"/>
                <w:szCs w:val="24"/>
                <w:highlight w:val="none"/>
              </w:rPr>
              <w:t>1</w:t>
            </w:r>
            <w:bookmarkEnd w:id="3"/>
            <w:r>
              <w:rPr>
                <w:rFonts w:hint="eastAsia" w:ascii="宋体" w:hAnsi="宋体"/>
                <w:b/>
                <w:bCs/>
                <w:sz w:val="24"/>
                <w:szCs w:val="24"/>
                <w:highlight w:val="none"/>
              </w:rPr>
              <w:t>.</w:t>
            </w:r>
            <w:r>
              <w:rPr>
                <w:rFonts w:hint="eastAsia" w:ascii="宋体" w:hAnsi="宋体"/>
                <w:b w:val="0"/>
                <w:bCs w:val="0"/>
                <w:sz w:val="24"/>
                <w:szCs w:val="24"/>
                <w:highlight w:val="none"/>
              </w:rPr>
              <w:t>本项目</w:t>
            </w:r>
            <w:r>
              <w:rPr>
                <w:rFonts w:hint="eastAsia" w:ascii="宋体" w:hAnsi="宋体" w:eastAsia="宋体" w:cs="宋体"/>
                <w:color w:val="auto"/>
                <w:sz w:val="24"/>
                <w:highlight w:val="none"/>
                <w:lang w:val="en-US" w:eastAsia="zh-CN"/>
              </w:rPr>
              <w:t>为</w:t>
            </w:r>
            <w:r>
              <w:rPr>
                <w:rFonts w:hint="eastAsia" w:ascii="宋体" w:hAnsi="宋体" w:eastAsia="宋体" w:cs="宋体"/>
                <w:sz w:val="24"/>
                <w:szCs w:val="24"/>
                <w:highlight w:val="none"/>
                <w:lang w:val="en-US" w:eastAsia="zh-CN"/>
              </w:rPr>
              <w:t>梁溪区数据局（政务办公大楼）</w:t>
            </w:r>
            <w:r>
              <w:rPr>
                <w:rFonts w:hint="eastAsia" w:ascii="宋体" w:hAnsi="宋体" w:eastAsia="宋体" w:cs="宋体"/>
                <w:color w:val="auto"/>
                <w:sz w:val="24"/>
                <w:highlight w:val="none"/>
                <w:lang w:val="en-US" w:eastAsia="zh-CN"/>
              </w:rPr>
              <w:t>工作人员提供安全放心的餐饮服务，主要负责菜单制定、菜点制作、售卖、餐饮工艺流程实施、管理、食堂厨房保洁、服务等工作,</w:t>
            </w:r>
            <w:r>
              <w:rPr>
                <w:rFonts w:hint="eastAsia" w:ascii="宋体" w:hAnsi="宋体"/>
                <w:b w:val="0"/>
                <w:bCs w:val="0"/>
                <w:sz w:val="24"/>
                <w:szCs w:val="24"/>
                <w:highlight w:val="none"/>
              </w:rPr>
              <w:t>具体内容及要求详见采购需求。</w:t>
            </w:r>
          </w:p>
          <w:p w14:paraId="21255376">
            <w:pPr>
              <w:spacing w:line="360" w:lineRule="auto"/>
              <w:rPr>
                <w:rFonts w:hint="eastAsia" w:ascii="宋体" w:hAnsi="宋体"/>
                <w:sz w:val="24"/>
                <w:szCs w:val="24"/>
                <w:highlight w:val="none"/>
              </w:rPr>
            </w:pPr>
            <w:r>
              <w:rPr>
                <w:rFonts w:hint="eastAsia" w:ascii="宋体" w:hAnsi="宋体"/>
                <w:b/>
                <w:bCs/>
                <w:sz w:val="24"/>
                <w:szCs w:val="24"/>
                <w:highlight w:val="none"/>
                <w:lang w:val="en-US" w:eastAsia="zh-CN"/>
              </w:rPr>
              <w:t>2</w:t>
            </w:r>
            <w:r>
              <w:rPr>
                <w:rFonts w:hint="eastAsia" w:ascii="宋体" w:hAnsi="宋体"/>
                <w:b/>
                <w:bCs/>
                <w:sz w:val="24"/>
                <w:szCs w:val="24"/>
                <w:highlight w:val="none"/>
              </w:rPr>
              <w:t>.</w:t>
            </w:r>
            <w:r>
              <w:rPr>
                <w:rFonts w:hint="eastAsia" w:ascii="宋体" w:hAnsi="宋体"/>
                <w:b/>
                <w:bCs/>
                <w:sz w:val="24"/>
                <w:szCs w:val="24"/>
                <w:highlight w:val="none"/>
                <w:lang w:val="en-US" w:eastAsia="zh-CN"/>
              </w:rPr>
              <w:t>服务</w:t>
            </w:r>
            <w:r>
              <w:rPr>
                <w:rFonts w:hint="eastAsia" w:ascii="宋体" w:hAnsi="宋体"/>
                <w:b/>
                <w:bCs/>
                <w:sz w:val="24"/>
                <w:szCs w:val="24"/>
                <w:highlight w:val="none"/>
              </w:rPr>
              <w:t>期：</w:t>
            </w:r>
            <w:r>
              <w:rPr>
                <w:rFonts w:hint="eastAsia" w:ascii="宋体" w:hAnsi="宋体" w:eastAsia="宋体" w:cs="宋体"/>
                <w:color w:val="auto"/>
                <w:sz w:val="24"/>
                <w:highlight w:val="none"/>
                <w:lang w:val="en-US" w:eastAsia="zh-CN"/>
              </w:rPr>
              <w:t>一年</w:t>
            </w:r>
            <w:r>
              <w:rPr>
                <w:rFonts w:hint="eastAsia" w:ascii="宋体" w:hAnsi="宋体" w:eastAsia="宋体" w:cs="宋体"/>
                <w:sz w:val="24"/>
                <w:szCs w:val="24"/>
                <w:highlight w:val="none"/>
                <w:lang w:val="en-US" w:eastAsia="zh-CN"/>
              </w:rPr>
              <w:t>(具体起始日期以合同签订日期为准)</w:t>
            </w:r>
            <w:r>
              <w:rPr>
                <w:rFonts w:hint="eastAsia" w:ascii="宋体" w:hAnsi="宋体"/>
                <w:sz w:val="24"/>
                <w:szCs w:val="24"/>
                <w:highlight w:val="none"/>
              </w:rPr>
              <w:t>。</w:t>
            </w:r>
          </w:p>
          <w:p w14:paraId="7DE43986">
            <w:pPr>
              <w:spacing w:line="360" w:lineRule="auto"/>
              <w:rPr>
                <w:rFonts w:ascii="宋体" w:hAnsi="宋体"/>
                <w:bCs/>
                <w:sz w:val="24"/>
                <w:szCs w:val="24"/>
                <w:highlight w:val="none"/>
              </w:rPr>
            </w:pPr>
            <w:r>
              <w:rPr>
                <w:rFonts w:hint="eastAsia" w:ascii="宋体" w:hAnsi="宋体"/>
                <w:b/>
                <w:bCs/>
                <w:sz w:val="24"/>
                <w:szCs w:val="24"/>
                <w:highlight w:val="none"/>
                <w:lang w:val="en-US" w:eastAsia="zh-CN"/>
              </w:rPr>
              <w:t>3</w:t>
            </w:r>
            <w:r>
              <w:rPr>
                <w:rFonts w:hint="eastAsia" w:ascii="宋体" w:hAnsi="宋体"/>
                <w:b/>
                <w:bCs/>
                <w:sz w:val="24"/>
                <w:szCs w:val="24"/>
                <w:highlight w:val="none"/>
              </w:rPr>
              <w:t>.质量要求：</w:t>
            </w:r>
            <w:r>
              <w:rPr>
                <w:rFonts w:hint="eastAsia" w:ascii="宋体" w:hAnsi="宋体" w:eastAsia="宋体" w:cs="宋体"/>
                <w:sz w:val="24"/>
                <w:szCs w:val="24"/>
                <w:highlight w:val="none"/>
                <w:lang w:val="en-US" w:eastAsia="zh-CN"/>
              </w:rPr>
              <w:t>服务质量达到国家及行业合格标准及采购人考核合格要求</w:t>
            </w:r>
            <w:r>
              <w:rPr>
                <w:rFonts w:hint="eastAsia" w:ascii="宋体" w:hAnsi="宋体"/>
                <w:sz w:val="24"/>
                <w:szCs w:val="24"/>
                <w:highlight w:val="none"/>
              </w:rPr>
              <w:t>。</w:t>
            </w:r>
          </w:p>
        </w:tc>
      </w:tr>
      <w:tr w14:paraId="58157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78AD6D53">
            <w:pPr>
              <w:spacing w:line="420" w:lineRule="exact"/>
              <w:jc w:val="center"/>
              <w:rPr>
                <w:rFonts w:ascii="宋体" w:hAnsi="宋体"/>
                <w:bCs/>
                <w:sz w:val="24"/>
                <w:szCs w:val="24"/>
                <w:highlight w:val="none"/>
              </w:rPr>
            </w:pPr>
            <w:r>
              <w:rPr>
                <w:rFonts w:hint="eastAsia" w:ascii="宋体" w:hAnsi="宋体"/>
                <w:bCs/>
                <w:sz w:val="24"/>
                <w:szCs w:val="24"/>
                <w:highlight w:val="none"/>
              </w:rPr>
              <w:t>3</w:t>
            </w:r>
          </w:p>
        </w:tc>
        <w:tc>
          <w:tcPr>
            <w:tcW w:w="9774" w:type="dxa"/>
            <w:noWrap w:val="0"/>
          </w:tcPr>
          <w:p w14:paraId="23E6CF91">
            <w:pPr>
              <w:spacing w:line="420" w:lineRule="exact"/>
              <w:rPr>
                <w:rFonts w:ascii="宋体" w:hAnsi="宋体"/>
                <w:bCs/>
                <w:sz w:val="24"/>
                <w:szCs w:val="24"/>
                <w:highlight w:val="none"/>
              </w:rPr>
            </w:pPr>
            <w:r>
              <w:rPr>
                <w:rFonts w:hint="eastAsia" w:ascii="宋体" w:hAnsi="宋体"/>
                <w:b/>
                <w:bCs/>
                <w:sz w:val="24"/>
                <w:szCs w:val="24"/>
                <w:highlight w:val="none"/>
              </w:rPr>
              <w:t>投标供应商资格要求</w:t>
            </w:r>
            <w:r>
              <w:rPr>
                <w:rFonts w:hint="eastAsia" w:ascii="宋体" w:hAnsi="宋体"/>
                <w:bCs/>
                <w:sz w:val="24"/>
                <w:szCs w:val="24"/>
                <w:highlight w:val="none"/>
              </w:rPr>
              <w:t>：</w:t>
            </w:r>
          </w:p>
          <w:p w14:paraId="75BAECD1">
            <w:pPr>
              <w:spacing w:line="420" w:lineRule="exact"/>
              <w:ind w:firstLine="482"/>
              <w:rPr>
                <w:rFonts w:ascii="宋体" w:hAnsi="宋体" w:cs="宋体"/>
                <w:bCs/>
                <w:sz w:val="24"/>
                <w:szCs w:val="24"/>
                <w:highlight w:val="none"/>
              </w:rPr>
            </w:pPr>
            <w:r>
              <w:rPr>
                <w:rFonts w:hint="eastAsia" w:ascii="宋体" w:hAnsi="宋体" w:cs="Arial"/>
                <w:b/>
                <w:bCs/>
                <w:sz w:val="24"/>
                <w:szCs w:val="21"/>
                <w:highlight w:val="none"/>
              </w:rPr>
              <w:t>1.</w:t>
            </w:r>
            <w:r>
              <w:rPr>
                <w:rFonts w:ascii="宋体" w:hAnsi="宋体" w:cs="Arial"/>
                <w:b/>
                <w:bCs/>
                <w:sz w:val="24"/>
                <w:szCs w:val="21"/>
                <w:highlight w:val="none"/>
              </w:rPr>
              <w:t>符合政府采购法第二十二条规定</w:t>
            </w:r>
          </w:p>
          <w:p w14:paraId="15401CBC">
            <w:pPr>
              <w:spacing w:line="410" w:lineRule="exact"/>
              <w:ind w:firstLine="482"/>
              <w:rPr>
                <w:rFonts w:ascii="宋体" w:hAnsi="宋体"/>
                <w:b/>
                <w:bCs/>
                <w:sz w:val="24"/>
                <w:szCs w:val="24"/>
                <w:highlight w:val="none"/>
              </w:rPr>
            </w:pPr>
            <w:r>
              <w:rPr>
                <w:rFonts w:hint="eastAsia" w:ascii="宋体" w:hAnsi="宋体"/>
                <w:b/>
                <w:bCs/>
                <w:sz w:val="24"/>
                <w:szCs w:val="24"/>
                <w:highlight w:val="none"/>
              </w:rPr>
              <w:t>2</w:t>
            </w:r>
            <w:r>
              <w:rPr>
                <w:rFonts w:ascii="宋体" w:hAnsi="宋体"/>
                <w:b/>
                <w:bCs/>
                <w:sz w:val="24"/>
                <w:szCs w:val="24"/>
                <w:highlight w:val="none"/>
              </w:rPr>
              <w:t>.</w:t>
            </w:r>
            <w:r>
              <w:rPr>
                <w:rFonts w:hint="eastAsia" w:ascii="宋体" w:hAnsi="宋体"/>
                <w:b/>
                <w:bCs/>
                <w:sz w:val="24"/>
                <w:szCs w:val="24"/>
                <w:highlight w:val="none"/>
              </w:rPr>
              <w:t>落实政府采购政策需满足的资格要求：</w:t>
            </w:r>
            <w:r>
              <w:rPr>
                <w:rFonts w:hint="eastAsia" w:ascii="宋体" w:hAnsi="宋体"/>
                <w:sz w:val="24"/>
                <w:szCs w:val="24"/>
                <w:highlight w:val="none"/>
              </w:rPr>
              <w:t>投标供应商应为中型企业/小型企业/微型企业/监狱企业/残疾人福利</w:t>
            </w:r>
            <w:r>
              <w:rPr>
                <w:rFonts w:hint="eastAsia" w:ascii="宋体" w:hAnsi="宋体"/>
                <w:sz w:val="24"/>
                <w:szCs w:val="24"/>
                <w:highlight w:val="none"/>
                <w:lang w:val="en-US" w:eastAsia="zh-CN"/>
              </w:rPr>
              <w:t>性单位</w:t>
            </w:r>
            <w:r>
              <w:rPr>
                <w:rFonts w:hint="eastAsia" w:ascii="宋体" w:hAnsi="宋体"/>
                <w:sz w:val="24"/>
                <w:szCs w:val="24"/>
                <w:highlight w:val="none"/>
              </w:rPr>
              <w:t>，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7E14E3CF">
            <w:pPr>
              <w:spacing w:line="410" w:lineRule="exact"/>
              <w:ind w:firstLine="482"/>
              <w:rPr>
                <w:rFonts w:ascii="宋体" w:hAnsi="宋体"/>
                <w:b/>
                <w:bCs/>
                <w:sz w:val="24"/>
                <w:szCs w:val="24"/>
                <w:highlight w:val="none"/>
              </w:rPr>
            </w:pPr>
            <w:r>
              <w:rPr>
                <w:rFonts w:ascii="宋体" w:hAnsi="宋体"/>
                <w:b/>
                <w:bCs/>
                <w:sz w:val="24"/>
                <w:szCs w:val="24"/>
                <w:highlight w:val="none"/>
              </w:rPr>
              <w:t>3</w:t>
            </w:r>
            <w:r>
              <w:rPr>
                <w:rFonts w:hint="eastAsia" w:ascii="宋体" w:hAnsi="宋体"/>
                <w:b/>
                <w:bCs/>
                <w:sz w:val="24"/>
                <w:szCs w:val="24"/>
                <w:highlight w:val="none"/>
              </w:rPr>
              <w:t>.特定资格要求：</w:t>
            </w:r>
          </w:p>
          <w:p w14:paraId="279D9AE6">
            <w:pPr>
              <w:spacing w:line="420" w:lineRule="exact"/>
              <w:ind w:firstLine="550"/>
              <w:rPr>
                <w:rFonts w:hint="eastAsia" w:ascii="宋体" w:hAnsi="宋体" w:eastAsia="宋体" w:cs="宋体"/>
                <w:bCs/>
                <w:sz w:val="24"/>
                <w:szCs w:val="24"/>
                <w:highlight w:val="none"/>
                <w:lang w:eastAsia="zh-CN"/>
              </w:rPr>
            </w:pPr>
            <w:bookmarkStart w:id="4" w:name="_Hlk46833112"/>
            <w:r>
              <w:rPr>
                <w:rFonts w:hint="eastAsia" w:ascii="宋体" w:hAnsi="宋体" w:cs="宋体"/>
                <w:bCs/>
                <w:sz w:val="24"/>
                <w:szCs w:val="24"/>
                <w:highlight w:val="none"/>
              </w:rPr>
              <w:t>（1）投标供应商授权代理人、项目负责人必须为投标供应商企业在职员工，需提供</w:t>
            </w:r>
            <w:r>
              <w:rPr>
                <w:rFonts w:hint="eastAsia" w:ascii="宋体" w:hAnsi="宋体" w:cs="宋体"/>
                <w:sz w:val="24"/>
                <w:szCs w:val="24"/>
                <w:highlight w:val="none"/>
              </w:rPr>
              <w:t>由法定的社保收缴部门出具的</w:t>
            </w:r>
            <w:r>
              <w:rPr>
                <w:rFonts w:hint="eastAsia" w:ascii="宋体" w:hAnsi="宋体" w:cs="宋体"/>
                <w:color w:val="000000" w:themeColor="text1"/>
                <w:sz w:val="24"/>
                <w:szCs w:val="24"/>
                <w:highlight w:val="none"/>
                <w14:textFill>
                  <w14:solidFill>
                    <w14:schemeClr w14:val="tx1"/>
                  </w14:solidFill>
                </w14:textFill>
              </w:rPr>
              <w:t>近一年中任意一个月（不含投标当月）</w:t>
            </w:r>
            <w:r>
              <w:rPr>
                <w:rFonts w:hint="eastAsia" w:ascii="宋体" w:hAnsi="宋体" w:cs="宋体"/>
                <w:sz w:val="24"/>
                <w:szCs w:val="24"/>
                <w:highlight w:val="none"/>
              </w:rPr>
              <w:t>的投标供应商依法为其缴纳</w:t>
            </w:r>
            <w:r>
              <w:rPr>
                <w:rFonts w:ascii="宋体" w:hAnsi="宋体" w:cs="宋体"/>
                <w:sz w:val="24"/>
                <w:szCs w:val="24"/>
                <w:highlight w:val="none"/>
              </w:rPr>
              <w:t>社会</w:t>
            </w:r>
            <w:r>
              <w:rPr>
                <w:rFonts w:hint="eastAsia" w:ascii="宋体" w:hAnsi="宋体" w:cs="宋体"/>
                <w:sz w:val="24"/>
                <w:szCs w:val="24"/>
                <w:highlight w:val="none"/>
              </w:rPr>
              <w:t>保险证明</w:t>
            </w:r>
            <w:r>
              <w:rPr>
                <w:rFonts w:hint="eastAsia" w:ascii="宋体" w:hAnsi="宋体" w:cs="宋体"/>
                <w:b/>
                <w:bCs/>
                <w:sz w:val="24"/>
                <w:szCs w:val="24"/>
                <w:highlight w:val="none"/>
              </w:rPr>
              <w:t>（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加盖公章或签电子公章或带二维码验证的扫描件）</w:t>
            </w:r>
            <w:bookmarkEnd w:id="4"/>
            <w:r>
              <w:rPr>
                <w:rFonts w:hint="eastAsia" w:ascii="宋体" w:hAnsi="宋体" w:cs="宋体"/>
                <w:bCs/>
                <w:sz w:val="24"/>
                <w:szCs w:val="24"/>
                <w:highlight w:val="none"/>
                <w:lang w:eastAsia="zh-CN"/>
              </w:rPr>
              <w:t>。</w:t>
            </w:r>
          </w:p>
          <w:p w14:paraId="759E4971">
            <w:pPr>
              <w:spacing w:line="420" w:lineRule="exact"/>
              <w:ind w:firstLine="550"/>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2</w:t>
            </w:r>
            <w:r>
              <w:rPr>
                <w:rFonts w:hint="eastAsia" w:ascii="宋体" w:hAnsi="宋体" w:cs="宋体"/>
                <w:bCs/>
                <w:sz w:val="24"/>
                <w:szCs w:val="24"/>
                <w:highlight w:val="none"/>
                <w:lang w:eastAsia="zh-CN"/>
              </w:rPr>
              <w:t>）</w:t>
            </w:r>
            <w:r>
              <w:rPr>
                <w:rFonts w:hint="eastAsia" w:ascii="宋体" w:hAnsi="宋体" w:cs="宋体"/>
                <w:bCs/>
                <w:sz w:val="24"/>
                <w:szCs w:val="24"/>
                <w:highlight w:val="none"/>
              </w:rPr>
              <w:t>投标供应商须</w:t>
            </w:r>
            <w:r>
              <w:rPr>
                <w:rFonts w:hint="eastAsia" w:ascii="宋体" w:hAnsi="宋体" w:eastAsia="宋体" w:cs="宋体"/>
                <w:bCs/>
                <w:sz w:val="24"/>
                <w:szCs w:val="20"/>
                <w:highlight w:val="none"/>
              </w:rPr>
              <w:t>具备有效期内的餐饮服务许可证或者食品经营许可证</w:t>
            </w:r>
            <w:r>
              <w:rPr>
                <w:rFonts w:hint="eastAsia" w:ascii="宋体" w:hAnsi="宋体" w:cs="宋体"/>
                <w:bCs/>
                <w:sz w:val="24"/>
                <w:szCs w:val="24"/>
                <w:highlight w:val="none"/>
              </w:rPr>
              <w:t>。</w:t>
            </w:r>
          </w:p>
          <w:p w14:paraId="063E1279">
            <w:pPr>
              <w:spacing w:line="410" w:lineRule="exact"/>
              <w:ind w:firstLine="480"/>
              <w:rPr>
                <w:rFonts w:ascii="宋体" w:hAnsi="宋体" w:cs="宋体"/>
                <w:bCs/>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w:t>
            </w:r>
            <w:r>
              <w:rPr>
                <w:rFonts w:hint="eastAsia" w:ascii="宋体" w:hAnsi="宋体" w:cs="宋体"/>
                <w:bCs/>
                <w:sz w:val="24"/>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719C78DB">
            <w:pPr>
              <w:spacing w:line="410" w:lineRule="exact"/>
              <w:ind w:firstLine="480"/>
              <w:rPr>
                <w:rFonts w:ascii="宋体" w:hAnsi="宋体" w:cs="宋体"/>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投标</w:t>
            </w:r>
            <w:r>
              <w:rPr>
                <w:rFonts w:hint="eastAsia" w:ascii="宋体" w:hAnsi="宋体" w:cs="宋体"/>
                <w:bCs/>
                <w:sz w:val="24"/>
                <w:szCs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7D60061E">
            <w:pPr>
              <w:widowControl/>
              <w:shd w:val="clear" w:color="auto" w:fill="FFFFFF"/>
              <w:spacing w:line="410" w:lineRule="exact"/>
              <w:ind w:firstLine="482"/>
              <w:rPr>
                <w:rFonts w:ascii="宋体" w:hAnsi="宋体"/>
                <w:b/>
                <w:bCs/>
                <w:sz w:val="24"/>
                <w:szCs w:val="24"/>
                <w:highlight w:val="none"/>
              </w:rPr>
            </w:pPr>
            <w:r>
              <w:rPr>
                <w:rFonts w:ascii="宋体" w:hAnsi="宋体"/>
                <w:b/>
                <w:bCs/>
                <w:sz w:val="24"/>
                <w:szCs w:val="24"/>
                <w:highlight w:val="none"/>
              </w:rPr>
              <w:t>注：</w:t>
            </w:r>
            <w:r>
              <w:rPr>
                <w:rFonts w:hint="eastAsia" w:ascii="宋体" w:hAnsi="宋体"/>
                <w:b/>
                <w:bCs/>
                <w:sz w:val="24"/>
                <w:szCs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99FB9CF">
            <w:pPr>
              <w:widowControl/>
              <w:shd w:val="clear" w:color="auto" w:fill="FFFFFF"/>
              <w:spacing w:line="420" w:lineRule="exact"/>
              <w:ind w:firstLine="482"/>
              <w:rPr>
                <w:rFonts w:ascii="宋体" w:hAnsi="宋体"/>
                <w:b/>
                <w:bCs/>
                <w:sz w:val="24"/>
                <w:szCs w:val="24"/>
                <w:highlight w:val="none"/>
              </w:rPr>
            </w:pPr>
            <w:r>
              <w:rPr>
                <w:rFonts w:hint="eastAsia" w:ascii="宋体" w:hAnsi="宋体"/>
                <w:b/>
                <w:bCs/>
                <w:sz w:val="24"/>
                <w:szCs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55E00D20">
            <w:pPr>
              <w:widowControl/>
              <w:shd w:val="clear" w:color="auto" w:fill="FFFFFF"/>
              <w:spacing w:line="420" w:lineRule="exact"/>
              <w:ind w:firstLine="482"/>
              <w:rPr>
                <w:rFonts w:ascii="宋体" w:hAnsi="宋体"/>
                <w:b/>
                <w:sz w:val="24"/>
                <w:szCs w:val="24"/>
                <w:highlight w:val="none"/>
              </w:rPr>
            </w:pPr>
            <w:r>
              <w:rPr>
                <w:rFonts w:ascii="宋体" w:hAnsi="宋体"/>
                <w:b/>
                <w:sz w:val="24"/>
                <w:szCs w:val="24"/>
                <w:highlight w:val="none"/>
              </w:rPr>
              <w:t>4</w:t>
            </w:r>
            <w:r>
              <w:rPr>
                <w:rFonts w:hint="eastAsia" w:ascii="宋体" w:hAnsi="宋体"/>
                <w:b/>
                <w:sz w:val="24"/>
                <w:szCs w:val="24"/>
                <w:highlight w:val="none"/>
              </w:rPr>
              <w:t>.本项目</w:t>
            </w:r>
            <w:r>
              <w:rPr>
                <w:rFonts w:hint="eastAsia" w:ascii="宋体" w:hAnsi="宋体"/>
                <w:b/>
                <w:sz w:val="24"/>
                <w:szCs w:val="24"/>
                <w:highlight w:val="none"/>
                <w:u w:val="single"/>
              </w:rPr>
              <w:t>不接受</w:t>
            </w:r>
            <w:r>
              <w:rPr>
                <w:rFonts w:hint="eastAsia" w:ascii="宋体" w:hAnsi="宋体"/>
                <w:b/>
                <w:sz w:val="24"/>
                <w:szCs w:val="24"/>
                <w:highlight w:val="none"/>
              </w:rPr>
              <w:t>联合体投标。</w:t>
            </w:r>
          </w:p>
        </w:tc>
      </w:tr>
      <w:tr w14:paraId="52168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38A77932">
            <w:pPr>
              <w:spacing w:line="420" w:lineRule="exact"/>
              <w:jc w:val="center"/>
              <w:rPr>
                <w:rFonts w:ascii="宋体" w:hAnsi="宋体"/>
                <w:bCs/>
                <w:sz w:val="24"/>
                <w:szCs w:val="24"/>
                <w:highlight w:val="none"/>
              </w:rPr>
            </w:pPr>
            <w:r>
              <w:rPr>
                <w:rFonts w:hint="eastAsia" w:ascii="宋体" w:hAnsi="宋体"/>
                <w:bCs/>
                <w:sz w:val="24"/>
                <w:szCs w:val="24"/>
                <w:highlight w:val="none"/>
              </w:rPr>
              <w:t>4</w:t>
            </w:r>
          </w:p>
        </w:tc>
        <w:tc>
          <w:tcPr>
            <w:tcW w:w="9774" w:type="dxa"/>
            <w:noWrap w:val="0"/>
          </w:tcPr>
          <w:p w14:paraId="1B020FA6">
            <w:pPr>
              <w:spacing w:line="420" w:lineRule="exact"/>
              <w:jc w:val="lef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
                <w:bCs/>
                <w:sz w:val="24"/>
                <w:szCs w:val="24"/>
                <w:highlight w:val="none"/>
              </w:rPr>
              <w:t>招标文件获取信息：</w:t>
            </w:r>
            <w:r>
              <w:rPr>
                <w:rFonts w:cs="宋体" w:asciiTheme="minorEastAsia" w:hAnsiTheme="minorEastAsia" w:eastAsiaTheme="minorEastAsia"/>
                <w:bCs/>
                <w:sz w:val="24"/>
                <w:szCs w:val="24"/>
                <w:highlight w:val="none"/>
              </w:rPr>
              <w:t xml:space="preserve"> </w:t>
            </w:r>
          </w:p>
          <w:p w14:paraId="1F75E814">
            <w:pPr>
              <w:spacing w:line="420" w:lineRule="exact"/>
              <w:ind w:firstLine="480"/>
              <w:jc w:val="lef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1.获取招标文件方式：</w:t>
            </w:r>
            <w:r>
              <w:rPr>
                <w:rFonts w:hint="eastAsia" w:cs="宋体" w:asciiTheme="minorEastAsia" w:hAnsiTheme="minorEastAsia" w:eastAsiaTheme="minorEastAsia"/>
                <w:b/>
                <w:bCs/>
                <w:sz w:val="24"/>
                <w:szCs w:val="24"/>
                <w:highlight w:val="none"/>
              </w:rPr>
              <w:t>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77"/>
                <w:rFonts w:cs="宋体" w:asciiTheme="minorEastAsia" w:hAnsiTheme="minorEastAsia" w:eastAsiaTheme="minorEastAsia"/>
                <w:b/>
                <w:bCs/>
                <w:sz w:val="24"/>
                <w:szCs w:val="24"/>
                <w:highlight w:val="none"/>
              </w:rPr>
              <w:t>http://jszfcg.jsczt.cn/</w:t>
            </w:r>
            <w:r>
              <w:rPr>
                <w:rStyle w:val="77"/>
                <w:rFonts w:cs="宋体" w:asciiTheme="minorEastAsia" w:hAnsiTheme="minorEastAsia" w:eastAsiaTheme="minorEastAsia"/>
                <w:b/>
                <w:bCs/>
                <w:sz w:val="24"/>
                <w:szCs w:val="24"/>
                <w:highlight w:val="none"/>
              </w:rPr>
              <w:fldChar w:fldCharType="end"/>
            </w:r>
            <w:r>
              <w:rPr>
                <w:rFonts w:hint="eastAsia" w:cs="宋体" w:asciiTheme="minorEastAsia" w:hAnsiTheme="minorEastAsia" w:eastAsiaTheme="minorEastAsia"/>
                <w:b/>
                <w:bCs/>
                <w:sz w:val="24"/>
                <w:szCs w:val="24"/>
                <w:highlight w:val="none"/>
              </w:rPr>
              <w:t>，招标文件（后缀名为“.kedt”）、供应商操作手册及政府采购客户端工具也可通过“苏采云”系统--已报名项目--报名详情页面内相应链接进行下载。</w:t>
            </w:r>
          </w:p>
          <w:p w14:paraId="318D99F7">
            <w:pPr>
              <w:spacing w:line="420" w:lineRule="exact"/>
              <w:ind w:firstLine="480"/>
              <w:jc w:val="left"/>
              <w:rPr>
                <w:rFonts w:cs="宋体" w:asciiTheme="minorEastAsia" w:hAnsiTheme="minorEastAsia" w:eastAsiaTheme="minorEastAsia"/>
                <w:bCs/>
                <w:sz w:val="24"/>
                <w:szCs w:val="24"/>
                <w:highlight w:val="none"/>
              </w:rPr>
            </w:pPr>
            <w:r>
              <w:rPr>
                <w:rFonts w:cs="宋体" w:asciiTheme="minorEastAsia" w:hAnsiTheme="minorEastAsia" w:eastAsiaTheme="minorEastAsia"/>
                <w:bCs/>
                <w:sz w:val="24"/>
                <w:szCs w:val="24"/>
                <w:highlight w:val="none"/>
              </w:rPr>
              <w:t>2</w:t>
            </w:r>
            <w:r>
              <w:rPr>
                <w:rFonts w:hint="eastAsia" w:cs="宋体" w:asciiTheme="minorEastAsia" w:hAnsiTheme="minorEastAsia" w:eastAsiaTheme="minorEastAsia"/>
                <w:bCs/>
                <w:sz w:val="24"/>
                <w:szCs w:val="24"/>
                <w:highlight w:val="none"/>
              </w:rPr>
              <w:t>.招标文件获取时间：</w:t>
            </w:r>
            <w:bookmarkStart w:id="5" w:name="_Hlk78473366"/>
            <w:r>
              <w:rPr>
                <w:rFonts w:hint="eastAsia" w:cs="宋体" w:asciiTheme="minorEastAsia" w:hAnsiTheme="minorEastAsia" w:eastAsiaTheme="minorEastAsia"/>
                <w:b/>
                <w:bCs/>
                <w:sz w:val="24"/>
                <w:szCs w:val="24"/>
                <w:highlight w:val="none"/>
                <w:u w:val="single"/>
              </w:rPr>
              <w:t>202</w:t>
            </w:r>
            <w:r>
              <w:rPr>
                <w:rFonts w:hint="eastAsia" w:cs="宋体" w:asciiTheme="minorEastAsia" w:hAnsiTheme="minorEastAsia" w:eastAsiaTheme="minorEastAsia"/>
                <w:b/>
                <w:bCs/>
                <w:sz w:val="24"/>
                <w:szCs w:val="24"/>
                <w:highlight w:val="none"/>
                <w:u w:val="single"/>
                <w:lang w:val="en-US" w:eastAsia="zh-CN"/>
              </w:rPr>
              <w:t>5</w:t>
            </w:r>
            <w:r>
              <w:rPr>
                <w:rFonts w:hint="eastAsia" w:cs="宋体" w:asciiTheme="minorEastAsia" w:hAnsiTheme="minorEastAsia" w:eastAsiaTheme="minorEastAsia"/>
                <w:b/>
                <w:bCs/>
                <w:sz w:val="24"/>
                <w:szCs w:val="24"/>
                <w:highlight w:val="none"/>
                <w:u w:val="single"/>
              </w:rPr>
              <w:t>年</w:t>
            </w:r>
            <w:r>
              <w:rPr>
                <w:rFonts w:hint="eastAsia" w:cs="宋体" w:asciiTheme="minorEastAsia" w:hAnsiTheme="minorEastAsia" w:eastAsiaTheme="minorEastAsia"/>
                <w:b/>
                <w:bCs/>
                <w:sz w:val="24"/>
                <w:szCs w:val="24"/>
                <w:highlight w:val="none"/>
                <w:u w:val="single"/>
                <w:lang w:val="en-US" w:eastAsia="zh-CN"/>
              </w:rPr>
              <w:t>3</w:t>
            </w:r>
            <w:r>
              <w:rPr>
                <w:rFonts w:hint="eastAsia" w:cs="宋体" w:asciiTheme="minorEastAsia" w:hAnsiTheme="minorEastAsia" w:eastAsiaTheme="minorEastAsia"/>
                <w:b/>
                <w:bCs/>
                <w:sz w:val="24"/>
                <w:szCs w:val="24"/>
                <w:highlight w:val="none"/>
                <w:u w:val="single"/>
              </w:rPr>
              <w:t>月</w:t>
            </w:r>
            <w:r>
              <w:rPr>
                <w:rFonts w:hint="eastAsia" w:cs="宋体" w:asciiTheme="minorEastAsia" w:hAnsiTheme="minorEastAsia" w:eastAsiaTheme="minorEastAsia"/>
                <w:b/>
                <w:bCs/>
                <w:sz w:val="24"/>
                <w:szCs w:val="24"/>
                <w:highlight w:val="none"/>
                <w:u w:val="single"/>
                <w:lang w:val="en-US" w:eastAsia="zh-CN"/>
              </w:rPr>
              <w:t>6</w:t>
            </w:r>
            <w:r>
              <w:rPr>
                <w:rFonts w:hint="eastAsia" w:cs="宋体" w:asciiTheme="minorEastAsia" w:hAnsiTheme="minorEastAsia" w:eastAsiaTheme="minorEastAsia"/>
                <w:b/>
                <w:bCs/>
                <w:sz w:val="24"/>
                <w:szCs w:val="24"/>
                <w:highlight w:val="none"/>
                <w:u w:val="single"/>
              </w:rPr>
              <w:t>日</w:t>
            </w:r>
            <w:r>
              <w:rPr>
                <w:rFonts w:hint="eastAsia" w:cs="宋体" w:asciiTheme="minorEastAsia" w:hAnsiTheme="minorEastAsia" w:eastAsiaTheme="minorEastAsia"/>
                <w:b/>
                <w:bCs/>
                <w:sz w:val="24"/>
                <w:szCs w:val="24"/>
                <w:highlight w:val="none"/>
              </w:rPr>
              <w:t>至</w:t>
            </w:r>
            <w:bookmarkEnd w:id="5"/>
            <w:r>
              <w:rPr>
                <w:rFonts w:hint="eastAsia" w:cs="宋体" w:asciiTheme="minorEastAsia" w:hAnsiTheme="minorEastAsia" w:eastAsiaTheme="minorEastAsia"/>
                <w:b/>
                <w:bCs/>
                <w:sz w:val="24"/>
                <w:szCs w:val="24"/>
                <w:highlight w:val="none"/>
                <w:u w:val="single"/>
              </w:rPr>
              <w:t>202</w:t>
            </w:r>
            <w:r>
              <w:rPr>
                <w:rFonts w:hint="eastAsia" w:cs="宋体" w:asciiTheme="minorEastAsia" w:hAnsiTheme="minorEastAsia" w:eastAsiaTheme="minorEastAsia"/>
                <w:b/>
                <w:bCs/>
                <w:sz w:val="24"/>
                <w:szCs w:val="24"/>
                <w:highlight w:val="none"/>
                <w:u w:val="single"/>
                <w:lang w:val="en-US" w:eastAsia="zh-CN"/>
              </w:rPr>
              <w:t>5</w:t>
            </w:r>
            <w:r>
              <w:rPr>
                <w:rFonts w:hint="eastAsia" w:cs="宋体" w:asciiTheme="minorEastAsia" w:hAnsiTheme="minorEastAsia" w:eastAsiaTheme="minorEastAsia"/>
                <w:b/>
                <w:bCs/>
                <w:sz w:val="24"/>
                <w:szCs w:val="24"/>
                <w:highlight w:val="none"/>
                <w:u w:val="single"/>
              </w:rPr>
              <w:t>年</w:t>
            </w:r>
            <w:r>
              <w:rPr>
                <w:rFonts w:hint="eastAsia" w:cs="宋体" w:asciiTheme="minorEastAsia" w:hAnsiTheme="minorEastAsia" w:eastAsiaTheme="minorEastAsia"/>
                <w:b/>
                <w:bCs/>
                <w:sz w:val="24"/>
                <w:szCs w:val="24"/>
                <w:highlight w:val="none"/>
                <w:u w:val="single"/>
                <w:lang w:val="en-US" w:eastAsia="zh-CN"/>
              </w:rPr>
              <w:t>3</w:t>
            </w:r>
            <w:r>
              <w:rPr>
                <w:rFonts w:hint="eastAsia" w:cs="宋体" w:asciiTheme="minorEastAsia" w:hAnsiTheme="minorEastAsia" w:eastAsiaTheme="minorEastAsia"/>
                <w:b/>
                <w:bCs/>
                <w:sz w:val="24"/>
                <w:szCs w:val="24"/>
                <w:highlight w:val="none"/>
                <w:u w:val="single"/>
              </w:rPr>
              <w:t>月</w:t>
            </w:r>
            <w:r>
              <w:rPr>
                <w:rFonts w:hint="eastAsia" w:cs="宋体" w:asciiTheme="minorEastAsia" w:hAnsiTheme="minorEastAsia" w:eastAsiaTheme="minorEastAsia"/>
                <w:b/>
                <w:bCs/>
                <w:sz w:val="24"/>
                <w:szCs w:val="24"/>
                <w:highlight w:val="none"/>
                <w:u w:val="single"/>
                <w:lang w:val="en-US" w:eastAsia="zh-CN"/>
              </w:rPr>
              <w:t>13</w:t>
            </w:r>
            <w:r>
              <w:rPr>
                <w:rFonts w:hint="eastAsia" w:cs="宋体" w:asciiTheme="minorEastAsia" w:hAnsiTheme="minorEastAsia" w:eastAsiaTheme="minorEastAsia"/>
                <w:b/>
                <w:bCs/>
                <w:sz w:val="24"/>
                <w:szCs w:val="24"/>
                <w:highlight w:val="none"/>
                <w:u w:val="single"/>
              </w:rPr>
              <w:t>日</w:t>
            </w:r>
            <w:r>
              <w:rPr>
                <w:rFonts w:hint="eastAsia" w:cs="宋体" w:asciiTheme="minorEastAsia" w:hAnsiTheme="minorEastAsia" w:eastAsiaTheme="minorEastAsia"/>
                <w:b/>
                <w:bCs/>
                <w:sz w:val="24"/>
                <w:szCs w:val="24"/>
                <w:highlight w:val="none"/>
                <w:u w:val="single"/>
                <w:lang w:eastAsia="zh-CN"/>
              </w:rPr>
              <w:t>，</w:t>
            </w:r>
            <w:r>
              <w:rPr>
                <w:rFonts w:hint="eastAsia" w:cs="宋体" w:asciiTheme="minorEastAsia" w:hAnsiTheme="minorEastAsia" w:eastAsiaTheme="minorEastAsia"/>
                <w:b/>
                <w:bCs/>
                <w:sz w:val="24"/>
                <w:szCs w:val="24"/>
                <w:highlight w:val="none"/>
                <w:u w:val="single"/>
              </w:rPr>
              <w:t>每天上午00:00-12:00,下午12:00-23:59（北京时间）</w:t>
            </w:r>
            <w:r>
              <w:rPr>
                <w:rFonts w:hint="eastAsia" w:cs="宋体" w:asciiTheme="minorEastAsia" w:hAnsiTheme="minorEastAsia" w:eastAsiaTheme="minorEastAsia"/>
                <w:bCs/>
                <w:sz w:val="24"/>
                <w:szCs w:val="24"/>
                <w:highlight w:val="none"/>
              </w:rPr>
              <w:t>。</w:t>
            </w:r>
          </w:p>
          <w:p w14:paraId="1956F138">
            <w:pPr>
              <w:pStyle w:val="335"/>
              <w:spacing w:line="420" w:lineRule="exact"/>
              <w:ind w:firstLine="480"/>
              <w:rPr>
                <w:rFonts w:cs="宋体" w:asciiTheme="minorEastAsia" w:hAnsiTheme="minorEastAsia" w:eastAsiaTheme="minorEastAsia"/>
                <w:bCs/>
                <w:szCs w:val="24"/>
                <w:highlight w:val="none"/>
              </w:rPr>
            </w:pPr>
            <w:r>
              <w:rPr>
                <w:rFonts w:hint="eastAsia" w:cs="宋体" w:asciiTheme="minorEastAsia" w:hAnsiTheme="minorEastAsia" w:eastAsiaTheme="minorEastAsia"/>
                <w:bCs/>
                <w:szCs w:val="24"/>
                <w:highlight w:val="none"/>
              </w:rPr>
              <w:t>3.招标文件获取地点：</w:t>
            </w:r>
            <w:r>
              <w:rPr>
                <w:rFonts w:hint="eastAsia" w:cs="宋体" w:asciiTheme="minorEastAsia" w:hAnsiTheme="minorEastAsia" w:eastAsiaTheme="minorEastAsia"/>
                <w:b/>
                <w:szCs w:val="24"/>
                <w:highlight w:val="none"/>
              </w:rPr>
              <w:t>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77"/>
                <w:rFonts w:hint="eastAsia" w:cs="宋体" w:asciiTheme="minorEastAsia" w:hAnsiTheme="minorEastAsia" w:eastAsiaTheme="minorEastAsia"/>
                <w:b/>
                <w:szCs w:val="24"/>
                <w:highlight w:val="none"/>
              </w:rPr>
              <w:t>http://jszfcg.jsczt.cn/</w:t>
            </w:r>
            <w:r>
              <w:rPr>
                <w:rStyle w:val="77"/>
                <w:rFonts w:cs="宋体" w:asciiTheme="minorEastAsia" w:hAnsiTheme="minorEastAsia" w:eastAsiaTheme="minorEastAsia"/>
                <w:b/>
                <w:szCs w:val="24"/>
                <w:highlight w:val="none"/>
              </w:rPr>
              <w:fldChar w:fldCharType="end"/>
            </w:r>
            <w:r>
              <w:rPr>
                <w:rFonts w:hint="eastAsia" w:cs="宋体" w:asciiTheme="minorEastAsia" w:hAnsiTheme="minorEastAsia" w:eastAsiaTheme="minorEastAsia"/>
                <w:b/>
                <w:szCs w:val="24"/>
                <w:highlight w:val="none"/>
              </w:rPr>
              <w:t>进行获取</w:t>
            </w:r>
            <w:r>
              <w:rPr>
                <w:rFonts w:hint="eastAsia" w:cs="宋体" w:asciiTheme="minorEastAsia" w:hAnsiTheme="minorEastAsia" w:eastAsiaTheme="minorEastAsia"/>
                <w:bCs/>
                <w:szCs w:val="24"/>
                <w:highlight w:val="none"/>
              </w:rPr>
              <w:t>。</w:t>
            </w:r>
          </w:p>
          <w:p w14:paraId="55CCF335">
            <w:pPr>
              <w:pStyle w:val="335"/>
              <w:spacing w:line="420" w:lineRule="exact"/>
              <w:ind w:firstLine="480"/>
              <w:rPr>
                <w:rFonts w:cs="宋体" w:asciiTheme="minorEastAsia" w:hAnsiTheme="minorEastAsia" w:eastAsiaTheme="minorEastAsia"/>
                <w:bCs/>
                <w:szCs w:val="24"/>
                <w:highlight w:val="none"/>
              </w:rPr>
            </w:pPr>
            <w:r>
              <w:rPr>
                <w:rFonts w:cs="宋体" w:asciiTheme="minorEastAsia" w:hAnsiTheme="minorEastAsia" w:eastAsiaTheme="minorEastAsia"/>
                <w:bCs/>
                <w:szCs w:val="24"/>
                <w:highlight w:val="none"/>
              </w:rPr>
              <w:t>4.</w:t>
            </w:r>
            <w:r>
              <w:rPr>
                <w:rFonts w:hint="eastAsia" w:cs="宋体" w:asciiTheme="minorEastAsia" w:hAnsiTheme="minorEastAsia" w:eastAsiaTheme="minorEastAsia"/>
                <w:bCs/>
                <w:szCs w:val="24"/>
                <w:highlight w:val="none"/>
              </w:rPr>
              <w:t>售价：0元。</w:t>
            </w:r>
          </w:p>
        </w:tc>
      </w:tr>
      <w:tr w14:paraId="403A8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038DF43A">
            <w:pPr>
              <w:spacing w:line="420" w:lineRule="exact"/>
              <w:jc w:val="center"/>
              <w:rPr>
                <w:rFonts w:ascii="宋体" w:hAnsi="宋体"/>
                <w:bCs/>
                <w:sz w:val="24"/>
                <w:szCs w:val="24"/>
                <w:highlight w:val="none"/>
              </w:rPr>
            </w:pPr>
            <w:r>
              <w:rPr>
                <w:rFonts w:hint="eastAsia" w:ascii="宋体" w:hAnsi="宋体"/>
                <w:bCs/>
                <w:sz w:val="24"/>
                <w:szCs w:val="24"/>
                <w:highlight w:val="none"/>
              </w:rPr>
              <w:t>5</w:t>
            </w:r>
          </w:p>
        </w:tc>
        <w:tc>
          <w:tcPr>
            <w:tcW w:w="9774" w:type="dxa"/>
            <w:noWrap w:val="0"/>
          </w:tcPr>
          <w:p w14:paraId="12E19C19">
            <w:pPr>
              <w:widowControl/>
              <w:spacing w:line="420" w:lineRule="exact"/>
              <w:rPr>
                <w:rFonts w:ascii="宋体" w:hAnsi="宋体"/>
                <w:b/>
                <w:bCs/>
                <w:sz w:val="24"/>
                <w:szCs w:val="24"/>
                <w:highlight w:val="none"/>
              </w:rPr>
            </w:pPr>
            <w:r>
              <w:rPr>
                <w:rFonts w:hint="eastAsia" w:ascii="宋体" w:hAnsi="宋体"/>
                <w:b/>
                <w:bCs/>
                <w:sz w:val="24"/>
                <w:szCs w:val="24"/>
                <w:highlight w:val="none"/>
              </w:rPr>
              <w:t>潜在投标供应商访问江苏省政府采购（苏采云）平台的网络地址和方法：</w:t>
            </w:r>
          </w:p>
          <w:p w14:paraId="39C3522E">
            <w:pPr>
              <w:spacing w:line="420" w:lineRule="exact"/>
              <w:rPr>
                <w:rFonts w:ascii="宋体" w:hAnsi="宋体"/>
                <w:sz w:val="24"/>
                <w:szCs w:val="24"/>
                <w:highlight w:val="none"/>
              </w:rPr>
            </w:pPr>
            <w:r>
              <w:rPr>
                <w:rFonts w:hint="eastAsia" w:ascii="宋体" w:hAnsi="宋体"/>
                <w:sz w:val="24"/>
                <w:szCs w:val="24"/>
                <w:highlight w:val="none"/>
              </w:rPr>
              <w:t>1.请有意参加本项目投标的供应商按以下流程进行操作：</w:t>
            </w:r>
          </w:p>
          <w:p w14:paraId="5A4D8970">
            <w:pPr>
              <w:spacing w:line="420" w:lineRule="exact"/>
              <w:rPr>
                <w:rFonts w:ascii="宋体" w:hAnsi="宋体"/>
                <w:sz w:val="24"/>
                <w:szCs w:val="24"/>
                <w:highlight w:val="none"/>
              </w:rPr>
            </w:pPr>
            <w:r>
              <w:rPr>
                <w:rFonts w:hint="eastAsia" w:ascii="宋体" w:hAnsi="宋体"/>
                <w:sz w:val="24"/>
                <w:szCs w:val="24"/>
                <w:highlight w:val="none"/>
              </w:rPr>
              <w:t>（1）潜在供应商访问江苏省政府采购（苏采云）平台的方法：“苏采云”系统用户注册--获取“CA数字证书”--CA绑定与登录--网上报名--下载</w:t>
            </w:r>
            <w:r>
              <w:rPr>
                <w:rFonts w:hint="eastAsia" w:ascii="宋体" w:hAnsi="宋体"/>
                <w:sz w:val="24"/>
                <w:szCs w:val="24"/>
                <w:highlight w:val="none"/>
                <w:lang w:eastAsia="zh-CN"/>
              </w:rPr>
              <w:t>招标文件</w:t>
            </w:r>
            <w:r>
              <w:rPr>
                <w:rFonts w:hint="eastAsia" w:ascii="宋体" w:hAnsi="宋体"/>
                <w:sz w:val="24"/>
                <w:szCs w:val="24"/>
                <w:highlight w:val="none"/>
              </w:rPr>
              <w:t>（后缀名为“.kedt”）--将后缀名为“.kedt”的</w:t>
            </w:r>
            <w:r>
              <w:rPr>
                <w:rFonts w:hint="eastAsia" w:ascii="宋体" w:hAnsi="宋体"/>
                <w:sz w:val="24"/>
                <w:szCs w:val="24"/>
                <w:highlight w:val="none"/>
                <w:lang w:eastAsia="zh-CN"/>
              </w:rPr>
              <w:t>招标文件</w:t>
            </w:r>
            <w:r>
              <w:rPr>
                <w:rFonts w:hint="eastAsia" w:ascii="宋体" w:hAnsi="宋体"/>
                <w:sz w:val="24"/>
                <w:szCs w:val="24"/>
                <w:highlight w:val="none"/>
              </w:rPr>
              <w:t>导入政府采购客户端工具--制作投标文件--导出加密的投标文件（后缀名为zip）--通过“苏采云”系统上传投标文件。</w:t>
            </w:r>
          </w:p>
          <w:p w14:paraId="3AC8A661">
            <w:pPr>
              <w:spacing w:line="420" w:lineRule="exact"/>
              <w:rPr>
                <w:rFonts w:ascii="宋体" w:hAnsi="宋体"/>
                <w:sz w:val="24"/>
                <w:szCs w:val="24"/>
                <w:highlight w:val="none"/>
              </w:rPr>
            </w:pPr>
            <w:r>
              <w:rPr>
                <w:rFonts w:hint="eastAsia" w:ascii="宋体" w:hAnsi="宋体"/>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764ECF90">
            <w:pPr>
              <w:spacing w:line="420" w:lineRule="exact"/>
              <w:rPr>
                <w:rFonts w:ascii="宋体" w:hAnsi="宋体"/>
                <w:sz w:val="24"/>
                <w:szCs w:val="24"/>
                <w:highlight w:val="none"/>
              </w:rPr>
            </w:pPr>
            <w:r>
              <w:rPr>
                <w:rFonts w:hint="eastAsia" w:ascii="宋体" w:hAnsi="宋体"/>
                <w:sz w:val="24"/>
                <w:szCs w:val="24"/>
                <w:highlight w:val="none"/>
              </w:rPr>
              <w:t>（3）咨询电话：供应商注册：0519-86722801、0519-86722806，CA及电子加盖公章或签电子公章：0510-81827781，其他事项：0510-81827730。</w:t>
            </w:r>
          </w:p>
          <w:p w14:paraId="156B2EC6">
            <w:pPr>
              <w:spacing w:line="420" w:lineRule="exact"/>
              <w:rPr>
                <w:rFonts w:ascii="宋体" w:hAnsi="宋体"/>
                <w:sz w:val="24"/>
                <w:szCs w:val="24"/>
                <w:highlight w:val="none"/>
              </w:rPr>
            </w:pPr>
            <w:r>
              <w:rPr>
                <w:rFonts w:hint="eastAsia" w:ascii="宋体" w:hAnsi="宋体"/>
                <w:sz w:val="24"/>
                <w:szCs w:val="24"/>
                <w:highlight w:val="none"/>
              </w:rPr>
              <w:t>（4）潜在供应商访问“苏采云”系统的网络地址和方法：“苏采云”系统的网址：http://jszfcg.jsczt.cn/。</w:t>
            </w:r>
          </w:p>
          <w:p w14:paraId="78E95D85">
            <w:pPr>
              <w:spacing w:line="420" w:lineRule="exact"/>
              <w:rPr>
                <w:rFonts w:ascii="宋体" w:hAnsi="宋体"/>
                <w:sz w:val="24"/>
                <w:szCs w:val="24"/>
                <w:highlight w:val="none"/>
              </w:rPr>
            </w:pPr>
            <w:r>
              <w:rPr>
                <w:rFonts w:hint="eastAsia" w:ascii="宋体" w:hAnsi="宋体"/>
                <w:sz w:val="24"/>
                <w:szCs w:val="24"/>
                <w:highlight w:val="none"/>
              </w:rPr>
              <w:t>（5）</w:t>
            </w:r>
            <w:r>
              <w:rPr>
                <w:rFonts w:hint="eastAsia" w:ascii="宋体" w:hAnsi="宋体"/>
                <w:sz w:val="24"/>
                <w:szCs w:val="24"/>
                <w:highlight w:val="none"/>
                <w:lang w:eastAsia="zh-CN"/>
              </w:rPr>
              <w:t>招标文件</w:t>
            </w:r>
            <w:r>
              <w:rPr>
                <w:rFonts w:hint="eastAsia" w:ascii="宋体" w:hAnsi="宋体"/>
                <w:sz w:val="24"/>
                <w:szCs w:val="24"/>
                <w:highlight w:val="none"/>
              </w:rPr>
              <w:t>（后缀名为“.kedt”）、供应商操作手册及政府采购客户端工具也可通过“苏采云”系统--已报名项目--报名详情页面内相应链接进行下载。</w:t>
            </w:r>
          </w:p>
          <w:p w14:paraId="2BA9EE04">
            <w:pPr>
              <w:spacing w:line="420" w:lineRule="exact"/>
              <w:rPr>
                <w:rFonts w:ascii="宋体" w:hAnsi="宋体"/>
                <w:sz w:val="24"/>
                <w:szCs w:val="24"/>
                <w:highlight w:val="none"/>
              </w:rPr>
            </w:pPr>
            <w:r>
              <w:rPr>
                <w:rFonts w:hint="eastAsia" w:ascii="宋体" w:hAnsi="宋体"/>
                <w:sz w:val="24"/>
                <w:szCs w:val="24"/>
                <w:highlight w:val="none"/>
              </w:rPr>
              <w:t>（6）招标代理机构（采购代理机构）将数据电文形式的</w:t>
            </w:r>
            <w:r>
              <w:rPr>
                <w:rFonts w:hint="eastAsia" w:ascii="宋体" w:hAnsi="宋体"/>
                <w:sz w:val="24"/>
                <w:szCs w:val="24"/>
                <w:highlight w:val="none"/>
                <w:lang w:eastAsia="zh-CN"/>
              </w:rPr>
              <w:t>招标文件</w:t>
            </w:r>
            <w:r>
              <w:rPr>
                <w:rFonts w:hint="eastAsia" w:ascii="宋体" w:hAnsi="宋体"/>
                <w:sz w:val="24"/>
                <w:szCs w:val="24"/>
                <w:highlight w:val="none"/>
              </w:rPr>
              <w:t xml:space="preserve">加载至“苏采云”系统，供潜在供应商下载或者查阅。     </w:t>
            </w:r>
          </w:p>
          <w:p w14:paraId="0010E552">
            <w:pPr>
              <w:spacing w:line="420" w:lineRule="exact"/>
              <w:jc w:val="left"/>
              <w:rPr>
                <w:rFonts w:ascii="宋体" w:hAnsi="宋体" w:cs="宋体"/>
                <w:b/>
                <w:bCs/>
                <w:sz w:val="24"/>
                <w:szCs w:val="24"/>
                <w:highlight w:val="none"/>
              </w:rPr>
            </w:pPr>
            <w:r>
              <w:rPr>
                <w:rFonts w:hint="eastAsia" w:ascii="宋体" w:hAnsi="宋体"/>
                <w:sz w:val="24"/>
                <w:szCs w:val="24"/>
                <w:highlight w:val="none"/>
              </w:rPr>
              <w:t>（7）苏采云系统使用谷歌浏览器参与不见面开标。</w:t>
            </w:r>
          </w:p>
        </w:tc>
      </w:tr>
      <w:tr w14:paraId="639E3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noWrap w:val="0"/>
            <w:vAlign w:val="center"/>
          </w:tcPr>
          <w:p w14:paraId="082633B1">
            <w:pPr>
              <w:spacing w:line="420" w:lineRule="exact"/>
              <w:jc w:val="center"/>
              <w:rPr>
                <w:rFonts w:ascii="宋体" w:hAnsi="宋体"/>
                <w:bCs/>
                <w:sz w:val="24"/>
                <w:szCs w:val="24"/>
                <w:highlight w:val="none"/>
              </w:rPr>
            </w:pPr>
            <w:r>
              <w:rPr>
                <w:rFonts w:hint="eastAsia" w:ascii="宋体" w:hAnsi="宋体"/>
                <w:bCs/>
                <w:sz w:val="24"/>
                <w:szCs w:val="24"/>
                <w:highlight w:val="none"/>
              </w:rPr>
              <w:t>6</w:t>
            </w:r>
          </w:p>
        </w:tc>
        <w:tc>
          <w:tcPr>
            <w:tcW w:w="9774" w:type="dxa"/>
            <w:noWrap w:val="0"/>
          </w:tcPr>
          <w:p w14:paraId="0AA14CF4">
            <w:pPr>
              <w:pStyle w:val="335"/>
              <w:spacing w:line="420" w:lineRule="exact"/>
              <w:rPr>
                <w:rFonts w:hAnsi="宋体" w:cs="宋体"/>
                <w:bCs/>
                <w:highlight w:val="none"/>
              </w:rPr>
            </w:pPr>
            <w:r>
              <w:rPr>
                <w:rFonts w:hint="eastAsia" w:hAnsi="宋体" w:cs="宋体"/>
                <w:b/>
                <w:bCs/>
                <w:highlight w:val="none"/>
              </w:rPr>
              <w:t>现场踏勘：</w:t>
            </w:r>
            <w:r>
              <w:rPr>
                <w:rFonts w:hint="eastAsia" w:hAnsi="宋体" w:cs="宋体"/>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25C82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noWrap w:val="0"/>
            <w:vAlign w:val="center"/>
          </w:tcPr>
          <w:p w14:paraId="2EFCAF0C">
            <w:pPr>
              <w:spacing w:line="420" w:lineRule="exact"/>
              <w:jc w:val="center"/>
              <w:rPr>
                <w:rFonts w:ascii="宋体" w:hAnsi="宋体"/>
                <w:bCs/>
                <w:sz w:val="24"/>
                <w:szCs w:val="24"/>
                <w:highlight w:val="none"/>
              </w:rPr>
            </w:pPr>
            <w:r>
              <w:rPr>
                <w:rFonts w:ascii="宋体" w:hAnsi="宋体"/>
                <w:bCs/>
                <w:sz w:val="24"/>
                <w:szCs w:val="24"/>
                <w:highlight w:val="none"/>
              </w:rPr>
              <w:t>7</w:t>
            </w:r>
          </w:p>
        </w:tc>
        <w:tc>
          <w:tcPr>
            <w:tcW w:w="9774" w:type="dxa"/>
            <w:noWrap w:val="0"/>
          </w:tcPr>
          <w:p w14:paraId="24EFAEF1">
            <w:pPr>
              <w:spacing w:line="420" w:lineRule="exact"/>
              <w:rPr>
                <w:rFonts w:ascii="宋体" w:hAnsi="宋体"/>
                <w:bCs/>
                <w:sz w:val="24"/>
                <w:szCs w:val="24"/>
                <w:highlight w:val="none"/>
              </w:rPr>
            </w:pPr>
            <w:r>
              <w:rPr>
                <w:rFonts w:hint="eastAsia" w:ascii="宋体" w:hAnsi="宋体"/>
                <w:b/>
                <w:sz w:val="24"/>
                <w:szCs w:val="24"/>
                <w:highlight w:val="none"/>
              </w:rPr>
              <w:t>投标有效期：</w:t>
            </w:r>
            <w:r>
              <w:rPr>
                <w:rFonts w:hint="eastAsia" w:ascii="宋体" w:hAnsi="宋体"/>
                <w:bCs/>
                <w:sz w:val="24"/>
                <w:szCs w:val="24"/>
                <w:highlight w:val="none"/>
              </w:rPr>
              <w:t>开标之日起</w:t>
            </w:r>
            <w:r>
              <w:rPr>
                <w:rFonts w:hint="eastAsia" w:ascii="宋体" w:hAnsi="宋体"/>
                <w:bCs/>
                <w:sz w:val="24"/>
                <w:szCs w:val="24"/>
                <w:highlight w:val="none"/>
                <w:u w:val="single"/>
              </w:rPr>
              <w:t xml:space="preserve"> 90 </w:t>
            </w:r>
            <w:r>
              <w:rPr>
                <w:rFonts w:hint="eastAsia" w:ascii="宋体" w:hAnsi="宋体"/>
                <w:bCs/>
                <w:sz w:val="24"/>
                <w:szCs w:val="24"/>
                <w:highlight w:val="none"/>
              </w:rPr>
              <w:t>天</w:t>
            </w:r>
          </w:p>
        </w:tc>
      </w:tr>
      <w:tr w14:paraId="5C3B5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noWrap w:val="0"/>
            <w:vAlign w:val="center"/>
          </w:tcPr>
          <w:p w14:paraId="3E42A872">
            <w:pPr>
              <w:spacing w:line="420" w:lineRule="exact"/>
              <w:jc w:val="center"/>
              <w:rPr>
                <w:rFonts w:ascii="宋体" w:hAnsi="宋体"/>
                <w:bCs/>
                <w:sz w:val="24"/>
                <w:szCs w:val="24"/>
                <w:highlight w:val="none"/>
              </w:rPr>
            </w:pPr>
            <w:r>
              <w:rPr>
                <w:rFonts w:ascii="宋体" w:hAnsi="宋体"/>
                <w:bCs/>
                <w:sz w:val="24"/>
                <w:szCs w:val="24"/>
                <w:highlight w:val="none"/>
              </w:rPr>
              <w:t>8</w:t>
            </w:r>
          </w:p>
        </w:tc>
        <w:tc>
          <w:tcPr>
            <w:tcW w:w="9774" w:type="dxa"/>
            <w:noWrap w:val="0"/>
          </w:tcPr>
          <w:p w14:paraId="1F409EF4">
            <w:pPr>
              <w:spacing w:line="42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b/>
                <w:bCs/>
                <w:sz w:val="24"/>
                <w:szCs w:val="24"/>
                <w:highlight w:val="none"/>
              </w:rPr>
              <w:t>投标文件接收信息：</w:t>
            </w:r>
          </w:p>
          <w:p w14:paraId="79ED083C">
            <w:pPr>
              <w:spacing w:line="420" w:lineRule="exact"/>
              <w:rPr>
                <w:rFonts w:cs="宋体" w:asciiTheme="minorEastAsia" w:hAnsiTheme="minorEastAsia" w:eastAsiaTheme="minorEastAsia"/>
                <w:sz w:val="24"/>
                <w:szCs w:val="24"/>
                <w:highlight w:val="none"/>
                <w:lang w:val="zh-CN"/>
              </w:rPr>
            </w:pPr>
            <w:r>
              <w:rPr>
                <w:rFonts w:hint="eastAsia" w:cs="宋体" w:asciiTheme="minorEastAsia" w:hAnsiTheme="minorEastAsia" w:eastAsiaTheme="minorEastAsia"/>
                <w:sz w:val="24"/>
                <w:szCs w:val="24"/>
                <w:highlight w:val="none"/>
                <w:lang w:val="zh-CN"/>
              </w:rPr>
              <w:t>网上报价截止时间：</w:t>
            </w:r>
            <w:r>
              <w:rPr>
                <w:rFonts w:hint="eastAsia" w:cs="宋体" w:asciiTheme="minorEastAsia" w:hAnsiTheme="minorEastAsia" w:eastAsiaTheme="minorEastAsia"/>
                <w:b/>
                <w:bCs/>
                <w:sz w:val="24"/>
                <w:szCs w:val="24"/>
                <w:highlight w:val="none"/>
                <w:lang w:val="zh-CN"/>
              </w:rPr>
              <w:t>202</w:t>
            </w:r>
            <w:r>
              <w:rPr>
                <w:rFonts w:hint="eastAsia" w:cs="宋体" w:asciiTheme="minorEastAsia" w:hAnsiTheme="minorEastAsia" w:eastAsiaTheme="minorEastAsia"/>
                <w:b/>
                <w:bCs/>
                <w:sz w:val="24"/>
                <w:szCs w:val="24"/>
                <w:highlight w:val="none"/>
                <w:lang w:val="en-US" w:eastAsia="zh-CN"/>
              </w:rPr>
              <w:t>5</w:t>
            </w:r>
            <w:r>
              <w:rPr>
                <w:rFonts w:hint="eastAsia" w:cs="宋体" w:asciiTheme="minorEastAsia" w:hAnsiTheme="minorEastAsia" w:eastAsiaTheme="minorEastAsia"/>
                <w:b/>
                <w:bCs/>
                <w:sz w:val="24"/>
                <w:szCs w:val="24"/>
                <w:highlight w:val="none"/>
                <w:lang w:val="zh-CN"/>
              </w:rPr>
              <w:t>年</w:t>
            </w:r>
            <w:r>
              <w:rPr>
                <w:rFonts w:hint="eastAsia" w:cs="宋体" w:asciiTheme="minorEastAsia" w:hAnsiTheme="minorEastAsia" w:eastAsiaTheme="minorEastAsia"/>
                <w:b/>
                <w:bCs/>
                <w:sz w:val="24"/>
                <w:szCs w:val="24"/>
                <w:highlight w:val="none"/>
                <w:lang w:val="en-US" w:eastAsia="zh-CN"/>
              </w:rPr>
              <w:t>3</w:t>
            </w:r>
            <w:r>
              <w:rPr>
                <w:rFonts w:hint="eastAsia" w:cs="宋体" w:asciiTheme="minorEastAsia" w:hAnsiTheme="minorEastAsia" w:eastAsiaTheme="minorEastAsia"/>
                <w:b/>
                <w:bCs/>
                <w:sz w:val="24"/>
                <w:szCs w:val="24"/>
                <w:highlight w:val="none"/>
                <w:lang w:val="zh-CN"/>
              </w:rPr>
              <w:t>月</w:t>
            </w:r>
            <w:r>
              <w:rPr>
                <w:rFonts w:hint="eastAsia" w:cs="宋体" w:asciiTheme="minorEastAsia" w:hAnsiTheme="minorEastAsia" w:eastAsiaTheme="minorEastAsia"/>
                <w:b/>
                <w:bCs/>
                <w:sz w:val="24"/>
                <w:szCs w:val="24"/>
                <w:highlight w:val="none"/>
                <w:lang w:val="en-US" w:eastAsia="zh-CN"/>
              </w:rPr>
              <w:t>28</w:t>
            </w:r>
            <w:r>
              <w:rPr>
                <w:rFonts w:hint="eastAsia" w:cs="宋体" w:asciiTheme="minorEastAsia" w:hAnsiTheme="minorEastAsia" w:eastAsiaTheme="minorEastAsia"/>
                <w:b/>
                <w:bCs/>
                <w:sz w:val="24"/>
                <w:szCs w:val="24"/>
                <w:highlight w:val="none"/>
                <w:lang w:val="zh-CN"/>
              </w:rPr>
              <w:t>日</w:t>
            </w:r>
            <w:r>
              <w:rPr>
                <w:rFonts w:hint="eastAsia" w:cs="宋体" w:asciiTheme="minorEastAsia" w:hAnsiTheme="minorEastAsia" w:eastAsiaTheme="minorEastAsia"/>
                <w:b/>
                <w:bCs/>
                <w:sz w:val="24"/>
                <w:szCs w:val="24"/>
                <w:highlight w:val="none"/>
                <w:lang w:val="en-US" w:eastAsia="zh-CN"/>
              </w:rPr>
              <w:t>09</w:t>
            </w:r>
            <w:r>
              <w:rPr>
                <w:rFonts w:hint="eastAsia" w:cs="宋体" w:asciiTheme="minorEastAsia" w:hAnsiTheme="minorEastAsia" w:eastAsiaTheme="minorEastAsia"/>
                <w:b/>
                <w:bCs/>
                <w:sz w:val="24"/>
                <w:szCs w:val="24"/>
                <w:highlight w:val="none"/>
                <w:lang w:val="zh-CN"/>
              </w:rPr>
              <w:t>：30</w:t>
            </w:r>
            <w:r>
              <w:rPr>
                <w:rFonts w:hint="eastAsia" w:cs="宋体" w:asciiTheme="minorEastAsia" w:hAnsiTheme="minorEastAsia" w:eastAsiaTheme="minorEastAsia"/>
                <w:sz w:val="24"/>
                <w:szCs w:val="24"/>
                <w:highlight w:val="none"/>
                <w:lang w:val="zh-CN"/>
              </w:rPr>
              <w:t>（报价截止时间后的投标文件恕不接受）</w:t>
            </w:r>
          </w:p>
          <w:p w14:paraId="37B840C8">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sz w:val="24"/>
                <w:szCs w:val="24"/>
                <w:highlight w:val="none"/>
                <w:lang w:val="zh-CN"/>
              </w:rPr>
              <w:t>网上解密时间：</w:t>
            </w:r>
            <w:r>
              <w:rPr>
                <w:rFonts w:hint="eastAsia" w:cs="宋体" w:asciiTheme="minorEastAsia" w:hAnsiTheme="minorEastAsia" w:eastAsiaTheme="minorEastAsia"/>
                <w:b/>
                <w:bCs/>
                <w:sz w:val="24"/>
                <w:szCs w:val="24"/>
                <w:highlight w:val="none"/>
                <w:lang w:val="zh-CN"/>
              </w:rPr>
              <w:t>202</w:t>
            </w:r>
            <w:r>
              <w:rPr>
                <w:rFonts w:hint="eastAsia" w:cs="宋体" w:asciiTheme="minorEastAsia" w:hAnsiTheme="minorEastAsia" w:eastAsiaTheme="minorEastAsia"/>
                <w:b/>
                <w:bCs/>
                <w:sz w:val="24"/>
                <w:szCs w:val="24"/>
                <w:highlight w:val="none"/>
                <w:lang w:val="en-US" w:eastAsia="zh-CN"/>
              </w:rPr>
              <w:t>5</w:t>
            </w:r>
            <w:r>
              <w:rPr>
                <w:rFonts w:hint="eastAsia" w:cs="宋体" w:asciiTheme="minorEastAsia" w:hAnsiTheme="minorEastAsia" w:eastAsiaTheme="minorEastAsia"/>
                <w:b/>
                <w:bCs/>
                <w:sz w:val="24"/>
                <w:szCs w:val="24"/>
                <w:highlight w:val="none"/>
                <w:lang w:val="zh-CN"/>
              </w:rPr>
              <w:t>年</w:t>
            </w:r>
            <w:r>
              <w:rPr>
                <w:rFonts w:hint="eastAsia" w:cs="宋体" w:asciiTheme="minorEastAsia" w:hAnsiTheme="minorEastAsia" w:eastAsiaTheme="minorEastAsia"/>
                <w:b/>
                <w:bCs/>
                <w:sz w:val="24"/>
                <w:szCs w:val="24"/>
                <w:highlight w:val="none"/>
                <w:lang w:val="en-US" w:eastAsia="zh-CN"/>
              </w:rPr>
              <w:t>3</w:t>
            </w:r>
            <w:r>
              <w:rPr>
                <w:rFonts w:hint="eastAsia" w:cs="宋体" w:asciiTheme="minorEastAsia" w:hAnsiTheme="minorEastAsia" w:eastAsiaTheme="minorEastAsia"/>
                <w:b/>
                <w:bCs/>
                <w:sz w:val="24"/>
                <w:szCs w:val="24"/>
                <w:highlight w:val="none"/>
                <w:lang w:val="zh-CN"/>
              </w:rPr>
              <w:t>月</w:t>
            </w:r>
            <w:r>
              <w:rPr>
                <w:rFonts w:hint="eastAsia" w:cs="宋体" w:asciiTheme="minorEastAsia" w:hAnsiTheme="minorEastAsia" w:eastAsiaTheme="minorEastAsia"/>
                <w:b/>
                <w:bCs/>
                <w:sz w:val="24"/>
                <w:szCs w:val="24"/>
                <w:highlight w:val="none"/>
                <w:lang w:val="en-US" w:eastAsia="zh-CN"/>
              </w:rPr>
              <w:t>28</w:t>
            </w:r>
            <w:r>
              <w:rPr>
                <w:rFonts w:hint="eastAsia" w:cs="宋体" w:asciiTheme="minorEastAsia" w:hAnsiTheme="minorEastAsia" w:eastAsiaTheme="minorEastAsia"/>
                <w:b/>
                <w:bCs/>
                <w:sz w:val="24"/>
                <w:szCs w:val="24"/>
                <w:highlight w:val="none"/>
                <w:lang w:val="zh-CN"/>
              </w:rPr>
              <w:t>日</w:t>
            </w:r>
            <w:r>
              <w:rPr>
                <w:rFonts w:hint="eastAsia" w:cs="宋体" w:asciiTheme="minorEastAsia" w:hAnsiTheme="minorEastAsia" w:eastAsiaTheme="minorEastAsia"/>
                <w:b/>
                <w:bCs/>
                <w:sz w:val="24"/>
                <w:szCs w:val="24"/>
                <w:highlight w:val="none"/>
                <w:lang w:val="en-US" w:eastAsia="zh-CN"/>
              </w:rPr>
              <w:t>09</w:t>
            </w:r>
            <w:r>
              <w:rPr>
                <w:rFonts w:hint="eastAsia" w:cs="宋体" w:asciiTheme="minorEastAsia" w:hAnsiTheme="minorEastAsia" w:eastAsiaTheme="minorEastAsia"/>
                <w:b/>
                <w:bCs/>
                <w:sz w:val="24"/>
                <w:szCs w:val="24"/>
                <w:highlight w:val="none"/>
              </w:rPr>
              <w:t xml:space="preserve">：30 </w:t>
            </w:r>
          </w:p>
          <w:p w14:paraId="3E3F5061">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lang w:val="zh-CN"/>
              </w:rPr>
              <w:t>本项目招标文件规定的供应商按时在线解密方式：开启时间后30分钟内，通过“苏采云”系统（使用“CA数字证书”）解密。</w:t>
            </w:r>
          </w:p>
          <w:p w14:paraId="54AF213D">
            <w:pPr>
              <w:spacing w:line="42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lang w:val="zh-CN"/>
              </w:rPr>
              <w:t>递交地点</w:t>
            </w:r>
            <w:r>
              <w:rPr>
                <w:rFonts w:hint="eastAsia" w:cs="宋体" w:asciiTheme="minorEastAsia" w:hAnsiTheme="minorEastAsia" w:eastAsiaTheme="minorEastAsia"/>
                <w:sz w:val="24"/>
                <w:szCs w:val="24"/>
                <w:highlight w:val="none"/>
              </w:rPr>
              <w:t>：</w:t>
            </w:r>
            <w:r>
              <w:rPr>
                <w:rFonts w:hint="eastAsia" w:asciiTheme="minorEastAsia" w:hAnsiTheme="minorEastAsia" w:eastAsiaTheme="minorEastAsia"/>
                <w:b/>
                <w:sz w:val="24"/>
                <w:szCs w:val="24"/>
                <w:highlight w:val="none"/>
              </w:rPr>
              <w:t>“苏采云”系统（网址：</w:t>
            </w:r>
            <w:r>
              <w:rPr>
                <w:rFonts w:hint="eastAsia"/>
                <w:highlight w:val="none"/>
              </w:rPr>
              <w:fldChar w:fldCharType="begin"/>
            </w:r>
            <w:r>
              <w:rPr>
                <w:highlight w:val="none"/>
              </w:rPr>
              <w:instrText xml:space="preserve"> HYPERLINK "http://jszfcg.jsczt.cn/）" \o "http://jszfcg.jsczt.cn/）" </w:instrText>
            </w:r>
            <w:r>
              <w:rPr>
                <w:rFonts w:hint="eastAsia"/>
                <w:highlight w:val="none"/>
              </w:rPr>
              <w:fldChar w:fldCharType="separate"/>
            </w:r>
            <w:r>
              <w:rPr>
                <w:rFonts w:hint="eastAsia" w:asciiTheme="minorEastAsia" w:hAnsiTheme="minorEastAsia" w:eastAsiaTheme="minorEastAsia"/>
                <w:b/>
                <w:sz w:val="24"/>
                <w:szCs w:val="24"/>
                <w:highlight w:val="none"/>
              </w:rPr>
              <w:t>http://jszfcg.jsczt.cn/）</w:t>
            </w:r>
            <w:r>
              <w:rPr>
                <w:rFonts w:hint="eastAsia" w:asciiTheme="minorEastAsia" w:hAnsiTheme="minorEastAsia" w:eastAsiaTheme="minorEastAsia"/>
                <w:b/>
                <w:sz w:val="24"/>
                <w:szCs w:val="24"/>
                <w:highlight w:val="none"/>
              </w:rPr>
              <w:fldChar w:fldCharType="end"/>
            </w:r>
          </w:p>
          <w:p w14:paraId="32F8B372">
            <w:pPr>
              <w:spacing w:line="420" w:lineRule="exact"/>
              <w:rPr>
                <w:rFonts w:ascii="宋体" w:hAnsi="宋体" w:cs="宋体"/>
                <w:sz w:val="24"/>
                <w:szCs w:val="24"/>
                <w:highlight w:val="none"/>
              </w:rPr>
            </w:pPr>
            <w:r>
              <w:rPr>
                <w:rFonts w:hint="eastAsia" w:cs="宋体" w:asciiTheme="minorEastAsia" w:hAnsiTheme="minorEastAsia" w:eastAsiaTheme="minorEastAsia"/>
                <w:sz w:val="24"/>
                <w:szCs w:val="24"/>
                <w:highlight w:val="none"/>
              </w:rPr>
              <w:t>开标地点：</w:t>
            </w:r>
            <w:r>
              <w:rPr>
                <w:rFonts w:hint="eastAsia" w:cs="宋体" w:asciiTheme="minorEastAsia" w:hAnsiTheme="minorEastAsia" w:eastAsiaTheme="minorEastAsia"/>
                <w:b/>
                <w:bCs/>
                <w:sz w:val="24"/>
                <w:szCs w:val="24"/>
                <w:highlight w:val="none"/>
              </w:rPr>
              <w:t>“苏采云”系统（网址：http://jszfcg.jsczt.cn/）“开标大厅”</w:t>
            </w:r>
          </w:p>
        </w:tc>
      </w:tr>
      <w:tr w14:paraId="11C6B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1DB4F788">
            <w:pPr>
              <w:spacing w:line="420" w:lineRule="exact"/>
              <w:jc w:val="center"/>
              <w:rPr>
                <w:rFonts w:ascii="宋体" w:hAnsi="宋体"/>
                <w:bCs/>
                <w:sz w:val="24"/>
                <w:szCs w:val="24"/>
                <w:highlight w:val="none"/>
              </w:rPr>
            </w:pPr>
            <w:r>
              <w:rPr>
                <w:rFonts w:ascii="宋体" w:hAnsi="宋体"/>
                <w:bCs/>
                <w:sz w:val="24"/>
                <w:szCs w:val="24"/>
                <w:highlight w:val="none"/>
              </w:rPr>
              <w:t>9</w:t>
            </w:r>
          </w:p>
        </w:tc>
        <w:tc>
          <w:tcPr>
            <w:tcW w:w="9774" w:type="dxa"/>
            <w:noWrap w:val="0"/>
          </w:tcPr>
          <w:p w14:paraId="7BB781CD">
            <w:pPr>
              <w:spacing w:line="420" w:lineRule="exact"/>
              <w:rPr>
                <w:rFonts w:ascii="宋体" w:hAnsi="宋体" w:cs="宋体"/>
                <w:b/>
                <w:bCs/>
                <w:sz w:val="24"/>
                <w:szCs w:val="24"/>
                <w:highlight w:val="none"/>
              </w:rPr>
            </w:pPr>
            <w:r>
              <w:rPr>
                <w:rFonts w:hint="eastAsia" w:ascii="宋体" w:hAnsi="宋体" w:cs="宋体"/>
                <w:b/>
                <w:bCs/>
                <w:sz w:val="24"/>
                <w:szCs w:val="24"/>
                <w:highlight w:val="none"/>
              </w:rPr>
              <w:t>评审有关信息：</w:t>
            </w:r>
          </w:p>
          <w:p w14:paraId="203DDE9D">
            <w:pPr>
              <w:spacing w:line="420" w:lineRule="exact"/>
              <w:rPr>
                <w:rFonts w:ascii="宋体" w:hAnsi="宋体"/>
                <w:b/>
                <w:bCs/>
                <w:sz w:val="24"/>
                <w:szCs w:val="24"/>
                <w:highlight w:val="none"/>
              </w:rPr>
            </w:pPr>
            <w:r>
              <w:rPr>
                <w:rFonts w:hint="eastAsia" w:ascii="宋体" w:hAnsi="宋体" w:cs="宋体"/>
                <w:sz w:val="24"/>
                <w:szCs w:val="24"/>
                <w:highlight w:val="none"/>
              </w:rPr>
              <w:t>评审时间：</w:t>
            </w:r>
            <w:r>
              <w:rPr>
                <w:rFonts w:hint="eastAsia" w:ascii="宋体" w:hAnsi="宋体" w:cs="宋体"/>
                <w:b/>
                <w:bCs/>
                <w:sz w:val="24"/>
                <w:szCs w:val="24"/>
                <w:highlight w:val="none"/>
                <w:lang w:val="zh-CN"/>
              </w:rPr>
              <w:t>202</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lang w:val="zh-CN"/>
              </w:rPr>
              <w:t>年</w:t>
            </w:r>
            <w:r>
              <w:rPr>
                <w:rFonts w:hint="eastAsia" w:ascii="宋体" w:hAnsi="宋体" w:cs="宋体"/>
                <w:b/>
                <w:bCs/>
                <w:sz w:val="24"/>
                <w:szCs w:val="24"/>
                <w:highlight w:val="none"/>
                <w:lang w:val="en-US" w:eastAsia="zh-CN"/>
              </w:rPr>
              <w:t>3</w:t>
            </w:r>
            <w:r>
              <w:rPr>
                <w:rFonts w:hint="eastAsia" w:ascii="宋体" w:hAnsi="宋体" w:cs="宋体"/>
                <w:b/>
                <w:bCs/>
                <w:sz w:val="24"/>
                <w:szCs w:val="24"/>
                <w:highlight w:val="none"/>
                <w:lang w:val="zh-CN"/>
              </w:rPr>
              <w:t>月</w:t>
            </w:r>
            <w:r>
              <w:rPr>
                <w:rFonts w:hint="eastAsia" w:ascii="宋体" w:hAnsi="宋体" w:cs="宋体"/>
                <w:b/>
                <w:bCs/>
                <w:sz w:val="24"/>
                <w:szCs w:val="24"/>
                <w:highlight w:val="none"/>
                <w:lang w:val="en-US" w:eastAsia="zh-CN"/>
              </w:rPr>
              <w:t>28</w:t>
            </w:r>
            <w:r>
              <w:rPr>
                <w:rFonts w:hint="eastAsia" w:ascii="宋体" w:hAnsi="宋体" w:cs="宋体"/>
                <w:b/>
                <w:bCs/>
                <w:sz w:val="24"/>
                <w:szCs w:val="24"/>
                <w:highlight w:val="none"/>
                <w:lang w:val="zh-CN"/>
              </w:rPr>
              <w:t>日</w:t>
            </w:r>
          </w:p>
          <w:p w14:paraId="08F2792D">
            <w:pPr>
              <w:spacing w:line="420" w:lineRule="exact"/>
              <w:rPr>
                <w:rFonts w:ascii="宋体" w:hAnsi="宋体"/>
                <w:bCs/>
                <w:sz w:val="24"/>
                <w:szCs w:val="24"/>
                <w:highlight w:val="none"/>
              </w:rPr>
            </w:pPr>
            <w:r>
              <w:rPr>
                <w:rFonts w:hint="eastAsia" w:ascii="宋体" w:hAnsi="宋体" w:cs="宋体"/>
                <w:sz w:val="24"/>
                <w:szCs w:val="24"/>
                <w:highlight w:val="none"/>
              </w:rPr>
              <w:t>评审地点：</w:t>
            </w:r>
            <w:r>
              <w:rPr>
                <w:rFonts w:hint="eastAsia" w:ascii="宋体" w:hAnsi="宋体" w:cs="宋体"/>
                <w:bCs/>
                <w:sz w:val="24"/>
                <w:szCs w:val="24"/>
                <w:highlight w:val="none"/>
              </w:rPr>
              <w:t>“苏采云”系统（网址：http://jszfcg.jsczt.cn/）</w:t>
            </w:r>
          </w:p>
        </w:tc>
      </w:tr>
      <w:tr w14:paraId="5888F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0711C989">
            <w:pPr>
              <w:spacing w:line="420" w:lineRule="exact"/>
              <w:jc w:val="center"/>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0</w:t>
            </w:r>
          </w:p>
        </w:tc>
        <w:tc>
          <w:tcPr>
            <w:tcW w:w="9774" w:type="dxa"/>
            <w:noWrap w:val="0"/>
            <w:vAlign w:val="center"/>
          </w:tcPr>
          <w:p w14:paraId="1EB5230D">
            <w:pPr>
              <w:spacing w:line="420" w:lineRule="exact"/>
              <w:rPr>
                <w:rFonts w:ascii="宋体" w:hAnsi="宋体" w:cs="宋体"/>
                <w:b/>
                <w:bCs/>
                <w:sz w:val="24"/>
                <w:szCs w:val="24"/>
                <w:highlight w:val="none"/>
              </w:rPr>
            </w:pPr>
            <w:r>
              <w:rPr>
                <w:rFonts w:hint="eastAsia" w:ascii="宋体" w:hAnsi="宋体" w:cs="宋体"/>
                <w:b/>
                <w:bCs/>
                <w:sz w:val="24"/>
                <w:szCs w:val="24"/>
                <w:highlight w:val="none"/>
              </w:rPr>
              <w:t>确定中标有关信息：</w:t>
            </w:r>
          </w:p>
          <w:p w14:paraId="59D4D2B5">
            <w:pPr>
              <w:spacing w:line="420" w:lineRule="exact"/>
              <w:rPr>
                <w:rFonts w:ascii="宋体" w:hAnsi="宋体"/>
                <w:bCs/>
                <w:sz w:val="24"/>
                <w:szCs w:val="24"/>
                <w:highlight w:val="none"/>
              </w:rPr>
            </w:pPr>
            <w:r>
              <w:rPr>
                <w:rFonts w:hint="eastAsia" w:ascii="宋体" w:hAnsi="宋体" w:cs="宋体"/>
                <w:sz w:val="24"/>
                <w:szCs w:val="24"/>
                <w:highlight w:val="none"/>
              </w:rPr>
              <w:t>确定中标单位时间：</w:t>
            </w:r>
            <w:r>
              <w:rPr>
                <w:rFonts w:hint="eastAsia" w:ascii="宋体" w:hAnsi="宋体" w:cs="宋体"/>
                <w:b/>
                <w:bCs/>
                <w:sz w:val="24"/>
                <w:szCs w:val="24"/>
                <w:highlight w:val="none"/>
                <w:lang w:val="zh-CN"/>
              </w:rPr>
              <w:t>202</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lang w:val="zh-CN"/>
              </w:rPr>
              <w:t>年</w:t>
            </w:r>
            <w:r>
              <w:rPr>
                <w:rFonts w:hint="eastAsia" w:ascii="宋体" w:hAnsi="宋体" w:cs="宋体"/>
                <w:b/>
                <w:bCs/>
                <w:sz w:val="24"/>
                <w:szCs w:val="24"/>
                <w:highlight w:val="none"/>
                <w:lang w:val="en-US" w:eastAsia="zh-CN"/>
              </w:rPr>
              <w:t>3</w:t>
            </w:r>
            <w:r>
              <w:rPr>
                <w:rFonts w:hint="eastAsia" w:ascii="宋体" w:hAnsi="宋体" w:cs="宋体"/>
                <w:b/>
                <w:bCs/>
                <w:sz w:val="24"/>
                <w:szCs w:val="24"/>
                <w:highlight w:val="none"/>
                <w:lang w:val="zh-CN"/>
              </w:rPr>
              <w:t>月</w:t>
            </w:r>
            <w:r>
              <w:rPr>
                <w:rFonts w:hint="eastAsia" w:ascii="宋体" w:hAnsi="宋体" w:cs="宋体"/>
                <w:b/>
                <w:bCs/>
                <w:sz w:val="24"/>
                <w:szCs w:val="24"/>
                <w:highlight w:val="none"/>
                <w:lang w:val="en-US" w:eastAsia="zh-CN"/>
              </w:rPr>
              <w:t>28</w:t>
            </w:r>
            <w:r>
              <w:rPr>
                <w:rFonts w:hint="eastAsia" w:ascii="宋体" w:hAnsi="宋体" w:cs="宋体"/>
                <w:b/>
                <w:bCs/>
                <w:sz w:val="24"/>
                <w:szCs w:val="24"/>
                <w:highlight w:val="none"/>
                <w:lang w:val="zh-CN"/>
              </w:rPr>
              <w:t>日</w:t>
            </w:r>
          </w:p>
          <w:p w14:paraId="09639FDE">
            <w:pPr>
              <w:spacing w:line="420" w:lineRule="exact"/>
              <w:rPr>
                <w:rFonts w:ascii="宋体" w:hAnsi="宋体" w:cs="宋体"/>
                <w:b/>
                <w:bCs/>
                <w:sz w:val="24"/>
                <w:szCs w:val="24"/>
                <w:highlight w:val="none"/>
              </w:rPr>
            </w:pPr>
            <w:r>
              <w:rPr>
                <w:rFonts w:hint="eastAsia" w:ascii="宋体" w:hAnsi="宋体" w:cs="宋体"/>
                <w:sz w:val="24"/>
                <w:szCs w:val="24"/>
                <w:highlight w:val="none"/>
              </w:rPr>
              <w:t>评审地点：</w:t>
            </w:r>
            <w:r>
              <w:rPr>
                <w:rFonts w:hint="eastAsia" w:ascii="宋体" w:hAnsi="宋体" w:cs="宋体"/>
                <w:bCs/>
                <w:sz w:val="24"/>
                <w:szCs w:val="24"/>
                <w:highlight w:val="none"/>
              </w:rPr>
              <w:t>“苏采云”系统（网址：http://jszfcg.jsczt.cn/）</w:t>
            </w:r>
          </w:p>
        </w:tc>
      </w:tr>
      <w:tr w14:paraId="45A95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61DD5AA">
            <w:pPr>
              <w:spacing w:line="420" w:lineRule="exact"/>
              <w:jc w:val="center"/>
              <w:rPr>
                <w:rFonts w:ascii="宋体" w:hAnsi="宋体"/>
                <w:bCs/>
                <w:sz w:val="24"/>
                <w:szCs w:val="24"/>
                <w:highlight w:val="none"/>
              </w:rPr>
            </w:pPr>
            <w:r>
              <w:rPr>
                <w:rFonts w:ascii="宋体" w:hAnsi="宋体"/>
                <w:bCs/>
                <w:sz w:val="24"/>
                <w:szCs w:val="24"/>
                <w:highlight w:val="none"/>
              </w:rPr>
              <w:t>11</w:t>
            </w:r>
          </w:p>
        </w:tc>
        <w:tc>
          <w:tcPr>
            <w:tcW w:w="9774" w:type="dxa"/>
            <w:noWrap w:val="0"/>
          </w:tcPr>
          <w:p w14:paraId="0ECA42A9">
            <w:pPr>
              <w:spacing w:line="380" w:lineRule="exact"/>
              <w:rPr>
                <w:rFonts w:ascii="宋体" w:hAnsi="宋体"/>
                <w:sz w:val="24"/>
                <w:szCs w:val="24"/>
                <w:highlight w:val="none"/>
              </w:rPr>
            </w:pPr>
            <w:r>
              <w:rPr>
                <w:rFonts w:hint="eastAsia" w:ascii="宋体" w:hAnsi="宋体" w:cs="宋体"/>
                <w:b/>
                <w:bCs/>
                <w:sz w:val="24"/>
                <w:highlight w:val="none"/>
              </w:rPr>
              <w:t>投标文件制作要求：</w:t>
            </w:r>
          </w:p>
          <w:p w14:paraId="1A662212">
            <w:pPr>
              <w:spacing w:line="380" w:lineRule="exact"/>
              <w:rPr>
                <w:rFonts w:ascii="宋体" w:hAnsi="宋体"/>
                <w:sz w:val="24"/>
                <w:szCs w:val="24"/>
                <w:highlight w:val="none"/>
              </w:rPr>
            </w:pPr>
            <w:r>
              <w:rPr>
                <w:rFonts w:hint="eastAsia" w:ascii="宋体" w:hAnsi="宋体"/>
                <w:sz w:val="24"/>
                <w:szCs w:val="24"/>
                <w:highlight w:val="none"/>
              </w:rPr>
              <w:t>1.因本项目作为采用线上电子开评标</w:t>
            </w:r>
            <w:r>
              <w:rPr>
                <w:rFonts w:hint="eastAsia" w:ascii="宋体" w:hAnsi="宋体"/>
                <w:b/>
                <w:bCs/>
                <w:sz w:val="24"/>
                <w:szCs w:val="24"/>
                <w:highlight w:val="none"/>
              </w:rPr>
              <w:t>（网上不见面开标）</w:t>
            </w:r>
            <w:r>
              <w:rPr>
                <w:rFonts w:hint="eastAsia" w:ascii="宋体" w:hAnsi="宋体"/>
                <w:sz w:val="24"/>
                <w:szCs w:val="24"/>
                <w:highlight w:val="none"/>
              </w:rPr>
              <w:t>，供应商在苏采云系统规定的时间内对投标文件进行解密。</w:t>
            </w:r>
          </w:p>
          <w:p w14:paraId="4EE68370">
            <w:pPr>
              <w:spacing w:line="380" w:lineRule="exact"/>
              <w:rPr>
                <w:rFonts w:ascii="宋体" w:hAnsi="宋体"/>
                <w:b/>
                <w:bCs/>
                <w:sz w:val="24"/>
                <w:szCs w:val="24"/>
                <w:highlight w:val="none"/>
              </w:rPr>
            </w:pPr>
            <w:r>
              <w:rPr>
                <w:rFonts w:ascii="宋体" w:hAnsi="宋体"/>
                <w:b/>
                <w:bCs/>
                <w:sz w:val="24"/>
                <w:szCs w:val="24"/>
                <w:highlight w:val="none"/>
              </w:rPr>
              <w:t>2</w:t>
            </w:r>
            <w:r>
              <w:rPr>
                <w:rFonts w:hint="eastAsia" w:ascii="宋体" w:hAnsi="宋体"/>
                <w:b/>
                <w:bCs/>
                <w:sz w:val="24"/>
                <w:szCs w:val="24"/>
                <w:highlight w:val="none"/>
              </w:rPr>
              <w:t>.中标供应商在收到中标通知书后与采购人签订合同前，必须提供与系统中电子投标文件一致的纸质投标文件一式三份。</w:t>
            </w:r>
          </w:p>
          <w:p w14:paraId="4C909DF6">
            <w:pPr>
              <w:spacing w:line="380" w:lineRule="exact"/>
              <w:rPr>
                <w:rFonts w:ascii="宋体" w:hAnsi="宋体" w:cs="宋体"/>
                <w:b/>
                <w:bCs/>
                <w:sz w:val="24"/>
                <w:szCs w:val="24"/>
                <w:highlight w:val="none"/>
              </w:rPr>
            </w:pPr>
            <w:r>
              <w:rPr>
                <w:rFonts w:ascii="宋体" w:hAnsi="宋体" w:cs="宋体"/>
                <w:b/>
                <w:bCs/>
                <w:sz w:val="24"/>
                <w:szCs w:val="24"/>
                <w:highlight w:val="none"/>
              </w:rPr>
              <w:t>3</w:t>
            </w:r>
            <w:r>
              <w:rPr>
                <w:rFonts w:hint="eastAsia" w:ascii="宋体" w:hAnsi="宋体" w:cs="宋体"/>
                <w:b/>
                <w:bCs/>
                <w:sz w:val="24"/>
                <w:szCs w:val="24"/>
                <w:highlight w:val="none"/>
              </w:rPr>
              <w:t>.供应商请仔细阅读供应商注册流程和公开招标文件中关于电子开评标等相关事项，如有问题可发送邮件或移动电话咨询。</w:t>
            </w:r>
          </w:p>
          <w:p w14:paraId="6078376E">
            <w:pPr>
              <w:spacing w:line="420" w:lineRule="exact"/>
              <w:rPr>
                <w:rFonts w:ascii="宋体" w:hAnsi="宋体"/>
                <w:bCs/>
                <w:sz w:val="24"/>
                <w:szCs w:val="24"/>
                <w:highlight w:val="none"/>
              </w:rPr>
            </w:pPr>
            <w:r>
              <w:rPr>
                <w:rFonts w:ascii="宋体" w:hAnsi="宋体" w:cs="宋体"/>
                <w:b/>
                <w:bCs/>
                <w:sz w:val="24"/>
                <w:szCs w:val="24"/>
                <w:highlight w:val="none"/>
              </w:rPr>
              <w:t>4.</w:t>
            </w:r>
            <w:r>
              <w:rPr>
                <w:rFonts w:hint="eastAsia" w:ascii="宋体" w:hAnsi="宋体" w:cs="宋体"/>
                <w:b/>
                <w:bCs/>
                <w:sz w:val="24"/>
                <w:szCs w:val="24"/>
                <w:highlight w:val="none"/>
              </w:rPr>
              <w:t>本次采购采用“苏采云”系统进行采购活动，招标文件发布、报价、评审和中标结果发布全程电子化。</w:t>
            </w:r>
          </w:p>
        </w:tc>
      </w:tr>
      <w:tr w14:paraId="7EC5F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685784FE">
            <w:pPr>
              <w:spacing w:line="420" w:lineRule="exact"/>
              <w:jc w:val="center"/>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2</w:t>
            </w:r>
          </w:p>
        </w:tc>
        <w:tc>
          <w:tcPr>
            <w:tcW w:w="9774" w:type="dxa"/>
            <w:tcBorders>
              <w:top w:val="single" w:color="auto" w:sz="4" w:space="0"/>
              <w:left w:val="single" w:color="auto" w:sz="4" w:space="0"/>
              <w:bottom w:val="single" w:color="auto" w:sz="4" w:space="0"/>
              <w:right w:val="single" w:color="auto" w:sz="4" w:space="0"/>
            </w:tcBorders>
            <w:noWrap w:val="0"/>
          </w:tcPr>
          <w:p w14:paraId="3B59524D">
            <w:pPr>
              <w:spacing w:line="420" w:lineRule="exact"/>
              <w:rPr>
                <w:rFonts w:ascii="宋体" w:hAnsi="宋体" w:cs="宋体"/>
                <w:b/>
                <w:bCs/>
                <w:sz w:val="24"/>
                <w:szCs w:val="24"/>
                <w:highlight w:val="none"/>
              </w:rPr>
            </w:pPr>
            <w:r>
              <w:rPr>
                <w:rFonts w:hint="eastAsia" w:ascii="宋体" w:hAnsi="宋体" w:cs="宋体"/>
                <w:b/>
                <w:bCs/>
                <w:sz w:val="24"/>
                <w:szCs w:val="24"/>
                <w:highlight w:val="none"/>
              </w:rPr>
              <w:t>特别提醒：</w:t>
            </w:r>
          </w:p>
          <w:p w14:paraId="3E2488CE">
            <w:pPr>
              <w:spacing w:line="420" w:lineRule="exact"/>
              <w:rPr>
                <w:rFonts w:ascii="宋体" w:hAnsi="宋体" w:cs="宋体"/>
                <w:b/>
                <w:bCs/>
                <w:sz w:val="24"/>
                <w:highlight w:val="none"/>
              </w:rPr>
            </w:pPr>
            <w:r>
              <w:rPr>
                <w:rFonts w:hint="eastAsia" w:ascii="宋体" w:hAnsi="宋体" w:cs="宋体"/>
                <w:b/>
                <w:bCs/>
                <w:sz w:val="24"/>
                <w:szCs w:val="24"/>
                <w:highlight w:val="none"/>
              </w:rPr>
              <w:t>若资格审查中或评审过程中，采购人/代理机构/评标委员会对投标文件存在疑问，投标供应商被授权代表须在接到在线询标函后15分钟内，在开标界面在线以澄清函回复并加盖公章</w:t>
            </w:r>
            <w:r>
              <w:rPr>
                <w:rFonts w:hint="eastAsia" w:ascii="宋体" w:hAnsi="宋体" w:cs="宋体"/>
                <w:b/>
                <w:bCs/>
                <w:sz w:val="24"/>
                <w:szCs w:val="24"/>
                <w:highlight w:val="none"/>
                <w:lang w:eastAsia="zh-CN"/>
              </w:rPr>
              <w:t>或</w:t>
            </w:r>
            <w:r>
              <w:rPr>
                <w:rFonts w:hint="eastAsia" w:ascii="宋体" w:hAnsi="宋体" w:cs="宋体"/>
                <w:b/>
                <w:bCs/>
                <w:sz w:val="24"/>
                <w:szCs w:val="24"/>
                <w:highlight w:val="none"/>
              </w:rPr>
              <w:t>电子公章；若投标供应商被授权代表未在规定时间内按上述要求</w:t>
            </w:r>
            <w:r>
              <w:rPr>
                <w:rFonts w:hint="eastAsia" w:ascii="宋体" w:hAnsi="宋体" w:cs="宋体"/>
                <w:b/>
                <w:bCs/>
                <w:sz w:val="24"/>
                <w:szCs w:val="24"/>
                <w:highlight w:val="none"/>
                <w:lang w:eastAsia="zh-CN"/>
              </w:rPr>
              <w:t>作出</w:t>
            </w:r>
            <w:r>
              <w:rPr>
                <w:rFonts w:hint="eastAsia" w:ascii="宋体" w:hAnsi="宋体" w:cs="宋体"/>
                <w:b/>
                <w:bCs/>
                <w:sz w:val="24"/>
                <w:szCs w:val="24"/>
                <w:highlight w:val="none"/>
              </w:rPr>
              <w:t>回复，则视为投标供应商默认资审结果或评审结果。</w:t>
            </w:r>
          </w:p>
        </w:tc>
      </w:tr>
      <w:tr w14:paraId="36410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6DC944C9">
            <w:pPr>
              <w:spacing w:line="420" w:lineRule="exact"/>
              <w:jc w:val="center"/>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3</w:t>
            </w:r>
          </w:p>
        </w:tc>
        <w:tc>
          <w:tcPr>
            <w:tcW w:w="9774" w:type="dxa"/>
            <w:tcBorders>
              <w:top w:val="single" w:color="auto" w:sz="4" w:space="0"/>
              <w:left w:val="single" w:color="auto" w:sz="4" w:space="0"/>
              <w:bottom w:val="single" w:color="auto" w:sz="4" w:space="0"/>
              <w:right w:val="single" w:color="auto" w:sz="4" w:space="0"/>
            </w:tcBorders>
            <w:noWrap w:val="0"/>
          </w:tcPr>
          <w:p w14:paraId="232D6A16">
            <w:pPr>
              <w:spacing w:line="420" w:lineRule="exact"/>
              <w:rPr>
                <w:rFonts w:ascii="宋体" w:hAnsi="宋体" w:cs="宋体"/>
                <w:b/>
                <w:bCs/>
                <w:sz w:val="24"/>
                <w:highlight w:val="none"/>
              </w:rPr>
            </w:pPr>
            <w:r>
              <w:rPr>
                <w:rFonts w:hint="eastAsia" w:ascii="宋体" w:hAnsi="宋体" w:cs="宋体"/>
                <w:b/>
                <w:bCs/>
                <w:sz w:val="24"/>
                <w:highlight w:val="none"/>
              </w:rPr>
              <w:t>评标委员会组成：评标委员会成员人数为5人（含）以上单数，由采购人依法组建。</w:t>
            </w:r>
          </w:p>
        </w:tc>
      </w:tr>
      <w:tr w14:paraId="310A3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noWrap w:val="0"/>
            <w:vAlign w:val="center"/>
          </w:tcPr>
          <w:p w14:paraId="2C6014EE">
            <w:pPr>
              <w:spacing w:line="420" w:lineRule="exact"/>
              <w:jc w:val="center"/>
              <w:rPr>
                <w:rFonts w:ascii="宋体" w:hAnsi="宋体"/>
                <w:sz w:val="24"/>
                <w:szCs w:val="24"/>
                <w:highlight w:val="none"/>
              </w:rPr>
            </w:pPr>
            <w:r>
              <w:rPr>
                <w:rFonts w:hint="eastAsia" w:ascii="宋体" w:hAnsi="宋体"/>
                <w:sz w:val="24"/>
                <w:szCs w:val="24"/>
                <w:highlight w:val="none"/>
              </w:rPr>
              <w:t>1</w:t>
            </w:r>
            <w:r>
              <w:rPr>
                <w:rFonts w:ascii="宋体" w:hAnsi="宋体"/>
                <w:sz w:val="24"/>
                <w:szCs w:val="24"/>
                <w:highlight w:val="none"/>
              </w:rPr>
              <w:t>4</w:t>
            </w:r>
          </w:p>
        </w:tc>
        <w:tc>
          <w:tcPr>
            <w:tcW w:w="9774" w:type="dxa"/>
            <w:noWrap w:val="0"/>
          </w:tcPr>
          <w:p w14:paraId="0001B62E">
            <w:pPr>
              <w:spacing w:line="420" w:lineRule="exact"/>
              <w:rPr>
                <w:rFonts w:ascii="宋体" w:hAnsi="宋体"/>
                <w:sz w:val="24"/>
                <w:szCs w:val="24"/>
                <w:highlight w:val="none"/>
              </w:rPr>
            </w:pPr>
            <w:r>
              <w:rPr>
                <w:rFonts w:hint="eastAsia" w:ascii="宋体" w:hAnsi="宋体"/>
                <w:b/>
                <w:sz w:val="24"/>
                <w:szCs w:val="24"/>
                <w:highlight w:val="none"/>
              </w:rPr>
              <w:t>评标方法：</w:t>
            </w:r>
            <w:r>
              <w:rPr>
                <w:rFonts w:hint="eastAsia" w:ascii="宋体" w:hAnsi="宋体"/>
                <w:sz w:val="24"/>
                <w:szCs w:val="24"/>
                <w:highlight w:val="none"/>
              </w:rPr>
              <w:t>综合评分法。</w:t>
            </w:r>
          </w:p>
        </w:tc>
      </w:tr>
      <w:tr w14:paraId="6060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noWrap w:val="0"/>
            <w:vAlign w:val="center"/>
          </w:tcPr>
          <w:p w14:paraId="6A84DEBF">
            <w:pPr>
              <w:spacing w:line="420" w:lineRule="exact"/>
              <w:jc w:val="center"/>
              <w:rPr>
                <w:rFonts w:ascii="宋体" w:hAnsi="宋体"/>
                <w:sz w:val="24"/>
                <w:szCs w:val="24"/>
                <w:highlight w:val="none"/>
              </w:rPr>
            </w:pPr>
            <w:r>
              <w:rPr>
                <w:rFonts w:ascii="宋体" w:hAnsi="宋体"/>
                <w:sz w:val="24"/>
                <w:szCs w:val="24"/>
                <w:highlight w:val="none"/>
              </w:rPr>
              <w:t>15</w:t>
            </w:r>
          </w:p>
        </w:tc>
        <w:tc>
          <w:tcPr>
            <w:tcW w:w="9774" w:type="dxa"/>
            <w:noWrap w:val="0"/>
          </w:tcPr>
          <w:p w14:paraId="06D7A017">
            <w:pPr>
              <w:spacing w:line="420" w:lineRule="exact"/>
              <w:rPr>
                <w:rFonts w:ascii="宋体" w:hAnsi="宋体"/>
                <w:b/>
                <w:sz w:val="24"/>
                <w:szCs w:val="24"/>
                <w:highlight w:val="none"/>
              </w:rPr>
            </w:pPr>
            <w:r>
              <w:rPr>
                <w:rFonts w:hint="eastAsia" w:ascii="宋体" w:hAnsi="宋体"/>
                <w:b/>
                <w:sz w:val="24"/>
                <w:szCs w:val="24"/>
                <w:highlight w:val="none"/>
              </w:rPr>
              <w:t>中标候选供应商的确定原则及标准：</w:t>
            </w:r>
            <w:r>
              <w:rPr>
                <w:rFonts w:hint="eastAsia" w:ascii="宋体" w:hAnsi="宋体"/>
                <w:sz w:val="24"/>
                <w:szCs w:val="24"/>
                <w:highlight w:val="none"/>
              </w:rPr>
              <w:t>在最大限度满足招标文件实质性要</w:t>
            </w:r>
            <w:r>
              <w:rPr>
                <w:rFonts w:hint="eastAsia" w:ascii="宋体" w:hAnsi="宋体"/>
                <w:sz w:val="24"/>
                <w:szCs w:val="24"/>
                <w:highlight w:val="none"/>
                <w:lang w:eastAsia="zh-CN"/>
              </w:rPr>
              <w:t>求的</w:t>
            </w:r>
            <w:r>
              <w:rPr>
                <w:rFonts w:hint="eastAsia" w:ascii="宋体" w:hAnsi="宋体"/>
                <w:sz w:val="24"/>
                <w:szCs w:val="24"/>
                <w:highlight w:val="none"/>
              </w:rPr>
              <w:t>前提下，按照招标文件中明确的价格、技术、财务状况、信誉、业绩、服务等因素和评分标准，对每个供应商进行综合评审后，以评审总得分最高的投标供应商作为第一名中标候选供应商。</w:t>
            </w:r>
          </w:p>
        </w:tc>
      </w:tr>
      <w:tr w14:paraId="4934B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1F620845">
            <w:pPr>
              <w:spacing w:line="420" w:lineRule="exact"/>
              <w:jc w:val="center"/>
              <w:rPr>
                <w:rFonts w:ascii="宋体" w:hAnsi="宋体"/>
                <w:sz w:val="24"/>
                <w:szCs w:val="24"/>
                <w:highlight w:val="none"/>
              </w:rPr>
            </w:pPr>
            <w:r>
              <w:rPr>
                <w:rFonts w:ascii="宋体" w:hAnsi="宋体"/>
                <w:sz w:val="24"/>
                <w:szCs w:val="24"/>
                <w:highlight w:val="none"/>
              </w:rPr>
              <w:t>16</w:t>
            </w:r>
          </w:p>
        </w:tc>
        <w:tc>
          <w:tcPr>
            <w:tcW w:w="9774" w:type="dxa"/>
            <w:noWrap w:val="0"/>
          </w:tcPr>
          <w:p w14:paraId="450B034C">
            <w:pPr>
              <w:spacing w:line="420" w:lineRule="exact"/>
              <w:jc w:val="left"/>
              <w:rPr>
                <w:rFonts w:ascii="宋体" w:hAnsi="宋体"/>
                <w:b/>
                <w:bCs/>
                <w:sz w:val="24"/>
                <w:szCs w:val="24"/>
                <w:highlight w:val="none"/>
              </w:rPr>
            </w:pPr>
            <w:r>
              <w:rPr>
                <w:rFonts w:hint="eastAsia" w:ascii="宋体" w:hAnsi="宋体" w:cs="宋体"/>
                <w:b/>
                <w:bCs/>
                <w:sz w:val="24"/>
                <w:highlight w:val="none"/>
              </w:rPr>
              <w:t>预算金额：</w:t>
            </w:r>
          </w:p>
          <w:p w14:paraId="6154E46F">
            <w:pPr>
              <w:widowControl/>
              <w:spacing w:line="380" w:lineRule="exact"/>
              <w:ind w:firstLine="480"/>
              <w:jc w:val="left"/>
              <w:rPr>
                <w:rFonts w:ascii="宋体" w:hAnsi="宋体" w:cs="宋体"/>
                <w:bCs/>
                <w:sz w:val="24"/>
                <w:szCs w:val="24"/>
                <w:highlight w:val="none"/>
              </w:rPr>
            </w:pPr>
            <w:r>
              <w:rPr>
                <w:rFonts w:ascii="宋体" w:hAnsi="宋体" w:cs="宋体"/>
                <w:bCs/>
                <w:sz w:val="24"/>
                <w:szCs w:val="24"/>
                <w:highlight w:val="none"/>
              </w:rPr>
              <w:t>1</w:t>
            </w:r>
            <w:r>
              <w:rPr>
                <w:rFonts w:hint="eastAsia" w:ascii="宋体" w:hAnsi="宋体" w:cs="宋体"/>
                <w:bCs/>
                <w:sz w:val="24"/>
                <w:szCs w:val="24"/>
                <w:highlight w:val="none"/>
              </w:rPr>
              <w:t>.本项目采购预算为</w:t>
            </w:r>
            <w:r>
              <w:rPr>
                <w:rFonts w:hint="eastAsia" w:ascii="宋体" w:hAnsi="宋体" w:cs="宋体"/>
                <w:bCs/>
                <w:sz w:val="24"/>
                <w:szCs w:val="24"/>
                <w:highlight w:val="none"/>
                <w:lang w:val="en-US" w:eastAsia="zh-CN"/>
              </w:rPr>
              <w:t>88.5</w:t>
            </w:r>
            <w:r>
              <w:rPr>
                <w:rFonts w:hint="eastAsia" w:ascii="宋体" w:hAnsi="宋体" w:cs="宋体"/>
                <w:b/>
                <w:sz w:val="24"/>
                <w:szCs w:val="24"/>
                <w:highlight w:val="none"/>
              </w:rPr>
              <w:t>万元。</w:t>
            </w:r>
          </w:p>
          <w:p w14:paraId="68C50964">
            <w:pPr>
              <w:widowControl/>
              <w:spacing w:line="380" w:lineRule="exact"/>
              <w:ind w:firstLine="480"/>
              <w:jc w:val="left"/>
              <w:rPr>
                <w:rFonts w:hint="default" w:eastAsia="宋体"/>
                <w:highlight w:val="none"/>
                <w:lang w:val="en-US" w:eastAsia="zh-CN"/>
              </w:rPr>
            </w:pPr>
            <w:r>
              <w:rPr>
                <w:rFonts w:hint="eastAsia" w:ascii="宋体" w:hAnsi="宋体" w:cs="宋体"/>
                <w:bCs/>
                <w:sz w:val="24"/>
                <w:szCs w:val="24"/>
                <w:highlight w:val="none"/>
              </w:rPr>
              <w:t>2.本项目</w:t>
            </w:r>
            <w:r>
              <w:rPr>
                <w:rFonts w:hint="eastAsia" w:ascii="宋体" w:hAnsi="宋体" w:cs="宋体"/>
                <w:b/>
                <w:sz w:val="24"/>
                <w:szCs w:val="24"/>
                <w:highlight w:val="none"/>
                <w:u w:val="single"/>
              </w:rPr>
              <w:t xml:space="preserve"> 设定 </w:t>
            </w:r>
            <w:r>
              <w:rPr>
                <w:rFonts w:hint="eastAsia" w:ascii="宋体" w:hAnsi="宋体" w:cs="宋体"/>
                <w:bCs/>
                <w:sz w:val="24"/>
                <w:szCs w:val="24"/>
                <w:highlight w:val="none"/>
              </w:rPr>
              <w:t>最高限价</w:t>
            </w:r>
            <w:r>
              <w:rPr>
                <w:rFonts w:hint="eastAsia" w:ascii="宋体" w:hAnsi="宋体" w:cs="宋体"/>
                <w:bCs/>
                <w:sz w:val="24"/>
                <w:szCs w:val="24"/>
                <w:highlight w:val="none"/>
                <w:lang w:eastAsia="zh-CN"/>
              </w:rPr>
              <w:t>，</w:t>
            </w:r>
            <w:r>
              <w:rPr>
                <w:rFonts w:hint="eastAsia" w:ascii="宋体" w:hAnsi="宋体" w:cs="宋体"/>
                <w:b/>
                <w:bCs w:val="0"/>
                <w:sz w:val="24"/>
                <w:szCs w:val="24"/>
                <w:highlight w:val="none"/>
                <w:lang w:val="en-US" w:eastAsia="zh-CN"/>
              </w:rPr>
              <w:t>最高限价为：88.5万元。</w:t>
            </w:r>
          </w:p>
        </w:tc>
      </w:tr>
      <w:tr w14:paraId="0C14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1A3D9258">
            <w:pPr>
              <w:spacing w:line="420" w:lineRule="exact"/>
              <w:jc w:val="center"/>
              <w:rPr>
                <w:rFonts w:ascii="宋体" w:hAnsi="宋体"/>
                <w:bCs/>
                <w:sz w:val="24"/>
                <w:szCs w:val="24"/>
                <w:highlight w:val="none"/>
              </w:rPr>
            </w:pPr>
            <w:r>
              <w:rPr>
                <w:rFonts w:hint="eastAsia" w:ascii="宋体" w:hAnsi="宋体"/>
                <w:bCs/>
                <w:sz w:val="24"/>
                <w:szCs w:val="24"/>
                <w:highlight w:val="none"/>
              </w:rPr>
              <w:t>17</w:t>
            </w:r>
          </w:p>
        </w:tc>
        <w:tc>
          <w:tcPr>
            <w:tcW w:w="9774" w:type="dxa"/>
            <w:noWrap w:val="0"/>
          </w:tcPr>
          <w:p w14:paraId="33C2A0EA">
            <w:pPr>
              <w:spacing w:line="380" w:lineRule="exact"/>
              <w:jc w:val="left"/>
              <w:rPr>
                <w:rFonts w:ascii="宋体" w:hAnsi="宋体" w:cs="宋体"/>
                <w:b/>
                <w:bCs/>
                <w:sz w:val="24"/>
                <w:highlight w:val="none"/>
              </w:rPr>
            </w:pPr>
            <w:r>
              <w:rPr>
                <w:rFonts w:hint="eastAsia" w:ascii="宋体" w:hAnsi="宋体" w:cs="宋体"/>
                <w:b/>
                <w:bCs/>
                <w:sz w:val="24"/>
                <w:highlight w:val="none"/>
              </w:rPr>
              <w:t>投标保证金：</w:t>
            </w:r>
            <w:r>
              <w:rPr>
                <w:rFonts w:hint="eastAsia" w:ascii="宋体" w:hAnsi="宋体" w:cs="宋体"/>
                <w:sz w:val="24"/>
                <w:highlight w:val="none"/>
              </w:rPr>
              <w:t>本项目不收取投标保证金。</w:t>
            </w:r>
          </w:p>
        </w:tc>
      </w:tr>
      <w:tr w14:paraId="7CD1F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6EB0C879">
            <w:pPr>
              <w:spacing w:line="420" w:lineRule="exact"/>
              <w:jc w:val="center"/>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8</w:t>
            </w:r>
          </w:p>
        </w:tc>
        <w:tc>
          <w:tcPr>
            <w:tcW w:w="9774" w:type="dxa"/>
            <w:noWrap w:val="0"/>
          </w:tcPr>
          <w:p w14:paraId="73942E8E">
            <w:pPr>
              <w:spacing w:line="400" w:lineRule="exact"/>
              <w:rPr>
                <w:rFonts w:ascii="宋体" w:hAnsi="宋体" w:cs="宋体"/>
                <w:b/>
                <w:bCs/>
                <w:sz w:val="24"/>
                <w:highlight w:val="none"/>
              </w:rPr>
            </w:pPr>
            <w:r>
              <w:rPr>
                <w:rFonts w:hint="eastAsia" w:ascii="宋体" w:hAnsi="宋体" w:cs="宋体"/>
                <w:b/>
                <w:bCs/>
                <w:sz w:val="24"/>
                <w:highlight w:val="none"/>
              </w:rPr>
              <w:t>履约保证金要求：</w:t>
            </w:r>
            <w:r>
              <w:rPr>
                <w:rFonts w:hint="eastAsia" w:ascii="宋体" w:hAnsi="宋体" w:cs="宋体"/>
                <w:sz w:val="24"/>
                <w:highlight w:val="none"/>
              </w:rPr>
              <w:t>本项目不收取履约保证金。</w:t>
            </w:r>
          </w:p>
        </w:tc>
      </w:tr>
      <w:tr w14:paraId="27B14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noWrap w:val="0"/>
            <w:vAlign w:val="center"/>
          </w:tcPr>
          <w:p w14:paraId="6F2CA686">
            <w:pPr>
              <w:spacing w:line="420" w:lineRule="exact"/>
              <w:jc w:val="center"/>
              <w:rPr>
                <w:rFonts w:ascii="宋体" w:hAnsi="宋体"/>
                <w:sz w:val="24"/>
                <w:szCs w:val="24"/>
                <w:highlight w:val="none"/>
              </w:rPr>
            </w:pPr>
            <w:r>
              <w:rPr>
                <w:rFonts w:ascii="宋体" w:hAnsi="宋体"/>
                <w:bCs/>
                <w:sz w:val="24"/>
                <w:szCs w:val="24"/>
                <w:highlight w:val="none"/>
              </w:rPr>
              <w:t>19</w:t>
            </w:r>
          </w:p>
        </w:tc>
        <w:tc>
          <w:tcPr>
            <w:tcW w:w="9774" w:type="dxa"/>
            <w:tcBorders>
              <w:top w:val="single" w:color="auto" w:sz="4" w:space="0"/>
              <w:left w:val="single" w:color="auto" w:sz="4" w:space="0"/>
              <w:bottom w:val="single" w:color="auto" w:sz="4" w:space="0"/>
              <w:right w:val="single" w:color="auto" w:sz="4" w:space="0"/>
            </w:tcBorders>
            <w:noWrap w:val="0"/>
          </w:tcPr>
          <w:p w14:paraId="6FE23DCC">
            <w:pPr>
              <w:spacing w:line="420" w:lineRule="exact"/>
              <w:rPr>
                <w:rFonts w:ascii="宋体" w:hAnsi="宋体" w:cs="宋体"/>
                <w:b/>
                <w:bCs/>
                <w:sz w:val="24"/>
                <w:highlight w:val="none"/>
              </w:rPr>
            </w:pPr>
            <w:r>
              <w:rPr>
                <w:rFonts w:hint="eastAsia" w:ascii="宋体" w:hAnsi="宋体" w:cs="宋体"/>
                <w:b/>
                <w:bCs/>
                <w:sz w:val="24"/>
                <w:highlight w:val="none"/>
              </w:rPr>
              <w:t>本项目监督管理部门：无锡市</w:t>
            </w:r>
            <w:r>
              <w:rPr>
                <w:rFonts w:hint="eastAsia" w:ascii="宋体" w:hAnsi="宋体" w:cs="宋体"/>
                <w:b/>
                <w:bCs/>
                <w:sz w:val="24"/>
                <w:highlight w:val="none"/>
                <w:lang w:val="en-US" w:eastAsia="zh-CN"/>
              </w:rPr>
              <w:t>梁溪区</w:t>
            </w:r>
            <w:r>
              <w:rPr>
                <w:rFonts w:hint="eastAsia" w:ascii="宋体" w:hAnsi="宋体" w:cs="宋体"/>
                <w:b/>
                <w:bCs/>
                <w:sz w:val="24"/>
                <w:highlight w:val="none"/>
              </w:rPr>
              <w:t>财政局</w:t>
            </w:r>
          </w:p>
        </w:tc>
      </w:tr>
      <w:tr w14:paraId="12E0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noWrap w:val="0"/>
            <w:vAlign w:val="center"/>
          </w:tcPr>
          <w:p w14:paraId="7C71BBB4">
            <w:pPr>
              <w:spacing w:line="420" w:lineRule="exact"/>
              <w:jc w:val="center"/>
              <w:rPr>
                <w:rFonts w:ascii="宋体" w:hAnsi="宋体"/>
                <w:sz w:val="24"/>
                <w:szCs w:val="24"/>
                <w:highlight w:val="none"/>
              </w:rPr>
            </w:pPr>
            <w:r>
              <w:rPr>
                <w:rFonts w:ascii="宋体" w:hAnsi="宋体"/>
                <w:bCs/>
                <w:sz w:val="24"/>
                <w:szCs w:val="24"/>
                <w:highlight w:val="none"/>
              </w:rPr>
              <w:t>20</w:t>
            </w:r>
          </w:p>
        </w:tc>
        <w:tc>
          <w:tcPr>
            <w:tcW w:w="9774" w:type="dxa"/>
            <w:noWrap w:val="0"/>
            <w:vAlign w:val="top"/>
          </w:tcPr>
          <w:p w14:paraId="3526259B">
            <w:pPr>
              <w:spacing w:line="380" w:lineRule="exact"/>
              <w:rPr>
                <w:rFonts w:hint="eastAsia" w:ascii="宋体" w:hAnsi="宋体" w:cs="宋体"/>
                <w:b/>
                <w:sz w:val="24"/>
                <w:szCs w:val="24"/>
                <w:highlight w:val="none"/>
              </w:rPr>
            </w:pPr>
            <w:r>
              <w:rPr>
                <w:rFonts w:hint="eastAsia" w:ascii="宋体" w:hAnsi="宋体" w:cs="宋体"/>
                <w:b/>
                <w:sz w:val="24"/>
                <w:szCs w:val="24"/>
                <w:highlight w:val="none"/>
              </w:rPr>
              <w:t>凡对本次采购提出询问，请按以下方式联系：</w:t>
            </w:r>
          </w:p>
          <w:p w14:paraId="270C2CD7">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1.采购人：</w:t>
            </w:r>
            <w:r>
              <w:rPr>
                <w:rFonts w:hint="eastAsia" w:ascii="宋体" w:hAnsi="宋体" w:cs="宋体"/>
                <w:sz w:val="24"/>
                <w:szCs w:val="24"/>
                <w:highlight w:val="none"/>
                <w:lang w:eastAsia="zh-CN"/>
              </w:rPr>
              <w:t>无锡市梁溪区机关事务管理局</w:t>
            </w:r>
          </w:p>
          <w:p w14:paraId="2381647A">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统一社会信用代码：</w:t>
            </w:r>
            <w:r>
              <w:rPr>
                <w:rFonts w:hint="eastAsia" w:ascii="宋体" w:hAnsi="宋体" w:cs="宋体"/>
                <w:sz w:val="24"/>
                <w:szCs w:val="24"/>
                <w:highlight w:val="none"/>
                <w:lang w:eastAsia="zh-CN"/>
              </w:rPr>
              <w:t>11320213MB0462969Y</w:t>
            </w:r>
          </w:p>
          <w:p w14:paraId="1284059B">
            <w:pPr>
              <w:spacing w:line="3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王静蕙</w:t>
            </w:r>
          </w:p>
          <w:p w14:paraId="69C6C16A">
            <w:pPr>
              <w:spacing w:line="380" w:lineRule="exact"/>
              <w:rPr>
                <w:rFonts w:hint="default" w:ascii="宋体" w:hAnsi="宋体" w:eastAsia="宋体" w:cs="宋体"/>
                <w:sz w:val="24"/>
                <w:szCs w:val="24"/>
                <w:highlight w:val="none"/>
                <w:lang w:val="en-US" w:eastAsia="zh-CN"/>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0510-83158261</w:t>
            </w:r>
          </w:p>
          <w:p w14:paraId="58621C2B">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采购单位联系地址：</w:t>
            </w:r>
            <w:r>
              <w:rPr>
                <w:rFonts w:hint="eastAsia" w:ascii="宋体" w:hAnsi="宋体" w:cs="宋体"/>
                <w:sz w:val="24"/>
                <w:szCs w:val="24"/>
                <w:highlight w:val="none"/>
                <w:lang w:eastAsia="zh-CN"/>
              </w:rPr>
              <w:t>无锡市解放南路688号</w:t>
            </w:r>
          </w:p>
          <w:p w14:paraId="6FE69AD5">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2.采购代理机构：</w:t>
            </w:r>
            <w:r>
              <w:rPr>
                <w:rFonts w:hint="eastAsia" w:ascii="宋体" w:hAnsi="宋体" w:cs="宋体"/>
                <w:sz w:val="24"/>
                <w:szCs w:val="24"/>
                <w:highlight w:val="none"/>
                <w:lang w:eastAsia="zh-CN"/>
              </w:rPr>
              <w:t>江苏正龙项目管理有限公司</w:t>
            </w:r>
          </w:p>
          <w:p w14:paraId="50BBFD68">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联系人：戴艳莉</w:t>
            </w:r>
          </w:p>
          <w:p w14:paraId="0EC3AE42">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联系电话：17351684105</w:t>
            </w:r>
          </w:p>
          <w:p w14:paraId="19A73FD3">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邮箱：</w:t>
            </w:r>
            <w:r>
              <w:rPr>
                <w:rFonts w:hint="eastAsia" w:ascii="宋体" w:hAnsi="宋体"/>
                <w:sz w:val="24"/>
                <w:highlight w:val="none"/>
                <w:lang w:eastAsia="zh-CN"/>
              </w:rPr>
              <w:t>jszlyxgs@qq.com</w:t>
            </w:r>
          </w:p>
          <w:p w14:paraId="06FB0A87">
            <w:pPr>
              <w:spacing w:line="420" w:lineRule="exact"/>
              <w:rPr>
                <w:rFonts w:ascii="宋体" w:hAnsi="宋体" w:cs="宋体"/>
                <w:b/>
                <w:bCs/>
                <w:sz w:val="24"/>
                <w:highlight w:val="none"/>
              </w:rPr>
            </w:pPr>
            <w:r>
              <w:rPr>
                <w:rFonts w:hint="eastAsia" w:ascii="宋体" w:hAnsi="宋体" w:cs="宋体"/>
                <w:sz w:val="24"/>
                <w:szCs w:val="24"/>
                <w:highlight w:val="none"/>
              </w:rPr>
              <w:t>联系地址：</w:t>
            </w:r>
            <w:r>
              <w:rPr>
                <w:rFonts w:hint="eastAsia" w:ascii="宋体" w:hAnsi="宋体"/>
                <w:sz w:val="24"/>
                <w:highlight w:val="none"/>
                <w:lang w:eastAsia="zh-CN"/>
              </w:rPr>
              <w:t>无锡市惠山区惠山大道88号明都大厦9#楼1906室</w:t>
            </w:r>
          </w:p>
        </w:tc>
      </w:tr>
      <w:tr w14:paraId="6A176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noWrap w:val="0"/>
            <w:vAlign w:val="center"/>
          </w:tcPr>
          <w:p w14:paraId="5B522C07">
            <w:pPr>
              <w:spacing w:line="420" w:lineRule="exact"/>
              <w:jc w:val="center"/>
              <w:rPr>
                <w:rFonts w:ascii="宋体" w:hAnsi="宋体"/>
                <w:bCs/>
                <w:sz w:val="24"/>
                <w:szCs w:val="24"/>
                <w:highlight w:val="none"/>
              </w:rPr>
            </w:pPr>
            <w:r>
              <w:rPr>
                <w:rFonts w:ascii="宋体" w:hAnsi="宋体"/>
                <w:bCs/>
                <w:sz w:val="24"/>
                <w:szCs w:val="24"/>
                <w:highlight w:val="none"/>
              </w:rPr>
              <w:t>21</w:t>
            </w:r>
          </w:p>
        </w:tc>
        <w:tc>
          <w:tcPr>
            <w:tcW w:w="9774" w:type="dxa"/>
            <w:noWrap w:val="0"/>
          </w:tcPr>
          <w:p w14:paraId="2CB7470B">
            <w:pPr>
              <w:widowControl/>
              <w:spacing w:line="400" w:lineRule="exact"/>
              <w:rPr>
                <w:b/>
                <w:bCs/>
                <w:sz w:val="24"/>
                <w:szCs w:val="32"/>
                <w:highlight w:val="none"/>
              </w:rPr>
            </w:pPr>
            <w:r>
              <w:rPr>
                <w:rFonts w:hint="eastAsia"/>
                <w:b/>
                <w:bCs/>
                <w:sz w:val="24"/>
                <w:szCs w:val="32"/>
                <w:highlight w:val="none"/>
              </w:rPr>
              <w:t>根据采购项目特点或政策需要补充的其他新增内容：</w:t>
            </w:r>
          </w:p>
          <w:p w14:paraId="21B08AB3">
            <w:pPr>
              <w:widowControl/>
              <w:spacing w:line="400" w:lineRule="exact"/>
              <w:ind w:firstLine="480"/>
              <w:rPr>
                <w:rFonts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w:t>
            </w:r>
            <w:r>
              <w:rPr>
                <w:rFonts w:hint="eastAsia" w:ascii="宋体" w:hAnsi="宋体" w:cs="宋体"/>
                <w:sz w:val="24"/>
                <w:szCs w:val="24"/>
                <w:highlight w:val="none"/>
              </w:rPr>
              <w:t>除招标文件中有特殊要求外：投标文件中所使用的计量单位，应采用中</w:t>
            </w:r>
            <w:bookmarkStart w:id="145" w:name="_GoBack"/>
            <w:r>
              <w:rPr>
                <w:rFonts w:hint="eastAsia" w:ascii="宋体" w:hAnsi="宋体" w:cs="宋体"/>
                <w:sz w:val="24"/>
                <w:szCs w:val="24"/>
                <w:highlight w:val="none"/>
              </w:rPr>
              <w:t>华</w:t>
            </w:r>
            <w:bookmarkEnd w:id="145"/>
            <w:r>
              <w:rPr>
                <w:rFonts w:hint="eastAsia" w:ascii="宋体" w:hAnsi="宋体" w:cs="宋体"/>
                <w:sz w:val="24"/>
                <w:szCs w:val="24"/>
                <w:highlight w:val="none"/>
              </w:rPr>
              <w:t>人民共和国法定计量单位及通用图形符号；投标语言：中文（有关产品型号、专用名词等可除外）；投标币种：人民币。</w:t>
            </w:r>
          </w:p>
          <w:p w14:paraId="33195052">
            <w:pPr>
              <w:spacing w:line="400" w:lineRule="exact"/>
              <w:ind w:firstLine="480"/>
              <w:rPr>
                <w:rFonts w:ascii="宋体" w:hAnsi="宋体" w:cs="宋体"/>
                <w:sz w:val="24"/>
                <w:szCs w:val="24"/>
                <w:highlight w:val="none"/>
              </w:rPr>
            </w:pPr>
            <w:r>
              <w:rPr>
                <w:rFonts w:ascii="宋体" w:hAnsi="宋体" w:cs="宋体"/>
                <w:sz w:val="24"/>
                <w:szCs w:val="24"/>
                <w:highlight w:val="none"/>
              </w:rPr>
              <w:t>2.</w:t>
            </w:r>
            <w:r>
              <w:rPr>
                <w:rFonts w:hint="eastAsia" w:ascii="宋体" w:hAnsi="宋体" w:cs="宋体"/>
                <w:sz w:val="24"/>
                <w:szCs w:val="24"/>
                <w:highlight w:val="none"/>
              </w:rPr>
              <w:t>投标供应商需检查招标文件的页数，如果发现有任何缺漏、重复或不清楚的地方，须立即通知采购人，以便及时纠正上述缺漏、重复或不清楚的地方。投标供应商应认真审阅招标文件</w:t>
            </w:r>
            <w:r>
              <w:rPr>
                <w:rFonts w:hint="eastAsia" w:ascii="宋体" w:hAnsi="宋体" w:cs="宋体"/>
                <w:sz w:val="24"/>
                <w:szCs w:val="24"/>
                <w:highlight w:val="none"/>
                <w:lang w:eastAsia="zh-CN"/>
              </w:rPr>
              <w:t>中的</w:t>
            </w:r>
            <w:r>
              <w:rPr>
                <w:rFonts w:hint="eastAsia" w:ascii="宋体" w:hAnsi="宋体" w:cs="宋体"/>
                <w:sz w:val="24"/>
                <w:szCs w:val="24"/>
                <w:highlight w:val="none"/>
              </w:rPr>
              <w:t>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11742F0D">
            <w:pPr>
              <w:spacing w:line="400" w:lineRule="exact"/>
              <w:ind w:firstLine="480"/>
              <w:rPr>
                <w:rFonts w:ascii="宋体" w:hAnsi="宋体" w:cs="宋体"/>
                <w:sz w:val="24"/>
                <w:szCs w:val="24"/>
                <w:highlight w:val="none"/>
              </w:rPr>
            </w:pPr>
            <w:r>
              <w:rPr>
                <w:rFonts w:ascii="宋体" w:hAnsi="宋体" w:cs="宋体"/>
                <w:sz w:val="24"/>
                <w:szCs w:val="24"/>
                <w:highlight w:val="none"/>
              </w:rPr>
              <w:t>3.</w:t>
            </w:r>
            <w:r>
              <w:rPr>
                <w:rFonts w:hint="eastAsia" w:ascii="宋体" w:hAnsi="宋体" w:cs="宋体"/>
                <w:sz w:val="24"/>
                <w:szCs w:val="24"/>
                <w:highlight w:val="none"/>
              </w:rPr>
              <w:t>投标供应商不得有下列法律禁止的行为，情节严重的由有权机关依法追究其法律责任：</w:t>
            </w:r>
          </w:p>
          <w:p w14:paraId="29FE0C3F">
            <w:pPr>
              <w:spacing w:line="400" w:lineRule="exact"/>
              <w:ind w:firstLine="480"/>
              <w:rPr>
                <w:rFonts w:ascii="宋体" w:hAnsi="宋体" w:cs="宋体"/>
                <w:sz w:val="24"/>
                <w:szCs w:val="24"/>
                <w:highlight w:val="none"/>
              </w:rPr>
            </w:pPr>
            <w:r>
              <w:rPr>
                <w:rFonts w:hint="eastAsia" w:ascii="宋体" w:hAnsi="宋体" w:cs="宋体"/>
                <w:sz w:val="24"/>
                <w:szCs w:val="24"/>
                <w:highlight w:val="none"/>
              </w:rPr>
              <w:t>（1）采取不正当手段诋毁、排挤其他供应商的；</w:t>
            </w:r>
          </w:p>
          <w:p w14:paraId="2C1C756D">
            <w:pPr>
              <w:spacing w:line="400" w:lineRule="exact"/>
              <w:ind w:firstLine="480"/>
              <w:rPr>
                <w:rFonts w:ascii="宋体" w:hAnsi="宋体" w:cs="宋体"/>
                <w:sz w:val="24"/>
                <w:szCs w:val="24"/>
                <w:highlight w:val="none"/>
              </w:rPr>
            </w:pPr>
            <w:r>
              <w:rPr>
                <w:rFonts w:hint="eastAsia" w:ascii="宋体" w:hAnsi="宋体" w:cs="宋体"/>
                <w:sz w:val="24"/>
                <w:szCs w:val="24"/>
                <w:highlight w:val="none"/>
              </w:rPr>
              <w:t>（2）与采购人、其他供应商或者采购代理机构恶意串通的；</w:t>
            </w:r>
          </w:p>
          <w:p w14:paraId="75BC8A20">
            <w:pPr>
              <w:spacing w:line="400" w:lineRule="exact"/>
              <w:ind w:firstLine="480"/>
              <w:rPr>
                <w:rFonts w:ascii="宋体" w:hAnsi="宋体" w:cs="宋体"/>
                <w:sz w:val="24"/>
                <w:szCs w:val="24"/>
                <w:highlight w:val="none"/>
              </w:rPr>
            </w:pPr>
            <w:r>
              <w:rPr>
                <w:rFonts w:hint="eastAsia" w:ascii="宋体" w:hAnsi="宋体" w:cs="宋体"/>
                <w:sz w:val="24"/>
                <w:szCs w:val="24"/>
                <w:highlight w:val="none"/>
              </w:rPr>
              <w:t xml:space="preserve">（3）向采购人、代理机构、评标委员会行贿或者提供其他不正当利益的； </w:t>
            </w:r>
          </w:p>
          <w:p w14:paraId="1DE26071">
            <w:pPr>
              <w:spacing w:line="400" w:lineRule="exact"/>
              <w:ind w:firstLine="480"/>
              <w:rPr>
                <w:rFonts w:ascii="宋体" w:hAnsi="宋体" w:cs="宋体"/>
                <w:sz w:val="24"/>
                <w:szCs w:val="24"/>
                <w:highlight w:val="none"/>
              </w:rPr>
            </w:pPr>
            <w:r>
              <w:rPr>
                <w:rFonts w:hint="eastAsia" w:ascii="宋体" w:hAnsi="宋体" w:cs="宋体"/>
                <w:sz w:val="24"/>
                <w:szCs w:val="24"/>
                <w:highlight w:val="none"/>
              </w:rPr>
              <w:t>（4）以他人名义投标或者其他方式弄虚作假，骗取中标；</w:t>
            </w:r>
          </w:p>
          <w:p w14:paraId="5475A5C1">
            <w:pPr>
              <w:spacing w:line="400" w:lineRule="exact"/>
              <w:ind w:firstLine="480"/>
              <w:rPr>
                <w:rFonts w:ascii="宋体" w:hAnsi="宋体" w:cs="宋体"/>
                <w:sz w:val="24"/>
                <w:szCs w:val="24"/>
                <w:highlight w:val="none"/>
              </w:rPr>
            </w:pPr>
            <w:r>
              <w:rPr>
                <w:rFonts w:hint="eastAsia" w:ascii="宋体" w:hAnsi="宋体" w:cs="宋体"/>
                <w:sz w:val="24"/>
                <w:szCs w:val="24"/>
                <w:highlight w:val="none"/>
              </w:rPr>
              <w:t>（5）在采购过程中与采购人进行协商谈判的；</w:t>
            </w:r>
          </w:p>
          <w:p w14:paraId="155B2C86">
            <w:pPr>
              <w:spacing w:line="400" w:lineRule="exact"/>
              <w:ind w:firstLine="480"/>
              <w:rPr>
                <w:rFonts w:ascii="宋体" w:hAnsi="宋体" w:cs="宋体"/>
                <w:sz w:val="24"/>
                <w:szCs w:val="24"/>
                <w:highlight w:val="none"/>
              </w:rPr>
            </w:pPr>
            <w:r>
              <w:rPr>
                <w:rFonts w:hint="eastAsia" w:ascii="宋体" w:hAnsi="宋体" w:cs="宋体"/>
                <w:sz w:val="24"/>
                <w:szCs w:val="24"/>
                <w:highlight w:val="none"/>
              </w:rPr>
              <w:t>（6）提供虚假证明材料谋取中标的；</w:t>
            </w:r>
          </w:p>
          <w:p w14:paraId="153F2D77">
            <w:pPr>
              <w:spacing w:line="400" w:lineRule="exact"/>
              <w:ind w:firstLine="480"/>
              <w:rPr>
                <w:rFonts w:ascii="宋体" w:hAnsi="宋体" w:cs="宋体"/>
                <w:sz w:val="24"/>
                <w:szCs w:val="24"/>
                <w:highlight w:val="none"/>
              </w:rPr>
            </w:pPr>
            <w:r>
              <w:rPr>
                <w:rFonts w:hint="eastAsia" w:ascii="宋体" w:hAnsi="宋体" w:cs="宋体"/>
                <w:sz w:val="24"/>
                <w:szCs w:val="24"/>
                <w:highlight w:val="none"/>
              </w:rPr>
              <w:t>（7）中标后无正当理由拒不与采购人签订合同的；</w:t>
            </w:r>
          </w:p>
          <w:p w14:paraId="2188F712">
            <w:pPr>
              <w:spacing w:line="400" w:lineRule="exact"/>
              <w:ind w:firstLine="480"/>
              <w:rPr>
                <w:rFonts w:ascii="宋体" w:hAnsi="宋体" w:cs="宋体"/>
                <w:sz w:val="24"/>
                <w:szCs w:val="24"/>
                <w:highlight w:val="none"/>
              </w:rPr>
            </w:pPr>
            <w:r>
              <w:rPr>
                <w:rFonts w:hint="eastAsia" w:ascii="宋体" w:hAnsi="宋体" w:cs="宋体"/>
                <w:sz w:val="24"/>
                <w:szCs w:val="24"/>
                <w:highlight w:val="none"/>
              </w:rPr>
              <w:t>（8）未按照招标文件确定的事项签订合同；</w:t>
            </w:r>
          </w:p>
          <w:p w14:paraId="1A12A441">
            <w:pPr>
              <w:spacing w:line="400" w:lineRule="exact"/>
              <w:ind w:firstLine="480"/>
              <w:rPr>
                <w:rFonts w:ascii="宋体" w:hAnsi="宋体" w:cs="宋体"/>
                <w:sz w:val="24"/>
                <w:szCs w:val="24"/>
                <w:highlight w:val="none"/>
              </w:rPr>
            </w:pPr>
            <w:r>
              <w:rPr>
                <w:rFonts w:hint="eastAsia" w:ascii="宋体" w:hAnsi="宋体" w:cs="宋体"/>
                <w:sz w:val="24"/>
                <w:szCs w:val="24"/>
                <w:highlight w:val="none"/>
              </w:rPr>
              <w:t>（9）将采购合同转包；</w:t>
            </w:r>
          </w:p>
          <w:p w14:paraId="6F3FB4E6">
            <w:pPr>
              <w:spacing w:line="400" w:lineRule="exact"/>
              <w:ind w:firstLine="480"/>
              <w:rPr>
                <w:rFonts w:ascii="宋体" w:hAnsi="宋体" w:cs="宋体"/>
                <w:sz w:val="24"/>
                <w:szCs w:val="24"/>
                <w:highlight w:val="none"/>
              </w:rPr>
            </w:pPr>
            <w:r>
              <w:rPr>
                <w:rFonts w:hint="eastAsia" w:ascii="宋体" w:hAnsi="宋体" w:cs="宋体"/>
                <w:sz w:val="24"/>
                <w:szCs w:val="24"/>
                <w:highlight w:val="none"/>
              </w:rPr>
              <w:t>（10）擅自变更、中止或者终止采购合同；</w:t>
            </w:r>
          </w:p>
          <w:p w14:paraId="152857E0">
            <w:pPr>
              <w:spacing w:line="400" w:lineRule="exact"/>
              <w:ind w:firstLine="480"/>
              <w:rPr>
                <w:rFonts w:ascii="宋体" w:hAnsi="宋体" w:cs="宋体"/>
                <w:sz w:val="24"/>
                <w:szCs w:val="24"/>
                <w:highlight w:val="none"/>
              </w:rPr>
            </w:pPr>
            <w:r>
              <w:rPr>
                <w:rFonts w:hint="eastAsia" w:ascii="宋体" w:hAnsi="宋体" w:cs="宋体"/>
                <w:sz w:val="24"/>
                <w:szCs w:val="24"/>
                <w:highlight w:val="none"/>
              </w:rPr>
              <w:t>（11）拒绝有关部门监督检查或者提供虚假情况的。</w:t>
            </w:r>
          </w:p>
          <w:p w14:paraId="3F41D70D">
            <w:pPr>
              <w:spacing w:line="380" w:lineRule="exact"/>
              <w:ind w:firstLine="480"/>
              <w:rPr>
                <w:rFonts w:cs="宋体" w:asciiTheme="minorEastAsia" w:hAnsiTheme="minorEastAsia" w:eastAsiaTheme="minorEastAsia"/>
                <w:b/>
                <w:bCs/>
                <w:sz w:val="24"/>
                <w:highlight w:val="none"/>
              </w:rPr>
            </w:pPr>
            <w:r>
              <w:rPr>
                <w:rFonts w:ascii="宋体" w:hAnsi="宋体" w:cs="宋体"/>
                <w:sz w:val="24"/>
                <w:szCs w:val="24"/>
                <w:highlight w:val="none"/>
              </w:rPr>
              <w:t>4.</w:t>
            </w:r>
            <w:r>
              <w:rPr>
                <w:rFonts w:hint="eastAsia" w:ascii="宋体" w:hAnsi="宋体" w:cs="宋体"/>
                <w:sz w:val="24"/>
                <w:szCs w:val="24"/>
                <w:highlight w:val="none"/>
              </w:rPr>
              <w:t>本次采购属服务类政府采购，采购人、代理机构、投标供应商、评标委员会的相关行为均</w:t>
            </w:r>
            <w:r>
              <w:rPr>
                <w:rFonts w:hint="eastAsia" w:ascii="宋体" w:hAnsi="宋体" w:cs="宋体"/>
                <w:sz w:val="24"/>
                <w:szCs w:val="24"/>
                <w:highlight w:val="none"/>
                <w:lang w:eastAsia="zh-CN"/>
              </w:rPr>
              <w:t>受到</w:t>
            </w:r>
            <w:bookmarkStart w:id="6" w:name="_Hlk127308831"/>
            <w:r>
              <w:rPr>
                <w:rFonts w:hint="eastAsia" w:ascii="宋体" w:hAnsi="宋体" w:cs="宋体"/>
                <w:sz w:val="24"/>
                <w:szCs w:val="24"/>
                <w:highlight w:val="none"/>
              </w:rPr>
              <w:t>《中华人民共和国政府采购法》、《中华人民共和国政府采购法实施条例》、财政部规</w:t>
            </w:r>
            <w:r>
              <w:rPr>
                <w:rFonts w:hint="eastAsia" w:ascii="宋体" w:hAnsi="宋体" w:cs="宋体"/>
                <w:sz w:val="24"/>
                <w:szCs w:val="24"/>
                <w:highlight w:val="none"/>
                <w:lang w:eastAsia="zh-CN"/>
              </w:rPr>
              <w:t>章以</w:t>
            </w:r>
            <w:r>
              <w:rPr>
                <w:rFonts w:hint="eastAsia" w:ascii="宋体" w:hAnsi="宋体" w:cs="宋体"/>
                <w:sz w:val="24"/>
                <w:szCs w:val="24"/>
                <w:highlight w:val="none"/>
              </w:rPr>
              <w:t>及政府采购项目所在地有关法律</w:t>
            </w:r>
            <w:bookmarkEnd w:id="6"/>
            <w:r>
              <w:rPr>
                <w:rFonts w:hint="eastAsia" w:ascii="宋体" w:hAnsi="宋体" w:cs="宋体"/>
                <w:sz w:val="24"/>
                <w:szCs w:val="24"/>
                <w:highlight w:val="none"/>
              </w:rPr>
              <w:t>的约束，其权利受到上述法律法规的保护。</w:t>
            </w:r>
          </w:p>
        </w:tc>
      </w:tr>
    </w:tbl>
    <w:p w14:paraId="1AF84BEB">
      <w:pPr>
        <w:pStyle w:val="64"/>
        <w:spacing w:before="0" w:line="440" w:lineRule="exact"/>
        <w:rPr>
          <w:rFonts w:hint="eastAsia"/>
          <w:highlight w:val="none"/>
        </w:rPr>
      </w:pPr>
      <w:bookmarkStart w:id="7" w:name="二．报价方须知"/>
      <w:bookmarkEnd w:id="7"/>
      <w:bookmarkStart w:id="8" w:name="_Toc116946287"/>
      <w:bookmarkStart w:id="9" w:name="_Toc35780494"/>
      <w:bookmarkStart w:id="10" w:name="_Toc36850784"/>
      <w:bookmarkStart w:id="11" w:name="_Toc39873211"/>
      <w:bookmarkStart w:id="12" w:name="_Hlk51102776"/>
      <w:bookmarkStart w:id="13" w:name="_Toc35780505"/>
    </w:p>
    <w:p w14:paraId="5C67FAA1">
      <w:pPr>
        <w:pStyle w:val="64"/>
        <w:spacing w:before="0" w:line="440" w:lineRule="exact"/>
        <w:rPr>
          <w:rFonts w:hint="eastAsia"/>
          <w:highlight w:val="none"/>
        </w:rPr>
      </w:pPr>
    </w:p>
    <w:p w14:paraId="6B33A9C1">
      <w:pPr>
        <w:pStyle w:val="64"/>
        <w:spacing w:before="0" w:line="440" w:lineRule="exact"/>
        <w:rPr>
          <w:rFonts w:hint="eastAsia"/>
          <w:highlight w:val="none"/>
        </w:rPr>
      </w:pPr>
    </w:p>
    <w:p w14:paraId="0FC39E10">
      <w:pPr>
        <w:pStyle w:val="64"/>
        <w:spacing w:before="0" w:line="440" w:lineRule="exact"/>
        <w:rPr>
          <w:rFonts w:hint="eastAsia"/>
          <w:highlight w:val="none"/>
        </w:rPr>
      </w:pPr>
    </w:p>
    <w:p w14:paraId="1F9538DE">
      <w:pPr>
        <w:pStyle w:val="64"/>
        <w:spacing w:before="0" w:line="440" w:lineRule="exact"/>
        <w:rPr>
          <w:rFonts w:hint="eastAsia"/>
          <w:highlight w:val="none"/>
        </w:rPr>
      </w:pPr>
    </w:p>
    <w:p w14:paraId="01338F31">
      <w:pPr>
        <w:pStyle w:val="64"/>
        <w:spacing w:before="0" w:after="0" w:line="240" w:lineRule="auto"/>
        <w:jc w:val="both"/>
        <w:rPr>
          <w:rFonts w:hint="eastAsia"/>
          <w:highlight w:val="none"/>
        </w:rPr>
      </w:pPr>
    </w:p>
    <w:p w14:paraId="6BC24B39">
      <w:pPr>
        <w:pStyle w:val="64"/>
        <w:spacing w:before="0" w:after="0" w:line="240" w:lineRule="auto"/>
        <w:rPr>
          <w:rFonts w:hint="eastAsia"/>
          <w:highlight w:val="none"/>
        </w:rPr>
      </w:pPr>
    </w:p>
    <w:p w14:paraId="54A21B5C">
      <w:pPr>
        <w:pStyle w:val="64"/>
        <w:spacing w:before="0" w:after="0" w:line="240" w:lineRule="auto"/>
        <w:rPr>
          <w:rFonts w:hint="eastAsia"/>
          <w:highlight w:val="none"/>
        </w:rPr>
      </w:pPr>
    </w:p>
    <w:p w14:paraId="7861BA0C">
      <w:pPr>
        <w:pStyle w:val="64"/>
        <w:spacing w:before="0" w:after="0" w:line="240" w:lineRule="auto"/>
        <w:rPr>
          <w:rFonts w:hint="eastAsia"/>
          <w:highlight w:val="none"/>
        </w:rPr>
      </w:pPr>
    </w:p>
    <w:p w14:paraId="66A569CE">
      <w:pPr>
        <w:pStyle w:val="64"/>
        <w:spacing w:before="0" w:after="0" w:line="240" w:lineRule="auto"/>
        <w:rPr>
          <w:rFonts w:hint="eastAsia"/>
          <w:highlight w:val="none"/>
        </w:rPr>
      </w:pPr>
    </w:p>
    <w:p w14:paraId="0B9F51FE">
      <w:pPr>
        <w:pStyle w:val="64"/>
        <w:spacing w:before="0" w:after="0" w:line="240" w:lineRule="auto"/>
        <w:rPr>
          <w:rFonts w:hint="eastAsia"/>
          <w:highlight w:val="none"/>
        </w:rPr>
      </w:pPr>
    </w:p>
    <w:p w14:paraId="2AF755DF">
      <w:pPr>
        <w:pStyle w:val="64"/>
        <w:spacing w:before="0" w:after="0" w:line="240" w:lineRule="auto"/>
        <w:rPr>
          <w:rFonts w:hint="eastAsia"/>
          <w:highlight w:val="none"/>
        </w:rPr>
      </w:pPr>
    </w:p>
    <w:p w14:paraId="2D19BD84">
      <w:pPr>
        <w:pStyle w:val="64"/>
        <w:spacing w:before="0" w:after="0" w:line="240" w:lineRule="auto"/>
        <w:rPr>
          <w:rFonts w:hint="eastAsia"/>
          <w:highlight w:val="none"/>
        </w:rPr>
      </w:pPr>
    </w:p>
    <w:p w14:paraId="4027850B">
      <w:pPr>
        <w:pStyle w:val="64"/>
        <w:spacing w:before="0" w:after="0" w:line="240" w:lineRule="auto"/>
        <w:rPr>
          <w:rFonts w:hint="eastAsia"/>
          <w:highlight w:val="none"/>
        </w:rPr>
      </w:pPr>
    </w:p>
    <w:p w14:paraId="3E2E2F42">
      <w:pPr>
        <w:pStyle w:val="64"/>
        <w:spacing w:before="0" w:after="0" w:line="240" w:lineRule="auto"/>
        <w:rPr>
          <w:rFonts w:hint="eastAsia"/>
          <w:highlight w:val="none"/>
        </w:rPr>
      </w:pPr>
    </w:p>
    <w:p w14:paraId="0884C022">
      <w:pPr>
        <w:pStyle w:val="64"/>
        <w:spacing w:before="0" w:after="0" w:line="240" w:lineRule="auto"/>
        <w:rPr>
          <w:rFonts w:hint="eastAsia"/>
          <w:highlight w:val="none"/>
        </w:rPr>
      </w:pPr>
    </w:p>
    <w:p w14:paraId="1B74CF26">
      <w:pPr>
        <w:pStyle w:val="64"/>
        <w:spacing w:before="0" w:after="0" w:line="240" w:lineRule="auto"/>
        <w:rPr>
          <w:rFonts w:hint="eastAsia"/>
          <w:highlight w:val="none"/>
        </w:rPr>
      </w:pPr>
    </w:p>
    <w:p w14:paraId="07832A9D">
      <w:pPr>
        <w:pStyle w:val="64"/>
        <w:spacing w:before="0" w:after="0" w:line="240" w:lineRule="auto"/>
        <w:rPr>
          <w:rFonts w:hint="eastAsia"/>
          <w:highlight w:val="none"/>
        </w:rPr>
      </w:pPr>
    </w:p>
    <w:p w14:paraId="41D6F00A">
      <w:pPr>
        <w:pStyle w:val="64"/>
        <w:spacing w:before="0" w:after="0" w:line="240" w:lineRule="auto"/>
        <w:rPr>
          <w:rFonts w:hint="eastAsia"/>
          <w:highlight w:val="none"/>
        </w:rPr>
      </w:pPr>
    </w:p>
    <w:p w14:paraId="7CE58851">
      <w:pPr>
        <w:pStyle w:val="64"/>
        <w:spacing w:before="0" w:after="0" w:line="240" w:lineRule="auto"/>
        <w:rPr>
          <w:rFonts w:hint="eastAsia"/>
          <w:highlight w:val="none"/>
        </w:rPr>
      </w:pPr>
    </w:p>
    <w:p w14:paraId="78E31FB3">
      <w:pPr>
        <w:pStyle w:val="64"/>
        <w:spacing w:before="0" w:after="0" w:line="240" w:lineRule="auto"/>
        <w:rPr>
          <w:rFonts w:hint="eastAsia"/>
          <w:highlight w:val="none"/>
        </w:rPr>
      </w:pPr>
    </w:p>
    <w:p w14:paraId="67B5B4F3">
      <w:pPr>
        <w:pStyle w:val="64"/>
        <w:spacing w:before="0" w:after="0" w:line="240" w:lineRule="auto"/>
        <w:rPr>
          <w:rFonts w:hint="eastAsia"/>
          <w:highlight w:val="none"/>
        </w:rPr>
      </w:pPr>
    </w:p>
    <w:p w14:paraId="6E29B4F6">
      <w:pPr>
        <w:pStyle w:val="64"/>
        <w:spacing w:before="0" w:after="0" w:line="240" w:lineRule="auto"/>
        <w:rPr>
          <w:rFonts w:hint="eastAsia"/>
          <w:highlight w:val="none"/>
        </w:rPr>
      </w:pPr>
    </w:p>
    <w:p w14:paraId="5D6418DA">
      <w:pPr>
        <w:pStyle w:val="64"/>
        <w:spacing w:before="0" w:after="0" w:line="240" w:lineRule="auto"/>
        <w:rPr>
          <w:rFonts w:hint="eastAsia"/>
          <w:highlight w:val="none"/>
        </w:rPr>
      </w:pPr>
    </w:p>
    <w:p w14:paraId="5405AB26">
      <w:pPr>
        <w:pStyle w:val="64"/>
        <w:spacing w:before="0" w:after="0" w:line="240" w:lineRule="auto"/>
        <w:rPr>
          <w:rFonts w:hint="eastAsia"/>
          <w:highlight w:val="none"/>
        </w:rPr>
      </w:pPr>
    </w:p>
    <w:p w14:paraId="2FF2A370">
      <w:pPr>
        <w:pStyle w:val="64"/>
        <w:spacing w:before="0" w:after="0" w:line="240" w:lineRule="auto"/>
        <w:rPr>
          <w:rFonts w:hint="eastAsia"/>
          <w:highlight w:val="none"/>
        </w:rPr>
      </w:pPr>
    </w:p>
    <w:p w14:paraId="0BC6F809">
      <w:pPr>
        <w:pStyle w:val="64"/>
        <w:spacing w:before="0" w:after="0" w:line="240" w:lineRule="auto"/>
        <w:jc w:val="both"/>
        <w:rPr>
          <w:highlight w:val="none"/>
        </w:rPr>
      </w:pPr>
    </w:p>
    <w:p w14:paraId="63468ADB">
      <w:pPr>
        <w:pStyle w:val="64"/>
        <w:spacing w:before="0" w:after="0" w:line="240" w:lineRule="auto"/>
        <w:rPr>
          <w:rFonts w:hint="eastAsia"/>
          <w:highlight w:val="none"/>
        </w:rPr>
      </w:pPr>
    </w:p>
    <w:p w14:paraId="4F8AED5F">
      <w:pPr>
        <w:pStyle w:val="64"/>
        <w:spacing w:before="0" w:after="0" w:line="240" w:lineRule="auto"/>
        <w:rPr>
          <w:highlight w:val="none"/>
        </w:rPr>
      </w:pPr>
      <w:r>
        <w:rPr>
          <w:rFonts w:hint="eastAsia"/>
          <w:highlight w:val="none"/>
        </w:rPr>
        <w:t>二．投标供应商须知</w:t>
      </w:r>
      <w:bookmarkEnd w:id="8"/>
      <w:bookmarkEnd w:id="9"/>
    </w:p>
    <w:p w14:paraId="44F714DF">
      <w:pPr>
        <w:tabs>
          <w:tab w:val="left" w:pos="945"/>
        </w:tabs>
        <w:spacing w:line="440" w:lineRule="exact"/>
        <w:ind w:firstLine="482"/>
        <w:outlineLvl w:val="0"/>
        <w:rPr>
          <w:rFonts w:ascii="宋体" w:hAnsi="宋体"/>
          <w:b/>
          <w:sz w:val="24"/>
          <w:szCs w:val="24"/>
          <w:highlight w:val="none"/>
        </w:rPr>
      </w:pPr>
      <w:bookmarkStart w:id="14" w:name="_Toc98277324"/>
      <w:bookmarkStart w:id="15" w:name="_Toc35780495"/>
      <w:bookmarkStart w:id="16" w:name="_Toc39873202"/>
      <w:bookmarkStart w:id="17" w:name="_Toc116946288"/>
      <w:r>
        <w:rPr>
          <w:rFonts w:hint="eastAsia" w:ascii="宋体" w:hAnsi="宋体"/>
          <w:b/>
          <w:sz w:val="24"/>
          <w:szCs w:val="24"/>
          <w:highlight w:val="none"/>
        </w:rPr>
        <w:t>（一）遵循原则：</w:t>
      </w:r>
      <w:bookmarkEnd w:id="14"/>
      <w:bookmarkEnd w:id="15"/>
      <w:bookmarkEnd w:id="16"/>
      <w:bookmarkEnd w:id="17"/>
    </w:p>
    <w:p w14:paraId="53603836">
      <w:pPr>
        <w:spacing w:line="440" w:lineRule="exact"/>
        <w:ind w:firstLine="480"/>
        <w:rPr>
          <w:rFonts w:ascii="宋体" w:hAnsi="宋体"/>
          <w:bCs/>
          <w:sz w:val="24"/>
          <w:szCs w:val="24"/>
          <w:highlight w:val="none"/>
        </w:rPr>
      </w:pPr>
      <w:r>
        <w:rPr>
          <w:rFonts w:hint="eastAsia" w:ascii="宋体" w:hAnsi="宋体"/>
          <w:bCs/>
          <w:sz w:val="24"/>
          <w:szCs w:val="24"/>
          <w:highlight w:val="none"/>
        </w:rPr>
        <w:t>公开透明原则、公平竞争原则、公正原则和诚实信用原则。</w:t>
      </w:r>
    </w:p>
    <w:p w14:paraId="6B9F69BC">
      <w:pPr>
        <w:tabs>
          <w:tab w:val="left" w:pos="945"/>
        </w:tabs>
        <w:spacing w:line="440" w:lineRule="exact"/>
        <w:ind w:firstLine="482"/>
        <w:outlineLvl w:val="0"/>
        <w:rPr>
          <w:rFonts w:ascii="宋体" w:hAnsi="宋体"/>
          <w:b/>
          <w:sz w:val="24"/>
          <w:szCs w:val="24"/>
          <w:highlight w:val="none"/>
        </w:rPr>
      </w:pPr>
      <w:bookmarkStart w:id="18" w:name="_Toc39873203"/>
      <w:bookmarkStart w:id="19" w:name="_Toc35780496"/>
      <w:bookmarkStart w:id="20" w:name="_Toc98277325"/>
      <w:bookmarkStart w:id="21" w:name="_Toc116946289"/>
      <w:r>
        <w:rPr>
          <w:rFonts w:hint="eastAsia" w:ascii="宋体" w:hAnsi="宋体"/>
          <w:b/>
          <w:sz w:val="24"/>
          <w:szCs w:val="24"/>
          <w:highlight w:val="none"/>
        </w:rPr>
        <w:t>（二）招标文件：</w:t>
      </w:r>
      <w:bookmarkEnd w:id="18"/>
      <w:bookmarkEnd w:id="19"/>
      <w:bookmarkEnd w:id="20"/>
      <w:bookmarkEnd w:id="21"/>
    </w:p>
    <w:p w14:paraId="499FE587">
      <w:pPr>
        <w:numPr>
          <w:ilvl w:val="0"/>
          <w:numId w:val="6"/>
        </w:numPr>
        <w:tabs>
          <w:tab w:val="left" w:pos="-1260"/>
          <w:tab w:val="left" w:pos="525"/>
          <w:tab w:val="left" w:pos="945"/>
        </w:tabs>
        <w:spacing w:line="440" w:lineRule="exact"/>
        <w:ind w:left="0" w:firstLine="523"/>
        <w:rPr>
          <w:rFonts w:ascii="宋体" w:hAnsi="宋体"/>
          <w:bCs/>
          <w:sz w:val="24"/>
          <w:szCs w:val="24"/>
          <w:highlight w:val="none"/>
        </w:rPr>
      </w:pPr>
      <w:bookmarkStart w:id="22" w:name="_Toc35780497"/>
      <w:bookmarkStart w:id="23" w:name="_Toc39873204"/>
      <w:r>
        <w:rPr>
          <w:rFonts w:hint="eastAsia" w:ascii="宋体" w:hAnsi="宋体"/>
          <w:bCs/>
          <w:sz w:val="24"/>
          <w:szCs w:val="24"/>
          <w:highlight w:val="none"/>
        </w:rPr>
        <w:t>招标文件包括本文件目录所列全部内容，投标供应商应仔细阅读，并在投标文件中充分响应招标文件的所有要求。</w:t>
      </w:r>
    </w:p>
    <w:p w14:paraId="2F2B88B6">
      <w:pPr>
        <w:numPr>
          <w:ilvl w:val="0"/>
          <w:numId w:val="6"/>
        </w:numPr>
        <w:tabs>
          <w:tab w:val="left" w:pos="-1260"/>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招标文件中的“法定代表人”是指投标供应商的营业执照的“法定代表人”或相关部门的登记证明文件中的“负责人”。</w:t>
      </w:r>
    </w:p>
    <w:p w14:paraId="3029C0B4">
      <w:pPr>
        <w:numPr>
          <w:ilvl w:val="0"/>
          <w:numId w:val="6"/>
        </w:numPr>
        <w:tabs>
          <w:tab w:val="left" w:pos="-1260"/>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投标供应商</w:t>
      </w:r>
      <w:r>
        <w:rPr>
          <w:rFonts w:hint="eastAsia" w:ascii="宋体" w:hAnsi="宋体"/>
          <w:bCs/>
          <w:sz w:val="24"/>
          <w:szCs w:val="24"/>
          <w:highlight w:val="none"/>
          <w:lang w:eastAsia="zh-CN"/>
        </w:rPr>
        <w:t>应</w:t>
      </w:r>
      <w:r>
        <w:rPr>
          <w:rFonts w:hint="eastAsia" w:ascii="宋体" w:hAnsi="宋体"/>
          <w:bCs/>
          <w:sz w:val="24"/>
          <w:szCs w:val="24"/>
          <w:highlight w:val="none"/>
        </w:rPr>
        <w:t>登录</w:t>
      </w:r>
      <w:r>
        <w:rPr>
          <w:rFonts w:hint="eastAsia" w:ascii="宋体" w:hAnsi="宋体"/>
          <w:b/>
          <w:sz w:val="24"/>
          <w:szCs w:val="24"/>
          <w:highlight w:val="none"/>
        </w:rPr>
        <w:t>“苏采云”系统（网址：http://jszfcg.jsczt.cn/）</w:t>
      </w:r>
      <w:r>
        <w:rPr>
          <w:rFonts w:hint="eastAsia" w:ascii="宋体" w:hAnsi="宋体"/>
          <w:bCs/>
          <w:sz w:val="24"/>
          <w:szCs w:val="24"/>
          <w:highlight w:val="none"/>
        </w:rPr>
        <w:t>下载招标文件及有关资料，按招标文件要求提交全部资料并对招标文件各项内容做出实质性响应，否则报价无效。</w:t>
      </w:r>
    </w:p>
    <w:p w14:paraId="5D6109EB">
      <w:pPr>
        <w:numPr>
          <w:ilvl w:val="0"/>
          <w:numId w:val="6"/>
        </w:numPr>
        <w:tabs>
          <w:tab w:val="left" w:pos="0"/>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投标供应商一旦参加本项目投标，即表明承诺接受了本招标文件中的所有条件和规定。</w:t>
      </w:r>
    </w:p>
    <w:p w14:paraId="57D8088E">
      <w:pPr>
        <w:numPr>
          <w:ilvl w:val="0"/>
          <w:numId w:val="6"/>
        </w:numPr>
        <w:tabs>
          <w:tab w:val="left" w:pos="0"/>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招标文件仅作为本次招投标使用。</w:t>
      </w:r>
    </w:p>
    <w:p w14:paraId="254B8E3B">
      <w:pPr>
        <w:tabs>
          <w:tab w:val="left" w:pos="945"/>
        </w:tabs>
        <w:spacing w:line="440" w:lineRule="exact"/>
        <w:ind w:firstLine="482"/>
        <w:outlineLvl w:val="0"/>
        <w:rPr>
          <w:rFonts w:ascii="宋体" w:hAnsi="宋体"/>
          <w:b/>
          <w:sz w:val="24"/>
          <w:szCs w:val="24"/>
          <w:highlight w:val="none"/>
        </w:rPr>
      </w:pPr>
      <w:bookmarkStart w:id="24" w:name="_Toc116946290"/>
      <w:bookmarkStart w:id="25" w:name="_Toc98277326"/>
      <w:r>
        <w:rPr>
          <w:rFonts w:hint="eastAsia" w:ascii="宋体" w:hAnsi="宋体"/>
          <w:b/>
          <w:sz w:val="24"/>
          <w:szCs w:val="24"/>
          <w:highlight w:val="none"/>
        </w:rPr>
        <w:t>（三）招标文件的解释：</w:t>
      </w:r>
      <w:bookmarkEnd w:id="22"/>
      <w:bookmarkEnd w:id="23"/>
      <w:bookmarkEnd w:id="24"/>
      <w:bookmarkEnd w:id="25"/>
    </w:p>
    <w:p w14:paraId="57337F34">
      <w:pPr>
        <w:numPr>
          <w:ilvl w:val="2"/>
          <w:numId w:val="7"/>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投标供应商如有需要对招标文件要求澄清的问题，请以书面</w:t>
      </w:r>
      <w:r>
        <w:rPr>
          <w:rFonts w:hint="eastAsia" w:ascii="宋体" w:hAnsi="宋体"/>
          <w:bCs/>
          <w:sz w:val="24"/>
          <w:highlight w:val="none"/>
        </w:rPr>
        <w:t>（或电子邮件）</w:t>
      </w:r>
      <w:r>
        <w:rPr>
          <w:rFonts w:hint="eastAsia" w:ascii="宋体" w:hAnsi="宋体"/>
          <w:bCs/>
          <w:sz w:val="24"/>
          <w:szCs w:val="24"/>
          <w:highlight w:val="none"/>
        </w:rPr>
        <w:t>形式提出，并于</w:t>
      </w:r>
      <w:r>
        <w:rPr>
          <w:rFonts w:hint="eastAsia" w:ascii="宋体" w:hAnsi="宋体"/>
          <w:b/>
          <w:sz w:val="24"/>
          <w:szCs w:val="24"/>
          <w:highlight w:val="none"/>
          <w:lang w:eastAsia="zh-CN"/>
        </w:rPr>
        <w:t>202</w:t>
      </w:r>
      <w:r>
        <w:rPr>
          <w:rFonts w:hint="eastAsia" w:ascii="宋体" w:hAnsi="宋体"/>
          <w:b/>
          <w:sz w:val="24"/>
          <w:szCs w:val="24"/>
          <w:highlight w:val="none"/>
          <w:lang w:val="en-US" w:eastAsia="zh-CN"/>
        </w:rPr>
        <w:t>5</w:t>
      </w:r>
      <w:r>
        <w:rPr>
          <w:rFonts w:hint="eastAsia" w:ascii="宋体" w:hAnsi="宋体"/>
          <w:b/>
          <w:sz w:val="24"/>
          <w:szCs w:val="24"/>
          <w:highlight w:val="none"/>
          <w:lang w:eastAsia="zh-CN"/>
        </w:rPr>
        <w:t>年</w:t>
      </w:r>
      <w:r>
        <w:rPr>
          <w:rFonts w:hint="eastAsia" w:ascii="宋体" w:hAnsi="宋体"/>
          <w:b/>
          <w:sz w:val="24"/>
          <w:szCs w:val="24"/>
          <w:highlight w:val="none"/>
          <w:lang w:val="en-US" w:eastAsia="zh-CN"/>
        </w:rPr>
        <w:t>3</w:t>
      </w:r>
      <w:r>
        <w:rPr>
          <w:rFonts w:hint="eastAsia" w:ascii="宋体" w:hAnsi="宋体"/>
          <w:b/>
          <w:sz w:val="24"/>
          <w:szCs w:val="24"/>
          <w:highlight w:val="none"/>
          <w:lang w:eastAsia="zh-CN"/>
        </w:rPr>
        <w:t>月</w:t>
      </w:r>
      <w:r>
        <w:rPr>
          <w:rFonts w:hint="eastAsia" w:ascii="宋体" w:hAnsi="宋体"/>
          <w:b/>
          <w:sz w:val="24"/>
          <w:szCs w:val="24"/>
          <w:highlight w:val="none"/>
          <w:lang w:val="en-US" w:eastAsia="zh-CN"/>
        </w:rPr>
        <w:t>14</w:t>
      </w:r>
      <w:r>
        <w:rPr>
          <w:rFonts w:hint="eastAsia" w:ascii="宋体" w:hAnsi="宋体"/>
          <w:b/>
          <w:sz w:val="24"/>
          <w:szCs w:val="24"/>
          <w:highlight w:val="none"/>
          <w:lang w:eastAsia="zh-CN"/>
        </w:rPr>
        <w:t>日</w:t>
      </w:r>
      <w:r>
        <w:rPr>
          <w:rFonts w:hint="eastAsia" w:ascii="宋体" w:hAnsi="宋体"/>
          <w:b/>
          <w:sz w:val="24"/>
          <w:szCs w:val="24"/>
          <w:highlight w:val="none"/>
        </w:rPr>
        <w:t>1</w:t>
      </w:r>
      <w:r>
        <w:rPr>
          <w:rFonts w:ascii="宋体" w:hAnsi="宋体"/>
          <w:b/>
          <w:sz w:val="24"/>
          <w:szCs w:val="24"/>
          <w:highlight w:val="none"/>
        </w:rPr>
        <w:t>1</w:t>
      </w:r>
      <w:r>
        <w:rPr>
          <w:rFonts w:hint="eastAsia" w:ascii="宋体" w:hAnsi="宋体"/>
          <w:b/>
          <w:sz w:val="24"/>
          <w:szCs w:val="24"/>
          <w:highlight w:val="none"/>
        </w:rPr>
        <w:t>：</w:t>
      </w:r>
      <w:r>
        <w:rPr>
          <w:rFonts w:hint="eastAsia" w:ascii="宋体" w:hAnsi="宋体"/>
          <w:b/>
          <w:sz w:val="24"/>
          <w:szCs w:val="24"/>
          <w:highlight w:val="none"/>
          <w:lang w:val="en-US" w:eastAsia="zh-CN"/>
        </w:rPr>
        <w:t>0</w:t>
      </w:r>
      <w:r>
        <w:rPr>
          <w:rFonts w:hint="eastAsia" w:ascii="宋体" w:hAnsi="宋体"/>
          <w:b/>
          <w:sz w:val="24"/>
          <w:szCs w:val="24"/>
          <w:highlight w:val="none"/>
        </w:rPr>
        <w:t>0</w:t>
      </w:r>
      <w:r>
        <w:rPr>
          <w:rFonts w:hint="eastAsia" w:ascii="宋体" w:hAnsi="宋体"/>
          <w:bCs/>
          <w:sz w:val="24"/>
          <w:szCs w:val="24"/>
          <w:highlight w:val="none"/>
        </w:rPr>
        <w:t>前送至代理机构。</w:t>
      </w:r>
    </w:p>
    <w:p w14:paraId="1033B9CF">
      <w:pPr>
        <w:numPr>
          <w:ilvl w:val="2"/>
          <w:numId w:val="7"/>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采购人将于</w:t>
      </w:r>
      <w:r>
        <w:rPr>
          <w:rFonts w:hint="eastAsia" w:ascii="宋体" w:hAnsi="宋体"/>
          <w:b/>
          <w:sz w:val="24"/>
          <w:szCs w:val="24"/>
          <w:highlight w:val="none"/>
          <w:lang w:eastAsia="zh-CN"/>
        </w:rPr>
        <w:t>202</w:t>
      </w:r>
      <w:r>
        <w:rPr>
          <w:rFonts w:hint="eastAsia" w:ascii="宋体" w:hAnsi="宋体"/>
          <w:b/>
          <w:sz w:val="24"/>
          <w:szCs w:val="24"/>
          <w:highlight w:val="none"/>
          <w:lang w:val="en-US" w:eastAsia="zh-CN"/>
        </w:rPr>
        <w:t>5</w:t>
      </w:r>
      <w:r>
        <w:rPr>
          <w:rFonts w:hint="eastAsia" w:ascii="宋体" w:hAnsi="宋体"/>
          <w:b/>
          <w:sz w:val="24"/>
          <w:szCs w:val="24"/>
          <w:highlight w:val="none"/>
          <w:lang w:eastAsia="zh-CN"/>
        </w:rPr>
        <w:t>年</w:t>
      </w:r>
      <w:r>
        <w:rPr>
          <w:rFonts w:hint="eastAsia" w:ascii="宋体" w:hAnsi="宋体"/>
          <w:b/>
          <w:sz w:val="24"/>
          <w:szCs w:val="24"/>
          <w:highlight w:val="none"/>
          <w:lang w:val="en-US" w:eastAsia="zh-CN"/>
        </w:rPr>
        <w:t>3</w:t>
      </w:r>
      <w:r>
        <w:rPr>
          <w:rFonts w:hint="eastAsia" w:ascii="宋体" w:hAnsi="宋体"/>
          <w:b/>
          <w:sz w:val="24"/>
          <w:szCs w:val="24"/>
          <w:highlight w:val="none"/>
          <w:lang w:eastAsia="zh-CN"/>
        </w:rPr>
        <w:t>月</w:t>
      </w:r>
      <w:r>
        <w:rPr>
          <w:rFonts w:hint="eastAsia" w:ascii="宋体" w:hAnsi="宋体"/>
          <w:b/>
          <w:sz w:val="24"/>
          <w:szCs w:val="24"/>
          <w:highlight w:val="none"/>
          <w:lang w:val="en-US" w:eastAsia="zh-CN"/>
        </w:rPr>
        <w:t>14</w:t>
      </w:r>
      <w:r>
        <w:rPr>
          <w:rFonts w:hint="eastAsia" w:ascii="宋体" w:hAnsi="宋体"/>
          <w:b/>
          <w:sz w:val="24"/>
          <w:szCs w:val="24"/>
          <w:highlight w:val="none"/>
          <w:lang w:eastAsia="zh-CN"/>
        </w:rPr>
        <w:t>日</w:t>
      </w:r>
      <w:r>
        <w:rPr>
          <w:rFonts w:hint="eastAsia" w:ascii="宋体" w:hAnsi="宋体"/>
          <w:b/>
          <w:sz w:val="24"/>
          <w:szCs w:val="24"/>
          <w:highlight w:val="none"/>
        </w:rPr>
        <w:t>1</w:t>
      </w:r>
      <w:r>
        <w:rPr>
          <w:rFonts w:ascii="宋体" w:hAnsi="宋体"/>
          <w:b/>
          <w:sz w:val="24"/>
          <w:szCs w:val="24"/>
          <w:highlight w:val="none"/>
        </w:rPr>
        <w:t>7</w:t>
      </w:r>
      <w:r>
        <w:rPr>
          <w:rFonts w:hint="eastAsia" w:ascii="宋体" w:hAnsi="宋体"/>
          <w:b/>
          <w:sz w:val="24"/>
          <w:szCs w:val="24"/>
          <w:highlight w:val="none"/>
        </w:rPr>
        <w:t>：</w:t>
      </w:r>
      <w:r>
        <w:rPr>
          <w:rFonts w:hint="eastAsia" w:ascii="宋体" w:hAnsi="宋体"/>
          <w:b/>
          <w:sz w:val="24"/>
          <w:szCs w:val="24"/>
          <w:highlight w:val="none"/>
          <w:lang w:val="en-US" w:eastAsia="zh-CN"/>
        </w:rPr>
        <w:t>0</w:t>
      </w:r>
      <w:r>
        <w:rPr>
          <w:rFonts w:hint="eastAsia" w:ascii="宋体" w:hAnsi="宋体"/>
          <w:b/>
          <w:sz w:val="24"/>
          <w:szCs w:val="24"/>
          <w:highlight w:val="none"/>
        </w:rPr>
        <w:t>0</w:t>
      </w:r>
      <w:r>
        <w:rPr>
          <w:rFonts w:hint="eastAsia" w:ascii="宋体" w:hAnsi="宋体"/>
          <w:bCs/>
          <w:sz w:val="24"/>
          <w:szCs w:val="24"/>
          <w:highlight w:val="none"/>
        </w:rPr>
        <w:t>前</w:t>
      </w:r>
      <w:r>
        <w:rPr>
          <w:rFonts w:hint="eastAsia" w:ascii="宋体" w:hAnsi="宋体"/>
          <w:bCs/>
          <w:sz w:val="24"/>
          <w:highlight w:val="none"/>
        </w:rPr>
        <w:t>对投标供应商针对招标文件书面提出的要求澄清的问题进行书面（或电子邮件）形式答疑</w:t>
      </w:r>
      <w:r>
        <w:rPr>
          <w:rFonts w:hint="eastAsia" w:ascii="宋体" w:hAnsi="宋体"/>
          <w:bCs/>
          <w:sz w:val="24"/>
          <w:szCs w:val="24"/>
          <w:highlight w:val="none"/>
        </w:rPr>
        <w:t>。</w:t>
      </w:r>
    </w:p>
    <w:p w14:paraId="578C4479">
      <w:pPr>
        <w:numPr>
          <w:ilvl w:val="2"/>
          <w:numId w:val="7"/>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本文件的最终解释权归采购人。</w:t>
      </w:r>
    </w:p>
    <w:p w14:paraId="4769C675">
      <w:pPr>
        <w:tabs>
          <w:tab w:val="left" w:pos="945"/>
        </w:tabs>
        <w:spacing w:line="440" w:lineRule="exact"/>
        <w:ind w:firstLine="482"/>
        <w:outlineLvl w:val="0"/>
        <w:rPr>
          <w:rFonts w:ascii="宋体" w:hAnsi="宋体"/>
          <w:b/>
          <w:sz w:val="24"/>
          <w:szCs w:val="24"/>
          <w:highlight w:val="none"/>
        </w:rPr>
      </w:pPr>
      <w:bookmarkStart w:id="26" w:name="_Toc39873205"/>
      <w:bookmarkStart w:id="27" w:name="_Toc35780498"/>
      <w:bookmarkStart w:id="28" w:name="_Toc98277327"/>
      <w:bookmarkStart w:id="29" w:name="_Toc116946291"/>
      <w:r>
        <w:rPr>
          <w:rFonts w:hint="eastAsia" w:ascii="宋体" w:hAnsi="宋体"/>
          <w:b/>
          <w:sz w:val="24"/>
          <w:szCs w:val="24"/>
          <w:highlight w:val="none"/>
        </w:rPr>
        <w:t>（四）招标文件的补充或修正：</w:t>
      </w:r>
      <w:bookmarkEnd w:id="26"/>
      <w:bookmarkEnd w:id="27"/>
      <w:bookmarkEnd w:id="28"/>
      <w:bookmarkEnd w:id="29"/>
      <w:r>
        <w:rPr>
          <w:rFonts w:hint="eastAsia" w:ascii="宋体" w:hAnsi="宋体"/>
          <w:b/>
          <w:sz w:val="24"/>
          <w:szCs w:val="24"/>
          <w:highlight w:val="none"/>
        </w:rPr>
        <w:t xml:space="preserve"> </w:t>
      </w:r>
    </w:p>
    <w:p w14:paraId="2DA792EE">
      <w:pPr>
        <w:numPr>
          <w:ilvl w:val="0"/>
          <w:numId w:val="8"/>
        </w:numPr>
        <w:tabs>
          <w:tab w:val="left" w:pos="525"/>
          <w:tab w:val="left" w:pos="945"/>
        </w:tabs>
        <w:spacing w:line="440" w:lineRule="exact"/>
        <w:ind w:left="1" w:firstLine="523"/>
        <w:rPr>
          <w:rFonts w:ascii="宋体" w:hAnsi="宋体"/>
          <w:bCs/>
          <w:sz w:val="24"/>
          <w:szCs w:val="24"/>
          <w:highlight w:val="none"/>
        </w:rPr>
      </w:pPr>
      <w:bookmarkStart w:id="30" w:name="_Toc39873206"/>
      <w:bookmarkStart w:id="31" w:name="_Toc35780499"/>
      <w:r>
        <w:rPr>
          <w:rFonts w:hint="eastAsia" w:ascii="宋体" w:hAnsi="宋体"/>
          <w:bCs/>
          <w:sz w:val="24"/>
          <w:szCs w:val="24"/>
          <w:highlight w:val="none"/>
        </w:rPr>
        <w:t>采购人或者采购代理机构可以对已发出的招标文件进行必要的澄清或者修改，但不得改变采购标的和资格条件。澄清或者修改应当在</w:t>
      </w:r>
      <w:r>
        <w:rPr>
          <w:rFonts w:hint="eastAsia" w:ascii="宋体" w:hAnsi="宋体"/>
          <w:sz w:val="24"/>
          <w:highlight w:val="none"/>
        </w:rPr>
        <w:t>无锡政府采购网、江苏省政府采购网站上</w:t>
      </w:r>
      <w:r>
        <w:rPr>
          <w:rFonts w:hint="eastAsia" w:ascii="宋体" w:hAnsi="宋体"/>
          <w:bCs/>
          <w:sz w:val="24"/>
          <w:szCs w:val="24"/>
          <w:highlight w:val="none"/>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5411C6CA">
      <w:pPr>
        <w:numPr>
          <w:ilvl w:val="0"/>
          <w:numId w:val="8"/>
        </w:numPr>
        <w:tabs>
          <w:tab w:val="left" w:pos="525"/>
          <w:tab w:val="left" w:pos="945"/>
        </w:tabs>
        <w:spacing w:line="440" w:lineRule="exact"/>
        <w:ind w:left="1" w:firstLine="523"/>
        <w:rPr>
          <w:rFonts w:ascii="宋体" w:hAnsi="宋体"/>
          <w:bCs/>
          <w:sz w:val="24"/>
          <w:szCs w:val="24"/>
          <w:highlight w:val="none"/>
        </w:rPr>
      </w:pPr>
      <w:r>
        <w:rPr>
          <w:rFonts w:hint="eastAsia" w:ascii="宋体" w:hAnsi="宋体"/>
          <w:bCs/>
          <w:sz w:val="24"/>
          <w:szCs w:val="24"/>
          <w:highlight w:val="none"/>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7B210D08">
      <w:pPr>
        <w:tabs>
          <w:tab w:val="left" w:pos="945"/>
        </w:tabs>
        <w:spacing w:line="440" w:lineRule="exact"/>
        <w:ind w:firstLine="482"/>
        <w:outlineLvl w:val="0"/>
        <w:rPr>
          <w:rFonts w:ascii="宋体" w:hAnsi="宋体"/>
          <w:b/>
          <w:sz w:val="24"/>
          <w:szCs w:val="24"/>
          <w:highlight w:val="none"/>
        </w:rPr>
      </w:pPr>
      <w:bookmarkStart w:id="32" w:name="_Toc116946292"/>
      <w:bookmarkStart w:id="33" w:name="_Toc98277328"/>
      <w:r>
        <w:rPr>
          <w:rFonts w:hint="eastAsia" w:ascii="宋体" w:hAnsi="宋体"/>
          <w:b/>
          <w:sz w:val="24"/>
          <w:szCs w:val="24"/>
          <w:highlight w:val="none"/>
        </w:rPr>
        <w:t>（五）质疑与投诉</w:t>
      </w:r>
      <w:bookmarkEnd w:id="30"/>
      <w:bookmarkEnd w:id="31"/>
      <w:bookmarkEnd w:id="32"/>
      <w:bookmarkEnd w:id="33"/>
    </w:p>
    <w:p w14:paraId="3BD771E9">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质疑的提出和答复、投诉的提起和处理</w:t>
      </w:r>
      <w:r>
        <w:rPr>
          <w:rFonts w:hint="eastAsia" w:ascii="宋体" w:hAnsi="宋体"/>
          <w:bCs/>
          <w:sz w:val="24"/>
          <w:szCs w:val="24"/>
          <w:highlight w:val="none"/>
        </w:rPr>
        <w:t>须按《</w:t>
      </w:r>
      <w:r>
        <w:rPr>
          <w:rFonts w:ascii="宋体" w:hAnsi="宋体"/>
          <w:bCs/>
          <w:sz w:val="24"/>
          <w:szCs w:val="24"/>
          <w:highlight w:val="none"/>
        </w:rPr>
        <w:t>政府采购质疑和投诉办法</w:t>
      </w:r>
      <w:r>
        <w:rPr>
          <w:rFonts w:hint="eastAsia" w:ascii="宋体" w:hAnsi="宋体"/>
          <w:bCs/>
          <w:sz w:val="24"/>
          <w:szCs w:val="24"/>
          <w:highlight w:val="none"/>
        </w:rPr>
        <w:t>》（</w:t>
      </w:r>
      <w:r>
        <w:rPr>
          <w:rFonts w:ascii="宋体" w:hAnsi="宋体"/>
          <w:bCs/>
          <w:sz w:val="24"/>
          <w:szCs w:val="24"/>
          <w:highlight w:val="none"/>
        </w:rPr>
        <w:t>中华人民共和国财政部令第94号</w:t>
      </w:r>
      <w:r>
        <w:rPr>
          <w:rFonts w:hint="eastAsia" w:ascii="宋体" w:hAnsi="宋体"/>
          <w:bCs/>
          <w:sz w:val="24"/>
          <w:szCs w:val="24"/>
          <w:highlight w:val="none"/>
        </w:rPr>
        <w:t>）相关规定执行。</w:t>
      </w:r>
      <w:r>
        <w:rPr>
          <w:rFonts w:ascii="宋体" w:hAnsi="宋体"/>
          <w:bCs/>
          <w:sz w:val="24"/>
          <w:szCs w:val="24"/>
          <w:highlight w:val="none"/>
        </w:rPr>
        <w:t xml:space="preserve"> </w:t>
      </w:r>
    </w:p>
    <w:p w14:paraId="629F86B2">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2.质疑的提出</w:t>
      </w:r>
    </w:p>
    <w:p w14:paraId="22744765">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.1提出质疑的供应商应当是参与所质疑项目采购活动的供应商。</w:t>
      </w:r>
    </w:p>
    <w:p w14:paraId="5A53B1BB">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2</w:t>
      </w:r>
      <w:r>
        <w:rPr>
          <w:rFonts w:ascii="宋体" w:hAnsi="宋体"/>
          <w:bCs/>
          <w:sz w:val="24"/>
          <w:szCs w:val="24"/>
          <w:highlight w:val="none"/>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highlight w:val="none"/>
        </w:rPr>
        <w:t>以书面形式</w:t>
      </w:r>
      <w:r>
        <w:rPr>
          <w:rFonts w:ascii="宋体" w:hAnsi="宋体"/>
          <w:bCs/>
          <w:sz w:val="24"/>
          <w:szCs w:val="24"/>
          <w:highlight w:val="none"/>
        </w:rPr>
        <w:t>提出。</w:t>
      </w:r>
    </w:p>
    <w:p w14:paraId="31FDC4BA">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3</w:t>
      </w:r>
      <w:r>
        <w:rPr>
          <w:rFonts w:ascii="宋体" w:hAnsi="宋体"/>
          <w:bCs/>
          <w:sz w:val="24"/>
          <w:szCs w:val="24"/>
          <w:highlight w:val="none"/>
        </w:rPr>
        <w:t>供应商认为招标文件、采购过程、中标或者成交结果使自己的权益受到损害的，可以在知道或者应知其权益受到损害之日起</w:t>
      </w:r>
      <w:r>
        <w:rPr>
          <w:rFonts w:hint="eastAsia" w:ascii="宋体" w:hAnsi="宋体"/>
          <w:bCs/>
          <w:sz w:val="24"/>
          <w:szCs w:val="24"/>
          <w:highlight w:val="none"/>
        </w:rPr>
        <w:t>7</w:t>
      </w:r>
      <w:r>
        <w:rPr>
          <w:rFonts w:ascii="宋体" w:hAnsi="宋体"/>
          <w:bCs/>
          <w:sz w:val="24"/>
          <w:szCs w:val="24"/>
          <w:highlight w:val="none"/>
        </w:rPr>
        <w:t>个工作日内，以书面形式向采购</w:t>
      </w:r>
      <w:r>
        <w:rPr>
          <w:rFonts w:hint="eastAsia" w:ascii="宋体" w:hAnsi="宋体"/>
          <w:bCs/>
          <w:sz w:val="24"/>
          <w:szCs w:val="24"/>
          <w:highlight w:val="none"/>
          <w:lang w:val="en-US" w:eastAsia="zh-CN"/>
        </w:rPr>
        <w:t>代理机构</w:t>
      </w:r>
      <w:r>
        <w:rPr>
          <w:rFonts w:ascii="宋体" w:hAnsi="宋体"/>
          <w:bCs/>
          <w:sz w:val="24"/>
          <w:szCs w:val="24"/>
          <w:highlight w:val="none"/>
        </w:rPr>
        <w:t>提出质疑。供应商须在法定质疑期内一次性提出针对同一采购程序环节的质疑。</w:t>
      </w:r>
    </w:p>
    <w:p w14:paraId="44AF1DA7">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4</w:t>
      </w:r>
      <w:r>
        <w:rPr>
          <w:rFonts w:ascii="宋体" w:hAnsi="宋体"/>
          <w:bCs/>
          <w:sz w:val="24"/>
          <w:szCs w:val="24"/>
          <w:highlight w:val="none"/>
        </w:rPr>
        <w:t>供应商提出质疑应当提交质疑函和必要的证明材料。质疑函应当包括下列内容：</w:t>
      </w:r>
    </w:p>
    <w:p w14:paraId="5CCB5C81">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1</w:t>
      </w:r>
      <w:r>
        <w:rPr>
          <w:rFonts w:ascii="宋体" w:hAnsi="宋体"/>
          <w:bCs/>
          <w:sz w:val="24"/>
          <w:szCs w:val="24"/>
          <w:highlight w:val="none"/>
        </w:rPr>
        <w:t>）供应商的姓名</w:t>
      </w:r>
      <w:r>
        <w:rPr>
          <w:rFonts w:hint="eastAsia" w:ascii="宋体" w:hAnsi="宋体"/>
          <w:bCs/>
          <w:sz w:val="24"/>
          <w:szCs w:val="24"/>
          <w:highlight w:val="none"/>
          <w:lang w:eastAsia="zh-CN"/>
        </w:rPr>
        <w:t>或</w:t>
      </w:r>
      <w:r>
        <w:rPr>
          <w:rFonts w:ascii="宋体" w:hAnsi="宋体"/>
          <w:bCs/>
          <w:sz w:val="24"/>
          <w:szCs w:val="24"/>
          <w:highlight w:val="none"/>
        </w:rPr>
        <w:t>名称、地址、邮编、联系人及联系电话；</w:t>
      </w:r>
    </w:p>
    <w:p w14:paraId="7D4D6F71">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2</w:t>
      </w:r>
      <w:r>
        <w:rPr>
          <w:rFonts w:ascii="宋体" w:hAnsi="宋体"/>
          <w:bCs/>
          <w:sz w:val="24"/>
          <w:szCs w:val="24"/>
          <w:highlight w:val="none"/>
        </w:rPr>
        <w:t>）质疑项目的名称、编号；</w:t>
      </w:r>
    </w:p>
    <w:p w14:paraId="6E391D97">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3</w:t>
      </w:r>
      <w:r>
        <w:rPr>
          <w:rFonts w:ascii="宋体" w:hAnsi="宋体"/>
          <w:bCs/>
          <w:sz w:val="24"/>
          <w:szCs w:val="24"/>
          <w:highlight w:val="none"/>
        </w:rPr>
        <w:t>）具体、明确的质疑事项和与质疑事项相关的请求；</w:t>
      </w:r>
    </w:p>
    <w:p w14:paraId="09BC7904">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4</w:t>
      </w:r>
      <w:r>
        <w:rPr>
          <w:rFonts w:ascii="宋体" w:hAnsi="宋体"/>
          <w:bCs/>
          <w:sz w:val="24"/>
          <w:szCs w:val="24"/>
          <w:highlight w:val="none"/>
        </w:rPr>
        <w:t>）事实依据；</w:t>
      </w:r>
    </w:p>
    <w:p w14:paraId="55BC2E9E">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5</w:t>
      </w:r>
      <w:r>
        <w:rPr>
          <w:rFonts w:ascii="宋体" w:hAnsi="宋体"/>
          <w:bCs/>
          <w:sz w:val="24"/>
          <w:szCs w:val="24"/>
          <w:highlight w:val="none"/>
        </w:rPr>
        <w:t>）必要的法律依据；</w:t>
      </w:r>
    </w:p>
    <w:p w14:paraId="0E92FBEA">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6</w:t>
      </w:r>
      <w:r>
        <w:rPr>
          <w:rFonts w:ascii="宋体" w:hAnsi="宋体"/>
          <w:bCs/>
          <w:sz w:val="24"/>
          <w:szCs w:val="24"/>
          <w:highlight w:val="none"/>
        </w:rPr>
        <w:t>）提出质疑的日期。</w:t>
      </w:r>
    </w:p>
    <w:p w14:paraId="7E5BEADD">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5</w:t>
      </w:r>
      <w:r>
        <w:rPr>
          <w:rFonts w:ascii="宋体" w:hAnsi="宋体"/>
          <w:bCs/>
          <w:sz w:val="24"/>
          <w:szCs w:val="24"/>
          <w:highlight w:val="none"/>
        </w:rPr>
        <w:t>供应商为自然人的，</w:t>
      </w:r>
      <w:r>
        <w:rPr>
          <w:rFonts w:hint="eastAsia" w:ascii="宋体" w:hAnsi="宋体"/>
          <w:bCs/>
          <w:sz w:val="24"/>
          <w:szCs w:val="24"/>
          <w:highlight w:val="none"/>
        </w:rPr>
        <w:t>质疑函</w:t>
      </w:r>
      <w:r>
        <w:rPr>
          <w:rFonts w:ascii="宋体" w:hAnsi="宋体"/>
          <w:bCs/>
          <w:sz w:val="24"/>
          <w:szCs w:val="24"/>
          <w:highlight w:val="none"/>
        </w:rPr>
        <w:t>应当由本人签字；供应商为法人或者其他组织的，应当由法定代表人、主要负责人或者其授权代表签字或者盖章，并加盖公章。</w:t>
      </w:r>
      <w:r>
        <w:rPr>
          <w:rFonts w:hint="eastAsia" w:ascii="宋体" w:hAnsi="宋体"/>
          <w:bCs/>
          <w:sz w:val="24"/>
          <w:szCs w:val="24"/>
          <w:highlight w:val="none"/>
        </w:rPr>
        <w:t>质疑函须原件递交。</w:t>
      </w:r>
    </w:p>
    <w:p w14:paraId="258F317F">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6</w:t>
      </w:r>
      <w:r>
        <w:rPr>
          <w:rFonts w:ascii="宋体" w:hAnsi="宋体"/>
          <w:bCs/>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sz w:val="24"/>
          <w:szCs w:val="24"/>
          <w:highlight w:val="none"/>
        </w:rPr>
        <w:t>质疑函</w:t>
      </w:r>
      <w:r>
        <w:rPr>
          <w:rFonts w:ascii="宋体" w:hAnsi="宋体"/>
          <w:bCs/>
          <w:sz w:val="24"/>
          <w:szCs w:val="24"/>
          <w:highlight w:val="none"/>
        </w:rPr>
        <w:t>应当由本人签字；供应商为法人或者其他组织的，应当由法定代表人、主要负责人签字或者盖章，并加盖公章。</w:t>
      </w:r>
    </w:p>
    <w:p w14:paraId="47D0BC69">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7</w:t>
      </w:r>
      <w:r>
        <w:rPr>
          <w:rFonts w:ascii="宋体" w:hAnsi="宋体"/>
          <w:bCs/>
          <w:sz w:val="24"/>
          <w:szCs w:val="24"/>
          <w:highlight w:val="none"/>
        </w:rPr>
        <w:t>以联合体形式参加政府采购活动的，其投诉应当由组成联合体的所有供应商共同提出。</w:t>
      </w:r>
    </w:p>
    <w:p w14:paraId="1A9EBD98">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3.质疑的受理与答复</w:t>
      </w:r>
    </w:p>
    <w:p w14:paraId="2AD8338C">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.1采购</w:t>
      </w:r>
      <w:r>
        <w:rPr>
          <w:rFonts w:hint="eastAsia" w:ascii="宋体" w:hAnsi="宋体"/>
          <w:bCs/>
          <w:sz w:val="24"/>
          <w:szCs w:val="24"/>
          <w:highlight w:val="none"/>
          <w:lang w:val="en-US" w:eastAsia="zh-CN"/>
        </w:rPr>
        <w:t>代理机构</w:t>
      </w:r>
      <w:r>
        <w:rPr>
          <w:rFonts w:ascii="宋体" w:hAnsi="宋体"/>
          <w:bCs/>
          <w:sz w:val="24"/>
          <w:szCs w:val="24"/>
          <w:highlight w:val="none"/>
        </w:rPr>
        <w:t>负责供应商质疑答复。</w:t>
      </w:r>
    </w:p>
    <w:p w14:paraId="1571BF3B">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w:t>
      </w:r>
      <w:r>
        <w:rPr>
          <w:rFonts w:hint="eastAsia" w:ascii="宋体" w:hAnsi="宋体"/>
          <w:bCs/>
          <w:sz w:val="24"/>
          <w:szCs w:val="24"/>
          <w:highlight w:val="none"/>
        </w:rPr>
        <w:t>2质疑函由</w:t>
      </w:r>
      <w:r>
        <w:rPr>
          <w:rFonts w:ascii="宋体" w:hAnsi="宋体"/>
          <w:bCs/>
          <w:sz w:val="24"/>
          <w:szCs w:val="24"/>
          <w:highlight w:val="none"/>
        </w:rPr>
        <w:t>采购</w:t>
      </w:r>
      <w:r>
        <w:rPr>
          <w:rFonts w:hint="eastAsia" w:ascii="宋体" w:hAnsi="宋体"/>
          <w:bCs/>
          <w:sz w:val="24"/>
          <w:szCs w:val="24"/>
          <w:highlight w:val="none"/>
          <w:lang w:val="en-US" w:eastAsia="zh-CN"/>
        </w:rPr>
        <w:t>代理机构</w:t>
      </w:r>
      <w:r>
        <w:rPr>
          <w:rFonts w:hint="eastAsia" w:ascii="宋体" w:hAnsi="宋体"/>
          <w:bCs/>
          <w:sz w:val="24"/>
          <w:szCs w:val="24"/>
          <w:highlight w:val="none"/>
        </w:rPr>
        <w:t>办理签收手续。</w:t>
      </w:r>
    </w:p>
    <w:p w14:paraId="6D10EE46">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w:t>
      </w:r>
      <w:r>
        <w:rPr>
          <w:rFonts w:hint="eastAsia" w:ascii="宋体" w:hAnsi="宋体"/>
          <w:bCs/>
          <w:sz w:val="24"/>
          <w:szCs w:val="24"/>
          <w:highlight w:val="none"/>
        </w:rPr>
        <w:t>3质疑函接收单位信息：</w:t>
      </w:r>
    </w:p>
    <w:p w14:paraId="0776A1D3">
      <w:pPr>
        <w:tabs>
          <w:tab w:val="left" w:pos="0"/>
          <w:tab w:val="left" w:pos="945"/>
        </w:tabs>
        <w:spacing w:line="440" w:lineRule="exact"/>
        <w:ind w:firstLine="480"/>
        <w:rPr>
          <w:rFonts w:hint="eastAsia" w:ascii="宋体" w:hAnsi="宋体" w:eastAsia="宋体"/>
          <w:bCs/>
          <w:sz w:val="24"/>
          <w:szCs w:val="24"/>
          <w:highlight w:val="none"/>
          <w:lang w:eastAsia="zh-CN"/>
        </w:rPr>
      </w:pPr>
      <w:r>
        <w:rPr>
          <w:rFonts w:hint="eastAsia" w:ascii="宋体" w:hAnsi="宋体"/>
          <w:bCs/>
          <w:sz w:val="24"/>
          <w:szCs w:val="24"/>
          <w:highlight w:val="none"/>
        </w:rPr>
        <w:t>接收单位：</w:t>
      </w:r>
      <w:r>
        <w:rPr>
          <w:rFonts w:hint="eastAsia" w:ascii="宋体" w:hAnsi="宋体" w:cs="宋体"/>
          <w:sz w:val="24"/>
          <w:highlight w:val="none"/>
          <w:lang w:eastAsia="zh-CN"/>
        </w:rPr>
        <w:t>江苏正龙项目管理有限公司</w:t>
      </w:r>
      <w:r>
        <w:rPr>
          <w:rFonts w:hint="eastAsia" w:ascii="宋体" w:hAnsi="宋体" w:cs="宋体"/>
          <w:sz w:val="24"/>
          <w:highlight w:val="none"/>
        </w:rPr>
        <w:t xml:space="preserve"> </w:t>
      </w:r>
    </w:p>
    <w:p w14:paraId="0FD26FAD">
      <w:pPr>
        <w:tabs>
          <w:tab w:val="left" w:pos="0"/>
          <w:tab w:val="left" w:pos="945"/>
        </w:tabs>
        <w:spacing w:line="440" w:lineRule="exact"/>
        <w:ind w:firstLine="480"/>
        <w:rPr>
          <w:rFonts w:hint="eastAsia" w:ascii="宋体" w:hAnsi="宋体" w:eastAsia="宋体"/>
          <w:bCs/>
          <w:sz w:val="24"/>
          <w:szCs w:val="24"/>
          <w:highlight w:val="none"/>
          <w:lang w:eastAsia="zh-CN"/>
        </w:rPr>
      </w:pPr>
      <w:r>
        <w:rPr>
          <w:rFonts w:hint="eastAsia" w:ascii="宋体" w:hAnsi="宋体"/>
          <w:bCs/>
          <w:sz w:val="24"/>
          <w:szCs w:val="24"/>
          <w:highlight w:val="none"/>
        </w:rPr>
        <w:t>地址：</w:t>
      </w:r>
      <w:r>
        <w:rPr>
          <w:rFonts w:hint="eastAsia" w:ascii="宋体" w:hAnsi="宋体"/>
          <w:sz w:val="24"/>
          <w:highlight w:val="none"/>
          <w:lang w:eastAsia="zh-CN"/>
        </w:rPr>
        <w:t>无锡市惠山区惠山大道88号明都大厦9#楼1906室</w:t>
      </w:r>
      <w:r>
        <w:rPr>
          <w:rFonts w:hint="eastAsia" w:ascii="宋体" w:hAnsi="宋体" w:eastAsia="宋体" w:cs="宋体"/>
          <w:bCs/>
          <w:sz w:val="24"/>
          <w:szCs w:val="24"/>
          <w:highlight w:val="none"/>
        </w:rPr>
        <w:t xml:space="preserve"> </w:t>
      </w:r>
    </w:p>
    <w:p w14:paraId="3AB4BD27">
      <w:pPr>
        <w:tabs>
          <w:tab w:val="left" w:pos="0"/>
          <w:tab w:val="left" w:pos="945"/>
        </w:tabs>
        <w:spacing w:line="440" w:lineRule="exact"/>
        <w:ind w:firstLine="480"/>
        <w:rPr>
          <w:rFonts w:hint="eastAsia" w:ascii="宋体" w:hAnsi="宋体"/>
          <w:bCs/>
          <w:sz w:val="24"/>
          <w:szCs w:val="24"/>
          <w:highlight w:val="none"/>
        </w:rPr>
      </w:pPr>
      <w:r>
        <w:rPr>
          <w:rFonts w:hint="eastAsia" w:ascii="宋体" w:hAnsi="宋体"/>
          <w:bCs/>
          <w:sz w:val="24"/>
          <w:szCs w:val="24"/>
          <w:highlight w:val="none"/>
        </w:rPr>
        <w:t>邮编：214000</w:t>
      </w:r>
    </w:p>
    <w:p w14:paraId="09340811">
      <w:pPr>
        <w:tabs>
          <w:tab w:val="left" w:pos="0"/>
          <w:tab w:val="left" w:pos="945"/>
        </w:tabs>
        <w:spacing w:line="440" w:lineRule="exact"/>
        <w:ind w:firstLine="48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联系人：</w:t>
      </w:r>
      <w:r>
        <w:rPr>
          <w:rFonts w:hint="eastAsia" w:ascii="宋体" w:hAnsi="宋体" w:cs="宋体"/>
          <w:sz w:val="24"/>
          <w:szCs w:val="24"/>
          <w:highlight w:val="none"/>
        </w:rPr>
        <w:t>戴艳莉</w:t>
      </w:r>
    </w:p>
    <w:p w14:paraId="57EE0282">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cs="宋体"/>
          <w:sz w:val="24"/>
          <w:szCs w:val="24"/>
          <w:highlight w:val="none"/>
        </w:rPr>
        <w:t>17351684105</w:t>
      </w:r>
    </w:p>
    <w:p w14:paraId="4CFBC6DD">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w:t>
      </w:r>
      <w:r>
        <w:rPr>
          <w:rFonts w:hint="eastAsia" w:ascii="宋体" w:hAnsi="宋体"/>
          <w:bCs/>
          <w:sz w:val="24"/>
          <w:szCs w:val="24"/>
          <w:highlight w:val="none"/>
        </w:rPr>
        <w:t>4</w:t>
      </w:r>
      <w:r>
        <w:rPr>
          <w:rFonts w:ascii="宋体" w:hAnsi="宋体"/>
          <w:bCs/>
          <w:sz w:val="24"/>
          <w:szCs w:val="24"/>
          <w:highlight w:val="none"/>
        </w:rPr>
        <w:t>采购</w:t>
      </w:r>
      <w:r>
        <w:rPr>
          <w:rFonts w:hint="eastAsia" w:ascii="宋体" w:hAnsi="宋体"/>
          <w:bCs/>
          <w:sz w:val="24"/>
          <w:szCs w:val="24"/>
          <w:highlight w:val="none"/>
          <w:lang w:val="en-US" w:eastAsia="zh-CN"/>
        </w:rPr>
        <w:t>代理机构</w:t>
      </w:r>
      <w:r>
        <w:rPr>
          <w:rFonts w:ascii="宋体" w:hAnsi="宋体"/>
          <w:bCs/>
          <w:sz w:val="24"/>
          <w:szCs w:val="24"/>
          <w:highlight w:val="none"/>
        </w:rPr>
        <w:t>应当在收到质疑函后7个工作日内</w:t>
      </w:r>
      <w:r>
        <w:rPr>
          <w:rFonts w:hint="eastAsia" w:ascii="宋体" w:hAnsi="宋体"/>
          <w:bCs/>
          <w:sz w:val="24"/>
          <w:szCs w:val="24"/>
          <w:highlight w:val="none"/>
          <w:lang w:eastAsia="zh-CN"/>
        </w:rPr>
        <w:t>作出</w:t>
      </w:r>
      <w:r>
        <w:rPr>
          <w:rFonts w:ascii="宋体" w:hAnsi="宋体"/>
          <w:bCs/>
          <w:sz w:val="24"/>
          <w:szCs w:val="24"/>
          <w:highlight w:val="none"/>
        </w:rPr>
        <w:t>答复，并以书面形式通知质疑供应商和其他有关供应商。</w:t>
      </w:r>
    </w:p>
    <w:p w14:paraId="43B899BE">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w:t>
      </w:r>
      <w:r>
        <w:rPr>
          <w:rFonts w:hint="eastAsia" w:ascii="宋体" w:hAnsi="宋体"/>
          <w:bCs/>
          <w:sz w:val="24"/>
          <w:szCs w:val="24"/>
          <w:highlight w:val="none"/>
        </w:rPr>
        <w:t>5</w:t>
      </w:r>
      <w:r>
        <w:rPr>
          <w:rFonts w:ascii="宋体" w:hAnsi="宋体"/>
          <w:bCs/>
          <w:sz w:val="24"/>
          <w:szCs w:val="24"/>
          <w:highlight w:val="none"/>
        </w:rPr>
        <w:t>采购</w:t>
      </w:r>
      <w:r>
        <w:rPr>
          <w:rFonts w:hint="eastAsia" w:ascii="宋体" w:hAnsi="宋体"/>
          <w:bCs/>
          <w:sz w:val="24"/>
          <w:szCs w:val="24"/>
          <w:highlight w:val="none"/>
          <w:lang w:val="en-US" w:eastAsia="zh-CN"/>
        </w:rPr>
        <w:t>代理机构</w:t>
      </w:r>
      <w:r>
        <w:rPr>
          <w:rFonts w:hint="eastAsia" w:ascii="宋体" w:hAnsi="宋体"/>
          <w:bCs/>
          <w:sz w:val="24"/>
          <w:szCs w:val="24"/>
          <w:highlight w:val="none"/>
        </w:rPr>
        <w:t>处理的其他要求</w:t>
      </w:r>
      <w:r>
        <w:rPr>
          <w:rFonts w:hint="eastAsia" w:ascii="宋体" w:hAnsi="宋体"/>
          <w:bCs/>
          <w:sz w:val="24"/>
          <w:szCs w:val="24"/>
          <w:highlight w:val="none"/>
          <w:lang w:eastAsia="zh-CN"/>
        </w:rPr>
        <w:t>按照</w:t>
      </w:r>
      <w:r>
        <w:rPr>
          <w:rFonts w:hint="eastAsia" w:ascii="宋体" w:hAnsi="宋体"/>
          <w:bCs/>
          <w:sz w:val="24"/>
          <w:szCs w:val="24"/>
          <w:highlight w:val="none"/>
        </w:rPr>
        <w:t>《</w:t>
      </w:r>
      <w:r>
        <w:rPr>
          <w:rFonts w:ascii="宋体" w:hAnsi="宋体"/>
          <w:bCs/>
          <w:sz w:val="24"/>
          <w:szCs w:val="24"/>
          <w:highlight w:val="none"/>
        </w:rPr>
        <w:t>政府采购质疑和投诉办法</w:t>
      </w:r>
      <w:r>
        <w:rPr>
          <w:rFonts w:hint="eastAsia" w:ascii="宋体" w:hAnsi="宋体"/>
          <w:bCs/>
          <w:sz w:val="24"/>
          <w:szCs w:val="24"/>
          <w:highlight w:val="none"/>
        </w:rPr>
        <w:t>》（</w:t>
      </w:r>
      <w:r>
        <w:rPr>
          <w:rFonts w:ascii="宋体" w:hAnsi="宋体"/>
          <w:bCs/>
          <w:sz w:val="24"/>
          <w:szCs w:val="24"/>
          <w:highlight w:val="none"/>
        </w:rPr>
        <w:t>中华人民共和国财政部令第94号</w:t>
      </w:r>
      <w:r>
        <w:rPr>
          <w:rFonts w:hint="eastAsia" w:ascii="宋体" w:hAnsi="宋体"/>
          <w:bCs/>
          <w:sz w:val="24"/>
          <w:szCs w:val="24"/>
          <w:highlight w:val="none"/>
        </w:rPr>
        <w:t>）相关规定执行。</w:t>
      </w:r>
    </w:p>
    <w:p w14:paraId="6A48DF1B">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4.投诉的提起</w:t>
      </w:r>
    </w:p>
    <w:p w14:paraId="5FEB3679">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4</w:t>
      </w:r>
      <w:r>
        <w:rPr>
          <w:rFonts w:ascii="宋体" w:hAnsi="宋体"/>
          <w:bCs/>
          <w:sz w:val="24"/>
          <w:szCs w:val="24"/>
          <w:highlight w:val="none"/>
        </w:rPr>
        <w:t>.</w:t>
      </w:r>
      <w:r>
        <w:rPr>
          <w:rFonts w:hint="eastAsia" w:ascii="宋体" w:hAnsi="宋体"/>
          <w:bCs/>
          <w:sz w:val="24"/>
          <w:szCs w:val="24"/>
          <w:highlight w:val="none"/>
        </w:rPr>
        <w:t>1</w:t>
      </w:r>
      <w:r>
        <w:rPr>
          <w:rFonts w:ascii="宋体" w:hAnsi="宋体"/>
          <w:bCs/>
          <w:sz w:val="24"/>
          <w:szCs w:val="24"/>
          <w:highlight w:val="none"/>
        </w:rPr>
        <w:t>质疑供应商对采购</w:t>
      </w:r>
      <w:r>
        <w:rPr>
          <w:rFonts w:hint="eastAsia" w:ascii="宋体" w:hAnsi="宋体"/>
          <w:bCs/>
          <w:sz w:val="24"/>
          <w:szCs w:val="24"/>
          <w:highlight w:val="none"/>
          <w:lang w:val="en-US" w:eastAsia="zh-CN"/>
        </w:rPr>
        <w:t>代理机构</w:t>
      </w:r>
      <w:r>
        <w:rPr>
          <w:rFonts w:ascii="宋体" w:hAnsi="宋体"/>
          <w:bCs/>
          <w:sz w:val="24"/>
          <w:szCs w:val="24"/>
          <w:highlight w:val="none"/>
        </w:rPr>
        <w:t>的答复不满意或者采购</w:t>
      </w:r>
      <w:r>
        <w:rPr>
          <w:rFonts w:hint="eastAsia" w:ascii="宋体" w:hAnsi="宋体"/>
          <w:bCs/>
          <w:sz w:val="24"/>
          <w:szCs w:val="24"/>
          <w:highlight w:val="none"/>
          <w:lang w:val="en-US" w:eastAsia="zh-CN"/>
        </w:rPr>
        <w:t>代理机构</w:t>
      </w:r>
      <w:r>
        <w:rPr>
          <w:rFonts w:ascii="宋体" w:hAnsi="宋体"/>
          <w:bCs/>
          <w:sz w:val="24"/>
          <w:szCs w:val="24"/>
          <w:highlight w:val="none"/>
        </w:rPr>
        <w:t>未在规定时间内</w:t>
      </w:r>
      <w:r>
        <w:rPr>
          <w:rFonts w:hint="eastAsia" w:ascii="宋体" w:hAnsi="宋体"/>
          <w:bCs/>
          <w:sz w:val="24"/>
          <w:szCs w:val="24"/>
          <w:highlight w:val="none"/>
          <w:lang w:eastAsia="zh-CN"/>
        </w:rPr>
        <w:t>作出</w:t>
      </w:r>
      <w:r>
        <w:rPr>
          <w:rFonts w:ascii="宋体" w:hAnsi="宋体"/>
          <w:bCs/>
          <w:sz w:val="24"/>
          <w:szCs w:val="24"/>
          <w:highlight w:val="none"/>
        </w:rPr>
        <w:t>答复的，可以在答复期满后</w:t>
      </w:r>
      <w:r>
        <w:rPr>
          <w:rFonts w:hint="eastAsia" w:ascii="宋体" w:hAnsi="宋体"/>
          <w:bCs/>
          <w:sz w:val="24"/>
          <w:szCs w:val="24"/>
          <w:highlight w:val="none"/>
        </w:rPr>
        <w:t>15</w:t>
      </w:r>
      <w:r>
        <w:rPr>
          <w:rFonts w:ascii="宋体" w:hAnsi="宋体"/>
          <w:bCs/>
          <w:sz w:val="24"/>
          <w:szCs w:val="24"/>
          <w:highlight w:val="none"/>
        </w:rPr>
        <w:t>个工作日内向</w:t>
      </w:r>
      <w:r>
        <w:rPr>
          <w:rFonts w:hint="eastAsia" w:ascii="宋体" w:hAnsi="宋体"/>
          <w:bCs/>
          <w:sz w:val="24"/>
          <w:szCs w:val="24"/>
          <w:highlight w:val="none"/>
          <w:lang w:val="en-US" w:eastAsia="zh-CN"/>
        </w:rPr>
        <w:t>采购人</w:t>
      </w:r>
      <w:r>
        <w:rPr>
          <w:rFonts w:ascii="宋体" w:hAnsi="宋体"/>
          <w:bCs/>
          <w:sz w:val="24"/>
          <w:szCs w:val="24"/>
          <w:highlight w:val="none"/>
        </w:rPr>
        <w:t>所属预算级次的财政部门提起投诉。</w:t>
      </w:r>
    </w:p>
    <w:p w14:paraId="130A2069">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4</w:t>
      </w:r>
      <w:r>
        <w:rPr>
          <w:rFonts w:ascii="宋体" w:hAnsi="宋体"/>
          <w:bCs/>
          <w:sz w:val="24"/>
          <w:szCs w:val="24"/>
          <w:highlight w:val="none"/>
        </w:rPr>
        <w:t>.</w:t>
      </w:r>
      <w:r>
        <w:rPr>
          <w:rFonts w:hint="eastAsia" w:ascii="宋体" w:hAnsi="宋体"/>
          <w:bCs/>
          <w:sz w:val="24"/>
          <w:szCs w:val="24"/>
          <w:highlight w:val="none"/>
        </w:rPr>
        <w:t>2供应商</w:t>
      </w:r>
      <w:r>
        <w:rPr>
          <w:rFonts w:ascii="宋体" w:hAnsi="宋体"/>
          <w:bCs/>
          <w:sz w:val="24"/>
          <w:szCs w:val="24"/>
          <w:highlight w:val="none"/>
        </w:rPr>
        <w:t>投诉时，应当提交投诉书和必要的证明材料，并按照被投诉采购</w:t>
      </w:r>
      <w:r>
        <w:rPr>
          <w:rFonts w:hint="eastAsia" w:ascii="宋体" w:hAnsi="宋体"/>
          <w:bCs/>
          <w:sz w:val="24"/>
          <w:szCs w:val="24"/>
          <w:highlight w:val="none"/>
          <w:lang w:val="en-US" w:eastAsia="zh-CN"/>
        </w:rPr>
        <w:t>代理机构</w:t>
      </w:r>
      <w:r>
        <w:rPr>
          <w:rFonts w:ascii="宋体" w:hAnsi="宋体"/>
          <w:bCs/>
          <w:sz w:val="24"/>
          <w:szCs w:val="24"/>
          <w:highlight w:val="none"/>
        </w:rPr>
        <w:t>（以下简称被投诉人）和与投诉事项有关的供应商数量提供投诉书的副本。投诉书应当包括下列内容：</w:t>
      </w:r>
    </w:p>
    <w:p w14:paraId="0FC62DD1">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1</w:t>
      </w:r>
      <w:r>
        <w:rPr>
          <w:rFonts w:ascii="宋体" w:hAnsi="宋体"/>
          <w:bCs/>
          <w:sz w:val="24"/>
          <w:szCs w:val="24"/>
          <w:highlight w:val="none"/>
        </w:rPr>
        <w:t>）投诉人和被投诉人的姓名或者名称、通讯地址、邮编、联系人及联系电话；</w:t>
      </w:r>
    </w:p>
    <w:p w14:paraId="667F0EF2">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2</w:t>
      </w:r>
      <w:r>
        <w:rPr>
          <w:rFonts w:ascii="宋体" w:hAnsi="宋体"/>
          <w:bCs/>
          <w:sz w:val="24"/>
          <w:szCs w:val="24"/>
          <w:highlight w:val="none"/>
        </w:rPr>
        <w:t>）质疑和质疑答复情况说明及相关证明材料；</w:t>
      </w:r>
    </w:p>
    <w:p w14:paraId="5B6DE401">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3</w:t>
      </w:r>
      <w:r>
        <w:rPr>
          <w:rFonts w:ascii="宋体" w:hAnsi="宋体"/>
          <w:bCs/>
          <w:sz w:val="24"/>
          <w:szCs w:val="24"/>
          <w:highlight w:val="none"/>
        </w:rPr>
        <w:t>）具体、明确的投诉事项和与投诉事项相关的投诉请求；</w:t>
      </w:r>
    </w:p>
    <w:p w14:paraId="5E10DB2E">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4</w:t>
      </w:r>
      <w:r>
        <w:rPr>
          <w:rFonts w:ascii="宋体" w:hAnsi="宋体"/>
          <w:bCs/>
          <w:sz w:val="24"/>
          <w:szCs w:val="24"/>
          <w:highlight w:val="none"/>
        </w:rPr>
        <w:t>）事实依据；</w:t>
      </w:r>
    </w:p>
    <w:p w14:paraId="5631BD1F">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5</w:t>
      </w:r>
      <w:r>
        <w:rPr>
          <w:rFonts w:ascii="宋体" w:hAnsi="宋体"/>
          <w:bCs/>
          <w:sz w:val="24"/>
          <w:szCs w:val="24"/>
          <w:highlight w:val="none"/>
        </w:rPr>
        <w:t>）法律依据；</w:t>
      </w:r>
    </w:p>
    <w:p w14:paraId="2FFE97C4">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6</w:t>
      </w:r>
      <w:r>
        <w:rPr>
          <w:rFonts w:ascii="宋体" w:hAnsi="宋体"/>
          <w:bCs/>
          <w:sz w:val="24"/>
          <w:szCs w:val="24"/>
          <w:highlight w:val="none"/>
        </w:rPr>
        <w:t>）提起投诉的日期。</w:t>
      </w:r>
    </w:p>
    <w:p w14:paraId="0ECAE6F7">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4</w:t>
      </w:r>
      <w:r>
        <w:rPr>
          <w:rFonts w:ascii="宋体" w:hAnsi="宋体"/>
          <w:bCs/>
          <w:sz w:val="24"/>
          <w:szCs w:val="24"/>
          <w:highlight w:val="none"/>
        </w:rPr>
        <w:t>.</w:t>
      </w:r>
      <w:r>
        <w:rPr>
          <w:rFonts w:hint="eastAsia" w:ascii="宋体" w:hAnsi="宋体"/>
          <w:bCs/>
          <w:sz w:val="24"/>
          <w:szCs w:val="24"/>
          <w:highlight w:val="none"/>
        </w:rPr>
        <w:t>3</w:t>
      </w:r>
      <w:r>
        <w:rPr>
          <w:rFonts w:ascii="宋体" w:hAnsi="宋体"/>
          <w:bCs/>
          <w:sz w:val="24"/>
          <w:szCs w:val="24"/>
          <w:highlight w:val="none"/>
        </w:rPr>
        <w:t>投诉人为自然人的，投诉书应当由本人签字；投诉人为法人或者其他组织的，投诉书应当由法定代表人、主要负责人或者其授权代表签字或者盖章，并加盖公章。</w:t>
      </w:r>
    </w:p>
    <w:p w14:paraId="0F7C13E5">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4</w:t>
      </w:r>
      <w:r>
        <w:rPr>
          <w:rFonts w:ascii="宋体" w:hAnsi="宋体"/>
          <w:bCs/>
          <w:sz w:val="24"/>
          <w:szCs w:val="24"/>
          <w:highlight w:val="none"/>
        </w:rPr>
        <w:t>.</w:t>
      </w:r>
      <w:r>
        <w:rPr>
          <w:rFonts w:hint="eastAsia" w:ascii="宋体" w:hAnsi="宋体"/>
          <w:bCs/>
          <w:sz w:val="24"/>
          <w:szCs w:val="24"/>
          <w:highlight w:val="none"/>
        </w:rPr>
        <w:t>4</w:t>
      </w:r>
      <w:r>
        <w:rPr>
          <w:rFonts w:ascii="宋体" w:hAnsi="宋体"/>
          <w:bCs/>
          <w:sz w:val="24"/>
          <w:szCs w:val="24"/>
          <w:highlight w:val="none"/>
        </w:rPr>
        <w:t>投诉人提起投诉应当符合下列条件：</w:t>
      </w:r>
    </w:p>
    <w:p w14:paraId="6F885713">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1</w:t>
      </w:r>
      <w:r>
        <w:rPr>
          <w:rFonts w:ascii="宋体" w:hAnsi="宋体"/>
          <w:bCs/>
          <w:sz w:val="24"/>
          <w:szCs w:val="24"/>
          <w:highlight w:val="none"/>
        </w:rPr>
        <w:t>）提起投诉前已依法进行质疑；</w:t>
      </w:r>
    </w:p>
    <w:p w14:paraId="59D62F93">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2</w:t>
      </w:r>
      <w:r>
        <w:rPr>
          <w:rFonts w:ascii="宋体" w:hAnsi="宋体"/>
          <w:bCs/>
          <w:sz w:val="24"/>
          <w:szCs w:val="24"/>
          <w:highlight w:val="none"/>
        </w:rPr>
        <w:t>）投诉书内容符合本办法的规定；</w:t>
      </w:r>
    </w:p>
    <w:p w14:paraId="280200D7">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3</w:t>
      </w:r>
      <w:r>
        <w:rPr>
          <w:rFonts w:ascii="宋体" w:hAnsi="宋体"/>
          <w:bCs/>
          <w:sz w:val="24"/>
          <w:szCs w:val="24"/>
          <w:highlight w:val="none"/>
        </w:rPr>
        <w:t>）在投诉有效期限内提起投诉；</w:t>
      </w:r>
    </w:p>
    <w:p w14:paraId="2ABFA149">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4</w:t>
      </w:r>
      <w:r>
        <w:rPr>
          <w:rFonts w:ascii="宋体" w:hAnsi="宋体"/>
          <w:bCs/>
          <w:sz w:val="24"/>
          <w:szCs w:val="24"/>
          <w:highlight w:val="none"/>
        </w:rPr>
        <w:t>）同一投诉事项未经财政部门投诉处理；</w:t>
      </w:r>
    </w:p>
    <w:p w14:paraId="2C902A75">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5</w:t>
      </w:r>
      <w:r>
        <w:rPr>
          <w:rFonts w:ascii="宋体" w:hAnsi="宋体"/>
          <w:bCs/>
          <w:sz w:val="24"/>
          <w:szCs w:val="24"/>
          <w:highlight w:val="none"/>
        </w:rPr>
        <w:t>）财政部规定的其他条件。</w:t>
      </w:r>
    </w:p>
    <w:p w14:paraId="45F04545">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4</w:t>
      </w:r>
      <w:r>
        <w:rPr>
          <w:rFonts w:ascii="宋体" w:hAnsi="宋体"/>
          <w:bCs/>
          <w:sz w:val="24"/>
          <w:szCs w:val="24"/>
          <w:highlight w:val="none"/>
        </w:rPr>
        <w:t>.</w:t>
      </w:r>
      <w:r>
        <w:rPr>
          <w:rFonts w:hint="eastAsia" w:ascii="宋体" w:hAnsi="宋体"/>
          <w:bCs/>
          <w:sz w:val="24"/>
          <w:szCs w:val="24"/>
          <w:highlight w:val="none"/>
        </w:rPr>
        <w:t>5</w:t>
      </w:r>
      <w:r>
        <w:rPr>
          <w:rFonts w:ascii="宋体" w:hAnsi="宋体"/>
          <w:bCs/>
          <w:sz w:val="24"/>
          <w:szCs w:val="24"/>
          <w:highlight w:val="none"/>
        </w:rPr>
        <w:t>供应商投诉的事项不得超出已质疑事项的范围，但基于质疑答复内容提出的投诉事项除外。</w:t>
      </w:r>
    </w:p>
    <w:p w14:paraId="0A903994">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5.由</w:t>
      </w:r>
      <w:r>
        <w:rPr>
          <w:rFonts w:ascii="宋体" w:hAnsi="宋体"/>
          <w:bCs/>
          <w:sz w:val="24"/>
          <w:szCs w:val="24"/>
          <w:highlight w:val="none"/>
        </w:rPr>
        <w:t>采购人所属预算级次的财政部门</w:t>
      </w:r>
      <w:r>
        <w:rPr>
          <w:rFonts w:hint="eastAsia" w:ascii="宋体" w:hAnsi="宋体"/>
          <w:bCs/>
          <w:sz w:val="24"/>
          <w:szCs w:val="24"/>
          <w:highlight w:val="none"/>
        </w:rPr>
        <w:t>根据《</w:t>
      </w:r>
      <w:r>
        <w:rPr>
          <w:rFonts w:ascii="宋体" w:hAnsi="宋体"/>
          <w:bCs/>
          <w:sz w:val="24"/>
          <w:szCs w:val="24"/>
          <w:highlight w:val="none"/>
        </w:rPr>
        <w:t>政府采购质疑和投诉办法</w:t>
      </w:r>
      <w:r>
        <w:rPr>
          <w:rFonts w:hint="eastAsia" w:ascii="宋体" w:hAnsi="宋体"/>
          <w:bCs/>
          <w:sz w:val="24"/>
          <w:szCs w:val="24"/>
          <w:highlight w:val="none"/>
        </w:rPr>
        <w:t>》（</w:t>
      </w:r>
      <w:r>
        <w:rPr>
          <w:rFonts w:ascii="宋体" w:hAnsi="宋体"/>
          <w:bCs/>
          <w:sz w:val="24"/>
          <w:szCs w:val="24"/>
          <w:highlight w:val="none"/>
        </w:rPr>
        <w:t>中华人民共和国财政部令第94号</w:t>
      </w:r>
      <w:r>
        <w:rPr>
          <w:rFonts w:hint="eastAsia" w:ascii="宋体" w:hAnsi="宋体"/>
          <w:bCs/>
          <w:sz w:val="24"/>
          <w:szCs w:val="24"/>
          <w:highlight w:val="none"/>
        </w:rPr>
        <w:t>）相关规定进行</w:t>
      </w:r>
      <w:r>
        <w:rPr>
          <w:rFonts w:ascii="宋体" w:hAnsi="宋体"/>
          <w:bCs/>
          <w:sz w:val="24"/>
          <w:szCs w:val="24"/>
          <w:highlight w:val="none"/>
        </w:rPr>
        <w:t>投诉处理</w:t>
      </w:r>
      <w:r>
        <w:rPr>
          <w:rFonts w:hint="eastAsia" w:ascii="宋体" w:hAnsi="宋体"/>
          <w:bCs/>
          <w:sz w:val="24"/>
          <w:szCs w:val="24"/>
          <w:highlight w:val="none"/>
        </w:rPr>
        <w:t>。</w:t>
      </w:r>
    </w:p>
    <w:p w14:paraId="551A7866">
      <w:pPr>
        <w:tabs>
          <w:tab w:val="left" w:pos="945"/>
        </w:tabs>
        <w:spacing w:line="440" w:lineRule="exact"/>
        <w:ind w:firstLine="482"/>
        <w:outlineLvl w:val="0"/>
        <w:rPr>
          <w:rFonts w:ascii="宋体" w:hAnsi="宋体"/>
          <w:b/>
          <w:sz w:val="24"/>
          <w:szCs w:val="24"/>
          <w:highlight w:val="none"/>
        </w:rPr>
      </w:pPr>
      <w:bookmarkStart w:id="34" w:name="_Toc116946293"/>
      <w:bookmarkStart w:id="35" w:name="_Toc39873207"/>
      <w:bookmarkStart w:id="36" w:name="_Toc98277329"/>
      <w:bookmarkStart w:id="37" w:name="_Toc35780500"/>
      <w:r>
        <w:rPr>
          <w:rFonts w:hint="eastAsia" w:ascii="宋体" w:hAnsi="宋体"/>
          <w:b/>
          <w:sz w:val="24"/>
          <w:szCs w:val="24"/>
          <w:highlight w:val="none"/>
        </w:rPr>
        <w:t>（六） 投标文件的组成：</w:t>
      </w:r>
      <w:bookmarkEnd w:id="34"/>
      <w:bookmarkEnd w:id="35"/>
      <w:bookmarkEnd w:id="36"/>
      <w:bookmarkEnd w:id="37"/>
    </w:p>
    <w:p w14:paraId="65099E35">
      <w:pPr>
        <w:spacing w:line="440" w:lineRule="exact"/>
        <w:ind w:firstLine="482"/>
        <w:rPr>
          <w:rFonts w:ascii="宋体" w:hAnsi="宋体"/>
          <w:bCs/>
          <w:sz w:val="24"/>
          <w:szCs w:val="24"/>
          <w:highlight w:val="none"/>
        </w:rPr>
      </w:pPr>
      <w:r>
        <w:rPr>
          <w:rFonts w:hint="eastAsia" w:ascii="宋体" w:hAnsi="宋体"/>
          <w:b/>
          <w:bCs/>
          <w:sz w:val="24"/>
          <w:szCs w:val="24"/>
          <w:highlight w:val="none"/>
        </w:rPr>
        <w:t>第一部分</w:t>
      </w:r>
      <w:r>
        <w:rPr>
          <w:rFonts w:ascii="宋体" w:hAnsi="宋体"/>
          <w:b/>
          <w:bCs/>
          <w:sz w:val="24"/>
          <w:szCs w:val="24"/>
          <w:highlight w:val="none"/>
        </w:rPr>
        <w:t>：</w:t>
      </w:r>
      <w:r>
        <w:rPr>
          <w:rFonts w:hint="eastAsia" w:ascii="宋体" w:hAnsi="宋体"/>
          <w:b/>
          <w:bCs/>
          <w:sz w:val="24"/>
          <w:szCs w:val="24"/>
          <w:highlight w:val="none"/>
        </w:rPr>
        <w:t>商务标</w:t>
      </w:r>
    </w:p>
    <w:p w14:paraId="580865FE">
      <w:pPr>
        <w:numPr>
          <w:ilvl w:val="0"/>
          <w:numId w:val="9"/>
        </w:numPr>
        <w:tabs>
          <w:tab w:val="left" w:pos="525"/>
          <w:tab w:val="left" w:pos="945"/>
        </w:tabs>
        <w:spacing w:line="440" w:lineRule="exact"/>
        <w:ind w:left="1" w:firstLine="523"/>
        <w:rPr>
          <w:rFonts w:ascii="宋体" w:hAnsi="宋体"/>
          <w:bCs/>
          <w:sz w:val="24"/>
          <w:szCs w:val="24"/>
          <w:highlight w:val="none"/>
        </w:rPr>
      </w:pPr>
      <w:r>
        <w:rPr>
          <w:rFonts w:hint="eastAsia" w:ascii="宋体" w:hAnsi="宋体"/>
          <w:bCs/>
          <w:sz w:val="24"/>
          <w:szCs w:val="24"/>
          <w:highlight w:val="none"/>
        </w:rPr>
        <w:t>投标函（</w:t>
      </w:r>
      <w:r>
        <w:rPr>
          <w:rFonts w:hint="eastAsia" w:ascii="宋体" w:hAnsi="宋体"/>
          <w:b/>
          <w:bCs/>
          <w:sz w:val="24"/>
          <w:szCs w:val="24"/>
          <w:highlight w:val="none"/>
        </w:rPr>
        <w:t>格式见附件）</w:t>
      </w:r>
    </w:p>
    <w:p w14:paraId="7C0B7BC6">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证明文件：</w:t>
      </w:r>
    </w:p>
    <w:p w14:paraId="7A61B235">
      <w:pPr>
        <w:numPr>
          <w:ilvl w:val="1"/>
          <w:numId w:val="9"/>
        </w:numPr>
        <w:tabs>
          <w:tab w:val="left" w:pos="525"/>
          <w:tab w:val="left" w:pos="945"/>
          <w:tab w:val="clear" w:pos="990"/>
        </w:tabs>
        <w:spacing w:line="440" w:lineRule="exact"/>
        <w:ind w:hanging="564"/>
        <w:rPr>
          <w:rFonts w:ascii="宋体" w:hAnsi="宋体"/>
          <w:bCs/>
          <w:sz w:val="24"/>
          <w:szCs w:val="24"/>
          <w:highlight w:val="none"/>
        </w:rPr>
      </w:pPr>
      <w:bookmarkStart w:id="38" w:name="_Hlk54189647"/>
      <w:bookmarkStart w:id="39" w:name="_Hlk40019962"/>
      <w:bookmarkStart w:id="40" w:name="_Hlk39447281"/>
      <w:r>
        <w:rPr>
          <w:rFonts w:hint="eastAsia" w:ascii="宋体" w:hAnsi="宋体"/>
          <w:bCs/>
          <w:sz w:val="24"/>
          <w:szCs w:val="24"/>
          <w:highlight w:val="none"/>
        </w:rPr>
        <w:t>资格、资信证明文件</w:t>
      </w:r>
    </w:p>
    <w:p w14:paraId="77A1E886">
      <w:pPr>
        <w:numPr>
          <w:ilvl w:val="2"/>
          <w:numId w:val="8"/>
        </w:numPr>
        <w:tabs>
          <w:tab w:val="left" w:pos="420"/>
          <w:tab w:val="left" w:pos="945"/>
          <w:tab w:val="left" w:pos="1155"/>
        </w:tabs>
        <w:spacing w:line="440" w:lineRule="exact"/>
        <w:ind w:left="0" w:firstLine="480"/>
        <w:rPr>
          <w:rFonts w:ascii="宋体" w:hAnsi="宋体"/>
          <w:bCs/>
          <w:sz w:val="24"/>
          <w:szCs w:val="24"/>
          <w:highlight w:val="none"/>
        </w:rPr>
      </w:pPr>
      <w:bookmarkStart w:id="41" w:name="_Hlk111313981"/>
      <w:r>
        <w:rPr>
          <w:rFonts w:hint="eastAsia" w:ascii="宋体" w:hAnsi="宋体"/>
          <w:bCs/>
          <w:sz w:val="24"/>
          <w:szCs w:val="24"/>
          <w:highlight w:val="none"/>
        </w:rPr>
        <w:t>关于资格的声明函</w:t>
      </w:r>
      <w:r>
        <w:rPr>
          <w:rFonts w:hint="eastAsia" w:ascii="宋体" w:hAnsi="宋体"/>
          <w:bCs/>
          <w:sz w:val="24"/>
          <w:szCs w:val="24"/>
          <w:highlight w:val="none"/>
          <w:lang w:eastAsia="zh-CN"/>
        </w:rPr>
        <w:t>；</w:t>
      </w:r>
      <w:r>
        <w:rPr>
          <w:rFonts w:hint="eastAsia" w:ascii="宋体" w:hAnsi="宋体"/>
          <w:bCs/>
          <w:sz w:val="24"/>
          <w:szCs w:val="24"/>
          <w:highlight w:val="none"/>
        </w:rPr>
        <w:t>（</w:t>
      </w:r>
      <w:r>
        <w:rPr>
          <w:rFonts w:hint="eastAsia" w:ascii="宋体" w:hAnsi="宋体"/>
          <w:b/>
          <w:bCs/>
          <w:sz w:val="24"/>
          <w:szCs w:val="24"/>
          <w:highlight w:val="none"/>
        </w:rPr>
        <w:t>格式见附件</w:t>
      </w:r>
      <w:r>
        <w:rPr>
          <w:rFonts w:hint="eastAsia" w:ascii="宋体" w:hAnsi="宋体"/>
          <w:bCs/>
          <w:sz w:val="24"/>
          <w:szCs w:val="24"/>
          <w:highlight w:val="none"/>
        </w:rPr>
        <w:t>）</w:t>
      </w:r>
    </w:p>
    <w:p w14:paraId="2FF1615C">
      <w:pPr>
        <w:numPr>
          <w:ilvl w:val="2"/>
          <w:numId w:val="8"/>
        </w:numPr>
        <w:tabs>
          <w:tab w:val="left" w:pos="420"/>
          <w:tab w:val="left" w:pos="851"/>
          <w:tab w:val="left" w:pos="1155"/>
        </w:tabs>
        <w:spacing w:line="440" w:lineRule="exact"/>
        <w:ind w:left="0" w:firstLine="480"/>
        <w:rPr>
          <w:rFonts w:ascii="宋体" w:hAnsi="宋体"/>
          <w:bCs/>
          <w:sz w:val="24"/>
          <w:szCs w:val="24"/>
          <w:highlight w:val="none"/>
        </w:rPr>
      </w:pPr>
      <w:bookmarkStart w:id="42" w:name="_Hlk78664359"/>
      <w:r>
        <w:rPr>
          <w:rFonts w:hint="eastAsia" w:ascii="宋体" w:hAnsi="宋体" w:cs="宋体"/>
          <w:sz w:val="24"/>
          <w:highlight w:val="none"/>
        </w:rPr>
        <w:t>投标供应商</w:t>
      </w:r>
      <w:r>
        <w:rPr>
          <w:rFonts w:hint="eastAsia" w:ascii="宋体" w:hAnsi="宋体" w:cs="宋体"/>
          <w:bCs/>
          <w:sz w:val="24"/>
          <w:szCs w:val="24"/>
          <w:highlight w:val="none"/>
        </w:rPr>
        <w:t>具有独立承担民事责任能力的投标供应商营业执照或相关部门的登记证明文件</w:t>
      </w:r>
      <w:r>
        <w:rPr>
          <w:rFonts w:hint="eastAsia" w:ascii="宋体" w:hAnsi="宋体" w:cs="宋体"/>
          <w:bCs/>
          <w:sz w:val="24"/>
          <w:szCs w:val="24"/>
          <w:highlight w:val="none"/>
          <w:lang w:val="en-US" w:eastAsia="zh-CN"/>
        </w:rPr>
        <w:t>扫描件</w:t>
      </w:r>
      <w:r>
        <w:rPr>
          <w:rFonts w:hint="eastAsia" w:ascii="宋体" w:hAnsi="宋体"/>
          <w:bCs/>
          <w:sz w:val="24"/>
          <w:szCs w:val="24"/>
          <w:highlight w:val="none"/>
        </w:rPr>
        <w:t>并加盖公章或签电子公章</w:t>
      </w:r>
      <w:r>
        <w:rPr>
          <w:rFonts w:hint="eastAsia" w:ascii="宋体" w:hAnsi="宋体"/>
          <w:b/>
          <w:sz w:val="24"/>
          <w:szCs w:val="24"/>
          <w:highlight w:val="none"/>
        </w:rPr>
        <w:t>（投标供应商如是允许以分支机构身份参加投标的，提供投标供应商分支机构的营业执照扫描件）</w:t>
      </w:r>
      <w:r>
        <w:rPr>
          <w:rFonts w:hint="eastAsia" w:ascii="宋体" w:hAnsi="宋体"/>
          <w:bCs/>
          <w:sz w:val="24"/>
          <w:szCs w:val="24"/>
          <w:highlight w:val="none"/>
        </w:rPr>
        <w:t>；</w:t>
      </w:r>
    </w:p>
    <w:p w14:paraId="59BB0CED">
      <w:pPr>
        <w:numPr>
          <w:ilvl w:val="2"/>
          <w:numId w:val="8"/>
        </w:numPr>
        <w:tabs>
          <w:tab w:val="left" w:pos="420"/>
          <w:tab w:val="left" w:pos="851"/>
          <w:tab w:val="left" w:pos="1155"/>
        </w:tabs>
        <w:spacing w:line="440" w:lineRule="exact"/>
        <w:ind w:left="0" w:firstLine="480"/>
        <w:rPr>
          <w:rFonts w:hint="eastAsia" w:ascii="宋体" w:hAnsi="宋体"/>
          <w:bCs/>
          <w:sz w:val="24"/>
          <w:szCs w:val="24"/>
          <w:highlight w:val="none"/>
        </w:rPr>
      </w:pPr>
      <w:r>
        <w:rPr>
          <w:rFonts w:hint="eastAsia" w:ascii="宋体" w:hAnsi="宋体" w:cs="宋体"/>
          <w:bCs/>
          <w:sz w:val="24"/>
          <w:szCs w:val="24"/>
          <w:highlight w:val="none"/>
        </w:rPr>
        <w:t>投标供应商须</w:t>
      </w:r>
      <w:r>
        <w:rPr>
          <w:rFonts w:hint="eastAsia" w:ascii="宋体" w:hAnsi="宋体" w:eastAsia="宋体" w:cs="宋体"/>
          <w:bCs/>
          <w:sz w:val="24"/>
          <w:szCs w:val="20"/>
          <w:highlight w:val="none"/>
        </w:rPr>
        <w:t>具备有效期内的餐饮服务许可证或者食品经营许可证</w:t>
      </w:r>
      <w:r>
        <w:rPr>
          <w:rFonts w:hint="eastAsia" w:ascii="宋体" w:hAnsi="宋体"/>
          <w:bCs/>
          <w:sz w:val="24"/>
          <w:szCs w:val="24"/>
          <w:highlight w:val="none"/>
        </w:rPr>
        <w:t>扫描件并加盖公章</w:t>
      </w:r>
      <w:r>
        <w:rPr>
          <w:rFonts w:hint="eastAsia" w:ascii="宋体" w:hAnsi="宋体"/>
          <w:bCs/>
          <w:sz w:val="24"/>
          <w:szCs w:val="24"/>
          <w:highlight w:val="none"/>
          <w:lang w:eastAsia="zh-CN"/>
        </w:rPr>
        <w:t>或</w:t>
      </w:r>
      <w:r>
        <w:rPr>
          <w:rFonts w:hint="eastAsia" w:ascii="宋体" w:hAnsi="宋体"/>
          <w:bCs/>
          <w:sz w:val="24"/>
          <w:szCs w:val="24"/>
          <w:highlight w:val="none"/>
        </w:rPr>
        <w:t>电子公章</w:t>
      </w:r>
      <w:r>
        <w:rPr>
          <w:rFonts w:hint="eastAsia" w:ascii="宋体" w:hAnsi="宋体"/>
          <w:bCs/>
          <w:sz w:val="24"/>
          <w:szCs w:val="24"/>
          <w:highlight w:val="none"/>
          <w:lang w:eastAsia="zh-CN"/>
        </w:rPr>
        <w:t>；</w:t>
      </w:r>
    </w:p>
    <w:p w14:paraId="12A3673B">
      <w:pPr>
        <w:numPr>
          <w:ilvl w:val="2"/>
          <w:numId w:val="8"/>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投标供应商法定代表人授权委托书</w:t>
      </w:r>
      <w:r>
        <w:rPr>
          <w:rFonts w:hint="eastAsia" w:ascii="宋体" w:hAnsi="宋体"/>
          <w:sz w:val="24"/>
          <w:szCs w:val="24"/>
          <w:highlight w:val="none"/>
        </w:rPr>
        <w:t>（</w:t>
      </w:r>
      <w:r>
        <w:rPr>
          <w:rFonts w:hint="eastAsia" w:ascii="宋体" w:hAnsi="宋体"/>
          <w:b/>
          <w:bCs/>
          <w:sz w:val="24"/>
          <w:szCs w:val="24"/>
          <w:highlight w:val="none"/>
        </w:rPr>
        <w:t>格式见附件，法定代表人亲自参加投标的除外</w:t>
      </w:r>
      <w:r>
        <w:rPr>
          <w:rFonts w:hint="eastAsia" w:ascii="宋体" w:hAnsi="宋体"/>
          <w:sz w:val="24"/>
          <w:szCs w:val="24"/>
          <w:highlight w:val="none"/>
        </w:rPr>
        <w:t>）</w:t>
      </w:r>
      <w:r>
        <w:rPr>
          <w:rFonts w:hint="eastAsia" w:ascii="宋体" w:hAnsi="宋体"/>
          <w:b/>
          <w:bCs/>
          <w:sz w:val="24"/>
          <w:szCs w:val="24"/>
          <w:highlight w:val="none"/>
        </w:rPr>
        <w:t>（投标供应商如是允许以分支机构身份参加投标的，请自行</w:t>
      </w:r>
      <w:r>
        <w:rPr>
          <w:rFonts w:ascii="宋体" w:hAnsi="宋体"/>
          <w:b/>
          <w:bCs/>
          <w:sz w:val="24"/>
          <w:szCs w:val="24"/>
          <w:highlight w:val="none"/>
        </w:rPr>
        <w:t>将“</w:t>
      </w:r>
      <w:r>
        <w:rPr>
          <w:rFonts w:hint="eastAsia" w:ascii="宋体" w:hAnsi="宋体"/>
          <w:b/>
          <w:bCs/>
          <w:sz w:val="24"/>
          <w:szCs w:val="24"/>
          <w:highlight w:val="none"/>
        </w:rPr>
        <w:t>法定代表人</w:t>
      </w:r>
      <w:r>
        <w:rPr>
          <w:rFonts w:ascii="宋体" w:hAnsi="宋体"/>
          <w:b/>
          <w:bCs/>
          <w:sz w:val="24"/>
          <w:szCs w:val="24"/>
          <w:highlight w:val="none"/>
        </w:rPr>
        <w:t>”</w:t>
      </w:r>
      <w:r>
        <w:rPr>
          <w:rFonts w:hint="eastAsia" w:ascii="宋体" w:hAnsi="宋体"/>
          <w:b/>
          <w:bCs/>
          <w:sz w:val="24"/>
          <w:szCs w:val="24"/>
          <w:highlight w:val="none"/>
        </w:rPr>
        <w:t>更改为</w:t>
      </w:r>
      <w:r>
        <w:rPr>
          <w:rFonts w:ascii="宋体" w:hAnsi="宋体"/>
          <w:b/>
          <w:bCs/>
          <w:sz w:val="24"/>
          <w:szCs w:val="24"/>
          <w:highlight w:val="none"/>
        </w:rPr>
        <w:t>“</w:t>
      </w:r>
      <w:r>
        <w:rPr>
          <w:rFonts w:hint="eastAsia" w:ascii="宋体" w:hAnsi="宋体"/>
          <w:b/>
          <w:bCs/>
          <w:sz w:val="24"/>
          <w:szCs w:val="24"/>
          <w:highlight w:val="none"/>
        </w:rPr>
        <w:t>负责人</w:t>
      </w:r>
      <w:r>
        <w:rPr>
          <w:rFonts w:ascii="宋体" w:hAnsi="宋体"/>
          <w:b/>
          <w:bCs/>
          <w:sz w:val="24"/>
          <w:szCs w:val="24"/>
          <w:highlight w:val="none"/>
        </w:rPr>
        <w:t>”</w:t>
      </w:r>
      <w:r>
        <w:rPr>
          <w:rFonts w:hint="eastAsia" w:ascii="宋体" w:hAnsi="宋体"/>
          <w:b/>
          <w:bCs/>
          <w:sz w:val="24"/>
          <w:szCs w:val="24"/>
          <w:highlight w:val="none"/>
        </w:rPr>
        <w:t>，分支机构</w:t>
      </w:r>
      <w:r>
        <w:rPr>
          <w:rFonts w:ascii="宋体" w:hAnsi="宋体"/>
          <w:b/>
          <w:bCs/>
          <w:sz w:val="24"/>
          <w:szCs w:val="24"/>
          <w:highlight w:val="none"/>
        </w:rPr>
        <w:t>投标时</w:t>
      </w:r>
      <w:r>
        <w:rPr>
          <w:rFonts w:hint="eastAsia" w:ascii="宋体" w:hAnsi="宋体"/>
          <w:b/>
          <w:bCs/>
          <w:sz w:val="24"/>
          <w:szCs w:val="24"/>
          <w:highlight w:val="none"/>
        </w:rPr>
        <w:t>涉及到招标文件</w:t>
      </w:r>
      <w:r>
        <w:rPr>
          <w:rFonts w:ascii="宋体" w:hAnsi="宋体"/>
          <w:b/>
          <w:bCs/>
          <w:sz w:val="24"/>
          <w:szCs w:val="24"/>
          <w:highlight w:val="none"/>
        </w:rPr>
        <w:t>“</w:t>
      </w:r>
      <w:r>
        <w:rPr>
          <w:rFonts w:hint="eastAsia" w:ascii="宋体" w:hAnsi="宋体"/>
          <w:b/>
          <w:bCs/>
          <w:sz w:val="24"/>
          <w:szCs w:val="24"/>
          <w:highlight w:val="none"/>
        </w:rPr>
        <w:t>法定代表人</w:t>
      </w:r>
      <w:r>
        <w:rPr>
          <w:rFonts w:ascii="宋体" w:hAnsi="宋体"/>
          <w:b/>
          <w:bCs/>
          <w:sz w:val="24"/>
          <w:szCs w:val="24"/>
          <w:highlight w:val="none"/>
        </w:rPr>
        <w:t>”</w:t>
      </w:r>
      <w:r>
        <w:rPr>
          <w:rFonts w:hint="eastAsia" w:ascii="宋体" w:hAnsi="宋体"/>
          <w:b/>
          <w:bCs/>
          <w:sz w:val="24"/>
          <w:szCs w:val="24"/>
          <w:highlight w:val="none"/>
        </w:rPr>
        <w:t>要求的部分</w:t>
      </w:r>
      <w:r>
        <w:rPr>
          <w:rFonts w:ascii="宋体" w:hAnsi="宋体"/>
          <w:b/>
          <w:bCs/>
          <w:sz w:val="24"/>
          <w:szCs w:val="24"/>
          <w:highlight w:val="none"/>
        </w:rPr>
        <w:t>，其</w:t>
      </w:r>
      <w:r>
        <w:rPr>
          <w:rFonts w:hint="eastAsia" w:ascii="宋体" w:hAnsi="宋体"/>
          <w:b/>
          <w:bCs/>
          <w:sz w:val="24"/>
          <w:szCs w:val="24"/>
          <w:highlight w:val="none"/>
        </w:rPr>
        <w:t>具体要求</w:t>
      </w:r>
      <w:r>
        <w:rPr>
          <w:rFonts w:ascii="宋体" w:hAnsi="宋体"/>
          <w:b/>
          <w:bCs/>
          <w:sz w:val="24"/>
          <w:szCs w:val="24"/>
          <w:highlight w:val="none"/>
        </w:rPr>
        <w:t>视同本条规定</w:t>
      </w:r>
      <w:r>
        <w:rPr>
          <w:rFonts w:hint="eastAsia" w:ascii="宋体" w:hAnsi="宋体"/>
          <w:b/>
          <w:bCs/>
          <w:sz w:val="24"/>
          <w:szCs w:val="24"/>
          <w:highlight w:val="none"/>
        </w:rPr>
        <w:t>）；</w:t>
      </w:r>
    </w:p>
    <w:p w14:paraId="229CAC99">
      <w:pPr>
        <w:numPr>
          <w:ilvl w:val="2"/>
          <w:numId w:val="8"/>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投标供应商法定代表人身份证扫描件（身份证应为正、反面）；</w:t>
      </w:r>
    </w:p>
    <w:p w14:paraId="1B30BCCC">
      <w:pPr>
        <w:numPr>
          <w:ilvl w:val="2"/>
          <w:numId w:val="8"/>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投标供应商法定代表人授权代表身份证扫描件（身份证应为正、反面，法定代表人亲自参加投标的除外）；</w:t>
      </w:r>
      <w:bookmarkEnd w:id="42"/>
    </w:p>
    <w:p w14:paraId="6174304C">
      <w:pPr>
        <w:numPr>
          <w:ilvl w:val="2"/>
          <w:numId w:val="8"/>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投标供应商提供</w:t>
      </w:r>
      <w:r>
        <w:rPr>
          <w:rFonts w:hint="eastAsia" w:ascii="宋体" w:hAnsi="宋体"/>
          <w:bCs/>
          <w:sz w:val="24"/>
          <w:szCs w:val="24"/>
          <w:highlight w:val="none"/>
          <w:lang w:eastAsia="zh-CN"/>
        </w:rPr>
        <w:t>近一年中任意一个月份</w:t>
      </w:r>
      <w:r>
        <w:rPr>
          <w:rFonts w:hint="eastAsia" w:ascii="宋体" w:hAnsi="宋体"/>
          <w:bCs/>
          <w:sz w:val="24"/>
          <w:szCs w:val="24"/>
          <w:highlight w:val="none"/>
        </w:rPr>
        <w:t>(</w:t>
      </w:r>
      <w:r>
        <w:rPr>
          <w:rFonts w:hint="eastAsia" w:ascii="宋体" w:hAnsi="宋体"/>
          <w:bCs/>
          <w:sz w:val="24"/>
          <w:szCs w:val="24"/>
          <w:highlight w:val="none"/>
          <w:lang w:val="en-US" w:eastAsia="zh-CN"/>
        </w:rPr>
        <w:t>不含投标当月</w:t>
      </w:r>
      <w:r>
        <w:rPr>
          <w:rFonts w:hint="eastAsia" w:ascii="宋体" w:hAnsi="宋体"/>
          <w:bCs/>
          <w:sz w:val="24"/>
          <w:szCs w:val="24"/>
          <w:highlight w:val="none"/>
        </w:rPr>
        <w:t>)的财务状况报告（资产负债表和利润表）或由会计师事务所出具的2022年度</w:t>
      </w:r>
      <w:r>
        <w:rPr>
          <w:rFonts w:hint="eastAsia" w:ascii="宋体" w:hAnsi="宋体"/>
          <w:bCs/>
          <w:sz w:val="24"/>
          <w:szCs w:val="24"/>
          <w:highlight w:val="none"/>
          <w:lang w:val="en-US" w:eastAsia="zh-CN"/>
        </w:rPr>
        <w:t>或2023年度</w:t>
      </w:r>
      <w:r>
        <w:rPr>
          <w:rFonts w:hint="eastAsia" w:ascii="宋体" w:hAnsi="宋体"/>
          <w:bCs/>
          <w:sz w:val="24"/>
          <w:szCs w:val="24"/>
          <w:highlight w:val="none"/>
        </w:rPr>
        <w:t>的财务审计报告扫描件并加盖公章或签电子公章；</w:t>
      </w:r>
    </w:p>
    <w:p w14:paraId="26373CFA">
      <w:pPr>
        <w:numPr>
          <w:ilvl w:val="2"/>
          <w:numId w:val="8"/>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w:t>
      </w:r>
      <w:r>
        <w:rPr>
          <w:rFonts w:hint="eastAsia" w:ascii="宋体" w:hAnsi="宋体"/>
          <w:bCs/>
          <w:sz w:val="24"/>
          <w:szCs w:val="24"/>
          <w:highlight w:val="none"/>
          <w:lang w:eastAsia="zh-CN"/>
        </w:rPr>
        <w:t>近一年中任意一个月份</w:t>
      </w:r>
      <w:r>
        <w:rPr>
          <w:rFonts w:hint="eastAsia" w:ascii="宋体" w:hAnsi="宋体"/>
          <w:bCs/>
          <w:sz w:val="24"/>
          <w:szCs w:val="24"/>
          <w:highlight w:val="none"/>
        </w:rPr>
        <w:t>(</w:t>
      </w:r>
      <w:r>
        <w:rPr>
          <w:rFonts w:hint="eastAsia" w:ascii="宋体" w:hAnsi="宋体"/>
          <w:bCs/>
          <w:sz w:val="24"/>
          <w:szCs w:val="24"/>
          <w:highlight w:val="none"/>
          <w:lang w:val="en-US" w:eastAsia="zh-CN"/>
        </w:rPr>
        <w:t>不含投标当月</w:t>
      </w:r>
      <w:r>
        <w:rPr>
          <w:rFonts w:hint="eastAsia" w:ascii="宋体" w:hAnsi="宋体"/>
          <w:bCs/>
          <w:sz w:val="24"/>
          <w:szCs w:val="24"/>
          <w:highlight w:val="none"/>
        </w:rPr>
        <w:t>)的依法缴纳税收的相关材料（提供相关主管部门证明或银行代扣证明或者提供依法免税的主管部门出具的相应证明材料）扫描件并加盖公章</w:t>
      </w:r>
      <w:r>
        <w:rPr>
          <w:rFonts w:hint="eastAsia" w:ascii="宋体" w:hAnsi="宋体"/>
          <w:bCs/>
          <w:sz w:val="24"/>
          <w:szCs w:val="24"/>
          <w:highlight w:val="none"/>
          <w:lang w:eastAsia="zh-CN"/>
        </w:rPr>
        <w:t>或</w:t>
      </w:r>
      <w:r>
        <w:rPr>
          <w:rFonts w:hint="eastAsia" w:ascii="宋体" w:hAnsi="宋体"/>
          <w:bCs/>
          <w:sz w:val="24"/>
          <w:szCs w:val="24"/>
          <w:highlight w:val="none"/>
        </w:rPr>
        <w:t>电子公章；</w:t>
      </w:r>
    </w:p>
    <w:p w14:paraId="43FA10AD">
      <w:pPr>
        <w:numPr>
          <w:ilvl w:val="2"/>
          <w:numId w:val="8"/>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w:t>
      </w:r>
      <w:r>
        <w:rPr>
          <w:rFonts w:hint="eastAsia" w:ascii="宋体" w:hAnsi="宋体"/>
          <w:bCs/>
          <w:sz w:val="24"/>
          <w:szCs w:val="24"/>
          <w:highlight w:val="none"/>
          <w:lang w:eastAsia="zh-CN"/>
        </w:rPr>
        <w:t>近一年中任意一个月份</w:t>
      </w:r>
      <w:r>
        <w:rPr>
          <w:rFonts w:hint="eastAsia" w:ascii="宋体" w:hAnsi="宋体"/>
          <w:bCs/>
          <w:sz w:val="24"/>
          <w:szCs w:val="24"/>
          <w:highlight w:val="none"/>
        </w:rPr>
        <w:t>(</w:t>
      </w:r>
      <w:r>
        <w:rPr>
          <w:rFonts w:hint="eastAsia" w:ascii="宋体" w:hAnsi="宋体"/>
          <w:bCs/>
          <w:sz w:val="24"/>
          <w:szCs w:val="24"/>
          <w:highlight w:val="none"/>
          <w:lang w:val="en-US" w:eastAsia="zh-CN"/>
        </w:rPr>
        <w:t>不含投标当月</w:t>
      </w:r>
      <w:r>
        <w:rPr>
          <w:rFonts w:hint="eastAsia" w:ascii="宋体" w:hAnsi="宋体"/>
          <w:bCs/>
          <w:sz w:val="24"/>
          <w:szCs w:val="24"/>
          <w:highlight w:val="none"/>
        </w:rPr>
        <w:t>)的依法</w:t>
      </w:r>
      <w:r>
        <w:rPr>
          <w:rFonts w:ascii="宋体" w:hAnsi="宋体"/>
          <w:bCs/>
          <w:sz w:val="24"/>
          <w:szCs w:val="24"/>
          <w:highlight w:val="none"/>
        </w:rPr>
        <w:t>缴纳</w:t>
      </w:r>
      <w:r>
        <w:rPr>
          <w:rFonts w:hint="eastAsia" w:ascii="宋体" w:hAnsi="宋体"/>
          <w:bCs/>
          <w:sz w:val="24"/>
          <w:szCs w:val="24"/>
          <w:highlight w:val="none"/>
        </w:rPr>
        <w:t>社会保障资金的相关材料（提供相关主管部门证明或银行代扣证明或者提供依法不需要缴纳社会保障资金的主管部门出具的证明材料）扫描件并加盖公章或签电子公章；</w:t>
      </w:r>
    </w:p>
    <w:p w14:paraId="06F9D984">
      <w:pPr>
        <w:numPr>
          <w:ilvl w:val="2"/>
          <w:numId w:val="8"/>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授权代理人提供</w:t>
      </w:r>
      <w:r>
        <w:rPr>
          <w:rFonts w:hint="eastAsia" w:ascii="宋体" w:hAnsi="宋体"/>
          <w:sz w:val="24"/>
          <w:szCs w:val="24"/>
          <w:highlight w:val="none"/>
        </w:rPr>
        <w:t>由法定的社保收缴部门出具的</w:t>
      </w:r>
      <w:r>
        <w:rPr>
          <w:rFonts w:hint="eastAsia" w:ascii="宋体" w:hAnsi="宋体"/>
          <w:bCs/>
          <w:sz w:val="24"/>
          <w:szCs w:val="24"/>
          <w:highlight w:val="none"/>
          <w:lang w:eastAsia="zh-CN"/>
        </w:rPr>
        <w:t>近一年中任意一个月份</w:t>
      </w:r>
      <w:r>
        <w:rPr>
          <w:rFonts w:hint="eastAsia" w:ascii="宋体" w:hAnsi="宋体"/>
          <w:bCs/>
          <w:sz w:val="24"/>
          <w:szCs w:val="24"/>
          <w:highlight w:val="none"/>
        </w:rPr>
        <w:t>(</w:t>
      </w:r>
      <w:r>
        <w:rPr>
          <w:rFonts w:hint="eastAsia" w:ascii="宋体" w:hAnsi="宋体"/>
          <w:bCs/>
          <w:sz w:val="24"/>
          <w:szCs w:val="24"/>
          <w:highlight w:val="none"/>
          <w:lang w:val="en-US" w:eastAsia="zh-CN"/>
        </w:rPr>
        <w:t>不含投标当月</w:t>
      </w:r>
      <w:r>
        <w:rPr>
          <w:rFonts w:hint="eastAsia" w:ascii="宋体" w:hAnsi="宋体"/>
          <w:bCs/>
          <w:sz w:val="24"/>
          <w:szCs w:val="24"/>
          <w:highlight w:val="none"/>
        </w:rPr>
        <w:t>)</w:t>
      </w:r>
      <w:r>
        <w:rPr>
          <w:rFonts w:hint="eastAsia" w:ascii="宋体" w:hAnsi="宋体"/>
          <w:sz w:val="24"/>
          <w:szCs w:val="24"/>
          <w:highlight w:val="none"/>
        </w:rPr>
        <w:t>的投标供应商依法为其缴纳</w:t>
      </w:r>
      <w:r>
        <w:rPr>
          <w:rFonts w:ascii="宋体" w:hAnsi="宋体"/>
          <w:sz w:val="24"/>
          <w:szCs w:val="24"/>
          <w:highlight w:val="none"/>
        </w:rPr>
        <w:t>社会</w:t>
      </w:r>
      <w:r>
        <w:rPr>
          <w:rFonts w:hint="eastAsia" w:ascii="宋体" w:hAnsi="宋体"/>
          <w:sz w:val="24"/>
          <w:szCs w:val="24"/>
          <w:highlight w:val="none"/>
        </w:rPr>
        <w:t>保险证明</w:t>
      </w:r>
      <w:r>
        <w:rPr>
          <w:rFonts w:hint="eastAsia" w:ascii="宋体" w:hAnsi="宋体"/>
          <w:b/>
          <w:bCs/>
          <w:sz w:val="24"/>
          <w:szCs w:val="24"/>
          <w:highlight w:val="none"/>
        </w:rPr>
        <w:t>（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w:t>
      </w:r>
    </w:p>
    <w:p w14:paraId="78D32760">
      <w:pPr>
        <w:numPr>
          <w:ilvl w:val="2"/>
          <w:numId w:val="8"/>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拟派项目负责人提供由法定的社保收缴部门出具的</w:t>
      </w:r>
      <w:r>
        <w:rPr>
          <w:rFonts w:hint="eastAsia" w:ascii="宋体" w:hAnsi="宋体"/>
          <w:bCs/>
          <w:sz w:val="24"/>
          <w:szCs w:val="24"/>
          <w:highlight w:val="none"/>
          <w:lang w:eastAsia="zh-CN"/>
        </w:rPr>
        <w:t>近一年中任意一个月份</w:t>
      </w:r>
      <w:r>
        <w:rPr>
          <w:rFonts w:hint="eastAsia" w:ascii="宋体" w:hAnsi="宋体"/>
          <w:bCs/>
          <w:sz w:val="24"/>
          <w:szCs w:val="24"/>
          <w:highlight w:val="none"/>
        </w:rPr>
        <w:t>(</w:t>
      </w:r>
      <w:r>
        <w:rPr>
          <w:rFonts w:hint="eastAsia" w:ascii="宋体" w:hAnsi="宋体"/>
          <w:bCs/>
          <w:sz w:val="24"/>
          <w:szCs w:val="24"/>
          <w:highlight w:val="none"/>
          <w:lang w:val="en-US" w:eastAsia="zh-CN"/>
        </w:rPr>
        <w:t>不含投标当月</w:t>
      </w:r>
      <w:r>
        <w:rPr>
          <w:rFonts w:hint="eastAsia" w:ascii="宋体" w:hAnsi="宋体"/>
          <w:bCs/>
          <w:sz w:val="24"/>
          <w:szCs w:val="24"/>
          <w:highlight w:val="none"/>
        </w:rPr>
        <w:t>)的投标供应商依法为其缴纳</w:t>
      </w:r>
      <w:r>
        <w:rPr>
          <w:rFonts w:ascii="宋体" w:hAnsi="宋体"/>
          <w:bCs/>
          <w:sz w:val="24"/>
          <w:szCs w:val="24"/>
          <w:highlight w:val="none"/>
        </w:rPr>
        <w:t>社会</w:t>
      </w:r>
      <w:r>
        <w:rPr>
          <w:rFonts w:hint="eastAsia" w:ascii="宋体" w:hAnsi="宋体"/>
          <w:bCs/>
          <w:sz w:val="24"/>
          <w:szCs w:val="24"/>
          <w:highlight w:val="none"/>
        </w:rPr>
        <w:t>保险证明</w:t>
      </w:r>
      <w:r>
        <w:rPr>
          <w:rFonts w:hint="eastAsia" w:ascii="宋体" w:hAnsi="宋体"/>
          <w:b/>
          <w:bCs/>
          <w:sz w:val="24"/>
          <w:szCs w:val="24"/>
          <w:highlight w:val="none"/>
        </w:rPr>
        <w:t>（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w:t>
      </w:r>
    </w:p>
    <w:p w14:paraId="1BB68773">
      <w:pPr>
        <w:numPr>
          <w:ilvl w:val="2"/>
          <w:numId w:val="8"/>
        </w:numPr>
        <w:tabs>
          <w:tab w:val="left" w:pos="420"/>
          <w:tab w:val="left" w:pos="851"/>
          <w:tab w:val="left" w:pos="1155"/>
        </w:tabs>
        <w:spacing w:line="440" w:lineRule="exact"/>
        <w:ind w:left="0" w:firstLine="480"/>
        <w:rPr>
          <w:rFonts w:hint="eastAsia" w:ascii="宋体" w:hAnsi="宋体"/>
          <w:bCs/>
          <w:sz w:val="24"/>
          <w:szCs w:val="24"/>
          <w:highlight w:val="none"/>
        </w:rPr>
      </w:pPr>
      <w:r>
        <w:rPr>
          <w:rFonts w:hint="eastAsia" w:ascii="宋体" w:hAnsi="宋体"/>
          <w:bCs/>
          <w:sz w:val="24"/>
          <w:szCs w:val="24"/>
          <w:highlight w:val="none"/>
          <w:lang w:val="en-US" w:eastAsia="zh-CN"/>
        </w:rPr>
        <w:t>承诺书</w:t>
      </w:r>
      <w:r>
        <w:rPr>
          <w:rFonts w:hint="eastAsia" w:ascii="宋体" w:hAnsi="宋体"/>
          <w:b/>
          <w:bCs w:val="0"/>
          <w:sz w:val="24"/>
          <w:szCs w:val="24"/>
          <w:highlight w:val="none"/>
        </w:rPr>
        <w:t>（格式见附件）</w:t>
      </w:r>
      <w:r>
        <w:rPr>
          <w:rFonts w:hint="eastAsia" w:ascii="宋体" w:hAnsi="宋体"/>
          <w:bCs/>
          <w:sz w:val="24"/>
          <w:szCs w:val="24"/>
          <w:highlight w:val="none"/>
          <w:lang w:eastAsia="zh-CN"/>
        </w:rPr>
        <w:t>；</w:t>
      </w:r>
    </w:p>
    <w:p w14:paraId="06111611">
      <w:pPr>
        <w:numPr>
          <w:ilvl w:val="2"/>
          <w:numId w:val="8"/>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投标供应商应为中型企业/小型企业/微型企业/监狱企业/残疾人福利</w:t>
      </w:r>
      <w:r>
        <w:rPr>
          <w:rFonts w:hint="eastAsia" w:ascii="宋体" w:hAnsi="宋体"/>
          <w:bCs/>
          <w:sz w:val="24"/>
          <w:szCs w:val="24"/>
          <w:highlight w:val="none"/>
          <w:lang w:val="en-US" w:eastAsia="zh-CN"/>
        </w:rPr>
        <w:t>性单位</w:t>
      </w:r>
      <w:r>
        <w:rPr>
          <w:rFonts w:hint="eastAsia" w:ascii="宋体" w:hAnsi="宋体"/>
          <w:bCs/>
          <w:sz w:val="24"/>
          <w:szCs w:val="24"/>
          <w:highlight w:val="none"/>
        </w:rPr>
        <w:t>，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1"/>
    </w:p>
    <w:p w14:paraId="7ECF4F19">
      <w:pPr>
        <w:tabs>
          <w:tab w:val="left" w:pos="420"/>
          <w:tab w:val="left" w:pos="945"/>
          <w:tab w:val="left" w:pos="1155"/>
          <w:tab w:val="left" w:pos="1378"/>
        </w:tabs>
        <w:spacing w:line="440" w:lineRule="exact"/>
        <w:ind w:firstLine="482"/>
        <w:rPr>
          <w:rFonts w:ascii="宋体" w:hAnsi="宋体"/>
          <w:bCs/>
          <w:sz w:val="24"/>
          <w:szCs w:val="24"/>
          <w:highlight w:val="none"/>
        </w:rPr>
      </w:pPr>
      <w:bookmarkStart w:id="43" w:name="_Hlk110963056"/>
      <w:r>
        <w:rPr>
          <w:rFonts w:hint="eastAsia" w:ascii="宋体" w:hAnsi="宋体"/>
          <w:b/>
          <w:bCs/>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p>
    <w:p w14:paraId="21C2A2DB">
      <w:pPr>
        <w:tabs>
          <w:tab w:val="left" w:pos="420"/>
          <w:tab w:val="left" w:pos="945"/>
        </w:tabs>
        <w:spacing w:line="440" w:lineRule="exact"/>
        <w:ind w:left="523"/>
        <w:rPr>
          <w:rFonts w:ascii="宋体" w:hAnsi="宋体"/>
          <w:sz w:val="24"/>
          <w:szCs w:val="24"/>
          <w:highlight w:val="none"/>
        </w:rPr>
      </w:pPr>
      <w:r>
        <w:rPr>
          <w:rFonts w:hint="eastAsia" w:ascii="宋体" w:hAnsi="宋体"/>
          <w:sz w:val="24"/>
          <w:szCs w:val="24"/>
          <w:highlight w:val="none"/>
        </w:rPr>
        <w:t>（2）补充性文件</w:t>
      </w:r>
      <w:bookmarkEnd w:id="43"/>
    </w:p>
    <w:p w14:paraId="70B4F67D">
      <w:pPr>
        <w:tabs>
          <w:tab w:val="left" w:pos="420"/>
          <w:tab w:val="left" w:pos="1155"/>
        </w:tabs>
        <w:spacing w:line="440" w:lineRule="exact"/>
        <w:ind w:left="523"/>
        <w:rPr>
          <w:rFonts w:ascii="宋体" w:hAnsi="宋体"/>
          <w:sz w:val="24"/>
          <w:szCs w:val="24"/>
          <w:highlight w:val="none"/>
        </w:rPr>
      </w:pPr>
      <w:r>
        <w:rPr>
          <w:rFonts w:hint="eastAsia" w:ascii="宋体" w:hAnsi="宋体"/>
          <w:sz w:val="24"/>
          <w:szCs w:val="24"/>
          <w:highlight w:val="none"/>
          <w:lang w:val="en-US" w:eastAsia="zh-CN"/>
        </w:rPr>
        <w:t>①</w:t>
      </w:r>
      <w:r>
        <w:rPr>
          <w:rFonts w:hint="eastAsia" w:ascii="宋体" w:hAnsi="宋体"/>
          <w:sz w:val="24"/>
          <w:szCs w:val="24"/>
          <w:highlight w:val="none"/>
        </w:rPr>
        <w:t>投标供应商认为必须提供的其他证明材料。</w:t>
      </w:r>
    </w:p>
    <w:p w14:paraId="6F675FD0">
      <w:pPr>
        <w:tabs>
          <w:tab w:val="left" w:pos="420"/>
          <w:tab w:val="left" w:pos="945"/>
          <w:tab w:val="left" w:pos="1155"/>
        </w:tabs>
        <w:spacing w:line="440" w:lineRule="exact"/>
        <w:ind w:firstLine="523"/>
        <w:rPr>
          <w:rFonts w:ascii="宋体" w:hAnsi="宋体"/>
          <w:sz w:val="24"/>
          <w:szCs w:val="24"/>
          <w:highlight w:val="none"/>
        </w:rPr>
      </w:pPr>
      <w:r>
        <w:rPr>
          <w:rFonts w:hint="eastAsia" w:ascii="宋体" w:hAnsi="宋体"/>
          <w:b/>
          <w:bCs/>
          <w:sz w:val="24"/>
          <w:szCs w:val="24"/>
          <w:highlight w:val="none"/>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highlight w:val="none"/>
        </w:rPr>
        <w:t>或其他</w:t>
      </w:r>
      <w:r>
        <w:rPr>
          <w:rFonts w:hint="eastAsia" w:ascii="宋体" w:hAnsi="宋体"/>
          <w:b/>
          <w:bCs/>
          <w:sz w:val="24"/>
          <w:szCs w:val="24"/>
          <w:highlight w:val="none"/>
        </w:rPr>
        <w:t>可在中国大陆有效居留的许可证明。投标供应商所提交的证明文件的完整、清晰与否，将直接影响其投标文件的审核和评分结果。</w:t>
      </w:r>
    </w:p>
    <w:p w14:paraId="18153406">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开标一览表（格式见附件）</w:t>
      </w:r>
    </w:p>
    <w:p w14:paraId="31125B8A">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明细报价表（格式见附件）</w:t>
      </w:r>
    </w:p>
    <w:p w14:paraId="554FD1FA">
      <w:pPr>
        <w:spacing w:line="440" w:lineRule="exact"/>
        <w:ind w:firstLine="523"/>
        <w:rPr>
          <w:rFonts w:ascii="宋体" w:hAnsi="宋体"/>
          <w:bCs/>
          <w:sz w:val="24"/>
          <w:szCs w:val="24"/>
          <w:highlight w:val="none"/>
        </w:rPr>
      </w:pPr>
      <w:r>
        <w:rPr>
          <w:rFonts w:hint="eastAsia" w:ascii="宋体" w:hAnsi="宋体"/>
          <w:b/>
          <w:bCs/>
          <w:sz w:val="24"/>
          <w:szCs w:val="24"/>
          <w:highlight w:val="none"/>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A61276A">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lang w:val="en-US" w:eastAsia="zh-CN"/>
        </w:rPr>
        <w:t>投标</w:t>
      </w:r>
      <w:r>
        <w:rPr>
          <w:rFonts w:hint="eastAsia" w:ascii="宋体" w:hAnsi="宋体"/>
          <w:bCs/>
          <w:sz w:val="24"/>
          <w:szCs w:val="24"/>
          <w:highlight w:val="none"/>
        </w:rPr>
        <w:t>偏离表</w:t>
      </w:r>
      <w:r>
        <w:rPr>
          <w:rFonts w:hint="eastAsia" w:ascii="宋体" w:hAnsi="宋体"/>
          <w:b/>
          <w:bCs/>
          <w:sz w:val="24"/>
          <w:szCs w:val="24"/>
          <w:highlight w:val="none"/>
        </w:rPr>
        <w:t>（格式见附件）</w:t>
      </w:r>
    </w:p>
    <w:p w14:paraId="13CE6F71">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投标供应商拟投入本项目人员一览表</w:t>
      </w:r>
      <w:r>
        <w:rPr>
          <w:rFonts w:hint="eastAsia" w:ascii="宋体" w:hAnsi="宋体"/>
          <w:b/>
          <w:bCs/>
          <w:sz w:val="24"/>
          <w:szCs w:val="24"/>
          <w:highlight w:val="none"/>
        </w:rPr>
        <w:t>（格式见附件）</w:t>
      </w:r>
    </w:p>
    <w:p w14:paraId="0343019A">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评分标准中对应</w:t>
      </w:r>
      <w:r>
        <w:rPr>
          <w:rFonts w:ascii="宋体" w:hAnsi="宋体"/>
          <w:bCs/>
          <w:sz w:val="24"/>
          <w:szCs w:val="24"/>
          <w:highlight w:val="none"/>
        </w:rPr>
        <w:t>的其他</w:t>
      </w:r>
      <w:r>
        <w:rPr>
          <w:rFonts w:hint="eastAsia" w:ascii="宋体" w:hAnsi="宋体"/>
          <w:bCs/>
          <w:sz w:val="24"/>
          <w:szCs w:val="24"/>
          <w:highlight w:val="none"/>
        </w:rPr>
        <w:t>所需证明材料（</w:t>
      </w:r>
      <w:r>
        <w:rPr>
          <w:rFonts w:hint="eastAsia" w:ascii="宋体" w:hAnsi="宋体"/>
          <w:b/>
          <w:bCs/>
          <w:sz w:val="24"/>
          <w:szCs w:val="24"/>
          <w:highlight w:val="none"/>
        </w:rPr>
        <w:t>如有自行添加</w:t>
      </w:r>
      <w:r>
        <w:rPr>
          <w:rFonts w:hint="eastAsia" w:ascii="宋体" w:hAnsi="宋体"/>
          <w:bCs/>
          <w:sz w:val="24"/>
          <w:szCs w:val="24"/>
          <w:highlight w:val="none"/>
        </w:rPr>
        <w:t>）</w:t>
      </w:r>
    </w:p>
    <w:p w14:paraId="07E4AD77">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要求采购人提供的配合（</w:t>
      </w:r>
      <w:r>
        <w:rPr>
          <w:rFonts w:hint="eastAsia" w:ascii="宋体" w:hAnsi="宋体"/>
          <w:b/>
          <w:bCs/>
          <w:sz w:val="24"/>
          <w:szCs w:val="24"/>
          <w:highlight w:val="none"/>
        </w:rPr>
        <w:t>如有自拟并自行添加</w:t>
      </w:r>
      <w:r>
        <w:rPr>
          <w:rFonts w:hint="eastAsia" w:ascii="宋体" w:hAnsi="宋体"/>
          <w:bCs/>
          <w:sz w:val="24"/>
          <w:szCs w:val="24"/>
          <w:highlight w:val="none"/>
        </w:rPr>
        <w:t>）</w:t>
      </w:r>
    </w:p>
    <w:p w14:paraId="008AA355">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lang w:eastAsia="zh-CN"/>
        </w:rPr>
        <w:t>其他</w:t>
      </w:r>
      <w:r>
        <w:rPr>
          <w:rFonts w:hint="eastAsia" w:ascii="宋体" w:hAnsi="宋体"/>
          <w:bCs/>
          <w:sz w:val="24"/>
          <w:szCs w:val="24"/>
          <w:highlight w:val="none"/>
        </w:rPr>
        <w:t>（</w:t>
      </w:r>
      <w:r>
        <w:rPr>
          <w:rFonts w:hint="eastAsia" w:ascii="宋体" w:hAnsi="宋体"/>
          <w:b/>
          <w:bCs/>
          <w:sz w:val="24"/>
          <w:szCs w:val="24"/>
          <w:highlight w:val="none"/>
        </w:rPr>
        <w:t>投标供应商认为有必要提供的声明和文件，如有自拟并自行添加</w:t>
      </w:r>
      <w:r>
        <w:rPr>
          <w:rFonts w:hint="eastAsia" w:ascii="宋体" w:hAnsi="宋体"/>
          <w:bCs/>
          <w:sz w:val="24"/>
          <w:szCs w:val="24"/>
          <w:highlight w:val="none"/>
        </w:rPr>
        <w:t>）</w:t>
      </w:r>
      <w:bookmarkEnd w:id="39"/>
      <w:bookmarkEnd w:id="40"/>
    </w:p>
    <w:p w14:paraId="468EA667">
      <w:pPr>
        <w:spacing w:line="440" w:lineRule="exact"/>
        <w:ind w:firstLine="482"/>
        <w:rPr>
          <w:rFonts w:ascii="宋体" w:hAnsi="宋体"/>
          <w:b/>
          <w:sz w:val="24"/>
          <w:szCs w:val="24"/>
          <w:highlight w:val="none"/>
        </w:rPr>
      </w:pPr>
      <w:bookmarkStart w:id="44" w:name="_Hlk44524244"/>
      <w:bookmarkStart w:id="45" w:name="_Toc35780501"/>
      <w:bookmarkStart w:id="46" w:name="_Toc39873208"/>
      <w:r>
        <w:rPr>
          <w:rFonts w:hint="eastAsia" w:ascii="宋体" w:hAnsi="宋体"/>
          <w:b/>
          <w:sz w:val="24"/>
          <w:szCs w:val="24"/>
          <w:highlight w:val="none"/>
        </w:rPr>
        <w:t>第二部分：技术标</w:t>
      </w:r>
      <w:bookmarkEnd w:id="44"/>
    </w:p>
    <w:p w14:paraId="3F1451E3">
      <w:pPr>
        <w:numPr>
          <w:ilvl w:val="0"/>
          <w:numId w:val="10"/>
        </w:numPr>
        <w:tabs>
          <w:tab w:val="left" w:pos="945"/>
        </w:tabs>
        <w:spacing w:line="440" w:lineRule="exact"/>
        <w:ind w:left="482"/>
        <w:outlineLvl w:val="0"/>
        <w:rPr>
          <w:rFonts w:hint="eastAsia" w:ascii="宋体" w:hAnsi="宋体" w:eastAsia="宋体" w:cs="宋体"/>
          <w:b/>
          <w:bCs w:val="0"/>
          <w:sz w:val="24"/>
          <w:szCs w:val="24"/>
          <w:highlight w:val="none"/>
          <w:lang w:val="en-US" w:eastAsia="zh-CN"/>
        </w:rPr>
      </w:pPr>
      <w:bookmarkStart w:id="47" w:name="_Toc98277339"/>
      <w:bookmarkStart w:id="48" w:name="_Toc116946294"/>
      <w:r>
        <w:rPr>
          <w:rFonts w:hint="eastAsia" w:ascii="宋体" w:hAnsi="宋体" w:eastAsia="宋体" w:cs="宋体"/>
          <w:b/>
          <w:bCs w:val="0"/>
          <w:sz w:val="24"/>
          <w:szCs w:val="24"/>
          <w:highlight w:val="none"/>
          <w:lang w:val="en-US" w:eastAsia="zh-CN"/>
        </w:rPr>
        <w:t>总体服务方案</w:t>
      </w:r>
    </w:p>
    <w:p w14:paraId="23ACE17B">
      <w:pPr>
        <w:numPr>
          <w:ilvl w:val="0"/>
          <w:numId w:val="10"/>
        </w:numPr>
        <w:tabs>
          <w:tab w:val="left" w:pos="945"/>
        </w:tabs>
        <w:spacing w:line="440" w:lineRule="exact"/>
        <w:ind w:left="482"/>
        <w:outlineLvl w:val="0"/>
        <w:rPr>
          <w:rFonts w:ascii="宋体" w:hAnsi="宋体"/>
          <w:b/>
          <w:sz w:val="24"/>
          <w:szCs w:val="24"/>
          <w:highlight w:val="none"/>
        </w:rPr>
      </w:pPr>
      <w:r>
        <w:rPr>
          <w:rFonts w:hint="eastAsia" w:ascii="宋体" w:hAnsi="宋体" w:eastAsia="宋体" w:cs="宋体"/>
          <w:b/>
          <w:bCs w:val="0"/>
          <w:sz w:val="24"/>
          <w:szCs w:val="24"/>
          <w:highlight w:val="none"/>
        </w:rPr>
        <w:t>日常管理制度和工作标准</w:t>
      </w:r>
    </w:p>
    <w:p w14:paraId="4B693214">
      <w:pPr>
        <w:numPr>
          <w:ilvl w:val="0"/>
          <w:numId w:val="10"/>
        </w:numPr>
        <w:tabs>
          <w:tab w:val="left" w:pos="945"/>
        </w:tabs>
        <w:spacing w:line="440" w:lineRule="exact"/>
        <w:ind w:left="482"/>
        <w:outlineLvl w:val="0"/>
        <w:rPr>
          <w:rFonts w:ascii="宋体" w:hAnsi="宋体"/>
          <w:b/>
          <w:sz w:val="24"/>
          <w:szCs w:val="24"/>
          <w:highlight w:val="none"/>
        </w:rPr>
      </w:pPr>
      <w:r>
        <w:rPr>
          <w:rFonts w:hint="eastAsia" w:ascii="宋体" w:hAnsi="宋体" w:eastAsia="宋体" w:cs="宋体"/>
          <w:b/>
          <w:bCs w:val="0"/>
          <w:sz w:val="24"/>
          <w:szCs w:val="24"/>
          <w:highlight w:val="none"/>
          <w:lang w:val="en-US" w:eastAsia="zh-CN"/>
        </w:rPr>
        <w:t>防火、防食物中毒等突发事件的应急预案</w:t>
      </w:r>
    </w:p>
    <w:p w14:paraId="597B1B58">
      <w:pPr>
        <w:numPr>
          <w:ilvl w:val="0"/>
          <w:numId w:val="10"/>
        </w:numPr>
        <w:tabs>
          <w:tab w:val="left" w:pos="945"/>
        </w:tabs>
        <w:spacing w:line="440" w:lineRule="exact"/>
        <w:ind w:left="482"/>
        <w:outlineLvl w:val="0"/>
        <w:rPr>
          <w:rFonts w:ascii="宋体" w:hAnsi="宋体"/>
          <w:b/>
          <w:sz w:val="24"/>
          <w:szCs w:val="24"/>
          <w:highlight w:val="none"/>
        </w:rPr>
      </w:pPr>
      <w:r>
        <w:rPr>
          <w:rFonts w:hint="eastAsia" w:ascii="宋体" w:hAnsi="宋体" w:eastAsia="宋体" w:cs="宋体"/>
          <w:b/>
          <w:bCs w:val="0"/>
          <w:sz w:val="24"/>
          <w:szCs w:val="24"/>
          <w:highlight w:val="none"/>
          <w:lang w:val="en-US" w:eastAsia="zh-CN"/>
        </w:rPr>
        <w:t>供餐模式及品种方案</w:t>
      </w:r>
    </w:p>
    <w:p w14:paraId="55C411EC">
      <w:pPr>
        <w:numPr>
          <w:ilvl w:val="0"/>
          <w:numId w:val="10"/>
        </w:numPr>
        <w:tabs>
          <w:tab w:val="left" w:pos="945"/>
        </w:tabs>
        <w:spacing w:line="440" w:lineRule="exact"/>
        <w:ind w:left="482"/>
        <w:outlineLvl w:val="0"/>
        <w:rPr>
          <w:rFonts w:ascii="宋体" w:hAnsi="宋体"/>
          <w:b/>
          <w:sz w:val="24"/>
          <w:szCs w:val="24"/>
          <w:highlight w:val="none"/>
        </w:rPr>
      </w:pPr>
      <w:r>
        <w:rPr>
          <w:rFonts w:hint="eastAsia" w:ascii="宋体" w:hAnsi="宋体" w:eastAsia="宋体" w:cs="宋体"/>
          <w:b/>
          <w:bCs w:val="0"/>
          <w:sz w:val="24"/>
          <w:szCs w:val="24"/>
          <w:highlight w:val="none"/>
          <w:lang w:val="en-US" w:eastAsia="zh-CN"/>
        </w:rPr>
        <w:t>针对食品安全的培训方案及实施细则</w:t>
      </w:r>
    </w:p>
    <w:p w14:paraId="70FC9EE5">
      <w:pPr>
        <w:numPr>
          <w:ilvl w:val="0"/>
          <w:numId w:val="10"/>
        </w:numPr>
        <w:tabs>
          <w:tab w:val="left" w:pos="945"/>
        </w:tabs>
        <w:spacing w:line="440" w:lineRule="exact"/>
        <w:ind w:left="482"/>
        <w:outlineLvl w:val="0"/>
        <w:rPr>
          <w:rFonts w:ascii="宋体" w:hAnsi="宋体"/>
          <w:b/>
          <w:sz w:val="24"/>
          <w:szCs w:val="24"/>
          <w:highlight w:val="none"/>
        </w:rPr>
      </w:pPr>
      <w:r>
        <w:rPr>
          <w:rFonts w:hint="eastAsia" w:ascii="宋体" w:hAnsi="宋体" w:eastAsia="宋体" w:cs="宋体"/>
          <w:b/>
          <w:bCs w:val="0"/>
          <w:sz w:val="24"/>
          <w:szCs w:val="24"/>
          <w:highlight w:val="none"/>
          <w:lang w:val="en-US" w:eastAsia="zh-CN"/>
        </w:rPr>
        <w:t>特色服务和创新服务方案</w:t>
      </w:r>
    </w:p>
    <w:p w14:paraId="46ECC647">
      <w:pPr>
        <w:numPr>
          <w:ilvl w:val="0"/>
          <w:numId w:val="0"/>
        </w:numPr>
        <w:tabs>
          <w:tab w:val="left" w:pos="945"/>
        </w:tabs>
        <w:spacing w:line="440" w:lineRule="exact"/>
        <w:ind w:left="482"/>
        <w:outlineLvl w:val="0"/>
        <w:rPr>
          <w:rFonts w:ascii="宋体" w:hAnsi="宋体"/>
          <w:b/>
          <w:sz w:val="24"/>
          <w:szCs w:val="24"/>
          <w:highlight w:val="none"/>
        </w:rPr>
      </w:pPr>
      <w:r>
        <w:rPr>
          <w:rFonts w:hint="eastAsia" w:ascii="宋体" w:hAnsi="宋体"/>
          <w:b/>
          <w:sz w:val="24"/>
          <w:szCs w:val="24"/>
          <w:highlight w:val="none"/>
        </w:rPr>
        <w:t>（七） 投标文件的制作：</w:t>
      </w:r>
      <w:bookmarkEnd w:id="45"/>
      <w:bookmarkEnd w:id="46"/>
      <w:bookmarkEnd w:id="47"/>
      <w:bookmarkEnd w:id="48"/>
    </w:p>
    <w:p w14:paraId="7E8687C5">
      <w:pPr>
        <w:spacing w:line="440" w:lineRule="exact"/>
        <w:ind w:firstLine="480"/>
        <w:rPr>
          <w:rFonts w:ascii="宋体" w:hAnsi="宋体"/>
          <w:sz w:val="24"/>
          <w:highlight w:val="none"/>
        </w:rPr>
      </w:pPr>
      <w:r>
        <w:rPr>
          <w:rFonts w:ascii="宋体" w:hAnsi="宋体"/>
          <w:sz w:val="24"/>
          <w:highlight w:val="none"/>
        </w:rPr>
        <w:t>1.</w:t>
      </w:r>
      <w:r>
        <w:rPr>
          <w:rFonts w:hint="eastAsia" w:ascii="宋体" w:hAnsi="宋体"/>
          <w:sz w:val="24"/>
          <w:highlight w:val="none"/>
        </w:rPr>
        <w:t>所有文件、往来函件均应使用简体中文（规格、型号辅助符号除外）。</w:t>
      </w:r>
    </w:p>
    <w:p w14:paraId="4BF79A39">
      <w:pPr>
        <w:spacing w:line="440" w:lineRule="exact"/>
        <w:ind w:firstLine="480"/>
        <w:rPr>
          <w:rFonts w:ascii="宋体" w:hAnsi="宋体"/>
          <w:sz w:val="24"/>
          <w:highlight w:val="none"/>
        </w:rPr>
      </w:pPr>
      <w:r>
        <w:rPr>
          <w:rFonts w:ascii="宋体" w:hAnsi="宋体"/>
          <w:sz w:val="24"/>
          <w:highlight w:val="none"/>
        </w:rPr>
        <w:t>2.</w:t>
      </w:r>
      <w:r>
        <w:rPr>
          <w:rFonts w:hint="eastAsia" w:ascii="宋体" w:hAnsi="宋体"/>
          <w:sz w:val="24"/>
          <w:highlight w:val="none"/>
        </w:rPr>
        <w:t>投标文件由投标供应商按给定格式如实填写（编写），须有法人（盖章）、法定代表人或法定代表人授权代表签字或盖章，方为有效，未尽事宜可自行补充。</w:t>
      </w:r>
    </w:p>
    <w:p w14:paraId="7CD2A949">
      <w:pPr>
        <w:spacing w:line="440" w:lineRule="exact"/>
        <w:ind w:firstLine="480"/>
        <w:rPr>
          <w:rFonts w:ascii="宋体" w:hAnsi="宋体"/>
          <w:sz w:val="24"/>
          <w:highlight w:val="none"/>
        </w:rPr>
      </w:pPr>
      <w:r>
        <w:rPr>
          <w:rFonts w:ascii="宋体" w:hAnsi="宋体"/>
          <w:sz w:val="24"/>
          <w:highlight w:val="none"/>
        </w:rPr>
        <w:t>3.</w:t>
      </w:r>
      <w:r>
        <w:rPr>
          <w:rFonts w:hint="eastAsia" w:ascii="宋体" w:hAnsi="宋体"/>
          <w:sz w:val="24"/>
          <w:highlight w:val="none"/>
        </w:rPr>
        <w:t>投标供应商报价一律以人民币为报价结算货币，结算单位为“元”。</w:t>
      </w:r>
    </w:p>
    <w:p w14:paraId="3BC7BBCE">
      <w:pPr>
        <w:spacing w:line="440" w:lineRule="exact"/>
        <w:ind w:firstLine="480"/>
        <w:rPr>
          <w:rFonts w:ascii="宋体" w:hAnsi="宋体"/>
          <w:sz w:val="24"/>
          <w:highlight w:val="none"/>
        </w:rPr>
      </w:pPr>
      <w:r>
        <w:rPr>
          <w:rFonts w:ascii="宋体" w:hAnsi="宋体"/>
          <w:sz w:val="24"/>
          <w:highlight w:val="none"/>
        </w:rPr>
        <w:t>4.</w:t>
      </w:r>
      <w:r>
        <w:rPr>
          <w:rFonts w:hint="eastAsia" w:ascii="宋体" w:hAnsi="宋体"/>
          <w:sz w:val="24"/>
          <w:highlight w:val="none"/>
        </w:rPr>
        <w:t>投标文件格式部分，应由投标供应商按给定格式提供，不得更改。</w:t>
      </w:r>
    </w:p>
    <w:p w14:paraId="26BA90EC">
      <w:pPr>
        <w:spacing w:line="440" w:lineRule="exact"/>
        <w:ind w:firstLine="480"/>
        <w:rPr>
          <w:rFonts w:ascii="宋体" w:hAnsi="宋体"/>
          <w:sz w:val="24"/>
          <w:highlight w:val="none"/>
        </w:rPr>
      </w:pPr>
      <w:r>
        <w:rPr>
          <w:rFonts w:ascii="宋体" w:hAnsi="宋体"/>
          <w:sz w:val="24"/>
          <w:highlight w:val="none"/>
        </w:rPr>
        <w:t>5.</w:t>
      </w:r>
      <w:r>
        <w:rPr>
          <w:rFonts w:hint="eastAsia" w:ascii="宋体" w:hAnsi="宋体"/>
          <w:sz w:val="24"/>
          <w:highlight w:val="none"/>
        </w:rPr>
        <w:t>投标文件应用不褪色的黑色墨水书写或打印。</w:t>
      </w:r>
    </w:p>
    <w:p w14:paraId="04125B63">
      <w:pPr>
        <w:tabs>
          <w:tab w:val="left" w:pos="0"/>
          <w:tab w:val="left" w:pos="704"/>
        </w:tabs>
        <w:spacing w:line="440" w:lineRule="exact"/>
        <w:ind w:firstLine="482"/>
        <w:rPr>
          <w:rFonts w:ascii="宋体" w:hAnsi="宋体"/>
          <w:b/>
          <w:bCs/>
          <w:sz w:val="24"/>
          <w:highlight w:val="none"/>
        </w:rPr>
      </w:pPr>
      <w:r>
        <w:rPr>
          <w:rFonts w:ascii="宋体" w:hAnsi="宋体"/>
          <w:b/>
          <w:bCs/>
          <w:sz w:val="24"/>
          <w:highlight w:val="none"/>
        </w:rPr>
        <w:t>6.</w:t>
      </w:r>
      <w:r>
        <w:rPr>
          <w:rFonts w:hint="eastAsia" w:ascii="宋体" w:hAnsi="宋体"/>
          <w:b/>
          <w:bCs/>
          <w:sz w:val="24"/>
          <w:highlight w:val="none"/>
        </w:rPr>
        <w:t>投标文件应按“投标文件的组成”的顺序制作。</w:t>
      </w:r>
    </w:p>
    <w:p w14:paraId="469C8BF8">
      <w:pPr>
        <w:tabs>
          <w:tab w:val="left" w:pos="1288"/>
        </w:tabs>
        <w:spacing w:line="440" w:lineRule="exact"/>
        <w:ind w:firstLine="480"/>
        <w:rPr>
          <w:rFonts w:ascii="宋体" w:hAnsi="宋体"/>
          <w:bCs/>
          <w:sz w:val="24"/>
          <w:highlight w:val="none"/>
        </w:rPr>
      </w:pPr>
      <w:r>
        <w:rPr>
          <w:rFonts w:ascii="宋体" w:hAnsi="宋体"/>
          <w:bCs/>
          <w:sz w:val="24"/>
          <w:highlight w:val="none"/>
        </w:rPr>
        <w:t>7</w:t>
      </w:r>
      <w:r>
        <w:rPr>
          <w:rFonts w:hint="eastAsia" w:ascii="宋体" w:hAnsi="宋体"/>
          <w:bCs/>
          <w:sz w:val="24"/>
          <w:highlight w:val="none"/>
        </w:rPr>
        <w:t>.投标费用自理。</w:t>
      </w:r>
    </w:p>
    <w:p w14:paraId="24A45909">
      <w:pPr>
        <w:tabs>
          <w:tab w:val="left" w:pos="945"/>
        </w:tabs>
        <w:spacing w:line="440" w:lineRule="exact"/>
        <w:ind w:firstLine="482"/>
        <w:outlineLvl w:val="0"/>
        <w:rPr>
          <w:rFonts w:ascii="宋体" w:hAnsi="宋体"/>
          <w:b/>
          <w:sz w:val="24"/>
          <w:szCs w:val="24"/>
          <w:highlight w:val="none"/>
        </w:rPr>
      </w:pPr>
      <w:bookmarkStart w:id="49" w:name="_Toc116946295"/>
      <w:bookmarkStart w:id="50" w:name="_Toc98277340"/>
      <w:r>
        <w:rPr>
          <w:rFonts w:hint="eastAsia" w:ascii="宋体" w:hAnsi="宋体"/>
          <w:b/>
          <w:sz w:val="24"/>
          <w:szCs w:val="24"/>
          <w:highlight w:val="none"/>
        </w:rPr>
        <w:t>（八）网上投标：</w:t>
      </w:r>
      <w:bookmarkEnd w:id="49"/>
      <w:bookmarkEnd w:id="50"/>
    </w:p>
    <w:p w14:paraId="3EC95CD9">
      <w:pPr>
        <w:tabs>
          <w:tab w:val="left" w:pos="1288"/>
        </w:tabs>
        <w:spacing w:line="440" w:lineRule="exact"/>
        <w:ind w:firstLine="480"/>
        <w:rPr>
          <w:rFonts w:ascii="宋体" w:hAnsi="宋体"/>
          <w:sz w:val="24"/>
          <w:highlight w:val="none"/>
        </w:rPr>
      </w:pPr>
      <w:r>
        <w:rPr>
          <w:rFonts w:hint="eastAsia" w:ascii="宋体" w:hAnsi="宋体"/>
          <w:sz w:val="24"/>
          <w:highlight w:val="none"/>
        </w:rPr>
        <w:t>1</w:t>
      </w:r>
      <w:r>
        <w:rPr>
          <w:rFonts w:ascii="宋体" w:hAnsi="宋体"/>
          <w:sz w:val="24"/>
          <w:highlight w:val="none"/>
        </w:rPr>
        <w:t>.</w:t>
      </w:r>
      <w:r>
        <w:rPr>
          <w:rFonts w:hint="eastAsia" w:ascii="宋体" w:hAnsi="宋体"/>
          <w:sz w:val="24"/>
          <w:highlight w:val="none"/>
        </w:rPr>
        <w:t>投标供应商应由其法定代表人或法定代表人授权代表在规定的网上报价时间内，凭CA数字证书</w:t>
      </w:r>
      <w:r>
        <w:rPr>
          <w:rFonts w:hint="eastAsia" w:ascii="宋体" w:hAnsi="宋体"/>
          <w:sz w:val="24"/>
          <w:highlight w:val="none"/>
          <w:lang w:eastAsia="zh-CN"/>
        </w:rPr>
        <w:t>登录</w:t>
      </w:r>
      <w:r>
        <w:rPr>
          <w:rFonts w:hint="eastAsia" w:ascii="宋体" w:hAnsi="宋体"/>
          <w:sz w:val="24"/>
          <w:highlight w:val="none"/>
        </w:rPr>
        <w:t>“江苏省政府采购（苏采云）平台”获取招标文件，在投标客户端制作投标文件（电子数据），并在报价截止时间之前上传投标文件。</w:t>
      </w:r>
    </w:p>
    <w:p w14:paraId="7FA3FEFB">
      <w:pPr>
        <w:tabs>
          <w:tab w:val="left" w:pos="525"/>
          <w:tab w:val="left" w:pos="1288"/>
        </w:tabs>
        <w:spacing w:line="44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w:t>
      </w:r>
      <w:r>
        <w:rPr>
          <w:rFonts w:hint="eastAsia" w:ascii="宋体" w:hAnsi="宋体"/>
          <w:sz w:val="24"/>
          <w:highlight w:val="none"/>
        </w:rPr>
        <w:t>投标供应商应对CA数字证书妥善保管，如被他人盗用投标，后果自负。</w:t>
      </w:r>
    </w:p>
    <w:p w14:paraId="39D50C94">
      <w:pPr>
        <w:tabs>
          <w:tab w:val="left" w:pos="525"/>
          <w:tab w:val="left" w:pos="1288"/>
        </w:tabs>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w:t>
      </w:r>
      <w:r>
        <w:rPr>
          <w:rFonts w:hint="eastAsia" w:ascii="宋体" w:hAnsi="宋体"/>
          <w:sz w:val="24"/>
          <w:highlight w:val="none"/>
        </w:rPr>
        <w:t>投标供应商按招标文件规定的网上解密时间进行解密，如未按时解密后果自负。</w:t>
      </w:r>
    </w:p>
    <w:p w14:paraId="5ED8B16F">
      <w:pPr>
        <w:tabs>
          <w:tab w:val="left" w:pos="525"/>
          <w:tab w:val="left" w:pos="1288"/>
        </w:tabs>
        <w:spacing w:line="440" w:lineRule="exact"/>
        <w:ind w:firstLine="480"/>
        <w:rPr>
          <w:rFonts w:ascii="宋体" w:hAnsi="宋体"/>
          <w:sz w:val="24"/>
          <w:highlight w:val="none"/>
        </w:rPr>
      </w:pPr>
      <w:r>
        <w:rPr>
          <w:rFonts w:hint="eastAsia" w:ascii="宋体" w:hAnsi="宋体"/>
          <w:sz w:val="24"/>
          <w:highlight w:val="none"/>
        </w:rPr>
        <w:t>4</w:t>
      </w:r>
      <w:r>
        <w:rPr>
          <w:rFonts w:ascii="宋体" w:hAnsi="宋体"/>
          <w:sz w:val="24"/>
          <w:highlight w:val="none"/>
        </w:rPr>
        <w:t>.</w:t>
      </w:r>
      <w:r>
        <w:rPr>
          <w:rFonts w:hint="eastAsia" w:ascii="宋体" w:hAnsi="宋体"/>
          <w:sz w:val="24"/>
          <w:highlight w:val="none"/>
        </w:rPr>
        <w:t>投标供应商应当对招标文件提出的要求和条件</w:t>
      </w:r>
      <w:r>
        <w:rPr>
          <w:rFonts w:hint="eastAsia" w:ascii="宋体" w:hAnsi="宋体"/>
          <w:sz w:val="24"/>
          <w:highlight w:val="none"/>
          <w:lang w:eastAsia="zh-CN"/>
        </w:rPr>
        <w:t>作出</w:t>
      </w:r>
      <w:r>
        <w:rPr>
          <w:rFonts w:hint="eastAsia" w:ascii="宋体" w:hAnsi="宋体"/>
          <w:sz w:val="24"/>
          <w:highlight w:val="none"/>
        </w:rPr>
        <w:t>实质性响应，并在电子投标系统逐条应答。</w:t>
      </w:r>
    </w:p>
    <w:p w14:paraId="6373B2D1">
      <w:pPr>
        <w:tabs>
          <w:tab w:val="left" w:pos="525"/>
          <w:tab w:val="left" w:pos="1288"/>
        </w:tabs>
        <w:spacing w:line="440" w:lineRule="exact"/>
        <w:ind w:firstLine="482"/>
        <w:rPr>
          <w:rFonts w:ascii="宋体" w:hAnsi="宋体"/>
          <w:sz w:val="24"/>
          <w:highlight w:val="none"/>
        </w:rPr>
      </w:pPr>
      <w:r>
        <w:rPr>
          <w:rFonts w:hint="eastAsia" w:ascii="宋体" w:hAnsi="宋体"/>
          <w:sz w:val="24"/>
          <w:highlight w:val="none"/>
        </w:rPr>
        <w:t>5</w:t>
      </w:r>
      <w:r>
        <w:rPr>
          <w:rFonts w:ascii="宋体" w:hAnsi="宋体"/>
          <w:sz w:val="24"/>
          <w:highlight w:val="none"/>
        </w:rPr>
        <w:t>.</w:t>
      </w:r>
      <w:r>
        <w:rPr>
          <w:rFonts w:hint="eastAsia" w:ascii="宋体" w:hAnsi="宋体"/>
          <w:sz w:val="24"/>
          <w:highlight w:val="none"/>
        </w:rPr>
        <w:t>投标供应商应对要求提供的资格证明文件（如资质证书、资格证书）、技术资料（如白皮书、彩页、手册、检测报告等）扫描上传至投标系统。</w:t>
      </w:r>
    </w:p>
    <w:p w14:paraId="5BE877BB">
      <w:pPr>
        <w:tabs>
          <w:tab w:val="left" w:pos="1288"/>
        </w:tabs>
        <w:spacing w:line="440" w:lineRule="exact"/>
        <w:ind w:firstLine="482"/>
        <w:rPr>
          <w:rFonts w:ascii="宋体" w:hAnsi="宋体"/>
          <w:sz w:val="24"/>
          <w:highlight w:val="none"/>
        </w:rPr>
      </w:pPr>
      <w:r>
        <w:rPr>
          <w:rFonts w:hint="eastAsia" w:ascii="宋体" w:hAnsi="宋体"/>
          <w:sz w:val="24"/>
          <w:highlight w:val="none"/>
        </w:rPr>
        <w:t>6</w:t>
      </w:r>
      <w:r>
        <w:rPr>
          <w:rFonts w:ascii="宋体" w:hAnsi="宋体"/>
          <w:sz w:val="24"/>
          <w:highlight w:val="none"/>
        </w:rPr>
        <w:t>.</w:t>
      </w:r>
      <w:r>
        <w:rPr>
          <w:rFonts w:hint="eastAsia" w:ascii="宋体" w:hAnsi="宋体"/>
          <w:sz w:val="24"/>
          <w:highlight w:val="none"/>
        </w:rPr>
        <w:t>投标供应商进行网上报价请参照《江苏省政府采购管理交易系统（苏采云）供应商操作指南》（网址：</w:t>
      </w:r>
      <w:r>
        <w:rPr>
          <w:rFonts w:ascii="宋体" w:hAnsi="宋体"/>
          <w:sz w:val="24"/>
          <w:highlight w:val="none"/>
        </w:rPr>
        <w:t>http://www.ccgp-jiangsu.gov.cn/jiangsu/zlxz/ee/ee3a4bc5a3454aa2b0d9312230633ce9.html</w:t>
      </w:r>
      <w:r>
        <w:rPr>
          <w:rFonts w:hint="eastAsia" w:ascii="宋体" w:hAnsi="宋体"/>
          <w:sz w:val="24"/>
          <w:highlight w:val="none"/>
        </w:rPr>
        <w:t>）。</w:t>
      </w:r>
    </w:p>
    <w:p w14:paraId="75D8FA92">
      <w:pPr>
        <w:tabs>
          <w:tab w:val="left" w:pos="945"/>
        </w:tabs>
        <w:spacing w:line="440" w:lineRule="exact"/>
        <w:ind w:firstLine="482"/>
        <w:outlineLvl w:val="0"/>
        <w:rPr>
          <w:rFonts w:ascii="宋体" w:hAnsi="宋体"/>
          <w:b/>
          <w:sz w:val="24"/>
          <w:szCs w:val="24"/>
          <w:highlight w:val="none"/>
        </w:rPr>
      </w:pPr>
      <w:bookmarkStart w:id="51" w:name="_Toc116946296"/>
      <w:bookmarkStart w:id="52" w:name="_Toc35780502"/>
      <w:bookmarkStart w:id="53" w:name="_Toc39873209"/>
      <w:bookmarkStart w:id="54" w:name="_Toc98277341"/>
      <w:r>
        <w:rPr>
          <w:rFonts w:hint="eastAsia" w:ascii="宋体" w:hAnsi="宋体"/>
          <w:b/>
          <w:sz w:val="24"/>
          <w:szCs w:val="24"/>
          <w:highlight w:val="none"/>
        </w:rPr>
        <w:t>（九） 无效投标文件的确认：</w:t>
      </w:r>
      <w:bookmarkEnd w:id="51"/>
      <w:bookmarkEnd w:id="52"/>
      <w:bookmarkEnd w:id="53"/>
      <w:bookmarkEnd w:id="54"/>
    </w:p>
    <w:p w14:paraId="60388648">
      <w:pPr>
        <w:tabs>
          <w:tab w:val="left" w:pos="945"/>
          <w:tab w:val="left" w:pos="1288"/>
        </w:tabs>
        <w:spacing w:line="440" w:lineRule="exact"/>
        <w:ind w:firstLine="480"/>
        <w:rPr>
          <w:rFonts w:ascii="宋体" w:hAnsi="宋体"/>
          <w:bCs/>
          <w:sz w:val="24"/>
          <w:szCs w:val="24"/>
          <w:highlight w:val="none"/>
        </w:rPr>
      </w:pPr>
      <w:bookmarkStart w:id="55" w:name="_Toc35780503"/>
      <w:bookmarkStart w:id="56" w:name="_Toc39873210"/>
      <w:bookmarkStart w:id="57" w:name="_Toc116946297"/>
      <w:bookmarkStart w:id="58" w:name="_Toc98277342"/>
      <w:r>
        <w:rPr>
          <w:rFonts w:hint="eastAsia" w:ascii="宋体" w:hAnsi="宋体"/>
          <w:bCs/>
          <w:sz w:val="24"/>
          <w:szCs w:val="24"/>
          <w:highlight w:val="none"/>
        </w:rPr>
        <w:t>投标供应商有下列情况之一者，投标文件无效：</w:t>
      </w:r>
      <w:bookmarkEnd w:id="55"/>
      <w:bookmarkEnd w:id="56"/>
    </w:p>
    <w:p w14:paraId="05333A11">
      <w:pPr>
        <w:numPr>
          <w:ilvl w:val="0"/>
          <w:numId w:val="11"/>
        </w:numPr>
        <w:spacing w:line="440" w:lineRule="exact"/>
        <w:ind w:left="0" w:firstLine="480"/>
        <w:rPr>
          <w:rFonts w:ascii="宋体" w:hAnsi="宋体"/>
          <w:sz w:val="24"/>
          <w:highlight w:val="none"/>
        </w:rPr>
      </w:pPr>
      <w:r>
        <w:rPr>
          <w:rFonts w:hint="eastAsia" w:ascii="宋体" w:hAnsi="宋体"/>
          <w:sz w:val="24"/>
          <w:highlight w:val="none"/>
        </w:rPr>
        <w:t>电子投标文件未按规定期限报价的，纸质投标文件（如有）未按规定的期限、地点送达的；</w:t>
      </w:r>
    </w:p>
    <w:p w14:paraId="42B28BC4">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电子投标文件未按招标文件要求加盖公章或签电子公章的；</w:t>
      </w:r>
    </w:p>
    <w:p w14:paraId="366BDE7F">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投标供应商在苏采云系统规定的时间内未成功解密电子投标文件的；</w:t>
      </w:r>
    </w:p>
    <w:p w14:paraId="5576AB19">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投标供应商的法定代表人授权代表无法定代表人授权委托书的；</w:t>
      </w:r>
    </w:p>
    <w:p w14:paraId="49D931A9">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不具备招标文件中规定的资格要求及未按招标文件规定的要求提供资格证明文件的；</w:t>
      </w:r>
    </w:p>
    <w:p w14:paraId="7E59DB16">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投标文件含有采购人不能接受的附加条件的；</w:t>
      </w:r>
    </w:p>
    <w:p w14:paraId="4A93D218">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投标文件未按招标文件规定的格式、内容和要求填写；没有在投标系统指定位置上传对应文件、材料的；</w:t>
      </w:r>
    </w:p>
    <w:p w14:paraId="79AFC69F">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投标文件书写潦草、字迹模糊不清、无法辨认的；</w:t>
      </w:r>
    </w:p>
    <w:p w14:paraId="40F86A7C">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投标文件中有招标文件未允许提供的选择性内容的；</w:t>
      </w:r>
    </w:p>
    <w:p w14:paraId="261F42C2">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恶意串通其他投标供应商，故意哄抬价格或压价的；</w:t>
      </w:r>
    </w:p>
    <w:p w14:paraId="70BA18EA">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提供虚假材料的（包括工商营业执照、财务报表、资格证明文件等）；</w:t>
      </w:r>
    </w:p>
    <w:p w14:paraId="63BCD4F8">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投标文件商务标未加盖投标供应商公章及法定代表人或授权代表签字和盖章的；</w:t>
      </w:r>
    </w:p>
    <w:p w14:paraId="3DB679B8">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不同投标供应商聘请同一人为其投标提供技术或经济咨询服务的；</w:t>
      </w:r>
    </w:p>
    <w:p w14:paraId="357724AB">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不同投标供应商的投标文件异常一致或者投标报价呈规律性差异；</w:t>
      </w:r>
    </w:p>
    <w:p w14:paraId="52EC5573">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商务标和技术标，其中某一标被本项目评委确认为无效投标文件的；</w:t>
      </w:r>
    </w:p>
    <w:p w14:paraId="68EF8C41">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改变招标文件规定的暂定价格或不可竞争费用的；</w:t>
      </w:r>
    </w:p>
    <w:p w14:paraId="01D4F804">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改变招标文件提供的工程量清单中的名称、计量单位、采购数量及采购需求的；</w:t>
      </w:r>
    </w:p>
    <w:p w14:paraId="43B6E87C">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未按要求提供技术文件的；</w:t>
      </w:r>
    </w:p>
    <w:p w14:paraId="1DA2E772">
      <w:pPr>
        <w:numPr>
          <w:ilvl w:val="0"/>
          <w:numId w:val="11"/>
        </w:numPr>
        <w:tabs>
          <w:tab w:val="left" w:pos="1288"/>
        </w:tabs>
        <w:spacing w:line="440" w:lineRule="exact"/>
        <w:ind w:left="0" w:firstLine="480"/>
        <w:rPr>
          <w:rFonts w:ascii="宋体" w:hAnsi="宋体"/>
          <w:b/>
          <w:bCs/>
          <w:sz w:val="24"/>
          <w:highlight w:val="none"/>
        </w:rPr>
      </w:pPr>
      <w:r>
        <w:rPr>
          <w:rFonts w:hint="eastAsia" w:ascii="宋体" w:hAnsi="宋体"/>
          <w:b/>
          <w:bCs/>
          <w:sz w:val="24"/>
          <w:highlight w:val="none"/>
        </w:rPr>
        <w:t>投标文件商务标中同一方案有选择性投标报价且未声明以哪一个为准的；</w:t>
      </w:r>
    </w:p>
    <w:p w14:paraId="2BB7FDEC">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超过招标文件规定的最高限价的；</w:t>
      </w:r>
    </w:p>
    <w:p w14:paraId="18A00561">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4439EB0E">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未通过初步资格性审查、投标文件资格性检查、投标文件符合性审查的；</w:t>
      </w:r>
    </w:p>
    <w:p w14:paraId="67882A5A">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列入失信被执行人、重大税收违法案件当事人名单、政府采购严重违法失信行为记录名单及其他不符合《中华人民共和国政府采购法》第二十二条规定条件的；</w:t>
      </w:r>
    </w:p>
    <w:p w14:paraId="5DDA79F4">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技术文件编制粗糙，缺漏项较多或技术标页数过于偏少；</w:t>
      </w:r>
    </w:p>
    <w:p w14:paraId="6A5A5D29">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投标供应商的投标报价畸高或畸低，但投标总报价与各分项报价不能相互对应，在询标时没有合理的解释或者不能提供计算依据和报价依据的；</w:t>
      </w:r>
    </w:p>
    <w:p w14:paraId="7490D220">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不同投标供应商的投标文件的目录序号、排版格式、文字风格等存在明显的相似性或一致性，特征显示由同一单位或者同一个人编制的；</w:t>
      </w:r>
    </w:p>
    <w:p w14:paraId="26CFAC19">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不同投标供应商投标文件内容存在非正常一致、项目组成员或者联系人员出现同一人、投标文件中错误（或异常）一致或雷同、电子文档信息一致或雷同的；</w:t>
      </w:r>
    </w:p>
    <w:p w14:paraId="2B2B9BB0">
      <w:pPr>
        <w:numPr>
          <w:ilvl w:val="0"/>
          <w:numId w:val="11"/>
        </w:numPr>
        <w:tabs>
          <w:tab w:val="left" w:pos="1288"/>
        </w:tabs>
        <w:spacing w:line="440" w:lineRule="exact"/>
        <w:ind w:left="0" w:firstLine="480"/>
        <w:rPr>
          <w:rFonts w:ascii="宋体" w:hAnsi="宋体"/>
          <w:sz w:val="24"/>
          <w:highlight w:val="none"/>
        </w:rPr>
      </w:pPr>
      <w:r>
        <w:rPr>
          <w:rFonts w:hint="eastAsia" w:ascii="宋体" w:hAnsi="宋体"/>
          <w:sz w:val="24"/>
          <w:highlight w:val="none"/>
        </w:rPr>
        <w:t>不同投标供应商的委托代理人、项目负责人以及其他相关人员有在同一个单位缴纳社会保险的；</w:t>
      </w:r>
    </w:p>
    <w:p w14:paraId="4C29470C">
      <w:pPr>
        <w:numPr>
          <w:ilvl w:val="0"/>
          <w:numId w:val="11"/>
        </w:numPr>
        <w:tabs>
          <w:tab w:val="left" w:pos="900"/>
          <w:tab w:val="left" w:pos="1288"/>
        </w:tabs>
        <w:spacing w:line="440" w:lineRule="exact"/>
        <w:rPr>
          <w:rFonts w:ascii="宋体" w:hAnsi="宋体"/>
          <w:sz w:val="24"/>
          <w:highlight w:val="none"/>
        </w:rPr>
      </w:pPr>
      <w:r>
        <w:rPr>
          <w:rFonts w:hint="eastAsia" w:ascii="宋体" w:hAnsi="宋体"/>
          <w:sz w:val="24"/>
          <w:highlight w:val="none"/>
        </w:rPr>
        <w:t>同一投标文件中单位名称落款与公章不是同一单位的；</w:t>
      </w:r>
    </w:p>
    <w:p w14:paraId="2C180F7A">
      <w:pPr>
        <w:numPr>
          <w:ilvl w:val="0"/>
          <w:numId w:val="11"/>
        </w:numPr>
        <w:tabs>
          <w:tab w:val="left" w:pos="900"/>
          <w:tab w:val="left" w:pos="1288"/>
        </w:tabs>
        <w:spacing w:line="440" w:lineRule="exact"/>
        <w:rPr>
          <w:rFonts w:ascii="宋体" w:hAnsi="宋体"/>
          <w:sz w:val="24"/>
          <w:highlight w:val="none"/>
        </w:rPr>
      </w:pPr>
      <w:r>
        <w:rPr>
          <w:rFonts w:hint="eastAsia" w:ascii="宋体" w:hAnsi="宋体"/>
          <w:sz w:val="24"/>
          <w:highlight w:val="none"/>
        </w:rPr>
        <w:t>不同投标供应商委托同一单位或者个人办理投标事宜的；</w:t>
      </w:r>
    </w:p>
    <w:p w14:paraId="330E0D4E">
      <w:pPr>
        <w:numPr>
          <w:ilvl w:val="0"/>
          <w:numId w:val="11"/>
        </w:numPr>
        <w:spacing w:line="440" w:lineRule="exact"/>
        <w:ind w:left="0" w:firstLine="480"/>
        <w:rPr>
          <w:rFonts w:ascii="宋体" w:hAnsi="宋体"/>
          <w:sz w:val="24"/>
          <w:highlight w:val="none"/>
        </w:rPr>
      </w:pPr>
      <w:r>
        <w:rPr>
          <w:rFonts w:hint="eastAsia" w:ascii="宋体" w:hAnsi="宋体"/>
          <w:sz w:val="24"/>
          <w:highlight w:val="none"/>
        </w:rPr>
        <w:t>不同投标供应商的投标文件由同一台电脑编制或者同一把数字证书加密锁加密或者同一台附属设备打印的；</w:t>
      </w:r>
    </w:p>
    <w:p w14:paraId="3572AC87">
      <w:pPr>
        <w:numPr>
          <w:ilvl w:val="0"/>
          <w:numId w:val="11"/>
        </w:numPr>
        <w:spacing w:line="440" w:lineRule="exact"/>
        <w:ind w:left="0" w:firstLine="480"/>
        <w:rPr>
          <w:rFonts w:ascii="宋体" w:hAnsi="宋体"/>
          <w:b/>
          <w:bCs/>
          <w:sz w:val="24"/>
          <w:highlight w:val="none"/>
        </w:rPr>
      </w:pPr>
      <w:r>
        <w:rPr>
          <w:rFonts w:hint="eastAsia" w:ascii="宋体" w:hAnsi="宋体"/>
          <w:b/>
          <w:bCs/>
          <w:sz w:val="24"/>
          <w:highlight w:val="none"/>
        </w:rPr>
        <w:t>各投标供应商的投标文件上传使用的MAC地址和IP地址一致的，不同投标文件留有相同标记标识、存在两处以上一致性错误或雷同等情况，视为投标供应商相互围标、串标</w:t>
      </w:r>
      <w:r>
        <w:rPr>
          <w:rFonts w:ascii="宋体" w:hAnsi="宋体"/>
          <w:b/>
          <w:bCs/>
          <w:sz w:val="24"/>
          <w:highlight w:val="none"/>
        </w:rPr>
        <w:t>，</w:t>
      </w:r>
      <w:r>
        <w:rPr>
          <w:rFonts w:hint="eastAsia" w:ascii="宋体" w:hAnsi="宋体"/>
          <w:b/>
          <w:bCs/>
          <w:sz w:val="24"/>
          <w:highlight w:val="none"/>
        </w:rPr>
        <w:t>其投标无效；</w:t>
      </w:r>
    </w:p>
    <w:p w14:paraId="24957236">
      <w:pPr>
        <w:numPr>
          <w:ilvl w:val="0"/>
          <w:numId w:val="11"/>
        </w:numPr>
        <w:tabs>
          <w:tab w:val="left" w:pos="900"/>
          <w:tab w:val="left" w:pos="1288"/>
        </w:tabs>
        <w:spacing w:line="440" w:lineRule="exact"/>
        <w:rPr>
          <w:rFonts w:ascii="宋体" w:hAnsi="宋体"/>
          <w:sz w:val="24"/>
          <w:highlight w:val="none"/>
        </w:rPr>
      </w:pPr>
      <w:r>
        <w:rPr>
          <w:rFonts w:hint="eastAsia" w:ascii="宋体" w:hAnsi="宋体"/>
          <w:sz w:val="24"/>
          <w:highlight w:val="none"/>
        </w:rPr>
        <w:t>单位负责人为同一人或者存在直接控股、管理关系的不同供应商；</w:t>
      </w:r>
    </w:p>
    <w:p w14:paraId="148C9F3A">
      <w:pPr>
        <w:numPr>
          <w:ilvl w:val="0"/>
          <w:numId w:val="11"/>
        </w:numPr>
        <w:tabs>
          <w:tab w:val="left" w:pos="900"/>
          <w:tab w:val="left" w:pos="1288"/>
        </w:tabs>
        <w:spacing w:line="440" w:lineRule="exact"/>
        <w:rPr>
          <w:rFonts w:ascii="宋体" w:hAnsi="宋体"/>
          <w:sz w:val="24"/>
          <w:highlight w:val="none"/>
        </w:rPr>
      </w:pPr>
      <w:r>
        <w:rPr>
          <w:rFonts w:hint="eastAsia" w:ascii="宋体" w:hAnsi="宋体"/>
          <w:sz w:val="24"/>
          <w:highlight w:val="none"/>
        </w:rPr>
        <w:t>电子投标文件与招标文件要求格式不一致而无法导入计算机评标系统；</w:t>
      </w:r>
    </w:p>
    <w:p w14:paraId="48FF905E">
      <w:pPr>
        <w:numPr>
          <w:ilvl w:val="0"/>
          <w:numId w:val="11"/>
        </w:numPr>
        <w:spacing w:line="440" w:lineRule="exact"/>
        <w:ind w:left="0" w:firstLine="480"/>
        <w:rPr>
          <w:rFonts w:ascii="宋体" w:hAnsi="宋体"/>
          <w:sz w:val="24"/>
          <w:highlight w:val="none"/>
        </w:rPr>
      </w:pPr>
      <w:r>
        <w:rPr>
          <w:rFonts w:hint="eastAsia" w:ascii="宋体" w:hAnsi="宋体"/>
          <w:sz w:val="24"/>
          <w:highlight w:val="none"/>
        </w:rPr>
        <w:t>启用投标文件电子文本的项目，投标供应商因自身原因造成投标文件电子文本无法导入应急开评标系统的，视为放弃其投标；</w:t>
      </w:r>
    </w:p>
    <w:p w14:paraId="5E648709">
      <w:pPr>
        <w:numPr>
          <w:ilvl w:val="0"/>
          <w:numId w:val="11"/>
        </w:numPr>
        <w:spacing w:line="440" w:lineRule="exact"/>
        <w:rPr>
          <w:rFonts w:ascii="宋体" w:hAnsi="宋体"/>
          <w:sz w:val="24"/>
          <w:highlight w:val="none"/>
        </w:rPr>
      </w:pPr>
      <w:r>
        <w:rPr>
          <w:rFonts w:hint="eastAsia" w:ascii="宋体" w:hAnsi="宋体"/>
          <w:sz w:val="24"/>
          <w:highlight w:val="none"/>
        </w:rPr>
        <w:t>投标文件内容不全或不符合法律法规和招标文件中规定的其他实质性要求的。</w:t>
      </w:r>
    </w:p>
    <w:p w14:paraId="7AEC0C32">
      <w:pPr>
        <w:tabs>
          <w:tab w:val="left" w:pos="945"/>
        </w:tabs>
        <w:spacing w:line="440" w:lineRule="exact"/>
        <w:ind w:firstLine="482"/>
        <w:outlineLvl w:val="0"/>
        <w:rPr>
          <w:rFonts w:ascii="宋体" w:hAnsi="宋体"/>
          <w:b/>
          <w:sz w:val="24"/>
          <w:szCs w:val="24"/>
          <w:highlight w:val="none"/>
        </w:rPr>
      </w:pPr>
      <w:r>
        <w:rPr>
          <w:rFonts w:hint="eastAsia" w:ascii="宋体" w:hAnsi="宋体"/>
          <w:b/>
          <w:sz w:val="24"/>
          <w:szCs w:val="24"/>
          <w:highlight w:val="none"/>
        </w:rPr>
        <w:t>（十） 开标、评标：</w:t>
      </w:r>
      <w:bookmarkEnd w:id="57"/>
      <w:bookmarkEnd w:id="58"/>
    </w:p>
    <w:p w14:paraId="151D61BE">
      <w:pPr>
        <w:tabs>
          <w:tab w:val="left" w:pos="945"/>
        </w:tabs>
        <w:spacing w:line="440" w:lineRule="exact"/>
        <w:ind w:firstLine="482"/>
        <w:outlineLvl w:val="0"/>
        <w:rPr>
          <w:rFonts w:asciiTheme="minorEastAsia" w:hAnsiTheme="minorEastAsia" w:eastAsiaTheme="minorEastAsia"/>
          <w:b/>
          <w:sz w:val="24"/>
          <w:szCs w:val="24"/>
          <w:highlight w:val="none"/>
        </w:rPr>
      </w:pPr>
      <w:bookmarkStart w:id="59" w:name="_Toc98277343"/>
      <w:bookmarkStart w:id="60" w:name="_Toc116946298"/>
      <w:r>
        <w:rPr>
          <w:rFonts w:hint="eastAsia" w:asciiTheme="minorEastAsia" w:hAnsiTheme="minorEastAsia" w:eastAsiaTheme="minorEastAsia"/>
          <w:b/>
          <w:sz w:val="24"/>
          <w:szCs w:val="24"/>
          <w:highlight w:val="none"/>
        </w:rPr>
        <w:t>1</w:t>
      </w:r>
      <w:r>
        <w:rPr>
          <w:rFonts w:asciiTheme="minorEastAsia" w:hAnsiTheme="minorEastAsia" w:eastAsiaTheme="minorEastAsia"/>
          <w:b/>
          <w:sz w:val="24"/>
          <w:szCs w:val="24"/>
          <w:highlight w:val="none"/>
        </w:rPr>
        <w:t>.</w:t>
      </w:r>
      <w:r>
        <w:rPr>
          <w:rFonts w:hint="eastAsia" w:asciiTheme="minorEastAsia" w:hAnsiTheme="minorEastAsia" w:eastAsiaTheme="minorEastAsia"/>
          <w:b/>
          <w:sz w:val="24"/>
          <w:szCs w:val="24"/>
          <w:highlight w:val="none"/>
        </w:rPr>
        <w:t>开标工作程序</w:t>
      </w:r>
      <w:bookmarkEnd w:id="59"/>
      <w:bookmarkEnd w:id="60"/>
    </w:p>
    <w:p w14:paraId="62B7F5BC">
      <w:pPr>
        <w:tabs>
          <w:tab w:val="left" w:pos="480"/>
        </w:tabs>
        <w:spacing w:line="440" w:lineRule="exact"/>
        <w:ind w:firstLine="480"/>
        <w:outlineLvl w:val="0"/>
        <w:rPr>
          <w:rFonts w:asciiTheme="minorEastAsia" w:hAnsiTheme="minorEastAsia" w:eastAsiaTheme="minorEastAsia"/>
          <w:bCs/>
          <w:sz w:val="24"/>
          <w:highlight w:val="none"/>
        </w:rPr>
      </w:pPr>
      <w:bookmarkStart w:id="61" w:name="_Toc98277344"/>
      <w:bookmarkStart w:id="62" w:name="_Toc116946299"/>
      <w:r>
        <w:rPr>
          <w:rFonts w:hint="eastAsia" w:asciiTheme="minorEastAsia" w:hAnsiTheme="minorEastAsia" w:eastAsiaTheme="minorEastAsia"/>
          <w:bCs/>
          <w:sz w:val="24"/>
          <w:highlight w:val="none"/>
        </w:rPr>
        <w:t>1.</w:t>
      </w:r>
      <w:bookmarkStart w:id="63" w:name="_Hlk71662661"/>
      <w:r>
        <w:rPr>
          <w:rFonts w:hint="eastAsia" w:asciiTheme="minorEastAsia" w:hAnsiTheme="minorEastAsia" w:eastAsiaTheme="minorEastAsia"/>
          <w:bCs/>
          <w:sz w:val="24"/>
          <w:highlight w:val="none"/>
        </w:rPr>
        <w:t>1代理机构将在招标公告中规定的时间和地点组织公开开标。投标供应商应当按照《“苏采云”系统供应商操作手册</w:t>
      </w:r>
      <w:r>
        <w:rPr>
          <w:rFonts w:hint="eastAsia" w:asciiTheme="minorEastAsia" w:hAnsiTheme="minorEastAsia" w:eastAsiaTheme="minorEastAsia"/>
          <w:bCs/>
          <w:sz w:val="24"/>
          <w:highlight w:val="none"/>
          <w:lang w:eastAsia="zh-CN"/>
        </w:rPr>
        <w:t>》的</w:t>
      </w:r>
      <w:r>
        <w:rPr>
          <w:rFonts w:hint="eastAsia" w:asciiTheme="minorEastAsia" w:hAnsiTheme="minorEastAsia" w:eastAsiaTheme="minorEastAsia"/>
          <w:bCs/>
          <w:sz w:val="24"/>
          <w:highlight w:val="none"/>
        </w:rPr>
        <w:t>规定，参加开标活动和在苏采云系统规定的时间内对投标文件进行解密。</w:t>
      </w:r>
    </w:p>
    <w:p w14:paraId="7D234934">
      <w:pPr>
        <w:tabs>
          <w:tab w:val="left" w:pos="480"/>
        </w:tabs>
        <w:spacing w:line="440" w:lineRule="exact"/>
        <w:ind w:firstLine="480"/>
        <w:outlineLvl w:val="0"/>
        <w:rPr>
          <w:rFonts w:asciiTheme="minorEastAsia" w:hAnsiTheme="minorEastAsia" w:eastAsiaTheme="minorEastAsia"/>
          <w:bCs/>
          <w:sz w:val="24"/>
          <w:highlight w:val="none"/>
        </w:rPr>
      </w:pPr>
      <w:r>
        <w:rPr>
          <w:rFonts w:asciiTheme="minorEastAsia" w:hAnsiTheme="minorEastAsia" w:eastAsiaTheme="minorEastAsia"/>
          <w:bCs/>
          <w:sz w:val="24"/>
          <w:highlight w:val="none"/>
        </w:rPr>
        <w:t>1</w:t>
      </w:r>
      <w:r>
        <w:rPr>
          <w:rFonts w:hint="eastAsia" w:asciiTheme="minorEastAsia" w:hAnsiTheme="minorEastAsia" w:eastAsiaTheme="minorEastAsia"/>
          <w:bCs/>
          <w:sz w:val="24"/>
          <w:highlight w:val="none"/>
        </w:rPr>
        <w:t>.2开标仪式由代理机构组织。苏采云系统将自动对项目进行开标，并宣布各投标供应商名称和投标价格。</w:t>
      </w:r>
    </w:p>
    <w:p w14:paraId="2F0819A8">
      <w:pPr>
        <w:tabs>
          <w:tab w:val="left" w:pos="480"/>
        </w:tabs>
        <w:spacing w:line="440" w:lineRule="exact"/>
        <w:ind w:firstLine="480"/>
        <w:outlineLvl w:val="0"/>
        <w:rPr>
          <w:rFonts w:asciiTheme="minorEastAsia" w:hAnsiTheme="minorEastAsia" w:eastAsiaTheme="minorEastAsia"/>
          <w:bCs/>
          <w:sz w:val="24"/>
          <w:highlight w:val="none"/>
        </w:rPr>
      </w:pPr>
      <w:r>
        <w:rPr>
          <w:rFonts w:asciiTheme="minorEastAsia" w:hAnsiTheme="minorEastAsia" w:eastAsiaTheme="minorEastAsia"/>
          <w:bCs/>
          <w:sz w:val="24"/>
          <w:highlight w:val="none"/>
        </w:rPr>
        <w:t>1</w:t>
      </w:r>
      <w:r>
        <w:rPr>
          <w:rFonts w:hint="eastAsia" w:asciiTheme="minorEastAsia" w:hAnsiTheme="minorEastAsia" w:eastAsiaTheme="minorEastAsia"/>
          <w:bCs/>
          <w:sz w:val="24"/>
          <w:highlight w:val="none"/>
        </w:rPr>
        <w:t>.3投标供应商在开标过程中</w:t>
      </w:r>
      <w:r>
        <w:rPr>
          <w:rFonts w:hint="eastAsia" w:asciiTheme="minorEastAsia" w:hAnsiTheme="minorEastAsia" w:eastAsiaTheme="minorEastAsia"/>
          <w:bCs/>
          <w:sz w:val="24"/>
          <w:highlight w:val="none"/>
          <w:lang w:eastAsia="zh-CN"/>
        </w:rPr>
        <w:t>涉及的</w:t>
      </w:r>
      <w:r>
        <w:rPr>
          <w:rFonts w:hint="eastAsia" w:asciiTheme="minorEastAsia" w:hAnsiTheme="minorEastAsia" w:eastAsiaTheme="minorEastAsia"/>
          <w:bCs/>
          <w:sz w:val="24"/>
          <w:highlight w:val="none"/>
        </w:rPr>
        <w:t>投标文件解密、开标结果确认等工作，应按照《“苏采云”系统供应商操作手册》规定执行。</w:t>
      </w:r>
    </w:p>
    <w:p w14:paraId="01B9359D">
      <w:pPr>
        <w:tabs>
          <w:tab w:val="left" w:pos="480"/>
        </w:tabs>
        <w:spacing w:line="440" w:lineRule="exact"/>
        <w:ind w:firstLine="480"/>
        <w:outlineLvl w:val="0"/>
        <w:rPr>
          <w:rFonts w:asciiTheme="minorEastAsia" w:hAnsiTheme="minorEastAsia" w:eastAsiaTheme="minorEastAsia"/>
          <w:bCs/>
          <w:sz w:val="24"/>
          <w:highlight w:val="none"/>
        </w:rPr>
      </w:pPr>
      <w:r>
        <w:rPr>
          <w:rFonts w:asciiTheme="minorEastAsia" w:hAnsiTheme="minorEastAsia" w:eastAsiaTheme="minorEastAsia"/>
          <w:bCs/>
          <w:sz w:val="24"/>
          <w:highlight w:val="none"/>
        </w:rPr>
        <w:t>1</w:t>
      </w:r>
      <w:r>
        <w:rPr>
          <w:rFonts w:hint="eastAsia" w:asciiTheme="minorEastAsia" w:hAnsiTheme="minorEastAsia" w:eastAsiaTheme="minorEastAsia"/>
          <w:bCs/>
          <w:sz w:val="24"/>
          <w:highlight w:val="none"/>
        </w:rPr>
        <w:t>.4投标人如果对开标过程和开标记录有疑义，应当根据《“苏采云”系统供应商操作手册</w:t>
      </w:r>
      <w:r>
        <w:rPr>
          <w:rFonts w:hint="eastAsia" w:asciiTheme="minorEastAsia" w:hAnsiTheme="minorEastAsia" w:eastAsiaTheme="minorEastAsia"/>
          <w:bCs/>
          <w:sz w:val="24"/>
          <w:highlight w:val="none"/>
          <w:lang w:eastAsia="zh-CN"/>
        </w:rPr>
        <w:t>》的</w:t>
      </w:r>
      <w:r>
        <w:rPr>
          <w:rFonts w:hint="eastAsia" w:asciiTheme="minorEastAsia" w:hAnsiTheme="minorEastAsia" w:eastAsiaTheme="minorEastAsia"/>
          <w:bCs/>
          <w:sz w:val="24"/>
          <w:highlight w:val="none"/>
        </w:rPr>
        <w:t>规定提出，如苏采云系统中《开标记录表》宣布后5分钟内未提出的，视同认可开标结果。</w:t>
      </w:r>
      <w:bookmarkEnd w:id="61"/>
      <w:bookmarkEnd w:id="62"/>
    </w:p>
    <w:p w14:paraId="3034CDE6">
      <w:pPr>
        <w:tabs>
          <w:tab w:val="left" w:pos="480"/>
        </w:tabs>
        <w:spacing w:line="440" w:lineRule="exact"/>
        <w:ind w:firstLine="482"/>
        <w:outlineLvl w:val="0"/>
        <w:rPr>
          <w:rFonts w:asciiTheme="minorEastAsia" w:hAnsiTheme="minorEastAsia" w:eastAsiaTheme="minorEastAsia"/>
          <w:b/>
          <w:color w:val="0000FF"/>
          <w:sz w:val="24"/>
          <w:highlight w:val="none"/>
        </w:rPr>
      </w:pPr>
      <w:bookmarkStart w:id="64" w:name="_Toc116946300"/>
      <w:bookmarkStart w:id="65" w:name="_Toc98277345"/>
      <w:r>
        <w:rPr>
          <w:rFonts w:hint="eastAsia" w:asciiTheme="minorEastAsia" w:hAnsiTheme="minorEastAsia" w:eastAsiaTheme="minorEastAsia"/>
          <w:b/>
          <w:color w:val="0000FF"/>
          <w:sz w:val="24"/>
          <w:highlight w:val="none"/>
        </w:rPr>
        <w:t>1.</w:t>
      </w:r>
      <w:r>
        <w:rPr>
          <w:rFonts w:asciiTheme="minorEastAsia" w:hAnsiTheme="minorEastAsia" w:eastAsiaTheme="minorEastAsia"/>
          <w:b/>
          <w:color w:val="0000FF"/>
          <w:sz w:val="24"/>
          <w:highlight w:val="none"/>
        </w:rPr>
        <w:t>5</w:t>
      </w:r>
      <w:r>
        <w:rPr>
          <w:rFonts w:hint="eastAsia" w:asciiTheme="minorEastAsia" w:hAnsiTheme="minorEastAsia" w:eastAsiaTheme="minorEastAsia"/>
          <w:b/>
          <w:color w:val="0000FF"/>
          <w:sz w:val="24"/>
          <w:highlight w:val="none"/>
        </w:rPr>
        <w:t>解密时，供应商须自行准备设备（包括但不限于笔记本电脑、无线网络）登录“江苏省政府采购（苏采云）平台”，按招标文件规</w:t>
      </w:r>
      <w:r>
        <w:rPr>
          <w:rFonts w:hint="eastAsia" w:asciiTheme="minorEastAsia" w:hAnsiTheme="minorEastAsia" w:eastAsiaTheme="minorEastAsia"/>
          <w:b/>
          <w:color w:val="0000FF"/>
          <w:sz w:val="24"/>
          <w:highlight w:val="none"/>
          <w:lang w:eastAsia="zh-CN"/>
        </w:rPr>
        <w:t>定的</w:t>
      </w:r>
      <w:r>
        <w:rPr>
          <w:rFonts w:hint="eastAsia" w:asciiTheme="minorEastAsia" w:hAnsiTheme="minorEastAsia" w:eastAsiaTheme="minorEastAsia"/>
          <w:b/>
          <w:color w:val="0000FF"/>
          <w:sz w:val="24"/>
          <w:highlight w:val="none"/>
        </w:rPr>
        <w:t>时间解密，在评审过程中保持在线，等待评标委员会的询问，并等待评审结果。如未按要求应答，由此所产生的损失及风险由供应商自行承担。</w:t>
      </w:r>
      <w:bookmarkEnd w:id="64"/>
      <w:bookmarkEnd w:id="65"/>
    </w:p>
    <w:p w14:paraId="1A617915">
      <w:pPr>
        <w:tabs>
          <w:tab w:val="left" w:pos="480"/>
        </w:tabs>
        <w:spacing w:line="440" w:lineRule="exact"/>
        <w:ind w:firstLine="480"/>
        <w:outlineLvl w:val="0"/>
        <w:rPr>
          <w:rFonts w:asciiTheme="minorEastAsia" w:hAnsiTheme="minorEastAsia" w:eastAsiaTheme="minorEastAsia"/>
          <w:bCs/>
          <w:sz w:val="24"/>
          <w:highlight w:val="none"/>
        </w:rPr>
      </w:pPr>
      <w:bookmarkStart w:id="66" w:name="_Toc116946301"/>
      <w:bookmarkStart w:id="67" w:name="_Toc98277346"/>
      <w:r>
        <w:rPr>
          <w:rFonts w:hint="eastAsia" w:asciiTheme="minorEastAsia" w:hAnsiTheme="minorEastAsia" w:eastAsiaTheme="minorEastAsia"/>
          <w:bCs/>
          <w:sz w:val="24"/>
          <w:highlight w:val="none"/>
        </w:rPr>
        <w:t>1.</w:t>
      </w:r>
      <w:r>
        <w:rPr>
          <w:rFonts w:asciiTheme="minorEastAsia" w:hAnsiTheme="minorEastAsia" w:eastAsiaTheme="minorEastAsia"/>
          <w:bCs/>
          <w:sz w:val="24"/>
          <w:highlight w:val="none"/>
        </w:rPr>
        <w:t>6</w:t>
      </w:r>
      <w:r>
        <w:rPr>
          <w:rFonts w:hint="eastAsia" w:asciiTheme="minorEastAsia" w:hAnsiTheme="minorEastAsia" w:eastAsiaTheme="minorEastAsia"/>
          <w:bCs/>
          <w:sz w:val="24"/>
          <w:highlight w:val="none"/>
        </w:rPr>
        <w:t>投标截止时间后参加投标的供应商或解密投标文件的供应商不足三家的，不进行评审。</w:t>
      </w:r>
      <w:bookmarkEnd w:id="63"/>
      <w:bookmarkEnd w:id="66"/>
      <w:bookmarkEnd w:id="67"/>
    </w:p>
    <w:p w14:paraId="1A5353E5">
      <w:pPr>
        <w:tabs>
          <w:tab w:val="left" w:pos="480"/>
        </w:tabs>
        <w:spacing w:line="440" w:lineRule="exact"/>
        <w:ind w:firstLine="480"/>
        <w:outlineLvl w:val="0"/>
        <w:rPr>
          <w:rFonts w:asciiTheme="minorEastAsia" w:hAnsiTheme="minorEastAsia" w:eastAsiaTheme="minorEastAsia"/>
          <w:bCs/>
          <w:sz w:val="24"/>
          <w:highlight w:val="none"/>
        </w:rPr>
      </w:pPr>
      <w:bookmarkStart w:id="68" w:name="_Toc98277347"/>
      <w:bookmarkStart w:id="69" w:name="_Toc116946302"/>
      <w:r>
        <w:rPr>
          <w:rFonts w:asciiTheme="minorEastAsia" w:hAnsiTheme="minorEastAsia" w:eastAsiaTheme="minorEastAsia"/>
          <w:bCs/>
          <w:sz w:val="24"/>
          <w:highlight w:val="none"/>
        </w:rPr>
        <w:t>1.7</w:t>
      </w:r>
      <w:r>
        <w:rPr>
          <w:rFonts w:hint="eastAsia" w:asciiTheme="minorEastAsia" w:hAnsiTheme="minorEastAsia" w:eastAsiaTheme="minorEastAsia"/>
          <w:bCs/>
          <w:sz w:val="24"/>
          <w:highlight w:val="none"/>
        </w:rPr>
        <w:t>投标文件报价出现前后不一致的，按照下列规定修正：</w:t>
      </w:r>
      <w:bookmarkEnd w:id="68"/>
      <w:bookmarkEnd w:id="69"/>
    </w:p>
    <w:p w14:paraId="04AE29B6">
      <w:pPr>
        <w:tabs>
          <w:tab w:val="left" w:pos="480"/>
        </w:tabs>
        <w:spacing w:line="440" w:lineRule="exact"/>
        <w:ind w:firstLine="480"/>
        <w:outlineLvl w:val="0"/>
        <w:rPr>
          <w:rFonts w:asciiTheme="minorEastAsia" w:hAnsiTheme="minorEastAsia" w:eastAsiaTheme="minorEastAsia"/>
          <w:bCs/>
          <w:sz w:val="24"/>
          <w:highlight w:val="none"/>
        </w:rPr>
      </w:pPr>
      <w:bookmarkStart w:id="70" w:name="_Toc98277348"/>
      <w:bookmarkStart w:id="71" w:name="_Toc116946303"/>
      <w:r>
        <w:rPr>
          <w:rFonts w:hint="eastAsia" w:asciiTheme="minorEastAsia" w:hAnsiTheme="minorEastAsia" w:eastAsiaTheme="minorEastAsia"/>
          <w:bCs/>
          <w:sz w:val="24"/>
          <w:highlight w:val="none"/>
        </w:rPr>
        <w:t>（一）投标文件中开标一览表（报价表）内容与投标文件中相应内容不一致的，以开标一览表（报价表）为准；</w:t>
      </w:r>
      <w:bookmarkEnd w:id="70"/>
      <w:bookmarkEnd w:id="71"/>
    </w:p>
    <w:p w14:paraId="3908EE0C">
      <w:pPr>
        <w:tabs>
          <w:tab w:val="left" w:pos="480"/>
        </w:tabs>
        <w:spacing w:line="440" w:lineRule="exact"/>
        <w:ind w:firstLine="480"/>
        <w:outlineLvl w:val="0"/>
        <w:rPr>
          <w:rFonts w:asciiTheme="minorEastAsia" w:hAnsiTheme="minorEastAsia" w:eastAsiaTheme="minorEastAsia"/>
          <w:bCs/>
          <w:sz w:val="24"/>
          <w:highlight w:val="none"/>
        </w:rPr>
      </w:pPr>
      <w:bookmarkStart w:id="72" w:name="_Toc116946304"/>
      <w:bookmarkStart w:id="73" w:name="_Toc98277349"/>
      <w:r>
        <w:rPr>
          <w:rFonts w:hint="eastAsia" w:asciiTheme="minorEastAsia" w:hAnsiTheme="minorEastAsia" w:eastAsiaTheme="minorEastAsia"/>
          <w:bCs/>
          <w:sz w:val="24"/>
          <w:highlight w:val="none"/>
        </w:rPr>
        <w:t>（二）大写金额和小写金额不一致的，以大写金额为准；</w:t>
      </w:r>
      <w:bookmarkEnd w:id="72"/>
      <w:bookmarkEnd w:id="73"/>
    </w:p>
    <w:p w14:paraId="47346FB5">
      <w:pPr>
        <w:tabs>
          <w:tab w:val="left" w:pos="480"/>
        </w:tabs>
        <w:spacing w:line="440" w:lineRule="exact"/>
        <w:ind w:firstLine="480"/>
        <w:outlineLvl w:val="0"/>
        <w:rPr>
          <w:rFonts w:asciiTheme="minorEastAsia" w:hAnsiTheme="minorEastAsia" w:eastAsiaTheme="minorEastAsia"/>
          <w:bCs/>
          <w:sz w:val="24"/>
          <w:highlight w:val="none"/>
        </w:rPr>
      </w:pPr>
      <w:bookmarkStart w:id="74" w:name="_Toc116946305"/>
      <w:bookmarkStart w:id="75" w:name="_Toc98277350"/>
      <w:r>
        <w:rPr>
          <w:rFonts w:hint="eastAsia" w:asciiTheme="minorEastAsia" w:hAnsiTheme="minorEastAsia" w:eastAsiaTheme="minorEastAsia"/>
          <w:bCs/>
          <w:sz w:val="24"/>
          <w:highlight w:val="none"/>
        </w:rPr>
        <w:t>（三）单价金额小数点或者百分比有明显错位的，以开标一览表的总价为准，并修改单价；</w:t>
      </w:r>
      <w:bookmarkEnd w:id="74"/>
      <w:bookmarkEnd w:id="75"/>
    </w:p>
    <w:p w14:paraId="70379FD2">
      <w:pPr>
        <w:tabs>
          <w:tab w:val="left" w:pos="480"/>
        </w:tabs>
        <w:spacing w:line="440" w:lineRule="exact"/>
        <w:ind w:firstLine="480"/>
        <w:outlineLvl w:val="0"/>
        <w:rPr>
          <w:rFonts w:asciiTheme="minorEastAsia" w:hAnsiTheme="minorEastAsia" w:eastAsiaTheme="minorEastAsia"/>
          <w:bCs/>
          <w:sz w:val="24"/>
          <w:highlight w:val="none"/>
        </w:rPr>
      </w:pPr>
      <w:bookmarkStart w:id="76" w:name="_Toc116946306"/>
      <w:bookmarkStart w:id="77" w:name="_Toc98277351"/>
      <w:r>
        <w:rPr>
          <w:rFonts w:hint="eastAsia" w:asciiTheme="minorEastAsia" w:hAnsiTheme="minorEastAsia" w:eastAsiaTheme="minorEastAsia"/>
          <w:bCs/>
          <w:sz w:val="24"/>
          <w:highlight w:val="none"/>
        </w:rPr>
        <w:t>（四）总价金额与按单价汇总金额不一致的，以单价金额计算结果为准。</w:t>
      </w:r>
      <w:bookmarkEnd w:id="76"/>
      <w:bookmarkEnd w:id="77"/>
    </w:p>
    <w:p w14:paraId="728913B3">
      <w:pPr>
        <w:tabs>
          <w:tab w:val="left" w:pos="480"/>
        </w:tabs>
        <w:spacing w:line="440" w:lineRule="exact"/>
        <w:ind w:firstLine="480"/>
        <w:outlineLvl w:val="0"/>
        <w:rPr>
          <w:rFonts w:asciiTheme="minorEastAsia" w:hAnsiTheme="minorEastAsia" w:eastAsiaTheme="minorEastAsia"/>
          <w:bCs/>
          <w:sz w:val="24"/>
          <w:highlight w:val="none"/>
        </w:rPr>
      </w:pPr>
      <w:bookmarkStart w:id="78" w:name="_Toc98277352"/>
      <w:bookmarkStart w:id="79" w:name="_Toc116946307"/>
      <w:r>
        <w:rPr>
          <w:rFonts w:hint="eastAsia" w:asciiTheme="minorEastAsia" w:hAnsiTheme="minorEastAsia" w:eastAsiaTheme="minorEastAsia"/>
          <w:bCs/>
          <w:sz w:val="24"/>
          <w:highlight w:val="none"/>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w:t>
      </w:r>
      <w:r>
        <w:rPr>
          <w:rFonts w:hint="eastAsia" w:asciiTheme="minorEastAsia" w:hAnsiTheme="minorEastAsia" w:eastAsiaTheme="minorEastAsia"/>
          <w:bCs/>
          <w:sz w:val="24"/>
          <w:highlight w:val="none"/>
          <w:lang w:eastAsia="zh-CN"/>
        </w:rPr>
        <w:t>或者</w:t>
      </w:r>
      <w:r>
        <w:rPr>
          <w:rFonts w:hint="eastAsia" w:asciiTheme="minorEastAsia" w:hAnsiTheme="minorEastAsia" w:eastAsiaTheme="minorEastAsia"/>
          <w:bCs/>
          <w:sz w:val="24"/>
          <w:highlight w:val="none"/>
        </w:rPr>
        <w:t>法定代表人或其授权的代表签字作为确认后产生约束力，投标供应商不确认的，其投标无效。</w:t>
      </w:r>
      <w:bookmarkEnd w:id="78"/>
      <w:bookmarkEnd w:id="79"/>
    </w:p>
    <w:p w14:paraId="645391CC">
      <w:pPr>
        <w:tabs>
          <w:tab w:val="left" w:pos="480"/>
        </w:tabs>
        <w:spacing w:line="440" w:lineRule="exact"/>
        <w:ind w:firstLine="480"/>
        <w:outlineLvl w:val="0"/>
        <w:rPr>
          <w:rFonts w:asciiTheme="minorEastAsia" w:hAnsiTheme="minorEastAsia" w:eastAsiaTheme="minorEastAsia"/>
          <w:bCs/>
          <w:sz w:val="24"/>
          <w:highlight w:val="none"/>
        </w:rPr>
      </w:pPr>
      <w:bookmarkStart w:id="80" w:name="_Toc98277353"/>
      <w:bookmarkStart w:id="81" w:name="_Toc116946308"/>
      <w:r>
        <w:rPr>
          <w:rFonts w:hint="eastAsia" w:asciiTheme="minorEastAsia" w:hAnsiTheme="minorEastAsia" w:eastAsiaTheme="minorEastAsia"/>
          <w:bCs/>
          <w:sz w:val="24"/>
          <w:highlight w:val="none"/>
        </w:rPr>
        <w:t>2</w:t>
      </w:r>
      <w:r>
        <w:rPr>
          <w:rFonts w:asciiTheme="minorEastAsia" w:hAnsiTheme="minorEastAsia" w:eastAsiaTheme="minorEastAsia"/>
          <w:bCs/>
          <w:sz w:val="24"/>
          <w:highlight w:val="none"/>
        </w:rPr>
        <w:t>.</w:t>
      </w:r>
      <w:r>
        <w:rPr>
          <w:rFonts w:hint="eastAsia" w:asciiTheme="minorEastAsia" w:hAnsiTheme="minorEastAsia" w:eastAsiaTheme="minorEastAsia"/>
          <w:bCs/>
          <w:sz w:val="24"/>
          <w:highlight w:val="none"/>
        </w:rPr>
        <w:t>投标供应商资格审查</w:t>
      </w:r>
      <w:bookmarkEnd w:id="80"/>
      <w:bookmarkEnd w:id="81"/>
    </w:p>
    <w:p w14:paraId="7EA97A5E">
      <w:pPr>
        <w:tabs>
          <w:tab w:val="left" w:pos="480"/>
        </w:tabs>
        <w:spacing w:line="440" w:lineRule="exact"/>
        <w:ind w:firstLine="480"/>
        <w:outlineLvl w:val="0"/>
        <w:rPr>
          <w:rFonts w:asciiTheme="minorEastAsia" w:hAnsiTheme="minorEastAsia" w:eastAsiaTheme="minorEastAsia"/>
          <w:bCs/>
          <w:sz w:val="24"/>
          <w:highlight w:val="none"/>
        </w:rPr>
      </w:pPr>
      <w:bookmarkStart w:id="82" w:name="_Toc116946309"/>
      <w:bookmarkStart w:id="83" w:name="_Toc98277354"/>
      <w:r>
        <w:rPr>
          <w:rFonts w:asciiTheme="minorEastAsia" w:hAnsiTheme="minorEastAsia" w:eastAsiaTheme="minorEastAsia"/>
          <w:bCs/>
          <w:sz w:val="24"/>
          <w:highlight w:val="none"/>
        </w:rPr>
        <w:t>2.</w:t>
      </w:r>
      <w:r>
        <w:rPr>
          <w:rFonts w:hint="eastAsia" w:asciiTheme="minorEastAsia" w:hAnsiTheme="minorEastAsia" w:eastAsiaTheme="minorEastAsia"/>
          <w:bCs/>
          <w:sz w:val="24"/>
          <w:highlight w:val="none"/>
        </w:rPr>
        <w:t>1公开招标采购项目开标结束后，投标文件资格性检查由采购人或采购代理机构组建的资格审查小组负责。</w:t>
      </w:r>
      <w:bookmarkEnd w:id="82"/>
      <w:bookmarkEnd w:id="83"/>
    </w:p>
    <w:p w14:paraId="4A19BF37">
      <w:pPr>
        <w:tabs>
          <w:tab w:val="left" w:pos="480"/>
        </w:tabs>
        <w:spacing w:line="440" w:lineRule="exact"/>
        <w:ind w:firstLine="480"/>
        <w:outlineLvl w:val="0"/>
        <w:rPr>
          <w:rFonts w:asciiTheme="minorEastAsia" w:hAnsiTheme="minorEastAsia" w:eastAsiaTheme="minorEastAsia"/>
          <w:bCs/>
          <w:sz w:val="24"/>
          <w:highlight w:val="none"/>
        </w:rPr>
      </w:pPr>
      <w:bookmarkStart w:id="84" w:name="_Toc98277355"/>
      <w:bookmarkStart w:id="85" w:name="_Toc116946310"/>
      <w:r>
        <w:rPr>
          <w:rFonts w:hint="eastAsia" w:asciiTheme="minorEastAsia" w:hAnsiTheme="minorEastAsia" w:eastAsiaTheme="minorEastAsia"/>
          <w:bCs/>
          <w:sz w:val="24"/>
          <w:highlight w:val="none"/>
        </w:rPr>
        <w:t>2</w:t>
      </w:r>
      <w:r>
        <w:rPr>
          <w:rFonts w:asciiTheme="minorEastAsia" w:hAnsiTheme="minorEastAsia" w:eastAsiaTheme="minorEastAsia"/>
          <w:bCs/>
          <w:sz w:val="24"/>
          <w:highlight w:val="none"/>
        </w:rPr>
        <w:t>.2</w:t>
      </w:r>
      <w:r>
        <w:rPr>
          <w:rFonts w:hint="eastAsia" w:asciiTheme="minorEastAsia" w:hAnsiTheme="minorEastAsia" w:eastAsiaTheme="minorEastAsia"/>
          <w:bCs/>
          <w:sz w:val="24"/>
          <w:highlight w:val="none"/>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4"/>
      <w:bookmarkEnd w:id="85"/>
    </w:p>
    <w:p w14:paraId="41F44007">
      <w:pPr>
        <w:tabs>
          <w:tab w:val="left" w:pos="480"/>
        </w:tabs>
        <w:spacing w:line="440" w:lineRule="exact"/>
        <w:ind w:firstLine="480"/>
        <w:outlineLvl w:val="0"/>
        <w:rPr>
          <w:rFonts w:asciiTheme="minorEastAsia" w:hAnsiTheme="minorEastAsia" w:eastAsiaTheme="minorEastAsia"/>
          <w:bCs/>
          <w:sz w:val="24"/>
          <w:highlight w:val="none"/>
        </w:rPr>
      </w:pPr>
      <w:bookmarkStart w:id="86" w:name="_Toc98277356"/>
      <w:bookmarkStart w:id="87" w:name="_Toc116946311"/>
      <w:r>
        <w:rPr>
          <w:rFonts w:asciiTheme="minorEastAsia" w:hAnsiTheme="minorEastAsia" w:eastAsiaTheme="minorEastAsia"/>
          <w:bCs/>
          <w:sz w:val="24"/>
          <w:highlight w:val="none"/>
        </w:rPr>
        <w:t>2</w:t>
      </w:r>
      <w:r>
        <w:rPr>
          <w:rFonts w:hint="eastAsia" w:asciiTheme="minorEastAsia" w:hAnsiTheme="minorEastAsia" w:eastAsiaTheme="minorEastAsia"/>
          <w:bCs/>
          <w:sz w:val="24"/>
          <w:highlight w:val="none"/>
        </w:rPr>
        <w:t>.</w:t>
      </w:r>
      <w:r>
        <w:rPr>
          <w:rFonts w:asciiTheme="minorEastAsia" w:hAnsiTheme="minorEastAsia" w:eastAsiaTheme="minorEastAsia"/>
          <w:bCs/>
          <w:sz w:val="24"/>
          <w:highlight w:val="none"/>
        </w:rPr>
        <w:t>3</w:t>
      </w:r>
      <w:r>
        <w:rPr>
          <w:rFonts w:hint="eastAsia" w:asciiTheme="minorEastAsia" w:hAnsiTheme="minorEastAsia" w:eastAsiaTheme="minorEastAsia"/>
          <w:bCs/>
          <w:sz w:val="24"/>
          <w:highlight w:val="none"/>
        </w:rPr>
        <w:t>关于对参与供应商信用记录的政府采购要求：投标</w:t>
      </w:r>
      <w:r>
        <w:rPr>
          <w:rFonts w:asciiTheme="minorEastAsia" w:hAnsiTheme="minorEastAsia" w:eastAsiaTheme="minorEastAsia"/>
          <w:bCs/>
          <w:sz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sz w:val="24"/>
          <w:highlight w:val="none"/>
        </w:rPr>
        <w:t>有上述处罚记录但处罚期已届满的，视为无记录，以代理机构评标当日查询结果为准</w:t>
      </w:r>
      <w:r>
        <w:rPr>
          <w:rFonts w:asciiTheme="minorEastAsia" w:hAnsiTheme="minorEastAsia" w:eastAsiaTheme="minorEastAsia"/>
          <w:bCs/>
          <w:sz w:val="24"/>
          <w:highlight w:val="none"/>
        </w:rPr>
        <w:t>）</w:t>
      </w:r>
      <w:r>
        <w:rPr>
          <w:rFonts w:hint="eastAsia" w:asciiTheme="minorEastAsia" w:hAnsiTheme="minorEastAsia" w:eastAsiaTheme="minorEastAsia"/>
          <w:bCs/>
          <w:sz w:val="24"/>
          <w:highlight w:val="none"/>
        </w:rPr>
        <w:t>。</w:t>
      </w:r>
      <w:bookmarkEnd w:id="86"/>
      <w:bookmarkEnd w:id="87"/>
    </w:p>
    <w:p w14:paraId="214A3BC6">
      <w:pPr>
        <w:tabs>
          <w:tab w:val="left" w:pos="480"/>
        </w:tabs>
        <w:spacing w:line="440" w:lineRule="exact"/>
        <w:ind w:firstLine="480"/>
        <w:outlineLvl w:val="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w:t>
      </w:r>
      <w:r>
        <w:rPr>
          <w:rFonts w:hint="eastAsia" w:asciiTheme="minorEastAsia" w:hAnsiTheme="minorEastAsia" w:eastAsiaTheme="minorEastAsia"/>
          <w:bCs/>
          <w:sz w:val="24"/>
          <w:highlight w:val="none"/>
          <w:lang w:eastAsia="zh-CN"/>
        </w:rPr>
        <w:t>按照</w:t>
      </w:r>
      <w:r>
        <w:rPr>
          <w:rFonts w:hint="eastAsia" w:asciiTheme="minorEastAsia" w:hAnsiTheme="minorEastAsia" w:eastAsiaTheme="minorEastAsia"/>
          <w:bCs/>
          <w:sz w:val="24"/>
          <w:highlight w:val="none"/>
        </w:rPr>
        <w:t>处罚结果执行，但不受区域限制（财库（2015)150号《关于规范政府采购行政处罚有关问题的通知》，相关行政处罚决定在全国范围内生效）。</w:t>
      </w:r>
    </w:p>
    <w:p w14:paraId="40975AAC">
      <w:pPr>
        <w:tabs>
          <w:tab w:val="left" w:pos="480"/>
        </w:tabs>
        <w:spacing w:line="440" w:lineRule="exact"/>
        <w:ind w:firstLine="480"/>
        <w:outlineLvl w:val="0"/>
        <w:rPr>
          <w:rFonts w:asciiTheme="minorEastAsia" w:hAnsiTheme="minorEastAsia" w:eastAsiaTheme="minorEastAsia"/>
          <w:bCs/>
          <w:sz w:val="24"/>
          <w:highlight w:val="none"/>
        </w:rPr>
      </w:pPr>
      <w:bookmarkStart w:id="88" w:name="_Toc98277357"/>
      <w:bookmarkStart w:id="89" w:name="_Toc116946312"/>
      <w:r>
        <w:rPr>
          <w:rFonts w:asciiTheme="minorEastAsia" w:hAnsiTheme="minorEastAsia" w:eastAsiaTheme="minorEastAsia"/>
          <w:bCs/>
          <w:sz w:val="24"/>
          <w:highlight w:val="none"/>
        </w:rPr>
        <w:t>2.4</w:t>
      </w:r>
      <w:r>
        <w:rPr>
          <w:rFonts w:hint="eastAsia" w:asciiTheme="minorEastAsia" w:hAnsiTheme="minorEastAsia" w:eastAsiaTheme="minorEastAsia"/>
          <w:bCs/>
          <w:sz w:val="24"/>
          <w:highlight w:val="none"/>
        </w:rPr>
        <w:t>查询证据留存方式：对存在失信信息的供应商，采购人或采购代理机构应填写《无锡市政府采购供应商失信信息确认函》，由失信供应商签名确认。同时，采购代理机构工作人员应</w:t>
      </w:r>
      <w:r>
        <w:rPr>
          <w:rFonts w:hint="eastAsia" w:asciiTheme="minorEastAsia" w:hAnsiTheme="minorEastAsia" w:eastAsiaTheme="minorEastAsia"/>
          <w:bCs/>
          <w:sz w:val="24"/>
          <w:highlight w:val="none"/>
          <w:lang w:eastAsia="zh-CN"/>
        </w:rPr>
        <w:t>登录</w:t>
      </w:r>
      <w:r>
        <w:rPr>
          <w:rFonts w:hint="eastAsia" w:asciiTheme="minorEastAsia" w:hAnsiTheme="minorEastAsia" w:eastAsiaTheme="minorEastAsia"/>
          <w:bCs/>
          <w:sz w:val="24"/>
          <w:highlight w:val="none"/>
        </w:rPr>
        <w:t>来源网站页面进行复核并打印，作为证据留存。</w:t>
      </w:r>
      <w:bookmarkEnd w:id="88"/>
      <w:bookmarkEnd w:id="89"/>
    </w:p>
    <w:p w14:paraId="7ED6620E">
      <w:pPr>
        <w:tabs>
          <w:tab w:val="left" w:pos="1365"/>
        </w:tabs>
        <w:spacing w:line="440" w:lineRule="exact"/>
        <w:ind w:firstLine="564"/>
        <w:rPr>
          <w:rFonts w:asciiTheme="minorEastAsia" w:hAnsiTheme="minorEastAsia" w:eastAsiaTheme="minorEastAsia"/>
          <w:bCs/>
          <w:sz w:val="24"/>
          <w:highlight w:val="none"/>
        </w:rPr>
      </w:pPr>
      <w:bookmarkStart w:id="90" w:name="_Toc98277358"/>
      <w:bookmarkStart w:id="91" w:name="_Toc116946314"/>
      <w:r>
        <w:rPr>
          <w:rFonts w:hint="eastAsia" w:asciiTheme="minorEastAsia" w:hAnsiTheme="minorEastAsia" w:eastAsiaTheme="minorEastAsia"/>
          <w:bCs/>
          <w:sz w:val="24"/>
          <w:highlight w:val="none"/>
        </w:rPr>
        <w:t>2</w:t>
      </w:r>
      <w:r>
        <w:rPr>
          <w:rFonts w:asciiTheme="minorEastAsia" w:hAnsiTheme="minorEastAsia" w:eastAsiaTheme="minorEastAsia"/>
          <w:bCs/>
          <w:sz w:val="24"/>
          <w:highlight w:val="none"/>
        </w:rPr>
        <w:t>.</w:t>
      </w:r>
      <w:r>
        <w:rPr>
          <w:rFonts w:hint="eastAsia" w:asciiTheme="minorEastAsia" w:hAnsiTheme="minorEastAsia" w:eastAsiaTheme="minorEastAsia"/>
          <w:bCs/>
          <w:sz w:val="24"/>
          <w:highlight w:val="none"/>
          <w:lang w:val="en-US" w:eastAsia="zh-CN"/>
        </w:rPr>
        <w:t>5</w:t>
      </w:r>
      <w:r>
        <w:rPr>
          <w:rFonts w:hint="eastAsia" w:asciiTheme="minorEastAsia" w:hAnsiTheme="minorEastAsia" w:eastAsiaTheme="minorEastAsia"/>
          <w:bCs/>
          <w:sz w:val="24"/>
          <w:highlight w:val="none"/>
        </w:rPr>
        <w:t>资格审查不合格的投标供应商的投标文件不进入后续评审。</w:t>
      </w:r>
      <w:bookmarkEnd w:id="90"/>
      <w:bookmarkEnd w:id="91"/>
    </w:p>
    <w:p w14:paraId="19C2963D">
      <w:pPr>
        <w:tabs>
          <w:tab w:val="left" w:pos="1365"/>
        </w:tabs>
        <w:spacing w:line="440" w:lineRule="exact"/>
        <w:ind w:firstLine="566"/>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t>3.</w:t>
      </w:r>
      <w:r>
        <w:rPr>
          <w:rFonts w:hint="eastAsia" w:asciiTheme="minorEastAsia" w:hAnsiTheme="minorEastAsia" w:eastAsiaTheme="minorEastAsia"/>
          <w:b/>
          <w:bCs/>
          <w:sz w:val="24"/>
          <w:highlight w:val="none"/>
        </w:rPr>
        <w:t>评标工作程序</w:t>
      </w:r>
    </w:p>
    <w:p w14:paraId="75508F4D">
      <w:pPr>
        <w:tabs>
          <w:tab w:val="left" w:pos="1365"/>
        </w:tabs>
        <w:spacing w:line="440" w:lineRule="exact"/>
        <w:ind w:firstLine="564"/>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3.1由专家及采购人代表组成评标委员会，并实行回避制度。</w:t>
      </w:r>
    </w:p>
    <w:p w14:paraId="2ACED7EF">
      <w:pPr>
        <w:tabs>
          <w:tab w:val="left" w:pos="1365"/>
        </w:tabs>
        <w:spacing w:line="440" w:lineRule="exact"/>
        <w:ind w:firstLine="566"/>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3</w:t>
      </w:r>
      <w:r>
        <w:rPr>
          <w:rFonts w:asciiTheme="minorEastAsia" w:hAnsiTheme="minorEastAsia" w:eastAsiaTheme="minorEastAsia"/>
          <w:b/>
          <w:sz w:val="24"/>
          <w:highlight w:val="none"/>
        </w:rPr>
        <w:t>.2</w:t>
      </w:r>
      <w:r>
        <w:rPr>
          <w:rFonts w:hint="eastAsia" w:asciiTheme="minorEastAsia" w:hAnsiTheme="minorEastAsia" w:eastAsiaTheme="minorEastAsia"/>
          <w:b/>
          <w:sz w:val="24"/>
          <w:highlight w:val="none"/>
        </w:rPr>
        <w:t>投标文件符合性检查</w:t>
      </w:r>
    </w:p>
    <w:p w14:paraId="1518EBEF">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w:t>
      </w:r>
      <w:r>
        <w:rPr>
          <w:rFonts w:hint="eastAsia" w:asciiTheme="minorEastAsia" w:hAnsiTheme="minorEastAsia" w:eastAsiaTheme="minorEastAsia"/>
          <w:bCs/>
          <w:sz w:val="24"/>
          <w:highlight w:val="none"/>
        </w:rPr>
        <w:t>.1评委会将对资格符合的投标文件进行评审，以确定是否对招标文件的实质性要求</w:t>
      </w:r>
      <w:r>
        <w:rPr>
          <w:rFonts w:hint="eastAsia" w:asciiTheme="minorEastAsia" w:hAnsiTheme="minorEastAsia" w:eastAsiaTheme="minorEastAsia"/>
          <w:bCs/>
          <w:sz w:val="24"/>
          <w:highlight w:val="none"/>
          <w:lang w:eastAsia="zh-CN"/>
        </w:rPr>
        <w:t>作出</w:t>
      </w:r>
      <w:r>
        <w:rPr>
          <w:rFonts w:hint="eastAsia" w:asciiTheme="minorEastAsia" w:hAnsiTheme="minorEastAsia" w:eastAsiaTheme="minorEastAsia"/>
          <w:bCs/>
          <w:sz w:val="24"/>
          <w:highlight w:val="none"/>
        </w:rPr>
        <w:t>响应。</w:t>
      </w:r>
    </w:p>
    <w:p w14:paraId="0790F092">
      <w:pPr>
        <w:tabs>
          <w:tab w:val="left" w:pos="480"/>
        </w:tabs>
        <w:spacing w:line="440" w:lineRule="exact"/>
        <w:jc w:val="center"/>
        <w:outlineLvl w:val="0"/>
        <w:rPr>
          <w:rFonts w:asciiTheme="minorEastAsia" w:hAnsiTheme="minorEastAsia" w:eastAsiaTheme="minorEastAsia"/>
          <w:b/>
          <w:sz w:val="24"/>
          <w:highlight w:val="none"/>
        </w:rPr>
      </w:pPr>
      <w:bookmarkStart w:id="92" w:name="_Toc116946315"/>
      <w:r>
        <w:rPr>
          <w:rFonts w:asciiTheme="minorEastAsia" w:hAnsiTheme="minorEastAsia" w:eastAsiaTheme="minorEastAsia"/>
          <w:b/>
          <w:sz w:val="24"/>
          <w:highlight w:val="none"/>
        </w:rPr>
        <w:t>符合性审查表</w:t>
      </w:r>
      <w:bookmarkEnd w:id="92"/>
    </w:p>
    <w:tbl>
      <w:tblPr>
        <w:tblStyle w:val="68"/>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7FB6A6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661" w:type="dxa"/>
            <w:noWrap w:val="0"/>
            <w:vAlign w:val="center"/>
          </w:tcPr>
          <w:p w14:paraId="381C60E1">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序号</w:t>
            </w:r>
          </w:p>
        </w:tc>
        <w:tc>
          <w:tcPr>
            <w:tcW w:w="1707" w:type="dxa"/>
            <w:noWrap w:val="0"/>
            <w:vAlign w:val="center"/>
          </w:tcPr>
          <w:p w14:paraId="2AED6FF1">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评审点要求概况</w:t>
            </w:r>
          </w:p>
        </w:tc>
        <w:tc>
          <w:tcPr>
            <w:tcW w:w="7691" w:type="dxa"/>
            <w:noWrap w:val="0"/>
            <w:vAlign w:val="center"/>
          </w:tcPr>
          <w:p w14:paraId="4BD6946A">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评审点具体描述</w:t>
            </w:r>
          </w:p>
        </w:tc>
      </w:tr>
      <w:tr w14:paraId="3F259C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10059" w:type="dxa"/>
            <w:gridSpan w:val="3"/>
            <w:noWrap w:val="0"/>
            <w:vAlign w:val="center"/>
          </w:tcPr>
          <w:p w14:paraId="4CEAA125">
            <w:pPr>
              <w:jc w:val="center"/>
              <w:rPr>
                <w:rFonts w:asciiTheme="minorEastAsia" w:hAnsiTheme="minorEastAsia" w:eastAsiaTheme="minorEastAsia"/>
                <w:b/>
                <w:bCs/>
                <w:szCs w:val="24"/>
                <w:highlight w:val="none"/>
              </w:rPr>
            </w:pPr>
            <w:r>
              <w:rPr>
                <w:rFonts w:hint="eastAsia" w:asciiTheme="minorEastAsia" w:hAnsiTheme="minorEastAsia" w:eastAsiaTheme="minorEastAsia"/>
                <w:b/>
                <w:bCs/>
                <w:szCs w:val="24"/>
                <w:highlight w:val="none"/>
              </w:rPr>
              <w:t>（一）报价要求</w:t>
            </w:r>
          </w:p>
        </w:tc>
      </w:tr>
      <w:tr w14:paraId="024341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1DA3ECFD">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1</w:t>
            </w:r>
          </w:p>
        </w:tc>
        <w:tc>
          <w:tcPr>
            <w:tcW w:w="1707" w:type="dxa"/>
            <w:noWrap w:val="0"/>
            <w:vAlign w:val="center"/>
          </w:tcPr>
          <w:p w14:paraId="0C23A2D4">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报价</w:t>
            </w:r>
          </w:p>
        </w:tc>
        <w:tc>
          <w:tcPr>
            <w:tcW w:w="7691" w:type="dxa"/>
            <w:noWrap w:val="0"/>
            <w:vAlign w:val="center"/>
          </w:tcPr>
          <w:p w14:paraId="0BA74F25">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报价是固定唯一价，且没有超</w:t>
            </w:r>
            <w:r>
              <w:rPr>
                <w:rFonts w:hint="eastAsia" w:asciiTheme="minorEastAsia" w:hAnsiTheme="minorEastAsia" w:eastAsiaTheme="minorEastAsia"/>
                <w:szCs w:val="24"/>
                <w:highlight w:val="none"/>
              </w:rPr>
              <w:t>过本项目预算金额或最高限价。</w:t>
            </w:r>
          </w:p>
        </w:tc>
      </w:tr>
      <w:tr w14:paraId="31DCEE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167B5657">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2</w:t>
            </w:r>
          </w:p>
        </w:tc>
        <w:tc>
          <w:tcPr>
            <w:tcW w:w="1707" w:type="dxa"/>
            <w:noWrap w:val="0"/>
            <w:vAlign w:val="center"/>
          </w:tcPr>
          <w:p w14:paraId="55115E49">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报价修正</w:t>
            </w:r>
          </w:p>
        </w:tc>
        <w:tc>
          <w:tcPr>
            <w:tcW w:w="7691" w:type="dxa"/>
            <w:noWrap w:val="0"/>
            <w:vAlign w:val="center"/>
          </w:tcPr>
          <w:p w14:paraId="2B7C0C6D">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如出现投标报价错误的，按照处理原则修正后的报价,投标供应商须按规定进行在线确认。</w:t>
            </w:r>
          </w:p>
        </w:tc>
      </w:tr>
      <w:tr w14:paraId="6E78E3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3E407AA1">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3</w:t>
            </w:r>
          </w:p>
        </w:tc>
        <w:tc>
          <w:tcPr>
            <w:tcW w:w="1707" w:type="dxa"/>
            <w:noWrap w:val="0"/>
            <w:vAlign w:val="center"/>
          </w:tcPr>
          <w:p w14:paraId="23B8ADB4">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t>报价合理性</w:t>
            </w:r>
          </w:p>
        </w:tc>
        <w:tc>
          <w:tcPr>
            <w:tcW w:w="7691" w:type="dxa"/>
            <w:noWrap w:val="0"/>
            <w:vAlign w:val="center"/>
          </w:tcPr>
          <w:p w14:paraId="09B98B40">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tc>
      </w:tr>
      <w:tr w14:paraId="00B4F4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noWrap w:val="0"/>
            <w:vAlign w:val="center"/>
          </w:tcPr>
          <w:p w14:paraId="4F640A32">
            <w:pPr>
              <w:rPr>
                <w:b/>
                <w:bCs/>
                <w:color w:val="0000FF"/>
                <w:highlight w:val="none"/>
              </w:rPr>
            </w:pPr>
            <w:r>
              <w:rPr>
                <w:rFonts w:hint="eastAsia"/>
                <w:b/>
                <w:bCs/>
                <w:color w:val="0000FF"/>
                <w:highlight w:val="none"/>
              </w:rPr>
              <w:t>特别说明：以上报价符合性审查无需投标供应商另外提供资料上传，由评标委员会在投标报价评审阶段进行审查，以确定是否满足符合性审查的要求。</w:t>
            </w:r>
            <w:r>
              <w:rPr>
                <w:rFonts w:hint="eastAsia"/>
                <w:b/>
                <w:bCs/>
                <w:i w:val="0"/>
                <w:iCs w:val="0"/>
                <w:color w:val="FF0000"/>
                <w:highlight w:val="none"/>
              </w:rPr>
              <w:t>投标文件制作过程中，投标文件内容在制作工具中无对应模块的，可统一上传在符合性审查的商务模块中。</w:t>
            </w:r>
          </w:p>
        </w:tc>
      </w:tr>
      <w:tr w14:paraId="011AF6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10059" w:type="dxa"/>
            <w:gridSpan w:val="3"/>
            <w:noWrap w:val="0"/>
            <w:vAlign w:val="center"/>
          </w:tcPr>
          <w:p w14:paraId="7E88B55B">
            <w:pPr>
              <w:jc w:val="center"/>
              <w:rPr>
                <w:rFonts w:asciiTheme="minorEastAsia" w:hAnsiTheme="minorEastAsia" w:eastAsiaTheme="minorEastAsia"/>
                <w:szCs w:val="24"/>
                <w:highlight w:val="none"/>
              </w:rPr>
            </w:pPr>
            <w:r>
              <w:rPr>
                <w:rFonts w:hint="eastAsia" w:asciiTheme="minorEastAsia" w:hAnsiTheme="minorEastAsia" w:eastAsiaTheme="minorEastAsia"/>
                <w:b/>
                <w:bCs/>
                <w:szCs w:val="24"/>
                <w:highlight w:val="none"/>
              </w:rPr>
              <w:t>（二）商务、技术要求</w:t>
            </w:r>
          </w:p>
        </w:tc>
      </w:tr>
      <w:tr w14:paraId="496116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661" w:type="dxa"/>
            <w:noWrap w:val="0"/>
            <w:vAlign w:val="center"/>
          </w:tcPr>
          <w:p w14:paraId="0009629C">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4</w:t>
            </w:r>
          </w:p>
        </w:tc>
        <w:tc>
          <w:tcPr>
            <w:tcW w:w="1707" w:type="dxa"/>
            <w:noWrap w:val="0"/>
            <w:vAlign w:val="center"/>
          </w:tcPr>
          <w:p w14:paraId="55ADF47D">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有效期</w:t>
            </w:r>
          </w:p>
        </w:tc>
        <w:tc>
          <w:tcPr>
            <w:tcW w:w="7691" w:type="dxa"/>
            <w:noWrap w:val="0"/>
            <w:vAlign w:val="center"/>
          </w:tcPr>
          <w:p w14:paraId="108C14C2">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有效期满足</w:t>
            </w:r>
            <w:r>
              <w:rPr>
                <w:rFonts w:hint="eastAsia" w:asciiTheme="minorEastAsia" w:hAnsiTheme="minorEastAsia" w:eastAsiaTheme="minorEastAsia"/>
                <w:szCs w:val="24"/>
                <w:highlight w:val="none"/>
              </w:rPr>
              <w:t>招标文件</w:t>
            </w:r>
            <w:r>
              <w:rPr>
                <w:rFonts w:asciiTheme="minorEastAsia" w:hAnsiTheme="minorEastAsia" w:eastAsiaTheme="minorEastAsia"/>
                <w:szCs w:val="24"/>
                <w:highlight w:val="none"/>
              </w:rPr>
              <w:t>要求（90天）</w:t>
            </w:r>
            <w:r>
              <w:rPr>
                <w:rFonts w:hint="eastAsia" w:asciiTheme="minorEastAsia" w:hAnsiTheme="minorEastAsia" w:eastAsiaTheme="minorEastAsia"/>
                <w:szCs w:val="24"/>
                <w:highlight w:val="none"/>
              </w:rPr>
              <w:t>。</w:t>
            </w:r>
          </w:p>
        </w:tc>
      </w:tr>
      <w:tr w14:paraId="36AE6B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58442430">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5</w:t>
            </w:r>
          </w:p>
        </w:tc>
        <w:tc>
          <w:tcPr>
            <w:tcW w:w="1707" w:type="dxa"/>
            <w:noWrap w:val="0"/>
            <w:vAlign w:val="center"/>
          </w:tcPr>
          <w:p w14:paraId="36E4A1C0">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文件的签署和盖章</w:t>
            </w:r>
          </w:p>
        </w:tc>
        <w:tc>
          <w:tcPr>
            <w:tcW w:w="7691" w:type="dxa"/>
            <w:noWrap w:val="0"/>
            <w:vAlign w:val="center"/>
          </w:tcPr>
          <w:p w14:paraId="71A171C2">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文件符合</w:t>
            </w:r>
            <w:r>
              <w:rPr>
                <w:rFonts w:hint="eastAsia" w:asciiTheme="minorEastAsia" w:hAnsiTheme="minorEastAsia" w:eastAsiaTheme="minorEastAsia"/>
                <w:szCs w:val="24"/>
                <w:highlight w:val="none"/>
              </w:rPr>
              <w:t>招标文件</w:t>
            </w:r>
            <w:r>
              <w:rPr>
                <w:rFonts w:asciiTheme="minorEastAsia" w:hAnsiTheme="minorEastAsia" w:eastAsiaTheme="minorEastAsia"/>
                <w:szCs w:val="24"/>
                <w:highlight w:val="none"/>
              </w:rPr>
              <w:t>的签署和</w:t>
            </w:r>
            <w:r>
              <w:rPr>
                <w:rFonts w:hint="eastAsia" w:asciiTheme="minorEastAsia" w:hAnsiTheme="minorEastAsia" w:eastAsiaTheme="minorEastAsia"/>
                <w:szCs w:val="24"/>
                <w:highlight w:val="none"/>
              </w:rPr>
              <w:t>签章</w:t>
            </w:r>
            <w:r>
              <w:rPr>
                <w:rFonts w:asciiTheme="minorEastAsia" w:hAnsiTheme="minorEastAsia" w:eastAsiaTheme="minorEastAsia"/>
                <w:szCs w:val="24"/>
                <w:highlight w:val="none"/>
              </w:rPr>
              <w:t>要求</w:t>
            </w:r>
            <w:r>
              <w:rPr>
                <w:rFonts w:hint="eastAsia" w:asciiTheme="minorEastAsia" w:hAnsiTheme="minorEastAsia" w:eastAsiaTheme="minorEastAsia"/>
                <w:szCs w:val="24"/>
                <w:highlight w:val="none"/>
              </w:rPr>
              <w:t>。</w:t>
            </w:r>
          </w:p>
        </w:tc>
      </w:tr>
      <w:tr w14:paraId="4C13E3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3036A0CB">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6</w:t>
            </w:r>
          </w:p>
        </w:tc>
        <w:tc>
          <w:tcPr>
            <w:tcW w:w="1707" w:type="dxa"/>
            <w:noWrap w:val="0"/>
            <w:vAlign w:val="center"/>
          </w:tcPr>
          <w:p w14:paraId="0F7E85EF">
            <w:pPr>
              <w:jc w:val="center"/>
              <w:rPr>
                <w:rFonts w:asciiTheme="minorEastAsia" w:hAnsiTheme="minorEastAsia" w:eastAsiaTheme="minorEastAsia"/>
                <w:szCs w:val="24"/>
                <w:highlight w:val="none"/>
              </w:rPr>
            </w:pPr>
            <w:r>
              <w:rPr>
                <w:rFonts w:hint="eastAsia"/>
                <w:highlight w:val="none"/>
              </w:rPr>
              <w:t>投标文件内容</w:t>
            </w:r>
          </w:p>
        </w:tc>
        <w:tc>
          <w:tcPr>
            <w:tcW w:w="7691" w:type="dxa"/>
            <w:noWrap w:val="0"/>
            <w:vAlign w:val="center"/>
          </w:tcPr>
          <w:p w14:paraId="35DDF62C">
            <w:pPr>
              <w:rPr>
                <w:rFonts w:asciiTheme="minorEastAsia" w:hAnsiTheme="minorEastAsia" w:eastAsiaTheme="minorEastAsia"/>
                <w:szCs w:val="24"/>
                <w:highlight w:val="none"/>
              </w:rPr>
            </w:pPr>
            <w:r>
              <w:rPr>
                <w:rFonts w:hint="eastAsia"/>
                <w:highlight w:val="none"/>
              </w:rPr>
              <w:t>投标文件内容完整，无重大错漏，并已按招标文件要求签字、签章。</w:t>
            </w:r>
          </w:p>
        </w:tc>
      </w:tr>
      <w:tr w14:paraId="01C5D7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trPr>
        <w:tc>
          <w:tcPr>
            <w:tcW w:w="661" w:type="dxa"/>
            <w:noWrap w:val="0"/>
            <w:vAlign w:val="center"/>
          </w:tcPr>
          <w:p w14:paraId="266FBA8F">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7</w:t>
            </w:r>
          </w:p>
        </w:tc>
        <w:tc>
          <w:tcPr>
            <w:tcW w:w="1707" w:type="dxa"/>
            <w:noWrap w:val="0"/>
            <w:vAlign w:val="center"/>
          </w:tcPr>
          <w:p w14:paraId="2C229B97">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“★”号条款</w:t>
            </w:r>
          </w:p>
        </w:tc>
        <w:tc>
          <w:tcPr>
            <w:tcW w:w="7691" w:type="dxa"/>
            <w:noWrap w:val="0"/>
            <w:vAlign w:val="center"/>
          </w:tcPr>
          <w:p w14:paraId="6A157485">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“★”号条款满足招标文件要求。</w:t>
            </w:r>
          </w:p>
        </w:tc>
      </w:tr>
      <w:tr w14:paraId="199430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5FE9E431">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8</w:t>
            </w:r>
          </w:p>
        </w:tc>
        <w:tc>
          <w:tcPr>
            <w:tcW w:w="1707" w:type="dxa"/>
            <w:noWrap w:val="0"/>
            <w:vAlign w:val="center"/>
          </w:tcPr>
          <w:p w14:paraId="1C21041F">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附加条件</w:t>
            </w:r>
          </w:p>
        </w:tc>
        <w:tc>
          <w:tcPr>
            <w:tcW w:w="7691" w:type="dxa"/>
            <w:noWrap w:val="0"/>
            <w:vAlign w:val="center"/>
          </w:tcPr>
          <w:p w14:paraId="75B88F5F">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投标文件未含有采购人不能接受的附加条件。</w:t>
            </w:r>
          </w:p>
        </w:tc>
      </w:tr>
      <w:tr w14:paraId="3509AB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61" w:type="dxa"/>
            <w:noWrap w:val="0"/>
            <w:vAlign w:val="center"/>
          </w:tcPr>
          <w:p w14:paraId="48125F92">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9</w:t>
            </w:r>
          </w:p>
        </w:tc>
        <w:tc>
          <w:tcPr>
            <w:tcW w:w="1707" w:type="dxa"/>
            <w:noWrap w:val="0"/>
            <w:vAlign w:val="center"/>
          </w:tcPr>
          <w:p w14:paraId="16F1B8BF">
            <w:pPr>
              <w:jc w:val="center"/>
              <w:rPr>
                <w:rFonts w:asciiTheme="minorEastAsia" w:hAnsiTheme="minorEastAsia" w:eastAsiaTheme="minorEastAsia"/>
                <w:szCs w:val="24"/>
                <w:highlight w:val="none"/>
              </w:rPr>
            </w:pPr>
            <w:r>
              <w:rPr>
                <w:highlight w:val="none"/>
              </w:rPr>
              <w:t>无效情形</w:t>
            </w:r>
          </w:p>
        </w:tc>
        <w:tc>
          <w:tcPr>
            <w:tcW w:w="7691" w:type="dxa"/>
            <w:noWrap w:val="0"/>
            <w:vAlign w:val="center"/>
          </w:tcPr>
          <w:p w14:paraId="04489BC3">
            <w:pPr>
              <w:rPr>
                <w:rFonts w:asciiTheme="minorEastAsia" w:hAnsiTheme="minorEastAsia" w:eastAsiaTheme="minorEastAsia"/>
                <w:szCs w:val="24"/>
                <w:highlight w:val="none"/>
              </w:rPr>
            </w:pPr>
            <w:r>
              <w:rPr>
                <w:highlight w:val="none"/>
              </w:rPr>
              <w:t>投标文件中未有法律、法规和</w:t>
            </w:r>
            <w:r>
              <w:rPr>
                <w:rFonts w:hint="eastAsia"/>
                <w:highlight w:val="none"/>
              </w:rPr>
              <w:t>招标文件</w:t>
            </w:r>
            <w:r>
              <w:rPr>
                <w:highlight w:val="none"/>
              </w:rPr>
              <w:t>规定的其他无效情形</w:t>
            </w:r>
            <w:r>
              <w:rPr>
                <w:rFonts w:hint="eastAsia"/>
                <w:highlight w:val="none"/>
              </w:rPr>
              <w:t>。</w:t>
            </w:r>
          </w:p>
        </w:tc>
      </w:tr>
      <w:tr w14:paraId="1650A6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61" w:type="dxa"/>
            <w:noWrap w:val="0"/>
            <w:vAlign w:val="center"/>
          </w:tcPr>
          <w:p w14:paraId="12F2059F">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10</w:t>
            </w:r>
          </w:p>
        </w:tc>
        <w:tc>
          <w:tcPr>
            <w:tcW w:w="1707" w:type="dxa"/>
            <w:noWrap w:val="0"/>
            <w:vAlign w:val="center"/>
          </w:tcPr>
          <w:p w14:paraId="5D2FAD1F">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投标方案</w:t>
            </w:r>
          </w:p>
        </w:tc>
        <w:tc>
          <w:tcPr>
            <w:tcW w:w="7691" w:type="dxa"/>
            <w:noWrap w:val="0"/>
            <w:vAlign w:val="center"/>
          </w:tcPr>
          <w:p w14:paraId="17546764">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投标供应商提供的投标方案及报价方案固定。</w:t>
            </w:r>
          </w:p>
        </w:tc>
      </w:tr>
      <w:tr w14:paraId="60FB8F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noWrap w:val="0"/>
            <w:vAlign w:val="center"/>
          </w:tcPr>
          <w:p w14:paraId="08328974">
            <w:pPr>
              <w:rPr>
                <w:b/>
                <w:bCs/>
                <w:color w:val="0000FF"/>
                <w:highlight w:val="none"/>
              </w:rPr>
            </w:pPr>
            <w:r>
              <w:rPr>
                <w:rFonts w:hint="eastAsia"/>
                <w:b/>
                <w:bCs/>
                <w:color w:val="0000FF"/>
                <w:highlight w:val="none"/>
              </w:rPr>
              <w:t>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b/>
                <w:bCs/>
                <w:i w:val="0"/>
                <w:iCs w:val="0"/>
                <w:color w:val="FF0000"/>
                <w:highlight w:val="none"/>
              </w:rPr>
              <w:t>投标文件制作过程中，投标文件内容在制作工具中无对应模块的，可统一上传在符合性审查的商务模块中。</w:t>
            </w:r>
          </w:p>
        </w:tc>
      </w:tr>
    </w:tbl>
    <w:p w14:paraId="1EFE4D11">
      <w:pPr>
        <w:tabs>
          <w:tab w:val="left" w:pos="1365"/>
        </w:tabs>
        <w:spacing w:line="440" w:lineRule="exact"/>
        <w:ind w:firstLine="566"/>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特别提醒：符合性审查不合格的投标供应商的投标文件不进入后续评审。</w:t>
      </w:r>
    </w:p>
    <w:p w14:paraId="62112D37">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w:t>
      </w:r>
      <w:r>
        <w:rPr>
          <w:rFonts w:hint="eastAsia" w:asciiTheme="minorEastAsia" w:hAnsiTheme="minorEastAsia" w:eastAsiaTheme="minorEastAsia"/>
          <w:bCs/>
          <w:sz w:val="24"/>
          <w:highlight w:val="none"/>
        </w:rPr>
        <w:t>.</w:t>
      </w:r>
      <w:r>
        <w:rPr>
          <w:rFonts w:asciiTheme="minorEastAsia" w:hAnsiTheme="minorEastAsia" w:eastAsiaTheme="minorEastAsia"/>
          <w:bCs/>
          <w:sz w:val="24"/>
          <w:highlight w:val="none"/>
        </w:rPr>
        <w:t>2</w:t>
      </w:r>
      <w:r>
        <w:rPr>
          <w:rFonts w:hint="eastAsia" w:asciiTheme="minorEastAsia" w:hAnsiTheme="minorEastAsia" w:eastAsiaTheme="minorEastAsia"/>
          <w:bCs/>
          <w:sz w:val="24"/>
          <w:highlight w:val="none"/>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5BC071BE">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w:t>
      </w:r>
      <w:r>
        <w:rPr>
          <w:rFonts w:hint="eastAsia" w:asciiTheme="minorEastAsia" w:hAnsiTheme="minorEastAsia" w:eastAsiaTheme="minorEastAsia"/>
          <w:bCs/>
          <w:sz w:val="24"/>
          <w:highlight w:val="none"/>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4F581DB2">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w:t>
      </w:r>
      <w:r>
        <w:rPr>
          <w:rFonts w:hint="eastAsia" w:asciiTheme="minorEastAsia" w:hAnsiTheme="minorEastAsia" w:eastAsiaTheme="minorEastAsia"/>
          <w:bCs/>
          <w:sz w:val="24"/>
          <w:highlight w:val="none"/>
        </w:rPr>
        <w:t>.5对于投标文件中含义不明确、同类问题表述不一致或者有明显文字和计算错误的内容，评标委员会应当以书面形式要求投标供应商做出必要的澄清、说明或者补正。</w:t>
      </w:r>
    </w:p>
    <w:p w14:paraId="70269F33">
      <w:pPr>
        <w:tabs>
          <w:tab w:val="left" w:pos="1365"/>
        </w:tabs>
        <w:spacing w:line="440" w:lineRule="exact"/>
        <w:ind w:firstLine="564"/>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486C3A8A">
      <w:pPr>
        <w:tabs>
          <w:tab w:val="left" w:pos="1365"/>
        </w:tabs>
        <w:spacing w:line="440" w:lineRule="exact"/>
        <w:ind w:firstLine="564"/>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3</w:t>
      </w:r>
      <w:r>
        <w:rPr>
          <w:rFonts w:asciiTheme="minorEastAsia" w:hAnsiTheme="minorEastAsia" w:eastAsiaTheme="minorEastAsia"/>
          <w:bCs/>
          <w:sz w:val="24"/>
          <w:highlight w:val="none"/>
        </w:rPr>
        <w:t>.2.6</w:t>
      </w:r>
      <w:r>
        <w:rPr>
          <w:rFonts w:hint="eastAsia" w:asciiTheme="minorEastAsia" w:hAnsiTheme="minorEastAsia" w:eastAsiaTheme="minorEastAsia"/>
          <w:bCs/>
          <w:sz w:val="24"/>
          <w:highlight w:val="none"/>
        </w:rPr>
        <w:t>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5EC498BF">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w:t>
      </w:r>
      <w:r>
        <w:rPr>
          <w:rFonts w:hint="eastAsia" w:asciiTheme="minorEastAsia" w:hAnsiTheme="minorEastAsia" w:eastAsiaTheme="minorEastAsia"/>
          <w:bCs/>
          <w:sz w:val="24"/>
          <w:highlight w:val="none"/>
        </w:rPr>
        <w:t>.</w:t>
      </w:r>
      <w:r>
        <w:rPr>
          <w:rFonts w:asciiTheme="minorEastAsia" w:hAnsiTheme="minorEastAsia" w:eastAsiaTheme="minorEastAsia"/>
          <w:bCs/>
          <w:sz w:val="24"/>
          <w:highlight w:val="none"/>
        </w:rPr>
        <w:t>7</w:t>
      </w:r>
      <w:r>
        <w:rPr>
          <w:rFonts w:hint="eastAsia" w:asciiTheme="minorEastAsia" w:hAnsiTheme="minorEastAsia" w:eastAsiaTheme="minorEastAsia"/>
          <w:bCs/>
          <w:sz w:val="24"/>
          <w:highlight w:val="none"/>
        </w:rPr>
        <w:t>除上述情形外，对投标文件的判定，只依据投标文件本身，不依靠开标后的任何外来证明。</w:t>
      </w:r>
    </w:p>
    <w:p w14:paraId="679A1DFF">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3.2.8</w:t>
      </w:r>
      <w:r>
        <w:rPr>
          <w:rFonts w:hint="eastAsia" w:asciiTheme="minorEastAsia" w:hAnsiTheme="minorEastAsia" w:eastAsiaTheme="minorEastAsia"/>
          <w:bCs/>
          <w:sz w:val="24"/>
          <w:highlight w:val="none"/>
        </w:rPr>
        <w:t>采购人及采购代理机构将拒绝被确定为非实质性响应的投标，投标供应商不能通过修正或撤销不符之处而使其投标成为实质性响应的投标。</w:t>
      </w:r>
    </w:p>
    <w:p w14:paraId="3E27487E">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3.2.9</w:t>
      </w:r>
      <w:r>
        <w:rPr>
          <w:rFonts w:hint="eastAsia" w:asciiTheme="minorEastAsia" w:hAnsiTheme="minorEastAsia" w:eastAsiaTheme="minorEastAsia"/>
          <w:bCs/>
          <w:sz w:val="24"/>
          <w:highlight w:val="none"/>
        </w:rPr>
        <w:t>对不同文字文本投标文件的解释发生异议的，以中文文本为准；</w:t>
      </w:r>
    </w:p>
    <w:p w14:paraId="38289FFD">
      <w:pPr>
        <w:tabs>
          <w:tab w:val="left" w:pos="1288"/>
          <w:tab w:val="left" w:pos="1365"/>
        </w:tabs>
        <w:spacing w:line="440" w:lineRule="exact"/>
        <w:ind w:firstLine="566"/>
        <w:rPr>
          <w:rFonts w:asciiTheme="minorEastAsia" w:hAnsiTheme="minorEastAsia" w:eastAsiaTheme="minorEastAsia"/>
          <w:b/>
          <w:sz w:val="24"/>
          <w:highlight w:val="none"/>
        </w:rPr>
      </w:pPr>
      <w:r>
        <w:rPr>
          <w:rFonts w:asciiTheme="minorEastAsia" w:hAnsiTheme="minorEastAsia" w:eastAsiaTheme="minorEastAsia"/>
          <w:b/>
          <w:sz w:val="24"/>
          <w:highlight w:val="none"/>
        </w:rPr>
        <w:t>3.3</w:t>
      </w:r>
      <w:r>
        <w:rPr>
          <w:rFonts w:hint="eastAsia" w:asciiTheme="minorEastAsia" w:hAnsiTheme="minorEastAsia" w:eastAsiaTheme="minorEastAsia"/>
          <w:b/>
          <w:sz w:val="24"/>
          <w:highlight w:val="none"/>
        </w:rPr>
        <w:t>评委会组负责具体的评标事务，并独立履行以下职责：</w:t>
      </w:r>
    </w:p>
    <w:p w14:paraId="1E5B53FE">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3.3.1</w:t>
      </w:r>
      <w:r>
        <w:rPr>
          <w:rFonts w:hint="eastAsia" w:asciiTheme="minorEastAsia" w:hAnsiTheme="minorEastAsia" w:eastAsiaTheme="minorEastAsia"/>
          <w:bCs/>
          <w:sz w:val="24"/>
          <w:highlight w:val="none"/>
        </w:rPr>
        <w:t>审查、评价投标文件是否符合招标文件的商务、技术等实质性要求；</w:t>
      </w:r>
    </w:p>
    <w:p w14:paraId="07CF70D9">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3.3.</w:t>
      </w:r>
      <w:r>
        <w:rPr>
          <w:rFonts w:hint="eastAsia" w:asciiTheme="minorEastAsia" w:hAnsiTheme="minorEastAsia" w:eastAsiaTheme="minorEastAsia"/>
          <w:bCs/>
          <w:sz w:val="24"/>
          <w:highlight w:val="none"/>
        </w:rPr>
        <w:t>2要求投标供应商对投标文件有关事项</w:t>
      </w:r>
      <w:r>
        <w:rPr>
          <w:rFonts w:hint="eastAsia" w:asciiTheme="minorEastAsia" w:hAnsiTheme="minorEastAsia" w:eastAsiaTheme="minorEastAsia"/>
          <w:bCs/>
          <w:sz w:val="24"/>
          <w:highlight w:val="none"/>
          <w:lang w:eastAsia="zh-CN"/>
        </w:rPr>
        <w:t>作出</w:t>
      </w:r>
      <w:r>
        <w:rPr>
          <w:rFonts w:hint="eastAsia" w:asciiTheme="minorEastAsia" w:hAnsiTheme="minorEastAsia" w:eastAsiaTheme="minorEastAsia"/>
          <w:bCs/>
          <w:sz w:val="24"/>
          <w:highlight w:val="none"/>
        </w:rPr>
        <w:t>澄清或者说明；</w:t>
      </w:r>
    </w:p>
    <w:p w14:paraId="5B1A4CAD">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3.3</w:t>
      </w:r>
      <w:r>
        <w:rPr>
          <w:rFonts w:hint="eastAsia" w:asciiTheme="minorEastAsia" w:hAnsiTheme="minorEastAsia" w:eastAsiaTheme="minorEastAsia"/>
          <w:bCs/>
          <w:sz w:val="24"/>
          <w:highlight w:val="none"/>
        </w:rPr>
        <w:t>.3对投标文件进行比较和评价；</w:t>
      </w:r>
    </w:p>
    <w:p w14:paraId="06D34EF0">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3.3</w:t>
      </w:r>
      <w:r>
        <w:rPr>
          <w:rFonts w:hint="eastAsia" w:asciiTheme="minorEastAsia" w:hAnsiTheme="minorEastAsia" w:eastAsiaTheme="minorEastAsia"/>
          <w:bCs/>
          <w:sz w:val="24"/>
          <w:highlight w:val="none"/>
        </w:rPr>
        <w:t>.4根据招标文件评分办法，向采购人推荐</w:t>
      </w:r>
      <w:r>
        <w:rPr>
          <w:rFonts w:asciiTheme="minorEastAsia" w:hAnsiTheme="minorEastAsia" w:eastAsiaTheme="minorEastAsia"/>
          <w:bCs/>
          <w:sz w:val="24"/>
          <w:highlight w:val="none"/>
        </w:rPr>
        <w:t>3</w:t>
      </w:r>
      <w:r>
        <w:rPr>
          <w:rFonts w:hint="eastAsia" w:asciiTheme="minorEastAsia" w:hAnsiTheme="minorEastAsia" w:eastAsiaTheme="minorEastAsia"/>
          <w:bCs/>
          <w:sz w:val="24"/>
          <w:highlight w:val="none"/>
        </w:rPr>
        <w:t>名中标候选供应商；</w:t>
      </w:r>
    </w:p>
    <w:p w14:paraId="38E6AE50">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3.3</w:t>
      </w:r>
      <w:r>
        <w:rPr>
          <w:rFonts w:hint="eastAsia" w:asciiTheme="minorEastAsia" w:hAnsiTheme="minorEastAsia" w:eastAsiaTheme="minorEastAsia"/>
          <w:bCs/>
          <w:sz w:val="24"/>
          <w:highlight w:val="none"/>
        </w:rPr>
        <w:t>.5向采购人、采购代理机构或者有关部门报告评标中发现的违法行为；</w:t>
      </w:r>
    </w:p>
    <w:p w14:paraId="13EF4B70">
      <w:pPr>
        <w:tabs>
          <w:tab w:val="left" w:pos="1288"/>
          <w:tab w:val="left" w:pos="1365"/>
        </w:tabs>
        <w:spacing w:line="440" w:lineRule="exact"/>
        <w:ind w:firstLine="566"/>
        <w:rPr>
          <w:rFonts w:asciiTheme="minorEastAsia" w:hAnsiTheme="minorEastAsia" w:eastAsiaTheme="minorEastAsia"/>
          <w:b/>
          <w:sz w:val="24"/>
          <w:highlight w:val="none"/>
        </w:rPr>
      </w:pPr>
      <w:r>
        <w:rPr>
          <w:rFonts w:asciiTheme="minorEastAsia" w:hAnsiTheme="minorEastAsia" w:eastAsiaTheme="minorEastAsia"/>
          <w:b/>
          <w:sz w:val="24"/>
          <w:highlight w:val="none"/>
        </w:rPr>
        <w:t>3.4</w:t>
      </w:r>
      <w:r>
        <w:rPr>
          <w:rFonts w:hint="eastAsia" w:asciiTheme="minorEastAsia" w:hAnsiTheme="minorEastAsia" w:eastAsiaTheme="minorEastAsia"/>
          <w:b/>
          <w:sz w:val="24"/>
          <w:highlight w:val="none"/>
        </w:rPr>
        <w:t>评委会成员应当履行下列义务：</w:t>
      </w:r>
    </w:p>
    <w:p w14:paraId="512EC1CF">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3.4</w:t>
      </w:r>
      <w:r>
        <w:rPr>
          <w:rFonts w:hint="eastAsia" w:asciiTheme="minorEastAsia" w:hAnsiTheme="minorEastAsia" w:eastAsiaTheme="minorEastAsia"/>
          <w:bCs/>
          <w:sz w:val="24"/>
          <w:highlight w:val="none"/>
        </w:rPr>
        <w:t>.1遵纪守法，客观、公正、廉洁地履行职责；</w:t>
      </w:r>
    </w:p>
    <w:p w14:paraId="6CE5335D">
      <w:pPr>
        <w:tabs>
          <w:tab w:val="left" w:pos="1288"/>
          <w:tab w:val="left" w:pos="1365"/>
        </w:tabs>
        <w:spacing w:line="440" w:lineRule="exact"/>
        <w:ind w:right="-368"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3.4</w:t>
      </w:r>
      <w:r>
        <w:rPr>
          <w:rFonts w:hint="eastAsia" w:asciiTheme="minorEastAsia" w:hAnsiTheme="minorEastAsia" w:eastAsiaTheme="minorEastAsia"/>
          <w:bCs/>
          <w:sz w:val="24"/>
          <w:highlight w:val="none"/>
        </w:rPr>
        <w:t>.2按照招标文件规定的评标办法和评标标准进行评标，对评审意见承担个人责任；</w:t>
      </w:r>
    </w:p>
    <w:p w14:paraId="12416F3E">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3.4</w:t>
      </w:r>
      <w:r>
        <w:rPr>
          <w:rFonts w:hint="eastAsia" w:asciiTheme="minorEastAsia" w:hAnsiTheme="minorEastAsia" w:eastAsiaTheme="minorEastAsia"/>
          <w:bCs/>
          <w:sz w:val="24"/>
          <w:highlight w:val="none"/>
        </w:rPr>
        <w:t>.3对评标过程和结果，以及投标供应商的商业秘密保密；</w:t>
      </w:r>
    </w:p>
    <w:p w14:paraId="54280D39">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3.4</w:t>
      </w:r>
      <w:r>
        <w:rPr>
          <w:rFonts w:hint="eastAsia" w:asciiTheme="minorEastAsia" w:hAnsiTheme="minorEastAsia" w:eastAsiaTheme="minorEastAsia"/>
          <w:bCs/>
          <w:sz w:val="24"/>
          <w:highlight w:val="none"/>
        </w:rPr>
        <w:t>.4参与评标报告的起草；</w:t>
      </w:r>
    </w:p>
    <w:p w14:paraId="51035E3A">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3.4</w:t>
      </w:r>
      <w:r>
        <w:rPr>
          <w:rFonts w:hint="eastAsia" w:asciiTheme="minorEastAsia" w:hAnsiTheme="minorEastAsia" w:eastAsiaTheme="minorEastAsia"/>
          <w:bCs/>
          <w:sz w:val="24"/>
          <w:highlight w:val="none"/>
        </w:rPr>
        <w:t>.5配合采购人及采购代理机构答复投标供应商提出的质疑；</w:t>
      </w:r>
    </w:p>
    <w:p w14:paraId="43E7B952">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3.4</w:t>
      </w:r>
      <w:r>
        <w:rPr>
          <w:rFonts w:hint="eastAsia" w:asciiTheme="minorEastAsia" w:hAnsiTheme="minorEastAsia" w:eastAsiaTheme="minorEastAsia"/>
          <w:bCs/>
          <w:sz w:val="24"/>
          <w:highlight w:val="none"/>
        </w:rPr>
        <w:t>.6配合有关部门的投诉处理工作。</w:t>
      </w:r>
    </w:p>
    <w:p w14:paraId="5532C7D2">
      <w:pPr>
        <w:tabs>
          <w:tab w:val="left" w:pos="1288"/>
          <w:tab w:val="left" w:pos="1365"/>
        </w:tabs>
        <w:spacing w:line="440" w:lineRule="exact"/>
        <w:ind w:firstLine="566"/>
        <w:rPr>
          <w:rFonts w:asciiTheme="minorEastAsia" w:hAnsiTheme="minorEastAsia" w:eastAsiaTheme="minorEastAsia"/>
          <w:b/>
          <w:sz w:val="24"/>
          <w:highlight w:val="none"/>
        </w:rPr>
      </w:pPr>
      <w:r>
        <w:rPr>
          <w:rFonts w:asciiTheme="minorEastAsia" w:hAnsiTheme="minorEastAsia" w:eastAsiaTheme="minorEastAsia"/>
          <w:b/>
          <w:sz w:val="24"/>
          <w:highlight w:val="none"/>
        </w:rPr>
        <w:t>3.5</w:t>
      </w:r>
      <w:r>
        <w:rPr>
          <w:rFonts w:hint="eastAsia" w:asciiTheme="minorEastAsia" w:hAnsiTheme="minorEastAsia" w:eastAsiaTheme="minorEastAsia"/>
          <w:b/>
          <w:sz w:val="24"/>
          <w:highlight w:val="none"/>
        </w:rPr>
        <w:t>评标内容的保密</w:t>
      </w:r>
    </w:p>
    <w:p w14:paraId="75924A32">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3.5</w:t>
      </w:r>
      <w:r>
        <w:rPr>
          <w:rFonts w:hint="eastAsia" w:asciiTheme="minorEastAsia" w:hAnsiTheme="minorEastAsia" w:eastAsiaTheme="minorEastAsia"/>
          <w:bCs/>
          <w:sz w:val="24"/>
          <w:highlight w:val="none"/>
        </w:rPr>
        <w:t>.1公开开标后，直到宣布授予中标供应商合同为止，凡属于审查、澄清、评价和比较投标的所有资料，有关授予合同的信息都不应向投标供应商或与评标无关的其他人泄露。</w:t>
      </w:r>
    </w:p>
    <w:p w14:paraId="65B2F739">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3.5</w:t>
      </w:r>
      <w:r>
        <w:rPr>
          <w:rFonts w:hint="eastAsia" w:asciiTheme="minorEastAsia" w:hAnsiTheme="minorEastAsia" w:eastAsiaTheme="minorEastAsia"/>
          <w:bCs/>
          <w:sz w:val="24"/>
          <w:highlight w:val="none"/>
        </w:rPr>
        <w:t>.2在投标文件的审查、澄清、评价和比较以及授予合同的过程中，投标供应商对采购代理机构和评标委员会成员施加影响的任何行为，都将取消其中标资格。</w:t>
      </w:r>
    </w:p>
    <w:p w14:paraId="4E8EB0C9">
      <w:pPr>
        <w:tabs>
          <w:tab w:val="left" w:pos="1288"/>
          <w:tab w:val="left" w:pos="1365"/>
        </w:tabs>
        <w:spacing w:line="440" w:lineRule="exact"/>
        <w:ind w:firstLine="566"/>
        <w:rPr>
          <w:rFonts w:asciiTheme="minorEastAsia" w:hAnsiTheme="minorEastAsia" w:eastAsiaTheme="minorEastAsia"/>
          <w:b/>
          <w:sz w:val="24"/>
          <w:highlight w:val="none"/>
        </w:rPr>
      </w:pPr>
      <w:r>
        <w:rPr>
          <w:rFonts w:asciiTheme="minorEastAsia" w:hAnsiTheme="minorEastAsia" w:eastAsiaTheme="minorEastAsia"/>
          <w:b/>
          <w:sz w:val="24"/>
          <w:highlight w:val="none"/>
        </w:rPr>
        <w:t>3.6比较与评价</w:t>
      </w:r>
    </w:p>
    <w:p w14:paraId="6DE6671A">
      <w:pPr>
        <w:tabs>
          <w:tab w:val="left" w:pos="1288"/>
          <w:tab w:val="left" w:pos="1365"/>
        </w:tabs>
        <w:spacing w:line="440" w:lineRule="exact"/>
        <w:ind w:firstLine="564"/>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3</w:t>
      </w:r>
      <w:r>
        <w:rPr>
          <w:rFonts w:asciiTheme="minorEastAsia" w:hAnsiTheme="minorEastAsia" w:eastAsiaTheme="minorEastAsia"/>
          <w:bCs/>
          <w:sz w:val="24"/>
          <w:highlight w:val="none"/>
        </w:rPr>
        <w:t>.6.1</w:t>
      </w:r>
      <w:bookmarkStart w:id="93" w:name="_Hlk71664018"/>
      <w:r>
        <w:rPr>
          <w:rFonts w:hint="eastAsia" w:asciiTheme="minorEastAsia" w:hAnsiTheme="minorEastAsia" w:eastAsiaTheme="minorEastAsia"/>
          <w:bCs/>
          <w:sz w:val="24"/>
          <w:highlight w:val="none"/>
        </w:rPr>
        <w:t>投标文件资格性检查和符合性检查结束后</w:t>
      </w:r>
      <w:bookmarkEnd w:id="93"/>
      <w:r>
        <w:rPr>
          <w:rFonts w:hint="eastAsia" w:asciiTheme="minorEastAsia" w:hAnsiTheme="minorEastAsia" w:eastAsiaTheme="minorEastAsia"/>
          <w:bCs/>
          <w:sz w:val="24"/>
          <w:highlight w:val="none"/>
        </w:rPr>
        <w:t>，凡属于“</w:t>
      </w:r>
      <w:r>
        <w:rPr>
          <w:rFonts w:hint="eastAsia" w:asciiTheme="minorEastAsia" w:hAnsiTheme="minorEastAsia" w:eastAsiaTheme="minorEastAsia"/>
          <w:b/>
          <w:sz w:val="24"/>
          <w:highlight w:val="none"/>
        </w:rPr>
        <w:t>（九）无效投标文件的确认</w:t>
      </w:r>
      <w:r>
        <w:rPr>
          <w:rFonts w:hint="eastAsia" w:asciiTheme="minorEastAsia" w:hAnsiTheme="minorEastAsia" w:eastAsiaTheme="minorEastAsia"/>
          <w:bCs/>
          <w:sz w:val="24"/>
          <w:highlight w:val="none"/>
        </w:rPr>
        <w:t>”的投标文件不进入比较与评价程序。</w:t>
      </w:r>
    </w:p>
    <w:p w14:paraId="0B99B77A">
      <w:pPr>
        <w:tabs>
          <w:tab w:val="left" w:pos="1288"/>
          <w:tab w:val="left" w:pos="1365"/>
        </w:tabs>
        <w:spacing w:line="440" w:lineRule="exact"/>
        <w:ind w:firstLine="564"/>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3</w:t>
      </w:r>
      <w:r>
        <w:rPr>
          <w:rFonts w:asciiTheme="minorEastAsia" w:hAnsiTheme="minorEastAsia" w:eastAsiaTheme="minorEastAsia"/>
          <w:bCs/>
          <w:sz w:val="24"/>
          <w:highlight w:val="none"/>
        </w:rPr>
        <w:t>.6.2</w:t>
      </w:r>
      <w:r>
        <w:rPr>
          <w:rFonts w:hint="eastAsia" w:asciiTheme="minorEastAsia" w:hAnsiTheme="minorEastAsia" w:eastAsiaTheme="minorEastAsia"/>
          <w:bCs/>
          <w:sz w:val="24"/>
          <w:highlight w:val="none"/>
        </w:rPr>
        <w:t>经评审有效的投标文件按招标文件中规定的评标方法和标准，由评标委员会进行比较与评价。</w:t>
      </w:r>
    </w:p>
    <w:p w14:paraId="106F06AD">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3.6</w:t>
      </w:r>
      <w:r>
        <w:rPr>
          <w:rFonts w:hint="eastAsia" w:asciiTheme="minorEastAsia" w:hAnsiTheme="minorEastAsia" w:eastAsiaTheme="minorEastAsia"/>
          <w:bCs/>
          <w:sz w:val="24"/>
          <w:highlight w:val="none"/>
        </w:rPr>
        <w:t>.3评审全部结束后，由工作人员在公证或监督下（如有），汇总各投标供应商商务标和技术标得分，确定各投标供应商总分和最终排序。</w:t>
      </w:r>
    </w:p>
    <w:p w14:paraId="32C01EED">
      <w:pPr>
        <w:tabs>
          <w:tab w:val="left" w:pos="1288"/>
          <w:tab w:val="left" w:pos="1365"/>
        </w:tabs>
        <w:spacing w:line="440" w:lineRule="exact"/>
        <w:ind w:firstLine="602"/>
        <w:rPr>
          <w:rFonts w:asciiTheme="minorEastAsia" w:hAnsiTheme="minorEastAsia" w:eastAsiaTheme="minorEastAsia"/>
          <w:b/>
          <w:sz w:val="24"/>
          <w:highlight w:val="none"/>
        </w:rPr>
      </w:pPr>
      <w:r>
        <w:rPr>
          <w:rFonts w:asciiTheme="minorEastAsia" w:hAnsiTheme="minorEastAsia" w:eastAsiaTheme="minorEastAsia"/>
          <w:b/>
          <w:sz w:val="24"/>
          <w:highlight w:val="none"/>
        </w:rPr>
        <w:t>4</w:t>
      </w:r>
      <w:r>
        <w:rPr>
          <w:rFonts w:hint="eastAsia" w:asciiTheme="minorEastAsia" w:hAnsiTheme="minorEastAsia" w:eastAsiaTheme="minorEastAsia"/>
          <w:b/>
          <w:sz w:val="24"/>
          <w:highlight w:val="none"/>
        </w:rPr>
        <w:t>.评标方法</w:t>
      </w:r>
    </w:p>
    <w:p w14:paraId="1EF38141">
      <w:pPr>
        <w:tabs>
          <w:tab w:val="left" w:pos="1288"/>
          <w:tab w:val="left" w:pos="1365"/>
        </w:tabs>
        <w:spacing w:line="440" w:lineRule="exact"/>
        <w:ind w:firstLine="6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4</w:t>
      </w:r>
      <w:r>
        <w:rPr>
          <w:rFonts w:asciiTheme="minorEastAsia" w:hAnsiTheme="minorEastAsia" w:eastAsiaTheme="minorEastAsia"/>
          <w:bCs/>
          <w:sz w:val="24"/>
          <w:highlight w:val="none"/>
        </w:rPr>
        <w:t>.1</w:t>
      </w:r>
      <w:r>
        <w:rPr>
          <w:rFonts w:hint="eastAsia" w:asciiTheme="minorEastAsia" w:hAnsiTheme="minorEastAsia" w:eastAsiaTheme="minorEastAsia"/>
          <w:bCs/>
          <w:sz w:val="24"/>
          <w:highlight w:val="none"/>
        </w:rPr>
        <w:t>投标供应商通过资格性检查和符合性检查的，方可进入比较与评价程序。</w:t>
      </w:r>
    </w:p>
    <w:p w14:paraId="04A8474C">
      <w:pPr>
        <w:tabs>
          <w:tab w:val="left" w:pos="1288"/>
          <w:tab w:val="left" w:pos="1365"/>
        </w:tabs>
        <w:spacing w:line="440" w:lineRule="exact"/>
        <w:ind w:firstLine="6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4</w:t>
      </w:r>
      <w:r>
        <w:rPr>
          <w:rFonts w:asciiTheme="minorEastAsia" w:hAnsiTheme="minorEastAsia" w:eastAsiaTheme="minorEastAsia"/>
          <w:bCs/>
          <w:sz w:val="24"/>
          <w:highlight w:val="none"/>
        </w:rPr>
        <w:t>.2</w:t>
      </w:r>
      <w:r>
        <w:rPr>
          <w:rFonts w:hint="eastAsia" w:asciiTheme="minorEastAsia" w:hAnsiTheme="minorEastAsia" w:eastAsiaTheme="minorEastAsia"/>
          <w:bCs/>
          <w:sz w:val="24"/>
          <w:highlight w:val="none"/>
        </w:rPr>
        <w:t>比较与评价采用综合评分法（计分均保留2位小数）。</w:t>
      </w:r>
    </w:p>
    <w:p w14:paraId="26CCA282">
      <w:pPr>
        <w:tabs>
          <w:tab w:val="left" w:pos="1288"/>
          <w:tab w:val="left" w:pos="1365"/>
        </w:tabs>
        <w:spacing w:line="440" w:lineRule="exact"/>
        <w:ind w:firstLine="6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2C0E1F58">
      <w:pPr>
        <w:tabs>
          <w:tab w:val="left" w:pos="1288"/>
          <w:tab w:val="left" w:pos="1365"/>
        </w:tabs>
        <w:spacing w:line="440" w:lineRule="exact"/>
        <w:ind w:firstLine="6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在最大限度满足招标文件实质性要</w:t>
      </w:r>
      <w:r>
        <w:rPr>
          <w:rFonts w:hint="eastAsia" w:asciiTheme="minorEastAsia" w:hAnsiTheme="minorEastAsia" w:eastAsiaTheme="minorEastAsia"/>
          <w:bCs/>
          <w:sz w:val="24"/>
          <w:highlight w:val="none"/>
          <w:lang w:eastAsia="zh-CN"/>
        </w:rPr>
        <w:t>求的</w:t>
      </w:r>
      <w:r>
        <w:rPr>
          <w:rFonts w:hint="eastAsia" w:asciiTheme="minorEastAsia" w:hAnsiTheme="minorEastAsia" w:eastAsiaTheme="minorEastAsia"/>
          <w:bCs/>
          <w:sz w:val="24"/>
          <w:highlight w:val="none"/>
        </w:rPr>
        <w:t>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14:paraId="11CEB68B">
      <w:pPr>
        <w:tabs>
          <w:tab w:val="left" w:pos="1288"/>
          <w:tab w:val="left" w:pos="1365"/>
        </w:tabs>
        <w:spacing w:line="440" w:lineRule="exact"/>
        <w:ind w:firstLine="6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如投标供应商提供虚假材料，将</w:t>
      </w:r>
      <w:r>
        <w:rPr>
          <w:rFonts w:hint="eastAsia" w:asciiTheme="minorEastAsia" w:hAnsiTheme="minorEastAsia" w:eastAsiaTheme="minorEastAsia"/>
          <w:bCs/>
          <w:sz w:val="24"/>
          <w:highlight w:val="none"/>
          <w:lang w:eastAsia="zh-CN"/>
        </w:rPr>
        <w:t>按照</w:t>
      </w:r>
      <w:r>
        <w:rPr>
          <w:rFonts w:hint="eastAsia" w:asciiTheme="minorEastAsia" w:hAnsiTheme="minorEastAsia" w:eastAsiaTheme="minorEastAsia"/>
          <w:bCs/>
          <w:sz w:val="24"/>
          <w:highlight w:val="none"/>
        </w:rPr>
        <w:t>“政府采购法”相关规定处理并由政府监管部门给予严肃处理。</w:t>
      </w:r>
      <w:bookmarkEnd w:id="10"/>
      <w:bookmarkEnd w:id="11"/>
    </w:p>
    <w:p w14:paraId="6F5EAFDA">
      <w:pPr>
        <w:tabs>
          <w:tab w:val="left" w:pos="945"/>
        </w:tabs>
        <w:spacing w:line="440" w:lineRule="exact"/>
        <w:ind w:firstLine="482"/>
        <w:outlineLvl w:val="0"/>
        <w:rPr>
          <w:rFonts w:ascii="宋体" w:hAnsi="宋体"/>
          <w:b/>
          <w:sz w:val="24"/>
          <w:szCs w:val="24"/>
          <w:highlight w:val="none"/>
        </w:rPr>
      </w:pPr>
      <w:bookmarkStart w:id="94" w:name="_Toc98277359"/>
      <w:bookmarkStart w:id="95" w:name="_Toc116946316"/>
      <w:r>
        <w:rPr>
          <w:rFonts w:ascii="宋体" w:hAnsi="宋体"/>
          <w:b/>
          <w:sz w:val="24"/>
          <w:szCs w:val="24"/>
          <w:highlight w:val="none"/>
        </w:rPr>
        <w:t>5</w:t>
      </w:r>
      <w:r>
        <w:rPr>
          <w:rFonts w:hint="eastAsia" w:ascii="宋体" w:hAnsi="宋体"/>
          <w:b/>
          <w:sz w:val="24"/>
          <w:szCs w:val="24"/>
          <w:highlight w:val="none"/>
        </w:rPr>
        <w:t>.评分标准</w:t>
      </w:r>
      <w:bookmarkEnd w:id="94"/>
      <w:bookmarkEnd w:id="95"/>
    </w:p>
    <w:p w14:paraId="36784103">
      <w:pPr>
        <w:spacing w:line="360" w:lineRule="auto"/>
        <w:ind w:firstLine="48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.1综合评分法满分为100分，计分均保留2位小数。</w:t>
      </w:r>
    </w:p>
    <w:p w14:paraId="2268CDF5">
      <w:pPr>
        <w:spacing w:line="360" w:lineRule="auto"/>
        <w:ind w:firstLine="482"/>
        <w:rPr>
          <w:rFonts w:asciiTheme="minorEastAsia" w:hAnsiTheme="minorEastAsia" w:eastAsiaTheme="minorEastAsia"/>
          <w:b/>
          <w:bCs/>
          <w:sz w:val="24"/>
          <w:szCs w:val="24"/>
          <w:highlight w:val="none"/>
        </w:rPr>
      </w:pPr>
      <w:bookmarkStart w:id="96" w:name="_Hlk47984059"/>
      <w:r>
        <w:rPr>
          <w:rFonts w:asciiTheme="minorEastAsia" w:hAnsiTheme="minorEastAsia" w:eastAsiaTheme="minorEastAsia"/>
          <w:b/>
          <w:bCs/>
          <w:sz w:val="24"/>
          <w:szCs w:val="24"/>
          <w:highlight w:val="none"/>
        </w:rPr>
        <w:t>5</w:t>
      </w:r>
      <w:r>
        <w:rPr>
          <w:rFonts w:hint="eastAsia" w:asciiTheme="minorEastAsia" w:hAnsiTheme="minorEastAsia" w:eastAsiaTheme="minorEastAsia"/>
          <w:b/>
          <w:bCs/>
          <w:sz w:val="24"/>
          <w:szCs w:val="24"/>
          <w:highlight w:val="none"/>
        </w:rPr>
        <w:t>.2评分项目及分值</w:t>
      </w:r>
      <w:bookmarkEnd w:id="96"/>
    </w:p>
    <w:p w14:paraId="11777ECB">
      <w:pPr>
        <w:tabs>
          <w:tab w:val="left" w:pos="1288"/>
        </w:tabs>
        <w:spacing w:line="360" w:lineRule="auto"/>
        <w:ind w:firstLine="482"/>
        <w:rPr>
          <w:rFonts w:hint="eastAsia" w:ascii="宋体" w:hAnsi="宋体"/>
          <w:b/>
          <w:sz w:val="24"/>
          <w:szCs w:val="24"/>
          <w:highlight w:val="none"/>
        </w:rPr>
      </w:pPr>
      <w:r>
        <w:rPr>
          <w:rFonts w:hint="eastAsia" w:ascii="宋体" w:hAnsi="宋体"/>
          <w:b/>
          <w:sz w:val="24"/>
          <w:szCs w:val="24"/>
          <w:highlight w:val="none"/>
        </w:rPr>
        <w:t xml:space="preserve">（一）价格分            </w:t>
      </w:r>
      <w:r>
        <w:rPr>
          <w:rFonts w:hint="eastAsia" w:ascii="宋体" w:hAnsi="宋体"/>
          <w:b/>
          <w:sz w:val="24"/>
          <w:szCs w:val="24"/>
          <w:highlight w:val="none"/>
          <w:lang w:val="en-US" w:eastAsia="zh-CN"/>
        </w:rPr>
        <w:t xml:space="preserve"> 28</w:t>
      </w:r>
      <w:r>
        <w:rPr>
          <w:rFonts w:hint="eastAsia" w:ascii="宋体" w:hAnsi="宋体"/>
          <w:b/>
          <w:sz w:val="24"/>
          <w:szCs w:val="24"/>
          <w:highlight w:val="none"/>
        </w:rPr>
        <w:t>分</w:t>
      </w:r>
    </w:p>
    <w:p w14:paraId="7DEC41C2">
      <w:pPr>
        <w:tabs>
          <w:tab w:val="left" w:pos="1288"/>
        </w:tabs>
        <w:spacing w:line="360" w:lineRule="auto"/>
        <w:ind w:firstLine="482"/>
        <w:rPr>
          <w:rFonts w:hint="eastAsia" w:ascii="宋体" w:hAnsi="宋体"/>
          <w:b/>
          <w:sz w:val="24"/>
          <w:szCs w:val="24"/>
          <w:highlight w:val="none"/>
        </w:rPr>
      </w:pPr>
      <w:r>
        <w:rPr>
          <w:rFonts w:hint="eastAsia" w:ascii="宋体" w:hAnsi="宋体"/>
          <w:b/>
          <w:sz w:val="24"/>
          <w:szCs w:val="24"/>
          <w:highlight w:val="none"/>
        </w:rPr>
        <w:t xml:space="preserve">（二）商务资信分       </w:t>
      </w:r>
      <w:r>
        <w:rPr>
          <w:rFonts w:hint="eastAsia" w:ascii="宋体" w:hAnsi="宋体"/>
          <w:b/>
          <w:sz w:val="24"/>
          <w:szCs w:val="24"/>
          <w:highlight w:val="none"/>
          <w:lang w:val="en-US" w:eastAsia="zh-CN"/>
        </w:rPr>
        <w:t xml:space="preserve"> </w:t>
      </w:r>
      <w:r>
        <w:rPr>
          <w:rFonts w:hint="eastAsia" w:ascii="宋体" w:hAnsi="宋体"/>
          <w:b/>
          <w:sz w:val="24"/>
          <w:szCs w:val="24"/>
          <w:highlight w:val="none"/>
        </w:rPr>
        <w:t xml:space="preserve"> </w:t>
      </w:r>
      <w:r>
        <w:rPr>
          <w:rFonts w:hint="eastAsia" w:ascii="宋体" w:hAnsi="宋体"/>
          <w:b/>
          <w:sz w:val="24"/>
          <w:szCs w:val="24"/>
          <w:highlight w:val="none"/>
          <w:lang w:val="en-US" w:eastAsia="zh-CN"/>
        </w:rPr>
        <w:t>22</w:t>
      </w:r>
      <w:r>
        <w:rPr>
          <w:rFonts w:hint="eastAsia" w:ascii="宋体" w:hAnsi="宋体"/>
          <w:b/>
          <w:sz w:val="24"/>
          <w:szCs w:val="24"/>
          <w:highlight w:val="none"/>
        </w:rPr>
        <w:t>分</w:t>
      </w:r>
    </w:p>
    <w:p w14:paraId="66959327">
      <w:pPr>
        <w:tabs>
          <w:tab w:val="left" w:pos="1288"/>
        </w:tabs>
        <w:spacing w:line="360" w:lineRule="auto"/>
        <w:ind w:firstLine="482"/>
        <w:rPr>
          <w:rFonts w:ascii="宋体" w:hAnsi="宋体"/>
          <w:b/>
          <w:sz w:val="24"/>
          <w:szCs w:val="24"/>
          <w:highlight w:val="none"/>
        </w:rPr>
      </w:pPr>
      <w:r>
        <w:rPr>
          <w:rFonts w:hint="eastAsia" w:ascii="宋体" w:hAnsi="宋体"/>
          <w:b/>
          <w:sz w:val="24"/>
          <w:szCs w:val="24"/>
          <w:highlight w:val="none"/>
        </w:rPr>
        <w:t xml:space="preserve">（三）技术分             </w:t>
      </w:r>
      <w:r>
        <w:rPr>
          <w:rFonts w:hint="eastAsia" w:ascii="宋体" w:hAnsi="宋体"/>
          <w:b/>
          <w:sz w:val="24"/>
          <w:szCs w:val="24"/>
          <w:highlight w:val="none"/>
          <w:lang w:val="en-US" w:eastAsia="zh-CN"/>
        </w:rPr>
        <w:t>50</w:t>
      </w:r>
      <w:r>
        <w:rPr>
          <w:rFonts w:hint="eastAsia" w:ascii="宋体" w:hAnsi="宋体"/>
          <w:b/>
          <w:sz w:val="24"/>
          <w:szCs w:val="24"/>
          <w:highlight w:val="none"/>
        </w:rPr>
        <w:t>分</w:t>
      </w:r>
    </w:p>
    <w:p w14:paraId="40B27609">
      <w:pPr>
        <w:tabs>
          <w:tab w:val="left" w:pos="1288"/>
        </w:tabs>
        <w:spacing w:line="360" w:lineRule="auto"/>
        <w:ind w:firstLine="482"/>
        <w:rPr>
          <w:rFonts w:hint="eastAsia" w:ascii="宋体" w:hAnsi="宋体"/>
          <w:b/>
          <w:sz w:val="24"/>
          <w:szCs w:val="24"/>
          <w:highlight w:val="none"/>
        </w:rPr>
      </w:pPr>
      <w:r>
        <w:rPr>
          <w:rFonts w:ascii="宋体" w:hAnsi="宋体"/>
          <w:b/>
          <w:sz w:val="24"/>
          <w:szCs w:val="24"/>
          <w:highlight w:val="none"/>
        </w:rPr>
        <w:t>5</w:t>
      </w:r>
      <w:r>
        <w:rPr>
          <w:rFonts w:hint="eastAsia" w:ascii="宋体" w:hAnsi="宋体"/>
          <w:b/>
          <w:sz w:val="24"/>
          <w:szCs w:val="24"/>
          <w:highlight w:val="none"/>
        </w:rPr>
        <w:t>.3各项评分标准：</w:t>
      </w:r>
    </w:p>
    <w:p w14:paraId="49448E1B">
      <w:pPr>
        <w:tabs>
          <w:tab w:val="left" w:pos="945"/>
        </w:tabs>
        <w:spacing w:line="360" w:lineRule="auto"/>
        <w:rPr>
          <w:rFonts w:hint="eastAsia" w:ascii="宋体" w:hAnsi="宋体" w:eastAsia="宋体" w:cs="宋体"/>
          <w:b/>
          <w:bCs w:val="0"/>
          <w:color w:val="auto"/>
          <w:sz w:val="24"/>
          <w:highlight w:val="none"/>
          <w:lang w:val="zh-CN"/>
        </w:rPr>
      </w:pP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1</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zh-CN"/>
        </w:rPr>
        <w:t>投标报价（</w:t>
      </w:r>
      <w:r>
        <w:rPr>
          <w:rFonts w:hint="eastAsia" w:ascii="宋体" w:hAnsi="宋体" w:eastAsia="宋体" w:cs="宋体"/>
          <w:b/>
          <w:bCs w:val="0"/>
          <w:color w:val="auto"/>
          <w:sz w:val="24"/>
          <w:highlight w:val="none"/>
          <w:lang w:val="en-US" w:eastAsia="zh-CN"/>
        </w:rPr>
        <w:t>2</w:t>
      </w:r>
      <w:r>
        <w:rPr>
          <w:rFonts w:hint="eastAsia" w:ascii="宋体" w:hAnsi="宋体" w:cs="宋体"/>
          <w:b/>
          <w:bCs w:val="0"/>
          <w:color w:val="auto"/>
          <w:sz w:val="24"/>
          <w:highlight w:val="none"/>
          <w:lang w:val="en-US" w:eastAsia="zh-CN"/>
        </w:rPr>
        <w:t>8</w:t>
      </w:r>
      <w:r>
        <w:rPr>
          <w:rFonts w:hint="eastAsia" w:ascii="宋体" w:hAnsi="宋体" w:eastAsia="宋体" w:cs="宋体"/>
          <w:b/>
          <w:bCs w:val="0"/>
          <w:color w:val="auto"/>
          <w:sz w:val="24"/>
          <w:highlight w:val="none"/>
          <w:lang w:val="zh-CN"/>
        </w:rPr>
        <w:t>分）</w:t>
      </w:r>
    </w:p>
    <w:p w14:paraId="071B491C">
      <w:pPr>
        <w:tabs>
          <w:tab w:val="left" w:pos="945"/>
        </w:tabs>
        <w:spacing w:line="360" w:lineRule="auto"/>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采用低价优先法计算，即满足</w:t>
      </w:r>
      <w:r>
        <w:rPr>
          <w:rFonts w:hint="eastAsia" w:ascii="宋体" w:hAnsi="宋体" w:eastAsia="宋体" w:cs="宋体"/>
          <w:bCs/>
          <w:color w:val="auto"/>
          <w:sz w:val="24"/>
          <w:highlight w:val="none"/>
          <w:lang w:val="en-US" w:eastAsia="zh-CN"/>
        </w:rPr>
        <w:t>招标</w:t>
      </w:r>
      <w:r>
        <w:rPr>
          <w:rFonts w:hint="eastAsia" w:ascii="宋体" w:hAnsi="宋体" w:eastAsia="宋体" w:cs="宋体"/>
          <w:bCs/>
          <w:color w:val="auto"/>
          <w:sz w:val="24"/>
          <w:highlight w:val="none"/>
          <w:lang w:val="zh-CN"/>
        </w:rPr>
        <w:t>文件要求且价格最低的报价为评标基准价，其价格分为满分。其他报价人的价格分统一按照下列公式计算：</w:t>
      </w:r>
    </w:p>
    <w:p w14:paraId="6844D1A9">
      <w:pPr>
        <w:tabs>
          <w:tab w:val="left" w:pos="945"/>
        </w:tabs>
        <w:spacing w:line="360" w:lineRule="auto"/>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报价得分=(评标基准价／报价)×价格权值。</w:t>
      </w:r>
    </w:p>
    <w:p w14:paraId="0AF84E17">
      <w:pPr>
        <w:tabs>
          <w:tab w:val="left" w:pos="945"/>
        </w:tabs>
        <w:spacing w:line="360" w:lineRule="auto"/>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评标委员会认为报价人的报价明显低于其他通过符合性审查报价人的报价，有可能影响产品质量或者不能诚信履约的，将要求其在评标现场合理的时间内提供书面说明，必要时提交相关证明材料；报价人不能证明其报价合理性的，评标委员会将其作为无效报价处理。</w:t>
      </w:r>
    </w:p>
    <w:p w14:paraId="6C051260">
      <w:pPr>
        <w:pStyle w:val="25"/>
        <w:numPr>
          <w:ilvl w:val="0"/>
          <w:numId w:val="12"/>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投标供应商评价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22分</w:t>
      </w:r>
      <w:r>
        <w:rPr>
          <w:rFonts w:hint="eastAsia" w:ascii="宋体" w:hAnsi="宋体" w:eastAsia="宋体" w:cs="宋体"/>
          <w:b/>
          <w:bCs/>
          <w:color w:val="auto"/>
          <w:sz w:val="24"/>
          <w:szCs w:val="24"/>
          <w:highlight w:val="none"/>
          <w:lang w:eastAsia="zh-CN"/>
        </w:rPr>
        <w:t>）</w:t>
      </w:r>
    </w:p>
    <w:p w14:paraId="5BF334C6">
      <w:pPr>
        <w:numPr>
          <w:ilvl w:val="0"/>
          <w:numId w:val="0"/>
        </w:numPr>
        <w:spacing w:line="360" w:lineRule="auto"/>
        <w:ind w:firstLine="24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1）投标供应商具有</w:t>
      </w:r>
      <w:r>
        <w:rPr>
          <w:rFonts w:hint="eastAsia" w:ascii="宋体" w:hAnsi="宋体" w:eastAsia="宋体" w:cs="宋体"/>
          <w:b w:val="0"/>
          <w:bCs w:val="0"/>
          <w:sz w:val="24"/>
          <w:szCs w:val="24"/>
          <w:highlight w:val="none"/>
          <w:lang w:val="zh-CN" w:eastAsia="zh-CN" w:bidi="ar-SA"/>
        </w:rPr>
        <w:t>质量</w:t>
      </w:r>
      <w:r>
        <w:rPr>
          <w:rFonts w:hint="eastAsia" w:ascii="宋体" w:hAnsi="宋体" w:eastAsia="宋体" w:cs="宋体"/>
          <w:b w:val="0"/>
          <w:bCs w:val="0"/>
          <w:sz w:val="24"/>
          <w:szCs w:val="24"/>
          <w:highlight w:val="none"/>
          <w:lang w:val="en-US" w:eastAsia="zh-CN" w:bidi="ar-SA"/>
        </w:rPr>
        <w:t>管理体系</w:t>
      </w:r>
      <w:r>
        <w:rPr>
          <w:rFonts w:hint="eastAsia" w:ascii="宋体" w:hAnsi="宋体" w:eastAsia="宋体" w:cs="宋体"/>
          <w:b w:val="0"/>
          <w:bCs w:val="0"/>
          <w:sz w:val="24"/>
          <w:szCs w:val="24"/>
          <w:highlight w:val="none"/>
          <w:lang w:val="zh-CN" w:eastAsia="zh-CN" w:bidi="ar-SA"/>
        </w:rPr>
        <w:t>认证</w:t>
      </w:r>
      <w:r>
        <w:rPr>
          <w:rFonts w:hint="eastAsia" w:ascii="宋体" w:hAnsi="宋体" w:eastAsia="宋体" w:cs="宋体"/>
          <w:b w:val="0"/>
          <w:bCs w:val="0"/>
          <w:sz w:val="24"/>
          <w:szCs w:val="24"/>
          <w:highlight w:val="none"/>
          <w:lang w:val="en-US" w:eastAsia="zh-CN" w:bidi="ar-SA"/>
        </w:rPr>
        <w:t>证书</w:t>
      </w:r>
      <w:r>
        <w:rPr>
          <w:rFonts w:hint="eastAsia" w:ascii="宋体" w:hAnsi="宋体" w:eastAsia="宋体" w:cs="宋体"/>
          <w:b w:val="0"/>
          <w:bCs w:val="0"/>
          <w:sz w:val="24"/>
          <w:szCs w:val="24"/>
          <w:highlight w:val="none"/>
          <w:lang w:val="zh-CN" w:eastAsia="zh-CN" w:bidi="ar-SA"/>
        </w:rPr>
        <w:t>、</w:t>
      </w:r>
      <w:r>
        <w:rPr>
          <w:rFonts w:hint="eastAsia" w:ascii="宋体" w:hAnsi="宋体" w:eastAsia="宋体" w:cs="宋体"/>
          <w:b w:val="0"/>
          <w:bCs w:val="0"/>
          <w:sz w:val="24"/>
          <w:szCs w:val="24"/>
          <w:highlight w:val="none"/>
          <w:lang w:val="en-US" w:eastAsia="zh-CN" w:bidi="ar-SA"/>
        </w:rPr>
        <w:t>环境管理体系认证证书、职业健康安全管理</w:t>
      </w:r>
      <w:r>
        <w:rPr>
          <w:rFonts w:hint="eastAsia" w:ascii="宋体" w:hAnsi="宋体" w:cs="宋体"/>
          <w:b w:val="0"/>
          <w:bCs w:val="0"/>
          <w:sz w:val="24"/>
          <w:szCs w:val="24"/>
          <w:highlight w:val="none"/>
          <w:lang w:val="en-US" w:eastAsia="zh-CN" w:bidi="ar-SA"/>
        </w:rPr>
        <w:t>体系认证</w:t>
      </w:r>
      <w:r>
        <w:rPr>
          <w:rFonts w:hint="eastAsia" w:ascii="宋体" w:hAnsi="宋体" w:eastAsia="宋体" w:cs="宋体"/>
          <w:b w:val="0"/>
          <w:bCs w:val="0"/>
          <w:sz w:val="24"/>
          <w:szCs w:val="24"/>
          <w:highlight w:val="none"/>
          <w:lang w:val="en-US" w:eastAsia="zh-CN" w:bidi="ar-SA"/>
        </w:rPr>
        <w:t>证书、</w:t>
      </w:r>
      <w:r>
        <w:rPr>
          <w:rFonts w:hint="eastAsia" w:ascii="宋体" w:hAnsi="宋体" w:eastAsia="宋体" w:cs="宋体"/>
          <w:color w:val="auto"/>
          <w:sz w:val="24"/>
          <w:szCs w:val="24"/>
          <w:highlight w:val="none"/>
          <w:lang w:val="en-US" w:eastAsia="zh-CN"/>
        </w:rPr>
        <w:t>食品安全管理体系认证证书</w:t>
      </w:r>
      <w:r>
        <w:rPr>
          <w:rFonts w:hint="eastAsia" w:ascii="宋体" w:hAnsi="宋体" w:eastAsia="宋体" w:cs="宋体"/>
          <w:b w:val="0"/>
          <w:bCs w:val="0"/>
          <w:sz w:val="24"/>
          <w:szCs w:val="24"/>
          <w:highlight w:val="none"/>
          <w:lang w:val="en-US" w:eastAsia="zh-CN" w:bidi="ar-SA"/>
        </w:rPr>
        <w:t>的每提供一份得</w:t>
      </w:r>
      <w:r>
        <w:rPr>
          <w:rFonts w:hint="eastAsia" w:ascii="宋体" w:hAnsi="宋体" w:cs="宋体"/>
          <w:b w:val="0"/>
          <w:bCs w:val="0"/>
          <w:sz w:val="24"/>
          <w:szCs w:val="24"/>
          <w:highlight w:val="none"/>
          <w:lang w:val="en-US" w:eastAsia="zh-CN" w:bidi="ar-SA"/>
        </w:rPr>
        <w:t>1.5</w:t>
      </w:r>
      <w:r>
        <w:rPr>
          <w:rFonts w:hint="eastAsia" w:ascii="宋体" w:hAnsi="宋体" w:eastAsia="宋体" w:cs="宋体"/>
          <w:b w:val="0"/>
          <w:bCs w:val="0"/>
          <w:sz w:val="24"/>
          <w:szCs w:val="24"/>
          <w:highlight w:val="none"/>
          <w:lang w:val="en-US" w:eastAsia="zh-CN" w:bidi="ar-SA"/>
        </w:rPr>
        <w:t>分，本项最高得</w:t>
      </w:r>
      <w:r>
        <w:rPr>
          <w:rFonts w:hint="eastAsia" w:ascii="宋体" w:hAnsi="宋体" w:cs="宋体"/>
          <w:b w:val="0"/>
          <w:bCs w:val="0"/>
          <w:sz w:val="24"/>
          <w:szCs w:val="24"/>
          <w:highlight w:val="none"/>
          <w:lang w:val="en-US" w:eastAsia="zh-CN" w:bidi="ar-SA"/>
        </w:rPr>
        <w:t>6</w:t>
      </w:r>
      <w:r>
        <w:rPr>
          <w:rFonts w:hint="eastAsia" w:ascii="宋体" w:hAnsi="宋体" w:eastAsia="宋体" w:cs="宋体"/>
          <w:b w:val="0"/>
          <w:bCs w:val="0"/>
          <w:sz w:val="24"/>
          <w:szCs w:val="24"/>
          <w:highlight w:val="none"/>
          <w:lang w:val="en-US" w:eastAsia="zh-CN" w:bidi="ar-SA"/>
        </w:rPr>
        <w:t>分。</w:t>
      </w:r>
    </w:p>
    <w:p w14:paraId="7A33D87D">
      <w:pPr>
        <w:numPr>
          <w:ilvl w:val="0"/>
          <w:numId w:val="0"/>
        </w:numPr>
        <w:spacing w:line="360" w:lineRule="auto"/>
        <w:ind w:firstLine="482" w:firstLineChars="200"/>
        <w:rPr>
          <w:rFonts w:hint="eastAsia" w:hAnsi="宋体" w:cs="宋体"/>
          <w:b/>
          <w:bCs/>
          <w:color w:val="auto"/>
          <w:sz w:val="24"/>
          <w:highlight w:val="none"/>
        </w:rPr>
      </w:pPr>
      <w:r>
        <w:rPr>
          <w:rFonts w:hint="eastAsia" w:hAnsi="宋体" w:cs="宋体"/>
          <w:b/>
          <w:bCs/>
          <w:color w:val="auto"/>
          <w:sz w:val="24"/>
          <w:highlight w:val="none"/>
          <w:lang w:val="en-US" w:eastAsia="zh-CN"/>
        </w:rPr>
        <w:t>注：</w:t>
      </w:r>
      <w:r>
        <w:rPr>
          <w:rFonts w:hint="eastAsia" w:hAnsi="宋体" w:cs="宋体"/>
          <w:b/>
          <w:bCs/>
          <w:color w:val="auto"/>
          <w:sz w:val="24"/>
          <w:highlight w:val="none"/>
        </w:rPr>
        <w:t>提供相关证书</w:t>
      </w:r>
      <w:r>
        <w:rPr>
          <w:rFonts w:hint="eastAsia" w:hAnsi="宋体" w:cs="宋体"/>
          <w:b/>
          <w:bCs/>
          <w:color w:val="auto"/>
          <w:sz w:val="24"/>
          <w:highlight w:val="none"/>
          <w:lang w:val="en-US" w:eastAsia="zh-CN"/>
        </w:rPr>
        <w:t>扫描件和</w:t>
      </w:r>
      <w:r>
        <w:rPr>
          <w:rFonts w:hint="eastAsia" w:hAnsi="宋体" w:cs="宋体"/>
          <w:b/>
          <w:bCs/>
          <w:color w:val="auto"/>
          <w:sz w:val="24"/>
          <w:highlight w:val="none"/>
        </w:rPr>
        <w:t>该证书在“国家市场监督管理总局-全国认证认可信息公共服务平台”网站查询到的有效认证截图</w:t>
      </w:r>
      <w:r>
        <w:rPr>
          <w:rFonts w:hint="eastAsia" w:ascii="宋体" w:hAnsi="宋体" w:eastAsia="宋体" w:cs="宋体"/>
          <w:b/>
          <w:bCs/>
          <w:sz w:val="24"/>
          <w:szCs w:val="24"/>
          <w:highlight w:val="none"/>
          <w:lang w:val="en-US" w:eastAsia="zh-CN" w:bidi="ar-SA"/>
        </w:rPr>
        <w:t>签章并上传至系统</w:t>
      </w:r>
      <w:r>
        <w:rPr>
          <w:rFonts w:hint="eastAsia" w:hAnsi="宋体" w:cs="宋体"/>
          <w:b/>
          <w:bCs/>
          <w:color w:val="auto"/>
          <w:sz w:val="24"/>
          <w:highlight w:val="none"/>
        </w:rPr>
        <w:t>，不提供或提供不全不得分。</w:t>
      </w:r>
    </w:p>
    <w:p w14:paraId="549F62E9">
      <w:pPr>
        <w:widowControl/>
        <w:numPr>
          <w:ilvl w:val="0"/>
          <w:numId w:val="0"/>
        </w:numPr>
        <w:spacing w:line="360" w:lineRule="auto"/>
        <w:ind w:firstLine="240"/>
        <w:jc w:val="left"/>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en-US" w:eastAsia="zh-CN"/>
        </w:rPr>
        <w:t>2）</w:t>
      </w:r>
      <w:r>
        <w:rPr>
          <w:rFonts w:hint="eastAsia" w:ascii="宋体" w:hAnsi="宋体" w:eastAsia="宋体" w:cs="宋体"/>
          <w:sz w:val="24"/>
          <w:highlight w:val="none"/>
          <w:lang w:eastAsia="zh-CN"/>
        </w:rPr>
        <w:t>投标供应商</w:t>
      </w:r>
      <w:r>
        <w:rPr>
          <w:rFonts w:hint="eastAsia" w:ascii="宋体" w:hAnsi="宋体" w:eastAsia="宋体" w:cs="宋体"/>
          <w:sz w:val="24"/>
          <w:highlight w:val="none"/>
          <w:lang w:val="en-US" w:eastAsia="zh-CN"/>
        </w:rPr>
        <w:t>自</w:t>
      </w:r>
      <w:r>
        <w:rPr>
          <w:rFonts w:hint="eastAsia" w:ascii="宋体" w:hAnsi="宋体" w:eastAsia="宋体" w:cs="宋体"/>
          <w:sz w:val="24"/>
          <w:highlight w:val="none"/>
        </w:rPr>
        <w:t>20</w:t>
      </w:r>
      <w:r>
        <w:rPr>
          <w:rFonts w:hint="eastAsia" w:ascii="宋体" w:hAnsi="宋体" w:eastAsia="宋体" w:cs="宋体"/>
          <w:sz w:val="24"/>
          <w:highlight w:val="none"/>
          <w:lang w:val="en-US" w:eastAsia="zh-CN"/>
        </w:rPr>
        <w:t>2</w:t>
      </w:r>
      <w:r>
        <w:rPr>
          <w:rFonts w:hint="eastAsia" w:ascii="宋体" w:hAnsi="宋体" w:cs="宋体"/>
          <w:sz w:val="24"/>
          <w:highlight w:val="none"/>
          <w:lang w:val="en-US" w:eastAsia="zh-CN"/>
        </w:rPr>
        <w:t>2</w:t>
      </w:r>
      <w:r>
        <w:rPr>
          <w:rFonts w:hint="eastAsia" w:ascii="宋体" w:hAnsi="宋体" w:eastAsia="宋体" w:cs="宋体"/>
          <w:sz w:val="24"/>
          <w:highlight w:val="none"/>
        </w:rPr>
        <w:t>年1月1日至今有类似业绩项目的</w:t>
      </w:r>
      <w:r>
        <w:rPr>
          <w:rFonts w:hint="eastAsia" w:ascii="宋体" w:hAnsi="宋体" w:eastAsia="宋体" w:cs="宋体"/>
          <w:b w:val="0"/>
          <w:bCs w:val="0"/>
          <w:sz w:val="24"/>
          <w:szCs w:val="24"/>
          <w:highlight w:val="none"/>
          <w:lang w:val="zh-CN" w:eastAsia="zh-CN" w:bidi="ar-SA"/>
        </w:rPr>
        <w:t>，每个得</w:t>
      </w:r>
      <w:r>
        <w:rPr>
          <w:rFonts w:hint="eastAsia" w:hAnsi="宋体" w:cs="宋体"/>
          <w:b w:val="0"/>
          <w:bCs w:val="0"/>
          <w:sz w:val="24"/>
          <w:szCs w:val="24"/>
          <w:highlight w:val="none"/>
          <w:lang w:val="en-US" w:eastAsia="zh-CN" w:bidi="ar-SA"/>
        </w:rPr>
        <w:t>2</w:t>
      </w:r>
      <w:r>
        <w:rPr>
          <w:rFonts w:hint="eastAsia" w:ascii="宋体" w:hAnsi="宋体" w:eastAsia="宋体" w:cs="宋体"/>
          <w:b w:val="0"/>
          <w:bCs w:val="0"/>
          <w:sz w:val="24"/>
          <w:szCs w:val="24"/>
          <w:highlight w:val="none"/>
          <w:lang w:val="zh-CN" w:eastAsia="zh-CN" w:bidi="ar-SA"/>
        </w:rPr>
        <w:t>分；最高得</w:t>
      </w:r>
      <w:r>
        <w:rPr>
          <w:rFonts w:hint="eastAsia" w:hAnsi="宋体" w:cs="宋体"/>
          <w:b w:val="0"/>
          <w:bCs w:val="0"/>
          <w:sz w:val="24"/>
          <w:szCs w:val="24"/>
          <w:highlight w:val="none"/>
          <w:lang w:val="en-US" w:eastAsia="zh-CN" w:bidi="ar-SA"/>
        </w:rPr>
        <w:t>6</w:t>
      </w:r>
      <w:r>
        <w:rPr>
          <w:rFonts w:hint="eastAsia" w:ascii="宋体" w:hAnsi="宋体" w:eastAsia="宋体" w:cs="宋体"/>
          <w:b w:val="0"/>
          <w:bCs w:val="0"/>
          <w:sz w:val="24"/>
          <w:szCs w:val="24"/>
          <w:highlight w:val="none"/>
          <w:lang w:val="zh-CN" w:eastAsia="zh-CN" w:bidi="ar-SA"/>
        </w:rPr>
        <w:t>分。</w:t>
      </w:r>
    </w:p>
    <w:p w14:paraId="6D9CDFCB">
      <w:pPr>
        <w:pStyle w:val="51"/>
        <w:numPr>
          <w:ilvl w:val="0"/>
          <w:numId w:val="0"/>
        </w:numPr>
        <w:spacing w:line="360" w:lineRule="auto"/>
        <w:ind w:firstLine="241"/>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en-US" w:eastAsia="zh-CN" w:bidi="ar-SA"/>
        </w:rPr>
        <w:t>注：</w:t>
      </w:r>
      <w:r>
        <w:rPr>
          <w:rFonts w:hint="eastAsia" w:ascii="宋体" w:hAnsi="宋体" w:eastAsia="宋体" w:cs="宋体"/>
          <w:b/>
          <w:bCs/>
          <w:sz w:val="24"/>
          <w:szCs w:val="24"/>
          <w:highlight w:val="none"/>
          <w:lang w:val="zh-CN" w:eastAsia="zh-CN" w:bidi="ar-SA"/>
        </w:rPr>
        <w:t>提供相关合同</w:t>
      </w:r>
      <w:r>
        <w:rPr>
          <w:rFonts w:hint="eastAsia" w:ascii="宋体" w:hAnsi="宋体" w:eastAsia="宋体" w:cs="宋体"/>
          <w:b/>
          <w:bCs/>
          <w:sz w:val="24"/>
          <w:szCs w:val="24"/>
          <w:highlight w:val="none"/>
          <w:lang w:val="en-US" w:eastAsia="zh-CN" w:bidi="ar-SA"/>
        </w:rPr>
        <w:t>扫描件签章并上传至系统，不提供不得分</w:t>
      </w:r>
      <w:r>
        <w:rPr>
          <w:rFonts w:hint="eastAsia" w:ascii="宋体" w:hAnsi="宋体" w:eastAsia="宋体" w:cs="宋体"/>
          <w:b/>
          <w:bCs/>
          <w:sz w:val="24"/>
          <w:szCs w:val="24"/>
          <w:highlight w:val="none"/>
          <w:lang w:val="zh-CN" w:eastAsia="zh-CN" w:bidi="ar-SA"/>
        </w:rPr>
        <w:t>。</w:t>
      </w:r>
    </w:p>
    <w:p w14:paraId="4AD6DE6C">
      <w:pPr>
        <w:pStyle w:val="51"/>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highlight w:val="none"/>
          <w:lang w:val="en-US" w:eastAsia="zh-CN"/>
        </w:rPr>
        <w:t xml:space="preserve"> 3）</w:t>
      </w:r>
      <w:r>
        <w:rPr>
          <w:rFonts w:hint="eastAsia" w:ascii="宋体" w:hAnsi="宋体" w:eastAsia="宋体" w:cs="宋体"/>
          <w:b w:val="0"/>
          <w:bCs w:val="0"/>
          <w:sz w:val="24"/>
          <w:szCs w:val="24"/>
          <w:highlight w:val="none"/>
          <w:lang w:val="en-US" w:eastAsia="zh-CN" w:bidi="ar-SA"/>
        </w:rPr>
        <w:t>拟投入的人员中具备行政主管部门颁发的厨师证</w:t>
      </w:r>
      <w:r>
        <w:rPr>
          <w:rFonts w:hint="eastAsia" w:ascii="宋体" w:hAnsi="宋体" w:cs="宋体"/>
          <w:b w:val="0"/>
          <w:bCs w:val="0"/>
          <w:sz w:val="24"/>
          <w:szCs w:val="24"/>
          <w:highlight w:val="none"/>
          <w:lang w:val="en-US" w:eastAsia="zh-CN" w:bidi="ar-SA"/>
        </w:rPr>
        <w:t>二</w:t>
      </w:r>
      <w:r>
        <w:rPr>
          <w:rFonts w:hint="eastAsia" w:ascii="宋体" w:hAnsi="宋体" w:eastAsia="宋体" w:cs="宋体"/>
          <w:b w:val="0"/>
          <w:bCs w:val="0"/>
          <w:sz w:val="24"/>
          <w:szCs w:val="24"/>
          <w:highlight w:val="none"/>
          <w:lang w:val="en-US" w:eastAsia="zh-CN" w:bidi="ar-SA"/>
        </w:rPr>
        <w:t>级及以上有一个得</w:t>
      </w:r>
      <w:r>
        <w:rPr>
          <w:rFonts w:hint="eastAsia" w:hAnsi="宋体" w:cs="宋体"/>
          <w:b w:val="0"/>
          <w:bCs w:val="0"/>
          <w:sz w:val="24"/>
          <w:szCs w:val="24"/>
          <w:highlight w:val="none"/>
          <w:lang w:val="en-US" w:eastAsia="zh-CN" w:bidi="ar-SA"/>
        </w:rPr>
        <w:t>3</w:t>
      </w:r>
      <w:r>
        <w:rPr>
          <w:rFonts w:hint="eastAsia" w:ascii="宋体" w:hAnsi="宋体" w:eastAsia="宋体" w:cs="宋体"/>
          <w:b w:val="0"/>
          <w:bCs w:val="0"/>
          <w:sz w:val="24"/>
          <w:szCs w:val="24"/>
          <w:highlight w:val="none"/>
          <w:lang w:val="en-US" w:eastAsia="zh-CN" w:bidi="ar-SA"/>
        </w:rPr>
        <w:t>分，最高</w:t>
      </w:r>
      <w:r>
        <w:rPr>
          <w:rFonts w:hint="eastAsia" w:hAnsi="宋体" w:cs="宋体"/>
          <w:b w:val="0"/>
          <w:bCs w:val="0"/>
          <w:sz w:val="24"/>
          <w:szCs w:val="24"/>
          <w:highlight w:val="none"/>
          <w:lang w:val="en-US" w:eastAsia="zh-CN" w:bidi="ar-SA"/>
        </w:rPr>
        <w:t>3</w:t>
      </w:r>
      <w:r>
        <w:rPr>
          <w:rFonts w:hint="eastAsia" w:ascii="宋体" w:hAnsi="宋体" w:eastAsia="宋体" w:cs="宋体"/>
          <w:b w:val="0"/>
          <w:bCs w:val="0"/>
          <w:sz w:val="24"/>
          <w:szCs w:val="24"/>
          <w:highlight w:val="none"/>
          <w:lang w:val="en-US" w:eastAsia="zh-CN" w:bidi="ar-SA"/>
        </w:rPr>
        <w:t>分。</w:t>
      </w:r>
    </w:p>
    <w:p w14:paraId="09F91B64">
      <w:pPr>
        <w:pStyle w:val="51"/>
        <w:numPr>
          <w:ilvl w:val="0"/>
          <w:numId w:val="0"/>
        </w:numPr>
        <w:spacing w:line="360" w:lineRule="auto"/>
        <w:ind w:firstLine="241"/>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en-US" w:eastAsia="zh-CN" w:bidi="ar-SA"/>
        </w:rPr>
        <w:t>注：</w:t>
      </w:r>
      <w:r>
        <w:rPr>
          <w:rFonts w:hint="eastAsia" w:ascii="宋体" w:hAnsi="宋体" w:eastAsia="宋体" w:cs="宋体"/>
          <w:b/>
          <w:bCs/>
          <w:sz w:val="24"/>
          <w:szCs w:val="24"/>
          <w:highlight w:val="none"/>
          <w:lang w:val="zh-CN" w:eastAsia="zh-CN" w:bidi="ar-SA"/>
        </w:rPr>
        <w:t>提供相关</w:t>
      </w:r>
      <w:r>
        <w:rPr>
          <w:rFonts w:hint="eastAsia" w:ascii="宋体" w:hAnsi="宋体" w:eastAsia="宋体" w:cs="宋体"/>
          <w:b/>
          <w:bCs/>
          <w:sz w:val="24"/>
          <w:szCs w:val="24"/>
          <w:highlight w:val="none"/>
          <w:lang w:val="en-US" w:eastAsia="zh-CN" w:bidi="ar-SA"/>
        </w:rPr>
        <w:t>证书及近</w:t>
      </w:r>
      <w:r>
        <w:rPr>
          <w:rFonts w:hint="eastAsia" w:ascii="宋体" w:hAnsi="宋体" w:cs="宋体"/>
          <w:b/>
          <w:bCs/>
          <w:sz w:val="24"/>
          <w:szCs w:val="24"/>
          <w:highlight w:val="none"/>
          <w:lang w:val="en-US" w:eastAsia="zh-CN" w:bidi="ar-SA"/>
        </w:rPr>
        <w:t>一年中任意一个月</w:t>
      </w:r>
      <w:r>
        <w:rPr>
          <w:rFonts w:hint="eastAsia" w:ascii="宋体" w:hAnsi="宋体" w:eastAsia="宋体" w:cs="宋体"/>
          <w:b/>
          <w:bCs/>
          <w:sz w:val="24"/>
          <w:szCs w:val="24"/>
          <w:highlight w:val="none"/>
          <w:lang w:val="en-US" w:eastAsia="zh-CN" w:bidi="ar-SA"/>
        </w:rPr>
        <w:t>（</w:t>
      </w:r>
      <w:r>
        <w:rPr>
          <w:rFonts w:hint="eastAsia" w:ascii="宋体" w:hAnsi="宋体" w:cs="宋体"/>
          <w:b/>
          <w:bCs/>
          <w:sz w:val="24"/>
          <w:szCs w:val="24"/>
          <w:highlight w:val="none"/>
          <w:lang w:val="en-US" w:eastAsia="zh-CN" w:bidi="ar-SA"/>
        </w:rPr>
        <w:t>不含投标当月</w:t>
      </w:r>
      <w:r>
        <w:rPr>
          <w:rFonts w:hint="eastAsia" w:ascii="宋体" w:hAnsi="宋体" w:eastAsia="宋体" w:cs="宋体"/>
          <w:b/>
          <w:bCs/>
          <w:sz w:val="24"/>
          <w:szCs w:val="24"/>
          <w:highlight w:val="none"/>
          <w:lang w:val="en-US" w:eastAsia="zh-CN" w:bidi="ar-SA"/>
        </w:rPr>
        <w:t>）社保扫描件签章并上传至系统，不提供不得分</w:t>
      </w:r>
      <w:r>
        <w:rPr>
          <w:rFonts w:hint="eastAsia" w:ascii="宋体" w:hAnsi="宋体" w:eastAsia="宋体" w:cs="宋体"/>
          <w:b/>
          <w:bCs/>
          <w:sz w:val="24"/>
          <w:szCs w:val="24"/>
          <w:highlight w:val="none"/>
          <w:lang w:val="zh-CN" w:eastAsia="zh-CN" w:bidi="ar-SA"/>
        </w:rPr>
        <w:t>。</w:t>
      </w:r>
    </w:p>
    <w:p w14:paraId="3E8F82C3">
      <w:pPr>
        <w:pStyle w:val="51"/>
        <w:numPr>
          <w:ilvl w:val="0"/>
          <w:numId w:val="13"/>
        </w:numPr>
        <w:spacing w:line="360" w:lineRule="auto"/>
        <w:ind w:leftChars="0" w:firstLine="240" w:firstLineChars="100"/>
        <w:rPr>
          <w:rFonts w:hint="default" w:ascii="宋体" w:hAnsi="宋体" w:cs="宋体"/>
          <w:b/>
          <w:bCs/>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投标供应商在本项目中承诺为所服务机构和人员购买食品安全责任险的得3分。</w:t>
      </w:r>
      <w:r>
        <w:rPr>
          <w:rFonts w:hint="eastAsia" w:ascii="宋体" w:hAnsi="宋体" w:cs="宋体"/>
          <w:b/>
          <w:bCs/>
          <w:kern w:val="2"/>
          <w:sz w:val="24"/>
          <w:szCs w:val="24"/>
          <w:highlight w:val="none"/>
          <w:lang w:val="en-US" w:eastAsia="zh-CN" w:bidi="ar-SA"/>
        </w:rPr>
        <w:t>注：承诺书格式自拟，不提供不得分。</w:t>
      </w:r>
    </w:p>
    <w:p w14:paraId="59A242C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投标</w:t>
      </w:r>
      <w:r>
        <w:rPr>
          <w:rFonts w:hint="eastAsia" w:ascii="宋体" w:hAnsi="宋体" w:cs="宋体"/>
          <w:b w:val="0"/>
          <w:bCs w:val="0"/>
          <w:kern w:val="2"/>
          <w:sz w:val="24"/>
          <w:szCs w:val="24"/>
          <w:highlight w:val="none"/>
          <w:lang w:val="en-US" w:eastAsia="zh-CN" w:bidi="ar-SA"/>
        </w:rPr>
        <w:t>供应商</w:t>
      </w:r>
      <w:r>
        <w:rPr>
          <w:rFonts w:hint="eastAsia" w:ascii="宋体" w:hAnsi="宋体" w:eastAsia="宋体" w:cs="宋体"/>
          <w:sz w:val="24"/>
          <w:szCs w:val="24"/>
          <w:highlight w:val="none"/>
          <w:lang w:val="en-US" w:eastAsia="zh-CN"/>
        </w:rPr>
        <w:t>自</w:t>
      </w:r>
      <w:r>
        <w:rPr>
          <w:rFonts w:hint="eastAsia" w:ascii="宋体" w:hAnsi="宋体" w:eastAsia="宋体" w:cs="宋体"/>
          <w:sz w:val="24"/>
          <w:szCs w:val="24"/>
          <w:highlight w:val="none"/>
        </w:rPr>
        <w:t>20</w:t>
      </w: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年1月1日以来被服务的单位对其服务满意证明材料的，证明材料评价为满意或优秀，有一个得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分，其他评价均不得分，最高</w:t>
      </w:r>
      <w:r>
        <w:rPr>
          <w:rFonts w:hint="eastAsia" w:ascii="宋体" w:hAnsi="宋体" w:cs="宋体"/>
          <w:sz w:val="24"/>
          <w:szCs w:val="24"/>
          <w:highlight w:val="none"/>
          <w:lang w:val="en-US" w:eastAsia="zh-CN"/>
        </w:rPr>
        <w:t>得4分</w:t>
      </w:r>
      <w:r>
        <w:rPr>
          <w:rFonts w:hint="eastAsia" w:ascii="宋体" w:hAnsi="宋体" w:eastAsia="宋体" w:cs="宋体"/>
          <w:sz w:val="24"/>
          <w:szCs w:val="24"/>
          <w:highlight w:val="none"/>
        </w:rPr>
        <w:t>。</w:t>
      </w:r>
    </w:p>
    <w:p w14:paraId="76027BE8">
      <w:pPr>
        <w:spacing w:line="360" w:lineRule="auto"/>
        <w:ind w:left="-2" w:leftChars="-1" w:firstLine="422" w:firstLineChars="175"/>
        <w:outlineLvl w:val="0"/>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en-US" w:eastAsia="zh-CN"/>
        </w:rPr>
        <w:t>注：</w:t>
      </w:r>
      <w:r>
        <w:rPr>
          <w:rFonts w:hint="eastAsia" w:ascii="宋体" w:hAnsi="宋体" w:eastAsia="宋体" w:cs="宋体"/>
          <w:b/>
          <w:bCs/>
          <w:sz w:val="24"/>
          <w:szCs w:val="24"/>
          <w:highlight w:val="none"/>
        </w:rPr>
        <w:t>需提供被服务单位的满意度证明材料及该服务项目合同的</w:t>
      </w:r>
      <w:r>
        <w:rPr>
          <w:rFonts w:hint="eastAsia" w:ascii="宋体" w:hAnsi="宋体" w:eastAsia="宋体" w:cs="宋体"/>
          <w:b/>
          <w:bCs/>
          <w:sz w:val="24"/>
          <w:szCs w:val="24"/>
          <w:highlight w:val="none"/>
          <w:lang w:val="en-US" w:eastAsia="zh-CN"/>
        </w:rPr>
        <w:t>扫描</w:t>
      </w:r>
      <w:r>
        <w:rPr>
          <w:rFonts w:hint="eastAsia" w:ascii="宋体" w:hAnsi="宋体" w:eastAsia="宋体" w:cs="宋体"/>
          <w:b/>
          <w:bCs/>
          <w:sz w:val="24"/>
          <w:szCs w:val="24"/>
          <w:highlight w:val="none"/>
        </w:rPr>
        <w:t>件</w:t>
      </w:r>
      <w:r>
        <w:rPr>
          <w:rFonts w:hint="eastAsia" w:ascii="宋体" w:hAnsi="宋体" w:eastAsia="宋体" w:cs="宋体"/>
          <w:b/>
          <w:bCs w:val="0"/>
          <w:kern w:val="2"/>
          <w:sz w:val="24"/>
          <w:szCs w:val="24"/>
          <w:highlight w:val="none"/>
          <w:lang w:val="en-US" w:eastAsia="zh-CN" w:bidi="ar"/>
        </w:rPr>
        <w:t>放入投标文件中并加盖公章</w:t>
      </w:r>
      <w:r>
        <w:rPr>
          <w:rFonts w:hint="eastAsia" w:ascii="宋体" w:hAnsi="宋体" w:eastAsia="宋体" w:cs="宋体"/>
          <w:b/>
          <w:bCs/>
          <w:sz w:val="24"/>
          <w:szCs w:val="24"/>
          <w:highlight w:val="none"/>
        </w:rPr>
        <w:t>，不提供或提供不全不得分。</w:t>
      </w:r>
    </w:p>
    <w:p w14:paraId="3327684C">
      <w:pPr>
        <w:keepNext w:val="0"/>
        <w:keepLines w:val="0"/>
        <w:pageBreakBefore w:val="0"/>
        <w:widowControl w:val="0"/>
        <w:spacing w:after="0" w:line="360" w:lineRule="auto"/>
        <w:jc w:val="lef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w:t>
      </w:r>
      <w:r>
        <w:rPr>
          <w:rFonts w:hint="eastAsia" w:ascii="宋体" w:hAnsi="宋体" w:eastAsia="宋体" w:cs="宋体"/>
          <w:b/>
          <w:bCs w:val="0"/>
          <w:color w:val="auto"/>
          <w:sz w:val="24"/>
          <w:szCs w:val="22"/>
          <w:highlight w:val="none"/>
          <w:lang w:val="en-US" w:eastAsia="zh-CN"/>
        </w:rPr>
        <w:t>3</w:t>
      </w:r>
      <w:r>
        <w:rPr>
          <w:rFonts w:hint="eastAsia" w:ascii="宋体" w:hAnsi="宋体" w:eastAsia="宋体" w:cs="宋体"/>
          <w:b/>
          <w:bCs w:val="0"/>
          <w:color w:val="auto"/>
          <w:sz w:val="24"/>
          <w:szCs w:val="22"/>
          <w:highlight w:val="none"/>
        </w:rPr>
        <w:t>）技术文件（服务方案）（</w:t>
      </w:r>
      <w:r>
        <w:rPr>
          <w:rFonts w:hint="eastAsia" w:ascii="宋体" w:hAnsi="宋体" w:cs="宋体"/>
          <w:b/>
          <w:bCs w:val="0"/>
          <w:color w:val="auto"/>
          <w:sz w:val="24"/>
          <w:szCs w:val="22"/>
          <w:highlight w:val="none"/>
          <w:lang w:val="en-US" w:eastAsia="zh-CN"/>
        </w:rPr>
        <w:t>5</w:t>
      </w:r>
      <w:r>
        <w:rPr>
          <w:rFonts w:hint="eastAsia" w:hAnsi="宋体" w:cs="宋体"/>
          <w:b/>
          <w:bCs w:val="0"/>
          <w:color w:val="auto"/>
          <w:sz w:val="24"/>
          <w:szCs w:val="22"/>
          <w:highlight w:val="none"/>
          <w:lang w:val="en-US" w:eastAsia="zh-CN"/>
        </w:rPr>
        <w:t>0</w:t>
      </w:r>
      <w:r>
        <w:rPr>
          <w:rFonts w:hint="eastAsia" w:ascii="宋体" w:hAnsi="宋体" w:eastAsia="宋体" w:cs="宋体"/>
          <w:b/>
          <w:bCs w:val="0"/>
          <w:color w:val="auto"/>
          <w:sz w:val="24"/>
          <w:szCs w:val="22"/>
          <w:highlight w:val="none"/>
        </w:rPr>
        <w:t>分）</w:t>
      </w:r>
    </w:p>
    <w:p w14:paraId="0F39AAEE">
      <w:pPr>
        <w:spacing w:line="360" w:lineRule="auto"/>
        <w:ind w:firstLine="482"/>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1</w:t>
      </w:r>
      <w:r>
        <w:rPr>
          <w:rFonts w:hint="eastAsia" w:ascii="宋体" w:hAnsi="宋体" w:cs="宋体"/>
          <w:b/>
          <w:bCs w:val="0"/>
          <w:sz w:val="24"/>
          <w:szCs w:val="24"/>
          <w:highlight w:val="none"/>
          <w:lang w:eastAsia="zh-CN"/>
        </w:rPr>
        <w:t>）</w:t>
      </w:r>
      <w:r>
        <w:rPr>
          <w:rFonts w:hint="eastAsia" w:ascii="宋体" w:hAnsi="宋体" w:eastAsia="宋体" w:cs="宋体"/>
          <w:b/>
          <w:bCs w:val="0"/>
          <w:sz w:val="24"/>
          <w:szCs w:val="24"/>
          <w:highlight w:val="none"/>
          <w:lang w:val="en-US" w:eastAsia="zh-CN"/>
        </w:rPr>
        <w:t>总体服务方案</w:t>
      </w:r>
      <w:r>
        <w:rPr>
          <w:rFonts w:hint="eastAsia" w:ascii="宋体" w:hAnsi="宋体" w:eastAsia="宋体" w:cs="宋体"/>
          <w:b/>
          <w:bCs w:val="0"/>
          <w:sz w:val="24"/>
          <w:szCs w:val="24"/>
          <w:highlight w:val="none"/>
        </w:rPr>
        <w:t>（</w:t>
      </w:r>
      <w:r>
        <w:rPr>
          <w:rFonts w:hint="eastAsia" w:hAnsi="宋体" w:cs="宋体"/>
          <w:b/>
          <w:bCs w:val="0"/>
          <w:sz w:val="24"/>
          <w:szCs w:val="24"/>
          <w:highlight w:val="none"/>
          <w:lang w:val="en-US" w:eastAsia="zh-CN"/>
        </w:rPr>
        <w:t>5</w:t>
      </w:r>
      <w:r>
        <w:rPr>
          <w:rFonts w:hint="eastAsia" w:ascii="宋体" w:hAnsi="宋体" w:eastAsia="宋体" w:cs="宋体"/>
          <w:b/>
          <w:bCs w:val="0"/>
          <w:sz w:val="24"/>
          <w:szCs w:val="24"/>
          <w:highlight w:val="none"/>
        </w:rPr>
        <w:t>分）</w:t>
      </w:r>
    </w:p>
    <w:p w14:paraId="315D6469">
      <w:pPr>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总体服务方案</w:t>
      </w:r>
      <w:r>
        <w:rPr>
          <w:rFonts w:hint="eastAsia" w:ascii="宋体" w:hAnsi="宋体" w:eastAsia="宋体" w:cs="宋体"/>
          <w:bCs/>
          <w:sz w:val="24"/>
          <w:szCs w:val="24"/>
          <w:highlight w:val="none"/>
        </w:rPr>
        <w:t>详细完整</w:t>
      </w:r>
      <w:r>
        <w:rPr>
          <w:rFonts w:hint="eastAsia" w:ascii="宋体" w:hAnsi="宋体" w:eastAsia="宋体" w:cs="宋体"/>
          <w:color w:val="auto"/>
          <w:sz w:val="22"/>
          <w:szCs w:val="22"/>
          <w:highlight w:val="none"/>
        </w:rPr>
        <w:t>且</w:t>
      </w:r>
      <w:r>
        <w:rPr>
          <w:rFonts w:hint="eastAsia" w:ascii="宋体" w:hAnsi="宋体" w:eastAsia="宋体" w:cs="宋体"/>
          <w:bCs/>
          <w:sz w:val="24"/>
          <w:szCs w:val="24"/>
          <w:highlight w:val="none"/>
        </w:rPr>
        <w:t>条理清晰，针对性强、可操作性强，思路合理</w:t>
      </w:r>
      <w:r>
        <w:rPr>
          <w:rFonts w:hint="eastAsia" w:ascii="宋体" w:hAnsi="宋体" w:eastAsia="宋体" w:cs="宋体"/>
          <w:bCs/>
          <w:sz w:val="24"/>
          <w:szCs w:val="24"/>
          <w:highlight w:val="none"/>
          <w:lang w:val="en-US" w:eastAsia="zh-CN"/>
        </w:rPr>
        <w:t>的得</w:t>
      </w:r>
      <w:r>
        <w:rPr>
          <w:rFonts w:hint="eastAsia" w:hAnsi="宋体" w:cs="宋体"/>
          <w:bCs/>
          <w:sz w:val="24"/>
          <w:szCs w:val="24"/>
          <w:highlight w:val="none"/>
          <w:lang w:val="en-US" w:eastAsia="zh-CN"/>
        </w:rPr>
        <w:t>5</w:t>
      </w:r>
      <w:r>
        <w:rPr>
          <w:rFonts w:hint="eastAsia" w:ascii="宋体" w:hAnsi="宋体" w:eastAsia="宋体" w:cs="宋体"/>
          <w:bCs/>
          <w:sz w:val="24"/>
          <w:szCs w:val="24"/>
          <w:highlight w:val="none"/>
          <w:lang w:val="en-US" w:eastAsia="zh-CN"/>
        </w:rPr>
        <w:t>分；</w:t>
      </w:r>
    </w:p>
    <w:p w14:paraId="03E702CD">
      <w:pPr>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总体服务方案</w:t>
      </w:r>
      <w:r>
        <w:rPr>
          <w:rFonts w:hint="eastAsia" w:ascii="宋体" w:hAnsi="宋体" w:eastAsia="宋体" w:cs="宋体"/>
          <w:bCs/>
          <w:sz w:val="24"/>
          <w:szCs w:val="24"/>
          <w:highlight w:val="none"/>
        </w:rPr>
        <w:t>详细完整</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针对性、可操作性细节待完善</w:t>
      </w:r>
      <w:r>
        <w:rPr>
          <w:rFonts w:hint="eastAsia" w:ascii="宋体" w:hAnsi="宋体" w:eastAsia="宋体" w:cs="宋体"/>
          <w:bCs/>
          <w:sz w:val="24"/>
          <w:szCs w:val="24"/>
          <w:highlight w:val="none"/>
          <w:lang w:val="en-US" w:eastAsia="zh-CN"/>
        </w:rPr>
        <w:t>的得</w:t>
      </w: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lang w:val="en-US" w:eastAsia="zh-CN"/>
        </w:rPr>
        <w:t>分；</w:t>
      </w:r>
    </w:p>
    <w:p w14:paraId="72854C49">
      <w:pPr>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总体服务方案</w:t>
      </w:r>
      <w:r>
        <w:rPr>
          <w:rFonts w:hint="eastAsia" w:ascii="宋体" w:hAnsi="宋体" w:eastAsia="宋体" w:cs="宋体"/>
          <w:bCs/>
          <w:sz w:val="24"/>
          <w:szCs w:val="24"/>
          <w:highlight w:val="none"/>
        </w:rPr>
        <w:t>简单，针对性、可操作性一般，思路可行性不高</w:t>
      </w:r>
      <w:r>
        <w:rPr>
          <w:rFonts w:hint="eastAsia" w:ascii="宋体" w:hAnsi="宋体" w:eastAsia="宋体" w:cs="宋体"/>
          <w:bCs/>
          <w:sz w:val="24"/>
          <w:szCs w:val="24"/>
          <w:highlight w:val="none"/>
          <w:lang w:val="en-US" w:eastAsia="zh-CN"/>
        </w:rPr>
        <w:t>的得</w:t>
      </w:r>
      <w:r>
        <w:rPr>
          <w:rFonts w:hint="eastAsia" w:hAnsi="宋体" w:cs="宋体"/>
          <w:bCs/>
          <w:sz w:val="24"/>
          <w:szCs w:val="24"/>
          <w:highlight w:val="none"/>
          <w:lang w:val="en-US" w:eastAsia="zh-CN"/>
        </w:rPr>
        <w:t>1</w:t>
      </w:r>
      <w:r>
        <w:rPr>
          <w:rFonts w:hint="eastAsia" w:ascii="宋体" w:hAnsi="宋体" w:eastAsia="宋体" w:cs="宋体"/>
          <w:bCs/>
          <w:sz w:val="24"/>
          <w:szCs w:val="24"/>
          <w:highlight w:val="none"/>
          <w:lang w:val="en-US" w:eastAsia="zh-CN"/>
        </w:rPr>
        <w:t>分；</w:t>
      </w:r>
    </w:p>
    <w:p w14:paraId="1E448095">
      <w:pPr>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总体服务方案</w:t>
      </w:r>
      <w:r>
        <w:rPr>
          <w:rFonts w:hint="eastAsia" w:ascii="宋体" w:hAnsi="宋体" w:eastAsia="宋体" w:cs="宋体"/>
          <w:bCs/>
          <w:sz w:val="24"/>
          <w:szCs w:val="24"/>
          <w:highlight w:val="none"/>
        </w:rPr>
        <w:t>可操作性差，思路不尽合理</w:t>
      </w:r>
      <w:r>
        <w:rPr>
          <w:rFonts w:hint="eastAsia" w:ascii="宋体" w:hAnsi="宋体" w:eastAsia="宋体" w:cs="宋体"/>
          <w:bCs/>
          <w:sz w:val="24"/>
          <w:szCs w:val="24"/>
          <w:highlight w:val="none"/>
          <w:lang w:val="en-US" w:eastAsia="zh-CN"/>
        </w:rPr>
        <w:t>或未提供方案的得0分。</w:t>
      </w:r>
    </w:p>
    <w:p w14:paraId="77A98FA8">
      <w:pPr>
        <w:spacing w:line="360" w:lineRule="auto"/>
        <w:ind w:firstLine="482"/>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2）</w:t>
      </w:r>
      <w:r>
        <w:rPr>
          <w:rFonts w:hint="eastAsia" w:ascii="宋体" w:hAnsi="宋体" w:eastAsia="宋体" w:cs="宋体"/>
          <w:b/>
          <w:bCs w:val="0"/>
          <w:sz w:val="24"/>
          <w:szCs w:val="24"/>
          <w:highlight w:val="none"/>
        </w:rPr>
        <w:t>日常管理制度和工作标准（</w:t>
      </w:r>
      <w:r>
        <w:rPr>
          <w:rFonts w:hint="eastAsia" w:hAnsi="宋体" w:cs="宋体"/>
          <w:b/>
          <w:bCs w:val="0"/>
          <w:sz w:val="24"/>
          <w:szCs w:val="24"/>
          <w:highlight w:val="none"/>
          <w:lang w:val="en-US" w:eastAsia="zh-CN"/>
        </w:rPr>
        <w:t>15</w:t>
      </w:r>
      <w:r>
        <w:rPr>
          <w:rFonts w:hint="eastAsia" w:ascii="宋体" w:hAnsi="宋体" w:eastAsia="宋体" w:cs="宋体"/>
          <w:b/>
          <w:bCs w:val="0"/>
          <w:sz w:val="24"/>
          <w:szCs w:val="24"/>
          <w:highlight w:val="none"/>
        </w:rPr>
        <w:t>分）</w:t>
      </w:r>
    </w:p>
    <w:p w14:paraId="5D0DF5DF">
      <w:pPr>
        <w:spacing w:line="360" w:lineRule="auto"/>
        <w:ind w:firstLine="482"/>
        <w:rPr>
          <w:rFonts w:hint="eastAsia" w:ascii="宋体" w:hAnsi="宋体" w:eastAsia="宋体" w:cs="宋体"/>
          <w:b/>
          <w:bCs w:val="0"/>
          <w:sz w:val="24"/>
          <w:szCs w:val="24"/>
          <w:highlight w:val="none"/>
          <w:lang w:eastAsia="zh-CN"/>
        </w:rPr>
      </w:pPr>
      <w:r>
        <w:rPr>
          <w:rFonts w:hint="eastAsia" w:ascii="宋体" w:hAnsi="宋体" w:cs="宋体"/>
          <w:b/>
          <w:bCs w:val="0"/>
          <w:sz w:val="24"/>
          <w:szCs w:val="24"/>
          <w:highlight w:val="none"/>
          <w:lang w:val="en-US" w:eastAsia="zh-CN"/>
        </w:rPr>
        <w:t>①</w:t>
      </w:r>
      <w:r>
        <w:rPr>
          <w:rFonts w:hint="eastAsia" w:ascii="宋体" w:hAnsi="宋体" w:eastAsia="宋体" w:cs="宋体"/>
          <w:b/>
          <w:bCs w:val="0"/>
          <w:sz w:val="24"/>
          <w:szCs w:val="24"/>
          <w:highlight w:val="none"/>
          <w:lang w:eastAsia="zh-CN"/>
        </w:rPr>
        <w:t>质量管理制度</w:t>
      </w:r>
      <w:r>
        <w:rPr>
          <w:rFonts w:hint="eastAsia" w:ascii="宋体" w:hAnsi="宋体" w:cs="宋体"/>
          <w:b/>
          <w:bCs w:val="0"/>
          <w:sz w:val="24"/>
          <w:szCs w:val="24"/>
          <w:highlight w:val="none"/>
          <w:lang w:eastAsia="zh-CN"/>
        </w:rPr>
        <w:t>（</w:t>
      </w:r>
      <w:r>
        <w:rPr>
          <w:rFonts w:hint="eastAsia" w:ascii="宋体" w:hAnsi="宋体" w:cs="宋体"/>
          <w:b/>
          <w:bCs w:val="0"/>
          <w:sz w:val="24"/>
          <w:szCs w:val="24"/>
          <w:highlight w:val="none"/>
          <w:lang w:val="en-US" w:eastAsia="zh-CN"/>
        </w:rPr>
        <w:t>3分</w:t>
      </w:r>
      <w:r>
        <w:rPr>
          <w:rFonts w:hint="eastAsia" w:ascii="宋体" w:hAnsi="宋体" w:cs="宋体"/>
          <w:b/>
          <w:bCs w:val="0"/>
          <w:sz w:val="24"/>
          <w:szCs w:val="24"/>
          <w:highlight w:val="none"/>
          <w:lang w:eastAsia="zh-CN"/>
        </w:rPr>
        <w:t>）</w:t>
      </w:r>
    </w:p>
    <w:p w14:paraId="0DE8F910">
      <w:pPr>
        <w:spacing w:line="360" w:lineRule="auto"/>
        <w:ind w:firstLine="482"/>
        <w:rPr>
          <w:rFonts w:hint="eastAsia"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②</w:t>
      </w:r>
      <w:r>
        <w:rPr>
          <w:rFonts w:hint="eastAsia" w:ascii="宋体" w:hAnsi="宋体" w:eastAsia="宋体" w:cs="宋体"/>
          <w:b/>
          <w:bCs w:val="0"/>
          <w:sz w:val="24"/>
          <w:szCs w:val="24"/>
          <w:highlight w:val="none"/>
          <w:lang w:eastAsia="zh-CN"/>
        </w:rPr>
        <w:t>卫生管理制度</w:t>
      </w:r>
      <w:r>
        <w:rPr>
          <w:rFonts w:hint="eastAsia" w:ascii="宋体" w:hAnsi="宋体" w:cs="宋体"/>
          <w:b/>
          <w:bCs w:val="0"/>
          <w:sz w:val="24"/>
          <w:szCs w:val="24"/>
          <w:highlight w:val="none"/>
          <w:lang w:eastAsia="zh-CN"/>
        </w:rPr>
        <w:t>（</w:t>
      </w:r>
      <w:r>
        <w:rPr>
          <w:rFonts w:hint="eastAsia" w:ascii="宋体" w:hAnsi="宋体" w:cs="宋体"/>
          <w:b/>
          <w:bCs w:val="0"/>
          <w:sz w:val="24"/>
          <w:szCs w:val="24"/>
          <w:highlight w:val="none"/>
          <w:lang w:val="en-US" w:eastAsia="zh-CN"/>
        </w:rPr>
        <w:t>3分</w:t>
      </w:r>
      <w:r>
        <w:rPr>
          <w:rFonts w:hint="eastAsia" w:ascii="宋体" w:hAnsi="宋体" w:cs="宋体"/>
          <w:b/>
          <w:bCs w:val="0"/>
          <w:sz w:val="24"/>
          <w:szCs w:val="24"/>
          <w:highlight w:val="none"/>
          <w:lang w:eastAsia="zh-CN"/>
        </w:rPr>
        <w:t>）</w:t>
      </w:r>
    </w:p>
    <w:p w14:paraId="5E2CD21D">
      <w:pPr>
        <w:spacing w:line="360" w:lineRule="auto"/>
        <w:ind w:firstLine="482"/>
        <w:rPr>
          <w:rFonts w:hint="eastAsia" w:ascii="宋体" w:hAnsi="宋体" w:eastAsia="宋体" w:cs="宋体"/>
          <w:b/>
          <w:bCs w:val="0"/>
          <w:sz w:val="24"/>
          <w:szCs w:val="24"/>
          <w:highlight w:val="none"/>
          <w:lang w:eastAsia="zh-CN"/>
        </w:rPr>
      </w:pPr>
      <w:r>
        <w:rPr>
          <w:rFonts w:hint="eastAsia" w:ascii="宋体" w:hAnsi="宋体" w:cs="宋体"/>
          <w:b/>
          <w:bCs w:val="0"/>
          <w:sz w:val="24"/>
          <w:szCs w:val="24"/>
          <w:highlight w:val="none"/>
          <w:lang w:val="en-US" w:eastAsia="zh-CN"/>
        </w:rPr>
        <w:t>③</w:t>
      </w:r>
      <w:r>
        <w:rPr>
          <w:rFonts w:hint="eastAsia" w:ascii="宋体" w:hAnsi="宋体" w:eastAsia="宋体" w:cs="宋体"/>
          <w:b/>
          <w:bCs w:val="0"/>
          <w:sz w:val="24"/>
          <w:szCs w:val="24"/>
          <w:highlight w:val="none"/>
          <w:lang w:eastAsia="zh-CN"/>
        </w:rPr>
        <w:t>食品逐日消耗登记制度</w:t>
      </w:r>
      <w:r>
        <w:rPr>
          <w:rFonts w:hint="eastAsia" w:ascii="宋体" w:hAnsi="宋体" w:cs="宋体"/>
          <w:b/>
          <w:bCs w:val="0"/>
          <w:sz w:val="24"/>
          <w:szCs w:val="24"/>
          <w:highlight w:val="none"/>
          <w:lang w:eastAsia="zh-CN"/>
        </w:rPr>
        <w:t>（</w:t>
      </w:r>
      <w:r>
        <w:rPr>
          <w:rFonts w:hint="eastAsia" w:ascii="宋体" w:hAnsi="宋体" w:cs="宋体"/>
          <w:b/>
          <w:bCs w:val="0"/>
          <w:sz w:val="24"/>
          <w:szCs w:val="24"/>
          <w:highlight w:val="none"/>
          <w:lang w:val="en-US" w:eastAsia="zh-CN"/>
        </w:rPr>
        <w:t>3分</w:t>
      </w:r>
      <w:r>
        <w:rPr>
          <w:rFonts w:hint="eastAsia" w:ascii="宋体" w:hAnsi="宋体" w:cs="宋体"/>
          <w:b/>
          <w:bCs w:val="0"/>
          <w:sz w:val="24"/>
          <w:szCs w:val="24"/>
          <w:highlight w:val="none"/>
          <w:lang w:eastAsia="zh-CN"/>
        </w:rPr>
        <w:t>）</w:t>
      </w:r>
    </w:p>
    <w:p w14:paraId="3865EB01">
      <w:pPr>
        <w:spacing w:line="360" w:lineRule="auto"/>
        <w:ind w:firstLine="482"/>
        <w:rPr>
          <w:rFonts w:hint="eastAsia" w:ascii="宋体" w:hAnsi="宋体" w:eastAsia="宋体" w:cs="宋体"/>
          <w:b/>
          <w:bCs w:val="0"/>
          <w:sz w:val="24"/>
          <w:szCs w:val="24"/>
          <w:highlight w:val="none"/>
          <w:lang w:eastAsia="zh-CN"/>
        </w:rPr>
      </w:pPr>
      <w:r>
        <w:rPr>
          <w:rFonts w:hint="eastAsia" w:ascii="宋体" w:hAnsi="宋体" w:cs="宋体"/>
          <w:b/>
          <w:bCs w:val="0"/>
          <w:sz w:val="24"/>
          <w:szCs w:val="24"/>
          <w:highlight w:val="none"/>
          <w:lang w:val="en-US" w:eastAsia="zh-CN"/>
        </w:rPr>
        <w:t>④</w:t>
      </w:r>
      <w:r>
        <w:rPr>
          <w:rFonts w:hint="eastAsia" w:ascii="宋体" w:hAnsi="宋体" w:eastAsia="宋体" w:cs="宋体"/>
          <w:b/>
          <w:bCs w:val="0"/>
          <w:sz w:val="24"/>
          <w:szCs w:val="24"/>
          <w:highlight w:val="none"/>
          <w:lang w:eastAsia="zh-CN"/>
        </w:rPr>
        <w:t>员工奖惩制度</w:t>
      </w:r>
      <w:r>
        <w:rPr>
          <w:rFonts w:hint="eastAsia" w:ascii="宋体" w:hAnsi="宋体" w:cs="宋体"/>
          <w:b/>
          <w:bCs w:val="0"/>
          <w:sz w:val="24"/>
          <w:szCs w:val="24"/>
          <w:highlight w:val="none"/>
          <w:lang w:eastAsia="zh-CN"/>
        </w:rPr>
        <w:t>（</w:t>
      </w:r>
      <w:r>
        <w:rPr>
          <w:rFonts w:hint="eastAsia" w:ascii="宋体" w:hAnsi="宋体" w:cs="宋体"/>
          <w:b/>
          <w:bCs w:val="0"/>
          <w:sz w:val="24"/>
          <w:szCs w:val="24"/>
          <w:highlight w:val="none"/>
          <w:lang w:val="en-US" w:eastAsia="zh-CN"/>
        </w:rPr>
        <w:t>3分</w:t>
      </w:r>
      <w:r>
        <w:rPr>
          <w:rFonts w:hint="eastAsia" w:ascii="宋体" w:hAnsi="宋体" w:cs="宋体"/>
          <w:b/>
          <w:bCs w:val="0"/>
          <w:sz w:val="24"/>
          <w:szCs w:val="24"/>
          <w:highlight w:val="none"/>
          <w:lang w:eastAsia="zh-CN"/>
        </w:rPr>
        <w:t>）</w:t>
      </w:r>
    </w:p>
    <w:p w14:paraId="6FF7C514">
      <w:pPr>
        <w:spacing w:line="360" w:lineRule="auto"/>
        <w:ind w:firstLine="482"/>
        <w:rPr>
          <w:rFonts w:hint="eastAsia" w:ascii="宋体" w:hAnsi="宋体" w:cs="宋体"/>
          <w:b/>
          <w:bCs w:val="0"/>
          <w:sz w:val="24"/>
          <w:szCs w:val="24"/>
          <w:highlight w:val="none"/>
          <w:lang w:eastAsia="zh-CN"/>
        </w:rPr>
      </w:pPr>
      <w:r>
        <w:rPr>
          <w:rFonts w:hint="eastAsia" w:ascii="宋体" w:hAnsi="宋体" w:cs="宋体"/>
          <w:b/>
          <w:bCs w:val="0"/>
          <w:sz w:val="24"/>
          <w:szCs w:val="24"/>
          <w:highlight w:val="none"/>
          <w:lang w:val="en-US" w:eastAsia="zh-CN"/>
        </w:rPr>
        <w:t>⑤</w:t>
      </w:r>
      <w:r>
        <w:rPr>
          <w:rFonts w:hint="eastAsia" w:ascii="宋体" w:hAnsi="宋体" w:eastAsia="宋体" w:cs="宋体"/>
          <w:b/>
          <w:bCs w:val="0"/>
          <w:sz w:val="24"/>
          <w:szCs w:val="24"/>
          <w:highlight w:val="none"/>
          <w:lang w:eastAsia="zh-CN"/>
        </w:rPr>
        <w:t>操作工艺流程及管理制度</w:t>
      </w:r>
      <w:r>
        <w:rPr>
          <w:rFonts w:hint="eastAsia" w:ascii="宋体" w:hAnsi="宋体" w:cs="宋体"/>
          <w:b/>
          <w:bCs w:val="0"/>
          <w:sz w:val="24"/>
          <w:szCs w:val="24"/>
          <w:highlight w:val="none"/>
          <w:lang w:eastAsia="zh-CN"/>
        </w:rPr>
        <w:t>（</w:t>
      </w:r>
      <w:r>
        <w:rPr>
          <w:rFonts w:hint="eastAsia" w:ascii="宋体" w:hAnsi="宋体" w:cs="宋体"/>
          <w:b/>
          <w:bCs w:val="0"/>
          <w:sz w:val="24"/>
          <w:szCs w:val="24"/>
          <w:highlight w:val="none"/>
          <w:lang w:val="en-US" w:eastAsia="zh-CN"/>
        </w:rPr>
        <w:t>3分</w:t>
      </w:r>
      <w:r>
        <w:rPr>
          <w:rFonts w:hint="eastAsia" w:ascii="宋体" w:hAnsi="宋体" w:cs="宋体"/>
          <w:b/>
          <w:bCs w:val="0"/>
          <w:sz w:val="24"/>
          <w:szCs w:val="24"/>
          <w:highlight w:val="none"/>
          <w:lang w:eastAsia="zh-CN"/>
        </w:rPr>
        <w:t>）</w:t>
      </w:r>
    </w:p>
    <w:p w14:paraId="6EE9C93A">
      <w:pPr>
        <w:spacing w:line="360" w:lineRule="auto"/>
        <w:ind w:firstLine="566"/>
        <w:rPr>
          <w:rFonts w:hint="eastAsia" w:ascii="宋体" w:hAnsi="宋体" w:cs="宋体"/>
          <w:b w:val="0"/>
          <w:bCs/>
          <w:color w:val="auto"/>
          <w:sz w:val="24"/>
          <w:highlight w:val="none"/>
        </w:rPr>
      </w:pPr>
      <w:r>
        <w:rPr>
          <w:rFonts w:hint="eastAsia" w:ascii="宋体" w:hAnsi="宋体" w:cs="宋体"/>
          <w:b w:val="0"/>
          <w:bCs/>
          <w:color w:val="auto"/>
          <w:sz w:val="24"/>
          <w:highlight w:val="none"/>
        </w:rPr>
        <w:t>上述内容需方案合理、描述详细、切实可行有效，每有一项内容进行了阐述且满足采购需求的得</w:t>
      </w:r>
      <w:r>
        <w:rPr>
          <w:rFonts w:hint="eastAsia" w:ascii="宋体" w:hAnsi="宋体" w:cs="宋体"/>
          <w:b w:val="0"/>
          <w:bCs/>
          <w:color w:val="auto"/>
          <w:sz w:val="24"/>
          <w:highlight w:val="none"/>
          <w:lang w:val="en-US" w:eastAsia="zh-CN"/>
        </w:rPr>
        <w:t>3</w:t>
      </w:r>
      <w:r>
        <w:rPr>
          <w:rFonts w:hint="eastAsia" w:ascii="宋体" w:hAnsi="宋体" w:cs="宋体"/>
          <w:b w:val="0"/>
          <w:bCs/>
          <w:color w:val="auto"/>
          <w:sz w:val="24"/>
          <w:highlight w:val="none"/>
        </w:rPr>
        <w:t>分；</w:t>
      </w:r>
      <w:r>
        <w:rPr>
          <w:rFonts w:hint="eastAsia" w:ascii="宋体" w:hAnsi="宋体"/>
          <w:bCs/>
          <w:color w:val="auto"/>
          <w:sz w:val="24"/>
          <w:highlight w:val="none"/>
        </w:rPr>
        <w:t>基本完善但存在欠缺的</w:t>
      </w:r>
      <w:r>
        <w:rPr>
          <w:rFonts w:hint="eastAsia" w:hAnsi="宋体"/>
          <w:bCs/>
          <w:color w:val="auto"/>
          <w:sz w:val="24"/>
          <w:highlight w:val="none"/>
          <w:lang w:val="en-US" w:eastAsia="zh-CN"/>
        </w:rPr>
        <w:t>2</w:t>
      </w:r>
      <w:r>
        <w:rPr>
          <w:rFonts w:hint="eastAsia" w:ascii="宋体" w:hAnsi="宋体"/>
          <w:bCs/>
          <w:color w:val="auto"/>
          <w:sz w:val="24"/>
          <w:highlight w:val="none"/>
        </w:rPr>
        <w:t>分，</w:t>
      </w:r>
      <w:r>
        <w:rPr>
          <w:rFonts w:hint="eastAsia" w:ascii="宋体" w:hAnsi="宋体" w:cs="宋体"/>
          <w:b w:val="0"/>
          <w:bCs/>
          <w:color w:val="auto"/>
          <w:sz w:val="24"/>
          <w:highlight w:val="none"/>
        </w:rPr>
        <w:t>有待完善的得</w:t>
      </w:r>
      <w:r>
        <w:rPr>
          <w:rFonts w:hint="eastAsia" w:ascii="宋体" w:hAnsi="宋体" w:cs="宋体"/>
          <w:b w:val="0"/>
          <w:bCs/>
          <w:color w:val="auto"/>
          <w:sz w:val="24"/>
          <w:highlight w:val="none"/>
          <w:lang w:val="en-US" w:eastAsia="zh-CN"/>
        </w:rPr>
        <w:t>1</w:t>
      </w:r>
      <w:r>
        <w:rPr>
          <w:rFonts w:hint="eastAsia" w:ascii="宋体" w:hAnsi="宋体" w:cs="宋体"/>
          <w:b w:val="0"/>
          <w:bCs/>
          <w:color w:val="auto"/>
          <w:sz w:val="24"/>
          <w:highlight w:val="none"/>
        </w:rPr>
        <w:t>分；未进行阐述或不满足采购需求的不得分，本项最高得1</w:t>
      </w:r>
      <w:r>
        <w:rPr>
          <w:rFonts w:hint="eastAsia" w:ascii="宋体" w:hAnsi="宋体" w:cs="宋体"/>
          <w:b w:val="0"/>
          <w:bCs/>
          <w:color w:val="auto"/>
          <w:sz w:val="24"/>
          <w:highlight w:val="none"/>
          <w:lang w:val="en-US" w:eastAsia="zh-CN"/>
        </w:rPr>
        <w:t>5</w:t>
      </w:r>
      <w:r>
        <w:rPr>
          <w:rFonts w:hint="eastAsia" w:ascii="宋体" w:hAnsi="宋体" w:cs="宋体"/>
          <w:b w:val="0"/>
          <w:bCs/>
          <w:color w:val="auto"/>
          <w:sz w:val="24"/>
          <w:highlight w:val="none"/>
        </w:rPr>
        <w:t>分。</w:t>
      </w:r>
    </w:p>
    <w:p w14:paraId="1C624990">
      <w:pPr>
        <w:spacing w:line="360" w:lineRule="auto"/>
        <w:ind w:firstLine="482"/>
        <w:rPr>
          <w:rFonts w:hint="eastAsia"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3）</w:t>
      </w:r>
      <w:r>
        <w:rPr>
          <w:rFonts w:hint="eastAsia" w:ascii="宋体" w:hAnsi="宋体" w:eastAsia="宋体" w:cs="宋体"/>
          <w:b/>
          <w:bCs w:val="0"/>
          <w:sz w:val="24"/>
          <w:szCs w:val="24"/>
          <w:highlight w:val="none"/>
          <w:lang w:val="en-US" w:eastAsia="zh-CN"/>
        </w:rPr>
        <w:t>防火、防食物中毒等突发事件的应急预案（</w:t>
      </w:r>
      <w:r>
        <w:rPr>
          <w:rFonts w:hint="eastAsia" w:hAnsi="宋体" w:cs="宋体"/>
          <w:b/>
          <w:bCs w:val="0"/>
          <w:sz w:val="24"/>
          <w:szCs w:val="24"/>
          <w:highlight w:val="none"/>
          <w:lang w:val="en-US" w:eastAsia="zh-CN"/>
        </w:rPr>
        <w:t>15</w:t>
      </w:r>
      <w:r>
        <w:rPr>
          <w:rFonts w:hint="eastAsia" w:ascii="宋体" w:hAnsi="宋体" w:eastAsia="宋体" w:cs="宋体"/>
          <w:b/>
          <w:bCs w:val="0"/>
          <w:sz w:val="24"/>
          <w:szCs w:val="24"/>
          <w:highlight w:val="none"/>
          <w:lang w:val="en-US" w:eastAsia="zh-CN"/>
        </w:rPr>
        <w:t>分）</w:t>
      </w:r>
    </w:p>
    <w:p w14:paraId="7C0CADCD">
      <w:pPr>
        <w:keepNext w:val="0"/>
        <w:keepLines w:val="0"/>
        <w:pageBreakBefore w:val="0"/>
        <w:widowControl w:val="0"/>
        <w:tabs>
          <w:tab w:val="left" w:pos="945"/>
          <w:tab w:val="left" w:pos="1155"/>
        </w:tabs>
        <w:spacing w:after="0" w:line="360" w:lineRule="auto"/>
        <w:ind w:firstLine="480"/>
        <w:rPr>
          <w:rFonts w:hint="eastAsia" w:hAnsi="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①食物中毒应急方案</w:t>
      </w:r>
      <w:r>
        <w:rPr>
          <w:rFonts w:hint="eastAsia" w:ascii="宋体" w:hAnsi="宋体" w:cs="Times New Roman"/>
          <w:b/>
          <w:bCs w:val="0"/>
          <w:color w:val="auto"/>
          <w:sz w:val="24"/>
          <w:highlight w:val="none"/>
          <w:lang w:val="en-US" w:eastAsia="zh-CN"/>
        </w:rPr>
        <w:t>（3分）</w:t>
      </w:r>
    </w:p>
    <w:p w14:paraId="3C025A41">
      <w:pPr>
        <w:keepNext w:val="0"/>
        <w:keepLines w:val="0"/>
        <w:pageBreakBefore w:val="0"/>
        <w:widowControl w:val="0"/>
        <w:tabs>
          <w:tab w:val="left" w:pos="945"/>
          <w:tab w:val="left" w:pos="1155"/>
        </w:tabs>
        <w:spacing w:after="0" w:line="360" w:lineRule="auto"/>
        <w:ind w:firstLine="480"/>
        <w:rPr>
          <w:rFonts w:hint="eastAsia" w:ascii="宋体" w:hAnsi="宋体" w:eastAsia="宋体" w:cs="Times New Roman"/>
          <w:b/>
          <w:bCs w:val="0"/>
          <w:strike w:val="0"/>
          <w:color w:val="auto"/>
          <w:sz w:val="24"/>
          <w:highlight w:val="none"/>
          <w:lang w:val="en-US" w:eastAsia="zh-CN"/>
        </w:rPr>
      </w:pPr>
      <w:r>
        <w:rPr>
          <w:rFonts w:hint="eastAsia" w:ascii="宋体" w:hAnsi="宋体" w:eastAsia="宋体" w:cs="Times New Roman"/>
          <w:b/>
          <w:bCs w:val="0"/>
          <w:strike w:val="0"/>
          <w:color w:val="auto"/>
          <w:sz w:val="24"/>
          <w:highlight w:val="none"/>
          <w:lang w:val="en-US" w:eastAsia="zh-CN"/>
        </w:rPr>
        <w:t>②事故处置应急预案</w:t>
      </w:r>
      <w:r>
        <w:rPr>
          <w:rFonts w:hint="eastAsia" w:ascii="宋体" w:hAnsi="宋体" w:cs="Times New Roman"/>
          <w:b/>
          <w:bCs w:val="0"/>
          <w:color w:val="auto"/>
          <w:sz w:val="24"/>
          <w:highlight w:val="none"/>
          <w:lang w:val="en-US" w:eastAsia="zh-CN"/>
        </w:rPr>
        <w:t>（3分）</w:t>
      </w:r>
    </w:p>
    <w:p w14:paraId="3312C9F3">
      <w:pPr>
        <w:keepNext w:val="0"/>
        <w:keepLines w:val="0"/>
        <w:pageBreakBefore w:val="0"/>
        <w:widowControl w:val="0"/>
        <w:tabs>
          <w:tab w:val="left" w:pos="945"/>
          <w:tab w:val="left" w:pos="1155"/>
        </w:tabs>
        <w:spacing w:after="0" w:line="360" w:lineRule="auto"/>
        <w:ind w:firstLine="480"/>
        <w:rPr>
          <w:rFonts w:hint="eastAsia" w:ascii="宋体" w:hAnsi="宋体" w:eastAsia="宋体" w:cs="Times New Roman"/>
          <w:b/>
          <w:bCs w:val="0"/>
          <w:strike w:val="0"/>
          <w:color w:val="auto"/>
          <w:sz w:val="24"/>
          <w:highlight w:val="none"/>
          <w:lang w:val="en-US" w:eastAsia="zh-CN"/>
        </w:rPr>
      </w:pPr>
      <w:r>
        <w:rPr>
          <w:rFonts w:hint="eastAsia" w:ascii="宋体" w:hAnsi="宋体" w:eastAsia="宋体" w:cs="Times New Roman"/>
          <w:b/>
          <w:bCs w:val="0"/>
          <w:strike w:val="0"/>
          <w:color w:val="auto"/>
          <w:sz w:val="24"/>
          <w:highlight w:val="none"/>
          <w:lang w:val="en-US" w:eastAsia="zh-CN"/>
        </w:rPr>
        <w:t>③厨房应急预</w:t>
      </w:r>
      <w:r>
        <w:rPr>
          <w:rFonts w:hint="eastAsia" w:ascii="宋体" w:hAnsi="宋体" w:cs="Times New Roman"/>
          <w:b/>
          <w:bCs w:val="0"/>
          <w:strike w:val="0"/>
          <w:color w:val="auto"/>
          <w:sz w:val="24"/>
          <w:highlight w:val="none"/>
          <w:lang w:val="en-US" w:eastAsia="zh-CN"/>
        </w:rPr>
        <w:t>案</w:t>
      </w:r>
      <w:r>
        <w:rPr>
          <w:rFonts w:hint="eastAsia" w:ascii="宋体" w:hAnsi="宋体" w:cs="Times New Roman"/>
          <w:b/>
          <w:bCs w:val="0"/>
          <w:color w:val="auto"/>
          <w:sz w:val="24"/>
          <w:highlight w:val="none"/>
          <w:lang w:val="en-US" w:eastAsia="zh-CN"/>
        </w:rPr>
        <w:t>（3分）</w:t>
      </w:r>
    </w:p>
    <w:p w14:paraId="2DE484AD">
      <w:pPr>
        <w:keepNext w:val="0"/>
        <w:keepLines w:val="0"/>
        <w:pageBreakBefore w:val="0"/>
        <w:widowControl w:val="0"/>
        <w:tabs>
          <w:tab w:val="left" w:pos="945"/>
          <w:tab w:val="left" w:pos="1155"/>
        </w:tabs>
        <w:spacing w:after="0" w:line="360" w:lineRule="auto"/>
        <w:ind w:firstLine="480"/>
        <w:rPr>
          <w:rFonts w:hint="eastAsia" w:ascii="宋体" w:hAnsi="宋体" w:eastAsia="宋体" w:cs="Times New Roman"/>
          <w:b/>
          <w:bCs w:val="0"/>
          <w:strike w:val="0"/>
          <w:color w:val="auto"/>
          <w:sz w:val="24"/>
          <w:highlight w:val="none"/>
          <w:lang w:val="en-US" w:eastAsia="zh-CN"/>
        </w:rPr>
      </w:pPr>
      <w:r>
        <w:rPr>
          <w:rFonts w:hint="eastAsia" w:ascii="宋体" w:hAnsi="宋体" w:eastAsia="宋体" w:cs="Times New Roman"/>
          <w:b/>
          <w:bCs w:val="0"/>
          <w:strike w:val="0"/>
          <w:color w:val="auto"/>
          <w:sz w:val="24"/>
          <w:highlight w:val="none"/>
          <w:lang w:val="en-US" w:eastAsia="zh-CN"/>
        </w:rPr>
        <w:t>④投诉处理预案</w:t>
      </w:r>
      <w:r>
        <w:rPr>
          <w:rFonts w:hint="eastAsia" w:ascii="宋体" w:hAnsi="宋体" w:cs="Times New Roman"/>
          <w:b/>
          <w:bCs w:val="0"/>
          <w:color w:val="auto"/>
          <w:sz w:val="24"/>
          <w:highlight w:val="none"/>
          <w:lang w:val="en-US" w:eastAsia="zh-CN"/>
        </w:rPr>
        <w:t>（3分）</w:t>
      </w:r>
    </w:p>
    <w:p w14:paraId="5AF42388">
      <w:pPr>
        <w:keepNext w:val="0"/>
        <w:keepLines w:val="0"/>
        <w:pageBreakBefore w:val="0"/>
        <w:widowControl w:val="0"/>
        <w:tabs>
          <w:tab w:val="left" w:pos="945"/>
          <w:tab w:val="left" w:pos="1155"/>
        </w:tabs>
        <w:spacing w:after="0" w:line="360" w:lineRule="auto"/>
        <w:ind w:firstLine="480"/>
        <w:rPr>
          <w:rFonts w:hint="eastAsia" w:ascii="宋体" w:hAnsi="宋体" w:cs="Times New Roman"/>
          <w:b/>
          <w:bCs w:val="0"/>
          <w:color w:val="auto"/>
          <w:sz w:val="24"/>
          <w:highlight w:val="none"/>
          <w:lang w:val="en-US" w:eastAsia="zh-CN"/>
        </w:rPr>
      </w:pPr>
      <w:r>
        <w:rPr>
          <w:rFonts w:hint="eastAsia" w:ascii="宋体" w:hAnsi="宋体" w:eastAsia="宋体" w:cs="Times New Roman"/>
          <w:b/>
          <w:bCs w:val="0"/>
          <w:strike w:val="0"/>
          <w:color w:val="auto"/>
          <w:sz w:val="24"/>
          <w:highlight w:val="none"/>
          <w:lang w:val="en-US" w:eastAsia="zh-CN"/>
        </w:rPr>
        <w:t>⑤停电停水停气应急方案</w:t>
      </w:r>
      <w:r>
        <w:rPr>
          <w:rFonts w:hint="eastAsia" w:ascii="宋体" w:hAnsi="宋体" w:cs="Times New Roman"/>
          <w:b/>
          <w:bCs w:val="0"/>
          <w:color w:val="auto"/>
          <w:sz w:val="24"/>
          <w:highlight w:val="none"/>
          <w:lang w:val="en-US" w:eastAsia="zh-CN"/>
        </w:rPr>
        <w:t>（3分）</w:t>
      </w:r>
    </w:p>
    <w:p w14:paraId="4C6C62CF">
      <w:pPr>
        <w:spacing w:line="360" w:lineRule="auto"/>
        <w:ind w:firstLine="566"/>
        <w:rPr>
          <w:rFonts w:hint="eastAsia" w:ascii="宋体" w:hAnsi="宋体" w:cs="宋体"/>
          <w:b w:val="0"/>
          <w:bCs/>
          <w:color w:val="auto"/>
          <w:sz w:val="24"/>
          <w:highlight w:val="none"/>
        </w:rPr>
      </w:pPr>
      <w:r>
        <w:rPr>
          <w:rFonts w:hint="eastAsia" w:ascii="宋体" w:hAnsi="宋体" w:cs="宋体"/>
          <w:b w:val="0"/>
          <w:bCs/>
          <w:color w:val="auto"/>
          <w:sz w:val="24"/>
          <w:highlight w:val="none"/>
        </w:rPr>
        <w:t>上述内容需方案合理、描述详细、切实可行有效，每有一项内容进行了阐述且满足采购需求的得</w:t>
      </w:r>
      <w:r>
        <w:rPr>
          <w:rFonts w:hint="eastAsia" w:ascii="宋体" w:hAnsi="宋体" w:cs="宋体"/>
          <w:b w:val="0"/>
          <w:bCs/>
          <w:color w:val="auto"/>
          <w:sz w:val="24"/>
          <w:highlight w:val="none"/>
          <w:lang w:val="en-US" w:eastAsia="zh-CN"/>
        </w:rPr>
        <w:t>3</w:t>
      </w:r>
      <w:r>
        <w:rPr>
          <w:rFonts w:hint="eastAsia" w:ascii="宋体" w:hAnsi="宋体" w:cs="宋体"/>
          <w:b w:val="0"/>
          <w:bCs/>
          <w:color w:val="auto"/>
          <w:sz w:val="24"/>
          <w:highlight w:val="none"/>
        </w:rPr>
        <w:t>分；</w:t>
      </w:r>
      <w:r>
        <w:rPr>
          <w:rFonts w:hint="eastAsia" w:ascii="宋体" w:hAnsi="宋体"/>
          <w:bCs/>
          <w:color w:val="auto"/>
          <w:sz w:val="24"/>
          <w:highlight w:val="none"/>
        </w:rPr>
        <w:t>基本完善但存在欠缺的</w:t>
      </w:r>
      <w:r>
        <w:rPr>
          <w:rFonts w:hint="eastAsia" w:hAnsi="宋体"/>
          <w:bCs/>
          <w:color w:val="auto"/>
          <w:sz w:val="24"/>
          <w:highlight w:val="none"/>
          <w:lang w:val="en-US" w:eastAsia="zh-CN"/>
        </w:rPr>
        <w:t>2</w:t>
      </w:r>
      <w:r>
        <w:rPr>
          <w:rFonts w:hint="eastAsia" w:ascii="宋体" w:hAnsi="宋体"/>
          <w:bCs/>
          <w:color w:val="auto"/>
          <w:sz w:val="24"/>
          <w:highlight w:val="none"/>
        </w:rPr>
        <w:t>分，</w:t>
      </w:r>
      <w:r>
        <w:rPr>
          <w:rFonts w:hint="eastAsia" w:ascii="宋体" w:hAnsi="宋体" w:cs="宋体"/>
          <w:b w:val="0"/>
          <w:bCs/>
          <w:color w:val="auto"/>
          <w:sz w:val="24"/>
          <w:highlight w:val="none"/>
        </w:rPr>
        <w:t>有待完善的得</w:t>
      </w:r>
      <w:r>
        <w:rPr>
          <w:rFonts w:hint="eastAsia" w:ascii="宋体" w:hAnsi="宋体" w:cs="宋体"/>
          <w:b w:val="0"/>
          <w:bCs/>
          <w:color w:val="auto"/>
          <w:sz w:val="24"/>
          <w:highlight w:val="none"/>
          <w:lang w:val="en-US" w:eastAsia="zh-CN"/>
        </w:rPr>
        <w:t>1</w:t>
      </w:r>
      <w:r>
        <w:rPr>
          <w:rFonts w:hint="eastAsia" w:ascii="宋体" w:hAnsi="宋体" w:cs="宋体"/>
          <w:b w:val="0"/>
          <w:bCs/>
          <w:color w:val="auto"/>
          <w:sz w:val="24"/>
          <w:highlight w:val="none"/>
        </w:rPr>
        <w:t>分；未进行阐述或不满足采购需求的不得分，本项最高得</w:t>
      </w:r>
      <w:r>
        <w:rPr>
          <w:rFonts w:hint="eastAsia" w:ascii="宋体" w:hAnsi="宋体" w:cs="宋体"/>
          <w:b w:val="0"/>
          <w:bCs/>
          <w:color w:val="auto"/>
          <w:sz w:val="24"/>
          <w:highlight w:val="none"/>
          <w:lang w:val="en-US" w:eastAsia="zh-CN"/>
        </w:rPr>
        <w:t>15</w:t>
      </w:r>
      <w:r>
        <w:rPr>
          <w:rFonts w:hint="eastAsia" w:ascii="宋体" w:hAnsi="宋体" w:cs="宋体"/>
          <w:b w:val="0"/>
          <w:bCs/>
          <w:color w:val="auto"/>
          <w:sz w:val="24"/>
          <w:highlight w:val="none"/>
        </w:rPr>
        <w:t>分。</w:t>
      </w:r>
    </w:p>
    <w:p w14:paraId="62CC198E">
      <w:pPr>
        <w:spacing w:line="360" w:lineRule="auto"/>
        <w:ind w:firstLine="569"/>
        <w:rPr>
          <w:rFonts w:hint="eastAsia"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4）</w:t>
      </w:r>
      <w:r>
        <w:rPr>
          <w:rFonts w:hint="eastAsia" w:ascii="宋体" w:hAnsi="宋体" w:eastAsia="宋体" w:cs="宋体"/>
          <w:b/>
          <w:bCs w:val="0"/>
          <w:sz w:val="24"/>
          <w:szCs w:val="24"/>
          <w:highlight w:val="none"/>
          <w:lang w:val="en-US" w:eastAsia="zh-CN"/>
        </w:rPr>
        <w:t>供餐模式及品种方案</w:t>
      </w:r>
      <w:r>
        <w:rPr>
          <w:rFonts w:hint="eastAsia" w:ascii="宋体" w:hAnsi="宋体" w:cs="宋体"/>
          <w:b/>
          <w:bCs w:val="0"/>
          <w:sz w:val="24"/>
          <w:szCs w:val="24"/>
          <w:highlight w:val="none"/>
          <w:lang w:val="en-US" w:eastAsia="zh-CN"/>
        </w:rPr>
        <w:t>（6分）</w:t>
      </w:r>
    </w:p>
    <w:p w14:paraId="0E2752ED">
      <w:pPr>
        <w:spacing w:line="360" w:lineRule="auto"/>
        <w:ind w:firstLine="569"/>
        <w:rPr>
          <w:rFonts w:hint="eastAsia" w:ascii="宋体" w:hAnsi="宋体" w:cs="宋体"/>
          <w:b/>
          <w:bCs w:val="0"/>
          <w:color w:val="auto"/>
          <w:sz w:val="24"/>
          <w:highlight w:val="none"/>
        </w:rPr>
      </w:pPr>
      <w:r>
        <w:rPr>
          <w:rFonts w:hint="eastAsia" w:ascii="宋体" w:hAnsi="宋体" w:cs="宋体"/>
          <w:b/>
          <w:bCs w:val="0"/>
          <w:color w:val="auto"/>
          <w:sz w:val="24"/>
          <w:highlight w:val="none"/>
        </w:rPr>
        <w:t>①供餐模式方案（</w:t>
      </w:r>
      <w:r>
        <w:rPr>
          <w:rFonts w:hint="eastAsia" w:ascii="宋体" w:hAnsi="宋体" w:cs="宋体"/>
          <w:b/>
          <w:bCs w:val="0"/>
          <w:color w:val="auto"/>
          <w:sz w:val="24"/>
          <w:highlight w:val="none"/>
          <w:lang w:val="en-US" w:eastAsia="zh-CN"/>
        </w:rPr>
        <w:t>3</w:t>
      </w:r>
      <w:r>
        <w:rPr>
          <w:rFonts w:hint="eastAsia" w:ascii="宋体" w:hAnsi="宋体" w:cs="宋体"/>
          <w:b/>
          <w:bCs w:val="0"/>
          <w:color w:val="auto"/>
          <w:sz w:val="24"/>
          <w:highlight w:val="none"/>
        </w:rPr>
        <w:t>分）</w:t>
      </w:r>
    </w:p>
    <w:p w14:paraId="215DC82C">
      <w:pPr>
        <w:spacing w:line="360" w:lineRule="auto"/>
        <w:ind w:firstLine="569"/>
        <w:rPr>
          <w:rFonts w:hint="eastAsia" w:ascii="宋体" w:hAnsi="宋体" w:cs="宋体"/>
          <w:b/>
          <w:bCs w:val="0"/>
          <w:color w:val="auto"/>
          <w:sz w:val="24"/>
          <w:highlight w:val="none"/>
        </w:rPr>
      </w:pPr>
      <w:r>
        <w:rPr>
          <w:rFonts w:hint="eastAsia" w:ascii="宋体" w:hAnsi="宋体" w:cs="宋体"/>
          <w:b/>
          <w:bCs w:val="0"/>
          <w:color w:val="auto"/>
          <w:sz w:val="24"/>
          <w:highlight w:val="none"/>
        </w:rPr>
        <w:t>②详细的餐食计划，编写一周的</w:t>
      </w:r>
      <w:r>
        <w:rPr>
          <w:rFonts w:hint="eastAsia" w:ascii="宋体" w:hAnsi="宋体" w:cs="宋体"/>
          <w:b/>
          <w:bCs w:val="0"/>
          <w:color w:val="auto"/>
          <w:sz w:val="24"/>
          <w:highlight w:val="none"/>
          <w:lang w:val="en-US" w:eastAsia="zh-CN"/>
        </w:rPr>
        <w:t>早</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中</w:t>
      </w:r>
      <w:r>
        <w:rPr>
          <w:rFonts w:hint="eastAsia" w:ascii="宋体" w:hAnsi="宋体" w:cs="宋体"/>
          <w:b/>
          <w:bCs w:val="0"/>
          <w:color w:val="auto"/>
          <w:sz w:val="24"/>
          <w:highlight w:val="none"/>
        </w:rPr>
        <w:t>餐食谱并作出说明（</w:t>
      </w:r>
      <w:r>
        <w:rPr>
          <w:rFonts w:hint="eastAsia" w:ascii="宋体" w:hAnsi="宋体" w:cs="宋体"/>
          <w:b/>
          <w:bCs w:val="0"/>
          <w:color w:val="auto"/>
          <w:sz w:val="24"/>
          <w:highlight w:val="none"/>
          <w:lang w:val="en-US" w:eastAsia="zh-CN"/>
        </w:rPr>
        <w:t>3</w:t>
      </w:r>
      <w:r>
        <w:rPr>
          <w:rFonts w:hint="eastAsia" w:ascii="宋体" w:hAnsi="宋体" w:cs="宋体"/>
          <w:b/>
          <w:bCs w:val="0"/>
          <w:color w:val="auto"/>
          <w:sz w:val="24"/>
          <w:highlight w:val="none"/>
        </w:rPr>
        <w:t>分）</w:t>
      </w:r>
    </w:p>
    <w:p w14:paraId="1BF78AB8">
      <w:pPr>
        <w:spacing w:line="360" w:lineRule="auto"/>
        <w:ind w:firstLine="566"/>
        <w:rPr>
          <w:rFonts w:hint="eastAsia" w:ascii="宋体" w:hAnsi="宋体" w:cs="宋体"/>
          <w:b w:val="0"/>
          <w:bCs/>
          <w:color w:val="auto"/>
          <w:sz w:val="24"/>
          <w:highlight w:val="none"/>
        </w:rPr>
      </w:pPr>
      <w:r>
        <w:rPr>
          <w:rFonts w:hint="eastAsia" w:ascii="宋体" w:hAnsi="宋体" w:cs="宋体"/>
          <w:b w:val="0"/>
          <w:bCs/>
          <w:color w:val="auto"/>
          <w:sz w:val="24"/>
          <w:highlight w:val="none"/>
        </w:rPr>
        <w:t>上述内容需方案合理、描述详细、切实可行有效，每有一项内容进行了阐述且满足采购需求的得</w:t>
      </w:r>
      <w:r>
        <w:rPr>
          <w:rFonts w:hint="eastAsia" w:ascii="宋体" w:hAnsi="宋体" w:cs="宋体"/>
          <w:b w:val="0"/>
          <w:bCs/>
          <w:color w:val="auto"/>
          <w:sz w:val="24"/>
          <w:highlight w:val="none"/>
          <w:lang w:val="en-US" w:eastAsia="zh-CN"/>
        </w:rPr>
        <w:t>3</w:t>
      </w:r>
      <w:r>
        <w:rPr>
          <w:rFonts w:hint="eastAsia" w:ascii="宋体" w:hAnsi="宋体" w:cs="宋体"/>
          <w:b w:val="0"/>
          <w:bCs/>
          <w:color w:val="auto"/>
          <w:sz w:val="24"/>
          <w:highlight w:val="none"/>
        </w:rPr>
        <w:t>分；</w:t>
      </w:r>
      <w:r>
        <w:rPr>
          <w:rFonts w:hint="eastAsia" w:ascii="宋体" w:hAnsi="宋体"/>
          <w:bCs/>
          <w:color w:val="auto"/>
          <w:sz w:val="24"/>
          <w:highlight w:val="none"/>
        </w:rPr>
        <w:t>基本完善但存在欠缺的</w:t>
      </w:r>
      <w:r>
        <w:rPr>
          <w:rFonts w:hint="eastAsia" w:hAnsi="宋体"/>
          <w:bCs/>
          <w:color w:val="auto"/>
          <w:sz w:val="24"/>
          <w:highlight w:val="none"/>
          <w:lang w:val="en-US" w:eastAsia="zh-CN"/>
        </w:rPr>
        <w:t>2</w:t>
      </w:r>
      <w:r>
        <w:rPr>
          <w:rFonts w:hint="eastAsia" w:ascii="宋体" w:hAnsi="宋体"/>
          <w:bCs/>
          <w:color w:val="auto"/>
          <w:sz w:val="24"/>
          <w:highlight w:val="none"/>
        </w:rPr>
        <w:t>分</w:t>
      </w:r>
      <w:r>
        <w:rPr>
          <w:rFonts w:hint="eastAsia" w:ascii="宋体" w:hAnsi="宋体"/>
          <w:bCs/>
          <w:color w:val="auto"/>
          <w:sz w:val="24"/>
          <w:highlight w:val="none"/>
          <w:lang w:eastAsia="zh-CN"/>
        </w:rPr>
        <w:t>；</w:t>
      </w:r>
      <w:r>
        <w:rPr>
          <w:rFonts w:hint="eastAsia" w:ascii="宋体" w:hAnsi="宋体" w:cs="宋体"/>
          <w:b w:val="0"/>
          <w:bCs/>
          <w:color w:val="auto"/>
          <w:sz w:val="24"/>
          <w:highlight w:val="none"/>
        </w:rPr>
        <w:t>有待完善的得</w:t>
      </w:r>
      <w:r>
        <w:rPr>
          <w:rFonts w:hint="eastAsia" w:ascii="宋体" w:hAnsi="宋体" w:cs="宋体"/>
          <w:b w:val="0"/>
          <w:bCs/>
          <w:color w:val="auto"/>
          <w:sz w:val="24"/>
          <w:highlight w:val="none"/>
          <w:lang w:val="en-US" w:eastAsia="zh-CN"/>
        </w:rPr>
        <w:t>1</w:t>
      </w:r>
      <w:r>
        <w:rPr>
          <w:rFonts w:hint="eastAsia" w:ascii="宋体" w:hAnsi="宋体" w:cs="宋体"/>
          <w:b w:val="0"/>
          <w:bCs/>
          <w:color w:val="auto"/>
          <w:sz w:val="24"/>
          <w:highlight w:val="none"/>
        </w:rPr>
        <w:t>分；未进行阐述或不满足采购需求的不得分，本项最高得</w:t>
      </w:r>
      <w:r>
        <w:rPr>
          <w:rFonts w:hint="eastAsia" w:ascii="宋体" w:hAnsi="宋体" w:cs="宋体"/>
          <w:b w:val="0"/>
          <w:bCs/>
          <w:color w:val="auto"/>
          <w:sz w:val="24"/>
          <w:highlight w:val="none"/>
          <w:lang w:val="en-US" w:eastAsia="zh-CN"/>
        </w:rPr>
        <w:t>6</w:t>
      </w:r>
      <w:r>
        <w:rPr>
          <w:rFonts w:hint="eastAsia" w:ascii="宋体" w:hAnsi="宋体" w:cs="宋体"/>
          <w:b w:val="0"/>
          <w:bCs/>
          <w:color w:val="auto"/>
          <w:sz w:val="24"/>
          <w:highlight w:val="none"/>
        </w:rPr>
        <w:t>分。</w:t>
      </w:r>
    </w:p>
    <w:p w14:paraId="3448CB0B">
      <w:pPr>
        <w:spacing w:line="360" w:lineRule="auto"/>
        <w:ind w:firstLine="482"/>
        <w:rPr>
          <w:rFonts w:hint="eastAsia"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5）</w:t>
      </w:r>
      <w:r>
        <w:rPr>
          <w:rFonts w:hint="eastAsia" w:ascii="宋体" w:hAnsi="宋体" w:eastAsia="宋体" w:cs="宋体"/>
          <w:b/>
          <w:bCs w:val="0"/>
          <w:sz w:val="24"/>
          <w:szCs w:val="24"/>
          <w:highlight w:val="none"/>
          <w:lang w:val="en-US" w:eastAsia="zh-CN"/>
        </w:rPr>
        <w:t>针对食品安全的培训方案及实施细则（</w:t>
      </w:r>
      <w:r>
        <w:rPr>
          <w:rFonts w:hint="eastAsia" w:ascii="宋体" w:hAnsi="宋体" w:cs="宋体"/>
          <w:b/>
          <w:bCs w:val="0"/>
          <w:sz w:val="24"/>
          <w:szCs w:val="24"/>
          <w:highlight w:val="none"/>
          <w:lang w:val="en-US" w:eastAsia="zh-CN"/>
        </w:rPr>
        <w:t>3</w:t>
      </w:r>
      <w:r>
        <w:rPr>
          <w:rFonts w:hint="eastAsia" w:ascii="宋体" w:hAnsi="宋体" w:eastAsia="宋体" w:cs="宋体"/>
          <w:b/>
          <w:bCs w:val="0"/>
          <w:sz w:val="24"/>
          <w:szCs w:val="24"/>
          <w:highlight w:val="none"/>
          <w:lang w:val="en-US" w:eastAsia="zh-CN"/>
        </w:rPr>
        <w:t>分）</w:t>
      </w:r>
    </w:p>
    <w:p w14:paraId="66A3B055">
      <w:pPr>
        <w:spacing w:line="360" w:lineRule="auto"/>
        <w:ind w:firstLine="566"/>
        <w:rPr>
          <w:rFonts w:hint="eastAsia" w:ascii="宋体" w:hAnsi="宋体" w:cs="宋体"/>
          <w:b w:val="0"/>
          <w:bCs/>
          <w:color w:val="auto"/>
          <w:sz w:val="24"/>
          <w:highlight w:val="none"/>
        </w:rPr>
      </w:pPr>
      <w:r>
        <w:rPr>
          <w:rFonts w:hint="eastAsia" w:ascii="宋体" w:hAnsi="宋体" w:cs="宋体"/>
          <w:b w:val="0"/>
          <w:bCs/>
          <w:color w:val="auto"/>
          <w:sz w:val="24"/>
          <w:highlight w:val="none"/>
        </w:rPr>
        <w:t>上述内容需方案合理、描述详细、切实可行有效，每有一项内容进行了阐述且满足采购需求的得</w:t>
      </w:r>
      <w:r>
        <w:rPr>
          <w:rFonts w:hint="eastAsia" w:ascii="宋体" w:hAnsi="宋体" w:cs="宋体"/>
          <w:b w:val="0"/>
          <w:bCs/>
          <w:color w:val="auto"/>
          <w:sz w:val="24"/>
          <w:highlight w:val="none"/>
          <w:lang w:val="en-US" w:eastAsia="zh-CN"/>
        </w:rPr>
        <w:t>3</w:t>
      </w:r>
      <w:r>
        <w:rPr>
          <w:rFonts w:hint="eastAsia" w:ascii="宋体" w:hAnsi="宋体" w:cs="宋体"/>
          <w:b w:val="0"/>
          <w:bCs/>
          <w:color w:val="auto"/>
          <w:sz w:val="24"/>
          <w:highlight w:val="none"/>
        </w:rPr>
        <w:t>分；</w:t>
      </w:r>
      <w:r>
        <w:rPr>
          <w:rFonts w:hint="eastAsia" w:ascii="宋体" w:hAnsi="宋体"/>
          <w:bCs/>
          <w:color w:val="auto"/>
          <w:sz w:val="24"/>
          <w:highlight w:val="none"/>
        </w:rPr>
        <w:t>基本完善但存在欠缺的</w:t>
      </w:r>
      <w:r>
        <w:rPr>
          <w:rFonts w:hint="eastAsia" w:hAnsi="宋体"/>
          <w:bCs/>
          <w:color w:val="auto"/>
          <w:sz w:val="24"/>
          <w:highlight w:val="none"/>
          <w:lang w:val="en-US" w:eastAsia="zh-CN"/>
        </w:rPr>
        <w:t>2</w:t>
      </w:r>
      <w:r>
        <w:rPr>
          <w:rFonts w:hint="eastAsia" w:ascii="宋体" w:hAnsi="宋体"/>
          <w:bCs/>
          <w:color w:val="auto"/>
          <w:sz w:val="24"/>
          <w:highlight w:val="none"/>
        </w:rPr>
        <w:t>分</w:t>
      </w:r>
      <w:r>
        <w:rPr>
          <w:rFonts w:hint="eastAsia" w:ascii="宋体" w:hAnsi="宋体"/>
          <w:bCs/>
          <w:color w:val="auto"/>
          <w:sz w:val="24"/>
          <w:highlight w:val="none"/>
          <w:lang w:eastAsia="zh-CN"/>
        </w:rPr>
        <w:t>；</w:t>
      </w:r>
      <w:r>
        <w:rPr>
          <w:rFonts w:hint="eastAsia" w:ascii="宋体" w:hAnsi="宋体" w:cs="宋体"/>
          <w:b w:val="0"/>
          <w:bCs/>
          <w:color w:val="auto"/>
          <w:sz w:val="24"/>
          <w:highlight w:val="none"/>
        </w:rPr>
        <w:t>有待完善的得</w:t>
      </w:r>
      <w:r>
        <w:rPr>
          <w:rFonts w:hint="eastAsia" w:ascii="宋体" w:hAnsi="宋体" w:cs="宋体"/>
          <w:b w:val="0"/>
          <w:bCs/>
          <w:color w:val="auto"/>
          <w:sz w:val="24"/>
          <w:highlight w:val="none"/>
          <w:lang w:val="en-US" w:eastAsia="zh-CN"/>
        </w:rPr>
        <w:t>1</w:t>
      </w:r>
      <w:r>
        <w:rPr>
          <w:rFonts w:hint="eastAsia" w:ascii="宋体" w:hAnsi="宋体" w:cs="宋体"/>
          <w:b w:val="0"/>
          <w:bCs/>
          <w:color w:val="auto"/>
          <w:sz w:val="24"/>
          <w:highlight w:val="none"/>
        </w:rPr>
        <w:t>分；未进行阐述或不满足采购需求的不得分，本项最高得</w:t>
      </w:r>
      <w:r>
        <w:rPr>
          <w:rFonts w:hint="eastAsia" w:ascii="宋体" w:hAnsi="宋体" w:cs="宋体"/>
          <w:b w:val="0"/>
          <w:bCs/>
          <w:color w:val="auto"/>
          <w:sz w:val="24"/>
          <w:highlight w:val="none"/>
          <w:lang w:val="en-US" w:eastAsia="zh-CN"/>
        </w:rPr>
        <w:t>3</w:t>
      </w:r>
      <w:r>
        <w:rPr>
          <w:rFonts w:hint="eastAsia" w:ascii="宋体" w:hAnsi="宋体" w:cs="宋体"/>
          <w:b w:val="0"/>
          <w:bCs/>
          <w:color w:val="auto"/>
          <w:sz w:val="24"/>
          <w:highlight w:val="none"/>
        </w:rPr>
        <w:t>分。</w:t>
      </w:r>
    </w:p>
    <w:p w14:paraId="7C95CD9C">
      <w:pPr>
        <w:spacing w:line="360" w:lineRule="auto"/>
        <w:ind w:firstLine="482"/>
        <w:rPr>
          <w:rFonts w:hint="eastAsia"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6）</w:t>
      </w:r>
      <w:r>
        <w:rPr>
          <w:rFonts w:hint="eastAsia" w:ascii="宋体" w:hAnsi="宋体" w:eastAsia="宋体" w:cs="宋体"/>
          <w:b/>
          <w:bCs w:val="0"/>
          <w:sz w:val="24"/>
          <w:szCs w:val="24"/>
          <w:highlight w:val="none"/>
          <w:lang w:val="en-US" w:eastAsia="zh-CN"/>
        </w:rPr>
        <w:t>特色服务和创新服务方案（</w:t>
      </w:r>
      <w:r>
        <w:rPr>
          <w:rFonts w:hint="eastAsia" w:ascii="宋体" w:hAnsi="宋体" w:cs="宋体"/>
          <w:b/>
          <w:bCs w:val="0"/>
          <w:sz w:val="24"/>
          <w:szCs w:val="24"/>
          <w:highlight w:val="none"/>
          <w:lang w:val="en-US" w:eastAsia="zh-CN"/>
        </w:rPr>
        <w:t>6</w:t>
      </w:r>
      <w:r>
        <w:rPr>
          <w:rFonts w:hint="eastAsia" w:ascii="宋体" w:hAnsi="宋体" w:eastAsia="宋体" w:cs="宋体"/>
          <w:b/>
          <w:bCs w:val="0"/>
          <w:sz w:val="24"/>
          <w:szCs w:val="24"/>
          <w:highlight w:val="none"/>
          <w:lang w:val="en-US" w:eastAsia="zh-CN"/>
        </w:rPr>
        <w:t>分）</w:t>
      </w:r>
    </w:p>
    <w:p w14:paraId="3A9BD308">
      <w:pPr>
        <w:keepNext w:val="0"/>
        <w:keepLines w:val="0"/>
        <w:pageBreakBefore w:val="0"/>
        <w:widowControl w:val="0"/>
        <w:tabs>
          <w:tab w:val="left" w:pos="945"/>
          <w:tab w:val="left" w:pos="1155"/>
        </w:tabs>
        <w:spacing w:after="0" w:line="360" w:lineRule="auto"/>
        <w:ind w:firstLine="48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①针对本项目的特色服务（</w:t>
      </w:r>
      <w:r>
        <w:rPr>
          <w:rFonts w:hint="eastAsia" w:hAnsi="宋体" w:cs="宋体"/>
          <w:b/>
          <w:bCs/>
          <w:color w:val="auto"/>
          <w:sz w:val="24"/>
          <w:highlight w:val="none"/>
          <w:lang w:val="en-US" w:eastAsia="zh-CN"/>
        </w:rPr>
        <w:t>3</w:t>
      </w:r>
      <w:r>
        <w:rPr>
          <w:rFonts w:hint="eastAsia" w:ascii="宋体" w:hAnsi="宋体" w:eastAsia="宋体" w:cs="宋体"/>
          <w:b/>
          <w:bCs/>
          <w:color w:val="auto"/>
          <w:sz w:val="24"/>
          <w:highlight w:val="none"/>
          <w:lang w:val="en-US" w:eastAsia="zh-CN"/>
        </w:rPr>
        <w:t>分）</w:t>
      </w:r>
    </w:p>
    <w:p w14:paraId="4C35768F">
      <w:pPr>
        <w:spacing w:line="360" w:lineRule="auto"/>
        <w:ind w:firstLine="482"/>
        <w:rPr>
          <w:rFonts w:hint="eastAsia" w:ascii="宋体" w:hAnsi="宋体" w:eastAsia="宋体" w:cs="宋体"/>
          <w:b/>
          <w:bCs/>
          <w:sz w:val="24"/>
          <w:szCs w:val="24"/>
          <w:highlight w:val="none"/>
          <w:lang w:val="en-US" w:eastAsia="zh-CN"/>
        </w:rPr>
      </w:pPr>
      <w:r>
        <w:rPr>
          <w:rFonts w:hint="eastAsia" w:ascii="宋体" w:hAnsi="宋体" w:eastAsia="宋体" w:cs="宋体"/>
          <w:b/>
          <w:bCs/>
          <w:color w:val="auto"/>
          <w:sz w:val="24"/>
          <w:highlight w:val="none"/>
          <w:lang w:val="en-US" w:eastAsia="zh-CN"/>
        </w:rPr>
        <w:t>②针对本项目的</w:t>
      </w:r>
      <w:r>
        <w:rPr>
          <w:rFonts w:hint="eastAsia" w:ascii="宋体" w:hAnsi="宋体" w:eastAsia="宋体" w:cs="宋体"/>
          <w:b/>
          <w:bCs w:val="0"/>
          <w:sz w:val="24"/>
          <w:szCs w:val="24"/>
          <w:highlight w:val="none"/>
          <w:lang w:val="en-US" w:eastAsia="zh-CN"/>
        </w:rPr>
        <w:t>创新</w:t>
      </w:r>
      <w:r>
        <w:rPr>
          <w:rFonts w:hint="eastAsia" w:ascii="宋体" w:hAnsi="宋体" w:eastAsia="宋体" w:cs="宋体"/>
          <w:b/>
          <w:bCs/>
          <w:color w:val="auto"/>
          <w:sz w:val="24"/>
          <w:highlight w:val="none"/>
          <w:lang w:val="en-US" w:eastAsia="zh-CN"/>
        </w:rPr>
        <w:t>服务（</w:t>
      </w:r>
      <w:r>
        <w:rPr>
          <w:rFonts w:hint="eastAsia" w:hAnsi="宋体" w:cs="宋体"/>
          <w:b/>
          <w:bCs/>
          <w:color w:val="auto"/>
          <w:sz w:val="24"/>
          <w:highlight w:val="none"/>
          <w:lang w:val="en-US" w:eastAsia="zh-CN"/>
        </w:rPr>
        <w:t>3</w:t>
      </w:r>
      <w:r>
        <w:rPr>
          <w:rFonts w:hint="eastAsia" w:ascii="宋体" w:hAnsi="宋体" w:eastAsia="宋体" w:cs="宋体"/>
          <w:b/>
          <w:bCs/>
          <w:color w:val="auto"/>
          <w:sz w:val="24"/>
          <w:highlight w:val="none"/>
          <w:lang w:val="en-US" w:eastAsia="zh-CN"/>
        </w:rPr>
        <w:t>分）</w:t>
      </w:r>
    </w:p>
    <w:p w14:paraId="2D6321B9">
      <w:pPr>
        <w:keepNext w:val="0"/>
        <w:keepLines w:val="0"/>
        <w:pageBreakBefore w:val="0"/>
        <w:widowControl w:val="0"/>
        <w:tabs>
          <w:tab w:val="left" w:pos="525"/>
          <w:tab w:val="left" w:pos="945"/>
          <w:tab w:val="left" w:pos="1155"/>
        </w:tabs>
        <w:spacing w:after="0" w:line="360" w:lineRule="auto"/>
        <w:ind w:firstLine="480"/>
        <w:rPr>
          <w:rFonts w:hint="default" w:ascii="宋体" w:hAnsi="宋体" w:eastAsia="宋体" w:cs="Times New Roman"/>
          <w:bCs/>
          <w:color w:val="auto"/>
          <w:sz w:val="24"/>
          <w:highlight w:val="none"/>
          <w:lang w:val="en-US" w:eastAsia="zh-CN"/>
        </w:rPr>
      </w:pPr>
      <w:r>
        <w:rPr>
          <w:rFonts w:hint="eastAsia" w:ascii="宋体" w:hAnsi="宋体"/>
          <w:b w:val="0"/>
          <w:bCs w:val="0"/>
          <w:color w:val="auto"/>
          <w:sz w:val="24"/>
          <w:szCs w:val="24"/>
          <w:highlight w:val="none"/>
        </w:rPr>
        <w:t>供应商须针对每条内容进行阐述</w:t>
      </w:r>
      <w:r>
        <w:rPr>
          <w:rFonts w:hint="eastAsia" w:ascii="宋体" w:hAnsi="宋体"/>
          <w:b w:val="0"/>
          <w:bCs w:val="0"/>
          <w:color w:val="auto"/>
          <w:sz w:val="24"/>
          <w:szCs w:val="24"/>
          <w:highlight w:val="none"/>
          <w:lang w:eastAsia="zh-CN"/>
        </w:rPr>
        <w:t>，</w:t>
      </w:r>
      <w:r>
        <w:rPr>
          <w:rFonts w:hint="eastAsia" w:ascii="宋体" w:hAnsi="宋体"/>
          <w:bCs/>
          <w:color w:val="auto"/>
          <w:sz w:val="24"/>
          <w:highlight w:val="none"/>
          <w:lang w:val="en-US" w:eastAsia="zh-CN"/>
        </w:rPr>
        <w:t>阐述内容</w:t>
      </w:r>
      <w:r>
        <w:rPr>
          <w:rFonts w:hint="eastAsia" w:ascii="宋体" w:hAnsi="宋体"/>
          <w:bCs/>
          <w:color w:val="auto"/>
          <w:sz w:val="24"/>
          <w:highlight w:val="none"/>
        </w:rPr>
        <w:t>具体、清晰、思路详细、全面、透彻，技术方案可操作性强的</w:t>
      </w:r>
      <w:r>
        <w:rPr>
          <w:rFonts w:hint="eastAsia" w:ascii="宋体" w:hAnsi="宋体"/>
          <w:bCs/>
          <w:color w:val="auto"/>
          <w:sz w:val="24"/>
          <w:highlight w:val="none"/>
          <w:lang w:val="en-US" w:eastAsia="zh-CN"/>
        </w:rPr>
        <w:t>得</w:t>
      </w:r>
      <w:r>
        <w:rPr>
          <w:rFonts w:hint="eastAsia" w:hAnsi="宋体"/>
          <w:bCs/>
          <w:color w:val="auto"/>
          <w:sz w:val="24"/>
          <w:highlight w:val="none"/>
          <w:lang w:val="en-US" w:eastAsia="zh-CN"/>
        </w:rPr>
        <w:t>3</w:t>
      </w:r>
      <w:r>
        <w:rPr>
          <w:rFonts w:hint="eastAsia" w:ascii="宋体" w:hAnsi="宋体"/>
          <w:bCs/>
          <w:color w:val="auto"/>
          <w:sz w:val="24"/>
          <w:highlight w:val="none"/>
          <w:lang w:val="en-US" w:eastAsia="zh-CN"/>
        </w:rPr>
        <w:t>分</w:t>
      </w:r>
      <w:r>
        <w:rPr>
          <w:rFonts w:hint="eastAsia" w:ascii="宋体" w:hAnsi="宋体"/>
          <w:bCs/>
          <w:color w:val="auto"/>
          <w:sz w:val="24"/>
          <w:highlight w:val="none"/>
        </w:rPr>
        <w:t>，基本完善但存在欠缺的</w:t>
      </w:r>
      <w:r>
        <w:rPr>
          <w:rFonts w:hint="eastAsia" w:hAnsi="宋体"/>
          <w:bCs/>
          <w:color w:val="auto"/>
          <w:sz w:val="24"/>
          <w:highlight w:val="none"/>
          <w:lang w:val="en-US" w:eastAsia="zh-CN"/>
        </w:rPr>
        <w:t>2</w:t>
      </w:r>
      <w:r>
        <w:rPr>
          <w:rFonts w:hint="eastAsia" w:ascii="宋体" w:hAnsi="宋体"/>
          <w:bCs/>
          <w:color w:val="auto"/>
          <w:sz w:val="24"/>
          <w:highlight w:val="none"/>
        </w:rPr>
        <w:t>分，有待完善的得1分。</w:t>
      </w:r>
      <w:r>
        <w:rPr>
          <w:rFonts w:hint="eastAsia" w:ascii="宋体" w:hAnsi="宋体" w:eastAsia="宋体" w:cs="宋体"/>
          <w:color w:val="auto"/>
          <w:sz w:val="24"/>
          <w:highlight w:val="none"/>
        </w:rPr>
        <w:t>每缺少一条内容或内容存在不能满足采购需求或存在逻辑错误、前后矛盾或存在违反现行相关规范的，该条不得分</w:t>
      </w:r>
      <w:r>
        <w:rPr>
          <w:rFonts w:hint="eastAsia" w:ascii="宋体" w:hAnsi="宋体"/>
          <w:bCs/>
          <w:color w:val="auto"/>
          <w:sz w:val="24"/>
          <w:highlight w:val="none"/>
        </w:rPr>
        <w:t>。</w:t>
      </w:r>
      <w:r>
        <w:rPr>
          <w:rFonts w:hint="eastAsia" w:ascii="宋体" w:hAnsi="宋体"/>
          <w:bCs/>
          <w:color w:val="auto"/>
          <w:sz w:val="24"/>
          <w:highlight w:val="none"/>
          <w:lang w:val="en-US" w:eastAsia="zh-CN"/>
        </w:rPr>
        <w:t>本项最高得</w:t>
      </w:r>
      <w:r>
        <w:rPr>
          <w:rFonts w:hint="eastAsia" w:hAnsi="宋体"/>
          <w:bCs/>
          <w:color w:val="auto"/>
          <w:sz w:val="24"/>
          <w:highlight w:val="none"/>
          <w:lang w:val="en-US" w:eastAsia="zh-CN"/>
        </w:rPr>
        <w:t>6</w:t>
      </w:r>
      <w:r>
        <w:rPr>
          <w:rFonts w:hint="eastAsia" w:ascii="宋体" w:hAnsi="宋体"/>
          <w:bCs/>
          <w:color w:val="auto"/>
          <w:sz w:val="24"/>
          <w:highlight w:val="none"/>
          <w:lang w:val="en-US" w:eastAsia="zh-CN"/>
        </w:rPr>
        <w:t>分。</w:t>
      </w:r>
    </w:p>
    <w:p w14:paraId="139D5BF4">
      <w:pPr>
        <w:spacing w:line="440" w:lineRule="exact"/>
        <w:ind w:firstLine="482"/>
        <w:rPr>
          <w:rFonts w:ascii="宋体" w:hAnsi="宋体"/>
          <w:b/>
          <w:bCs/>
          <w:sz w:val="24"/>
          <w:szCs w:val="24"/>
          <w:highlight w:val="none"/>
        </w:rPr>
      </w:pPr>
      <w:r>
        <w:rPr>
          <w:rFonts w:hint="eastAsia" w:ascii="宋体" w:hAnsi="宋体"/>
          <w:b/>
          <w:bCs/>
          <w:sz w:val="24"/>
          <w:szCs w:val="24"/>
          <w:highlight w:val="none"/>
        </w:rPr>
        <w:t>注：投标供应商须针对本项目的实际情况，结合自身条件，编制相应的“技术部分”。取所有评委打分的平均值。</w:t>
      </w:r>
    </w:p>
    <w:p w14:paraId="1CF34559">
      <w:pPr>
        <w:spacing w:line="440" w:lineRule="exact"/>
        <w:ind w:firstLine="566"/>
        <w:rPr>
          <w:rFonts w:ascii="宋体" w:hAnsi="宋体"/>
          <w:bCs/>
          <w:sz w:val="24"/>
          <w:szCs w:val="24"/>
          <w:highlight w:val="none"/>
        </w:rPr>
      </w:pPr>
      <w:r>
        <w:rPr>
          <w:rFonts w:hint="eastAsia" w:ascii="宋体" w:hAnsi="宋体"/>
          <w:sz w:val="24"/>
          <w:szCs w:val="24"/>
          <w:highlight w:val="none"/>
        </w:rPr>
        <w:t>评分办法及评分细则的解释权属采购人，未列入本评分细则的其他条件不作为评分内容。</w:t>
      </w:r>
      <w:bookmarkEnd w:id="12"/>
      <w:bookmarkEnd w:id="13"/>
    </w:p>
    <w:p w14:paraId="24F35B13">
      <w:pPr>
        <w:tabs>
          <w:tab w:val="left" w:pos="945"/>
        </w:tabs>
        <w:spacing w:line="440" w:lineRule="exact"/>
        <w:ind w:firstLine="482"/>
        <w:outlineLvl w:val="0"/>
        <w:rPr>
          <w:rFonts w:ascii="宋体" w:hAnsi="宋体"/>
          <w:b/>
          <w:sz w:val="24"/>
          <w:szCs w:val="24"/>
          <w:highlight w:val="none"/>
        </w:rPr>
      </w:pPr>
      <w:bookmarkStart w:id="97" w:name="_Toc116946317"/>
      <w:bookmarkStart w:id="98" w:name="_Toc98277360"/>
      <w:bookmarkStart w:id="99" w:name="_Toc39873213"/>
      <w:r>
        <w:rPr>
          <w:rFonts w:hint="eastAsia" w:ascii="宋体" w:hAnsi="宋体"/>
          <w:b/>
          <w:sz w:val="24"/>
          <w:szCs w:val="24"/>
          <w:highlight w:val="none"/>
        </w:rPr>
        <w:t>（十一） 定标：</w:t>
      </w:r>
      <w:bookmarkEnd w:id="97"/>
      <w:bookmarkEnd w:id="98"/>
      <w:bookmarkEnd w:id="99"/>
    </w:p>
    <w:p w14:paraId="7AF083BF">
      <w:pPr>
        <w:numPr>
          <w:ilvl w:val="0"/>
          <w:numId w:val="14"/>
        </w:numPr>
        <w:tabs>
          <w:tab w:val="left" w:pos="525"/>
          <w:tab w:val="left" w:pos="945"/>
          <w:tab w:val="left" w:pos="1155"/>
        </w:tabs>
        <w:spacing w:line="440" w:lineRule="exact"/>
        <w:ind w:left="0" w:firstLine="523"/>
        <w:rPr>
          <w:rFonts w:ascii="宋体" w:hAnsi="宋体"/>
          <w:bCs/>
          <w:sz w:val="24"/>
          <w:szCs w:val="24"/>
          <w:highlight w:val="none"/>
        </w:rPr>
      </w:pPr>
      <w:r>
        <w:rPr>
          <w:rFonts w:hint="eastAsia" w:ascii="宋体" w:hAnsi="宋体"/>
          <w:bCs/>
          <w:sz w:val="24"/>
          <w:szCs w:val="24"/>
          <w:highlight w:val="none"/>
        </w:rPr>
        <w:t>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sz w:val="24"/>
          <w:szCs w:val="24"/>
          <w:highlight w:val="none"/>
        </w:rPr>
        <w:t>作解释</w:t>
      </w:r>
      <w:r>
        <w:rPr>
          <w:rFonts w:hint="eastAsia" w:ascii="宋体" w:hAnsi="宋体"/>
          <w:bCs/>
          <w:sz w:val="24"/>
          <w:szCs w:val="24"/>
          <w:highlight w:val="none"/>
        </w:rPr>
        <w:t>。如有质疑，应在</w:t>
      </w:r>
      <w:r>
        <w:rPr>
          <w:rFonts w:ascii="宋体" w:hAnsi="宋体"/>
          <w:bCs/>
          <w:sz w:val="24"/>
          <w:szCs w:val="24"/>
          <w:highlight w:val="none"/>
        </w:rPr>
        <w:t>法定质疑期限</w:t>
      </w:r>
      <w:r>
        <w:rPr>
          <w:rFonts w:hint="eastAsia" w:ascii="宋体" w:hAnsi="宋体"/>
          <w:bCs/>
          <w:sz w:val="24"/>
          <w:szCs w:val="24"/>
          <w:highlight w:val="none"/>
        </w:rPr>
        <w:t>内，即中标公告期限届满之日起</w:t>
      </w:r>
      <w:r>
        <w:rPr>
          <w:rFonts w:ascii="宋体" w:hAnsi="宋体"/>
          <w:bCs/>
          <w:sz w:val="24"/>
          <w:szCs w:val="24"/>
          <w:highlight w:val="none"/>
        </w:rPr>
        <w:t>7</w:t>
      </w:r>
      <w:r>
        <w:rPr>
          <w:rFonts w:hint="eastAsia" w:ascii="宋体" w:hAnsi="宋体"/>
          <w:bCs/>
          <w:sz w:val="24"/>
          <w:szCs w:val="24"/>
          <w:highlight w:val="none"/>
        </w:rPr>
        <w:t>个工作日内，以书面形式送达采购人。质疑函应当列明具体的</w:t>
      </w:r>
      <w:r>
        <w:rPr>
          <w:rFonts w:ascii="宋体" w:hAnsi="宋体"/>
          <w:bCs/>
          <w:sz w:val="24"/>
          <w:szCs w:val="24"/>
          <w:highlight w:val="none"/>
        </w:rPr>
        <w:t>质疑事项及事实根据</w:t>
      </w:r>
      <w:r>
        <w:rPr>
          <w:rFonts w:hint="eastAsia" w:ascii="宋体" w:hAnsi="宋体"/>
          <w:bCs/>
          <w:sz w:val="24"/>
          <w:szCs w:val="24"/>
          <w:highlight w:val="none"/>
        </w:rPr>
        <w:t>，</w:t>
      </w:r>
      <w:r>
        <w:rPr>
          <w:rFonts w:ascii="宋体" w:hAnsi="宋体"/>
          <w:bCs/>
          <w:sz w:val="24"/>
          <w:szCs w:val="24"/>
          <w:highlight w:val="none"/>
        </w:rPr>
        <w:t>认为自己合法权益受到损害的相关证据材料</w:t>
      </w:r>
      <w:r>
        <w:rPr>
          <w:rFonts w:hint="eastAsia" w:ascii="宋体" w:hAnsi="宋体"/>
          <w:bCs/>
          <w:sz w:val="24"/>
          <w:szCs w:val="24"/>
          <w:highlight w:val="none"/>
        </w:rPr>
        <w:t>以及</w:t>
      </w:r>
      <w:r>
        <w:rPr>
          <w:rFonts w:ascii="宋体" w:hAnsi="宋体"/>
          <w:bCs/>
          <w:sz w:val="24"/>
          <w:szCs w:val="24"/>
          <w:highlight w:val="none"/>
        </w:rPr>
        <w:t>质疑供应商的名称、地址、邮编、联系人、联系电话</w:t>
      </w:r>
      <w:r>
        <w:rPr>
          <w:rFonts w:hint="eastAsia" w:ascii="宋体" w:hAnsi="宋体"/>
          <w:bCs/>
          <w:sz w:val="24"/>
          <w:szCs w:val="24"/>
          <w:highlight w:val="none"/>
        </w:rPr>
        <w:t>、日期，同时该质疑函应由投标供应商法定代表人签字并加盖单位公章（原件）。采购人将在收到符合上述要求的书面质疑后七个工作日内，对质疑内容</w:t>
      </w:r>
      <w:r>
        <w:rPr>
          <w:rFonts w:hint="eastAsia" w:ascii="宋体" w:hAnsi="宋体"/>
          <w:bCs/>
          <w:sz w:val="24"/>
          <w:szCs w:val="24"/>
          <w:highlight w:val="none"/>
          <w:lang w:eastAsia="zh-CN"/>
        </w:rPr>
        <w:t>作出</w:t>
      </w:r>
      <w:r>
        <w:rPr>
          <w:rFonts w:hint="eastAsia" w:ascii="宋体" w:hAnsi="宋体"/>
          <w:bCs/>
          <w:sz w:val="24"/>
          <w:szCs w:val="24"/>
          <w:highlight w:val="none"/>
        </w:rPr>
        <w:t>答复。投标供应商在</w:t>
      </w:r>
      <w:r>
        <w:rPr>
          <w:rFonts w:ascii="宋体" w:hAnsi="宋体"/>
          <w:bCs/>
          <w:sz w:val="24"/>
          <w:szCs w:val="24"/>
          <w:highlight w:val="none"/>
        </w:rPr>
        <w:t>法定质疑期限</w:t>
      </w:r>
      <w:r>
        <w:rPr>
          <w:rFonts w:hint="eastAsia" w:ascii="宋体" w:hAnsi="宋体"/>
          <w:bCs/>
          <w:sz w:val="24"/>
          <w:szCs w:val="24"/>
          <w:highlight w:val="none"/>
        </w:rPr>
        <w:t>外送达的质疑函或</w:t>
      </w:r>
      <w:r>
        <w:rPr>
          <w:rFonts w:ascii="宋体" w:hAnsi="宋体"/>
          <w:bCs/>
          <w:sz w:val="24"/>
          <w:szCs w:val="24"/>
          <w:highlight w:val="none"/>
        </w:rPr>
        <w:t>法定质疑期限</w:t>
      </w:r>
      <w:r>
        <w:rPr>
          <w:rFonts w:hint="eastAsia" w:ascii="宋体" w:hAnsi="宋体"/>
          <w:bCs/>
          <w:sz w:val="24"/>
          <w:szCs w:val="24"/>
          <w:highlight w:val="none"/>
        </w:rPr>
        <w:t>内送达的</w:t>
      </w:r>
      <w:r>
        <w:rPr>
          <w:rFonts w:ascii="宋体" w:hAnsi="宋体"/>
          <w:bCs/>
          <w:sz w:val="24"/>
          <w:szCs w:val="24"/>
          <w:highlight w:val="none"/>
        </w:rPr>
        <w:t>质疑函</w:t>
      </w:r>
      <w:r>
        <w:rPr>
          <w:rFonts w:hint="eastAsia" w:ascii="宋体" w:hAnsi="宋体"/>
          <w:bCs/>
          <w:sz w:val="24"/>
          <w:szCs w:val="24"/>
          <w:highlight w:val="none"/>
        </w:rPr>
        <w:t>不符合上述要求</w:t>
      </w:r>
      <w:r>
        <w:rPr>
          <w:rFonts w:ascii="宋体" w:hAnsi="宋体"/>
          <w:bCs/>
          <w:sz w:val="24"/>
          <w:szCs w:val="24"/>
          <w:highlight w:val="none"/>
        </w:rPr>
        <w:t>的</w:t>
      </w:r>
      <w:r>
        <w:rPr>
          <w:rFonts w:hint="eastAsia" w:ascii="宋体" w:hAnsi="宋体"/>
          <w:bCs/>
          <w:sz w:val="24"/>
          <w:szCs w:val="24"/>
          <w:highlight w:val="none"/>
        </w:rPr>
        <w:t>均</w:t>
      </w:r>
      <w:r>
        <w:rPr>
          <w:rFonts w:ascii="宋体" w:hAnsi="宋体"/>
          <w:bCs/>
          <w:sz w:val="24"/>
          <w:szCs w:val="24"/>
          <w:highlight w:val="none"/>
        </w:rPr>
        <w:t>为无效质疑</w:t>
      </w:r>
      <w:r>
        <w:rPr>
          <w:rFonts w:hint="eastAsia" w:ascii="宋体" w:hAnsi="宋体"/>
          <w:bCs/>
          <w:sz w:val="24"/>
          <w:szCs w:val="24"/>
          <w:highlight w:val="none"/>
        </w:rPr>
        <w:t>，采购人对无效质疑不予受理。如质疑</w:t>
      </w:r>
      <w:r>
        <w:rPr>
          <w:rFonts w:ascii="宋体" w:hAnsi="宋体"/>
          <w:bCs/>
          <w:sz w:val="24"/>
          <w:szCs w:val="24"/>
          <w:highlight w:val="none"/>
        </w:rPr>
        <w:t>查无实据</w:t>
      </w:r>
      <w:r>
        <w:rPr>
          <w:rFonts w:hint="eastAsia" w:ascii="宋体" w:hAnsi="宋体"/>
          <w:bCs/>
          <w:sz w:val="24"/>
          <w:szCs w:val="24"/>
          <w:highlight w:val="none"/>
        </w:rPr>
        <w:t>或投标供应商</w:t>
      </w:r>
      <w:r>
        <w:rPr>
          <w:rFonts w:ascii="宋体" w:hAnsi="宋体"/>
          <w:bCs/>
          <w:sz w:val="24"/>
          <w:szCs w:val="24"/>
          <w:highlight w:val="none"/>
        </w:rPr>
        <w:t>捏造事实</w:t>
      </w:r>
      <w:r>
        <w:rPr>
          <w:rFonts w:hint="eastAsia" w:ascii="宋体" w:hAnsi="宋体"/>
          <w:bCs/>
          <w:sz w:val="24"/>
          <w:szCs w:val="24"/>
          <w:highlight w:val="none"/>
        </w:rPr>
        <w:t>，</w:t>
      </w:r>
      <w:r>
        <w:rPr>
          <w:rFonts w:ascii="宋体" w:hAnsi="宋体"/>
          <w:bCs/>
          <w:sz w:val="24"/>
          <w:szCs w:val="24"/>
          <w:highlight w:val="none"/>
        </w:rPr>
        <w:t>提供虚假材料进行恶意举报</w:t>
      </w:r>
      <w:r>
        <w:rPr>
          <w:rFonts w:hint="eastAsia" w:ascii="宋体" w:hAnsi="宋体"/>
          <w:bCs/>
          <w:sz w:val="24"/>
          <w:szCs w:val="24"/>
          <w:highlight w:val="none"/>
        </w:rPr>
        <w:t>，</w:t>
      </w:r>
      <w:r>
        <w:rPr>
          <w:rFonts w:ascii="宋体" w:hAnsi="宋体"/>
          <w:bCs/>
          <w:sz w:val="24"/>
          <w:szCs w:val="24"/>
          <w:highlight w:val="none"/>
        </w:rPr>
        <w:t>不配合</w:t>
      </w:r>
      <w:r>
        <w:rPr>
          <w:rFonts w:hint="eastAsia" w:ascii="宋体" w:hAnsi="宋体"/>
          <w:bCs/>
          <w:sz w:val="24"/>
          <w:szCs w:val="24"/>
          <w:highlight w:val="none"/>
          <w:lang w:eastAsia="zh-CN"/>
        </w:rPr>
        <w:t>或者</w:t>
      </w:r>
      <w:r>
        <w:rPr>
          <w:rFonts w:ascii="宋体" w:hAnsi="宋体"/>
          <w:bCs/>
          <w:sz w:val="24"/>
          <w:szCs w:val="24"/>
          <w:highlight w:val="none"/>
        </w:rPr>
        <w:t>采用不正当手段干扰政府采购质疑的</w:t>
      </w:r>
      <w:r>
        <w:rPr>
          <w:rFonts w:hint="eastAsia" w:ascii="宋体" w:hAnsi="宋体"/>
          <w:bCs/>
          <w:sz w:val="24"/>
          <w:szCs w:val="24"/>
          <w:highlight w:val="none"/>
        </w:rPr>
        <w:t>，将记入投标供应商在江苏省和无锡市的政府采购“供应商</w:t>
      </w:r>
      <w:r>
        <w:rPr>
          <w:rFonts w:ascii="宋体" w:hAnsi="宋体"/>
          <w:bCs/>
          <w:sz w:val="24"/>
          <w:szCs w:val="24"/>
          <w:highlight w:val="none"/>
        </w:rPr>
        <w:t>诚信</w:t>
      </w:r>
      <w:r>
        <w:rPr>
          <w:rFonts w:hint="eastAsia" w:ascii="宋体" w:hAnsi="宋体"/>
          <w:bCs/>
          <w:sz w:val="24"/>
          <w:szCs w:val="24"/>
          <w:highlight w:val="none"/>
        </w:rPr>
        <w:t>记录”，并按相关规定处理。</w:t>
      </w:r>
    </w:p>
    <w:p w14:paraId="5B8CDA40">
      <w:pPr>
        <w:numPr>
          <w:ilvl w:val="0"/>
          <w:numId w:val="14"/>
        </w:numPr>
        <w:tabs>
          <w:tab w:val="left" w:pos="525"/>
          <w:tab w:val="left" w:pos="945"/>
          <w:tab w:val="left" w:pos="988"/>
          <w:tab w:val="left" w:pos="1155"/>
        </w:tabs>
        <w:spacing w:line="440" w:lineRule="exact"/>
        <w:ind w:left="0" w:firstLine="523"/>
        <w:rPr>
          <w:rFonts w:ascii="宋体" w:hAnsi="宋体"/>
          <w:bCs/>
          <w:sz w:val="24"/>
          <w:szCs w:val="24"/>
          <w:highlight w:val="none"/>
        </w:rPr>
      </w:pPr>
      <w:r>
        <w:rPr>
          <w:rFonts w:hint="eastAsia" w:ascii="宋体" w:hAnsi="宋体"/>
          <w:bCs/>
          <w:sz w:val="24"/>
          <w:szCs w:val="24"/>
          <w:highlight w:val="none"/>
        </w:rPr>
        <w:t>采购人向中标供应商</w:t>
      </w:r>
      <w:r>
        <w:rPr>
          <w:rFonts w:hint="eastAsia" w:ascii="宋体" w:hAnsi="宋体"/>
          <w:bCs/>
          <w:sz w:val="24"/>
          <w:szCs w:val="24"/>
          <w:highlight w:val="none"/>
          <w:lang w:eastAsia="zh-CN"/>
        </w:rPr>
        <w:t>发出</w:t>
      </w:r>
      <w:r>
        <w:rPr>
          <w:rFonts w:hint="eastAsia" w:ascii="宋体" w:hAnsi="宋体"/>
          <w:bCs/>
          <w:sz w:val="24"/>
          <w:szCs w:val="24"/>
          <w:highlight w:val="none"/>
        </w:rPr>
        <w:t>中标通知书。</w:t>
      </w:r>
    </w:p>
    <w:p w14:paraId="246A973F">
      <w:pPr>
        <w:tabs>
          <w:tab w:val="left" w:pos="945"/>
        </w:tabs>
        <w:spacing w:line="440" w:lineRule="exact"/>
        <w:ind w:firstLine="482"/>
        <w:outlineLvl w:val="0"/>
        <w:rPr>
          <w:rFonts w:ascii="宋体" w:hAnsi="宋体"/>
          <w:b/>
          <w:sz w:val="24"/>
          <w:szCs w:val="24"/>
          <w:highlight w:val="none"/>
        </w:rPr>
      </w:pPr>
      <w:bookmarkStart w:id="100" w:name="_Toc116946318"/>
      <w:bookmarkStart w:id="101" w:name="_Toc35780506"/>
      <w:bookmarkStart w:id="102" w:name="_Toc98277361"/>
      <w:bookmarkStart w:id="103" w:name="_Toc39873214"/>
      <w:r>
        <w:rPr>
          <w:rFonts w:hint="eastAsia" w:ascii="宋体" w:hAnsi="宋体"/>
          <w:b/>
          <w:sz w:val="24"/>
          <w:szCs w:val="24"/>
          <w:highlight w:val="none"/>
        </w:rPr>
        <w:t>（十二） 废标的确认：</w:t>
      </w:r>
      <w:bookmarkEnd w:id="100"/>
      <w:bookmarkEnd w:id="101"/>
      <w:bookmarkEnd w:id="102"/>
      <w:bookmarkEnd w:id="103"/>
    </w:p>
    <w:p w14:paraId="4709CF4B">
      <w:pPr>
        <w:spacing w:line="440" w:lineRule="exact"/>
        <w:ind w:firstLine="480"/>
        <w:rPr>
          <w:rFonts w:ascii="宋体" w:hAnsi="宋体"/>
          <w:bCs/>
          <w:sz w:val="24"/>
          <w:szCs w:val="24"/>
          <w:highlight w:val="none"/>
        </w:rPr>
      </w:pPr>
      <w:r>
        <w:rPr>
          <w:rFonts w:hint="eastAsia" w:ascii="宋体" w:hAnsi="宋体"/>
          <w:bCs/>
          <w:sz w:val="24"/>
          <w:szCs w:val="24"/>
          <w:highlight w:val="none"/>
        </w:rPr>
        <w:t>在招标采购中，出现下列情况之一的，应予废标：</w:t>
      </w:r>
    </w:p>
    <w:p w14:paraId="61FA3DDC">
      <w:pPr>
        <w:numPr>
          <w:ilvl w:val="0"/>
          <w:numId w:val="15"/>
        </w:numPr>
        <w:tabs>
          <w:tab w:val="left" w:pos="525"/>
          <w:tab w:val="left" w:pos="945"/>
          <w:tab w:val="left" w:pos="1260"/>
        </w:tabs>
        <w:spacing w:line="440" w:lineRule="exact"/>
        <w:ind w:left="0" w:right="-281" w:firstLine="525"/>
        <w:rPr>
          <w:rFonts w:ascii="宋体" w:hAnsi="宋体"/>
          <w:bCs/>
          <w:sz w:val="24"/>
          <w:szCs w:val="24"/>
          <w:highlight w:val="none"/>
        </w:rPr>
      </w:pPr>
      <w:r>
        <w:rPr>
          <w:rFonts w:hint="eastAsia" w:ascii="宋体" w:hAnsi="宋体"/>
          <w:bCs/>
          <w:sz w:val="24"/>
          <w:szCs w:val="24"/>
          <w:highlight w:val="none"/>
        </w:rPr>
        <w:t>符合专业条件的投标供应商或者对招标文件</w:t>
      </w:r>
      <w:r>
        <w:rPr>
          <w:rFonts w:hint="eastAsia" w:ascii="宋体" w:hAnsi="宋体"/>
          <w:bCs/>
          <w:sz w:val="24"/>
          <w:szCs w:val="24"/>
          <w:highlight w:val="none"/>
          <w:lang w:eastAsia="zh-CN"/>
        </w:rPr>
        <w:t>作出</w:t>
      </w:r>
      <w:r>
        <w:rPr>
          <w:rFonts w:hint="eastAsia" w:ascii="宋体" w:hAnsi="宋体"/>
          <w:bCs/>
          <w:sz w:val="24"/>
          <w:szCs w:val="24"/>
          <w:highlight w:val="none"/>
        </w:rPr>
        <w:t>实质性响应的投标供应商不足三家；</w:t>
      </w:r>
    </w:p>
    <w:p w14:paraId="0407879E">
      <w:pPr>
        <w:numPr>
          <w:ilvl w:val="0"/>
          <w:numId w:val="15"/>
        </w:numPr>
        <w:tabs>
          <w:tab w:val="left" w:pos="525"/>
          <w:tab w:val="left" w:pos="945"/>
          <w:tab w:val="left" w:pos="1260"/>
        </w:tabs>
        <w:spacing w:line="440" w:lineRule="exact"/>
        <w:ind w:left="0" w:firstLine="525"/>
        <w:rPr>
          <w:rFonts w:ascii="宋体" w:hAnsi="宋体"/>
          <w:bCs/>
          <w:sz w:val="24"/>
          <w:szCs w:val="24"/>
          <w:highlight w:val="none"/>
        </w:rPr>
      </w:pPr>
      <w:r>
        <w:rPr>
          <w:rFonts w:hint="eastAsia" w:ascii="宋体" w:hAnsi="宋体"/>
          <w:bCs/>
          <w:sz w:val="24"/>
          <w:szCs w:val="24"/>
          <w:highlight w:val="none"/>
        </w:rPr>
        <w:t>出现影响采购公正的违法、违规行为；</w:t>
      </w:r>
    </w:p>
    <w:p w14:paraId="537F312C">
      <w:pPr>
        <w:numPr>
          <w:ilvl w:val="0"/>
          <w:numId w:val="15"/>
        </w:numPr>
        <w:tabs>
          <w:tab w:val="left" w:pos="525"/>
          <w:tab w:val="left" w:pos="945"/>
          <w:tab w:val="left" w:pos="1260"/>
        </w:tabs>
        <w:spacing w:line="440" w:lineRule="exact"/>
        <w:ind w:left="0" w:firstLine="525"/>
        <w:rPr>
          <w:rFonts w:ascii="宋体" w:hAnsi="宋体"/>
          <w:bCs/>
          <w:sz w:val="24"/>
          <w:szCs w:val="24"/>
          <w:highlight w:val="none"/>
        </w:rPr>
      </w:pPr>
      <w:r>
        <w:rPr>
          <w:rFonts w:hint="eastAsia" w:ascii="宋体" w:hAnsi="宋体"/>
          <w:bCs/>
          <w:sz w:val="24"/>
          <w:szCs w:val="24"/>
          <w:highlight w:val="none"/>
        </w:rPr>
        <w:t>投标供应商的报价均超过采购预算，采购人不能支付的；</w:t>
      </w:r>
    </w:p>
    <w:p w14:paraId="3D3ADECB">
      <w:pPr>
        <w:numPr>
          <w:ilvl w:val="0"/>
          <w:numId w:val="15"/>
        </w:numPr>
        <w:tabs>
          <w:tab w:val="right" w:pos="180"/>
          <w:tab w:val="left" w:pos="525"/>
          <w:tab w:val="left" w:pos="945"/>
          <w:tab w:val="left" w:pos="1260"/>
        </w:tabs>
        <w:spacing w:line="440" w:lineRule="exact"/>
        <w:ind w:left="0" w:firstLine="525"/>
        <w:rPr>
          <w:rFonts w:ascii="宋体" w:hAnsi="宋体"/>
          <w:bCs/>
          <w:sz w:val="24"/>
          <w:szCs w:val="24"/>
          <w:highlight w:val="none"/>
        </w:rPr>
      </w:pPr>
      <w:r>
        <w:rPr>
          <w:rFonts w:hint="eastAsia" w:ascii="宋体" w:hAnsi="宋体"/>
          <w:bCs/>
          <w:sz w:val="24"/>
          <w:szCs w:val="24"/>
          <w:highlight w:val="none"/>
        </w:rPr>
        <w:t>因重大变故，采购任务取消。</w:t>
      </w:r>
    </w:p>
    <w:p w14:paraId="707AB1C2">
      <w:pPr>
        <w:tabs>
          <w:tab w:val="left" w:pos="945"/>
        </w:tabs>
        <w:spacing w:line="440" w:lineRule="exact"/>
        <w:ind w:firstLine="482"/>
        <w:outlineLvl w:val="0"/>
        <w:rPr>
          <w:rFonts w:ascii="宋体" w:hAnsi="宋体"/>
          <w:b/>
          <w:sz w:val="24"/>
          <w:szCs w:val="24"/>
          <w:highlight w:val="none"/>
        </w:rPr>
      </w:pPr>
      <w:bookmarkStart w:id="104" w:name="_Toc39873216"/>
      <w:bookmarkStart w:id="105" w:name="_Toc35780508"/>
      <w:bookmarkStart w:id="106" w:name="_Toc98277362"/>
      <w:bookmarkStart w:id="107" w:name="_Toc116946319"/>
      <w:r>
        <w:rPr>
          <w:rFonts w:hint="eastAsia" w:ascii="宋体" w:hAnsi="宋体"/>
          <w:b/>
          <w:sz w:val="24"/>
          <w:szCs w:val="24"/>
          <w:highlight w:val="none"/>
        </w:rPr>
        <w:t>（十三）中标无效的确认：</w:t>
      </w:r>
      <w:bookmarkEnd w:id="104"/>
      <w:bookmarkEnd w:id="105"/>
      <w:bookmarkEnd w:id="106"/>
      <w:bookmarkEnd w:id="107"/>
    </w:p>
    <w:p w14:paraId="26C9BE0F">
      <w:pPr>
        <w:numPr>
          <w:ilvl w:val="0"/>
          <w:numId w:val="16"/>
        </w:numPr>
        <w:tabs>
          <w:tab w:val="left" w:pos="420"/>
          <w:tab w:val="left" w:pos="945"/>
          <w:tab w:val="left" w:pos="1155"/>
          <w:tab w:val="clear" w:pos="1710"/>
        </w:tabs>
        <w:spacing w:line="440" w:lineRule="exact"/>
        <w:ind w:left="0" w:firstLine="523"/>
        <w:rPr>
          <w:rFonts w:ascii="宋体" w:hAnsi="宋体"/>
          <w:bCs/>
          <w:sz w:val="24"/>
          <w:szCs w:val="24"/>
          <w:highlight w:val="none"/>
        </w:rPr>
      </w:pPr>
      <w:r>
        <w:rPr>
          <w:rFonts w:hint="eastAsia" w:ascii="宋体" w:hAnsi="宋体"/>
          <w:bCs/>
          <w:sz w:val="24"/>
          <w:szCs w:val="24"/>
          <w:highlight w:val="none"/>
        </w:rPr>
        <w:t>提供虚假材料谋取中标的；</w:t>
      </w:r>
    </w:p>
    <w:p w14:paraId="56D5F498">
      <w:pPr>
        <w:numPr>
          <w:ilvl w:val="0"/>
          <w:numId w:val="16"/>
        </w:numPr>
        <w:tabs>
          <w:tab w:val="left" w:pos="420"/>
          <w:tab w:val="left" w:pos="945"/>
          <w:tab w:val="left" w:pos="1155"/>
          <w:tab w:val="clear" w:pos="1710"/>
        </w:tabs>
        <w:spacing w:line="440" w:lineRule="exact"/>
        <w:ind w:left="0" w:firstLine="523"/>
        <w:rPr>
          <w:rFonts w:ascii="宋体" w:hAnsi="宋体"/>
          <w:bCs/>
          <w:sz w:val="24"/>
          <w:szCs w:val="24"/>
          <w:highlight w:val="none"/>
        </w:rPr>
      </w:pPr>
      <w:r>
        <w:rPr>
          <w:rFonts w:hint="eastAsia" w:ascii="宋体" w:hAnsi="宋体"/>
          <w:bCs/>
          <w:sz w:val="24"/>
          <w:szCs w:val="24"/>
          <w:highlight w:val="none"/>
        </w:rPr>
        <w:t>采取不正当手段诋毁、排挤其他投标供应商的；</w:t>
      </w:r>
    </w:p>
    <w:p w14:paraId="6E712353">
      <w:pPr>
        <w:numPr>
          <w:ilvl w:val="0"/>
          <w:numId w:val="16"/>
        </w:numPr>
        <w:tabs>
          <w:tab w:val="left" w:pos="420"/>
          <w:tab w:val="left" w:pos="945"/>
          <w:tab w:val="left" w:pos="1155"/>
          <w:tab w:val="clear" w:pos="1710"/>
        </w:tabs>
        <w:spacing w:line="440" w:lineRule="exact"/>
        <w:ind w:left="0" w:firstLine="523"/>
        <w:rPr>
          <w:rFonts w:ascii="宋体" w:hAnsi="宋体"/>
          <w:bCs/>
          <w:sz w:val="24"/>
          <w:szCs w:val="24"/>
          <w:highlight w:val="none"/>
        </w:rPr>
      </w:pPr>
      <w:r>
        <w:rPr>
          <w:rFonts w:hint="eastAsia" w:ascii="宋体" w:hAnsi="宋体"/>
          <w:bCs/>
          <w:sz w:val="24"/>
          <w:szCs w:val="24"/>
          <w:highlight w:val="none"/>
        </w:rPr>
        <w:t>与招标采购单位、其他投标供应商恶意串通的；</w:t>
      </w:r>
    </w:p>
    <w:p w14:paraId="0F38DA83">
      <w:pPr>
        <w:numPr>
          <w:ilvl w:val="0"/>
          <w:numId w:val="16"/>
        </w:numPr>
        <w:tabs>
          <w:tab w:val="left" w:pos="420"/>
          <w:tab w:val="left" w:pos="945"/>
          <w:tab w:val="left" w:pos="1155"/>
          <w:tab w:val="clear" w:pos="1710"/>
        </w:tabs>
        <w:spacing w:line="440" w:lineRule="exact"/>
        <w:ind w:left="0" w:firstLine="523"/>
        <w:rPr>
          <w:rFonts w:ascii="宋体" w:hAnsi="宋体"/>
          <w:bCs/>
          <w:sz w:val="24"/>
          <w:szCs w:val="24"/>
          <w:highlight w:val="none"/>
        </w:rPr>
      </w:pPr>
      <w:r>
        <w:rPr>
          <w:rFonts w:hint="eastAsia" w:ascii="宋体" w:hAnsi="宋体"/>
          <w:bCs/>
          <w:sz w:val="24"/>
          <w:szCs w:val="24"/>
          <w:highlight w:val="none"/>
        </w:rPr>
        <w:t>向招标采购单位行贿或者提供其他不正当利益的；</w:t>
      </w:r>
    </w:p>
    <w:p w14:paraId="3E73133F">
      <w:pPr>
        <w:numPr>
          <w:ilvl w:val="0"/>
          <w:numId w:val="16"/>
        </w:numPr>
        <w:tabs>
          <w:tab w:val="left" w:pos="420"/>
          <w:tab w:val="left" w:pos="945"/>
          <w:tab w:val="left" w:pos="1155"/>
          <w:tab w:val="clear" w:pos="1710"/>
        </w:tabs>
        <w:spacing w:line="440" w:lineRule="exact"/>
        <w:ind w:left="0" w:firstLine="523"/>
        <w:rPr>
          <w:rFonts w:ascii="宋体" w:hAnsi="宋体"/>
          <w:bCs/>
          <w:sz w:val="24"/>
          <w:szCs w:val="24"/>
          <w:highlight w:val="none"/>
        </w:rPr>
      </w:pPr>
      <w:r>
        <w:rPr>
          <w:rFonts w:hint="eastAsia" w:ascii="宋体" w:hAnsi="宋体"/>
          <w:bCs/>
          <w:sz w:val="24"/>
          <w:szCs w:val="24"/>
          <w:highlight w:val="none"/>
        </w:rPr>
        <w:t>在招标过程中与招标采购单位进行协商谈判、不按照招标文件和中标供应商的投标文件订立合同或者与采购人另行订立背离合同实质性内容的协议的；</w:t>
      </w:r>
    </w:p>
    <w:p w14:paraId="558FB648">
      <w:pPr>
        <w:numPr>
          <w:ilvl w:val="0"/>
          <w:numId w:val="16"/>
        </w:numPr>
        <w:tabs>
          <w:tab w:val="left" w:pos="420"/>
          <w:tab w:val="left" w:pos="945"/>
          <w:tab w:val="left" w:pos="1155"/>
          <w:tab w:val="clear" w:pos="1710"/>
        </w:tabs>
        <w:spacing w:line="440" w:lineRule="exact"/>
        <w:ind w:left="0" w:firstLine="523"/>
        <w:rPr>
          <w:rFonts w:ascii="宋体" w:hAnsi="宋体"/>
          <w:bCs/>
          <w:sz w:val="24"/>
          <w:szCs w:val="24"/>
          <w:highlight w:val="none"/>
        </w:rPr>
      </w:pPr>
      <w:r>
        <w:rPr>
          <w:rFonts w:hint="eastAsia" w:ascii="宋体" w:hAnsi="宋体"/>
          <w:bCs/>
          <w:sz w:val="24"/>
          <w:szCs w:val="24"/>
          <w:highlight w:val="none"/>
        </w:rPr>
        <w:t>拒绝有关部门监督检查或者提供虚假情况的。</w:t>
      </w:r>
    </w:p>
    <w:p w14:paraId="5D213C46">
      <w:pPr>
        <w:tabs>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EA4D21F">
      <w:pPr>
        <w:tabs>
          <w:tab w:val="left" w:pos="945"/>
        </w:tabs>
        <w:spacing w:line="440" w:lineRule="exact"/>
        <w:ind w:firstLine="482"/>
        <w:outlineLvl w:val="0"/>
        <w:rPr>
          <w:rFonts w:ascii="宋体" w:hAnsi="宋体"/>
          <w:b/>
          <w:sz w:val="24"/>
          <w:szCs w:val="24"/>
          <w:highlight w:val="none"/>
        </w:rPr>
      </w:pPr>
      <w:bookmarkStart w:id="108" w:name="_Toc39873217"/>
      <w:bookmarkStart w:id="109" w:name="_Toc35780509"/>
      <w:bookmarkStart w:id="110" w:name="_Toc98277363"/>
      <w:bookmarkStart w:id="111" w:name="_Toc116946320"/>
      <w:r>
        <w:rPr>
          <w:rFonts w:hint="eastAsia" w:ascii="宋体" w:hAnsi="宋体"/>
          <w:b/>
          <w:sz w:val="24"/>
          <w:szCs w:val="24"/>
          <w:highlight w:val="none"/>
        </w:rPr>
        <w:t>（十四）签订、履行合同</w:t>
      </w:r>
      <w:bookmarkEnd w:id="108"/>
      <w:bookmarkEnd w:id="109"/>
      <w:bookmarkEnd w:id="110"/>
      <w:bookmarkEnd w:id="111"/>
    </w:p>
    <w:p w14:paraId="3C15C5CE">
      <w:pPr>
        <w:numPr>
          <w:ilvl w:val="0"/>
          <w:numId w:val="17"/>
        </w:numPr>
        <w:tabs>
          <w:tab w:val="left" w:pos="525"/>
          <w:tab w:val="left" w:pos="945"/>
          <w:tab w:val="left" w:pos="1050"/>
        </w:tabs>
        <w:spacing w:line="440" w:lineRule="exact"/>
        <w:ind w:left="0" w:firstLine="525"/>
        <w:rPr>
          <w:rFonts w:ascii="宋体" w:hAnsi="宋体"/>
          <w:bCs/>
          <w:sz w:val="24"/>
          <w:szCs w:val="24"/>
          <w:highlight w:val="none"/>
        </w:rPr>
      </w:pPr>
      <w:r>
        <w:rPr>
          <w:rFonts w:ascii="宋体" w:hAnsi="宋体"/>
          <w:bCs/>
          <w:sz w:val="24"/>
          <w:szCs w:val="24"/>
          <w:highlight w:val="none"/>
        </w:rPr>
        <w:t>采购人</w:t>
      </w:r>
      <w:r>
        <w:rPr>
          <w:rFonts w:hint="eastAsia" w:ascii="宋体" w:hAnsi="宋体"/>
          <w:bCs/>
          <w:sz w:val="24"/>
          <w:szCs w:val="24"/>
          <w:highlight w:val="none"/>
        </w:rPr>
        <w:t>代表</w:t>
      </w:r>
      <w:r>
        <w:rPr>
          <w:rFonts w:ascii="宋体" w:hAnsi="宋体"/>
          <w:bCs/>
          <w:sz w:val="24"/>
          <w:szCs w:val="24"/>
          <w:highlight w:val="none"/>
        </w:rPr>
        <w:t>应当自中标通知书发出之日起</w:t>
      </w:r>
      <w:r>
        <w:rPr>
          <w:rFonts w:hint="eastAsia" w:ascii="宋体" w:hAnsi="宋体"/>
          <w:bCs/>
          <w:sz w:val="24"/>
          <w:szCs w:val="24"/>
          <w:highlight w:val="none"/>
          <w:lang w:val="en-US" w:eastAsia="zh-CN"/>
        </w:rPr>
        <w:t>十五</w:t>
      </w:r>
      <w:r>
        <w:rPr>
          <w:rFonts w:ascii="宋体" w:hAnsi="宋体"/>
          <w:bCs/>
          <w:sz w:val="24"/>
          <w:szCs w:val="24"/>
          <w:highlight w:val="none"/>
        </w:rPr>
        <w:t>日内，按照招标文件和中标供应商投标文件的约定，与中标供应商签订书面合同</w:t>
      </w:r>
      <w:r>
        <w:rPr>
          <w:rFonts w:hint="eastAsia" w:ascii="宋体" w:hAnsi="宋体"/>
          <w:bCs/>
          <w:sz w:val="24"/>
          <w:szCs w:val="24"/>
          <w:highlight w:val="none"/>
        </w:rPr>
        <w:t>。</w:t>
      </w:r>
      <w:r>
        <w:rPr>
          <w:rFonts w:ascii="宋体" w:hAnsi="宋体"/>
          <w:bCs/>
          <w:sz w:val="24"/>
          <w:szCs w:val="24"/>
          <w:highlight w:val="none"/>
        </w:rPr>
        <w:t>所签订的合同不得对招标文件</w:t>
      </w:r>
      <w:r>
        <w:rPr>
          <w:rFonts w:hint="eastAsia" w:ascii="宋体" w:hAnsi="宋体"/>
          <w:bCs/>
          <w:sz w:val="24"/>
          <w:szCs w:val="24"/>
          <w:highlight w:val="none"/>
        </w:rPr>
        <w:t>确定的事项</w:t>
      </w:r>
      <w:r>
        <w:rPr>
          <w:rFonts w:ascii="宋体" w:hAnsi="宋体"/>
          <w:bCs/>
          <w:sz w:val="24"/>
          <w:szCs w:val="24"/>
          <w:highlight w:val="none"/>
        </w:rPr>
        <w:t>和中标供应商投标文件作实质性修改。</w:t>
      </w:r>
      <w:r>
        <w:rPr>
          <w:rFonts w:hint="eastAsia" w:ascii="宋体" w:hAnsi="宋体"/>
          <w:bCs/>
          <w:sz w:val="24"/>
          <w:szCs w:val="24"/>
          <w:highlight w:val="none"/>
        </w:rPr>
        <w:t>采购人</w:t>
      </w:r>
      <w:r>
        <w:rPr>
          <w:rFonts w:ascii="宋体" w:hAnsi="宋体"/>
          <w:bCs/>
          <w:sz w:val="24"/>
          <w:szCs w:val="24"/>
          <w:highlight w:val="none"/>
        </w:rPr>
        <w:t>不得向中标供应商提出任何不合理的要求，作为签订合同的条件，不得与中标供应商私下订立背离合同实质性内容的协议。</w:t>
      </w:r>
      <w:r>
        <w:rPr>
          <w:rFonts w:hint="eastAsia" w:ascii="宋体" w:hAnsi="宋体"/>
          <w:bCs/>
          <w:sz w:val="24"/>
          <w:szCs w:val="24"/>
          <w:highlight w:val="none"/>
        </w:rPr>
        <w:t>合同经见证后生效。</w:t>
      </w:r>
    </w:p>
    <w:p w14:paraId="6AFAF750">
      <w:pPr>
        <w:numPr>
          <w:ilvl w:val="0"/>
          <w:numId w:val="17"/>
        </w:numPr>
        <w:tabs>
          <w:tab w:val="left" w:pos="525"/>
          <w:tab w:val="left" w:pos="945"/>
          <w:tab w:val="left" w:pos="1050"/>
        </w:tabs>
        <w:spacing w:line="440" w:lineRule="exact"/>
        <w:ind w:left="0" w:firstLine="525"/>
        <w:rPr>
          <w:rFonts w:ascii="宋体" w:hAnsi="宋体"/>
          <w:bCs/>
          <w:sz w:val="24"/>
          <w:szCs w:val="24"/>
          <w:highlight w:val="none"/>
        </w:rPr>
      </w:pPr>
      <w:r>
        <w:rPr>
          <w:rFonts w:hint="eastAsia" w:ascii="宋体" w:hAnsi="宋体"/>
          <w:bCs/>
          <w:sz w:val="24"/>
          <w:szCs w:val="24"/>
          <w:highlight w:val="none"/>
        </w:rPr>
        <w:t>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5BD2853C">
      <w:pPr>
        <w:numPr>
          <w:ilvl w:val="0"/>
          <w:numId w:val="17"/>
        </w:numPr>
        <w:tabs>
          <w:tab w:val="left" w:pos="510"/>
          <w:tab w:val="left" w:pos="945"/>
          <w:tab w:val="left" w:pos="1050"/>
        </w:tabs>
        <w:spacing w:line="440" w:lineRule="exact"/>
        <w:ind w:left="0" w:firstLine="525"/>
        <w:rPr>
          <w:rFonts w:ascii="宋体" w:hAnsi="宋体"/>
          <w:bCs/>
          <w:sz w:val="24"/>
          <w:szCs w:val="24"/>
          <w:highlight w:val="none"/>
        </w:rPr>
      </w:pPr>
      <w:r>
        <w:rPr>
          <w:rFonts w:hint="eastAsia" w:ascii="宋体" w:hAnsi="宋体"/>
          <w:bCs/>
          <w:sz w:val="24"/>
          <w:szCs w:val="24"/>
          <w:highlight w:val="none"/>
        </w:rPr>
        <w:t>中标供应商非因不可抗力未履行招标文件、投标文件和合同规定的义务，一经查实，</w:t>
      </w:r>
      <w:r>
        <w:rPr>
          <w:rFonts w:hint="eastAsia" w:ascii="宋体" w:hAnsi="宋体"/>
          <w:bCs/>
          <w:sz w:val="24"/>
          <w:szCs w:val="24"/>
          <w:highlight w:val="none"/>
          <w:lang w:eastAsia="zh-CN"/>
        </w:rPr>
        <w:t>江苏正龙项目管理有限公司</w:t>
      </w:r>
      <w:r>
        <w:rPr>
          <w:rFonts w:hint="eastAsia" w:ascii="宋体" w:hAnsi="宋体"/>
          <w:bCs/>
          <w:sz w:val="24"/>
          <w:szCs w:val="24"/>
          <w:highlight w:val="none"/>
        </w:rPr>
        <w:t>将根据具体情况提请政府采购管理部门做出相应处理。</w:t>
      </w:r>
    </w:p>
    <w:p w14:paraId="04DDC3CE">
      <w:pPr>
        <w:tabs>
          <w:tab w:val="left" w:pos="945"/>
        </w:tabs>
        <w:spacing w:line="440" w:lineRule="exact"/>
        <w:ind w:firstLine="482"/>
        <w:outlineLvl w:val="0"/>
        <w:rPr>
          <w:rFonts w:ascii="宋体" w:hAnsi="宋体"/>
          <w:bCs/>
          <w:sz w:val="24"/>
          <w:szCs w:val="24"/>
          <w:highlight w:val="none"/>
        </w:rPr>
      </w:pPr>
      <w:bookmarkStart w:id="112" w:name="_Toc98277364"/>
      <w:bookmarkStart w:id="113" w:name="_Toc116946321"/>
      <w:bookmarkStart w:id="114" w:name="_Toc35780510"/>
      <w:bookmarkStart w:id="115" w:name="_Toc39873218"/>
      <w:r>
        <w:rPr>
          <w:rFonts w:hint="eastAsia" w:ascii="宋体" w:hAnsi="宋体"/>
          <w:b/>
          <w:sz w:val="24"/>
          <w:szCs w:val="24"/>
          <w:highlight w:val="none"/>
        </w:rPr>
        <w:t>（十五）招标代理费</w:t>
      </w:r>
      <w:bookmarkEnd w:id="112"/>
      <w:bookmarkEnd w:id="113"/>
      <w:bookmarkEnd w:id="114"/>
      <w:bookmarkEnd w:id="115"/>
      <w:bookmarkStart w:id="116" w:name="_Toc35780511"/>
    </w:p>
    <w:p w14:paraId="148AC45C">
      <w:pPr>
        <w:tabs>
          <w:tab w:val="left" w:pos="945"/>
        </w:tabs>
        <w:spacing w:line="440" w:lineRule="exact"/>
        <w:ind w:firstLine="480"/>
        <w:outlineLvl w:val="0"/>
        <w:rPr>
          <w:rFonts w:ascii="宋体" w:hAnsi="宋体"/>
          <w:bCs/>
          <w:sz w:val="24"/>
          <w:szCs w:val="24"/>
          <w:highlight w:val="none"/>
        </w:rPr>
      </w:pPr>
      <w:bookmarkStart w:id="117" w:name="_Toc116946322"/>
      <w:bookmarkStart w:id="118" w:name="_Toc39873219"/>
      <w:bookmarkStart w:id="119" w:name="_Toc98277365"/>
      <w:r>
        <w:rPr>
          <w:rFonts w:hint="eastAsia" w:ascii="宋体" w:hAnsi="宋体"/>
          <w:bCs/>
          <w:sz w:val="24"/>
          <w:szCs w:val="24"/>
          <w:highlight w:val="none"/>
        </w:rPr>
        <w:t>1.本项目代理服务费由</w:t>
      </w:r>
      <w:r>
        <w:rPr>
          <w:rFonts w:hint="eastAsia" w:ascii="宋体" w:hAnsi="宋体"/>
          <w:bCs/>
          <w:sz w:val="24"/>
          <w:szCs w:val="24"/>
          <w:highlight w:val="none"/>
          <w:lang w:val="en-US" w:eastAsia="zh-CN"/>
        </w:rPr>
        <w:t>中标供应商</w:t>
      </w:r>
      <w:r>
        <w:rPr>
          <w:rFonts w:hint="eastAsia" w:ascii="宋体" w:hAnsi="宋体"/>
          <w:bCs/>
          <w:sz w:val="24"/>
          <w:szCs w:val="24"/>
          <w:highlight w:val="none"/>
        </w:rPr>
        <w:t>支付。</w:t>
      </w:r>
      <w:bookmarkEnd w:id="117"/>
    </w:p>
    <w:p w14:paraId="10C5F23C">
      <w:pPr>
        <w:tabs>
          <w:tab w:val="left" w:pos="945"/>
        </w:tabs>
        <w:spacing w:line="440" w:lineRule="exact"/>
        <w:ind w:firstLine="480"/>
        <w:outlineLvl w:val="0"/>
        <w:rPr>
          <w:rFonts w:hint="eastAsia" w:ascii="仿宋" w:hAnsi="仿宋" w:eastAsia="仿宋" w:cs="仿宋"/>
          <w:i w:val="0"/>
          <w:iCs w:val="0"/>
          <w:caps w:val="0"/>
          <w:color w:val="333333"/>
          <w:spacing w:val="0"/>
          <w:sz w:val="22"/>
          <w:szCs w:val="22"/>
          <w:highlight w:val="none"/>
        </w:rPr>
      </w:pPr>
      <w:bookmarkStart w:id="120" w:name="_Toc116946323"/>
      <w:r>
        <w:rPr>
          <w:rFonts w:hint="eastAsia" w:ascii="宋体" w:hAnsi="宋体"/>
          <w:bCs/>
          <w:sz w:val="24"/>
          <w:szCs w:val="24"/>
          <w:highlight w:val="none"/>
        </w:rPr>
        <w:t>2.</w:t>
      </w:r>
      <w:r>
        <w:rPr>
          <w:rFonts w:hint="eastAsia" w:ascii="宋体" w:hAnsi="宋体"/>
          <w:bCs/>
          <w:sz w:val="24"/>
          <w:szCs w:val="24"/>
          <w:highlight w:val="none"/>
          <w:lang w:val="en-US" w:eastAsia="zh-CN"/>
        </w:rPr>
        <w:t>采用差额定率累进计费方式，按下列费率计取：100万元以下费率为1.5%，100万-500万元费率为0.8%。</w:t>
      </w:r>
      <w:bookmarkEnd w:id="120"/>
    </w:p>
    <w:p w14:paraId="71127DAD">
      <w:pPr>
        <w:tabs>
          <w:tab w:val="left" w:pos="945"/>
        </w:tabs>
        <w:spacing w:line="440" w:lineRule="exact"/>
        <w:ind w:firstLine="482"/>
        <w:outlineLvl w:val="0"/>
        <w:rPr>
          <w:rFonts w:ascii="宋体" w:hAnsi="宋体"/>
          <w:b/>
          <w:sz w:val="24"/>
          <w:szCs w:val="24"/>
          <w:highlight w:val="none"/>
        </w:rPr>
      </w:pPr>
      <w:bookmarkStart w:id="121" w:name="_Toc116946324"/>
      <w:r>
        <w:rPr>
          <w:rFonts w:hint="eastAsia" w:ascii="宋体" w:hAnsi="宋体"/>
          <w:b/>
          <w:sz w:val="24"/>
          <w:szCs w:val="24"/>
          <w:highlight w:val="none"/>
        </w:rPr>
        <w:t>（十六）未尽事宜</w:t>
      </w:r>
      <w:bookmarkEnd w:id="116"/>
      <w:bookmarkEnd w:id="118"/>
      <w:bookmarkEnd w:id="119"/>
      <w:bookmarkEnd w:id="121"/>
    </w:p>
    <w:p w14:paraId="1495EEA4">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lang w:eastAsia="zh-CN"/>
        </w:rPr>
        <w:t>按照</w:t>
      </w:r>
      <w:r>
        <w:rPr>
          <w:rFonts w:hint="eastAsia" w:ascii="宋体" w:hAnsi="宋体"/>
          <w:bCs/>
          <w:sz w:val="24"/>
          <w:szCs w:val="24"/>
          <w:highlight w:val="none"/>
        </w:rPr>
        <w:t>《中华人民共和国政府采购法》及其他有关政府采购的法律法规的规定执行。</w:t>
      </w:r>
    </w:p>
    <w:p w14:paraId="1AD9FCA5">
      <w:pPr>
        <w:tabs>
          <w:tab w:val="left" w:pos="945"/>
        </w:tabs>
        <w:spacing w:line="440" w:lineRule="exact"/>
        <w:ind w:firstLine="482"/>
        <w:outlineLvl w:val="0"/>
        <w:rPr>
          <w:rFonts w:ascii="宋体" w:hAnsi="宋体"/>
          <w:b/>
          <w:sz w:val="24"/>
          <w:szCs w:val="24"/>
          <w:highlight w:val="none"/>
        </w:rPr>
      </w:pPr>
      <w:bookmarkStart w:id="122" w:name="_Toc98277366"/>
      <w:bookmarkStart w:id="123" w:name="_Toc116946325"/>
      <w:r>
        <w:rPr>
          <w:rFonts w:hint="eastAsia" w:ascii="宋体" w:hAnsi="宋体"/>
          <w:b/>
          <w:sz w:val="24"/>
          <w:szCs w:val="24"/>
          <w:highlight w:val="none"/>
        </w:rPr>
        <w:t>（十七）政府采购信用担保</w:t>
      </w:r>
      <w:bookmarkEnd w:id="122"/>
      <w:bookmarkEnd w:id="123"/>
    </w:p>
    <w:p w14:paraId="404407C7">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6367FECD">
      <w:pPr>
        <w:tabs>
          <w:tab w:val="left" w:pos="525"/>
          <w:tab w:val="left" w:pos="945"/>
          <w:tab w:val="left" w:pos="1050"/>
        </w:tabs>
        <w:spacing w:line="440" w:lineRule="exact"/>
        <w:ind w:firstLine="480"/>
        <w:rPr>
          <w:rFonts w:ascii="宋体" w:hAnsi="宋体"/>
          <w:bCs/>
          <w:sz w:val="24"/>
          <w:szCs w:val="24"/>
          <w:highlight w:val="none"/>
        </w:rPr>
      </w:pPr>
      <w:r>
        <w:rPr>
          <w:rFonts w:ascii="宋体" w:hAnsi="宋体"/>
          <w:bCs/>
          <w:sz w:val="24"/>
          <w:szCs w:val="24"/>
          <w:highlight w:val="none"/>
        </w:rPr>
        <w:t>1</w:t>
      </w:r>
      <w:r>
        <w:rPr>
          <w:rFonts w:hint="eastAsia" w:ascii="宋体" w:hAnsi="宋体"/>
          <w:bCs/>
          <w:sz w:val="24"/>
          <w:szCs w:val="24"/>
          <w:highlight w:val="none"/>
        </w:rPr>
        <w:t>.履约担保。</w:t>
      </w:r>
    </w:p>
    <w:p w14:paraId="626402C1">
      <w:pPr>
        <w:spacing w:line="440" w:lineRule="exact"/>
        <w:ind w:firstLine="480"/>
        <w:rPr>
          <w:rFonts w:ascii="宋体" w:hAnsi="宋体" w:cs="宋体"/>
          <w:sz w:val="24"/>
          <w:szCs w:val="24"/>
          <w:highlight w:val="none"/>
        </w:rPr>
      </w:pPr>
      <w:r>
        <w:rPr>
          <w:rFonts w:hint="eastAsia" w:ascii="宋体" w:hAnsi="宋体" w:cs="宋体"/>
          <w:sz w:val="24"/>
          <w:szCs w:val="24"/>
          <w:highlight w:val="none"/>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highlight w:val="none"/>
        </w:rPr>
        <w:t>，</w:t>
      </w:r>
      <w:r>
        <w:rPr>
          <w:rFonts w:hint="eastAsia" w:ascii="宋体" w:hAnsi="宋体" w:cs="宋体"/>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cs="宋体"/>
          <w:sz w:val="24"/>
          <w:szCs w:val="24"/>
          <w:highlight w:val="none"/>
          <w:lang w:eastAsia="zh-CN"/>
        </w:rPr>
        <w:t>缴纳</w:t>
      </w:r>
      <w:r>
        <w:rPr>
          <w:rFonts w:hint="eastAsia" w:ascii="宋体" w:hAnsi="宋体" w:cs="宋体"/>
          <w:sz w:val="24"/>
          <w:szCs w:val="24"/>
          <w:highlight w:val="none"/>
        </w:rPr>
        <w:t>履约保证金。</w:t>
      </w:r>
    </w:p>
    <w:p w14:paraId="56CFC5AD">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cs="宋体"/>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highlight w:val="none"/>
        </w:rPr>
        <w:t>政府采购履约担保函格式见附件十五</w:t>
      </w:r>
      <w:r>
        <w:rPr>
          <w:rFonts w:hint="eastAsia" w:ascii="宋体" w:hAnsi="宋体" w:cs="宋体"/>
          <w:bCs/>
          <w:sz w:val="24"/>
          <w:highlight w:val="none"/>
        </w:rPr>
        <w:t>。</w:t>
      </w:r>
    </w:p>
    <w:p w14:paraId="602FB2CA">
      <w:pPr>
        <w:tabs>
          <w:tab w:val="left" w:pos="525"/>
          <w:tab w:val="left" w:pos="945"/>
          <w:tab w:val="left" w:pos="1050"/>
        </w:tabs>
        <w:spacing w:line="440" w:lineRule="exact"/>
        <w:ind w:firstLine="480"/>
        <w:rPr>
          <w:rFonts w:ascii="宋体" w:hAnsi="宋体"/>
          <w:bCs/>
          <w:sz w:val="24"/>
          <w:szCs w:val="24"/>
          <w:highlight w:val="none"/>
        </w:rPr>
      </w:pPr>
      <w:r>
        <w:rPr>
          <w:rFonts w:ascii="宋体" w:hAnsi="宋体"/>
          <w:bCs/>
          <w:sz w:val="24"/>
          <w:szCs w:val="24"/>
          <w:highlight w:val="none"/>
        </w:rPr>
        <w:t>2</w:t>
      </w:r>
      <w:r>
        <w:rPr>
          <w:rFonts w:hint="eastAsia" w:ascii="宋体" w:hAnsi="宋体"/>
          <w:bCs/>
          <w:sz w:val="24"/>
          <w:szCs w:val="24"/>
          <w:highlight w:val="none"/>
        </w:rPr>
        <w:t>.融资担保。</w:t>
      </w:r>
    </w:p>
    <w:p w14:paraId="5DF4A9E8">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0600E688">
      <w:pPr>
        <w:spacing w:line="440" w:lineRule="exact"/>
        <w:ind w:firstLine="480"/>
        <w:rPr>
          <w:rFonts w:ascii="宋体" w:hAnsi="宋体" w:cs="宋体"/>
          <w:b/>
          <w:sz w:val="24"/>
          <w:szCs w:val="24"/>
          <w:highlight w:val="none"/>
        </w:rPr>
      </w:pPr>
      <w:r>
        <w:rPr>
          <w:rFonts w:hint="eastAsia" w:ascii="宋体" w:hAnsi="宋体"/>
          <w:bCs/>
          <w:sz w:val="24"/>
          <w:szCs w:val="24"/>
          <w:highlight w:val="none"/>
        </w:rPr>
        <w:t>成交、中标供应商可根据自身情况，自行决定是否选择采用合同融资形式，在无锡政府采购网——政采贷专栏提供的银行名录内自主选择合作银行。</w:t>
      </w:r>
      <w:r>
        <w:rPr>
          <w:rFonts w:hint="eastAsia" w:ascii="宋体" w:hAnsi="宋体" w:cs="宋体"/>
          <w:b/>
          <w:sz w:val="24"/>
          <w:szCs w:val="24"/>
          <w:highlight w:val="none"/>
        </w:rPr>
        <w:t>无锡市政府采购合同融资政策告知函（详见附件）。</w:t>
      </w:r>
    </w:p>
    <w:p w14:paraId="70C79561">
      <w:pPr>
        <w:tabs>
          <w:tab w:val="left" w:pos="525"/>
          <w:tab w:val="left" w:pos="945"/>
          <w:tab w:val="left" w:pos="1050"/>
        </w:tabs>
        <w:spacing w:line="440" w:lineRule="exact"/>
        <w:ind w:firstLine="482"/>
        <w:rPr>
          <w:rFonts w:ascii="宋体" w:hAnsi="宋体"/>
          <w:b/>
          <w:sz w:val="24"/>
          <w:szCs w:val="24"/>
          <w:highlight w:val="none"/>
        </w:rPr>
      </w:pPr>
      <w:r>
        <w:rPr>
          <w:rFonts w:hint="eastAsia" w:ascii="宋体" w:hAnsi="宋体" w:cs="宋体"/>
          <w:b/>
          <w:sz w:val="24"/>
          <w:szCs w:val="24"/>
          <w:highlight w:val="none"/>
        </w:rPr>
        <w:t>采购代理机构应在“中标通知书”中增加“政采贷”合同融资政策宣传条款，并将《无锡市政府采购合同融资政策告知函》作为“中标（成交）通知书”附件一同发给中标供应商。</w:t>
      </w:r>
    </w:p>
    <w:p w14:paraId="59C79071">
      <w:pPr>
        <w:tabs>
          <w:tab w:val="left" w:pos="525"/>
          <w:tab w:val="left" w:pos="945"/>
          <w:tab w:val="left" w:pos="1050"/>
        </w:tabs>
        <w:spacing w:line="440" w:lineRule="exact"/>
        <w:ind w:firstLine="480"/>
        <w:rPr>
          <w:rFonts w:ascii="宋体" w:hAnsi="宋体"/>
          <w:bCs/>
          <w:sz w:val="24"/>
          <w:szCs w:val="24"/>
          <w:highlight w:val="none"/>
        </w:rPr>
      </w:pPr>
      <w:bookmarkStart w:id="124" w:name="_Hlk62744624"/>
      <w:r>
        <w:rPr>
          <w:rFonts w:ascii="宋体" w:hAnsi="宋体"/>
          <w:bCs/>
          <w:sz w:val="24"/>
          <w:szCs w:val="24"/>
          <w:highlight w:val="none"/>
        </w:rPr>
        <w:t>3</w:t>
      </w:r>
      <w:r>
        <w:rPr>
          <w:rFonts w:hint="eastAsia" w:ascii="宋体" w:hAnsi="宋体"/>
          <w:bCs/>
          <w:sz w:val="24"/>
          <w:szCs w:val="24"/>
          <w:highlight w:val="none"/>
        </w:rPr>
        <w:t>.政府采购信用担保合作担保机构和信用融资合作银行</w:t>
      </w:r>
    </w:p>
    <w:p w14:paraId="2668CF20">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7DA4A04E">
      <w:pPr>
        <w:tabs>
          <w:tab w:val="left" w:pos="525"/>
          <w:tab w:val="left" w:pos="945"/>
          <w:tab w:val="left" w:pos="1050"/>
        </w:tabs>
        <w:spacing w:line="440" w:lineRule="exact"/>
        <w:ind w:firstLine="480"/>
        <w:rPr>
          <w:rFonts w:ascii="宋体" w:hAnsi="宋体"/>
          <w:bCs/>
          <w:sz w:val="24"/>
          <w:szCs w:val="24"/>
          <w:highlight w:val="none"/>
        </w:rPr>
      </w:pPr>
      <w:r>
        <w:rPr>
          <w:rFonts w:ascii="宋体" w:hAnsi="宋体"/>
          <w:bCs/>
          <w:sz w:val="24"/>
          <w:szCs w:val="24"/>
          <w:highlight w:val="none"/>
        </w:rPr>
        <w:t>4.</w:t>
      </w:r>
      <w:r>
        <w:rPr>
          <w:rFonts w:hint="eastAsia" w:ascii="宋体" w:hAnsi="宋体"/>
          <w:bCs/>
          <w:sz w:val="24"/>
          <w:szCs w:val="24"/>
          <w:highlight w:val="none"/>
        </w:rPr>
        <w:t>合作担保机构及银行出具的投标担保函、履约担保函及银行保函等，均具有《财政部关于开展政府采购信用担保试点工作的通知》中列明的担保效力。</w:t>
      </w:r>
      <w:r>
        <w:rPr>
          <w:rFonts w:ascii="宋体" w:hAnsi="宋体"/>
          <w:bCs/>
          <w:sz w:val="24"/>
          <w:szCs w:val="24"/>
          <w:highlight w:val="none"/>
        </w:rPr>
        <w:t>除不可抗力外，无论基于何种原因，供应商一旦出现违约情形，承担保证责任的专业担保机构应当先行按照政府采购担保函及时进行偿付，偿付完成后，再按与供应商签订的协议约定内容进行追偿</w:t>
      </w:r>
      <w:bookmarkEnd w:id="124"/>
      <w:r>
        <w:rPr>
          <w:rFonts w:ascii="宋体" w:hAnsi="宋体"/>
          <w:bCs/>
          <w:sz w:val="24"/>
          <w:szCs w:val="24"/>
          <w:highlight w:val="none"/>
        </w:rPr>
        <w:t>。</w:t>
      </w:r>
    </w:p>
    <w:p w14:paraId="14CEB593">
      <w:pPr>
        <w:widowControl/>
        <w:jc w:val="left"/>
        <w:rPr>
          <w:rFonts w:asciiTheme="minorEastAsia" w:hAnsiTheme="minorEastAsia" w:eastAsiaTheme="minorEastAsia"/>
          <w:b/>
          <w:bCs/>
          <w:sz w:val="32"/>
          <w:szCs w:val="32"/>
          <w:highlight w:val="none"/>
          <w:lang w:val="zh-CN"/>
        </w:rPr>
      </w:pPr>
      <w:r>
        <w:rPr>
          <w:rFonts w:asciiTheme="minorEastAsia" w:hAnsiTheme="minorEastAsia" w:eastAsiaTheme="minorEastAsia"/>
          <w:highlight w:val="none"/>
        </w:rPr>
        <w:br w:type="page" w:clear="all"/>
      </w:r>
    </w:p>
    <w:p w14:paraId="33C2034C">
      <w:pPr>
        <w:spacing w:after="60"/>
        <w:jc w:val="center"/>
        <w:outlineLvl w:val="0"/>
        <w:rPr>
          <w:rFonts w:hint="eastAsia" w:ascii="Cambria" w:hAnsi="Cambria"/>
          <w:b/>
          <w:bCs/>
          <w:sz w:val="32"/>
          <w:szCs w:val="32"/>
          <w:highlight w:val="none"/>
          <w:lang w:val="zh-CN"/>
        </w:rPr>
      </w:pPr>
      <w:bookmarkStart w:id="125" w:name="_Toc36414912"/>
      <w:bookmarkStart w:id="126" w:name="_Toc116946326"/>
      <w:bookmarkStart w:id="127" w:name="_Toc98277367"/>
      <w:bookmarkStart w:id="128" w:name="_Toc36850796"/>
      <w:r>
        <w:rPr>
          <w:rFonts w:hint="eastAsia" w:ascii="Cambria" w:hAnsi="Cambria"/>
          <w:b/>
          <w:bCs/>
          <w:sz w:val="32"/>
          <w:szCs w:val="32"/>
          <w:highlight w:val="none"/>
          <w:lang w:val="en-US" w:eastAsia="zh-CN"/>
        </w:rPr>
        <w:t>三</w:t>
      </w:r>
      <w:r>
        <w:rPr>
          <w:rFonts w:hint="eastAsia"/>
          <w:sz w:val="32"/>
          <w:szCs w:val="32"/>
          <w:highlight w:val="none"/>
        </w:rPr>
        <w:t>．</w:t>
      </w:r>
      <w:r>
        <w:rPr>
          <w:rFonts w:hint="eastAsia" w:ascii="Cambria" w:hAnsi="Cambria"/>
          <w:b/>
          <w:bCs/>
          <w:sz w:val="32"/>
          <w:szCs w:val="32"/>
          <w:highlight w:val="none"/>
          <w:lang w:val="zh-CN"/>
        </w:rPr>
        <w:t>采购需求</w:t>
      </w:r>
      <w:bookmarkEnd w:id="125"/>
      <w:bookmarkEnd w:id="126"/>
      <w:bookmarkEnd w:id="127"/>
    </w:p>
    <w:p w14:paraId="3F5AFBED">
      <w:pPr>
        <w:numPr>
          <w:ilvl w:val="0"/>
          <w:numId w:val="18"/>
        </w:numPr>
        <w:spacing w:line="360" w:lineRule="auto"/>
        <w:rPr>
          <w:rFonts w:hint="eastAsia" w:ascii="宋体" w:hAnsi="宋体" w:eastAsia="宋体" w:cs="宋体"/>
          <w:b/>
          <w:bCs/>
          <w:sz w:val="24"/>
          <w:szCs w:val="24"/>
          <w:highlight w:val="none"/>
          <w:lang w:val="en-US" w:eastAsia="zh-CN"/>
        </w:rPr>
      </w:pPr>
      <w:bookmarkStart w:id="129" w:name="_Toc116946344"/>
      <w:r>
        <w:rPr>
          <w:rFonts w:hint="eastAsia" w:ascii="宋体" w:hAnsi="宋体" w:eastAsia="宋体" w:cs="宋体"/>
          <w:b/>
          <w:bCs/>
          <w:sz w:val="24"/>
          <w:szCs w:val="24"/>
          <w:highlight w:val="none"/>
          <w:lang w:val="en-US" w:eastAsia="zh-CN"/>
        </w:rPr>
        <w:t>采购标的需实现的功能或者目标，以及为落实政府采购政策需满足的要求</w:t>
      </w:r>
    </w:p>
    <w:p w14:paraId="6FF2BFAF">
      <w:pPr>
        <w:numPr>
          <w:ilvl w:val="0"/>
          <w:numId w:val="19"/>
        </w:num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本项目是否专门面向中小企业(含监狱企业、残疾人福利性单位)采购:是。</w:t>
      </w:r>
    </w:p>
    <w:p w14:paraId="130CC7BB">
      <w:pPr>
        <w:numPr>
          <w:ilvl w:val="0"/>
          <w:numId w:val="0"/>
        </w:numPr>
        <w:spacing w:line="360" w:lineRule="auto"/>
        <w:rPr>
          <w:rFonts w:hint="eastAsia" w:ascii="宋体" w:hAnsi="宋体" w:eastAsia="宋体" w:cs="宋体"/>
          <w:highlight w:val="none"/>
          <w:lang w:val="en-US" w:eastAsia="zh-CN"/>
        </w:rPr>
      </w:pPr>
      <w:r>
        <w:rPr>
          <w:rFonts w:hint="eastAsia" w:ascii="宋体" w:hAnsi="宋体" w:eastAsia="宋体" w:cs="宋体"/>
          <w:b/>
          <w:bCs/>
          <w:sz w:val="24"/>
          <w:szCs w:val="24"/>
          <w:highlight w:val="none"/>
          <w:lang w:val="en-US" w:eastAsia="zh-CN"/>
        </w:rPr>
        <w:t>2.本项目采购的标的对应的中小企业划分标准所属行业为:餐饮业。</w:t>
      </w:r>
      <w:r>
        <w:rPr>
          <w:rFonts w:hint="eastAsia" w:ascii="宋体" w:hAnsi="宋体" w:eastAsia="宋体" w:cs="宋体"/>
          <w:i w:val="0"/>
          <w:iCs w:val="0"/>
          <w:caps w:val="0"/>
          <w:color w:val="000000"/>
          <w:spacing w:val="0"/>
          <w:sz w:val="24"/>
          <w:szCs w:val="24"/>
          <w:highlight w:val="none"/>
          <w:shd w:val="clear" w:color="auto" w:fill="FFFFFF"/>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3FBC25E">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二、本项目采购标的概况、服务期、质量标准及其他要求</w:t>
      </w:r>
    </w:p>
    <w:p w14:paraId="38F33113">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1.项目名称：2025年度梁溪区数据局（政务办公大楼）餐饮服务外包项目</w:t>
      </w:r>
    </w:p>
    <w:p w14:paraId="09549B6F">
      <w:pPr>
        <w:spacing w:after="5"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2.项目概括：为</w:t>
      </w:r>
      <w:r>
        <w:rPr>
          <w:rFonts w:hint="eastAsia" w:ascii="宋体" w:hAnsi="宋体" w:eastAsia="宋体" w:cs="宋体"/>
          <w:sz w:val="24"/>
          <w:szCs w:val="24"/>
          <w:highlight w:val="none"/>
          <w:lang w:val="en-US" w:eastAsia="zh-CN"/>
        </w:rPr>
        <w:t>梁溪区数据局（政务办公大楼）</w:t>
      </w:r>
      <w:r>
        <w:rPr>
          <w:rFonts w:hint="eastAsia" w:ascii="宋体" w:hAnsi="宋体" w:eastAsia="宋体" w:cs="宋体"/>
          <w:color w:val="auto"/>
          <w:sz w:val="24"/>
          <w:highlight w:val="none"/>
          <w:lang w:val="en-US" w:eastAsia="zh-CN"/>
        </w:rPr>
        <w:t>工作人员提供安全放心的餐饮服务，主要负责菜单制定、菜点制作、售卖、餐饮工艺流程实施、管理、食堂厨房保洁、服务等工作。</w:t>
      </w:r>
    </w:p>
    <w:p w14:paraId="1DBE9D1D">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b/>
          <w:bCs/>
          <w:sz w:val="24"/>
          <w:szCs w:val="24"/>
          <w:highlight w:val="none"/>
          <w:lang w:val="en-US" w:eastAsia="zh-CN"/>
        </w:rPr>
        <w:t>★</w:t>
      </w:r>
      <w:r>
        <w:rPr>
          <w:rFonts w:hint="eastAsia" w:ascii="宋体" w:hAnsi="宋体" w:eastAsia="宋体" w:cs="宋体"/>
          <w:color w:val="auto"/>
          <w:sz w:val="24"/>
          <w:highlight w:val="none"/>
          <w:lang w:val="en-US" w:eastAsia="zh-CN"/>
        </w:rPr>
        <w:t>服务期：一年。</w:t>
      </w:r>
      <w:r>
        <w:rPr>
          <w:rFonts w:hint="eastAsia" w:ascii="宋体" w:hAnsi="宋体" w:eastAsia="宋体" w:cs="宋体"/>
          <w:sz w:val="24"/>
          <w:szCs w:val="24"/>
          <w:highlight w:val="none"/>
          <w:lang w:val="en-US" w:eastAsia="zh-CN"/>
        </w:rPr>
        <w:t>(具体起始日期以合同签订日期为准)。若考核未达到采购人要求，采购人有权单方面终止合同。</w:t>
      </w:r>
    </w:p>
    <w:p w14:paraId="1631C209">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b/>
          <w:bCs/>
          <w:sz w:val="24"/>
          <w:szCs w:val="24"/>
          <w:highlight w:val="none"/>
          <w:lang w:val="en-US" w:eastAsia="zh-CN"/>
        </w:rPr>
        <w:t>★</w:t>
      </w:r>
      <w:r>
        <w:rPr>
          <w:rFonts w:hint="eastAsia" w:ascii="宋体" w:hAnsi="宋体" w:eastAsia="宋体" w:cs="宋体"/>
          <w:sz w:val="24"/>
          <w:szCs w:val="24"/>
          <w:highlight w:val="none"/>
          <w:lang w:val="en-US" w:eastAsia="zh-CN"/>
        </w:rPr>
        <w:t>服务标准：服务质量达到国家及行业合格标准及采购人考核合格要求。</w:t>
      </w:r>
    </w:p>
    <w:p w14:paraId="38CB15B3">
      <w:pPr>
        <w:pStyle w:val="66"/>
        <w:spacing w:after="0" w:line="360" w:lineRule="auto"/>
        <w:ind w:left="0" w:firstLine="0"/>
        <w:rPr>
          <w:rFonts w:hint="eastAsia" w:ascii="宋体" w:hAnsi="宋体" w:eastAsia="宋体" w:cs="宋体"/>
          <w:color w:val="auto"/>
          <w:sz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b/>
          <w:bCs/>
          <w:sz w:val="24"/>
          <w:szCs w:val="24"/>
          <w:highlight w:val="none"/>
          <w:lang w:val="en-US" w:eastAsia="zh-CN"/>
        </w:rPr>
        <w:t>★</w:t>
      </w:r>
      <w:r>
        <w:rPr>
          <w:rFonts w:hint="eastAsia" w:ascii="宋体" w:hAnsi="宋体" w:eastAsia="宋体" w:cs="宋体"/>
          <w:sz w:val="24"/>
          <w:szCs w:val="24"/>
          <w:highlight w:val="none"/>
          <w:lang w:val="en-US" w:eastAsia="zh-CN"/>
        </w:rPr>
        <w:t>付款方式：</w:t>
      </w:r>
      <w:r>
        <w:rPr>
          <w:rFonts w:hint="eastAsia" w:ascii="宋体" w:hAnsi="宋体" w:eastAsia="宋体" w:cs="宋体"/>
          <w:color w:val="auto"/>
          <w:sz w:val="24"/>
          <w:highlight w:val="none"/>
        </w:rPr>
        <w:t>签订合同后付至合同价的</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0%作为预付款</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按月支付服务费，</w:t>
      </w:r>
      <w:r>
        <w:rPr>
          <w:rFonts w:hint="eastAsia" w:ascii="宋体" w:hAnsi="宋体" w:eastAsia="宋体" w:cs="宋体"/>
          <w:color w:val="auto"/>
          <w:sz w:val="24"/>
          <w:highlight w:val="none"/>
          <w:lang w:eastAsia="zh-CN"/>
        </w:rPr>
        <w:t>采购人根据中标供应商履行合同的考核情况向中标供应商支付相应的服务费。所有款项在发票提供后1</w:t>
      </w:r>
      <w:r>
        <w:rPr>
          <w:rFonts w:hint="eastAsia" w:ascii="宋体" w:hAnsi="宋体" w:eastAsia="宋体" w:cs="宋体"/>
          <w:color w:val="auto"/>
          <w:sz w:val="24"/>
          <w:highlight w:val="none"/>
          <w:lang w:val="en-US" w:eastAsia="zh-CN"/>
        </w:rPr>
        <w:t>0个工作日</w:t>
      </w:r>
      <w:r>
        <w:rPr>
          <w:rFonts w:hint="eastAsia" w:ascii="宋体" w:hAnsi="宋体" w:eastAsia="宋体" w:cs="宋体"/>
          <w:color w:val="auto"/>
          <w:sz w:val="24"/>
          <w:highlight w:val="none"/>
          <w:lang w:eastAsia="zh-CN"/>
        </w:rPr>
        <w:t>内一次性付清。</w:t>
      </w:r>
    </w:p>
    <w:p w14:paraId="5D1008B8">
      <w:pPr>
        <w:spacing w:after="5" w:line="360" w:lineRule="auto"/>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三、服务内容</w:t>
      </w:r>
    </w:p>
    <w:p w14:paraId="754414CF">
      <w:pPr>
        <w:spacing w:after="5"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1、采购标的数量：</w:t>
      </w:r>
    </w:p>
    <w:p w14:paraId="3F6281BE">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每天提供早餐和午餐两餐</w:t>
      </w:r>
      <w:r>
        <w:rPr>
          <w:rFonts w:hint="eastAsia" w:ascii="宋体" w:hAnsi="宋体" w:eastAsia="宋体" w:cs="宋体"/>
          <w:color w:val="auto"/>
          <w:sz w:val="24"/>
          <w:highlight w:val="none"/>
        </w:rPr>
        <w:t>。</w:t>
      </w:r>
    </w:p>
    <w:p w14:paraId="73D6C51C">
      <w:pPr>
        <w:spacing w:afterAutospacing="0"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2、实施地点：</w:t>
      </w:r>
    </w:p>
    <w:p w14:paraId="3D48A1FF">
      <w:pPr>
        <w:widowControl/>
        <w:spacing w:beforeAutospacing="0" w:line="520" w:lineRule="exact"/>
        <w:ind w:firstLine="480"/>
        <w:jc w:val="left"/>
        <w:rPr>
          <w:rFonts w:hint="eastAsia" w:ascii="宋体" w:hAnsi="宋体" w:eastAsia="宋体" w:cs="宋体"/>
          <w:b w:val="0"/>
          <w:bCs/>
          <w:color w:val="000000"/>
          <w:sz w:val="24"/>
          <w:szCs w:val="24"/>
          <w:highlight w:val="none"/>
          <w:lang w:eastAsia="zh-CN"/>
        </w:rPr>
      </w:pPr>
      <w:r>
        <w:rPr>
          <w:rFonts w:hint="eastAsia" w:ascii="宋体" w:hAnsi="宋体" w:eastAsia="宋体" w:cs="宋体"/>
          <w:sz w:val="24"/>
          <w:szCs w:val="24"/>
          <w:highlight w:val="none"/>
          <w:lang w:val="en-US" w:eastAsia="zh-CN"/>
        </w:rPr>
        <w:t>梁溪区数据局（政务办公大楼）</w:t>
      </w:r>
      <w:r>
        <w:rPr>
          <w:rFonts w:hint="eastAsia" w:ascii="宋体" w:hAnsi="宋体" w:eastAsia="宋体" w:cs="宋体"/>
          <w:b w:val="0"/>
          <w:bCs/>
          <w:color w:val="auto"/>
          <w:sz w:val="24"/>
          <w:szCs w:val="24"/>
          <w:highlight w:val="none"/>
          <w:lang w:val="en-US" w:eastAsia="zh-CN"/>
        </w:rPr>
        <w:t>食堂</w:t>
      </w:r>
      <w:r>
        <w:rPr>
          <w:rFonts w:hint="eastAsia" w:ascii="宋体" w:hAnsi="宋体" w:eastAsia="宋体" w:cs="宋体"/>
          <w:b w:val="0"/>
          <w:bCs/>
          <w:color w:val="000000"/>
          <w:sz w:val="24"/>
          <w:szCs w:val="24"/>
          <w:highlight w:val="none"/>
          <w:lang w:val="en-US" w:eastAsia="zh-CN"/>
        </w:rPr>
        <w:t>内</w:t>
      </w:r>
      <w:r>
        <w:rPr>
          <w:rFonts w:hint="eastAsia" w:hAnsi="宋体" w:cs="宋体"/>
          <w:b w:val="0"/>
          <w:bCs/>
          <w:color w:val="000000"/>
          <w:sz w:val="24"/>
          <w:szCs w:val="24"/>
          <w:highlight w:val="none"/>
          <w:lang w:val="en-US" w:eastAsia="zh-CN"/>
        </w:rPr>
        <w:t>（</w:t>
      </w:r>
      <w:r>
        <w:rPr>
          <w:rFonts w:hint="eastAsia" w:ascii="宋体" w:hAnsi="宋体" w:eastAsia="宋体" w:cs="宋体"/>
          <w:color w:val="auto"/>
          <w:sz w:val="24"/>
          <w:highlight w:val="none"/>
          <w:lang w:val="en-US" w:eastAsia="zh-CN"/>
        </w:rPr>
        <w:t>无锡市梁溪区清名路380号</w:t>
      </w:r>
      <w:r>
        <w:rPr>
          <w:rFonts w:hint="eastAsia" w:hAnsi="宋体" w:cs="宋体"/>
          <w:b w:val="0"/>
          <w:bCs/>
          <w:color w:val="000000"/>
          <w:sz w:val="24"/>
          <w:szCs w:val="24"/>
          <w:highlight w:val="none"/>
          <w:lang w:val="en-US" w:eastAsia="zh-CN"/>
        </w:rPr>
        <w:t>）</w:t>
      </w:r>
      <w:r>
        <w:rPr>
          <w:rFonts w:hint="eastAsia" w:ascii="宋体" w:hAnsi="宋体" w:eastAsia="宋体" w:cs="宋体"/>
          <w:b w:val="0"/>
          <w:bCs/>
          <w:color w:val="000000"/>
          <w:sz w:val="24"/>
          <w:szCs w:val="24"/>
          <w:highlight w:val="none"/>
          <w:lang w:eastAsia="zh-CN"/>
        </w:rPr>
        <w:t>。</w:t>
      </w:r>
    </w:p>
    <w:p w14:paraId="1B53CBF0">
      <w:pPr>
        <w:spacing w:after="5"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b/>
          <w:bCs/>
          <w:sz w:val="24"/>
          <w:szCs w:val="24"/>
          <w:highlight w:val="none"/>
          <w:lang w:val="en-US" w:eastAsia="zh-CN"/>
        </w:rPr>
        <w:t>★</w:t>
      </w:r>
      <w:r>
        <w:rPr>
          <w:rFonts w:hint="eastAsia" w:hAnsi="宋体" w:cs="宋体"/>
          <w:b/>
          <w:bCs/>
          <w:sz w:val="24"/>
          <w:szCs w:val="24"/>
          <w:highlight w:val="none"/>
          <w:lang w:val="en-US" w:eastAsia="zh-CN"/>
        </w:rPr>
        <w:t>人员配备</w:t>
      </w:r>
      <w:r>
        <w:rPr>
          <w:rFonts w:hint="eastAsia" w:ascii="宋体" w:hAnsi="宋体" w:eastAsia="宋体" w:cs="宋体"/>
          <w:color w:val="auto"/>
          <w:sz w:val="24"/>
          <w:highlight w:val="none"/>
        </w:rPr>
        <w:t>。</w:t>
      </w:r>
    </w:p>
    <w:p w14:paraId="0BF3E1BD">
      <w:pPr>
        <w:spacing w:after="5" w:line="360" w:lineRule="auto"/>
        <w:ind w:firstLine="480"/>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sz w:val="24"/>
          <w:szCs w:val="24"/>
          <w:highlight w:val="none"/>
          <w:lang w:val="en-US" w:eastAsia="zh-CN"/>
        </w:rPr>
        <w:t>梁溪区数据局（政务办公大楼）</w:t>
      </w:r>
      <w:r>
        <w:rPr>
          <w:rFonts w:hint="eastAsia" w:ascii="宋体" w:hAnsi="宋体" w:eastAsia="宋体" w:cs="宋体"/>
          <w:color w:val="auto"/>
          <w:sz w:val="24"/>
          <w:highlight w:val="none"/>
          <w:lang w:val="en-US" w:eastAsia="zh-CN"/>
        </w:rPr>
        <w:t>食堂配置</w:t>
      </w:r>
      <w:r>
        <w:rPr>
          <w:rFonts w:hint="eastAsia" w:ascii="宋体" w:hAnsi="宋体" w:eastAsia="宋体" w:cs="宋体"/>
          <w:b w:val="0"/>
          <w:bCs/>
          <w:color w:val="000000"/>
          <w:sz w:val="24"/>
          <w:szCs w:val="24"/>
          <w:highlight w:val="none"/>
          <w:lang w:val="en-US" w:eastAsia="zh-CN"/>
        </w:rPr>
        <w:t>厨师</w:t>
      </w:r>
      <w:r>
        <w:rPr>
          <w:rFonts w:hint="eastAsia" w:hAnsi="宋体" w:cs="宋体"/>
          <w:b w:val="0"/>
          <w:bCs/>
          <w:color w:val="000000"/>
          <w:sz w:val="24"/>
          <w:szCs w:val="24"/>
          <w:highlight w:val="none"/>
          <w:lang w:val="en-US" w:eastAsia="zh-CN"/>
        </w:rPr>
        <w:t>3</w:t>
      </w:r>
      <w:r>
        <w:rPr>
          <w:rFonts w:hint="eastAsia" w:ascii="宋体" w:hAnsi="宋体" w:eastAsia="宋体" w:cs="宋体"/>
          <w:b w:val="0"/>
          <w:bCs/>
          <w:color w:val="000000"/>
          <w:sz w:val="24"/>
          <w:szCs w:val="24"/>
          <w:highlight w:val="none"/>
          <w:lang w:val="en-US" w:eastAsia="zh-CN"/>
        </w:rPr>
        <w:t>名，帮工</w:t>
      </w:r>
      <w:r>
        <w:rPr>
          <w:rFonts w:hint="eastAsia" w:hAnsi="宋体" w:cs="宋体"/>
          <w:b w:val="0"/>
          <w:bCs/>
          <w:color w:val="000000"/>
          <w:sz w:val="24"/>
          <w:szCs w:val="24"/>
          <w:highlight w:val="none"/>
          <w:lang w:val="en-US" w:eastAsia="zh-CN"/>
        </w:rPr>
        <w:t>7</w:t>
      </w:r>
      <w:r>
        <w:rPr>
          <w:rFonts w:hint="eastAsia" w:ascii="宋体" w:hAnsi="宋体" w:eastAsia="宋体" w:cs="宋体"/>
          <w:b w:val="0"/>
          <w:bCs/>
          <w:color w:val="000000"/>
          <w:sz w:val="24"/>
          <w:szCs w:val="24"/>
          <w:highlight w:val="none"/>
          <w:lang w:val="en-US" w:eastAsia="zh-CN"/>
        </w:rPr>
        <w:t>名。</w:t>
      </w:r>
    </w:p>
    <w:p w14:paraId="00174E2E">
      <w:pPr>
        <w:spacing w:after="5" w:line="360" w:lineRule="auto"/>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四</w:t>
      </w:r>
      <w:r>
        <w:rPr>
          <w:rFonts w:hint="eastAsia" w:ascii="宋体" w:hAnsi="宋体" w:eastAsia="宋体" w:cs="宋体"/>
          <w:b/>
          <w:bCs/>
          <w:color w:val="auto"/>
          <w:sz w:val="24"/>
          <w:highlight w:val="none"/>
        </w:rPr>
        <w:t>、采购标的需满足的服务标准等要求：</w:t>
      </w:r>
    </w:p>
    <w:tbl>
      <w:tblPr>
        <w:tblStyle w:val="68"/>
        <w:tblpPr w:leftFromText="180" w:rightFromText="180" w:vertAnchor="text" w:horzAnchor="page" w:tblpX="1688" w:tblpY="489"/>
        <w:tblW w:w="88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45"/>
        <w:gridCol w:w="775"/>
        <w:gridCol w:w="5900"/>
        <w:gridCol w:w="562"/>
        <w:gridCol w:w="475"/>
      </w:tblGrid>
      <w:tr w14:paraId="10C69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857" w:type="dxa"/>
            <w:gridSpan w:val="5"/>
            <w:tcBorders>
              <w:top w:val="nil"/>
              <w:left w:val="nil"/>
              <w:bottom w:val="nil"/>
              <w:right w:val="nil"/>
            </w:tcBorders>
            <w:noWrap w:val="0"/>
            <w:vAlign w:val="center"/>
          </w:tcPr>
          <w:p w14:paraId="3703BF5C">
            <w:pPr>
              <w:spacing w:after="5"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1、服务标准</w:t>
            </w:r>
          </w:p>
          <w:p w14:paraId="6BBDEE8D">
            <w:pPr>
              <w:spacing w:after="5" w:line="360" w:lineRule="auto"/>
              <w:ind w:firstLine="480"/>
              <w:jc w:val="left"/>
              <w:rPr>
                <w:rFonts w:hint="eastAsia" w:ascii="宋体" w:hAnsi="宋体" w:eastAsia="宋体" w:cs="宋体"/>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中标方</w:t>
            </w:r>
            <w:r>
              <w:rPr>
                <w:rFonts w:hint="eastAsia" w:ascii="宋体" w:hAnsi="宋体" w:eastAsia="宋体" w:cs="宋体"/>
                <w:color w:val="auto"/>
                <w:sz w:val="24"/>
                <w:highlight w:val="none"/>
              </w:rPr>
              <w:t>应是一支“精干、高效、专业、敬业、健康”的餐饮服务团队，有能力为</w:t>
            </w:r>
            <w:r>
              <w:rPr>
                <w:rFonts w:hint="eastAsia" w:ascii="宋体" w:hAnsi="宋体" w:eastAsia="宋体" w:cs="宋体"/>
                <w:color w:val="auto"/>
                <w:sz w:val="24"/>
                <w:highlight w:val="none"/>
                <w:lang w:val="en-US" w:eastAsia="zh-CN"/>
              </w:rPr>
              <w:t>采购方</w:t>
            </w:r>
            <w:r>
              <w:rPr>
                <w:rFonts w:hint="eastAsia" w:ascii="宋体" w:hAnsi="宋体" w:eastAsia="宋体" w:cs="宋体"/>
                <w:color w:val="auto"/>
                <w:sz w:val="24"/>
                <w:highlight w:val="none"/>
              </w:rPr>
              <w:t>提供安全、优质、高效、满意的餐饮服务。</w:t>
            </w:r>
          </w:p>
          <w:p w14:paraId="1EC7264C">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）所有员工进入岗位前必须穿戴统一工作服，使用一次性卫生手套、口罩，无关人员不得进入工作区域，工作时不得会客、吸烟、吃食品、大声喧哗和聊天。</w:t>
            </w:r>
          </w:p>
          <w:p w14:paraId="0A3D2E0D">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）严格遵守</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方的用餐时间，保证一日两餐按时正点开餐。在开餐前15分钟确保所有饭菜全部摆放到位，开餐前5分钟所有服务人员站立到指定岗位等待开餐。</w:t>
            </w:r>
          </w:p>
          <w:p w14:paraId="28CE12FA">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）用餐期间厨房保证食品菜肴不断档，就餐人员离开后及时擦拭干净备第二餐次人员使用，用餐时段结束后彻底清洁用餐区域，余留食品按规定处理。</w:t>
            </w:r>
          </w:p>
          <w:p w14:paraId="0621E2FB">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）日常保洁工作，要求地面清洁，下水道通畅，无积水，工作场所整洁，无积灰，墙壁无霉斑，各种餐具用品做到卫生、洁净、消毒；餐室（厨房）无蝇、无虫，排油烟设施罩清洁不滴油。</w:t>
            </w:r>
          </w:p>
          <w:p w14:paraId="74EBECBA">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rPr>
              <w:t>中标方</w:t>
            </w:r>
            <w:r>
              <w:rPr>
                <w:rFonts w:hint="eastAsia" w:ascii="宋体" w:hAnsi="宋体" w:eastAsia="宋体" w:cs="宋体"/>
                <w:color w:val="auto"/>
                <w:sz w:val="24"/>
                <w:highlight w:val="none"/>
              </w:rPr>
              <w:t>管理人员应到所服务的区域巡视，设置意见评价簿，听取意见，及时整改。</w:t>
            </w:r>
          </w:p>
          <w:p w14:paraId="7309D598">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）中标方必须承诺进驻</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方员工年龄女性不得超过</w:t>
            </w:r>
            <w:r>
              <w:rPr>
                <w:rFonts w:hint="eastAsia" w:ascii="宋体" w:hAnsi="宋体" w:eastAsia="宋体" w:cs="宋体"/>
                <w:color w:val="auto"/>
                <w:sz w:val="24"/>
                <w:highlight w:val="none"/>
                <w:lang w:val="en-US" w:eastAsia="zh-CN"/>
              </w:rPr>
              <w:t>50</w:t>
            </w:r>
            <w:r>
              <w:rPr>
                <w:rFonts w:hint="eastAsia" w:ascii="宋体" w:hAnsi="宋体" w:eastAsia="宋体" w:cs="宋体"/>
                <w:color w:val="auto"/>
                <w:sz w:val="24"/>
                <w:highlight w:val="none"/>
              </w:rPr>
              <w:t>周岁、男性不超过6</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周岁。</w:t>
            </w:r>
          </w:p>
          <w:p w14:paraId="784BBFBD">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）严格执行《食品卫生法》的各项规定，所有工作人员必须持有健康证，每年不少于一次健康体检，严格执行清洁消毒规定，不得</w:t>
            </w:r>
            <w:r>
              <w:rPr>
                <w:rFonts w:hint="eastAsia" w:ascii="宋体" w:hAnsi="宋体" w:eastAsia="宋体" w:cs="宋体"/>
                <w:color w:val="auto"/>
                <w:sz w:val="24"/>
                <w:highlight w:val="none"/>
                <w:lang w:val="en-US" w:eastAsia="zh-CN"/>
              </w:rPr>
              <w:t>提供</w:t>
            </w:r>
            <w:r>
              <w:rPr>
                <w:rFonts w:hint="eastAsia" w:ascii="宋体" w:hAnsi="宋体" w:eastAsia="宋体" w:cs="宋体"/>
                <w:color w:val="auto"/>
                <w:sz w:val="24"/>
                <w:highlight w:val="none"/>
              </w:rPr>
              <w:t>变质、变味的饭菜。</w:t>
            </w:r>
          </w:p>
          <w:p w14:paraId="65B9B59E">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）每周五前必须按</w:t>
            </w:r>
            <w:r>
              <w:rPr>
                <w:rFonts w:hint="eastAsia" w:ascii="宋体" w:hAnsi="宋体" w:eastAsia="宋体" w:cs="宋体"/>
                <w:color w:val="auto"/>
                <w:sz w:val="24"/>
                <w:highlight w:val="none"/>
                <w:lang w:val="en-US" w:eastAsia="zh-CN"/>
              </w:rPr>
              <w:t>采购方</w:t>
            </w:r>
            <w:r>
              <w:rPr>
                <w:rFonts w:hint="eastAsia" w:ascii="宋体" w:hAnsi="宋体" w:eastAsia="宋体" w:cs="宋体"/>
                <w:color w:val="auto"/>
                <w:sz w:val="24"/>
                <w:highlight w:val="none"/>
              </w:rPr>
              <w:t>所提供的用餐人员数量、用餐标准、菜肴品种、规格等方面的要求向</w:t>
            </w:r>
            <w:r>
              <w:rPr>
                <w:rFonts w:hint="eastAsia" w:ascii="宋体" w:hAnsi="宋体" w:eastAsia="宋体" w:cs="宋体"/>
                <w:color w:val="auto"/>
                <w:sz w:val="24"/>
                <w:highlight w:val="none"/>
                <w:lang w:val="en-US" w:eastAsia="zh-CN"/>
              </w:rPr>
              <w:t>采购方</w:t>
            </w:r>
            <w:r>
              <w:rPr>
                <w:rFonts w:hint="eastAsia" w:ascii="宋体" w:hAnsi="宋体" w:eastAsia="宋体" w:cs="宋体"/>
                <w:color w:val="auto"/>
                <w:sz w:val="24"/>
                <w:highlight w:val="none"/>
              </w:rPr>
              <w:t>上报下周菜单，并对食品原材料的用量进行下单。</w:t>
            </w:r>
          </w:p>
          <w:p w14:paraId="67882C75">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）必须健全餐厅逐日消耗制度、食品留样制度，并搞好成本核算和膳食管理。</w:t>
            </w:r>
          </w:p>
          <w:p w14:paraId="1CC5FDC3">
            <w:pPr>
              <w:spacing w:after="5" w:line="360" w:lineRule="auto"/>
              <w:ind w:firstLine="480"/>
              <w:jc w:val="left"/>
              <w:rPr>
                <w:rFonts w:hint="eastAsia" w:ascii="宋体" w:hAnsi="宋体" w:eastAsia="宋体" w:cs="宋体"/>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rPr>
              <w:t>中标方</w:t>
            </w:r>
            <w:r>
              <w:rPr>
                <w:rFonts w:hint="eastAsia" w:ascii="宋体" w:hAnsi="宋体" w:eastAsia="宋体" w:cs="宋体"/>
                <w:color w:val="auto"/>
                <w:sz w:val="24"/>
                <w:highlight w:val="none"/>
              </w:rPr>
              <w:t>未经</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方同意，不得在厨房内进行食品外加工，一经发现将作违约处理。</w:t>
            </w:r>
          </w:p>
          <w:p w14:paraId="4FCB940D">
            <w:pPr>
              <w:spacing w:after="5"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、餐饮供应方式</w:t>
            </w:r>
          </w:p>
          <w:p w14:paraId="36384BA9">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（1）每天供应早、中</w:t>
            </w:r>
            <w:r>
              <w:rPr>
                <w:rFonts w:hint="eastAsia" w:ascii="宋体" w:hAnsi="宋体" w:eastAsia="宋体" w:cs="宋体"/>
                <w:color w:val="auto"/>
                <w:sz w:val="24"/>
                <w:highlight w:val="none"/>
                <w:lang w:val="en-US" w:eastAsia="zh-CN"/>
              </w:rPr>
              <w:t>两</w:t>
            </w:r>
            <w:r>
              <w:rPr>
                <w:rFonts w:hint="eastAsia" w:ascii="宋体" w:hAnsi="宋体" w:eastAsia="宋体" w:cs="宋体"/>
                <w:color w:val="auto"/>
                <w:sz w:val="24"/>
                <w:highlight w:val="none"/>
              </w:rPr>
              <w:t>餐，全年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双休日、节假日除外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开餐。</w:t>
            </w:r>
          </w:p>
          <w:p w14:paraId="29F374F9">
            <w:pPr>
              <w:spacing w:after="5"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）早餐供应粥、点心、粗粮、鸡蛋、面条等，2-3种小菜常翻样。中餐供应</w:t>
            </w:r>
            <w:r>
              <w:rPr>
                <w:rFonts w:hint="eastAsia" w:ascii="宋体" w:hAnsi="宋体" w:eastAsia="宋体" w:cs="宋体"/>
                <w:color w:val="auto"/>
                <w:sz w:val="24"/>
                <w:highlight w:val="none"/>
                <w:lang w:val="en-US" w:eastAsia="zh-CN"/>
              </w:rPr>
              <w:t>二</w:t>
            </w:r>
            <w:r>
              <w:rPr>
                <w:rFonts w:hint="eastAsia" w:ascii="宋体" w:hAnsi="宋体" w:eastAsia="宋体" w:cs="宋体"/>
                <w:color w:val="auto"/>
                <w:sz w:val="24"/>
                <w:highlight w:val="none"/>
              </w:rPr>
              <w:t>大荤，</w:t>
            </w:r>
            <w:r>
              <w:rPr>
                <w:rFonts w:hint="eastAsia" w:ascii="宋体" w:hAnsi="宋体" w:eastAsia="宋体" w:cs="宋体"/>
                <w:color w:val="auto"/>
                <w:sz w:val="24"/>
                <w:highlight w:val="none"/>
                <w:lang w:val="en-US" w:eastAsia="zh-CN"/>
              </w:rPr>
              <w:t>二</w:t>
            </w:r>
            <w:r>
              <w:rPr>
                <w:rFonts w:hint="eastAsia" w:ascii="宋体" w:hAnsi="宋体" w:eastAsia="宋体" w:cs="宋体"/>
                <w:color w:val="auto"/>
                <w:sz w:val="24"/>
                <w:highlight w:val="none"/>
              </w:rPr>
              <w:t>小荤，</w:t>
            </w:r>
            <w:r>
              <w:rPr>
                <w:rFonts w:hint="eastAsia" w:ascii="宋体" w:hAnsi="宋体" w:eastAsia="宋体" w:cs="宋体"/>
                <w:color w:val="auto"/>
                <w:sz w:val="24"/>
                <w:highlight w:val="none"/>
                <w:lang w:val="en-US" w:eastAsia="zh-CN"/>
              </w:rPr>
              <w:t>二</w:t>
            </w:r>
            <w:r>
              <w:rPr>
                <w:rFonts w:hint="eastAsia" w:ascii="宋体" w:hAnsi="宋体" w:eastAsia="宋体" w:cs="宋体"/>
                <w:color w:val="auto"/>
                <w:sz w:val="24"/>
                <w:highlight w:val="none"/>
              </w:rPr>
              <w:t>素一汤及饭、粗粮、水果等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特色窗口供应。</w:t>
            </w:r>
          </w:p>
          <w:p w14:paraId="0035202F">
            <w:pPr>
              <w:spacing w:after="5"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采购</w:t>
            </w:r>
            <w:r>
              <w:rPr>
                <w:rFonts w:hint="eastAsia" w:ascii="宋体" w:hAnsi="宋体" w:eastAsia="宋体" w:cs="宋体"/>
                <w:b/>
                <w:bCs/>
                <w:color w:val="auto"/>
                <w:sz w:val="24"/>
                <w:highlight w:val="none"/>
              </w:rPr>
              <w:t>方提供</w:t>
            </w:r>
            <w:r>
              <w:rPr>
                <w:rFonts w:hint="eastAsia" w:ascii="宋体" w:hAnsi="宋体" w:eastAsia="宋体" w:cs="宋体"/>
                <w:b/>
                <w:bCs/>
                <w:color w:val="auto"/>
                <w:sz w:val="24"/>
                <w:highlight w:val="none"/>
                <w:lang w:val="en-US"/>
              </w:rPr>
              <w:t>中标方</w:t>
            </w:r>
            <w:r>
              <w:rPr>
                <w:rFonts w:hint="eastAsia" w:ascii="宋体" w:hAnsi="宋体" w:eastAsia="宋体" w:cs="宋体"/>
                <w:b/>
                <w:bCs/>
                <w:color w:val="auto"/>
                <w:sz w:val="24"/>
                <w:highlight w:val="none"/>
              </w:rPr>
              <w:t>的经营条件</w:t>
            </w:r>
          </w:p>
          <w:p w14:paraId="59832A9C">
            <w:pPr>
              <w:spacing w:after="5"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方提供中标方厨房设施设备、排风设备、排污设备、餐桌、桌椅、水、电、气等厨房设备设施的无偿使用权和设备维修费用。</w:t>
            </w:r>
          </w:p>
          <w:p w14:paraId="56E2BC4F">
            <w:pPr>
              <w:spacing w:after="5"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、安全要求：</w:t>
            </w:r>
          </w:p>
          <w:p w14:paraId="5EEFE446">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（1）在经营过程中，因中标方管理、工艺流程不到位，引起</w:t>
            </w:r>
            <w:r>
              <w:rPr>
                <w:rFonts w:hint="eastAsia" w:hAnsi="宋体" w:cs="宋体"/>
                <w:color w:val="auto"/>
                <w:sz w:val="24"/>
                <w:highlight w:val="none"/>
                <w:lang w:eastAsia="zh-CN"/>
              </w:rPr>
              <w:t>病原</w:t>
            </w:r>
            <w:r>
              <w:rPr>
                <w:rFonts w:hint="eastAsia" w:ascii="宋体" w:hAnsi="宋体" w:eastAsia="宋体" w:cs="宋体"/>
                <w:color w:val="auto"/>
                <w:sz w:val="24"/>
                <w:highlight w:val="none"/>
              </w:rPr>
              <w:t>性传播或食物中毒，一切责任由中标方负责，并承担相应的法律和经济责任。</w:t>
            </w:r>
          </w:p>
          <w:p w14:paraId="371E59FB">
            <w:pPr>
              <w:spacing w:after="5" w:line="360" w:lineRule="auto"/>
              <w:ind w:firstLine="480"/>
              <w:jc w:val="left"/>
              <w:rPr>
                <w:rFonts w:hint="eastAsia" w:ascii="宋体" w:hAnsi="宋体" w:eastAsia="宋体" w:cs="宋体"/>
                <w:highlight w:val="none"/>
                <w:lang w:val="en-US" w:eastAsia="zh-CN"/>
              </w:rPr>
            </w:pPr>
            <w:r>
              <w:rPr>
                <w:rFonts w:hint="eastAsia" w:ascii="宋体" w:hAnsi="宋体" w:eastAsia="宋体" w:cs="宋体"/>
                <w:color w:val="auto"/>
                <w:sz w:val="24"/>
                <w:highlight w:val="none"/>
              </w:rPr>
              <w:t>（2）中标方员工在合同期间所发生的福利费、工伤、生病住院、意外伤（亡）害等费用均由中标方承担。</w:t>
            </w:r>
          </w:p>
          <w:p w14:paraId="1AB91651">
            <w:pPr>
              <w:spacing w:after="5"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五</w:t>
            </w:r>
            <w:r>
              <w:rPr>
                <w:rFonts w:hint="eastAsia" w:ascii="宋体" w:hAnsi="宋体" w:eastAsia="宋体" w:cs="宋体"/>
                <w:b/>
                <w:bCs/>
                <w:color w:val="auto"/>
                <w:sz w:val="24"/>
                <w:highlight w:val="none"/>
              </w:rPr>
              <w:t>、采购标的的</w:t>
            </w:r>
            <w:r>
              <w:rPr>
                <w:rFonts w:hint="eastAsia" w:ascii="宋体" w:hAnsi="宋体" w:eastAsia="宋体" w:cs="宋体"/>
                <w:b/>
                <w:bCs/>
                <w:color w:val="auto"/>
                <w:sz w:val="24"/>
                <w:highlight w:val="none"/>
                <w:lang w:val="en-US" w:eastAsia="zh-CN"/>
              </w:rPr>
              <w:t>综合说明</w:t>
            </w:r>
            <w:r>
              <w:rPr>
                <w:rFonts w:hint="eastAsia" w:ascii="宋体" w:hAnsi="宋体" w:eastAsia="宋体" w:cs="宋体"/>
                <w:b/>
                <w:bCs/>
                <w:color w:val="auto"/>
                <w:sz w:val="24"/>
                <w:highlight w:val="none"/>
              </w:rPr>
              <w:t xml:space="preserve">： </w:t>
            </w:r>
          </w:p>
          <w:p w14:paraId="0E48B797">
            <w:pPr>
              <w:spacing w:after="5"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1、投标报价包括：人员工资、福利待遇、服装费、体检费、培训费、意外伤(亡)保险费、交通费用、管理费用、利润、税金、政策性文件规定及合同包含的所有风险(包括但不</w:t>
            </w:r>
            <w:r>
              <w:rPr>
                <w:rFonts w:hint="eastAsia" w:hAnsi="宋体" w:cs="宋体"/>
                <w:color w:val="auto"/>
                <w:sz w:val="24"/>
                <w:highlight w:val="none"/>
                <w:lang w:val="en-US" w:eastAsia="zh-CN"/>
              </w:rPr>
              <w:t>限于</w:t>
            </w:r>
            <w:r>
              <w:rPr>
                <w:rFonts w:hint="eastAsia" w:ascii="宋体" w:hAnsi="宋体" w:eastAsia="宋体" w:cs="宋体"/>
                <w:color w:val="auto"/>
                <w:sz w:val="24"/>
                <w:highlight w:val="none"/>
                <w:lang w:val="en-US" w:eastAsia="zh-CN"/>
              </w:rPr>
              <w:t>最低工资调整、物价上涨、重大活动、检查、突发情况、税费调整等)、责任等各项应有费用。</w:t>
            </w:r>
          </w:p>
          <w:p w14:paraId="20F46952">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、餐厅需维修、维护和添置设备、设施，由中标方书面上报，由</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方承担。</w:t>
            </w:r>
          </w:p>
          <w:p w14:paraId="5C13505C">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方有权对中标方每天菜品</w:t>
            </w:r>
            <w:r>
              <w:rPr>
                <w:rFonts w:hint="eastAsia" w:ascii="宋体" w:hAnsi="宋体" w:eastAsia="宋体" w:cs="宋体"/>
                <w:color w:val="auto"/>
                <w:sz w:val="24"/>
                <w:highlight w:val="none"/>
                <w:lang w:eastAsia="zh-CN"/>
              </w:rPr>
              <w:t>的分量</w:t>
            </w:r>
            <w:r>
              <w:rPr>
                <w:rFonts w:hint="eastAsia" w:ascii="宋体" w:hAnsi="宋体" w:eastAsia="宋体" w:cs="宋体"/>
                <w:color w:val="auto"/>
                <w:sz w:val="24"/>
                <w:highlight w:val="none"/>
              </w:rPr>
              <w:t>、质量、品质色味进行监督、验收。</w:t>
            </w:r>
          </w:p>
          <w:p w14:paraId="26BB4435">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、在经营过程中，因中标方管理</w:t>
            </w:r>
            <w:r>
              <w:rPr>
                <w:rFonts w:hint="eastAsia" w:ascii="宋体" w:hAnsi="宋体" w:eastAsia="宋体" w:cs="宋体"/>
                <w:color w:val="auto"/>
                <w:sz w:val="24"/>
                <w:highlight w:val="none"/>
                <w:lang w:val="en-US" w:eastAsia="zh-CN"/>
              </w:rPr>
              <w:t>不善或</w:t>
            </w:r>
            <w:r>
              <w:rPr>
                <w:rFonts w:hint="eastAsia" w:ascii="宋体" w:hAnsi="宋体" w:eastAsia="宋体" w:cs="宋体"/>
                <w:color w:val="auto"/>
                <w:sz w:val="24"/>
                <w:highlight w:val="none"/>
              </w:rPr>
              <w:t>工艺流程不到位，引起</w:t>
            </w:r>
            <w:r>
              <w:rPr>
                <w:rFonts w:hint="eastAsia" w:ascii="宋体" w:hAnsi="宋体" w:eastAsia="宋体" w:cs="宋体"/>
                <w:color w:val="auto"/>
                <w:sz w:val="24"/>
                <w:highlight w:val="none"/>
                <w:lang w:val="en-US" w:eastAsia="zh-CN"/>
              </w:rPr>
              <w:t>包含但不限于以下情况的：因忘记关闭电器造成能源浪费、因保存不当造成所储存的食材发生霉变造成粮食浪费、食堂工作人员在工作时间发生过错或造成不良影响、提供的饭菜内有异物、发生</w:t>
            </w:r>
            <w:r>
              <w:rPr>
                <w:rFonts w:hint="eastAsia" w:hAnsi="宋体" w:cs="宋体"/>
                <w:color w:val="auto"/>
                <w:sz w:val="24"/>
                <w:highlight w:val="none"/>
                <w:lang w:val="en-US" w:eastAsia="zh-CN"/>
              </w:rPr>
              <w:t>病原</w:t>
            </w:r>
            <w:r>
              <w:rPr>
                <w:rFonts w:hint="eastAsia" w:ascii="宋体" w:hAnsi="宋体" w:eastAsia="宋体" w:cs="宋体"/>
                <w:color w:val="auto"/>
                <w:sz w:val="24"/>
                <w:highlight w:val="none"/>
              </w:rPr>
              <w:t>性传播</w:t>
            </w:r>
            <w:r>
              <w:rPr>
                <w:rFonts w:hint="eastAsia" w:ascii="宋体" w:hAnsi="宋体" w:eastAsia="宋体" w:cs="宋体"/>
                <w:color w:val="auto"/>
                <w:sz w:val="24"/>
                <w:highlight w:val="none"/>
                <w:lang w:val="en-US" w:eastAsia="zh-CN"/>
              </w:rPr>
              <w:t>事件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发生</w:t>
            </w:r>
            <w:r>
              <w:rPr>
                <w:rFonts w:hint="eastAsia" w:ascii="宋体" w:hAnsi="宋体" w:eastAsia="宋体" w:cs="宋体"/>
                <w:color w:val="auto"/>
                <w:sz w:val="24"/>
                <w:highlight w:val="none"/>
              </w:rPr>
              <w:t>食物中毒</w:t>
            </w:r>
            <w:r>
              <w:rPr>
                <w:rFonts w:hint="eastAsia" w:ascii="宋体" w:hAnsi="宋体" w:eastAsia="宋体" w:cs="宋体"/>
                <w:color w:val="auto"/>
                <w:sz w:val="24"/>
                <w:highlight w:val="none"/>
                <w:lang w:val="en-US" w:eastAsia="zh-CN"/>
              </w:rPr>
              <w:t>事件等，</w:t>
            </w:r>
            <w:r>
              <w:rPr>
                <w:rFonts w:hint="eastAsia" w:ascii="宋体" w:hAnsi="宋体" w:eastAsia="宋体" w:cs="宋体"/>
                <w:color w:val="auto"/>
                <w:sz w:val="24"/>
                <w:highlight w:val="none"/>
              </w:rPr>
              <w:t>责任由中标方负责，并承担相应的法律和经济责任。</w:t>
            </w:r>
          </w:p>
          <w:p w14:paraId="72333622">
            <w:pPr>
              <w:spacing w:after="5"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、中标方员工在合同期间所发生的工伤、生病住院、意外伤（亡）害等费用均由中标方承担。</w:t>
            </w:r>
          </w:p>
          <w:p w14:paraId="0DA8CCCC">
            <w:pPr>
              <w:spacing w:line="480" w:lineRule="auto"/>
              <w:ind w:firstLine="480"/>
              <w:rPr>
                <w:rFonts w:hint="eastAsia" w:ascii="宋体" w:hAnsi="宋体" w:eastAsia="宋体" w:cs="宋体"/>
                <w:b/>
                <w:sz w:val="24"/>
                <w:szCs w:val="24"/>
                <w:highlight w:val="none"/>
                <w:lang w:val="en-US" w:eastAsia="zh-CN"/>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、中标方要教育所属员工要以“餐厅”为家，爱护“餐厅”桌椅等物品，尤其是不能有监守自盗</w:t>
            </w:r>
            <w:r>
              <w:rPr>
                <w:rFonts w:hint="eastAsia" w:ascii="宋体" w:hAnsi="宋体" w:eastAsia="宋体" w:cs="宋体"/>
                <w:color w:val="auto"/>
                <w:sz w:val="24"/>
                <w:highlight w:val="none"/>
                <w:lang w:eastAsia="zh-CN"/>
              </w:rPr>
              <w:t>及其他</w:t>
            </w:r>
            <w:r>
              <w:rPr>
                <w:rFonts w:hint="eastAsia" w:ascii="宋体" w:hAnsi="宋体" w:eastAsia="宋体" w:cs="宋体"/>
                <w:color w:val="auto"/>
                <w:sz w:val="24"/>
                <w:highlight w:val="none"/>
              </w:rPr>
              <w:t>违纪犯法行为发生，否则，</w:t>
            </w:r>
            <w:r>
              <w:rPr>
                <w:rFonts w:hint="eastAsia" w:ascii="宋体" w:hAnsi="宋体" w:eastAsia="宋体" w:cs="宋体"/>
                <w:color w:val="auto"/>
                <w:sz w:val="24"/>
                <w:highlight w:val="none"/>
                <w:lang w:eastAsia="zh-CN"/>
              </w:rPr>
              <w:t>依法</w:t>
            </w:r>
            <w:r>
              <w:rPr>
                <w:rFonts w:hint="eastAsia" w:ascii="宋体" w:hAnsi="宋体" w:eastAsia="宋体" w:cs="宋体"/>
                <w:color w:val="auto"/>
                <w:sz w:val="24"/>
                <w:highlight w:val="none"/>
              </w:rPr>
              <w:t>追究其责任。</w:t>
            </w:r>
          </w:p>
          <w:p w14:paraId="1FC6036A">
            <w:pPr>
              <w:numPr>
                <w:ilvl w:val="0"/>
                <w:numId w:val="0"/>
              </w:numPr>
              <w:tabs>
                <w:tab w:val="left" w:pos="945"/>
              </w:tabs>
              <w:spacing w:line="440" w:lineRule="exact"/>
              <w:outlineLvl w:val="0"/>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六、</w:t>
            </w:r>
            <w:r>
              <w:rPr>
                <w:rFonts w:hint="eastAsia" w:ascii="宋体" w:hAnsi="宋体" w:eastAsia="宋体" w:cs="宋体"/>
                <w:b/>
                <w:sz w:val="24"/>
                <w:szCs w:val="24"/>
                <w:highlight w:val="none"/>
              </w:rPr>
              <w:t>其他说明</w:t>
            </w:r>
          </w:p>
          <w:p w14:paraId="1462FD12">
            <w:pPr>
              <w:numPr>
                <w:ilvl w:val="0"/>
                <w:numId w:val="0"/>
              </w:numPr>
              <w:tabs>
                <w:tab w:val="left" w:pos="945"/>
              </w:tabs>
              <w:spacing w:line="440" w:lineRule="exact"/>
              <w:ind w:firstLine="480"/>
              <w:outlineLvl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中标供应商</w:t>
            </w:r>
            <w:r>
              <w:rPr>
                <w:rFonts w:hint="eastAsia" w:ascii="宋体" w:hAnsi="宋体" w:eastAsia="宋体" w:cs="宋体"/>
                <w:sz w:val="24"/>
                <w:szCs w:val="24"/>
                <w:highlight w:val="none"/>
              </w:rPr>
              <w:t>中标后有下列情形之一的，</w:t>
            </w:r>
            <w:r>
              <w:rPr>
                <w:rFonts w:hint="eastAsia" w:ascii="宋体" w:hAnsi="宋体" w:eastAsia="宋体" w:cs="宋体"/>
                <w:sz w:val="24"/>
                <w:szCs w:val="24"/>
                <w:highlight w:val="none"/>
                <w:lang w:val="en-US" w:eastAsia="zh-CN"/>
              </w:rPr>
              <w:t>采购方</w:t>
            </w:r>
            <w:r>
              <w:rPr>
                <w:rFonts w:hint="eastAsia" w:ascii="宋体" w:hAnsi="宋体" w:eastAsia="宋体" w:cs="宋体"/>
                <w:sz w:val="24"/>
                <w:szCs w:val="24"/>
                <w:highlight w:val="none"/>
              </w:rPr>
              <w:t>有权取消其</w:t>
            </w:r>
            <w:r>
              <w:rPr>
                <w:rFonts w:hint="eastAsia" w:ascii="宋体" w:hAnsi="宋体" w:eastAsia="宋体" w:cs="宋体"/>
                <w:sz w:val="24"/>
                <w:szCs w:val="24"/>
                <w:highlight w:val="none"/>
                <w:lang w:val="en-US" w:eastAsia="zh-CN"/>
              </w:rPr>
              <w:t>中标</w:t>
            </w:r>
            <w:r>
              <w:rPr>
                <w:rFonts w:hint="eastAsia" w:ascii="宋体" w:hAnsi="宋体" w:eastAsia="宋体" w:cs="宋体"/>
                <w:sz w:val="24"/>
                <w:szCs w:val="24"/>
                <w:highlight w:val="none"/>
              </w:rPr>
              <w:t>资格，并由第二中标候选人顺序替补为中标供应商，并与</w:t>
            </w:r>
            <w:r>
              <w:rPr>
                <w:rFonts w:hint="eastAsia" w:ascii="宋体" w:hAnsi="宋体" w:eastAsia="宋体" w:cs="宋体"/>
                <w:sz w:val="24"/>
                <w:szCs w:val="24"/>
                <w:highlight w:val="none"/>
                <w:lang w:val="en-US" w:eastAsia="zh-CN"/>
              </w:rPr>
              <w:t>采购方</w:t>
            </w:r>
            <w:r>
              <w:rPr>
                <w:rFonts w:hint="eastAsia" w:ascii="宋体" w:hAnsi="宋体" w:eastAsia="宋体" w:cs="宋体"/>
                <w:sz w:val="24"/>
                <w:szCs w:val="24"/>
                <w:highlight w:val="none"/>
              </w:rPr>
              <w:t>签订合同。</w:t>
            </w:r>
            <w:r>
              <w:rPr>
                <w:rFonts w:hint="eastAsia" w:ascii="宋体" w:hAnsi="宋体" w:eastAsia="宋体" w:cs="宋体"/>
                <w:sz w:val="24"/>
                <w:szCs w:val="24"/>
                <w:highlight w:val="none"/>
                <w:lang w:val="en-US" w:eastAsia="zh-CN"/>
              </w:rPr>
              <w:t>采购方</w:t>
            </w:r>
            <w:r>
              <w:rPr>
                <w:rFonts w:hint="eastAsia" w:ascii="宋体" w:hAnsi="宋体" w:eastAsia="宋体" w:cs="宋体"/>
                <w:sz w:val="24"/>
                <w:szCs w:val="24"/>
                <w:highlight w:val="none"/>
              </w:rPr>
              <w:t>也可以重新招标。给</w:t>
            </w:r>
            <w:r>
              <w:rPr>
                <w:rFonts w:hint="eastAsia" w:ascii="宋体" w:hAnsi="宋体" w:eastAsia="宋体" w:cs="宋体"/>
                <w:sz w:val="24"/>
                <w:szCs w:val="24"/>
                <w:highlight w:val="none"/>
                <w:lang w:val="en-US" w:eastAsia="zh-CN"/>
              </w:rPr>
              <w:t>采购方</w:t>
            </w:r>
            <w:r>
              <w:rPr>
                <w:rFonts w:hint="eastAsia" w:ascii="宋体" w:hAnsi="宋体" w:eastAsia="宋体" w:cs="宋体"/>
                <w:sz w:val="24"/>
                <w:szCs w:val="24"/>
                <w:highlight w:val="none"/>
              </w:rPr>
              <w:t>造成的损失，原中标供应商还应当予以赔偿：</w:t>
            </w:r>
          </w:p>
          <w:p w14:paraId="6DBA0EC6">
            <w:pPr>
              <w:widowControl/>
              <w:shd w:val="clear" w:color="auto" w:fill="FFFFFF"/>
              <w:spacing w:line="44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（1）放弃中标项目；</w:t>
            </w:r>
          </w:p>
          <w:p w14:paraId="7D144B4C">
            <w:pPr>
              <w:widowControl/>
              <w:shd w:val="clear" w:color="auto" w:fill="FFFFFF"/>
              <w:spacing w:line="44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（2）无正当理由不与</w:t>
            </w:r>
            <w:r>
              <w:rPr>
                <w:rFonts w:hint="eastAsia" w:ascii="宋体" w:hAnsi="宋体" w:eastAsia="宋体" w:cs="宋体"/>
                <w:sz w:val="24"/>
                <w:szCs w:val="24"/>
                <w:highlight w:val="none"/>
                <w:lang w:val="en-US" w:eastAsia="zh-CN"/>
              </w:rPr>
              <w:t>采购方</w:t>
            </w:r>
            <w:r>
              <w:rPr>
                <w:rFonts w:hint="eastAsia" w:ascii="宋体" w:hAnsi="宋体" w:eastAsia="宋体" w:cs="宋体"/>
                <w:sz w:val="24"/>
                <w:szCs w:val="24"/>
                <w:highlight w:val="none"/>
              </w:rPr>
              <w:t>签订合同；</w:t>
            </w:r>
          </w:p>
          <w:p w14:paraId="4F22A0F9">
            <w:pPr>
              <w:spacing w:line="440" w:lineRule="exact"/>
              <w:ind w:firstLine="480"/>
              <w:rPr>
                <w:rFonts w:hint="eastAsia" w:ascii="宋体" w:hAnsi="宋体" w:eastAsia="宋体" w:cs="宋体"/>
                <w:highlight w:val="none"/>
                <w:lang w:eastAsia="zh-CN"/>
              </w:rPr>
            </w:pPr>
            <w:r>
              <w:rPr>
                <w:rFonts w:hint="eastAsia" w:ascii="宋体" w:hAnsi="宋体" w:eastAsia="宋体" w:cs="宋体"/>
                <w:sz w:val="24"/>
                <w:szCs w:val="24"/>
                <w:highlight w:val="none"/>
              </w:rPr>
              <w:t>（3）在签订合同时向</w:t>
            </w:r>
            <w:r>
              <w:rPr>
                <w:rFonts w:hint="eastAsia" w:ascii="宋体" w:hAnsi="宋体" w:eastAsia="宋体" w:cs="宋体"/>
                <w:sz w:val="24"/>
                <w:szCs w:val="24"/>
                <w:highlight w:val="none"/>
                <w:lang w:val="en-US" w:eastAsia="zh-CN"/>
              </w:rPr>
              <w:t>采购方</w:t>
            </w:r>
            <w:r>
              <w:rPr>
                <w:rFonts w:hint="eastAsia" w:ascii="宋体" w:hAnsi="宋体" w:eastAsia="宋体" w:cs="宋体"/>
                <w:sz w:val="24"/>
                <w:szCs w:val="24"/>
                <w:highlight w:val="none"/>
              </w:rPr>
              <w:t>提出附加条件或者更改合同实质性内容的。</w:t>
            </w:r>
          </w:p>
          <w:p w14:paraId="72CD0915">
            <w:pPr>
              <w:keepNext w:val="0"/>
              <w:keepLines w:val="0"/>
              <w:widowControl/>
              <w:suppressLineNumbers w:val="0"/>
              <w:jc w:val="center"/>
              <w:rPr>
                <w:rFonts w:hint="eastAsia" w:ascii="宋体" w:hAnsi="宋体" w:eastAsia="宋体" w:cs="宋体"/>
                <w:i w:val="0"/>
                <w:iCs w:val="0"/>
                <w:color w:val="000000"/>
                <w:sz w:val="32"/>
                <w:szCs w:val="32"/>
                <w:highlight w:val="none"/>
                <w:u w:val="none"/>
              </w:rPr>
            </w:pPr>
            <w:r>
              <w:rPr>
                <w:rFonts w:hint="eastAsia" w:ascii="宋体" w:hAnsi="宋体" w:eastAsia="宋体" w:cs="宋体"/>
                <w:i w:val="0"/>
                <w:iCs w:val="0"/>
                <w:color w:val="000000"/>
                <w:sz w:val="32"/>
                <w:szCs w:val="32"/>
                <w:highlight w:val="none"/>
                <w:u w:val="none"/>
                <w:lang w:val="en-US" w:eastAsia="zh-CN" w:bidi="ar"/>
              </w:rPr>
              <w:t>机关食堂服务外包公司月考核细则</w:t>
            </w:r>
          </w:p>
        </w:tc>
      </w:tr>
      <w:tr w14:paraId="5A1D8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tcBorders>
              <w:top w:val="single" w:color="000000" w:sz="4" w:space="0"/>
              <w:left w:val="single" w:color="000000" w:sz="4" w:space="0"/>
              <w:bottom w:val="single" w:color="000000" w:sz="4" w:space="0"/>
              <w:right w:val="single" w:color="000000" w:sz="4" w:space="0"/>
            </w:tcBorders>
            <w:noWrap w:val="0"/>
            <w:vAlign w:val="center"/>
          </w:tcPr>
          <w:p w14:paraId="0B041087">
            <w:pPr>
              <w:keepNext w:val="0"/>
              <w:keepLines w:val="0"/>
              <w:widowControl/>
              <w:suppressLineNumbers w:val="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项目</w:t>
            </w: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74825865">
            <w:pPr>
              <w:keepNext w:val="0"/>
              <w:keepLines w:val="0"/>
              <w:widowControl/>
              <w:suppressLineNumbers w:val="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序号</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570E770F">
            <w:pPr>
              <w:keepNext w:val="0"/>
              <w:keepLines w:val="0"/>
              <w:widowControl/>
              <w:suppressLineNumbers w:val="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考核标准</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FF1AF41">
            <w:pPr>
              <w:keepNext w:val="0"/>
              <w:keepLines w:val="0"/>
              <w:widowControl/>
              <w:suppressLineNumbers w:val="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分值</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33F96EDF">
            <w:pPr>
              <w:keepNext w:val="0"/>
              <w:keepLines w:val="0"/>
              <w:widowControl/>
              <w:suppressLineNumbers w:val="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分数</w:t>
            </w:r>
          </w:p>
        </w:tc>
      </w:tr>
      <w:tr w14:paraId="5FD48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restart"/>
            <w:tcBorders>
              <w:top w:val="single" w:color="000000" w:sz="4" w:space="0"/>
              <w:left w:val="single" w:color="000000" w:sz="4" w:space="0"/>
              <w:bottom w:val="single" w:color="000000" w:sz="4" w:space="0"/>
              <w:right w:val="single" w:color="000000" w:sz="4" w:space="0"/>
            </w:tcBorders>
            <w:noWrap w:val="0"/>
            <w:vAlign w:val="center"/>
          </w:tcPr>
          <w:p w14:paraId="676B3751">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人员管理</w:t>
            </w:r>
            <w:r>
              <w:rPr>
                <w:rFonts w:hint="eastAsia" w:ascii="宋体" w:hAnsi="宋体" w:eastAsia="宋体" w:cs="宋体"/>
                <w:i w:val="0"/>
                <w:iCs w:val="0"/>
                <w:color w:val="000000"/>
                <w:sz w:val="22"/>
                <w:szCs w:val="22"/>
                <w:highlight w:val="none"/>
                <w:u w:val="none"/>
                <w:lang w:val="en-US" w:eastAsia="zh-CN" w:bidi="ar"/>
              </w:rPr>
              <w:br w:type="textWrapping"/>
            </w:r>
            <w:r>
              <w:rPr>
                <w:rFonts w:hint="eastAsia" w:ascii="宋体" w:hAnsi="宋体" w:eastAsia="宋体" w:cs="宋体"/>
                <w:i w:val="0"/>
                <w:iCs w:val="0"/>
                <w:color w:val="000000"/>
                <w:sz w:val="22"/>
                <w:szCs w:val="22"/>
                <w:highlight w:val="none"/>
                <w:u w:val="none"/>
                <w:lang w:val="en-US" w:eastAsia="zh-CN" w:bidi="ar"/>
              </w:rPr>
              <w:t>（20分）</w:t>
            </w: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4AD6828E">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7B31333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无上班迟到、早退、离岗现象</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C3C394E">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1F99D18A">
            <w:pPr>
              <w:rPr>
                <w:rFonts w:hint="eastAsia" w:ascii="宋体" w:hAnsi="宋体" w:eastAsia="宋体" w:cs="宋体"/>
                <w:i w:val="0"/>
                <w:iCs w:val="0"/>
                <w:color w:val="000000"/>
                <w:sz w:val="22"/>
                <w:szCs w:val="22"/>
                <w:highlight w:val="none"/>
                <w:u w:val="none"/>
              </w:rPr>
            </w:pPr>
          </w:p>
        </w:tc>
      </w:tr>
      <w:tr w14:paraId="7B699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44C415">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28248A2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39622F2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无上班刷手机、吃零食、饮酒、吸烟、吐痰、闲聊等行为</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92B13D9">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0D5B8B6F">
            <w:pPr>
              <w:rPr>
                <w:rFonts w:hint="eastAsia" w:ascii="宋体" w:hAnsi="宋体" w:eastAsia="宋体" w:cs="宋体"/>
                <w:i w:val="0"/>
                <w:iCs w:val="0"/>
                <w:color w:val="000000"/>
                <w:sz w:val="22"/>
                <w:szCs w:val="22"/>
                <w:highlight w:val="none"/>
                <w:u w:val="none"/>
              </w:rPr>
            </w:pPr>
          </w:p>
        </w:tc>
      </w:tr>
      <w:tr w14:paraId="2454F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961D36">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46D3410A">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2451186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员工请假超过3天，及时安排替补人员上班</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21B761E">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108618A9">
            <w:pPr>
              <w:rPr>
                <w:rFonts w:hint="eastAsia" w:ascii="宋体" w:hAnsi="宋体" w:eastAsia="宋体" w:cs="宋体"/>
                <w:i w:val="0"/>
                <w:iCs w:val="0"/>
                <w:color w:val="000000"/>
                <w:sz w:val="22"/>
                <w:szCs w:val="22"/>
                <w:highlight w:val="none"/>
                <w:u w:val="none"/>
              </w:rPr>
            </w:pPr>
          </w:p>
        </w:tc>
      </w:tr>
      <w:tr w14:paraId="5F0C8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49C524">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1668E179">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4</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5D1786C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标准仪容仪表，工作期间穿统一工作服，戴一次性手套口罩，不佩戴首饰</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EEFF21C">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592B4FC4">
            <w:pPr>
              <w:rPr>
                <w:rFonts w:hint="eastAsia" w:ascii="宋体" w:hAnsi="宋体" w:eastAsia="宋体" w:cs="宋体"/>
                <w:i w:val="0"/>
                <w:iCs w:val="0"/>
                <w:color w:val="000000"/>
                <w:sz w:val="22"/>
                <w:szCs w:val="22"/>
                <w:highlight w:val="none"/>
                <w:u w:val="none"/>
              </w:rPr>
            </w:pPr>
          </w:p>
        </w:tc>
      </w:tr>
      <w:tr w14:paraId="05F90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2A0C87">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3BC1D5FB">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5</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6A39663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未发生因直接责任事故造成财产损失或造成不良影响的情况</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40CDAAF">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3CB851B0">
            <w:pPr>
              <w:rPr>
                <w:rFonts w:hint="eastAsia" w:ascii="宋体" w:hAnsi="宋体" w:eastAsia="宋体" w:cs="宋体"/>
                <w:i w:val="0"/>
                <w:iCs w:val="0"/>
                <w:color w:val="000000"/>
                <w:sz w:val="22"/>
                <w:szCs w:val="22"/>
                <w:highlight w:val="none"/>
                <w:u w:val="none"/>
              </w:rPr>
            </w:pPr>
          </w:p>
        </w:tc>
      </w:tr>
      <w:tr w14:paraId="558AF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23A230">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47CBD824">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6</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228C510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未发生偷盗行为</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7F9B8D9">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0D6D097F">
            <w:pPr>
              <w:rPr>
                <w:rFonts w:hint="eastAsia" w:ascii="宋体" w:hAnsi="宋体" w:eastAsia="宋体" w:cs="宋体"/>
                <w:i w:val="0"/>
                <w:iCs w:val="0"/>
                <w:color w:val="000000"/>
                <w:sz w:val="22"/>
                <w:szCs w:val="22"/>
                <w:highlight w:val="none"/>
                <w:u w:val="none"/>
              </w:rPr>
            </w:pPr>
          </w:p>
        </w:tc>
      </w:tr>
      <w:tr w14:paraId="7D59B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B816E5">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23CD29F1">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7</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3201BEF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管理人员合理安排现场各功能间员工，员工变动率全年不超过30%</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5294BA8">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1350416B">
            <w:pPr>
              <w:rPr>
                <w:rFonts w:hint="eastAsia" w:ascii="宋体" w:hAnsi="宋体" w:eastAsia="宋体" w:cs="宋体"/>
                <w:i w:val="0"/>
                <w:iCs w:val="0"/>
                <w:color w:val="000000"/>
                <w:sz w:val="22"/>
                <w:szCs w:val="22"/>
                <w:highlight w:val="none"/>
                <w:u w:val="none"/>
              </w:rPr>
            </w:pPr>
          </w:p>
        </w:tc>
      </w:tr>
      <w:tr w14:paraId="0A9C5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1A8B35">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10365F26">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8</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53802F8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管理人员能及时了解员工动态，做好员工思想沟通工作</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CB285F0">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11CAF3BA">
            <w:pPr>
              <w:rPr>
                <w:rFonts w:hint="eastAsia" w:ascii="宋体" w:hAnsi="宋体" w:eastAsia="宋体" w:cs="宋体"/>
                <w:i w:val="0"/>
                <w:iCs w:val="0"/>
                <w:color w:val="000000"/>
                <w:sz w:val="22"/>
                <w:szCs w:val="22"/>
                <w:highlight w:val="none"/>
                <w:u w:val="none"/>
              </w:rPr>
            </w:pPr>
          </w:p>
        </w:tc>
      </w:tr>
      <w:tr w14:paraId="6561B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A92F15">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2994F3FD">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9</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124DDA7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服从领导安排并执行到位</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80868FF">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6E8363A0">
            <w:pPr>
              <w:rPr>
                <w:rFonts w:hint="eastAsia" w:ascii="宋体" w:hAnsi="宋体" w:eastAsia="宋体" w:cs="宋体"/>
                <w:i w:val="0"/>
                <w:iCs w:val="0"/>
                <w:color w:val="000000"/>
                <w:sz w:val="22"/>
                <w:szCs w:val="22"/>
                <w:highlight w:val="none"/>
                <w:u w:val="none"/>
              </w:rPr>
            </w:pPr>
          </w:p>
        </w:tc>
      </w:tr>
      <w:tr w14:paraId="5C0E3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restart"/>
            <w:tcBorders>
              <w:top w:val="single" w:color="000000" w:sz="4" w:space="0"/>
              <w:left w:val="single" w:color="000000" w:sz="4" w:space="0"/>
              <w:bottom w:val="single" w:color="000000" w:sz="4" w:space="0"/>
              <w:right w:val="single" w:color="000000" w:sz="4" w:space="0"/>
            </w:tcBorders>
            <w:noWrap w:val="0"/>
            <w:vAlign w:val="center"/>
          </w:tcPr>
          <w:p w14:paraId="1F70163F">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食品安全</w:t>
            </w:r>
            <w:r>
              <w:rPr>
                <w:rFonts w:hint="eastAsia" w:ascii="宋体" w:hAnsi="宋体" w:eastAsia="宋体" w:cs="宋体"/>
                <w:i w:val="0"/>
                <w:iCs w:val="0"/>
                <w:color w:val="000000"/>
                <w:sz w:val="22"/>
                <w:szCs w:val="22"/>
                <w:highlight w:val="none"/>
                <w:u w:val="none"/>
                <w:lang w:val="en-US" w:eastAsia="zh-CN" w:bidi="ar"/>
              </w:rPr>
              <w:br w:type="textWrapping"/>
            </w:r>
            <w:r>
              <w:rPr>
                <w:rFonts w:hint="eastAsia" w:ascii="宋体" w:hAnsi="宋体" w:eastAsia="宋体" w:cs="宋体"/>
                <w:i w:val="0"/>
                <w:iCs w:val="0"/>
                <w:color w:val="000000"/>
                <w:sz w:val="22"/>
                <w:szCs w:val="22"/>
                <w:highlight w:val="none"/>
                <w:u w:val="none"/>
                <w:lang w:val="en-US" w:eastAsia="zh-CN" w:bidi="ar"/>
              </w:rPr>
              <w:t>（30分）</w:t>
            </w: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24E60345">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10</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6B13C4D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按照规定做好原材料验货收货工作，确保食材符合标准</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EE9DE7C">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44219F3B">
            <w:pPr>
              <w:rPr>
                <w:rFonts w:hint="eastAsia" w:ascii="宋体" w:hAnsi="宋体" w:eastAsia="宋体" w:cs="宋体"/>
                <w:i w:val="0"/>
                <w:iCs w:val="0"/>
                <w:color w:val="000000"/>
                <w:sz w:val="22"/>
                <w:szCs w:val="22"/>
                <w:highlight w:val="none"/>
                <w:u w:val="none"/>
              </w:rPr>
            </w:pPr>
          </w:p>
        </w:tc>
      </w:tr>
      <w:tr w14:paraId="0ADE2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40BBAE">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37DBEF4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11</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4984C6C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按照标准流程和要求做好食材加工工作，确保品质要求</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89BA9CE">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67EA923C">
            <w:pPr>
              <w:rPr>
                <w:rFonts w:hint="eastAsia" w:ascii="宋体" w:hAnsi="宋体" w:eastAsia="宋体" w:cs="宋体"/>
                <w:i w:val="0"/>
                <w:iCs w:val="0"/>
                <w:color w:val="000000"/>
                <w:sz w:val="22"/>
                <w:szCs w:val="22"/>
                <w:highlight w:val="none"/>
                <w:u w:val="none"/>
              </w:rPr>
            </w:pPr>
          </w:p>
        </w:tc>
      </w:tr>
      <w:tr w14:paraId="739C3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46A210">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014A6DCC">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12</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3A9F394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按照标准做好餐饮工具及餐具的清洁消毒工作</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FEF2F4D">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15BB3559">
            <w:pPr>
              <w:rPr>
                <w:rFonts w:hint="eastAsia" w:ascii="宋体" w:hAnsi="宋体" w:eastAsia="宋体" w:cs="宋体"/>
                <w:i w:val="0"/>
                <w:iCs w:val="0"/>
                <w:color w:val="000000"/>
                <w:sz w:val="22"/>
                <w:szCs w:val="22"/>
                <w:highlight w:val="none"/>
                <w:u w:val="none"/>
              </w:rPr>
            </w:pPr>
          </w:p>
        </w:tc>
      </w:tr>
      <w:tr w14:paraId="2D625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77063D">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5DF73B40">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13</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1464F22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餐食无杂物（苍蝇、烟头、头发、清洁球丝等）或夹生</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87C5C3A">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3DEEF20F">
            <w:pPr>
              <w:rPr>
                <w:rFonts w:hint="eastAsia" w:ascii="宋体" w:hAnsi="宋体" w:eastAsia="宋体" w:cs="宋体"/>
                <w:i w:val="0"/>
                <w:iCs w:val="0"/>
                <w:color w:val="000000"/>
                <w:sz w:val="22"/>
                <w:szCs w:val="22"/>
                <w:highlight w:val="none"/>
                <w:u w:val="none"/>
              </w:rPr>
            </w:pPr>
          </w:p>
        </w:tc>
      </w:tr>
      <w:tr w14:paraId="3E608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12A01F">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17F36F77">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14</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61B75E7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餐食无异味、无霉变</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DB3B32E">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1EADF937">
            <w:pPr>
              <w:rPr>
                <w:rFonts w:hint="eastAsia" w:ascii="宋体" w:hAnsi="宋体" w:eastAsia="宋体" w:cs="宋体"/>
                <w:i w:val="0"/>
                <w:iCs w:val="0"/>
                <w:color w:val="000000"/>
                <w:sz w:val="22"/>
                <w:szCs w:val="22"/>
                <w:highlight w:val="none"/>
                <w:u w:val="none"/>
              </w:rPr>
            </w:pPr>
          </w:p>
        </w:tc>
      </w:tr>
      <w:tr w14:paraId="6D34A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BCBBE3">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6A1ED21B">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15</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167A3E6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严格按照食品留样要求做好每日留样工作</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CA06C8C">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2369947B">
            <w:pPr>
              <w:rPr>
                <w:rFonts w:hint="eastAsia" w:ascii="宋体" w:hAnsi="宋体" w:eastAsia="宋体" w:cs="宋体"/>
                <w:i w:val="0"/>
                <w:iCs w:val="0"/>
                <w:color w:val="000000"/>
                <w:sz w:val="22"/>
                <w:szCs w:val="22"/>
                <w:highlight w:val="none"/>
                <w:u w:val="none"/>
              </w:rPr>
            </w:pPr>
          </w:p>
        </w:tc>
      </w:tr>
      <w:tr w14:paraId="4BE9C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C9DCF9">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6D58B34D">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16</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0D429DC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餐饮工具使用后及时清洗干净并做消毒处理后再投入使用</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EF32C3D">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4E04E6A8">
            <w:pPr>
              <w:rPr>
                <w:rFonts w:hint="eastAsia" w:ascii="宋体" w:hAnsi="宋体" w:eastAsia="宋体" w:cs="宋体"/>
                <w:i w:val="0"/>
                <w:iCs w:val="0"/>
                <w:color w:val="000000"/>
                <w:sz w:val="22"/>
                <w:szCs w:val="22"/>
                <w:highlight w:val="none"/>
                <w:u w:val="none"/>
              </w:rPr>
            </w:pPr>
          </w:p>
        </w:tc>
      </w:tr>
      <w:tr w14:paraId="41030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5B4B6A">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047D27FE">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17</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4575C54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原料、半成品、成品按标签分类存放</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76F9FB6">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2A8C1694">
            <w:pPr>
              <w:rPr>
                <w:rFonts w:hint="eastAsia" w:ascii="宋体" w:hAnsi="宋体" w:eastAsia="宋体" w:cs="宋体"/>
                <w:i w:val="0"/>
                <w:iCs w:val="0"/>
                <w:color w:val="000000"/>
                <w:sz w:val="22"/>
                <w:szCs w:val="22"/>
                <w:highlight w:val="none"/>
                <w:u w:val="none"/>
              </w:rPr>
            </w:pPr>
          </w:p>
        </w:tc>
      </w:tr>
      <w:tr w14:paraId="3A32B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B35BC4">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0BB19349">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18</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31090DE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原料、半成品、成品原则上做日清，确有剩余按食品安全法要求妥善保管</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70D7E90">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3F5C80D6">
            <w:pPr>
              <w:rPr>
                <w:rFonts w:hint="eastAsia" w:ascii="宋体" w:hAnsi="宋体" w:eastAsia="宋体" w:cs="宋体"/>
                <w:i w:val="0"/>
                <w:iCs w:val="0"/>
                <w:color w:val="000000"/>
                <w:sz w:val="22"/>
                <w:szCs w:val="22"/>
                <w:highlight w:val="none"/>
                <w:u w:val="none"/>
              </w:rPr>
            </w:pPr>
          </w:p>
        </w:tc>
      </w:tr>
      <w:tr w14:paraId="1587B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4030A8">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1819F545">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19</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13F1B00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每周菜品抽查合格无异常</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6511A87">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5FD50F60">
            <w:pPr>
              <w:rPr>
                <w:rFonts w:hint="eastAsia" w:ascii="宋体" w:hAnsi="宋体" w:eastAsia="宋体" w:cs="宋体"/>
                <w:i w:val="0"/>
                <w:iCs w:val="0"/>
                <w:color w:val="000000"/>
                <w:sz w:val="22"/>
                <w:szCs w:val="22"/>
                <w:highlight w:val="none"/>
                <w:u w:val="none"/>
              </w:rPr>
            </w:pPr>
          </w:p>
        </w:tc>
      </w:tr>
      <w:tr w14:paraId="373B3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FE34F1">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2D8987FB">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20</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278CE88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未造成食物中毒事故</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CDB1E7E">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5</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023E42AD">
            <w:pPr>
              <w:rPr>
                <w:rFonts w:hint="eastAsia" w:ascii="宋体" w:hAnsi="宋体" w:eastAsia="宋体" w:cs="宋体"/>
                <w:i w:val="0"/>
                <w:iCs w:val="0"/>
                <w:color w:val="000000"/>
                <w:sz w:val="22"/>
                <w:szCs w:val="22"/>
                <w:highlight w:val="none"/>
                <w:u w:val="none"/>
              </w:rPr>
            </w:pPr>
          </w:p>
        </w:tc>
      </w:tr>
      <w:tr w14:paraId="1B60D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restart"/>
            <w:tcBorders>
              <w:top w:val="single" w:color="000000" w:sz="4" w:space="0"/>
              <w:left w:val="single" w:color="000000" w:sz="4" w:space="0"/>
              <w:bottom w:val="single" w:color="000000" w:sz="4" w:space="0"/>
              <w:right w:val="single" w:color="000000" w:sz="4" w:space="0"/>
            </w:tcBorders>
            <w:noWrap w:val="0"/>
            <w:vAlign w:val="center"/>
          </w:tcPr>
          <w:p w14:paraId="280C45FF">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设备管理</w:t>
            </w:r>
            <w:r>
              <w:rPr>
                <w:rFonts w:hint="eastAsia" w:ascii="宋体" w:hAnsi="宋体" w:eastAsia="宋体" w:cs="宋体"/>
                <w:i w:val="0"/>
                <w:iCs w:val="0"/>
                <w:color w:val="000000"/>
                <w:sz w:val="22"/>
                <w:szCs w:val="22"/>
                <w:highlight w:val="none"/>
                <w:u w:val="none"/>
                <w:lang w:val="en-US" w:eastAsia="zh-CN" w:bidi="ar"/>
              </w:rPr>
              <w:br w:type="textWrapping"/>
            </w:r>
            <w:r>
              <w:rPr>
                <w:rFonts w:hint="eastAsia" w:ascii="宋体" w:hAnsi="宋体" w:eastAsia="宋体" w:cs="宋体"/>
                <w:i w:val="0"/>
                <w:iCs w:val="0"/>
                <w:color w:val="000000"/>
                <w:sz w:val="22"/>
                <w:szCs w:val="22"/>
                <w:highlight w:val="none"/>
                <w:u w:val="none"/>
                <w:lang w:val="en-US" w:eastAsia="zh-CN" w:bidi="ar"/>
              </w:rPr>
              <w:t>（20分）</w:t>
            </w: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4976EE3C">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21</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694D692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所有设备均按照标准操作流程使用</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315EA25">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4</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47C0E03F">
            <w:pPr>
              <w:rPr>
                <w:rFonts w:hint="eastAsia" w:ascii="宋体" w:hAnsi="宋体" w:eastAsia="宋体" w:cs="宋体"/>
                <w:i w:val="0"/>
                <w:iCs w:val="0"/>
                <w:color w:val="000000"/>
                <w:sz w:val="22"/>
                <w:szCs w:val="22"/>
                <w:highlight w:val="none"/>
                <w:u w:val="none"/>
              </w:rPr>
            </w:pPr>
          </w:p>
        </w:tc>
      </w:tr>
      <w:tr w14:paraId="17509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1AD6AB">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6D0EE82A">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22</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0DFE2C0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所有设备均按照既定计划做好清洁保养工作</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E140D9C">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4</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7AB2BD8D">
            <w:pPr>
              <w:rPr>
                <w:rFonts w:hint="eastAsia" w:ascii="宋体" w:hAnsi="宋体" w:eastAsia="宋体" w:cs="宋体"/>
                <w:i w:val="0"/>
                <w:iCs w:val="0"/>
                <w:color w:val="000000"/>
                <w:sz w:val="22"/>
                <w:szCs w:val="22"/>
                <w:highlight w:val="none"/>
                <w:u w:val="none"/>
              </w:rPr>
            </w:pPr>
          </w:p>
        </w:tc>
      </w:tr>
      <w:tr w14:paraId="6B059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6FCCD2">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4A70F3B0">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23</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07BFDB5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无人为因素损坏设备设施</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B97AAD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4</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3CEAE726">
            <w:pPr>
              <w:rPr>
                <w:rFonts w:hint="eastAsia" w:ascii="宋体" w:hAnsi="宋体" w:eastAsia="宋体" w:cs="宋体"/>
                <w:i w:val="0"/>
                <w:iCs w:val="0"/>
                <w:color w:val="000000"/>
                <w:sz w:val="22"/>
                <w:szCs w:val="22"/>
                <w:highlight w:val="none"/>
                <w:u w:val="none"/>
              </w:rPr>
            </w:pPr>
          </w:p>
        </w:tc>
      </w:tr>
      <w:tr w14:paraId="0ABE7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1080F5">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127E865C">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24</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149E542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每日两次检查各项设施设备，并做好检查台账</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87C9ACF">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4</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0D67ED34">
            <w:pPr>
              <w:rPr>
                <w:rFonts w:hint="eastAsia" w:ascii="宋体" w:hAnsi="宋体" w:eastAsia="宋体" w:cs="宋体"/>
                <w:i w:val="0"/>
                <w:iCs w:val="0"/>
                <w:color w:val="000000"/>
                <w:sz w:val="22"/>
                <w:szCs w:val="22"/>
                <w:highlight w:val="none"/>
                <w:u w:val="none"/>
              </w:rPr>
            </w:pPr>
          </w:p>
        </w:tc>
      </w:tr>
      <w:tr w14:paraId="18427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659488">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1989F7DD">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25</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7783ECC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出现燃气泄漏、管道爆裂、电线短路、设备故障等情况时及时报修维</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31B84F5">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4</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4192C5BD">
            <w:pPr>
              <w:rPr>
                <w:rFonts w:hint="eastAsia" w:ascii="宋体" w:hAnsi="宋体" w:eastAsia="宋体" w:cs="宋体"/>
                <w:i w:val="0"/>
                <w:iCs w:val="0"/>
                <w:color w:val="000000"/>
                <w:sz w:val="22"/>
                <w:szCs w:val="22"/>
                <w:highlight w:val="none"/>
                <w:u w:val="none"/>
              </w:rPr>
            </w:pPr>
          </w:p>
        </w:tc>
      </w:tr>
      <w:tr w14:paraId="3CB83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restart"/>
            <w:tcBorders>
              <w:top w:val="single" w:color="000000" w:sz="4" w:space="0"/>
              <w:left w:val="single" w:color="000000" w:sz="4" w:space="0"/>
              <w:bottom w:val="single" w:color="000000" w:sz="4" w:space="0"/>
              <w:right w:val="single" w:color="000000" w:sz="4" w:space="0"/>
            </w:tcBorders>
            <w:noWrap w:val="0"/>
            <w:vAlign w:val="center"/>
          </w:tcPr>
          <w:p w14:paraId="68FB785D">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环境卫生</w:t>
            </w:r>
            <w:r>
              <w:rPr>
                <w:rFonts w:hint="eastAsia" w:ascii="宋体" w:hAnsi="宋体" w:eastAsia="宋体" w:cs="宋体"/>
                <w:i w:val="0"/>
                <w:iCs w:val="0"/>
                <w:color w:val="000000"/>
                <w:sz w:val="22"/>
                <w:szCs w:val="22"/>
                <w:highlight w:val="none"/>
                <w:u w:val="none"/>
                <w:lang w:val="en-US" w:eastAsia="zh-CN" w:bidi="ar"/>
              </w:rPr>
              <w:br w:type="textWrapping"/>
            </w:r>
            <w:r>
              <w:rPr>
                <w:rFonts w:hint="eastAsia" w:ascii="宋体" w:hAnsi="宋体" w:eastAsia="宋体" w:cs="宋体"/>
                <w:i w:val="0"/>
                <w:iCs w:val="0"/>
                <w:color w:val="000000"/>
                <w:sz w:val="22"/>
                <w:szCs w:val="22"/>
                <w:highlight w:val="none"/>
                <w:u w:val="none"/>
                <w:lang w:val="en-US" w:eastAsia="zh-CN" w:bidi="ar"/>
              </w:rPr>
              <w:t>（10分）</w:t>
            </w: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7BE9311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26</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4F0E53C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餐桌椅摆放整齐且干净</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1919EBF">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5F3872CC">
            <w:pPr>
              <w:rPr>
                <w:rFonts w:hint="eastAsia" w:ascii="宋体" w:hAnsi="宋体" w:eastAsia="宋体" w:cs="宋体"/>
                <w:i w:val="0"/>
                <w:iCs w:val="0"/>
                <w:color w:val="000000"/>
                <w:sz w:val="22"/>
                <w:szCs w:val="22"/>
                <w:highlight w:val="none"/>
                <w:u w:val="none"/>
              </w:rPr>
            </w:pPr>
          </w:p>
        </w:tc>
      </w:tr>
      <w:tr w14:paraId="01E70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86CE32">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6A381A57">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27</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4FAA60A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餐具、器具及设备等按指定位置摆放整齐并保持清洁</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8BA993C">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62396587">
            <w:pPr>
              <w:rPr>
                <w:rFonts w:hint="eastAsia" w:ascii="宋体" w:hAnsi="宋体" w:eastAsia="宋体" w:cs="宋体"/>
                <w:i w:val="0"/>
                <w:iCs w:val="0"/>
                <w:color w:val="000000"/>
                <w:sz w:val="22"/>
                <w:szCs w:val="22"/>
                <w:highlight w:val="none"/>
                <w:u w:val="none"/>
              </w:rPr>
            </w:pPr>
          </w:p>
        </w:tc>
      </w:tr>
      <w:tr w14:paraId="7D2D9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2AF5B1">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4ECADCE1">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28</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3B2F66E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大厅地面、墙面清洁卫生无死角</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7F383CA">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0CDC5190">
            <w:pPr>
              <w:rPr>
                <w:rFonts w:hint="eastAsia" w:ascii="宋体" w:hAnsi="宋体" w:eastAsia="宋体" w:cs="宋体"/>
                <w:i w:val="0"/>
                <w:iCs w:val="0"/>
                <w:color w:val="000000"/>
                <w:sz w:val="22"/>
                <w:szCs w:val="22"/>
                <w:highlight w:val="none"/>
                <w:u w:val="none"/>
              </w:rPr>
            </w:pPr>
          </w:p>
        </w:tc>
      </w:tr>
      <w:tr w14:paraId="6DA7C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C9941E">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03655B30">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29</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6B8F900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各功能间地面、墙面、天花板均保持干净无卫生死角</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D672DD8">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7138E103">
            <w:pPr>
              <w:rPr>
                <w:rFonts w:hint="eastAsia" w:ascii="宋体" w:hAnsi="宋体" w:eastAsia="宋体" w:cs="宋体"/>
                <w:i w:val="0"/>
                <w:iCs w:val="0"/>
                <w:color w:val="000000"/>
                <w:sz w:val="22"/>
                <w:szCs w:val="22"/>
                <w:highlight w:val="none"/>
                <w:u w:val="none"/>
              </w:rPr>
            </w:pPr>
          </w:p>
        </w:tc>
      </w:tr>
      <w:tr w14:paraId="48709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2FADB6">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6BF778E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30</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1479218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各功能间均能按既定计划做好每日、每周和每月清洁卫生工作</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CC65F0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1610D89B">
            <w:pPr>
              <w:rPr>
                <w:rFonts w:hint="eastAsia" w:ascii="宋体" w:hAnsi="宋体" w:eastAsia="宋体" w:cs="宋体"/>
                <w:i w:val="0"/>
                <w:iCs w:val="0"/>
                <w:color w:val="000000"/>
                <w:sz w:val="22"/>
                <w:szCs w:val="22"/>
                <w:highlight w:val="none"/>
                <w:u w:val="none"/>
              </w:rPr>
            </w:pPr>
          </w:p>
        </w:tc>
      </w:tr>
      <w:tr w14:paraId="36FB7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restart"/>
            <w:tcBorders>
              <w:top w:val="single" w:color="000000" w:sz="4" w:space="0"/>
              <w:left w:val="single" w:color="000000" w:sz="4" w:space="0"/>
              <w:bottom w:val="single" w:color="000000" w:sz="4" w:space="0"/>
              <w:right w:val="single" w:color="000000" w:sz="4" w:space="0"/>
            </w:tcBorders>
            <w:noWrap w:val="0"/>
            <w:vAlign w:val="center"/>
          </w:tcPr>
          <w:p w14:paraId="48515BB7">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服务管理</w:t>
            </w:r>
            <w:r>
              <w:rPr>
                <w:rFonts w:hint="eastAsia" w:ascii="宋体" w:hAnsi="宋体" w:eastAsia="宋体" w:cs="宋体"/>
                <w:i w:val="0"/>
                <w:iCs w:val="0"/>
                <w:color w:val="000000"/>
                <w:sz w:val="22"/>
                <w:szCs w:val="22"/>
                <w:highlight w:val="none"/>
                <w:u w:val="none"/>
                <w:lang w:val="en-US" w:eastAsia="zh-CN" w:bidi="ar"/>
              </w:rPr>
              <w:br w:type="textWrapping"/>
            </w:r>
            <w:r>
              <w:rPr>
                <w:rFonts w:hint="eastAsia" w:ascii="宋体" w:hAnsi="宋体" w:eastAsia="宋体" w:cs="宋体"/>
                <w:i w:val="0"/>
                <w:iCs w:val="0"/>
                <w:color w:val="000000"/>
                <w:sz w:val="22"/>
                <w:szCs w:val="22"/>
                <w:highlight w:val="none"/>
                <w:u w:val="none"/>
                <w:lang w:val="en-US" w:eastAsia="zh-CN" w:bidi="ar"/>
              </w:rPr>
              <w:t>（12分）</w:t>
            </w: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52996BE6">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31</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3FCE42E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餐厅按规定时间开餐，不提早不延时</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506860B">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1FE8964F">
            <w:pPr>
              <w:rPr>
                <w:rFonts w:hint="eastAsia" w:ascii="宋体" w:hAnsi="宋体" w:eastAsia="宋体" w:cs="宋体"/>
                <w:i w:val="0"/>
                <w:iCs w:val="0"/>
                <w:color w:val="000000"/>
                <w:sz w:val="22"/>
                <w:szCs w:val="22"/>
                <w:highlight w:val="none"/>
                <w:u w:val="none"/>
              </w:rPr>
            </w:pPr>
          </w:p>
        </w:tc>
      </w:tr>
      <w:tr w14:paraId="64A49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B18174">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2F7F6C55">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32</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5178451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开餐期间饭菜无断档现象</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3A99EE6">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6ED10F80">
            <w:pPr>
              <w:rPr>
                <w:rFonts w:hint="eastAsia" w:ascii="宋体" w:hAnsi="宋体" w:eastAsia="宋体" w:cs="宋体"/>
                <w:i w:val="0"/>
                <w:iCs w:val="0"/>
                <w:color w:val="000000"/>
                <w:sz w:val="22"/>
                <w:szCs w:val="22"/>
                <w:highlight w:val="none"/>
                <w:u w:val="none"/>
              </w:rPr>
            </w:pPr>
          </w:p>
        </w:tc>
      </w:tr>
      <w:tr w14:paraId="01B50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A76962">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2506EDCD">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33</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1447FD2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开餐期间无冷饭冷菜现象</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99623E5">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49AC4ACA">
            <w:pPr>
              <w:rPr>
                <w:rFonts w:hint="eastAsia" w:ascii="宋体" w:hAnsi="宋体" w:eastAsia="宋体" w:cs="宋体"/>
                <w:i w:val="0"/>
                <w:iCs w:val="0"/>
                <w:color w:val="000000"/>
                <w:sz w:val="22"/>
                <w:szCs w:val="22"/>
                <w:highlight w:val="none"/>
                <w:u w:val="none"/>
              </w:rPr>
            </w:pPr>
          </w:p>
        </w:tc>
      </w:tr>
      <w:tr w14:paraId="01FF8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D8C1FC">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7FE98AA5">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34</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21830A1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开餐服务中无态度冷漠,作风蛮横,粗鲁等不礼貌等争吵行为</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C801C6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013FF11C">
            <w:pPr>
              <w:rPr>
                <w:rFonts w:hint="eastAsia" w:ascii="宋体" w:hAnsi="宋体" w:eastAsia="宋体" w:cs="宋体"/>
                <w:i w:val="0"/>
                <w:iCs w:val="0"/>
                <w:color w:val="000000"/>
                <w:sz w:val="22"/>
                <w:szCs w:val="22"/>
                <w:highlight w:val="none"/>
                <w:u w:val="none"/>
              </w:rPr>
            </w:pPr>
          </w:p>
        </w:tc>
      </w:tr>
      <w:tr w14:paraId="75875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04ABDD">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306CD03F">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35</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528A021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餐厅无服务对象向服务人员进行投诉</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3772CA0">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2C1029AF">
            <w:pPr>
              <w:rPr>
                <w:rFonts w:hint="eastAsia" w:ascii="宋体" w:hAnsi="宋体" w:eastAsia="宋体" w:cs="宋体"/>
                <w:i w:val="0"/>
                <w:iCs w:val="0"/>
                <w:color w:val="000000"/>
                <w:sz w:val="22"/>
                <w:szCs w:val="22"/>
                <w:highlight w:val="none"/>
                <w:u w:val="none"/>
              </w:rPr>
            </w:pPr>
          </w:p>
        </w:tc>
      </w:tr>
      <w:tr w14:paraId="66A56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restart"/>
            <w:tcBorders>
              <w:top w:val="single" w:color="000000" w:sz="4" w:space="0"/>
              <w:left w:val="single" w:color="000000" w:sz="4" w:space="0"/>
              <w:bottom w:val="single" w:color="000000" w:sz="4" w:space="0"/>
              <w:right w:val="single" w:color="000000" w:sz="4" w:space="0"/>
            </w:tcBorders>
            <w:noWrap w:val="0"/>
            <w:vAlign w:val="center"/>
          </w:tcPr>
          <w:p w14:paraId="3F69173D">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其他</w:t>
            </w:r>
            <w:r>
              <w:rPr>
                <w:rFonts w:hint="eastAsia" w:ascii="宋体" w:hAnsi="宋体" w:eastAsia="宋体" w:cs="宋体"/>
                <w:i w:val="0"/>
                <w:iCs w:val="0"/>
                <w:color w:val="000000"/>
                <w:sz w:val="22"/>
                <w:szCs w:val="22"/>
                <w:highlight w:val="none"/>
                <w:u w:val="none"/>
                <w:lang w:val="en-US" w:eastAsia="zh-CN" w:bidi="ar"/>
              </w:rPr>
              <w:br w:type="textWrapping"/>
            </w:r>
            <w:r>
              <w:rPr>
                <w:rFonts w:hint="eastAsia" w:ascii="宋体" w:hAnsi="宋体" w:eastAsia="宋体" w:cs="宋体"/>
                <w:i w:val="0"/>
                <w:iCs w:val="0"/>
                <w:color w:val="000000"/>
                <w:sz w:val="22"/>
                <w:szCs w:val="22"/>
                <w:highlight w:val="none"/>
                <w:u w:val="none"/>
                <w:lang w:val="en-US" w:eastAsia="zh-CN" w:bidi="ar"/>
              </w:rPr>
              <w:t>（8分）</w:t>
            </w: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5BD56AAC">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36</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5D415F3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节约用电用水用气，节约使用能源，无违反现象</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09A614A">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4F1C06E9">
            <w:pPr>
              <w:rPr>
                <w:rFonts w:hint="eastAsia" w:ascii="宋体" w:hAnsi="宋体" w:eastAsia="宋体" w:cs="宋体"/>
                <w:i w:val="0"/>
                <w:iCs w:val="0"/>
                <w:color w:val="000000"/>
                <w:sz w:val="22"/>
                <w:szCs w:val="22"/>
                <w:highlight w:val="none"/>
                <w:u w:val="none"/>
              </w:rPr>
            </w:pPr>
          </w:p>
        </w:tc>
      </w:tr>
      <w:tr w14:paraId="0E1DF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EF3229">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1F16DD2A">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37</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3333F56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计算成本合理供求未造成原材料浪费</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740B60B">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753CA057">
            <w:pPr>
              <w:rPr>
                <w:rFonts w:hint="eastAsia" w:ascii="宋体" w:hAnsi="宋体" w:eastAsia="宋体" w:cs="宋体"/>
                <w:i w:val="0"/>
                <w:iCs w:val="0"/>
                <w:color w:val="000000"/>
                <w:sz w:val="22"/>
                <w:szCs w:val="22"/>
                <w:highlight w:val="none"/>
                <w:u w:val="none"/>
              </w:rPr>
            </w:pPr>
          </w:p>
        </w:tc>
      </w:tr>
      <w:tr w14:paraId="768BA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EC3383">
            <w:pPr>
              <w:jc w:val="center"/>
              <w:rPr>
                <w:rFonts w:hint="eastAsia" w:ascii="宋体" w:hAnsi="宋体" w:eastAsia="宋体" w:cs="宋体"/>
                <w:i w:val="0"/>
                <w:iCs w:val="0"/>
                <w:color w:val="000000"/>
                <w:sz w:val="22"/>
                <w:szCs w:val="22"/>
                <w:highlight w:val="none"/>
                <w:u w:val="none"/>
              </w:rPr>
            </w:pPr>
          </w:p>
        </w:tc>
        <w:tc>
          <w:tcPr>
            <w:tcW w:w="775" w:type="dxa"/>
            <w:tcBorders>
              <w:top w:val="single" w:color="000000" w:sz="4" w:space="0"/>
              <w:left w:val="single" w:color="000000" w:sz="4" w:space="0"/>
              <w:bottom w:val="single" w:color="000000" w:sz="4" w:space="0"/>
              <w:right w:val="single" w:color="000000" w:sz="4" w:space="0"/>
            </w:tcBorders>
            <w:noWrap w:val="0"/>
            <w:vAlign w:val="center"/>
          </w:tcPr>
          <w:p w14:paraId="4174E779">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38</w:t>
            </w:r>
          </w:p>
        </w:tc>
        <w:tc>
          <w:tcPr>
            <w:tcW w:w="5900" w:type="dxa"/>
            <w:tcBorders>
              <w:top w:val="single" w:color="000000" w:sz="4" w:space="0"/>
              <w:left w:val="single" w:color="000000" w:sz="4" w:space="0"/>
              <w:bottom w:val="single" w:color="000000" w:sz="4" w:space="0"/>
              <w:right w:val="single" w:color="000000" w:sz="4" w:space="0"/>
            </w:tcBorders>
            <w:noWrap w:val="0"/>
            <w:vAlign w:val="center"/>
          </w:tcPr>
          <w:p w14:paraId="05BECB6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按计划开展相关技能及安全生产培训</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1023B7E">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4</w:t>
            </w:r>
          </w:p>
        </w:tc>
        <w:tc>
          <w:tcPr>
            <w:tcW w:w="475" w:type="dxa"/>
            <w:tcBorders>
              <w:top w:val="single" w:color="000000" w:sz="4" w:space="0"/>
              <w:left w:val="single" w:color="000000" w:sz="4" w:space="0"/>
              <w:bottom w:val="single" w:color="000000" w:sz="4" w:space="0"/>
              <w:right w:val="single" w:color="000000" w:sz="4" w:space="0"/>
            </w:tcBorders>
            <w:noWrap w:val="0"/>
            <w:vAlign w:val="center"/>
          </w:tcPr>
          <w:p w14:paraId="5DD432E5">
            <w:pPr>
              <w:rPr>
                <w:rFonts w:hint="eastAsia" w:ascii="宋体" w:hAnsi="宋体" w:eastAsia="宋体" w:cs="宋体"/>
                <w:b/>
                <w:bCs/>
                <w:i w:val="0"/>
                <w:iCs w:val="0"/>
                <w:color w:val="000000"/>
                <w:sz w:val="22"/>
                <w:szCs w:val="22"/>
                <w:highlight w:val="none"/>
                <w:u w:val="none"/>
              </w:rPr>
            </w:pPr>
          </w:p>
        </w:tc>
      </w:tr>
      <w:tr w14:paraId="5E4C3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5" w:type="dxa"/>
            <w:tcBorders>
              <w:top w:val="nil"/>
              <w:left w:val="single" w:color="000000" w:sz="4" w:space="0"/>
              <w:bottom w:val="single" w:color="000000" w:sz="4" w:space="0"/>
              <w:right w:val="single" w:color="000000" w:sz="4" w:space="0"/>
            </w:tcBorders>
            <w:noWrap w:val="0"/>
            <w:vAlign w:val="center"/>
          </w:tcPr>
          <w:p w14:paraId="1E8C3C62">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备注</w:t>
            </w:r>
          </w:p>
        </w:tc>
        <w:tc>
          <w:tcPr>
            <w:tcW w:w="7712" w:type="dxa"/>
            <w:gridSpan w:val="4"/>
            <w:tcBorders>
              <w:top w:val="single" w:color="000000" w:sz="4" w:space="0"/>
              <w:left w:val="single" w:color="000000" w:sz="4" w:space="0"/>
              <w:bottom w:val="single" w:color="000000" w:sz="4" w:space="0"/>
              <w:right w:val="single" w:color="000000" w:sz="4" w:space="0"/>
            </w:tcBorders>
            <w:noWrap w:val="0"/>
            <w:vAlign w:val="center"/>
          </w:tcPr>
          <w:p w14:paraId="318D8A82">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注：一、当月检查过程中，发现一次以上情形，扣除相应分值，扣分无次数限制：</w:t>
            </w:r>
          </w:p>
          <w:p w14:paraId="15380A7F">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      （1）月考核得分90-100分，请继续保持；</w:t>
            </w:r>
          </w:p>
          <w:p w14:paraId="0E743C89">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      （2）月考核得分80-89分，请就扣分项提出整改报告；</w:t>
            </w:r>
          </w:p>
          <w:p w14:paraId="50F144EB">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      （3）月考核得分70-79分，将对贵司进行约谈；</w:t>
            </w:r>
          </w:p>
          <w:p w14:paraId="634C4EE1">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      （4）月考核得分60-69分，将按照管理费的0.1‰*所扣分数扣除管理费；</w:t>
            </w:r>
          </w:p>
          <w:p w14:paraId="3AC9B0DF">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      （5）月考核得分低于60分，甲方有权终止合同。       </w:t>
            </w:r>
          </w:p>
          <w:p w14:paraId="6D4474C0">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    二、若第二部分出现扣分内容，扣除当月管理费1000元/次。</w:t>
            </w:r>
          </w:p>
        </w:tc>
      </w:tr>
      <w:tr w14:paraId="355D4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857" w:type="dxa"/>
            <w:gridSpan w:val="5"/>
            <w:tcBorders>
              <w:top w:val="single" w:color="000000" w:sz="4" w:space="0"/>
              <w:left w:val="single" w:color="000000" w:sz="4" w:space="0"/>
              <w:bottom w:val="single" w:color="000000" w:sz="4" w:space="0"/>
              <w:right w:val="single" w:color="000000" w:sz="4" w:space="0"/>
            </w:tcBorders>
            <w:noWrap/>
            <w:vAlign w:val="center"/>
          </w:tcPr>
          <w:p w14:paraId="1712FF82">
            <w:pPr>
              <w:keepNext w:val="0"/>
              <w:keepLines w:val="0"/>
              <w:widowControl/>
              <w:suppressLineNumbers w:val="0"/>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考核食堂：              </w:t>
            </w:r>
            <w:r>
              <w:rPr>
                <w:rFonts w:hint="eastAsia" w:hAnsi="宋体" w:cs="宋体"/>
                <w:b/>
                <w:bCs/>
                <w:i w:val="0"/>
                <w:iCs w:val="0"/>
                <w:color w:val="000000"/>
                <w:sz w:val="24"/>
                <w:szCs w:val="24"/>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lang w:val="en-US" w:eastAsia="zh-CN" w:bidi="ar"/>
              </w:rPr>
              <w:t xml:space="preserve">考核人：             </w:t>
            </w:r>
            <w:r>
              <w:rPr>
                <w:rFonts w:hint="eastAsia" w:hAnsi="宋体" w:cs="宋体"/>
                <w:b/>
                <w:bCs/>
                <w:i w:val="0"/>
                <w:iCs w:val="0"/>
                <w:color w:val="000000"/>
                <w:sz w:val="24"/>
                <w:szCs w:val="24"/>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lang w:val="en-US" w:eastAsia="zh-CN" w:bidi="ar"/>
              </w:rPr>
              <w:t>考核日期：</w:t>
            </w:r>
          </w:p>
        </w:tc>
      </w:tr>
    </w:tbl>
    <w:p w14:paraId="75B437EB">
      <w:pPr>
        <w:spacing w:line="240" w:lineRule="auto"/>
        <w:jc w:val="both"/>
        <w:outlineLvl w:val="0"/>
        <w:rPr>
          <w:rFonts w:hint="eastAsia" w:ascii="宋体" w:hAnsi="宋体" w:eastAsia="宋体" w:cs="宋体"/>
          <w:b/>
          <w:color w:val="auto"/>
          <w:sz w:val="36"/>
          <w:szCs w:val="36"/>
          <w:highlight w:val="none"/>
        </w:rPr>
      </w:pPr>
    </w:p>
    <w:p w14:paraId="04F60450">
      <w:pPr>
        <w:spacing w:line="360" w:lineRule="auto"/>
        <w:jc w:val="center"/>
        <w:rPr>
          <w:rFonts w:hint="eastAsia" w:ascii="宋体" w:hAnsi="宋体" w:eastAsia="宋体" w:cs="宋体"/>
          <w:b/>
          <w:sz w:val="32"/>
          <w:szCs w:val="32"/>
          <w:highlight w:val="none"/>
          <w:lang w:val="en-US" w:eastAsia="zh-CN"/>
        </w:rPr>
      </w:pPr>
    </w:p>
    <w:p w14:paraId="71DDE490">
      <w:pPr>
        <w:widowControl/>
        <w:tabs>
          <w:tab w:val="left" w:pos="360"/>
          <w:tab w:val="left" w:pos="960"/>
        </w:tabs>
        <w:spacing w:after="0" w:line="360" w:lineRule="auto"/>
        <w:jc w:val="both"/>
        <w:rPr>
          <w:rFonts w:hint="eastAsia" w:ascii="宋体" w:hAnsi="宋体" w:eastAsia="宋体" w:cs="宋体"/>
          <w:bCs/>
          <w:color w:val="auto"/>
          <w:sz w:val="28"/>
          <w:szCs w:val="28"/>
          <w:highlight w:val="none"/>
          <w:lang w:eastAsia="zh-CN"/>
        </w:rPr>
      </w:pPr>
    </w:p>
    <w:p w14:paraId="2BCF4556">
      <w:pPr>
        <w:rPr>
          <w:highlight w:val="none"/>
        </w:rPr>
      </w:pPr>
    </w:p>
    <w:p w14:paraId="56F4BA75">
      <w:pPr>
        <w:tabs>
          <w:tab w:val="left" w:pos="945"/>
        </w:tabs>
        <w:spacing w:line="560" w:lineRule="exact"/>
        <w:jc w:val="center"/>
        <w:rPr>
          <w:rFonts w:hint="eastAsia" w:ascii="宋体" w:hAnsi="宋体" w:eastAsia="宋体" w:cs="宋体"/>
          <w:b/>
          <w:sz w:val="32"/>
          <w:szCs w:val="32"/>
          <w:highlight w:val="none"/>
        </w:rPr>
      </w:pPr>
    </w:p>
    <w:p w14:paraId="3E8DB335">
      <w:pPr>
        <w:tabs>
          <w:tab w:val="left" w:pos="945"/>
        </w:tabs>
        <w:spacing w:line="560" w:lineRule="exact"/>
        <w:jc w:val="center"/>
        <w:rPr>
          <w:rFonts w:hint="eastAsia" w:ascii="宋体" w:hAnsi="宋体" w:eastAsia="宋体" w:cs="宋体"/>
          <w:b/>
          <w:sz w:val="32"/>
          <w:szCs w:val="32"/>
          <w:highlight w:val="none"/>
        </w:rPr>
      </w:pPr>
    </w:p>
    <w:p w14:paraId="6729F33E">
      <w:pPr>
        <w:tabs>
          <w:tab w:val="left" w:pos="945"/>
        </w:tabs>
        <w:spacing w:line="560" w:lineRule="exact"/>
        <w:jc w:val="center"/>
        <w:rPr>
          <w:rFonts w:hint="eastAsia" w:ascii="宋体" w:hAnsi="宋体" w:eastAsia="宋体" w:cs="宋体"/>
          <w:b/>
          <w:sz w:val="32"/>
          <w:szCs w:val="32"/>
          <w:highlight w:val="none"/>
        </w:rPr>
      </w:pPr>
    </w:p>
    <w:p w14:paraId="0880BA54">
      <w:pPr>
        <w:tabs>
          <w:tab w:val="left" w:pos="945"/>
        </w:tabs>
        <w:spacing w:line="560" w:lineRule="exact"/>
        <w:jc w:val="center"/>
        <w:rPr>
          <w:rFonts w:hint="eastAsia" w:ascii="宋体" w:hAnsi="宋体" w:eastAsia="宋体" w:cs="宋体"/>
          <w:b/>
          <w:sz w:val="32"/>
          <w:szCs w:val="32"/>
          <w:highlight w:val="none"/>
        </w:rPr>
      </w:pPr>
    </w:p>
    <w:p w14:paraId="0371A449">
      <w:pPr>
        <w:tabs>
          <w:tab w:val="left" w:pos="945"/>
        </w:tabs>
        <w:spacing w:line="560" w:lineRule="exact"/>
        <w:jc w:val="center"/>
        <w:rPr>
          <w:rFonts w:hint="eastAsia" w:ascii="宋体" w:hAnsi="宋体" w:eastAsia="宋体" w:cs="宋体"/>
          <w:b/>
          <w:sz w:val="32"/>
          <w:szCs w:val="32"/>
          <w:highlight w:val="none"/>
        </w:rPr>
      </w:pPr>
    </w:p>
    <w:p w14:paraId="560DD2B1">
      <w:pPr>
        <w:tabs>
          <w:tab w:val="left" w:pos="945"/>
        </w:tabs>
        <w:spacing w:line="560" w:lineRule="exact"/>
        <w:jc w:val="center"/>
        <w:rPr>
          <w:rFonts w:hint="eastAsia" w:ascii="宋体" w:hAnsi="宋体" w:eastAsia="宋体" w:cs="宋体"/>
          <w:b/>
          <w:sz w:val="32"/>
          <w:szCs w:val="32"/>
          <w:highlight w:val="none"/>
        </w:rPr>
      </w:pPr>
    </w:p>
    <w:p w14:paraId="009B5543">
      <w:pPr>
        <w:tabs>
          <w:tab w:val="left" w:pos="945"/>
        </w:tabs>
        <w:spacing w:line="560" w:lineRule="exact"/>
        <w:jc w:val="both"/>
        <w:rPr>
          <w:rFonts w:hint="default" w:ascii="宋体" w:hAnsi="宋体" w:eastAsia="宋体" w:cs="宋体"/>
          <w:b/>
          <w:sz w:val="32"/>
          <w:szCs w:val="32"/>
          <w:highlight w:val="none"/>
          <w:lang w:val="en-US" w:eastAsia="zh-CN"/>
        </w:rPr>
      </w:pPr>
    </w:p>
    <w:p w14:paraId="7DBBEC07">
      <w:pPr>
        <w:tabs>
          <w:tab w:val="left" w:pos="945"/>
        </w:tabs>
        <w:spacing w:line="560" w:lineRule="exact"/>
        <w:jc w:val="center"/>
        <w:rPr>
          <w:rFonts w:hint="eastAsia" w:ascii="宋体" w:hAnsi="宋体" w:eastAsia="宋体" w:cs="宋体"/>
          <w:bCs/>
          <w:sz w:val="32"/>
          <w:szCs w:val="32"/>
          <w:highlight w:val="none"/>
        </w:rPr>
      </w:pPr>
      <w:r>
        <w:rPr>
          <w:rFonts w:hint="eastAsia" w:ascii="宋体" w:hAnsi="宋体" w:cs="宋体"/>
          <w:b/>
          <w:sz w:val="32"/>
          <w:szCs w:val="32"/>
          <w:highlight w:val="none"/>
          <w:lang w:val="en-US" w:eastAsia="zh-CN"/>
        </w:rPr>
        <w:t>四</w:t>
      </w:r>
      <w:r>
        <w:rPr>
          <w:rFonts w:hint="eastAsia"/>
          <w:sz w:val="32"/>
          <w:szCs w:val="32"/>
          <w:highlight w:val="none"/>
        </w:rPr>
        <w:t>．</w:t>
      </w:r>
      <w:r>
        <w:rPr>
          <w:rFonts w:hint="eastAsia" w:ascii="宋体" w:hAnsi="宋体" w:eastAsia="宋体" w:cs="宋体"/>
          <w:b/>
          <w:sz w:val="32"/>
          <w:szCs w:val="32"/>
          <w:highlight w:val="none"/>
        </w:rPr>
        <w:t>合同书（格式）</w:t>
      </w:r>
    </w:p>
    <w:p w14:paraId="1813AFDE">
      <w:pPr>
        <w:spacing w:line="560" w:lineRule="exact"/>
        <w:rPr>
          <w:rFonts w:hint="eastAsia" w:ascii="宋体" w:hAnsi="宋体" w:eastAsia="宋体" w:cs="宋体"/>
          <w:bCs/>
          <w:sz w:val="28"/>
          <w:szCs w:val="28"/>
          <w:highlight w:val="none"/>
          <w:u w:val="single"/>
        </w:rPr>
      </w:pPr>
      <w:r>
        <w:rPr>
          <w:rFonts w:hint="eastAsia" w:ascii="宋体" w:hAnsi="宋体" w:eastAsia="宋体" w:cs="宋体"/>
          <w:bCs/>
          <w:sz w:val="28"/>
          <w:szCs w:val="28"/>
          <w:highlight w:val="none"/>
        </w:rPr>
        <w:t>需方（采购方）：</w:t>
      </w:r>
      <w:r>
        <w:rPr>
          <w:rFonts w:hint="eastAsia" w:ascii="宋体" w:hAnsi="宋体" w:eastAsia="宋体" w:cs="宋体"/>
          <w:sz w:val="28"/>
          <w:szCs w:val="28"/>
          <w:highlight w:val="none"/>
          <w:u w:val="single"/>
        </w:rPr>
        <w:t xml:space="preserve">  无锡市梁溪区机关事务管理局  </w:t>
      </w:r>
    </w:p>
    <w:p w14:paraId="7B01B5FE">
      <w:pPr>
        <w:spacing w:line="560" w:lineRule="exact"/>
        <w:rPr>
          <w:rFonts w:hint="eastAsia" w:ascii="宋体" w:hAnsi="宋体" w:eastAsia="宋体" w:cs="宋体"/>
          <w:b/>
          <w:sz w:val="28"/>
          <w:szCs w:val="28"/>
          <w:highlight w:val="none"/>
        </w:rPr>
      </w:pPr>
      <w:r>
        <w:rPr>
          <w:rFonts w:hint="eastAsia" w:ascii="宋体" w:hAnsi="宋体" w:eastAsia="宋体" w:cs="宋体"/>
          <w:bCs/>
          <w:sz w:val="28"/>
          <w:szCs w:val="28"/>
          <w:highlight w:val="none"/>
        </w:rPr>
        <w:t>供方（中标方）：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p>
    <w:p w14:paraId="56728EFC">
      <w:pPr>
        <w:spacing w:line="560" w:lineRule="exact"/>
        <w:contextualSpacing/>
        <w:jc w:val="left"/>
        <w:rPr>
          <w:rFonts w:hint="eastAsia" w:ascii="宋体" w:hAnsi="宋体" w:eastAsia="宋体" w:cs="宋体"/>
          <w:sz w:val="28"/>
          <w:szCs w:val="28"/>
          <w:highlight w:val="none"/>
          <w:u w:val="single"/>
          <w:lang w:val="en-US" w:eastAsia="zh-CN"/>
        </w:rPr>
      </w:pPr>
      <w:r>
        <w:rPr>
          <w:rFonts w:hint="eastAsia" w:ascii="宋体" w:hAnsi="宋体" w:eastAsia="宋体" w:cs="宋体"/>
          <w:b w:val="0"/>
          <w:bCs/>
          <w:sz w:val="28"/>
          <w:szCs w:val="28"/>
          <w:highlight w:val="none"/>
        </w:rPr>
        <w:t>政府采购编号</w:t>
      </w:r>
      <w:r>
        <w:rPr>
          <w:rFonts w:hint="eastAsia" w:ascii="宋体" w:hAnsi="宋体" w:eastAsia="宋体" w:cs="宋体"/>
          <w:b w:val="0"/>
          <w:bCs/>
          <w:sz w:val="28"/>
          <w:szCs w:val="28"/>
          <w:highlight w:val="none"/>
          <w:u w:val="single"/>
        </w:rPr>
        <w:t>：</w:t>
      </w:r>
      <w:r>
        <w:rPr>
          <w:rFonts w:hint="eastAsia" w:ascii="宋体" w:hAnsi="宋体" w:eastAsia="宋体" w:cs="宋体"/>
          <w:sz w:val="28"/>
          <w:szCs w:val="28"/>
          <w:highlight w:val="none"/>
          <w:u w:val="single"/>
          <w:lang w:val="en-US" w:eastAsia="zh-CN"/>
        </w:rPr>
        <w:t xml:space="preserve">                                </w:t>
      </w:r>
    </w:p>
    <w:p w14:paraId="1009AC72">
      <w:pPr>
        <w:spacing w:after="5" w:line="360" w:lineRule="auto"/>
        <w:ind w:firstLine="480"/>
        <w:jc w:val="left"/>
        <w:rPr>
          <w:rFonts w:hint="eastAsia" w:ascii="宋体" w:hAnsi="宋体" w:eastAsia="宋体" w:cs="宋体"/>
          <w:highlight w:val="none"/>
        </w:rPr>
      </w:pPr>
      <w:r>
        <w:rPr>
          <w:rFonts w:hint="eastAsia" w:ascii="宋体" w:hAnsi="宋体" w:eastAsia="宋体" w:cs="宋体"/>
          <w:bCs/>
          <w:sz w:val="24"/>
          <w:highlight w:val="none"/>
        </w:rPr>
        <w:t>采购内容：</w:t>
      </w:r>
    </w:p>
    <w:p w14:paraId="4FA9E388">
      <w:pPr>
        <w:numPr>
          <w:ilvl w:val="0"/>
          <w:numId w:val="20"/>
        </w:numPr>
        <w:tabs>
          <w:tab w:val="left" w:pos="735"/>
          <w:tab w:val="left" w:pos="1260"/>
        </w:tabs>
        <w:spacing w:line="56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中标总金额：人民币（大写）</w:t>
      </w:r>
      <w:r>
        <w:rPr>
          <w:rFonts w:hint="eastAsia" w:ascii="宋体" w:hAnsi="宋体" w:eastAsia="宋体" w:cs="宋体"/>
          <w:bCs/>
          <w:sz w:val="24"/>
          <w:szCs w:val="21"/>
          <w:highlight w:val="none"/>
          <w:u w:val="single"/>
          <w:lang w:val="en-US" w:eastAsia="zh-CN"/>
        </w:rPr>
        <w:t xml:space="preserve">                                 </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人民币（小写）</w:t>
      </w:r>
      <w:r>
        <w:rPr>
          <w:rFonts w:hint="eastAsia" w:ascii="宋体" w:hAnsi="宋体" w:eastAsia="宋体" w:cs="宋体"/>
          <w:bCs/>
          <w:sz w:val="24"/>
          <w:szCs w:val="21"/>
          <w:highlight w:val="none"/>
          <w:u w:val="single"/>
          <w:lang w:val="en-US" w:eastAsia="zh-CN"/>
        </w:rPr>
        <w:t xml:space="preserve">       </w:t>
      </w:r>
      <w:r>
        <w:rPr>
          <w:rFonts w:hint="eastAsia" w:ascii="宋体" w:hAnsi="宋体" w:eastAsia="宋体" w:cs="宋体"/>
          <w:szCs w:val="24"/>
          <w:highlight w:val="none"/>
          <w:u w:val="single"/>
          <w:lang w:val="en-US" w:eastAsia="zh-CN"/>
        </w:rPr>
        <w:t xml:space="preserve"> </w:t>
      </w:r>
      <w:r>
        <w:rPr>
          <w:rFonts w:hint="eastAsia" w:ascii="宋体" w:hAnsi="宋体" w:eastAsia="宋体" w:cs="宋体"/>
          <w:bCs/>
          <w:sz w:val="24"/>
          <w:szCs w:val="21"/>
          <w:highlight w:val="none"/>
        </w:rPr>
        <w:t>元。</w:t>
      </w:r>
    </w:p>
    <w:p w14:paraId="2C8812A2">
      <w:pPr>
        <w:numPr>
          <w:ilvl w:val="0"/>
          <w:numId w:val="20"/>
        </w:numPr>
        <w:tabs>
          <w:tab w:val="left" w:pos="735"/>
          <w:tab w:val="left" w:pos="1260"/>
        </w:tabs>
        <w:spacing w:line="56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服务期限：</w:t>
      </w:r>
    </w:p>
    <w:p w14:paraId="54DE2007">
      <w:pPr>
        <w:spacing w:after="5" w:line="360" w:lineRule="auto"/>
        <w:ind w:firstLine="960"/>
        <w:jc w:val="left"/>
        <w:rPr>
          <w:rFonts w:hint="eastAsia" w:ascii="宋体" w:hAnsi="宋体" w:eastAsia="宋体" w:cs="宋体"/>
          <w:bCs/>
          <w:sz w:val="24"/>
          <w:highlight w:val="none"/>
        </w:rPr>
      </w:pPr>
      <w:r>
        <w:rPr>
          <w:rFonts w:hint="eastAsia" w:ascii="宋体" w:hAnsi="宋体" w:eastAsia="宋体" w:cs="宋体"/>
          <w:bCs/>
          <w:sz w:val="24"/>
          <w:highlight w:val="none"/>
        </w:rPr>
        <w:t>服务地点和方式：</w:t>
      </w:r>
    </w:p>
    <w:p w14:paraId="3C18DC0E">
      <w:pPr>
        <w:numPr>
          <w:ilvl w:val="0"/>
          <w:numId w:val="20"/>
        </w:numPr>
        <w:tabs>
          <w:tab w:val="left" w:pos="735"/>
          <w:tab w:val="left" w:pos="1260"/>
        </w:tabs>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t>货款支付步骤和办法：</w:t>
      </w:r>
    </w:p>
    <w:p w14:paraId="38E0E948">
      <w:pPr>
        <w:numPr>
          <w:ilvl w:val="0"/>
          <w:numId w:val="20"/>
        </w:numPr>
        <w:tabs>
          <w:tab w:val="left" w:pos="735"/>
          <w:tab w:val="left" w:pos="1260"/>
        </w:tabs>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t>质量和服务要求及验收标准：</w:t>
      </w:r>
    </w:p>
    <w:p w14:paraId="674587F3">
      <w:pPr>
        <w:tabs>
          <w:tab w:val="left" w:pos="735"/>
          <w:tab w:val="left" w:pos="1260"/>
        </w:tabs>
        <w:spacing w:line="560" w:lineRule="exact"/>
        <w:ind w:firstLine="482"/>
        <w:rPr>
          <w:rFonts w:hint="eastAsia" w:ascii="宋体" w:hAnsi="宋体" w:eastAsia="宋体" w:cs="宋体"/>
          <w:b/>
          <w:sz w:val="24"/>
          <w:highlight w:val="none"/>
        </w:rPr>
      </w:pPr>
      <w:r>
        <w:rPr>
          <w:rFonts w:hint="eastAsia" w:ascii="宋体" w:hAnsi="宋体" w:eastAsia="宋体" w:cs="宋体"/>
          <w:b/>
          <w:sz w:val="24"/>
          <w:highlight w:val="none"/>
        </w:rPr>
        <w:t>（一）人员说明：</w:t>
      </w:r>
    </w:p>
    <w:p w14:paraId="3A95D9F9">
      <w:pPr>
        <w:tabs>
          <w:tab w:val="left" w:pos="735"/>
          <w:tab w:val="left" w:pos="1260"/>
        </w:tabs>
        <w:spacing w:line="560" w:lineRule="exact"/>
        <w:ind w:firstLine="480"/>
        <w:rPr>
          <w:rFonts w:hint="eastAsia" w:ascii="宋体" w:hAnsi="宋体" w:eastAsia="宋体" w:cs="宋体"/>
          <w:bCs/>
          <w:sz w:val="24"/>
          <w:highlight w:val="none"/>
        </w:rPr>
      </w:pPr>
      <w:r>
        <w:rPr>
          <w:rFonts w:hint="eastAsia" w:ascii="宋体" w:hAnsi="宋体" w:eastAsia="宋体" w:cs="宋体"/>
          <w:sz w:val="24"/>
          <w:highlight w:val="none"/>
        </w:rPr>
        <w:t>1.</w:t>
      </w:r>
      <w:r>
        <w:rPr>
          <w:rFonts w:hint="eastAsia" w:ascii="宋体" w:hAnsi="宋体" w:eastAsia="宋体" w:cs="宋体"/>
          <w:bCs/>
          <w:sz w:val="24"/>
          <w:highlight w:val="none"/>
        </w:rPr>
        <w:t>所有员工进入岗位前必须穿戴统一工作服，使用一次性卫生手套、口罩，无关人员不得进入工作区域，工作时不得会客、吸烟、吃食品、大声喧哗和聊天。</w:t>
      </w:r>
    </w:p>
    <w:p w14:paraId="143A8C83">
      <w:pPr>
        <w:tabs>
          <w:tab w:val="left" w:pos="735"/>
          <w:tab w:val="left" w:pos="1260"/>
        </w:tabs>
        <w:spacing w:line="560" w:lineRule="exact"/>
        <w:ind w:firstLine="480"/>
        <w:rPr>
          <w:rFonts w:hint="eastAsia" w:ascii="宋体" w:hAnsi="宋体" w:eastAsia="宋体" w:cs="宋体"/>
          <w:bCs/>
          <w:sz w:val="24"/>
          <w:highlight w:val="none"/>
        </w:rPr>
      </w:pPr>
      <w:r>
        <w:rPr>
          <w:rFonts w:hint="eastAsia" w:ascii="宋体" w:hAnsi="宋体" w:eastAsia="宋体" w:cs="宋体"/>
          <w:sz w:val="24"/>
          <w:highlight w:val="none"/>
        </w:rPr>
        <w:t>2.</w:t>
      </w:r>
      <w:r>
        <w:rPr>
          <w:rFonts w:hint="eastAsia" w:ascii="宋体" w:hAnsi="宋体" w:eastAsia="宋体" w:cs="宋体"/>
          <w:bCs/>
          <w:sz w:val="24"/>
          <w:highlight w:val="none"/>
        </w:rPr>
        <w:t>乙方必须承诺进驻甲方员工年龄女性不得超过50周岁、男性不超过60周岁。</w:t>
      </w:r>
    </w:p>
    <w:p w14:paraId="4D4543C7">
      <w:pPr>
        <w:tabs>
          <w:tab w:val="left" w:pos="735"/>
          <w:tab w:val="left" w:pos="1260"/>
        </w:tabs>
        <w:spacing w:line="560" w:lineRule="exact"/>
        <w:ind w:firstLine="480"/>
        <w:rPr>
          <w:rFonts w:hint="eastAsia" w:ascii="宋体" w:hAnsi="宋体" w:eastAsia="宋体" w:cs="宋体"/>
          <w:bCs/>
          <w:sz w:val="24"/>
          <w:highlight w:val="none"/>
        </w:rPr>
      </w:pPr>
      <w:r>
        <w:rPr>
          <w:rFonts w:hint="eastAsia" w:ascii="宋体" w:hAnsi="宋体" w:eastAsia="宋体" w:cs="宋体"/>
          <w:sz w:val="24"/>
          <w:highlight w:val="none"/>
        </w:rPr>
        <w:t>3.</w:t>
      </w:r>
      <w:r>
        <w:rPr>
          <w:rFonts w:hint="eastAsia" w:ascii="宋体" w:hAnsi="宋体" w:eastAsia="宋体" w:cs="宋体"/>
          <w:bCs/>
          <w:sz w:val="24"/>
          <w:highlight w:val="none"/>
        </w:rPr>
        <w:t>严格遵守甲方的用餐时间，保证一日两餐按时正点开餐。在开餐前15分钟确保所有饭菜全部摆放到位，开餐前5分钟所有服务人员站立到指定岗位等待开餐。</w:t>
      </w:r>
    </w:p>
    <w:p w14:paraId="698C83D7">
      <w:pPr>
        <w:tabs>
          <w:tab w:val="left" w:pos="735"/>
          <w:tab w:val="left" w:pos="1260"/>
        </w:tabs>
        <w:spacing w:line="560" w:lineRule="exact"/>
        <w:ind w:firstLine="480"/>
        <w:rPr>
          <w:rFonts w:hint="eastAsia" w:ascii="宋体" w:hAnsi="宋体" w:eastAsia="宋体" w:cs="宋体"/>
          <w:bCs/>
          <w:sz w:val="24"/>
          <w:highlight w:val="none"/>
        </w:rPr>
      </w:pPr>
      <w:r>
        <w:rPr>
          <w:rFonts w:hint="eastAsia" w:ascii="宋体" w:hAnsi="宋体" w:eastAsia="宋体" w:cs="宋体"/>
          <w:sz w:val="24"/>
          <w:highlight w:val="none"/>
        </w:rPr>
        <w:t>4.</w:t>
      </w:r>
      <w:r>
        <w:rPr>
          <w:rFonts w:hint="eastAsia" w:ascii="宋体" w:hAnsi="宋体" w:eastAsia="宋体" w:cs="宋体"/>
          <w:bCs/>
          <w:sz w:val="24"/>
          <w:highlight w:val="none"/>
        </w:rPr>
        <w:t>用餐期间厨房保证食品菜肴不断档，就餐人员离开后及时擦拭干净备第二餐次人员使用，用餐时段结束后彻底清洁用餐区域，余留食品按规定。</w:t>
      </w:r>
    </w:p>
    <w:p w14:paraId="25A51958">
      <w:pPr>
        <w:tabs>
          <w:tab w:val="left" w:pos="735"/>
          <w:tab w:val="left" w:pos="1260"/>
        </w:tabs>
        <w:spacing w:line="560" w:lineRule="exact"/>
        <w:ind w:firstLine="480"/>
        <w:rPr>
          <w:rFonts w:hint="eastAsia" w:ascii="宋体" w:hAnsi="宋体" w:eastAsia="宋体" w:cs="宋体"/>
          <w:bCs/>
          <w:sz w:val="24"/>
          <w:highlight w:val="none"/>
        </w:rPr>
      </w:pPr>
      <w:r>
        <w:rPr>
          <w:rFonts w:hint="eastAsia" w:ascii="宋体" w:hAnsi="宋体" w:eastAsia="宋体" w:cs="宋体"/>
          <w:sz w:val="24"/>
          <w:highlight w:val="none"/>
        </w:rPr>
        <w:t>5.</w:t>
      </w:r>
      <w:r>
        <w:rPr>
          <w:rFonts w:hint="eastAsia" w:ascii="宋体" w:hAnsi="宋体" w:eastAsia="宋体" w:cs="宋体"/>
          <w:bCs/>
          <w:sz w:val="24"/>
          <w:highlight w:val="none"/>
        </w:rPr>
        <w:t>日常保洁工作，要求地面清洁，</w:t>
      </w:r>
      <w:r>
        <w:rPr>
          <w:rFonts w:hint="eastAsia" w:ascii="宋体" w:hAnsi="宋体" w:eastAsia="宋体" w:cs="宋体"/>
          <w:bCs/>
          <w:sz w:val="24"/>
          <w:highlight w:val="none"/>
          <w:lang w:eastAsia="zh-CN"/>
        </w:rPr>
        <w:t>下水道</w:t>
      </w:r>
      <w:r>
        <w:rPr>
          <w:rFonts w:hint="eastAsia" w:ascii="宋体" w:hAnsi="宋体" w:eastAsia="宋体" w:cs="宋体"/>
          <w:bCs/>
          <w:sz w:val="24"/>
          <w:highlight w:val="none"/>
        </w:rPr>
        <w:t>通畅无积水。工作场所整洁，无积灰，墙壁无霉斑，各种餐具用品做到卫生、洁净、消毒;餐室(厨房)无蝇、无虫，排油烟设施罩清洁不滴油。</w:t>
      </w:r>
    </w:p>
    <w:p w14:paraId="5CAFB523">
      <w:pPr>
        <w:tabs>
          <w:tab w:val="left" w:pos="735"/>
          <w:tab w:val="left" w:pos="1260"/>
        </w:tabs>
        <w:spacing w:line="560" w:lineRule="exact"/>
        <w:ind w:firstLine="480"/>
        <w:rPr>
          <w:rFonts w:hint="eastAsia" w:ascii="宋体" w:hAnsi="宋体" w:eastAsia="宋体" w:cs="宋体"/>
          <w:bCs/>
          <w:sz w:val="24"/>
          <w:highlight w:val="none"/>
        </w:rPr>
      </w:pPr>
      <w:r>
        <w:rPr>
          <w:rFonts w:hint="eastAsia" w:ascii="宋体" w:hAnsi="宋体" w:eastAsia="宋体" w:cs="宋体"/>
          <w:sz w:val="24"/>
          <w:highlight w:val="none"/>
        </w:rPr>
        <w:t>6.</w:t>
      </w:r>
      <w:r>
        <w:rPr>
          <w:rFonts w:hint="eastAsia" w:ascii="宋体" w:hAnsi="宋体" w:eastAsia="宋体" w:cs="宋体"/>
          <w:bCs/>
          <w:sz w:val="24"/>
          <w:highlight w:val="none"/>
        </w:rPr>
        <w:t>乙方管理人员每天应到所服务的区域巡视，设置意见评价簿，听取意见，及时整改。</w:t>
      </w:r>
    </w:p>
    <w:p w14:paraId="7BBE9A7B">
      <w:pPr>
        <w:tabs>
          <w:tab w:val="left" w:pos="735"/>
          <w:tab w:val="left" w:pos="1260"/>
        </w:tabs>
        <w:spacing w:line="560" w:lineRule="exact"/>
        <w:ind w:firstLine="482"/>
        <w:rPr>
          <w:rFonts w:hint="eastAsia" w:ascii="宋体" w:hAnsi="宋体" w:eastAsia="宋体" w:cs="宋体"/>
          <w:b/>
          <w:sz w:val="24"/>
          <w:highlight w:val="none"/>
        </w:rPr>
      </w:pPr>
      <w:r>
        <w:rPr>
          <w:rFonts w:hint="eastAsia" w:ascii="宋体" w:hAnsi="宋体" w:eastAsia="宋体" w:cs="宋体"/>
          <w:b/>
          <w:sz w:val="24"/>
          <w:highlight w:val="none"/>
        </w:rPr>
        <w:t>（二）服务要求：</w:t>
      </w:r>
    </w:p>
    <w:p w14:paraId="1DDD923C">
      <w:pPr>
        <w:tabs>
          <w:tab w:val="left" w:pos="735"/>
          <w:tab w:val="left" w:pos="1260"/>
        </w:tabs>
        <w:spacing w:line="560" w:lineRule="exact"/>
        <w:ind w:firstLine="48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乙方</w:t>
      </w:r>
      <w:r>
        <w:rPr>
          <w:rFonts w:hint="eastAsia" w:ascii="宋体" w:hAnsi="宋体" w:eastAsia="宋体" w:cs="宋体"/>
          <w:sz w:val="24"/>
          <w:highlight w:val="none"/>
        </w:rPr>
        <w:t>应是一支“精干、高效、专业、敬业</w:t>
      </w:r>
      <w:r>
        <w:rPr>
          <w:rFonts w:hint="eastAsia" w:ascii="宋体" w:hAnsi="宋体" w:eastAsia="宋体" w:cs="宋体"/>
          <w:sz w:val="24"/>
          <w:highlight w:val="none"/>
          <w:lang w:eastAsia="zh-CN"/>
        </w:rPr>
        <w:t>的</w:t>
      </w:r>
      <w:r>
        <w:rPr>
          <w:rFonts w:hint="eastAsia" w:ascii="宋体" w:hAnsi="宋体" w:eastAsia="宋体" w:cs="宋体"/>
          <w:sz w:val="24"/>
          <w:highlight w:val="none"/>
        </w:rPr>
        <w:t>服务团队，有能力为甲方提供安全、优质、高</w:t>
      </w:r>
      <w:r>
        <w:rPr>
          <w:rFonts w:hint="eastAsia" w:ascii="宋体" w:hAnsi="宋体" w:eastAsia="宋体" w:cs="宋体"/>
          <w:sz w:val="24"/>
          <w:highlight w:val="none"/>
          <w:lang w:val="en-US" w:eastAsia="zh-CN"/>
        </w:rPr>
        <w:t>质量</w:t>
      </w:r>
      <w:r>
        <w:rPr>
          <w:rFonts w:hint="eastAsia" w:ascii="宋体" w:hAnsi="宋体" w:eastAsia="宋体" w:cs="宋体"/>
          <w:sz w:val="24"/>
          <w:highlight w:val="none"/>
        </w:rPr>
        <w:t>餐饮服务。</w:t>
      </w:r>
    </w:p>
    <w:p w14:paraId="23A96B76">
      <w:pPr>
        <w:tabs>
          <w:tab w:val="left" w:pos="735"/>
          <w:tab w:val="left" w:pos="1260"/>
        </w:tabs>
        <w:spacing w:line="560" w:lineRule="exact"/>
        <w:ind w:firstLine="480"/>
        <w:rPr>
          <w:rFonts w:hint="eastAsia" w:ascii="宋体" w:hAnsi="宋体" w:eastAsia="宋体" w:cs="宋体"/>
          <w:highlight w:val="none"/>
        </w:rPr>
      </w:pPr>
      <w:r>
        <w:rPr>
          <w:rFonts w:hint="eastAsia" w:ascii="宋体" w:hAnsi="宋体" w:eastAsia="宋体" w:cs="宋体"/>
          <w:sz w:val="24"/>
          <w:highlight w:val="none"/>
        </w:rPr>
        <w:t>2.严格执行《中华人民共和国食品卫生法》的各项规定，</w:t>
      </w:r>
      <w:r>
        <w:rPr>
          <w:rFonts w:hint="eastAsia" w:ascii="宋体" w:hAnsi="宋体" w:cs="宋体"/>
          <w:sz w:val="24"/>
          <w:highlight w:val="none"/>
          <w:lang w:val="en-US" w:eastAsia="zh-CN"/>
        </w:rPr>
        <w:t>服务人员</w:t>
      </w:r>
      <w:r>
        <w:rPr>
          <w:rFonts w:hint="eastAsia" w:ascii="宋体" w:hAnsi="宋体" w:eastAsia="宋体" w:cs="宋体"/>
          <w:sz w:val="24"/>
          <w:highlight w:val="none"/>
        </w:rPr>
        <w:t>持有健康证，每年不少于一次健康体检，</w:t>
      </w:r>
      <w:r>
        <w:rPr>
          <w:rFonts w:hint="eastAsia" w:ascii="宋体" w:hAnsi="宋体" w:eastAsia="宋体" w:cs="宋体"/>
          <w:sz w:val="24"/>
          <w:szCs w:val="24"/>
          <w:highlight w:val="none"/>
          <w:lang w:val="en-US" w:eastAsia="zh-CN" w:bidi="ar"/>
        </w:rPr>
        <w:t>遵守甲方符合法律规定的各项规章制度</w:t>
      </w:r>
      <w:r>
        <w:rPr>
          <w:rFonts w:hint="eastAsia" w:ascii="宋体" w:hAnsi="宋体" w:eastAsia="宋体" w:cs="宋体"/>
          <w:sz w:val="24"/>
          <w:highlight w:val="none"/>
        </w:rPr>
        <w:t>，不得</w:t>
      </w:r>
      <w:r>
        <w:rPr>
          <w:rFonts w:hint="eastAsia" w:ascii="宋体" w:hAnsi="宋体" w:eastAsia="宋体" w:cs="宋体"/>
          <w:sz w:val="24"/>
          <w:highlight w:val="none"/>
          <w:lang w:val="en-US" w:eastAsia="zh-CN"/>
        </w:rPr>
        <w:t>提供</w:t>
      </w:r>
      <w:r>
        <w:rPr>
          <w:rFonts w:hint="eastAsia" w:ascii="宋体" w:hAnsi="宋体" w:eastAsia="宋体" w:cs="宋体"/>
          <w:sz w:val="24"/>
          <w:highlight w:val="none"/>
        </w:rPr>
        <w:t>变质、变味的饭菜。</w:t>
      </w:r>
    </w:p>
    <w:p w14:paraId="6BC560DE">
      <w:pPr>
        <w:tabs>
          <w:tab w:val="left" w:pos="735"/>
          <w:tab w:val="left" w:pos="1260"/>
        </w:tabs>
        <w:spacing w:line="560" w:lineRule="exact"/>
        <w:ind w:firstLine="480"/>
        <w:rPr>
          <w:rFonts w:hint="eastAsia" w:ascii="宋体" w:hAnsi="宋体" w:eastAsia="宋体" w:cs="宋体"/>
          <w:sz w:val="24"/>
          <w:szCs w:val="24"/>
          <w:highlight w:val="none"/>
          <w:lang w:val="en-US" w:eastAsia="zh-CN" w:bidi="ar"/>
        </w:rPr>
      </w:pPr>
      <w:r>
        <w:rPr>
          <w:rFonts w:hint="eastAsia" w:ascii="宋体" w:hAnsi="宋体" w:eastAsia="宋体" w:cs="宋体"/>
          <w:sz w:val="24"/>
          <w:highlight w:val="none"/>
        </w:rPr>
        <w:t>3.</w:t>
      </w:r>
      <w:r>
        <w:rPr>
          <w:rFonts w:hint="eastAsia" w:ascii="宋体" w:hAnsi="宋体" w:eastAsia="宋体" w:cs="宋体"/>
          <w:sz w:val="24"/>
          <w:szCs w:val="24"/>
          <w:highlight w:val="none"/>
          <w:lang w:val="en-US" w:eastAsia="zh-CN"/>
        </w:rPr>
        <w:t>负责</w:t>
      </w:r>
      <w:r>
        <w:rPr>
          <w:rFonts w:hint="eastAsia" w:ascii="宋体" w:hAnsi="宋体" w:eastAsia="宋体" w:cs="宋体"/>
          <w:sz w:val="24"/>
          <w:szCs w:val="24"/>
          <w:highlight w:val="none"/>
          <w:lang w:val="en-US" w:eastAsia="zh-CN" w:bidi="ar"/>
        </w:rPr>
        <w:t>食物原材料质量把控及加工制作、管理团队，厨房和餐厅清洁,并负责外包服务区域内的安全工作;乙方各类材料进出库必须经甲方审核确认。</w:t>
      </w:r>
    </w:p>
    <w:p w14:paraId="588B7069">
      <w:pPr>
        <w:tabs>
          <w:tab w:val="left" w:pos="735"/>
          <w:tab w:val="left" w:pos="1260"/>
        </w:tabs>
        <w:spacing w:line="560" w:lineRule="exact"/>
        <w:ind w:firstLine="480"/>
        <w:rPr>
          <w:rFonts w:hint="eastAsia" w:ascii="宋体" w:hAnsi="宋体" w:eastAsia="宋体" w:cs="宋体"/>
          <w:highlight w:val="none"/>
        </w:rPr>
      </w:pPr>
      <w:r>
        <w:rPr>
          <w:rFonts w:hint="eastAsia" w:ascii="宋体" w:hAnsi="宋体" w:eastAsia="宋体" w:cs="宋体"/>
          <w:sz w:val="24"/>
          <w:highlight w:val="none"/>
          <w:lang w:val="en-US" w:eastAsia="zh-CN"/>
        </w:rPr>
        <w:t>4.每</w:t>
      </w:r>
      <w:r>
        <w:rPr>
          <w:rFonts w:hint="eastAsia" w:ascii="宋体" w:hAnsi="宋体" w:eastAsia="宋体" w:cs="宋体"/>
          <w:sz w:val="24"/>
          <w:highlight w:val="none"/>
        </w:rPr>
        <w:t>周五前必须按甲方所提供的用餐人员数量、用餐标准、菜肴品种、规格等方面的要求向甲方上报下周菜单，并对食品原材料的用量进行下单</w:t>
      </w:r>
      <w:r>
        <w:rPr>
          <w:rFonts w:hint="eastAsia" w:hAnsi="宋体" w:cs="宋体"/>
          <w:sz w:val="24"/>
          <w:highlight w:val="none"/>
          <w:lang w:eastAsia="zh-CN"/>
        </w:rPr>
        <w:t>。</w:t>
      </w:r>
    </w:p>
    <w:p w14:paraId="12127D1B">
      <w:pPr>
        <w:tabs>
          <w:tab w:val="left" w:pos="735"/>
          <w:tab w:val="left" w:pos="1260"/>
        </w:tabs>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负责将泔水、废油放置到</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rPr>
        <w:t>指定地点，</w:t>
      </w:r>
      <w:r>
        <w:rPr>
          <w:rFonts w:hint="eastAsia" w:ascii="宋体" w:hAnsi="宋体" w:eastAsia="宋体" w:cs="宋体"/>
          <w:color w:val="auto"/>
          <w:sz w:val="24"/>
          <w:szCs w:val="24"/>
          <w:highlight w:val="none"/>
          <w:lang w:val="en-US" w:eastAsia="zh-CN"/>
        </w:rPr>
        <w:t>由专业公司进行回收处理</w:t>
      </w:r>
      <w:r>
        <w:rPr>
          <w:rFonts w:hint="eastAsia" w:ascii="宋体" w:hAnsi="宋体" w:eastAsia="宋体" w:cs="宋体"/>
          <w:sz w:val="24"/>
          <w:szCs w:val="24"/>
          <w:highlight w:val="none"/>
          <w:lang w:eastAsia="zh-CN"/>
        </w:rPr>
        <w:t>。</w:t>
      </w:r>
    </w:p>
    <w:p w14:paraId="0E7B4D89">
      <w:pPr>
        <w:tabs>
          <w:tab w:val="left" w:pos="735"/>
          <w:tab w:val="left" w:pos="1260"/>
        </w:tabs>
        <w:spacing w:line="56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负责食品原材料搬运，配合采购方验收、运输等工作</w:t>
      </w:r>
      <w:r>
        <w:rPr>
          <w:rFonts w:hint="eastAsia" w:ascii="宋体" w:hAnsi="宋体" w:eastAsia="宋体" w:cs="宋体"/>
          <w:color w:val="auto"/>
          <w:sz w:val="24"/>
          <w:szCs w:val="24"/>
          <w:highlight w:val="none"/>
          <w:lang w:eastAsia="zh-CN"/>
        </w:rPr>
        <w:t>。</w:t>
      </w:r>
    </w:p>
    <w:p w14:paraId="650D9DFB">
      <w:pPr>
        <w:tabs>
          <w:tab w:val="left" w:pos="735"/>
          <w:tab w:val="left" w:pos="1260"/>
        </w:tabs>
        <w:spacing w:line="56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7.负责所有厨房设施设备的日常清洁、保养和维护。</w:t>
      </w:r>
    </w:p>
    <w:p w14:paraId="4D0C0A41">
      <w:pPr>
        <w:tabs>
          <w:tab w:val="left" w:pos="735"/>
          <w:tab w:val="left" w:pos="1260"/>
        </w:tabs>
        <w:spacing w:line="560" w:lineRule="exact"/>
        <w:ind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8.全力配合、及时完成甲方临时性服务要求和突击性任务。</w:t>
      </w:r>
    </w:p>
    <w:p w14:paraId="119132B9">
      <w:pPr>
        <w:tabs>
          <w:tab w:val="left" w:pos="735"/>
          <w:tab w:val="left" w:pos="1260"/>
        </w:tabs>
        <w:spacing w:line="560" w:lineRule="exact"/>
        <w:ind w:firstLine="480"/>
        <w:rPr>
          <w:rFonts w:hint="eastAsia" w:ascii="宋体" w:hAnsi="宋体" w:eastAsia="宋体" w:cs="宋体"/>
          <w:sz w:val="24"/>
          <w:szCs w:val="24"/>
          <w:highlight w:val="none"/>
          <w:lang w:val="en-US" w:eastAsia="zh-CN" w:bidi="ar"/>
        </w:rPr>
      </w:pPr>
      <w:r>
        <w:rPr>
          <w:rFonts w:hint="eastAsia" w:ascii="宋体" w:hAnsi="宋体" w:eastAsia="宋体" w:cs="宋体"/>
          <w:color w:val="auto"/>
          <w:sz w:val="24"/>
          <w:szCs w:val="24"/>
          <w:highlight w:val="none"/>
          <w:lang w:val="en-US" w:eastAsia="zh-CN" w:bidi="ar"/>
        </w:rPr>
        <w:t>9.</w:t>
      </w:r>
      <w:r>
        <w:rPr>
          <w:rFonts w:hint="eastAsia" w:ascii="宋体" w:hAnsi="宋体" w:eastAsia="宋体" w:cs="宋体"/>
          <w:sz w:val="24"/>
          <w:szCs w:val="24"/>
          <w:highlight w:val="none"/>
          <w:lang w:val="en-US" w:eastAsia="zh-CN" w:bidi="ar"/>
        </w:rPr>
        <w:t>加强对服务人员的在岗培训、监督和管理，确保服务的优质高效。</w:t>
      </w:r>
    </w:p>
    <w:p w14:paraId="3925A23F">
      <w:pPr>
        <w:tabs>
          <w:tab w:val="left" w:pos="735"/>
          <w:tab w:val="left" w:pos="1260"/>
        </w:tabs>
        <w:spacing w:line="560" w:lineRule="exact"/>
        <w:ind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10.建立、执行服务规章和考核制度，提交甲方审核确认。严格管理和考核，确保服务质量，接受甲方的监督和指导，对甲方提出的整改要求应当立即落实。</w:t>
      </w:r>
    </w:p>
    <w:p w14:paraId="54E349FE">
      <w:pPr>
        <w:tabs>
          <w:tab w:val="left" w:pos="735"/>
          <w:tab w:val="left" w:pos="1260"/>
        </w:tabs>
        <w:spacing w:line="560" w:lineRule="exact"/>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11</w:t>
      </w:r>
      <w:r>
        <w:rPr>
          <w:rFonts w:hint="eastAsia" w:ascii="宋体" w:hAnsi="宋体" w:eastAsia="宋体" w:cs="宋体"/>
          <w:sz w:val="24"/>
          <w:highlight w:val="none"/>
        </w:rPr>
        <w:t>.必须健全餐厅逐日消耗制度、食品留样制度、索证登记制度，并搞好成本核算和膳食管理</w:t>
      </w:r>
      <w:r>
        <w:rPr>
          <w:rFonts w:hint="eastAsia" w:ascii="宋体" w:hAnsi="宋体" w:eastAsia="宋体" w:cs="宋体"/>
          <w:sz w:val="24"/>
          <w:highlight w:val="none"/>
          <w:lang w:eastAsia="zh-CN"/>
        </w:rPr>
        <w:t>。</w:t>
      </w:r>
    </w:p>
    <w:p w14:paraId="68AFF48B">
      <w:pPr>
        <w:tabs>
          <w:tab w:val="left" w:pos="735"/>
          <w:tab w:val="left" w:pos="1260"/>
        </w:tabs>
        <w:spacing w:line="560" w:lineRule="exact"/>
        <w:ind w:firstLine="480"/>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rPr>
        <w:t>12.乙方</w:t>
      </w:r>
      <w:r>
        <w:rPr>
          <w:rFonts w:hint="eastAsia" w:ascii="宋体" w:hAnsi="宋体" w:eastAsia="宋体" w:cs="宋体"/>
          <w:color w:val="auto"/>
          <w:sz w:val="24"/>
          <w:szCs w:val="24"/>
          <w:highlight w:val="none"/>
        </w:rPr>
        <w:t>是食堂安全、消防第一责任人，日常加强消防演练和安全检查，并做好相关记录，杜绝消防安全隐患</w:t>
      </w:r>
      <w:r>
        <w:rPr>
          <w:rFonts w:hint="eastAsia" w:ascii="宋体" w:hAnsi="宋体" w:eastAsia="宋体" w:cs="宋体"/>
          <w:color w:val="auto"/>
          <w:sz w:val="24"/>
          <w:szCs w:val="24"/>
          <w:highlight w:val="none"/>
          <w:lang w:eastAsia="zh-CN"/>
        </w:rPr>
        <w:t>。</w:t>
      </w:r>
    </w:p>
    <w:p w14:paraId="65DCAA9C">
      <w:pPr>
        <w:tabs>
          <w:tab w:val="left" w:pos="735"/>
          <w:tab w:val="left" w:pos="1260"/>
        </w:tabs>
        <w:spacing w:line="560" w:lineRule="exact"/>
        <w:ind w:firstLine="480"/>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bidi="ar"/>
        </w:rPr>
        <w:t>13.按照相关劳动法律法规要求，负责与员工劳动合同（用工合同）的签订、解除与缴纳社会保险金等相关手续。</w:t>
      </w:r>
    </w:p>
    <w:p w14:paraId="6035CF3B">
      <w:pPr>
        <w:tabs>
          <w:tab w:val="left" w:pos="735"/>
          <w:tab w:val="left" w:pos="1260"/>
        </w:tabs>
        <w:spacing w:line="560" w:lineRule="exact"/>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14</w:t>
      </w:r>
      <w:r>
        <w:rPr>
          <w:rFonts w:hint="eastAsia" w:ascii="宋体" w:hAnsi="宋体" w:eastAsia="宋体" w:cs="宋体"/>
          <w:sz w:val="24"/>
          <w:highlight w:val="none"/>
        </w:rPr>
        <w:t>.乙方员工在合同期间所发生的福利费、工伤、生病住院、意外伤(亡)害等费用均由乙方承担</w:t>
      </w:r>
      <w:r>
        <w:rPr>
          <w:rFonts w:hint="eastAsia" w:ascii="宋体" w:hAnsi="宋体" w:eastAsia="宋体" w:cs="宋体"/>
          <w:sz w:val="24"/>
          <w:highlight w:val="none"/>
          <w:lang w:eastAsia="zh-CN"/>
        </w:rPr>
        <w:t>。</w:t>
      </w:r>
    </w:p>
    <w:p w14:paraId="1B6751E9">
      <w:pPr>
        <w:tabs>
          <w:tab w:val="left" w:pos="735"/>
          <w:tab w:val="left" w:pos="1260"/>
        </w:tabs>
        <w:spacing w:line="560" w:lineRule="exact"/>
        <w:ind w:firstLine="482"/>
        <w:rPr>
          <w:rFonts w:hint="eastAsia" w:ascii="宋体" w:hAnsi="宋体" w:eastAsia="宋体" w:cs="宋体"/>
          <w:b/>
          <w:bCs/>
          <w:sz w:val="24"/>
          <w:highlight w:val="none"/>
        </w:rPr>
      </w:pPr>
      <w:r>
        <w:rPr>
          <w:rFonts w:hint="eastAsia" w:ascii="宋体" w:hAnsi="宋体" w:eastAsia="宋体" w:cs="宋体"/>
          <w:b/>
          <w:bCs/>
          <w:sz w:val="24"/>
          <w:highlight w:val="none"/>
        </w:rPr>
        <w:t>（三）验收标准：</w:t>
      </w:r>
    </w:p>
    <w:p w14:paraId="37CC5681">
      <w:pPr>
        <w:tabs>
          <w:tab w:val="left" w:pos="735"/>
          <w:tab w:val="left" w:pos="1260"/>
        </w:tabs>
        <w:spacing w:line="56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中标金额</w:t>
      </w:r>
      <w:r>
        <w:rPr>
          <w:rFonts w:hint="eastAsia" w:ascii="宋体" w:hAnsi="宋体" w:eastAsia="宋体" w:cs="宋体"/>
          <w:sz w:val="24"/>
          <w:highlight w:val="none"/>
        </w:rPr>
        <w:t>包括:人员成本(含养老、医疗、失业保险)，管理费(服装费、利润、体检、培训、政策性规费以及所有不可预测的风险成本)，税金。</w:t>
      </w:r>
    </w:p>
    <w:p w14:paraId="0D9202A9">
      <w:pPr>
        <w:keepNext w:val="0"/>
        <w:keepLines w:val="0"/>
        <w:pageBreakBefore w:val="0"/>
        <w:widowControl w:val="0"/>
        <w:spacing w:line="600" w:lineRule="exact"/>
        <w:ind w:left="0" w:firstLine="480"/>
        <w:rPr>
          <w:rFonts w:hint="eastAsia" w:ascii="宋体" w:hAnsi="宋体" w:eastAsia="宋体" w:cs="宋体"/>
          <w:sz w:val="24"/>
          <w:highlight w:val="none"/>
        </w:rPr>
      </w:pPr>
      <w:r>
        <w:rPr>
          <w:rFonts w:hint="eastAsia" w:ascii="宋体" w:hAnsi="宋体" w:eastAsia="宋体" w:cs="宋体"/>
          <w:sz w:val="24"/>
          <w:highlight w:val="none"/>
        </w:rPr>
        <w:t>3.餐厅需维修、维护和添置设备、设施，由乙方书面上报，经甲方确认后</w:t>
      </w:r>
      <w:r>
        <w:rPr>
          <w:rFonts w:hint="eastAsia" w:hAnsi="宋体" w:cs="宋体"/>
          <w:sz w:val="24"/>
          <w:highlight w:val="none"/>
          <w:lang w:eastAsia="zh-CN"/>
        </w:rPr>
        <w:t>执行</w:t>
      </w:r>
      <w:r>
        <w:rPr>
          <w:rFonts w:hint="eastAsia" w:ascii="宋体" w:hAnsi="宋体" w:eastAsia="宋体" w:cs="宋体"/>
          <w:sz w:val="24"/>
          <w:highlight w:val="none"/>
        </w:rPr>
        <w:t>，费用由甲方承担。</w:t>
      </w:r>
      <w:r>
        <w:rPr>
          <w:rFonts w:hint="eastAsia" w:ascii="宋体" w:hAnsi="宋体" w:eastAsia="宋体" w:cs="宋体"/>
          <w:color w:val="auto"/>
          <w:sz w:val="24"/>
          <w:szCs w:val="24"/>
          <w:highlight w:val="none"/>
          <w:lang w:val="en-US" w:eastAsia="zh-CN" w:bidi="ar"/>
        </w:rPr>
        <w:t>如乙方因操作不当损坏设备设施影响用餐，维修费、误餐费由乙方承担相应责任。</w:t>
      </w:r>
    </w:p>
    <w:p w14:paraId="7F98A980">
      <w:pPr>
        <w:tabs>
          <w:tab w:val="left" w:pos="735"/>
          <w:tab w:val="left" w:pos="1260"/>
        </w:tabs>
        <w:spacing w:line="560" w:lineRule="exact"/>
        <w:ind w:firstLine="480"/>
        <w:rPr>
          <w:rFonts w:hint="eastAsia" w:ascii="宋体" w:hAnsi="宋体" w:eastAsia="宋体" w:cs="宋体"/>
          <w:sz w:val="24"/>
          <w:highlight w:val="none"/>
        </w:rPr>
      </w:pPr>
      <w:r>
        <w:rPr>
          <w:rFonts w:hint="eastAsia" w:ascii="宋体" w:hAnsi="宋体" w:eastAsia="宋体" w:cs="宋体"/>
          <w:sz w:val="24"/>
          <w:highlight w:val="none"/>
        </w:rPr>
        <w:t>4.乙方未经甲方同意，不得在厨房内进行食品外加工一经发现将作违约处理。</w:t>
      </w:r>
    </w:p>
    <w:p w14:paraId="5A34C73C">
      <w:pPr>
        <w:tabs>
          <w:tab w:val="left" w:pos="735"/>
          <w:tab w:val="left" w:pos="1260"/>
        </w:tabs>
        <w:spacing w:line="560" w:lineRule="exact"/>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5.甲方有权对乙方每天菜品</w:t>
      </w:r>
      <w:r>
        <w:rPr>
          <w:rFonts w:hint="eastAsia" w:ascii="宋体" w:hAnsi="宋体" w:eastAsia="宋体" w:cs="宋体"/>
          <w:sz w:val="24"/>
          <w:highlight w:val="none"/>
          <w:lang w:eastAsia="zh-CN"/>
        </w:rPr>
        <w:t>的分量</w:t>
      </w:r>
      <w:r>
        <w:rPr>
          <w:rFonts w:hint="eastAsia" w:ascii="宋体" w:hAnsi="宋体" w:eastAsia="宋体" w:cs="宋体"/>
          <w:sz w:val="24"/>
          <w:highlight w:val="none"/>
        </w:rPr>
        <w:t>、质量、品质色味进行监督、验收</w:t>
      </w:r>
      <w:r>
        <w:rPr>
          <w:rFonts w:hint="eastAsia" w:ascii="宋体" w:hAnsi="宋体" w:eastAsia="宋体" w:cs="宋体"/>
          <w:sz w:val="24"/>
          <w:highlight w:val="none"/>
          <w:lang w:eastAsia="zh-CN"/>
        </w:rPr>
        <w:t>。</w:t>
      </w:r>
    </w:p>
    <w:p w14:paraId="6FDF63B7">
      <w:pPr>
        <w:tabs>
          <w:tab w:val="left" w:pos="735"/>
          <w:tab w:val="left" w:pos="1260"/>
        </w:tabs>
        <w:spacing w:line="560" w:lineRule="exact"/>
        <w:ind w:firstLine="480"/>
        <w:rPr>
          <w:rFonts w:hint="eastAsia" w:ascii="宋体" w:hAnsi="宋体" w:eastAsia="宋体" w:cs="宋体"/>
          <w:highlight w:val="none"/>
        </w:rPr>
      </w:pPr>
      <w:r>
        <w:rPr>
          <w:rFonts w:hint="eastAsia" w:ascii="宋体" w:hAnsi="宋体" w:eastAsia="宋体" w:cs="宋体"/>
          <w:color w:val="auto"/>
          <w:sz w:val="24"/>
          <w:szCs w:val="24"/>
          <w:highlight w:val="none"/>
          <w:lang w:val="en-US" w:eastAsia="zh-CN" w:bidi="ar"/>
        </w:rPr>
        <w:t>6.甲方考核乙方团队的服务态度、劳动纪律、工作质量、任务完成等情况。对不遵守“两中心”规章制度和劳动纪律或多次被投诉的，有权提出更换</w:t>
      </w:r>
      <w:r>
        <w:rPr>
          <w:rFonts w:hint="eastAsia" w:ascii="宋体" w:hAnsi="宋体" w:eastAsia="宋体" w:cs="宋体"/>
          <w:sz w:val="24"/>
          <w:highlight w:val="none"/>
        </w:rPr>
        <w:t>。</w:t>
      </w:r>
    </w:p>
    <w:p w14:paraId="141FE81B">
      <w:pPr>
        <w:tabs>
          <w:tab w:val="left" w:pos="735"/>
          <w:tab w:val="left" w:pos="1260"/>
        </w:tabs>
        <w:spacing w:line="560" w:lineRule="exact"/>
        <w:ind w:firstLine="480"/>
        <w:rPr>
          <w:rFonts w:hint="eastAsia" w:ascii="宋体" w:hAnsi="宋体" w:eastAsia="宋体" w:cs="宋体"/>
          <w:sz w:val="24"/>
          <w:highlight w:val="none"/>
        </w:rPr>
      </w:pPr>
      <w:r>
        <w:rPr>
          <w:rFonts w:hint="eastAsia" w:ascii="宋体" w:hAnsi="宋体" w:eastAsia="宋体" w:cs="宋体"/>
          <w:sz w:val="24"/>
          <w:highlight w:val="none"/>
        </w:rPr>
        <w:t>6.在经营过程中，因乙方管理、工艺流程不到位，引起包含但不限于以下情况的：因忘记关闭电器造成能源浪费、因保存不当造成所储存的食材发生霉变造成粮食浪费、食堂工作人员在工作时间发生过错或造成不良影响、提供的饭菜内有异物、发生</w:t>
      </w:r>
      <w:r>
        <w:rPr>
          <w:rFonts w:hint="eastAsia" w:hAnsi="宋体" w:cs="宋体"/>
          <w:sz w:val="24"/>
          <w:highlight w:val="none"/>
          <w:lang w:eastAsia="zh-CN"/>
        </w:rPr>
        <w:t>病原</w:t>
      </w:r>
      <w:r>
        <w:rPr>
          <w:rFonts w:hint="eastAsia" w:ascii="宋体" w:hAnsi="宋体" w:eastAsia="宋体" w:cs="宋体"/>
          <w:sz w:val="24"/>
          <w:highlight w:val="none"/>
        </w:rPr>
        <w:t>性传播事件、发生食物中毒事件、因忘记关闭相关</w:t>
      </w:r>
      <w:r>
        <w:rPr>
          <w:rFonts w:hint="eastAsia" w:hAnsi="宋体" w:cs="宋体"/>
          <w:sz w:val="24"/>
          <w:highlight w:val="none"/>
          <w:lang w:eastAsia="zh-CN"/>
        </w:rPr>
        <w:t>电器</w:t>
      </w:r>
      <w:r>
        <w:rPr>
          <w:rFonts w:hint="eastAsia" w:ascii="宋体" w:hAnsi="宋体" w:eastAsia="宋体" w:cs="宋体"/>
          <w:sz w:val="24"/>
          <w:highlight w:val="none"/>
        </w:rPr>
        <w:t>造成能源浪费等，一切责任由乙方负责，并承担相应的法律和经济责任。</w:t>
      </w:r>
    </w:p>
    <w:p w14:paraId="0B9F81BD">
      <w:pPr>
        <w:tabs>
          <w:tab w:val="left" w:pos="735"/>
          <w:tab w:val="left" w:pos="1260"/>
        </w:tabs>
        <w:spacing w:line="560" w:lineRule="exact"/>
        <w:ind w:firstLine="480"/>
        <w:rPr>
          <w:rFonts w:hint="eastAsia" w:ascii="宋体" w:hAnsi="宋体" w:eastAsia="宋体" w:cs="宋体"/>
          <w:sz w:val="24"/>
          <w:highlight w:val="none"/>
        </w:rPr>
      </w:pPr>
      <w:r>
        <w:rPr>
          <w:rFonts w:hint="eastAsia" w:ascii="宋体" w:hAnsi="宋体" w:eastAsia="宋体" w:cs="宋体"/>
          <w:sz w:val="24"/>
          <w:highlight w:val="none"/>
        </w:rPr>
        <w:t>7.</w:t>
      </w:r>
      <w:r>
        <w:rPr>
          <w:rFonts w:hint="eastAsia" w:ascii="宋体" w:hAnsi="宋体" w:eastAsia="宋体" w:cs="宋体"/>
          <w:sz w:val="24"/>
          <w:highlight w:val="none"/>
          <w:lang w:eastAsia="zh-CN"/>
        </w:rPr>
        <w:t>乙方</w:t>
      </w:r>
      <w:r>
        <w:rPr>
          <w:rFonts w:hint="eastAsia" w:ascii="宋体" w:hAnsi="宋体" w:eastAsia="宋体" w:cs="宋体"/>
          <w:sz w:val="24"/>
          <w:highlight w:val="none"/>
        </w:rPr>
        <w:t>在合同期间所发生的工伤、生病住院、意外伤（亡）害等费用均由</w:t>
      </w:r>
      <w:r>
        <w:rPr>
          <w:rFonts w:hint="eastAsia" w:ascii="宋体" w:hAnsi="宋体" w:eastAsia="宋体" w:cs="宋体"/>
          <w:sz w:val="24"/>
          <w:highlight w:val="none"/>
          <w:lang w:val="en-US" w:eastAsia="zh-CN"/>
        </w:rPr>
        <w:t>乙方</w:t>
      </w:r>
      <w:r>
        <w:rPr>
          <w:rFonts w:hint="eastAsia" w:ascii="宋体" w:hAnsi="宋体" w:eastAsia="宋体" w:cs="宋体"/>
          <w:sz w:val="24"/>
          <w:highlight w:val="none"/>
        </w:rPr>
        <w:t>承担。乙方员工福利费由</w:t>
      </w:r>
      <w:r>
        <w:rPr>
          <w:rFonts w:hint="eastAsia" w:ascii="宋体" w:hAnsi="宋体" w:eastAsia="宋体" w:cs="宋体"/>
          <w:sz w:val="24"/>
          <w:highlight w:val="none"/>
          <w:lang w:val="en-US" w:eastAsia="zh-CN"/>
        </w:rPr>
        <w:t>乙</w:t>
      </w:r>
      <w:r>
        <w:rPr>
          <w:rFonts w:hint="eastAsia" w:ascii="宋体" w:hAnsi="宋体" w:eastAsia="宋体" w:cs="宋体"/>
          <w:sz w:val="24"/>
          <w:highlight w:val="none"/>
        </w:rPr>
        <w:t>方酌情承担。</w:t>
      </w:r>
    </w:p>
    <w:p w14:paraId="425D0035">
      <w:pPr>
        <w:pStyle w:val="25"/>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8.乙方要教育所属员工要以“餐厅”为家，爱护“餐厅”桌椅等物品，尤其是不能有监守自盗</w:t>
      </w:r>
      <w:r>
        <w:rPr>
          <w:rFonts w:hint="eastAsia" w:ascii="宋体" w:hAnsi="宋体" w:eastAsia="宋体" w:cs="宋体"/>
          <w:sz w:val="24"/>
          <w:szCs w:val="24"/>
          <w:highlight w:val="none"/>
          <w:lang w:eastAsia="zh-CN"/>
        </w:rPr>
        <w:t>及其他</w:t>
      </w:r>
      <w:r>
        <w:rPr>
          <w:rFonts w:hint="eastAsia" w:ascii="宋体" w:hAnsi="宋体" w:eastAsia="宋体" w:cs="宋体"/>
          <w:sz w:val="24"/>
          <w:szCs w:val="24"/>
          <w:highlight w:val="none"/>
        </w:rPr>
        <w:t>违纪犯法行为发生，否则，</w:t>
      </w:r>
      <w:r>
        <w:rPr>
          <w:rFonts w:hint="eastAsia" w:ascii="宋体" w:hAnsi="宋体" w:eastAsia="宋体" w:cs="宋体"/>
          <w:sz w:val="24"/>
          <w:szCs w:val="24"/>
          <w:highlight w:val="none"/>
          <w:lang w:eastAsia="zh-CN"/>
        </w:rPr>
        <w:t>依法</w:t>
      </w:r>
      <w:r>
        <w:rPr>
          <w:rFonts w:hint="eastAsia" w:ascii="宋体" w:hAnsi="宋体" w:eastAsia="宋体" w:cs="宋体"/>
          <w:sz w:val="24"/>
          <w:szCs w:val="24"/>
          <w:highlight w:val="none"/>
        </w:rPr>
        <w:t>追究其责任。</w:t>
      </w:r>
    </w:p>
    <w:p w14:paraId="4D043F56">
      <w:pPr>
        <w:spacing w:line="560" w:lineRule="exact"/>
        <w:ind w:firstLine="480"/>
        <w:rPr>
          <w:rFonts w:hint="eastAsia" w:ascii="宋体" w:hAnsi="宋体" w:eastAsia="宋体" w:cs="宋体"/>
          <w:sz w:val="24"/>
          <w:highlight w:val="none"/>
          <w:lang w:eastAsia="zh-CN"/>
        </w:rPr>
      </w:pPr>
      <w:r>
        <w:rPr>
          <w:rFonts w:hint="eastAsia" w:ascii="宋体" w:hAnsi="宋体" w:eastAsia="宋体" w:cs="宋体"/>
          <w:bCs/>
          <w:sz w:val="24"/>
          <w:highlight w:val="none"/>
        </w:rPr>
        <w:t>七、违约责任：</w:t>
      </w:r>
      <w:r>
        <w:rPr>
          <w:rFonts w:hint="eastAsia" w:ascii="宋体" w:hAnsi="宋体" w:eastAsia="宋体" w:cs="宋体"/>
          <w:sz w:val="24"/>
          <w:highlight w:val="none"/>
        </w:rPr>
        <w:t>按投标文件的规定执行（乙方应严格履行其对售后服务的承诺，否则，应承担相应的违约责任）</w:t>
      </w:r>
      <w:r>
        <w:rPr>
          <w:rFonts w:hint="eastAsia" w:ascii="宋体" w:hAnsi="宋体" w:eastAsia="宋体" w:cs="宋体"/>
          <w:sz w:val="24"/>
          <w:highlight w:val="none"/>
          <w:lang w:eastAsia="zh-CN"/>
        </w:rPr>
        <w:t>。</w:t>
      </w:r>
    </w:p>
    <w:p w14:paraId="73C1D2C4">
      <w:pPr>
        <w:spacing w:line="560" w:lineRule="exact"/>
        <w:ind w:firstLine="480"/>
        <w:rPr>
          <w:rFonts w:hint="eastAsia" w:ascii="宋体" w:hAnsi="宋体" w:eastAsia="宋体" w:cs="宋体"/>
          <w:sz w:val="24"/>
          <w:szCs w:val="24"/>
          <w:highlight w:val="none"/>
          <w:lang w:val="en-US" w:eastAsia="zh-CN" w:bidi="ar"/>
        </w:rPr>
      </w:pPr>
      <w:r>
        <w:rPr>
          <w:rFonts w:hint="eastAsia" w:ascii="宋体" w:hAnsi="宋体" w:eastAsia="宋体" w:cs="宋体"/>
          <w:sz w:val="24"/>
          <w:highlight w:val="none"/>
          <w:lang w:val="en-US" w:eastAsia="zh-CN"/>
        </w:rPr>
        <w:t>1.</w:t>
      </w:r>
      <w:r>
        <w:rPr>
          <w:rFonts w:hint="eastAsia" w:ascii="宋体" w:hAnsi="宋体" w:eastAsia="宋体" w:cs="宋体"/>
          <w:sz w:val="24"/>
          <w:szCs w:val="24"/>
          <w:highlight w:val="none"/>
          <w:lang w:val="en-US" w:eastAsia="zh-CN" w:bidi="ar"/>
        </w:rPr>
        <w:t>乙方无正当理由，违反有关规定，未能达到规定</w:t>
      </w:r>
      <w:r>
        <w:rPr>
          <w:rFonts w:hint="eastAsia" w:hAnsi="宋体" w:cs="宋体"/>
          <w:sz w:val="24"/>
          <w:szCs w:val="24"/>
          <w:highlight w:val="none"/>
          <w:lang w:val="en-US" w:eastAsia="zh-CN" w:bidi="ar"/>
        </w:rPr>
        <w:t>的</w:t>
      </w:r>
      <w:r>
        <w:rPr>
          <w:rFonts w:hint="eastAsia" w:ascii="宋体" w:hAnsi="宋体" w:eastAsia="宋体" w:cs="宋体"/>
          <w:sz w:val="24"/>
          <w:szCs w:val="24"/>
          <w:highlight w:val="none"/>
          <w:lang w:val="en-US" w:eastAsia="zh-CN" w:bidi="ar"/>
        </w:rPr>
        <w:t>管理目标及质量保证，甲方有权要求乙方限期整改，逾期未整改，造成甲方经济损失的，甲方有权提前终止服务合同。</w:t>
      </w:r>
    </w:p>
    <w:p w14:paraId="77D41FD6">
      <w:pPr>
        <w:spacing w:line="560" w:lineRule="exact"/>
        <w:ind w:firstLine="480"/>
        <w:rPr>
          <w:rFonts w:hint="eastAsia" w:ascii="宋体" w:hAnsi="宋体" w:eastAsia="宋体" w:cs="宋体"/>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szCs w:val="24"/>
          <w:highlight w:val="none"/>
          <w:lang w:val="en-US" w:eastAsia="zh-CN" w:bidi="ar"/>
        </w:rPr>
        <w:t>在经营过程中，因乙方管理不善或工艺流程不到位，引起以下情况的：发生燃气泄漏、火灾等安全生产事故、发生病原性传播事件、发生食物中毒事件，甲方有权提前终止服务合同，相关法律和经济责任由乙方承担。</w:t>
      </w:r>
    </w:p>
    <w:p w14:paraId="4CDFACD6">
      <w:pPr>
        <w:tabs>
          <w:tab w:val="left" w:pos="0"/>
          <w:tab w:val="left" w:pos="1260"/>
        </w:tabs>
        <w:spacing w:line="560" w:lineRule="exact"/>
        <w:ind w:firstLine="480"/>
        <w:rPr>
          <w:rFonts w:hint="eastAsia" w:ascii="宋体" w:hAnsi="宋体" w:eastAsia="宋体" w:cs="宋体"/>
          <w:bCs/>
          <w:sz w:val="24"/>
          <w:highlight w:val="none"/>
        </w:rPr>
      </w:pPr>
      <w:r>
        <w:rPr>
          <w:rFonts w:hint="eastAsia" w:ascii="宋体" w:hAnsi="宋体" w:eastAsia="宋体" w:cs="宋体"/>
          <w:sz w:val="24"/>
          <w:highlight w:val="none"/>
        </w:rPr>
        <w:t>八、解决争议的方式：甲乙双方因合同发生争议，应进行调解，协调不成，任何一方可以向甲方所在地人民法院起诉。</w:t>
      </w:r>
    </w:p>
    <w:p w14:paraId="56952404">
      <w:pPr>
        <w:spacing w:line="560" w:lineRule="exact"/>
        <w:ind w:firstLine="480"/>
        <w:rPr>
          <w:rFonts w:hint="eastAsia" w:ascii="宋体" w:hAnsi="宋体" w:eastAsia="宋体" w:cs="宋体"/>
          <w:bCs/>
          <w:sz w:val="24"/>
          <w:highlight w:val="none"/>
        </w:rPr>
      </w:pPr>
      <w:r>
        <w:rPr>
          <w:rFonts w:hint="eastAsia" w:ascii="宋体" w:hAnsi="宋体" w:eastAsia="宋体" w:cs="宋体"/>
          <w:bCs/>
          <w:sz w:val="24"/>
          <w:highlight w:val="none"/>
        </w:rPr>
        <w:t>九、</w:t>
      </w:r>
      <w:r>
        <w:rPr>
          <w:rFonts w:hint="eastAsia" w:hAnsi="宋体" w:cs="宋体"/>
          <w:bCs/>
          <w:sz w:val="24"/>
          <w:highlight w:val="none"/>
          <w:lang w:eastAsia="zh-CN"/>
        </w:rPr>
        <w:t>其他</w:t>
      </w:r>
      <w:r>
        <w:rPr>
          <w:rFonts w:hint="eastAsia" w:ascii="宋体" w:hAnsi="宋体" w:eastAsia="宋体" w:cs="宋体"/>
          <w:bCs/>
          <w:sz w:val="24"/>
          <w:highlight w:val="none"/>
        </w:rPr>
        <w:t>事项：</w:t>
      </w:r>
    </w:p>
    <w:p w14:paraId="13DA61B2">
      <w:pPr>
        <w:spacing w:line="560" w:lineRule="exact"/>
        <w:ind w:firstLine="480"/>
        <w:rPr>
          <w:rFonts w:hint="eastAsia" w:ascii="宋体" w:hAnsi="宋体" w:eastAsia="宋体" w:cs="宋体"/>
          <w:sz w:val="24"/>
          <w:highlight w:val="none"/>
          <w:lang w:eastAsia="zh-CN"/>
        </w:rPr>
      </w:pPr>
      <w:r>
        <w:rPr>
          <w:rFonts w:hint="eastAsia" w:ascii="宋体" w:hAnsi="宋体" w:eastAsia="宋体" w:cs="宋体"/>
          <w:bCs/>
          <w:sz w:val="24"/>
          <w:highlight w:val="none"/>
          <w:lang w:val="en-US" w:eastAsia="zh-CN"/>
        </w:rPr>
        <w:t>1.乙方</w:t>
      </w:r>
      <w:r>
        <w:rPr>
          <w:rFonts w:hint="eastAsia" w:ascii="宋体" w:hAnsi="宋体" w:eastAsia="宋体" w:cs="宋体"/>
          <w:bCs/>
          <w:sz w:val="24"/>
          <w:highlight w:val="none"/>
        </w:rPr>
        <w:t>中标后不得将本项目转包或分包。</w:t>
      </w:r>
      <w:r>
        <w:rPr>
          <w:rFonts w:hint="eastAsia" w:ascii="宋体" w:hAnsi="宋体" w:eastAsia="宋体" w:cs="宋体"/>
          <w:sz w:val="24"/>
          <w:highlight w:val="none"/>
        </w:rPr>
        <w:t>本合同</w:t>
      </w:r>
      <w:r>
        <w:rPr>
          <w:rFonts w:hint="eastAsia" w:ascii="宋体" w:hAnsi="宋体" w:eastAsia="宋体" w:cs="宋体"/>
          <w:sz w:val="24"/>
          <w:highlight w:val="none"/>
          <w:lang w:eastAsia="zh-CN"/>
        </w:rPr>
        <w:t>未尽事宜</w:t>
      </w:r>
      <w:r>
        <w:rPr>
          <w:rFonts w:hint="eastAsia" w:ascii="宋体" w:hAnsi="宋体" w:eastAsia="宋体" w:cs="宋体"/>
          <w:sz w:val="24"/>
          <w:highlight w:val="none"/>
        </w:rPr>
        <w:t>应按《中华人民共和国民法典》、《中华人民共和国产品质量法》、《中华人民共和国政府采购法》之规定解释</w:t>
      </w:r>
      <w:r>
        <w:rPr>
          <w:rFonts w:hint="eastAsia" w:ascii="宋体" w:hAnsi="宋体" w:eastAsia="宋体" w:cs="宋体"/>
          <w:sz w:val="24"/>
          <w:highlight w:val="none"/>
          <w:lang w:eastAsia="zh-CN"/>
        </w:rPr>
        <w:t>。</w:t>
      </w:r>
    </w:p>
    <w:p w14:paraId="36DF0253">
      <w:pPr>
        <w:keepNext w:val="0"/>
        <w:keepLines w:val="0"/>
        <w:pageBreakBefore w:val="0"/>
        <w:widowControl w:val="0"/>
        <w:suppressLineNumbers w:val="0"/>
        <w:spacing w:before="0" w:beforeAutospacing="0" w:after="0" w:afterAutospacing="0" w:line="6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szCs w:val="24"/>
          <w:highlight w:val="none"/>
          <w:lang w:val="en-US" w:eastAsia="zh-CN" w:bidi="ar"/>
        </w:rPr>
        <w:t>除《</w:t>
      </w:r>
      <w:r>
        <w:rPr>
          <w:rFonts w:hint="eastAsia" w:hAnsi="宋体" w:cs="宋体"/>
          <w:sz w:val="24"/>
          <w:szCs w:val="24"/>
          <w:highlight w:val="none"/>
          <w:lang w:val="en-US" w:eastAsia="zh-CN" w:bidi="ar"/>
        </w:rPr>
        <w:t>中华人民共和国政府采购法》第四十九条</w:t>
      </w:r>
      <w:r>
        <w:rPr>
          <w:rFonts w:hint="eastAsia" w:ascii="宋体" w:hAnsi="宋体" w:eastAsia="宋体" w:cs="宋体"/>
          <w:sz w:val="24"/>
          <w:szCs w:val="24"/>
          <w:highlight w:val="none"/>
          <w:lang w:val="en-US" w:eastAsia="zh-CN" w:bidi="ar"/>
        </w:rPr>
        <w:t>、第</w:t>
      </w:r>
      <w:r>
        <w:rPr>
          <w:rFonts w:hint="eastAsia" w:hAnsi="宋体" w:cs="宋体"/>
          <w:sz w:val="24"/>
          <w:szCs w:val="24"/>
          <w:highlight w:val="none"/>
          <w:lang w:val="en-US" w:eastAsia="zh-CN" w:bidi="ar"/>
        </w:rPr>
        <w:t>五十</w:t>
      </w:r>
      <w:r>
        <w:rPr>
          <w:rFonts w:hint="eastAsia" w:ascii="宋体" w:hAnsi="宋体" w:eastAsia="宋体" w:cs="宋体"/>
          <w:sz w:val="24"/>
          <w:szCs w:val="24"/>
          <w:highlight w:val="none"/>
          <w:lang w:val="en-US" w:eastAsia="zh-CN" w:bidi="ar"/>
        </w:rPr>
        <w:t>条第二款规定的情形外，本合同一经签订，甲乙双方不得擅自变更、中止或终止合同。</w:t>
      </w:r>
    </w:p>
    <w:p w14:paraId="335FE901">
      <w:pPr>
        <w:spacing w:line="560" w:lineRule="exact"/>
        <w:ind w:firstLine="480"/>
        <w:rPr>
          <w:rFonts w:hint="eastAsia" w:ascii="宋体" w:hAnsi="宋体" w:eastAsia="宋体" w:cs="宋体"/>
          <w:sz w:val="24"/>
          <w:szCs w:val="24"/>
          <w:highlight w:val="none"/>
          <w:lang w:val="en-US" w:eastAsia="zh-CN" w:bidi="ar"/>
        </w:rPr>
      </w:pPr>
      <w:r>
        <w:rPr>
          <w:rFonts w:hint="eastAsia" w:ascii="宋体" w:hAnsi="宋体" w:eastAsia="宋体" w:cs="宋体"/>
          <w:sz w:val="24"/>
          <w:highlight w:val="none"/>
          <w:lang w:val="en-US" w:eastAsia="zh-CN"/>
        </w:rPr>
        <w:t>3.</w:t>
      </w:r>
      <w:r>
        <w:rPr>
          <w:rFonts w:hint="eastAsia" w:ascii="宋体" w:hAnsi="宋体" w:eastAsia="宋体" w:cs="宋体"/>
          <w:sz w:val="24"/>
          <w:szCs w:val="24"/>
          <w:highlight w:val="none"/>
          <w:lang w:val="en-US" w:eastAsia="zh-CN" w:bidi="ar"/>
        </w:rPr>
        <w:t>本合同终止时，乙方应移交餐饮服务管理权，协助甲方作好餐饮服务的交接和善后工作，移交或配合甲方移交工作用房和全部档案资料等。</w:t>
      </w:r>
    </w:p>
    <w:p w14:paraId="0517A371">
      <w:pPr>
        <w:keepNext w:val="0"/>
        <w:keepLines w:val="0"/>
        <w:pageBreakBefore w:val="0"/>
        <w:widowControl w:val="0"/>
        <w:suppressLineNumbers w:val="0"/>
        <w:spacing w:before="0" w:beforeAutospacing="0" w:after="0" w:afterAutospacing="0" w:line="6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sz w:val="24"/>
          <w:highlight w:val="none"/>
          <w:lang w:val="en-US" w:eastAsia="zh-CN"/>
        </w:rPr>
        <w:t>4.</w:t>
      </w:r>
      <w:r>
        <w:rPr>
          <w:rFonts w:hint="eastAsia" w:ascii="宋体" w:hAnsi="宋体" w:eastAsia="宋体" w:cs="宋体"/>
          <w:bCs/>
          <w:sz w:val="24"/>
          <w:szCs w:val="24"/>
          <w:highlight w:val="none"/>
          <w:lang w:val="en-US" w:eastAsia="zh-CN" w:bidi="ar"/>
        </w:rPr>
        <w:t>合同在执行过程中出现的未尽事宜，双方在不违背本合同和招标文件的原则下协商解决，协商结果以书面形式签订补充协议，且补充协议与本合同具有同等效力。</w:t>
      </w:r>
    </w:p>
    <w:p w14:paraId="20396E10">
      <w:pPr>
        <w:spacing w:line="560" w:lineRule="exact"/>
        <w:ind w:firstLine="480"/>
        <w:rPr>
          <w:rFonts w:hint="eastAsia" w:ascii="宋体" w:hAnsi="宋体" w:eastAsia="宋体" w:cs="宋体"/>
          <w:bCs/>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bCs/>
          <w:sz w:val="24"/>
          <w:szCs w:val="24"/>
          <w:highlight w:val="none"/>
          <w:lang w:val="en-US" w:eastAsia="zh-CN" w:bidi="ar"/>
        </w:rPr>
        <w:t>甲乙双方确认：对本合同条款及后果均已知悉，一致确认不存在欺诈、胁迫、乘人之危、重大误解、显失公平等任何可能导致合同无效或被撤销的情形</w:t>
      </w:r>
      <w:r>
        <w:rPr>
          <w:rFonts w:hint="eastAsia" w:ascii="宋体" w:hAnsi="宋体" w:eastAsia="宋体" w:cs="宋体"/>
          <w:sz w:val="24"/>
          <w:highlight w:val="none"/>
        </w:rPr>
        <w:t>。</w:t>
      </w:r>
    </w:p>
    <w:p w14:paraId="6217AAD8">
      <w:pPr>
        <w:tabs>
          <w:tab w:val="left" w:pos="0"/>
          <w:tab w:val="left" w:pos="1260"/>
        </w:tabs>
        <w:spacing w:line="560" w:lineRule="exact"/>
        <w:ind w:firstLine="480"/>
        <w:rPr>
          <w:rFonts w:hint="eastAsia" w:ascii="宋体" w:hAnsi="宋体" w:eastAsia="宋体" w:cs="宋体"/>
          <w:bCs/>
          <w:sz w:val="24"/>
          <w:highlight w:val="none"/>
        </w:rPr>
      </w:pPr>
      <w:r>
        <w:rPr>
          <w:rFonts w:hint="eastAsia" w:ascii="宋体" w:hAnsi="宋体" w:eastAsia="宋体" w:cs="宋体"/>
          <w:bCs/>
          <w:sz w:val="24"/>
          <w:highlight w:val="none"/>
        </w:rPr>
        <w:t>十、合同不可分割部分：招标文件、投标文件、合同条款及中标通知书，乙方在投标、评标过程中所作</w:t>
      </w:r>
      <w:r>
        <w:rPr>
          <w:rFonts w:hint="eastAsia" w:hAnsi="宋体" w:cs="宋体"/>
          <w:bCs/>
          <w:sz w:val="24"/>
          <w:highlight w:val="none"/>
          <w:lang w:eastAsia="zh-CN"/>
        </w:rPr>
        <w:t>其他</w:t>
      </w:r>
      <w:r>
        <w:rPr>
          <w:rFonts w:hint="eastAsia" w:ascii="宋体" w:hAnsi="宋体" w:eastAsia="宋体" w:cs="宋体"/>
          <w:bCs/>
          <w:sz w:val="24"/>
          <w:highlight w:val="none"/>
        </w:rPr>
        <w:t>有关承诺、声明、书面澄清等均为合同不可分割的部分，与主合同具有同等法律效力。</w:t>
      </w:r>
    </w:p>
    <w:p w14:paraId="5D4E9468">
      <w:pPr>
        <w:tabs>
          <w:tab w:val="left" w:pos="0"/>
          <w:tab w:val="left" w:pos="1260"/>
        </w:tabs>
        <w:spacing w:line="560" w:lineRule="exact"/>
        <w:ind w:firstLine="480"/>
        <w:rPr>
          <w:rFonts w:hint="eastAsia" w:ascii="宋体" w:hAnsi="宋体" w:eastAsia="宋体" w:cs="宋体"/>
          <w:bCs/>
          <w:sz w:val="24"/>
          <w:highlight w:val="none"/>
        </w:rPr>
      </w:pPr>
      <w:r>
        <w:rPr>
          <w:rFonts w:hint="eastAsia" w:ascii="宋体" w:hAnsi="宋体" w:eastAsia="宋体" w:cs="宋体"/>
          <w:bCs/>
          <w:sz w:val="24"/>
          <w:highlight w:val="none"/>
        </w:rPr>
        <w:t>十一、合同备案：合同一式五份，甲乙双方各执</w:t>
      </w:r>
      <w:r>
        <w:rPr>
          <w:rFonts w:hint="eastAsia" w:hAnsi="宋体" w:cs="宋体"/>
          <w:bCs/>
          <w:sz w:val="24"/>
          <w:highlight w:val="none"/>
          <w:lang w:eastAsia="zh-CN"/>
        </w:rPr>
        <w:t>两份</w:t>
      </w:r>
      <w:r>
        <w:rPr>
          <w:rFonts w:hint="eastAsia" w:ascii="宋体" w:hAnsi="宋体" w:eastAsia="宋体" w:cs="宋体"/>
          <w:bCs/>
          <w:sz w:val="24"/>
          <w:highlight w:val="none"/>
        </w:rPr>
        <w:t>，招标代理一份。</w:t>
      </w:r>
    </w:p>
    <w:p w14:paraId="4C24A019">
      <w:pPr>
        <w:tabs>
          <w:tab w:val="left" w:pos="0"/>
          <w:tab w:val="left" w:pos="1260"/>
        </w:tabs>
        <w:spacing w:line="560" w:lineRule="exact"/>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十二、合同生效：本合同由甲乙双方签字、盖章，并经</w:t>
      </w:r>
      <w:r>
        <w:rPr>
          <w:rFonts w:hint="eastAsia" w:ascii="宋体" w:hAnsi="宋体" w:cs="宋体"/>
          <w:b w:val="0"/>
          <w:bCs/>
          <w:color w:val="auto"/>
          <w:sz w:val="24"/>
          <w:szCs w:val="24"/>
          <w:highlight w:val="none"/>
          <w:lang w:eastAsia="zh-CN"/>
        </w:rPr>
        <w:t>江苏正龙项目管理有限公司</w:t>
      </w:r>
      <w:r>
        <w:rPr>
          <w:rFonts w:hint="eastAsia" w:ascii="宋体" w:hAnsi="宋体" w:eastAsia="宋体" w:cs="宋体"/>
          <w:b w:val="0"/>
          <w:bCs/>
          <w:color w:val="auto"/>
          <w:sz w:val="24"/>
          <w:highlight w:val="none"/>
        </w:rPr>
        <w:t>见证后生效。</w:t>
      </w:r>
    </w:p>
    <w:p w14:paraId="06F16913">
      <w:pPr>
        <w:spacing w:line="440" w:lineRule="exact"/>
        <w:ind w:left="6480" w:hanging="6480" w:hangingChars="2700"/>
        <w:rPr>
          <w:rFonts w:hint="eastAsia" w:ascii="宋体" w:hAnsi="宋体" w:eastAsia="宋体" w:cs="宋体"/>
          <w:bCs/>
          <w:sz w:val="24"/>
          <w:highlight w:val="none"/>
          <w:u w:val="single"/>
        </w:rPr>
      </w:pPr>
      <w:r>
        <w:rPr>
          <w:rFonts w:hint="eastAsia" w:ascii="宋体" w:hAnsi="宋体" w:eastAsia="宋体" w:cs="宋体"/>
          <w:bCs/>
          <w:sz w:val="24"/>
          <w:highlight w:val="none"/>
        </w:rPr>
        <w:t>甲方（采购人）：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（盖章）乙方（中标方）：</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w:t>
      </w:r>
      <w:r>
        <w:rPr>
          <w:rFonts w:hint="eastAsia" w:hAnsi="宋体" w:cs="宋体"/>
          <w:bCs/>
          <w:sz w:val="24"/>
          <w:highlight w:val="none"/>
          <w:lang w:val="en-US" w:eastAsia="zh-CN"/>
        </w:rPr>
        <w:t>盖</w:t>
      </w:r>
      <w:r>
        <w:rPr>
          <w:rFonts w:hint="eastAsia" w:ascii="宋体" w:hAnsi="宋体" w:eastAsia="宋体" w:cs="宋体"/>
          <w:bCs/>
          <w:sz w:val="24"/>
          <w:highlight w:val="none"/>
        </w:rPr>
        <w:t>章）</w:t>
      </w:r>
    </w:p>
    <w:p w14:paraId="68418C44">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法定（授权）代表人：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  法定（授权）代表人：</w:t>
      </w:r>
      <w:r>
        <w:rPr>
          <w:rFonts w:hint="eastAsia" w:ascii="宋体" w:hAnsi="宋体" w:eastAsia="宋体" w:cs="宋体"/>
          <w:bCs/>
          <w:sz w:val="24"/>
          <w:highlight w:val="none"/>
          <w:u w:val="single"/>
        </w:rPr>
        <w:t xml:space="preserve">                   </w:t>
      </w:r>
    </w:p>
    <w:p w14:paraId="3A344CB2">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   </w:t>
      </w:r>
      <w:r>
        <w:rPr>
          <w:rFonts w:hint="eastAsia" w:hAnsi="宋体" w:cs="宋体"/>
          <w:bCs/>
          <w:sz w:val="24"/>
          <w:highlight w:val="non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                              </w:t>
      </w:r>
    </w:p>
    <w:p w14:paraId="323B8181">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见证方：（盖章）                         乙方户名：</w:t>
      </w:r>
      <w:r>
        <w:rPr>
          <w:rFonts w:hint="eastAsia" w:ascii="宋体" w:hAnsi="宋体" w:eastAsia="宋体" w:cs="宋体"/>
          <w:bCs/>
          <w:sz w:val="24"/>
          <w:highlight w:val="none"/>
          <w:u w:val="single"/>
        </w:rPr>
        <w:t xml:space="preserve">                             </w:t>
      </w:r>
    </w:p>
    <w:p w14:paraId="19C94F2A">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                    </w:t>
      </w:r>
      <w:r>
        <w:rPr>
          <w:rFonts w:hint="eastAsia" w:hAnsi="宋体" w:cs="宋体"/>
          <w:bCs/>
          <w:sz w:val="24"/>
          <w:highlight w:val="none"/>
          <w:lang w:val="en-US" w:eastAsia="zh-CN"/>
        </w:rPr>
        <w:t xml:space="preserve">                     </w:t>
      </w:r>
      <w:r>
        <w:rPr>
          <w:rFonts w:hint="eastAsia" w:ascii="宋体" w:hAnsi="宋体" w:eastAsia="宋体" w:cs="宋体"/>
          <w:bCs/>
          <w:sz w:val="24"/>
          <w:highlight w:val="none"/>
        </w:rPr>
        <w:t>乙方开户银行：</w:t>
      </w:r>
      <w:r>
        <w:rPr>
          <w:rFonts w:hint="eastAsia" w:ascii="宋体" w:hAnsi="宋体" w:eastAsia="宋体" w:cs="宋体"/>
          <w:bCs/>
          <w:sz w:val="24"/>
          <w:highlight w:val="none"/>
          <w:u w:val="single"/>
        </w:rPr>
        <w:t xml:space="preserve">                         </w:t>
      </w:r>
    </w:p>
    <w:p w14:paraId="5ADFD1AD">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日              乙方</w:t>
      </w:r>
      <w:r>
        <w:rPr>
          <w:rFonts w:hint="eastAsia" w:ascii="宋体" w:hAnsi="宋体" w:eastAsia="宋体" w:cs="宋体"/>
          <w:bCs/>
          <w:sz w:val="24"/>
          <w:highlight w:val="none"/>
          <w:lang w:eastAsia="zh-CN"/>
        </w:rPr>
        <w:t>账号</w:t>
      </w:r>
      <w:r>
        <w:rPr>
          <w:rFonts w:hint="eastAsia" w:ascii="宋体" w:hAnsi="宋体" w:eastAsia="宋体" w:cs="宋体"/>
          <w:bCs/>
          <w:sz w:val="24"/>
          <w:highlight w:val="none"/>
        </w:rPr>
        <w:t>：</w:t>
      </w:r>
      <w:r>
        <w:rPr>
          <w:rFonts w:hint="eastAsia" w:ascii="宋体" w:hAnsi="宋体" w:eastAsia="宋体" w:cs="宋体"/>
          <w:bCs/>
          <w:sz w:val="24"/>
          <w:highlight w:val="none"/>
          <w:u w:val="single"/>
        </w:rPr>
        <w:t xml:space="preserve">                             </w:t>
      </w:r>
    </w:p>
    <w:p w14:paraId="00374030">
      <w:pPr>
        <w:pStyle w:val="80"/>
        <w:rPr>
          <w:highlight w:val="none"/>
        </w:rPr>
      </w:pPr>
    </w:p>
    <w:p w14:paraId="59CEFAC7">
      <w:pPr>
        <w:pStyle w:val="64"/>
        <w:spacing w:before="0"/>
        <w:jc w:val="left"/>
        <w:rPr>
          <w:rFonts w:hint="eastAsia"/>
          <w:highlight w:val="none"/>
        </w:rPr>
      </w:pPr>
    </w:p>
    <w:p w14:paraId="5F763536">
      <w:pPr>
        <w:rPr>
          <w:rFonts w:hint="eastAsia"/>
          <w:highlight w:val="none"/>
        </w:rPr>
      </w:pPr>
    </w:p>
    <w:p w14:paraId="2406C215">
      <w:pPr>
        <w:pStyle w:val="64"/>
        <w:spacing w:before="0"/>
        <w:jc w:val="left"/>
        <w:rPr>
          <w:rFonts w:hint="eastAsia"/>
          <w:highlight w:val="none"/>
        </w:rPr>
      </w:pPr>
    </w:p>
    <w:p w14:paraId="7F9F133B">
      <w:pPr>
        <w:pStyle w:val="64"/>
        <w:spacing w:before="0"/>
        <w:jc w:val="left"/>
        <w:rPr>
          <w:rFonts w:hint="eastAsia"/>
          <w:highlight w:val="none"/>
        </w:rPr>
      </w:pPr>
    </w:p>
    <w:p w14:paraId="7D179CEB">
      <w:pPr>
        <w:pStyle w:val="64"/>
        <w:spacing w:before="0"/>
        <w:jc w:val="left"/>
        <w:rPr>
          <w:rFonts w:hint="eastAsia"/>
          <w:highlight w:val="none"/>
        </w:rPr>
      </w:pPr>
    </w:p>
    <w:p w14:paraId="0748A928">
      <w:pPr>
        <w:pStyle w:val="64"/>
        <w:spacing w:before="0"/>
        <w:jc w:val="left"/>
        <w:rPr>
          <w:rFonts w:hint="eastAsia"/>
          <w:highlight w:val="none"/>
        </w:rPr>
      </w:pPr>
    </w:p>
    <w:p w14:paraId="5DD86BCB">
      <w:pPr>
        <w:pStyle w:val="64"/>
        <w:spacing w:before="0"/>
        <w:jc w:val="left"/>
        <w:rPr>
          <w:rFonts w:hint="eastAsia"/>
          <w:highlight w:val="none"/>
        </w:rPr>
      </w:pPr>
    </w:p>
    <w:p w14:paraId="30D1170C">
      <w:pPr>
        <w:rPr>
          <w:rFonts w:hint="eastAsia"/>
          <w:highlight w:val="none"/>
        </w:rPr>
      </w:pPr>
    </w:p>
    <w:p w14:paraId="415E11A3">
      <w:pPr>
        <w:pStyle w:val="64"/>
        <w:spacing w:before="0"/>
        <w:jc w:val="left"/>
        <w:rPr>
          <w:rFonts w:hint="eastAsia"/>
          <w:highlight w:val="none"/>
        </w:rPr>
      </w:pPr>
    </w:p>
    <w:p w14:paraId="6F57F2B3">
      <w:pPr>
        <w:pStyle w:val="64"/>
        <w:spacing w:before="0"/>
        <w:jc w:val="left"/>
        <w:rPr>
          <w:rFonts w:hint="eastAsia"/>
          <w:highlight w:val="none"/>
        </w:rPr>
      </w:pPr>
    </w:p>
    <w:p w14:paraId="342AD5D8">
      <w:pPr>
        <w:rPr>
          <w:rFonts w:hint="eastAsia"/>
          <w:highlight w:val="none"/>
        </w:rPr>
      </w:pPr>
    </w:p>
    <w:p w14:paraId="6DF6C35A">
      <w:pPr>
        <w:pStyle w:val="80"/>
        <w:rPr>
          <w:rFonts w:hint="eastAsia"/>
          <w:highlight w:val="none"/>
        </w:rPr>
      </w:pPr>
    </w:p>
    <w:p w14:paraId="4642ABC2">
      <w:pPr>
        <w:pStyle w:val="80"/>
        <w:rPr>
          <w:rFonts w:hint="eastAsia"/>
          <w:highlight w:val="none"/>
        </w:rPr>
      </w:pPr>
    </w:p>
    <w:p w14:paraId="7070A299">
      <w:pPr>
        <w:pStyle w:val="80"/>
        <w:rPr>
          <w:rFonts w:hint="eastAsia"/>
          <w:highlight w:val="none"/>
        </w:rPr>
      </w:pPr>
    </w:p>
    <w:p w14:paraId="126F2454">
      <w:pPr>
        <w:pStyle w:val="80"/>
        <w:rPr>
          <w:rFonts w:hint="eastAsia"/>
          <w:highlight w:val="none"/>
        </w:rPr>
      </w:pPr>
    </w:p>
    <w:p w14:paraId="3B92A366">
      <w:pPr>
        <w:pStyle w:val="80"/>
        <w:rPr>
          <w:rFonts w:hint="eastAsia"/>
          <w:highlight w:val="none"/>
        </w:rPr>
      </w:pPr>
    </w:p>
    <w:p w14:paraId="0A2AB2EC">
      <w:pPr>
        <w:pStyle w:val="80"/>
        <w:rPr>
          <w:rFonts w:hint="eastAsia"/>
          <w:highlight w:val="none"/>
        </w:rPr>
      </w:pPr>
    </w:p>
    <w:p w14:paraId="1ED320D0">
      <w:pPr>
        <w:pStyle w:val="80"/>
        <w:rPr>
          <w:rFonts w:hint="eastAsia"/>
          <w:highlight w:val="none"/>
        </w:rPr>
      </w:pPr>
    </w:p>
    <w:p w14:paraId="7DD455B3">
      <w:pPr>
        <w:pStyle w:val="80"/>
        <w:rPr>
          <w:rFonts w:hint="eastAsia"/>
          <w:highlight w:val="none"/>
        </w:rPr>
      </w:pPr>
    </w:p>
    <w:p w14:paraId="2103239D">
      <w:pPr>
        <w:pStyle w:val="80"/>
        <w:rPr>
          <w:rFonts w:hint="eastAsia"/>
          <w:highlight w:val="none"/>
        </w:rPr>
      </w:pPr>
    </w:p>
    <w:p w14:paraId="48D9F2D8">
      <w:pPr>
        <w:pStyle w:val="80"/>
        <w:rPr>
          <w:rFonts w:hint="eastAsia"/>
          <w:highlight w:val="none"/>
        </w:rPr>
      </w:pPr>
    </w:p>
    <w:p w14:paraId="11F57C35">
      <w:pPr>
        <w:pStyle w:val="64"/>
        <w:spacing w:before="0"/>
        <w:jc w:val="left"/>
        <w:rPr>
          <w:highlight w:val="none"/>
        </w:rPr>
      </w:pPr>
      <w:r>
        <w:rPr>
          <w:rFonts w:hint="eastAsia"/>
          <w:highlight w:val="none"/>
        </w:rPr>
        <w:t>五. 附件</w:t>
      </w:r>
      <w:bookmarkEnd w:id="128"/>
      <w:bookmarkEnd w:id="129"/>
    </w:p>
    <w:p w14:paraId="519C66C3">
      <w:pPr>
        <w:jc w:val="left"/>
        <w:rPr>
          <w:b/>
          <w:bCs/>
          <w:sz w:val="28"/>
          <w:highlight w:val="none"/>
        </w:rPr>
      </w:pPr>
      <w:bookmarkStart w:id="130" w:name="一．报价函（格式）"/>
      <w:bookmarkEnd w:id="130"/>
      <w:r>
        <w:rPr>
          <w:rFonts w:hint="eastAsia" w:ascii="宋体" w:hAnsi="宋体"/>
          <w:b/>
          <w:sz w:val="32"/>
          <w:szCs w:val="32"/>
          <w:highlight w:val="none"/>
        </w:rPr>
        <w:t xml:space="preserve"> </w:t>
      </w:r>
    </w:p>
    <w:p w14:paraId="1D474242">
      <w:pPr>
        <w:jc w:val="center"/>
        <w:rPr>
          <w:rFonts w:ascii="宋体" w:hAnsi="宋体"/>
          <w:bCs/>
          <w:sz w:val="40"/>
          <w:szCs w:val="40"/>
          <w:highlight w:val="none"/>
        </w:rPr>
      </w:pPr>
    </w:p>
    <w:p w14:paraId="33C06B4A">
      <w:pPr>
        <w:jc w:val="center"/>
        <w:rPr>
          <w:rFonts w:ascii="宋体" w:hAnsi="宋体"/>
          <w:bCs/>
          <w:sz w:val="52"/>
          <w:szCs w:val="52"/>
          <w:highlight w:val="none"/>
        </w:rPr>
      </w:pPr>
      <w:r>
        <w:rPr>
          <w:rFonts w:hint="eastAsia" w:ascii="宋体" w:hAnsi="宋体"/>
          <w:bCs/>
          <w:sz w:val="52"/>
          <w:szCs w:val="52"/>
          <w:highlight w:val="none"/>
        </w:rPr>
        <w:t>投</w:t>
      </w:r>
    </w:p>
    <w:p w14:paraId="38CBB7C1">
      <w:pPr>
        <w:jc w:val="center"/>
        <w:rPr>
          <w:rFonts w:ascii="宋体" w:hAnsi="宋体"/>
          <w:bCs/>
          <w:sz w:val="72"/>
          <w:highlight w:val="none"/>
        </w:rPr>
      </w:pPr>
      <w:r>
        <w:rPr>
          <w:rFonts w:hint="eastAsia" w:ascii="宋体" w:hAnsi="宋体"/>
          <w:bCs/>
          <w:sz w:val="72"/>
          <w:highlight w:val="none"/>
        </w:rPr>
        <w:t xml:space="preserve">     </w:t>
      </w:r>
    </w:p>
    <w:p w14:paraId="01B4DF13">
      <w:pPr>
        <w:jc w:val="center"/>
        <w:rPr>
          <w:rFonts w:ascii="宋体" w:hAnsi="宋体"/>
          <w:bCs/>
          <w:sz w:val="52"/>
          <w:szCs w:val="52"/>
          <w:highlight w:val="none"/>
        </w:rPr>
      </w:pPr>
      <w:r>
        <w:rPr>
          <w:rFonts w:hint="eastAsia" w:ascii="宋体" w:hAnsi="宋体"/>
          <w:bCs/>
          <w:sz w:val="52"/>
          <w:szCs w:val="52"/>
          <w:highlight w:val="none"/>
        </w:rPr>
        <w:t>标</w:t>
      </w:r>
    </w:p>
    <w:p w14:paraId="6637F030">
      <w:pPr>
        <w:jc w:val="center"/>
        <w:rPr>
          <w:rFonts w:ascii="宋体" w:hAnsi="宋体"/>
          <w:bCs/>
          <w:sz w:val="72"/>
          <w:highlight w:val="none"/>
        </w:rPr>
      </w:pPr>
    </w:p>
    <w:p w14:paraId="4A49F04B">
      <w:pPr>
        <w:jc w:val="center"/>
        <w:rPr>
          <w:rFonts w:ascii="宋体" w:hAnsi="宋体"/>
          <w:bCs/>
          <w:sz w:val="52"/>
          <w:szCs w:val="52"/>
          <w:highlight w:val="none"/>
        </w:rPr>
      </w:pPr>
      <w:r>
        <w:rPr>
          <w:rFonts w:hint="eastAsia" w:ascii="宋体" w:hAnsi="宋体"/>
          <w:bCs/>
          <w:sz w:val="52"/>
          <w:szCs w:val="52"/>
          <w:highlight w:val="none"/>
        </w:rPr>
        <w:t>文</w:t>
      </w:r>
    </w:p>
    <w:p w14:paraId="5FE161E4">
      <w:pPr>
        <w:jc w:val="center"/>
        <w:rPr>
          <w:rFonts w:ascii="宋体" w:hAnsi="宋体"/>
          <w:bCs/>
          <w:sz w:val="52"/>
          <w:szCs w:val="52"/>
          <w:highlight w:val="none"/>
        </w:rPr>
      </w:pPr>
      <w:r>
        <w:rPr>
          <w:rFonts w:hint="eastAsia" w:ascii="宋体" w:hAnsi="宋体"/>
          <w:bCs/>
          <w:sz w:val="52"/>
          <w:szCs w:val="52"/>
          <w:highlight w:val="none"/>
        </w:rPr>
        <w:t xml:space="preserve"> </w:t>
      </w:r>
    </w:p>
    <w:p w14:paraId="3A9DA682">
      <w:pPr>
        <w:jc w:val="center"/>
        <w:rPr>
          <w:rFonts w:ascii="宋体" w:hAnsi="宋体"/>
          <w:bCs/>
          <w:sz w:val="52"/>
          <w:szCs w:val="52"/>
          <w:highlight w:val="none"/>
        </w:rPr>
      </w:pPr>
      <w:r>
        <w:rPr>
          <w:rFonts w:hint="eastAsia" w:ascii="宋体" w:hAnsi="宋体"/>
          <w:bCs/>
          <w:sz w:val="52"/>
          <w:szCs w:val="52"/>
          <w:highlight w:val="none"/>
        </w:rPr>
        <w:t>件</w:t>
      </w:r>
    </w:p>
    <w:p w14:paraId="18F56A18">
      <w:pPr>
        <w:jc w:val="center"/>
        <w:rPr>
          <w:rFonts w:ascii="宋体" w:hAnsi="宋体"/>
          <w:bCs/>
          <w:sz w:val="52"/>
          <w:szCs w:val="52"/>
          <w:highlight w:val="none"/>
        </w:rPr>
      </w:pPr>
    </w:p>
    <w:p w14:paraId="6BC2E1AE">
      <w:pPr>
        <w:jc w:val="center"/>
        <w:rPr>
          <w:rFonts w:ascii="宋体" w:hAnsi="宋体"/>
          <w:bCs/>
          <w:sz w:val="32"/>
          <w:szCs w:val="32"/>
          <w:highlight w:val="none"/>
        </w:rPr>
      </w:pPr>
    </w:p>
    <w:p w14:paraId="5DA56236">
      <w:pPr>
        <w:jc w:val="center"/>
        <w:rPr>
          <w:rFonts w:ascii="宋体" w:hAnsi="宋体"/>
          <w:bCs/>
          <w:sz w:val="52"/>
          <w:szCs w:val="52"/>
          <w:highlight w:val="none"/>
        </w:rPr>
      </w:pPr>
    </w:p>
    <w:p w14:paraId="48D5F4C0">
      <w:pPr>
        <w:jc w:val="center"/>
        <w:rPr>
          <w:rFonts w:ascii="宋体" w:hAnsi="宋体"/>
          <w:bCs/>
          <w:sz w:val="40"/>
          <w:szCs w:val="11"/>
          <w:highlight w:val="none"/>
        </w:rPr>
      </w:pPr>
    </w:p>
    <w:p w14:paraId="02EF769D">
      <w:pPr>
        <w:spacing w:line="360" w:lineRule="auto"/>
        <w:rPr>
          <w:rFonts w:ascii="宋体" w:hAnsi="宋体"/>
          <w:bCs/>
          <w:sz w:val="32"/>
          <w:szCs w:val="8"/>
          <w:highlight w:val="none"/>
        </w:rPr>
      </w:pPr>
    </w:p>
    <w:p w14:paraId="322A064B">
      <w:pPr>
        <w:spacing w:line="360" w:lineRule="auto"/>
        <w:ind w:firstLine="1274"/>
        <w:rPr>
          <w:rFonts w:ascii="宋体" w:hAnsi="宋体"/>
          <w:bCs/>
          <w:sz w:val="32"/>
          <w:szCs w:val="8"/>
          <w:highlight w:val="none"/>
        </w:rPr>
      </w:pPr>
      <w:r>
        <w:rPr>
          <w:rFonts w:hint="eastAsia" w:ascii="宋体" w:hAnsi="宋体"/>
          <w:bCs/>
          <w:sz w:val="32"/>
          <w:szCs w:val="8"/>
          <w:highlight w:val="none"/>
        </w:rPr>
        <w:t>项 目 名 称：               </w:t>
      </w:r>
    </w:p>
    <w:p w14:paraId="23B364C4">
      <w:pPr>
        <w:spacing w:line="360" w:lineRule="auto"/>
        <w:ind w:firstLine="1274"/>
        <w:rPr>
          <w:rFonts w:ascii="宋体" w:hAnsi="宋体"/>
          <w:bCs/>
          <w:sz w:val="32"/>
          <w:szCs w:val="8"/>
          <w:highlight w:val="none"/>
        </w:rPr>
      </w:pPr>
      <w:r>
        <w:rPr>
          <w:rFonts w:hint="eastAsia" w:ascii="宋体" w:hAnsi="宋体"/>
          <w:bCs/>
          <w:sz w:val="32"/>
          <w:szCs w:val="8"/>
          <w:highlight w:val="none"/>
        </w:rPr>
        <w:t>招 标 编 号：               </w:t>
      </w:r>
    </w:p>
    <w:p w14:paraId="5483DB1B">
      <w:pPr>
        <w:spacing w:line="360" w:lineRule="auto"/>
        <w:ind w:firstLine="1274"/>
        <w:rPr>
          <w:rFonts w:ascii="宋体" w:hAnsi="宋体"/>
          <w:bCs/>
          <w:sz w:val="32"/>
          <w:szCs w:val="8"/>
          <w:highlight w:val="none"/>
        </w:rPr>
      </w:pPr>
      <w:r>
        <w:rPr>
          <w:rFonts w:hint="eastAsia" w:ascii="宋体" w:hAnsi="宋体"/>
          <w:bCs/>
          <w:sz w:val="32"/>
          <w:szCs w:val="8"/>
          <w:highlight w:val="none"/>
        </w:rPr>
        <w:t>投标人名称 ：（加盖CA电子公章）</w:t>
      </w:r>
    </w:p>
    <w:p w14:paraId="72E71C5C">
      <w:pPr>
        <w:spacing w:line="360" w:lineRule="auto"/>
        <w:ind w:firstLine="1274"/>
        <w:rPr>
          <w:rFonts w:ascii="宋体" w:hAnsi="宋体"/>
          <w:bCs/>
          <w:sz w:val="32"/>
          <w:szCs w:val="8"/>
          <w:highlight w:val="none"/>
        </w:rPr>
      </w:pPr>
      <w:r>
        <w:rPr>
          <w:rFonts w:hint="eastAsia" w:ascii="宋体" w:hAnsi="宋体"/>
          <w:bCs/>
          <w:sz w:val="32"/>
          <w:szCs w:val="8"/>
          <w:highlight w:val="none"/>
        </w:rPr>
        <w:t>日      期 ：               </w:t>
      </w:r>
    </w:p>
    <w:p w14:paraId="129C5C55">
      <w:pPr>
        <w:pageBreakBefore/>
        <w:spacing w:line="360" w:lineRule="auto"/>
        <w:outlineLvl w:val="0"/>
        <w:rPr>
          <w:rFonts w:ascii="宋体" w:hAnsi="宋体"/>
          <w:bCs/>
          <w:sz w:val="28"/>
          <w:szCs w:val="28"/>
          <w:highlight w:val="none"/>
        </w:rPr>
      </w:pPr>
      <w:bookmarkStart w:id="131" w:name="_Toc39873185"/>
      <w:bookmarkStart w:id="132" w:name="_Toc116946345"/>
      <w:bookmarkStart w:id="133" w:name="_Toc39873230"/>
      <w:bookmarkStart w:id="134" w:name="_Toc36850797"/>
      <w:bookmarkStart w:id="135" w:name="_Toc98277373"/>
      <w:r>
        <w:rPr>
          <w:rFonts w:hint="eastAsia" w:ascii="宋体" w:hAnsi="宋体"/>
          <w:bCs/>
          <w:sz w:val="28"/>
          <w:szCs w:val="28"/>
          <w:highlight w:val="none"/>
        </w:rPr>
        <w:t>（一）投标函（格式）：</w:t>
      </w:r>
      <w:bookmarkEnd w:id="131"/>
      <w:bookmarkEnd w:id="132"/>
      <w:bookmarkEnd w:id="133"/>
      <w:bookmarkEnd w:id="134"/>
      <w:bookmarkEnd w:id="135"/>
    </w:p>
    <w:p w14:paraId="041774BF">
      <w:pPr>
        <w:spacing w:line="440" w:lineRule="exact"/>
        <w:jc w:val="center"/>
        <w:rPr>
          <w:rFonts w:ascii="宋体" w:hAnsi="宋体"/>
          <w:b/>
          <w:sz w:val="28"/>
          <w:szCs w:val="28"/>
          <w:highlight w:val="none"/>
        </w:rPr>
      </w:pPr>
      <w:r>
        <w:rPr>
          <w:rFonts w:hint="eastAsia" w:ascii="宋体" w:hAnsi="宋体"/>
          <w:b/>
          <w:sz w:val="28"/>
          <w:szCs w:val="28"/>
          <w:highlight w:val="none"/>
        </w:rPr>
        <w:t>投标函</w:t>
      </w:r>
    </w:p>
    <w:p w14:paraId="54EA5CB6">
      <w:pPr>
        <w:spacing w:line="440" w:lineRule="exact"/>
        <w:rPr>
          <w:rFonts w:ascii="宋体" w:hAnsi="宋体"/>
          <w:bCs/>
          <w:sz w:val="24"/>
          <w:szCs w:val="24"/>
          <w:highlight w:val="none"/>
        </w:rPr>
      </w:pPr>
      <w:r>
        <w:rPr>
          <w:rFonts w:hint="eastAsia" w:ascii="宋体" w:hAnsi="宋体"/>
          <w:bCs/>
          <w:sz w:val="24"/>
          <w:szCs w:val="24"/>
          <w:highlight w:val="none"/>
        </w:rPr>
        <w:t>致：</w:t>
      </w:r>
      <w:r>
        <w:rPr>
          <w:rFonts w:hint="eastAsia" w:ascii="宋体" w:hAnsi="宋体"/>
          <w:bCs/>
          <w:sz w:val="24"/>
          <w:szCs w:val="24"/>
          <w:highlight w:val="none"/>
          <w:lang w:eastAsia="zh-CN"/>
        </w:rPr>
        <w:t>无锡市梁溪区机关事务管理局</w:t>
      </w:r>
      <w:r>
        <w:rPr>
          <w:rFonts w:hint="eastAsia" w:ascii="宋体" w:hAnsi="宋体"/>
          <w:bCs/>
          <w:sz w:val="24"/>
          <w:szCs w:val="24"/>
          <w:highlight w:val="none"/>
        </w:rPr>
        <w:t>：</w:t>
      </w:r>
    </w:p>
    <w:p w14:paraId="73986772">
      <w:pPr>
        <w:spacing w:line="440" w:lineRule="exact"/>
        <w:ind w:firstLine="480"/>
        <w:rPr>
          <w:rFonts w:ascii="宋体" w:hAnsi="宋体"/>
          <w:bCs/>
          <w:sz w:val="24"/>
          <w:szCs w:val="24"/>
          <w:highlight w:val="none"/>
        </w:rPr>
      </w:pPr>
      <w:r>
        <w:rPr>
          <w:rFonts w:hint="eastAsia" w:ascii="宋体" w:hAnsi="宋体"/>
          <w:bCs/>
          <w:sz w:val="24"/>
          <w:szCs w:val="24"/>
          <w:highlight w:val="none"/>
        </w:rPr>
        <w:t>我方收到贵方项目编号</w:t>
      </w:r>
      <w:r>
        <w:rPr>
          <w:rFonts w:hint="eastAsia" w:ascii="宋体" w:hAnsi="宋体"/>
          <w:bCs/>
          <w:sz w:val="24"/>
          <w:szCs w:val="24"/>
          <w:highlight w:val="none"/>
          <w:lang w:eastAsia="zh-CN"/>
        </w:rPr>
        <w:t>JSZC-320213-ZLZL-G2025-0002</w:t>
      </w:r>
      <w:r>
        <w:rPr>
          <w:rFonts w:hint="eastAsia" w:ascii="宋体" w:hAnsi="宋体"/>
          <w:bCs/>
          <w:sz w:val="24"/>
          <w:szCs w:val="24"/>
          <w:highlight w:val="none"/>
        </w:rPr>
        <w:t>招标文件，经仔细阅读和研究，我方决定参加此次</w:t>
      </w:r>
      <w:r>
        <w:rPr>
          <w:rFonts w:hint="eastAsia" w:ascii="宋体" w:hAnsi="宋体"/>
          <w:bCs/>
          <w:sz w:val="24"/>
          <w:szCs w:val="24"/>
          <w:highlight w:val="none"/>
          <w:lang w:eastAsia="zh-CN"/>
        </w:rPr>
        <w:t>2025年度梁溪区数据局（政务办公大楼）餐饮服务外包项目</w:t>
      </w:r>
      <w:r>
        <w:rPr>
          <w:rFonts w:hint="eastAsia" w:ascii="宋体" w:hAnsi="宋体"/>
          <w:bCs/>
          <w:sz w:val="24"/>
          <w:szCs w:val="24"/>
          <w:highlight w:val="none"/>
        </w:rPr>
        <w:t>的投标。</w:t>
      </w:r>
    </w:p>
    <w:p w14:paraId="779AF8BC">
      <w:pPr>
        <w:numPr>
          <w:ilvl w:val="0"/>
          <w:numId w:val="21"/>
        </w:numPr>
        <w:tabs>
          <w:tab w:val="left" w:pos="315"/>
          <w:tab w:val="left" w:pos="840"/>
          <w:tab w:val="left" w:pos="945"/>
          <w:tab w:val="left" w:pos="1050"/>
          <w:tab w:val="left" w:pos="1260"/>
        </w:tabs>
        <w:spacing w:line="440" w:lineRule="exact"/>
        <w:ind w:left="0" w:firstLine="525"/>
        <w:rPr>
          <w:rFonts w:ascii="宋体" w:hAnsi="宋体"/>
          <w:bCs/>
          <w:sz w:val="24"/>
          <w:szCs w:val="24"/>
          <w:highlight w:val="none"/>
        </w:rPr>
      </w:pPr>
      <w:r>
        <w:rPr>
          <w:rFonts w:hint="eastAsia" w:ascii="宋体" w:hAnsi="宋体"/>
          <w:bCs/>
          <w:sz w:val="24"/>
          <w:szCs w:val="24"/>
          <w:highlight w:val="none"/>
        </w:rPr>
        <w:t>我方愿意按照招标文件的一切要求，提供本项目的投标，投标总价见《开标一览表》。</w:t>
      </w:r>
    </w:p>
    <w:p w14:paraId="47F32275">
      <w:pPr>
        <w:numPr>
          <w:ilvl w:val="0"/>
          <w:numId w:val="21"/>
        </w:numPr>
        <w:tabs>
          <w:tab w:val="left" w:pos="0"/>
          <w:tab w:val="left" w:pos="315"/>
          <w:tab w:val="left" w:pos="525"/>
          <w:tab w:val="left" w:pos="840"/>
          <w:tab w:val="left" w:pos="945"/>
          <w:tab w:val="left" w:pos="1050"/>
        </w:tabs>
        <w:spacing w:line="440" w:lineRule="exact"/>
        <w:ind w:left="0" w:firstLine="523"/>
        <w:rPr>
          <w:rFonts w:ascii="宋体" w:hAnsi="宋体" w:cs="宋体"/>
          <w:bCs/>
          <w:sz w:val="24"/>
          <w:szCs w:val="24"/>
          <w:highlight w:val="none"/>
        </w:rPr>
      </w:pPr>
      <w:r>
        <w:rPr>
          <w:rFonts w:hint="eastAsia" w:ascii="宋体" w:hAnsi="宋体"/>
          <w:bCs/>
          <w:sz w:val="24"/>
          <w:szCs w:val="24"/>
          <w:highlight w:val="none"/>
        </w:rPr>
        <w:t>我方愿意提供</w:t>
      </w:r>
      <w:r>
        <w:rPr>
          <w:rFonts w:hint="eastAsia" w:ascii="宋体" w:hAnsi="宋体"/>
          <w:bCs/>
          <w:sz w:val="24"/>
          <w:szCs w:val="24"/>
          <w:highlight w:val="none"/>
          <w:lang w:eastAsia="zh-CN"/>
        </w:rPr>
        <w:t>无锡市梁溪区机关事务管理局</w:t>
      </w:r>
      <w:r>
        <w:rPr>
          <w:rFonts w:hint="eastAsia" w:ascii="宋体" w:hAnsi="宋体"/>
          <w:bCs/>
          <w:sz w:val="24"/>
          <w:szCs w:val="24"/>
          <w:highlight w:val="none"/>
        </w:rPr>
        <w:t>在招标文件中要求的文件、资料</w:t>
      </w:r>
      <w:r>
        <w:rPr>
          <w:rFonts w:hint="eastAsia" w:ascii="宋体" w:hAnsi="宋体"/>
          <w:bCs/>
          <w:highlight w:val="none"/>
        </w:rPr>
        <w:t>（</w:t>
      </w:r>
      <w:r>
        <w:rPr>
          <w:rFonts w:hint="eastAsia" w:ascii="宋体" w:hAnsi="宋体"/>
          <w:bCs/>
          <w:sz w:val="24"/>
          <w:szCs w:val="24"/>
          <w:highlight w:val="none"/>
        </w:rPr>
        <w:t>具体内容如下</w:t>
      </w:r>
      <w:r>
        <w:rPr>
          <w:rFonts w:hint="eastAsia" w:ascii="宋体" w:hAnsi="宋体"/>
          <w:bCs/>
          <w:highlight w:val="none"/>
        </w:rPr>
        <w:t>）</w:t>
      </w:r>
      <w:r>
        <w:rPr>
          <w:rFonts w:hint="eastAsia" w:ascii="宋体" w:hAnsi="宋体" w:cs="宋体"/>
          <w:sz w:val="24"/>
          <w:szCs w:val="24"/>
          <w:highlight w:val="none"/>
        </w:rPr>
        <w:t>：</w:t>
      </w:r>
    </w:p>
    <w:p w14:paraId="0123AAD8">
      <w:pPr>
        <w:spacing w:line="440" w:lineRule="exact"/>
        <w:ind w:firstLine="482"/>
        <w:rPr>
          <w:rFonts w:ascii="宋体" w:hAnsi="宋体"/>
          <w:bCs/>
          <w:sz w:val="24"/>
          <w:szCs w:val="24"/>
          <w:highlight w:val="none"/>
        </w:rPr>
      </w:pPr>
      <w:r>
        <w:rPr>
          <w:rFonts w:hint="eastAsia" w:ascii="宋体" w:hAnsi="宋体"/>
          <w:b/>
          <w:bCs/>
          <w:sz w:val="24"/>
          <w:szCs w:val="24"/>
          <w:highlight w:val="none"/>
        </w:rPr>
        <w:t>第一部分</w:t>
      </w:r>
      <w:r>
        <w:rPr>
          <w:rFonts w:ascii="宋体" w:hAnsi="宋体"/>
          <w:b/>
          <w:bCs/>
          <w:sz w:val="24"/>
          <w:szCs w:val="24"/>
          <w:highlight w:val="none"/>
        </w:rPr>
        <w:t>：</w:t>
      </w:r>
      <w:r>
        <w:rPr>
          <w:rFonts w:hint="eastAsia" w:ascii="宋体" w:hAnsi="宋体"/>
          <w:b/>
          <w:bCs/>
          <w:sz w:val="24"/>
          <w:szCs w:val="24"/>
          <w:highlight w:val="none"/>
        </w:rPr>
        <w:t>商务标</w:t>
      </w:r>
    </w:p>
    <w:p w14:paraId="286B0AC6">
      <w:pPr>
        <w:numPr>
          <w:ilvl w:val="0"/>
          <w:numId w:val="22"/>
        </w:numPr>
        <w:tabs>
          <w:tab w:val="left" w:pos="525"/>
          <w:tab w:val="left" w:pos="945"/>
        </w:tabs>
        <w:spacing w:line="440" w:lineRule="exact"/>
        <w:ind w:left="1" w:firstLine="523"/>
        <w:rPr>
          <w:rFonts w:ascii="宋体" w:hAnsi="宋体"/>
          <w:bCs/>
          <w:sz w:val="24"/>
          <w:szCs w:val="24"/>
          <w:highlight w:val="none"/>
        </w:rPr>
      </w:pPr>
      <w:r>
        <w:rPr>
          <w:rFonts w:hint="eastAsia" w:ascii="宋体" w:hAnsi="宋体"/>
          <w:bCs/>
          <w:sz w:val="24"/>
          <w:szCs w:val="24"/>
          <w:highlight w:val="none"/>
        </w:rPr>
        <w:t>投标函（</w:t>
      </w:r>
      <w:r>
        <w:rPr>
          <w:rFonts w:hint="eastAsia" w:ascii="宋体" w:hAnsi="宋体"/>
          <w:b/>
          <w:bCs/>
          <w:sz w:val="24"/>
          <w:szCs w:val="24"/>
          <w:highlight w:val="none"/>
        </w:rPr>
        <w:t>格式见附件）</w:t>
      </w:r>
    </w:p>
    <w:p w14:paraId="785CE256">
      <w:pPr>
        <w:numPr>
          <w:ilvl w:val="0"/>
          <w:numId w:val="22"/>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证明文件：</w:t>
      </w:r>
    </w:p>
    <w:p w14:paraId="0E4AEF4F">
      <w:pPr>
        <w:numPr>
          <w:ilvl w:val="1"/>
          <w:numId w:val="22"/>
        </w:numPr>
        <w:tabs>
          <w:tab w:val="left" w:pos="525"/>
          <w:tab w:val="left" w:pos="945"/>
          <w:tab w:val="clear" w:pos="990"/>
        </w:tabs>
        <w:spacing w:line="440" w:lineRule="exact"/>
        <w:ind w:hanging="564"/>
        <w:rPr>
          <w:rFonts w:ascii="宋体" w:hAnsi="宋体"/>
          <w:bCs/>
          <w:sz w:val="24"/>
          <w:szCs w:val="24"/>
          <w:highlight w:val="none"/>
        </w:rPr>
      </w:pPr>
      <w:r>
        <w:rPr>
          <w:rFonts w:hint="eastAsia" w:ascii="宋体" w:hAnsi="宋体"/>
          <w:bCs/>
          <w:sz w:val="24"/>
          <w:szCs w:val="24"/>
          <w:highlight w:val="none"/>
        </w:rPr>
        <w:t>资格、资信证明文件</w:t>
      </w:r>
    </w:p>
    <w:p w14:paraId="4A3CA6FF">
      <w:pPr>
        <w:numPr>
          <w:ilvl w:val="2"/>
          <w:numId w:val="23"/>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关于资格的声明函（</w:t>
      </w:r>
      <w:r>
        <w:rPr>
          <w:rFonts w:hint="eastAsia" w:ascii="宋体" w:hAnsi="宋体"/>
          <w:b/>
          <w:bCs/>
          <w:sz w:val="24"/>
          <w:szCs w:val="24"/>
          <w:highlight w:val="none"/>
        </w:rPr>
        <w:t>格式见附件</w:t>
      </w:r>
      <w:r>
        <w:rPr>
          <w:rFonts w:hint="eastAsia" w:ascii="宋体" w:hAnsi="宋体"/>
          <w:bCs/>
          <w:sz w:val="24"/>
          <w:szCs w:val="24"/>
          <w:highlight w:val="none"/>
        </w:rPr>
        <w:t>）</w:t>
      </w:r>
    </w:p>
    <w:p w14:paraId="53FA344D">
      <w:pPr>
        <w:numPr>
          <w:ilvl w:val="2"/>
          <w:numId w:val="23"/>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cs="宋体"/>
          <w:sz w:val="24"/>
          <w:highlight w:val="none"/>
        </w:rPr>
        <w:t>投标供应商</w:t>
      </w:r>
      <w:r>
        <w:rPr>
          <w:rFonts w:hint="eastAsia" w:ascii="宋体" w:hAnsi="宋体" w:cs="宋体"/>
          <w:bCs/>
          <w:sz w:val="24"/>
          <w:szCs w:val="24"/>
          <w:highlight w:val="none"/>
        </w:rPr>
        <w:t>具有独立承担民事责任能力的投标供应商营业执照或相关部门的登记证明文件</w:t>
      </w:r>
      <w:r>
        <w:rPr>
          <w:rFonts w:hint="eastAsia" w:ascii="宋体" w:hAnsi="宋体" w:cs="宋体"/>
          <w:bCs/>
          <w:sz w:val="24"/>
          <w:szCs w:val="24"/>
          <w:highlight w:val="none"/>
          <w:lang w:val="en-US" w:eastAsia="zh-CN"/>
        </w:rPr>
        <w:t>扫描件</w:t>
      </w:r>
      <w:r>
        <w:rPr>
          <w:rFonts w:hint="eastAsia" w:ascii="宋体" w:hAnsi="宋体"/>
          <w:bCs/>
          <w:sz w:val="24"/>
          <w:szCs w:val="24"/>
          <w:highlight w:val="none"/>
        </w:rPr>
        <w:t>并加盖公章或签电子公章</w:t>
      </w:r>
      <w:r>
        <w:rPr>
          <w:rFonts w:hint="eastAsia" w:ascii="宋体" w:hAnsi="宋体"/>
          <w:b/>
          <w:sz w:val="24"/>
          <w:szCs w:val="24"/>
          <w:highlight w:val="none"/>
        </w:rPr>
        <w:t>（投标供应商如是允许以分支机构身份参加投标的，提供投标供应商分支机构的营业执照扫描件）</w:t>
      </w:r>
      <w:r>
        <w:rPr>
          <w:rFonts w:hint="eastAsia" w:ascii="宋体" w:hAnsi="宋体"/>
          <w:bCs/>
          <w:sz w:val="24"/>
          <w:szCs w:val="24"/>
          <w:highlight w:val="none"/>
        </w:rPr>
        <w:t>；</w:t>
      </w:r>
    </w:p>
    <w:p w14:paraId="7FEB7517">
      <w:pPr>
        <w:numPr>
          <w:ilvl w:val="2"/>
          <w:numId w:val="23"/>
        </w:numPr>
        <w:tabs>
          <w:tab w:val="left" w:pos="420"/>
          <w:tab w:val="left" w:pos="851"/>
          <w:tab w:val="left" w:pos="1155"/>
        </w:tabs>
        <w:spacing w:line="440" w:lineRule="exact"/>
        <w:ind w:left="0" w:firstLine="480"/>
        <w:rPr>
          <w:rFonts w:hint="eastAsia" w:ascii="宋体" w:hAnsi="宋体"/>
          <w:bCs/>
          <w:sz w:val="24"/>
          <w:szCs w:val="24"/>
          <w:highlight w:val="none"/>
        </w:rPr>
      </w:pPr>
      <w:r>
        <w:rPr>
          <w:rFonts w:hint="eastAsia" w:ascii="宋体" w:hAnsi="宋体" w:cs="宋体"/>
          <w:bCs/>
          <w:sz w:val="24"/>
          <w:szCs w:val="24"/>
          <w:highlight w:val="none"/>
        </w:rPr>
        <w:t>投标供应商须</w:t>
      </w:r>
      <w:r>
        <w:rPr>
          <w:rFonts w:hint="eastAsia" w:ascii="宋体" w:hAnsi="宋体" w:eastAsia="宋体" w:cs="宋体"/>
          <w:bCs/>
          <w:sz w:val="24"/>
          <w:szCs w:val="20"/>
          <w:highlight w:val="none"/>
        </w:rPr>
        <w:t>具备有效期内的餐饮服务许可证或者食品经营许可证</w:t>
      </w:r>
      <w:r>
        <w:rPr>
          <w:rFonts w:hint="eastAsia" w:ascii="宋体" w:hAnsi="宋体"/>
          <w:bCs/>
          <w:sz w:val="24"/>
          <w:szCs w:val="24"/>
          <w:highlight w:val="none"/>
        </w:rPr>
        <w:t>扫描件并加盖公章</w:t>
      </w:r>
      <w:r>
        <w:rPr>
          <w:rFonts w:hint="eastAsia" w:ascii="宋体" w:hAnsi="宋体"/>
          <w:bCs/>
          <w:sz w:val="24"/>
          <w:szCs w:val="24"/>
          <w:highlight w:val="none"/>
          <w:lang w:eastAsia="zh-CN"/>
        </w:rPr>
        <w:t>或</w:t>
      </w:r>
      <w:r>
        <w:rPr>
          <w:rFonts w:hint="eastAsia" w:ascii="宋体" w:hAnsi="宋体"/>
          <w:bCs/>
          <w:sz w:val="24"/>
          <w:szCs w:val="24"/>
          <w:highlight w:val="none"/>
        </w:rPr>
        <w:t>电子公章</w:t>
      </w:r>
      <w:r>
        <w:rPr>
          <w:rFonts w:hint="eastAsia" w:ascii="宋体" w:hAnsi="宋体"/>
          <w:bCs/>
          <w:sz w:val="24"/>
          <w:szCs w:val="24"/>
          <w:highlight w:val="none"/>
          <w:lang w:eastAsia="zh-CN"/>
        </w:rPr>
        <w:t>；</w:t>
      </w:r>
    </w:p>
    <w:p w14:paraId="0998D0E8">
      <w:pPr>
        <w:numPr>
          <w:ilvl w:val="2"/>
          <w:numId w:val="23"/>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投标供应商法定代表人授权委托书</w:t>
      </w:r>
      <w:r>
        <w:rPr>
          <w:rFonts w:hint="eastAsia" w:ascii="宋体" w:hAnsi="宋体"/>
          <w:sz w:val="24"/>
          <w:szCs w:val="24"/>
          <w:highlight w:val="none"/>
        </w:rPr>
        <w:t>（</w:t>
      </w:r>
      <w:r>
        <w:rPr>
          <w:rFonts w:hint="eastAsia" w:ascii="宋体" w:hAnsi="宋体"/>
          <w:b/>
          <w:bCs/>
          <w:sz w:val="24"/>
          <w:szCs w:val="24"/>
          <w:highlight w:val="none"/>
        </w:rPr>
        <w:t>格式见附件，法定代表人亲自参加投标的除外</w:t>
      </w:r>
      <w:r>
        <w:rPr>
          <w:rFonts w:hint="eastAsia" w:ascii="宋体" w:hAnsi="宋体"/>
          <w:sz w:val="24"/>
          <w:szCs w:val="24"/>
          <w:highlight w:val="none"/>
        </w:rPr>
        <w:t>）</w:t>
      </w:r>
      <w:r>
        <w:rPr>
          <w:rFonts w:hint="eastAsia" w:ascii="宋体" w:hAnsi="宋体"/>
          <w:b/>
          <w:bCs/>
          <w:sz w:val="24"/>
          <w:szCs w:val="24"/>
          <w:highlight w:val="none"/>
        </w:rPr>
        <w:t>（投标供应商如是允许以分支机构身份参加投标的，请自行</w:t>
      </w:r>
      <w:r>
        <w:rPr>
          <w:rFonts w:ascii="宋体" w:hAnsi="宋体"/>
          <w:b/>
          <w:bCs/>
          <w:sz w:val="24"/>
          <w:szCs w:val="24"/>
          <w:highlight w:val="none"/>
        </w:rPr>
        <w:t>将“</w:t>
      </w:r>
      <w:r>
        <w:rPr>
          <w:rFonts w:hint="eastAsia" w:ascii="宋体" w:hAnsi="宋体"/>
          <w:b/>
          <w:bCs/>
          <w:sz w:val="24"/>
          <w:szCs w:val="24"/>
          <w:highlight w:val="none"/>
        </w:rPr>
        <w:t>法定代表人</w:t>
      </w:r>
      <w:r>
        <w:rPr>
          <w:rFonts w:ascii="宋体" w:hAnsi="宋体"/>
          <w:b/>
          <w:bCs/>
          <w:sz w:val="24"/>
          <w:szCs w:val="24"/>
          <w:highlight w:val="none"/>
        </w:rPr>
        <w:t>”</w:t>
      </w:r>
      <w:r>
        <w:rPr>
          <w:rFonts w:hint="eastAsia" w:ascii="宋体" w:hAnsi="宋体"/>
          <w:b/>
          <w:bCs/>
          <w:sz w:val="24"/>
          <w:szCs w:val="24"/>
          <w:highlight w:val="none"/>
        </w:rPr>
        <w:t>更改为</w:t>
      </w:r>
      <w:r>
        <w:rPr>
          <w:rFonts w:ascii="宋体" w:hAnsi="宋体"/>
          <w:b/>
          <w:bCs/>
          <w:sz w:val="24"/>
          <w:szCs w:val="24"/>
          <w:highlight w:val="none"/>
        </w:rPr>
        <w:t>“</w:t>
      </w:r>
      <w:r>
        <w:rPr>
          <w:rFonts w:hint="eastAsia" w:ascii="宋体" w:hAnsi="宋体"/>
          <w:b/>
          <w:bCs/>
          <w:sz w:val="24"/>
          <w:szCs w:val="24"/>
          <w:highlight w:val="none"/>
        </w:rPr>
        <w:t>负责人</w:t>
      </w:r>
      <w:r>
        <w:rPr>
          <w:rFonts w:ascii="宋体" w:hAnsi="宋体"/>
          <w:b/>
          <w:bCs/>
          <w:sz w:val="24"/>
          <w:szCs w:val="24"/>
          <w:highlight w:val="none"/>
        </w:rPr>
        <w:t>”</w:t>
      </w:r>
      <w:r>
        <w:rPr>
          <w:rFonts w:hint="eastAsia" w:ascii="宋体" w:hAnsi="宋体"/>
          <w:b/>
          <w:bCs/>
          <w:sz w:val="24"/>
          <w:szCs w:val="24"/>
          <w:highlight w:val="none"/>
        </w:rPr>
        <w:t>，分支机构</w:t>
      </w:r>
      <w:r>
        <w:rPr>
          <w:rFonts w:ascii="宋体" w:hAnsi="宋体"/>
          <w:b/>
          <w:bCs/>
          <w:sz w:val="24"/>
          <w:szCs w:val="24"/>
          <w:highlight w:val="none"/>
        </w:rPr>
        <w:t>投标时</w:t>
      </w:r>
      <w:r>
        <w:rPr>
          <w:rFonts w:hint="eastAsia" w:ascii="宋体" w:hAnsi="宋体"/>
          <w:b/>
          <w:bCs/>
          <w:sz w:val="24"/>
          <w:szCs w:val="24"/>
          <w:highlight w:val="none"/>
        </w:rPr>
        <w:t>涉及到招标文件</w:t>
      </w:r>
      <w:r>
        <w:rPr>
          <w:rFonts w:ascii="宋体" w:hAnsi="宋体"/>
          <w:b/>
          <w:bCs/>
          <w:sz w:val="24"/>
          <w:szCs w:val="24"/>
          <w:highlight w:val="none"/>
        </w:rPr>
        <w:t>“</w:t>
      </w:r>
      <w:r>
        <w:rPr>
          <w:rFonts w:hint="eastAsia" w:ascii="宋体" w:hAnsi="宋体"/>
          <w:b/>
          <w:bCs/>
          <w:sz w:val="24"/>
          <w:szCs w:val="24"/>
          <w:highlight w:val="none"/>
        </w:rPr>
        <w:t>法定代表人</w:t>
      </w:r>
      <w:r>
        <w:rPr>
          <w:rFonts w:ascii="宋体" w:hAnsi="宋体"/>
          <w:b/>
          <w:bCs/>
          <w:sz w:val="24"/>
          <w:szCs w:val="24"/>
          <w:highlight w:val="none"/>
        </w:rPr>
        <w:t>”</w:t>
      </w:r>
      <w:r>
        <w:rPr>
          <w:rFonts w:hint="eastAsia" w:ascii="宋体" w:hAnsi="宋体"/>
          <w:b/>
          <w:bCs/>
          <w:sz w:val="24"/>
          <w:szCs w:val="24"/>
          <w:highlight w:val="none"/>
        </w:rPr>
        <w:t>要求的部分</w:t>
      </w:r>
      <w:r>
        <w:rPr>
          <w:rFonts w:ascii="宋体" w:hAnsi="宋体"/>
          <w:b/>
          <w:bCs/>
          <w:sz w:val="24"/>
          <w:szCs w:val="24"/>
          <w:highlight w:val="none"/>
        </w:rPr>
        <w:t>，其</w:t>
      </w:r>
      <w:r>
        <w:rPr>
          <w:rFonts w:hint="eastAsia" w:ascii="宋体" w:hAnsi="宋体"/>
          <w:b/>
          <w:bCs/>
          <w:sz w:val="24"/>
          <w:szCs w:val="24"/>
          <w:highlight w:val="none"/>
        </w:rPr>
        <w:t>具体要求</w:t>
      </w:r>
      <w:r>
        <w:rPr>
          <w:rFonts w:ascii="宋体" w:hAnsi="宋体"/>
          <w:b/>
          <w:bCs/>
          <w:sz w:val="24"/>
          <w:szCs w:val="24"/>
          <w:highlight w:val="none"/>
        </w:rPr>
        <w:t>视同本条规定</w:t>
      </w:r>
      <w:r>
        <w:rPr>
          <w:rFonts w:hint="eastAsia" w:ascii="宋体" w:hAnsi="宋体"/>
          <w:b/>
          <w:bCs/>
          <w:sz w:val="24"/>
          <w:szCs w:val="24"/>
          <w:highlight w:val="none"/>
        </w:rPr>
        <w:t>）；</w:t>
      </w:r>
    </w:p>
    <w:p w14:paraId="5833F601">
      <w:pPr>
        <w:numPr>
          <w:ilvl w:val="2"/>
          <w:numId w:val="23"/>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投标供应商法定代表人身份证扫描件（身份证应为正、反面）；</w:t>
      </w:r>
    </w:p>
    <w:p w14:paraId="09E9D2FC">
      <w:pPr>
        <w:numPr>
          <w:ilvl w:val="2"/>
          <w:numId w:val="23"/>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投标供应商法定代表人授权代表身份证扫描件（身份证应为正、反面，法定代表人亲自参加投标的除外）；</w:t>
      </w:r>
    </w:p>
    <w:p w14:paraId="380EEA68">
      <w:pPr>
        <w:numPr>
          <w:ilvl w:val="2"/>
          <w:numId w:val="23"/>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投标供应商提供</w:t>
      </w:r>
      <w:r>
        <w:rPr>
          <w:rFonts w:hint="eastAsia" w:ascii="宋体" w:hAnsi="宋体"/>
          <w:bCs/>
          <w:sz w:val="24"/>
          <w:szCs w:val="24"/>
          <w:highlight w:val="none"/>
          <w:lang w:eastAsia="zh-CN"/>
        </w:rPr>
        <w:t>近一年中任意一个月份</w:t>
      </w:r>
      <w:r>
        <w:rPr>
          <w:rFonts w:hint="eastAsia" w:ascii="宋体" w:hAnsi="宋体"/>
          <w:bCs/>
          <w:sz w:val="24"/>
          <w:szCs w:val="24"/>
          <w:highlight w:val="none"/>
        </w:rPr>
        <w:t>(</w:t>
      </w:r>
      <w:r>
        <w:rPr>
          <w:rFonts w:hint="eastAsia" w:ascii="宋体" w:hAnsi="宋体"/>
          <w:bCs/>
          <w:sz w:val="24"/>
          <w:szCs w:val="24"/>
          <w:highlight w:val="none"/>
          <w:lang w:val="en-US" w:eastAsia="zh-CN"/>
        </w:rPr>
        <w:t>不含投标当月</w:t>
      </w:r>
      <w:r>
        <w:rPr>
          <w:rFonts w:hint="eastAsia" w:ascii="宋体" w:hAnsi="宋体"/>
          <w:bCs/>
          <w:sz w:val="24"/>
          <w:szCs w:val="24"/>
          <w:highlight w:val="none"/>
        </w:rPr>
        <w:t>)的财务状况报告（资产负债表和利润表）或由会计师事务所出具的2022年度</w:t>
      </w:r>
      <w:r>
        <w:rPr>
          <w:rFonts w:hint="eastAsia" w:ascii="宋体" w:hAnsi="宋体"/>
          <w:bCs/>
          <w:sz w:val="24"/>
          <w:szCs w:val="24"/>
          <w:highlight w:val="none"/>
          <w:lang w:val="en-US" w:eastAsia="zh-CN"/>
        </w:rPr>
        <w:t>或2023年度</w:t>
      </w:r>
      <w:r>
        <w:rPr>
          <w:rFonts w:hint="eastAsia" w:ascii="宋体" w:hAnsi="宋体"/>
          <w:bCs/>
          <w:sz w:val="24"/>
          <w:szCs w:val="24"/>
          <w:highlight w:val="none"/>
        </w:rPr>
        <w:t>的财务审计报告扫描件并加盖公章或签电子公章；</w:t>
      </w:r>
    </w:p>
    <w:p w14:paraId="590B607E">
      <w:pPr>
        <w:numPr>
          <w:ilvl w:val="2"/>
          <w:numId w:val="23"/>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w:t>
      </w:r>
      <w:r>
        <w:rPr>
          <w:rFonts w:hint="eastAsia" w:ascii="宋体" w:hAnsi="宋体"/>
          <w:bCs/>
          <w:sz w:val="24"/>
          <w:szCs w:val="24"/>
          <w:highlight w:val="none"/>
          <w:lang w:eastAsia="zh-CN"/>
        </w:rPr>
        <w:t>近一年中任意一个月份</w:t>
      </w:r>
      <w:r>
        <w:rPr>
          <w:rFonts w:hint="eastAsia" w:ascii="宋体" w:hAnsi="宋体"/>
          <w:bCs/>
          <w:sz w:val="24"/>
          <w:szCs w:val="24"/>
          <w:highlight w:val="none"/>
        </w:rPr>
        <w:t>(</w:t>
      </w:r>
      <w:r>
        <w:rPr>
          <w:rFonts w:hint="eastAsia" w:ascii="宋体" w:hAnsi="宋体"/>
          <w:bCs/>
          <w:sz w:val="24"/>
          <w:szCs w:val="24"/>
          <w:highlight w:val="none"/>
          <w:lang w:val="en-US" w:eastAsia="zh-CN"/>
        </w:rPr>
        <w:t>不含投标当月</w:t>
      </w:r>
      <w:r>
        <w:rPr>
          <w:rFonts w:hint="eastAsia" w:ascii="宋体" w:hAnsi="宋体"/>
          <w:bCs/>
          <w:sz w:val="24"/>
          <w:szCs w:val="24"/>
          <w:highlight w:val="none"/>
        </w:rPr>
        <w:t>)的依法缴纳税收的相关材料（提供相关主管部门证明或银行代扣证明或者提供依法免税的主管部门出具的相应证明材料）扫描件并加盖公章</w:t>
      </w:r>
      <w:r>
        <w:rPr>
          <w:rFonts w:hint="eastAsia" w:ascii="宋体" w:hAnsi="宋体"/>
          <w:bCs/>
          <w:sz w:val="24"/>
          <w:szCs w:val="24"/>
          <w:highlight w:val="none"/>
          <w:lang w:eastAsia="zh-CN"/>
        </w:rPr>
        <w:t>或</w:t>
      </w:r>
      <w:r>
        <w:rPr>
          <w:rFonts w:hint="eastAsia" w:ascii="宋体" w:hAnsi="宋体"/>
          <w:bCs/>
          <w:sz w:val="24"/>
          <w:szCs w:val="24"/>
          <w:highlight w:val="none"/>
        </w:rPr>
        <w:t>电子公章；</w:t>
      </w:r>
    </w:p>
    <w:p w14:paraId="503DDB75">
      <w:pPr>
        <w:numPr>
          <w:ilvl w:val="2"/>
          <w:numId w:val="23"/>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w:t>
      </w:r>
      <w:r>
        <w:rPr>
          <w:rFonts w:hint="eastAsia" w:ascii="宋体" w:hAnsi="宋体"/>
          <w:bCs/>
          <w:sz w:val="24"/>
          <w:szCs w:val="24"/>
          <w:highlight w:val="none"/>
          <w:lang w:eastAsia="zh-CN"/>
        </w:rPr>
        <w:t>近一年中任意一个月份</w:t>
      </w:r>
      <w:r>
        <w:rPr>
          <w:rFonts w:hint="eastAsia" w:ascii="宋体" w:hAnsi="宋体"/>
          <w:bCs/>
          <w:sz w:val="24"/>
          <w:szCs w:val="24"/>
          <w:highlight w:val="none"/>
        </w:rPr>
        <w:t>(</w:t>
      </w:r>
      <w:r>
        <w:rPr>
          <w:rFonts w:hint="eastAsia" w:ascii="宋体" w:hAnsi="宋体"/>
          <w:bCs/>
          <w:sz w:val="24"/>
          <w:szCs w:val="24"/>
          <w:highlight w:val="none"/>
          <w:lang w:val="en-US" w:eastAsia="zh-CN"/>
        </w:rPr>
        <w:t>不含投标当月</w:t>
      </w:r>
      <w:r>
        <w:rPr>
          <w:rFonts w:hint="eastAsia" w:ascii="宋体" w:hAnsi="宋体"/>
          <w:bCs/>
          <w:sz w:val="24"/>
          <w:szCs w:val="24"/>
          <w:highlight w:val="none"/>
        </w:rPr>
        <w:t>)的依法</w:t>
      </w:r>
      <w:r>
        <w:rPr>
          <w:rFonts w:ascii="宋体" w:hAnsi="宋体"/>
          <w:bCs/>
          <w:sz w:val="24"/>
          <w:szCs w:val="24"/>
          <w:highlight w:val="none"/>
        </w:rPr>
        <w:t>缴纳</w:t>
      </w:r>
      <w:r>
        <w:rPr>
          <w:rFonts w:hint="eastAsia" w:ascii="宋体" w:hAnsi="宋体"/>
          <w:bCs/>
          <w:sz w:val="24"/>
          <w:szCs w:val="24"/>
          <w:highlight w:val="none"/>
        </w:rPr>
        <w:t>社会保障资金的相关材料（提供相关主管部门证明或银行代扣证明或者提供依法不需要缴纳社会保障资金的主管部门出具的证明材料）扫描件并加盖公章或签电子公章；</w:t>
      </w:r>
    </w:p>
    <w:p w14:paraId="336FE9F7">
      <w:pPr>
        <w:numPr>
          <w:ilvl w:val="2"/>
          <w:numId w:val="23"/>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授权代理人提供</w:t>
      </w:r>
      <w:r>
        <w:rPr>
          <w:rFonts w:hint="eastAsia" w:ascii="宋体" w:hAnsi="宋体"/>
          <w:sz w:val="24"/>
          <w:szCs w:val="24"/>
          <w:highlight w:val="none"/>
        </w:rPr>
        <w:t>由法定的社保收缴部门出具的</w:t>
      </w:r>
      <w:r>
        <w:rPr>
          <w:rFonts w:hint="eastAsia" w:ascii="宋体" w:hAnsi="宋体"/>
          <w:bCs/>
          <w:sz w:val="24"/>
          <w:szCs w:val="24"/>
          <w:highlight w:val="none"/>
          <w:lang w:eastAsia="zh-CN"/>
        </w:rPr>
        <w:t>近一年中任意一个月份</w:t>
      </w:r>
      <w:r>
        <w:rPr>
          <w:rFonts w:hint="eastAsia" w:ascii="宋体" w:hAnsi="宋体"/>
          <w:bCs/>
          <w:sz w:val="24"/>
          <w:szCs w:val="24"/>
          <w:highlight w:val="none"/>
        </w:rPr>
        <w:t>(</w:t>
      </w:r>
      <w:r>
        <w:rPr>
          <w:rFonts w:hint="eastAsia" w:ascii="宋体" w:hAnsi="宋体"/>
          <w:bCs/>
          <w:sz w:val="24"/>
          <w:szCs w:val="24"/>
          <w:highlight w:val="none"/>
          <w:lang w:val="en-US" w:eastAsia="zh-CN"/>
        </w:rPr>
        <w:t>不含投标当月</w:t>
      </w:r>
      <w:r>
        <w:rPr>
          <w:rFonts w:hint="eastAsia" w:ascii="宋体" w:hAnsi="宋体"/>
          <w:bCs/>
          <w:sz w:val="24"/>
          <w:szCs w:val="24"/>
          <w:highlight w:val="none"/>
        </w:rPr>
        <w:t>)</w:t>
      </w:r>
      <w:r>
        <w:rPr>
          <w:rFonts w:hint="eastAsia" w:ascii="宋体" w:hAnsi="宋体"/>
          <w:sz w:val="24"/>
          <w:szCs w:val="24"/>
          <w:highlight w:val="none"/>
        </w:rPr>
        <w:t>的投标供应商依法为其缴纳</w:t>
      </w:r>
      <w:r>
        <w:rPr>
          <w:rFonts w:ascii="宋体" w:hAnsi="宋体"/>
          <w:sz w:val="24"/>
          <w:szCs w:val="24"/>
          <w:highlight w:val="none"/>
        </w:rPr>
        <w:t>社会</w:t>
      </w:r>
      <w:r>
        <w:rPr>
          <w:rFonts w:hint="eastAsia" w:ascii="宋体" w:hAnsi="宋体"/>
          <w:sz w:val="24"/>
          <w:szCs w:val="24"/>
          <w:highlight w:val="none"/>
        </w:rPr>
        <w:t>保险证明</w:t>
      </w:r>
      <w:r>
        <w:rPr>
          <w:rFonts w:hint="eastAsia" w:ascii="宋体" w:hAnsi="宋体"/>
          <w:b/>
          <w:bCs/>
          <w:sz w:val="24"/>
          <w:szCs w:val="24"/>
          <w:highlight w:val="none"/>
        </w:rPr>
        <w:t>（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w:t>
      </w:r>
    </w:p>
    <w:p w14:paraId="6E4DE737">
      <w:pPr>
        <w:numPr>
          <w:ilvl w:val="2"/>
          <w:numId w:val="23"/>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拟派项目负责人提供由法定的社保收缴部门出具的</w:t>
      </w:r>
      <w:r>
        <w:rPr>
          <w:rFonts w:hint="eastAsia" w:ascii="宋体" w:hAnsi="宋体"/>
          <w:bCs/>
          <w:sz w:val="24"/>
          <w:szCs w:val="24"/>
          <w:highlight w:val="none"/>
          <w:lang w:eastAsia="zh-CN"/>
        </w:rPr>
        <w:t>近一年中任意一个月份</w:t>
      </w:r>
      <w:r>
        <w:rPr>
          <w:rFonts w:hint="eastAsia" w:ascii="宋体" w:hAnsi="宋体"/>
          <w:bCs/>
          <w:sz w:val="24"/>
          <w:szCs w:val="24"/>
          <w:highlight w:val="none"/>
        </w:rPr>
        <w:t>(</w:t>
      </w:r>
      <w:r>
        <w:rPr>
          <w:rFonts w:hint="eastAsia" w:ascii="宋体" w:hAnsi="宋体"/>
          <w:bCs/>
          <w:sz w:val="24"/>
          <w:szCs w:val="24"/>
          <w:highlight w:val="none"/>
          <w:lang w:val="en-US" w:eastAsia="zh-CN"/>
        </w:rPr>
        <w:t>不含投标当月</w:t>
      </w:r>
      <w:r>
        <w:rPr>
          <w:rFonts w:hint="eastAsia" w:ascii="宋体" w:hAnsi="宋体"/>
          <w:bCs/>
          <w:sz w:val="24"/>
          <w:szCs w:val="24"/>
          <w:highlight w:val="none"/>
        </w:rPr>
        <w:t>)的投标供应商依法为其缴纳</w:t>
      </w:r>
      <w:r>
        <w:rPr>
          <w:rFonts w:ascii="宋体" w:hAnsi="宋体"/>
          <w:bCs/>
          <w:sz w:val="24"/>
          <w:szCs w:val="24"/>
          <w:highlight w:val="none"/>
        </w:rPr>
        <w:t>社会</w:t>
      </w:r>
      <w:r>
        <w:rPr>
          <w:rFonts w:hint="eastAsia" w:ascii="宋体" w:hAnsi="宋体"/>
          <w:bCs/>
          <w:sz w:val="24"/>
          <w:szCs w:val="24"/>
          <w:highlight w:val="none"/>
        </w:rPr>
        <w:t>保险证明</w:t>
      </w:r>
      <w:r>
        <w:rPr>
          <w:rFonts w:hint="eastAsia" w:ascii="宋体" w:hAnsi="宋体"/>
          <w:b/>
          <w:bCs/>
          <w:sz w:val="24"/>
          <w:szCs w:val="24"/>
          <w:highlight w:val="none"/>
        </w:rPr>
        <w:t>（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w:t>
      </w:r>
    </w:p>
    <w:p w14:paraId="41730773">
      <w:pPr>
        <w:numPr>
          <w:ilvl w:val="2"/>
          <w:numId w:val="23"/>
        </w:numPr>
        <w:tabs>
          <w:tab w:val="left" w:pos="420"/>
          <w:tab w:val="left" w:pos="851"/>
          <w:tab w:val="left" w:pos="1155"/>
        </w:tabs>
        <w:spacing w:line="440" w:lineRule="exact"/>
        <w:ind w:left="0" w:firstLine="480"/>
        <w:rPr>
          <w:rFonts w:hint="eastAsia" w:ascii="宋体" w:hAnsi="宋体"/>
          <w:bCs/>
          <w:sz w:val="24"/>
          <w:szCs w:val="24"/>
          <w:highlight w:val="none"/>
        </w:rPr>
      </w:pPr>
      <w:r>
        <w:rPr>
          <w:rFonts w:hint="eastAsia" w:ascii="宋体" w:hAnsi="宋体"/>
          <w:bCs/>
          <w:sz w:val="24"/>
          <w:szCs w:val="24"/>
          <w:highlight w:val="none"/>
          <w:lang w:val="en-US" w:eastAsia="zh-CN"/>
        </w:rPr>
        <w:t>承诺书</w:t>
      </w:r>
      <w:r>
        <w:rPr>
          <w:rFonts w:hint="eastAsia" w:ascii="宋体" w:hAnsi="宋体"/>
          <w:b/>
          <w:bCs w:val="0"/>
          <w:sz w:val="24"/>
          <w:szCs w:val="24"/>
          <w:highlight w:val="none"/>
        </w:rPr>
        <w:t>（格式见附件）</w:t>
      </w:r>
      <w:r>
        <w:rPr>
          <w:rFonts w:hint="eastAsia" w:ascii="宋体" w:hAnsi="宋体"/>
          <w:bCs/>
          <w:sz w:val="24"/>
          <w:szCs w:val="24"/>
          <w:highlight w:val="none"/>
          <w:lang w:eastAsia="zh-CN"/>
        </w:rPr>
        <w:t>；</w:t>
      </w:r>
    </w:p>
    <w:p w14:paraId="20A48825">
      <w:pPr>
        <w:numPr>
          <w:ilvl w:val="2"/>
          <w:numId w:val="23"/>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投标供应商应为中型企业/小型企业/微型企业/监狱企业/残疾人福利</w:t>
      </w:r>
      <w:r>
        <w:rPr>
          <w:rFonts w:hint="eastAsia" w:ascii="宋体" w:hAnsi="宋体"/>
          <w:bCs/>
          <w:sz w:val="24"/>
          <w:szCs w:val="24"/>
          <w:highlight w:val="none"/>
          <w:lang w:val="en-US" w:eastAsia="zh-CN"/>
        </w:rPr>
        <w:t>性单位</w:t>
      </w:r>
      <w:r>
        <w:rPr>
          <w:rFonts w:hint="eastAsia" w:ascii="宋体" w:hAnsi="宋体"/>
          <w:bCs/>
          <w:sz w:val="24"/>
          <w:szCs w:val="24"/>
          <w:highlight w:val="none"/>
        </w:rPr>
        <w:t>，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694EE6F7">
      <w:pPr>
        <w:tabs>
          <w:tab w:val="left" w:pos="420"/>
          <w:tab w:val="left" w:pos="945"/>
          <w:tab w:val="left" w:pos="1155"/>
          <w:tab w:val="left" w:pos="1378"/>
        </w:tabs>
        <w:spacing w:line="440" w:lineRule="exact"/>
        <w:ind w:firstLine="482"/>
        <w:rPr>
          <w:rFonts w:ascii="宋体" w:hAnsi="宋体"/>
          <w:bCs/>
          <w:sz w:val="24"/>
          <w:szCs w:val="24"/>
          <w:highlight w:val="none"/>
        </w:rPr>
      </w:pPr>
      <w:r>
        <w:rPr>
          <w:rFonts w:hint="eastAsia" w:ascii="宋体" w:hAnsi="宋体"/>
          <w:b/>
          <w:bCs/>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E6FFB23">
      <w:pPr>
        <w:tabs>
          <w:tab w:val="left" w:pos="420"/>
          <w:tab w:val="left" w:pos="945"/>
        </w:tabs>
        <w:spacing w:line="440" w:lineRule="exact"/>
        <w:ind w:left="523"/>
        <w:rPr>
          <w:rFonts w:ascii="宋体" w:hAnsi="宋体"/>
          <w:sz w:val="24"/>
          <w:szCs w:val="24"/>
          <w:highlight w:val="none"/>
        </w:rPr>
      </w:pPr>
      <w:r>
        <w:rPr>
          <w:rFonts w:hint="eastAsia" w:ascii="宋体" w:hAnsi="宋体"/>
          <w:sz w:val="24"/>
          <w:szCs w:val="24"/>
          <w:highlight w:val="none"/>
        </w:rPr>
        <w:t>（2）补充性文件</w:t>
      </w:r>
    </w:p>
    <w:p w14:paraId="6B7D74E9">
      <w:pPr>
        <w:tabs>
          <w:tab w:val="left" w:pos="420"/>
          <w:tab w:val="left" w:pos="1155"/>
        </w:tabs>
        <w:spacing w:line="440" w:lineRule="exact"/>
        <w:ind w:left="523"/>
        <w:rPr>
          <w:rFonts w:ascii="宋体" w:hAnsi="宋体"/>
          <w:sz w:val="24"/>
          <w:szCs w:val="24"/>
          <w:highlight w:val="none"/>
        </w:rPr>
      </w:pPr>
      <w:r>
        <w:rPr>
          <w:rFonts w:hint="eastAsia" w:ascii="宋体" w:hAnsi="宋体"/>
          <w:sz w:val="24"/>
          <w:szCs w:val="24"/>
          <w:highlight w:val="none"/>
          <w:lang w:val="en-US" w:eastAsia="zh-CN"/>
        </w:rPr>
        <w:t>①</w:t>
      </w:r>
      <w:r>
        <w:rPr>
          <w:rFonts w:hint="eastAsia" w:ascii="宋体" w:hAnsi="宋体"/>
          <w:sz w:val="24"/>
          <w:szCs w:val="24"/>
          <w:highlight w:val="none"/>
        </w:rPr>
        <w:t>投标供应商认为必须提供的其他证明材料。</w:t>
      </w:r>
    </w:p>
    <w:p w14:paraId="36084369">
      <w:pPr>
        <w:tabs>
          <w:tab w:val="left" w:pos="420"/>
          <w:tab w:val="left" w:pos="945"/>
          <w:tab w:val="left" w:pos="1155"/>
        </w:tabs>
        <w:spacing w:line="440" w:lineRule="exact"/>
        <w:ind w:firstLine="523"/>
        <w:rPr>
          <w:rFonts w:ascii="宋体" w:hAnsi="宋体"/>
          <w:sz w:val="24"/>
          <w:szCs w:val="24"/>
          <w:highlight w:val="none"/>
        </w:rPr>
      </w:pPr>
      <w:r>
        <w:rPr>
          <w:rFonts w:hint="eastAsia" w:ascii="宋体" w:hAnsi="宋体"/>
          <w:b/>
          <w:bCs/>
          <w:sz w:val="24"/>
          <w:szCs w:val="24"/>
          <w:highlight w:val="none"/>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highlight w:val="none"/>
        </w:rPr>
        <w:t>或其他</w:t>
      </w:r>
      <w:r>
        <w:rPr>
          <w:rFonts w:hint="eastAsia" w:ascii="宋体" w:hAnsi="宋体"/>
          <w:b/>
          <w:bCs/>
          <w:sz w:val="24"/>
          <w:szCs w:val="24"/>
          <w:highlight w:val="none"/>
        </w:rPr>
        <w:t>可在中国大陆有效居留的许可证明。投标供应商所提交的证明文件的完整、清晰与否，将直接影响其投标文件的审核和评分结果。</w:t>
      </w:r>
    </w:p>
    <w:p w14:paraId="711E9468">
      <w:pPr>
        <w:numPr>
          <w:ilvl w:val="0"/>
          <w:numId w:val="22"/>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开标一览表（格式见附件）</w:t>
      </w:r>
    </w:p>
    <w:p w14:paraId="68F1655B">
      <w:pPr>
        <w:numPr>
          <w:ilvl w:val="0"/>
          <w:numId w:val="22"/>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明细报价表（格式见附件）</w:t>
      </w:r>
    </w:p>
    <w:p w14:paraId="58F64B44">
      <w:pPr>
        <w:spacing w:line="440" w:lineRule="exact"/>
        <w:ind w:firstLine="523"/>
        <w:rPr>
          <w:rFonts w:ascii="宋体" w:hAnsi="宋体"/>
          <w:bCs/>
          <w:sz w:val="24"/>
          <w:szCs w:val="24"/>
          <w:highlight w:val="none"/>
        </w:rPr>
      </w:pPr>
      <w:r>
        <w:rPr>
          <w:rFonts w:hint="eastAsia" w:ascii="宋体" w:hAnsi="宋体"/>
          <w:b/>
          <w:bCs/>
          <w:sz w:val="24"/>
          <w:szCs w:val="24"/>
          <w:highlight w:val="none"/>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6ED2183E">
      <w:pPr>
        <w:numPr>
          <w:ilvl w:val="0"/>
          <w:numId w:val="22"/>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lang w:val="en-US" w:eastAsia="zh-CN"/>
        </w:rPr>
        <w:t>投标</w:t>
      </w:r>
      <w:r>
        <w:rPr>
          <w:rFonts w:hint="eastAsia" w:ascii="宋体" w:hAnsi="宋体"/>
          <w:bCs/>
          <w:sz w:val="24"/>
          <w:szCs w:val="24"/>
          <w:highlight w:val="none"/>
        </w:rPr>
        <w:t>偏离表</w:t>
      </w:r>
      <w:r>
        <w:rPr>
          <w:rFonts w:hint="eastAsia" w:ascii="宋体" w:hAnsi="宋体"/>
          <w:b/>
          <w:bCs/>
          <w:sz w:val="24"/>
          <w:szCs w:val="24"/>
          <w:highlight w:val="none"/>
        </w:rPr>
        <w:t>（格式见附件）</w:t>
      </w:r>
    </w:p>
    <w:p w14:paraId="4A2BDA70">
      <w:pPr>
        <w:numPr>
          <w:ilvl w:val="0"/>
          <w:numId w:val="22"/>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投标供应商拟投入本项目人员一览表</w:t>
      </w:r>
      <w:r>
        <w:rPr>
          <w:rFonts w:hint="eastAsia" w:ascii="宋体" w:hAnsi="宋体"/>
          <w:b/>
          <w:bCs/>
          <w:sz w:val="24"/>
          <w:szCs w:val="24"/>
          <w:highlight w:val="none"/>
        </w:rPr>
        <w:t>（格式见附件）</w:t>
      </w:r>
    </w:p>
    <w:p w14:paraId="34326956">
      <w:pPr>
        <w:numPr>
          <w:ilvl w:val="0"/>
          <w:numId w:val="22"/>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评分标准中对应</w:t>
      </w:r>
      <w:r>
        <w:rPr>
          <w:rFonts w:ascii="宋体" w:hAnsi="宋体"/>
          <w:bCs/>
          <w:sz w:val="24"/>
          <w:szCs w:val="24"/>
          <w:highlight w:val="none"/>
        </w:rPr>
        <w:t>的其他</w:t>
      </w:r>
      <w:r>
        <w:rPr>
          <w:rFonts w:hint="eastAsia" w:ascii="宋体" w:hAnsi="宋体"/>
          <w:bCs/>
          <w:sz w:val="24"/>
          <w:szCs w:val="24"/>
          <w:highlight w:val="none"/>
        </w:rPr>
        <w:t>所需证明材料（</w:t>
      </w:r>
      <w:r>
        <w:rPr>
          <w:rFonts w:hint="eastAsia" w:ascii="宋体" w:hAnsi="宋体"/>
          <w:b/>
          <w:bCs/>
          <w:sz w:val="24"/>
          <w:szCs w:val="24"/>
          <w:highlight w:val="none"/>
        </w:rPr>
        <w:t>如有自行添加</w:t>
      </w:r>
      <w:r>
        <w:rPr>
          <w:rFonts w:hint="eastAsia" w:ascii="宋体" w:hAnsi="宋体"/>
          <w:bCs/>
          <w:sz w:val="24"/>
          <w:szCs w:val="24"/>
          <w:highlight w:val="none"/>
        </w:rPr>
        <w:t>）</w:t>
      </w:r>
    </w:p>
    <w:p w14:paraId="77F4B2E4">
      <w:pPr>
        <w:numPr>
          <w:ilvl w:val="0"/>
          <w:numId w:val="22"/>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要求采购人提供的配合（</w:t>
      </w:r>
      <w:r>
        <w:rPr>
          <w:rFonts w:hint="eastAsia" w:ascii="宋体" w:hAnsi="宋体"/>
          <w:b/>
          <w:bCs/>
          <w:sz w:val="24"/>
          <w:szCs w:val="24"/>
          <w:highlight w:val="none"/>
        </w:rPr>
        <w:t>如有自拟并自行添加</w:t>
      </w:r>
      <w:r>
        <w:rPr>
          <w:rFonts w:hint="eastAsia" w:ascii="宋体" w:hAnsi="宋体"/>
          <w:bCs/>
          <w:sz w:val="24"/>
          <w:szCs w:val="24"/>
          <w:highlight w:val="none"/>
        </w:rPr>
        <w:t>）</w:t>
      </w:r>
    </w:p>
    <w:p w14:paraId="726A0820">
      <w:pPr>
        <w:numPr>
          <w:ilvl w:val="0"/>
          <w:numId w:val="22"/>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lang w:eastAsia="zh-CN"/>
        </w:rPr>
        <w:t>其他</w:t>
      </w:r>
      <w:r>
        <w:rPr>
          <w:rFonts w:hint="eastAsia" w:ascii="宋体" w:hAnsi="宋体"/>
          <w:bCs/>
          <w:sz w:val="24"/>
          <w:szCs w:val="24"/>
          <w:highlight w:val="none"/>
        </w:rPr>
        <w:t>（</w:t>
      </w:r>
      <w:r>
        <w:rPr>
          <w:rFonts w:hint="eastAsia" w:ascii="宋体" w:hAnsi="宋体"/>
          <w:b/>
          <w:bCs/>
          <w:sz w:val="24"/>
          <w:szCs w:val="24"/>
          <w:highlight w:val="none"/>
        </w:rPr>
        <w:t>投标供应商认为有必要提供的声明和文件，如有自拟并自行添加</w:t>
      </w:r>
      <w:r>
        <w:rPr>
          <w:rFonts w:hint="eastAsia" w:ascii="宋体" w:hAnsi="宋体"/>
          <w:bCs/>
          <w:sz w:val="24"/>
          <w:szCs w:val="24"/>
          <w:highlight w:val="none"/>
        </w:rPr>
        <w:t>）</w:t>
      </w:r>
    </w:p>
    <w:p w14:paraId="031D1DAF">
      <w:pPr>
        <w:spacing w:line="440" w:lineRule="exact"/>
        <w:ind w:firstLine="482"/>
        <w:rPr>
          <w:rFonts w:ascii="宋体" w:hAnsi="宋体"/>
          <w:b/>
          <w:sz w:val="24"/>
          <w:szCs w:val="24"/>
          <w:highlight w:val="none"/>
        </w:rPr>
      </w:pPr>
      <w:r>
        <w:rPr>
          <w:rFonts w:hint="eastAsia" w:ascii="宋体" w:hAnsi="宋体"/>
          <w:b/>
          <w:sz w:val="24"/>
          <w:szCs w:val="24"/>
          <w:highlight w:val="none"/>
        </w:rPr>
        <w:t>第二部分：技术标</w:t>
      </w:r>
    </w:p>
    <w:p w14:paraId="562E6A8F">
      <w:pPr>
        <w:numPr>
          <w:ilvl w:val="0"/>
          <w:numId w:val="24"/>
        </w:numPr>
        <w:tabs>
          <w:tab w:val="left" w:pos="945"/>
        </w:tabs>
        <w:spacing w:line="440" w:lineRule="exact"/>
        <w:ind w:left="482"/>
        <w:outlineLvl w:val="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总体服务方案</w:t>
      </w:r>
    </w:p>
    <w:p w14:paraId="77D5C4BA">
      <w:pPr>
        <w:numPr>
          <w:ilvl w:val="0"/>
          <w:numId w:val="24"/>
        </w:numPr>
        <w:tabs>
          <w:tab w:val="left" w:pos="945"/>
        </w:tabs>
        <w:spacing w:line="440" w:lineRule="exact"/>
        <w:ind w:left="482"/>
        <w:outlineLvl w:val="0"/>
        <w:rPr>
          <w:rFonts w:ascii="宋体" w:hAnsi="宋体"/>
          <w:b/>
          <w:sz w:val="24"/>
          <w:szCs w:val="24"/>
          <w:highlight w:val="none"/>
        </w:rPr>
      </w:pPr>
      <w:r>
        <w:rPr>
          <w:rFonts w:hint="eastAsia" w:ascii="宋体" w:hAnsi="宋体" w:eastAsia="宋体" w:cs="宋体"/>
          <w:b/>
          <w:bCs w:val="0"/>
          <w:sz w:val="24"/>
          <w:szCs w:val="24"/>
          <w:highlight w:val="none"/>
        </w:rPr>
        <w:t>日常管理制度和工作标准</w:t>
      </w:r>
    </w:p>
    <w:p w14:paraId="645754D2">
      <w:pPr>
        <w:numPr>
          <w:ilvl w:val="0"/>
          <w:numId w:val="24"/>
        </w:numPr>
        <w:tabs>
          <w:tab w:val="left" w:pos="945"/>
        </w:tabs>
        <w:spacing w:line="440" w:lineRule="exact"/>
        <w:ind w:left="482"/>
        <w:outlineLvl w:val="0"/>
        <w:rPr>
          <w:rFonts w:ascii="宋体" w:hAnsi="宋体"/>
          <w:b/>
          <w:sz w:val="24"/>
          <w:szCs w:val="24"/>
          <w:highlight w:val="none"/>
        </w:rPr>
      </w:pPr>
      <w:r>
        <w:rPr>
          <w:rFonts w:hint="eastAsia" w:ascii="宋体" w:hAnsi="宋体" w:eastAsia="宋体" w:cs="宋体"/>
          <w:b/>
          <w:bCs w:val="0"/>
          <w:sz w:val="24"/>
          <w:szCs w:val="24"/>
          <w:highlight w:val="none"/>
          <w:lang w:val="en-US" w:eastAsia="zh-CN"/>
        </w:rPr>
        <w:t>防火、防食物中毒等突发事件的应急预案</w:t>
      </w:r>
    </w:p>
    <w:p w14:paraId="5FD35545">
      <w:pPr>
        <w:numPr>
          <w:ilvl w:val="0"/>
          <w:numId w:val="24"/>
        </w:numPr>
        <w:tabs>
          <w:tab w:val="left" w:pos="945"/>
        </w:tabs>
        <w:spacing w:line="440" w:lineRule="exact"/>
        <w:ind w:left="482"/>
        <w:outlineLvl w:val="0"/>
        <w:rPr>
          <w:rFonts w:ascii="宋体" w:hAnsi="宋体"/>
          <w:b/>
          <w:sz w:val="24"/>
          <w:szCs w:val="24"/>
          <w:highlight w:val="none"/>
        </w:rPr>
      </w:pPr>
      <w:r>
        <w:rPr>
          <w:rFonts w:hint="eastAsia" w:ascii="宋体" w:hAnsi="宋体" w:eastAsia="宋体" w:cs="宋体"/>
          <w:b/>
          <w:bCs w:val="0"/>
          <w:sz w:val="24"/>
          <w:szCs w:val="24"/>
          <w:highlight w:val="none"/>
          <w:lang w:val="en-US" w:eastAsia="zh-CN"/>
        </w:rPr>
        <w:t>供餐模式及品种方案</w:t>
      </w:r>
    </w:p>
    <w:p w14:paraId="22BF511F">
      <w:pPr>
        <w:numPr>
          <w:ilvl w:val="0"/>
          <w:numId w:val="24"/>
        </w:numPr>
        <w:tabs>
          <w:tab w:val="left" w:pos="945"/>
        </w:tabs>
        <w:spacing w:line="440" w:lineRule="exact"/>
        <w:ind w:left="482"/>
        <w:outlineLvl w:val="0"/>
        <w:rPr>
          <w:rFonts w:ascii="宋体" w:hAnsi="宋体"/>
          <w:b/>
          <w:sz w:val="24"/>
          <w:szCs w:val="24"/>
          <w:highlight w:val="none"/>
        </w:rPr>
      </w:pPr>
      <w:r>
        <w:rPr>
          <w:rFonts w:hint="eastAsia" w:ascii="宋体" w:hAnsi="宋体" w:eastAsia="宋体" w:cs="宋体"/>
          <w:b/>
          <w:bCs w:val="0"/>
          <w:sz w:val="24"/>
          <w:szCs w:val="24"/>
          <w:highlight w:val="none"/>
          <w:lang w:val="en-US" w:eastAsia="zh-CN"/>
        </w:rPr>
        <w:t>针对食品安全的培训方案及实施细则</w:t>
      </w:r>
    </w:p>
    <w:p w14:paraId="56B41055">
      <w:pPr>
        <w:numPr>
          <w:ilvl w:val="0"/>
          <w:numId w:val="24"/>
        </w:numPr>
        <w:tabs>
          <w:tab w:val="left" w:pos="945"/>
        </w:tabs>
        <w:spacing w:line="440" w:lineRule="exact"/>
        <w:ind w:left="482"/>
        <w:outlineLvl w:val="0"/>
        <w:rPr>
          <w:rFonts w:hint="eastAsia" w:ascii="宋体" w:hAnsi="宋体"/>
          <w:b/>
          <w:sz w:val="24"/>
          <w:szCs w:val="24"/>
          <w:highlight w:val="none"/>
        </w:rPr>
      </w:pPr>
      <w:r>
        <w:rPr>
          <w:rFonts w:hint="eastAsia" w:ascii="宋体" w:hAnsi="宋体" w:eastAsia="宋体" w:cs="宋体"/>
          <w:b/>
          <w:bCs w:val="0"/>
          <w:sz w:val="24"/>
          <w:szCs w:val="24"/>
          <w:highlight w:val="none"/>
          <w:lang w:val="en-US" w:eastAsia="zh-CN"/>
        </w:rPr>
        <w:t>特色服务和创新服务方案</w:t>
      </w:r>
    </w:p>
    <w:p w14:paraId="76F79D96">
      <w:pPr>
        <w:numPr>
          <w:ilvl w:val="0"/>
          <w:numId w:val="21"/>
        </w:numPr>
        <w:tabs>
          <w:tab w:val="left" w:pos="0"/>
          <w:tab w:val="left" w:pos="315"/>
          <w:tab w:val="left" w:pos="525"/>
          <w:tab w:val="left" w:pos="945"/>
          <w:tab w:val="left" w:pos="1050"/>
        </w:tabs>
        <w:spacing w:line="440" w:lineRule="exact"/>
        <w:ind w:left="0" w:firstLine="523"/>
        <w:rPr>
          <w:rFonts w:ascii="宋体" w:hAnsi="宋体"/>
          <w:bCs/>
          <w:sz w:val="24"/>
          <w:szCs w:val="24"/>
          <w:highlight w:val="none"/>
        </w:rPr>
      </w:pPr>
      <w:r>
        <w:rPr>
          <w:rFonts w:hint="eastAsia" w:ascii="宋体" w:hAnsi="宋体"/>
          <w:bCs/>
          <w:sz w:val="24"/>
          <w:szCs w:val="24"/>
          <w:highlight w:val="none"/>
        </w:rPr>
        <w:t>我方同意</w:t>
      </w:r>
      <w:r>
        <w:rPr>
          <w:rFonts w:hint="eastAsia" w:ascii="宋体" w:hAnsi="宋体"/>
          <w:bCs/>
          <w:sz w:val="24"/>
          <w:szCs w:val="24"/>
          <w:highlight w:val="none"/>
          <w:lang w:eastAsia="zh-CN"/>
        </w:rPr>
        <w:t>按照</w:t>
      </w:r>
      <w:r>
        <w:rPr>
          <w:rFonts w:hint="eastAsia" w:ascii="宋体" w:hAnsi="宋体"/>
          <w:bCs/>
          <w:sz w:val="24"/>
          <w:szCs w:val="24"/>
          <w:highlight w:val="none"/>
        </w:rPr>
        <w:t>招标文件中的规定，本投标文件投标的有效期限为开标之日起90天。</w:t>
      </w:r>
    </w:p>
    <w:p w14:paraId="4A42632C">
      <w:pPr>
        <w:numPr>
          <w:ilvl w:val="0"/>
          <w:numId w:val="21"/>
        </w:numPr>
        <w:tabs>
          <w:tab w:val="left" w:pos="0"/>
          <w:tab w:val="left" w:pos="315"/>
          <w:tab w:val="left" w:pos="525"/>
          <w:tab w:val="left" w:pos="945"/>
          <w:tab w:val="left" w:pos="1050"/>
        </w:tabs>
        <w:spacing w:line="440" w:lineRule="exact"/>
        <w:ind w:left="0" w:firstLine="523"/>
        <w:rPr>
          <w:rFonts w:ascii="宋体" w:hAnsi="宋体"/>
          <w:bCs/>
          <w:sz w:val="24"/>
          <w:szCs w:val="24"/>
          <w:highlight w:val="none"/>
        </w:rPr>
      </w:pPr>
      <w:r>
        <w:rPr>
          <w:rFonts w:hint="eastAsia" w:ascii="宋体" w:hAnsi="宋体"/>
          <w:bCs/>
          <w:sz w:val="24"/>
          <w:szCs w:val="24"/>
          <w:highlight w:val="none"/>
        </w:rPr>
        <w:t>如果我方的投标文件被接受，我方将履行招标文件中规定的每一项要求，按期、按质、按量，履行合同义务。</w:t>
      </w:r>
    </w:p>
    <w:p w14:paraId="139D1CF3">
      <w:pPr>
        <w:numPr>
          <w:ilvl w:val="0"/>
          <w:numId w:val="21"/>
        </w:numPr>
        <w:tabs>
          <w:tab w:val="left" w:pos="0"/>
          <w:tab w:val="left" w:pos="315"/>
          <w:tab w:val="left" w:pos="525"/>
          <w:tab w:val="left" w:pos="945"/>
          <w:tab w:val="left" w:pos="1050"/>
        </w:tabs>
        <w:spacing w:line="440" w:lineRule="exact"/>
        <w:ind w:left="0" w:firstLine="523"/>
        <w:rPr>
          <w:rFonts w:ascii="宋体" w:hAnsi="宋体"/>
          <w:bCs/>
          <w:sz w:val="24"/>
          <w:szCs w:val="24"/>
          <w:highlight w:val="none"/>
        </w:rPr>
      </w:pPr>
      <w:r>
        <w:rPr>
          <w:rFonts w:hint="eastAsia" w:ascii="宋体" w:hAnsi="宋体"/>
          <w:bCs/>
          <w:sz w:val="24"/>
          <w:szCs w:val="24"/>
          <w:highlight w:val="none"/>
        </w:rPr>
        <w:t>我方认为贵方有权决定中标者。</w:t>
      </w:r>
    </w:p>
    <w:p w14:paraId="0228D2A3">
      <w:pPr>
        <w:numPr>
          <w:ilvl w:val="0"/>
          <w:numId w:val="21"/>
        </w:numPr>
        <w:tabs>
          <w:tab w:val="left" w:pos="0"/>
          <w:tab w:val="left" w:pos="315"/>
          <w:tab w:val="left" w:pos="525"/>
          <w:tab w:val="left" w:pos="945"/>
          <w:tab w:val="left" w:pos="1050"/>
        </w:tabs>
        <w:spacing w:line="440" w:lineRule="exact"/>
        <w:ind w:left="0" w:firstLine="523"/>
        <w:rPr>
          <w:rFonts w:ascii="宋体" w:hAnsi="宋体"/>
          <w:bCs/>
          <w:sz w:val="24"/>
          <w:szCs w:val="24"/>
          <w:highlight w:val="none"/>
        </w:rPr>
      </w:pPr>
      <w:r>
        <w:rPr>
          <w:rFonts w:hint="eastAsia" w:ascii="宋体" w:hAnsi="宋体"/>
          <w:bCs/>
          <w:sz w:val="24"/>
          <w:szCs w:val="24"/>
          <w:highlight w:val="none"/>
        </w:rPr>
        <w:t>我方愿意遵守《中华人民共和国政府采购法》，并</w:t>
      </w:r>
      <w:r>
        <w:rPr>
          <w:rFonts w:hint="eastAsia" w:ascii="宋体" w:hAnsi="宋体"/>
          <w:bCs/>
          <w:sz w:val="24"/>
          <w:szCs w:val="24"/>
          <w:highlight w:val="none"/>
          <w:lang w:eastAsia="zh-CN"/>
        </w:rPr>
        <w:t>按照</w:t>
      </w:r>
      <w:r>
        <w:rPr>
          <w:rFonts w:hint="eastAsia" w:ascii="宋体" w:hAnsi="宋体"/>
          <w:bCs/>
          <w:sz w:val="24"/>
          <w:szCs w:val="24"/>
          <w:highlight w:val="none"/>
        </w:rPr>
        <w:t>《中华人民共和国民法典》、财政部《政府采购货物和服务招标投标管理办法》</w:t>
      </w:r>
      <w:r>
        <w:rPr>
          <w:rFonts w:hint="eastAsia" w:ascii="宋体" w:hAnsi="宋体"/>
          <w:sz w:val="24"/>
          <w:szCs w:val="24"/>
          <w:highlight w:val="none"/>
        </w:rPr>
        <w:t>和</w:t>
      </w:r>
      <w:r>
        <w:rPr>
          <w:rFonts w:hint="eastAsia" w:ascii="宋体" w:hAnsi="宋体"/>
          <w:bCs/>
          <w:sz w:val="24"/>
          <w:szCs w:val="24"/>
          <w:highlight w:val="none"/>
        </w:rPr>
        <w:t>合同条款履行自己的全部责任。在合同履行过程中，双方如有争议，同意由单位协调解决，并按相关法规和有关文件规定处理。</w:t>
      </w:r>
    </w:p>
    <w:p w14:paraId="3D3F8155">
      <w:pPr>
        <w:numPr>
          <w:ilvl w:val="0"/>
          <w:numId w:val="21"/>
        </w:numPr>
        <w:tabs>
          <w:tab w:val="left" w:pos="0"/>
          <w:tab w:val="left" w:pos="315"/>
          <w:tab w:val="left" w:pos="525"/>
          <w:tab w:val="left" w:pos="945"/>
          <w:tab w:val="left" w:pos="1050"/>
        </w:tabs>
        <w:spacing w:line="440" w:lineRule="exact"/>
        <w:ind w:left="0" w:firstLine="523"/>
        <w:rPr>
          <w:rFonts w:ascii="宋体" w:hAnsi="宋体"/>
          <w:bCs/>
          <w:sz w:val="24"/>
          <w:szCs w:val="24"/>
          <w:highlight w:val="none"/>
        </w:rPr>
      </w:pPr>
      <w:r>
        <w:rPr>
          <w:rFonts w:hint="eastAsia" w:ascii="宋体" w:hAnsi="宋体"/>
          <w:bCs/>
          <w:sz w:val="24"/>
          <w:szCs w:val="24"/>
          <w:highlight w:val="none"/>
        </w:rPr>
        <w:t>我方认可并遵守招标文件的所有规定，放弃对招标文件提出质疑的权利。</w:t>
      </w:r>
    </w:p>
    <w:p w14:paraId="22610184">
      <w:pPr>
        <w:numPr>
          <w:ilvl w:val="0"/>
          <w:numId w:val="21"/>
        </w:numPr>
        <w:tabs>
          <w:tab w:val="left" w:pos="0"/>
          <w:tab w:val="left" w:pos="315"/>
          <w:tab w:val="left" w:pos="525"/>
          <w:tab w:val="left" w:pos="945"/>
          <w:tab w:val="left" w:pos="1050"/>
          <w:tab w:val="clear" w:pos="552"/>
        </w:tabs>
        <w:spacing w:line="440" w:lineRule="exact"/>
        <w:ind w:left="0" w:firstLine="523"/>
        <w:rPr>
          <w:rFonts w:ascii="宋体" w:hAnsi="宋体"/>
          <w:bCs/>
          <w:sz w:val="24"/>
          <w:szCs w:val="24"/>
          <w:highlight w:val="none"/>
        </w:rPr>
      </w:pPr>
      <w:r>
        <w:rPr>
          <w:rFonts w:hint="eastAsia" w:ascii="宋体" w:hAnsi="宋体"/>
          <w:bCs/>
          <w:sz w:val="24"/>
          <w:szCs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523CF69A">
      <w:pPr>
        <w:numPr>
          <w:ilvl w:val="0"/>
          <w:numId w:val="21"/>
        </w:numPr>
        <w:tabs>
          <w:tab w:val="left" w:pos="0"/>
          <w:tab w:val="left" w:pos="315"/>
          <w:tab w:val="left" w:pos="525"/>
          <w:tab w:val="left" w:pos="945"/>
          <w:tab w:val="left" w:pos="1050"/>
        </w:tabs>
        <w:spacing w:line="440" w:lineRule="exact"/>
        <w:ind w:left="0" w:firstLine="523"/>
        <w:rPr>
          <w:rFonts w:ascii="宋体" w:hAnsi="宋体"/>
          <w:bCs/>
          <w:sz w:val="24"/>
          <w:szCs w:val="24"/>
          <w:highlight w:val="none"/>
        </w:rPr>
      </w:pPr>
      <w:r>
        <w:rPr>
          <w:rFonts w:hint="eastAsia" w:ascii="宋体" w:hAnsi="宋体"/>
          <w:bCs/>
          <w:sz w:val="24"/>
          <w:szCs w:val="24"/>
          <w:highlight w:val="none"/>
        </w:rPr>
        <w:t>我方决不提供虚假材料谋取中标、决不采取不正当手段诋毁、排挤其他供应商、决不与采购人、</w:t>
      </w:r>
      <w:r>
        <w:rPr>
          <w:rFonts w:ascii="宋体" w:hAnsi="宋体"/>
          <w:bCs/>
          <w:sz w:val="24"/>
          <w:szCs w:val="24"/>
          <w:highlight w:val="none"/>
        </w:rPr>
        <w:t>其他</w:t>
      </w:r>
      <w:r>
        <w:rPr>
          <w:rFonts w:hint="eastAsia" w:ascii="宋体" w:hAnsi="宋体"/>
          <w:bCs/>
          <w:sz w:val="24"/>
          <w:szCs w:val="24"/>
          <w:highlight w:val="none"/>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423B77E">
      <w:pPr>
        <w:spacing w:line="440" w:lineRule="exact"/>
        <w:ind w:firstLine="480"/>
        <w:rPr>
          <w:rFonts w:ascii="宋体" w:hAnsi="宋体"/>
          <w:bCs/>
          <w:sz w:val="24"/>
          <w:szCs w:val="24"/>
          <w:highlight w:val="none"/>
        </w:rPr>
      </w:pPr>
    </w:p>
    <w:p w14:paraId="33C63FFA">
      <w:pPr>
        <w:spacing w:line="440" w:lineRule="exact"/>
        <w:ind w:firstLine="480"/>
        <w:rPr>
          <w:rFonts w:ascii="宋体" w:hAnsi="宋体"/>
          <w:bCs/>
          <w:sz w:val="24"/>
          <w:szCs w:val="24"/>
          <w:highlight w:val="none"/>
        </w:rPr>
      </w:pPr>
      <w:r>
        <w:rPr>
          <w:rFonts w:hint="eastAsia" w:ascii="宋体" w:hAnsi="宋体"/>
          <w:bCs/>
          <w:sz w:val="24"/>
          <w:szCs w:val="24"/>
          <w:highlight w:val="none"/>
        </w:rPr>
        <w:t xml:space="preserve">投标供应商（盖章）：     </w:t>
      </w:r>
    </w:p>
    <w:p w14:paraId="146AC092">
      <w:pPr>
        <w:spacing w:line="440" w:lineRule="exact"/>
        <w:ind w:firstLine="480"/>
        <w:rPr>
          <w:rFonts w:ascii="宋体" w:hAnsi="宋体"/>
          <w:bCs/>
          <w:sz w:val="24"/>
          <w:szCs w:val="24"/>
          <w:highlight w:val="none"/>
        </w:rPr>
      </w:pPr>
      <w:r>
        <w:rPr>
          <w:rFonts w:hint="eastAsia" w:ascii="宋体" w:hAnsi="宋体"/>
          <w:bCs/>
          <w:sz w:val="24"/>
          <w:szCs w:val="24"/>
          <w:highlight w:val="none"/>
        </w:rPr>
        <w:t>法定代表人或法定代表人授权代表签字或盖章：</w:t>
      </w:r>
    </w:p>
    <w:p w14:paraId="721565F2">
      <w:pPr>
        <w:spacing w:line="440" w:lineRule="exact"/>
        <w:ind w:firstLine="480"/>
        <w:rPr>
          <w:rFonts w:ascii="宋体" w:hAnsi="宋体"/>
          <w:bCs/>
          <w:sz w:val="24"/>
          <w:szCs w:val="24"/>
          <w:highlight w:val="none"/>
        </w:rPr>
      </w:pPr>
      <w:r>
        <w:rPr>
          <w:rFonts w:hint="eastAsia" w:ascii="宋体" w:hAnsi="宋体"/>
          <w:bCs/>
          <w:sz w:val="24"/>
          <w:szCs w:val="24"/>
          <w:highlight w:val="none"/>
        </w:rPr>
        <w:t>电话：                              传真：</w:t>
      </w:r>
    </w:p>
    <w:p w14:paraId="709EDAC2">
      <w:pPr>
        <w:spacing w:line="440" w:lineRule="exact"/>
        <w:ind w:firstLine="480"/>
        <w:rPr>
          <w:rFonts w:ascii="宋体" w:hAnsi="宋体"/>
          <w:bCs/>
          <w:sz w:val="24"/>
          <w:szCs w:val="24"/>
          <w:highlight w:val="none"/>
        </w:rPr>
      </w:pPr>
      <w:r>
        <w:rPr>
          <w:rFonts w:hint="eastAsia" w:ascii="宋体" w:hAnsi="宋体"/>
          <w:bCs/>
          <w:sz w:val="24"/>
          <w:szCs w:val="24"/>
          <w:highlight w:val="none"/>
        </w:rPr>
        <w:t>通讯地址：                          邮编：</w:t>
      </w:r>
    </w:p>
    <w:p w14:paraId="0959F0F0">
      <w:pPr>
        <w:spacing w:line="440" w:lineRule="exact"/>
        <w:ind w:firstLine="480"/>
        <w:rPr>
          <w:rFonts w:ascii="宋体" w:hAnsi="宋体"/>
          <w:bCs/>
          <w:sz w:val="24"/>
          <w:szCs w:val="24"/>
          <w:highlight w:val="none"/>
        </w:rPr>
      </w:pPr>
      <w:r>
        <w:rPr>
          <w:rFonts w:hint="eastAsia" w:ascii="宋体" w:hAnsi="宋体"/>
          <w:bCs/>
          <w:sz w:val="24"/>
          <w:szCs w:val="24"/>
          <w:highlight w:val="none"/>
        </w:rPr>
        <w:t xml:space="preserve">开户行： </w:t>
      </w:r>
      <w:r>
        <w:rPr>
          <w:rFonts w:ascii="宋体" w:hAnsi="宋体"/>
          <w:bCs/>
          <w:sz w:val="24"/>
          <w:szCs w:val="24"/>
          <w:highlight w:val="none"/>
        </w:rPr>
        <w:t xml:space="preserve">                           </w:t>
      </w:r>
      <w:r>
        <w:rPr>
          <w:rFonts w:hint="eastAsia" w:ascii="宋体" w:hAnsi="宋体"/>
          <w:bCs/>
          <w:sz w:val="24"/>
          <w:szCs w:val="24"/>
          <w:highlight w:val="none"/>
        </w:rPr>
        <w:t>开户行账号：</w:t>
      </w:r>
    </w:p>
    <w:p w14:paraId="22BA526F">
      <w:pPr>
        <w:spacing w:line="440" w:lineRule="exact"/>
        <w:ind w:firstLine="480"/>
        <w:rPr>
          <w:rFonts w:ascii="宋体" w:hAnsi="宋体"/>
          <w:bCs/>
          <w:sz w:val="24"/>
          <w:szCs w:val="24"/>
          <w:highlight w:val="none"/>
        </w:rPr>
      </w:pPr>
    </w:p>
    <w:p w14:paraId="566024CF">
      <w:pPr>
        <w:pageBreakBefore/>
        <w:outlineLvl w:val="0"/>
        <w:rPr>
          <w:rFonts w:ascii="宋体" w:hAnsi="宋体"/>
          <w:bCs/>
          <w:sz w:val="28"/>
          <w:szCs w:val="28"/>
          <w:highlight w:val="none"/>
        </w:rPr>
      </w:pPr>
      <w:bookmarkStart w:id="136" w:name="_Toc98277374"/>
      <w:bookmarkStart w:id="137" w:name="_Toc36850798"/>
      <w:bookmarkStart w:id="138" w:name="_Toc116946354"/>
      <w:bookmarkStart w:id="139" w:name="_Toc39873186"/>
      <w:bookmarkStart w:id="140" w:name="_Toc39873231"/>
      <w:bookmarkStart w:id="141" w:name="_Toc39873187"/>
      <w:bookmarkStart w:id="142" w:name="_Toc36850799"/>
      <w:bookmarkStart w:id="143" w:name="_Toc39873232"/>
      <w:r>
        <w:rPr>
          <w:rFonts w:hint="eastAsia" w:ascii="宋体" w:hAnsi="宋体"/>
          <w:bCs/>
          <w:sz w:val="28"/>
          <w:szCs w:val="28"/>
          <w:highlight w:val="none"/>
        </w:rPr>
        <w:t>（二）（投标供应商）关于资格的声明函（格式）：</w:t>
      </w:r>
      <w:bookmarkEnd w:id="136"/>
      <w:bookmarkEnd w:id="137"/>
      <w:bookmarkEnd w:id="138"/>
      <w:bookmarkEnd w:id="139"/>
      <w:bookmarkEnd w:id="140"/>
    </w:p>
    <w:p w14:paraId="746ABF24">
      <w:pPr>
        <w:spacing w:line="360" w:lineRule="auto"/>
        <w:jc w:val="center"/>
        <w:rPr>
          <w:rFonts w:ascii="宋体" w:hAnsi="宋体"/>
          <w:b/>
          <w:sz w:val="28"/>
          <w:szCs w:val="28"/>
          <w:highlight w:val="none"/>
        </w:rPr>
      </w:pPr>
      <w:bookmarkStart w:id="144" w:name="报价方关于资格的声明函（格式）"/>
      <w:bookmarkEnd w:id="144"/>
    </w:p>
    <w:p w14:paraId="07B5B561">
      <w:pPr>
        <w:spacing w:line="360" w:lineRule="auto"/>
        <w:jc w:val="center"/>
        <w:rPr>
          <w:rFonts w:ascii="宋体" w:hAnsi="宋体"/>
          <w:b/>
          <w:sz w:val="28"/>
          <w:szCs w:val="28"/>
          <w:highlight w:val="none"/>
        </w:rPr>
      </w:pPr>
      <w:r>
        <w:rPr>
          <w:rFonts w:hint="eastAsia" w:ascii="宋体" w:hAnsi="宋体"/>
          <w:b/>
          <w:sz w:val="28"/>
          <w:szCs w:val="28"/>
          <w:highlight w:val="none"/>
        </w:rPr>
        <w:t>关于资格的声明函</w:t>
      </w:r>
    </w:p>
    <w:p w14:paraId="3D998C2C">
      <w:pPr>
        <w:spacing w:line="480" w:lineRule="auto"/>
        <w:jc w:val="center"/>
        <w:rPr>
          <w:rFonts w:hint="eastAsia" w:ascii="宋体" w:hAnsi="宋体" w:eastAsia="宋体"/>
          <w:bCs/>
          <w:sz w:val="24"/>
          <w:szCs w:val="24"/>
          <w:highlight w:val="none"/>
          <w:lang w:eastAsia="zh-CN"/>
        </w:rPr>
      </w:pPr>
      <w:r>
        <w:rPr>
          <w:rFonts w:hint="eastAsia" w:ascii="宋体" w:hAnsi="宋体"/>
          <w:bCs/>
          <w:sz w:val="24"/>
          <w:szCs w:val="24"/>
          <w:highlight w:val="none"/>
        </w:rPr>
        <w:t>项目编号：</w:t>
      </w:r>
      <w:r>
        <w:rPr>
          <w:rFonts w:hint="eastAsia" w:ascii="宋体" w:hAnsi="宋体"/>
          <w:bCs/>
          <w:sz w:val="24"/>
          <w:szCs w:val="24"/>
          <w:highlight w:val="none"/>
          <w:lang w:eastAsia="zh-CN"/>
        </w:rPr>
        <w:t>JSZC-320213-ZLZL-G2025-0002</w:t>
      </w:r>
    </w:p>
    <w:p w14:paraId="3A8EA86A">
      <w:pPr>
        <w:tabs>
          <w:tab w:val="left" w:pos="6300"/>
        </w:tabs>
        <w:spacing w:line="480" w:lineRule="auto"/>
        <w:jc w:val="left"/>
        <w:rPr>
          <w:rFonts w:ascii="宋体" w:hAnsi="宋体"/>
          <w:bCs/>
          <w:sz w:val="24"/>
          <w:szCs w:val="24"/>
          <w:highlight w:val="none"/>
        </w:rPr>
      </w:pPr>
      <w:r>
        <w:rPr>
          <w:rFonts w:hint="eastAsia" w:ascii="宋体" w:hAnsi="宋体"/>
          <w:bCs/>
          <w:sz w:val="24"/>
          <w:szCs w:val="24"/>
          <w:highlight w:val="none"/>
          <w:lang w:eastAsia="zh-CN"/>
        </w:rPr>
        <w:t>无锡市梁溪区机关事务管理局</w:t>
      </w:r>
      <w:r>
        <w:rPr>
          <w:rFonts w:hint="eastAsia" w:ascii="宋体" w:hAnsi="宋体"/>
          <w:bCs/>
          <w:sz w:val="24"/>
          <w:szCs w:val="24"/>
          <w:highlight w:val="none"/>
        </w:rPr>
        <w:t>：</w:t>
      </w:r>
    </w:p>
    <w:p w14:paraId="60F386BC">
      <w:pPr>
        <w:spacing w:line="480" w:lineRule="auto"/>
        <w:ind w:firstLine="480"/>
        <w:rPr>
          <w:rFonts w:ascii="宋体" w:hAnsi="宋体"/>
          <w:bCs/>
          <w:sz w:val="24"/>
          <w:szCs w:val="24"/>
          <w:highlight w:val="none"/>
        </w:rPr>
      </w:pPr>
      <w:r>
        <w:rPr>
          <w:rFonts w:hint="eastAsia" w:ascii="宋体" w:hAnsi="宋体"/>
          <w:bCs/>
          <w:sz w:val="24"/>
          <w:szCs w:val="24"/>
          <w:highlight w:val="none"/>
        </w:rPr>
        <w:t>我公司（单位）参加本次项目（</w:t>
      </w:r>
      <w:r>
        <w:rPr>
          <w:rFonts w:hint="eastAsia" w:ascii="宋体" w:hAnsi="宋体"/>
          <w:bCs/>
          <w:sz w:val="24"/>
          <w:szCs w:val="24"/>
          <w:highlight w:val="none"/>
          <w:lang w:eastAsia="zh-CN"/>
        </w:rPr>
        <w:t>2025年度梁溪区数据局（政务办公大楼）餐饮服务外包项目</w:t>
      </w:r>
      <w:r>
        <w:rPr>
          <w:rFonts w:hint="eastAsia" w:ascii="宋体" w:hAnsi="宋体"/>
          <w:bCs/>
          <w:sz w:val="24"/>
          <w:szCs w:val="24"/>
          <w:highlight w:val="none"/>
        </w:rPr>
        <w:t>）政府采购活动前三年内，在经营活动中没有重大违法记录，我公司（单位）愿针对本次项目（</w:t>
      </w:r>
      <w:r>
        <w:rPr>
          <w:rFonts w:hint="eastAsia" w:ascii="宋体" w:hAnsi="宋体"/>
          <w:bCs/>
          <w:sz w:val="24"/>
          <w:szCs w:val="24"/>
          <w:highlight w:val="none"/>
          <w:lang w:eastAsia="zh-CN"/>
        </w:rPr>
        <w:t>2025年度梁溪区数据局（政务办公大楼）餐饮服务外包项目</w:t>
      </w:r>
      <w:r>
        <w:rPr>
          <w:rFonts w:hint="eastAsia" w:ascii="宋体" w:hAnsi="宋体"/>
          <w:bCs/>
          <w:sz w:val="24"/>
          <w:szCs w:val="24"/>
          <w:highlight w:val="none"/>
        </w:rPr>
        <w:t>）进行投标，投标文件中所有关于投标资格的文件、证明、陈述均是真实的、准确的。若有违背，我公司（单位）</w:t>
      </w:r>
      <w:r>
        <w:rPr>
          <w:rFonts w:hint="eastAsia" w:ascii="宋体" w:hAnsi="宋体"/>
          <w:bCs/>
          <w:sz w:val="24"/>
          <w:szCs w:val="24"/>
          <w:highlight w:val="none"/>
          <w:u w:val="single"/>
        </w:rPr>
        <w:t xml:space="preserve">               </w:t>
      </w:r>
      <w:r>
        <w:rPr>
          <w:rFonts w:hint="eastAsia" w:ascii="宋体" w:hAnsi="宋体"/>
          <w:bCs/>
          <w:sz w:val="24"/>
          <w:szCs w:val="24"/>
          <w:highlight w:val="none"/>
        </w:rPr>
        <w:t>愿意承担由此而产生的一切后果。</w:t>
      </w:r>
    </w:p>
    <w:p w14:paraId="6CAD9A7E">
      <w:pPr>
        <w:spacing w:line="480" w:lineRule="auto"/>
        <w:rPr>
          <w:rFonts w:ascii="宋体" w:hAnsi="宋体"/>
          <w:bCs/>
          <w:sz w:val="24"/>
          <w:szCs w:val="24"/>
          <w:highlight w:val="none"/>
        </w:rPr>
      </w:pPr>
    </w:p>
    <w:p w14:paraId="5658F4C5">
      <w:pPr>
        <w:spacing w:line="360" w:lineRule="auto"/>
        <w:ind w:firstLine="4200"/>
        <w:jc w:val="left"/>
        <w:rPr>
          <w:sz w:val="24"/>
          <w:szCs w:val="24"/>
          <w:highlight w:val="none"/>
        </w:rPr>
      </w:pPr>
      <w:r>
        <w:rPr>
          <w:rFonts w:hint="eastAsia"/>
          <w:sz w:val="24"/>
          <w:szCs w:val="24"/>
          <w:highlight w:val="none"/>
        </w:rPr>
        <w:t>投标供应商（盖章）：</w:t>
      </w:r>
    </w:p>
    <w:p w14:paraId="7EA60176">
      <w:pPr>
        <w:spacing w:line="360" w:lineRule="auto"/>
        <w:ind w:firstLine="3480"/>
        <w:jc w:val="left"/>
        <w:rPr>
          <w:sz w:val="24"/>
          <w:szCs w:val="24"/>
          <w:highlight w:val="none"/>
        </w:rPr>
      </w:pPr>
      <w:r>
        <w:rPr>
          <w:rFonts w:hint="eastAsia"/>
          <w:sz w:val="24"/>
          <w:szCs w:val="24"/>
          <w:highlight w:val="none"/>
        </w:rPr>
        <w:t>法定代表人（签字或盖章）：</w:t>
      </w:r>
    </w:p>
    <w:p w14:paraId="7B686805">
      <w:pPr>
        <w:ind w:firstLine="5640"/>
        <w:rPr>
          <w:sz w:val="24"/>
          <w:szCs w:val="24"/>
          <w:highlight w:val="none"/>
        </w:rPr>
      </w:pPr>
    </w:p>
    <w:p w14:paraId="1F6E43D3">
      <w:pPr>
        <w:ind w:firstLine="5640"/>
        <w:rPr>
          <w:highlight w:val="none"/>
        </w:rPr>
      </w:pPr>
      <w:r>
        <w:rPr>
          <w:rFonts w:hint="eastAsia"/>
          <w:sz w:val="24"/>
          <w:szCs w:val="24"/>
          <w:highlight w:val="none"/>
        </w:rPr>
        <w:t>日  期：    年     月     日</w:t>
      </w:r>
    </w:p>
    <w:bookmarkEnd w:id="141"/>
    <w:bookmarkEnd w:id="142"/>
    <w:bookmarkEnd w:id="143"/>
    <w:p w14:paraId="4AB0A427">
      <w:pPr>
        <w:rPr>
          <w:highlight w:val="none"/>
        </w:rPr>
      </w:pPr>
    </w:p>
    <w:p w14:paraId="314F942E">
      <w:pPr>
        <w:spacing w:line="580" w:lineRule="exact"/>
        <w:rPr>
          <w:rFonts w:hint="eastAsia" w:ascii="宋体" w:hAnsi="宋体"/>
          <w:bCs/>
          <w:sz w:val="24"/>
          <w:szCs w:val="24"/>
          <w:highlight w:val="none"/>
        </w:rPr>
      </w:pPr>
    </w:p>
    <w:p w14:paraId="6548250F">
      <w:pPr>
        <w:rPr>
          <w:rFonts w:hint="eastAsia" w:ascii="宋体" w:hAnsi="宋体" w:eastAsia="宋体" w:cs="宋体"/>
          <w:bCs/>
          <w:color w:val="auto"/>
          <w:sz w:val="28"/>
          <w:szCs w:val="28"/>
          <w:highlight w:val="none"/>
        </w:rPr>
      </w:pPr>
    </w:p>
    <w:p w14:paraId="09433C36">
      <w:pPr>
        <w:rPr>
          <w:rFonts w:hint="eastAsia" w:ascii="宋体" w:hAnsi="宋体" w:eastAsia="宋体" w:cs="宋体"/>
          <w:bCs/>
          <w:color w:val="auto"/>
          <w:sz w:val="28"/>
          <w:szCs w:val="28"/>
          <w:highlight w:val="none"/>
        </w:rPr>
      </w:pPr>
    </w:p>
    <w:p w14:paraId="0C266A0F">
      <w:pPr>
        <w:rPr>
          <w:rFonts w:hint="eastAsia" w:ascii="宋体" w:hAnsi="宋体" w:eastAsia="宋体" w:cs="宋体"/>
          <w:bCs/>
          <w:color w:val="auto"/>
          <w:sz w:val="28"/>
          <w:szCs w:val="28"/>
          <w:highlight w:val="none"/>
        </w:rPr>
      </w:pPr>
    </w:p>
    <w:p w14:paraId="082E3E85">
      <w:pPr>
        <w:rPr>
          <w:rFonts w:hint="eastAsia" w:ascii="宋体" w:hAnsi="宋体" w:eastAsia="宋体" w:cs="宋体"/>
          <w:bCs/>
          <w:color w:val="auto"/>
          <w:sz w:val="28"/>
          <w:szCs w:val="28"/>
          <w:highlight w:val="none"/>
        </w:rPr>
      </w:pPr>
    </w:p>
    <w:p w14:paraId="3714C43A">
      <w:pPr>
        <w:rPr>
          <w:rFonts w:hint="eastAsia" w:ascii="宋体" w:hAnsi="宋体" w:eastAsia="宋体" w:cs="宋体"/>
          <w:bCs/>
          <w:color w:val="auto"/>
          <w:sz w:val="28"/>
          <w:szCs w:val="28"/>
          <w:highlight w:val="none"/>
        </w:rPr>
      </w:pPr>
    </w:p>
    <w:p w14:paraId="57F1DC7F">
      <w:pPr>
        <w:rPr>
          <w:rFonts w:hint="eastAsia" w:ascii="宋体" w:hAnsi="宋体" w:eastAsia="宋体" w:cs="宋体"/>
          <w:bCs/>
          <w:color w:val="auto"/>
          <w:sz w:val="28"/>
          <w:szCs w:val="28"/>
          <w:highlight w:val="none"/>
        </w:rPr>
      </w:pPr>
    </w:p>
    <w:p w14:paraId="6525C529">
      <w:pPr>
        <w:rPr>
          <w:rFonts w:hint="eastAsia" w:ascii="宋体" w:hAnsi="宋体" w:eastAsia="宋体" w:cs="宋体"/>
          <w:bCs/>
          <w:color w:val="auto"/>
          <w:sz w:val="28"/>
          <w:szCs w:val="28"/>
          <w:highlight w:val="none"/>
        </w:rPr>
      </w:pPr>
    </w:p>
    <w:p w14:paraId="41E16B45">
      <w:pPr>
        <w:rPr>
          <w:rFonts w:hint="eastAsia" w:ascii="宋体" w:hAnsi="宋体" w:eastAsia="宋体" w:cs="宋体"/>
          <w:bCs/>
          <w:color w:val="auto"/>
          <w:sz w:val="28"/>
          <w:szCs w:val="28"/>
          <w:highlight w:val="none"/>
        </w:rPr>
      </w:pPr>
    </w:p>
    <w:p w14:paraId="3FB1A67E">
      <w:pPr>
        <w:rPr>
          <w:rFonts w:hint="eastAsia" w:ascii="宋体" w:hAnsi="宋体" w:eastAsia="宋体" w:cs="宋体"/>
          <w:bCs/>
          <w:color w:val="auto"/>
          <w:sz w:val="28"/>
          <w:szCs w:val="28"/>
          <w:highlight w:val="none"/>
        </w:rPr>
      </w:pPr>
    </w:p>
    <w:p w14:paraId="08263DE6">
      <w:pPr>
        <w:rPr>
          <w:rFonts w:hint="eastAsia" w:ascii="宋体" w:hAnsi="宋体" w:eastAsia="宋体" w:cs="宋体"/>
          <w:bCs/>
          <w:color w:val="auto"/>
          <w:sz w:val="28"/>
          <w:szCs w:val="28"/>
          <w:highlight w:val="none"/>
        </w:rPr>
      </w:pPr>
    </w:p>
    <w:p w14:paraId="15F2D86D">
      <w:pPr>
        <w:rPr>
          <w:rFonts w:hint="eastAsia" w:ascii="宋体" w:hAnsi="宋体" w:eastAsia="宋体" w:cs="宋体"/>
          <w:bCs/>
          <w:color w:val="auto"/>
          <w:sz w:val="28"/>
          <w:szCs w:val="28"/>
          <w:highlight w:val="none"/>
        </w:rPr>
      </w:pPr>
    </w:p>
    <w:p w14:paraId="7F7AD92A">
      <w:pPr>
        <w:rPr>
          <w:rFonts w:hint="eastAsia" w:ascii="宋体" w:hAnsi="宋体" w:eastAsia="宋体" w:cs="宋体"/>
          <w:bCs/>
          <w:color w:val="auto"/>
          <w:sz w:val="28"/>
          <w:szCs w:val="28"/>
          <w:highlight w:val="none"/>
        </w:rPr>
      </w:pPr>
    </w:p>
    <w:p w14:paraId="4234F963">
      <w:pPr>
        <w:rPr>
          <w:rFonts w:hint="eastAsia" w:ascii="宋体" w:hAnsi="宋体" w:eastAsia="宋体" w:cs="宋体"/>
          <w:bCs/>
          <w:color w:val="auto"/>
          <w:sz w:val="28"/>
          <w:szCs w:val="28"/>
          <w:highlight w:val="none"/>
        </w:rPr>
      </w:pPr>
    </w:p>
    <w:p w14:paraId="3021E702">
      <w:pP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w:t>
      </w:r>
      <w:r>
        <w:rPr>
          <w:rFonts w:hint="eastAsia" w:ascii="宋体" w:hAnsi="宋体" w:eastAsia="宋体" w:cs="宋体"/>
          <w:bCs/>
          <w:color w:val="auto"/>
          <w:sz w:val="28"/>
          <w:szCs w:val="28"/>
          <w:highlight w:val="none"/>
          <w:lang w:val="en-US" w:eastAsia="zh-CN"/>
        </w:rPr>
        <w:t>三</w:t>
      </w:r>
      <w:r>
        <w:rPr>
          <w:rFonts w:hint="eastAsia" w:ascii="宋体" w:hAnsi="宋体" w:eastAsia="宋体" w:cs="宋体"/>
          <w:bCs/>
          <w:color w:val="auto"/>
          <w:sz w:val="28"/>
          <w:szCs w:val="28"/>
          <w:highlight w:val="none"/>
        </w:rPr>
        <w:t>）法定代表人授权委托书（格式）：</w:t>
      </w:r>
    </w:p>
    <w:p w14:paraId="5F2F06FB">
      <w:pPr>
        <w:rPr>
          <w:rFonts w:hint="eastAsia" w:ascii="宋体" w:hAnsi="宋体" w:eastAsia="宋体" w:cs="宋体"/>
          <w:color w:val="auto"/>
          <w:highlight w:val="none"/>
        </w:rPr>
      </w:pPr>
    </w:p>
    <w:p w14:paraId="12990D17">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法定代表人授权委托书</w:t>
      </w:r>
    </w:p>
    <w:p w14:paraId="2B9EF37A">
      <w:pPr>
        <w:pStyle w:val="281"/>
        <w:rPr>
          <w:rFonts w:hint="eastAsia" w:ascii="宋体" w:hAnsi="宋体" w:eastAsia="宋体" w:cs="宋体"/>
          <w:color w:val="auto"/>
          <w:highlight w:val="none"/>
        </w:rPr>
      </w:pPr>
    </w:p>
    <w:p w14:paraId="4FAABF70">
      <w:pPr>
        <w:spacing w:line="360" w:lineRule="auto"/>
        <w:ind w:left="5760" w:hanging="57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采购编号：</w:t>
      </w:r>
      <w:r>
        <w:rPr>
          <w:rFonts w:hint="eastAsia" w:ascii="宋体" w:hAnsi="宋体" w:eastAsia="宋体" w:cs="宋体"/>
          <w:bCs/>
          <w:color w:val="auto"/>
          <w:sz w:val="24"/>
          <w:szCs w:val="24"/>
          <w:highlight w:val="none"/>
          <w:lang w:val="en-US" w:eastAsia="zh-CN"/>
        </w:rPr>
        <w:t xml:space="preserve"> </w:t>
      </w:r>
    </w:p>
    <w:p w14:paraId="56C99F5C">
      <w:pPr>
        <w:spacing w:line="360" w:lineRule="auto"/>
        <w:ind w:left="5760" w:hanging="57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69FE8C51">
      <w:pPr>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u w:val="single"/>
          <w:lang w:val="en-US" w:eastAsia="zh-CN"/>
        </w:rPr>
        <w:t>无锡市梁溪区机关事务管理局</w:t>
      </w:r>
      <w:r>
        <w:rPr>
          <w:rFonts w:hint="eastAsia" w:ascii="宋体" w:hAnsi="宋体" w:eastAsia="宋体" w:cs="宋体"/>
          <w:bCs/>
          <w:color w:val="auto"/>
          <w:sz w:val="24"/>
          <w:highlight w:val="none"/>
        </w:rPr>
        <w:t>：</w:t>
      </w:r>
    </w:p>
    <w:p w14:paraId="2427855B">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投标供应商</w:t>
      </w:r>
      <w:r>
        <w:rPr>
          <w:rFonts w:hint="eastAsia" w:ascii="宋体" w:hAnsi="宋体" w:eastAsia="宋体" w:cs="宋体"/>
          <w:bCs/>
          <w:color w:val="auto"/>
          <w:sz w:val="24"/>
          <w:highlight w:val="none"/>
          <w:u w:val="single"/>
        </w:rPr>
        <w:t xml:space="preserve">单位名称）          </w:t>
      </w:r>
      <w:r>
        <w:rPr>
          <w:rFonts w:hint="eastAsia" w:ascii="宋体" w:hAnsi="宋体" w:eastAsia="宋体" w:cs="宋体"/>
          <w:bCs/>
          <w:color w:val="auto"/>
          <w:sz w:val="24"/>
          <w:highlight w:val="none"/>
        </w:rPr>
        <w:t>系中华人民共和国合法企业，</w:t>
      </w:r>
    </w:p>
    <w:p w14:paraId="187861B3">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法定地址：</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，特授权</w:t>
      </w:r>
      <w:r>
        <w:rPr>
          <w:rFonts w:hint="eastAsia" w:ascii="宋体" w:hAnsi="宋体" w:eastAsia="宋体" w:cs="宋体"/>
          <w:bCs/>
          <w:color w:val="auto"/>
          <w:sz w:val="24"/>
          <w:highlight w:val="none"/>
          <w:u w:val="single"/>
        </w:rPr>
        <w:t xml:space="preserve">    （姓名）   </w:t>
      </w:r>
      <w:r>
        <w:rPr>
          <w:rFonts w:hint="eastAsia" w:ascii="宋体" w:hAnsi="宋体" w:eastAsia="宋体" w:cs="宋体"/>
          <w:bCs/>
          <w:color w:val="auto"/>
          <w:sz w:val="24"/>
          <w:highlight w:val="none"/>
        </w:rPr>
        <w:t>代表我公司（单位）全权办理针对本项目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的投标，参与谈判、评审、签约等具体工作，并签署全部有关的文件、协议及合同。</w:t>
      </w:r>
    </w:p>
    <w:p w14:paraId="59C26A99">
      <w:pPr>
        <w:spacing w:line="560" w:lineRule="exact"/>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我公司（单位）对被授权人的签名负全部责任。</w:t>
      </w:r>
    </w:p>
    <w:p w14:paraId="4543D09E">
      <w:pPr>
        <w:spacing w:line="560" w:lineRule="exact"/>
        <w:ind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在撤销授权的书面通知送达你处以前，本授权书一直有效，被授权人签署的所有文件（在授权书有效期内签署的）不因授权的撤销而失效。被授权人有（无）转委托权。</w:t>
      </w:r>
    </w:p>
    <w:p w14:paraId="37791BD5">
      <w:pPr>
        <w:spacing w:line="560" w:lineRule="exact"/>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被授权人情况：</w:t>
      </w:r>
    </w:p>
    <w:p w14:paraId="2C7549AB">
      <w:pPr>
        <w:spacing w:line="560" w:lineRule="exact"/>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         性别：       年龄：       职务：</w:t>
      </w:r>
    </w:p>
    <w:p w14:paraId="754C1067">
      <w:pPr>
        <w:spacing w:line="560" w:lineRule="exact"/>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身份证号码：                电话：</w:t>
      </w:r>
    </w:p>
    <w:p w14:paraId="3D531986">
      <w:pPr>
        <w:spacing w:line="560" w:lineRule="exact"/>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通讯地址：</w:t>
      </w:r>
    </w:p>
    <w:p w14:paraId="66BA34DD">
      <w:pPr>
        <w:spacing w:line="560" w:lineRule="exact"/>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被授权人签名：                单位名称（盖章）：</w:t>
      </w:r>
    </w:p>
    <w:p w14:paraId="5780F1AF">
      <w:pPr>
        <w:spacing w:line="560" w:lineRule="exact"/>
        <w:ind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p>
    <w:p w14:paraId="6506A776">
      <w:pPr>
        <w:spacing w:line="480" w:lineRule="auto"/>
        <w:ind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mc:AlternateContent>
          <mc:Choice Requires="wps">
            <w:drawing>
              <wp:anchor distT="0" distB="0" distL="114300" distR="114300" simplePos="0" relativeHeight="251664384" behindDoc="0" locked="0" layoutInCell="1" allowOverlap="1">
                <wp:simplePos x="0" y="0"/>
                <wp:positionH relativeFrom="column">
                  <wp:posOffset>3200400</wp:posOffset>
                </wp:positionH>
                <wp:positionV relativeFrom="paragraph">
                  <wp:posOffset>13335</wp:posOffset>
                </wp:positionV>
                <wp:extent cx="2867025" cy="1584960"/>
                <wp:effectExtent l="4445" t="4445" r="8890" b="10795"/>
                <wp:wrapNone/>
                <wp:docPr id="5" name="文本框 7"/>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E90811">
                            <w:pPr>
                              <w:jc w:val="center"/>
                              <w:rPr>
                                <w:rFonts w:ascii="黑体" w:eastAsia="黑体"/>
                                <w:sz w:val="32"/>
                                <w:szCs w:val="32"/>
                              </w:rPr>
                            </w:pPr>
                          </w:p>
                          <w:p w14:paraId="09EDB474">
                            <w:pPr>
                              <w:jc w:val="both"/>
                              <w:rPr>
                                <w:rFonts w:hint="eastAsia" w:ascii="黑体" w:eastAsia="黑体"/>
                                <w:sz w:val="32"/>
                                <w:szCs w:val="32"/>
                                <w:lang w:val="en-US" w:eastAsia="zh-CN"/>
                              </w:rPr>
                            </w:pPr>
                          </w:p>
                          <w:p w14:paraId="702EE8DA">
                            <w:pPr>
                              <w:jc w:val="center"/>
                              <w:rPr>
                                <w:rFonts w:ascii="黑体" w:eastAsia="黑体"/>
                                <w:color w:val="000000"/>
                                <w:sz w:val="32"/>
                                <w:szCs w:val="32"/>
                              </w:rPr>
                            </w:pPr>
                            <w:r>
                              <w:rPr>
                                <w:rFonts w:hint="eastAsia" w:ascii="黑体" w:eastAsia="黑体"/>
                                <w:color w:val="000000"/>
                                <w:sz w:val="32"/>
                                <w:szCs w:val="32"/>
                              </w:rPr>
                              <w:t>被授权人身份证复印件</w:t>
                            </w:r>
                          </w:p>
                          <w:p w14:paraId="1AF58652">
                            <w:pPr>
                              <w:jc w:val="center"/>
                              <w:rPr>
                                <w:rFonts w:hint="eastAsia" w:ascii="黑体" w:eastAsia="黑体"/>
                                <w:sz w:val="32"/>
                                <w:szCs w:val="32"/>
                              </w:rPr>
                            </w:pPr>
                          </w:p>
                        </w:txbxContent>
                      </wps:txbx>
                      <wps:bodyPr upright="1"/>
                    </wps:wsp>
                  </a:graphicData>
                </a:graphic>
              </wp:anchor>
            </w:drawing>
          </mc:Choice>
          <mc:Fallback>
            <w:pict>
              <v:shape id="文本框 7" o:spid="_x0000_s1026" o:spt="202" type="#_x0000_t202" style="position:absolute;left:0pt;margin-left:252pt;margin-top:1.05pt;height:124.8pt;width:225.75pt;z-index:251664384;mso-width-relative:page;mso-height-relative:page;" fillcolor="#FFFFFF" filled="t" stroked="t" coordsize="21600,21600" o:gfxdata="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B1x9UTYAAAACQEAAA8A&#10;AAAAAAAAAQAgAAAAIgAAAGRycy9kb3ducmV2LnhtbFBLAQIUABQAAAAIAIdO4kA4S9tHFwIAAEUE&#10;AAAOAAAAAAAAAAEAIAAAACcBAABkcnMvZTJvRG9jLnhtbFBLBQYAAAAABgAGAFkBAACwBQAAAAA=&#10;">
                <v:fill on="t" focussize="0,0"/>
                <v:stroke color="#000000" joinstyle="miter"/>
                <v:imagedata o:title=""/>
                <o:lock v:ext="edit" aspectratio="f"/>
                <v:textbox>
                  <w:txbxContent>
                    <w:p w14:paraId="27E90811">
                      <w:pPr>
                        <w:jc w:val="center"/>
                        <w:rPr>
                          <w:rFonts w:ascii="黑体" w:eastAsia="黑体"/>
                          <w:sz w:val="32"/>
                          <w:szCs w:val="32"/>
                        </w:rPr>
                      </w:pPr>
                    </w:p>
                    <w:p w14:paraId="09EDB474">
                      <w:pPr>
                        <w:jc w:val="both"/>
                        <w:rPr>
                          <w:rFonts w:hint="eastAsia" w:ascii="黑体" w:eastAsia="黑体"/>
                          <w:sz w:val="32"/>
                          <w:szCs w:val="32"/>
                          <w:lang w:val="en-US" w:eastAsia="zh-CN"/>
                        </w:rPr>
                      </w:pPr>
                    </w:p>
                    <w:p w14:paraId="702EE8DA">
                      <w:pPr>
                        <w:jc w:val="center"/>
                        <w:rPr>
                          <w:rFonts w:ascii="黑体" w:eastAsia="黑体"/>
                          <w:color w:val="000000"/>
                          <w:sz w:val="32"/>
                          <w:szCs w:val="32"/>
                        </w:rPr>
                      </w:pPr>
                      <w:r>
                        <w:rPr>
                          <w:rFonts w:hint="eastAsia" w:ascii="黑体" w:eastAsia="黑体"/>
                          <w:color w:val="000000"/>
                          <w:sz w:val="32"/>
                          <w:szCs w:val="32"/>
                        </w:rPr>
                        <w:t>被授权人身份证复印件</w:t>
                      </w:r>
                    </w:p>
                    <w:p w14:paraId="1AF58652">
                      <w:pPr>
                        <w:jc w:val="center"/>
                        <w:rPr>
                          <w:rFonts w:hint="eastAsia" w:ascii="黑体" w:eastAsia="黑体"/>
                          <w:sz w:val="32"/>
                          <w:szCs w:val="32"/>
                        </w:rPr>
                      </w:pPr>
                    </w:p>
                  </w:txbxContent>
                </v:textbox>
              </v:shape>
            </w:pict>
          </mc:Fallback>
        </mc:AlternateContent>
      </w:r>
      <w:r>
        <w:rPr>
          <w:rFonts w:hint="eastAsia" w:ascii="宋体" w:hAnsi="宋体" w:eastAsia="宋体" w:cs="宋体"/>
          <w:bCs/>
          <w:color w:val="auto"/>
          <w:sz w:val="24"/>
          <w:highlight w:val="none"/>
        </w:rPr>
        <mc:AlternateContent>
          <mc:Choice Requires="wps">
            <w:drawing>
              <wp:anchor distT="0" distB="0" distL="114300" distR="114300" simplePos="0" relativeHeight="251663360" behindDoc="0" locked="0" layoutInCell="1" allowOverlap="1">
                <wp:simplePos x="0" y="0"/>
                <wp:positionH relativeFrom="column">
                  <wp:posOffset>-66675</wp:posOffset>
                </wp:positionH>
                <wp:positionV relativeFrom="paragraph">
                  <wp:posOffset>65405</wp:posOffset>
                </wp:positionV>
                <wp:extent cx="2867025" cy="1584960"/>
                <wp:effectExtent l="4445" t="4445" r="8890" b="10795"/>
                <wp:wrapNone/>
                <wp:docPr id="6" name="文本框 8"/>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D417DE5">
                            <w:pPr>
                              <w:rPr>
                                <w:rFonts w:hint="eastAsia" w:ascii="黑体" w:eastAsia="黑体"/>
                                <w:sz w:val="32"/>
                                <w:szCs w:val="32"/>
                              </w:rPr>
                            </w:pPr>
                          </w:p>
                          <w:p w14:paraId="02214944">
                            <w:pPr>
                              <w:jc w:val="both"/>
                              <w:rPr>
                                <w:rFonts w:hint="eastAsia" w:ascii="黑体" w:eastAsia="黑体"/>
                                <w:sz w:val="32"/>
                                <w:szCs w:val="32"/>
                              </w:rPr>
                            </w:pPr>
                          </w:p>
                          <w:p w14:paraId="03AF8391">
                            <w:pPr>
                              <w:jc w:val="center"/>
                              <w:rPr>
                                <w:rFonts w:ascii="黑体" w:eastAsia="黑体"/>
                                <w:color w:val="000000"/>
                                <w:sz w:val="32"/>
                                <w:szCs w:val="32"/>
                              </w:rPr>
                            </w:pPr>
                            <w:r>
                              <w:rPr>
                                <w:rFonts w:hint="eastAsia" w:ascii="黑体" w:eastAsia="黑体"/>
                                <w:color w:val="000000"/>
                                <w:sz w:val="32"/>
                                <w:szCs w:val="32"/>
                              </w:rPr>
                              <w:t>法定代表人身份证复印件</w:t>
                            </w:r>
                          </w:p>
                          <w:p w14:paraId="0F11D337">
                            <w:pPr>
                              <w:jc w:val="center"/>
                              <w:rPr>
                                <w:rFonts w:hint="eastAsia" w:ascii="黑体" w:eastAsia="黑体"/>
                                <w:sz w:val="32"/>
                                <w:szCs w:val="32"/>
                              </w:rPr>
                            </w:pPr>
                          </w:p>
                          <w:p w14:paraId="10F7111B">
                            <w:pPr>
                              <w:jc w:val="center"/>
                              <w:rPr>
                                <w:rFonts w:hint="default" w:ascii="黑体" w:eastAsia="黑体"/>
                                <w:sz w:val="32"/>
                                <w:szCs w:val="32"/>
                                <w:lang w:val="en-US" w:eastAsia="zh-CN"/>
                              </w:rPr>
                            </w:pPr>
                          </w:p>
                          <w:p w14:paraId="68CCCA34">
                            <w:pPr>
                              <w:jc w:val="center"/>
                              <w:rPr>
                                <w:rFonts w:hint="eastAsia" w:ascii="黑体" w:eastAsia="黑体"/>
                                <w:sz w:val="32"/>
                                <w:szCs w:val="32"/>
                              </w:rPr>
                            </w:pPr>
                          </w:p>
                          <w:p w14:paraId="7FF42942">
                            <w:pPr>
                              <w:jc w:val="center"/>
                              <w:rPr>
                                <w:rFonts w:hint="eastAsia" w:ascii="黑体" w:eastAsia="黑体"/>
                                <w:sz w:val="32"/>
                                <w:szCs w:val="32"/>
                              </w:rPr>
                            </w:pPr>
                          </w:p>
                          <w:p w14:paraId="2E54AC17">
                            <w:pPr>
                              <w:jc w:val="center"/>
                              <w:rPr>
                                <w:rFonts w:hint="eastAsia" w:ascii="黑体" w:eastAsia="黑体"/>
                                <w:sz w:val="32"/>
                                <w:szCs w:val="32"/>
                              </w:rPr>
                            </w:pPr>
                          </w:p>
                          <w:p w14:paraId="567BB74A">
                            <w:pPr>
                              <w:jc w:val="center"/>
                              <w:rPr>
                                <w:rFonts w:hint="eastAsia" w:ascii="黑体" w:eastAsia="黑体"/>
                                <w:sz w:val="32"/>
                                <w:szCs w:val="32"/>
                              </w:rPr>
                            </w:pPr>
                          </w:p>
                          <w:p w14:paraId="61168AEA">
                            <w:pPr>
                              <w:jc w:val="center"/>
                              <w:rPr>
                                <w:rFonts w:hint="eastAsia" w:ascii="黑体" w:eastAsia="黑体"/>
                                <w:sz w:val="32"/>
                                <w:szCs w:val="32"/>
                              </w:rPr>
                            </w:pPr>
                          </w:p>
                          <w:p w14:paraId="4695FB31">
                            <w:pPr>
                              <w:jc w:val="center"/>
                              <w:rPr>
                                <w:rFonts w:hint="eastAsia" w:ascii="黑体" w:eastAsia="黑体"/>
                                <w:sz w:val="32"/>
                                <w:szCs w:val="32"/>
                              </w:rPr>
                            </w:pPr>
                          </w:p>
                        </w:txbxContent>
                      </wps:txbx>
                      <wps:bodyPr upright="1"/>
                    </wps:wsp>
                  </a:graphicData>
                </a:graphic>
              </wp:anchor>
            </w:drawing>
          </mc:Choice>
          <mc:Fallback>
            <w:pict>
              <v:shape id="文本框 8" o:spid="_x0000_s1026" o:spt="202" type="#_x0000_t202" style="position:absolute;left:0pt;margin-left:-5.25pt;margin-top:5.15pt;height:124.8pt;width:225.75pt;z-index:251663360;mso-width-relative:page;mso-height-relative:page;" fillcolor="#FFFFFF" filled="t" stroked="t" coordsize="21600,21600" o:gfxdata="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K7w6RtoAAAAKAQAA&#10;DwAAAAAAAAABACAAAAAiAAAAZHJzL2Rvd25yZXYueG1sUEsBAhQAFAAAAAgAh07iQOVdmJAXAgAA&#10;RQQAAA4AAAAAAAAAAQAgAAAAKQEAAGRycy9lMm9Eb2MueG1sUEsFBgAAAAAGAAYAWQEAALIFAAAA&#10;AA==&#10;">
                <v:fill on="t" focussize="0,0"/>
                <v:stroke color="#000000" joinstyle="miter"/>
                <v:imagedata o:title=""/>
                <o:lock v:ext="edit" aspectratio="f"/>
                <v:textbox>
                  <w:txbxContent>
                    <w:p w14:paraId="4D417DE5">
                      <w:pPr>
                        <w:rPr>
                          <w:rFonts w:hint="eastAsia" w:ascii="黑体" w:eastAsia="黑体"/>
                          <w:sz w:val="32"/>
                          <w:szCs w:val="32"/>
                        </w:rPr>
                      </w:pPr>
                    </w:p>
                    <w:p w14:paraId="02214944">
                      <w:pPr>
                        <w:jc w:val="both"/>
                        <w:rPr>
                          <w:rFonts w:hint="eastAsia" w:ascii="黑体" w:eastAsia="黑体"/>
                          <w:sz w:val="32"/>
                          <w:szCs w:val="32"/>
                        </w:rPr>
                      </w:pPr>
                    </w:p>
                    <w:p w14:paraId="03AF8391">
                      <w:pPr>
                        <w:jc w:val="center"/>
                        <w:rPr>
                          <w:rFonts w:ascii="黑体" w:eastAsia="黑体"/>
                          <w:color w:val="000000"/>
                          <w:sz w:val="32"/>
                          <w:szCs w:val="32"/>
                        </w:rPr>
                      </w:pPr>
                      <w:r>
                        <w:rPr>
                          <w:rFonts w:hint="eastAsia" w:ascii="黑体" w:eastAsia="黑体"/>
                          <w:color w:val="000000"/>
                          <w:sz w:val="32"/>
                          <w:szCs w:val="32"/>
                        </w:rPr>
                        <w:t>法定代表人身份证复印件</w:t>
                      </w:r>
                    </w:p>
                    <w:p w14:paraId="0F11D337">
                      <w:pPr>
                        <w:jc w:val="center"/>
                        <w:rPr>
                          <w:rFonts w:hint="eastAsia" w:ascii="黑体" w:eastAsia="黑体"/>
                          <w:sz w:val="32"/>
                          <w:szCs w:val="32"/>
                        </w:rPr>
                      </w:pPr>
                    </w:p>
                    <w:p w14:paraId="10F7111B">
                      <w:pPr>
                        <w:jc w:val="center"/>
                        <w:rPr>
                          <w:rFonts w:hint="default" w:ascii="黑体" w:eastAsia="黑体"/>
                          <w:sz w:val="32"/>
                          <w:szCs w:val="32"/>
                          <w:lang w:val="en-US" w:eastAsia="zh-CN"/>
                        </w:rPr>
                      </w:pPr>
                    </w:p>
                    <w:p w14:paraId="68CCCA34">
                      <w:pPr>
                        <w:jc w:val="center"/>
                        <w:rPr>
                          <w:rFonts w:hint="eastAsia" w:ascii="黑体" w:eastAsia="黑体"/>
                          <w:sz w:val="32"/>
                          <w:szCs w:val="32"/>
                        </w:rPr>
                      </w:pPr>
                    </w:p>
                    <w:p w14:paraId="7FF42942">
                      <w:pPr>
                        <w:jc w:val="center"/>
                        <w:rPr>
                          <w:rFonts w:hint="eastAsia" w:ascii="黑体" w:eastAsia="黑体"/>
                          <w:sz w:val="32"/>
                          <w:szCs w:val="32"/>
                        </w:rPr>
                      </w:pPr>
                    </w:p>
                    <w:p w14:paraId="2E54AC17">
                      <w:pPr>
                        <w:jc w:val="center"/>
                        <w:rPr>
                          <w:rFonts w:hint="eastAsia" w:ascii="黑体" w:eastAsia="黑体"/>
                          <w:sz w:val="32"/>
                          <w:szCs w:val="32"/>
                        </w:rPr>
                      </w:pPr>
                    </w:p>
                    <w:p w14:paraId="567BB74A">
                      <w:pPr>
                        <w:jc w:val="center"/>
                        <w:rPr>
                          <w:rFonts w:hint="eastAsia" w:ascii="黑体" w:eastAsia="黑体"/>
                          <w:sz w:val="32"/>
                          <w:szCs w:val="32"/>
                        </w:rPr>
                      </w:pPr>
                    </w:p>
                    <w:p w14:paraId="61168AEA">
                      <w:pPr>
                        <w:jc w:val="center"/>
                        <w:rPr>
                          <w:rFonts w:hint="eastAsia" w:ascii="黑体" w:eastAsia="黑体"/>
                          <w:sz w:val="32"/>
                          <w:szCs w:val="32"/>
                        </w:rPr>
                      </w:pPr>
                    </w:p>
                    <w:p w14:paraId="4695FB31">
                      <w:pPr>
                        <w:jc w:val="center"/>
                        <w:rPr>
                          <w:rFonts w:hint="eastAsia" w:ascii="黑体" w:eastAsia="黑体"/>
                          <w:sz w:val="32"/>
                          <w:szCs w:val="32"/>
                        </w:rPr>
                      </w:pPr>
                    </w:p>
                  </w:txbxContent>
                </v:textbox>
              </v:shape>
            </w:pict>
          </mc:Fallback>
        </mc:AlternateContent>
      </w:r>
    </w:p>
    <w:p w14:paraId="12147E05">
      <w:pPr>
        <w:spacing w:line="400" w:lineRule="exact"/>
        <w:rPr>
          <w:rFonts w:hint="eastAsia" w:ascii="宋体" w:hAnsi="宋体" w:eastAsia="宋体" w:cs="宋体"/>
          <w:bCs/>
          <w:color w:val="auto"/>
          <w:sz w:val="24"/>
          <w:highlight w:val="none"/>
        </w:rPr>
      </w:pPr>
    </w:p>
    <w:p w14:paraId="172878FE">
      <w:pPr>
        <w:spacing w:line="400" w:lineRule="exact"/>
        <w:rPr>
          <w:rFonts w:hint="eastAsia" w:ascii="宋体" w:hAnsi="宋体" w:eastAsia="宋体" w:cs="宋体"/>
          <w:bCs/>
          <w:color w:val="auto"/>
          <w:sz w:val="24"/>
          <w:highlight w:val="none"/>
        </w:rPr>
      </w:pPr>
    </w:p>
    <w:p w14:paraId="45E3AC2D">
      <w:pPr>
        <w:pStyle w:val="25"/>
        <w:rPr>
          <w:rFonts w:hint="eastAsia" w:ascii="宋体" w:hAnsi="宋体" w:eastAsia="宋体" w:cs="宋体"/>
          <w:bCs/>
          <w:color w:val="auto"/>
          <w:sz w:val="24"/>
          <w:highlight w:val="none"/>
        </w:rPr>
      </w:pPr>
    </w:p>
    <w:p w14:paraId="628865E0">
      <w:pPr>
        <w:pStyle w:val="66"/>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0</w:t>
      </w:r>
    </w:p>
    <w:p w14:paraId="07E604F5">
      <w:pP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投标供应商</w:t>
      </w:r>
      <w:r>
        <w:rPr>
          <w:rFonts w:hint="eastAsia" w:ascii="宋体" w:hAnsi="宋体" w:eastAsia="宋体" w:cs="宋体"/>
          <w:bCs/>
          <w:color w:val="auto"/>
          <w:sz w:val="24"/>
          <w:szCs w:val="24"/>
          <w:highlight w:val="none"/>
        </w:rPr>
        <w:t>法定代表人身份证复印件：</w:t>
      </w:r>
    </w:p>
    <w:p w14:paraId="37F71743">
      <w:pPr>
        <w:spacing w:line="360" w:lineRule="auto"/>
        <w:rPr>
          <w:rFonts w:hint="eastAsia" w:ascii="宋体" w:hAnsi="宋体" w:eastAsia="宋体" w:cs="宋体"/>
          <w:bCs/>
          <w:color w:val="auto"/>
          <w:sz w:val="28"/>
          <w:szCs w:val="28"/>
          <w:highlight w:val="none"/>
          <w:lang w:eastAsia="zh-CN"/>
        </w:rPr>
      </w:pPr>
    </w:p>
    <w:p w14:paraId="00286F59">
      <w:pPr>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四</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法定代表人身份证复印件</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格式</w:t>
      </w:r>
      <w:r>
        <w:rPr>
          <w:rFonts w:hint="eastAsia" w:ascii="宋体" w:hAnsi="宋体" w:eastAsia="宋体" w:cs="宋体"/>
          <w:bCs/>
          <w:color w:val="auto"/>
          <w:sz w:val="28"/>
          <w:szCs w:val="28"/>
          <w:highlight w:val="none"/>
          <w:lang w:eastAsia="zh-CN"/>
        </w:rPr>
        <w:t>）</w:t>
      </w:r>
    </w:p>
    <w:p w14:paraId="0C35FD8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法定代表人身份证复印件</w:t>
      </w:r>
    </w:p>
    <w:p w14:paraId="5D9AA3A4">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inline distT="0" distB="0" distL="0" distR="0">
                <wp:extent cx="2790190" cy="1584960"/>
                <wp:effectExtent l="4445" t="4445" r="9525" b="10795"/>
                <wp:docPr id="7" name="文本框 5"/>
                <wp:cNvGraphicFramePr/>
                <a:graphic xmlns:a="http://schemas.openxmlformats.org/drawingml/2006/main">
                  <a:graphicData uri="http://schemas.microsoft.com/office/word/2010/wordprocessingShape">
                    <wps:wsp>
                      <wps:cNvSpPr txBox="1">
                        <a:spLocks noRot="1"/>
                      </wps:cNvSpPr>
                      <wps:spPr bwMode="auto">
                        <a:xfrm>
                          <a:off x="0" y="0"/>
                          <a:ext cx="279019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9E1CBA6">
                            <w:pPr>
                              <w:jc w:val="center"/>
                              <w:rPr>
                                <w:rFonts w:ascii="黑体" w:eastAsia="黑体"/>
                                <w:sz w:val="32"/>
                                <w:szCs w:val="32"/>
                              </w:rPr>
                            </w:pPr>
                          </w:p>
                          <w:p w14:paraId="063362F1">
                            <w:pPr>
                              <w:jc w:val="center"/>
                              <w:rPr>
                                <w:rFonts w:ascii="黑体" w:eastAsia="黑体"/>
                                <w:color w:val="000000"/>
                                <w:sz w:val="32"/>
                                <w:szCs w:val="32"/>
                              </w:rPr>
                            </w:pPr>
                            <w:r>
                              <w:rPr>
                                <w:rFonts w:hint="eastAsia" w:ascii="黑体" w:eastAsia="黑体"/>
                                <w:color w:val="000000"/>
                                <w:sz w:val="32"/>
                                <w:szCs w:val="32"/>
                              </w:rPr>
                              <w:t>法定代表人身份证复印件</w:t>
                            </w:r>
                          </w:p>
                          <w:p w14:paraId="085A9339">
                            <w:pPr>
                              <w:jc w:val="center"/>
                              <w:rPr>
                                <w:rFonts w:ascii="黑体" w:eastAsia="黑体"/>
                                <w:color w:val="000000"/>
                                <w:sz w:val="32"/>
                                <w:szCs w:val="32"/>
                              </w:rPr>
                            </w:pPr>
                            <w:r>
                              <w:rPr>
                                <w:rFonts w:hint="eastAsia" w:ascii="黑体" w:eastAsia="黑体"/>
                                <w:color w:val="000000"/>
                                <w:sz w:val="32"/>
                                <w:szCs w:val="32"/>
                              </w:rPr>
                              <w:t>（正面）</w:t>
                            </w:r>
                          </w:p>
                        </w:txbxContent>
                      </wps:txbx>
                      <wps:bodyPr upright="1"/>
                    </wps:wsp>
                  </a:graphicData>
                </a:graphic>
              </wp:inline>
            </w:drawing>
          </mc:Choice>
          <mc:Fallback>
            <w:pict>
              <v:shape id="文本框 5" o:spid="_x0000_s1026" o:spt="202" type="#_x0000_t202" style="height:124.8pt;width:219.7pt;" fillcolor="#FFFFFF" filled="t" stroked="t" coordsize="21600,21600" o:gfxdata="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Bz&#10;DYvWAAAABQEAAA8AAAAAAAAAAQAgAAAAIgAAAGRycy9kb3ducmV2LnhtbFBLAQIUABQAAAAIAIdO&#10;4kCbIvb4JQIAAGgEAAAOAAAAAAAAAAEAIAAAACUBAABkcnMvZTJvRG9jLnhtbFBLBQYAAAAABgAG&#10;AFkBAAC8BQAAAAA=&#10;">
                <v:fill on="t" focussize="0,0"/>
                <v:stroke color="#000000" joinstyle="miter"/>
                <v:imagedata o:title=""/>
                <o:lock v:ext="edit" rotation="t" aspectratio="f"/>
                <v:textbox>
                  <w:txbxContent>
                    <w:p w14:paraId="69E1CBA6">
                      <w:pPr>
                        <w:jc w:val="center"/>
                        <w:rPr>
                          <w:rFonts w:ascii="黑体" w:eastAsia="黑体"/>
                          <w:sz w:val="32"/>
                          <w:szCs w:val="32"/>
                        </w:rPr>
                      </w:pPr>
                    </w:p>
                    <w:p w14:paraId="063362F1">
                      <w:pPr>
                        <w:jc w:val="center"/>
                        <w:rPr>
                          <w:rFonts w:ascii="黑体" w:eastAsia="黑体"/>
                          <w:color w:val="000000"/>
                          <w:sz w:val="32"/>
                          <w:szCs w:val="32"/>
                        </w:rPr>
                      </w:pPr>
                      <w:r>
                        <w:rPr>
                          <w:rFonts w:hint="eastAsia" w:ascii="黑体" w:eastAsia="黑体"/>
                          <w:color w:val="000000"/>
                          <w:sz w:val="32"/>
                          <w:szCs w:val="32"/>
                        </w:rPr>
                        <w:t>法定代表人身份证复印件</w:t>
                      </w:r>
                    </w:p>
                    <w:p w14:paraId="085A9339">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宋体" w:hAnsi="宋体" w:eastAsia="宋体" w:cs="宋体"/>
          <w:bCs/>
          <w:color w:val="auto"/>
          <w:sz w:val="24"/>
          <w:szCs w:val="24"/>
          <w:highlight w:val="none"/>
        </w:rPr>
        <mc:AlternateContent>
          <mc:Choice Requires="wps">
            <w:drawing>
              <wp:inline distT="0" distB="0" distL="0" distR="0">
                <wp:extent cx="2790190" cy="1584960"/>
                <wp:effectExtent l="4445" t="4445" r="9525" b="10795"/>
                <wp:docPr id="8" name="文本框 2"/>
                <wp:cNvGraphicFramePr/>
                <a:graphic xmlns:a="http://schemas.openxmlformats.org/drawingml/2006/main">
                  <a:graphicData uri="http://schemas.microsoft.com/office/word/2010/wordprocessingShape">
                    <wps:wsp>
                      <wps:cNvSpPr txBox="1">
                        <a:spLocks noRot="1"/>
                      </wps:cNvSpPr>
                      <wps:spPr bwMode="auto">
                        <a:xfrm>
                          <a:off x="0" y="0"/>
                          <a:ext cx="279019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BC4C43F">
                            <w:pPr>
                              <w:jc w:val="center"/>
                              <w:rPr>
                                <w:rFonts w:ascii="黑体" w:eastAsia="黑体"/>
                                <w:sz w:val="32"/>
                                <w:szCs w:val="32"/>
                              </w:rPr>
                            </w:pPr>
                          </w:p>
                          <w:p w14:paraId="72AFC6FB">
                            <w:pPr>
                              <w:jc w:val="center"/>
                              <w:rPr>
                                <w:rFonts w:ascii="黑体" w:eastAsia="黑体"/>
                                <w:color w:val="000000"/>
                                <w:sz w:val="32"/>
                                <w:szCs w:val="32"/>
                              </w:rPr>
                            </w:pPr>
                            <w:r>
                              <w:rPr>
                                <w:rFonts w:hint="eastAsia" w:ascii="黑体" w:eastAsia="黑体"/>
                                <w:color w:val="000000"/>
                                <w:sz w:val="32"/>
                                <w:szCs w:val="32"/>
                              </w:rPr>
                              <w:t>法定代表人身份证复印件</w:t>
                            </w:r>
                          </w:p>
                          <w:p w14:paraId="74CDCF45">
                            <w:pPr>
                              <w:jc w:val="center"/>
                              <w:rPr>
                                <w:rFonts w:ascii="黑体" w:eastAsia="黑体"/>
                                <w:color w:val="000000"/>
                                <w:sz w:val="32"/>
                                <w:szCs w:val="32"/>
                              </w:rPr>
                            </w:pPr>
                            <w:r>
                              <w:rPr>
                                <w:rFonts w:hint="eastAsia" w:ascii="黑体" w:eastAsia="黑体"/>
                                <w:color w:val="000000"/>
                                <w:sz w:val="32"/>
                                <w:szCs w:val="32"/>
                              </w:rPr>
                              <w:t>（反面）</w:t>
                            </w:r>
                          </w:p>
                        </w:txbxContent>
                      </wps:txbx>
                      <wps:bodyPr upright="1"/>
                    </wps:wsp>
                  </a:graphicData>
                </a:graphic>
              </wp:inline>
            </w:drawing>
          </mc:Choice>
          <mc:Fallback>
            <w:pict>
              <v:shape id="文本框 2" o:spid="_x0000_s1026" o:spt="202" type="#_x0000_t202" style="height:124.8pt;width:219.7pt;" fillcolor="#FFFFFF" filled="t" stroked="t" coordsize="21600,21600" o:gfxdata="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wcw2L&#10;1gAAAAUBAAAPAAAAAAAAAAEAIAAAACIAAABkcnMvZG93bnJldi54bWxQSwECFAAUAAAACACHTuJA&#10;sLt+BCMCAABoBAAADgAAAAAAAAABACAAAAAlAQAAZHJzL2Uyb0RvYy54bWxQSwUGAAAAAAYABgBZ&#10;AQAAugUAAAAA&#10;">
                <v:fill on="t" focussize="0,0"/>
                <v:stroke color="#000000" joinstyle="miter"/>
                <v:imagedata o:title=""/>
                <o:lock v:ext="edit" rotation="t" aspectratio="f"/>
                <v:textbox>
                  <w:txbxContent>
                    <w:p w14:paraId="5BC4C43F">
                      <w:pPr>
                        <w:jc w:val="center"/>
                        <w:rPr>
                          <w:rFonts w:ascii="黑体" w:eastAsia="黑体"/>
                          <w:sz w:val="32"/>
                          <w:szCs w:val="32"/>
                        </w:rPr>
                      </w:pPr>
                    </w:p>
                    <w:p w14:paraId="72AFC6FB">
                      <w:pPr>
                        <w:jc w:val="center"/>
                        <w:rPr>
                          <w:rFonts w:ascii="黑体" w:eastAsia="黑体"/>
                          <w:color w:val="000000"/>
                          <w:sz w:val="32"/>
                          <w:szCs w:val="32"/>
                        </w:rPr>
                      </w:pPr>
                      <w:r>
                        <w:rPr>
                          <w:rFonts w:hint="eastAsia" w:ascii="黑体" w:eastAsia="黑体"/>
                          <w:color w:val="000000"/>
                          <w:sz w:val="32"/>
                          <w:szCs w:val="32"/>
                        </w:rPr>
                        <w:t>法定代表人身份证复印件</w:t>
                      </w:r>
                    </w:p>
                    <w:p w14:paraId="74CDCF45">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7E0F0576">
      <w:pPr>
        <w:rPr>
          <w:rFonts w:hint="eastAsia" w:ascii="宋体" w:hAnsi="宋体" w:eastAsia="宋体" w:cs="宋体"/>
          <w:bCs/>
          <w:color w:val="auto"/>
          <w:sz w:val="24"/>
          <w:szCs w:val="24"/>
          <w:highlight w:val="none"/>
        </w:rPr>
      </w:pPr>
    </w:p>
    <w:p w14:paraId="3338E4A0">
      <w:pPr>
        <w:rPr>
          <w:rFonts w:hint="eastAsia" w:ascii="宋体" w:hAnsi="宋体" w:eastAsia="宋体" w:cs="宋体"/>
          <w:bCs/>
          <w:color w:val="auto"/>
          <w:sz w:val="24"/>
          <w:szCs w:val="24"/>
          <w:highlight w:val="none"/>
        </w:rPr>
      </w:pPr>
    </w:p>
    <w:p w14:paraId="7EF38273">
      <w:pPr>
        <w:rPr>
          <w:rFonts w:hint="eastAsia" w:ascii="宋体" w:hAnsi="宋体" w:eastAsia="宋体" w:cs="宋体"/>
          <w:bCs/>
          <w:color w:val="auto"/>
          <w:sz w:val="24"/>
          <w:szCs w:val="24"/>
          <w:highlight w:val="none"/>
        </w:rPr>
      </w:pPr>
    </w:p>
    <w:p w14:paraId="0A4545A0">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法定代表人授权代表身份证复印件：（</w:t>
      </w:r>
      <w:r>
        <w:rPr>
          <w:rFonts w:hint="eastAsia" w:ascii="宋体" w:hAnsi="宋体" w:eastAsia="宋体" w:cs="宋体"/>
          <w:b/>
          <w:bCs/>
          <w:color w:val="auto"/>
          <w:sz w:val="24"/>
          <w:szCs w:val="24"/>
          <w:highlight w:val="none"/>
        </w:rPr>
        <w:t>法定代表人亲自参与报价的除外）</w:t>
      </w:r>
    </w:p>
    <w:p w14:paraId="7460F752">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1312" behindDoc="1" locked="0" layoutInCell="1" allowOverlap="1">
                <wp:simplePos x="0" y="0"/>
                <wp:positionH relativeFrom="column">
                  <wp:posOffset>4445</wp:posOffset>
                </wp:positionH>
                <wp:positionV relativeFrom="paragraph">
                  <wp:posOffset>194945</wp:posOffset>
                </wp:positionV>
                <wp:extent cx="2790190" cy="1584960"/>
                <wp:effectExtent l="4445" t="4445" r="9525" b="10795"/>
                <wp:wrapTight wrapText="bothSides">
                  <wp:wrapPolygon>
                    <wp:start x="-34" y="-61"/>
                    <wp:lineTo x="-34" y="21539"/>
                    <wp:lineTo x="21556" y="21539"/>
                    <wp:lineTo x="21556" y="-61"/>
                    <wp:lineTo x="-34" y="-61"/>
                  </wp:wrapPolygon>
                </wp:wrapTight>
                <wp:docPr id="9" name="文本框 1"/>
                <wp:cNvGraphicFramePr/>
                <a:graphic xmlns:a="http://schemas.openxmlformats.org/drawingml/2006/main">
                  <a:graphicData uri="http://schemas.microsoft.com/office/word/2010/wordprocessingShape">
                    <wps:wsp>
                      <wps:cNvSpPr txBox="1">
                        <a:spLocks noRot="1"/>
                      </wps:cNvSpPr>
                      <wps:spPr bwMode="auto">
                        <a:xfrm>
                          <a:off x="0" y="0"/>
                          <a:ext cx="279019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6D058F9">
                            <w:pPr>
                              <w:jc w:val="center"/>
                              <w:rPr>
                                <w:rFonts w:ascii="黑体" w:eastAsia="黑体"/>
                                <w:sz w:val="32"/>
                                <w:szCs w:val="32"/>
                              </w:rPr>
                            </w:pPr>
                          </w:p>
                          <w:p w14:paraId="1F7AA852">
                            <w:pPr>
                              <w:jc w:val="center"/>
                              <w:rPr>
                                <w:rFonts w:ascii="黑体" w:eastAsia="黑体"/>
                                <w:color w:val="000000"/>
                                <w:sz w:val="32"/>
                                <w:szCs w:val="32"/>
                              </w:rPr>
                            </w:pPr>
                            <w:r>
                              <w:rPr>
                                <w:rFonts w:hint="eastAsia" w:ascii="黑体" w:eastAsia="黑体"/>
                                <w:color w:val="000000"/>
                                <w:sz w:val="32"/>
                                <w:szCs w:val="32"/>
                              </w:rPr>
                              <w:t>被授权人身份证复印件</w:t>
                            </w:r>
                          </w:p>
                          <w:p w14:paraId="2B617A4F">
                            <w:pPr>
                              <w:jc w:val="center"/>
                              <w:rPr>
                                <w:rFonts w:ascii="黑体" w:eastAsia="黑体"/>
                                <w:color w:val="000000"/>
                                <w:sz w:val="32"/>
                                <w:szCs w:val="32"/>
                              </w:rPr>
                            </w:pPr>
                            <w:r>
                              <w:rPr>
                                <w:rFonts w:hint="eastAsia" w:ascii="黑体" w:eastAsia="黑体"/>
                                <w:color w:val="000000"/>
                                <w:sz w:val="32"/>
                                <w:szCs w:val="32"/>
                              </w:rPr>
                              <w:t>（正面）</w:t>
                            </w:r>
                          </w:p>
                        </w:txbxContent>
                      </wps:txbx>
                      <wps:bodyPr upright="1"/>
                    </wps:wsp>
                  </a:graphicData>
                </a:graphic>
              </wp:anchor>
            </w:drawing>
          </mc:Choice>
          <mc:Fallback>
            <w:pict>
              <v:shape id="文本框 1" o:spid="_x0000_s1026" o:spt="202" type="#_x0000_t202" style="position:absolute;left:0pt;margin-left:0.35pt;margin-top:15.35pt;height:124.8pt;width:219.7pt;mso-wrap-distance-left:9pt;mso-wrap-distance-right:9pt;z-index:-251655168;mso-width-relative:page;mso-height-relative:page;" fillcolor="#FFFFFF" filled="t" stroked="t" coordsize="21600,21600" wrapcoords="-34 -61 -34 21539 21556 21539 21556 -61 -34 -61" o:gfxdata="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O&#10;bYHD1gAAAAcBAAAPAAAAAAAAAAEAIAAAACIAAABkcnMvZG93bnJldi54bWxQSwECFAAUAAAACACH&#10;TuJAzycS2SYCAABoBAAADgAAAAAAAAABACAAAAAlAQAAZHJzL2Uyb0RvYy54bWxQSwUGAAAAAAYA&#10;BgBZAQAAvQUAAAAA&#10;">
                <v:fill on="t" focussize="0,0"/>
                <v:stroke color="#000000" joinstyle="miter"/>
                <v:imagedata o:title=""/>
                <o:lock v:ext="edit" rotation="t" aspectratio="f"/>
                <v:textbox>
                  <w:txbxContent>
                    <w:p w14:paraId="36D058F9">
                      <w:pPr>
                        <w:jc w:val="center"/>
                        <w:rPr>
                          <w:rFonts w:ascii="黑体" w:eastAsia="黑体"/>
                          <w:sz w:val="32"/>
                          <w:szCs w:val="32"/>
                        </w:rPr>
                      </w:pPr>
                    </w:p>
                    <w:p w14:paraId="1F7AA852">
                      <w:pPr>
                        <w:jc w:val="center"/>
                        <w:rPr>
                          <w:rFonts w:ascii="黑体" w:eastAsia="黑体"/>
                          <w:color w:val="000000"/>
                          <w:sz w:val="32"/>
                          <w:szCs w:val="32"/>
                        </w:rPr>
                      </w:pPr>
                      <w:r>
                        <w:rPr>
                          <w:rFonts w:hint="eastAsia" w:ascii="黑体" w:eastAsia="黑体"/>
                          <w:color w:val="000000"/>
                          <w:sz w:val="32"/>
                          <w:szCs w:val="32"/>
                        </w:rPr>
                        <w:t>被授权人身份证复印件</w:t>
                      </w:r>
                    </w:p>
                    <w:p w14:paraId="2B617A4F">
                      <w:pPr>
                        <w:jc w:val="center"/>
                        <w:rPr>
                          <w:rFonts w:ascii="黑体" w:eastAsia="黑体"/>
                          <w:color w:val="000000"/>
                          <w:sz w:val="32"/>
                          <w:szCs w:val="32"/>
                        </w:rPr>
                      </w:pPr>
                      <w:r>
                        <w:rPr>
                          <w:rFonts w:hint="eastAsia" w:ascii="黑体" w:eastAsia="黑体"/>
                          <w:color w:val="000000"/>
                          <w:sz w:val="32"/>
                          <w:szCs w:val="32"/>
                        </w:rPr>
                        <w:t>（正面）</w:t>
                      </w:r>
                    </w:p>
                  </w:txbxContent>
                </v:textbox>
                <w10:wrap type="tight"/>
              </v:shape>
            </w:pict>
          </mc:Fallback>
        </mc:AlternateContent>
      </w:r>
    </w:p>
    <w:p w14:paraId="1C7E8869">
      <w:pPr>
        <w:spacing w:line="360" w:lineRule="auto"/>
        <w:jc w:val="center"/>
        <w:outlineLvl w:val="0"/>
        <w:rPr>
          <w:rFonts w:hint="eastAsia" w:ascii="宋体" w:hAnsi="宋体" w:eastAsia="宋体" w:cs="宋体"/>
          <w:b/>
          <w:sz w:val="30"/>
          <w:szCs w:val="30"/>
          <w:highlight w:val="none"/>
        </w:rPr>
      </w:pP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1312" behindDoc="1" locked="0" layoutInCell="1" allowOverlap="1">
                <wp:simplePos x="0" y="0"/>
                <wp:positionH relativeFrom="column">
                  <wp:posOffset>-80010</wp:posOffset>
                </wp:positionH>
                <wp:positionV relativeFrom="paragraph">
                  <wp:posOffset>4445</wp:posOffset>
                </wp:positionV>
                <wp:extent cx="2599690" cy="1584960"/>
                <wp:effectExtent l="4762" t="4762" r="4762" b="4762"/>
                <wp:wrapTight wrapText="bothSides">
                  <wp:wrapPolygon>
                    <wp:start x="21600" y="0"/>
                    <wp:lineTo x="0" y="0"/>
                    <wp:lineTo x="0" y="21600"/>
                    <wp:lineTo x="21600" y="21600"/>
                  </wp:wrapPolygon>
                </wp:wrapTight>
                <wp:docPr id="10" name="文本框 4"/>
                <wp:cNvGraphicFramePr/>
                <a:graphic xmlns:a="http://schemas.openxmlformats.org/drawingml/2006/main">
                  <a:graphicData uri="http://schemas.microsoft.com/office/word/2010/wordprocessingShape">
                    <wps:wsp>
                      <wps:cNvSpPr txBox="1">
                        <a:spLocks noRot="1"/>
                      </wps:cNvSpPr>
                      <wps:spPr bwMode="auto">
                        <a:xfrm flipH="1">
                          <a:off x="0" y="0"/>
                          <a:ext cx="2599574" cy="158495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44D200D">
                            <w:pPr>
                              <w:jc w:val="center"/>
                              <w:rPr>
                                <w:rFonts w:ascii="黑体" w:eastAsia="黑体"/>
                                <w:sz w:val="32"/>
                                <w:szCs w:val="32"/>
                              </w:rPr>
                            </w:pPr>
                          </w:p>
                          <w:p w14:paraId="3EDEE954">
                            <w:pPr>
                              <w:jc w:val="center"/>
                              <w:rPr>
                                <w:rFonts w:ascii="黑体" w:eastAsia="黑体"/>
                                <w:color w:val="000000"/>
                                <w:sz w:val="32"/>
                                <w:szCs w:val="32"/>
                              </w:rPr>
                            </w:pPr>
                            <w:r>
                              <w:rPr>
                                <w:rFonts w:hint="eastAsia" w:ascii="黑体" w:eastAsia="黑体"/>
                                <w:color w:val="000000"/>
                                <w:sz w:val="32"/>
                                <w:szCs w:val="32"/>
                              </w:rPr>
                              <w:t>被授权人身份证复印件</w:t>
                            </w:r>
                          </w:p>
                          <w:p w14:paraId="29E1E28B">
                            <w:pPr>
                              <w:jc w:val="center"/>
                              <w:rPr>
                                <w:rFonts w:ascii="黑体" w:eastAsia="黑体"/>
                                <w:color w:val="000000"/>
                                <w:sz w:val="32"/>
                                <w:szCs w:val="32"/>
                              </w:rPr>
                            </w:pPr>
                            <w:r>
                              <w:rPr>
                                <w:rFonts w:hint="eastAsia" w:ascii="黑体" w:eastAsia="黑体"/>
                                <w:color w:val="000000"/>
                                <w:sz w:val="32"/>
                                <w:szCs w:val="32"/>
                              </w:rPr>
                              <w:t>（反面）</w:t>
                            </w:r>
                          </w:p>
                        </w:txbxContent>
                      </wps:txbx>
                      <wps:bodyPr upright="1"/>
                    </wps:wsp>
                  </a:graphicData>
                </a:graphic>
              </wp:anchor>
            </w:drawing>
          </mc:Choice>
          <mc:Fallback>
            <w:pict>
              <v:shape id="文本框 4" o:spid="_x0000_s1026" o:spt="202" type="#_x0000_t202" style="position:absolute;left:0pt;flip:x;margin-left:-6.3pt;margin-top:0.35pt;height:124.8pt;width:204.7pt;mso-wrap-distance-left:9pt;mso-wrap-distance-right:9pt;z-index:-251655168;mso-width-relative:page;mso-height-relative:page;" fillcolor="#FFFFFF" filled="t" stroked="t" coordsize="21600,21600" wrapcoords="21600 0 0 0 0 21600 21600 21600" o:gfxdata="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QZCYp2AAAAAgBAAAPAAAAAAAAAAEAIAAAACIAAABkcnMvZG93bnJldi54bWxQSwECFAAU&#10;AAAACACHTuJAc7u5tioCAABzBAAADgAAAAAAAAABACAAAAAnAQAAZHJzL2Uyb0RvYy54bWxQSwUG&#10;AAAAAAYABgBZAQAAwwUAAAAA&#10;">
                <v:fill on="t" focussize="0,0"/>
                <v:stroke color="#000000" joinstyle="miter"/>
                <v:imagedata o:title=""/>
                <o:lock v:ext="edit" rotation="t" aspectratio="f"/>
                <v:textbox>
                  <w:txbxContent>
                    <w:p w14:paraId="044D200D">
                      <w:pPr>
                        <w:jc w:val="center"/>
                        <w:rPr>
                          <w:rFonts w:ascii="黑体" w:eastAsia="黑体"/>
                          <w:sz w:val="32"/>
                          <w:szCs w:val="32"/>
                        </w:rPr>
                      </w:pPr>
                    </w:p>
                    <w:p w14:paraId="3EDEE954">
                      <w:pPr>
                        <w:jc w:val="center"/>
                        <w:rPr>
                          <w:rFonts w:ascii="黑体" w:eastAsia="黑体"/>
                          <w:color w:val="000000"/>
                          <w:sz w:val="32"/>
                          <w:szCs w:val="32"/>
                        </w:rPr>
                      </w:pPr>
                      <w:r>
                        <w:rPr>
                          <w:rFonts w:hint="eastAsia" w:ascii="黑体" w:eastAsia="黑体"/>
                          <w:color w:val="000000"/>
                          <w:sz w:val="32"/>
                          <w:szCs w:val="32"/>
                        </w:rPr>
                        <w:t>被授权人身份证复印件</w:t>
                      </w:r>
                    </w:p>
                    <w:p w14:paraId="29E1E28B">
                      <w:pPr>
                        <w:jc w:val="center"/>
                        <w:rPr>
                          <w:rFonts w:ascii="黑体" w:eastAsia="黑体"/>
                          <w:color w:val="000000"/>
                          <w:sz w:val="32"/>
                          <w:szCs w:val="32"/>
                        </w:rPr>
                      </w:pPr>
                      <w:r>
                        <w:rPr>
                          <w:rFonts w:hint="eastAsia" w:ascii="黑体" w:eastAsia="黑体"/>
                          <w:color w:val="000000"/>
                          <w:sz w:val="32"/>
                          <w:szCs w:val="32"/>
                        </w:rPr>
                        <w:t>（反面）</w:t>
                      </w:r>
                    </w:p>
                  </w:txbxContent>
                </v:textbox>
                <w10:wrap type="tight"/>
              </v:shape>
            </w:pict>
          </mc:Fallback>
        </mc:AlternateContent>
      </w:r>
    </w:p>
    <w:p w14:paraId="5E46B61C">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p>
    <w:p w14:paraId="02307BBF">
      <w:pPr>
        <w:pStyle w:val="4"/>
        <w:keepNext w:val="0"/>
        <w:keepLines w:val="0"/>
        <w:spacing w:before="0" w:after="0" w:line="360" w:lineRule="auto"/>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 w:val="0"/>
          <w:bCs/>
          <w:color w:val="auto"/>
          <w:sz w:val="28"/>
          <w:szCs w:val="28"/>
          <w:highlight w:val="none"/>
        </w:rPr>
        <w:t>（</w:t>
      </w:r>
      <w:r>
        <w:rPr>
          <w:rFonts w:hint="eastAsia" w:ascii="宋体" w:hAnsi="宋体" w:eastAsia="宋体" w:cs="宋体"/>
          <w:b w:val="0"/>
          <w:bCs/>
          <w:color w:val="auto"/>
          <w:sz w:val="28"/>
          <w:szCs w:val="28"/>
          <w:highlight w:val="none"/>
          <w:lang w:val="en-US" w:eastAsia="zh-CN"/>
        </w:rPr>
        <w:t>五</w:t>
      </w:r>
      <w:r>
        <w:rPr>
          <w:rFonts w:hint="eastAsia" w:ascii="宋体" w:hAnsi="宋体" w:eastAsia="宋体" w:cs="宋体"/>
          <w:b w:val="0"/>
          <w:bCs/>
          <w:color w:val="auto"/>
          <w:sz w:val="28"/>
          <w:szCs w:val="28"/>
          <w:highlight w:val="none"/>
        </w:rPr>
        <w:t>）</w:t>
      </w:r>
      <w:r>
        <w:rPr>
          <w:rFonts w:hint="eastAsia" w:ascii="宋体" w:hAnsi="宋体" w:eastAsia="宋体" w:cs="宋体"/>
          <w:b w:val="0"/>
          <w:bCs/>
          <w:color w:val="auto"/>
          <w:sz w:val="28"/>
          <w:szCs w:val="28"/>
          <w:highlight w:val="none"/>
          <w:lang w:val="en-US" w:eastAsia="zh-CN"/>
        </w:rPr>
        <w:t>投标</w:t>
      </w:r>
      <w:r>
        <w:rPr>
          <w:rFonts w:hint="eastAsia" w:ascii="宋体" w:hAnsi="宋体" w:eastAsia="宋体" w:cs="宋体"/>
          <w:b w:val="0"/>
          <w:color w:val="auto"/>
          <w:sz w:val="28"/>
          <w:szCs w:val="28"/>
          <w:highlight w:val="none"/>
        </w:rPr>
        <w:t>偏离表（格式）</w:t>
      </w:r>
    </w:p>
    <w:p w14:paraId="559F41A0">
      <w:pPr>
        <w:jc w:val="center"/>
        <w:outlineLvl w:val="9"/>
        <w:rPr>
          <w:rFonts w:hint="eastAsia" w:ascii="宋体" w:hAnsi="宋体" w:eastAsia="宋体" w:cs="宋体"/>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投标</w:t>
      </w:r>
      <w:r>
        <w:rPr>
          <w:rFonts w:hint="eastAsia" w:ascii="宋体" w:hAnsi="宋体" w:eastAsia="宋体" w:cs="宋体"/>
          <w:bCs/>
          <w:color w:val="auto"/>
          <w:sz w:val="28"/>
          <w:szCs w:val="28"/>
          <w:highlight w:val="none"/>
          <w:lang w:val="en-US" w:eastAsia="zh-CN"/>
        </w:rPr>
        <w:t>偏离表</w:t>
      </w:r>
    </w:p>
    <w:p w14:paraId="74748991">
      <w:pPr>
        <w:pStyle w:val="399"/>
        <w:rPr>
          <w:rFonts w:hint="eastAsia" w:ascii="宋体" w:hAnsi="宋体" w:eastAsia="宋体" w:cs="宋体"/>
          <w:bCs w:val="0"/>
          <w:color w:val="auto"/>
          <w:sz w:val="21"/>
          <w:szCs w:val="22"/>
          <w:highlight w:val="none"/>
          <w:lang w:val="en-US" w:eastAsia="zh-CN"/>
        </w:rPr>
      </w:pPr>
    </w:p>
    <w:p w14:paraId="2D7585D1">
      <w:pPr>
        <w:pStyle w:val="8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采购编号： </w:t>
      </w:r>
    </w:p>
    <w:tbl>
      <w:tblPr>
        <w:tblStyle w:val="68"/>
        <w:tblW w:w="9816" w:type="dxa"/>
        <w:tblInd w:w="0" w:type="dxa"/>
        <w:tblLayout w:type="fixed"/>
        <w:tblCellMar>
          <w:top w:w="0" w:type="dxa"/>
          <w:left w:w="0" w:type="dxa"/>
          <w:bottom w:w="0" w:type="dxa"/>
          <w:right w:w="0" w:type="dxa"/>
        </w:tblCellMar>
      </w:tblPr>
      <w:tblGrid>
        <w:gridCol w:w="2454"/>
        <w:gridCol w:w="2454"/>
        <w:gridCol w:w="2454"/>
        <w:gridCol w:w="2454"/>
      </w:tblGrid>
      <w:tr w14:paraId="5B1F649F">
        <w:tblPrEx>
          <w:tblCellMar>
            <w:top w:w="0" w:type="dxa"/>
            <w:left w:w="0" w:type="dxa"/>
            <w:bottom w:w="0" w:type="dxa"/>
            <w:right w:w="0" w:type="dxa"/>
          </w:tblCellMar>
        </w:tblPrEx>
        <w:trPr>
          <w:cantSplit/>
          <w:trHeight w:val="555"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B945C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454" w:type="dxa"/>
            <w:tcBorders>
              <w:top w:val="single" w:color="auto" w:sz="4" w:space="0"/>
              <w:left w:val="single" w:color="auto" w:sz="4" w:space="0"/>
              <w:bottom w:val="single" w:color="auto" w:sz="4" w:space="0"/>
              <w:right w:val="single" w:color="auto" w:sz="4" w:space="0"/>
            </w:tcBorders>
            <w:noWrap w:val="0"/>
            <w:vAlign w:val="center"/>
          </w:tcPr>
          <w:p w14:paraId="6256C27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454" w:type="dxa"/>
            <w:tcBorders>
              <w:top w:val="single" w:color="auto" w:sz="4" w:space="0"/>
              <w:left w:val="single" w:color="auto" w:sz="4" w:space="0"/>
              <w:bottom w:val="single" w:color="auto" w:sz="4" w:space="0"/>
              <w:right w:val="single" w:color="auto" w:sz="4" w:space="0"/>
            </w:tcBorders>
            <w:noWrap w:val="0"/>
            <w:vAlign w:val="center"/>
          </w:tcPr>
          <w:p w14:paraId="08C8899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454" w:type="dxa"/>
            <w:tcBorders>
              <w:top w:val="single" w:color="auto" w:sz="4" w:space="0"/>
              <w:left w:val="single" w:color="auto" w:sz="4" w:space="0"/>
              <w:bottom w:val="single" w:color="auto" w:sz="4" w:space="0"/>
              <w:right w:val="single" w:color="auto" w:sz="4" w:space="0"/>
            </w:tcBorders>
            <w:noWrap w:val="0"/>
            <w:vAlign w:val="center"/>
          </w:tcPr>
          <w:p w14:paraId="5615070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3E1AD326">
        <w:tblPrEx>
          <w:tblCellMar>
            <w:top w:w="0" w:type="dxa"/>
            <w:left w:w="0" w:type="dxa"/>
            <w:bottom w:w="0" w:type="dxa"/>
            <w:right w:w="0" w:type="dxa"/>
          </w:tblCellMar>
        </w:tblPrEx>
        <w:trPr>
          <w:cantSplit/>
          <w:trHeight w:val="510"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518EDE1">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10F0D62D">
            <w:pP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7A8731E0">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35081925">
            <w:pPr>
              <w:jc w:val="center"/>
              <w:rPr>
                <w:rFonts w:hint="eastAsia" w:ascii="宋体" w:hAnsi="宋体" w:eastAsia="宋体" w:cs="宋体"/>
                <w:bCs/>
                <w:color w:val="auto"/>
                <w:sz w:val="24"/>
                <w:szCs w:val="24"/>
                <w:highlight w:val="none"/>
              </w:rPr>
            </w:pPr>
          </w:p>
        </w:tc>
      </w:tr>
      <w:tr w14:paraId="169894BB">
        <w:tblPrEx>
          <w:tblCellMar>
            <w:top w:w="0" w:type="dxa"/>
            <w:left w:w="0" w:type="dxa"/>
            <w:bottom w:w="0" w:type="dxa"/>
            <w:right w:w="0" w:type="dxa"/>
          </w:tblCellMar>
        </w:tblPrEx>
        <w:trPr>
          <w:cantSplit/>
          <w:trHeight w:val="510"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53835D3">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0487B923">
            <w:pP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2C1130A3">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24DD69B3">
            <w:pPr>
              <w:jc w:val="center"/>
              <w:rPr>
                <w:rFonts w:hint="eastAsia" w:ascii="宋体" w:hAnsi="宋体" w:eastAsia="宋体" w:cs="宋体"/>
                <w:bCs/>
                <w:color w:val="auto"/>
                <w:sz w:val="24"/>
                <w:szCs w:val="24"/>
                <w:highlight w:val="none"/>
              </w:rPr>
            </w:pPr>
          </w:p>
        </w:tc>
      </w:tr>
      <w:tr w14:paraId="77781E70">
        <w:tblPrEx>
          <w:tblCellMar>
            <w:top w:w="0" w:type="dxa"/>
            <w:left w:w="0" w:type="dxa"/>
            <w:bottom w:w="0" w:type="dxa"/>
            <w:right w:w="0" w:type="dxa"/>
          </w:tblCellMar>
        </w:tblPrEx>
        <w:trPr>
          <w:cantSplit/>
          <w:trHeight w:val="510"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4D093A0">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7C390C32">
            <w:pP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22A3F709">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3B0FDC6A">
            <w:pPr>
              <w:jc w:val="center"/>
              <w:rPr>
                <w:rFonts w:hint="eastAsia" w:ascii="宋体" w:hAnsi="宋体" w:eastAsia="宋体" w:cs="宋体"/>
                <w:bCs/>
                <w:color w:val="auto"/>
                <w:sz w:val="24"/>
                <w:szCs w:val="24"/>
                <w:highlight w:val="none"/>
              </w:rPr>
            </w:pPr>
          </w:p>
        </w:tc>
      </w:tr>
      <w:tr w14:paraId="1CA26FFD">
        <w:tblPrEx>
          <w:tblCellMar>
            <w:top w:w="0" w:type="dxa"/>
            <w:left w:w="0" w:type="dxa"/>
            <w:bottom w:w="0" w:type="dxa"/>
            <w:right w:w="0" w:type="dxa"/>
          </w:tblCellMar>
        </w:tblPrEx>
        <w:trPr>
          <w:cantSplit/>
          <w:trHeight w:val="510"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7AC7635">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60E08A77">
            <w:pP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626FDBFF">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085480E3">
            <w:pPr>
              <w:jc w:val="center"/>
              <w:rPr>
                <w:rFonts w:hint="eastAsia" w:ascii="宋体" w:hAnsi="宋体" w:eastAsia="宋体" w:cs="宋体"/>
                <w:bCs/>
                <w:color w:val="auto"/>
                <w:sz w:val="24"/>
                <w:szCs w:val="24"/>
                <w:highlight w:val="none"/>
              </w:rPr>
            </w:pPr>
          </w:p>
        </w:tc>
      </w:tr>
    </w:tbl>
    <w:p w14:paraId="29710F17">
      <w:pPr>
        <w:spacing w:line="240" w:lineRule="auto"/>
        <w:rPr>
          <w:rFonts w:hint="eastAsia" w:ascii="宋体" w:hAnsi="宋体" w:eastAsia="宋体" w:cs="宋体"/>
          <w:bCs/>
          <w:color w:val="auto"/>
          <w:sz w:val="24"/>
          <w:szCs w:val="24"/>
          <w:highlight w:val="none"/>
        </w:rPr>
      </w:pPr>
    </w:p>
    <w:p w14:paraId="3EBD9606">
      <w:pPr>
        <w:spacing w:before="5" w:line="56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5EDD6DAE">
      <w:pPr>
        <w:outlineLvl w:val="0"/>
        <w:rPr>
          <w:rFonts w:hint="eastAsia" w:ascii="宋体" w:hAnsi="宋体" w:eastAsia="宋体" w:cs="宋体"/>
          <w:b/>
          <w:bCs/>
          <w:color w:val="auto"/>
          <w:sz w:val="24"/>
          <w:szCs w:val="24"/>
          <w:highlight w:val="none"/>
        </w:rPr>
      </w:pPr>
    </w:p>
    <w:p w14:paraId="4AD36E86">
      <w:pPr>
        <w:ind w:firstLine="42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5D428CCF">
      <w:pPr>
        <w:ind w:firstLine="42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（2）如无任何技术偏离，请于本表 “偏离说明”中注明“无偏离”；</w:t>
      </w:r>
    </w:p>
    <w:p w14:paraId="4EEF6FA2">
      <w:pPr>
        <w:ind w:firstLine="42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（3）如有技术偏离项，请于本表中列明偏离内容，如需要可自行延长，其余无偏离内容不须赘述。</w:t>
      </w:r>
    </w:p>
    <w:p w14:paraId="7867816F">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p>
    <w:p w14:paraId="32B82EC1">
      <w:pPr>
        <w:numPr>
          <w:ilvl w:val="0"/>
          <w:numId w:val="25"/>
        </w:numPr>
        <w:spacing w:line="360" w:lineRule="auto"/>
        <w:jc w:val="left"/>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开标一览表（格式）</w:t>
      </w:r>
    </w:p>
    <w:p w14:paraId="2A7F3B65">
      <w:pPr>
        <w:pStyle w:val="25"/>
        <w:numPr>
          <w:ilvl w:val="0"/>
          <w:numId w:val="0"/>
        </w:numPr>
        <w:spacing w:line="360" w:lineRule="auto"/>
        <w:jc w:val="center"/>
        <w:rPr>
          <w:rFonts w:hint="eastAsia" w:ascii="宋体" w:hAnsi="宋体" w:eastAsia="宋体" w:cs="宋体"/>
          <w:highlight w:val="none"/>
          <w:lang w:val="en-US" w:eastAsia="zh-CN"/>
        </w:rPr>
      </w:pPr>
      <w:r>
        <w:rPr>
          <w:rFonts w:hint="eastAsia" w:ascii="宋体" w:hAnsi="宋体" w:eastAsia="宋体" w:cs="宋体"/>
          <w:b w:val="0"/>
          <w:bCs/>
          <w:color w:val="auto"/>
          <w:sz w:val="28"/>
          <w:szCs w:val="28"/>
          <w:highlight w:val="none"/>
          <w:lang w:val="en-US" w:eastAsia="zh-CN" w:bidi="ar-SA"/>
        </w:rPr>
        <w:t>开标一览表</w:t>
      </w:r>
    </w:p>
    <w:p w14:paraId="54CC5F70">
      <w:pPr>
        <w:spacing w:line="360" w:lineRule="auto"/>
        <w:outlineLvl w:val="0"/>
        <w:rPr>
          <w:rFonts w:hint="eastAsia" w:ascii="宋体" w:hAnsi="宋体" w:eastAsia="宋体" w:cs="宋体"/>
          <w:highlight w:val="none"/>
        </w:rPr>
      </w:pPr>
      <w:r>
        <w:rPr>
          <w:rFonts w:hint="eastAsia" w:ascii="宋体" w:hAnsi="宋体" w:eastAsia="宋体" w:cs="宋体"/>
          <w:sz w:val="24"/>
          <w:highlight w:val="none"/>
          <w:lang w:val="en-US" w:eastAsia="zh-CN"/>
        </w:rPr>
        <w:t>投标</w:t>
      </w:r>
      <w:r>
        <w:rPr>
          <w:rFonts w:hint="eastAsia" w:ascii="宋体" w:hAnsi="宋体" w:eastAsia="宋体" w:cs="宋体"/>
          <w:sz w:val="24"/>
          <w:highlight w:val="none"/>
        </w:rPr>
        <w:t>供应商</w:t>
      </w:r>
      <w:r>
        <w:rPr>
          <w:rFonts w:hint="eastAsia" w:ascii="宋体" w:hAnsi="宋体" w:cs="宋体"/>
          <w:sz w:val="24"/>
          <w:highlight w:val="none"/>
          <w:lang w:val="en-US" w:eastAsia="zh-CN"/>
        </w:rPr>
        <w:t>名</w:t>
      </w:r>
      <w:r>
        <w:rPr>
          <w:rFonts w:hint="eastAsia" w:ascii="宋体" w:hAnsi="宋体" w:eastAsia="宋体" w:cs="宋体"/>
          <w:sz w:val="24"/>
          <w:highlight w:val="none"/>
        </w:rPr>
        <w:t xml:space="preserve">称（加盖公章）：  </w:t>
      </w:r>
      <w:r>
        <w:rPr>
          <w:rFonts w:hint="eastAsia" w:ascii="宋体" w:hAnsi="宋体" w:eastAsia="宋体" w:cs="宋体"/>
          <w:sz w:val="24"/>
          <w:szCs w:val="28"/>
          <w:highlight w:val="none"/>
        </w:rPr>
        <w:t xml:space="preserve">                     </w:t>
      </w:r>
      <w:r>
        <w:rPr>
          <w:rFonts w:hint="eastAsia" w:ascii="宋体" w:hAnsi="宋体" w:cs="宋体"/>
          <w:sz w:val="24"/>
          <w:szCs w:val="28"/>
          <w:highlight w:val="none"/>
          <w:lang w:val="en-US" w:eastAsia="zh-CN"/>
        </w:rPr>
        <w:t>采购</w:t>
      </w:r>
      <w:r>
        <w:rPr>
          <w:rFonts w:hint="eastAsia" w:ascii="宋体" w:hAnsi="宋体" w:eastAsia="宋体" w:cs="宋体"/>
          <w:sz w:val="24"/>
          <w:highlight w:val="none"/>
        </w:rPr>
        <w:t>编号：</w:t>
      </w:r>
    </w:p>
    <w:tbl>
      <w:tblPr>
        <w:tblStyle w:val="68"/>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5"/>
        <w:gridCol w:w="6940"/>
      </w:tblGrid>
      <w:tr w14:paraId="3EBB2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2745" w:type="dxa"/>
            <w:tcBorders>
              <w:top w:val="single" w:color="auto" w:sz="4" w:space="0"/>
              <w:left w:val="single" w:color="auto" w:sz="4" w:space="0"/>
              <w:bottom w:val="single" w:color="auto" w:sz="4" w:space="0"/>
              <w:right w:val="single" w:color="auto" w:sz="4" w:space="0"/>
            </w:tcBorders>
            <w:noWrap w:val="0"/>
            <w:vAlign w:val="center"/>
          </w:tcPr>
          <w:p w14:paraId="14AC3852">
            <w:pPr>
              <w:pStyle w:val="62"/>
              <w:keepNext w:val="0"/>
              <w:keepLines w:val="0"/>
              <w:widowControl w:val="0"/>
              <w:suppressLineNumbers w:val="0"/>
              <w:spacing w:before="0" w:beforeAutospacing="0" w:after="0" w:afterAutospacing="0" w:line="300" w:lineRule="auto"/>
              <w:ind w:left="0" w:right="0" w:firstLine="0"/>
              <w:jc w:val="center"/>
              <w:rPr>
                <w:rFonts w:hint="eastAsia" w:ascii="宋体" w:hAnsi="宋体" w:eastAsia="宋体" w:cs="宋体"/>
                <w:szCs w:val="24"/>
                <w:highlight w:val="none"/>
                <w:lang w:val="en-US" w:eastAsia="zh-CN" w:bidi="ar"/>
              </w:rPr>
            </w:pPr>
            <w:r>
              <w:rPr>
                <w:rFonts w:hint="eastAsia" w:ascii="宋体" w:hAnsi="宋体" w:eastAsia="宋体" w:cs="宋体"/>
                <w:szCs w:val="24"/>
                <w:highlight w:val="none"/>
                <w:lang w:bidi="ar"/>
              </w:rPr>
              <w:t>投标</w:t>
            </w:r>
            <w:r>
              <w:rPr>
                <w:rFonts w:hint="eastAsia" w:ascii="宋体" w:hAnsi="宋体" w:eastAsia="宋体" w:cs="宋体"/>
                <w:szCs w:val="24"/>
                <w:highlight w:val="none"/>
                <w:lang w:val="en-US" w:eastAsia="zh-CN" w:bidi="ar"/>
              </w:rPr>
              <w:t>总</w:t>
            </w:r>
            <w:r>
              <w:rPr>
                <w:rFonts w:hint="eastAsia" w:ascii="宋体" w:hAnsi="宋体" w:eastAsia="宋体" w:cs="宋体"/>
                <w:szCs w:val="24"/>
                <w:highlight w:val="none"/>
                <w:lang w:bidi="ar"/>
              </w:rPr>
              <w:t>报价</w:t>
            </w:r>
            <w:r>
              <w:rPr>
                <w:rFonts w:hint="eastAsia" w:ascii="宋体" w:hAnsi="宋体" w:eastAsia="宋体" w:cs="宋体"/>
                <w:szCs w:val="24"/>
                <w:highlight w:val="none"/>
                <w:lang w:val="en-US" w:eastAsia="zh-CN" w:bidi="ar"/>
              </w:rPr>
              <w:t>(元)</w:t>
            </w:r>
          </w:p>
          <w:p w14:paraId="4326DD3D">
            <w:pPr>
              <w:pStyle w:val="62"/>
              <w:keepNext w:val="0"/>
              <w:keepLines w:val="0"/>
              <w:widowControl w:val="0"/>
              <w:suppressLineNumbers w:val="0"/>
              <w:spacing w:before="0" w:beforeAutospacing="0" w:after="0" w:afterAutospacing="0" w:line="300" w:lineRule="auto"/>
              <w:ind w:left="0" w:right="0" w:firstLine="0"/>
              <w:jc w:val="center"/>
              <w:rPr>
                <w:rFonts w:hint="eastAsia" w:ascii="宋体" w:hAnsi="宋体" w:eastAsia="宋体" w:cs="宋体"/>
                <w:szCs w:val="24"/>
                <w:highlight w:val="none"/>
                <w:lang w:val="en-US" w:eastAsia="zh-CN"/>
              </w:rPr>
            </w:pPr>
          </w:p>
        </w:tc>
        <w:tc>
          <w:tcPr>
            <w:tcW w:w="6940" w:type="dxa"/>
            <w:tcBorders>
              <w:top w:val="single" w:color="auto" w:sz="4" w:space="0"/>
              <w:left w:val="single" w:color="auto" w:sz="4" w:space="0"/>
              <w:bottom w:val="single" w:color="auto" w:sz="4" w:space="0"/>
              <w:right w:val="single" w:color="auto" w:sz="4" w:space="0"/>
            </w:tcBorders>
            <w:noWrap w:val="0"/>
            <w:vAlign w:val="center"/>
          </w:tcPr>
          <w:p w14:paraId="775788FF">
            <w:pPr>
              <w:pStyle w:val="62"/>
              <w:keepNext w:val="0"/>
              <w:keepLines w:val="0"/>
              <w:widowControl w:val="0"/>
              <w:suppressLineNumbers w:val="0"/>
              <w:spacing w:before="0" w:beforeAutospacing="0" w:after="0" w:afterAutospacing="0" w:line="300" w:lineRule="auto"/>
              <w:ind w:left="0" w:right="0" w:firstLine="0"/>
              <w:jc w:val="both"/>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小写：     </w:t>
            </w:r>
          </w:p>
          <w:p w14:paraId="6CCB8BF2">
            <w:pPr>
              <w:pStyle w:val="62"/>
              <w:keepNext w:val="0"/>
              <w:keepLines w:val="0"/>
              <w:widowControl w:val="0"/>
              <w:suppressLineNumbers w:val="0"/>
              <w:spacing w:before="0" w:beforeAutospacing="0" w:after="0" w:afterAutospacing="0" w:line="300" w:lineRule="auto"/>
              <w:ind w:left="0" w:right="0" w:firstLine="0"/>
              <w:jc w:val="both"/>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大写：     </w:t>
            </w:r>
          </w:p>
        </w:tc>
      </w:tr>
      <w:tr w14:paraId="7F32F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2745" w:type="dxa"/>
            <w:tcBorders>
              <w:top w:val="single" w:color="auto" w:sz="4" w:space="0"/>
              <w:left w:val="single" w:color="auto" w:sz="4" w:space="0"/>
              <w:bottom w:val="single" w:color="auto" w:sz="4" w:space="0"/>
              <w:right w:val="single" w:color="auto" w:sz="4" w:space="0"/>
            </w:tcBorders>
            <w:noWrap w:val="0"/>
            <w:vAlign w:val="center"/>
          </w:tcPr>
          <w:p w14:paraId="7904839D">
            <w:pPr>
              <w:keepNext w:val="0"/>
              <w:keepLines w:val="0"/>
              <w:suppressLineNumbers w:val="0"/>
              <w:spacing w:before="0" w:beforeAutospacing="0" w:after="0" w:afterAutospacing="0" w:line="300" w:lineRule="auto"/>
              <w:ind w:left="0" w:right="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服务</w:t>
            </w:r>
            <w:r>
              <w:rPr>
                <w:rFonts w:hint="eastAsia" w:ascii="宋体" w:hAnsi="宋体" w:eastAsia="宋体" w:cs="宋体"/>
                <w:sz w:val="24"/>
                <w:szCs w:val="24"/>
                <w:highlight w:val="none"/>
                <w:lang w:val="en-US" w:eastAsia="zh-CN" w:bidi="ar"/>
              </w:rPr>
              <w:t>期限</w:t>
            </w:r>
          </w:p>
        </w:tc>
        <w:tc>
          <w:tcPr>
            <w:tcW w:w="6940" w:type="dxa"/>
            <w:tcBorders>
              <w:top w:val="single" w:color="auto" w:sz="4" w:space="0"/>
              <w:left w:val="single" w:color="auto" w:sz="4" w:space="0"/>
              <w:bottom w:val="single" w:color="auto" w:sz="4" w:space="0"/>
              <w:right w:val="single" w:color="auto" w:sz="4" w:space="0"/>
            </w:tcBorders>
            <w:noWrap w:val="0"/>
            <w:vAlign w:val="center"/>
          </w:tcPr>
          <w:p w14:paraId="75737A8E">
            <w:pPr>
              <w:keepNext w:val="0"/>
              <w:keepLines w:val="0"/>
              <w:suppressLineNumbers w:val="0"/>
              <w:spacing w:before="0" w:beforeAutospacing="0" w:after="0" w:afterAutospacing="0" w:line="300" w:lineRule="auto"/>
              <w:ind w:left="0" w:right="0"/>
              <w:rPr>
                <w:rFonts w:hint="eastAsia" w:ascii="宋体" w:hAnsi="宋体" w:eastAsia="宋体" w:cs="宋体"/>
                <w:sz w:val="24"/>
                <w:szCs w:val="24"/>
                <w:highlight w:val="none"/>
              </w:rPr>
            </w:pPr>
          </w:p>
        </w:tc>
      </w:tr>
      <w:tr w14:paraId="1B048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7" w:hRule="atLeast"/>
          <w:jc w:val="center"/>
        </w:trPr>
        <w:tc>
          <w:tcPr>
            <w:tcW w:w="2745" w:type="dxa"/>
            <w:tcBorders>
              <w:top w:val="single" w:color="auto" w:sz="4" w:space="0"/>
              <w:left w:val="single" w:color="auto" w:sz="4" w:space="0"/>
              <w:bottom w:val="single" w:color="auto" w:sz="4" w:space="0"/>
              <w:right w:val="single" w:color="auto" w:sz="4" w:space="0"/>
            </w:tcBorders>
            <w:noWrap w:val="0"/>
            <w:vAlign w:val="center"/>
          </w:tcPr>
          <w:p w14:paraId="66E3CA9E">
            <w:pPr>
              <w:keepNext w:val="0"/>
              <w:keepLines w:val="0"/>
              <w:suppressLineNumbers w:val="0"/>
              <w:spacing w:before="0" w:beforeAutospacing="0" w:after="0" w:afterAutospacing="0" w:line="300" w:lineRule="auto"/>
              <w:ind w:left="0" w:right="0"/>
              <w:jc w:val="cente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服务质量</w:t>
            </w:r>
          </w:p>
        </w:tc>
        <w:tc>
          <w:tcPr>
            <w:tcW w:w="6940" w:type="dxa"/>
            <w:tcBorders>
              <w:top w:val="single" w:color="auto" w:sz="4" w:space="0"/>
              <w:left w:val="single" w:color="auto" w:sz="4" w:space="0"/>
              <w:bottom w:val="single" w:color="auto" w:sz="4" w:space="0"/>
              <w:right w:val="single" w:color="auto" w:sz="4" w:space="0"/>
            </w:tcBorders>
            <w:noWrap w:val="0"/>
            <w:vAlign w:val="center"/>
          </w:tcPr>
          <w:p w14:paraId="78290DF7">
            <w:pPr>
              <w:keepNext w:val="0"/>
              <w:keepLines w:val="0"/>
              <w:suppressLineNumbers w:val="0"/>
              <w:spacing w:before="0" w:beforeAutospacing="0" w:after="0" w:afterAutospacing="0" w:line="300" w:lineRule="auto"/>
              <w:ind w:left="0" w:right="0"/>
              <w:rPr>
                <w:rFonts w:hint="eastAsia" w:ascii="宋体" w:hAnsi="宋体" w:eastAsia="宋体" w:cs="宋体"/>
                <w:sz w:val="24"/>
                <w:szCs w:val="24"/>
                <w:highlight w:val="none"/>
                <w:lang w:val="en-US" w:eastAsia="zh-CN"/>
              </w:rPr>
            </w:pPr>
          </w:p>
        </w:tc>
      </w:tr>
      <w:tr w14:paraId="7A6EE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7" w:hRule="atLeast"/>
          <w:jc w:val="center"/>
        </w:trPr>
        <w:tc>
          <w:tcPr>
            <w:tcW w:w="2745" w:type="dxa"/>
            <w:tcBorders>
              <w:top w:val="single" w:color="auto" w:sz="4" w:space="0"/>
              <w:left w:val="single" w:color="auto" w:sz="4" w:space="0"/>
              <w:bottom w:val="single" w:color="auto" w:sz="4" w:space="0"/>
              <w:right w:val="single" w:color="auto" w:sz="4" w:space="0"/>
            </w:tcBorders>
            <w:noWrap w:val="0"/>
            <w:vAlign w:val="center"/>
          </w:tcPr>
          <w:p w14:paraId="249457DC">
            <w:pPr>
              <w:keepNext w:val="0"/>
              <w:keepLines w:val="0"/>
              <w:suppressLineNumbers w:val="0"/>
              <w:spacing w:before="0" w:beforeAutospacing="0" w:after="0" w:afterAutospacing="0" w:line="300" w:lineRule="auto"/>
              <w:ind w:left="0" w:right="0"/>
              <w:jc w:val="cente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项目负责人</w:t>
            </w:r>
          </w:p>
        </w:tc>
        <w:tc>
          <w:tcPr>
            <w:tcW w:w="6940" w:type="dxa"/>
            <w:tcBorders>
              <w:top w:val="single" w:color="auto" w:sz="4" w:space="0"/>
              <w:left w:val="single" w:color="auto" w:sz="4" w:space="0"/>
              <w:bottom w:val="single" w:color="auto" w:sz="4" w:space="0"/>
              <w:right w:val="single" w:color="auto" w:sz="4" w:space="0"/>
            </w:tcBorders>
            <w:noWrap w:val="0"/>
            <w:vAlign w:val="center"/>
          </w:tcPr>
          <w:p w14:paraId="73F3C51E">
            <w:pPr>
              <w:keepNext w:val="0"/>
              <w:keepLines w:val="0"/>
              <w:suppressLineNumbers w:val="0"/>
              <w:spacing w:before="0" w:beforeAutospacing="0" w:after="0" w:afterAutospacing="0" w:line="300" w:lineRule="auto"/>
              <w:ind w:left="0" w:right="0"/>
              <w:rPr>
                <w:rFonts w:hint="eastAsia" w:ascii="宋体" w:hAnsi="宋体" w:eastAsia="宋体" w:cs="宋体"/>
                <w:sz w:val="24"/>
                <w:szCs w:val="24"/>
                <w:highlight w:val="none"/>
                <w:lang w:val="en-US" w:eastAsia="zh-CN"/>
              </w:rPr>
            </w:pPr>
          </w:p>
        </w:tc>
      </w:tr>
    </w:tbl>
    <w:p w14:paraId="69D1ACB5">
      <w:pPr>
        <w:spacing w:before="5" w:line="360" w:lineRule="auto"/>
        <w:rPr>
          <w:rFonts w:hint="eastAsia" w:ascii="宋体" w:hAnsi="宋体" w:eastAsia="宋体" w:cs="宋体"/>
          <w:sz w:val="24"/>
          <w:highlight w:val="none"/>
        </w:rPr>
      </w:pPr>
      <w:r>
        <w:rPr>
          <w:rFonts w:hint="eastAsia" w:ascii="宋体" w:hAnsi="宋体" w:eastAsia="宋体" w:cs="宋体"/>
          <w:b/>
          <w:bCs/>
          <w:color w:val="auto"/>
          <w:sz w:val="24"/>
          <w:szCs w:val="24"/>
          <w:highlight w:val="none"/>
        </w:rPr>
        <w:t>法定代表人或法定代表人授权代表签字或盖章：</w:t>
      </w:r>
      <w:r>
        <w:rPr>
          <w:rFonts w:hint="eastAsia" w:ascii="宋体" w:hAnsi="宋体" w:eastAsia="宋体" w:cs="宋体"/>
          <w:sz w:val="24"/>
          <w:highlight w:val="none"/>
        </w:rPr>
        <w:t xml:space="preserve">                         </w:t>
      </w:r>
    </w:p>
    <w:p w14:paraId="1B168CCF">
      <w:pPr>
        <w:spacing w:line="360" w:lineRule="auto"/>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2EC9B915">
      <w:pPr>
        <w:spacing w:line="360" w:lineRule="auto"/>
        <w:rPr>
          <w:rFonts w:hint="eastAsia" w:ascii="宋体" w:hAnsi="宋体" w:eastAsia="宋体" w:cs="宋体"/>
          <w:b/>
          <w:sz w:val="24"/>
          <w:highlight w:val="none"/>
        </w:rPr>
      </w:pPr>
      <w:r>
        <w:rPr>
          <w:rFonts w:hint="eastAsia" w:ascii="宋体" w:hAnsi="宋体" w:eastAsia="宋体" w:cs="宋体"/>
          <w:b/>
          <w:bCs/>
          <w:sz w:val="24"/>
          <w:highlight w:val="none"/>
        </w:rPr>
        <w:t>填写说明：</w:t>
      </w:r>
      <w:r>
        <w:rPr>
          <w:rFonts w:hint="eastAsia" w:ascii="宋体" w:hAnsi="宋体" w:eastAsia="宋体" w:cs="宋体"/>
          <w:b/>
          <w:sz w:val="24"/>
          <w:highlight w:val="none"/>
          <w:lang w:eastAsia="zh-CN"/>
        </w:rPr>
        <w:t>开标一览表</w:t>
      </w:r>
      <w:r>
        <w:rPr>
          <w:rFonts w:hint="eastAsia" w:ascii="宋体" w:hAnsi="宋体" w:eastAsia="宋体" w:cs="宋体"/>
          <w:b/>
          <w:sz w:val="24"/>
          <w:highlight w:val="none"/>
        </w:rPr>
        <w:t>中的内容应与</w:t>
      </w:r>
      <w:r>
        <w:rPr>
          <w:rFonts w:hint="eastAsia" w:ascii="宋体" w:hAnsi="宋体" w:cs="宋体"/>
          <w:b/>
          <w:sz w:val="24"/>
          <w:highlight w:val="none"/>
          <w:lang w:val="en-US" w:eastAsia="zh-CN"/>
        </w:rPr>
        <w:t>投标函</w:t>
      </w:r>
      <w:r>
        <w:rPr>
          <w:rFonts w:hint="eastAsia" w:ascii="宋体" w:hAnsi="宋体" w:eastAsia="宋体" w:cs="宋体"/>
          <w:b/>
          <w:sz w:val="24"/>
          <w:highlight w:val="none"/>
        </w:rPr>
        <w:t>内容一致，否则</w:t>
      </w:r>
      <w:r>
        <w:rPr>
          <w:rFonts w:hint="eastAsia" w:ascii="宋体" w:hAnsi="宋体" w:cs="宋体"/>
          <w:b/>
          <w:sz w:val="24"/>
          <w:highlight w:val="none"/>
          <w:lang w:eastAsia="zh-CN"/>
        </w:rPr>
        <w:t>招标</w:t>
      </w:r>
      <w:r>
        <w:rPr>
          <w:rFonts w:hint="eastAsia" w:ascii="宋体" w:hAnsi="宋体" w:eastAsia="宋体" w:cs="宋体"/>
          <w:b/>
          <w:sz w:val="24"/>
          <w:highlight w:val="none"/>
        </w:rPr>
        <w:t>时一律按</w:t>
      </w:r>
      <w:r>
        <w:rPr>
          <w:rFonts w:hint="eastAsia" w:ascii="宋体" w:hAnsi="宋体" w:eastAsia="宋体" w:cs="宋体"/>
          <w:b/>
          <w:sz w:val="24"/>
          <w:highlight w:val="none"/>
          <w:lang w:eastAsia="zh-CN"/>
        </w:rPr>
        <w:t>开标一览表</w:t>
      </w:r>
      <w:r>
        <w:rPr>
          <w:rFonts w:hint="eastAsia" w:ascii="宋体" w:hAnsi="宋体" w:cs="宋体"/>
          <w:b/>
          <w:sz w:val="24"/>
          <w:highlight w:val="none"/>
          <w:lang w:eastAsia="zh-CN"/>
        </w:rPr>
        <w:t>中的</w:t>
      </w:r>
      <w:r>
        <w:rPr>
          <w:rFonts w:hint="eastAsia" w:ascii="宋体" w:hAnsi="宋体" w:eastAsia="宋体" w:cs="宋体"/>
          <w:b/>
          <w:sz w:val="24"/>
          <w:highlight w:val="none"/>
        </w:rPr>
        <w:t>内容为准，</w:t>
      </w:r>
      <w:r>
        <w:rPr>
          <w:rFonts w:hint="eastAsia" w:ascii="宋体" w:hAnsi="宋体" w:eastAsia="宋体" w:cs="宋体"/>
          <w:b/>
          <w:sz w:val="24"/>
          <w:highlight w:val="none"/>
          <w:lang w:eastAsia="zh-CN"/>
        </w:rPr>
        <w:t>开标一览表</w:t>
      </w:r>
      <w:r>
        <w:rPr>
          <w:rFonts w:hint="eastAsia" w:ascii="宋体" w:hAnsi="宋体" w:eastAsia="宋体" w:cs="宋体"/>
          <w:b/>
          <w:sz w:val="24"/>
          <w:highlight w:val="none"/>
        </w:rPr>
        <w:t>中必须盖章或签字。</w:t>
      </w:r>
    </w:p>
    <w:p w14:paraId="2B84EA3E">
      <w:pPr>
        <w:spacing w:line="360" w:lineRule="auto"/>
        <w:rPr>
          <w:rFonts w:hint="eastAsia" w:ascii="宋体" w:hAnsi="宋体" w:eastAsia="宋体" w:cs="宋体"/>
          <w:b/>
          <w:sz w:val="24"/>
          <w:highlight w:val="none"/>
        </w:rPr>
      </w:pPr>
    </w:p>
    <w:p w14:paraId="3B8DCCAD">
      <w:pPr>
        <w:spacing w:line="360" w:lineRule="auto"/>
        <w:rPr>
          <w:rFonts w:hint="eastAsia" w:ascii="宋体" w:hAnsi="宋体" w:eastAsia="宋体" w:cs="宋体"/>
          <w:b/>
          <w:sz w:val="24"/>
          <w:highlight w:val="none"/>
        </w:rPr>
      </w:pPr>
    </w:p>
    <w:p w14:paraId="0060AC98">
      <w:pPr>
        <w:spacing w:line="360" w:lineRule="auto"/>
        <w:rPr>
          <w:rFonts w:hint="eastAsia" w:ascii="宋体" w:hAnsi="宋体" w:eastAsia="宋体" w:cs="宋体"/>
          <w:b/>
          <w:sz w:val="24"/>
          <w:highlight w:val="none"/>
        </w:rPr>
      </w:pPr>
    </w:p>
    <w:p w14:paraId="7BB70AA4">
      <w:pPr>
        <w:spacing w:line="360" w:lineRule="auto"/>
        <w:rPr>
          <w:rFonts w:hint="eastAsia" w:ascii="宋体" w:hAnsi="宋体" w:eastAsia="宋体" w:cs="宋体"/>
          <w:b/>
          <w:sz w:val="24"/>
          <w:highlight w:val="none"/>
        </w:rPr>
      </w:pPr>
    </w:p>
    <w:p w14:paraId="1421123A">
      <w:pPr>
        <w:pStyle w:val="66"/>
        <w:ind w:left="0" w:firstLine="0"/>
        <w:rPr>
          <w:rFonts w:hint="eastAsia" w:ascii="宋体" w:hAnsi="宋体" w:eastAsia="宋体" w:cs="宋体"/>
          <w:b/>
          <w:sz w:val="30"/>
          <w:szCs w:val="30"/>
          <w:highlight w:val="none"/>
        </w:rPr>
      </w:pPr>
    </w:p>
    <w:p w14:paraId="712AB410">
      <w:pPr>
        <w:pStyle w:val="66"/>
        <w:ind w:left="0" w:firstLine="0"/>
        <w:rPr>
          <w:rFonts w:hint="eastAsia" w:ascii="宋体" w:hAnsi="宋体" w:eastAsia="宋体" w:cs="宋体"/>
          <w:b/>
          <w:sz w:val="30"/>
          <w:szCs w:val="30"/>
          <w:highlight w:val="none"/>
        </w:rPr>
      </w:pPr>
    </w:p>
    <w:p w14:paraId="0602C766">
      <w:pPr>
        <w:pStyle w:val="66"/>
        <w:ind w:left="0" w:firstLine="0"/>
        <w:rPr>
          <w:rFonts w:hint="eastAsia" w:ascii="宋体" w:hAnsi="宋体" w:eastAsia="宋体" w:cs="宋体"/>
          <w:b/>
          <w:sz w:val="30"/>
          <w:szCs w:val="30"/>
          <w:highlight w:val="none"/>
        </w:rPr>
      </w:pPr>
    </w:p>
    <w:p w14:paraId="1815A25D">
      <w:pPr>
        <w:pStyle w:val="66"/>
        <w:ind w:left="0" w:firstLine="0"/>
        <w:rPr>
          <w:rFonts w:hint="eastAsia" w:ascii="宋体" w:hAnsi="宋体" w:eastAsia="宋体" w:cs="宋体"/>
          <w:b/>
          <w:sz w:val="30"/>
          <w:szCs w:val="30"/>
          <w:highlight w:val="none"/>
        </w:rPr>
      </w:pPr>
    </w:p>
    <w:p w14:paraId="7B82CD50">
      <w:pPr>
        <w:pStyle w:val="66"/>
        <w:ind w:left="0" w:firstLine="0"/>
        <w:rPr>
          <w:rFonts w:hint="eastAsia" w:ascii="宋体" w:hAnsi="宋体" w:eastAsia="宋体" w:cs="宋体"/>
          <w:b/>
          <w:sz w:val="30"/>
          <w:szCs w:val="30"/>
          <w:highlight w:val="none"/>
        </w:rPr>
      </w:pPr>
    </w:p>
    <w:p w14:paraId="41EDAB5D">
      <w:pPr>
        <w:numPr>
          <w:ilvl w:val="0"/>
          <w:numId w:val="25"/>
        </w:numPr>
        <w:spacing w:line="360" w:lineRule="auto"/>
        <w:ind w:left="0" w:firstLine="0"/>
        <w:jc w:val="left"/>
        <w:outlineLvl w:val="0"/>
        <w:rPr>
          <w:rFonts w:hint="eastAsia" w:ascii="宋体" w:hAnsi="宋体" w:eastAsia="宋体" w:cs="宋体"/>
          <w:b w:val="0"/>
          <w:bCs/>
          <w:color w:val="000000"/>
          <w:sz w:val="28"/>
          <w:szCs w:val="28"/>
          <w:highlight w:val="none"/>
        </w:rPr>
      </w:pPr>
      <w:r>
        <w:rPr>
          <w:rFonts w:hint="eastAsia" w:ascii="宋体" w:hAnsi="宋体" w:eastAsia="宋体" w:cs="宋体"/>
          <w:b w:val="0"/>
          <w:bCs/>
          <w:sz w:val="28"/>
          <w:szCs w:val="28"/>
          <w:highlight w:val="none"/>
        </w:rPr>
        <w:t>明细报价表</w:t>
      </w:r>
      <w:r>
        <w:rPr>
          <w:rFonts w:hint="eastAsia" w:ascii="宋体" w:hAnsi="宋体" w:eastAsia="宋体" w:cs="宋体"/>
          <w:b w:val="0"/>
          <w:bCs/>
          <w:sz w:val="28"/>
          <w:szCs w:val="28"/>
          <w:highlight w:val="none"/>
          <w:lang w:eastAsia="zh-CN"/>
        </w:rPr>
        <w:t>（</w:t>
      </w:r>
      <w:r>
        <w:rPr>
          <w:rFonts w:hint="eastAsia" w:ascii="宋体" w:hAnsi="宋体" w:eastAsia="宋体" w:cs="宋体"/>
          <w:b w:val="0"/>
          <w:bCs/>
          <w:sz w:val="28"/>
          <w:szCs w:val="28"/>
          <w:highlight w:val="none"/>
          <w:lang w:val="en-US" w:eastAsia="zh-CN"/>
        </w:rPr>
        <w:t>格式</w:t>
      </w:r>
      <w:r>
        <w:rPr>
          <w:rFonts w:hint="eastAsia" w:ascii="宋体" w:hAnsi="宋体" w:eastAsia="宋体" w:cs="宋体"/>
          <w:b w:val="0"/>
          <w:bCs/>
          <w:sz w:val="28"/>
          <w:szCs w:val="28"/>
          <w:highlight w:val="none"/>
          <w:lang w:eastAsia="zh-CN"/>
        </w:rPr>
        <w:t>）</w:t>
      </w:r>
    </w:p>
    <w:p w14:paraId="30D82F96">
      <w:pPr>
        <w:pStyle w:val="5"/>
        <w:rPr>
          <w:rFonts w:hint="eastAsia"/>
          <w:highlight w:val="none"/>
        </w:rPr>
      </w:pPr>
      <w:r>
        <w:rPr>
          <w:rFonts w:hint="eastAsia" w:ascii="宋体" w:hAnsi="宋体" w:eastAsia="宋体" w:cs="宋体"/>
          <w:b w:val="0"/>
          <w:bCs/>
          <w:sz w:val="28"/>
          <w:szCs w:val="28"/>
          <w:highlight w:val="none"/>
        </w:rPr>
        <w:t>明细报价表</w:t>
      </w:r>
    </w:p>
    <w:p w14:paraId="753D64F1">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投标供应商</w:t>
      </w:r>
      <w:r>
        <w:rPr>
          <w:rFonts w:hint="eastAsia" w:ascii="宋体" w:hAnsi="宋体" w:eastAsia="宋体" w:cs="宋体"/>
          <w:bCs/>
          <w:color w:val="000000"/>
          <w:sz w:val="24"/>
          <w:szCs w:val="24"/>
          <w:highlight w:val="none"/>
        </w:rPr>
        <w:t>名称（盖章）                              采购编号：</w:t>
      </w:r>
    </w:p>
    <w:tbl>
      <w:tblPr>
        <w:tblStyle w:val="68"/>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2666"/>
        <w:gridCol w:w="2439"/>
        <w:gridCol w:w="1843"/>
        <w:gridCol w:w="1843"/>
      </w:tblGrid>
      <w:tr w14:paraId="1B39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132" w:type="dxa"/>
            <w:noWrap w:val="0"/>
            <w:vAlign w:val="center"/>
          </w:tcPr>
          <w:p w14:paraId="4C19B46F">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序号</w:t>
            </w:r>
          </w:p>
        </w:tc>
        <w:tc>
          <w:tcPr>
            <w:tcW w:w="2666" w:type="dxa"/>
            <w:noWrap w:val="0"/>
            <w:vAlign w:val="center"/>
          </w:tcPr>
          <w:p w14:paraId="1F2DDA8A">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项目名称</w:t>
            </w:r>
          </w:p>
        </w:tc>
        <w:tc>
          <w:tcPr>
            <w:tcW w:w="2439" w:type="dxa"/>
            <w:noWrap w:val="0"/>
            <w:vAlign w:val="center"/>
          </w:tcPr>
          <w:p w14:paraId="340218DC">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报价（元/月）</w:t>
            </w:r>
          </w:p>
        </w:tc>
        <w:tc>
          <w:tcPr>
            <w:tcW w:w="1843" w:type="dxa"/>
            <w:noWrap w:val="0"/>
            <w:vAlign w:val="center"/>
          </w:tcPr>
          <w:p w14:paraId="6131FBE7">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报价（元/年）</w:t>
            </w:r>
          </w:p>
        </w:tc>
        <w:tc>
          <w:tcPr>
            <w:tcW w:w="1843" w:type="dxa"/>
            <w:noWrap w:val="0"/>
            <w:vAlign w:val="center"/>
          </w:tcPr>
          <w:p w14:paraId="62F49F92">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备注</w:t>
            </w:r>
          </w:p>
        </w:tc>
      </w:tr>
      <w:tr w14:paraId="2C2CE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132" w:type="dxa"/>
            <w:noWrap w:val="0"/>
            <w:vAlign w:val="center"/>
          </w:tcPr>
          <w:p w14:paraId="03279966">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w:t>
            </w:r>
          </w:p>
        </w:tc>
        <w:tc>
          <w:tcPr>
            <w:tcW w:w="2666" w:type="dxa"/>
            <w:noWrap w:val="0"/>
            <w:vAlign w:val="center"/>
          </w:tcPr>
          <w:p w14:paraId="122DF169">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员工工资、福利、法定计提费用</w:t>
            </w:r>
          </w:p>
        </w:tc>
        <w:tc>
          <w:tcPr>
            <w:tcW w:w="2439" w:type="dxa"/>
            <w:noWrap w:val="0"/>
            <w:vAlign w:val="center"/>
          </w:tcPr>
          <w:p w14:paraId="13A397DC">
            <w:pPr>
              <w:jc w:val="center"/>
              <w:rPr>
                <w:rFonts w:hint="eastAsia" w:ascii="宋体" w:hAnsi="宋体" w:eastAsia="宋体" w:cs="宋体"/>
                <w:color w:val="000000"/>
                <w:sz w:val="24"/>
                <w:szCs w:val="24"/>
                <w:highlight w:val="none"/>
              </w:rPr>
            </w:pPr>
          </w:p>
        </w:tc>
        <w:tc>
          <w:tcPr>
            <w:tcW w:w="1843" w:type="dxa"/>
            <w:noWrap w:val="0"/>
            <w:vAlign w:val="center"/>
          </w:tcPr>
          <w:p w14:paraId="56ED92EA">
            <w:pPr>
              <w:jc w:val="center"/>
              <w:rPr>
                <w:rFonts w:hint="eastAsia" w:ascii="宋体" w:hAnsi="宋体" w:eastAsia="宋体" w:cs="宋体"/>
                <w:color w:val="000000"/>
                <w:sz w:val="24"/>
                <w:szCs w:val="24"/>
                <w:highlight w:val="none"/>
              </w:rPr>
            </w:pPr>
          </w:p>
        </w:tc>
        <w:tc>
          <w:tcPr>
            <w:tcW w:w="1843" w:type="dxa"/>
            <w:noWrap w:val="0"/>
            <w:vAlign w:val="center"/>
          </w:tcPr>
          <w:p w14:paraId="0ACBA6C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参照表（1）</w:t>
            </w:r>
          </w:p>
        </w:tc>
      </w:tr>
      <w:tr w14:paraId="4014F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132" w:type="dxa"/>
            <w:noWrap w:val="0"/>
            <w:vAlign w:val="center"/>
          </w:tcPr>
          <w:p w14:paraId="5D9FE43D">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2</w:t>
            </w:r>
          </w:p>
        </w:tc>
        <w:tc>
          <w:tcPr>
            <w:tcW w:w="2666" w:type="dxa"/>
            <w:noWrap w:val="0"/>
            <w:vAlign w:val="center"/>
          </w:tcPr>
          <w:p w14:paraId="45C6FD0A">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服装费</w:t>
            </w:r>
          </w:p>
        </w:tc>
        <w:tc>
          <w:tcPr>
            <w:tcW w:w="2439" w:type="dxa"/>
            <w:noWrap w:val="0"/>
            <w:vAlign w:val="center"/>
          </w:tcPr>
          <w:p w14:paraId="56853951">
            <w:pPr>
              <w:jc w:val="center"/>
              <w:rPr>
                <w:rFonts w:hint="eastAsia" w:ascii="宋体" w:hAnsi="宋体" w:eastAsia="宋体" w:cs="宋体"/>
                <w:color w:val="000000"/>
                <w:sz w:val="24"/>
                <w:szCs w:val="24"/>
                <w:highlight w:val="none"/>
              </w:rPr>
            </w:pPr>
          </w:p>
        </w:tc>
        <w:tc>
          <w:tcPr>
            <w:tcW w:w="1843" w:type="dxa"/>
            <w:noWrap w:val="0"/>
            <w:vAlign w:val="center"/>
          </w:tcPr>
          <w:p w14:paraId="0A4478AD">
            <w:pPr>
              <w:jc w:val="center"/>
              <w:rPr>
                <w:rFonts w:hint="eastAsia" w:ascii="宋体" w:hAnsi="宋体" w:eastAsia="宋体" w:cs="宋体"/>
                <w:color w:val="000000"/>
                <w:sz w:val="24"/>
                <w:szCs w:val="24"/>
                <w:highlight w:val="none"/>
              </w:rPr>
            </w:pPr>
          </w:p>
        </w:tc>
        <w:tc>
          <w:tcPr>
            <w:tcW w:w="1843" w:type="dxa"/>
            <w:noWrap w:val="0"/>
            <w:vAlign w:val="center"/>
          </w:tcPr>
          <w:p w14:paraId="1F28785A">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自行列表说明</w:t>
            </w:r>
          </w:p>
        </w:tc>
      </w:tr>
      <w:tr w14:paraId="52643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132" w:type="dxa"/>
            <w:noWrap w:val="0"/>
            <w:vAlign w:val="center"/>
          </w:tcPr>
          <w:p w14:paraId="4A5C2CEA">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3</w:t>
            </w:r>
          </w:p>
        </w:tc>
        <w:tc>
          <w:tcPr>
            <w:tcW w:w="2666" w:type="dxa"/>
            <w:noWrap w:val="0"/>
            <w:vAlign w:val="center"/>
          </w:tcPr>
          <w:p w14:paraId="3D06086F">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培训、体检等费用</w:t>
            </w:r>
          </w:p>
        </w:tc>
        <w:tc>
          <w:tcPr>
            <w:tcW w:w="2439" w:type="dxa"/>
            <w:noWrap w:val="0"/>
            <w:vAlign w:val="center"/>
          </w:tcPr>
          <w:p w14:paraId="2E8B2D2E">
            <w:pPr>
              <w:jc w:val="center"/>
              <w:rPr>
                <w:rFonts w:hint="eastAsia" w:ascii="宋体" w:hAnsi="宋体" w:eastAsia="宋体" w:cs="宋体"/>
                <w:color w:val="000000"/>
                <w:sz w:val="24"/>
                <w:szCs w:val="24"/>
                <w:highlight w:val="none"/>
              </w:rPr>
            </w:pPr>
          </w:p>
        </w:tc>
        <w:tc>
          <w:tcPr>
            <w:tcW w:w="1843" w:type="dxa"/>
            <w:noWrap w:val="0"/>
            <w:vAlign w:val="center"/>
          </w:tcPr>
          <w:p w14:paraId="6AAD0B31">
            <w:pPr>
              <w:jc w:val="center"/>
              <w:rPr>
                <w:rFonts w:hint="eastAsia" w:ascii="宋体" w:hAnsi="宋体" w:eastAsia="宋体" w:cs="宋体"/>
                <w:color w:val="000000"/>
                <w:sz w:val="24"/>
                <w:szCs w:val="24"/>
                <w:highlight w:val="none"/>
              </w:rPr>
            </w:pPr>
          </w:p>
        </w:tc>
        <w:tc>
          <w:tcPr>
            <w:tcW w:w="1843" w:type="dxa"/>
            <w:noWrap w:val="0"/>
            <w:vAlign w:val="center"/>
          </w:tcPr>
          <w:p w14:paraId="7ABB8C5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自行列表说明</w:t>
            </w:r>
          </w:p>
        </w:tc>
      </w:tr>
      <w:tr w14:paraId="690BB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132" w:type="dxa"/>
            <w:noWrap w:val="0"/>
            <w:vAlign w:val="center"/>
          </w:tcPr>
          <w:p w14:paraId="120A54EA">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4</w:t>
            </w:r>
          </w:p>
        </w:tc>
        <w:tc>
          <w:tcPr>
            <w:tcW w:w="2666" w:type="dxa"/>
            <w:noWrap w:val="0"/>
            <w:vAlign w:val="center"/>
          </w:tcPr>
          <w:p w14:paraId="051AB8DE">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合理利润</w:t>
            </w:r>
          </w:p>
        </w:tc>
        <w:tc>
          <w:tcPr>
            <w:tcW w:w="2439" w:type="dxa"/>
            <w:noWrap w:val="0"/>
            <w:vAlign w:val="center"/>
          </w:tcPr>
          <w:p w14:paraId="0BE33291">
            <w:pPr>
              <w:jc w:val="center"/>
              <w:rPr>
                <w:rFonts w:hint="eastAsia" w:ascii="宋体" w:hAnsi="宋体" w:eastAsia="宋体" w:cs="宋体"/>
                <w:color w:val="000000"/>
                <w:sz w:val="24"/>
                <w:szCs w:val="24"/>
                <w:highlight w:val="none"/>
              </w:rPr>
            </w:pPr>
          </w:p>
        </w:tc>
        <w:tc>
          <w:tcPr>
            <w:tcW w:w="1843" w:type="dxa"/>
            <w:noWrap w:val="0"/>
            <w:vAlign w:val="center"/>
          </w:tcPr>
          <w:p w14:paraId="370D7D03">
            <w:pPr>
              <w:jc w:val="center"/>
              <w:rPr>
                <w:rFonts w:hint="eastAsia" w:ascii="宋体" w:hAnsi="宋体" w:eastAsia="宋体" w:cs="宋体"/>
                <w:color w:val="000000"/>
                <w:sz w:val="24"/>
                <w:szCs w:val="24"/>
                <w:highlight w:val="none"/>
              </w:rPr>
            </w:pPr>
          </w:p>
        </w:tc>
        <w:tc>
          <w:tcPr>
            <w:tcW w:w="1843" w:type="dxa"/>
            <w:noWrap w:val="0"/>
            <w:vAlign w:val="center"/>
          </w:tcPr>
          <w:p w14:paraId="1A45CFE9">
            <w:pPr>
              <w:jc w:val="center"/>
              <w:rPr>
                <w:rFonts w:hint="eastAsia" w:ascii="宋体" w:hAnsi="宋体" w:eastAsia="宋体" w:cs="宋体"/>
                <w:color w:val="000000"/>
                <w:sz w:val="24"/>
                <w:szCs w:val="24"/>
                <w:highlight w:val="none"/>
              </w:rPr>
            </w:pPr>
          </w:p>
        </w:tc>
      </w:tr>
      <w:tr w14:paraId="27B68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132" w:type="dxa"/>
            <w:noWrap w:val="0"/>
            <w:vAlign w:val="center"/>
          </w:tcPr>
          <w:p w14:paraId="01A3929B">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5</w:t>
            </w:r>
          </w:p>
        </w:tc>
        <w:tc>
          <w:tcPr>
            <w:tcW w:w="2666" w:type="dxa"/>
            <w:noWrap w:val="0"/>
            <w:vAlign w:val="center"/>
          </w:tcPr>
          <w:p w14:paraId="63E8BBBF">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税金</w:t>
            </w:r>
          </w:p>
        </w:tc>
        <w:tc>
          <w:tcPr>
            <w:tcW w:w="2439" w:type="dxa"/>
            <w:noWrap w:val="0"/>
            <w:vAlign w:val="center"/>
          </w:tcPr>
          <w:p w14:paraId="6AB6EE04">
            <w:pPr>
              <w:jc w:val="center"/>
              <w:rPr>
                <w:rFonts w:hint="eastAsia" w:ascii="宋体" w:hAnsi="宋体" w:eastAsia="宋体" w:cs="宋体"/>
                <w:color w:val="000000"/>
                <w:sz w:val="24"/>
                <w:szCs w:val="24"/>
                <w:highlight w:val="none"/>
              </w:rPr>
            </w:pPr>
          </w:p>
        </w:tc>
        <w:tc>
          <w:tcPr>
            <w:tcW w:w="1843" w:type="dxa"/>
            <w:noWrap w:val="0"/>
            <w:vAlign w:val="center"/>
          </w:tcPr>
          <w:p w14:paraId="2BA9CD18">
            <w:pPr>
              <w:jc w:val="center"/>
              <w:rPr>
                <w:rFonts w:hint="eastAsia" w:ascii="宋体" w:hAnsi="宋体" w:eastAsia="宋体" w:cs="宋体"/>
                <w:color w:val="000000"/>
                <w:sz w:val="24"/>
                <w:szCs w:val="24"/>
                <w:highlight w:val="none"/>
              </w:rPr>
            </w:pPr>
          </w:p>
        </w:tc>
        <w:tc>
          <w:tcPr>
            <w:tcW w:w="1843" w:type="dxa"/>
            <w:noWrap w:val="0"/>
            <w:vAlign w:val="center"/>
          </w:tcPr>
          <w:p w14:paraId="25C672CE">
            <w:pPr>
              <w:jc w:val="center"/>
              <w:rPr>
                <w:rFonts w:hint="eastAsia" w:ascii="宋体" w:hAnsi="宋体" w:eastAsia="宋体" w:cs="宋体"/>
                <w:color w:val="000000"/>
                <w:sz w:val="24"/>
                <w:szCs w:val="24"/>
                <w:highlight w:val="none"/>
              </w:rPr>
            </w:pPr>
          </w:p>
        </w:tc>
      </w:tr>
      <w:tr w14:paraId="23D29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9" w:hRule="atLeast"/>
        </w:trPr>
        <w:tc>
          <w:tcPr>
            <w:tcW w:w="1132" w:type="dxa"/>
            <w:noWrap w:val="0"/>
            <w:vAlign w:val="center"/>
          </w:tcPr>
          <w:p w14:paraId="561E7558">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6</w:t>
            </w:r>
          </w:p>
        </w:tc>
        <w:tc>
          <w:tcPr>
            <w:tcW w:w="2666" w:type="dxa"/>
            <w:noWrap w:val="0"/>
            <w:vAlign w:val="center"/>
          </w:tcPr>
          <w:p w14:paraId="03ECC262">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其他支出</w:t>
            </w:r>
          </w:p>
        </w:tc>
        <w:tc>
          <w:tcPr>
            <w:tcW w:w="2439" w:type="dxa"/>
            <w:noWrap w:val="0"/>
            <w:vAlign w:val="center"/>
          </w:tcPr>
          <w:p w14:paraId="7C1508F3">
            <w:pPr>
              <w:jc w:val="center"/>
              <w:rPr>
                <w:rFonts w:hint="eastAsia" w:ascii="宋体" w:hAnsi="宋体" w:eastAsia="宋体" w:cs="宋体"/>
                <w:color w:val="000000"/>
                <w:sz w:val="24"/>
                <w:szCs w:val="24"/>
                <w:highlight w:val="none"/>
              </w:rPr>
            </w:pPr>
          </w:p>
        </w:tc>
        <w:tc>
          <w:tcPr>
            <w:tcW w:w="1843" w:type="dxa"/>
            <w:noWrap w:val="0"/>
            <w:vAlign w:val="center"/>
          </w:tcPr>
          <w:p w14:paraId="15EBD7A4">
            <w:pPr>
              <w:jc w:val="center"/>
              <w:rPr>
                <w:rFonts w:hint="eastAsia" w:ascii="宋体" w:hAnsi="宋体" w:eastAsia="宋体" w:cs="宋体"/>
                <w:color w:val="000000"/>
                <w:sz w:val="24"/>
                <w:szCs w:val="24"/>
                <w:highlight w:val="none"/>
              </w:rPr>
            </w:pPr>
          </w:p>
        </w:tc>
        <w:tc>
          <w:tcPr>
            <w:tcW w:w="1843" w:type="dxa"/>
            <w:noWrap w:val="0"/>
            <w:vAlign w:val="center"/>
          </w:tcPr>
          <w:p w14:paraId="1D2F7945">
            <w:pPr>
              <w:jc w:val="center"/>
              <w:rPr>
                <w:rFonts w:hint="eastAsia" w:ascii="宋体" w:hAnsi="宋体" w:eastAsia="宋体" w:cs="宋体"/>
                <w:color w:val="000000"/>
                <w:sz w:val="24"/>
                <w:szCs w:val="24"/>
                <w:highlight w:val="none"/>
              </w:rPr>
            </w:pPr>
          </w:p>
        </w:tc>
      </w:tr>
      <w:tr w14:paraId="7AB87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132" w:type="dxa"/>
            <w:noWrap w:val="0"/>
            <w:vAlign w:val="center"/>
          </w:tcPr>
          <w:p w14:paraId="27DBDAFF">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2666" w:type="dxa"/>
            <w:noWrap w:val="0"/>
            <w:vAlign w:val="center"/>
          </w:tcPr>
          <w:p w14:paraId="13D0135B">
            <w:pPr>
              <w:jc w:val="center"/>
              <w:rPr>
                <w:rFonts w:hint="eastAsia" w:ascii="宋体" w:hAnsi="宋体" w:eastAsia="宋体" w:cs="宋体"/>
                <w:color w:val="000000"/>
                <w:sz w:val="24"/>
                <w:szCs w:val="24"/>
                <w:highlight w:val="none"/>
              </w:rPr>
            </w:pPr>
          </w:p>
        </w:tc>
        <w:tc>
          <w:tcPr>
            <w:tcW w:w="2439" w:type="dxa"/>
            <w:noWrap w:val="0"/>
            <w:vAlign w:val="center"/>
          </w:tcPr>
          <w:p w14:paraId="21FD35DD">
            <w:pPr>
              <w:jc w:val="center"/>
              <w:rPr>
                <w:rFonts w:hint="eastAsia" w:ascii="宋体" w:hAnsi="宋体" w:eastAsia="宋体" w:cs="宋体"/>
                <w:color w:val="000000"/>
                <w:sz w:val="24"/>
                <w:szCs w:val="24"/>
                <w:highlight w:val="none"/>
              </w:rPr>
            </w:pPr>
          </w:p>
        </w:tc>
        <w:tc>
          <w:tcPr>
            <w:tcW w:w="1843" w:type="dxa"/>
            <w:noWrap w:val="0"/>
            <w:vAlign w:val="center"/>
          </w:tcPr>
          <w:p w14:paraId="201B1172">
            <w:pPr>
              <w:jc w:val="center"/>
              <w:rPr>
                <w:rFonts w:hint="eastAsia" w:ascii="宋体" w:hAnsi="宋体" w:eastAsia="宋体" w:cs="宋体"/>
                <w:color w:val="000000"/>
                <w:sz w:val="24"/>
                <w:szCs w:val="24"/>
                <w:highlight w:val="none"/>
              </w:rPr>
            </w:pPr>
          </w:p>
        </w:tc>
        <w:tc>
          <w:tcPr>
            <w:tcW w:w="1843" w:type="dxa"/>
            <w:noWrap w:val="0"/>
            <w:vAlign w:val="center"/>
          </w:tcPr>
          <w:p w14:paraId="17806BCF">
            <w:pPr>
              <w:jc w:val="center"/>
              <w:rPr>
                <w:rFonts w:hint="eastAsia" w:ascii="宋体" w:hAnsi="宋体" w:eastAsia="宋体" w:cs="宋体"/>
                <w:color w:val="000000"/>
                <w:sz w:val="24"/>
                <w:szCs w:val="24"/>
                <w:highlight w:val="none"/>
              </w:rPr>
            </w:pPr>
          </w:p>
        </w:tc>
      </w:tr>
      <w:tr w14:paraId="2D1B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3798" w:type="dxa"/>
            <w:gridSpan w:val="2"/>
            <w:noWrap w:val="0"/>
            <w:vAlign w:val="center"/>
          </w:tcPr>
          <w:p w14:paraId="5A29C479">
            <w:pPr>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合计：</w:t>
            </w:r>
          </w:p>
        </w:tc>
        <w:tc>
          <w:tcPr>
            <w:tcW w:w="2439" w:type="dxa"/>
            <w:noWrap w:val="0"/>
            <w:vAlign w:val="center"/>
          </w:tcPr>
          <w:p w14:paraId="3647B5EF">
            <w:pPr>
              <w:jc w:val="center"/>
              <w:rPr>
                <w:rFonts w:hint="eastAsia" w:ascii="宋体" w:hAnsi="宋体" w:eastAsia="宋体" w:cs="宋体"/>
                <w:color w:val="000000"/>
                <w:sz w:val="24"/>
                <w:szCs w:val="24"/>
                <w:highlight w:val="none"/>
              </w:rPr>
            </w:pPr>
          </w:p>
        </w:tc>
        <w:tc>
          <w:tcPr>
            <w:tcW w:w="1843" w:type="dxa"/>
            <w:noWrap w:val="0"/>
            <w:vAlign w:val="center"/>
          </w:tcPr>
          <w:p w14:paraId="4A1888E7">
            <w:pPr>
              <w:jc w:val="center"/>
              <w:rPr>
                <w:rFonts w:hint="eastAsia" w:ascii="宋体" w:hAnsi="宋体" w:eastAsia="宋体" w:cs="宋体"/>
                <w:color w:val="000000"/>
                <w:sz w:val="24"/>
                <w:szCs w:val="24"/>
                <w:highlight w:val="none"/>
              </w:rPr>
            </w:pPr>
          </w:p>
        </w:tc>
        <w:tc>
          <w:tcPr>
            <w:tcW w:w="1843" w:type="dxa"/>
            <w:noWrap w:val="0"/>
            <w:vAlign w:val="center"/>
          </w:tcPr>
          <w:p w14:paraId="52A965D7">
            <w:pPr>
              <w:jc w:val="center"/>
              <w:rPr>
                <w:rFonts w:hint="eastAsia" w:ascii="宋体" w:hAnsi="宋体" w:eastAsia="宋体" w:cs="宋体"/>
                <w:color w:val="000000"/>
                <w:sz w:val="24"/>
                <w:szCs w:val="24"/>
                <w:highlight w:val="none"/>
              </w:rPr>
            </w:pPr>
          </w:p>
        </w:tc>
      </w:tr>
    </w:tbl>
    <w:p w14:paraId="7090658E">
      <w:pPr>
        <w:spacing w:before="5" w:line="560" w:lineRule="atLeast"/>
        <w:rPr>
          <w:rFonts w:hint="eastAsia" w:ascii="宋体" w:hAnsi="宋体" w:eastAsia="宋体" w:cs="宋体"/>
          <w:b/>
          <w:color w:val="000000"/>
          <w:szCs w:val="21"/>
          <w:highlight w:val="none"/>
        </w:rPr>
      </w:pPr>
      <w:r>
        <w:rPr>
          <w:rFonts w:hint="eastAsia" w:ascii="宋体" w:hAnsi="宋体" w:eastAsia="宋体" w:cs="宋体"/>
          <w:b/>
          <w:bCs/>
          <w:color w:val="000000"/>
          <w:sz w:val="24"/>
          <w:szCs w:val="24"/>
          <w:highlight w:val="none"/>
        </w:rPr>
        <w:t>法定代表人或法定代表人授权代表</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签字或盖章</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14:paraId="6B6AA11A">
      <w:pP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注：</w:t>
      </w:r>
      <w:r>
        <w:rPr>
          <w:rFonts w:hint="eastAsia" w:ascii="宋体" w:hAnsi="宋体" w:eastAsia="宋体" w:cs="宋体"/>
          <w:bCs/>
          <w:color w:val="000000"/>
          <w:sz w:val="24"/>
          <w:szCs w:val="24"/>
          <w:highlight w:val="none"/>
        </w:rPr>
        <w:t>1、投标人报价时应充分考虑服务期内所有可能影响到报价的因素（包括最低工资标准和社保基数的政策性调整），一旦报价结束最终中标，总价将包定，中间不予调整。如发生漏、缺、少项，都将被认为是中标人的报价让利行为，损失自负。</w:t>
      </w:r>
    </w:p>
    <w:p w14:paraId="671522EA">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2、上述报价表由投标单位参照，不限于此，可根据采购需求自行添加条目进行投报。</w:t>
      </w:r>
    </w:p>
    <w:p w14:paraId="631928F7">
      <w:pPr>
        <w:ind w:firstLine="420"/>
        <w:rPr>
          <w:rFonts w:hint="eastAsia" w:ascii="宋体" w:hAnsi="宋体" w:eastAsia="宋体" w:cs="宋体"/>
          <w:bCs/>
          <w:color w:val="000000"/>
          <w:szCs w:val="21"/>
          <w:highlight w:val="none"/>
        </w:rPr>
      </w:pPr>
    </w:p>
    <w:p w14:paraId="59DBC218">
      <w:pPr>
        <w:ind w:firstLine="420"/>
        <w:rPr>
          <w:rFonts w:hint="eastAsia" w:ascii="宋体" w:hAnsi="宋体" w:eastAsia="宋体" w:cs="宋体"/>
          <w:bCs/>
          <w:color w:val="000000"/>
          <w:szCs w:val="21"/>
          <w:highlight w:val="none"/>
        </w:rPr>
      </w:pPr>
    </w:p>
    <w:p w14:paraId="7E74DE4B">
      <w:pPr>
        <w:ind w:firstLine="420"/>
        <w:rPr>
          <w:rFonts w:hint="eastAsia" w:ascii="宋体" w:hAnsi="宋体" w:eastAsia="宋体" w:cs="宋体"/>
          <w:bCs/>
          <w:color w:val="000000"/>
          <w:szCs w:val="21"/>
          <w:highlight w:val="none"/>
        </w:rPr>
      </w:pPr>
    </w:p>
    <w:p w14:paraId="0834B52D">
      <w:pPr>
        <w:ind w:firstLine="420"/>
        <w:rPr>
          <w:rFonts w:hint="eastAsia" w:ascii="宋体" w:hAnsi="宋体" w:eastAsia="宋体" w:cs="宋体"/>
          <w:bCs/>
          <w:color w:val="000000"/>
          <w:szCs w:val="21"/>
          <w:highlight w:val="none"/>
        </w:rPr>
      </w:pPr>
    </w:p>
    <w:p w14:paraId="4CD36A54">
      <w:pPr>
        <w:ind w:firstLine="420"/>
        <w:rPr>
          <w:rFonts w:hint="eastAsia" w:ascii="宋体" w:hAnsi="宋体" w:eastAsia="宋体" w:cs="宋体"/>
          <w:bCs/>
          <w:color w:val="000000"/>
          <w:szCs w:val="21"/>
          <w:highlight w:val="none"/>
        </w:rPr>
      </w:pPr>
    </w:p>
    <w:p w14:paraId="781E192B">
      <w:pPr>
        <w:ind w:firstLine="420"/>
        <w:rPr>
          <w:rFonts w:hint="eastAsia" w:ascii="宋体" w:hAnsi="宋体" w:eastAsia="宋体" w:cs="宋体"/>
          <w:bCs/>
          <w:color w:val="000000"/>
          <w:szCs w:val="21"/>
          <w:highlight w:val="none"/>
        </w:rPr>
      </w:pPr>
    </w:p>
    <w:p w14:paraId="26118678">
      <w:pPr>
        <w:ind w:firstLine="420"/>
        <w:rPr>
          <w:rFonts w:hint="eastAsia" w:ascii="宋体" w:hAnsi="宋体" w:eastAsia="宋体" w:cs="宋体"/>
          <w:bCs/>
          <w:color w:val="000000"/>
          <w:szCs w:val="21"/>
          <w:highlight w:val="none"/>
        </w:rPr>
      </w:pPr>
    </w:p>
    <w:p w14:paraId="3C8971B4">
      <w:pPr>
        <w:rPr>
          <w:rFonts w:hint="eastAsia" w:ascii="宋体" w:hAnsi="宋体" w:eastAsia="宋体" w:cs="宋体"/>
          <w:bCs/>
          <w:color w:val="000000"/>
          <w:szCs w:val="21"/>
          <w:highlight w:val="none"/>
        </w:rPr>
      </w:pPr>
    </w:p>
    <w:p w14:paraId="30ED6472">
      <w:pPr>
        <w:spacing w:line="400" w:lineRule="exact"/>
        <w:jc w:val="center"/>
        <w:rPr>
          <w:rFonts w:hint="eastAsia" w:ascii="宋体" w:hAnsi="宋体" w:eastAsia="宋体" w:cs="宋体"/>
          <w:b/>
          <w:bCs/>
          <w:color w:val="000000"/>
          <w:sz w:val="24"/>
          <w:szCs w:val="24"/>
          <w:highlight w:val="none"/>
        </w:rPr>
      </w:pPr>
    </w:p>
    <w:p w14:paraId="401B2DFD">
      <w:pPr>
        <w:spacing w:line="400" w:lineRule="exact"/>
        <w:jc w:val="center"/>
        <w:rPr>
          <w:rFonts w:hint="eastAsia" w:ascii="宋体" w:hAnsi="宋体" w:eastAsia="宋体" w:cs="宋体"/>
          <w:b/>
          <w:bCs/>
          <w:color w:val="000000"/>
          <w:sz w:val="24"/>
          <w:szCs w:val="24"/>
          <w:highlight w:val="none"/>
        </w:rPr>
      </w:pPr>
    </w:p>
    <w:p w14:paraId="06D60DF2">
      <w:pPr>
        <w:spacing w:line="400" w:lineRule="exact"/>
        <w:jc w:val="center"/>
        <w:rPr>
          <w:rFonts w:hint="eastAsia" w:ascii="宋体" w:hAnsi="宋体" w:eastAsia="宋体" w:cs="宋体"/>
          <w:b/>
          <w:bCs/>
          <w:color w:val="000000"/>
          <w:sz w:val="24"/>
          <w:szCs w:val="24"/>
          <w:highlight w:val="none"/>
        </w:rPr>
      </w:pPr>
    </w:p>
    <w:p w14:paraId="5946BF73">
      <w:pPr>
        <w:spacing w:line="400" w:lineRule="exact"/>
        <w:jc w:val="center"/>
        <w:rPr>
          <w:rFonts w:hint="eastAsia" w:ascii="宋体" w:hAnsi="宋体" w:eastAsia="宋体" w:cs="宋体"/>
          <w:b/>
          <w:bCs/>
          <w:color w:val="000000"/>
          <w:sz w:val="24"/>
          <w:szCs w:val="24"/>
          <w:highlight w:val="none"/>
        </w:rPr>
      </w:pPr>
    </w:p>
    <w:p w14:paraId="7D7AACF1">
      <w:pPr>
        <w:spacing w:line="400" w:lineRule="exact"/>
        <w:jc w:val="center"/>
        <w:rPr>
          <w:rFonts w:hint="eastAsia" w:ascii="宋体" w:hAnsi="宋体" w:eastAsia="宋体" w:cs="宋体"/>
          <w:b/>
          <w:bCs/>
          <w:color w:val="000000"/>
          <w:sz w:val="24"/>
          <w:szCs w:val="24"/>
          <w:highlight w:val="none"/>
        </w:rPr>
      </w:pPr>
    </w:p>
    <w:p w14:paraId="282F3F69">
      <w:pPr>
        <w:spacing w:line="400" w:lineRule="exact"/>
        <w:jc w:val="center"/>
        <w:rPr>
          <w:rFonts w:hint="eastAsia" w:ascii="宋体" w:hAnsi="宋体" w:eastAsia="宋体" w:cs="宋体"/>
          <w:b/>
          <w:bCs/>
          <w:color w:val="000000"/>
          <w:sz w:val="24"/>
          <w:szCs w:val="24"/>
          <w:highlight w:val="none"/>
        </w:rPr>
      </w:pPr>
    </w:p>
    <w:p w14:paraId="6B815E14">
      <w:pPr>
        <w:spacing w:line="400" w:lineRule="exact"/>
        <w:jc w:val="center"/>
        <w:rPr>
          <w:rFonts w:hint="eastAsia" w:ascii="宋体" w:hAnsi="宋体" w:eastAsia="宋体" w:cs="宋体"/>
          <w:bCs/>
          <w:color w:val="000000"/>
          <w:sz w:val="32"/>
          <w:highlight w:val="none"/>
        </w:rPr>
      </w:pPr>
      <w:r>
        <w:rPr>
          <w:rFonts w:hint="eastAsia" w:ascii="宋体" w:hAnsi="宋体" w:eastAsia="宋体" w:cs="宋体"/>
          <w:b/>
          <w:bCs/>
          <w:color w:val="000000"/>
          <w:sz w:val="24"/>
          <w:szCs w:val="24"/>
          <w:highlight w:val="none"/>
        </w:rPr>
        <w:t>（1）员工工资福利及法定计提费用明细表</w:t>
      </w:r>
    </w:p>
    <w:tbl>
      <w:tblPr>
        <w:tblStyle w:val="68"/>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515"/>
        <w:gridCol w:w="663"/>
        <w:gridCol w:w="1396"/>
        <w:gridCol w:w="1416"/>
        <w:gridCol w:w="1417"/>
        <w:gridCol w:w="1700"/>
      </w:tblGrid>
      <w:tr w14:paraId="31C13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816" w:type="dxa"/>
            <w:noWrap w:val="0"/>
            <w:vAlign w:val="center"/>
          </w:tcPr>
          <w:p w14:paraId="690E0B9D">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序号</w:t>
            </w:r>
          </w:p>
        </w:tc>
        <w:tc>
          <w:tcPr>
            <w:tcW w:w="2515" w:type="dxa"/>
            <w:noWrap w:val="0"/>
            <w:vAlign w:val="center"/>
          </w:tcPr>
          <w:p w14:paraId="3FC14FFD">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项目名称</w:t>
            </w:r>
          </w:p>
        </w:tc>
        <w:tc>
          <w:tcPr>
            <w:tcW w:w="663" w:type="dxa"/>
            <w:noWrap w:val="0"/>
            <w:vAlign w:val="center"/>
          </w:tcPr>
          <w:p w14:paraId="5B5F35DF">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人数配置</w:t>
            </w:r>
          </w:p>
        </w:tc>
        <w:tc>
          <w:tcPr>
            <w:tcW w:w="1396" w:type="dxa"/>
            <w:noWrap w:val="0"/>
            <w:vAlign w:val="center"/>
          </w:tcPr>
          <w:p w14:paraId="566EB83C">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人员费用标准（元/月）</w:t>
            </w:r>
          </w:p>
        </w:tc>
        <w:tc>
          <w:tcPr>
            <w:tcW w:w="1416" w:type="dxa"/>
            <w:noWrap w:val="0"/>
            <w:vAlign w:val="center"/>
          </w:tcPr>
          <w:p w14:paraId="447398D3">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合计费用（元/月）</w:t>
            </w:r>
          </w:p>
        </w:tc>
        <w:tc>
          <w:tcPr>
            <w:tcW w:w="1417" w:type="dxa"/>
            <w:noWrap w:val="0"/>
            <w:vAlign w:val="center"/>
          </w:tcPr>
          <w:p w14:paraId="5288CB23">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合计费用（元/年）</w:t>
            </w:r>
          </w:p>
        </w:tc>
        <w:tc>
          <w:tcPr>
            <w:tcW w:w="1700" w:type="dxa"/>
            <w:noWrap w:val="0"/>
            <w:vAlign w:val="center"/>
          </w:tcPr>
          <w:p w14:paraId="5C6D1689">
            <w:pPr>
              <w:jc w:val="center"/>
              <w:rPr>
                <w:rFonts w:hint="eastAsia" w:ascii="宋体" w:hAnsi="宋体" w:eastAsia="宋体" w:cs="宋体"/>
                <w:b/>
                <w:color w:val="000000"/>
                <w:szCs w:val="21"/>
                <w:highlight w:val="none"/>
              </w:rPr>
            </w:pPr>
            <w:r>
              <w:rPr>
                <w:rFonts w:hint="eastAsia" w:ascii="宋体" w:hAnsi="宋体" w:eastAsia="宋体" w:cs="宋体"/>
                <w:b/>
                <w:color w:val="000000"/>
                <w:sz w:val="24"/>
                <w:szCs w:val="24"/>
                <w:highlight w:val="none"/>
              </w:rPr>
              <w:t>备注</w:t>
            </w:r>
          </w:p>
        </w:tc>
      </w:tr>
      <w:tr w14:paraId="34578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816" w:type="dxa"/>
            <w:noWrap w:val="0"/>
            <w:vAlign w:val="center"/>
          </w:tcPr>
          <w:p w14:paraId="4EE6CD83">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w:t>
            </w:r>
          </w:p>
        </w:tc>
        <w:tc>
          <w:tcPr>
            <w:tcW w:w="2515" w:type="dxa"/>
            <w:noWrap w:val="0"/>
            <w:vAlign w:val="center"/>
          </w:tcPr>
          <w:p w14:paraId="6DEA3231">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员工工资及福利</w:t>
            </w:r>
          </w:p>
        </w:tc>
        <w:tc>
          <w:tcPr>
            <w:tcW w:w="663" w:type="dxa"/>
            <w:noWrap w:val="0"/>
            <w:vAlign w:val="center"/>
          </w:tcPr>
          <w:p w14:paraId="76EEB775">
            <w:pPr>
              <w:jc w:val="center"/>
              <w:rPr>
                <w:rFonts w:hint="eastAsia" w:ascii="宋体" w:hAnsi="宋体" w:eastAsia="宋体" w:cs="宋体"/>
                <w:color w:val="000000"/>
                <w:sz w:val="24"/>
                <w:szCs w:val="24"/>
                <w:highlight w:val="none"/>
              </w:rPr>
            </w:pPr>
          </w:p>
        </w:tc>
        <w:tc>
          <w:tcPr>
            <w:tcW w:w="1396" w:type="dxa"/>
            <w:noWrap w:val="0"/>
            <w:vAlign w:val="center"/>
          </w:tcPr>
          <w:p w14:paraId="5324493B">
            <w:pPr>
              <w:jc w:val="center"/>
              <w:rPr>
                <w:rFonts w:hint="eastAsia" w:ascii="宋体" w:hAnsi="宋体" w:eastAsia="宋体" w:cs="宋体"/>
                <w:color w:val="000000"/>
                <w:sz w:val="24"/>
                <w:szCs w:val="24"/>
                <w:highlight w:val="none"/>
              </w:rPr>
            </w:pPr>
          </w:p>
        </w:tc>
        <w:tc>
          <w:tcPr>
            <w:tcW w:w="1416" w:type="dxa"/>
            <w:noWrap w:val="0"/>
            <w:vAlign w:val="center"/>
          </w:tcPr>
          <w:p w14:paraId="3BE245AB">
            <w:pPr>
              <w:jc w:val="center"/>
              <w:rPr>
                <w:rFonts w:hint="eastAsia" w:ascii="宋体" w:hAnsi="宋体" w:eastAsia="宋体" w:cs="宋体"/>
                <w:color w:val="000000"/>
                <w:sz w:val="24"/>
                <w:szCs w:val="24"/>
                <w:highlight w:val="none"/>
              </w:rPr>
            </w:pPr>
          </w:p>
        </w:tc>
        <w:tc>
          <w:tcPr>
            <w:tcW w:w="1417" w:type="dxa"/>
            <w:noWrap w:val="0"/>
            <w:vAlign w:val="center"/>
          </w:tcPr>
          <w:p w14:paraId="46CB1C23">
            <w:pPr>
              <w:jc w:val="center"/>
              <w:rPr>
                <w:rFonts w:hint="eastAsia" w:ascii="宋体" w:hAnsi="宋体" w:eastAsia="宋体" w:cs="宋体"/>
                <w:color w:val="000000"/>
                <w:sz w:val="24"/>
                <w:szCs w:val="24"/>
                <w:highlight w:val="none"/>
              </w:rPr>
            </w:pPr>
          </w:p>
        </w:tc>
        <w:tc>
          <w:tcPr>
            <w:tcW w:w="1700" w:type="dxa"/>
            <w:noWrap w:val="0"/>
            <w:vAlign w:val="center"/>
          </w:tcPr>
          <w:p w14:paraId="6B59C694">
            <w:pPr>
              <w:jc w:val="center"/>
              <w:rPr>
                <w:rFonts w:hint="eastAsia" w:ascii="宋体" w:hAnsi="宋体" w:eastAsia="宋体" w:cs="宋体"/>
                <w:color w:val="000000"/>
                <w:highlight w:val="none"/>
              </w:rPr>
            </w:pPr>
          </w:p>
        </w:tc>
      </w:tr>
      <w:tr w14:paraId="64B27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6" w:type="dxa"/>
            <w:noWrap w:val="0"/>
            <w:vAlign w:val="center"/>
          </w:tcPr>
          <w:p w14:paraId="4EED50D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2515" w:type="dxa"/>
            <w:noWrap w:val="0"/>
            <w:vAlign w:val="center"/>
          </w:tcPr>
          <w:p w14:paraId="7169573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项目经理</w:t>
            </w:r>
          </w:p>
        </w:tc>
        <w:tc>
          <w:tcPr>
            <w:tcW w:w="663" w:type="dxa"/>
            <w:noWrap w:val="0"/>
            <w:vAlign w:val="center"/>
          </w:tcPr>
          <w:p w14:paraId="7E004CC9">
            <w:pPr>
              <w:jc w:val="center"/>
              <w:rPr>
                <w:rFonts w:hint="eastAsia" w:ascii="宋体" w:hAnsi="宋体" w:eastAsia="宋体" w:cs="宋体"/>
                <w:color w:val="000000"/>
                <w:sz w:val="24"/>
                <w:szCs w:val="24"/>
                <w:highlight w:val="none"/>
              </w:rPr>
            </w:pPr>
          </w:p>
        </w:tc>
        <w:tc>
          <w:tcPr>
            <w:tcW w:w="1396" w:type="dxa"/>
            <w:noWrap w:val="0"/>
            <w:vAlign w:val="center"/>
          </w:tcPr>
          <w:p w14:paraId="21CCA947">
            <w:pPr>
              <w:jc w:val="center"/>
              <w:rPr>
                <w:rFonts w:hint="eastAsia" w:ascii="宋体" w:hAnsi="宋体" w:eastAsia="宋体" w:cs="宋体"/>
                <w:color w:val="000000"/>
                <w:sz w:val="24"/>
                <w:szCs w:val="24"/>
                <w:highlight w:val="none"/>
              </w:rPr>
            </w:pPr>
          </w:p>
        </w:tc>
        <w:tc>
          <w:tcPr>
            <w:tcW w:w="1416" w:type="dxa"/>
            <w:noWrap w:val="0"/>
            <w:vAlign w:val="center"/>
          </w:tcPr>
          <w:p w14:paraId="35609C9F">
            <w:pPr>
              <w:jc w:val="center"/>
              <w:rPr>
                <w:rFonts w:hint="eastAsia" w:ascii="宋体" w:hAnsi="宋体" w:eastAsia="宋体" w:cs="宋体"/>
                <w:color w:val="000000"/>
                <w:sz w:val="24"/>
                <w:szCs w:val="24"/>
                <w:highlight w:val="none"/>
              </w:rPr>
            </w:pPr>
          </w:p>
        </w:tc>
        <w:tc>
          <w:tcPr>
            <w:tcW w:w="1417" w:type="dxa"/>
            <w:noWrap w:val="0"/>
            <w:vAlign w:val="center"/>
          </w:tcPr>
          <w:p w14:paraId="79300629">
            <w:pPr>
              <w:jc w:val="center"/>
              <w:rPr>
                <w:rFonts w:hint="eastAsia" w:ascii="宋体" w:hAnsi="宋体" w:eastAsia="宋体" w:cs="宋体"/>
                <w:color w:val="000000"/>
                <w:sz w:val="24"/>
                <w:szCs w:val="24"/>
                <w:highlight w:val="none"/>
              </w:rPr>
            </w:pPr>
          </w:p>
        </w:tc>
        <w:tc>
          <w:tcPr>
            <w:tcW w:w="1700" w:type="dxa"/>
            <w:noWrap w:val="0"/>
            <w:vAlign w:val="center"/>
          </w:tcPr>
          <w:p w14:paraId="12330295">
            <w:pPr>
              <w:jc w:val="center"/>
              <w:rPr>
                <w:rFonts w:hint="eastAsia" w:ascii="宋体" w:hAnsi="宋体" w:eastAsia="宋体" w:cs="宋体"/>
                <w:color w:val="000000"/>
                <w:highlight w:val="none"/>
              </w:rPr>
            </w:pPr>
          </w:p>
        </w:tc>
      </w:tr>
      <w:tr w14:paraId="22726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6" w:type="dxa"/>
            <w:noWrap w:val="0"/>
            <w:vAlign w:val="center"/>
          </w:tcPr>
          <w:p w14:paraId="02E2D6AE">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2515" w:type="dxa"/>
            <w:noWrap w:val="0"/>
            <w:vAlign w:val="center"/>
          </w:tcPr>
          <w:p w14:paraId="6B62ED16">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XX人员</w:t>
            </w:r>
          </w:p>
        </w:tc>
        <w:tc>
          <w:tcPr>
            <w:tcW w:w="663" w:type="dxa"/>
            <w:noWrap w:val="0"/>
            <w:vAlign w:val="center"/>
          </w:tcPr>
          <w:p w14:paraId="3B18120A">
            <w:pPr>
              <w:jc w:val="center"/>
              <w:rPr>
                <w:rFonts w:hint="eastAsia" w:ascii="宋体" w:hAnsi="宋体" w:eastAsia="宋体" w:cs="宋体"/>
                <w:color w:val="000000"/>
                <w:sz w:val="24"/>
                <w:szCs w:val="24"/>
                <w:highlight w:val="none"/>
              </w:rPr>
            </w:pPr>
          </w:p>
        </w:tc>
        <w:tc>
          <w:tcPr>
            <w:tcW w:w="1396" w:type="dxa"/>
            <w:noWrap w:val="0"/>
            <w:vAlign w:val="center"/>
          </w:tcPr>
          <w:p w14:paraId="1D47F8BE">
            <w:pPr>
              <w:jc w:val="center"/>
              <w:rPr>
                <w:rFonts w:hint="eastAsia" w:ascii="宋体" w:hAnsi="宋体" w:eastAsia="宋体" w:cs="宋体"/>
                <w:color w:val="000000"/>
                <w:sz w:val="24"/>
                <w:szCs w:val="24"/>
                <w:highlight w:val="none"/>
              </w:rPr>
            </w:pPr>
          </w:p>
        </w:tc>
        <w:tc>
          <w:tcPr>
            <w:tcW w:w="1416" w:type="dxa"/>
            <w:noWrap w:val="0"/>
            <w:vAlign w:val="center"/>
          </w:tcPr>
          <w:p w14:paraId="559E28B8">
            <w:pPr>
              <w:jc w:val="center"/>
              <w:rPr>
                <w:rFonts w:hint="eastAsia" w:ascii="宋体" w:hAnsi="宋体" w:eastAsia="宋体" w:cs="宋体"/>
                <w:color w:val="000000"/>
                <w:sz w:val="24"/>
                <w:szCs w:val="24"/>
                <w:highlight w:val="none"/>
              </w:rPr>
            </w:pPr>
          </w:p>
        </w:tc>
        <w:tc>
          <w:tcPr>
            <w:tcW w:w="1417" w:type="dxa"/>
            <w:noWrap w:val="0"/>
            <w:vAlign w:val="center"/>
          </w:tcPr>
          <w:p w14:paraId="17FB4C41">
            <w:pPr>
              <w:jc w:val="center"/>
              <w:rPr>
                <w:rFonts w:hint="eastAsia" w:ascii="宋体" w:hAnsi="宋体" w:eastAsia="宋体" w:cs="宋体"/>
                <w:color w:val="000000"/>
                <w:sz w:val="24"/>
                <w:szCs w:val="24"/>
                <w:highlight w:val="none"/>
              </w:rPr>
            </w:pPr>
          </w:p>
        </w:tc>
        <w:tc>
          <w:tcPr>
            <w:tcW w:w="1700" w:type="dxa"/>
            <w:noWrap w:val="0"/>
            <w:vAlign w:val="center"/>
          </w:tcPr>
          <w:p w14:paraId="7FA50037">
            <w:pPr>
              <w:ind w:firstLine="150" w:firstLineChars="100"/>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自行分行明确</w:t>
            </w:r>
          </w:p>
        </w:tc>
      </w:tr>
      <w:tr w14:paraId="126F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6" w:type="dxa"/>
            <w:noWrap w:val="0"/>
            <w:vAlign w:val="center"/>
          </w:tcPr>
          <w:p w14:paraId="6755835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2515" w:type="dxa"/>
            <w:noWrap w:val="0"/>
            <w:vAlign w:val="center"/>
          </w:tcPr>
          <w:p w14:paraId="468323DB">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法定节假日加班工资</w:t>
            </w:r>
          </w:p>
        </w:tc>
        <w:tc>
          <w:tcPr>
            <w:tcW w:w="663" w:type="dxa"/>
            <w:noWrap w:val="0"/>
            <w:vAlign w:val="center"/>
          </w:tcPr>
          <w:p w14:paraId="29742C37">
            <w:pPr>
              <w:jc w:val="center"/>
              <w:rPr>
                <w:rFonts w:hint="eastAsia" w:ascii="宋体" w:hAnsi="宋体" w:eastAsia="宋体" w:cs="宋体"/>
                <w:color w:val="000000"/>
                <w:sz w:val="24"/>
                <w:szCs w:val="24"/>
                <w:highlight w:val="none"/>
              </w:rPr>
            </w:pPr>
          </w:p>
        </w:tc>
        <w:tc>
          <w:tcPr>
            <w:tcW w:w="1396" w:type="dxa"/>
            <w:noWrap w:val="0"/>
            <w:vAlign w:val="center"/>
          </w:tcPr>
          <w:p w14:paraId="37A00BC8">
            <w:pPr>
              <w:jc w:val="center"/>
              <w:rPr>
                <w:rFonts w:hint="eastAsia" w:ascii="宋体" w:hAnsi="宋体" w:eastAsia="宋体" w:cs="宋体"/>
                <w:color w:val="000000"/>
                <w:sz w:val="24"/>
                <w:szCs w:val="24"/>
                <w:highlight w:val="none"/>
              </w:rPr>
            </w:pPr>
          </w:p>
        </w:tc>
        <w:tc>
          <w:tcPr>
            <w:tcW w:w="1416" w:type="dxa"/>
            <w:noWrap w:val="0"/>
            <w:vAlign w:val="center"/>
          </w:tcPr>
          <w:p w14:paraId="07789E93">
            <w:pPr>
              <w:jc w:val="center"/>
              <w:rPr>
                <w:rFonts w:hint="eastAsia" w:ascii="宋体" w:hAnsi="宋体" w:eastAsia="宋体" w:cs="宋体"/>
                <w:color w:val="000000"/>
                <w:sz w:val="24"/>
                <w:szCs w:val="24"/>
                <w:highlight w:val="none"/>
              </w:rPr>
            </w:pPr>
          </w:p>
        </w:tc>
        <w:tc>
          <w:tcPr>
            <w:tcW w:w="1417" w:type="dxa"/>
            <w:noWrap w:val="0"/>
            <w:vAlign w:val="center"/>
          </w:tcPr>
          <w:p w14:paraId="6EF52E2E">
            <w:pPr>
              <w:jc w:val="center"/>
              <w:rPr>
                <w:rFonts w:hint="eastAsia" w:ascii="宋体" w:hAnsi="宋体" w:eastAsia="宋体" w:cs="宋体"/>
                <w:color w:val="000000"/>
                <w:sz w:val="24"/>
                <w:szCs w:val="24"/>
                <w:highlight w:val="none"/>
              </w:rPr>
            </w:pPr>
          </w:p>
        </w:tc>
        <w:tc>
          <w:tcPr>
            <w:tcW w:w="1700" w:type="dxa"/>
            <w:noWrap w:val="0"/>
            <w:vAlign w:val="center"/>
          </w:tcPr>
          <w:p w14:paraId="0847EF4E">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61CC2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16" w:type="dxa"/>
            <w:noWrap w:val="0"/>
            <w:vAlign w:val="center"/>
          </w:tcPr>
          <w:p w14:paraId="6FDCCBD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2515" w:type="dxa"/>
            <w:noWrap w:val="0"/>
            <w:vAlign w:val="center"/>
          </w:tcPr>
          <w:p w14:paraId="5809D6B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员工人身意外保险费</w:t>
            </w:r>
          </w:p>
        </w:tc>
        <w:tc>
          <w:tcPr>
            <w:tcW w:w="663" w:type="dxa"/>
            <w:noWrap w:val="0"/>
            <w:vAlign w:val="center"/>
          </w:tcPr>
          <w:p w14:paraId="03EF8548">
            <w:pPr>
              <w:jc w:val="center"/>
              <w:rPr>
                <w:rFonts w:hint="eastAsia" w:ascii="宋体" w:hAnsi="宋体" w:eastAsia="宋体" w:cs="宋体"/>
                <w:color w:val="000000"/>
                <w:sz w:val="24"/>
                <w:szCs w:val="24"/>
                <w:highlight w:val="none"/>
              </w:rPr>
            </w:pPr>
          </w:p>
        </w:tc>
        <w:tc>
          <w:tcPr>
            <w:tcW w:w="1396" w:type="dxa"/>
            <w:noWrap w:val="0"/>
            <w:vAlign w:val="center"/>
          </w:tcPr>
          <w:p w14:paraId="618B9ABF">
            <w:pPr>
              <w:jc w:val="center"/>
              <w:rPr>
                <w:rFonts w:hint="eastAsia" w:ascii="宋体" w:hAnsi="宋体" w:eastAsia="宋体" w:cs="宋体"/>
                <w:color w:val="000000"/>
                <w:sz w:val="24"/>
                <w:szCs w:val="24"/>
                <w:highlight w:val="none"/>
              </w:rPr>
            </w:pPr>
          </w:p>
        </w:tc>
        <w:tc>
          <w:tcPr>
            <w:tcW w:w="1416" w:type="dxa"/>
            <w:noWrap w:val="0"/>
            <w:vAlign w:val="center"/>
          </w:tcPr>
          <w:p w14:paraId="2F16222F">
            <w:pPr>
              <w:jc w:val="center"/>
              <w:rPr>
                <w:rFonts w:hint="eastAsia" w:ascii="宋体" w:hAnsi="宋体" w:eastAsia="宋体" w:cs="宋体"/>
                <w:color w:val="000000"/>
                <w:sz w:val="24"/>
                <w:szCs w:val="24"/>
                <w:highlight w:val="none"/>
              </w:rPr>
            </w:pPr>
          </w:p>
        </w:tc>
        <w:tc>
          <w:tcPr>
            <w:tcW w:w="1417" w:type="dxa"/>
            <w:noWrap w:val="0"/>
            <w:vAlign w:val="center"/>
          </w:tcPr>
          <w:p w14:paraId="1FAC9B54">
            <w:pPr>
              <w:jc w:val="center"/>
              <w:rPr>
                <w:rFonts w:hint="eastAsia" w:ascii="宋体" w:hAnsi="宋体" w:eastAsia="宋体" w:cs="宋体"/>
                <w:color w:val="000000"/>
                <w:sz w:val="24"/>
                <w:szCs w:val="24"/>
                <w:highlight w:val="none"/>
              </w:rPr>
            </w:pPr>
          </w:p>
        </w:tc>
        <w:tc>
          <w:tcPr>
            <w:tcW w:w="1700" w:type="dxa"/>
            <w:noWrap w:val="0"/>
            <w:vAlign w:val="center"/>
          </w:tcPr>
          <w:p w14:paraId="2A6F45CC">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5F065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6" w:type="dxa"/>
            <w:noWrap w:val="0"/>
            <w:vAlign w:val="center"/>
          </w:tcPr>
          <w:p w14:paraId="6673A9D9">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2515" w:type="dxa"/>
            <w:noWrap w:val="0"/>
            <w:vAlign w:val="center"/>
          </w:tcPr>
          <w:p w14:paraId="6127A75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高温费</w:t>
            </w:r>
          </w:p>
        </w:tc>
        <w:tc>
          <w:tcPr>
            <w:tcW w:w="663" w:type="dxa"/>
            <w:noWrap w:val="0"/>
            <w:vAlign w:val="center"/>
          </w:tcPr>
          <w:p w14:paraId="7C2839E2">
            <w:pPr>
              <w:jc w:val="center"/>
              <w:rPr>
                <w:rFonts w:hint="eastAsia" w:ascii="宋体" w:hAnsi="宋体" w:eastAsia="宋体" w:cs="宋体"/>
                <w:color w:val="000000"/>
                <w:sz w:val="24"/>
                <w:szCs w:val="24"/>
                <w:highlight w:val="none"/>
              </w:rPr>
            </w:pPr>
          </w:p>
        </w:tc>
        <w:tc>
          <w:tcPr>
            <w:tcW w:w="1396" w:type="dxa"/>
            <w:noWrap w:val="0"/>
            <w:vAlign w:val="center"/>
          </w:tcPr>
          <w:p w14:paraId="3DB777C5">
            <w:pPr>
              <w:jc w:val="center"/>
              <w:rPr>
                <w:rFonts w:hint="eastAsia" w:ascii="宋体" w:hAnsi="宋体" w:eastAsia="宋体" w:cs="宋体"/>
                <w:color w:val="000000"/>
                <w:sz w:val="24"/>
                <w:szCs w:val="24"/>
                <w:highlight w:val="none"/>
              </w:rPr>
            </w:pPr>
          </w:p>
        </w:tc>
        <w:tc>
          <w:tcPr>
            <w:tcW w:w="1416" w:type="dxa"/>
            <w:noWrap w:val="0"/>
            <w:vAlign w:val="center"/>
          </w:tcPr>
          <w:p w14:paraId="3101A513">
            <w:pPr>
              <w:jc w:val="center"/>
              <w:rPr>
                <w:rFonts w:hint="eastAsia" w:ascii="宋体" w:hAnsi="宋体" w:eastAsia="宋体" w:cs="宋体"/>
                <w:color w:val="000000"/>
                <w:sz w:val="24"/>
                <w:szCs w:val="24"/>
                <w:highlight w:val="none"/>
              </w:rPr>
            </w:pPr>
          </w:p>
        </w:tc>
        <w:tc>
          <w:tcPr>
            <w:tcW w:w="1417" w:type="dxa"/>
            <w:noWrap w:val="0"/>
            <w:vAlign w:val="center"/>
          </w:tcPr>
          <w:p w14:paraId="51C688DB">
            <w:pPr>
              <w:jc w:val="center"/>
              <w:rPr>
                <w:rFonts w:hint="eastAsia" w:ascii="宋体" w:hAnsi="宋体" w:eastAsia="宋体" w:cs="宋体"/>
                <w:color w:val="000000"/>
                <w:sz w:val="24"/>
                <w:szCs w:val="24"/>
                <w:highlight w:val="none"/>
              </w:rPr>
            </w:pPr>
          </w:p>
        </w:tc>
        <w:tc>
          <w:tcPr>
            <w:tcW w:w="1700" w:type="dxa"/>
            <w:noWrap w:val="0"/>
            <w:vAlign w:val="center"/>
          </w:tcPr>
          <w:p w14:paraId="70776CC5">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0D6F9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16" w:type="dxa"/>
            <w:noWrap w:val="0"/>
            <w:vAlign w:val="center"/>
          </w:tcPr>
          <w:p w14:paraId="031C7F71">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2515" w:type="dxa"/>
            <w:noWrap w:val="0"/>
            <w:vAlign w:val="center"/>
          </w:tcPr>
          <w:p w14:paraId="260E513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其他员工福利</w:t>
            </w:r>
          </w:p>
        </w:tc>
        <w:tc>
          <w:tcPr>
            <w:tcW w:w="663" w:type="dxa"/>
            <w:noWrap w:val="0"/>
            <w:vAlign w:val="center"/>
          </w:tcPr>
          <w:p w14:paraId="57F8C2F1">
            <w:pPr>
              <w:jc w:val="center"/>
              <w:rPr>
                <w:rFonts w:hint="eastAsia" w:ascii="宋体" w:hAnsi="宋体" w:eastAsia="宋体" w:cs="宋体"/>
                <w:color w:val="000000"/>
                <w:sz w:val="24"/>
                <w:szCs w:val="24"/>
                <w:highlight w:val="none"/>
              </w:rPr>
            </w:pPr>
          </w:p>
        </w:tc>
        <w:tc>
          <w:tcPr>
            <w:tcW w:w="1396" w:type="dxa"/>
            <w:noWrap w:val="0"/>
            <w:vAlign w:val="center"/>
          </w:tcPr>
          <w:p w14:paraId="2CA93152">
            <w:pPr>
              <w:jc w:val="center"/>
              <w:rPr>
                <w:rFonts w:hint="eastAsia" w:ascii="宋体" w:hAnsi="宋体" w:eastAsia="宋体" w:cs="宋体"/>
                <w:color w:val="000000"/>
                <w:sz w:val="24"/>
                <w:szCs w:val="24"/>
                <w:highlight w:val="none"/>
              </w:rPr>
            </w:pPr>
          </w:p>
        </w:tc>
        <w:tc>
          <w:tcPr>
            <w:tcW w:w="1416" w:type="dxa"/>
            <w:noWrap w:val="0"/>
            <w:vAlign w:val="center"/>
          </w:tcPr>
          <w:p w14:paraId="66BDB834">
            <w:pPr>
              <w:jc w:val="center"/>
              <w:rPr>
                <w:rFonts w:hint="eastAsia" w:ascii="宋体" w:hAnsi="宋体" w:eastAsia="宋体" w:cs="宋体"/>
                <w:color w:val="000000"/>
                <w:sz w:val="24"/>
                <w:szCs w:val="24"/>
                <w:highlight w:val="none"/>
              </w:rPr>
            </w:pPr>
          </w:p>
        </w:tc>
        <w:tc>
          <w:tcPr>
            <w:tcW w:w="1417" w:type="dxa"/>
            <w:noWrap w:val="0"/>
            <w:vAlign w:val="center"/>
          </w:tcPr>
          <w:p w14:paraId="26C8AFB4">
            <w:pPr>
              <w:jc w:val="center"/>
              <w:rPr>
                <w:rFonts w:hint="eastAsia" w:ascii="宋体" w:hAnsi="宋体" w:eastAsia="宋体" w:cs="宋体"/>
                <w:color w:val="000000"/>
                <w:sz w:val="24"/>
                <w:szCs w:val="24"/>
                <w:highlight w:val="none"/>
              </w:rPr>
            </w:pPr>
          </w:p>
        </w:tc>
        <w:tc>
          <w:tcPr>
            <w:tcW w:w="1700" w:type="dxa"/>
            <w:noWrap w:val="0"/>
            <w:vAlign w:val="center"/>
          </w:tcPr>
          <w:p w14:paraId="7E89F4C0">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091D2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6" w:type="dxa"/>
            <w:noWrap w:val="0"/>
            <w:vAlign w:val="center"/>
          </w:tcPr>
          <w:p w14:paraId="36E9745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2515" w:type="dxa"/>
            <w:noWrap w:val="0"/>
            <w:vAlign w:val="center"/>
          </w:tcPr>
          <w:p w14:paraId="4ADA93E3">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其他加班费</w:t>
            </w:r>
          </w:p>
        </w:tc>
        <w:tc>
          <w:tcPr>
            <w:tcW w:w="663" w:type="dxa"/>
            <w:noWrap w:val="0"/>
            <w:vAlign w:val="center"/>
          </w:tcPr>
          <w:p w14:paraId="10B52F42">
            <w:pPr>
              <w:jc w:val="center"/>
              <w:rPr>
                <w:rFonts w:hint="eastAsia" w:ascii="宋体" w:hAnsi="宋体" w:eastAsia="宋体" w:cs="宋体"/>
                <w:color w:val="000000"/>
                <w:sz w:val="24"/>
                <w:szCs w:val="24"/>
                <w:highlight w:val="none"/>
              </w:rPr>
            </w:pPr>
          </w:p>
        </w:tc>
        <w:tc>
          <w:tcPr>
            <w:tcW w:w="1396" w:type="dxa"/>
            <w:noWrap w:val="0"/>
            <w:vAlign w:val="center"/>
          </w:tcPr>
          <w:p w14:paraId="5313A8EB">
            <w:pPr>
              <w:jc w:val="center"/>
              <w:rPr>
                <w:rFonts w:hint="eastAsia" w:ascii="宋体" w:hAnsi="宋体" w:eastAsia="宋体" w:cs="宋体"/>
                <w:color w:val="000000"/>
                <w:sz w:val="24"/>
                <w:szCs w:val="24"/>
                <w:highlight w:val="none"/>
              </w:rPr>
            </w:pPr>
          </w:p>
        </w:tc>
        <w:tc>
          <w:tcPr>
            <w:tcW w:w="1416" w:type="dxa"/>
            <w:noWrap w:val="0"/>
            <w:vAlign w:val="center"/>
          </w:tcPr>
          <w:p w14:paraId="6BA96D86">
            <w:pPr>
              <w:jc w:val="center"/>
              <w:rPr>
                <w:rFonts w:hint="eastAsia" w:ascii="宋体" w:hAnsi="宋体" w:eastAsia="宋体" w:cs="宋体"/>
                <w:color w:val="000000"/>
                <w:sz w:val="24"/>
                <w:szCs w:val="24"/>
                <w:highlight w:val="none"/>
              </w:rPr>
            </w:pPr>
          </w:p>
        </w:tc>
        <w:tc>
          <w:tcPr>
            <w:tcW w:w="1417" w:type="dxa"/>
            <w:noWrap w:val="0"/>
            <w:vAlign w:val="center"/>
          </w:tcPr>
          <w:p w14:paraId="63AE7A6E">
            <w:pPr>
              <w:jc w:val="center"/>
              <w:rPr>
                <w:rFonts w:hint="eastAsia" w:ascii="宋体" w:hAnsi="宋体" w:eastAsia="宋体" w:cs="宋体"/>
                <w:color w:val="000000"/>
                <w:sz w:val="24"/>
                <w:szCs w:val="24"/>
                <w:highlight w:val="none"/>
              </w:rPr>
            </w:pPr>
          </w:p>
        </w:tc>
        <w:tc>
          <w:tcPr>
            <w:tcW w:w="1700" w:type="dxa"/>
            <w:noWrap w:val="0"/>
            <w:vAlign w:val="center"/>
          </w:tcPr>
          <w:p w14:paraId="0A7EFD17">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1E568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816" w:type="dxa"/>
            <w:noWrap w:val="0"/>
            <w:vAlign w:val="center"/>
          </w:tcPr>
          <w:p w14:paraId="7185E5E3">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2515" w:type="dxa"/>
            <w:noWrap w:val="0"/>
            <w:vAlign w:val="center"/>
          </w:tcPr>
          <w:p w14:paraId="7ED9FE88">
            <w:pPr>
              <w:jc w:val="center"/>
              <w:rPr>
                <w:rFonts w:hint="eastAsia" w:ascii="宋体" w:hAnsi="宋体" w:eastAsia="宋体" w:cs="宋体"/>
                <w:color w:val="000000"/>
                <w:sz w:val="24"/>
                <w:szCs w:val="24"/>
                <w:highlight w:val="none"/>
              </w:rPr>
            </w:pPr>
          </w:p>
        </w:tc>
        <w:tc>
          <w:tcPr>
            <w:tcW w:w="663" w:type="dxa"/>
            <w:noWrap w:val="0"/>
            <w:vAlign w:val="center"/>
          </w:tcPr>
          <w:p w14:paraId="3C0EAEF0">
            <w:pPr>
              <w:jc w:val="center"/>
              <w:rPr>
                <w:rFonts w:hint="eastAsia" w:ascii="宋体" w:hAnsi="宋体" w:eastAsia="宋体" w:cs="宋体"/>
                <w:color w:val="000000"/>
                <w:sz w:val="24"/>
                <w:szCs w:val="24"/>
                <w:highlight w:val="none"/>
              </w:rPr>
            </w:pPr>
          </w:p>
        </w:tc>
        <w:tc>
          <w:tcPr>
            <w:tcW w:w="1396" w:type="dxa"/>
            <w:noWrap w:val="0"/>
            <w:vAlign w:val="center"/>
          </w:tcPr>
          <w:p w14:paraId="0D2A9270">
            <w:pPr>
              <w:jc w:val="center"/>
              <w:rPr>
                <w:rFonts w:hint="eastAsia" w:ascii="宋体" w:hAnsi="宋体" w:eastAsia="宋体" w:cs="宋体"/>
                <w:color w:val="000000"/>
                <w:sz w:val="24"/>
                <w:szCs w:val="24"/>
                <w:highlight w:val="none"/>
              </w:rPr>
            </w:pPr>
          </w:p>
        </w:tc>
        <w:tc>
          <w:tcPr>
            <w:tcW w:w="1416" w:type="dxa"/>
            <w:noWrap w:val="0"/>
            <w:vAlign w:val="center"/>
          </w:tcPr>
          <w:p w14:paraId="44C7D240">
            <w:pPr>
              <w:jc w:val="center"/>
              <w:rPr>
                <w:rFonts w:hint="eastAsia" w:ascii="宋体" w:hAnsi="宋体" w:eastAsia="宋体" w:cs="宋体"/>
                <w:color w:val="000000"/>
                <w:sz w:val="24"/>
                <w:szCs w:val="24"/>
                <w:highlight w:val="none"/>
              </w:rPr>
            </w:pPr>
          </w:p>
        </w:tc>
        <w:tc>
          <w:tcPr>
            <w:tcW w:w="1417" w:type="dxa"/>
            <w:noWrap w:val="0"/>
            <w:vAlign w:val="center"/>
          </w:tcPr>
          <w:p w14:paraId="22F24346">
            <w:pPr>
              <w:jc w:val="center"/>
              <w:rPr>
                <w:rFonts w:hint="eastAsia" w:ascii="宋体" w:hAnsi="宋体" w:eastAsia="宋体" w:cs="宋体"/>
                <w:color w:val="000000"/>
                <w:sz w:val="24"/>
                <w:szCs w:val="24"/>
                <w:highlight w:val="none"/>
              </w:rPr>
            </w:pPr>
          </w:p>
        </w:tc>
        <w:tc>
          <w:tcPr>
            <w:tcW w:w="1700" w:type="dxa"/>
            <w:noWrap w:val="0"/>
            <w:vAlign w:val="center"/>
          </w:tcPr>
          <w:p w14:paraId="06C8041F">
            <w:pPr>
              <w:jc w:val="center"/>
              <w:rPr>
                <w:rFonts w:hint="eastAsia" w:ascii="宋体" w:hAnsi="宋体" w:eastAsia="宋体" w:cs="宋体"/>
                <w:color w:val="000000"/>
                <w:sz w:val="15"/>
                <w:szCs w:val="15"/>
                <w:highlight w:val="none"/>
              </w:rPr>
            </w:pPr>
          </w:p>
        </w:tc>
      </w:tr>
      <w:tr w14:paraId="1292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16" w:type="dxa"/>
            <w:noWrap w:val="0"/>
            <w:vAlign w:val="center"/>
          </w:tcPr>
          <w:p w14:paraId="01BEEBCC">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w:t>
            </w:r>
          </w:p>
        </w:tc>
        <w:tc>
          <w:tcPr>
            <w:tcW w:w="2515" w:type="dxa"/>
            <w:noWrap w:val="0"/>
            <w:vAlign w:val="center"/>
          </w:tcPr>
          <w:p w14:paraId="63C2D7F7">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法定计提费用</w:t>
            </w:r>
          </w:p>
        </w:tc>
        <w:tc>
          <w:tcPr>
            <w:tcW w:w="663" w:type="dxa"/>
            <w:noWrap w:val="0"/>
            <w:vAlign w:val="center"/>
          </w:tcPr>
          <w:p w14:paraId="12C05113">
            <w:pPr>
              <w:jc w:val="center"/>
              <w:rPr>
                <w:rFonts w:hint="eastAsia" w:ascii="宋体" w:hAnsi="宋体" w:eastAsia="宋体" w:cs="宋体"/>
                <w:b/>
                <w:color w:val="000000"/>
                <w:sz w:val="24"/>
                <w:szCs w:val="24"/>
                <w:highlight w:val="none"/>
              </w:rPr>
            </w:pPr>
          </w:p>
        </w:tc>
        <w:tc>
          <w:tcPr>
            <w:tcW w:w="1396" w:type="dxa"/>
            <w:noWrap w:val="0"/>
            <w:vAlign w:val="center"/>
          </w:tcPr>
          <w:p w14:paraId="6EBC3955">
            <w:pPr>
              <w:jc w:val="center"/>
              <w:rPr>
                <w:rFonts w:hint="eastAsia" w:ascii="宋体" w:hAnsi="宋体" w:eastAsia="宋体" w:cs="宋体"/>
                <w:color w:val="000000"/>
                <w:sz w:val="24"/>
                <w:szCs w:val="24"/>
                <w:highlight w:val="none"/>
              </w:rPr>
            </w:pPr>
          </w:p>
        </w:tc>
        <w:tc>
          <w:tcPr>
            <w:tcW w:w="1416" w:type="dxa"/>
            <w:noWrap w:val="0"/>
            <w:vAlign w:val="center"/>
          </w:tcPr>
          <w:p w14:paraId="5A1DA828">
            <w:pPr>
              <w:jc w:val="center"/>
              <w:rPr>
                <w:rFonts w:hint="eastAsia" w:ascii="宋体" w:hAnsi="宋体" w:eastAsia="宋体" w:cs="宋体"/>
                <w:color w:val="000000"/>
                <w:sz w:val="24"/>
                <w:szCs w:val="24"/>
                <w:highlight w:val="none"/>
              </w:rPr>
            </w:pPr>
          </w:p>
        </w:tc>
        <w:tc>
          <w:tcPr>
            <w:tcW w:w="1417" w:type="dxa"/>
            <w:noWrap w:val="0"/>
            <w:vAlign w:val="center"/>
          </w:tcPr>
          <w:p w14:paraId="4DE17918">
            <w:pPr>
              <w:jc w:val="center"/>
              <w:rPr>
                <w:rFonts w:hint="eastAsia" w:ascii="宋体" w:hAnsi="宋体" w:eastAsia="宋体" w:cs="宋体"/>
                <w:color w:val="000000"/>
                <w:sz w:val="24"/>
                <w:szCs w:val="24"/>
                <w:highlight w:val="none"/>
              </w:rPr>
            </w:pPr>
          </w:p>
        </w:tc>
        <w:tc>
          <w:tcPr>
            <w:tcW w:w="1700" w:type="dxa"/>
            <w:noWrap w:val="0"/>
            <w:vAlign w:val="center"/>
          </w:tcPr>
          <w:p w14:paraId="0568B47D">
            <w:pPr>
              <w:jc w:val="center"/>
              <w:rPr>
                <w:rFonts w:hint="eastAsia" w:ascii="宋体" w:hAnsi="宋体" w:eastAsia="宋体" w:cs="宋体"/>
                <w:color w:val="000000"/>
                <w:sz w:val="15"/>
                <w:szCs w:val="15"/>
                <w:highlight w:val="none"/>
              </w:rPr>
            </w:pPr>
          </w:p>
        </w:tc>
      </w:tr>
      <w:tr w14:paraId="685E6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16" w:type="dxa"/>
            <w:noWrap w:val="0"/>
            <w:vAlign w:val="center"/>
          </w:tcPr>
          <w:p w14:paraId="08557F9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2515" w:type="dxa"/>
            <w:noWrap w:val="0"/>
            <w:vAlign w:val="center"/>
          </w:tcPr>
          <w:p w14:paraId="48FB3B6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养老保险</w:t>
            </w:r>
          </w:p>
        </w:tc>
        <w:tc>
          <w:tcPr>
            <w:tcW w:w="663" w:type="dxa"/>
            <w:noWrap w:val="0"/>
            <w:vAlign w:val="center"/>
          </w:tcPr>
          <w:p w14:paraId="4F4B5E35">
            <w:pPr>
              <w:jc w:val="center"/>
              <w:rPr>
                <w:rFonts w:hint="eastAsia" w:ascii="宋体" w:hAnsi="宋体" w:eastAsia="宋体" w:cs="宋体"/>
                <w:color w:val="000000"/>
                <w:sz w:val="24"/>
                <w:szCs w:val="24"/>
                <w:highlight w:val="none"/>
              </w:rPr>
            </w:pPr>
          </w:p>
        </w:tc>
        <w:tc>
          <w:tcPr>
            <w:tcW w:w="1396" w:type="dxa"/>
            <w:noWrap w:val="0"/>
            <w:vAlign w:val="center"/>
          </w:tcPr>
          <w:p w14:paraId="409CDD6F">
            <w:pPr>
              <w:jc w:val="center"/>
              <w:rPr>
                <w:rFonts w:hint="eastAsia" w:ascii="宋体" w:hAnsi="宋体" w:eastAsia="宋体" w:cs="宋体"/>
                <w:color w:val="000000"/>
                <w:sz w:val="24"/>
                <w:szCs w:val="24"/>
                <w:highlight w:val="none"/>
              </w:rPr>
            </w:pPr>
          </w:p>
        </w:tc>
        <w:tc>
          <w:tcPr>
            <w:tcW w:w="1416" w:type="dxa"/>
            <w:noWrap w:val="0"/>
            <w:vAlign w:val="center"/>
          </w:tcPr>
          <w:p w14:paraId="2A49B6A1">
            <w:pPr>
              <w:jc w:val="center"/>
              <w:rPr>
                <w:rFonts w:hint="eastAsia" w:ascii="宋体" w:hAnsi="宋体" w:eastAsia="宋体" w:cs="宋体"/>
                <w:color w:val="000000"/>
                <w:sz w:val="24"/>
                <w:szCs w:val="24"/>
                <w:highlight w:val="none"/>
              </w:rPr>
            </w:pPr>
          </w:p>
        </w:tc>
        <w:tc>
          <w:tcPr>
            <w:tcW w:w="1417" w:type="dxa"/>
            <w:noWrap w:val="0"/>
            <w:vAlign w:val="center"/>
          </w:tcPr>
          <w:p w14:paraId="216FDFF4">
            <w:pPr>
              <w:jc w:val="center"/>
              <w:rPr>
                <w:rFonts w:hint="eastAsia" w:ascii="宋体" w:hAnsi="宋体" w:eastAsia="宋体" w:cs="宋体"/>
                <w:color w:val="000000"/>
                <w:sz w:val="24"/>
                <w:szCs w:val="24"/>
                <w:highlight w:val="none"/>
              </w:rPr>
            </w:pPr>
          </w:p>
        </w:tc>
        <w:tc>
          <w:tcPr>
            <w:tcW w:w="1700" w:type="dxa"/>
            <w:noWrap w:val="0"/>
            <w:vAlign w:val="center"/>
          </w:tcPr>
          <w:p w14:paraId="1101D025">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2F8DF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16" w:type="dxa"/>
            <w:noWrap w:val="0"/>
            <w:vAlign w:val="center"/>
          </w:tcPr>
          <w:p w14:paraId="182A0201">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2515" w:type="dxa"/>
            <w:noWrap w:val="0"/>
            <w:vAlign w:val="center"/>
          </w:tcPr>
          <w:p w14:paraId="7418C74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医疗统筹</w:t>
            </w:r>
          </w:p>
        </w:tc>
        <w:tc>
          <w:tcPr>
            <w:tcW w:w="663" w:type="dxa"/>
            <w:noWrap w:val="0"/>
            <w:vAlign w:val="center"/>
          </w:tcPr>
          <w:p w14:paraId="42FD2F3A">
            <w:pPr>
              <w:jc w:val="center"/>
              <w:rPr>
                <w:rFonts w:hint="eastAsia" w:ascii="宋体" w:hAnsi="宋体" w:eastAsia="宋体" w:cs="宋体"/>
                <w:color w:val="000000"/>
                <w:sz w:val="24"/>
                <w:szCs w:val="24"/>
                <w:highlight w:val="none"/>
              </w:rPr>
            </w:pPr>
          </w:p>
        </w:tc>
        <w:tc>
          <w:tcPr>
            <w:tcW w:w="1396" w:type="dxa"/>
            <w:noWrap w:val="0"/>
            <w:vAlign w:val="center"/>
          </w:tcPr>
          <w:p w14:paraId="35E04FC3">
            <w:pPr>
              <w:jc w:val="center"/>
              <w:rPr>
                <w:rFonts w:hint="eastAsia" w:ascii="宋体" w:hAnsi="宋体" w:eastAsia="宋体" w:cs="宋体"/>
                <w:color w:val="000000"/>
                <w:sz w:val="24"/>
                <w:szCs w:val="24"/>
                <w:highlight w:val="none"/>
              </w:rPr>
            </w:pPr>
          </w:p>
        </w:tc>
        <w:tc>
          <w:tcPr>
            <w:tcW w:w="1416" w:type="dxa"/>
            <w:noWrap w:val="0"/>
            <w:vAlign w:val="center"/>
          </w:tcPr>
          <w:p w14:paraId="66F2A69E">
            <w:pPr>
              <w:jc w:val="center"/>
              <w:rPr>
                <w:rFonts w:hint="eastAsia" w:ascii="宋体" w:hAnsi="宋体" w:eastAsia="宋体" w:cs="宋体"/>
                <w:color w:val="000000"/>
                <w:sz w:val="24"/>
                <w:szCs w:val="24"/>
                <w:highlight w:val="none"/>
              </w:rPr>
            </w:pPr>
          </w:p>
        </w:tc>
        <w:tc>
          <w:tcPr>
            <w:tcW w:w="1417" w:type="dxa"/>
            <w:noWrap w:val="0"/>
            <w:vAlign w:val="center"/>
          </w:tcPr>
          <w:p w14:paraId="5E5028E5">
            <w:pPr>
              <w:jc w:val="center"/>
              <w:rPr>
                <w:rFonts w:hint="eastAsia" w:ascii="宋体" w:hAnsi="宋体" w:eastAsia="宋体" w:cs="宋体"/>
                <w:color w:val="000000"/>
                <w:sz w:val="24"/>
                <w:szCs w:val="24"/>
                <w:highlight w:val="none"/>
              </w:rPr>
            </w:pPr>
          </w:p>
        </w:tc>
        <w:tc>
          <w:tcPr>
            <w:tcW w:w="1700" w:type="dxa"/>
            <w:noWrap w:val="0"/>
            <w:vAlign w:val="center"/>
          </w:tcPr>
          <w:p w14:paraId="6BEDF74B">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7694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6" w:type="dxa"/>
            <w:noWrap w:val="0"/>
            <w:vAlign w:val="center"/>
          </w:tcPr>
          <w:p w14:paraId="7AECE1B9">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2515" w:type="dxa"/>
            <w:noWrap w:val="0"/>
            <w:vAlign w:val="center"/>
          </w:tcPr>
          <w:p w14:paraId="6B662EF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失业</w:t>
            </w:r>
          </w:p>
        </w:tc>
        <w:tc>
          <w:tcPr>
            <w:tcW w:w="663" w:type="dxa"/>
            <w:noWrap w:val="0"/>
            <w:vAlign w:val="center"/>
          </w:tcPr>
          <w:p w14:paraId="7C3EB540">
            <w:pPr>
              <w:jc w:val="center"/>
              <w:rPr>
                <w:rFonts w:hint="eastAsia" w:ascii="宋体" w:hAnsi="宋体" w:eastAsia="宋体" w:cs="宋体"/>
                <w:color w:val="000000"/>
                <w:sz w:val="24"/>
                <w:szCs w:val="24"/>
                <w:highlight w:val="none"/>
              </w:rPr>
            </w:pPr>
          </w:p>
        </w:tc>
        <w:tc>
          <w:tcPr>
            <w:tcW w:w="1396" w:type="dxa"/>
            <w:noWrap w:val="0"/>
            <w:vAlign w:val="center"/>
          </w:tcPr>
          <w:p w14:paraId="1FAECFB6">
            <w:pPr>
              <w:jc w:val="center"/>
              <w:rPr>
                <w:rFonts w:hint="eastAsia" w:ascii="宋体" w:hAnsi="宋体" w:eastAsia="宋体" w:cs="宋体"/>
                <w:color w:val="000000"/>
                <w:sz w:val="24"/>
                <w:szCs w:val="24"/>
                <w:highlight w:val="none"/>
              </w:rPr>
            </w:pPr>
          </w:p>
        </w:tc>
        <w:tc>
          <w:tcPr>
            <w:tcW w:w="1416" w:type="dxa"/>
            <w:noWrap w:val="0"/>
            <w:vAlign w:val="center"/>
          </w:tcPr>
          <w:p w14:paraId="38B36477">
            <w:pPr>
              <w:jc w:val="center"/>
              <w:rPr>
                <w:rFonts w:hint="eastAsia" w:ascii="宋体" w:hAnsi="宋体" w:eastAsia="宋体" w:cs="宋体"/>
                <w:color w:val="000000"/>
                <w:sz w:val="24"/>
                <w:szCs w:val="24"/>
                <w:highlight w:val="none"/>
              </w:rPr>
            </w:pPr>
          </w:p>
        </w:tc>
        <w:tc>
          <w:tcPr>
            <w:tcW w:w="1417" w:type="dxa"/>
            <w:noWrap w:val="0"/>
            <w:vAlign w:val="center"/>
          </w:tcPr>
          <w:p w14:paraId="5A33CC7F">
            <w:pPr>
              <w:jc w:val="center"/>
              <w:rPr>
                <w:rFonts w:hint="eastAsia" w:ascii="宋体" w:hAnsi="宋体" w:eastAsia="宋体" w:cs="宋体"/>
                <w:color w:val="000000"/>
                <w:sz w:val="24"/>
                <w:szCs w:val="24"/>
                <w:highlight w:val="none"/>
              </w:rPr>
            </w:pPr>
          </w:p>
        </w:tc>
        <w:tc>
          <w:tcPr>
            <w:tcW w:w="1700" w:type="dxa"/>
            <w:noWrap w:val="0"/>
            <w:vAlign w:val="center"/>
          </w:tcPr>
          <w:p w14:paraId="658C54DE">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1A66E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16" w:type="dxa"/>
            <w:noWrap w:val="0"/>
            <w:vAlign w:val="center"/>
          </w:tcPr>
          <w:p w14:paraId="22B5C556">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2515" w:type="dxa"/>
            <w:noWrap w:val="0"/>
            <w:vAlign w:val="center"/>
          </w:tcPr>
          <w:p w14:paraId="1A0F5AF6">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工伤</w:t>
            </w:r>
          </w:p>
        </w:tc>
        <w:tc>
          <w:tcPr>
            <w:tcW w:w="663" w:type="dxa"/>
            <w:noWrap w:val="0"/>
            <w:vAlign w:val="center"/>
          </w:tcPr>
          <w:p w14:paraId="4ECECDE5">
            <w:pPr>
              <w:jc w:val="center"/>
              <w:rPr>
                <w:rFonts w:hint="eastAsia" w:ascii="宋体" w:hAnsi="宋体" w:eastAsia="宋体" w:cs="宋体"/>
                <w:color w:val="000000"/>
                <w:sz w:val="24"/>
                <w:szCs w:val="24"/>
                <w:highlight w:val="none"/>
              </w:rPr>
            </w:pPr>
          </w:p>
        </w:tc>
        <w:tc>
          <w:tcPr>
            <w:tcW w:w="1396" w:type="dxa"/>
            <w:noWrap w:val="0"/>
            <w:vAlign w:val="center"/>
          </w:tcPr>
          <w:p w14:paraId="4F6E0846">
            <w:pPr>
              <w:jc w:val="center"/>
              <w:rPr>
                <w:rFonts w:hint="eastAsia" w:ascii="宋体" w:hAnsi="宋体" w:eastAsia="宋体" w:cs="宋体"/>
                <w:color w:val="000000"/>
                <w:sz w:val="24"/>
                <w:szCs w:val="24"/>
                <w:highlight w:val="none"/>
              </w:rPr>
            </w:pPr>
          </w:p>
        </w:tc>
        <w:tc>
          <w:tcPr>
            <w:tcW w:w="1416" w:type="dxa"/>
            <w:noWrap w:val="0"/>
            <w:vAlign w:val="center"/>
          </w:tcPr>
          <w:p w14:paraId="71C1A5F6">
            <w:pPr>
              <w:jc w:val="center"/>
              <w:rPr>
                <w:rFonts w:hint="eastAsia" w:ascii="宋体" w:hAnsi="宋体" w:eastAsia="宋体" w:cs="宋体"/>
                <w:color w:val="000000"/>
                <w:sz w:val="24"/>
                <w:szCs w:val="24"/>
                <w:highlight w:val="none"/>
              </w:rPr>
            </w:pPr>
          </w:p>
        </w:tc>
        <w:tc>
          <w:tcPr>
            <w:tcW w:w="1417" w:type="dxa"/>
            <w:noWrap w:val="0"/>
            <w:vAlign w:val="center"/>
          </w:tcPr>
          <w:p w14:paraId="7355D38E">
            <w:pPr>
              <w:jc w:val="center"/>
              <w:rPr>
                <w:rFonts w:hint="eastAsia" w:ascii="宋体" w:hAnsi="宋体" w:eastAsia="宋体" w:cs="宋体"/>
                <w:color w:val="000000"/>
                <w:sz w:val="24"/>
                <w:szCs w:val="24"/>
                <w:highlight w:val="none"/>
              </w:rPr>
            </w:pPr>
          </w:p>
        </w:tc>
        <w:tc>
          <w:tcPr>
            <w:tcW w:w="1700" w:type="dxa"/>
            <w:noWrap w:val="0"/>
            <w:vAlign w:val="center"/>
          </w:tcPr>
          <w:p w14:paraId="668E746A">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4CA8C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6" w:type="dxa"/>
            <w:noWrap w:val="0"/>
            <w:vAlign w:val="center"/>
          </w:tcPr>
          <w:p w14:paraId="254BA20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2515" w:type="dxa"/>
            <w:noWrap w:val="0"/>
            <w:vAlign w:val="center"/>
          </w:tcPr>
          <w:p w14:paraId="25EC548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生育</w:t>
            </w:r>
          </w:p>
        </w:tc>
        <w:tc>
          <w:tcPr>
            <w:tcW w:w="663" w:type="dxa"/>
            <w:noWrap w:val="0"/>
            <w:vAlign w:val="center"/>
          </w:tcPr>
          <w:p w14:paraId="180296CE">
            <w:pPr>
              <w:jc w:val="center"/>
              <w:rPr>
                <w:rFonts w:hint="eastAsia" w:ascii="宋体" w:hAnsi="宋体" w:eastAsia="宋体" w:cs="宋体"/>
                <w:color w:val="000000"/>
                <w:sz w:val="24"/>
                <w:szCs w:val="24"/>
                <w:highlight w:val="none"/>
              </w:rPr>
            </w:pPr>
          </w:p>
        </w:tc>
        <w:tc>
          <w:tcPr>
            <w:tcW w:w="1396" w:type="dxa"/>
            <w:noWrap w:val="0"/>
            <w:vAlign w:val="center"/>
          </w:tcPr>
          <w:p w14:paraId="1469F4F6">
            <w:pPr>
              <w:jc w:val="center"/>
              <w:rPr>
                <w:rFonts w:hint="eastAsia" w:ascii="宋体" w:hAnsi="宋体" w:eastAsia="宋体" w:cs="宋体"/>
                <w:color w:val="000000"/>
                <w:sz w:val="24"/>
                <w:szCs w:val="24"/>
                <w:highlight w:val="none"/>
              </w:rPr>
            </w:pPr>
          </w:p>
        </w:tc>
        <w:tc>
          <w:tcPr>
            <w:tcW w:w="1416" w:type="dxa"/>
            <w:noWrap w:val="0"/>
            <w:vAlign w:val="center"/>
          </w:tcPr>
          <w:p w14:paraId="1E32C30B">
            <w:pPr>
              <w:jc w:val="center"/>
              <w:rPr>
                <w:rFonts w:hint="eastAsia" w:ascii="宋体" w:hAnsi="宋体" w:eastAsia="宋体" w:cs="宋体"/>
                <w:color w:val="000000"/>
                <w:sz w:val="24"/>
                <w:szCs w:val="24"/>
                <w:highlight w:val="none"/>
              </w:rPr>
            </w:pPr>
          </w:p>
        </w:tc>
        <w:tc>
          <w:tcPr>
            <w:tcW w:w="1417" w:type="dxa"/>
            <w:noWrap w:val="0"/>
            <w:vAlign w:val="center"/>
          </w:tcPr>
          <w:p w14:paraId="32EE16F1">
            <w:pPr>
              <w:jc w:val="center"/>
              <w:rPr>
                <w:rFonts w:hint="eastAsia" w:ascii="宋体" w:hAnsi="宋体" w:eastAsia="宋体" w:cs="宋体"/>
                <w:color w:val="000000"/>
                <w:sz w:val="24"/>
                <w:szCs w:val="24"/>
                <w:highlight w:val="none"/>
              </w:rPr>
            </w:pPr>
          </w:p>
        </w:tc>
        <w:tc>
          <w:tcPr>
            <w:tcW w:w="1700" w:type="dxa"/>
            <w:noWrap w:val="0"/>
            <w:vAlign w:val="center"/>
          </w:tcPr>
          <w:p w14:paraId="5A3E5BEF">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7FA02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16" w:type="dxa"/>
            <w:noWrap w:val="0"/>
            <w:vAlign w:val="center"/>
          </w:tcPr>
          <w:p w14:paraId="2C03BD0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w:t>
            </w:r>
          </w:p>
        </w:tc>
        <w:tc>
          <w:tcPr>
            <w:tcW w:w="2515" w:type="dxa"/>
            <w:noWrap w:val="0"/>
            <w:vAlign w:val="center"/>
          </w:tcPr>
          <w:p w14:paraId="79CF7CB1">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其他法定计提费用</w:t>
            </w:r>
          </w:p>
        </w:tc>
        <w:tc>
          <w:tcPr>
            <w:tcW w:w="663" w:type="dxa"/>
            <w:noWrap w:val="0"/>
            <w:vAlign w:val="center"/>
          </w:tcPr>
          <w:p w14:paraId="0A4EF5AA">
            <w:pPr>
              <w:jc w:val="center"/>
              <w:rPr>
                <w:rFonts w:hint="eastAsia" w:ascii="宋体" w:hAnsi="宋体" w:eastAsia="宋体" w:cs="宋体"/>
                <w:color w:val="000000"/>
                <w:sz w:val="24"/>
                <w:szCs w:val="24"/>
                <w:highlight w:val="none"/>
              </w:rPr>
            </w:pPr>
          </w:p>
        </w:tc>
        <w:tc>
          <w:tcPr>
            <w:tcW w:w="1396" w:type="dxa"/>
            <w:noWrap w:val="0"/>
            <w:vAlign w:val="center"/>
          </w:tcPr>
          <w:p w14:paraId="58E71C17">
            <w:pPr>
              <w:jc w:val="center"/>
              <w:rPr>
                <w:rFonts w:hint="eastAsia" w:ascii="宋体" w:hAnsi="宋体" w:eastAsia="宋体" w:cs="宋体"/>
                <w:color w:val="000000"/>
                <w:sz w:val="24"/>
                <w:szCs w:val="24"/>
                <w:highlight w:val="none"/>
              </w:rPr>
            </w:pPr>
          </w:p>
        </w:tc>
        <w:tc>
          <w:tcPr>
            <w:tcW w:w="1416" w:type="dxa"/>
            <w:noWrap w:val="0"/>
            <w:vAlign w:val="center"/>
          </w:tcPr>
          <w:p w14:paraId="2DAFCB64">
            <w:pPr>
              <w:jc w:val="center"/>
              <w:rPr>
                <w:rFonts w:hint="eastAsia" w:ascii="宋体" w:hAnsi="宋体" w:eastAsia="宋体" w:cs="宋体"/>
                <w:color w:val="000000"/>
                <w:sz w:val="24"/>
                <w:szCs w:val="24"/>
                <w:highlight w:val="none"/>
              </w:rPr>
            </w:pPr>
          </w:p>
        </w:tc>
        <w:tc>
          <w:tcPr>
            <w:tcW w:w="1417" w:type="dxa"/>
            <w:noWrap w:val="0"/>
            <w:vAlign w:val="center"/>
          </w:tcPr>
          <w:p w14:paraId="594CBC85">
            <w:pPr>
              <w:jc w:val="center"/>
              <w:rPr>
                <w:rFonts w:hint="eastAsia" w:ascii="宋体" w:hAnsi="宋体" w:eastAsia="宋体" w:cs="宋体"/>
                <w:color w:val="000000"/>
                <w:sz w:val="24"/>
                <w:szCs w:val="24"/>
                <w:highlight w:val="none"/>
              </w:rPr>
            </w:pPr>
          </w:p>
        </w:tc>
        <w:tc>
          <w:tcPr>
            <w:tcW w:w="1700" w:type="dxa"/>
            <w:noWrap w:val="0"/>
            <w:vAlign w:val="center"/>
          </w:tcPr>
          <w:p w14:paraId="06BF1585">
            <w:pPr>
              <w:jc w:val="center"/>
              <w:rPr>
                <w:rFonts w:hint="eastAsia" w:ascii="宋体" w:hAnsi="宋体" w:eastAsia="宋体" w:cs="宋体"/>
                <w:color w:val="000000"/>
                <w:highlight w:val="none"/>
              </w:rPr>
            </w:pPr>
          </w:p>
        </w:tc>
      </w:tr>
      <w:tr w14:paraId="4F15E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16" w:type="dxa"/>
            <w:noWrap w:val="0"/>
            <w:vAlign w:val="center"/>
          </w:tcPr>
          <w:p w14:paraId="15E4704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2515" w:type="dxa"/>
            <w:noWrap w:val="0"/>
            <w:vAlign w:val="center"/>
          </w:tcPr>
          <w:p w14:paraId="054AC348">
            <w:pPr>
              <w:jc w:val="center"/>
              <w:rPr>
                <w:rFonts w:hint="eastAsia" w:ascii="宋体" w:hAnsi="宋体" w:eastAsia="宋体" w:cs="宋体"/>
                <w:color w:val="000000"/>
                <w:sz w:val="24"/>
                <w:szCs w:val="24"/>
                <w:highlight w:val="none"/>
              </w:rPr>
            </w:pPr>
          </w:p>
        </w:tc>
        <w:tc>
          <w:tcPr>
            <w:tcW w:w="663" w:type="dxa"/>
            <w:noWrap w:val="0"/>
            <w:vAlign w:val="center"/>
          </w:tcPr>
          <w:p w14:paraId="73002CC5">
            <w:pPr>
              <w:jc w:val="center"/>
              <w:rPr>
                <w:rFonts w:hint="eastAsia" w:ascii="宋体" w:hAnsi="宋体" w:eastAsia="宋体" w:cs="宋体"/>
                <w:color w:val="000000"/>
                <w:sz w:val="24"/>
                <w:szCs w:val="24"/>
                <w:highlight w:val="none"/>
              </w:rPr>
            </w:pPr>
          </w:p>
        </w:tc>
        <w:tc>
          <w:tcPr>
            <w:tcW w:w="1396" w:type="dxa"/>
            <w:noWrap w:val="0"/>
            <w:vAlign w:val="center"/>
          </w:tcPr>
          <w:p w14:paraId="07164362">
            <w:pPr>
              <w:jc w:val="center"/>
              <w:rPr>
                <w:rFonts w:hint="eastAsia" w:ascii="宋体" w:hAnsi="宋体" w:eastAsia="宋体" w:cs="宋体"/>
                <w:color w:val="000000"/>
                <w:sz w:val="24"/>
                <w:szCs w:val="24"/>
                <w:highlight w:val="none"/>
              </w:rPr>
            </w:pPr>
          </w:p>
        </w:tc>
        <w:tc>
          <w:tcPr>
            <w:tcW w:w="1416" w:type="dxa"/>
            <w:noWrap w:val="0"/>
            <w:vAlign w:val="center"/>
          </w:tcPr>
          <w:p w14:paraId="0A167CF0">
            <w:pPr>
              <w:jc w:val="center"/>
              <w:rPr>
                <w:rFonts w:hint="eastAsia" w:ascii="宋体" w:hAnsi="宋体" w:eastAsia="宋体" w:cs="宋体"/>
                <w:color w:val="000000"/>
                <w:sz w:val="24"/>
                <w:szCs w:val="24"/>
                <w:highlight w:val="none"/>
              </w:rPr>
            </w:pPr>
          </w:p>
        </w:tc>
        <w:tc>
          <w:tcPr>
            <w:tcW w:w="1417" w:type="dxa"/>
            <w:noWrap w:val="0"/>
            <w:vAlign w:val="center"/>
          </w:tcPr>
          <w:p w14:paraId="3075D32D">
            <w:pPr>
              <w:jc w:val="center"/>
              <w:rPr>
                <w:rFonts w:hint="eastAsia" w:ascii="宋体" w:hAnsi="宋体" w:eastAsia="宋体" w:cs="宋体"/>
                <w:color w:val="000000"/>
                <w:sz w:val="24"/>
                <w:szCs w:val="24"/>
                <w:highlight w:val="none"/>
              </w:rPr>
            </w:pPr>
          </w:p>
        </w:tc>
        <w:tc>
          <w:tcPr>
            <w:tcW w:w="1700" w:type="dxa"/>
            <w:noWrap w:val="0"/>
            <w:vAlign w:val="center"/>
          </w:tcPr>
          <w:p w14:paraId="637B47F6">
            <w:pPr>
              <w:jc w:val="center"/>
              <w:rPr>
                <w:rFonts w:hint="eastAsia" w:ascii="宋体" w:hAnsi="宋体" w:eastAsia="宋体" w:cs="宋体"/>
                <w:color w:val="000000"/>
                <w:highlight w:val="none"/>
              </w:rPr>
            </w:pPr>
          </w:p>
        </w:tc>
      </w:tr>
      <w:tr w14:paraId="73E5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331" w:type="dxa"/>
            <w:gridSpan w:val="2"/>
            <w:noWrap w:val="0"/>
            <w:vAlign w:val="center"/>
          </w:tcPr>
          <w:p w14:paraId="217C1B4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合计：</w:t>
            </w:r>
          </w:p>
        </w:tc>
        <w:tc>
          <w:tcPr>
            <w:tcW w:w="663" w:type="dxa"/>
            <w:noWrap w:val="0"/>
            <w:vAlign w:val="center"/>
          </w:tcPr>
          <w:p w14:paraId="4D255F43">
            <w:pPr>
              <w:jc w:val="center"/>
              <w:rPr>
                <w:rFonts w:hint="eastAsia" w:ascii="宋体" w:hAnsi="宋体" w:eastAsia="宋体" w:cs="宋体"/>
                <w:color w:val="000000"/>
                <w:sz w:val="24"/>
                <w:szCs w:val="24"/>
                <w:highlight w:val="none"/>
              </w:rPr>
            </w:pPr>
          </w:p>
        </w:tc>
        <w:tc>
          <w:tcPr>
            <w:tcW w:w="1396" w:type="dxa"/>
            <w:noWrap w:val="0"/>
            <w:vAlign w:val="center"/>
          </w:tcPr>
          <w:p w14:paraId="2B222DB7">
            <w:pPr>
              <w:jc w:val="center"/>
              <w:rPr>
                <w:rFonts w:hint="eastAsia" w:ascii="宋体" w:hAnsi="宋体" w:eastAsia="宋体" w:cs="宋体"/>
                <w:color w:val="000000"/>
                <w:sz w:val="24"/>
                <w:szCs w:val="24"/>
                <w:highlight w:val="none"/>
              </w:rPr>
            </w:pPr>
          </w:p>
        </w:tc>
        <w:tc>
          <w:tcPr>
            <w:tcW w:w="1416" w:type="dxa"/>
            <w:noWrap w:val="0"/>
            <w:vAlign w:val="center"/>
          </w:tcPr>
          <w:p w14:paraId="3703AF4D">
            <w:pPr>
              <w:jc w:val="center"/>
              <w:rPr>
                <w:rFonts w:hint="eastAsia" w:ascii="宋体" w:hAnsi="宋体" w:eastAsia="宋体" w:cs="宋体"/>
                <w:color w:val="000000"/>
                <w:sz w:val="24"/>
                <w:szCs w:val="24"/>
                <w:highlight w:val="none"/>
              </w:rPr>
            </w:pPr>
          </w:p>
        </w:tc>
        <w:tc>
          <w:tcPr>
            <w:tcW w:w="1417" w:type="dxa"/>
            <w:noWrap w:val="0"/>
            <w:vAlign w:val="center"/>
          </w:tcPr>
          <w:p w14:paraId="795470E2">
            <w:pPr>
              <w:jc w:val="center"/>
              <w:rPr>
                <w:rFonts w:hint="eastAsia" w:ascii="宋体" w:hAnsi="宋体" w:eastAsia="宋体" w:cs="宋体"/>
                <w:color w:val="000000"/>
                <w:sz w:val="24"/>
                <w:szCs w:val="24"/>
                <w:highlight w:val="none"/>
              </w:rPr>
            </w:pPr>
          </w:p>
        </w:tc>
        <w:tc>
          <w:tcPr>
            <w:tcW w:w="1700" w:type="dxa"/>
            <w:noWrap w:val="0"/>
            <w:vAlign w:val="center"/>
          </w:tcPr>
          <w:p w14:paraId="119B60DB">
            <w:pPr>
              <w:jc w:val="center"/>
              <w:rPr>
                <w:rFonts w:hint="eastAsia" w:ascii="宋体" w:hAnsi="宋体" w:eastAsia="宋体" w:cs="宋体"/>
                <w:color w:val="000000"/>
                <w:highlight w:val="none"/>
              </w:rPr>
            </w:pPr>
          </w:p>
        </w:tc>
      </w:tr>
    </w:tbl>
    <w:p w14:paraId="40DEE32A">
      <w:pPr>
        <w:spacing w:before="72" w:after="72" w:line="312" w:lineRule="auto"/>
        <w:outlineLvl w:val="0"/>
        <w:rPr>
          <w:rFonts w:hint="eastAsia" w:ascii="宋体" w:hAnsi="宋体" w:eastAsia="宋体" w:cs="宋体"/>
          <w:sz w:val="24"/>
          <w:szCs w:val="24"/>
          <w:highlight w:val="none"/>
          <w:lang w:val="zh-CN"/>
        </w:rPr>
      </w:pPr>
      <w:r>
        <w:rPr>
          <w:rFonts w:hint="eastAsia" w:ascii="宋体" w:hAnsi="宋体" w:eastAsia="宋体" w:cs="宋体"/>
          <w:b/>
          <w:bCs/>
          <w:color w:val="000000"/>
          <w:sz w:val="24"/>
          <w:szCs w:val="24"/>
          <w:highlight w:val="none"/>
          <w:lang w:val="zh-CN"/>
        </w:rPr>
        <w:t>注：</w:t>
      </w:r>
      <w:r>
        <w:rPr>
          <w:rFonts w:hint="eastAsia" w:ascii="宋体" w:hAnsi="宋体" w:eastAsia="宋体" w:cs="宋体"/>
          <w:sz w:val="24"/>
          <w:szCs w:val="24"/>
          <w:highlight w:val="none"/>
          <w:lang w:val="zh-CN"/>
        </w:rPr>
        <w:t>（1）供应商对所报相关数据的真实性负责，代理公司有权将相关内容进行公示；</w:t>
      </w:r>
    </w:p>
    <w:p w14:paraId="0CBBF01A">
      <w:pPr>
        <w:spacing w:before="72" w:after="72" w:line="312" w:lineRule="auto"/>
        <w:ind w:firstLine="422"/>
        <w:outlineLvl w:val="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（2）供应商应当根据“采购需求”的内容在上表中详细填写；</w:t>
      </w:r>
    </w:p>
    <w:p w14:paraId="2C3CA643">
      <w:pPr>
        <w:spacing w:before="72" w:after="72" w:line="312" w:lineRule="auto"/>
        <w:ind w:firstLine="422"/>
        <w:outlineLvl w:val="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员工工资、社保费用、税金、保险、加班费、福利费等法定费用为不可让利部分（不可竞争费用），须按规定计算并报出，投标总报价不可低于上述相关费用合计，否则作无效投标处理。</w:t>
      </w:r>
    </w:p>
    <w:p w14:paraId="5009911F">
      <w:pPr>
        <w:spacing w:before="72" w:after="72" w:line="312" w:lineRule="auto"/>
        <w:ind w:firstLine="480"/>
        <w:outlineLvl w:val="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4</w:t>
      </w:r>
      <w:r>
        <w:rPr>
          <w:rFonts w:hint="eastAsia" w:ascii="宋体" w:hAnsi="宋体" w:eastAsia="宋体" w:cs="宋体"/>
          <w:sz w:val="24"/>
          <w:szCs w:val="24"/>
          <w:highlight w:val="none"/>
          <w:lang w:val="zh-CN"/>
        </w:rPr>
        <w:t>）表格不够可自行延长。</w:t>
      </w:r>
    </w:p>
    <w:p w14:paraId="0AFFA03F">
      <w:pPr>
        <w:pStyle w:val="5"/>
        <w:rPr>
          <w:rFonts w:hint="eastAsia"/>
          <w:highlight w:val="none"/>
          <w:lang w:val="zh-CN"/>
        </w:rPr>
      </w:pPr>
    </w:p>
    <w:p w14:paraId="57131342">
      <w:pPr>
        <w:widowControl/>
        <w:numPr>
          <w:ilvl w:val="0"/>
          <w:numId w:val="25"/>
        </w:numPr>
        <w:shd w:val="clear" w:color="auto" w:fill="FFFFFF"/>
        <w:spacing w:line="360" w:lineRule="auto"/>
        <w:ind w:left="0" w:firstLine="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投标供应商拟投入本项目人员一览表（格式）</w:t>
      </w:r>
    </w:p>
    <w:p w14:paraId="513D0C20">
      <w:pPr>
        <w:spacing w:line="400" w:lineRule="exact"/>
        <w:jc w:val="center"/>
        <w:rPr>
          <w:rFonts w:hint="eastAsia" w:ascii="宋体" w:hAnsi="宋体" w:eastAsia="宋体" w:cs="宋体"/>
          <w:highlight w:val="none"/>
          <w:lang w:val="en-US" w:eastAsia="zh-CN"/>
        </w:rPr>
      </w:pPr>
      <w:r>
        <w:rPr>
          <w:rFonts w:hint="eastAsia" w:ascii="宋体" w:hAnsi="宋体" w:eastAsia="宋体" w:cs="宋体"/>
          <w:bCs/>
          <w:sz w:val="28"/>
          <w:szCs w:val="28"/>
          <w:highlight w:val="none"/>
        </w:rPr>
        <w:t>（1）人员配置表</w:t>
      </w:r>
    </w:p>
    <w:p w14:paraId="295A2363">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 xml:space="preserve">投标供应商名称（盖章）                                  </w:t>
      </w:r>
      <w:r>
        <w:rPr>
          <w:rFonts w:hint="eastAsia" w:ascii="宋体" w:hAnsi="宋体" w:cs="宋体"/>
          <w:bCs/>
          <w:sz w:val="24"/>
          <w:szCs w:val="24"/>
          <w:highlight w:val="none"/>
          <w:lang w:val="en-US" w:eastAsia="zh-CN" w:bidi="ar"/>
        </w:rPr>
        <w:t xml:space="preserve">  </w:t>
      </w:r>
      <w:r>
        <w:rPr>
          <w:rFonts w:hint="eastAsia" w:ascii="宋体" w:hAnsi="宋体" w:eastAsia="宋体" w:cs="宋体"/>
          <w:bCs/>
          <w:sz w:val="24"/>
          <w:szCs w:val="24"/>
          <w:highlight w:val="none"/>
          <w:lang w:val="en-US" w:eastAsia="zh-CN" w:bidi="ar"/>
        </w:rPr>
        <w:t>采购编号：</w:t>
      </w:r>
    </w:p>
    <w:tbl>
      <w:tblPr>
        <w:tblStyle w:val="68"/>
        <w:tblW w:w="101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41"/>
        <w:gridCol w:w="1047"/>
        <w:gridCol w:w="730"/>
        <w:gridCol w:w="709"/>
        <w:gridCol w:w="1477"/>
        <w:gridCol w:w="1236"/>
        <w:gridCol w:w="1236"/>
        <w:gridCol w:w="2988"/>
      </w:tblGrid>
      <w:tr w14:paraId="584D4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BA8AFE">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序号</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A21F65">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姓名</w:t>
            </w: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CFCD7E">
            <w:pPr>
              <w:keepNext w:val="0"/>
              <w:keepLines w:val="0"/>
              <w:widowControl w:val="0"/>
              <w:suppressLineNumbers w:val="0"/>
              <w:spacing w:before="0" w:beforeAutospacing="0" w:after="0" w:afterAutospacing="0"/>
              <w:ind w:left="0" w:right="0"/>
              <w:jc w:val="both"/>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性别</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5F7C2F">
            <w:pPr>
              <w:keepNext w:val="0"/>
              <w:keepLines w:val="0"/>
              <w:widowControl w:val="0"/>
              <w:suppressLineNumbers w:val="0"/>
              <w:spacing w:before="0" w:beforeAutospacing="0" w:after="0" w:afterAutospacing="0"/>
              <w:ind w:left="0" w:right="0"/>
              <w:jc w:val="both"/>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年龄</w:t>
            </w: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F9D81F">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岗位名称</w:t>
            </w: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ED4B32">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学历</w:t>
            </w: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6F7CC1">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职称</w:t>
            </w: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FBE308">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主要资历、经验及承担过的项目</w:t>
            </w:r>
          </w:p>
        </w:tc>
      </w:tr>
      <w:tr w14:paraId="2007F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9C89B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1</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64CC6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758912">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483082">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D8E7D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0CE39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CA2A06">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6EAD64">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64FD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9C6D7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2</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4FA4B2">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12F3B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5389B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115944">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751BAD">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381D8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0BAC4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53259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D064812">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3</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FDA53C">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C64EEF">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541286">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D52F9F">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7E3F78">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504667">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615F40">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464C2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A80E2C">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4</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28C2E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E90DF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CD2C82">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55A469">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7DF856">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29A3C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CB5A5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5CD7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A5A088">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5</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13942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F360B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5382B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D6050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9FBB0E">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265AEC">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1585B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638B8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5"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E98209">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6</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449B79">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DA6D8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8D02C6">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7C20B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20329D">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88AA6C">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233E9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7FE6A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9A9C1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7</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A35E97">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F8A87F">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5546B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A698F7">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132AA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2692A7">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8C7E498">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3C96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D9D040">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8</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A9BD36">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30E60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BF42FD">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D482CE">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469DB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595D8D">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DCF5C4">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57498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DB1A2E">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9</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CB5DE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036C3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413B92">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4A5CB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568E9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7872BE">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8F472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74E73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02A56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10</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ADE4BF">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C2F53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C3063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78819E">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7F363D">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1AC6D7">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387A3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24D4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3C2348">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F39EE2">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92C116">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8A988F">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6020E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97809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DC3B6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21E056">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bl>
    <w:p w14:paraId="4F7E9A70">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
        </w:rPr>
        <w:t>法定代表人或法定代表人授权代表签字或盖章：</w:t>
      </w:r>
    </w:p>
    <w:p w14:paraId="2217FB7E">
      <w:pPr>
        <w:pStyle w:val="964"/>
        <w:widowControl/>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注：1、</w:t>
      </w:r>
      <w:r>
        <w:rPr>
          <w:rFonts w:hint="eastAsia" w:ascii="宋体" w:hAnsi="宋体" w:eastAsia="宋体" w:cs="宋体"/>
          <w:bCs/>
          <w:sz w:val="21"/>
          <w:szCs w:val="21"/>
          <w:highlight w:val="none"/>
        </w:rPr>
        <w:t>上表可自行延长。</w:t>
      </w:r>
    </w:p>
    <w:p w14:paraId="4ED964EB">
      <w:pPr>
        <w:widowControl/>
        <w:shd w:val="clear" w:color="auto" w:fill="FFFFFF"/>
        <w:spacing w:line="360" w:lineRule="auto"/>
        <w:jc w:val="center"/>
        <w:rPr>
          <w:rFonts w:hint="eastAsia" w:ascii="宋体" w:hAnsi="宋体" w:eastAsia="宋体" w:cs="宋体"/>
          <w:bCs/>
          <w:sz w:val="28"/>
          <w:szCs w:val="28"/>
          <w:highlight w:val="none"/>
        </w:rPr>
      </w:pPr>
    </w:p>
    <w:p w14:paraId="35FA565F">
      <w:pPr>
        <w:pStyle w:val="25"/>
        <w:rPr>
          <w:rFonts w:hint="eastAsia" w:ascii="宋体" w:hAnsi="宋体" w:eastAsia="宋体" w:cs="宋体"/>
          <w:bCs/>
          <w:sz w:val="28"/>
          <w:szCs w:val="28"/>
          <w:highlight w:val="none"/>
        </w:rPr>
      </w:pPr>
    </w:p>
    <w:p w14:paraId="6919E6AF">
      <w:pPr>
        <w:pStyle w:val="25"/>
        <w:rPr>
          <w:rFonts w:hint="eastAsia" w:ascii="宋体" w:hAnsi="宋体" w:eastAsia="宋体" w:cs="宋体"/>
          <w:bCs/>
          <w:sz w:val="28"/>
          <w:szCs w:val="28"/>
          <w:highlight w:val="none"/>
        </w:rPr>
      </w:pPr>
    </w:p>
    <w:p w14:paraId="3ACF1642">
      <w:pPr>
        <w:pStyle w:val="25"/>
        <w:rPr>
          <w:rFonts w:hint="eastAsia" w:ascii="宋体" w:hAnsi="宋体" w:eastAsia="宋体" w:cs="宋体"/>
          <w:bCs/>
          <w:sz w:val="28"/>
          <w:szCs w:val="28"/>
          <w:highlight w:val="none"/>
        </w:rPr>
      </w:pPr>
    </w:p>
    <w:p w14:paraId="118D98CE">
      <w:pPr>
        <w:pStyle w:val="25"/>
        <w:rPr>
          <w:rFonts w:hint="eastAsia" w:ascii="宋体" w:hAnsi="宋体" w:eastAsia="宋体" w:cs="宋体"/>
          <w:bCs/>
          <w:sz w:val="28"/>
          <w:szCs w:val="28"/>
          <w:highlight w:val="none"/>
        </w:rPr>
      </w:pPr>
    </w:p>
    <w:p w14:paraId="20FFBB47">
      <w:pPr>
        <w:pStyle w:val="25"/>
        <w:rPr>
          <w:rFonts w:hint="eastAsia" w:ascii="宋体" w:hAnsi="宋体" w:eastAsia="宋体" w:cs="宋体"/>
          <w:bCs/>
          <w:sz w:val="28"/>
          <w:szCs w:val="28"/>
          <w:highlight w:val="none"/>
        </w:rPr>
      </w:pPr>
    </w:p>
    <w:p w14:paraId="11A01D81">
      <w:pPr>
        <w:pStyle w:val="25"/>
        <w:rPr>
          <w:rFonts w:hint="eastAsia" w:ascii="宋体" w:hAnsi="宋体" w:eastAsia="宋体" w:cs="宋体"/>
          <w:bCs/>
          <w:sz w:val="28"/>
          <w:szCs w:val="28"/>
          <w:highlight w:val="none"/>
        </w:rPr>
      </w:pPr>
    </w:p>
    <w:p w14:paraId="08D61D96">
      <w:pPr>
        <w:pStyle w:val="898"/>
        <w:tabs>
          <w:tab w:val="left" w:pos="0"/>
          <w:tab w:val="left" w:pos="1560"/>
        </w:tabs>
        <w:spacing w:before="72" w:after="72"/>
        <w:jc w:val="center"/>
        <w:rPr>
          <w:rFonts w:hint="eastAsia" w:ascii="宋体" w:hAnsi="宋体" w:eastAsia="宋体" w:cs="宋体"/>
          <w:color w:val="auto"/>
          <w:sz w:val="24"/>
          <w:szCs w:val="24"/>
          <w:highlight w:val="none"/>
        </w:rPr>
      </w:pPr>
    </w:p>
    <w:p w14:paraId="1689D5C0">
      <w:pPr>
        <w:pStyle w:val="898"/>
        <w:tabs>
          <w:tab w:val="left" w:pos="0"/>
          <w:tab w:val="left" w:pos="1560"/>
        </w:tabs>
        <w:spacing w:before="72" w:after="72"/>
        <w:jc w:val="center"/>
        <w:rPr>
          <w:rFonts w:hint="eastAsia" w:ascii="宋体" w:hAnsi="宋体" w:eastAsia="宋体" w:cs="宋体"/>
          <w:color w:val="auto"/>
          <w:sz w:val="24"/>
          <w:szCs w:val="24"/>
          <w:highlight w:val="none"/>
        </w:rPr>
      </w:pPr>
    </w:p>
    <w:p w14:paraId="1E15D0BD">
      <w:pPr>
        <w:pStyle w:val="898"/>
        <w:tabs>
          <w:tab w:val="left" w:pos="0"/>
          <w:tab w:val="left" w:pos="1560"/>
        </w:tabs>
        <w:spacing w:before="72" w:after="72"/>
        <w:jc w:val="center"/>
        <w:rPr>
          <w:rFonts w:hint="eastAsia" w:ascii="宋体" w:hAnsi="宋体" w:eastAsia="宋体" w:cs="宋体"/>
          <w:color w:val="auto"/>
          <w:sz w:val="24"/>
          <w:szCs w:val="24"/>
          <w:highlight w:val="none"/>
        </w:rPr>
      </w:pPr>
    </w:p>
    <w:p w14:paraId="19323A57">
      <w:pPr>
        <w:pStyle w:val="898"/>
        <w:tabs>
          <w:tab w:val="left" w:pos="0"/>
          <w:tab w:val="left" w:pos="1560"/>
        </w:tabs>
        <w:spacing w:before="72" w:afterAutospacing="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（2）拟派项目负责人简历</w:t>
      </w:r>
    </w:p>
    <w:p w14:paraId="1A242691">
      <w:pPr>
        <w:pStyle w:val="898"/>
        <w:tabs>
          <w:tab w:val="left" w:pos="0"/>
          <w:tab w:val="left" w:pos="1560"/>
        </w:tabs>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名称（盖章）                             　  采购编号：</w:t>
      </w:r>
    </w:p>
    <w:tbl>
      <w:tblPr>
        <w:tblStyle w:val="68"/>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65194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775" w:type="dxa"/>
            <w:noWrap w:val="0"/>
            <w:vAlign w:val="center"/>
          </w:tcPr>
          <w:p w14:paraId="6F4981D4">
            <w:pPr>
              <w:pStyle w:val="15"/>
              <w:spacing w:beforeAutospacing="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851" w:type="dxa"/>
            <w:noWrap w:val="0"/>
            <w:vAlign w:val="center"/>
          </w:tcPr>
          <w:p w14:paraId="4DAAFA9D">
            <w:pPr>
              <w:pStyle w:val="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姓名</w:t>
            </w:r>
          </w:p>
        </w:tc>
        <w:tc>
          <w:tcPr>
            <w:tcW w:w="2394" w:type="dxa"/>
            <w:noWrap w:val="0"/>
            <w:vAlign w:val="center"/>
          </w:tcPr>
          <w:p w14:paraId="1D7774D2">
            <w:pPr>
              <w:pStyle w:val="15"/>
              <w:ind w:firstLine="0"/>
              <w:jc w:val="center"/>
              <w:rPr>
                <w:rFonts w:hint="eastAsia" w:ascii="宋体" w:hAnsi="宋体" w:eastAsia="宋体" w:cs="宋体"/>
                <w:sz w:val="21"/>
                <w:szCs w:val="21"/>
                <w:highlight w:val="none"/>
              </w:rPr>
            </w:pPr>
          </w:p>
        </w:tc>
        <w:tc>
          <w:tcPr>
            <w:tcW w:w="1083" w:type="dxa"/>
            <w:noWrap w:val="0"/>
            <w:vAlign w:val="center"/>
          </w:tcPr>
          <w:p w14:paraId="1286E889">
            <w:pPr>
              <w:pStyle w:val="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性别</w:t>
            </w:r>
          </w:p>
        </w:tc>
        <w:tc>
          <w:tcPr>
            <w:tcW w:w="3612" w:type="dxa"/>
            <w:gridSpan w:val="2"/>
            <w:noWrap w:val="0"/>
            <w:vAlign w:val="center"/>
          </w:tcPr>
          <w:p w14:paraId="40FF7F49">
            <w:pPr>
              <w:pStyle w:val="15"/>
              <w:ind w:firstLine="0"/>
              <w:jc w:val="center"/>
              <w:rPr>
                <w:rFonts w:hint="eastAsia" w:ascii="宋体" w:hAnsi="宋体" w:eastAsia="宋体" w:cs="宋体"/>
                <w:sz w:val="21"/>
                <w:szCs w:val="21"/>
                <w:highlight w:val="none"/>
              </w:rPr>
            </w:pPr>
          </w:p>
        </w:tc>
      </w:tr>
      <w:tr w14:paraId="0D231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775" w:type="dxa"/>
            <w:noWrap w:val="0"/>
            <w:vAlign w:val="center"/>
          </w:tcPr>
          <w:p w14:paraId="17D81339">
            <w:pPr>
              <w:pStyle w:val="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851" w:type="dxa"/>
            <w:noWrap w:val="0"/>
            <w:vAlign w:val="center"/>
          </w:tcPr>
          <w:p w14:paraId="3F7497F8">
            <w:pPr>
              <w:pStyle w:val="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身份证号码</w:t>
            </w:r>
          </w:p>
        </w:tc>
        <w:tc>
          <w:tcPr>
            <w:tcW w:w="3477" w:type="dxa"/>
            <w:gridSpan w:val="2"/>
            <w:noWrap w:val="0"/>
            <w:vAlign w:val="center"/>
          </w:tcPr>
          <w:p w14:paraId="479788FE">
            <w:pPr>
              <w:pStyle w:val="15"/>
              <w:ind w:firstLine="0"/>
              <w:jc w:val="center"/>
              <w:rPr>
                <w:rFonts w:hint="eastAsia" w:ascii="宋体" w:hAnsi="宋体" w:eastAsia="宋体" w:cs="宋体"/>
                <w:sz w:val="21"/>
                <w:szCs w:val="21"/>
                <w:highlight w:val="none"/>
              </w:rPr>
            </w:pPr>
          </w:p>
        </w:tc>
        <w:tc>
          <w:tcPr>
            <w:tcW w:w="1254" w:type="dxa"/>
            <w:noWrap w:val="0"/>
            <w:vAlign w:val="center"/>
          </w:tcPr>
          <w:p w14:paraId="174E5B0A">
            <w:pPr>
              <w:pStyle w:val="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出生年月</w:t>
            </w:r>
          </w:p>
        </w:tc>
        <w:tc>
          <w:tcPr>
            <w:tcW w:w="2358" w:type="dxa"/>
            <w:noWrap w:val="0"/>
            <w:vAlign w:val="center"/>
          </w:tcPr>
          <w:p w14:paraId="71909676">
            <w:pPr>
              <w:pStyle w:val="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年     月</w:t>
            </w:r>
          </w:p>
        </w:tc>
      </w:tr>
      <w:tr w14:paraId="10027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775" w:type="dxa"/>
            <w:noWrap w:val="0"/>
            <w:vAlign w:val="center"/>
          </w:tcPr>
          <w:p w14:paraId="1225396A">
            <w:pPr>
              <w:pStyle w:val="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8940" w:type="dxa"/>
            <w:gridSpan w:val="5"/>
            <w:noWrap w:val="0"/>
            <w:vAlign w:val="center"/>
          </w:tcPr>
          <w:p w14:paraId="37BA5C28">
            <w:pPr>
              <w:pStyle w:val="1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联系电话/传真： </w:t>
            </w:r>
          </w:p>
        </w:tc>
      </w:tr>
      <w:tr w14:paraId="33CB8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jc w:val="center"/>
        </w:trPr>
        <w:tc>
          <w:tcPr>
            <w:tcW w:w="775" w:type="dxa"/>
            <w:noWrap w:val="0"/>
            <w:vAlign w:val="center"/>
          </w:tcPr>
          <w:p w14:paraId="4A376BD1">
            <w:pPr>
              <w:pStyle w:val="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8940" w:type="dxa"/>
            <w:gridSpan w:val="5"/>
            <w:noWrap w:val="0"/>
            <w:vAlign w:val="top"/>
          </w:tcPr>
          <w:p w14:paraId="39919B6F">
            <w:pPr>
              <w:pStyle w:val="1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从事本项工作时间及工作经历：</w:t>
            </w:r>
          </w:p>
        </w:tc>
      </w:tr>
      <w:tr w14:paraId="3B0DA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775" w:type="dxa"/>
            <w:noWrap w:val="0"/>
            <w:vAlign w:val="center"/>
          </w:tcPr>
          <w:p w14:paraId="45F835B6">
            <w:pPr>
              <w:pStyle w:val="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8940" w:type="dxa"/>
            <w:gridSpan w:val="5"/>
            <w:noWrap w:val="0"/>
            <w:vAlign w:val="center"/>
          </w:tcPr>
          <w:p w14:paraId="56481D9F">
            <w:pPr>
              <w:pStyle w:val="1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拥有关于本项服务方面的职称：</w:t>
            </w:r>
          </w:p>
        </w:tc>
      </w:tr>
      <w:tr w14:paraId="4CC58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jc w:val="center"/>
        </w:trPr>
        <w:tc>
          <w:tcPr>
            <w:tcW w:w="775" w:type="dxa"/>
            <w:noWrap w:val="0"/>
            <w:vAlign w:val="center"/>
          </w:tcPr>
          <w:p w14:paraId="3D2DAEDF">
            <w:pPr>
              <w:spacing w:line="360" w:lineRule="auto"/>
              <w:ind w:lef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8940" w:type="dxa"/>
            <w:gridSpan w:val="5"/>
            <w:noWrap w:val="0"/>
            <w:vAlign w:val="center"/>
          </w:tcPr>
          <w:p w14:paraId="694122CA">
            <w:pPr>
              <w:pStyle w:val="1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曾获得的关于餐饮服务方面的奖励情况：</w:t>
            </w:r>
          </w:p>
        </w:tc>
      </w:tr>
      <w:tr w14:paraId="3E8557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jc w:val="center"/>
        </w:trPr>
        <w:tc>
          <w:tcPr>
            <w:tcW w:w="775" w:type="dxa"/>
            <w:noWrap w:val="0"/>
            <w:vAlign w:val="center"/>
          </w:tcPr>
          <w:p w14:paraId="22CDB90C">
            <w:pPr>
              <w:spacing w:line="360" w:lineRule="auto"/>
              <w:ind w:lef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8940" w:type="dxa"/>
            <w:gridSpan w:val="5"/>
            <w:noWrap w:val="0"/>
            <w:vAlign w:val="top"/>
          </w:tcPr>
          <w:p w14:paraId="3B48ACD3">
            <w:pPr>
              <w:pStyle w:val="1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近5年内负责的餐饮服务项目：</w:t>
            </w:r>
          </w:p>
        </w:tc>
      </w:tr>
      <w:tr w14:paraId="4D6E2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jc w:val="center"/>
        </w:trPr>
        <w:tc>
          <w:tcPr>
            <w:tcW w:w="775" w:type="dxa"/>
            <w:tcBorders>
              <w:bottom w:val="single" w:color="auto" w:sz="6" w:space="0"/>
            </w:tcBorders>
            <w:noWrap w:val="0"/>
            <w:vAlign w:val="center"/>
          </w:tcPr>
          <w:p w14:paraId="06EB4089">
            <w:pPr>
              <w:spacing w:line="360" w:lineRule="auto"/>
              <w:ind w:lef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8940" w:type="dxa"/>
            <w:gridSpan w:val="5"/>
            <w:tcBorders>
              <w:bottom w:val="single" w:color="auto" w:sz="6" w:space="0"/>
            </w:tcBorders>
            <w:noWrap w:val="0"/>
            <w:vAlign w:val="center"/>
          </w:tcPr>
          <w:p w14:paraId="253261F1">
            <w:pPr>
              <w:pStyle w:val="15"/>
              <w:spacing w:line="360" w:lineRule="auto"/>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其他需要说明的情况</w:t>
            </w:r>
          </w:p>
        </w:tc>
      </w:tr>
    </w:tbl>
    <w:p w14:paraId="59D37974">
      <w:pPr>
        <w:outlineLvl w:val="0"/>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法定代表人或法定代表人授权代表签字或盖章：</w:t>
      </w:r>
    </w:p>
    <w:p w14:paraId="1591BB41">
      <w:pPr>
        <w:widowControl/>
        <w:shd w:val="clear" w:color="auto" w:fill="FFFFFF"/>
        <w:spacing w:line="360" w:lineRule="auto"/>
        <w:jc w:val="center"/>
        <w:rPr>
          <w:rFonts w:hint="eastAsia" w:ascii="宋体" w:hAnsi="宋体" w:eastAsia="宋体" w:cs="宋体"/>
          <w:bCs/>
          <w:sz w:val="28"/>
          <w:szCs w:val="28"/>
          <w:highlight w:val="none"/>
        </w:rPr>
      </w:pPr>
    </w:p>
    <w:p w14:paraId="21FDBBA1">
      <w:pPr>
        <w:widowControl/>
        <w:shd w:val="clear" w:color="auto" w:fill="FFFFFF"/>
        <w:spacing w:line="360" w:lineRule="auto"/>
        <w:jc w:val="center"/>
        <w:rPr>
          <w:rFonts w:hint="eastAsia" w:ascii="宋体" w:hAnsi="宋体" w:eastAsia="宋体" w:cs="宋体"/>
          <w:bCs/>
          <w:sz w:val="28"/>
          <w:szCs w:val="28"/>
          <w:highlight w:val="none"/>
        </w:rPr>
      </w:pPr>
    </w:p>
    <w:p w14:paraId="183EA93A">
      <w:pPr>
        <w:widowControl/>
        <w:shd w:val="clear" w:color="auto" w:fill="FFFFFF"/>
        <w:spacing w:line="360" w:lineRule="auto"/>
        <w:jc w:val="center"/>
        <w:rPr>
          <w:rFonts w:hint="eastAsia" w:ascii="宋体" w:hAnsi="宋体" w:eastAsia="宋体" w:cs="宋体"/>
          <w:bCs/>
          <w:sz w:val="28"/>
          <w:szCs w:val="28"/>
          <w:highlight w:val="none"/>
        </w:rPr>
      </w:pPr>
    </w:p>
    <w:p w14:paraId="5EE912B7">
      <w:pPr>
        <w:widowControl/>
        <w:shd w:val="clear" w:color="auto" w:fill="FFFFFF"/>
        <w:spacing w:line="360" w:lineRule="auto"/>
        <w:jc w:val="center"/>
        <w:rPr>
          <w:rFonts w:hint="eastAsia" w:ascii="宋体" w:hAnsi="宋体" w:eastAsia="宋体" w:cs="宋体"/>
          <w:bCs/>
          <w:sz w:val="28"/>
          <w:szCs w:val="28"/>
          <w:highlight w:val="none"/>
        </w:rPr>
      </w:pPr>
    </w:p>
    <w:p w14:paraId="5CED1C32">
      <w:pPr>
        <w:widowControl/>
        <w:shd w:val="clear" w:color="auto" w:fill="FFFFFF"/>
        <w:spacing w:line="360" w:lineRule="auto"/>
        <w:jc w:val="center"/>
        <w:rPr>
          <w:rFonts w:hint="eastAsia" w:ascii="宋体" w:hAnsi="宋体" w:eastAsia="宋体" w:cs="宋体"/>
          <w:bCs/>
          <w:sz w:val="28"/>
          <w:szCs w:val="28"/>
          <w:highlight w:val="none"/>
        </w:rPr>
      </w:pPr>
    </w:p>
    <w:p w14:paraId="3230F965">
      <w:pPr>
        <w:widowControl/>
        <w:shd w:val="clear" w:color="auto" w:fill="FFFFFF"/>
        <w:spacing w:line="360" w:lineRule="auto"/>
        <w:jc w:val="both"/>
        <w:rPr>
          <w:rFonts w:hint="eastAsia" w:ascii="宋体" w:hAnsi="宋体" w:eastAsia="宋体" w:cs="宋体"/>
          <w:bCs/>
          <w:sz w:val="28"/>
          <w:szCs w:val="28"/>
          <w:highlight w:val="none"/>
        </w:rPr>
      </w:pPr>
    </w:p>
    <w:p w14:paraId="44BCE407">
      <w:pPr>
        <w:widowControl/>
        <w:shd w:val="clear" w:color="auto" w:fill="FFFFFF"/>
        <w:spacing w:line="360" w:lineRule="auto"/>
        <w:jc w:val="center"/>
        <w:rPr>
          <w:rFonts w:hint="eastAsia" w:ascii="宋体" w:hAnsi="宋体" w:eastAsia="宋体" w:cs="宋体"/>
          <w:b/>
          <w:sz w:val="30"/>
          <w:szCs w:val="30"/>
          <w:highlight w:val="none"/>
        </w:rPr>
      </w:pPr>
    </w:p>
    <w:p w14:paraId="1AA7679D">
      <w:pPr>
        <w:widowControl/>
        <w:shd w:val="clear" w:color="auto" w:fill="FFFFFF"/>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w:t>
      </w:r>
      <w:r>
        <w:rPr>
          <w:rFonts w:hint="eastAsia" w:ascii="宋体" w:hAnsi="宋体" w:eastAsia="宋体" w:cs="宋体"/>
          <w:b/>
          <w:sz w:val="28"/>
          <w:szCs w:val="28"/>
          <w:highlight w:val="none"/>
          <w:lang w:val="en-US" w:eastAsia="zh-CN"/>
        </w:rPr>
        <w:t>九</w:t>
      </w:r>
      <w:r>
        <w:rPr>
          <w:rFonts w:hint="eastAsia" w:ascii="宋体" w:hAnsi="宋体" w:eastAsia="宋体" w:cs="宋体"/>
          <w:b/>
          <w:sz w:val="28"/>
          <w:szCs w:val="28"/>
          <w:highlight w:val="none"/>
        </w:rPr>
        <w:t>）中小企业声明函（服务）</w:t>
      </w:r>
    </w:p>
    <w:p w14:paraId="62C3B8B5">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采购活动，服务全部由符合政策要求的中小企业承接。相关企业（含联合体中的中小企业、签订分包意向协议的中小企业）的具体情况如下：</w:t>
      </w:r>
    </w:p>
    <w:p w14:paraId="35A8370F">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（采购文件中明确的所属行业）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26277063">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（采购文件中明确的所属行业）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663ECB8C">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25816ACF">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11E6EE5C">
      <w:pPr>
        <w:spacing w:line="440" w:lineRule="exact"/>
        <w:rPr>
          <w:rFonts w:hint="eastAsia" w:ascii="宋体" w:hAnsi="宋体" w:eastAsia="宋体" w:cs="宋体"/>
          <w:bCs/>
          <w:color w:val="auto"/>
          <w:sz w:val="24"/>
          <w:szCs w:val="24"/>
          <w:highlight w:val="none"/>
        </w:rPr>
      </w:pPr>
    </w:p>
    <w:p w14:paraId="72E7873D">
      <w:pPr>
        <w:spacing w:line="440" w:lineRule="exact"/>
        <w:rPr>
          <w:rFonts w:hint="eastAsia" w:ascii="宋体" w:hAnsi="宋体" w:eastAsia="宋体" w:cs="宋体"/>
          <w:bCs/>
          <w:color w:val="auto"/>
          <w:sz w:val="24"/>
          <w:szCs w:val="24"/>
          <w:highlight w:val="none"/>
        </w:rPr>
      </w:pPr>
    </w:p>
    <w:p w14:paraId="4FF6DC8B">
      <w:pPr>
        <w:spacing w:line="440" w:lineRule="exact"/>
        <w:ind w:firstLine="48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投标供应商</w:t>
      </w:r>
      <w:r>
        <w:rPr>
          <w:rFonts w:hint="eastAsia" w:ascii="宋体" w:hAnsi="宋体" w:eastAsia="宋体" w:cs="宋体"/>
          <w:bCs/>
          <w:color w:val="auto"/>
          <w:sz w:val="24"/>
          <w:szCs w:val="24"/>
          <w:highlight w:val="none"/>
        </w:rPr>
        <w:t>（盖章）：</w:t>
      </w:r>
    </w:p>
    <w:p w14:paraId="40992E61">
      <w:pPr>
        <w:spacing w:line="440" w:lineRule="exact"/>
        <w:ind w:firstLine="480"/>
        <w:jc w:val="left"/>
        <w:rPr>
          <w:rFonts w:hint="eastAsia" w:ascii="宋体" w:hAnsi="宋体" w:eastAsia="宋体" w:cs="宋体"/>
          <w:bCs/>
          <w:color w:val="auto"/>
          <w:sz w:val="24"/>
          <w:szCs w:val="24"/>
          <w:highlight w:val="none"/>
        </w:rPr>
      </w:pPr>
    </w:p>
    <w:p w14:paraId="23C3A601">
      <w:pPr>
        <w:spacing w:line="440" w:lineRule="exact"/>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7DF15586">
      <w:pPr>
        <w:spacing w:line="440" w:lineRule="exact"/>
        <w:ind w:firstLine="4800"/>
        <w:rPr>
          <w:rFonts w:hint="eastAsia" w:ascii="宋体" w:hAnsi="宋体" w:eastAsia="宋体" w:cs="宋体"/>
          <w:bCs/>
          <w:color w:val="auto"/>
          <w:sz w:val="24"/>
          <w:szCs w:val="24"/>
          <w:highlight w:val="none"/>
        </w:rPr>
      </w:pPr>
    </w:p>
    <w:p w14:paraId="10E1B5B2">
      <w:pPr>
        <w:spacing w:line="360" w:lineRule="auto"/>
        <w:ind w:firstLine="4800"/>
        <w:rPr>
          <w:rFonts w:hint="eastAsia" w:ascii="宋体" w:hAnsi="宋体" w:eastAsia="宋体" w:cs="宋体"/>
          <w:bCs/>
          <w:color w:val="auto"/>
          <w:sz w:val="24"/>
          <w:szCs w:val="24"/>
          <w:highlight w:val="none"/>
        </w:rPr>
      </w:pPr>
    </w:p>
    <w:p w14:paraId="1D272E2D">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 从业人员、营业收入、资产总额填报上一年度数据，无上一年度数据的新成立企业可不填报。</w:t>
      </w:r>
    </w:p>
    <w:p w14:paraId="4B5C0A75">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供应商按照本办法规定提</w:t>
      </w:r>
      <w:r>
        <w:rPr>
          <w:rFonts w:hint="eastAsia" w:ascii="宋体" w:hAnsi="宋体" w:cs="宋体"/>
          <w:bCs/>
          <w:color w:val="auto"/>
          <w:sz w:val="24"/>
          <w:szCs w:val="24"/>
          <w:highlight w:val="none"/>
          <w:lang w:eastAsia="zh-CN"/>
        </w:rPr>
        <w:t>供的</w:t>
      </w:r>
      <w:r>
        <w:rPr>
          <w:rFonts w:hint="eastAsia" w:ascii="宋体" w:hAnsi="宋体" w:eastAsia="宋体" w:cs="宋体"/>
          <w:bCs/>
          <w:color w:val="auto"/>
          <w:sz w:val="24"/>
          <w:szCs w:val="24"/>
          <w:highlight w:val="none"/>
        </w:rPr>
        <w:t>声明函内容不实的，属于提供虚假材料谋取中标、成交，依照《中华人民共和国政府采购法》等国家有关规定追究相应责任。</w:t>
      </w:r>
    </w:p>
    <w:p w14:paraId="14EB61AE">
      <w:pPr>
        <w:widowControl/>
        <w:spacing w:line="360" w:lineRule="auto"/>
        <w:ind w:firstLine="576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 </w:t>
      </w:r>
    </w:p>
    <w:p w14:paraId="23C4A418">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w:t>
      </w:r>
    </w:p>
    <w:p w14:paraId="01341011">
      <w:pPr>
        <w:ind w:firstLine="480"/>
        <w:rPr>
          <w:rFonts w:hint="eastAsia" w:ascii="宋体" w:hAnsi="宋体" w:eastAsia="宋体" w:cs="宋体"/>
          <w:sz w:val="24"/>
          <w:szCs w:val="24"/>
          <w:highlight w:val="none"/>
        </w:rPr>
        <w:sectPr>
          <w:footerReference r:id="rId3" w:type="default"/>
          <w:pgSz w:w="12240" w:h="15840"/>
          <w:pgMar w:top="1440" w:right="1440" w:bottom="1440" w:left="1440" w:header="720" w:footer="720" w:gutter="0"/>
          <w:cols w:space="720" w:num="1"/>
          <w:docGrid w:linePitch="360" w:charSpace="0"/>
        </w:sectPr>
      </w:pPr>
    </w:p>
    <w:p w14:paraId="404F4C2F">
      <w:pPr>
        <w:widowControl/>
        <w:shd w:val="clear" w:color="auto" w:fill="FFFFFF"/>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w:t>
      </w:r>
      <w:r>
        <w:rPr>
          <w:rFonts w:hint="eastAsia" w:ascii="宋体" w:hAnsi="宋体" w:eastAsia="宋体" w:cs="宋体"/>
          <w:b/>
          <w:sz w:val="28"/>
          <w:szCs w:val="28"/>
          <w:highlight w:val="none"/>
          <w:lang w:val="en-US" w:eastAsia="zh-CN"/>
        </w:rPr>
        <w:t>十</w:t>
      </w:r>
      <w:r>
        <w:rPr>
          <w:rFonts w:hint="eastAsia" w:ascii="宋体" w:hAnsi="宋体" w:eastAsia="宋体" w:cs="宋体"/>
          <w:b/>
          <w:sz w:val="28"/>
          <w:szCs w:val="28"/>
          <w:highlight w:val="none"/>
        </w:rPr>
        <w:t>）残疾人福利性单位声明函（格式）</w:t>
      </w:r>
    </w:p>
    <w:p w14:paraId="5425D1F6">
      <w:pPr>
        <w:pStyle w:val="25"/>
        <w:spacing w:line="360" w:lineRule="auto"/>
        <w:ind w:right="116"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本单位郑重声明，根据《财政部 民政部 中国残疾人联合会关于促进残疾人就业政府采购政策的通知》（财库〔2017〕 141</w:t>
      </w:r>
      <w:r>
        <w:rPr>
          <w:rFonts w:hint="eastAsia" w:ascii="宋体" w:hAnsi="宋体" w:eastAsia="宋体" w:cs="宋体"/>
          <w:spacing w:val="-60"/>
          <w:sz w:val="24"/>
          <w:szCs w:val="24"/>
          <w:highlight w:val="none"/>
        </w:rPr>
        <w:t xml:space="preserve"> </w:t>
      </w:r>
      <w:r>
        <w:rPr>
          <w:rFonts w:hint="eastAsia" w:ascii="宋体" w:hAnsi="宋体" w:eastAsia="宋体" w:cs="宋体"/>
          <w:sz w:val="24"/>
          <w:szCs w:val="24"/>
          <w:highlight w:val="none"/>
        </w:rPr>
        <w:t>号）的规定，本单位为符合条件的残疾人福利性单位，且本单位参加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单位的</w:t>
      </w:r>
      <w:r>
        <w:rPr>
          <w:rFonts w:hint="eastAsia" w:ascii="宋体" w:hAnsi="宋体" w:eastAsia="宋体" w:cs="宋体"/>
          <w:spacing w:val="119"/>
          <w:sz w:val="24"/>
          <w:szCs w:val="24"/>
          <w:highlight w:val="none"/>
          <w:u w:val="single"/>
        </w:rPr>
        <w:t xml:space="preserve">      </w:t>
      </w:r>
      <w:r>
        <w:rPr>
          <w:rFonts w:hint="eastAsia" w:ascii="宋体" w:hAnsi="宋体" w:eastAsia="宋体" w:cs="宋体"/>
          <w:sz w:val="24"/>
          <w:szCs w:val="24"/>
          <w:highlight w:val="none"/>
        </w:rPr>
        <w:t>项目采购活动提</w:t>
      </w:r>
      <w:r>
        <w:rPr>
          <w:rFonts w:hint="eastAsia" w:ascii="宋体" w:hAnsi="宋体" w:eastAsia="宋体" w:cs="宋体"/>
          <w:spacing w:val="-2"/>
          <w:sz w:val="24"/>
          <w:szCs w:val="24"/>
          <w:highlight w:val="none"/>
        </w:rPr>
        <w:t>供本单位制造的货物（由本单位承担工程/提供服务）或者提供其他残疾人福利性单位</w:t>
      </w:r>
      <w:r>
        <w:rPr>
          <w:rFonts w:hint="eastAsia" w:ascii="宋体" w:hAnsi="宋体" w:eastAsia="宋体" w:cs="宋体"/>
          <w:spacing w:val="-106"/>
          <w:sz w:val="24"/>
          <w:szCs w:val="24"/>
          <w:highlight w:val="none"/>
        </w:rPr>
        <w:t xml:space="preserve"> </w:t>
      </w:r>
      <w:r>
        <w:rPr>
          <w:rFonts w:hint="eastAsia" w:ascii="宋体" w:hAnsi="宋体" w:eastAsia="宋体" w:cs="宋体"/>
          <w:sz w:val="24"/>
          <w:szCs w:val="24"/>
          <w:highlight w:val="none"/>
        </w:rPr>
        <w:t xml:space="preserve">制造的货物（不包括使用非残疾人福利性单位注册商标的货物）。 </w:t>
      </w:r>
    </w:p>
    <w:p w14:paraId="318F8331">
      <w:pPr>
        <w:pStyle w:val="25"/>
        <w:spacing w:before="39" w:line="360" w:lineRule="auto"/>
        <w:ind w:left="52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 </w:t>
      </w:r>
    </w:p>
    <w:p w14:paraId="091AD025">
      <w:pPr>
        <w:pStyle w:val="25"/>
        <w:spacing w:before="166" w:line="360" w:lineRule="auto"/>
        <w:ind w:left="52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1DF135A3">
      <w:pPr>
        <w:pStyle w:val="25"/>
        <w:spacing w:before="166" w:line="360" w:lineRule="auto"/>
        <w:ind w:left="52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789056A5">
      <w:pPr>
        <w:pStyle w:val="25"/>
        <w:spacing w:before="166" w:line="360" w:lineRule="auto"/>
        <w:ind w:left="52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                                                                   </w:t>
      </w:r>
    </w:p>
    <w:p w14:paraId="31EA2828">
      <w:pPr>
        <w:pStyle w:val="25"/>
        <w:spacing w:before="166"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                                 单位名称（盖章）：              </w:t>
      </w:r>
    </w:p>
    <w:p w14:paraId="6F91C710">
      <w:pPr>
        <w:pStyle w:val="25"/>
        <w:spacing w:before="166"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                                        日   期： </w:t>
      </w:r>
    </w:p>
    <w:p w14:paraId="1A5A1FC5">
      <w:pPr>
        <w:spacing w:line="360" w:lineRule="auto"/>
        <w:ind w:left="720"/>
        <w:rPr>
          <w:rFonts w:hint="eastAsia" w:ascii="宋体" w:hAnsi="宋体" w:eastAsia="宋体" w:cs="宋体"/>
          <w:bCs/>
          <w:sz w:val="24"/>
          <w:highlight w:val="none"/>
        </w:rPr>
      </w:pPr>
    </w:p>
    <w:p w14:paraId="23756B4A">
      <w:pPr>
        <w:spacing w:line="360" w:lineRule="auto"/>
        <w:ind w:left="720"/>
        <w:rPr>
          <w:rFonts w:hint="eastAsia" w:ascii="宋体" w:hAnsi="宋体" w:eastAsia="宋体" w:cs="宋体"/>
          <w:bCs/>
          <w:sz w:val="24"/>
          <w:highlight w:val="none"/>
        </w:rPr>
      </w:pPr>
    </w:p>
    <w:p w14:paraId="7416A2DA">
      <w:pPr>
        <w:pStyle w:val="25"/>
        <w:rPr>
          <w:rFonts w:hint="eastAsia" w:ascii="宋体" w:hAnsi="宋体" w:eastAsia="宋体" w:cs="宋体"/>
          <w:highlight w:val="none"/>
        </w:rPr>
      </w:pPr>
    </w:p>
    <w:p w14:paraId="598E597B">
      <w:pPr>
        <w:pStyle w:val="25"/>
        <w:rPr>
          <w:rFonts w:hint="eastAsia" w:ascii="宋体" w:hAnsi="宋体" w:eastAsia="宋体" w:cs="宋体"/>
          <w:highlight w:val="none"/>
        </w:rPr>
      </w:pPr>
    </w:p>
    <w:p w14:paraId="2DE1FB1E">
      <w:pPr>
        <w:pStyle w:val="25"/>
        <w:rPr>
          <w:rFonts w:hint="eastAsia" w:ascii="宋体" w:hAnsi="宋体" w:eastAsia="宋体" w:cs="宋体"/>
          <w:highlight w:val="none"/>
        </w:rPr>
      </w:pPr>
    </w:p>
    <w:p w14:paraId="32166B9A">
      <w:pPr>
        <w:pStyle w:val="25"/>
        <w:rPr>
          <w:rFonts w:hint="eastAsia" w:ascii="宋体" w:hAnsi="宋体" w:eastAsia="宋体" w:cs="宋体"/>
          <w:highlight w:val="none"/>
        </w:rPr>
      </w:pPr>
    </w:p>
    <w:p w14:paraId="5E8C77E6">
      <w:pPr>
        <w:pStyle w:val="25"/>
        <w:rPr>
          <w:rFonts w:hint="eastAsia" w:ascii="宋体" w:hAnsi="宋体" w:eastAsia="宋体" w:cs="宋体"/>
          <w:highlight w:val="none"/>
        </w:rPr>
      </w:pPr>
    </w:p>
    <w:p w14:paraId="7ACD9483">
      <w:pPr>
        <w:pStyle w:val="25"/>
        <w:rPr>
          <w:rFonts w:hint="eastAsia" w:ascii="宋体" w:hAnsi="宋体" w:eastAsia="宋体" w:cs="宋体"/>
          <w:highlight w:val="none"/>
        </w:rPr>
      </w:pPr>
    </w:p>
    <w:p w14:paraId="59F9664A">
      <w:pPr>
        <w:pStyle w:val="25"/>
        <w:rPr>
          <w:rFonts w:hint="eastAsia" w:ascii="宋体" w:hAnsi="宋体" w:eastAsia="宋体" w:cs="宋体"/>
          <w:highlight w:val="none"/>
        </w:rPr>
      </w:pPr>
    </w:p>
    <w:p w14:paraId="4154AEC9">
      <w:pPr>
        <w:pStyle w:val="25"/>
        <w:rPr>
          <w:rFonts w:hint="eastAsia" w:ascii="宋体" w:hAnsi="宋体" w:eastAsia="宋体" w:cs="宋体"/>
          <w:highlight w:val="none"/>
        </w:rPr>
      </w:pPr>
    </w:p>
    <w:p w14:paraId="21737A19">
      <w:pPr>
        <w:pStyle w:val="25"/>
        <w:jc w:val="center"/>
        <w:rPr>
          <w:rFonts w:hint="eastAsia" w:ascii="宋体" w:hAnsi="宋体" w:eastAsia="宋体" w:cs="宋体"/>
          <w:bCs/>
          <w:szCs w:val="28"/>
          <w:highlight w:val="none"/>
        </w:rPr>
      </w:pPr>
    </w:p>
    <w:p w14:paraId="4F9E0D1C">
      <w:pPr>
        <w:pStyle w:val="25"/>
        <w:jc w:val="center"/>
        <w:rPr>
          <w:rFonts w:hint="eastAsia" w:ascii="宋体" w:hAnsi="宋体" w:eastAsia="宋体" w:cs="宋体"/>
          <w:bCs/>
          <w:szCs w:val="28"/>
          <w:highlight w:val="none"/>
        </w:rPr>
      </w:pPr>
    </w:p>
    <w:p w14:paraId="50384A86">
      <w:pPr>
        <w:pStyle w:val="25"/>
        <w:jc w:val="center"/>
        <w:rPr>
          <w:rFonts w:hint="eastAsia" w:ascii="宋体" w:hAnsi="宋体" w:eastAsia="宋体" w:cs="宋体"/>
          <w:bCs/>
          <w:szCs w:val="28"/>
          <w:highlight w:val="none"/>
        </w:rPr>
      </w:pPr>
    </w:p>
    <w:p w14:paraId="1CF0AB52">
      <w:pPr>
        <w:pStyle w:val="25"/>
        <w:jc w:val="center"/>
        <w:rPr>
          <w:rFonts w:hint="eastAsia" w:ascii="宋体" w:hAnsi="宋体" w:eastAsia="宋体" w:cs="宋体"/>
          <w:bCs/>
          <w:szCs w:val="28"/>
          <w:highlight w:val="none"/>
        </w:rPr>
      </w:pPr>
    </w:p>
    <w:p w14:paraId="07FF25E9">
      <w:pPr>
        <w:rPr>
          <w:rFonts w:hint="eastAsia" w:ascii="宋体" w:hAnsi="宋体" w:eastAsia="宋体" w:cs="宋体"/>
          <w:bCs/>
          <w:szCs w:val="28"/>
          <w:highlight w:val="none"/>
        </w:rPr>
      </w:pPr>
    </w:p>
    <w:p w14:paraId="192FF299">
      <w:pPr>
        <w:pStyle w:val="399"/>
        <w:rPr>
          <w:rFonts w:hint="eastAsia" w:ascii="宋体" w:hAnsi="宋体" w:eastAsia="宋体" w:cs="宋体"/>
          <w:bCs/>
          <w:szCs w:val="28"/>
          <w:highlight w:val="none"/>
        </w:rPr>
      </w:pPr>
    </w:p>
    <w:p w14:paraId="7256BB9A">
      <w:pPr>
        <w:pStyle w:val="399"/>
        <w:rPr>
          <w:rFonts w:hint="eastAsia" w:ascii="宋体" w:hAnsi="宋体" w:eastAsia="宋体" w:cs="宋体"/>
          <w:bCs/>
          <w:szCs w:val="28"/>
          <w:highlight w:val="none"/>
        </w:rPr>
      </w:pPr>
    </w:p>
    <w:p w14:paraId="606F9AD3">
      <w:pPr>
        <w:pStyle w:val="399"/>
        <w:rPr>
          <w:rFonts w:hint="eastAsia" w:ascii="宋体" w:hAnsi="宋体" w:eastAsia="宋体" w:cs="宋体"/>
          <w:bCs/>
          <w:szCs w:val="28"/>
          <w:highlight w:val="none"/>
        </w:rPr>
      </w:pPr>
    </w:p>
    <w:p w14:paraId="6631AE2B">
      <w:pPr>
        <w:pStyle w:val="399"/>
        <w:rPr>
          <w:rFonts w:hint="eastAsia" w:ascii="宋体" w:hAnsi="宋体" w:eastAsia="宋体" w:cs="宋体"/>
          <w:bCs/>
          <w:szCs w:val="28"/>
          <w:highlight w:val="none"/>
        </w:rPr>
      </w:pPr>
    </w:p>
    <w:p w14:paraId="534A85E4">
      <w:pPr>
        <w:pStyle w:val="399"/>
        <w:rPr>
          <w:rFonts w:hint="eastAsia" w:ascii="宋体" w:hAnsi="宋体" w:eastAsia="宋体" w:cs="宋体"/>
          <w:bCs/>
          <w:szCs w:val="28"/>
          <w:highlight w:val="none"/>
        </w:rPr>
      </w:pPr>
    </w:p>
    <w:p w14:paraId="2DBFDF1B">
      <w:pPr>
        <w:jc w:val="both"/>
        <w:rPr>
          <w:rFonts w:hint="eastAsia" w:ascii="宋体" w:hAnsi="宋体" w:eastAsia="宋体" w:cs="宋体"/>
          <w:b/>
          <w:sz w:val="36"/>
          <w:szCs w:val="36"/>
          <w:highlight w:val="none"/>
        </w:rPr>
      </w:pPr>
    </w:p>
    <w:p w14:paraId="2E4CCA1C">
      <w:pPr>
        <w:widowControl/>
        <w:numPr>
          <w:ilvl w:val="0"/>
          <w:numId w:val="0"/>
        </w:numPr>
        <w:shd w:val="clear" w:color="auto" w:fill="FFFFFF"/>
        <w:spacing w:line="360" w:lineRule="auto"/>
        <w:jc w:val="center"/>
        <w:rPr>
          <w:rFonts w:hint="eastAsia" w:ascii="宋体" w:hAnsi="宋体" w:eastAsia="宋体" w:cs="宋体"/>
          <w:b/>
          <w:sz w:val="28"/>
          <w:szCs w:val="28"/>
          <w:highlight w:val="none"/>
          <w:lang w:eastAsia="zh-CN"/>
        </w:rPr>
      </w:pPr>
    </w:p>
    <w:p w14:paraId="43F51802">
      <w:pPr>
        <w:widowControl/>
        <w:numPr>
          <w:ilvl w:val="0"/>
          <w:numId w:val="0"/>
        </w:numPr>
        <w:shd w:val="clear" w:color="auto" w:fill="FFFFFF"/>
        <w:spacing w:line="360" w:lineRule="auto"/>
        <w:jc w:val="cente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eastAsia="zh-CN"/>
        </w:rPr>
        <w:t>（</w:t>
      </w:r>
      <w:r>
        <w:rPr>
          <w:rFonts w:hint="eastAsia" w:ascii="宋体" w:hAnsi="宋体" w:eastAsia="宋体" w:cs="宋体"/>
          <w:b/>
          <w:sz w:val="28"/>
          <w:szCs w:val="28"/>
          <w:highlight w:val="none"/>
          <w:lang w:val="en-US" w:eastAsia="zh-CN"/>
        </w:rPr>
        <w:t>十一</w:t>
      </w:r>
      <w:r>
        <w:rPr>
          <w:rFonts w:hint="eastAsia" w:ascii="宋体" w:hAnsi="宋体" w:eastAsia="宋体" w:cs="宋体"/>
          <w:b/>
          <w:sz w:val="28"/>
          <w:szCs w:val="28"/>
          <w:highlight w:val="none"/>
          <w:lang w:eastAsia="zh-CN"/>
        </w:rPr>
        <w:t>）</w:t>
      </w:r>
      <w:r>
        <w:rPr>
          <w:rFonts w:hint="eastAsia" w:ascii="宋体" w:hAnsi="宋体" w:eastAsia="宋体" w:cs="宋体"/>
          <w:b/>
          <w:sz w:val="28"/>
          <w:szCs w:val="28"/>
          <w:highlight w:val="none"/>
        </w:rPr>
        <w:t>承诺书</w:t>
      </w:r>
      <w:r>
        <w:rPr>
          <w:rFonts w:hint="eastAsia" w:ascii="宋体" w:hAnsi="宋体" w:eastAsia="宋体" w:cs="宋体"/>
          <w:b/>
          <w:sz w:val="28"/>
          <w:szCs w:val="28"/>
          <w:highlight w:val="none"/>
          <w:lang w:val="en-US" w:eastAsia="zh-CN"/>
        </w:rPr>
        <w:t>一</w:t>
      </w:r>
    </w:p>
    <w:p w14:paraId="1C9C2B23">
      <w:pPr>
        <w:jc w:val="center"/>
        <w:rPr>
          <w:rFonts w:hint="eastAsia" w:ascii="宋体" w:hAnsi="宋体" w:eastAsia="宋体" w:cs="宋体"/>
          <w:sz w:val="28"/>
          <w:szCs w:val="24"/>
          <w:highlight w:val="none"/>
        </w:rPr>
      </w:pPr>
    </w:p>
    <w:p w14:paraId="6C7C80A6">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val="en-US" w:eastAsia="zh-CN"/>
        </w:rPr>
        <w:t>投标</w:t>
      </w:r>
      <w:r>
        <w:rPr>
          <w:rFonts w:hint="eastAsia" w:ascii="宋体" w:hAnsi="宋体" w:eastAsia="宋体" w:cs="宋体"/>
          <w:sz w:val="24"/>
          <w:szCs w:val="24"/>
          <w:highlight w:val="none"/>
          <w:u w:val="single"/>
        </w:rPr>
        <w:t>供应商名称）</w:t>
      </w:r>
      <w:r>
        <w:rPr>
          <w:rFonts w:hint="eastAsia" w:ascii="宋体" w:hAnsi="宋体" w:eastAsia="宋体" w:cs="宋体"/>
          <w:sz w:val="24"/>
          <w:szCs w:val="24"/>
          <w:highlight w:val="none"/>
        </w:rPr>
        <w:t>在此承诺：</w:t>
      </w:r>
    </w:p>
    <w:p w14:paraId="1B9763E5">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我公司符合《中华人民共和国政府采购法》第二十二条的规定，在此郑重承诺具备以下条件：</w:t>
      </w:r>
    </w:p>
    <w:p w14:paraId="19C127A5">
      <w:pPr>
        <w:spacing w:line="440" w:lineRule="exact"/>
        <w:ind w:left="359"/>
        <w:rPr>
          <w:rFonts w:hint="eastAsia" w:ascii="宋体" w:hAnsi="宋体" w:eastAsia="宋体" w:cs="宋体"/>
          <w:sz w:val="24"/>
          <w:szCs w:val="24"/>
          <w:highlight w:val="none"/>
        </w:rPr>
      </w:pPr>
      <w:r>
        <w:rPr>
          <w:rFonts w:hint="eastAsia" w:ascii="宋体" w:hAnsi="宋体" w:eastAsia="宋体" w:cs="宋体"/>
          <w:sz w:val="24"/>
          <w:szCs w:val="24"/>
          <w:highlight w:val="none"/>
        </w:rPr>
        <w:t>(一)具有独立承担民事责任的能力；</w:t>
      </w:r>
    </w:p>
    <w:p w14:paraId="33C50C16">
      <w:pPr>
        <w:spacing w:line="440" w:lineRule="exact"/>
        <w:ind w:left="359"/>
        <w:rPr>
          <w:rFonts w:hint="eastAsia" w:ascii="宋体" w:hAnsi="宋体" w:eastAsia="宋体" w:cs="宋体"/>
          <w:sz w:val="24"/>
          <w:szCs w:val="24"/>
          <w:highlight w:val="none"/>
        </w:rPr>
      </w:pPr>
      <w:r>
        <w:rPr>
          <w:rFonts w:hint="eastAsia" w:ascii="宋体" w:hAnsi="宋体" w:eastAsia="宋体" w:cs="宋体"/>
          <w:sz w:val="24"/>
          <w:szCs w:val="24"/>
          <w:highlight w:val="none"/>
        </w:rPr>
        <w:t>(二)具有良好的商业信誉和健全的财务会计制度；</w:t>
      </w:r>
    </w:p>
    <w:p w14:paraId="6AD21C3C">
      <w:pPr>
        <w:spacing w:line="440" w:lineRule="exact"/>
        <w:ind w:left="359"/>
        <w:rPr>
          <w:rFonts w:hint="eastAsia" w:ascii="宋体" w:hAnsi="宋体" w:eastAsia="宋体" w:cs="宋体"/>
          <w:sz w:val="24"/>
          <w:szCs w:val="24"/>
          <w:highlight w:val="none"/>
        </w:rPr>
      </w:pPr>
      <w:r>
        <w:rPr>
          <w:rFonts w:hint="eastAsia" w:ascii="宋体" w:hAnsi="宋体" w:eastAsia="宋体" w:cs="宋体"/>
          <w:sz w:val="24"/>
          <w:szCs w:val="24"/>
          <w:highlight w:val="none"/>
        </w:rPr>
        <w:t>(三)具有履行合同所必需的设备和专业技术能力；</w:t>
      </w:r>
    </w:p>
    <w:p w14:paraId="7EC67EA8">
      <w:pPr>
        <w:spacing w:line="440" w:lineRule="exact"/>
        <w:ind w:left="359"/>
        <w:rPr>
          <w:rFonts w:hint="eastAsia" w:ascii="宋体" w:hAnsi="宋体" w:eastAsia="宋体" w:cs="宋体"/>
          <w:sz w:val="24"/>
          <w:szCs w:val="24"/>
          <w:highlight w:val="none"/>
        </w:rPr>
      </w:pPr>
      <w:r>
        <w:rPr>
          <w:rFonts w:hint="eastAsia" w:ascii="宋体" w:hAnsi="宋体" w:eastAsia="宋体" w:cs="宋体"/>
          <w:sz w:val="24"/>
          <w:szCs w:val="24"/>
          <w:highlight w:val="none"/>
        </w:rPr>
        <w:t>(四)有依法缴纳税收和社会保障资金的良好记录；</w:t>
      </w:r>
    </w:p>
    <w:p w14:paraId="0ED8A067">
      <w:pPr>
        <w:spacing w:line="440" w:lineRule="exact"/>
        <w:ind w:left="359"/>
        <w:rPr>
          <w:rFonts w:hint="eastAsia" w:ascii="宋体" w:hAnsi="宋体" w:eastAsia="宋体" w:cs="宋体"/>
          <w:sz w:val="24"/>
          <w:szCs w:val="24"/>
          <w:highlight w:val="none"/>
        </w:rPr>
      </w:pPr>
      <w:r>
        <w:rPr>
          <w:rFonts w:hint="eastAsia" w:ascii="宋体" w:hAnsi="宋体" w:eastAsia="宋体" w:cs="宋体"/>
          <w:sz w:val="24"/>
          <w:szCs w:val="24"/>
          <w:highlight w:val="none"/>
        </w:rPr>
        <w:t>(五)近三年内，在经营活动中没有重大违法记录；</w:t>
      </w:r>
    </w:p>
    <w:p w14:paraId="762767BE">
      <w:pPr>
        <w:spacing w:line="440" w:lineRule="exact"/>
        <w:ind w:left="359"/>
        <w:rPr>
          <w:rFonts w:hint="eastAsia" w:ascii="宋体" w:hAnsi="宋体" w:eastAsia="宋体" w:cs="宋体"/>
          <w:sz w:val="24"/>
          <w:szCs w:val="24"/>
          <w:highlight w:val="none"/>
        </w:rPr>
      </w:pPr>
      <w:r>
        <w:rPr>
          <w:rFonts w:hint="eastAsia" w:ascii="宋体" w:hAnsi="宋体" w:eastAsia="宋体" w:cs="宋体"/>
          <w:sz w:val="24"/>
          <w:szCs w:val="24"/>
          <w:highlight w:val="none"/>
        </w:rPr>
        <w:t>若有违背，我公司(单位)愿意承担由此而产生的一切后果。</w:t>
      </w:r>
    </w:p>
    <w:p w14:paraId="6D198A80">
      <w:pPr>
        <w:spacing w:line="480" w:lineRule="auto"/>
        <w:rPr>
          <w:rFonts w:hint="eastAsia" w:ascii="宋体" w:hAnsi="宋体" w:eastAsia="宋体" w:cs="宋体"/>
          <w:sz w:val="24"/>
          <w:szCs w:val="24"/>
          <w:highlight w:val="none"/>
        </w:rPr>
      </w:pPr>
    </w:p>
    <w:p w14:paraId="68BA02FE">
      <w:pPr>
        <w:spacing w:line="480" w:lineRule="auto"/>
        <w:ind w:firstLine="5400"/>
        <w:rPr>
          <w:rFonts w:hint="eastAsia" w:ascii="宋体" w:hAnsi="宋体" w:eastAsia="宋体" w:cs="宋体"/>
          <w:sz w:val="24"/>
          <w:szCs w:val="24"/>
          <w:highlight w:val="none"/>
        </w:rPr>
      </w:pPr>
    </w:p>
    <w:p w14:paraId="3B4B1C1B">
      <w:pPr>
        <w:spacing w:line="480" w:lineRule="auto"/>
        <w:ind w:firstLine="4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供应商（盖章）：</w:t>
      </w:r>
    </w:p>
    <w:p w14:paraId="7D7BA81E">
      <w:pPr>
        <w:spacing w:line="480" w:lineRule="auto"/>
        <w:ind w:firstLine="264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法定代表人或法定代表人授权代表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签字或盖章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055A7FDA">
      <w:pPr>
        <w:spacing w:line="36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p w14:paraId="3654B8CB">
      <w:pPr>
        <w:jc w:val="center"/>
        <w:rPr>
          <w:rFonts w:hint="eastAsia" w:ascii="宋体" w:hAnsi="宋体" w:eastAsia="宋体" w:cs="宋体"/>
          <w:b/>
          <w:sz w:val="36"/>
          <w:szCs w:val="36"/>
          <w:highlight w:val="none"/>
        </w:rPr>
      </w:pPr>
    </w:p>
    <w:p w14:paraId="0DAFE3B8">
      <w:pPr>
        <w:pStyle w:val="43"/>
        <w:rPr>
          <w:rFonts w:hint="eastAsia" w:ascii="宋体" w:hAnsi="宋体" w:eastAsia="宋体" w:cs="宋体"/>
          <w:b/>
          <w:sz w:val="36"/>
          <w:szCs w:val="36"/>
          <w:highlight w:val="none"/>
        </w:rPr>
      </w:pPr>
    </w:p>
    <w:p w14:paraId="784266DD">
      <w:pPr>
        <w:pStyle w:val="44"/>
        <w:rPr>
          <w:rFonts w:hint="eastAsia" w:ascii="宋体" w:hAnsi="宋体" w:eastAsia="宋体" w:cs="宋体"/>
          <w:b/>
          <w:sz w:val="36"/>
          <w:szCs w:val="36"/>
          <w:highlight w:val="none"/>
        </w:rPr>
      </w:pPr>
    </w:p>
    <w:p w14:paraId="3768D82B">
      <w:pPr>
        <w:rPr>
          <w:rFonts w:hint="eastAsia" w:ascii="宋体" w:hAnsi="宋体" w:eastAsia="宋体" w:cs="宋体"/>
          <w:b/>
          <w:sz w:val="36"/>
          <w:szCs w:val="36"/>
          <w:highlight w:val="none"/>
        </w:rPr>
      </w:pPr>
    </w:p>
    <w:p w14:paraId="4C75F00A">
      <w:pPr>
        <w:pStyle w:val="66"/>
        <w:rPr>
          <w:rFonts w:hint="eastAsia" w:ascii="宋体" w:hAnsi="宋体" w:eastAsia="宋体" w:cs="宋体"/>
          <w:b/>
          <w:sz w:val="36"/>
          <w:szCs w:val="36"/>
          <w:highlight w:val="none"/>
        </w:rPr>
      </w:pPr>
    </w:p>
    <w:p w14:paraId="25778258">
      <w:pPr>
        <w:pStyle w:val="66"/>
        <w:rPr>
          <w:rFonts w:hint="eastAsia" w:ascii="宋体" w:hAnsi="宋体" w:eastAsia="宋体" w:cs="宋体"/>
          <w:b/>
          <w:sz w:val="36"/>
          <w:szCs w:val="36"/>
          <w:highlight w:val="none"/>
        </w:rPr>
      </w:pPr>
    </w:p>
    <w:p w14:paraId="380062CA">
      <w:pPr>
        <w:pStyle w:val="66"/>
        <w:ind w:left="0" w:firstLine="0"/>
        <w:rPr>
          <w:rFonts w:hint="eastAsia" w:ascii="宋体" w:hAnsi="宋体" w:eastAsia="宋体" w:cs="宋体"/>
          <w:b/>
          <w:sz w:val="36"/>
          <w:szCs w:val="36"/>
          <w:highlight w:val="none"/>
        </w:rPr>
      </w:pPr>
    </w:p>
    <w:p w14:paraId="448050E1">
      <w:pPr>
        <w:pStyle w:val="66"/>
        <w:ind w:left="0" w:firstLine="0"/>
        <w:rPr>
          <w:rFonts w:hint="eastAsia" w:ascii="宋体" w:hAnsi="宋体" w:eastAsia="宋体" w:cs="宋体"/>
          <w:b/>
          <w:sz w:val="36"/>
          <w:szCs w:val="36"/>
          <w:highlight w:val="none"/>
        </w:rPr>
      </w:pPr>
    </w:p>
    <w:p w14:paraId="07E086E9">
      <w:pPr>
        <w:rPr>
          <w:rFonts w:hint="eastAsia" w:ascii="宋体" w:hAnsi="宋体" w:eastAsia="宋体" w:cs="宋体"/>
          <w:b/>
          <w:sz w:val="36"/>
          <w:szCs w:val="36"/>
          <w:highlight w:val="none"/>
          <w:lang w:eastAsia="zh-CN"/>
        </w:rPr>
      </w:pPr>
    </w:p>
    <w:p w14:paraId="5E18702A">
      <w:pPr>
        <w:pStyle w:val="25"/>
        <w:rPr>
          <w:rFonts w:hint="eastAsia" w:ascii="宋体" w:hAnsi="宋体" w:eastAsia="宋体" w:cs="宋体"/>
          <w:b/>
          <w:sz w:val="36"/>
          <w:szCs w:val="36"/>
          <w:highlight w:val="none"/>
          <w:lang w:eastAsia="zh-CN"/>
        </w:rPr>
      </w:pPr>
    </w:p>
    <w:p w14:paraId="02FAB29A">
      <w:pPr>
        <w:pStyle w:val="25"/>
        <w:rPr>
          <w:rFonts w:hint="eastAsia" w:ascii="宋体" w:hAnsi="宋体" w:eastAsia="宋体" w:cs="宋体"/>
          <w:b/>
          <w:sz w:val="32"/>
          <w:szCs w:val="32"/>
          <w:highlight w:val="none"/>
          <w:lang w:eastAsia="zh-CN"/>
        </w:rPr>
      </w:pPr>
    </w:p>
    <w:p w14:paraId="21761FE4">
      <w:pPr>
        <w:spacing w:line="360" w:lineRule="auto"/>
        <w:jc w:val="center"/>
        <w:rPr>
          <w:rFonts w:hint="eastAsia" w:ascii="宋体" w:hAnsi="宋体" w:eastAsia="宋体" w:cs="宋体"/>
          <w:b/>
          <w:sz w:val="28"/>
          <w:szCs w:val="28"/>
          <w:highlight w:val="none"/>
        </w:rPr>
      </w:pPr>
    </w:p>
    <w:p w14:paraId="248500EF">
      <w:pPr>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承诺书</w:t>
      </w:r>
      <w:r>
        <w:rPr>
          <w:rFonts w:hint="eastAsia" w:ascii="宋体" w:hAnsi="宋体" w:eastAsia="宋体" w:cs="宋体"/>
          <w:b/>
          <w:sz w:val="28"/>
          <w:szCs w:val="28"/>
          <w:highlight w:val="none"/>
          <w:lang w:val="en-US" w:eastAsia="zh-CN"/>
        </w:rPr>
        <w:t>二</w:t>
      </w:r>
      <w:r>
        <w:rPr>
          <w:rFonts w:hint="eastAsia" w:ascii="宋体" w:hAnsi="宋体" w:eastAsia="宋体" w:cs="宋体"/>
          <w:b/>
          <w:sz w:val="28"/>
          <w:szCs w:val="28"/>
          <w:highlight w:val="none"/>
        </w:rPr>
        <w:t>（格式）</w:t>
      </w:r>
    </w:p>
    <w:p w14:paraId="56ACC109">
      <w:pPr>
        <w:spacing w:line="360" w:lineRule="auto"/>
        <w:rPr>
          <w:rFonts w:hint="eastAsia" w:ascii="宋体" w:hAnsi="宋体" w:eastAsia="宋体" w:cs="宋体"/>
          <w:sz w:val="24"/>
          <w:highlight w:val="none"/>
        </w:rPr>
      </w:pPr>
      <w:r>
        <w:rPr>
          <w:rFonts w:hint="eastAsia" w:ascii="宋体" w:hAnsi="宋体" w:eastAsia="宋体" w:cs="宋体"/>
          <w:sz w:val="24"/>
          <w:highlight w:val="none"/>
        </w:rPr>
        <w:t>致：</w:t>
      </w:r>
      <w:r>
        <w:rPr>
          <w:rFonts w:hint="eastAsia" w:ascii="宋体" w:hAnsi="宋体" w:eastAsia="宋体" w:cs="宋体"/>
          <w:color w:val="auto"/>
          <w:sz w:val="24"/>
          <w:highlight w:val="none"/>
          <w:u w:val="single"/>
          <w:lang w:val="en-US" w:eastAsia="zh-CN"/>
        </w:rPr>
        <w:t>无锡市梁溪区机关事务管理局</w:t>
      </w:r>
    </w:p>
    <w:p w14:paraId="35E63261">
      <w:pPr>
        <w:spacing w:before="240"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我公司自愿参加贵单位（公司）</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的投标，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ascii="宋体" w:hAnsi="宋体" w:cs="宋体"/>
          <w:sz w:val="24"/>
          <w:highlight w:val="none"/>
          <w:lang w:val="en-US" w:eastAsia="zh-CN"/>
        </w:rPr>
        <w:t>招标</w:t>
      </w:r>
      <w:r>
        <w:rPr>
          <w:rFonts w:hint="eastAsia" w:ascii="宋体" w:hAnsi="宋体" w:eastAsia="宋体" w:cs="宋体"/>
          <w:sz w:val="24"/>
          <w:highlight w:val="none"/>
        </w:rPr>
        <w:t>文件要求，本公司递交的响应文件中的内容没有隐瞒、虚假、伪造等弄虚作假行为。若发现该行为，贵公司可以拒绝我公司报价，如已中标，我公司自动放弃中标资格，并接受政府采购主管部门对我公司弄虚作假、违反公平和诚实信用原则做出的任何处理。</w:t>
      </w:r>
    </w:p>
    <w:p w14:paraId="628E7772">
      <w:pPr>
        <w:spacing w:before="240" w:line="360" w:lineRule="auto"/>
        <w:ind w:firstLine="480"/>
        <w:rPr>
          <w:rFonts w:hint="eastAsia" w:ascii="宋体" w:hAnsi="宋体" w:eastAsia="宋体" w:cs="宋体"/>
          <w:sz w:val="24"/>
          <w:highlight w:val="none"/>
        </w:rPr>
      </w:pPr>
    </w:p>
    <w:p w14:paraId="0B0BCD03">
      <w:pPr>
        <w:spacing w:before="240" w:line="360" w:lineRule="auto"/>
        <w:ind w:firstLine="480"/>
        <w:rPr>
          <w:rFonts w:hint="eastAsia" w:ascii="宋体" w:hAnsi="宋体" w:eastAsia="宋体" w:cs="宋体"/>
          <w:sz w:val="24"/>
          <w:highlight w:val="none"/>
        </w:rPr>
      </w:pPr>
    </w:p>
    <w:p w14:paraId="7F1E4BB6">
      <w:pPr>
        <w:spacing w:before="240" w:line="360" w:lineRule="auto"/>
        <w:ind w:firstLine="480"/>
        <w:rPr>
          <w:rFonts w:hint="eastAsia" w:ascii="宋体" w:hAnsi="宋体" w:eastAsia="宋体" w:cs="宋体"/>
          <w:sz w:val="24"/>
          <w:highlight w:val="none"/>
        </w:rPr>
      </w:pPr>
    </w:p>
    <w:p w14:paraId="5106250F">
      <w:pPr>
        <w:spacing w:line="520" w:lineRule="exact"/>
        <w:ind w:firstLine="4320"/>
        <w:rPr>
          <w:rFonts w:hint="eastAsia" w:ascii="宋体" w:hAnsi="宋体" w:eastAsia="宋体" w:cs="宋体"/>
          <w:sz w:val="24"/>
          <w:highlight w:val="none"/>
        </w:rPr>
      </w:pPr>
      <w:r>
        <w:rPr>
          <w:rFonts w:hint="eastAsia" w:ascii="宋体" w:hAnsi="宋体" w:eastAsia="宋体" w:cs="宋体"/>
          <w:bCs/>
          <w:sz w:val="24"/>
          <w:highlight w:val="none"/>
          <w:lang w:val="en-US" w:eastAsia="zh-CN"/>
        </w:rPr>
        <w:t>投标</w:t>
      </w:r>
      <w:r>
        <w:rPr>
          <w:rFonts w:hint="eastAsia" w:ascii="宋体" w:hAnsi="宋体" w:eastAsia="宋体" w:cs="宋体"/>
          <w:bCs/>
          <w:sz w:val="24"/>
          <w:highlight w:val="none"/>
        </w:rPr>
        <w:t>供应商名称（盖章）：</w:t>
      </w:r>
      <w:r>
        <w:rPr>
          <w:rFonts w:hint="eastAsia" w:ascii="宋体" w:hAnsi="宋体" w:eastAsia="宋体" w:cs="宋体"/>
          <w:sz w:val="24"/>
          <w:highlight w:val="none"/>
        </w:rPr>
        <w:t xml:space="preserve">             </w:t>
      </w:r>
    </w:p>
    <w:p w14:paraId="5158F695">
      <w:pPr>
        <w:spacing w:line="520" w:lineRule="exact"/>
        <w:ind w:firstLine="3600"/>
        <w:rPr>
          <w:rFonts w:hint="eastAsia" w:ascii="宋体" w:hAnsi="宋体" w:eastAsia="宋体" w:cs="宋体"/>
          <w:bCs/>
          <w:sz w:val="24"/>
          <w:highlight w:val="none"/>
        </w:rPr>
      </w:pPr>
      <w:r>
        <w:rPr>
          <w:rFonts w:hint="eastAsia" w:ascii="宋体" w:hAnsi="宋体" w:eastAsia="宋体" w:cs="宋体"/>
          <w:bCs/>
          <w:sz w:val="24"/>
          <w:highlight w:val="none"/>
        </w:rPr>
        <w:t>法定代表人或法定代表人授权代表（签字或盖章）：</w:t>
      </w:r>
    </w:p>
    <w:p w14:paraId="208489EE">
      <w:pPr>
        <w:spacing w:before="240" w:line="360" w:lineRule="auto"/>
        <w:ind w:firstLine="480"/>
        <w:jc w:val="right"/>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58045F05">
      <w:pPr>
        <w:spacing w:before="240" w:line="360" w:lineRule="auto"/>
        <w:ind w:firstLine="480"/>
        <w:jc w:val="right"/>
        <w:rPr>
          <w:rFonts w:hint="eastAsia" w:ascii="宋体" w:hAnsi="宋体" w:eastAsia="宋体" w:cs="宋体"/>
          <w:sz w:val="24"/>
          <w:highlight w:val="none"/>
        </w:rPr>
      </w:pPr>
      <w:r>
        <w:rPr>
          <w:rFonts w:hint="eastAsia" w:ascii="宋体" w:hAnsi="宋体" w:eastAsia="宋体" w:cs="宋体"/>
          <w:sz w:val="24"/>
          <w:highlight w:val="none"/>
        </w:rPr>
        <w:t>年    月    日</w:t>
      </w:r>
    </w:p>
    <w:p w14:paraId="5C359974">
      <w:pPr>
        <w:spacing w:before="240" w:line="360" w:lineRule="auto"/>
        <w:ind w:firstLine="480"/>
        <w:jc w:val="right"/>
        <w:rPr>
          <w:rFonts w:hint="eastAsia" w:ascii="宋体" w:hAnsi="宋体" w:eastAsia="宋体" w:cs="宋体"/>
          <w:sz w:val="24"/>
          <w:highlight w:val="none"/>
        </w:rPr>
      </w:pPr>
    </w:p>
    <w:p w14:paraId="1730066C">
      <w:pPr>
        <w:spacing w:before="240" w:line="360" w:lineRule="auto"/>
        <w:ind w:firstLine="480"/>
        <w:jc w:val="right"/>
        <w:rPr>
          <w:rFonts w:hint="eastAsia" w:ascii="宋体" w:hAnsi="宋体" w:eastAsia="宋体" w:cs="宋体"/>
          <w:sz w:val="24"/>
          <w:highlight w:val="none"/>
        </w:rPr>
      </w:pPr>
    </w:p>
    <w:p w14:paraId="4C879DBC">
      <w:pPr>
        <w:spacing w:before="240" w:line="360" w:lineRule="auto"/>
        <w:ind w:firstLine="480"/>
        <w:jc w:val="right"/>
        <w:rPr>
          <w:rFonts w:hint="eastAsia" w:ascii="宋体" w:hAnsi="宋体" w:eastAsia="宋体" w:cs="宋体"/>
          <w:sz w:val="24"/>
          <w:highlight w:val="none"/>
        </w:rPr>
      </w:pPr>
    </w:p>
    <w:p w14:paraId="29E0799C">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7F4D0BB1">
      <w:pPr>
        <w:spacing w:line="360" w:lineRule="auto"/>
        <w:ind w:firstLine="480"/>
        <w:rPr>
          <w:rFonts w:hint="eastAsia" w:ascii="宋体" w:hAnsi="宋体" w:eastAsia="宋体" w:cs="宋体"/>
          <w:sz w:val="24"/>
          <w:highlight w:val="none"/>
        </w:rPr>
      </w:pPr>
    </w:p>
    <w:p w14:paraId="62DBBE09">
      <w:pPr>
        <w:spacing w:line="360" w:lineRule="auto"/>
        <w:ind w:firstLine="480"/>
        <w:rPr>
          <w:rFonts w:hint="eastAsia" w:ascii="宋体" w:hAnsi="宋体" w:eastAsia="宋体" w:cs="宋体"/>
          <w:sz w:val="24"/>
          <w:highlight w:val="none"/>
        </w:rPr>
      </w:pPr>
    </w:p>
    <w:p w14:paraId="016B825A">
      <w:pPr>
        <w:spacing w:line="360" w:lineRule="auto"/>
        <w:ind w:firstLine="480"/>
        <w:rPr>
          <w:rFonts w:hint="eastAsia" w:ascii="宋体" w:hAnsi="宋体" w:eastAsia="宋体" w:cs="宋体"/>
          <w:sz w:val="24"/>
          <w:highlight w:val="none"/>
        </w:rPr>
      </w:pPr>
    </w:p>
    <w:p w14:paraId="7DEBDF63">
      <w:pPr>
        <w:widowControl/>
        <w:spacing w:before="4" w:line="360" w:lineRule="auto"/>
        <w:rPr>
          <w:rFonts w:hint="eastAsia" w:ascii="宋体" w:hAnsi="宋体" w:eastAsia="宋体" w:cs="宋体"/>
          <w:b/>
          <w:sz w:val="24"/>
          <w:highlight w:val="none"/>
        </w:rPr>
      </w:pPr>
    </w:p>
    <w:p w14:paraId="7053B6B5">
      <w:pPr>
        <w:spacing w:line="360" w:lineRule="auto"/>
        <w:jc w:val="center"/>
        <w:rPr>
          <w:rFonts w:hint="eastAsia" w:ascii="宋体" w:hAnsi="宋体" w:eastAsia="宋体" w:cs="宋体"/>
          <w:b/>
          <w:sz w:val="28"/>
          <w:szCs w:val="28"/>
          <w:highlight w:val="none"/>
        </w:rPr>
      </w:pPr>
    </w:p>
    <w:p w14:paraId="03135050">
      <w:pPr>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承诺书</w:t>
      </w:r>
      <w:r>
        <w:rPr>
          <w:rFonts w:hint="eastAsia" w:ascii="宋体" w:hAnsi="宋体" w:eastAsia="宋体" w:cs="宋体"/>
          <w:b/>
          <w:sz w:val="28"/>
          <w:szCs w:val="28"/>
          <w:highlight w:val="none"/>
          <w:lang w:val="en-US" w:eastAsia="zh-CN"/>
        </w:rPr>
        <w:t>三</w:t>
      </w:r>
      <w:r>
        <w:rPr>
          <w:rFonts w:hint="eastAsia" w:ascii="宋体" w:hAnsi="宋体" w:eastAsia="宋体" w:cs="宋体"/>
          <w:b/>
          <w:sz w:val="28"/>
          <w:szCs w:val="28"/>
          <w:highlight w:val="none"/>
        </w:rPr>
        <w:t xml:space="preserve"> 廉洁承诺书（格式）</w:t>
      </w:r>
    </w:p>
    <w:p w14:paraId="247C3E5C">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p>
    <w:p w14:paraId="446D6CC0">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1、自觉遵守国家法律法规及有关廉政建设制度。</w:t>
      </w:r>
    </w:p>
    <w:p w14:paraId="116A9876">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2、主动了解贵单位招投标纪律，积极配合贵单位执行招投标廉政建设的有关规定。</w:t>
      </w:r>
    </w:p>
    <w:p w14:paraId="57022FFC">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3、不使用不正当手段妨碍、排挤其他供应商或串通投标。</w:t>
      </w:r>
    </w:p>
    <w:p w14:paraId="57382902">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4、按照</w:t>
      </w:r>
      <w:r>
        <w:rPr>
          <w:rFonts w:hint="eastAsia" w:ascii="宋体" w:hAnsi="宋体" w:cs="宋体"/>
          <w:sz w:val="24"/>
          <w:highlight w:val="none"/>
          <w:lang w:eastAsia="zh-CN"/>
        </w:rPr>
        <w:t>招标</w:t>
      </w:r>
      <w:r>
        <w:rPr>
          <w:rFonts w:hint="eastAsia" w:ascii="宋体" w:hAnsi="宋体" w:eastAsia="宋体" w:cs="宋体"/>
          <w:sz w:val="24"/>
          <w:highlight w:val="none"/>
        </w:rPr>
        <w:t>文件规定的方式进行投标，不隐瞒本单位投标资质的真实情况，投标资质符合规定。</w:t>
      </w:r>
    </w:p>
    <w:p w14:paraId="578DA926">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5、不以任何方式向采购人员赠送礼品、礼金及有价证券；不宴请或邀请</w:t>
      </w:r>
      <w:r>
        <w:rPr>
          <w:rFonts w:hint="eastAsia" w:ascii="宋体" w:hAnsi="宋体" w:eastAsia="宋体" w:cs="宋体"/>
          <w:sz w:val="24"/>
          <w:highlight w:val="none"/>
          <w:lang w:eastAsia="zh-CN"/>
        </w:rPr>
        <w:t>采购方</w:t>
      </w:r>
      <w:r>
        <w:rPr>
          <w:rFonts w:hint="eastAsia" w:ascii="宋体" w:hAnsi="宋体" w:eastAsia="宋体" w:cs="宋体"/>
          <w:sz w:val="24"/>
          <w:highlight w:val="none"/>
        </w:rPr>
        <w:t>的任何人参加高档娱乐消费、旅游、考察、参观等活动；不以任何形式报销</w:t>
      </w:r>
      <w:r>
        <w:rPr>
          <w:rFonts w:hint="eastAsia" w:ascii="宋体" w:hAnsi="宋体" w:eastAsia="宋体" w:cs="宋体"/>
          <w:sz w:val="24"/>
          <w:highlight w:val="none"/>
          <w:lang w:eastAsia="zh-CN"/>
        </w:rPr>
        <w:t>采购方</w:t>
      </w:r>
      <w:r>
        <w:rPr>
          <w:rFonts w:hint="eastAsia" w:ascii="宋体" w:hAnsi="宋体" w:eastAsia="宋体" w:cs="宋体"/>
          <w:sz w:val="24"/>
          <w:highlight w:val="none"/>
        </w:rPr>
        <w:t>的任何人以及亲友的各种票据及费用；不进行可能影响招投标公平、公正的任何活动。</w:t>
      </w:r>
    </w:p>
    <w:p w14:paraId="2F95422E">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6、不向涉及招标的单位及个人购置或提供通讯工具、交通工具和高档办公用品等。</w:t>
      </w:r>
    </w:p>
    <w:p w14:paraId="623B6FDF">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7、不向涉及招标的单位及个人的配偶、子女、亲属分包此次招标项目。</w:t>
      </w:r>
    </w:p>
    <w:p w14:paraId="6C2AD063">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8、不向涉及招标的单位及个人支付好处费、介绍费。</w:t>
      </w:r>
    </w:p>
    <w:p w14:paraId="01FE20E8">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9、一旦发现相关人员在招标过程中有索要财物等不廉洁行为，坚决予以抵制，并及时向贵单位纪检监察室举报。</w:t>
      </w:r>
    </w:p>
    <w:p w14:paraId="7D462BDB">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我们若违反上述承诺，愿自动放弃投标资格。</w:t>
      </w:r>
    </w:p>
    <w:p w14:paraId="2FCCFE0A">
      <w:pPr>
        <w:spacing w:line="520" w:lineRule="exact"/>
        <w:ind w:firstLine="480"/>
        <w:rPr>
          <w:rFonts w:hint="eastAsia" w:ascii="宋体" w:hAnsi="宋体" w:eastAsia="宋体" w:cs="宋体"/>
          <w:sz w:val="24"/>
          <w:highlight w:val="none"/>
        </w:rPr>
      </w:pPr>
    </w:p>
    <w:p w14:paraId="5EC4D71F">
      <w:pPr>
        <w:spacing w:line="520" w:lineRule="exact"/>
        <w:jc w:val="center"/>
        <w:rPr>
          <w:rFonts w:hint="eastAsia" w:ascii="宋体" w:hAnsi="宋体" w:eastAsia="宋体" w:cs="宋体"/>
          <w:sz w:val="24"/>
          <w:highlight w:val="none"/>
        </w:rPr>
      </w:pPr>
      <w:r>
        <w:rPr>
          <w:rFonts w:hint="eastAsia" w:ascii="宋体" w:hAnsi="宋体" w:eastAsia="宋体" w:cs="宋体"/>
          <w:bCs/>
          <w:sz w:val="24"/>
          <w:highlight w:val="none"/>
          <w:lang w:val="en-US" w:eastAsia="zh-CN"/>
        </w:rPr>
        <w:t>投标</w:t>
      </w:r>
      <w:r>
        <w:rPr>
          <w:rFonts w:hint="eastAsia" w:ascii="宋体" w:hAnsi="宋体" w:eastAsia="宋体" w:cs="宋体"/>
          <w:bCs/>
          <w:sz w:val="24"/>
          <w:highlight w:val="none"/>
        </w:rPr>
        <w:t>供应商名称（盖章）：</w:t>
      </w:r>
      <w:r>
        <w:rPr>
          <w:rFonts w:hint="eastAsia" w:ascii="宋体" w:hAnsi="宋体" w:eastAsia="宋体" w:cs="宋体"/>
          <w:sz w:val="24"/>
          <w:highlight w:val="none"/>
        </w:rPr>
        <w:t xml:space="preserve">             </w:t>
      </w:r>
    </w:p>
    <w:p w14:paraId="1937FAE8">
      <w:pPr>
        <w:spacing w:line="5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法定代表人或法定代表人授权代表（签字或盖章）：</w:t>
      </w:r>
    </w:p>
    <w:p w14:paraId="6136389A">
      <w:pPr>
        <w:spacing w:line="520" w:lineRule="exact"/>
        <w:rPr>
          <w:rFonts w:hint="eastAsia" w:ascii="宋体" w:hAnsi="宋体" w:eastAsia="宋体" w:cs="宋体"/>
          <w:bCs/>
          <w:sz w:val="24"/>
          <w:highlight w:val="none"/>
        </w:rPr>
      </w:pPr>
    </w:p>
    <w:p w14:paraId="75B04D6C">
      <w:pPr>
        <w:spacing w:line="520" w:lineRule="exact"/>
        <w:jc w:val="right"/>
        <w:rPr>
          <w:rFonts w:hint="eastAsia" w:ascii="宋体" w:hAnsi="宋体" w:eastAsia="宋体" w:cs="宋体"/>
          <w:b/>
          <w:sz w:val="36"/>
          <w:szCs w:val="36"/>
          <w:highlight w:val="none"/>
        </w:rPr>
        <w:sectPr>
          <w:footerReference r:id="rId4" w:type="default"/>
          <w:pgSz w:w="11906" w:h="16838"/>
          <w:pgMar w:top="1247" w:right="1247" w:bottom="1247" w:left="1247" w:header="851" w:footer="992" w:gutter="0"/>
          <w:cols w:space="720" w:num="1"/>
          <w:docGrid w:linePitch="360" w:charSpace="0"/>
        </w:sectPr>
      </w:pPr>
      <w:r>
        <w:rPr>
          <w:rFonts w:hint="eastAsia" w:ascii="宋体" w:hAnsi="宋体" w:eastAsia="宋体" w:cs="宋体"/>
          <w:sz w:val="24"/>
          <w:highlight w:val="none"/>
        </w:rPr>
        <w:t xml:space="preserve">年    月     </w:t>
      </w:r>
    </w:p>
    <w:p w14:paraId="5C37F829">
      <w:pPr>
        <w:spacing w:line="580" w:lineRule="exact"/>
        <w:rPr>
          <w:rFonts w:ascii="宋体" w:hAnsi="宋体"/>
          <w:bCs/>
          <w:sz w:val="24"/>
          <w:szCs w:val="24"/>
          <w:highlight w:val="none"/>
        </w:rPr>
      </w:pPr>
      <w:r>
        <w:rPr>
          <w:rFonts w:hint="eastAsia" w:ascii="宋体" w:hAnsi="宋体"/>
          <w:bCs/>
          <w:sz w:val="24"/>
          <w:szCs w:val="24"/>
          <w:highlight w:val="none"/>
        </w:rPr>
        <w:t>（十</w:t>
      </w:r>
      <w:r>
        <w:rPr>
          <w:rFonts w:hint="eastAsia" w:ascii="宋体" w:hAnsi="宋体"/>
          <w:bCs/>
          <w:sz w:val="24"/>
          <w:szCs w:val="24"/>
          <w:highlight w:val="none"/>
          <w:lang w:val="en-US" w:eastAsia="zh-CN"/>
        </w:rPr>
        <w:t>一</w:t>
      </w:r>
      <w:r>
        <w:rPr>
          <w:rFonts w:hint="eastAsia" w:ascii="宋体" w:hAnsi="宋体"/>
          <w:bCs/>
          <w:sz w:val="24"/>
          <w:szCs w:val="24"/>
          <w:highlight w:val="none"/>
        </w:rPr>
        <w:t>）技术方案</w:t>
      </w:r>
    </w:p>
    <w:p w14:paraId="7E7726C3">
      <w:pPr>
        <w:spacing w:line="580" w:lineRule="exact"/>
        <w:jc w:val="center"/>
        <w:rPr>
          <w:rFonts w:ascii="宋体" w:hAnsi="宋体"/>
          <w:b/>
          <w:sz w:val="28"/>
          <w:szCs w:val="28"/>
          <w:highlight w:val="none"/>
        </w:rPr>
      </w:pPr>
      <w:r>
        <w:rPr>
          <w:rFonts w:hint="eastAsia" w:ascii="宋体" w:hAnsi="宋体"/>
          <w:b/>
          <w:sz w:val="28"/>
          <w:szCs w:val="28"/>
          <w:highlight w:val="none"/>
        </w:rPr>
        <w:t>目录</w:t>
      </w:r>
    </w:p>
    <w:p w14:paraId="59F69F57">
      <w:pPr>
        <w:numPr>
          <w:ilvl w:val="0"/>
          <w:numId w:val="26"/>
        </w:numPr>
        <w:tabs>
          <w:tab w:val="left" w:pos="945"/>
        </w:tabs>
        <w:spacing w:line="440" w:lineRule="exact"/>
        <w:ind w:left="482"/>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总体服务方案</w:t>
      </w:r>
    </w:p>
    <w:p w14:paraId="310136FE">
      <w:pPr>
        <w:numPr>
          <w:ilvl w:val="0"/>
          <w:numId w:val="26"/>
        </w:numPr>
        <w:tabs>
          <w:tab w:val="left" w:pos="945"/>
        </w:tabs>
        <w:spacing w:line="440" w:lineRule="exact"/>
        <w:ind w:left="482"/>
        <w:outlineLvl w:val="0"/>
        <w:rPr>
          <w:rFonts w:ascii="宋体" w:hAnsi="宋体"/>
          <w:b w:val="0"/>
          <w:bCs/>
          <w:sz w:val="24"/>
          <w:szCs w:val="24"/>
          <w:highlight w:val="none"/>
        </w:rPr>
      </w:pPr>
      <w:r>
        <w:rPr>
          <w:rFonts w:hint="eastAsia" w:ascii="宋体" w:hAnsi="宋体" w:eastAsia="宋体" w:cs="宋体"/>
          <w:b w:val="0"/>
          <w:bCs/>
          <w:sz w:val="24"/>
          <w:szCs w:val="24"/>
          <w:highlight w:val="none"/>
        </w:rPr>
        <w:t>日常管理制度和工作标准</w:t>
      </w:r>
    </w:p>
    <w:p w14:paraId="1F15F485">
      <w:pPr>
        <w:numPr>
          <w:ilvl w:val="0"/>
          <w:numId w:val="26"/>
        </w:numPr>
        <w:tabs>
          <w:tab w:val="left" w:pos="945"/>
        </w:tabs>
        <w:spacing w:line="440" w:lineRule="exact"/>
        <w:ind w:left="482"/>
        <w:outlineLvl w:val="0"/>
        <w:rPr>
          <w:rFonts w:ascii="宋体" w:hAnsi="宋体"/>
          <w:b w:val="0"/>
          <w:bCs/>
          <w:sz w:val="24"/>
          <w:szCs w:val="24"/>
          <w:highlight w:val="none"/>
        </w:rPr>
      </w:pPr>
      <w:r>
        <w:rPr>
          <w:rFonts w:hint="eastAsia" w:ascii="宋体" w:hAnsi="宋体" w:eastAsia="宋体" w:cs="宋体"/>
          <w:b w:val="0"/>
          <w:bCs/>
          <w:sz w:val="24"/>
          <w:szCs w:val="24"/>
          <w:highlight w:val="none"/>
          <w:lang w:val="en-US" w:eastAsia="zh-CN"/>
        </w:rPr>
        <w:t>防火、防食物中毒等突发事件的应急预案</w:t>
      </w:r>
    </w:p>
    <w:p w14:paraId="6D151296">
      <w:pPr>
        <w:numPr>
          <w:ilvl w:val="0"/>
          <w:numId w:val="26"/>
        </w:numPr>
        <w:tabs>
          <w:tab w:val="left" w:pos="945"/>
        </w:tabs>
        <w:spacing w:line="440" w:lineRule="exact"/>
        <w:ind w:left="482"/>
        <w:outlineLvl w:val="0"/>
        <w:rPr>
          <w:rFonts w:ascii="宋体" w:hAnsi="宋体"/>
          <w:b w:val="0"/>
          <w:bCs/>
          <w:sz w:val="24"/>
          <w:szCs w:val="24"/>
          <w:highlight w:val="none"/>
        </w:rPr>
      </w:pPr>
      <w:r>
        <w:rPr>
          <w:rFonts w:hint="eastAsia" w:ascii="宋体" w:hAnsi="宋体" w:eastAsia="宋体" w:cs="宋体"/>
          <w:b w:val="0"/>
          <w:bCs/>
          <w:sz w:val="24"/>
          <w:szCs w:val="24"/>
          <w:highlight w:val="none"/>
          <w:lang w:val="en-US" w:eastAsia="zh-CN"/>
        </w:rPr>
        <w:t>供餐模式及品种方案</w:t>
      </w:r>
    </w:p>
    <w:p w14:paraId="38A90E74">
      <w:pPr>
        <w:numPr>
          <w:ilvl w:val="0"/>
          <w:numId w:val="26"/>
        </w:numPr>
        <w:tabs>
          <w:tab w:val="left" w:pos="945"/>
        </w:tabs>
        <w:spacing w:line="440" w:lineRule="exact"/>
        <w:ind w:left="482"/>
        <w:outlineLvl w:val="0"/>
        <w:rPr>
          <w:rFonts w:ascii="宋体" w:hAnsi="宋体"/>
          <w:b w:val="0"/>
          <w:bCs/>
          <w:sz w:val="24"/>
          <w:szCs w:val="24"/>
          <w:highlight w:val="none"/>
        </w:rPr>
      </w:pPr>
      <w:r>
        <w:rPr>
          <w:rFonts w:hint="eastAsia" w:ascii="宋体" w:hAnsi="宋体" w:eastAsia="宋体" w:cs="宋体"/>
          <w:b w:val="0"/>
          <w:bCs/>
          <w:sz w:val="24"/>
          <w:szCs w:val="24"/>
          <w:highlight w:val="none"/>
          <w:lang w:val="en-US" w:eastAsia="zh-CN"/>
        </w:rPr>
        <w:t>针对食品安全的培训方案及实施细则</w:t>
      </w:r>
    </w:p>
    <w:p w14:paraId="1E55B19B">
      <w:pPr>
        <w:numPr>
          <w:ilvl w:val="0"/>
          <w:numId w:val="26"/>
        </w:numPr>
        <w:tabs>
          <w:tab w:val="left" w:pos="945"/>
        </w:tabs>
        <w:spacing w:line="440" w:lineRule="exact"/>
        <w:ind w:left="482"/>
        <w:outlineLvl w:val="0"/>
        <w:rPr>
          <w:rFonts w:hint="eastAsia" w:ascii="宋体" w:hAnsi="宋体"/>
          <w:b w:val="0"/>
          <w:bCs/>
          <w:sz w:val="24"/>
          <w:szCs w:val="24"/>
          <w:highlight w:val="none"/>
        </w:rPr>
      </w:pPr>
      <w:r>
        <w:rPr>
          <w:rFonts w:hint="eastAsia" w:ascii="宋体" w:hAnsi="宋体" w:eastAsia="宋体" w:cs="宋体"/>
          <w:b w:val="0"/>
          <w:bCs/>
          <w:sz w:val="24"/>
          <w:szCs w:val="24"/>
          <w:highlight w:val="none"/>
          <w:lang w:val="en-US" w:eastAsia="zh-CN"/>
        </w:rPr>
        <w:t>特色服务和创新服务方案</w:t>
      </w:r>
    </w:p>
    <w:p w14:paraId="3457EE39">
      <w:pPr>
        <w:spacing w:line="440" w:lineRule="exact"/>
        <w:ind w:firstLine="3118"/>
        <w:rPr>
          <w:rFonts w:ascii="宋体" w:hAnsi="宋体"/>
          <w:sz w:val="24"/>
          <w:highlight w:val="none"/>
        </w:rPr>
      </w:pPr>
    </w:p>
    <w:sectPr>
      <w:headerReference r:id="rId6" w:type="first"/>
      <w:footerReference r:id="rId8" w:type="first"/>
      <w:headerReference r:id="rId5" w:type="default"/>
      <w:footerReference r:id="rId7" w:type="default"/>
      <w:pgSz w:w="11906" w:h="16838"/>
      <w:pgMar w:top="1440" w:right="1077" w:bottom="1440" w:left="1077" w:header="624"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ˎ̥">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MS Sans Serif">
    <w:altName w:val="Agency FB"/>
    <w:panose1 w:val="020B0503020202020204"/>
    <w:charset w:val="00"/>
    <w:family w:val="auto"/>
    <w:pitch w:val="default"/>
    <w:sig w:usb0="00000000" w:usb1="00000000" w:usb2="00000000" w:usb3="00000000" w:csb0="00000000" w:csb1="00000000"/>
  </w:font>
  <w:font w:name="Mongolian Baiti">
    <w:panose1 w:val="03000500000000000000"/>
    <w:charset w:val="00"/>
    <w:family w:val="auto"/>
    <w:pitch w:val="default"/>
    <w:sig w:usb0="80000023" w:usb1="00000000" w:usb2="00020000" w:usb3="00000000" w:csb0="0000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IDCSerif">
    <w:altName w:val="Agency FB"/>
    <w:panose1 w:val="020B0503020202020204"/>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auto"/>
    <w:pitch w:val="default"/>
    <w:sig w:usb0="E0000287" w:usb1="40000013" w:usb2="0000000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2OcuAe">
    <w:altName w:val="Agency FB"/>
    <w:panose1 w:val="020B0503020202020204"/>
    <w:charset w:val="00"/>
    <w:family w:val="auto"/>
    <w:pitch w:val="default"/>
    <w:sig w:usb0="00000000" w:usb1="00000000" w:usb2="00000000" w:usb3="00000000" w:csb0="00000000" w:csb1="00000000"/>
  </w:font>
  <w:font w:name="Tms Rmn">
    <w:altName w:val="Agency FB"/>
    <w:panose1 w:val="020B0503020202020204"/>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DA131">
    <w:pPr>
      <w:pStyle w:val="4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07F7D8">
                          <w:pPr>
                            <w:pStyle w:val="4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8lzc8AgAAbwQAAA4AAABkcnMvZTJvRG9jLnhtbK1UzW7UMBC+I/EO&#10;lu802yKqJW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meTofS2TdeOSl/hX1OXXyx+zcdm+pxj2xTzRo0DfBZi3AjiEbUt8dpFZ9YjJDLE+WywVC&#10;ErH5A6iFKOfrPsT0WpFl2ah4wCwHeHF7FdOYOqfkao422hj4RWkc6yp++vzF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In8lzc8AgAAbwQAAA4AAAAAAAAAAQAgAAAAHwEAAGRycy9lMm9E&#10;b2MueG1sUEsFBgAAAAAGAAYAWQEAAM0FAAAAAA==&#10;">
              <v:fill on="f" focussize="0,0"/>
              <v:stroke on="f" weight="0.5pt"/>
              <v:imagedata o:title=""/>
              <o:lock v:ext="edit" aspectratio="f"/>
              <v:textbox inset="0mm,0mm,0mm,0mm" style="mso-fit-shape-to-text:t;">
                <w:txbxContent>
                  <w:p w14:paraId="0207F7D8">
                    <w:pPr>
                      <w:pStyle w:val="43"/>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FC8E0B6">
                          <w:pPr>
                            <w:pStyle w:val="43"/>
                          </w:pP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oaYJL0wAAAAUBAAAPAAAAAAAAAAEA&#10;IAAAACIAAABkcnMvZG93bnJldi54bWxQSwECFAAUAAAACACHTuJAI8+BkdsBAACxAwAADgAAAAAA&#10;AAABACAAAAAiAQAAZHJzL2Uyb0RvYy54bWxQSwUGAAAAAAYABgBZAQAAbwUAAAAA&#10;">
              <v:fill on="f" focussize="0,0"/>
              <v:stroke on="f" weight="1.25pt"/>
              <v:imagedata o:title=""/>
              <o:lock v:ext="edit" aspectratio="f"/>
              <v:textbox inset="0mm,0mm,0mm,0mm" style="mso-fit-shape-to-text:t;">
                <w:txbxContent>
                  <w:p w14:paraId="1FC8E0B6">
                    <w:pPr>
                      <w:pStyle w:val="43"/>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ED7E6">
    <w:pPr>
      <w:pStyle w:val="43"/>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0"/>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wps:spPr>
                    <wps:txbx>
                      <w:txbxContent>
                        <w:p w14:paraId="14189FDC">
                          <w:pPr>
                            <w:pStyle w:val="43"/>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0">
                      <a:spAutoFit/>
                    </wps:bodyPr>
                  </wps:wsp>
                </a:graphicData>
              </a:graphic>
            </wp:anchor>
          </w:drawing>
        </mc:Choice>
        <mc:Fallback>
          <w:pict>
            <v:shape id="文本框 10"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D5X5J0AAAAAMBAAAPAAAAAAAAAAEAIAAAACIA&#10;AABkcnMvZG93bnJldi54bWxQSwECFAAUAAAACACHTuJAiNUl0NgBAACmAwAADgAAAAAAAAABACAA&#10;AAAfAQAAZHJzL2Uyb0RvYy54bWxQSwUGAAAAAAYABgBZAQAAaQUAAAAA&#10;">
              <v:fill on="f" focussize="0,0"/>
              <v:stroke on="f"/>
              <v:imagedata o:title=""/>
              <o:lock v:ext="edit" aspectratio="f"/>
              <v:textbox inset="0mm,0mm,0mm,0mm" style="mso-fit-shape-to-text:t;">
                <w:txbxContent>
                  <w:p w14:paraId="14189FDC">
                    <w:pPr>
                      <w:pStyle w:val="43"/>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2C507">
    <w:pPr>
      <w:pBdr>
        <w:top w:val="single" w:color="auto" w:sz="12" w:space="1"/>
      </w:pBdr>
      <w:tabs>
        <w:tab w:val="center" w:pos="4153"/>
        <w:tab w:val="right" w:pos="8306"/>
      </w:tabs>
      <w:rPr>
        <w:rFonts w:ascii="宋体" w:hAnsi="宋体"/>
        <w:sz w:val="18"/>
        <w:szCs w:val="18"/>
      </w:rPr>
    </w:pPr>
  </w:p>
  <w:p w14:paraId="1728AEB7">
    <w:pPr>
      <w:pStyle w:val="43"/>
      <w:framePr w:wrap="around" w:vAnchor="text" w:hAnchor="margin" w:xAlign="center" w:y="22"/>
      <w:rPr>
        <w:rStyle w:val="73"/>
      </w:rPr>
    </w:pPr>
    <w:r>
      <w:fldChar w:fldCharType="begin"/>
    </w:r>
    <w:r>
      <w:rPr>
        <w:rStyle w:val="73"/>
      </w:rPr>
      <w:instrText xml:space="preserve">PAGE  </w:instrText>
    </w:r>
    <w:r>
      <w:fldChar w:fldCharType="separate"/>
    </w:r>
    <w:r>
      <w:rPr>
        <w:rStyle w:val="73"/>
      </w:rPr>
      <w:t>63</w:t>
    </w:r>
    <w:r>
      <w:fldChar w:fldCharType="end"/>
    </w:r>
  </w:p>
  <w:p w14:paraId="7F7D079B">
    <w:pPr>
      <w:pStyle w:val="4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D5FDD">
    <w:pPr>
      <w:pBdr>
        <w:top w:val="single" w:color="auto" w:sz="12" w:space="1"/>
      </w:pBdr>
      <w:tabs>
        <w:tab w:val="center" w:pos="4153"/>
        <w:tab w:val="right" w:pos="8306"/>
      </w:tabs>
      <w:rPr>
        <w:rFonts w:ascii="宋体" w:hAnsi="宋体"/>
        <w:sz w:val="18"/>
        <w:szCs w:val="18"/>
      </w:rPr>
    </w:pPr>
  </w:p>
  <w:p w14:paraId="1335CB96">
    <w:pPr>
      <w:pStyle w:val="43"/>
      <w:framePr w:wrap="around" w:vAnchor="text" w:hAnchor="page" w:x="5866" w:y="67"/>
      <w:rPr>
        <w:rStyle w:val="73"/>
      </w:rPr>
    </w:pPr>
    <w:r>
      <w:fldChar w:fldCharType="begin"/>
    </w:r>
    <w:r>
      <w:rPr>
        <w:rStyle w:val="73"/>
      </w:rPr>
      <w:instrText xml:space="preserve">PAGE  </w:instrText>
    </w:r>
    <w:r>
      <w:fldChar w:fldCharType="separate"/>
    </w:r>
    <w:r>
      <w:rPr>
        <w:rStyle w:val="73"/>
      </w:rPr>
      <w:t>1</w:t>
    </w:r>
    <w:r>
      <w:fldChar w:fldCharType="end"/>
    </w:r>
  </w:p>
  <w:p w14:paraId="186BBA08">
    <w:pPr>
      <w:pStyle w:val="4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F61ED">
    <w:pPr>
      <w:pStyle w:val="45"/>
      <w:pBdr>
        <w:bottom w:val="single" w:color="auto" w:sz="12" w:space="1"/>
      </w:pBdr>
      <w:jc w:val="right"/>
      <w:rPr>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C1DA8">
    <w:pPr>
      <w:pStyle w:val="45"/>
      <w:pBdr>
        <w:bottom w:val="single" w:color="auto" w:sz="12" w:space="1"/>
      </w:pBdr>
      <w:jc w:val="right"/>
      <w:rPr>
        <w:rFonts w:ascii="宋体" w:hAnsi="宋体"/>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5F96CB"/>
    <w:multiLevelType w:val="multilevel"/>
    <w:tmpl w:val="8D5F96CB"/>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none"/>
      <w:pStyle w:val="664"/>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647"/>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CF092B84"/>
    <w:multiLevelType w:val="multilevel"/>
    <w:tmpl w:val="CF092B84"/>
    <w:lvl w:ilvl="0" w:tentative="0">
      <w:start w:val="1"/>
      <w:numFmt w:val="bullet"/>
      <w:pStyle w:val="600"/>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4">
    <w:nsid w:val="DA9E2D70"/>
    <w:multiLevelType w:val="multilevel"/>
    <w:tmpl w:val="DA9E2D70"/>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5">
    <w:nsid w:val="E3E40D8C"/>
    <w:multiLevelType w:val="multilevel"/>
    <w:tmpl w:val="E3E40D8C"/>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6">
    <w:nsid w:val="E912CFCE"/>
    <w:multiLevelType w:val="multilevel"/>
    <w:tmpl w:val="E912CFCE"/>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F1AB9F23"/>
    <w:multiLevelType w:val="multilevel"/>
    <w:tmpl w:val="F1AB9F2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53208E"/>
    <w:multiLevelType w:val="multilevel"/>
    <w:tmpl w:val="0053208E"/>
    <w:lvl w:ilvl="0" w:tentative="0">
      <w:start w:val="1"/>
      <w:numFmt w:val="bullet"/>
      <w:pStyle w:val="590"/>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69EEF1B"/>
    <w:multiLevelType w:val="multilevel"/>
    <w:tmpl w:val="069EEF1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1005CAC2"/>
    <w:multiLevelType w:val="singleLevel"/>
    <w:tmpl w:val="1005CAC2"/>
    <w:lvl w:ilvl="0" w:tentative="0">
      <w:start w:val="4"/>
      <w:numFmt w:val="decimal"/>
      <w:lvlText w:val="%1)"/>
      <w:lvlJc w:val="left"/>
      <w:pPr>
        <w:tabs>
          <w:tab w:val="left" w:pos="312"/>
        </w:tabs>
      </w:pPr>
      <w:rPr>
        <w:rFonts w:hint="default"/>
        <w:b w:val="0"/>
        <w:bCs w:val="0"/>
      </w:rPr>
    </w:lvl>
  </w:abstractNum>
  <w:abstractNum w:abstractNumId="11">
    <w:nsid w:val="16411914"/>
    <w:multiLevelType w:val="multilevel"/>
    <w:tmpl w:val="16411914"/>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1752DF75"/>
    <w:multiLevelType w:val="multilevel"/>
    <w:tmpl w:val="1752DF75"/>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19CC7C33"/>
    <w:multiLevelType w:val="multilevel"/>
    <w:tmpl w:val="19CC7C3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1A1C8205"/>
    <w:multiLevelType w:val="multilevel"/>
    <w:tmpl w:val="1A1C8205"/>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15">
    <w:nsid w:val="1B51CA31"/>
    <w:multiLevelType w:val="multilevel"/>
    <w:tmpl w:val="1B51CA31"/>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1DB6E537"/>
    <w:multiLevelType w:val="multilevel"/>
    <w:tmpl w:val="1DB6E537"/>
    <w:lvl w:ilvl="0" w:tentative="0">
      <w:start w:val="1"/>
      <w:numFmt w:val="decimal"/>
      <w:suff w:val="nothing"/>
      <w:lvlText w:val="%1."/>
      <w:lvlJc w:val="left"/>
      <w:pPr>
        <w:ind w:left="900" w:hanging="420"/>
      </w:pPr>
      <w:rPr>
        <w:rFonts w:hint="default" w:asciiTheme="minorEastAsia" w:hAnsiTheme="minorEastAsia" w:eastAsiaTheme="minorEastAsia"/>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7">
    <w:nsid w:val="2A7B93F1"/>
    <w:multiLevelType w:val="multilevel"/>
    <w:tmpl w:val="2A7B93F1"/>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8">
    <w:nsid w:val="37D7DC21"/>
    <w:multiLevelType w:val="multilevel"/>
    <w:tmpl w:val="37D7DC21"/>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39833178"/>
    <w:multiLevelType w:val="multilevel"/>
    <w:tmpl w:val="39833178"/>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39A84346"/>
    <w:multiLevelType w:val="multilevel"/>
    <w:tmpl w:val="39A84346"/>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514D5C63"/>
    <w:multiLevelType w:val="multilevel"/>
    <w:tmpl w:val="514D5C63"/>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22">
    <w:nsid w:val="52AEFF9D"/>
    <w:multiLevelType w:val="multilevel"/>
    <w:tmpl w:val="52AEFF9D"/>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23">
    <w:nsid w:val="59ADCABA"/>
    <w:multiLevelType w:val="multilevel"/>
    <w:tmpl w:val="59ADCABA"/>
    <w:lvl w:ilvl="0" w:tentative="0">
      <w:start w:val="1"/>
      <w:numFmt w:val="decimal"/>
      <w:pStyle w:val="611"/>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24">
    <w:nsid w:val="6DBA9B26"/>
    <w:multiLevelType w:val="multilevel"/>
    <w:tmpl w:val="6DBA9B2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6F9ECFE6"/>
    <w:multiLevelType w:val="multilevel"/>
    <w:tmpl w:val="6F9ECFE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23"/>
  </w:num>
  <w:num w:numId="4">
    <w:abstractNumId w:val="2"/>
  </w:num>
  <w:num w:numId="5">
    <w:abstractNumId w:val="1"/>
  </w:num>
  <w:num w:numId="6">
    <w:abstractNumId w:val="11"/>
  </w:num>
  <w:num w:numId="7">
    <w:abstractNumId w:val="21"/>
  </w:num>
  <w:num w:numId="8">
    <w:abstractNumId w:val="5"/>
  </w:num>
  <w:num w:numId="9">
    <w:abstractNumId w:val="22"/>
  </w:num>
  <w:num w:numId="10">
    <w:abstractNumId w:val="25"/>
  </w:num>
  <w:num w:numId="11">
    <w:abstractNumId w:val="16"/>
  </w:num>
  <w:num w:numId="12">
    <w:abstractNumId w:val="7"/>
  </w:num>
  <w:num w:numId="13">
    <w:abstractNumId w:val="10"/>
  </w:num>
  <w:num w:numId="14">
    <w:abstractNumId w:val="20"/>
  </w:num>
  <w:num w:numId="15">
    <w:abstractNumId w:val="18"/>
  </w:num>
  <w:num w:numId="16">
    <w:abstractNumId w:val="17"/>
  </w:num>
  <w:num w:numId="17">
    <w:abstractNumId w:val="19"/>
  </w:num>
  <w:num w:numId="18">
    <w:abstractNumId w:val="0"/>
  </w:num>
  <w:num w:numId="19">
    <w:abstractNumId w:val="15"/>
  </w:num>
  <w:num w:numId="20">
    <w:abstractNumId w:val="6"/>
  </w:num>
  <w:num w:numId="21">
    <w:abstractNumId w:val="9"/>
  </w:num>
  <w:num w:numId="22">
    <w:abstractNumId w:val="4"/>
  </w:num>
  <w:num w:numId="23">
    <w:abstractNumId w:val="14"/>
  </w:num>
  <w:num w:numId="24">
    <w:abstractNumId w:val="24"/>
  </w:num>
  <w:num w:numId="25">
    <w:abstractNumId w:val="12"/>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21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06DA0"/>
    <w:rsid w:val="01D34AC7"/>
    <w:rsid w:val="022B0E5C"/>
    <w:rsid w:val="02702D13"/>
    <w:rsid w:val="0451447E"/>
    <w:rsid w:val="05CF793B"/>
    <w:rsid w:val="07E75618"/>
    <w:rsid w:val="07F95559"/>
    <w:rsid w:val="08A54D99"/>
    <w:rsid w:val="08B64767"/>
    <w:rsid w:val="0A0D52EB"/>
    <w:rsid w:val="0C460641"/>
    <w:rsid w:val="0D3D4590"/>
    <w:rsid w:val="0D9746C5"/>
    <w:rsid w:val="0DA90E87"/>
    <w:rsid w:val="0EBB70C4"/>
    <w:rsid w:val="0F7B6853"/>
    <w:rsid w:val="0FC63F72"/>
    <w:rsid w:val="10EB05E2"/>
    <w:rsid w:val="10EF0105"/>
    <w:rsid w:val="11147EC5"/>
    <w:rsid w:val="11875983"/>
    <w:rsid w:val="12296A3A"/>
    <w:rsid w:val="1235718D"/>
    <w:rsid w:val="12B10F0A"/>
    <w:rsid w:val="14067440"/>
    <w:rsid w:val="154D2A40"/>
    <w:rsid w:val="158B1CF1"/>
    <w:rsid w:val="15AA7E92"/>
    <w:rsid w:val="15F630D7"/>
    <w:rsid w:val="17365E81"/>
    <w:rsid w:val="17832749"/>
    <w:rsid w:val="17914E66"/>
    <w:rsid w:val="188350F6"/>
    <w:rsid w:val="19866520"/>
    <w:rsid w:val="19A60971"/>
    <w:rsid w:val="1C2F2E9F"/>
    <w:rsid w:val="1CDB6B83"/>
    <w:rsid w:val="1ED63AA6"/>
    <w:rsid w:val="1F7E03C6"/>
    <w:rsid w:val="214E201A"/>
    <w:rsid w:val="21781153"/>
    <w:rsid w:val="218B25B6"/>
    <w:rsid w:val="229D6DB5"/>
    <w:rsid w:val="23CB4069"/>
    <w:rsid w:val="244D480A"/>
    <w:rsid w:val="24AB32DF"/>
    <w:rsid w:val="25BD776E"/>
    <w:rsid w:val="26D7485F"/>
    <w:rsid w:val="26ED114C"/>
    <w:rsid w:val="28CA01D8"/>
    <w:rsid w:val="2A6D009B"/>
    <w:rsid w:val="2CDC2BCF"/>
    <w:rsid w:val="2DC01BA9"/>
    <w:rsid w:val="2F9C03F4"/>
    <w:rsid w:val="3140735D"/>
    <w:rsid w:val="31D67BED"/>
    <w:rsid w:val="32A25D21"/>
    <w:rsid w:val="33A87367"/>
    <w:rsid w:val="340D18C0"/>
    <w:rsid w:val="34D66156"/>
    <w:rsid w:val="34DD1293"/>
    <w:rsid w:val="35466E38"/>
    <w:rsid w:val="35FE7713"/>
    <w:rsid w:val="365B2DB7"/>
    <w:rsid w:val="36896177"/>
    <w:rsid w:val="36CF1672"/>
    <w:rsid w:val="37CE1367"/>
    <w:rsid w:val="38804D57"/>
    <w:rsid w:val="39202096"/>
    <w:rsid w:val="39FF7EFD"/>
    <w:rsid w:val="3CB72D11"/>
    <w:rsid w:val="3D1837B0"/>
    <w:rsid w:val="3D251A29"/>
    <w:rsid w:val="3D453E79"/>
    <w:rsid w:val="3D540560"/>
    <w:rsid w:val="3D7604D6"/>
    <w:rsid w:val="3F0D6C18"/>
    <w:rsid w:val="40DE6ABE"/>
    <w:rsid w:val="422A188F"/>
    <w:rsid w:val="465B64BB"/>
    <w:rsid w:val="4798548F"/>
    <w:rsid w:val="4B6D2F19"/>
    <w:rsid w:val="4CD32EA8"/>
    <w:rsid w:val="4DB34E2F"/>
    <w:rsid w:val="4DB53CE2"/>
    <w:rsid w:val="4F253B0A"/>
    <w:rsid w:val="4FAD422B"/>
    <w:rsid w:val="505A77E4"/>
    <w:rsid w:val="522A05FD"/>
    <w:rsid w:val="52903990"/>
    <w:rsid w:val="535D7D17"/>
    <w:rsid w:val="54705828"/>
    <w:rsid w:val="55180399"/>
    <w:rsid w:val="56E878F7"/>
    <w:rsid w:val="573568B4"/>
    <w:rsid w:val="57D2297B"/>
    <w:rsid w:val="589A10C5"/>
    <w:rsid w:val="5963595B"/>
    <w:rsid w:val="59C208D3"/>
    <w:rsid w:val="5A2C21F1"/>
    <w:rsid w:val="5A3F1F24"/>
    <w:rsid w:val="5B215ACE"/>
    <w:rsid w:val="5B5F2152"/>
    <w:rsid w:val="5D9E1657"/>
    <w:rsid w:val="5FB40CBE"/>
    <w:rsid w:val="61C84EF5"/>
    <w:rsid w:val="620677CB"/>
    <w:rsid w:val="64744EC0"/>
    <w:rsid w:val="651641C9"/>
    <w:rsid w:val="665F0ED1"/>
    <w:rsid w:val="66D32CDF"/>
    <w:rsid w:val="66EF4CD2"/>
    <w:rsid w:val="68F6059A"/>
    <w:rsid w:val="69A71894"/>
    <w:rsid w:val="6C417D7E"/>
    <w:rsid w:val="6C562490"/>
    <w:rsid w:val="6D12234A"/>
    <w:rsid w:val="6E2214E9"/>
    <w:rsid w:val="6EDD18B4"/>
    <w:rsid w:val="6F2B261F"/>
    <w:rsid w:val="6FD40F09"/>
    <w:rsid w:val="703C0167"/>
    <w:rsid w:val="70AD3C34"/>
    <w:rsid w:val="713C7102"/>
    <w:rsid w:val="727442DD"/>
    <w:rsid w:val="733C304D"/>
    <w:rsid w:val="75B90985"/>
    <w:rsid w:val="75C55E29"/>
    <w:rsid w:val="76880357"/>
    <w:rsid w:val="781E2421"/>
    <w:rsid w:val="78236589"/>
    <w:rsid w:val="78C0202A"/>
    <w:rsid w:val="79975481"/>
    <w:rsid w:val="7A04063C"/>
    <w:rsid w:val="7B560A24"/>
    <w:rsid w:val="7BF5023D"/>
    <w:rsid w:val="7C43369E"/>
    <w:rsid w:val="7C662EE9"/>
    <w:rsid w:val="7D036989"/>
    <w:rsid w:val="7F2D5F40"/>
    <w:rsid w:val="7F4C4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44"/>
    <w:qFormat/>
    <w:uiPriority w:val="0"/>
    <w:pPr>
      <w:keepNext/>
      <w:jc w:val="center"/>
      <w:outlineLvl w:val="0"/>
    </w:pPr>
    <w:rPr>
      <w:rFonts w:ascii="楷体_GB2312" w:eastAsia="楷体_GB2312"/>
      <w:b/>
      <w:sz w:val="28"/>
    </w:rPr>
  </w:style>
  <w:style w:type="paragraph" w:styleId="3">
    <w:name w:val="heading 2"/>
    <w:basedOn w:val="1"/>
    <w:next w:val="1"/>
    <w:link w:val="245"/>
    <w:qFormat/>
    <w:uiPriority w:val="0"/>
    <w:pPr>
      <w:keepNext/>
      <w:jc w:val="center"/>
      <w:outlineLvl w:val="1"/>
    </w:pPr>
    <w:rPr>
      <w:rFonts w:ascii="楷体_GB2312" w:eastAsia="楷体_GB2312"/>
      <w:b/>
      <w:bCs/>
      <w:sz w:val="18"/>
    </w:rPr>
  </w:style>
  <w:style w:type="paragraph" w:styleId="4">
    <w:name w:val="heading 3"/>
    <w:basedOn w:val="1"/>
    <w:next w:val="1"/>
    <w:link w:val="246"/>
    <w:qFormat/>
    <w:uiPriority w:val="0"/>
    <w:pPr>
      <w:keepNext/>
      <w:jc w:val="center"/>
      <w:outlineLvl w:val="2"/>
    </w:pPr>
    <w:rPr>
      <w:rFonts w:eastAsia="楷体_GB2312"/>
      <w:b/>
      <w:bCs/>
      <w:sz w:val="15"/>
    </w:rPr>
  </w:style>
  <w:style w:type="paragraph" w:styleId="5">
    <w:name w:val="heading 4"/>
    <w:basedOn w:val="1"/>
    <w:next w:val="1"/>
    <w:link w:val="247"/>
    <w:qFormat/>
    <w:uiPriority w:val="0"/>
    <w:pPr>
      <w:keepNext/>
      <w:jc w:val="center"/>
      <w:outlineLvl w:val="3"/>
    </w:pPr>
    <w:rPr>
      <w:rFonts w:eastAsia="楷体_GB2312"/>
      <w:b/>
      <w:bCs/>
      <w:sz w:val="13"/>
    </w:rPr>
  </w:style>
  <w:style w:type="paragraph" w:styleId="6">
    <w:name w:val="heading 5"/>
    <w:basedOn w:val="1"/>
    <w:next w:val="1"/>
    <w:link w:val="248"/>
    <w:qFormat/>
    <w:uiPriority w:val="0"/>
    <w:pPr>
      <w:keepNext/>
      <w:tabs>
        <w:tab w:val="left" w:pos="360"/>
      </w:tabs>
      <w:ind w:left="360" w:hanging="360"/>
      <w:outlineLvl w:val="4"/>
    </w:pPr>
    <w:rPr>
      <w:rFonts w:ascii="楷体_GB2312" w:eastAsia="楷体_GB2312"/>
      <w:bCs/>
      <w:sz w:val="28"/>
    </w:rPr>
  </w:style>
  <w:style w:type="paragraph" w:styleId="7">
    <w:name w:val="heading 6"/>
    <w:basedOn w:val="1"/>
    <w:next w:val="1"/>
    <w:link w:val="249"/>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8">
    <w:name w:val="heading 7"/>
    <w:basedOn w:val="1"/>
    <w:next w:val="1"/>
    <w:link w:val="250"/>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9">
    <w:name w:val="heading 8"/>
    <w:basedOn w:val="1"/>
    <w:next w:val="1"/>
    <w:link w:val="251"/>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0">
    <w:name w:val="heading 9"/>
    <w:basedOn w:val="1"/>
    <w:next w:val="1"/>
    <w:link w:val="252"/>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70">
    <w:name w:val="Default Paragraph Font"/>
    <w:semiHidden/>
    <w:unhideWhenUsed/>
    <w:qFormat/>
    <w:uiPriority w:val="1"/>
  </w:style>
  <w:style w:type="table" w:default="1" w:styleId="68">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jc w:val="left"/>
    </w:pPr>
    <w:rPr>
      <w:sz w:val="20"/>
    </w:rPr>
  </w:style>
  <w:style w:type="paragraph" w:styleId="12">
    <w:name w:val="toc 7"/>
    <w:basedOn w:val="1"/>
    <w:next w:val="1"/>
    <w:qFormat/>
    <w:uiPriority w:val="39"/>
    <w:pPr>
      <w:widowControl/>
      <w:ind w:left="1200"/>
      <w:jc w:val="left"/>
    </w:pPr>
    <w:rPr>
      <w:sz w:val="20"/>
      <w:szCs w:val="21"/>
    </w:rPr>
  </w:style>
  <w:style w:type="paragraph" w:styleId="13">
    <w:name w:val="index 8"/>
    <w:basedOn w:val="1"/>
    <w:next w:val="1"/>
    <w:qFormat/>
    <w:uiPriority w:val="0"/>
    <w:pPr>
      <w:ind w:left="2940"/>
    </w:pPr>
    <w:rPr>
      <w:rFonts w:eastAsia="楷体_GB2312"/>
      <w:sz w:val="26"/>
    </w:rPr>
  </w:style>
  <w:style w:type="paragraph" w:styleId="14">
    <w:name w:val="List Number"/>
    <w:basedOn w:val="1"/>
    <w:link w:val="253"/>
    <w:qFormat/>
    <w:uiPriority w:val="0"/>
    <w:pPr>
      <w:tabs>
        <w:tab w:val="left" w:pos="360"/>
      </w:tabs>
      <w:spacing w:line="360" w:lineRule="auto"/>
      <w:ind w:left="360" w:hanging="360"/>
    </w:pPr>
    <w:rPr>
      <w:rFonts w:ascii="Tahoma" w:hAnsi="Tahoma" w:eastAsia="楷体_GB2312"/>
      <w:sz w:val="24"/>
      <w:szCs w:val="24"/>
      <w:lang w:val="zh-CN"/>
    </w:rPr>
  </w:style>
  <w:style w:type="paragraph" w:styleId="15">
    <w:name w:val="Normal Indent"/>
    <w:basedOn w:val="1"/>
    <w:link w:val="254"/>
    <w:qFormat/>
    <w:uiPriority w:val="0"/>
    <w:pPr>
      <w:ind w:firstLine="420"/>
    </w:pPr>
  </w:style>
  <w:style w:type="paragraph" w:styleId="16">
    <w:name w:val="caption"/>
    <w:basedOn w:val="1"/>
    <w:next w:val="1"/>
    <w:qFormat/>
    <w:uiPriority w:val="0"/>
    <w:rPr>
      <w:rFonts w:ascii="Cambria" w:hAnsi="Cambria" w:eastAsia="黑体"/>
      <w:sz w:val="20"/>
    </w:rPr>
  </w:style>
  <w:style w:type="paragraph" w:styleId="17">
    <w:name w:val="index 5"/>
    <w:basedOn w:val="1"/>
    <w:next w:val="1"/>
    <w:qFormat/>
    <w:uiPriority w:val="0"/>
    <w:pPr>
      <w:ind w:left="1680"/>
    </w:pPr>
    <w:rPr>
      <w:rFonts w:eastAsia="楷体_GB2312"/>
      <w:sz w:val="26"/>
    </w:rPr>
  </w:style>
  <w:style w:type="paragraph" w:styleId="18">
    <w:name w:val="List Bullet"/>
    <w:basedOn w:val="1"/>
    <w:qFormat/>
    <w:uiPriority w:val="0"/>
    <w:pPr>
      <w:tabs>
        <w:tab w:val="left" w:pos="1050"/>
      </w:tabs>
      <w:ind w:left="1050" w:hanging="420"/>
    </w:pPr>
    <w:rPr>
      <w:szCs w:val="24"/>
    </w:rPr>
  </w:style>
  <w:style w:type="paragraph" w:styleId="19">
    <w:name w:val="Document Map"/>
    <w:basedOn w:val="1"/>
    <w:link w:val="255"/>
    <w:qFormat/>
    <w:uiPriority w:val="0"/>
    <w:pPr>
      <w:shd w:val="clear" w:color="auto" w:fill="000080"/>
    </w:pPr>
  </w:style>
  <w:style w:type="paragraph" w:styleId="20">
    <w:name w:val="annotation text"/>
    <w:basedOn w:val="1"/>
    <w:link w:val="256"/>
    <w:qFormat/>
    <w:uiPriority w:val="0"/>
    <w:pPr>
      <w:jc w:val="left"/>
    </w:pPr>
  </w:style>
  <w:style w:type="paragraph" w:styleId="21">
    <w:name w:val="index 6"/>
    <w:basedOn w:val="1"/>
    <w:next w:val="1"/>
    <w:qFormat/>
    <w:uiPriority w:val="0"/>
    <w:pPr>
      <w:ind w:left="2100"/>
    </w:pPr>
    <w:rPr>
      <w:rFonts w:eastAsia="楷体_GB2312"/>
      <w:sz w:val="26"/>
    </w:rPr>
  </w:style>
  <w:style w:type="paragraph" w:styleId="22">
    <w:name w:val="Salutation"/>
    <w:basedOn w:val="1"/>
    <w:next w:val="1"/>
    <w:link w:val="257"/>
    <w:qFormat/>
    <w:uiPriority w:val="0"/>
    <w:pPr>
      <w:spacing w:after="20" w:line="288" w:lineRule="auto"/>
      <w:ind w:firstLine="420"/>
    </w:pPr>
    <w:rPr>
      <w:sz w:val="28"/>
      <w:szCs w:val="24"/>
      <w:lang w:bidi="mn-Mong-CN"/>
    </w:rPr>
  </w:style>
  <w:style w:type="paragraph" w:styleId="23">
    <w:name w:val="Body Text 3"/>
    <w:basedOn w:val="1"/>
    <w:link w:val="258"/>
    <w:qFormat/>
    <w:uiPriority w:val="0"/>
    <w:rPr>
      <w:rFonts w:ascii="宋体"/>
      <w:sz w:val="24"/>
      <w:lang w:bidi="mn-Mong-CN"/>
    </w:rPr>
  </w:style>
  <w:style w:type="paragraph" w:styleId="24">
    <w:name w:val="Closing"/>
    <w:basedOn w:val="1"/>
    <w:link w:val="259"/>
    <w:qFormat/>
    <w:uiPriority w:val="0"/>
    <w:pPr>
      <w:spacing w:after="20" w:line="288" w:lineRule="auto"/>
      <w:ind w:left="100" w:firstLine="420"/>
    </w:pPr>
    <w:rPr>
      <w:sz w:val="28"/>
      <w:szCs w:val="24"/>
      <w:lang w:bidi="mn-Mong-CN"/>
    </w:rPr>
  </w:style>
  <w:style w:type="paragraph" w:styleId="25">
    <w:name w:val="Body Text"/>
    <w:basedOn w:val="1"/>
    <w:next w:val="26"/>
    <w:link w:val="260"/>
    <w:qFormat/>
    <w:uiPriority w:val="99"/>
    <w:rPr>
      <w:rFonts w:ascii="华文中宋" w:eastAsia="华文中宋"/>
      <w:bCs/>
      <w:sz w:val="28"/>
      <w:lang w:val="zh-CN"/>
    </w:rPr>
  </w:style>
  <w:style w:type="paragraph" w:styleId="26">
    <w:name w:val="toc 2"/>
    <w:basedOn w:val="1"/>
    <w:next w:val="1"/>
    <w:qFormat/>
    <w:uiPriority w:val="39"/>
    <w:pPr>
      <w:ind w:left="420"/>
    </w:pPr>
    <w:rPr>
      <w:szCs w:val="24"/>
    </w:rPr>
  </w:style>
  <w:style w:type="paragraph" w:styleId="27">
    <w:name w:val="Body Text Indent"/>
    <w:basedOn w:val="1"/>
    <w:next w:val="28"/>
    <w:link w:val="261"/>
    <w:qFormat/>
    <w:uiPriority w:val="0"/>
    <w:pPr>
      <w:ind w:firstLine="576"/>
    </w:pPr>
    <w:rPr>
      <w:b/>
      <w:sz w:val="30"/>
    </w:rPr>
  </w:style>
  <w:style w:type="paragraph" w:styleId="28">
    <w:name w:val="envelope return"/>
    <w:basedOn w:val="1"/>
    <w:qFormat/>
    <w:uiPriority w:val="0"/>
    <w:rPr>
      <w:rFonts w:ascii="Arial" w:hAnsi="Arial"/>
    </w:rPr>
  </w:style>
  <w:style w:type="paragraph" w:styleId="29">
    <w:name w:val="List 2"/>
    <w:basedOn w:val="1"/>
    <w:qFormat/>
    <w:uiPriority w:val="0"/>
    <w:pPr>
      <w:widowControl/>
      <w:ind w:left="100" w:hanging="200"/>
      <w:jc w:val="left"/>
    </w:pPr>
    <w:rPr>
      <w:sz w:val="20"/>
    </w:rPr>
  </w:style>
  <w:style w:type="paragraph" w:styleId="30">
    <w:name w:val="Block Text"/>
    <w:basedOn w:val="1"/>
    <w:qFormat/>
    <w:uiPriority w:val="0"/>
    <w:pPr>
      <w:ind w:left="420" w:right="33"/>
      <w:jc w:val="left"/>
    </w:pPr>
    <w:rPr>
      <w:sz w:val="24"/>
    </w:rPr>
  </w:style>
  <w:style w:type="paragraph" w:styleId="31">
    <w:name w:val="List Bullet 2"/>
    <w:basedOn w:val="1"/>
    <w:qFormat/>
    <w:uiPriority w:val="0"/>
    <w:pPr>
      <w:spacing w:line="360" w:lineRule="auto"/>
    </w:pPr>
    <w:rPr>
      <w:sz w:val="24"/>
      <w:szCs w:val="24"/>
    </w:rPr>
  </w:style>
  <w:style w:type="paragraph" w:styleId="32">
    <w:name w:val="index 4"/>
    <w:basedOn w:val="1"/>
    <w:next w:val="1"/>
    <w:unhideWhenUsed/>
    <w:qFormat/>
    <w:uiPriority w:val="0"/>
    <w:pPr>
      <w:ind w:left="600"/>
    </w:pPr>
    <w:rPr>
      <w:szCs w:val="24"/>
    </w:rPr>
  </w:style>
  <w:style w:type="paragraph" w:styleId="33">
    <w:name w:val="toc 5"/>
    <w:basedOn w:val="1"/>
    <w:next w:val="1"/>
    <w:qFormat/>
    <w:uiPriority w:val="39"/>
    <w:pPr>
      <w:widowControl/>
      <w:ind w:left="800"/>
      <w:jc w:val="left"/>
    </w:pPr>
    <w:rPr>
      <w:sz w:val="20"/>
      <w:szCs w:val="21"/>
    </w:rPr>
  </w:style>
  <w:style w:type="paragraph" w:styleId="34">
    <w:name w:val="toc 3"/>
    <w:basedOn w:val="1"/>
    <w:next w:val="1"/>
    <w:qFormat/>
    <w:uiPriority w:val="39"/>
    <w:pPr>
      <w:ind w:left="780"/>
      <w:jc w:val="center"/>
    </w:pPr>
    <w:rPr>
      <w:b/>
      <w:sz w:val="24"/>
      <w:szCs w:val="24"/>
    </w:rPr>
  </w:style>
  <w:style w:type="paragraph" w:styleId="35">
    <w:name w:val="Plain Text"/>
    <w:basedOn w:val="1"/>
    <w:link w:val="262"/>
    <w:qFormat/>
    <w:uiPriority w:val="99"/>
    <w:rPr>
      <w:rFonts w:ascii="宋体" w:hAnsi="Courier New"/>
      <w:sz w:val="20"/>
    </w:rPr>
  </w:style>
  <w:style w:type="paragraph" w:styleId="36">
    <w:name w:val="List Bullet 5"/>
    <w:basedOn w:val="1"/>
    <w:qFormat/>
    <w:uiPriority w:val="0"/>
    <w:pPr>
      <w:widowControl/>
      <w:tabs>
        <w:tab w:val="left" w:pos="2040"/>
      </w:tabs>
      <w:spacing w:line="360" w:lineRule="exact"/>
      <w:ind w:left="2040" w:hanging="360"/>
    </w:pPr>
    <w:rPr>
      <w:rFonts w:eastAsia="楷体_GB2312"/>
      <w:sz w:val="24"/>
    </w:rPr>
  </w:style>
  <w:style w:type="paragraph" w:styleId="37">
    <w:name w:val="toc 8"/>
    <w:basedOn w:val="1"/>
    <w:next w:val="1"/>
    <w:qFormat/>
    <w:uiPriority w:val="39"/>
    <w:pPr>
      <w:widowControl/>
      <w:ind w:left="1400"/>
      <w:jc w:val="left"/>
    </w:pPr>
    <w:rPr>
      <w:sz w:val="20"/>
      <w:szCs w:val="21"/>
    </w:rPr>
  </w:style>
  <w:style w:type="paragraph" w:styleId="38">
    <w:name w:val="index 3"/>
    <w:basedOn w:val="1"/>
    <w:next w:val="1"/>
    <w:qFormat/>
    <w:uiPriority w:val="0"/>
    <w:pPr>
      <w:ind w:left="840"/>
    </w:pPr>
    <w:rPr>
      <w:rFonts w:eastAsia="楷体_GB2312"/>
      <w:sz w:val="26"/>
    </w:rPr>
  </w:style>
  <w:style w:type="paragraph" w:styleId="39">
    <w:name w:val="Date"/>
    <w:basedOn w:val="1"/>
    <w:next w:val="1"/>
    <w:link w:val="263"/>
    <w:qFormat/>
    <w:uiPriority w:val="0"/>
    <w:rPr>
      <w:rFonts w:eastAsia="黑体"/>
      <w:b/>
      <w:sz w:val="36"/>
    </w:rPr>
  </w:style>
  <w:style w:type="paragraph" w:styleId="40">
    <w:name w:val="Body Text Indent 2"/>
    <w:basedOn w:val="1"/>
    <w:link w:val="264"/>
    <w:qFormat/>
    <w:uiPriority w:val="0"/>
    <w:pPr>
      <w:ind w:left="900"/>
    </w:pPr>
    <w:rPr>
      <w:rFonts w:ascii="楷体_GB2312" w:eastAsia="楷体_GB2312"/>
      <w:b/>
      <w:sz w:val="28"/>
    </w:rPr>
  </w:style>
  <w:style w:type="paragraph" w:styleId="41">
    <w:name w:val="endnote text"/>
    <w:basedOn w:val="1"/>
    <w:link w:val="265"/>
    <w:qFormat/>
    <w:uiPriority w:val="0"/>
    <w:pPr>
      <w:widowControl/>
      <w:jc w:val="left"/>
    </w:pPr>
    <w:rPr>
      <w:sz w:val="20"/>
      <w:lang w:bidi="mn-Mong-CN"/>
    </w:rPr>
  </w:style>
  <w:style w:type="paragraph" w:styleId="42">
    <w:name w:val="Balloon Text"/>
    <w:basedOn w:val="1"/>
    <w:link w:val="266"/>
    <w:qFormat/>
    <w:uiPriority w:val="0"/>
    <w:rPr>
      <w:sz w:val="18"/>
      <w:szCs w:val="18"/>
      <w:lang w:val="zh-CN"/>
    </w:rPr>
  </w:style>
  <w:style w:type="paragraph" w:styleId="43">
    <w:name w:val="footer"/>
    <w:basedOn w:val="1"/>
    <w:next w:val="44"/>
    <w:link w:val="267"/>
    <w:qFormat/>
    <w:uiPriority w:val="0"/>
    <w:pPr>
      <w:tabs>
        <w:tab w:val="center" w:pos="4153"/>
        <w:tab w:val="right" w:pos="8306"/>
      </w:tabs>
      <w:jc w:val="left"/>
    </w:pPr>
    <w:rPr>
      <w:sz w:val="18"/>
    </w:rPr>
  </w:style>
  <w:style w:type="paragraph" w:customStyle="1" w:styleId="44">
    <w:name w:val="TOC Heading1"/>
    <w:next w:val="1"/>
    <w:unhideWhenUsed/>
    <w:qFormat/>
    <w:uiPriority w:val="0"/>
    <w:rPr>
      <w:rFonts w:hint="eastAsia" w:ascii="Times New Roman" w:hAnsi="Times New Roman" w:eastAsia="Times New Roman" w:cs="Times New Roman"/>
      <w:sz w:val="32"/>
      <w:szCs w:val="24"/>
      <w:lang w:val="en-US" w:eastAsia="zh-CN" w:bidi="ar-SA"/>
    </w:rPr>
  </w:style>
  <w:style w:type="paragraph" w:styleId="45">
    <w:name w:val="header"/>
    <w:basedOn w:val="1"/>
    <w:link w:val="268"/>
    <w:qFormat/>
    <w:uiPriority w:val="0"/>
    <w:pPr>
      <w:pBdr>
        <w:bottom w:val="single" w:color="auto" w:sz="6" w:space="1"/>
      </w:pBdr>
      <w:tabs>
        <w:tab w:val="center" w:pos="4153"/>
        <w:tab w:val="right" w:pos="8306"/>
      </w:tabs>
      <w:jc w:val="center"/>
    </w:pPr>
    <w:rPr>
      <w:sz w:val="18"/>
    </w:rPr>
  </w:style>
  <w:style w:type="paragraph" w:styleId="46">
    <w:name w:val="toc 1"/>
    <w:basedOn w:val="1"/>
    <w:next w:val="1"/>
    <w:qFormat/>
    <w:uiPriority w:val="39"/>
    <w:pPr>
      <w:spacing w:line="440" w:lineRule="exact"/>
    </w:pPr>
    <w:rPr>
      <w:szCs w:val="24"/>
    </w:rPr>
  </w:style>
  <w:style w:type="paragraph" w:styleId="47">
    <w:name w:val="toc 4"/>
    <w:basedOn w:val="1"/>
    <w:next w:val="1"/>
    <w:qFormat/>
    <w:uiPriority w:val="39"/>
    <w:pPr>
      <w:widowControl/>
      <w:ind w:left="600"/>
      <w:jc w:val="left"/>
    </w:pPr>
    <w:rPr>
      <w:sz w:val="20"/>
      <w:szCs w:val="21"/>
    </w:rPr>
  </w:style>
  <w:style w:type="paragraph" w:styleId="48">
    <w:name w:val="index heading"/>
    <w:basedOn w:val="1"/>
    <w:next w:val="49"/>
    <w:qFormat/>
    <w:uiPriority w:val="0"/>
    <w:rPr>
      <w:rFonts w:eastAsia="楷体_GB2312"/>
      <w:sz w:val="26"/>
    </w:rPr>
  </w:style>
  <w:style w:type="paragraph" w:styleId="49">
    <w:name w:val="index 1"/>
    <w:basedOn w:val="1"/>
    <w:next w:val="1"/>
    <w:qFormat/>
    <w:uiPriority w:val="0"/>
  </w:style>
  <w:style w:type="paragraph" w:styleId="50">
    <w:name w:val="Subtitle"/>
    <w:basedOn w:val="1"/>
    <w:next w:val="1"/>
    <w:link w:val="269"/>
    <w:qFormat/>
    <w:uiPriority w:val="0"/>
    <w:pPr>
      <w:spacing w:before="240" w:after="60" w:line="312" w:lineRule="auto"/>
      <w:jc w:val="center"/>
      <w:outlineLvl w:val="1"/>
    </w:pPr>
    <w:rPr>
      <w:rFonts w:ascii="Cambria" w:hAnsi="Cambria"/>
      <w:b/>
      <w:bCs/>
      <w:sz w:val="32"/>
      <w:szCs w:val="32"/>
      <w:lang w:val="zh-CN"/>
    </w:rPr>
  </w:style>
  <w:style w:type="paragraph" w:styleId="51">
    <w:name w:val="List"/>
    <w:basedOn w:val="1"/>
    <w:qFormat/>
    <w:uiPriority w:val="0"/>
    <w:pPr>
      <w:widowControl/>
      <w:ind w:left="200" w:hanging="200"/>
      <w:jc w:val="left"/>
    </w:pPr>
    <w:rPr>
      <w:sz w:val="20"/>
    </w:rPr>
  </w:style>
  <w:style w:type="paragraph" w:styleId="52">
    <w:name w:val="footnote text"/>
    <w:basedOn w:val="1"/>
    <w:link w:val="270"/>
    <w:qFormat/>
    <w:uiPriority w:val="0"/>
    <w:pPr>
      <w:spacing w:line="312" w:lineRule="atLeast"/>
      <w:jc w:val="left"/>
    </w:pPr>
    <w:rPr>
      <w:sz w:val="18"/>
      <w:lang w:bidi="mn-Mong-CN"/>
    </w:rPr>
  </w:style>
  <w:style w:type="paragraph" w:styleId="53">
    <w:name w:val="toc 6"/>
    <w:basedOn w:val="1"/>
    <w:next w:val="1"/>
    <w:qFormat/>
    <w:uiPriority w:val="39"/>
    <w:pPr>
      <w:widowControl/>
      <w:ind w:left="1000"/>
      <w:jc w:val="left"/>
    </w:pPr>
    <w:rPr>
      <w:sz w:val="20"/>
      <w:szCs w:val="21"/>
    </w:rPr>
  </w:style>
  <w:style w:type="paragraph" w:styleId="54">
    <w:name w:val="Body Text Indent 3"/>
    <w:basedOn w:val="1"/>
    <w:link w:val="271"/>
    <w:qFormat/>
    <w:uiPriority w:val="0"/>
    <w:pPr>
      <w:ind w:left="359" w:firstLine="359"/>
    </w:pPr>
  </w:style>
  <w:style w:type="paragraph" w:styleId="55">
    <w:name w:val="index 7"/>
    <w:basedOn w:val="1"/>
    <w:next w:val="1"/>
    <w:qFormat/>
    <w:uiPriority w:val="0"/>
    <w:pPr>
      <w:ind w:left="2520"/>
    </w:pPr>
    <w:rPr>
      <w:rFonts w:eastAsia="楷体_GB2312"/>
      <w:sz w:val="26"/>
    </w:rPr>
  </w:style>
  <w:style w:type="paragraph" w:styleId="56">
    <w:name w:val="index 9"/>
    <w:basedOn w:val="1"/>
    <w:next w:val="1"/>
    <w:qFormat/>
    <w:uiPriority w:val="0"/>
    <w:pPr>
      <w:ind w:left="3360"/>
    </w:pPr>
    <w:rPr>
      <w:rFonts w:eastAsia="楷体_GB2312"/>
      <w:sz w:val="26"/>
    </w:rPr>
  </w:style>
  <w:style w:type="paragraph" w:styleId="57">
    <w:name w:val="table of figures"/>
    <w:basedOn w:val="1"/>
    <w:next w:val="1"/>
    <w:qFormat/>
    <w:uiPriority w:val="0"/>
    <w:pPr>
      <w:ind w:left="420" w:hanging="420"/>
      <w:jc w:val="left"/>
    </w:pPr>
    <w:rPr>
      <w:rFonts w:eastAsia="楷体_GB2312"/>
      <w:smallCaps/>
      <w:sz w:val="24"/>
    </w:rPr>
  </w:style>
  <w:style w:type="paragraph" w:styleId="58">
    <w:name w:val="toc 9"/>
    <w:basedOn w:val="1"/>
    <w:next w:val="1"/>
    <w:qFormat/>
    <w:uiPriority w:val="39"/>
    <w:pPr>
      <w:widowControl/>
      <w:ind w:left="1600"/>
      <w:jc w:val="left"/>
    </w:pPr>
    <w:rPr>
      <w:sz w:val="20"/>
      <w:szCs w:val="21"/>
    </w:rPr>
  </w:style>
  <w:style w:type="paragraph" w:styleId="59">
    <w:name w:val="Body Text 2"/>
    <w:basedOn w:val="1"/>
    <w:link w:val="272"/>
    <w:qFormat/>
    <w:uiPriority w:val="0"/>
    <w:pPr>
      <w:spacing w:after="120" w:line="480" w:lineRule="auto"/>
    </w:pPr>
  </w:style>
  <w:style w:type="paragraph" w:styleId="60">
    <w:name w:val="List 4"/>
    <w:basedOn w:val="1"/>
    <w:qFormat/>
    <w:uiPriority w:val="0"/>
    <w:pPr>
      <w:widowControl/>
      <w:ind w:left="100" w:hanging="200"/>
      <w:jc w:val="left"/>
    </w:pPr>
    <w:rPr>
      <w:sz w:val="20"/>
    </w:rPr>
  </w:style>
  <w:style w:type="paragraph" w:styleId="61">
    <w:name w:val="HTML Preformatted"/>
    <w:basedOn w:val="1"/>
    <w:link w:val="27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2">
    <w:name w:val="Normal (Web)"/>
    <w:basedOn w:val="1"/>
    <w:link w:val="274"/>
    <w:qFormat/>
    <w:uiPriority w:val="99"/>
    <w:pPr>
      <w:spacing w:before="100" w:beforeAutospacing="1" w:after="100" w:afterAutospacing="1"/>
      <w:jc w:val="left"/>
    </w:pPr>
    <w:rPr>
      <w:sz w:val="24"/>
    </w:rPr>
  </w:style>
  <w:style w:type="paragraph" w:styleId="63">
    <w:name w:val="index 2"/>
    <w:basedOn w:val="1"/>
    <w:next w:val="1"/>
    <w:qFormat/>
    <w:uiPriority w:val="0"/>
    <w:pPr>
      <w:ind w:left="420"/>
    </w:pPr>
    <w:rPr>
      <w:rFonts w:eastAsia="楷体_GB2312"/>
      <w:sz w:val="26"/>
    </w:rPr>
  </w:style>
  <w:style w:type="paragraph" w:styleId="64">
    <w:name w:val="Title"/>
    <w:basedOn w:val="1"/>
    <w:next w:val="1"/>
    <w:link w:val="275"/>
    <w:qFormat/>
    <w:uiPriority w:val="0"/>
    <w:pPr>
      <w:spacing w:before="240" w:after="60"/>
      <w:jc w:val="center"/>
      <w:outlineLvl w:val="0"/>
    </w:pPr>
    <w:rPr>
      <w:rFonts w:ascii="Cambria" w:hAnsi="Cambria"/>
      <w:b/>
      <w:bCs/>
      <w:sz w:val="32"/>
      <w:szCs w:val="32"/>
      <w:lang w:val="zh-CN"/>
    </w:rPr>
  </w:style>
  <w:style w:type="paragraph" w:styleId="65">
    <w:name w:val="annotation subject"/>
    <w:basedOn w:val="20"/>
    <w:next w:val="20"/>
    <w:link w:val="276"/>
    <w:qFormat/>
    <w:uiPriority w:val="0"/>
    <w:pPr>
      <w:spacing w:line="360" w:lineRule="auto"/>
    </w:pPr>
    <w:rPr>
      <w:b/>
      <w:bCs/>
      <w:szCs w:val="24"/>
      <w:lang w:bidi="mn-Mong-CN"/>
    </w:rPr>
  </w:style>
  <w:style w:type="paragraph" w:styleId="66">
    <w:name w:val="Body Text First Indent"/>
    <w:basedOn w:val="25"/>
    <w:link w:val="277"/>
    <w:unhideWhenUsed/>
    <w:qFormat/>
    <w:uiPriority w:val="0"/>
    <w:pPr>
      <w:spacing w:after="120"/>
      <w:ind w:firstLine="420"/>
    </w:pPr>
    <w:rPr>
      <w:rFonts w:ascii="Times New Roman" w:eastAsia="宋体"/>
      <w:bCs w:val="0"/>
      <w:sz w:val="20"/>
      <w:lang w:val="en-US" w:bidi="mn-Mong-CN"/>
    </w:rPr>
  </w:style>
  <w:style w:type="paragraph" w:styleId="67">
    <w:name w:val="Body Text First Indent 2"/>
    <w:basedOn w:val="27"/>
    <w:next w:val="1"/>
    <w:link w:val="278"/>
    <w:qFormat/>
    <w:uiPriority w:val="0"/>
    <w:pPr>
      <w:spacing w:after="120"/>
      <w:ind w:left="420" w:firstLine="420"/>
    </w:pPr>
    <w:rPr>
      <w:b w:val="0"/>
      <w:sz w:val="21"/>
      <w:lang w:bidi="mn-Mong-CN"/>
    </w:rPr>
  </w:style>
  <w:style w:type="table" w:styleId="69">
    <w:name w:val="Table Grid"/>
    <w:basedOn w:val="68"/>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
    <w:name w:val="Strong"/>
    <w:qFormat/>
    <w:uiPriority w:val="0"/>
    <w:rPr>
      <w:b/>
      <w:bCs/>
    </w:rPr>
  </w:style>
  <w:style w:type="character" w:styleId="72">
    <w:name w:val="endnote reference"/>
    <w:qFormat/>
    <w:uiPriority w:val="0"/>
    <w:rPr>
      <w:vertAlign w:val="superscript"/>
    </w:rPr>
  </w:style>
  <w:style w:type="character" w:styleId="73">
    <w:name w:val="page number"/>
    <w:basedOn w:val="70"/>
    <w:qFormat/>
    <w:uiPriority w:val="0"/>
  </w:style>
  <w:style w:type="character" w:styleId="74">
    <w:name w:val="FollowedHyperlink"/>
    <w:qFormat/>
    <w:uiPriority w:val="99"/>
    <w:rPr>
      <w:color w:val="auto"/>
      <w:u w:val="none"/>
    </w:rPr>
  </w:style>
  <w:style w:type="character" w:styleId="75">
    <w:name w:val="Emphasis"/>
    <w:qFormat/>
    <w:uiPriority w:val="0"/>
    <w:rPr>
      <w:i/>
    </w:rPr>
  </w:style>
  <w:style w:type="character" w:styleId="76">
    <w:name w:val="HTML Typewriter"/>
    <w:qFormat/>
    <w:uiPriority w:val="0"/>
    <w:rPr>
      <w:rFonts w:ascii="宋体" w:hAnsi="宋体" w:eastAsia="宋体" w:cs="宋体"/>
      <w:sz w:val="24"/>
      <w:szCs w:val="24"/>
    </w:rPr>
  </w:style>
  <w:style w:type="character" w:styleId="77">
    <w:name w:val="Hyperlink"/>
    <w:qFormat/>
    <w:uiPriority w:val="99"/>
    <w:rPr>
      <w:color w:val="auto"/>
      <w:u w:val="none"/>
    </w:rPr>
  </w:style>
  <w:style w:type="character" w:styleId="78">
    <w:name w:val="annotation reference"/>
    <w:qFormat/>
    <w:uiPriority w:val="0"/>
    <w:rPr>
      <w:sz w:val="21"/>
      <w:szCs w:val="21"/>
    </w:rPr>
  </w:style>
  <w:style w:type="character" w:styleId="79">
    <w:name w:val="footnote reference"/>
    <w:qFormat/>
    <w:uiPriority w:val="0"/>
    <w:rPr>
      <w:vertAlign w:val="superscript"/>
    </w:rPr>
  </w:style>
  <w:style w:type="paragraph" w:customStyle="1" w:styleId="80">
    <w:name w:val="正文文本1"/>
    <w:basedOn w:val="1"/>
    <w:qFormat/>
    <w:uiPriority w:val="0"/>
    <w:rPr>
      <w:rFonts w:ascii="华文中宋" w:eastAsia="华文中宋"/>
      <w:bCs/>
      <w:sz w:val="28"/>
    </w:rPr>
  </w:style>
  <w:style w:type="table" w:customStyle="1" w:styleId="81">
    <w:name w:val="Plain Table 1"/>
    <w:basedOn w:val="6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basedOn w:val="6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basedOn w:val="6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basedOn w:val="6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basedOn w:val="6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basedOn w:val="6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2"/>
    <w:basedOn w:val="6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w:basedOn w:val="6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w:basedOn w:val="6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5 Dark"/>
    <w:basedOn w:val="68"/>
    <w:qFormat/>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CCE8C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6 Colorful"/>
    <w:basedOn w:val="6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Grid Table 7 Colorful"/>
    <w:basedOn w:val="6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CCE8CF" w:themeColor="light1" w:fill="CCE8C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CCE8CF" w:themeColor="light1" w:fill="CCE8C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List Table 1 Light"/>
    <w:basedOn w:val="6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4">
    <w:name w:val="List Table 2"/>
    <w:basedOn w:val="6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5">
    <w:name w:val="List Table 3"/>
    <w:basedOn w:val="6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6">
    <w:name w:val="List Table 4"/>
    <w:basedOn w:val="6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7">
    <w:name w:val="List Table 5 Dark"/>
    <w:basedOn w:val="6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CCE8CF" w:themeColor="light1"/>
        <w:sz w:val="22"/>
        <w14:textFill>
          <w14:solidFill>
            <w14:schemeClr w14:val="lt1"/>
          </w14:solidFill>
        </w14:textFill>
      </w:rPr>
      <w:tcPr>
        <w:tcBorders>
          <w:top w:val="single" w:color="7E7E7E" w:themeColor="text1" w:themeTint="80" w:sz="32" w:space="0"/>
          <w:bottom w:val="single" w:color="CCE8CF" w:themeColor="light1" w:sz="12" w:space="0"/>
        </w:tcBorders>
        <w:shd w:val="clear" w:color="7E7E7E" w:themeColor="text1" w:themeTint="80" w:fill="7E7E7E" w:themeFill="text1" w:themeFillTint="80"/>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lastCol">
      <w:tcPr>
        <w:tcBorders>
          <w:left w:val="single" w:color="CCE8CF" w:themeColor="light1" w:sz="4" w:space="0"/>
          <w:right w:val="single" w:color="7E7E7E" w:themeColor="text1" w:themeTint="80" w:sz="32" w:space="0"/>
        </w:tcBorders>
      </w:tcPr>
    </w:tblStylePr>
    <w:tblStylePr w:type="band1Vert">
      <w:tcPr>
        <w:tcBorders>
          <w:left w:val="single" w:color="CCE8CF" w:themeColor="light1" w:sz="4" w:space="0"/>
          <w:right w:val="single" w:color="CCE8CF" w:themeColor="light1" w:sz="4" w:space="0"/>
        </w:tcBorders>
        <w:shd w:val="clear" w:color="7E7E7E" w:themeColor="text1" w:themeTint="80" w:fill="7E7E7E" w:themeFill="text1" w:themeFillTint="80"/>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7E7E7E" w:themeColor="text1" w:themeTint="80" w:fill="7E7E7E" w:themeFill="text1" w:themeFillTint="80"/>
      </w:tcPr>
    </w:tblStylePr>
    <w:tblStylePr w:type="band2Horz">
      <w:tcPr>
        <w:tcBorders>
          <w:top w:val="single" w:color="CCE8CF" w:themeColor="light1" w:sz="4" w:space="0"/>
          <w:bottom w:val="single" w:color="CCE8CF" w:themeColor="light1" w:sz="4" w:space="0"/>
        </w:tcBorders>
        <w:shd w:val="clear" w:color="7E7E7E" w:themeColor="text1" w:themeTint="80" w:fill="7E7E7E" w:themeFill="text1" w:themeFillTint="80"/>
      </w:tcPr>
    </w:tblStylePr>
  </w:style>
  <w:style w:type="table" w:customStyle="1" w:styleId="98">
    <w:name w:val="List Table 6 Colorful"/>
    <w:basedOn w:val="6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9">
    <w:name w:val="List Table 7 Colorful"/>
    <w:basedOn w:val="6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CCE8CF" w:themeColor="light1" w:fill="CCE8C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CCE8CF" w:themeColor="light1" w:fill="CCE8C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00">
    <w:name w:val="TOC Heading"/>
    <w:unhideWhenUsed/>
    <w:qFormat/>
    <w:uiPriority w:val="39"/>
    <w:rPr>
      <w:rFonts w:hint="default" w:ascii="Times New Roman" w:hAnsi="Times New Roman" w:eastAsia="宋体" w:cs="Times New Roman"/>
    </w:rPr>
  </w:style>
  <w:style w:type="character" w:customStyle="1" w:styleId="101">
    <w:name w:val="Heading 2 Char"/>
    <w:basedOn w:val="70"/>
    <w:qFormat/>
    <w:uiPriority w:val="0"/>
    <w:rPr>
      <w:rFonts w:ascii="Arial" w:hAnsi="Arial" w:eastAsia="Arial" w:cs="Arial"/>
      <w:sz w:val="34"/>
    </w:rPr>
  </w:style>
  <w:style w:type="character" w:customStyle="1" w:styleId="102">
    <w:name w:val="Heading 3 Char"/>
    <w:basedOn w:val="70"/>
    <w:qFormat/>
    <w:uiPriority w:val="0"/>
    <w:rPr>
      <w:rFonts w:ascii="Arial" w:hAnsi="Arial" w:eastAsia="Arial" w:cs="Arial"/>
      <w:sz w:val="30"/>
      <w:szCs w:val="30"/>
    </w:rPr>
  </w:style>
  <w:style w:type="character" w:customStyle="1" w:styleId="103">
    <w:name w:val="Heading 4 Char"/>
    <w:basedOn w:val="70"/>
    <w:qFormat/>
    <w:uiPriority w:val="0"/>
    <w:rPr>
      <w:rFonts w:ascii="Arial" w:hAnsi="Arial" w:eastAsia="Arial" w:cs="Arial"/>
      <w:b/>
      <w:bCs/>
      <w:sz w:val="26"/>
      <w:szCs w:val="26"/>
    </w:rPr>
  </w:style>
  <w:style w:type="character" w:customStyle="1" w:styleId="104">
    <w:name w:val="Heading 5 Char"/>
    <w:basedOn w:val="70"/>
    <w:qFormat/>
    <w:uiPriority w:val="0"/>
    <w:rPr>
      <w:rFonts w:ascii="Arial" w:hAnsi="Arial" w:eastAsia="Arial" w:cs="Arial"/>
      <w:b/>
      <w:bCs/>
      <w:sz w:val="24"/>
      <w:szCs w:val="24"/>
    </w:rPr>
  </w:style>
  <w:style w:type="character" w:customStyle="1" w:styleId="105">
    <w:name w:val="Heading 6 Char"/>
    <w:basedOn w:val="70"/>
    <w:qFormat/>
    <w:uiPriority w:val="9"/>
    <w:rPr>
      <w:rFonts w:ascii="Arial" w:hAnsi="Arial" w:eastAsia="Arial" w:cs="Arial"/>
      <w:b/>
      <w:bCs/>
      <w:sz w:val="22"/>
      <w:szCs w:val="22"/>
    </w:rPr>
  </w:style>
  <w:style w:type="character" w:customStyle="1" w:styleId="106">
    <w:name w:val="Heading 7 Char"/>
    <w:basedOn w:val="70"/>
    <w:qFormat/>
    <w:uiPriority w:val="9"/>
    <w:rPr>
      <w:rFonts w:ascii="Arial" w:hAnsi="Arial" w:eastAsia="Arial" w:cs="Arial"/>
      <w:b/>
      <w:bCs/>
      <w:i/>
      <w:iCs/>
      <w:sz w:val="22"/>
      <w:szCs w:val="22"/>
    </w:rPr>
  </w:style>
  <w:style w:type="character" w:customStyle="1" w:styleId="107">
    <w:name w:val="Heading 8 Char"/>
    <w:basedOn w:val="70"/>
    <w:qFormat/>
    <w:uiPriority w:val="9"/>
    <w:rPr>
      <w:rFonts w:ascii="Arial" w:hAnsi="Arial" w:eastAsia="Arial" w:cs="Arial"/>
      <w:i/>
      <w:iCs/>
      <w:sz w:val="22"/>
      <w:szCs w:val="22"/>
    </w:rPr>
  </w:style>
  <w:style w:type="character" w:customStyle="1" w:styleId="108">
    <w:name w:val="Heading 9 Char"/>
    <w:basedOn w:val="70"/>
    <w:qFormat/>
    <w:uiPriority w:val="9"/>
    <w:rPr>
      <w:rFonts w:ascii="Arial" w:hAnsi="Arial" w:eastAsia="Arial" w:cs="Arial"/>
      <w:i/>
      <w:iCs/>
      <w:sz w:val="21"/>
      <w:szCs w:val="21"/>
    </w:rPr>
  </w:style>
  <w:style w:type="character" w:customStyle="1" w:styleId="109">
    <w:name w:val="Title Char"/>
    <w:basedOn w:val="70"/>
    <w:qFormat/>
    <w:uiPriority w:val="0"/>
    <w:rPr>
      <w:sz w:val="48"/>
      <w:szCs w:val="48"/>
    </w:rPr>
  </w:style>
  <w:style w:type="character" w:customStyle="1" w:styleId="110">
    <w:name w:val="Subtitle Char"/>
    <w:basedOn w:val="70"/>
    <w:qFormat/>
    <w:uiPriority w:val="11"/>
    <w:rPr>
      <w:sz w:val="24"/>
      <w:szCs w:val="24"/>
    </w:rPr>
  </w:style>
  <w:style w:type="character" w:customStyle="1" w:styleId="111">
    <w:name w:val="Quote Char"/>
    <w:qFormat/>
    <w:uiPriority w:val="29"/>
    <w:rPr>
      <w:i/>
    </w:rPr>
  </w:style>
  <w:style w:type="character" w:customStyle="1" w:styleId="112">
    <w:name w:val="Intense Quote Char"/>
    <w:qFormat/>
    <w:uiPriority w:val="30"/>
    <w:rPr>
      <w:i/>
    </w:rPr>
  </w:style>
  <w:style w:type="character" w:customStyle="1" w:styleId="113">
    <w:name w:val="Header Char"/>
    <w:basedOn w:val="70"/>
    <w:qFormat/>
    <w:uiPriority w:val="0"/>
  </w:style>
  <w:style w:type="character" w:customStyle="1" w:styleId="114">
    <w:name w:val="Footer Char"/>
    <w:basedOn w:val="70"/>
    <w:qFormat/>
    <w:uiPriority w:val="0"/>
  </w:style>
  <w:style w:type="character" w:customStyle="1" w:styleId="115">
    <w:name w:val="Caption Char"/>
    <w:qFormat/>
    <w:uiPriority w:val="99"/>
  </w:style>
  <w:style w:type="table" w:customStyle="1" w:styleId="116">
    <w:name w:val="Table Grid Light"/>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7">
    <w:name w:val="无格式表格 11"/>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8">
    <w:name w:val="无格式表格 21"/>
    <w:basedOn w:val="6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9">
    <w:name w:val="无格式表格 31"/>
    <w:basedOn w:val="6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0">
    <w:name w:val="无格式表格 41"/>
    <w:basedOn w:val="6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1">
    <w:name w:val="无格式表格 51"/>
    <w:basedOn w:val="6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2">
    <w:name w:val="网格表 1 浅色1"/>
    <w:basedOn w:val="6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3">
    <w:name w:val="Grid Table 1 Light - Accent 1"/>
    <w:basedOn w:val="6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4">
    <w:name w:val="Grid Table 1 Light - Accent 2"/>
    <w:basedOn w:val="6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5">
    <w:name w:val="Grid Table 1 Light - Accent 3"/>
    <w:basedOn w:val="6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6">
    <w:name w:val="Grid Table 1 Light - Accent 4"/>
    <w:basedOn w:val="6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7">
    <w:name w:val="Grid Table 1 Light - Accent 5"/>
    <w:basedOn w:val="6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8">
    <w:name w:val="Grid Table 1 Light - Accent 6"/>
    <w:basedOn w:val="6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9">
    <w:name w:val="网格表 2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2 - Accent 1"/>
    <w:basedOn w:val="6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1">
    <w:name w:val="Grid Table 2 - Accent 2"/>
    <w:basedOn w:val="6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2 - Accent 3"/>
    <w:basedOn w:val="6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2 - Accent 4"/>
    <w:basedOn w:val="6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2 - Accent 5"/>
    <w:basedOn w:val="6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2 - Accent 6"/>
    <w:basedOn w:val="6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3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7">
    <w:name w:val="Grid Table 3 - Accent 1"/>
    <w:basedOn w:val="6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8">
    <w:name w:val="Grid Table 3 - Accent 2"/>
    <w:basedOn w:val="6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3 - Accent 3"/>
    <w:basedOn w:val="6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3 - Accent 4"/>
    <w:basedOn w:val="6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3 - Accent 5"/>
    <w:basedOn w:val="6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3 - Accent 6"/>
    <w:basedOn w:val="6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网格表 41"/>
    <w:basedOn w:val="6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4">
    <w:name w:val="Grid Table 4 - Accent 1"/>
    <w:basedOn w:val="6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5">
    <w:name w:val="Grid Table 4 - Accent 2"/>
    <w:basedOn w:val="6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6">
    <w:name w:val="Grid Table 4 - Accent 3"/>
    <w:basedOn w:val="6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7">
    <w:name w:val="Grid Table 4 - Accent 4"/>
    <w:basedOn w:val="6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8">
    <w:name w:val="Grid Table 4 - Accent 5"/>
    <w:basedOn w:val="6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9">
    <w:name w:val="Grid Table 4 - Accent 6"/>
    <w:basedOn w:val="6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0">
    <w:name w:val="网格表 5 深色1"/>
    <w:basedOn w:val="68"/>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CCE8C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1">
    <w:name w:val="Grid Table 5 Dark- Accent 1"/>
    <w:basedOn w:val="68"/>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CCE8C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2">
    <w:name w:val="Grid Table 5 Dark - Accent 2"/>
    <w:basedOn w:val="68"/>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CCE8C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3">
    <w:name w:val="Grid Table 5 Dark - Accent 3"/>
    <w:basedOn w:val="68"/>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CCE8C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4">
    <w:name w:val="Grid Table 5 Dark- Accent 4"/>
    <w:basedOn w:val="68"/>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CCE8C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5">
    <w:name w:val="Grid Table 5 Dark - Accent 5"/>
    <w:basedOn w:val="68"/>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CCE8C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6">
    <w:name w:val="Grid Table 5 Dark - Accent 6"/>
    <w:basedOn w:val="68"/>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CCE8C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7">
    <w:name w:val="网格表 6 彩色1"/>
    <w:basedOn w:val="6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Grid Table 6 Colorful - Accent 1"/>
    <w:basedOn w:val="6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9">
    <w:name w:val="Grid Table 6 Colorful - Accent 2"/>
    <w:basedOn w:val="6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Grid Table 6 Colorful - Accent 3"/>
    <w:basedOn w:val="6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1">
    <w:name w:val="Grid Table 6 Colorful - Accent 4"/>
    <w:basedOn w:val="6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Grid Table 6 Colorful - Accent 5"/>
    <w:basedOn w:val="6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3">
    <w:name w:val="Grid Table 6 Colorful - Accent 6"/>
    <w:basedOn w:val="6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4">
    <w:name w:val="网格表 7 彩色1"/>
    <w:basedOn w:val="6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CCE8CF" w:themeColor="light1" w:fill="CCE8C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CCE8CF" w:themeColor="light1" w:fill="CCE8C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Grid Table 7 Colorful - Accent 1"/>
    <w:basedOn w:val="6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CCE8CF" w:themeColor="light1" w:fill="CCE8C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CCE8CF" w:themeColor="light1" w:fill="CCE8C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6">
    <w:name w:val="Grid Table 7 Colorful - Accent 2"/>
    <w:basedOn w:val="6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CCE8CF" w:themeColor="light1" w:fill="CCE8C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CCE8CF" w:themeColor="light1" w:fill="CCE8C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Grid Table 7 Colorful - Accent 3"/>
    <w:basedOn w:val="6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CCE8CF" w:themeColor="light1" w:fill="CCE8C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CCE8CF" w:themeColor="light1" w:fill="CCE8C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8">
    <w:name w:val="Grid Table 7 Colorful - Accent 4"/>
    <w:basedOn w:val="6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CCE8CF" w:themeColor="light1" w:fill="CCE8C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CCE8CF" w:themeColor="light1" w:fill="CCE8C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Grid Table 7 Colorful - Accent 5"/>
    <w:basedOn w:val="6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CCE8CF" w:themeColor="light1" w:fill="CCE8C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CCE8CF" w:themeColor="light1" w:fill="CCE8C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0">
    <w:name w:val="Grid Table 7 Colorful - Accent 6"/>
    <w:basedOn w:val="6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CCE8CF" w:themeColor="light1" w:fill="CCE8C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CCE8CF" w:themeColor="light1" w:fill="CCE8C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1">
    <w:name w:val="清单表 1 浅色1"/>
    <w:basedOn w:val="6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2">
    <w:name w:val="List Table 1 Light - Accent 1"/>
    <w:basedOn w:val="68"/>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3">
    <w:name w:val="List Table 1 Light - Accent 2"/>
    <w:basedOn w:val="68"/>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4">
    <w:name w:val="List Table 1 Light - Accent 3"/>
    <w:basedOn w:val="68"/>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5">
    <w:name w:val="List Table 1 Light - Accent 4"/>
    <w:basedOn w:val="68"/>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6">
    <w:name w:val="List Table 1 Light - Accent 5"/>
    <w:basedOn w:val="68"/>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7">
    <w:name w:val="List Table 1 Light - Accent 6"/>
    <w:basedOn w:val="68"/>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8">
    <w:name w:val="清单表 21"/>
    <w:basedOn w:val="6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9">
    <w:name w:val="List Table 2 - Accent 1"/>
    <w:basedOn w:val="6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0">
    <w:name w:val="List Table 2 - Accent 2"/>
    <w:basedOn w:val="6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1">
    <w:name w:val="List Table 2 - Accent 3"/>
    <w:basedOn w:val="6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2">
    <w:name w:val="List Table 2 - Accent 4"/>
    <w:basedOn w:val="6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3">
    <w:name w:val="List Table 2 - Accent 5"/>
    <w:basedOn w:val="6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4">
    <w:name w:val="List Table 2 - Accent 6"/>
    <w:basedOn w:val="6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5">
    <w:name w:val="清单表 3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6">
    <w:name w:val="List Table 3 - Accent 1"/>
    <w:basedOn w:val="6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7">
    <w:name w:val="List Table 3 - Accent 2"/>
    <w:basedOn w:val="6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8">
    <w:name w:val="List Table 3 - Accent 3"/>
    <w:basedOn w:val="6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9">
    <w:name w:val="List Table 3 - Accent 4"/>
    <w:basedOn w:val="6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0">
    <w:name w:val="List Table 3 - Accent 5"/>
    <w:basedOn w:val="6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1">
    <w:name w:val="List Table 3 - Accent 6"/>
    <w:basedOn w:val="6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2">
    <w:name w:val="清单表 4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3">
    <w:name w:val="List Table 4 - Accent 1"/>
    <w:basedOn w:val="6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4">
    <w:name w:val="List Table 4 - Accent 2"/>
    <w:basedOn w:val="6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5">
    <w:name w:val="List Table 4 - Accent 3"/>
    <w:basedOn w:val="6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6">
    <w:name w:val="List Table 4 - Accent 4"/>
    <w:basedOn w:val="6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7">
    <w:name w:val="List Table 4 - Accent 5"/>
    <w:basedOn w:val="6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8">
    <w:name w:val="List Table 4 - Accent 6"/>
    <w:basedOn w:val="6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9">
    <w:name w:val="清单表 5 深色1"/>
    <w:basedOn w:val="6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CCE8CF" w:themeColor="light1"/>
        <w:sz w:val="22"/>
        <w14:textFill>
          <w14:solidFill>
            <w14:schemeClr w14:val="lt1"/>
          </w14:solidFill>
        </w14:textFill>
      </w:rPr>
      <w:tcPr>
        <w:tcBorders>
          <w:top w:val="single" w:color="7E7E7E" w:themeColor="text1" w:themeTint="80" w:sz="32" w:space="0"/>
          <w:bottom w:val="single" w:color="CCE8CF" w:themeColor="light1" w:sz="12" w:space="0"/>
        </w:tcBorders>
        <w:shd w:val="clear" w:color="7E7E7E" w:themeColor="text1" w:themeTint="80" w:fill="7E7E7E" w:themeFill="text1" w:themeFillTint="80"/>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lastCol">
      <w:tcPr>
        <w:tcBorders>
          <w:left w:val="single" w:color="CCE8CF" w:themeColor="light1" w:sz="4" w:space="0"/>
          <w:right w:val="single" w:color="7E7E7E" w:themeColor="text1" w:themeTint="80" w:sz="32" w:space="0"/>
        </w:tcBorders>
      </w:tcPr>
    </w:tblStylePr>
    <w:tblStylePr w:type="band1Vert">
      <w:tcPr>
        <w:tcBorders>
          <w:left w:val="single" w:color="CCE8CF" w:themeColor="light1" w:sz="4" w:space="0"/>
          <w:right w:val="single" w:color="CCE8CF" w:themeColor="light1" w:sz="4" w:space="0"/>
        </w:tcBorders>
        <w:shd w:val="clear" w:color="7E7E7E" w:themeColor="text1" w:themeTint="80" w:fill="7E7E7E" w:themeFill="text1" w:themeFillTint="80"/>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7E7E7E" w:themeColor="text1" w:themeTint="80" w:fill="7E7E7E" w:themeFill="text1" w:themeFillTint="80"/>
      </w:tcPr>
    </w:tblStylePr>
    <w:tblStylePr w:type="band2Horz">
      <w:tcPr>
        <w:tcBorders>
          <w:top w:val="single" w:color="CCE8CF" w:themeColor="light1" w:sz="4" w:space="0"/>
          <w:bottom w:val="single" w:color="CCE8CF" w:themeColor="light1" w:sz="4" w:space="0"/>
        </w:tcBorders>
        <w:shd w:val="clear" w:color="7E7E7E" w:themeColor="text1" w:themeTint="80" w:fill="7E7E7E" w:themeFill="text1" w:themeFillTint="80"/>
      </w:tcPr>
    </w:tblStylePr>
  </w:style>
  <w:style w:type="table" w:customStyle="1" w:styleId="200">
    <w:name w:val="List Table 5 Dark - Accent 1"/>
    <w:basedOn w:val="6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CCE8CF" w:themeColor="light1"/>
        <w:sz w:val="22"/>
        <w14:textFill>
          <w14:solidFill>
            <w14:schemeClr w14:val="lt1"/>
          </w14:solidFill>
        </w14:textFill>
      </w:rPr>
      <w:tcPr>
        <w:tcBorders>
          <w:top w:val="single" w:color="4F81BD" w:themeColor="accent1" w:sz="32" w:space="0"/>
          <w:bottom w:val="single" w:color="CCE8CF" w:themeColor="light1" w:sz="12" w:space="0"/>
        </w:tcBorders>
        <w:shd w:val="clear" w:color="4F81BD" w:themeColor="accent1" w:fill="4F81BD" w:themeFill="accent1"/>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lastCol">
      <w:tcPr>
        <w:tcBorders>
          <w:left w:val="single" w:color="CCE8CF" w:themeColor="light1" w:sz="4" w:space="0"/>
          <w:right w:val="single" w:color="4F81BD" w:themeColor="accent1" w:sz="32" w:space="0"/>
        </w:tcBorders>
      </w:tcPr>
    </w:tblStylePr>
    <w:tblStylePr w:type="band1Vert">
      <w:tcPr>
        <w:tcBorders>
          <w:left w:val="single" w:color="CCE8CF" w:themeColor="light1" w:sz="4" w:space="0"/>
          <w:right w:val="single" w:color="CCE8CF" w:themeColor="light1" w:sz="4" w:space="0"/>
        </w:tcBorders>
        <w:shd w:val="clear" w:color="4F81BD" w:themeColor="accent1" w:fill="4F81BD" w:themeFill="accent1"/>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4F81BD" w:themeColor="accent1" w:fill="4F81BD" w:themeFill="accent1"/>
      </w:tcPr>
    </w:tblStylePr>
    <w:tblStylePr w:type="band2Horz">
      <w:tcPr>
        <w:tcBorders>
          <w:top w:val="single" w:color="CCE8CF" w:themeColor="light1" w:sz="4" w:space="0"/>
          <w:bottom w:val="single" w:color="CCE8CF" w:themeColor="light1" w:sz="4" w:space="0"/>
        </w:tcBorders>
        <w:shd w:val="clear" w:color="4F81BD" w:themeColor="accent1" w:fill="4F81BD" w:themeFill="accent1"/>
      </w:tcPr>
    </w:tblStylePr>
  </w:style>
  <w:style w:type="table" w:customStyle="1" w:styleId="201">
    <w:name w:val="List Table 5 Dark - Accent 2"/>
    <w:basedOn w:val="6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CCE8CF" w:themeColor="light1"/>
        <w:sz w:val="22"/>
        <w14:textFill>
          <w14:solidFill>
            <w14:schemeClr w14:val="lt1"/>
          </w14:solidFill>
        </w14:textFill>
      </w:rPr>
      <w:tcPr>
        <w:tcBorders>
          <w:top w:val="single" w:color="D99795" w:themeColor="accent2" w:themeTint="97" w:sz="32" w:space="0"/>
          <w:bottom w:val="single" w:color="CCE8CF" w:themeColor="light1" w:sz="12" w:space="0"/>
        </w:tcBorders>
        <w:shd w:val="clear" w:color="D99795" w:themeColor="accent2" w:themeTint="97" w:fill="D99795" w:themeFill="accent2" w:themeFillTint="97"/>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lastCol">
      <w:tcPr>
        <w:tcBorders>
          <w:left w:val="single" w:color="CCE8CF" w:themeColor="light1" w:sz="4" w:space="0"/>
          <w:right w:val="single" w:color="D99795" w:themeColor="accent2" w:themeTint="97" w:sz="32" w:space="0"/>
        </w:tcBorders>
      </w:tcPr>
    </w:tblStylePr>
    <w:tblStylePr w:type="band1Vert">
      <w:tcPr>
        <w:tcBorders>
          <w:left w:val="single" w:color="CCE8CF" w:themeColor="light1" w:sz="4" w:space="0"/>
          <w:right w:val="single" w:color="CCE8CF" w:themeColor="light1" w:sz="4" w:space="0"/>
        </w:tcBorders>
        <w:shd w:val="clear" w:color="D99795" w:themeColor="accent2" w:themeTint="97" w:fill="D99795" w:themeFill="accent2" w:themeFillTint="97"/>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D99795" w:themeColor="accent2" w:themeTint="97" w:fill="D99795" w:themeFill="accent2" w:themeFillTint="97"/>
      </w:tcPr>
    </w:tblStylePr>
    <w:tblStylePr w:type="band2Horz">
      <w:tcPr>
        <w:tcBorders>
          <w:top w:val="single" w:color="CCE8CF" w:themeColor="light1" w:sz="4" w:space="0"/>
          <w:bottom w:val="single" w:color="CCE8CF" w:themeColor="light1" w:sz="4" w:space="0"/>
        </w:tcBorders>
        <w:shd w:val="clear" w:color="D99795" w:themeColor="accent2" w:themeTint="97" w:fill="D99795" w:themeFill="accent2" w:themeFillTint="97"/>
      </w:tcPr>
    </w:tblStylePr>
  </w:style>
  <w:style w:type="table" w:customStyle="1" w:styleId="202">
    <w:name w:val="List Table 5 Dark - Accent 3"/>
    <w:basedOn w:val="6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CCE8CF" w:themeColor="light1"/>
        <w:sz w:val="22"/>
        <w14:textFill>
          <w14:solidFill>
            <w14:schemeClr w14:val="lt1"/>
          </w14:solidFill>
        </w14:textFill>
      </w:rPr>
      <w:tcPr>
        <w:tcBorders>
          <w:top w:val="single" w:color="C3D69C" w:themeColor="accent3" w:themeTint="98" w:sz="32" w:space="0"/>
          <w:bottom w:val="single" w:color="CCE8CF" w:themeColor="light1" w:sz="12" w:space="0"/>
        </w:tcBorders>
        <w:shd w:val="clear" w:color="C3D69C" w:themeColor="accent3" w:themeTint="98" w:fill="C3D69C" w:themeFill="accent3" w:themeFillTint="98"/>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lastCol">
      <w:tcPr>
        <w:tcBorders>
          <w:left w:val="single" w:color="CCE8CF" w:themeColor="light1" w:sz="4" w:space="0"/>
          <w:right w:val="single" w:color="C3D69C" w:themeColor="accent3" w:themeTint="98" w:sz="32" w:space="0"/>
        </w:tcBorders>
      </w:tcPr>
    </w:tblStylePr>
    <w:tblStylePr w:type="band1Vert">
      <w:tcPr>
        <w:tcBorders>
          <w:left w:val="single" w:color="CCE8CF" w:themeColor="light1" w:sz="4" w:space="0"/>
          <w:right w:val="single" w:color="CCE8CF" w:themeColor="light1" w:sz="4" w:space="0"/>
        </w:tcBorders>
        <w:shd w:val="clear" w:color="C3D69C" w:themeColor="accent3" w:themeTint="98" w:fill="C3D69C" w:themeFill="accent3" w:themeFillTint="98"/>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C3D69C" w:themeColor="accent3" w:themeTint="98" w:fill="C3D69C" w:themeFill="accent3" w:themeFillTint="98"/>
      </w:tcPr>
    </w:tblStylePr>
    <w:tblStylePr w:type="band2Horz">
      <w:tcPr>
        <w:tcBorders>
          <w:top w:val="single" w:color="CCE8CF" w:themeColor="light1" w:sz="4" w:space="0"/>
          <w:bottom w:val="single" w:color="CCE8CF" w:themeColor="light1" w:sz="4" w:space="0"/>
        </w:tcBorders>
        <w:shd w:val="clear" w:color="C3D69C" w:themeColor="accent3" w:themeTint="98" w:fill="C3D69C" w:themeFill="accent3" w:themeFillTint="98"/>
      </w:tcPr>
    </w:tblStylePr>
  </w:style>
  <w:style w:type="table" w:customStyle="1" w:styleId="203">
    <w:name w:val="List Table 5 Dark - Accent 4"/>
    <w:basedOn w:val="6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CCE8CF" w:themeColor="light1"/>
        <w:sz w:val="22"/>
        <w14:textFill>
          <w14:solidFill>
            <w14:schemeClr w14:val="lt1"/>
          </w14:solidFill>
        </w14:textFill>
      </w:rPr>
      <w:tcPr>
        <w:tcBorders>
          <w:top w:val="single" w:color="B2A1C6" w:themeColor="accent4" w:themeTint="9A" w:sz="32" w:space="0"/>
          <w:bottom w:val="single" w:color="CCE8CF" w:themeColor="light1" w:sz="12" w:space="0"/>
        </w:tcBorders>
        <w:shd w:val="clear" w:color="B2A1C6" w:themeColor="accent4" w:themeTint="9A" w:fill="B2A1C6" w:themeFill="accent4" w:themeFillTint="9A"/>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lastCol">
      <w:tcPr>
        <w:tcBorders>
          <w:left w:val="single" w:color="CCE8CF" w:themeColor="light1" w:sz="4" w:space="0"/>
          <w:right w:val="single" w:color="B2A1C6" w:themeColor="accent4" w:themeTint="9A" w:sz="32" w:space="0"/>
        </w:tcBorders>
      </w:tcPr>
    </w:tblStylePr>
    <w:tblStylePr w:type="band1Vert">
      <w:tcPr>
        <w:tcBorders>
          <w:left w:val="single" w:color="CCE8CF" w:themeColor="light1" w:sz="4" w:space="0"/>
          <w:right w:val="single" w:color="CCE8CF" w:themeColor="light1" w:sz="4" w:space="0"/>
        </w:tcBorders>
        <w:shd w:val="clear" w:color="B2A1C6" w:themeColor="accent4" w:themeTint="9A" w:fill="B2A1C6" w:themeFill="accent4" w:themeFillTint="9A"/>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B2A1C6" w:themeColor="accent4" w:themeTint="9A" w:fill="B2A1C6" w:themeFill="accent4" w:themeFillTint="9A"/>
      </w:tcPr>
    </w:tblStylePr>
    <w:tblStylePr w:type="band2Horz">
      <w:tcPr>
        <w:tcBorders>
          <w:top w:val="single" w:color="CCE8CF" w:themeColor="light1" w:sz="4" w:space="0"/>
          <w:bottom w:val="single" w:color="CCE8CF" w:themeColor="light1" w:sz="4" w:space="0"/>
        </w:tcBorders>
        <w:shd w:val="clear" w:color="B2A1C6" w:themeColor="accent4" w:themeTint="9A" w:fill="B2A1C6" w:themeFill="accent4" w:themeFillTint="9A"/>
      </w:tcPr>
    </w:tblStylePr>
  </w:style>
  <w:style w:type="table" w:customStyle="1" w:styleId="204">
    <w:name w:val="List Table 5 Dark - Accent 5"/>
    <w:basedOn w:val="6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CCE8CF" w:themeColor="light1"/>
        <w:sz w:val="22"/>
        <w14:textFill>
          <w14:solidFill>
            <w14:schemeClr w14:val="lt1"/>
          </w14:solidFill>
        </w14:textFill>
      </w:rPr>
      <w:tcPr>
        <w:tcBorders>
          <w:top w:val="single" w:color="92CCDC" w:themeColor="accent5" w:themeTint="9A" w:sz="32" w:space="0"/>
          <w:bottom w:val="single" w:color="CCE8CF" w:themeColor="light1" w:sz="12" w:space="0"/>
        </w:tcBorders>
        <w:shd w:val="clear" w:color="92CCDC" w:themeColor="accent5" w:themeTint="9A" w:fill="92CCDC" w:themeFill="accent5" w:themeFillTint="9A"/>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lastCol">
      <w:tcPr>
        <w:tcBorders>
          <w:left w:val="single" w:color="CCE8CF" w:themeColor="light1" w:sz="4" w:space="0"/>
          <w:right w:val="single" w:color="92CCDC" w:themeColor="accent5" w:themeTint="9A" w:sz="32" w:space="0"/>
        </w:tcBorders>
      </w:tcPr>
    </w:tblStylePr>
    <w:tblStylePr w:type="band1Vert">
      <w:tcPr>
        <w:tcBorders>
          <w:left w:val="single" w:color="CCE8CF" w:themeColor="light1" w:sz="4" w:space="0"/>
          <w:right w:val="single" w:color="CCE8CF" w:themeColor="light1" w:sz="4" w:space="0"/>
        </w:tcBorders>
        <w:shd w:val="clear" w:color="92CCDC" w:themeColor="accent5" w:themeTint="9A" w:fill="92CCDC" w:themeFill="accent5" w:themeFillTint="9A"/>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92CCDC" w:themeColor="accent5" w:themeTint="9A" w:fill="92CCDC" w:themeFill="accent5" w:themeFillTint="9A"/>
      </w:tcPr>
    </w:tblStylePr>
    <w:tblStylePr w:type="band2Horz">
      <w:tcPr>
        <w:tcBorders>
          <w:top w:val="single" w:color="CCE8CF" w:themeColor="light1" w:sz="4" w:space="0"/>
          <w:bottom w:val="single" w:color="CCE8CF" w:themeColor="light1" w:sz="4" w:space="0"/>
        </w:tcBorders>
        <w:shd w:val="clear" w:color="92CCDC" w:themeColor="accent5" w:themeTint="9A" w:fill="92CCDC" w:themeFill="accent5" w:themeFillTint="9A"/>
      </w:tcPr>
    </w:tblStylePr>
  </w:style>
  <w:style w:type="table" w:customStyle="1" w:styleId="205">
    <w:name w:val="List Table 5 Dark - Accent 6"/>
    <w:basedOn w:val="6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CCE8CF" w:themeColor="light1"/>
        <w:sz w:val="22"/>
        <w14:textFill>
          <w14:solidFill>
            <w14:schemeClr w14:val="lt1"/>
          </w14:solidFill>
        </w14:textFill>
      </w:rPr>
      <w:tcPr>
        <w:tcBorders>
          <w:top w:val="single" w:color="FAC090" w:themeColor="accent6" w:themeTint="98" w:sz="32" w:space="0"/>
          <w:bottom w:val="single" w:color="CCE8CF" w:themeColor="light1" w:sz="12" w:space="0"/>
        </w:tcBorders>
        <w:shd w:val="clear" w:color="FAC090" w:themeColor="accent6" w:themeTint="98" w:fill="FAC090" w:themeFill="accent6" w:themeFillTint="98"/>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lastCol">
      <w:tcPr>
        <w:tcBorders>
          <w:left w:val="single" w:color="CCE8CF" w:themeColor="light1" w:sz="4" w:space="0"/>
          <w:right w:val="single" w:color="FAC090" w:themeColor="accent6" w:themeTint="98" w:sz="32" w:space="0"/>
        </w:tcBorders>
      </w:tcPr>
    </w:tblStylePr>
    <w:tblStylePr w:type="band1Vert">
      <w:tcPr>
        <w:tcBorders>
          <w:left w:val="single" w:color="CCE8CF" w:themeColor="light1" w:sz="4" w:space="0"/>
          <w:right w:val="single" w:color="CCE8CF" w:themeColor="light1" w:sz="4" w:space="0"/>
        </w:tcBorders>
        <w:shd w:val="clear" w:color="FAC090" w:themeColor="accent6" w:themeTint="98" w:fill="FAC090" w:themeFill="accent6" w:themeFillTint="98"/>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FAC090" w:themeColor="accent6" w:themeTint="98" w:fill="FAC090" w:themeFill="accent6" w:themeFillTint="98"/>
      </w:tcPr>
    </w:tblStylePr>
    <w:tblStylePr w:type="band2Horz">
      <w:tcPr>
        <w:tcBorders>
          <w:top w:val="single" w:color="CCE8CF" w:themeColor="light1" w:sz="4" w:space="0"/>
          <w:bottom w:val="single" w:color="CCE8CF" w:themeColor="light1" w:sz="4" w:space="0"/>
        </w:tcBorders>
        <w:shd w:val="clear" w:color="FAC090" w:themeColor="accent6" w:themeTint="98" w:fill="FAC090" w:themeFill="accent6" w:themeFillTint="98"/>
      </w:tcPr>
    </w:tblStylePr>
  </w:style>
  <w:style w:type="table" w:customStyle="1" w:styleId="206">
    <w:name w:val="清单表 6 彩色1"/>
    <w:basedOn w:val="6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7">
    <w:name w:val="List Table 6 Colorful - Accent 1"/>
    <w:basedOn w:val="68"/>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8">
    <w:name w:val="List Table 6 Colorful - Accent 2"/>
    <w:basedOn w:val="68"/>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9">
    <w:name w:val="List Table 6 Colorful - Accent 3"/>
    <w:basedOn w:val="68"/>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0">
    <w:name w:val="List Table 6 Colorful - Accent 4"/>
    <w:basedOn w:val="68"/>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1">
    <w:name w:val="List Table 6 Colorful - Accent 5"/>
    <w:basedOn w:val="68"/>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2">
    <w:name w:val="List Table 6 Colorful - Accent 6"/>
    <w:basedOn w:val="68"/>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3">
    <w:name w:val="清单表 7 彩色1"/>
    <w:basedOn w:val="6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CCE8CF" w:themeColor="light1" w:fill="CCE8C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CCE8CF" w:themeColor="light1" w:fill="CCE8C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4">
    <w:name w:val="List Table 7 Colorful - Accent 1"/>
    <w:basedOn w:val="68"/>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CCE8CF" w:themeColor="light1" w:fill="CCE8C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CCE8CF" w:themeColor="light1" w:fill="CCE8C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5">
    <w:name w:val="List Table 7 Colorful - Accent 2"/>
    <w:basedOn w:val="68"/>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CCE8CF" w:themeColor="light1" w:fill="CCE8C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CCE8CF" w:themeColor="light1" w:fill="CCE8C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6">
    <w:name w:val="List Table 7 Colorful - Accent 3"/>
    <w:basedOn w:val="68"/>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CCE8CF" w:themeColor="light1" w:fill="CCE8C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CCE8CF" w:themeColor="light1" w:fill="CCE8C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7">
    <w:name w:val="List Table 7 Colorful - Accent 4"/>
    <w:basedOn w:val="68"/>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CCE8CF" w:themeColor="light1" w:fill="CCE8C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CCE8CF" w:themeColor="light1" w:fill="CCE8C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8">
    <w:name w:val="List Table 7 Colorful - Accent 5"/>
    <w:basedOn w:val="68"/>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CCE8CF" w:themeColor="light1" w:fill="CCE8C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CCE8CF" w:themeColor="light1" w:fill="CCE8C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9">
    <w:name w:val="List Table 7 Colorful - Accent 6"/>
    <w:basedOn w:val="68"/>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CCE8CF" w:themeColor="light1" w:fill="CCE8C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CCE8CF" w:themeColor="light1" w:fill="CCE8C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0">
    <w:name w:val="Lined - Accent"/>
    <w:basedOn w:val="6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1">
    <w:name w:val="Lined - Accent 1"/>
    <w:basedOn w:val="68"/>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2">
    <w:name w:val="Lined - Accent 2"/>
    <w:basedOn w:val="68"/>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3">
    <w:name w:val="Lined - Accent 3"/>
    <w:basedOn w:val="68"/>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4">
    <w:name w:val="Lined - Accent 4"/>
    <w:basedOn w:val="68"/>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5">
    <w:name w:val="Lined - Accent 5"/>
    <w:basedOn w:val="68"/>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6">
    <w:name w:val="Lined - Accent 6"/>
    <w:basedOn w:val="68"/>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7">
    <w:name w:val="Bordered &amp; Lined - Accent"/>
    <w:basedOn w:val="6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8">
    <w:name w:val="Bordered &amp; Lined - Accent 1"/>
    <w:basedOn w:val="6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9">
    <w:name w:val="Bordered &amp; Lined - Accent 2"/>
    <w:basedOn w:val="6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0">
    <w:name w:val="Bordered &amp; Lined - Accent 3"/>
    <w:basedOn w:val="6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1">
    <w:name w:val="Bordered &amp; Lined - Accent 4"/>
    <w:basedOn w:val="6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2">
    <w:name w:val="Bordered &amp; Lined - Accent 5"/>
    <w:basedOn w:val="6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3">
    <w:name w:val="Bordered &amp; Lined - Accent 6"/>
    <w:basedOn w:val="6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4">
    <w:name w:val="Bordered"/>
    <w:basedOn w:val="6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5">
    <w:name w:val="Bordered - Accent 1"/>
    <w:basedOn w:val="6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6">
    <w:name w:val="Bordered - Accent 2"/>
    <w:basedOn w:val="6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7">
    <w:name w:val="Bordered - Accent 3"/>
    <w:basedOn w:val="6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8">
    <w:name w:val="Bordered - Accent 4"/>
    <w:basedOn w:val="6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9">
    <w:name w:val="Bordered - Accent 5"/>
    <w:basedOn w:val="6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0">
    <w:name w:val="Bordered - Accent 6"/>
    <w:basedOn w:val="6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1">
    <w:name w:val="Footnote Text Char"/>
    <w:qFormat/>
    <w:uiPriority w:val="0"/>
    <w:rPr>
      <w:sz w:val="18"/>
    </w:rPr>
  </w:style>
  <w:style w:type="character" w:customStyle="1" w:styleId="242">
    <w:name w:val="Endnote Text Char"/>
    <w:qFormat/>
    <w:uiPriority w:val="99"/>
    <w:rPr>
      <w:sz w:val="20"/>
    </w:rPr>
  </w:style>
  <w:style w:type="paragraph" w:customStyle="1" w:styleId="243">
    <w:name w:val="TOC 标题1"/>
    <w:unhideWhenUsed/>
    <w:qFormat/>
    <w:uiPriority w:val="39"/>
    <w:rPr>
      <w:rFonts w:hint="default" w:ascii="Times New Roman" w:hAnsi="Times New Roman" w:eastAsia="宋体" w:cs="Times New Roman"/>
      <w:lang w:val="en-US" w:eastAsia="zh-CN" w:bidi="ar-SA"/>
    </w:rPr>
  </w:style>
  <w:style w:type="character" w:customStyle="1" w:styleId="244">
    <w:name w:val="标题 1 字符1"/>
    <w:link w:val="2"/>
    <w:qFormat/>
    <w:uiPriority w:val="0"/>
    <w:rPr>
      <w:rFonts w:ascii="楷体_GB2312" w:eastAsia="楷体_GB2312"/>
      <w:b/>
      <w:sz w:val="28"/>
      <w:lang w:bidi="ar-SA"/>
    </w:rPr>
  </w:style>
  <w:style w:type="character" w:customStyle="1" w:styleId="245">
    <w:name w:val="标题 2 字符1"/>
    <w:link w:val="3"/>
    <w:qFormat/>
    <w:uiPriority w:val="9"/>
    <w:rPr>
      <w:rFonts w:ascii="楷体_GB2312" w:eastAsia="楷体_GB2312"/>
      <w:b/>
      <w:bCs/>
      <w:sz w:val="18"/>
      <w:lang w:bidi="ar-SA"/>
    </w:rPr>
  </w:style>
  <w:style w:type="character" w:customStyle="1" w:styleId="246">
    <w:name w:val="标题 3 字符1"/>
    <w:link w:val="4"/>
    <w:qFormat/>
    <w:uiPriority w:val="0"/>
    <w:rPr>
      <w:rFonts w:eastAsia="楷体_GB2312"/>
      <w:b/>
      <w:bCs/>
      <w:sz w:val="15"/>
      <w:lang w:bidi="ar-SA"/>
    </w:rPr>
  </w:style>
  <w:style w:type="character" w:customStyle="1" w:styleId="247">
    <w:name w:val="标题 4 字符1"/>
    <w:link w:val="5"/>
    <w:qFormat/>
    <w:uiPriority w:val="0"/>
    <w:rPr>
      <w:rFonts w:eastAsia="楷体_GB2312"/>
      <w:b/>
      <w:bCs/>
      <w:sz w:val="13"/>
      <w:lang w:bidi="ar-SA"/>
    </w:rPr>
  </w:style>
  <w:style w:type="character" w:customStyle="1" w:styleId="248">
    <w:name w:val="标题 5 字符1"/>
    <w:link w:val="6"/>
    <w:qFormat/>
    <w:uiPriority w:val="0"/>
    <w:rPr>
      <w:rFonts w:ascii="楷体_GB2312" w:eastAsia="楷体_GB2312"/>
      <w:bCs/>
      <w:sz w:val="28"/>
      <w:lang w:bidi="ar-SA"/>
    </w:rPr>
  </w:style>
  <w:style w:type="character" w:customStyle="1" w:styleId="249">
    <w:name w:val="标题 6 字符1"/>
    <w:link w:val="7"/>
    <w:qFormat/>
    <w:uiPriority w:val="0"/>
    <w:rPr>
      <w:rFonts w:ascii="Arial" w:hAnsi="Arial" w:eastAsia="黑体"/>
      <w:b/>
      <w:bCs/>
      <w:sz w:val="24"/>
      <w:szCs w:val="24"/>
      <w:lang w:bidi="ar-SA"/>
    </w:rPr>
  </w:style>
  <w:style w:type="character" w:customStyle="1" w:styleId="250">
    <w:name w:val="标题 7 字符1"/>
    <w:link w:val="8"/>
    <w:qFormat/>
    <w:uiPriority w:val="0"/>
    <w:rPr>
      <w:b/>
      <w:bCs/>
      <w:sz w:val="24"/>
      <w:szCs w:val="24"/>
      <w:lang w:bidi="ar-SA"/>
    </w:rPr>
  </w:style>
  <w:style w:type="character" w:customStyle="1" w:styleId="251">
    <w:name w:val="标题 8 字符1"/>
    <w:link w:val="9"/>
    <w:qFormat/>
    <w:uiPriority w:val="0"/>
    <w:rPr>
      <w:rFonts w:ascii="Arial" w:hAnsi="Arial" w:eastAsia="黑体"/>
      <w:sz w:val="24"/>
      <w:szCs w:val="24"/>
      <w:lang w:bidi="ar-SA"/>
    </w:rPr>
  </w:style>
  <w:style w:type="character" w:customStyle="1" w:styleId="252">
    <w:name w:val="标题 9 字符1"/>
    <w:link w:val="10"/>
    <w:qFormat/>
    <w:uiPriority w:val="0"/>
    <w:rPr>
      <w:rFonts w:ascii="Arial" w:hAnsi="Arial" w:eastAsia="黑体"/>
      <w:sz w:val="21"/>
      <w:szCs w:val="21"/>
      <w:lang w:bidi="ar-SA"/>
    </w:rPr>
  </w:style>
  <w:style w:type="character" w:customStyle="1" w:styleId="253">
    <w:name w:val="列表编号 字符"/>
    <w:link w:val="14"/>
    <w:qFormat/>
    <w:uiPriority w:val="0"/>
    <w:rPr>
      <w:rFonts w:ascii="Tahoma" w:hAnsi="Tahoma" w:eastAsia="楷体_GB2312"/>
      <w:sz w:val="24"/>
      <w:szCs w:val="24"/>
      <w:lang w:val="zh-CN" w:eastAsia="zh-CN" w:bidi="ar-SA"/>
    </w:rPr>
  </w:style>
  <w:style w:type="character" w:customStyle="1" w:styleId="254">
    <w:name w:val="正文缩进 字符1"/>
    <w:link w:val="15"/>
    <w:qFormat/>
    <w:uiPriority w:val="0"/>
    <w:rPr>
      <w:sz w:val="21"/>
      <w:lang w:bidi="ar-SA"/>
    </w:rPr>
  </w:style>
  <w:style w:type="character" w:customStyle="1" w:styleId="255">
    <w:name w:val="文档结构图 字符1"/>
    <w:link w:val="19"/>
    <w:qFormat/>
    <w:uiPriority w:val="0"/>
    <w:rPr>
      <w:sz w:val="21"/>
      <w:shd w:val="clear" w:color="auto" w:fill="000080"/>
      <w:lang w:bidi="ar-SA"/>
    </w:rPr>
  </w:style>
  <w:style w:type="character" w:customStyle="1" w:styleId="256">
    <w:name w:val="批注文字 字符1"/>
    <w:link w:val="20"/>
    <w:qFormat/>
    <w:uiPriority w:val="0"/>
    <w:rPr>
      <w:sz w:val="21"/>
      <w:lang w:bidi="ar-SA"/>
    </w:rPr>
  </w:style>
  <w:style w:type="character" w:customStyle="1" w:styleId="257">
    <w:name w:val="称呼 字符"/>
    <w:link w:val="22"/>
    <w:qFormat/>
    <w:uiPriority w:val="0"/>
    <w:rPr>
      <w:sz w:val="28"/>
      <w:szCs w:val="24"/>
    </w:rPr>
  </w:style>
  <w:style w:type="character" w:customStyle="1" w:styleId="258">
    <w:name w:val="正文文本 3 字符1"/>
    <w:link w:val="23"/>
    <w:qFormat/>
    <w:uiPriority w:val="0"/>
    <w:rPr>
      <w:rFonts w:ascii="宋体"/>
      <w:sz w:val="24"/>
    </w:rPr>
  </w:style>
  <w:style w:type="character" w:customStyle="1" w:styleId="259">
    <w:name w:val="结束语 字符"/>
    <w:link w:val="24"/>
    <w:qFormat/>
    <w:uiPriority w:val="0"/>
    <w:rPr>
      <w:sz w:val="28"/>
      <w:szCs w:val="24"/>
    </w:rPr>
  </w:style>
  <w:style w:type="character" w:customStyle="1" w:styleId="260">
    <w:name w:val="正文文本 字符1"/>
    <w:link w:val="25"/>
    <w:qFormat/>
    <w:uiPriority w:val="0"/>
    <w:rPr>
      <w:rFonts w:ascii="华文中宋" w:eastAsia="华文中宋"/>
      <w:bCs/>
      <w:sz w:val="28"/>
    </w:rPr>
  </w:style>
  <w:style w:type="character" w:customStyle="1" w:styleId="261">
    <w:name w:val="正文文本缩进 字符1"/>
    <w:link w:val="27"/>
    <w:qFormat/>
    <w:uiPriority w:val="0"/>
    <w:rPr>
      <w:b/>
      <w:sz w:val="30"/>
      <w:lang w:bidi="ar-SA"/>
    </w:rPr>
  </w:style>
  <w:style w:type="character" w:customStyle="1" w:styleId="262">
    <w:name w:val="纯文本 字符1"/>
    <w:link w:val="35"/>
    <w:qFormat/>
    <w:uiPriority w:val="99"/>
    <w:rPr>
      <w:rFonts w:ascii="宋体" w:hAnsi="Courier New"/>
    </w:rPr>
  </w:style>
  <w:style w:type="character" w:customStyle="1" w:styleId="263">
    <w:name w:val="日期 字符1"/>
    <w:link w:val="39"/>
    <w:qFormat/>
    <w:uiPriority w:val="0"/>
    <w:rPr>
      <w:rFonts w:eastAsia="黑体"/>
      <w:b/>
      <w:sz w:val="36"/>
    </w:rPr>
  </w:style>
  <w:style w:type="character" w:customStyle="1" w:styleId="264">
    <w:name w:val="正文文本缩进 2 字符1"/>
    <w:link w:val="40"/>
    <w:qFormat/>
    <w:uiPriority w:val="0"/>
    <w:rPr>
      <w:rFonts w:ascii="楷体_GB2312" w:eastAsia="楷体_GB2312"/>
      <w:b/>
      <w:sz w:val="28"/>
      <w:lang w:bidi="ar-SA"/>
    </w:rPr>
  </w:style>
  <w:style w:type="character" w:customStyle="1" w:styleId="265">
    <w:name w:val="尾注文本 字符1"/>
    <w:link w:val="41"/>
    <w:qFormat/>
    <w:uiPriority w:val="0"/>
  </w:style>
  <w:style w:type="character" w:customStyle="1" w:styleId="266">
    <w:name w:val="批注框文本 字符1"/>
    <w:link w:val="42"/>
    <w:qFormat/>
    <w:uiPriority w:val="0"/>
    <w:rPr>
      <w:sz w:val="18"/>
      <w:szCs w:val="18"/>
    </w:rPr>
  </w:style>
  <w:style w:type="character" w:customStyle="1" w:styleId="267">
    <w:name w:val="页脚 字符1"/>
    <w:link w:val="43"/>
    <w:qFormat/>
    <w:uiPriority w:val="0"/>
    <w:rPr>
      <w:sz w:val="18"/>
      <w:lang w:bidi="ar-SA"/>
    </w:rPr>
  </w:style>
  <w:style w:type="character" w:customStyle="1" w:styleId="268">
    <w:name w:val="页眉 字符1"/>
    <w:link w:val="45"/>
    <w:qFormat/>
    <w:uiPriority w:val="0"/>
    <w:rPr>
      <w:sz w:val="18"/>
      <w:lang w:bidi="ar-SA"/>
    </w:rPr>
  </w:style>
  <w:style w:type="character" w:customStyle="1" w:styleId="269">
    <w:name w:val="副标题 字符1"/>
    <w:link w:val="50"/>
    <w:qFormat/>
    <w:uiPriority w:val="0"/>
    <w:rPr>
      <w:rFonts w:ascii="Cambria" w:hAnsi="Cambria" w:cs="Times New Roman"/>
      <w:b/>
      <w:bCs/>
      <w:sz w:val="32"/>
      <w:szCs w:val="32"/>
    </w:rPr>
  </w:style>
  <w:style w:type="character" w:customStyle="1" w:styleId="270">
    <w:name w:val="脚注文本 字符1"/>
    <w:link w:val="52"/>
    <w:qFormat/>
    <w:uiPriority w:val="0"/>
    <w:rPr>
      <w:sz w:val="18"/>
    </w:rPr>
  </w:style>
  <w:style w:type="character" w:customStyle="1" w:styleId="271">
    <w:name w:val="正文文本缩进 3 字符1"/>
    <w:link w:val="54"/>
    <w:qFormat/>
    <w:uiPriority w:val="0"/>
    <w:rPr>
      <w:sz w:val="21"/>
      <w:lang w:bidi="ar-SA"/>
    </w:rPr>
  </w:style>
  <w:style w:type="character" w:customStyle="1" w:styleId="272">
    <w:name w:val="正文文本 2 字符1"/>
    <w:link w:val="59"/>
    <w:qFormat/>
    <w:uiPriority w:val="0"/>
    <w:rPr>
      <w:sz w:val="21"/>
      <w:lang w:bidi="ar-SA"/>
    </w:rPr>
  </w:style>
  <w:style w:type="character" w:customStyle="1" w:styleId="273">
    <w:name w:val="HTML 预设格式 字符"/>
    <w:link w:val="61"/>
    <w:qFormat/>
    <w:uiPriority w:val="0"/>
    <w:rPr>
      <w:rFonts w:ascii="黑体" w:hAnsi="Courier New" w:eastAsia="黑体" w:cs="楷体_GB2312"/>
    </w:rPr>
  </w:style>
  <w:style w:type="character" w:customStyle="1" w:styleId="274">
    <w:name w:val="普通(网站) 字符"/>
    <w:link w:val="62"/>
    <w:qFormat/>
    <w:uiPriority w:val="0"/>
    <w:rPr>
      <w:sz w:val="24"/>
      <w:lang w:bidi="ar-SA"/>
    </w:rPr>
  </w:style>
  <w:style w:type="character" w:customStyle="1" w:styleId="275">
    <w:name w:val="标题 字符1"/>
    <w:link w:val="64"/>
    <w:qFormat/>
    <w:uiPriority w:val="0"/>
    <w:rPr>
      <w:rFonts w:ascii="Cambria" w:hAnsi="Cambria" w:cs="Times New Roman"/>
      <w:b/>
      <w:bCs/>
      <w:sz w:val="32"/>
      <w:szCs w:val="32"/>
    </w:rPr>
  </w:style>
  <w:style w:type="character" w:customStyle="1" w:styleId="276">
    <w:name w:val="批注主题 字符1"/>
    <w:link w:val="65"/>
    <w:qFormat/>
    <w:uiPriority w:val="0"/>
    <w:rPr>
      <w:b/>
      <w:bCs/>
      <w:sz w:val="21"/>
      <w:szCs w:val="24"/>
    </w:rPr>
  </w:style>
  <w:style w:type="character" w:customStyle="1" w:styleId="277">
    <w:name w:val="正文文本首行缩进 字符"/>
    <w:link w:val="66"/>
    <w:qFormat/>
    <w:uiPriority w:val="0"/>
  </w:style>
  <w:style w:type="character" w:customStyle="1" w:styleId="278">
    <w:name w:val="正文文本首行缩进 2 字符1"/>
    <w:link w:val="67"/>
    <w:qFormat/>
    <w:uiPriority w:val="0"/>
    <w:rPr>
      <w:sz w:val="21"/>
    </w:rPr>
  </w:style>
  <w:style w:type="character" w:customStyle="1" w:styleId="279">
    <w:name w:val="font21"/>
    <w:qFormat/>
    <w:uiPriority w:val="0"/>
    <w:rPr>
      <w:rFonts w:hint="eastAsia" w:ascii="宋体" w:hAnsi="宋体" w:eastAsia="宋体" w:cs="宋体"/>
      <w:color w:val="000000"/>
      <w:sz w:val="21"/>
      <w:szCs w:val="21"/>
      <w:u w:val="none"/>
    </w:rPr>
  </w:style>
  <w:style w:type="character" w:customStyle="1" w:styleId="280">
    <w:name w:val="列表段落 字符"/>
    <w:link w:val="281"/>
    <w:qFormat/>
    <w:uiPriority w:val="34"/>
    <w:rPr>
      <w:rFonts w:ascii="Calibri" w:hAnsi="Calibri"/>
      <w:sz w:val="21"/>
      <w:szCs w:val="22"/>
    </w:rPr>
  </w:style>
  <w:style w:type="paragraph" w:styleId="281">
    <w:name w:val="List Paragraph"/>
    <w:basedOn w:val="1"/>
    <w:link w:val="280"/>
    <w:qFormat/>
    <w:uiPriority w:val="34"/>
    <w:pPr>
      <w:ind w:firstLine="420"/>
    </w:pPr>
    <w:rPr>
      <w:rFonts w:ascii="Calibri" w:hAnsi="Calibri"/>
      <w:szCs w:val="22"/>
      <w:lang w:val="zh-CN"/>
    </w:rPr>
  </w:style>
  <w:style w:type="character" w:customStyle="1" w:styleId="282">
    <w:name w:val="正文首行缩进两字 Char"/>
    <w:link w:val="283"/>
    <w:qFormat/>
    <w:uiPriority w:val="0"/>
    <w:rPr>
      <w:sz w:val="24"/>
      <w:szCs w:val="24"/>
      <w:lang w:val="en-US" w:eastAsia="zh-CN" w:bidi="ar-SA"/>
    </w:rPr>
  </w:style>
  <w:style w:type="paragraph" w:customStyle="1" w:styleId="283">
    <w:name w:val="正文首行缩进两字"/>
    <w:link w:val="282"/>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284">
    <w:name w:val="font01"/>
    <w:qFormat/>
    <w:uiPriority w:val="0"/>
    <w:rPr>
      <w:rFonts w:hint="eastAsia" w:ascii="宋体" w:hAnsi="宋体" w:eastAsia="宋体" w:cs="宋体"/>
      <w:color w:val="000000"/>
      <w:sz w:val="21"/>
      <w:szCs w:val="21"/>
      <w:u w:val="none"/>
    </w:rPr>
  </w:style>
  <w:style w:type="character" w:customStyle="1" w:styleId="285">
    <w:name w:val="case31"/>
    <w:qFormat/>
    <w:uiPriority w:val="0"/>
    <w:rPr>
      <w:rFonts w:hint="default"/>
      <w:sz w:val="21"/>
      <w:szCs w:val="21"/>
    </w:rPr>
  </w:style>
  <w:style w:type="paragraph" w:customStyle="1" w:styleId="28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8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88">
    <w:name w:val="font9"/>
    <w:basedOn w:val="1"/>
    <w:qFormat/>
    <w:uiPriority w:val="0"/>
    <w:pPr>
      <w:widowControl/>
      <w:spacing w:before="100" w:beforeAutospacing="1" w:after="100" w:afterAutospacing="1"/>
      <w:jc w:val="left"/>
    </w:pPr>
    <w:rPr>
      <w:b/>
      <w:bCs/>
      <w:sz w:val="20"/>
    </w:rPr>
  </w:style>
  <w:style w:type="paragraph" w:customStyle="1" w:styleId="28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9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91">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92">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9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9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5">
    <w:name w:val="font7"/>
    <w:basedOn w:val="1"/>
    <w:qFormat/>
    <w:uiPriority w:val="0"/>
    <w:pPr>
      <w:widowControl/>
      <w:spacing w:before="100" w:beforeAutospacing="1" w:after="100" w:afterAutospacing="1"/>
      <w:jc w:val="left"/>
    </w:pPr>
    <w:rPr>
      <w:b/>
      <w:bCs/>
      <w:i/>
      <w:iCs/>
      <w:sz w:val="20"/>
    </w:rPr>
  </w:style>
  <w:style w:type="paragraph" w:customStyle="1" w:styleId="296">
    <w:name w:val="font11"/>
    <w:basedOn w:val="1"/>
    <w:qFormat/>
    <w:uiPriority w:val="0"/>
    <w:pPr>
      <w:widowControl/>
      <w:spacing w:before="100" w:beforeAutospacing="1" w:after="100" w:afterAutospacing="1"/>
      <w:jc w:val="left"/>
    </w:pPr>
    <w:rPr>
      <w:b/>
      <w:bCs/>
      <w:sz w:val="18"/>
      <w:szCs w:val="18"/>
    </w:rPr>
  </w:style>
  <w:style w:type="paragraph" w:customStyle="1" w:styleId="29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9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00">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01">
    <w:name w:val="Char Char Char Char"/>
    <w:basedOn w:val="19"/>
    <w:qFormat/>
    <w:uiPriority w:val="0"/>
    <w:pPr>
      <w:spacing w:line="360" w:lineRule="auto"/>
    </w:pPr>
    <w:rPr>
      <w:rFonts w:ascii="Tahoma" w:hAnsi="Tahoma"/>
      <w:sz w:val="24"/>
      <w:szCs w:val="24"/>
    </w:rPr>
  </w:style>
  <w:style w:type="paragraph" w:customStyle="1" w:styleId="302">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303">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30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30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30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0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8">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309">
    <w:name w:val="默认段落字体 Para Char"/>
    <w:basedOn w:val="1"/>
    <w:qFormat/>
    <w:uiPriority w:val="0"/>
    <w:pPr>
      <w:tabs>
        <w:tab w:val="left" w:pos="552"/>
      </w:tabs>
      <w:ind w:left="552" w:hanging="420"/>
    </w:pPr>
    <w:rPr>
      <w:sz w:val="24"/>
      <w:szCs w:val="24"/>
    </w:rPr>
  </w:style>
  <w:style w:type="paragraph" w:customStyle="1" w:styleId="31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14">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15">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3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317">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31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1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2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21">
    <w:name w:val="Char Char1 Char Char Char Char"/>
    <w:basedOn w:val="19"/>
    <w:qFormat/>
    <w:uiPriority w:val="0"/>
    <w:pPr>
      <w:spacing w:line="436" w:lineRule="exact"/>
      <w:ind w:left="357"/>
      <w:jc w:val="left"/>
      <w:outlineLvl w:val="3"/>
    </w:pPr>
    <w:rPr>
      <w:rFonts w:ascii="Tahoma" w:hAnsi="Tahoma"/>
      <w:b/>
      <w:sz w:val="24"/>
      <w:szCs w:val="24"/>
    </w:rPr>
  </w:style>
  <w:style w:type="paragraph" w:customStyle="1" w:styleId="322">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2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2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25">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26">
    <w:name w:val="font14"/>
    <w:basedOn w:val="1"/>
    <w:qFormat/>
    <w:uiPriority w:val="0"/>
    <w:pPr>
      <w:widowControl/>
      <w:spacing w:before="100" w:beforeAutospacing="1" w:after="100" w:afterAutospacing="1"/>
      <w:jc w:val="left"/>
    </w:pPr>
    <w:rPr>
      <w:sz w:val="36"/>
      <w:szCs w:val="36"/>
    </w:rPr>
  </w:style>
  <w:style w:type="paragraph" w:customStyle="1" w:styleId="3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28">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29">
    <w:name w:val="font13"/>
    <w:basedOn w:val="1"/>
    <w:qFormat/>
    <w:uiPriority w:val="0"/>
    <w:pPr>
      <w:widowControl/>
      <w:spacing w:before="100" w:beforeAutospacing="1" w:after="100" w:afterAutospacing="1"/>
      <w:jc w:val="left"/>
    </w:pPr>
    <w:rPr>
      <w:i/>
      <w:iCs/>
      <w:sz w:val="36"/>
      <w:szCs w:val="36"/>
    </w:rPr>
  </w:style>
  <w:style w:type="paragraph" w:customStyle="1" w:styleId="3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31">
    <w:name w:val="样式 段前: 0.5 行 段后: 0.5 行"/>
    <w:basedOn w:val="1"/>
    <w:qFormat/>
    <w:uiPriority w:val="0"/>
    <w:pPr>
      <w:spacing w:before="100" w:beforeAutospacing="1" w:after="100" w:afterAutospacing="1"/>
      <w:ind w:firstLine="200"/>
    </w:pPr>
    <w:rPr>
      <w:rFonts w:cs="宋体"/>
    </w:rPr>
  </w:style>
  <w:style w:type="paragraph" w:customStyle="1" w:styleId="33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3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35">
    <w:name w:val="普通文字"/>
    <w:basedOn w:val="1"/>
    <w:next w:val="1"/>
    <w:qFormat/>
    <w:uiPriority w:val="0"/>
    <w:rPr>
      <w:rFonts w:ascii="宋体"/>
      <w:sz w:val="24"/>
    </w:rPr>
  </w:style>
  <w:style w:type="paragraph" w:customStyle="1" w:styleId="336">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37">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3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39">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4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41">
    <w:name w:val="网格型1"/>
    <w:basedOn w:val="68"/>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2">
    <w:name w:val="纯文本 Char1"/>
    <w:qFormat/>
    <w:uiPriority w:val="0"/>
    <w:rPr>
      <w:rFonts w:ascii="宋体" w:hAnsi="Courier New" w:cs="Courier New"/>
      <w:sz w:val="21"/>
      <w:szCs w:val="21"/>
    </w:rPr>
  </w:style>
  <w:style w:type="character" w:customStyle="1" w:styleId="343">
    <w:name w:val="批注文字 Char"/>
    <w:qFormat/>
    <w:uiPriority w:val="0"/>
    <w:rPr>
      <w:sz w:val="21"/>
      <w:szCs w:val="24"/>
    </w:rPr>
  </w:style>
  <w:style w:type="character" w:customStyle="1" w:styleId="344">
    <w:name w:val="批注主题 Char1"/>
    <w:qFormat/>
    <w:uiPriority w:val="0"/>
    <w:rPr>
      <w:b/>
      <w:bCs/>
      <w:sz w:val="21"/>
      <w:lang w:bidi="ar-SA"/>
    </w:rPr>
  </w:style>
  <w:style w:type="paragraph" w:customStyle="1" w:styleId="345">
    <w:name w:val="cucd-TB-Head"/>
    <w:basedOn w:val="1"/>
    <w:next w:val="346"/>
    <w:qFormat/>
    <w:uiPriority w:val="0"/>
    <w:pPr>
      <w:spacing w:line="360" w:lineRule="auto"/>
    </w:pPr>
    <w:rPr>
      <w:rFonts w:ascii="Calibri" w:hAnsi="宋体"/>
      <w:b/>
      <w:sz w:val="24"/>
      <w:szCs w:val="24"/>
    </w:rPr>
  </w:style>
  <w:style w:type="paragraph" w:customStyle="1" w:styleId="346">
    <w:name w:val="cucd-0"/>
    <w:qFormat/>
    <w:uiPriority w:val="0"/>
    <w:pPr>
      <w:spacing w:line="360" w:lineRule="auto"/>
      <w:ind w:firstLine="480"/>
    </w:pPr>
    <w:rPr>
      <w:rFonts w:hint="default" w:ascii="Times New Roman" w:hAnsi="Times New Roman" w:eastAsia="宋体" w:cs="Times New Roman"/>
      <w:sz w:val="24"/>
      <w:szCs w:val="24"/>
      <w:lang w:val="en-US" w:eastAsia="zh-CN" w:bidi="ar-SA"/>
    </w:rPr>
  </w:style>
  <w:style w:type="paragraph" w:customStyle="1" w:styleId="347">
    <w:name w:val="cucd-4"/>
    <w:next w:val="346"/>
    <w:qFormat/>
    <w:uiPriority w:val="0"/>
    <w:pPr>
      <w:spacing w:line="360" w:lineRule="auto"/>
      <w:ind w:firstLine="425"/>
      <w:jc w:val="both"/>
      <w:outlineLvl w:val="3"/>
    </w:pPr>
    <w:rPr>
      <w:rFonts w:hint="default" w:ascii="Times New Roman" w:hAnsi="Times New Roman" w:eastAsia="宋体" w:cs="Times New Roman"/>
      <w:sz w:val="24"/>
      <w:szCs w:val="24"/>
      <w:lang w:val="en-US" w:eastAsia="zh-CN" w:bidi="ar-SA"/>
    </w:rPr>
  </w:style>
  <w:style w:type="paragraph" w:customStyle="1" w:styleId="348">
    <w:name w:val="普通正文"/>
    <w:basedOn w:val="1"/>
    <w:qFormat/>
    <w:uiPriority w:val="0"/>
    <w:pPr>
      <w:spacing w:before="120" w:after="120" w:line="360" w:lineRule="auto"/>
      <w:ind w:firstLine="480"/>
      <w:jc w:val="left"/>
    </w:pPr>
    <w:rPr>
      <w:rFonts w:ascii="Arial" w:hAnsi="Arial"/>
      <w:sz w:val="24"/>
      <w:szCs w:val="24"/>
    </w:rPr>
  </w:style>
  <w:style w:type="paragraph" w:customStyle="1" w:styleId="349">
    <w:name w:val="cucd-3"/>
    <w:next w:val="1"/>
    <w:qFormat/>
    <w:uiPriority w:val="0"/>
    <w:pPr>
      <w:tabs>
        <w:tab w:val="left" w:pos="709"/>
        <w:tab w:val="left" w:pos="1740"/>
      </w:tabs>
      <w:spacing w:line="360" w:lineRule="auto"/>
      <w:ind w:left="1740" w:hanging="420"/>
      <w:outlineLvl w:val="2"/>
    </w:pPr>
    <w:rPr>
      <w:rFonts w:hint="default" w:ascii="Times New Roman" w:hAnsi="Times New Roman" w:eastAsia="宋体" w:cs="Times New Roman"/>
      <w:b/>
      <w:sz w:val="28"/>
      <w:szCs w:val="24"/>
      <w:lang w:val="en-US" w:eastAsia="zh-CN" w:bidi="ar-SA"/>
    </w:rPr>
  </w:style>
  <w:style w:type="paragraph" w:customStyle="1" w:styleId="350">
    <w:name w:val="样式 cucd-0 + 宋体"/>
    <w:basedOn w:val="346"/>
    <w:qFormat/>
    <w:uiPriority w:val="0"/>
    <w:rPr>
      <w:rFonts w:ascii="宋体" w:hAnsi="宋体"/>
    </w:rPr>
  </w:style>
  <w:style w:type="paragraph" w:customStyle="1" w:styleId="351">
    <w:name w:val="_Style 9"/>
    <w:basedOn w:val="1"/>
    <w:qFormat/>
    <w:uiPriority w:val="0"/>
    <w:pPr>
      <w:spacing w:line="360" w:lineRule="auto"/>
    </w:pPr>
    <w:rPr>
      <w:rFonts w:ascii="Tahoma" w:hAnsi="Tahoma"/>
      <w:sz w:val="24"/>
    </w:rPr>
  </w:style>
  <w:style w:type="paragraph" w:customStyle="1" w:styleId="352">
    <w:name w:val="表格正文"/>
    <w:basedOn w:val="1"/>
    <w:link w:val="353"/>
    <w:qFormat/>
    <w:uiPriority w:val="99"/>
    <w:pPr>
      <w:spacing w:line="360" w:lineRule="exact"/>
      <w:jc w:val="center"/>
    </w:pPr>
    <w:rPr>
      <w:rFonts w:cs="Arial"/>
      <w:color w:val="000000"/>
      <w:szCs w:val="28"/>
    </w:rPr>
  </w:style>
  <w:style w:type="character" w:customStyle="1" w:styleId="353">
    <w:name w:val="表格正文 Char Char"/>
    <w:link w:val="352"/>
    <w:qFormat/>
    <w:uiPriority w:val="0"/>
    <w:rPr>
      <w:rFonts w:cs="Arial"/>
      <w:color w:val="000000"/>
      <w:sz w:val="21"/>
      <w:szCs w:val="28"/>
      <w:lang w:bidi="ar-SA"/>
    </w:rPr>
  </w:style>
  <w:style w:type="paragraph" w:customStyle="1" w:styleId="354">
    <w:name w:val="A."/>
    <w:basedOn w:val="1"/>
    <w:qFormat/>
    <w:uiPriority w:val="99"/>
    <w:pPr>
      <w:widowControl/>
      <w:tabs>
        <w:tab w:val="left" w:pos="903"/>
        <w:tab w:val="left" w:pos="1200"/>
      </w:tabs>
      <w:spacing w:before="240" w:line="240" w:lineRule="atLeast"/>
      <w:ind w:left="903" w:hanging="453"/>
    </w:pPr>
    <w:rPr>
      <w:sz w:val="24"/>
    </w:rPr>
  </w:style>
  <w:style w:type="paragraph" w:customStyle="1" w:styleId="355">
    <w:name w:val="标书正文"/>
    <w:basedOn w:val="1"/>
    <w:qFormat/>
    <w:uiPriority w:val="0"/>
    <w:pPr>
      <w:spacing w:line="360" w:lineRule="auto"/>
      <w:ind w:firstLine="480"/>
    </w:pPr>
    <w:rPr>
      <w:sz w:val="24"/>
      <w:szCs w:val="24"/>
    </w:rPr>
  </w:style>
  <w:style w:type="paragraph" w:customStyle="1" w:styleId="356">
    <w:name w:val="正文 New"/>
    <w:qFormat/>
    <w:uiPriority w:val="0"/>
    <w:pPr>
      <w:widowControl w:val="0"/>
      <w:spacing w:line="300" w:lineRule="auto"/>
      <w:jc w:val="both"/>
    </w:pPr>
    <w:rPr>
      <w:rFonts w:hint="default" w:ascii="Arial" w:hAnsi="Arial" w:eastAsia="宋体" w:cs="Times New Roman"/>
      <w:sz w:val="21"/>
      <w:szCs w:val="24"/>
      <w:lang w:val="en-US" w:eastAsia="zh-CN" w:bidi="ar-SA"/>
    </w:rPr>
  </w:style>
  <w:style w:type="paragraph" w:customStyle="1" w:styleId="357">
    <w:name w:val="表格文字"/>
    <w:basedOn w:val="1"/>
    <w:qFormat/>
    <w:uiPriority w:val="0"/>
    <w:pPr>
      <w:spacing w:line="360" w:lineRule="auto"/>
      <w:jc w:val="center"/>
    </w:pPr>
    <w:rPr>
      <w:sz w:val="24"/>
      <w:szCs w:val="24"/>
    </w:rPr>
  </w:style>
  <w:style w:type="paragraph" w:customStyle="1" w:styleId="358">
    <w:name w:val="默认段落字体 Para Char Char Char Char Char Char Char"/>
    <w:basedOn w:val="1"/>
    <w:qFormat/>
    <w:uiPriority w:val="0"/>
    <w:pPr>
      <w:spacing w:line="360" w:lineRule="auto"/>
    </w:pPr>
    <w:rPr>
      <w:rFonts w:ascii="Tahoma" w:hAnsi="Tahoma"/>
      <w:sz w:val="24"/>
    </w:rPr>
  </w:style>
  <w:style w:type="paragraph" w:customStyle="1" w:styleId="359">
    <w:name w:val="正文一"/>
    <w:basedOn w:val="1"/>
    <w:qFormat/>
    <w:uiPriority w:val="0"/>
    <w:pPr>
      <w:spacing w:line="360" w:lineRule="auto"/>
      <w:ind w:firstLine="200"/>
    </w:pPr>
    <w:rPr>
      <w:rFonts w:ascii="宋体" w:hAnsi="宋体"/>
      <w:sz w:val="24"/>
      <w:szCs w:val="28"/>
    </w:rPr>
  </w:style>
  <w:style w:type="paragraph" w:customStyle="1" w:styleId="360">
    <w:name w:val="cucd-TB"/>
    <w:qFormat/>
    <w:uiPriority w:val="0"/>
    <w:pPr>
      <w:spacing w:line="360" w:lineRule="auto"/>
      <w:jc w:val="center"/>
    </w:pPr>
    <w:rPr>
      <w:rFonts w:hint="default" w:ascii="Times New Roman" w:hAnsi="Times New Roman" w:eastAsia="宋体" w:cs="Times New Roman"/>
      <w:sz w:val="21"/>
      <w:szCs w:val="24"/>
      <w:lang w:val="en-US" w:eastAsia="zh-CN" w:bidi="ar-SA"/>
    </w:rPr>
  </w:style>
  <w:style w:type="paragraph" w:customStyle="1" w:styleId="361">
    <w:name w:val="List Paragraph_c6ec43bb-0761-48c7-b9d3-5c5971195e12"/>
    <w:basedOn w:val="1"/>
    <w:qFormat/>
    <w:uiPriority w:val="34"/>
    <w:pPr>
      <w:spacing w:line="360" w:lineRule="auto"/>
      <w:ind w:firstLine="420"/>
    </w:pPr>
    <w:rPr>
      <w:sz w:val="24"/>
      <w:szCs w:val="24"/>
    </w:rPr>
  </w:style>
  <w:style w:type="table" w:customStyle="1" w:styleId="362">
    <w:name w:val="网格型2"/>
    <w:basedOn w:val="6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63">
    <w:name w:val="尾注文本 Char1"/>
    <w:qFormat/>
    <w:uiPriority w:val="99"/>
    <w:rPr>
      <w:sz w:val="21"/>
      <w:lang w:bidi="ar-SA"/>
    </w:rPr>
  </w:style>
  <w:style w:type="character" w:customStyle="1" w:styleId="364">
    <w:name w:val="Char Char4"/>
    <w:qFormat/>
    <w:uiPriority w:val="0"/>
    <w:rPr>
      <w:rFonts w:ascii="宋体" w:hAnsi="宋体" w:eastAsia="黑体" w:cs="Arial"/>
      <w:b/>
      <w:sz w:val="28"/>
      <w:szCs w:val="32"/>
      <w:lang w:val="en-US" w:eastAsia="zh-CN" w:bidi="ar-SA"/>
    </w:rPr>
  </w:style>
  <w:style w:type="character" w:customStyle="1" w:styleId="365">
    <w:name w:val="正文文本 3 Char1"/>
    <w:qFormat/>
    <w:uiPriority w:val="0"/>
    <w:rPr>
      <w:sz w:val="16"/>
      <w:szCs w:val="16"/>
      <w:lang w:bidi="ar-SA"/>
    </w:rPr>
  </w:style>
  <w:style w:type="character" w:customStyle="1" w:styleId="366">
    <w:name w:val="Variable"/>
    <w:qFormat/>
    <w:uiPriority w:val="0"/>
    <w:rPr>
      <w:i/>
    </w:rPr>
  </w:style>
  <w:style w:type="character" w:customStyle="1" w:styleId="367">
    <w:name w:val="Para head"/>
    <w:qFormat/>
    <w:uiPriority w:val="0"/>
    <w:rPr>
      <w:rFonts w:ascii="Arial" w:hAnsi="Arial" w:eastAsia="Times New Roman"/>
      <w:sz w:val="20"/>
    </w:rPr>
  </w:style>
  <w:style w:type="character" w:customStyle="1" w:styleId="368">
    <w:name w:val="Keyboard"/>
    <w:qFormat/>
    <w:uiPriority w:val="0"/>
    <w:rPr>
      <w:rFonts w:ascii="Courier New" w:hAnsi="Courier New"/>
      <w:b/>
      <w:sz w:val="20"/>
    </w:rPr>
  </w:style>
  <w:style w:type="character" w:customStyle="1" w:styleId="369">
    <w:name w:val="so-ask-best"/>
    <w:qFormat/>
    <w:uiPriority w:val="0"/>
  </w:style>
  <w:style w:type="character" w:customStyle="1" w:styleId="370">
    <w:name w:val="CODE"/>
    <w:qFormat/>
    <w:uiPriority w:val="0"/>
    <w:rPr>
      <w:rFonts w:ascii="Courier New" w:hAnsi="Courier New"/>
      <w:sz w:val="20"/>
    </w:rPr>
  </w:style>
  <w:style w:type="character" w:customStyle="1" w:styleId="371">
    <w:name w:val="Typewriter"/>
    <w:qFormat/>
    <w:uiPriority w:val="0"/>
    <w:rPr>
      <w:rFonts w:ascii="Courier New" w:hAnsi="Courier New"/>
      <w:sz w:val="20"/>
    </w:rPr>
  </w:style>
  <w:style w:type="character" w:customStyle="1" w:styleId="372">
    <w:name w:val="页眉 Char1"/>
    <w:semiHidden/>
    <w:qFormat/>
    <w:uiPriority w:val="99"/>
    <w:rPr>
      <w:rFonts w:ascii="Times New Roman" w:hAnsi="Times New Roman" w:eastAsia="宋体" w:cs="Times New Roman"/>
      <w:sz w:val="18"/>
      <w:szCs w:val="18"/>
    </w:rPr>
  </w:style>
  <w:style w:type="character" w:customStyle="1" w:styleId="373">
    <w:name w:val="Definition"/>
    <w:qFormat/>
    <w:uiPriority w:val="0"/>
    <w:rPr>
      <w:i/>
    </w:rPr>
  </w:style>
  <w:style w:type="character" w:customStyle="1" w:styleId="374">
    <w:name w:val="Char Char42"/>
    <w:qFormat/>
    <w:uiPriority w:val="0"/>
    <w:rPr>
      <w:rFonts w:ascii="宋体" w:hAnsi="宋体" w:eastAsia="黑体" w:cs="Arial"/>
      <w:b/>
      <w:sz w:val="28"/>
      <w:szCs w:val="32"/>
      <w:lang w:val="en-US" w:eastAsia="zh-CN" w:bidi="ar-SA"/>
    </w:rPr>
  </w:style>
  <w:style w:type="character" w:customStyle="1" w:styleId="375">
    <w:name w:val="脚注文本 Char1"/>
    <w:qFormat/>
    <w:uiPriority w:val="0"/>
    <w:rPr>
      <w:rFonts w:ascii="Times New Roman" w:hAnsi="Times New Roman" w:eastAsia="宋体" w:cs="Times New Roman"/>
      <w:sz w:val="18"/>
      <w:szCs w:val="18"/>
    </w:rPr>
  </w:style>
  <w:style w:type="character" w:customStyle="1" w:styleId="376">
    <w:name w:val="脚注文本 Char2"/>
    <w:qFormat/>
    <w:uiPriority w:val="0"/>
    <w:rPr>
      <w:sz w:val="18"/>
      <w:szCs w:val="18"/>
      <w:lang w:bidi="ar-SA"/>
    </w:rPr>
  </w:style>
  <w:style w:type="character" w:customStyle="1" w:styleId="377">
    <w:name w:val="Char Char1"/>
    <w:qFormat/>
    <w:uiPriority w:val="0"/>
    <w:rPr>
      <w:rFonts w:ascii="黑体" w:hAnsi="Arial" w:eastAsia="黑体" w:cs="Arial"/>
      <w:b/>
      <w:bCs/>
      <w:sz w:val="32"/>
      <w:szCs w:val="32"/>
      <w:lang w:val="en-US" w:eastAsia="zh-CN" w:bidi="ar-SA"/>
    </w:rPr>
  </w:style>
  <w:style w:type="character" w:customStyle="1" w:styleId="378">
    <w:name w:val="正文文本缩进 Char"/>
    <w:qFormat/>
    <w:uiPriority w:val="0"/>
    <w:rPr>
      <w:sz w:val="21"/>
      <w:szCs w:val="24"/>
    </w:rPr>
  </w:style>
  <w:style w:type="character" w:customStyle="1" w:styleId="379">
    <w:name w:val="CITE"/>
    <w:qFormat/>
    <w:uiPriority w:val="0"/>
    <w:rPr>
      <w:i/>
    </w:rPr>
  </w:style>
  <w:style w:type="character" w:customStyle="1" w:styleId="380">
    <w:name w:val="页脚 Char1"/>
    <w:semiHidden/>
    <w:qFormat/>
    <w:uiPriority w:val="99"/>
    <w:rPr>
      <w:rFonts w:ascii="Times New Roman" w:hAnsi="Times New Roman" w:eastAsia="宋体" w:cs="Times New Roman"/>
      <w:sz w:val="18"/>
      <w:szCs w:val="18"/>
    </w:rPr>
  </w:style>
  <w:style w:type="character" w:customStyle="1" w:styleId="381">
    <w:name w:val="Char Char"/>
    <w:qFormat/>
    <w:uiPriority w:val="0"/>
    <w:rPr>
      <w:rFonts w:eastAsia="宋体"/>
      <w:b/>
      <w:bCs/>
      <w:sz w:val="21"/>
      <w:szCs w:val="24"/>
      <w:lang w:val="en-US" w:eastAsia="zh-CN" w:bidi="ar-SA"/>
    </w:rPr>
  </w:style>
  <w:style w:type="character" w:customStyle="1" w:styleId="382">
    <w:name w:val="Char Char2"/>
    <w:qFormat/>
    <w:uiPriority w:val="0"/>
    <w:rPr>
      <w:rFonts w:eastAsia="宋体"/>
      <w:sz w:val="21"/>
      <w:szCs w:val="24"/>
      <w:lang w:val="en-US" w:eastAsia="zh-CN" w:bidi="ar-SA"/>
    </w:rPr>
  </w:style>
  <w:style w:type="character" w:customStyle="1" w:styleId="383">
    <w:name w:val="Char Char3"/>
    <w:qFormat/>
    <w:uiPriority w:val="0"/>
    <w:rPr>
      <w:rFonts w:ascii="黑体" w:hAnsi="宋体" w:eastAsia="黑体" w:cs="Arial"/>
      <w:b/>
      <w:bCs/>
      <w:sz w:val="24"/>
      <w:szCs w:val="24"/>
      <w:lang w:val="en-US" w:eastAsia="zh-CN" w:bidi="ar-SA"/>
    </w:rPr>
  </w:style>
  <w:style w:type="character" w:customStyle="1" w:styleId="384">
    <w:name w:val="HTML Markup"/>
    <w:qFormat/>
    <w:uiPriority w:val="0"/>
    <w:rPr>
      <w:vanish/>
      <w:color w:val="FF0000"/>
    </w:rPr>
  </w:style>
  <w:style w:type="character" w:customStyle="1" w:styleId="385">
    <w:name w:val="标题 Char1"/>
    <w:qFormat/>
    <w:uiPriority w:val="10"/>
    <w:rPr>
      <w:rFonts w:ascii="Cambria" w:hAnsi="Cambria" w:eastAsia="宋体" w:cs="Times New Roman"/>
      <w:b/>
      <w:bCs/>
      <w:sz w:val="32"/>
      <w:szCs w:val="32"/>
    </w:rPr>
  </w:style>
  <w:style w:type="character" w:customStyle="1" w:styleId="386">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87">
    <w:name w:val="Char Char12"/>
    <w:qFormat/>
    <w:uiPriority w:val="0"/>
    <w:rPr>
      <w:rFonts w:ascii="黑体" w:hAnsi="Arial" w:eastAsia="黑体" w:cs="Arial"/>
      <w:b/>
      <w:bCs/>
      <w:sz w:val="32"/>
      <w:szCs w:val="32"/>
      <w:lang w:val="en-US" w:eastAsia="zh-CN" w:bidi="ar-SA"/>
    </w:rPr>
  </w:style>
  <w:style w:type="character" w:customStyle="1" w:styleId="388">
    <w:name w:val="Comment"/>
    <w:qFormat/>
    <w:uiPriority w:val="0"/>
    <w:rPr>
      <w:vanish/>
    </w:rPr>
  </w:style>
  <w:style w:type="character" w:customStyle="1" w:styleId="389">
    <w:name w:val="Char Char6"/>
    <w:qFormat/>
    <w:uiPriority w:val="0"/>
    <w:rPr>
      <w:rFonts w:eastAsia="宋体"/>
      <w:b/>
      <w:bCs/>
      <w:sz w:val="21"/>
      <w:szCs w:val="24"/>
      <w:lang w:val="en-US" w:eastAsia="zh-CN" w:bidi="ar-SA"/>
    </w:rPr>
  </w:style>
  <w:style w:type="character" w:customStyle="1" w:styleId="390">
    <w:name w:val="正文首行缩进 2 Char1"/>
    <w:qFormat/>
    <w:uiPriority w:val="0"/>
    <w:rPr>
      <w:sz w:val="21"/>
      <w:lang w:bidi="ar-SA"/>
    </w:rPr>
  </w:style>
  <w:style w:type="character" w:customStyle="1" w:styleId="391">
    <w:name w:val="Char Char25"/>
    <w:qFormat/>
    <w:uiPriority w:val="0"/>
    <w:rPr>
      <w:rFonts w:eastAsia="宋体"/>
      <w:sz w:val="21"/>
      <w:szCs w:val="24"/>
      <w:lang w:val="en-US" w:eastAsia="zh-CN" w:bidi="ar-SA"/>
    </w:rPr>
  </w:style>
  <w:style w:type="character" w:customStyle="1" w:styleId="392">
    <w:name w:val="标题 Char2"/>
    <w:qFormat/>
    <w:uiPriority w:val="0"/>
    <w:rPr>
      <w:rFonts w:ascii="Cambria" w:hAnsi="Cambria" w:eastAsia="宋体" w:cs="Times New Roman"/>
      <w:b/>
      <w:bCs/>
      <w:sz w:val="32"/>
      <w:szCs w:val="32"/>
    </w:rPr>
  </w:style>
  <w:style w:type="character" w:customStyle="1" w:styleId="393">
    <w:name w:val="Char Char32"/>
    <w:qFormat/>
    <w:uiPriority w:val="0"/>
    <w:rPr>
      <w:rFonts w:ascii="黑体" w:hAnsi="宋体" w:eastAsia="黑体" w:cs="Arial"/>
      <w:b/>
      <w:bCs/>
      <w:sz w:val="24"/>
      <w:szCs w:val="24"/>
      <w:lang w:val="en-US" w:eastAsia="zh-CN" w:bidi="ar-SA"/>
    </w:rPr>
  </w:style>
  <w:style w:type="character" w:customStyle="1" w:styleId="394">
    <w:name w:val="无间隔 字符"/>
    <w:link w:val="395"/>
    <w:qFormat/>
    <w:uiPriority w:val="1"/>
    <w:rPr>
      <w:rFonts w:ascii="Calibri" w:hAnsi="Calibri"/>
      <w:sz w:val="22"/>
      <w:szCs w:val="22"/>
      <w:lang w:bidi="ar-SA"/>
    </w:rPr>
  </w:style>
  <w:style w:type="paragraph" w:styleId="395">
    <w:name w:val="No Spacing"/>
    <w:link w:val="394"/>
    <w:qFormat/>
    <w:uiPriority w:val="0"/>
    <w:rPr>
      <w:rFonts w:hint="default" w:ascii="Calibri" w:hAnsi="Calibri" w:eastAsia="宋体" w:cs="Times New Roman"/>
      <w:sz w:val="22"/>
      <w:szCs w:val="22"/>
      <w:lang w:val="en-US" w:eastAsia="zh-CN" w:bidi="ar-SA"/>
    </w:rPr>
  </w:style>
  <w:style w:type="character" w:customStyle="1" w:styleId="396">
    <w:name w:val="Sample"/>
    <w:qFormat/>
    <w:uiPriority w:val="0"/>
    <w:rPr>
      <w:rFonts w:ascii="Courier New" w:hAnsi="Courier New"/>
    </w:rPr>
  </w:style>
  <w:style w:type="paragraph" w:customStyle="1" w:styleId="397">
    <w:name w:val="xl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398">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399">
    <w:name w:val="列出段落1"/>
    <w:basedOn w:val="1"/>
    <w:link w:val="400"/>
    <w:qFormat/>
    <w:uiPriority w:val="0"/>
    <w:pPr>
      <w:ind w:firstLine="420"/>
    </w:pPr>
    <w:rPr>
      <w:szCs w:val="24"/>
    </w:rPr>
  </w:style>
  <w:style w:type="character" w:customStyle="1" w:styleId="400">
    <w:name w:val="列出段落 Char"/>
    <w:link w:val="399"/>
    <w:qFormat/>
    <w:uiPriority w:val="0"/>
    <w:rPr>
      <w:sz w:val="21"/>
      <w:szCs w:val="24"/>
      <w:lang w:bidi="ar-SA"/>
    </w:rPr>
  </w:style>
  <w:style w:type="paragraph" w:customStyle="1" w:styleId="401">
    <w:name w:val="菲页(卷)"/>
    <w:basedOn w:val="2"/>
    <w:next w:val="402"/>
    <w:qFormat/>
    <w:uiPriority w:val="0"/>
    <w:pPr>
      <w:widowControl/>
      <w:tabs>
        <w:tab w:val="left" w:pos="432"/>
      </w:tabs>
      <w:ind w:left="432" w:hanging="432"/>
      <w:outlineLvl w:val="1"/>
    </w:pPr>
    <w:rPr>
      <w:rFonts w:ascii="黑体" w:eastAsia="黑体"/>
      <w:b w:val="0"/>
      <w:sz w:val="52"/>
    </w:rPr>
  </w:style>
  <w:style w:type="paragraph" w:customStyle="1" w:styleId="402">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03">
    <w:name w:val="样式 (西文) 仿宋_GB2312 居中 行距: 1.5 倍行距"/>
    <w:basedOn w:val="1"/>
    <w:qFormat/>
    <w:uiPriority w:val="0"/>
    <w:pPr>
      <w:spacing w:line="360" w:lineRule="auto"/>
      <w:jc w:val="center"/>
    </w:pPr>
    <w:rPr>
      <w:rFonts w:ascii="宋体" w:hAnsi="宋体" w:cs="宋体"/>
    </w:rPr>
  </w:style>
  <w:style w:type="paragraph" w:customStyle="1" w:styleId="40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05">
    <w:name w:val="样式 标题 3 + (中文) 黑体 小四 非加粗 段前: 7.8 磅 段后: 0 磅 行距: 固定值 20 磅"/>
    <w:basedOn w:val="4"/>
    <w:qFormat/>
    <w:uiPriority w:val="0"/>
    <w:pPr>
      <w:keepLines/>
      <w:tabs>
        <w:tab w:val="left" w:pos="7200"/>
      </w:tabs>
      <w:spacing w:line="400" w:lineRule="exact"/>
      <w:jc w:val="left"/>
    </w:pPr>
    <w:rPr>
      <w:rFonts w:ascii="宋体" w:hAnsi="宋体" w:eastAsia="黑体" w:cs="宋体"/>
      <w:bCs w:val="0"/>
      <w:sz w:val="30"/>
    </w:rPr>
  </w:style>
  <w:style w:type="paragraph" w:customStyle="1" w:styleId="406">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407">
    <w:name w:val="文档正文"/>
    <w:basedOn w:val="1"/>
    <w:qFormat/>
    <w:uiPriority w:val="0"/>
    <w:pPr>
      <w:spacing w:line="480" w:lineRule="atLeast"/>
      <w:ind w:firstLine="567"/>
    </w:pPr>
    <w:rPr>
      <w:rFonts w:ascii="仿宋_GB2312" w:eastAsia="仿宋_GB2312"/>
      <w:sz w:val="28"/>
    </w:rPr>
  </w:style>
  <w:style w:type="paragraph" w:customStyle="1" w:styleId="408">
    <w:name w:val="样式 标题 1 + 黑体 三号 非加粗 居中 段前: 6 磅 段后: 6 磅 行距: 固定值 20 磅"/>
    <w:basedOn w:val="2"/>
    <w:qFormat/>
    <w:uiPriority w:val="0"/>
    <w:pPr>
      <w:keepLines/>
      <w:spacing w:before="120" w:after="120" w:line="400" w:lineRule="exact"/>
    </w:pPr>
    <w:rPr>
      <w:rFonts w:ascii="黑体" w:hAnsi="黑体" w:eastAsia="黑体" w:cs="宋体"/>
      <w:b w:val="0"/>
      <w:sz w:val="32"/>
    </w:rPr>
  </w:style>
  <w:style w:type="paragraph" w:customStyle="1" w:styleId="409">
    <w:name w:val="Char Char Char2 Char"/>
    <w:basedOn w:val="1"/>
    <w:qFormat/>
    <w:uiPriority w:val="0"/>
    <w:pPr>
      <w:spacing w:line="360" w:lineRule="auto"/>
      <w:ind w:firstLine="200"/>
    </w:pPr>
    <w:rPr>
      <w:szCs w:val="24"/>
    </w:rPr>
  </w:style>
  <w:style w:type="paragraph" w:customStyle="1" w:styleId="410">
    <w:name w:val="Blockquote"/>
    <w:basedOn w:val="1"/>
    <w:qFormat/>
    <w:uiPriority w:val="0"/>
    <w:pPr>
      <w:spacing w:before="100" w:after="100"/>
      <w:ind w:left="360" w:right="360"/>
      <w:jc w:val="left"/>
    </w:pPr>
    <w:rPr>
      <w:sz w:val="24"/>
    </w:rPr>
  </w:style>
  <w:style w:type="paragraph" w:customStyle="1" w:styleId="411">
    <w:name w:val="修订1"/>
    <w:qFormat/>
    <w:uiPriority w:val="0"/>
    <w:rPr>
      <w:rFonts w:hint="default" w:ascii="Times New Roman" w:hAnsi="Times New Roman" w:eastAsia="宋体" w:cs="Times New Roman"/>
      <w:sz w:val="21"/>
      <w:szCs w:val="24"/>
      <w:lang w:val="en-US" w:eastAsia="zh-CN" w:bidi="ar-SA"/>
    </w:rPr>
  </w:style>
  <w:style w:type="paragraph" w:customStyle="1" w:styleId="412">
    <w:name w:val="H1"/>
    <w:basedOn w:val="1"/>
    <w:next w:val="1"/>
    <w:qFormat/>
    <w:uiPriority w:val="0"/>
    <w:pPr>
      <w:keepNext/>
      <w:spacing w:before="100" w:after="100"/>
      <w:jc w:val="left"/>
      <w:outlineLvl w:val="1"/>
    </w:pPr>
    <w:rPr>
      <w:b/>
      <w:sz w:val="48"/>
    </w:rPr>
  </w:style>
  <w:style w:type="paragraph" w:customStyle="1" w:styleId="413">
    <w:name w:val="Char"/>
    <w:basedOn w:val="1"/>
    <w:qFormat/>
    <w:uiPriority w:val="0"/>
    <w:pPr>
      <w:widowControl/>
      <w:spacing w:after="160" w:line="240" w:lineRule="exact"/>
      <w:jc w:val="left"/>
    </w:pPr>
    <w:rPr>
      <w:rFonts w:ascii="Verdana" w:hAnsi="Verdana" w:eastAsia="仿宋_GB2312"/>
      <w:sz w:val="24"/>
      <w:lang w:eastAsia="en-US"/>
    </w:rPr>
  </w:style>
  <w:style w:type="paragraph" w:customStyle="1" w:styleId="414">
    <w:name w:val="H4"/>
    <w:basedOn w:val="1"/>
    <w:next w:val="1"/>
    <w:qFormat/>
    <w:uiPriority w:val="0"/>
    <w:pPr>
      <w:keepNext/>
      <w:spacing w:before="100" w:after="100"/>
      <w:jc w:val="left"/>
      <w:outlineLvl w:val="4"/>
    </w:pPr>
    <w:rPr>
      <w:b/>
      <w:sz w:val="24"/>
    </w:rPr>
  </w:style>
  <w:style w:type="paragraph" w:customStyle="1" w:styleId="415">
    <w:name w:val="Char4"/>
    <w:basedOn w:val="1"/>
    <w:qFormat/>
    <w:uiPriority w:val="0"/>
    <w:pPr>
      <w:widowControl/>
      <w:spacing w:after="160" w:line="240" w:lineRule="exact"/>
      <w:jc w:val="left"/>
    </w:pPr>
    <w:rPr>
      <w:rFonts w:ascii="Verdana" w:hAnsi="Verdana" w:eastAsia="仿宋_GB2312"/>
      <w:sz w:val="24"/>
      <w:lang w:eastAsia="en-US"/>
    </w:rPr>
  </w:style>
  <w:style w:type="paragraph" w:customStyle="1" w:styleId="416">
    <w:name w:val="H6"/>
    <w:basedOn w:val="1"/>
    <w:next w:val="1"/>
    <w:qFormat/>
    <w:uiPriority w:val="0"/>
    <w:pPr>
      <w:keepNext/>
      <w:spacing w:before="100" w:after="100"/>
      <w:jc w:val="left"/>
      <w:outlineLvl w:val="6"/>
    </w:pPr>
    <w:rPr>
      <w:b/>
      <w:sz w:val="16"/>
    </w:rPr>
  </w:style>
  <w:style w:type="paragraph" w:customStyle="1" w:styleId="417">
    <w:name w:val="菲页1"/>
    <w:basedOn w:val="3"/>
    <w:qFormat/>
    <w:uiPriority w:val="0"/>
    <w:pPr>
      <w:keepLines/>
      <w:widowControl/>
      <w:spacing w:before="260" w:after="260" w:line="413" w:lineRule="auto"/>
    </w:pPr>
    <w:rPr>
      <w:rFonts w:ascii="黑体" w:hAnsi="宋体" w:eastAsia="黑体"/>
      <w:b w:val="0"/>
      <w:bCs w:val="0"/>
      <w:sz w:val="52"/>
    </w:rPr>
  </w:style>
  <w:style w:type="paragraph" w:customStyle="1" w:styleId="418">
    <w:name w:val="正文1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19">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420">
    <w:name w:val="表格"/>
    <w:basedOn w:val="1"/>
    <w:qFormat/>
    <w:uiPriority w:val="0"/>
    <w:pPr>
      <w:jc w:val="center"/>
    </w:pPr>
    <w:rPr>
      <w:rFonts w:ascii="华文细黑" w:hAnsi="华文细黑"/>
    </w:rPr>
  </w:style>
  <w:style w:type="paragraph" w:customStyle="1" w:styleId="421">
    <w:name w:val="目录文字"/>
    <w:basedOn w:val="1"/>
    <w:qFormat/>
    <w:uiPriority w:val="0"/>
    <w:pPr>
      <w:widowControl/>
      <w:spacing w:line="480" w:lineRule="auto"/>
      <w:jc w:val="left"/>
    </w:pPr>
    <w:rPr>
      <w:rFonts w:ascii="宋体" w:hAnsi="宋体"/>
      <w:sz w:val="24"/>
    </w:rPr>
  </w:style>
  <w:style w:type="paragraph" w:customStyle="1" w:styleId="422">
    <w:name w:val="H3"/>
    <w:basedOn w:val="1"/>
    <w:next w:val="1"/>
    <w:qFormat/>
    <w:uiPriority w:val="0"/>
    <w:pPr>
      <w:keepNext/>
      <w:spacing w:before="100" w:after="100"/>
      <w:jc w:val="left"/>
      <w:outlineLvl w:val="3"/>
    </w:pPr>
    <w:rPr>
      <w:b/>
      <w:sz w:val="28"/>
    </w:rPr>
  </w:style>
  <w:style w:type="paragraph" w:customStyle="1" w:styleId="423">
    <w:name w:val="Address"/>
    <w:basedOn w:val="1"/>
    <w:next w:val="1"/>
    <w:qFormat/>
    <w:uiPriority w:val="0"/>
    <w:pPr>
      <w:jc w:val="left"/>
    </w:pPr>
    <w:rPr>
      <w:i/>
      <w:sz w:val="24"/>
    </w:rPr>
  </w:style>
  <w:style w:type="paragraph" w:customStyle="1" w:styleId="424">
    <w:name w:val="Definition Term"/>
    <w:basedOn w:val="1"/>
    <w:next w:val="425"/>
    <w:qFormat/>
    <w:uiPriority w:val="0"/>
    <w:pPr>
      <w:jc w:val="left"/>
    </w:pPr>
    <w:rPr>
      <w:sz w:val="24"/>
    </w:rPr>
  </w:style>
  <w:style w:type="paragraph" w:customStyle="1" w:styleId="425">
    <w:name w:val="Definition List"/>
    <w:basedOn w:val="1"/>
    <w:next w:val="424"/>
    <w:qFormat/>
    <w:uiPriority w:val="0"/>
    <w:pPr>
      <w:ind w:left="360"/>
      <w:jc w:val="left"/>
    </w:pPr>
    <w:rPr>
      <w:sz w:val="24"/>
    </w:rPr>
  </w:style>
  <w:style w:type="paragraph" w:customStyle="1" w:styleId="426">
    <w:name w:val="目录"/>
    <w:basedOn w:val="1"/>
    <w:qFormat/>
    <w:uiPriority w:val="0"/>
    <w:pPr>
      <w:widowControl/>
      <w:jc w:val="center"/>
    </w:pPr>
    <w:rPr>
      <w:rFonts w:ascii="宋体"/>
      <w:b/>
      <w:sz w:val="36"/>
    </w:rPr>
  </w:style>
  <w:style w:type="paragraph" w:customStyle="1" w:styleId="427">
    <w:name w:val="H5"/>
    <w:basedOn w:val="1"/>
    <w:next w:val="1"/>
    <w:qFormat/>
    <w:uiPriority w:val="0"/>
    <w:pPr>
      <w:keepNext/>
      <w:spacing w:before="100" w:after="100"/>
      <w:jc w:val="left"/>
      <w:outlineLvl w:val="5"/>
    </w:pPr>
    <w:rPr>
      <w:b/>
      <w:sz w:val="20"/>
    </w:rPr>
  </w:style>
  <w:style w:type="paragraph" w:customStyle="1" w:styleId="428">
    <w:name w:val="修订11"/>
    <w:qFormat/>
    <w:uiPriority w:val="0"/>
    <w:rPr>
      <w:rFonts w:hint="default" w:ascii="Times New Roman" w:hAnsi="Times New Roman" w:eastAsia="宋体" w:cs="Times New Roman"/>
      <w:sz w:val="21"/>
      <w:szCs w:val="24"/>
      <w:lang w:val="en-US" w:eastAsia="zh-CN" w:bidi="ar-SA"/>
    </w:rPr>
  </w:style>
  <w:style w:type="paragraph" w:customStyle="1" w:styleId="429">
    <w:name w:val="样式1"/>
    <w:basedOn w:val="1"/>
    <w:qFormat/>
    <w:uiPriority w:val="0"/>
    <w:pPr>
      <w:jc w:val="center"/>
    </w:pPr>
    <w:rPr>
      <w:rFonts w:ascii="幼圆" w:eastAsia="幼圆"/>
      <w:b/>
      <w:sz w:val="32"/>
      <w:szCs w:val="28"/>
    </w:rPr>
  </w:style>
  <w:style w:type="paragraph" w:customStyle="1" w:styleId="430">
    <w:name w:val="样式 标题 2 + Times New Roman 四号 非加粗 段前: 5 磅 段后: 0 磅 行距: 固定值 20..."/>
    <w:basedOn w:val="3"/>
    <w:qFormat/>
    <w:uiPriority w:val="0"/>
    <w:pPr>
      <w:keepLines/>
      <w:spacing w:before="100" w:line="400" w:lineRule="exact"/>
      <w:jc w:val="both"/>
    </w:pPr>
    <w:rPr>
      <w:rFonts w:ascii="Times New Roman" w:eastAsia="黑体" w:cs="宋体"/>
      <w:b w:val="0"/>
      <w:bCs w:val="0"/>
      <w:sz w:val="30"/>
    </w:rPr>
  </w:style>
  <w:style w:type="paragraph" w:customStyle="1" w:styleId="431">
    <w:name w:val="菲页2"/>
    <w:basedOn w:val="4"/>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32">
    <w:name w:val="H2"/>
    <w:basedOn w:val="1"/>
    <w:next w:val="1"/>
    <w:qFormat/>
    <w:uiPriority w:val="0"/>
    <w:pPr>
      <w:keepNext/>
      <w:spacing w:before="100" w:after="100"/>
      <w:jc w:val="left"/>
      <w:outlineLvl w:val="2"/>
    </w:pPr>
    <w:rPr>
      <w:b/>
      <w:sz w:val="36"/>
    </w:rPr>
  </w:style>
  <w:style w:type="character" w:customStyle="1" w:styleId="433">
    <w:name w:val="页眉雅黑 Char Char"/>
    <w:link w:val="434"/>
    <w:qFormat/>
    <w:uiPriority w:val="0"/>
    <w:rPr>
      <w:rFonts w:ascii="微软雅黑" w:hAnsi="微软雅黑" w:eastAsia="微软雅黑"/>
      <w:color w:val="000000"/>
      <w:sz w:val="21"/>
      <w:szCs w:val="21"/>
    </w:rPr>
  </w:style>
  <w:style w:type="paragraph" w:customStyle="1" w:styleId="434">
    <w:name w:val="页眉雅黑"/>
    <w:basedOn w:val="45"/>
    <w:link w:val="433"/>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35">
    <w:name w:val="批注文字 字符"/>
    <w:qFormat/>
    <w:uiPriority w:val="0"/>
    <w:rPr>
      <w:sz w:val="24"/>
    </w:rPr>
  </w:style>
  <w:style w:type="character" w:customStyle="1" w:styleId="436">
    <w:name w:val="批注文字 Char Char"/>
    <w:qFormat/>
    <w:uiPriority w:val="0"/>
    <w:rPr>
      <w:rFonts w:hint="eastAsia" w:ascii="宋体" w:hAnsi="Times New Roman" w:eastAsia="宋体" w:cs="Times New Roman"/>
      <w:sz w:val="28"/>
      <w:szCs w:val="20"/>
    </w:rPr>
  </w:style>
  <w:style w:type="character" w:customStyle="1" w:styleId="437">
    <w:name w:val="标题 7 字符"/>
    <w:qFormat/>
    <w:uiPriority w:val="0"/>
    <w:rPr>
      <w:b/>
      <w:bCs/>
      <w:sz w:val="24"/>
      <w:szCs w:val="24"/>
    </w:rPr>
  </w:style>
  <w:style w:type="character" w:customStyle="1" w:styleId="438">
    <w:name w:val="文档结构图 字符"/>
    <w:qFormat/>
    <w:uiPriority w:val="0"/>
    <w:rPr>
      <w:rFonts w:ascii="宋体"/>
      <w:sz w:val="18"/>
    </w:rPr>
  </w:style>
  <w:style w:type="character" w:customStyle="1" w:styleId="439">
    <w:name w:val="引用 字符"/>
    <w:link w:val="440"/>
    <w:qFormat/>
    <w:uiPriority w:val="99"/>
    <w:rPr>
      <w:i/>
      <w:iCs/>
      <w:color w:val="000000"/>
      <w:sz w:val="21"/>
      <w:szCs w:val="22"/>
    </w:rPr>
  </w:style>
  <w:style w:type="paragraph" w:styleId="440">
    <w:name w:val="Quote"/>
    <w:basedOn w:val="1"/>
    <w:next w:val="1"/>
    <w:link w:val="439"/>
    <w:qFormat/>
    <w:uiPriority w:val="0"/>
    <w:rPr>
      <w:i/>
      <w:iCs/>
      <w:color w:val="000000"/>
      <w:szCs w:val="22"/>
      <w:lang w:bidi="mn-Mong-CN"/>
    </w:rPr>
  </w:style>
  <w:style w:type="character" w:customStyle="1" w:styleId="441">
    <w:name w:val="引用 Char"/>
    <w:qFormat/>
    <w:uiPriority w:val="0"/>
    <w:rPr>
      <w:i/>
      <w:iCs/>
      <w:color w:val="000000"/>
      <w:sz w:val="21"/>
      <w:lang w:bidi="ar-SA"/>
    </w:rPr>
  </w:style>
  <w:style w:type="character" w:customStyle="1" w:styleId="442">
    <w:name w:val="日期 Char1"/>
    <w:qFormat/>
    <w:uiPriority w:val="0"/>
    <w:rPr>
      <w:sz w:val="21"/>
      <w:szCs w:val="22"/>
    </w:rPr>
  </w:style>
  <w:style w:type="character" w:customStyle="1" w:styleId="443">
    <w:name w:val="脚注文本 字符"/>
    <w:qFormat/>
    <w:uiPriority w:val="0"/>
    <w:rPr>
      <w:sz w:val="18"/>
    </w:rPr>
  </w:style>
  <w:style w:type="character" w:customStyle="1" w:styleId="444">
    <w:name w:val="标题 3 字符"/>
    <w:qFormat/>
    <w:uiPriority w:val="0"/>
    <w:rPr>
      <w:b/>
      <w:sz w:val="32"/>
    </w:rPr>
  </w:style>
  <w:style w:type="character" w:customStyle="1" w:styleId="445">
    <w:name w:val="Char Char Char1"/>
    <w:qFormat/>
    <w:uiPriority w:val="0"/>
    <w:rPr>
      <w:rFonts w:ascii="宋体" w:hAnsi="宋体" w:eastAsia="宋体"/>
      <w:b/>
      <w:sz w:val="24"/>
      <w:lang w:val="en-US" w:eastAsia="zh-CN" w:bidi="ar-SA"/>
    </w:rPr>
  </w:style>
  <w:style w:type="character" w:customStyle="1" w:styleId="446">
    <w:name w:val="标题 2 字符"/>
    <w:qFormat/>
    <w:uiPriority w:val="0"/>
    <w:rPr>
      <w:rFonts w:ascii="Arial" w:hAnsi="Arial" w:eastAsia="黑体"/>
      <w:b/>
      <w:sz w:val="52"/>
    </w:rPr>
  </w:style>
  <w:style w:type="character" w:customStyle="1" w:styleId="447">
    <w:name w:val="页眉 字符"/>
    <w:qFormat/>
    <w:uiPriority w:val="0"/>
    <w:rPr>
      <w:sz w:val="18"/>
      <w:szCs w:val="18"/>
    </w:rPr>
  </w:style>
  <w:style w:type="character" w:customStyle="1" w:styleId="448">
    <w:name w:val="尾注文本 字符"/>
    <w:qFormat/>
    <w:uiPriority w:val="0"/>
  </w:style>
  <w:style w:type="character" w:customStyle="1" w:styleId="449">
    <w:name w:val="15"/>
    <w:qFormat/>
    <w:uiPriority w:val="0"/>
    <w:rPr>
      <w:rFonts w:hint="default" w:ascii="Calibri" w:hAnsi="Calibri"/>
    </w:rPr>
  </w:style>
  <w:style w:type="character" w:customStyle="1" w:styleId="450">
    <w:name w:val="Char Char Char"/>
    <w:qFormat/>
    <w:uiPriority w:val="0"/>
    <w:rPr>
      <w:rFonts w:ascii="宋体" w:hAnsi="宋体" w:eastAsia="宋体"/>
      <w:b/>
      <w:sz w:val="24"/>
      <w:lang w:val="en-US" w:eastAsia="zh-CN" w:bidi="ar-SA"/>
    </w:rPr>
  </w:style>
  <w:style w:type="character" w:customStyle="1" w:styleId="451">
    <w:name w:val="不明显参考1"/>
    <w:qFormat/>
    <w:uiPriority w:val="0"/>
    <w:rPr>
      <w:smallCaps/>
      <w:color w:val="C0504D"/>
      <w:u w:val="single"/>
    </w:rPr>
  </w:style>
  <w:style w:type="character" w:customStyle="1" w:styleId="452">
    <w:name w:val="10"/>
    <w:qFormat/>
    <w:uiPriority w:val="0"/>
    <w:rPr>
      <w:rFonts w:hint="default" w:ascii="Calibri" w:hAnsi="Calibri"/>
    </w:rPr>
  </w:style>
  <w:style w:type="character" w:customStyle="1" w:styleId="453">
    <w:name w:val="infodetail1"/>
    <w:qFormat/>
    <w:uiPriority w:val="0"/>
    <w:rPr>
      <w:rFonts w:hint="default" w:ascii="ˎ̥" w:hAnsi="ˎ̥"/>
      <w:sz w:val="24"/>
      <w:szCs w:val="24"/>
    </w:rPr>
  </w:style>
  <w:style w:type="character" w:customStyle="1" w:styleId="454">
    <w:name w:val="正文文本首行缩进 2 字符"/>
    <w:qFormat/>
    <w:uiPriority w:val="0"/>
  </w:style>
  <w:style w:type="character" w:customStyle="1" w:styleId="455">
    <w:name w:val="Char Char Char2"/>
    <w:qFormat/>
    <w:uiPriority w:val="0"/>
    <w:rPr>
      <w:rFonts w:ascii="宋体" w:hAnsi="宋体" w:eastAsia="宋体"/>
      <w:b/>
      <w:sz w:val="24"/>
      <w:lang w:val="en-US" w:eastAsia="zh-CN" w:bidi="ar-SA"/>
    </w:rPr>
  </w:style>
  <w:style w:type="character" w:customStyle="1" w:styleId="456">
    <w:name w:val="正文文本缩进 3 字符"/>
    <w:qFormat/>
    <w:uiPriority w:val="0"/>
    <w:rPr>
      <w:rFonts w:ascii="宋体" w:hAnsi="MS Sans Serif"/>
      <w:color w:val="000000"/>
      <w:sz w:val="24"/>
    </w:rPr>
  </w:style>
  <w:style w:type="character" w:customStyle="1" w:styleId="457">
    <w:name w:val="不明显强调1"/>
    <w:qFormat/>
    <w:uiPriority w:val="0"/>
    <w:rPr>
      <w:i/>
      <w:iCs/>
      <w:color w:val="808080"/>
    </w:rPr>
  </w:style>
  <w:style w:type="character" w:customStyle="1" w:styleId="458">
    <w:name w:val="标题 4 字符"/>
    <w:qFormat/>
    <w:uiPriority w:val="0"/>
    <w:rPr>
      <w:rFonts w:ascii="Arial" w:hAnsi="Arial" w:eastAsia="黑体"/>
      <w:sz w:val="28"/>
    </w:rPr>
  </w:style>
  <w:style w:type="character" w:customStyle="1" w:styleId="459">
    <w:name w:val="标题 5 字符"/>
    <w:qFormat/>
    <w:uiPriority w:val="0"/>
    <w:rPr>
      <w:b/>
      <w:bCs/>
      <w:sz w:val="28"/>
      <w:szCs w:val="28"/>
    </w:rPr>
  </w:style>
  <w:style w:type="character" w:customStyle="1" w:styleId="460">
    <w:name w:val="正文文本 Char1"/>
    <w:qFormat/>
    <w:uiPriority w:val="0"/>
    <w:rPr>
      <w:sz w:val="21"/>
      <w:szCs w:val="22"/>
    </w:rPr>
  </w:style>
  <w:style w:type="character" w:customStyle="1" w:styleId="461">
    <w:name w:val="正文文本缩进 字符"/>
    <w:qFormat/>
    <w:uiPriority w:val="0"/>
    <w:rPr>
      <w:rFonts w:ascii="宋体" w:hAnsi="Arial"/>
      <w:color w:val="FF6600"/>
      <w:sz w:val="24"/>
      <w:szCs w:val="24"/>
      <w:lang w:val="zh-CN"/>
    </w:rPr>
  </w:style>
  <w:style w:type="character" w:customStyle="1" w:styleId="462">
    <w:name w:val="标题 6 字符"/>
    <w:qFormat/>
    <w:uiPriority w:val="0"/>
    <w:rPr>
      <w:rFonts w:ascii="Arial" w:hAnsi="Arial" w:eastAsia="黑体"/>
      <w:b/>
      <w:bCs/>
      <w:sz w:val="24"/>
      <w:szCs w:val="24"/>
    </w:rPr>
  </w:style>
  <w:style w:type="character" w:customStyle="1" w:styleId="463">
    <w:name w:val="纯文本 字符"/>
    <w:qFormat/>
    <w:uiPriority w:val="0"/>
    <w:rPr>
      <w:rFonts w:ascii="宋体" w:hAnsi="Courier New"/>
      <w:sz w:val="21"/>
    </w:rPr>
  </w:style>
  <w:style w:type="character" w:customStyle="1" w:styleId="464">
    <w:name w:val="标题 8 字符"/>
    <w:qFormat/>
    <w:uiPriority w:val="0"/>
    <w:rPr>
      <w:rFonts w:ascii="Arial" w:hAnsi="Arial" w:eastAsia="黑体"/>
      <w:sz w:val="24"/>
      <w:szCs w:val="24"/>
    </w:rPr>
  </w:style>
  <w:style w:type="character" w:customStyle="1" w:styleId="465">
    <w:name w:val="正文文本 字符"/>
    <w:qFormat/>
    <w:uiPriority w:val="0"/>
    <w:rPr>
      <w:sz w:val="30"/>
    </w:rPr>
  </w:style>
  <w:style w:type="character" w:customStyle="1" w:styleId="466">
    <w:name w:val="正文首行缩进 Char"/>
    <w:qFormat/>
    <w:uiPriority w:val="0"/>
    <w:rPr>
      <w:rFonts w:ascii="华文中宋" w:eastAsia="华文中宋"/>
      <w:sz w:val="21"/>
      <w:lang w:bidi="ar-SA"/>
    </w:rPr>
  </w:style>
  <w:style w:type="character" w:customStyle="1" w:styleId="467">
    <w:name w:val="日期 字符"/>
    <w:qFormat/>
    <w:uiPriority w:val="0"/>
    <w:rPr>
      <w:sz w:val="24"/>
    </w:rPr>
  </w:style>
  <w:style w:type="character" w:customStyle="1" w:styleId="468">
    <w:name w:val="批注框文本 Char1"/>
    <w:qFormat/>
    <w:uiPriority w:val="0"/>
    <w:rPr>
      <w:sz w:val="18"/>
      <w:szCs w:val="18"/>
    </w:rPr>
  </w:style>
  <w:style w:type="character" w:customStyle="1" w:styleId="469">
    <w:name w:val="标题 字符"/>
    <w:qFormat/>
    <w:uiPriority w:val="0"/>
    <w:rPr>
      <w:rFonts w:ascii="Cambria" w:hAnsi="Cambria"/>
      <w:b/>
      <w:bCs/>
      <w:sz w:val="32"/>
      <w:szCs w:val="32"/>
    </w:rPr>
  </w:style>
  <w:style w:type="character" w:customStyle="1" w:styleId="470">
    <w:name w:val="标题4 Char Char"/>
    <w:link w:val="471"/>
    <w:qFormat/>
    <w:uiPriority w:val="0"/>
    <w:rPr>
      <w:rFonts w:ascii="Arial" w:hAnsi="Arial" w:cs="Arial"/>
      <w:b/>
      <w:bCs/>
      <w:sz w:val="24"/>
      <w:szCs w:val="32"/>
    </w:rPr>
  </w:style>
  <w:style w:type="paragraph" w:customStyle="1" w:styleId="471">
    <w:name w:val="标题4"/>
    <w:basedOn w:val="3"/>
    <w:next w:val="32"/>
    <w:link w:val="470"/>
    <w:qFormat/>
    <w:uiPriority w:val="0"/>
    <w:pPr>
      <w:keepLines/>
      <w:spacing w:before="260" w:after="260" w:line="412" w:lineRule="auto"/>
      <w:jc w:val="both"/>
    </w:pPr>
    <w:rPr>
      <w:rFonts w:ascii="Arial" w:hAnsi="Arial" w:eastAsia="宋体" w:cs="Arial"/>
      <w:sz w:val="24"/>
      <w:szCs w:val="32"/>
      <w:lang w:bidi="mn-Mong-CN"/>
    </w:rPr>
  </w:style>
  <w:style w:type="character" w:customStyle="1" w:styleId="472">
    <w:name w:val="textcontents"/>
    <w:qFormat/>
    <w:uiPriority w:val="0"/>
    <w:rPr>
      <w:rFonts w:hint="default" w:ascii="Times New Roman" w:hAnsi="Times New Roman" w:cs="Times New Roman"/>
    </w:rPr>
  </w:style>
  <w:style w:type="character" w:customStyle="1" w:styleId="473">
    <w:name w:val="批注主题 字符"/>
    <w:qFormat/>
    <w:uiPriority w:val="0"/>
    <w:rPr>
      <w:b/>
      <w:bCs/>
      <w:sz w:val="21"/>
      <w:szCs w:val="24"/>
    </w:rPr>
  </w:style>
  <w:style w:type="character" w:customStyle="1" w:styleId="474">
    <w:name w:val="正文文本缩进 Char2"/>
    <w:qFormat/>
    <w:uiPriority w:val="0"/>
    <w:rPr>
      <w:rFonts w:ascii="宋体" w:hAnsi="Arial"/>
      <w:color w:val="FF6600"/>
      <w:sz w:val="24"/>
      <w:szCs w:val="24"/>
      <w:lang w:val="zh-CN"/>
    </w:rPr>
  </w:style>
  <w:style w:type="character" w:customStyle="1" w:styleId="475">
    <w:name w:val="明显引用 Char"/>
    <w:qFormat/>
    <w:uiPriority w:val="0"/>
    <w:rPr>
      <w:b/>
      <w:bCs/>
      <w:i/>
      <w:iCs/>
      <w:color w:val="4F81BD"/>
      <w:sz w:val="21"/>
      <w:szCs w:val="24"/>
    </w:rPr>
  </w:style>
  <w:style w:type="character" w:customStyle="1" w:styleId="476">
    <w:name w:val="标题5 Char Char"/>
    <w:link w:val="477"/>
    <w:qFormat/>
    <w:uiPriority w:val="0"/>
    <w:rPr>
      <w:rFonts w:ascii="Arial" w:hAnsi="Arial" w:cs="Arial"/>
      <w:b/>
      <w:bCs/>
      <w:sz w:val="24"/>
      <w:szCs w:val="32"/>
    </w:rPr>
  </w:style>
  <w:style w:type="paragraph" w:customStyle="1" w:styleId="477">
    <w:name w:val="标题5"/>
    <w:basedOn w:val="4"/>
    <w:link w:val="476"/>
    <w:qFormat/>
    <w:uiPriority w:val="0"/>
    <w:pPr>
      <w:keepLines/>
      <w:spacing w:before="260" w:after="260" w:line="412" w:lineRule="auto"/>
      <w:jc w:val="both"/>
    </w:pPr>
    <w:rPr>
      <w:rFonts w:ascii="Arial" w:hAnsi="Arial" w:eastAsia="宋体" w:cs="Arial"/>
      <w:sz w:val="24"/>
      <w:szCs w:val="32"/>
      <w:lang w:bidi="mn-Mong-CN"/>
    </w:rPr>
  </w:style>
  <w:style w:type="character" w:customStyle="1" w:styleId="478">
    <w:name w:val="页脚 字符"/>
    <w:qFormat/>
    <w:uiPriority w:val="99"/>
    <w:rPr>
      <w:sz w:val="18"/>
      <w:szCs w:val="18"/>
    </w:rPr>
  </w:style>
  <w:style w:type="character" w:customStyle="1" w:styleId="479">
    <w:name w:val="标题 1 Char1"/>
    <w:qFormat/>
    <w:uiPriority w:val="0"/>
    <w:rPr>
      <w:b/>
      <w:bCs/>
      <w:sz w:val="44"/>
      <w:szCs w:val="44"/>
    </w:rPr>
  </w:style>
  <w:style w:type="character" w:customStyle="1" w:styleId="480">
    <w:name w:val="正文文本 2 字符"/>
    <w:qFormat/>
    <w:uiPriority w:val="0"/>
    <w:rPr>
      <w:rFonts w:ascii="宋体" w:hAnsi="宋体"/>
      <w:color w:val="FF0000"/>
      <w:sz w:val="24"/>
      <w:szCs w:val="24"/>
    </w:rPr>
  </w:style>
  <w:style w:type="character" w:customStyle="1" w:styleId="481">
    <w:name w:val="正文文本缩进 2 字符"/>
    <w:qFormat/>
    <w:uiPriority w:val="0"/>
    <w:rPr>
      <w:rFonts w:ascii="宋体" w:hAnsi="MS Sans Serif"/>
      <w:spacing w:val="12"/>
      <w:sz w:val="24"/>
    </w:rPr>
  </w:style>
  <w:style w:type="character" w:customStyle="1" w:styleId="482">
    <w:name w:val="副标题 字符"/>
    <w:qFormat/>
    <w:uiPriority w:val="0"/>
    <w:rPr>
      <w:rFonts w:ascii="Cambria" w:hAnsi="Cambria"/>
      <w:b/>
      <w:bCs/>
      <w:sz w:val="32"/>
      <w:szCs w:val="32"/>
    </w:rPr>
  </w:style>
  <w:style w:type="character" w:customStyle="1" w:styleId="483">
    <w:name w:val="文档结构图 Char1"/>
    <w:qFormat/>
    <w:uiPriority w:val="0"/>
    <w:rPr>
      <w:rFonts w:ascii="宋体"/>
      <w:sz w:val="18"/>
      <w:szCs w:val="18"/>
    </w:rPr>
  </w:style>
  <w:style w:type="character" w:customStyle="1" w:styleId="484">
    <w:name w:val="apple-converted-space"/>
    <w:qFormat/>
    <w:uiPriority w:val="0"/>
  </w:style>
  <w:style w:type="character" w:customStyle="1" w:styleId="485">
    <w:name w:val="明显引用 字符"/>
    <w:link w:val="486"/>
    <w:qFormat/>
    <w:uiPriority w:val="99"/>
    <w:rPr>
      <w:b/>
      <w:bCs/>
      <w:i/>
      <w:iCs/>
      <w:color w:val="4F81BD"/>
      <w:sz w:val="21"/>
      <w:szCs w:val="22"/>
    </w:rPr>
  </w:style>
  <w:style w:type="paragraph" w:styleId="486">
    <w:name w:val="Intense Quote"/>
    <w:basedOn w:val="1"/>
    <w:next w:val="1"/>
    <w:link w:val="485"/>
    <w:qFormat/>
    <w:uiPriority w:val="0"/>
    <w:pPr>
      <w:pBdr>
        <w:bottom w:val="single" w:color="4F81BD" w:sz="4" w:space="4"/>
      </w:pBdr>
      <w:spacing w:before="200" w:after="280"/>
      <w:ind w:left="936" w:right="936"/>
    </w:pPr>
    <w:rPr>
      <w:b/>
      <w:bCs/>
      <w:i/>
      <w:iCs/>
      <w:color w:val="4F81BD"/>
      <w:szCs w:val="22"/>
      <w:lang w:bidi="mn-Mong-CN"/>
    </w:rPr>
  </w:style>
  <w:style w:type="character" w:customStyle="1" w:styleId="487">
    <w:name w:val="明显引用 Char1"/>
    <w:qFormat/>
    <w:uiPriority w:val="30"/>
    <w:rPr>
      <w:b/>
      <w:bCs/>
      <w:i/>
      <w:iCs/>
      <w:color w:val="4F81BD"/>
      <w:sz w:val="21"/>
      <w:lang w:bidi="ar-SA"/>
    </w:rPr>
  </w:style>
  <w:style w:type="character" w:customStyle="1" w:styleId="488">
    <w:name w:val="批注框文本 字符"/>
    <w:qFormat/>
    <w:uiPriority w:val="0"/>
    <w:rPr>
      <w:sz w:val="18"/>
      <w:szCs w:val="18"/>
    </w:rPr>
  </w:style>
  <w:style w:type="character" w:customStyle="1" w:styleId="489">
    <w:name w:val="明显强调1"/>
    <w:qFormat/>
    <w:uiPriority w:val="0"/>
    <w:rPr>
      <w:b/>
      <w:bCs/>
      <w:i/>
      <w:iCs/>
      <w:color w:val="4F81BD"/>
    </w:rPr>
  </w:style>
  <w:style w:type="character" w:customStyle="1" w:styleId="490">
    <w:name w:val="书籍标题1"/>
    <w:qFormat/>
    <w:uiPriority w:val="0"/>
    <w:rPr>
      <w:b/>
      <w:bCs/>
      <w:smallCaps/>
      <w:spacing w:val="5"/>
    </w:rPr>
  </w:style>
  <w:style w:type="character" w:customStyle="1" w:styleId="491">
    <w:name w:val="标题 1 字符"/>
    <w:qFormat/>
    <w:uiPriority w:val="0"/>
    <w:rPr>
      <w:rFonts w:ascii="黑体" w:eastAsia="黑体"/>
      <w:sz w:val="52"/>
    </w:rPr>
  </w:style>
  <w:style w:type="character" w:customStyle="1" w:styleId="492">
    <w:name w:val="正文文本 3 字符"/>
    <w:qFormat/>
    <w:uiPriority w:val="0"/>
    <w:rPr>
      <w:rFonts w:ascii="宋体" w:hAnsi="宋体"/>
      <w:b/>
      <w:bCs/>
      <w:color w:val="FF0000"/>
      <w:sz w:val="24"/>
      <w:szCs w:val="24"/>
    </w:rPr>
  </w:style>
  <w:style w:type="character" w:customStyle="1" w:styleId="493">
    <w:name w:val="明显参考1"/>
    <w:qFormat/>
    <w:uiPriority w:val="0"/>
    <w:rPr>
      <w:b/>
      <w:bCs/>
      <w:smallCaps/>
      <w:color w:val="C0504D"/>
      <w:spacing w:val="5"/>
      <w:u w:val="single"/>
    </w:rPr>
  </w:style>
  <w:style w:type="character" w:customStyle="1" w:styleId="494">
    <w:name w:val="正文缩进 字符"/>
    <w:qFormat/>
    <w:uiPriority w:val="0"/>
    <w:rPr>
      <w:sz w:val="21"/>
      <w:szCs w:val="24"/>
    </w:rPr>
  </w:style>
  <w:style w:type="character" w:customStyle="1" w:styleId="495">
    <w:name w:val="标题 9 字符"/>
    <w:qFormat/>
    <w:uiPriority w:val="0"/>
    <w:rPr>
      <w:rFonts w:ascii="Arial" w:hAnsi="Arial" w:eastAsia="黑体"/>
      <w:sz w:val="21"/>
      <w:szCs w:val="21"/>
    </w:rPr>
  </w:style>
  <w:style w:type="character" w:customStyle="1" w:styleId="496">
    <w:name w:val="gcxx"/>
    <w:qFormat/>
    <w:uiPriority w:val="0"/>
  </w:style>
  <w:style w:type="character" w:customStyle="1" w:styleId="497">
    <w:name w:val="副标题 Char1"/>
    <w:qFormat/>
    <w:uiPriority w:val="11"/>
    <w:rPr>
      <w:rFonts w:ascii="Cambria" w:hAnsi="Cambria" w:cs="Mongolian Baiti"/>
      <w:b/>
      <w:bCs/>
      <w:sz w:val="32"/>
      <w:szCs w:val="32"/>
      <w:lang w:bidi="ar-SA"/>
    </w:rPr>
  </w:style>
  <w:style w:type="paragraph" w:customStyle="1" w:styleId="498">
    <w:name w:val="；要求；"/>
    <w:basedOn w:val="1"/>
    <w:qFormat/>
    <w:uiPriority w:val="0"/>
    <w:pPr>
      <w:spacing w:line="600" w:lineRule="exact"/>
      <w:ind w:left="420"/>
    </w:pPr>
    <w:rPr>
      <w:sz w:val="28"/>
      <w:szCs w:val="24"/>
    </w:rPr>
  </w:style>
  <w:style w:type="paragraph" w:customStyle="1" w:styleId="499">
    <w:name w:val="空半行"/>
    <w:basedOn w:val="1"/>
    <w:qFormat/>
    <w:uiPriority w:val="0"/>
    <w:pPr>
      <w:spacing w:line="120" w:lineRule="exact"/>
    </w:pPr>
    <w:rPr>
      <w:rFonts w:eastAsia="仿宋_GB2312"/>
      <w:color w:val="FFFFFF"/>
      <w:sz w:val="30"/>
    </w:rPr>
  </w:style>
  <w:style w:type="paragraph" w:customStyle="1" w:styleId="500">
    <w:name w:val="Char Char Char1 Char"/>
    <w:basedOn w:val="3"/>
    <w:next w:val="1"/>
    <w:qFormat/>
    <w:uiPriority w:val="0"/>
    <w:pPr>
      <w:keepLines/>
      <w:spacing w:before="120" w:after="120"/>
      <w:jc w:val="left"/>
    </w:pPr>
    <w:rPr>
      <w:rFonts w:ascii="Arial" w:hAnsi="Arial" w:eastAsia="黑体"/>
      <w:bCs w:val="0"/>
      <w:sz w:val="32"/>
    </w:rPr>
  </w:style>
  <w:style w:type="paragraph" w:customStyle="1" w:styleId="501">
    <w:name w:val="_Style 4"/>
    <w:basedOn w:val="1"/>
    <w:qFormat/>
    <w:uiPriority w:val="0"/>
    <w:pPr>
      <w:spacing w:line="360" w:lineRule="auto"/>
      <w:ind w:firstLine="200"/>
    </w:pPr>
    <w:rPr>
      <w:szCs w:val="24"/>
    </w:rPr>
  </w:style>
  <w:style w:type="paragraph" w:customStyle="1" w:styleId="502">
    <w:name w:val="Char Char Char Char Char Char Char Char Char Char"/>
    <w:basedOn w:val="1"/>
    <w:qFormat/>
    <w:uiPriority w:val="0"/>
    <w:pPr>
      <w:tabs>
        <w:tab w:val="left" w:pos="425"/>
        <w:tab w:val="left" w:pos="552"/>
      </w:tabs>
      <w:ind w:left="552" w:hanging="420"/>
    </w:pPr>
    <w:rPr>
      <w:sz w:val="24"/>
      <w:szCs w:val="24"/>
    </w:rPr>
  </w:style>
  <w:style w:type="paragraph" w:customStyle="1" w:styleId="503">
    <w:name w:val="Char Char Char Char Char Char Char Char Char Char2"/>
    <w:basedOn w:val="1"/>
    <w:qFormat/>
    <w:uiPriority w:val="0"/>
    <w:pPr>
      <w:tabs>
        <w:tab w:val="left" w:pos="360"/>
        <w:tab w:val="left" w:pos="855"/>
      </w:tabs>
      <w:ind w:left="855" w:hanging="855"/>
    </w:pPr>
    <w:rPr>
      <w:sz w:val="24"/>
      <w:szCs w:val="24"/>
    </w:rPr>
  </w:style>
  <w:style w:type="paragraph" w:customStyle="1" w:styleId="504">
    <w:name w:val="TOC 标题111"/>
    <w:basedOn w:val="2"/>
    <w:next w:val="1"/>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505">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506">
    <w:name w:val="È±Ê¡ÎÄ±¾"/>
    <w:basedOn w:val="1"/>
    <w:qFormat/>
    <w:uiPriority w:val="0"/>
    <w:pPr>
      <w:widowControl/>
      <w:jc w:val="left"/>
    </w:pPr>
    <w:rPr>
      <w:sz w:val="24"/>
    </w:rPr>
  </w:style>
  <w:style w:type="paragraph" w:customStyle="1" w:styleId="507">
    <w:name w:val="p16"/>
    <w:qFormat/>
    <w:uiPriority w:val="0"/>
    <w:pPr>
      <w:spacing w:before="100" w:beforeAutospacing="1" w:after="100" w:afterAutospacing="1"/>
    </w:pPr>
    <w:rPr>
      <w:rFonts w:hint="default" w:ascii="宋体" w:hAnsi="宋体" w:eastAsia="宋体" w:cs="宋体"/>
      <w:sz w:val="24"/>
      <w:lang w:val="en-US" w:eastAsia="zh-CN" w:bidi="ar-SA"/>
    </w:rPr>
  </w:style>
  <w:style w:type="paragraph" w:customStyle="1" w:styleId="508">
    <w:name w:val="Char Char Char Char1"/>
    <w:basedOn w:val="1"/>
    <w:qFormat/>
    <w:uiPriority w:val="0"/>
    <w:rPr>
      <w:szCs w:val="24"/>
    </w:rPr>
  </w:style>
  <w:style w:type="paragraph" w:customStyle="1" w:styleId="509">
    <w:name w:val="纯文本1"/>
    <w:basedOn w:val="1"/>
    <w:link w:val="510"/>
    <w:qFormat/>
    <w:uiPriority w:val="0"/>
    <w:pPr>
      <w:spacing w:line="480" w:lineRule="exact"/>
    </w:pPr>
    <w:rPr>
      <w:rFonts w:ascii="宋体"/>
      <w:sz w:val="24"/>
    </w:rPr>
  </w:style>
  <w:style w:type="character" w:customStyle="1" w:styleId="510">
    <w:name w:val="Plain Text Char1"/>
    <w:link w:val="509"/>
    <w:qFormat/>
    <w:uiPriority w:val="0"/>
    <w:rPr>
      <w:rFonts w:ascii="宋体"/>
      <w:sz w:val="24"/>
      <w:lang w:bidi="ar-SA"/>
    </w:rPr>
  </w:style>
  <w:style w:type="paragraph" w:customStyle="1" w:styleId="511">
    <w:name w:val="_Style 13"/>
    <w:basedOn w:val="1"/>
    <w:next w:val="25"/>
    <w:qFormat/>
    <w:uiPriority w:val="0"/>
    <w:pPr>
      <w:spacing w:line="0" w:lineRule="atLeast"/>
    </w:pPr>
    <w:rPr>
      <w:sz w:val="30"/>
    </w:rPr>
  </w:style>
  <w:style w:type="paragraph" w:customStyle="1" w:styleId="512">
    <w:name w:val="Char Char Char Char Char1 Char"/>
    <w:basedOn w:val="1"/>
    <w:qFormat/>
    <w:uiPriority w:val="0"/>
    <w:rPr>
      <w:szCs w:val="24"/>
    </w:rPr>
  </w:style>
  <w:style w:type="paragraph" w:customStyle="1" w:styleId="513">
    <w:name w:val="1"/>
    <w:basedOn w:val="1"/>
    <w:next w:val="25"/>
    <w:qFormat/>
    <w:uiPriority w:val="0"/>
    <w:pPr>
      <w:spacing w:line="0" w:lineRule="atLeast"/>
    </w:pPr>
    <w:rPr>
      <w:sz w:val="30"/>
    </w:rPr>
  </w:style>
  <w:style w:type="paragraph" w:customStyle="1" w:styleId="514">
    <w:name w:val="Char Char Char Char4"/>
    <w:basedOn w:val="1"/>
    <w:qFormat/>
    <w:uiPriority w:val="0"/>
    <w:rPr>
      <w:szCs w:val="24"/>
    </w:rPr>
  </w:style>
  <w:style w:type="paragraph" w:customStyle="1" w:styleId="515">
    <w:name w:val="纯文本11"/>
    <w:basedOn w:val="1"/>
    <w:qFormat/>
    <w:uiPriority w:val="0"/>
    <w:pPr>
      <w:spacing w:line="480" w:lineRule="exact"/>
    </w:pPr>
    <w:rPr>
      <w:rFonts w:ascii="宋体"/>
      <w:sz w:val="24"/>
    </w:rPr>
  </w:style>
  <w:style w:type="paragraph" w:customStyle="1" w:styleId="516">
    <w:name w:val="p0"/>
    <w:basedOn w:val="1"/>
    <w:qFormat/>
    <w:uiPriority w:val="0"/>
    <w:pPr>
      <w:widowControl/>
    </w:pPr>
    <w:rPr>
      <w:szCs w:val="21"/>
    </w:rPr>
  </w:style>
  <w:style w:type="paragraph" w:customStyle="1" w:styleId="517">
    <w:name w:val="正文 + 宋体"/>
    <w:basedOn w:val="6"/>
    <w:link w:val="518"/>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518">
    <w:name w:val="正文 + 宋体 Char"/>
    <w:link w:val="517"/>
    <w:qFormat/>
    <w:uiPriority w:val="0"/>
    <w:rPr>
      <w:rFonts w:ascii="宋体" w:hAnsi="宋体"/>
      <w:color w:val="000000"/>
      <w:sz w:val="24"/>
      <w:szCs w:val="24"/>
      <w:lang w:bidi="ar-SA"/>
    </w:rPr>
  </w:style>
  <w:style w:type="paragraph" w:customStyle="1" w:styleId="519">
    <w:name w:val="flNote"/>
    <w:basedOn w:val="1"/>
    <w:qFormat/>
    <w:uiPriority w:val="0"/>
    <w:pPr>
      <w:spacing w:before="320" w:after="160" w:line="360" w:lineRule="atLeast"/>
      <w:jc w:val="center"/>
    </w:pPr>
    <w:rPr>
      <w:rFonts w:ascii="Arial" w:eastAsia="黑体"/>
      <w:sz w:val="30"/>
    </w:rPr>
  </w:style>
  <w:style w:type="paragraph" w:customStyle="1" w:styleId="520">
    <w:name w:val="默认段落字体 Para Char Char Char Char"/>
    <w:basedOn w:val="1"/>
    <w:qFormat/>
    <w:uiPriority w:val="0"/>
    <w:pPr>
      <w:widowControl/>
      <w:jc w:val="left"/>
    </w:pPr>
    <w:rPr>
      <w:sz w:val="20"/>
    </w:rPr>
  </w:style>
  <w:style w:type="paragraph" w:customStyle="1" w:styleId="521">
    <w:name w:val="Char Char Char Char12"/>
    <w:basedOn w:val="1"/>
    <w:qFormat/>
    <w:uiPriority w:val="0"/>
    <w:rPr>
      <w:szCs w:val="24"/>
    </w:rPr>
  </w:style>
  <w:style w:type="paragraph" w:customStyle="1" w:styleId="522">
    <w:name w:val="默认段落字体 Para Char Char Char"/>
    <w:basedOn w:val="1"/>
    <w:qFormat/>
    <w:uiPriority w:val="0"/>
  </w:style>
  <w:style w:type="character" w:customStyle="1" w:styleId="523">
    <w:name w:val="引用 Char1"/>
    <w:qFormat/>
    <w:uiPriority w:val="29"/>
    <w:rPr>
      <w:i/>
      <w:iCs/>
      <w:color w:val="000000"/>
      <w:sz w:val="21"/>
      <w:szCs w:val="24"/>
      <w:lang w:bidi="ar-SA"/>
    </w:rPr>
  </w:style>
  <w:style w:type="paragraph" w:customStyle="1" w:styleId="524">
    <w:name w:val="默认段落字体 Para Char Char Char1 Char"/>
    <w:basedOn w:val="1"/>
    <w:qFormat/>
    <w:uiPriority w:val="0"/>
    <w:pPr>
      <w:spacing w:line="360" w:lineRule="auto"/>
      <w:ind w:left="420" w:firstLine="420"/>
    </w:pPr>
    <w:rPr>
      <w:rFonts w:ascii="宋体"/>
    </w:rPr>
  </w:style>
  <w:style w:type="paragraph" w:customStyle="1" w:styleId="525">
    <w:name w:val="cjk"/>
    <w:basedOn w:val="1"/>
    <w:qFormat/>
    <w:uiPriority w:val="0"/>
    <w:pPr>
      <w:widowControl/>
      <w:spacing w:before="100" w:beforeAutospacing="1"/>
    </w:pPr>
    <w:rPr>
      <w:rFonts w:ascii="宋体" w:hAnsi="宋体" w:cs="宋体"/>
      <w:color w:val="000000"/>
      <w:sz w:val="30"/>
      <w:szCs w:val="30"/>
    </w:rPr>
  </w:style>
  <w:style w:type="paragraph" w:customStyle="1" w:styleId="526">
    <w:name w:val="样式"/>
    <w:basedOn w:val="1"/>
    <w:next w:val="27"/>
    <w:link w:val="950"/>
    <w:qFormat/>
    <w:uiPriority w:val="0"/>
    <w:pPr>
      <w:widowControl/>
      <w:spacing w:line="360" w:lineRule="auto"/>
      <w:ind w:firstLine="540"/>
    </w:pPr>
    <w:rPr>
      <w:rFonts w:ascii="宋体" w:hAnsi="MS Sans Serif"/>
      <w:spacing w:val="12"/>
      <w:sz w:val="24"/>
      <w:szCs w:val="24"/>
    </w:rPr>
  </w:style>
  <w:style w:type="paragraph" w:customStyle="1" w:styleId="527">
    <w:name w:val="p1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28">
    <w:name w:val="TOC 标题11"/>
    <w:basedOn w:val="2"/>
    <w:next w:val="1"/>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29">
    <w:name w:val="字元 字元"/>
    <w:basedOn w:val="1"/>
    <w:qFormat/>
    <w:uiPriority w:val="0"/>
    <w:pPr>
      <w:widowControl/>
      <w:spacing w:after="160" w:line="240" w:lineRule="exact"/>
      <w:jc w:val="left"/>
    </w:pPr>
    <w:rPr>
      <w:rFonts w:ascii="Verdana" w:hAnsi="Verdana" w:eastAsia="MS Mincho" w:cs="Verdana"/>
      <w:sz w:val="20"/>
      <w:lang w:eastAsia="en-US" w:bidi="kn-IN"/>
    </w:rPr>
  </w:style>
  <w:style w:type="character" w:customStyle="1" w:styleId="530">
    <w:name w:val="Char Char18"/>
    <w:qFormat/>
    <w:uiPriority w:val="0"/>
    <w:rPr>
      <w:b/>
      <w:bCs/>
      <w:sz w:val="44"/>
      <w:szCs w:val="44"/>
    </w:rPr>
  </w:style>
  <w:style w:type="character" w:customStyle="1" w:styleId="531">
    <w:name w:val="Char Char41"/>
    <w:qFormat/>
    <w:uiPriority w:val="0"/>
    <w:rPr>
      <w:rFonts w:ascii="华文细黑" w:hAnsi="华文细黑" w:eastAsia="幼圆" w:cs="Tahoma"/>
      <w:b/>
      <w:sz w:val="28"/>
      <w:szCs w:val="32"/>
      <w:lang w:val="en-US" w:eastAsia="zh-CN" w:bidi="ar-SA"/>
    </w:rPr>
  </w:style>
  <w:style w:type="character" w:customStyle="1" w:styleId="532">
    <w:name w:val="Char Char17"/>
    <w:qFormat/>
    <w:uiPriority w:val="0"/>
    <w:rPr>
      <w:b/>
      <w:bCs/>
      <w:sz w:val="24"/>
      <w:szCs w:val="24"/>
    </w:rPr>
  </w:style>
  <w:style w:type="character" w:customStyle="1" w:styleId="533">
    <w:name w:val="Char Char23"/>
    <w:qFormat/>
    <w:uiPriority w:val="0"/>
    <w:rPr>
      <w:rFonts w:ascii="幼圆" w:hAnsi="华文细黑" w:eastAsia="幼圆" w:cs="Tahoma"/>
      <w:b/>
      <w:bCs/>
      <w:sz w:val="30"/>
      <w:szCs w:val="24"/>
    </w:rPr>
  </w:style>
  <w:style w:type="character" w:customStyle="1" w:styleId="534">
    <w:name w:val="Char Char11"/>
    <w:qFormat/>
    <w:uiPriority w:val="0"/>
    <w:rPr>
      <w:rFonts w:ascii="幼圆" w:hAnsi="Tahoma" w:eastAsia="幼圆" w:cs="Tahoma"/>
      <w:b/>
      <w:bCs/>
      <w:sz w:val="32"/>
      <w:szCs w:val="32"/>
      <w:lang w:val="en-US" w:eastAsia="zh-CN" w:bidi="ar-SA"/>
    </w:rPr>
  </w:style>
  <w:style w:type="character" w:customStyle="1" w:styleId="535">
    <w:name w:val="Char Char31"/>
    <w:qFormat/>
    <w:uiPriority w:val="0"/>
    <w:rPr>
      <w:rFonts w:ascii="幼圆" w:hAnsi="华文细黑" w:eastAsia="幼圆" w:cs="Tahoma"/>
      <w:b/>
      <w:bCs/>
      <w:sz w:val="24"/>
      <w:szCs w:val="24"/>
      <w:lang w:val="en-US" w:eastAsia="zh-CN" w:bidi="ar-SA"/>
    </w:rPr>
  </w:style>
  <w:style w:type="character" w:customStyle="1" w:styleId="536">
    <w:name w:val="Char Char24"/>
    <w:qFormat/>
    <w:uiPriority w:val="0"/>
    <w:rPr>
      <w:rFonts w:eastAsia="华文细黑"/>
      <w:sz w:val="21"/>
      <w:szCs w:val="24"/>
      <w:lang w:val="en-US" w:eastAsia="zh-CN" w:bidi="ar-SA"/>
    </w:rPr>
  </w:style>
  <w:style w:type="character" w:customStyle="1" w:styleId="537">
    <w:name w:val="Char Char5"/>
    <w:qFormat/>
    <w:uiPriority w:val="0"/>
    <w:rPr>
      <w:rFonts w:eastAsia="华文细黑"/>
      <w:b/>
      <w:bCs/>
      <w:sz w:val="21"/>
      <w:szCs w:val="24"/>
      <w:lang w:val="en-US" w:eastAsia="zh-CN" w:bidi="ar-SA"/>
    </w:rPr>
  </w:style>
  <w:style w:type="character" w:customStyle="1" w:styleId="538">
    <w:name w:val="Char Char19"/>
    <w:qFormat/>
    <w:uiPriority w:val="0"/>
    <w:rPr>
      <w:rFonts w:ascii="仿宋_GB2312" w:hAnsi="仿宋_GB2312"/>
      <w:b/>
      <w:bCs/>
      <w:sz w:val="28"/>
      <w:szCs w:val="28"/>
    </w:rPr>
  </w:style>
  <w:style w:type="character" w:customStyle="1" w:styleId="539">
    <w:name w:val="Char Char21"/>
    <w:qFormat/>
    <w:uiPriority w:val="0"/>
    <w:rPr>
      <w:rFonts w:ascii="华文细黑" w:hAnsi="华文细黑" w:eastAsia="幼圆" w:cs="Tahoma"/>
      <w:b/>
      <w:sz w:val="30"/>
      <w:szCs w:val="30"/>
    </w:rPr>
  </w:style>
  <w:style w:type="character" w:customStyle="1" w:styleId="540">
    <w:name w:val="Char Char181"/>
    <w:qFormat/>
    <w:uiPriority w:val="0"/>
    <w:rPr>
      <w:rFonts w:ascii="Tahoma" w:hAnsi="Tahoma" w:eastAsia="幼圆"/>
      <w:b/>
      <w:bCs/>
      <w:sz w:val="24"/>
      <w:szCs w:val="24"/>
    </w:rPr>
  </w:style>
  <w:style w:type="character" w:customStyle="1" w:styleId="541">
    <w:name w:val="Char Char20"/>
    <w:qFormat/>
    <w:uiPriority w:val="0"/>
    <w:rPr>
      <w:rFonts w:ascii="Tahoma" w:hAnsi="Tahoma" w:eastAsia="幼圆"/>
      <w:b/>
      <w:bCs/>
      <w:sz w:val="28"/>
      <w:szCs w:val="28"/>
    </w:rPr>
  </w:style>
  <w:style w:type="character" w:customStyle="1" w:styleId="542">
    <w:name w:val="Char Char22"/>
    <w:qFormat/>
    <w:uiPriority w:val="0"/>
    <w:rPr>
      <w:rFonts w:ascii="幼圆" w:hAnsi="华文细黑" w:eastAsia="幼圆" w:cs="Tahoma"/>
      <w:b/>
      <w:bCs/>
      <w:color w:val="FF0000"/>
      <w:sz w:val="30"/>
      <w:szCs w:val="30"/>
    </w:rPr>
  </w:style>
  <w:style w:type="character" w:customStyle="1" w:styleId="543">
    <w:name w:val="Char Char9"/>
    <w:qFormat/>
    <w:uiPriority w:val="0"/>
    <w:rPr>
      <w:sz w:val="18"/>
      <w:szCs w:val="18"/>
    </w:rPr>
  </w:style>
  <w:style w:type="character" w:customStyle="1" w:styleId="544">
    <w:name w:val="手改 Char Char"/>
    <w:qFormat/>
    <w:uiPriority w:val="0"/>
    <w:rPr>
      <w:sz w:val="21"/>
      <w:szCs w:val="24"/>
    </w:rPr>
  </w:style>
  <w:style w:type="character" w:customStyle="1" w:styleId="545">
    <w:name w:val="Char Char16"/>
    <w:qFormat/>
    <w:uiPriority w:val="0"/>
    <w:rPr>
      <w:rFonts w:ascii="Tahoma" w:hAnsi="Tahoma" w:eastAsia="幼圆"/>
      <w:sz w:val="24"/>
      <w:szCs w:val="24"/>
    </w:rPr>
  </w:style>
  <w:style w:type="paragraph" w:customStyle="1" w:styleId="546">
    <w:name w:val="Table Paragraph"/>
    <w:basedOn w:val="1"/>
    <w:qFormat/>
    <w:uiPriority w:val="0"/>
    <w:pPr>
      <w:jc w:val="left"/>
    </w:pPr>
    <w:rPr>
      <w:rFonts w:ascii="Calibri" w:hAnsi="Calibri"/>
      <w:sz w:val="22"/>
      <w:szCs w:val="22"/>
      <w:lang w:eastAsia="en-US"/>
    </w:rPr>
  </w:style>
  <w:style w:type="paragraph" w:customStyle="1" w:styleId="547">
    <w:name w:val="格式３"/>
    <w:basedOn w:val="1"/>
    <w:qFormat/>
    <w:uiPriority w:val="0"/>
    <w:pPr>
      <w:spacing w:line="420" w:lineRule="atLeast"/>
      <w:ind w:left="600" w:hanging="600"/>
    </w:pPr>
    <w:rPr>
      <w:rFonts w:hint="eastAsia" w:ascii="宋体" w:hAnsi="宋体"/>
      <w:color w:val="000000"/>
      <w:sz w:val="24"/>
    </w:rPr>
  </w:style>
  <w:style w:type="table" w:customStyle="1" w:styleId="548">
    <w:name w:val="网格型3"/>
    <w:basedOn w:val="68"/>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49">
    <w:name w:val="Heading 1 Char"/>
    <w:qFormat/>
    <w:uiPriority w:val="0"/>
    <w:rPr>
      <w:rFonts w:ascii="黑体" w:hAnsi="黑体" w:eastAsia="黑体"/>
      <w:b/>
      <w:bCs/>
      <w:sz w:val="72"/>
      <w:szCs w:val="72"/>
      <w:lang w:val="en-US" w:eastAsia="en-US" w:bidi="ar-SA"/>
    </w:rPr>
  </w:style>
  <w:style w:type="character" w:customStyle="1" w:styleId="550">
    <w:name w:val="普通文字 Char Char1"/>
    <w:qFormat/>
    <w:uiPriority w:val="0"/>
    <w:rPr>
      <w:rFonts w:ascii="华文细黑" w:hAnsi="华文细黑" w:eastAsia="华文细黑" w:cs="华文细黑"/>
      <w:sz w:val="21"/>
      <w:szCs w:val="21"/>
      <w:lang w:val="en-US" w:eastAsia="zh-CN" w:bidi="ar-SA"/>
    </w:rPr>
  </w:style>
  <w:style w:type="character" w:customStyle="1" w:styleId="551">
    <w:name w:val="Table Text Char Char"/>
    <w:link w:val="552"/>
    <w:qFormat/>
    <w:uiPriority w:val="0"/>
    <w:rPr>
      <w:rFonts w:ascii="Arial" w:hAnsi="Arial"/>
      <w:sz w:val="18"/>
      <w:lang w:bidi="ar-SA"/>
    </w:rPr>
  </w:style>
  <w:style w:type="paragraph" w:customStyle="1" w:styleId="552">
    <w:name w:val="Table Text Char"/>
    <w:link w:val="551"/>
    <w:qFormat/>
    <w:uiPriority w:val="0"/>
    <w:pPr>
      <w:spacing w:before="80" w:after="80"/>
    </w:pPr>
    <w:rPr>
      <w:rFonts w:hint="default" w:ascii="Arial" w:hAnsi="Arial" w:eastAsia="宋体" w:cs="Times New Roman"/>
      <w:sz w:val="18"/>
      <w:lang w:val="en-US" w:eastAsia="zh-CN" w:bidi="ar-SA"/>
    </w:rPr>
  </w:style>
  <w:style w:type="character" w:customStyle="1" w:styleId="553">
    <w:name w:val="t121"/>
    <w:qFormat/>
    <w:uiPriority w:val="0"/>
    <w:rPr>
      <w:sz w:val="21"/>
      <w:szCs w:val="21"/>
    </w:rPr>
  </w:style>
  <w:style w:type="character" w:customStyle="1" w:styleId="554">
    <w:name w:val="表蕊 Char1"/>
    <w:link w:val="555"/>
    <w:qFormat/>
    <w:uiPriority w:val="0"/>
    <w:rPr>
      <w:rFonts w:eastAsia="楷体_GB2312"/>
      <w:spacing w:val="-10"/>
      <w:sz w:val="21"/>
    </w:rPr>
  </w:style>
  <w:style w:type="paragraph" w:customStyle="1" w:styleId="555">
    <w:name w:val="表蕊"/>
    <w:basedOn w:val="1"/>
    <w:link w:val="554"/>
    <w:qFormat/>
    <w:uiPriority w:val="0"/>
    <w:pPr>
      <w:spacing w:line="320" w:lineRule="atLeast"/>
      <w:jc w:val="left"/>
    </w:pPr>
    <w:rPr>
      <w:rFonts w:eastAsia="楷体_GB2312"/>
      <w:spacing w:val="-10"/>
      <w:lang w:bidi="mn-Mong-CN"/>
    </w:rPr>
  </w:style>
  <w:style w:type="character" w:customStyle="1" w:styleId="556">
    <w:name w:val="公文正文 Char"/>
    <w:link w:val="557"/>
    <w:qFormat/>
    <w:uiPriority w:val="0"/>
    <w:rPr>
      <w:rFonts w:ascii="仿宋_GB2312" w:hAnsi="宋体" w:eastAsia="仿宋_GB2312"/>
      <w:sz w:val="28"/>
      <w:szCs w:val="24"/>
      <w:lang w:bidi="ar-SA"/>
    </w:rPr>
  </w:style>
  <w:style w:type="paragraph" w:customStyle="1" w:styleId="557">
    <w:name w:val="公文正文"/>
    <w:link w:val="556"/>
    <w:qFormat/>
    <w:uiPriority w:val="0"/>
    <w:pPr>
      <w:ind w:firstLine="200"/>
    </w:pPr>
    <w:rPr>
      <w:rFonts w:hint="default" w:ascii="仿宋_GB2312" w:hAnsi="宋体" w:eastAsia="仿宋_GB2312" w:cs="Times New Roman"/>
      <w:sz w:val="28"/>
      <w:szCs w:val="24"/>
      <w:lang w:val="en-US" w:eastAsia="zh-CN" w:bidi="ar-SA"/>
    </w:rPr>
  </w:style>
  <w:style w:type="character" w:customStyle="1" w:styleId="558">
    <w:name w:val="样式 正文缩进正文（首行缩进两字）表正文正文非缩进特点ALT+Z标题4段1正文（首行缩进两字） Char正文（...1 Char"/>
    <w:qFormat/>
    <w:uiPriority w:val="0"/>
    <w:rPr>
      <w:rFonts w:ascii="Arial" w:hAnsi="Arial" w:eastAsia="宋体"/>
      <w:bCs/>
      <w:sz w:val="28"/>
      <w:szCs w:val="24"/>
      <w:lang w:val="en-US" w:eastAsia="zh-CN" w:bidi="ar-SA"/>
    </w:rPr>
  </w:style>
  <w:style w:type="character" w:customStyle="1" w:styleId="559">
    <w:name w:val="Table Text Char Char Char Char Char Char"/>
    <w:qFormat/>
    <w:uiPriority w:val="0"/>
    <w:rPr>
      <w:rFonts w:ascii="Arial" w:hAnsi="Arial" w:eastAsia="宋体" w:cs="Arial"/>
      <w:sz w:val="18"/>
      <w:szCs w:val="18"/>
      <w:lang w:val="en-US" w:eastAsia="zh-CN" w:bidi="ar-SA"/>
    </w:rPr>
  </w:style>
  <w:style w:type="character" w:customStyle="1" w:styleId="560">
    <w:name w:val="style1 style3"/>
    <w:qFormat/>
    <w:uiPriority w:val="0"/>
  </w:style>
  <w:style w:type="character" w:customStyle="1" w:styleId="561">
    <w:name w:val="apple-style-span"/>
    <w:qFormat/>
    <w:uiPriority w:val="0"/>
  </w:style>
  <w:style w:type="character" w:customStyle="1" w:styleId="562">
    <w:name w:val="param_td12"/>
    <w:qFormat/>
    <w:uiPriority w:val="0"/>
  </w:style>
  <w:style w:type="character" w:customStyle="1" w:styleId="563">
    <w:name w:val="blacktext"/>
    <w:qFormat/>
    <w:uiPriority w:val="0"/>
  </w:style>
  <w:style w:type="character" w:customStyle="1" w:styleId="564">
    <w:name w:val="文档-正文 Char Char"/>
    <w:link w:val="565"/>
    <w:qFormat/>
    <w:uiPriority w:val="0"/>
    <w:rPr>
      <w:rFonts w:ascii="Arial" w:hAnsi="Arial" w:cs="Arial"/>
      <w:sz w:val="24"/>
    </w:rPr>
  </w:style>
  <w:style w:type="paragraph" w:customStyle="1" w:styleId="565">
    <w:name w:val="文档-正文"/>
    <w:basedOn w:val="1"/>
    <w:link w:val="564"/>
    <w:qFormat/>
    <w:uiPriority w:val="0"/>
    <w:pPr>
      <w:widowControl/>
      <w:spacing w:line="360" w:lineRule="auto"/>
      <w:ind w:firstLine="200"/>
      <w:jc w:val="left"/>
    </w:pPr>
    <w:rPr>
      <w:rFonts w:ascii="Arial" w:hAnsi="Arial" w:cs="Arial"/>
      <w:sz w:val="24"/>
      <w:lang w:bidi="mn-Mong-CN"/>
    </w:rPr>
  </w:style>
  <w:style w:type="character" w:customStyle="1" w:styleId="566">
    <w:name w:val="标准段落正文 Char1"/>
    <w:link w:val="567"/>
    <w:qFormat/>
    <w:uiPriority w:val="0"/>
    <w:rPr>
      <w:sz w:val="24"/>
    </w:rPr>
  </w:style>
  <w:style w:type="paragraph" w:customStyle="1" w:styleId="567">
    <w:name w:val="标准段落正文"/>
    <w:basedOn w:val="1"/>
    <w:link w:val="566"/>
    <w:qFormat/>
    <w:uiPriority w:val="0"/>
    <w:pPr>
      <w:spacing w:line="312" w:lineRule="auto"/>
      <w:ind w:firstLine="480"/>
    </w:pPr>
    <w:rPr>
      <w:sz w:val="24"/>
      <w:lang w:bidi="mn-Mong-CN"/>
    </w:rPr>
  </w:style>
  <w:style w:type="character" w:customStyle="1" w:styleId="568">
    <w:name w:val="h Char"/>
    <w:qFormat/>
    <w:uiPriority w:val="0"/>
    <w:rPr>
      <w:rFonts w:eastAsia="宋体"/>
      <w:sz w:val="18"/>
      <w:szCs w:val="18"/>
      <w:lang w:val="en-US" w:eastAsia="zh-CN" w:bidi="ar-SA"/>
    </w:rPr>
  </w:style>
  <w:style w:type="character" w:customStyle="1" w:styleId="569">
    <w:name w:val="方案标题2 Char"/>
    <w:link w:val="570"/>
    <w:qFormat/>
    <w:uiPriority w:val="0"/>
    <w:rPr>
      <w:rFonts w:ascii="黑体" w:hAnsi="Arial" w:eastAsia="黑体"/>
      <w:b/>
      <w:spacing w:val="14"/>
      <w:sz w:val="28"/>
      <w:szCs w:val="32"/>
    </w:rPr>
  </w:style>
  <w:style w:type="paragraph" w:customStyle="1" w:styleId="570">
    <w:name w:val="方案标题2"/>
    <w:basedOn w:val="1"/>
    <w:next w:val="1"/>
    <w:link w:val="569"/>
    <w:qFormat/>
    <w:uiPriority w:val="0"/>
    <w:pPr>
      <w:keepLines/>
      <w:spacing w:before="200" w:after="40"/>
      <w:outlineLvl w:val="1"/>
    </w:pPr>
    <w:rPr>
      <w:rFonts w:ascii="黑体" w:hAnsi="Arial" w:eastAsia="黑体"/>
      <w:b/>
      <w:spacing w:val="14"/>
      <w:sz w:val="28"/>
      <w:szCs w:val="32"/>
      <w:lang w:bidi="mn-Mong-CN"/>
    </w:rPr>
  </w:style>
  <w:style w:type="character" w:customStyle="1" w:styleId="571">
    <w:name w:val="表头 Char"/>
    <w:link w:val="572"/>
    <w:qFormat/>
    <w:uiPriority w:val="0"/>
    <w:rPr>
      <w:rFonts w:eastAsia="黑体"/>
      <w:spacing w:val="-10"/>
      <w:sz w:val="21"/>
    </w:rPr>
  </w:style>
  <w:style w:type="paragraph" w:customStyle="1" w:styleId="572">
    <w:name w:val="表头"/>
    <w:basedOn w:val="1"/>
    <w:link w:val="571"/>
    <w:qFormat/>
    <w:uiPriority w:val="0"/>
    <w:pPr>
      <w:spacing w:line="320" w:lineRule="atLeast"/>
      <w:jc w:val="center"/>
    </w:pPr>
    <w:rPr>
      <w:rFonts w:eastAsia="黑体"/>
      <w:spacing w:val="-10"/>
      <w:lang w:bidi="mn-Mong-CN"/>
    </w:rPr>
  </w:style>
  <w:style w:type="character" w:customStyle="1" w:styleId="573">
    <w:name w:val="style16"/>
    <w:qFormat/>
    <w:uiPriority w:val="0"/>
  </w:style>
  <w:style w:type="character" w:customStyle="1" w:styleId="574">
    <w:name w:val="方案标题3 Char"/>
    <w:link w:val="575"/>
    <w:qFormat/>
    <w:uiPriority w:val="0"/>
    <w:rPr>
      <w:rFonts w:ascii="黑体" w:hAnsi="Arial" w:eastAsia="黑体"/>
      <w:b/>
      <w:spacing w:val="14"/>
      <w:sz w:val="24"/>
      <w:szCs w:val="30"/>
    </w:rPr>
  </w:style>
  <w:style w:type="paragraph" w:customStyle="1" w:styleId="575">
    <w:name w:val="方案标题3"/>
    <w:basedOn w:val="570"/>
    <w:next w:val="1"/>
    <w:link w:val="574"/>
    <w:qFormat/>
    <w:uiPriority w:val="0"/>
    <w:pPr>
      <w:outlineLvl w:val="2"/>
    </w:pPr>
    <w:rPr>
      <w:sz w:val="24"/>
      <w:szCs w:val="30"/>
    </w:rPr>
  </w:style>
  <w:style w:type="character" w:customStyle="1" w:styleId="576">
    <w:name w:val="style_zi_2"/>
    <w:qFormat/>
    <w:uiPriority w:val="0"/>
  </w:style>
  <w:style w:type="character" w:customStyle="1" w:styleId="577">
    <w:name w:val="小四文本缩进 Char"/>
    <w:link w:val="578"/>
    <w:qFormat/>
    <w:uiPriority w:val="0"/>
    <w:rPr>
      <w:sz w:val="24"/>
    </w:rPr>
  </w:style>
  <w:style w:type="paragraph" w:customStyle="1" w:styleId="578">
    <w:name w:val="小四文本缩进"/>
    <w:basedOn w:val="1"/>
    <w:link w:val="577"/>
    <w:qFormat/>
    <w:uiPriority w:val="0"/>
    <w:pPr>
      <w:spacing w:line="360" w:lineRule="auto"/>
      <w:ind w:firstLine="480"/>
    </w:pPr>
    <w:rPr>
      <w:sz w:val="24"/>
      <w:lang w:bidi="mn-Mong-CN"/>
    </w:rPr>
  </w:style>
  <w:style w:type="character" w:customStyle="1" w:styleId="579">
    <w:name w:val="hui3"/>
    <w:qFormat/>
    <w:uiPriority w:val="0"/>
    <w:rPr>
      <w:color w:val="333333"/>
    </w:rPr>
  </w:style>
  <w:style w:type="character" w:customStyle="1" w:styleId="580">
    <w:name w:val="正文首行缩进 Char1"/>
    <w:qFormat/>
    <w:uiPriority w:val="0"/>
    <w:rPr>
      <w:rFonts w:ascii="华文中宋" w:eastAsia="华文中宋"/>
      <w:sz w:val="21"/>
    </w:rPr>
  </w:style>
  <w:style w:type="character" w:customStyle="1" w:styleId="581">
    <w:name w:val="HTML 预设格式 Char1"/>
    <w:qFormat/>
    <w:uiPriority w:val="0"/>
    <w:rPr>
      <w:rFonts w:ascii="Courier New" w:hAnsi="Courier New" w:cs="Courier New"/>
      <w:lang w:bidi="ar-SA"/>
    </w:rPr>
  </w:style>
  <w:style w:type="paragraph" w:customStyle="1" w:styleId="582">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3">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4">
    <w:name w:val="_Style 3"/>
    <w:basedOn w:val="1"/>
    <w:qFormat/>
    <w:uiPriority w:val="0"/>
    <w:pPr>
      <w:widowControl/>
      <w:spacing w:after="160" w:line="240" w:lineRule="exact"/>
      <w:jc w:val="left"/>
    </w:pPr>
  </w:style>
  <w:style w:type="paragraph" w:customStyle="1" w:styleId="585">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8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87">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588">
    <w:name w:val="List 1"/>
    <w:basedOn w:val="1"/>
    <w:qFormat/>
    <w:uiPriority w:val="0"/>
    <w:pPr>
      <w:widowControl/>
      <w:spacing w:line="360" w:lineRule="auto"/>
      <w:ind w:left="2520" w:hanging="360"/>
    </w:pPr>
    <w:rPr>
      <w:rFonts w:ascii="宋体"/>
      <w:sz w:val="24"/>
    </w:rPr>
  </w:style>
  <w:style w:type="paragraph" w:customStyle="1" w:styleId="589">
    <w:name w:val="Table Text"/>
    <w:basedOn w:val="1"/>
    <w:qFormat/>
    <w:uiPriority w:val="0"/>
    <w:pPr>
      <w:widowControl/>
      <w:tabs>
        <w:tab w:val="decimal" w:pos="0"/>
      </w:tabs>
      <w:spacing w:before="80" w:after="80"/>
    </w:pPr>
    <w:rPr>
      <w:rFonts w:ascii="Arial" w:hAnsi="Arial"/>
      <w:color w:val="000000"/>
      <w:sz w:val="18"/>
    </w:rPr>
  </w:style>
  <w:style w:type="paragraph" w:customStyle="1" w:styleId="590">
    <w:name w:val="RPT_AbstractBullet"/>
    <w:basedOn w:val="1"/>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91">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2">
    <w:name w:val="wen"/>
    <w:basedOn w:val="1"/>
    <w:qFormat/>
    <w:uiPriority w:val="0"/>
    <w:pPr>
      <w:widowControl/>
      <w:spacing w:line="360" w:lineRule="auto"/>
    </w:pPr>
    <w:rPr>
      <w:rFonts w:ascii="仿宋_GB2312" w:hAnsi="华文仿宋" w:eastAsia="仿宋_GB2312"/>
      <w:szCs w:val="21"/>
    </w:rPr>
  </w:style>
  <w:style w:type="paragraph" w:customStyle="1" w:styleId="593">
    <w:name w:val="大标题"/>
    <w:basedOn w:val="2"/>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94">
    <w:name w:val="文字"/>
    <w:basedOn w:val="1"/>
    <w:qFormat/>
    <w:uiPriority w:val="0"/>
    <w:pPr>
      <w:tabs>
        <w:tab w:val="left" w:pos="8520"/>
      </w:tabs>
      <w:spacing w:line="312" w:lineRule="auto"/>
      <w:ind w:right="-210" w:firstLine="556"/>
    </w:pPr>
    <w:rPr>
      <w:rFonts w:ascii="宋体"/>
      <w:sz w:val="28"/>
    </w:rPr>
  </w:style>
  <w:style w:type="paragraph" w:customStyle="1" w:styleId="595">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96">
    <w:name w:val="样式 首行缩进:  2 字符"/>
    <w:basedOn w:val="1"/>
    <w:link w:val="597"/>
    <w:qFormat/>
    <w:uiPriority w:val="0"/>
    <w:pPr>
      <w:spacing w:line="440" w:lineRule="exact"/>
      <w:ind w:firstLine="420"/>
    </w:pPr>
    <w:rPr>
      <w:rFonts w:ascii="宋体" w:cs="宋体"/>
      <w:sz w:val="24"/>
    </w:rPr>
  </w:style>
  <w:style w:type="character" w:customStyle="1" w:styleId="597">
    <w:name w:val="样式 首行缩进:  2 字符 Char"/>
    <w:link w:val="596"/>
    <w:qFormat/>
    <w:uiPriority w:val="0"/>
    <w:rPr>
      <w:rFonts w:ascii="宋体" w:cs="宋体"/>
      <w:sz w:val="24"/>
      <w:lang w:bidi="ar-SA"/>
    </w:rPr>
  </w:style>
  <w:style w:type="paragraph" w:customStyle="1" w:styleId="598">
    <w:name w:val="样式 小四 行距: 1.5 倍行距 首行缩进:  2 字符"/>
    <w:basedOn w:val="1"/>
    <w:qFormat/>
    <w:uiPriority w:val="0"/>
    <w:pPr>
      <w:spacing w:line="360" w:lineRule="auto"/>
      <w:ind w:firstLine="480"/>
    </w:pPr>
    <w:rPr>
      <w:rFonts w:cs="宋体"/>
      <w:sz w:val="24"/>
    </w:rPr>
  </w:style>
  <w:style w:type="paragraph" w:customStyle="1" w:styleId="599">
    <w:name w:val="Char Char1 Char Char Char Char Char Char"/>
    <w:basedOn w:val="1"/>
    <w:qFormat/>
    <w:uiPriority w:val="0"/>
    <w:rPr>
      <w:rFonts w:ascii="Tahoma" w:hAnsi="Tahoma"/>
      <w:sz w:val="24"/>
      <w:szCs w:val="24"/>
    </w:rPr>
  </w:style>
  <w:style w:type="paragraph" w:customStyle="1" w:styleId="600">
    <w:name w:val="方案项目"/>
    <w:basedOn w:val="601"/>
    <w:qFormat/>
    <w:uiPriority w:val="0"/>
    <w:pPr>
      <w:numPr>
        <w:ilvl w:val="0"/>
        <w:numId w:val="2"/>
      </w:numPr>
      <w:tabs>
        <w:tab w:val="left" w:pos="360"/>
        <w:tab w:val="clear" w:pos="987"/>
      </w:tabs>
      <w:ind w:left="567" w:firstLine="0"/>
    </w:pPr>
  </w:style>
  <w:style w:type="paragraph" w:customStyle="1" w:styleId="601">
    <w:name w:val="方案正文"/>
    <w:basedOn w:val="1"/>
    <w:qFormat/>
    <w:uiPriority w:val="0"/>
    <w:pPr>
      <w:spacing w:line="360" w:lineRule="auto"/>
      <w:ind w:firstLine="454"/>
      <w:jc w:val="left"/>
    </w:pPr>
    <w:rPr>
      <w:rFonts w:ascii="Arial" w:hAnsi="Arial"/>
      <w:bCs/>
      <w:szCs w:val="24"/>
    </w:rPr>
  </w:style>
  <w:style w:type="paragraph" w:customStyle="1" w:styleId="602">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0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60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06">
    <w:name w:val="xl12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0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1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1">
    <w:name w:val="amtext"/>
    <w:basedOn w:val="1"/>
    <w:qFormat/>
    <w:uiPriority w:val="0"/>
    <w:pPr>
      <w:widowControl/>
      <w:numPr>
        <w:ilvl w:val="0"/>
        <w:numId w:val="3"/>
      </w:numPr>
      <w:spacing w:after="240" w:line="240" w:lineRule="atLeast"/>
      <w:jc w:val="left"/>
    </w:pPr>
    <w:rPr>
      <w:color w:val="000000"/>
      <w:sz w:val="24"/>
      <w:lang w:eastAsia="en-US"/>
    </w:rPr>
  </w:style>
  <w:style w:type="paragraph" w:customStyle="1" w:styleId="612">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3">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5">
    <w:name w:val="Item Step in Table"/>
    <w:qFormat/>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616">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7">
    <w:name w:val="插入对象"/>
    <w:basedOn w:val="1"/>
    <w:qFormat/>
    <w:uiPriority w:val="0"/>
    <w:pPr>
      <w:keepLines/>
      <w:spacing w:line="354" w:lineRule="auto"/>
      <w:ind w:firstLine="425"/>
      <w:jc w:val="center"/>
    </w:pPr>
    <w:rPr>
      <w:sz w:val="24"/>
    </w:rPr>
  </w:style>
  <w:style w:type="paragraph" w:customStyle="1" w:styleId="61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9">
    <w:name w:val="Birdseed"/>
    <w:basedOn w:val="1"/>
    <w:qFormat/>
    <w:uiPriority w:val="0"/>
    <w:pPr>
      <w:widowControl/>
      <w:jc w:val="left"/>
    </w:pPr>
    <w:rPr>
      <w:rFonts w:ascii="Palatino Linotype" w:hAnsi="Palatino Linotype"/>
      <w:sz w:val="18"/>
    </w:rPr>
  </w:style>
  <w:style w:type="paragraph" w:customStyle="1" w:styleId="620">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1">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22">
    <w:name w:val="PPAR1"/>
    <w:basedOn w:val="1"/>
    <w:qFormat/>
    <w:uiPriority w:val="0"/>
    <w:pPr>
      <w:keepNext/>
      <w:widowControl/>
      <w:spacing w:before="120" w:after="120"/>
      <w:jc w:val="center"/>
    </w:pPr>
    <w:rPr>
      <w:rFonts w:ascii="Arial" w:hAnsi="Arial"/>
      <w:b/>
      <w:caps/>
      <w:sz w:val="22"/>
      <w:lang w:eastAsia="en-US"/>
    </w:rPr>
  </w:style>
  <w:style w:type="paragraph" w:customStyle="1" w:styleId="623">
    <w:name w:val="标题3"/>
    <w:basedOn w:val="1"/>
    <w:qFormat/>
    <w:uiPriority w:val="0"/>
    <w:pPr>
      <w:keepNext/>
      <w:widowControl/>
      <w:tabs>
        <w:tab w:val="left" w:pos="450"/>
      </w:tabs>
      <w:spacing w:before="120" w:after="60" w:line="354" w:lineRule="auto"/>
      <w:ind w:firstLine="425"/>
      <w:jc w:val="left"/>
    </w:pPr>
    <w:rPr>
      <w:rFonts w:ascii="宋体"/>
      <w:b/>
      <w:sz w:val="24"/>
    </w:rPr>
  </w:style>
  <w:style w:type="paragraph" w:customStyle="1" w:styleId="62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5">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26">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62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28">
    <w:name w:val="Char1"/>
    <w:basedOn w:val="1"/>
    <w:qFormat/>
    <w:uiPriority w:val="0"/>
    <w:pPr>
      <w:widowControl/>
      <w:spacing w:after="160" w:line="240" w:lineRule="exact"/>
      <w:jc w:val="left"/>
    </w:pPr>
    <w:rPr>
      <w:rFonts w:ascii="Verdana" w:hAnsi="Verdana"/>
      <w:sz w:val="20"/>
      <w:lang w:eastAsia="en-US"/>
    </w:rPr>
  </w:style>
  <w:style w:type="paragraph" w:customStyle="1" w:styleId="62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3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3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2">
    <w:name w:val="Char Char Char Char Char Char Char Char Char Char Char Char Char Char Char Char"/>
    <w:basedOn w:val="1"/>
    <w:qFormat/>
    <w:uiPriority w:val="0"/>
  </w:style>
  <w:style w:type="paragraph" w:customStyle="1" w:styleId="63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4">
    <w:name w:val="表格标题"/>
    <w:basedOn w:val="1"/>
    <w:qFormat/>
    <w:uiPriority w:val="0"/>
    <w:pPr>
      <w:spacing w:before="120" w:line="400" w:lineRule="exact"/>
      <w:jc w:val="center"/>
    </w:pPr>
    <w:rPr>
      <w:rFonts w:eastAsia="文鼎CS中宋"/>
      <w:spacing w:val="8"/>
      <w:sz w:val="24"/>
    </w:rPr>
  </w:style>
  <w:style w:type="paragraph" w:customStyle="1" w:styleId="635">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36">
    <w:name w:val="表"/>
    <w:basedOn w:val="1"/>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37">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8">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3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40">
    <w:name w:val="宏图高科"/>
    <w:basedOn w:val="1"/>
    <w:qFormat/>
    <w:uiPriority w:val="0"/>
    <w:pPr>
      <w:spacing w:line="360" w:lineRule="auto"/>
      <w:ind w:firstLine="480"/>
    </w:pPr>
    <w:rPr>
      <w:rFonts w:eastAsia="楷体_GB2312"/>
      <w:sz w:val="24"/>
    </w:rPr>
  </w:style>
  <w:style w:type="paragraph" w:customStyle="1" w:styleId="641">
    <w:name w:val="喜"/>
    <w:basedOn w:val="4"/>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4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5">
    <w:name w:val="四号线第四级"/>
    <w:basedOn w:val="1"/>
    <w:qFormat/>
    <w:uiPriority w:val="0"/>
    <w:pPr>
      <w:tabs>
        <w:tab w:val="left" w:pos="600"/>
      </w:tabs>
      <w:ind w:left="600" w:hanging="420"/>
    </w:pPr>
    <w:rPr>
      <w:szCs w:val="24"/>
    </w:rPr>
  </w:style>
  <w:style w:type="paragraph" w:customStyle="1" w:styleId="646">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47">
    <w:name w:val="Char3"/>
    <w:basedOn w:val="19"/>
    <w:qFormat/>
    <w:uiPriority w:val="0"/>
    <w:pPr>
      <w:numPr>
        <w:ilvl w:val="0"/>
        <w:numId w:val="4"/>
      </w:numPr>
      <w:ind w:firstLine="183"/>
    </w:pPr>
    <w:rPr>
      <w:rFonts w:ascii="Tahoma" w:hAnsi="Tahoma"/>
      <w:sz w:val="24"/>
      <w:lang w:val="zh-CN"/>
    </w:rPr>
  </w:style>
  <w:style w:type="paragraph" w:customStyle="1" w:styleId="64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9">
    <w:name w:val="正文段"/>
    <w:basedOn w:val="1"/>
    <w:qFormat/>
    <w:uiPriority w:val="0"/>
    <w:pPr>
      <w:widowControl/>
      <w:ind w:firstLine="200"/>
    </w:pPr>
    <w:rPr>
      <w:sz w:val="24"/>
    </w:rPr>
  </w:style>
  <w:style w:type="paragraph" w:customStyle="1" w:styleId="650">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51">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652">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53">
    <w:name w:val="样式 宋体 五号 行距: 单倍行距"/>
    <w:basedOn w:val="1"/>
    <w:qFormat/>
    <w:uiPriority w:val="0"/>
    <w:pPr>
      <w:jc w:val="left"/>
    </w:pPr>
    <w:rPr>
      <w:rFonts w:ascii="宋体" w:hAnsi="宋体" w:cs="宋体"/>
    </w:rPr>
  </w:style>
  <w:style w:type="paragraph" w:customStyle="1" w:styleId="654">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9">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2">
    <w:name w:val="Char2 Char Char Char"/>
    <w:basedOn w:val="19"/>
    <w:qFormat/>
    <w:uiPriority w:val="0"/>
    <w:rPr>
      <w:rFonts w:ascii="Tahoma" w:hAnsi="Tahoma"/>
      <w:sz w:val="24"/>
      <w:szCs w:val="24"/>
      <w:lang w:val="zh-CN"/>
    </w:rPr>
  </w:style>
  <w:style w:type="paragraph" w:customStyle="1" w:styleId="663">
    <w:name w:val="Char Char Char Char Char Char Char Char"/>
    <w:basedOn w:val="1"/>
    <w:qFormat/>
    <w:uiPriority w:val="0"/>
  </w:style>
  <w:style w:type="paragraph" w:customStyle="1" w:styleId="664">
    <w:name w:val="小点说明"/>
    <w:basedOn w:val="1"/>
    <w:qFormat/>
    <w:uiPriority w:val="0"/>
    <w:pPr>
      <w:numPr>
        <w:ilvl w:val="0"/>
        <w:numId w:val="5"/>
      </w:numPr>
      <w:spacing w:line="360" w:lineRule="auto"/>
    </w:pPr>
    <w:rPr>
      <w:rFonts w:ascii="宋体" w:hAnsi="宋体"/>
      <w:sz w:val="24"/>
    </w:rPr>
  </w:style>
  <w:style w:type="paragraph" w:customStyle="1" w:styleId="665">
    <w:name w:val="Char2 Char Char Char2"/>
    <w:basedOn w:val="1"/>
    <w:semiHidden/>
    <w:qFormat/>
    <w:uiPriority w:val="0"/>
    <w:pPr>
      <w:keepNext/>
      <w:keepLines/>
      <w:spacing w:line="360" w:lineRule="auto"/>
      <w:ind w:firstLine="200"/>
    </w:pPr>
    <w:rPr>
      <w:rFonts w:ascii="Tahoma" w:hAnsi="Tahoma"/>
      <w:sz w:val="24"/>
    </w:rPr>
  </w:style>
  <w:style w:type="paragraph" w:customStyle="1" w:styleId="666">
    <w:name w:val="方案标题1"/>
    <w:basedOn w:val="2"/>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67">
    <w:name w:val="Char1 Char Char Char Char Char Char"/>
    <w:basedOn w:val="1"/>
    <w:next w:val="1"/>
    <w:qFormat/>
    <w:uiPriority w:val="0"/>
    <w:pPr>
      <w:keepNext/>
      <w:keepLines/>
      <w:pageBreakBefore/>
    </w:pPr>
    <w:rPr>
      <w:rFonts w:ascii="Tahoma" w:hAnsi="Tahoma"/>
      <w:sz w:val="24"/>
    </w:rPr>
  </w:style>
  <w:style w:type="paragraph" w:customStyle="1" w:styleId="668">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6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7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71">
    <w:name w:val="正文文本 21"/>
    <w:basedOn w:val="1"/>
    <w:qFormat/>
    <w:uiPriority w:val="0"/>
    <w:pPr>
      <w:spacing w:line="300" w:lineRule="auto"/>
      <w:jc w:val="center"/>
    </w:pPr>
    <w:rPr>
      <w:rFonts w:ascii="宋体" w:hAnsi="宋体"/>
      <w:sz w:val="24"/>
    </w:rPr>
  </w:style>
  <w:style w:type="paragraph" w:customStyle="1" w:styleId="672">
    <w:name w:val="默认段落字体 Para Char Char Char Char Char Char Char Char Char Char"/>
    <w:basedOn w:val="1"/>
    <w:qFormat/>
    <w:uiPriority w:val="0"/>
    <w:rPr>
      <w:rFonts w:ascii="Tahoma" w:hAnsi="Tahoma"/>
      <w:sz w:val="24"/>
    </w:rPr>
  </w:style>
  <w:style w:type="paragraph" w:customStyle="1" w:styleId="673">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74">
    <w:name w:val="2 Char Char Char Char Char Char Char"/>
    <w:basedOn w:val="1"/>
    <w:qFormat/>
    <w:uiPriority w:val="0"/>
    <w:rPr>
      <w:rFonts w:ascii="Tahoma" w:hAnsi="Tahoma"/>
      <w:sz w:val="24"/>
    </w:rPr>
  </w:style>
  <w:style w:type="paragraph" w:customStyle="1" w:styleId="675">
    <w:name w:val="样式 加粗 居中"/>
    <w:basedOn w:val="1"/>
    <w:qFormat/>
    <w:uiPriority w:val="0"/>
    <w:pPr>
      <w:jc w:val="center"/>
    </w:pPr>
    <w:rPr>
      <w:rFonts w:eastAsia="黑体"/>
      <w:b/>
      <w:sz w:val="48"/>
    </w:rPr>
  </w:style>
  <w:style w:type="paragraph" w:customStyle="1" w:styleId="676">
    <w:name w:val="Char Char Char Char Char Char"/>
    <w:basedOn w:val="1"/>
    <w:qFormat/>
    <w:uiPriority w:val="0"/>
    <w:rPr>
      <w:rFonts w:ascii="Tahoma" w:hAnsi="Tahoma"/>
      <w:sz w:val="24"/>
    </w:rPr>
  </w:style>
  <w:style w:type="paragraph" w:customStyle="1" w:styleId="677">
    <w:name w:val="正文加重首行缩进2字"/>
    <w:basedOn w:val="1"/>
    <w:qFormat/>
    <w:uiPriority w:val="0"/>
    <w:pPr>
      <w:spacing w:before="100" w:beforeAutospacing="1" w:after="100" w:afterAutospacing="1"/>
      <w:ind w:firstLine="560"/>
    </w:pPr>
    <w:rPr>
      <w:rFonts w:eastAsia="仿宋_GB2312"/>
      <w:b/>
      <w:bCs/>
      <w:sz w:val="24"/>
      <w:szCs w:val="24"/>
    </w:rPr>
  </w:style>
  <w:style w:type="paragraph" w:customStyle="1" w:styleId="6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79">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81">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2">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8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8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85">
    <w:name w:val="font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8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7">
    <w:name w:val="Char Char Char Char3"/>
    <w:basedOn w:val="19"/>
    <w:qFormat/>
    <w:uiPriority w:val="0"/>
    <w:pPr>
      <w:spacing w:line="360" w:lineRule="auto"/>
    </w:pPr>
    <w:rPr>
      <w:rFonts w:ascii="Tahoma" w:hAnsi="Tahoma"/>
      <w:sz w:val="24"/>
      <w:szCs w:val="24"/>
      <w:lang w:val="zh-CN"/>
    </w:rPr>
  </w:style>
  <w:style w:type="character" w:customStyle="1" w:styleId="688">
    <w:name w:val="itm1"/>
    <w:qFormat/>
    <w:uiPriority w:val="0"/>
    <w:rPr>
      <w:rFonts w:hint="eastAsia" w:ascii="宋体" w:hAnsi="宋体" w:eastAsia="宋体"/>
      <w:sz w:val="21"/>
      <w:szCs w:val="21"/>
    </w:rPr>
  </w:style>
  <w:style w:type="character" w:customStyle="1" w:styleId="689">
    <w:name w:val="已访问的超链接1"/>
    <w:qFormat/>
    <w:uiPriority w:val="0"/>
    <w:rPr>
      <w:rFonts w:ascii="Tahoma" w:hAnsi="Tahoma"/>
      <w:color w:val="585858"/>
      <w:sz w:val="24"/>
      <w:szCs w:val="20"/>
      <w:u w:val="none"/>
    </w:rPr>
  </w:style>
  <w:style w:type="character" w:customStyle="1" w:styleId="690">
    <w:name w:val="结束语 Char1"/>
    <w:qFormat/>
    <w:uiPriority w:val="0"/>
    <w:rPr>
      <w:sz w:val="21"/>
      <w:lang w:bidi="ar-SA"/>
    </w:rPr>
  </w:style>
  <w:style w:type="character" w:customStyle="1" w:styleId="691">
    <w:name w:val="Char Char26"/>
    <w:qFormat/>
    <w:uiPriority w:val="0"/>
    <w:rPr>
      <w:rFonts w:ascii="黑体" w:eastAsia="黑体"/>
      <w:b/>
      <w:bCs/>
      <w:sz w:val="32"/>
      <w:szCs w:val="32"/>
      <w:lang w:val="en-US" w:eastAsia="zh-CN" w:bidi="ar-SA"/>
    </w:rPr>
  </w:style>
  <w:style w:type="character" w:customStyle="1" w:styleId="692">
    <w:name w:val="Char Char Char Char Char Char Char Char Char Char Char Char Char Char"/>
    <w:qFormat/>
    <w:uiPriority w:val="0"/>
    <w:rPr>
      <w:rFonts w:eastAsia="宋体"/>
      <w:b/>
      <w:bCs/>
      <w:sz w:val="32"/>
      <w:szCs w:val="44"/>
      <w:lang w:val="en-US" w:eastAsia="zh-CN" w:bidi="ar-SA"/>
    </w:rPr>
  </w:style>
  <w:style w:type="character" w:customStyle="1" w:styleId="693">
    <w:name w:val="style3"/>
    <w:qFormat/>
    <w:uiPriority w:val="0"/>
    <w:rPr>
      <w:rFonts w:ascii="Tahoma" w:hAnsi="Tahoma"/>
      <w:szCs w:val="20"/>
    </w:rPr>
  </w:style>
  <w:style w:type="character" w:customStyle="1" w:styleId="694">
    <w:name w:val="textnorm_chn1"/>
    <w:qFormat/>
    <w:uiPriority w:val="0"/>
    <w:rPr>
      <w:rFonts w:hint="default" w:ascii="Arial" w:hAnsi="Arial" w:cs="Arial"/>
      <w:color w:val="21254A"/>
      <w:sz w:val="22"/>
      <w:szCs w:val="22"/>
    </w:rPr>
  </w:style>
  <w:style w:type="character" w:customStyle="1" w:styleId="695">
    <w:name w:val="表头 Char Char"/>
    <w:qFormat/>
    <w:uiPriority w:val="0"/>
    <w:rPr>
      <w:rFonts w:eastAsia="黑体"/>
      <w:spacing w:val="-10"/>
      <w:sz w:val="21"/>
      <w:lang w:val="en-US" w:eastAsia="zh-CN" w:bidi="ar-SA"/>
    </w:rPr>
  </w:style>
  <w:style w:type="character" w:customStyle="1" w:styleId="696">
    <w:name w:val="text_list1"/>
    <w:qFormat/>
    <w:uiPriority w:val="0"/>
    <w:rPr>
      <w:rFonts w:hint="default" w:ascii="Arial" w:hAnsi="Arial" w:cs="Arial"/>
      <w:color w:val="000000"/>
      <w:spacing w:val="272"/>
      <w:sz w:val="16"/>
      <w:szCs w:val="16"/>
    </w:rPr>
  </w:style>
  <w:style w:type="character" w:customStyle="1" w:styleId="697">
    <w:name w:val="孙普文字 Char Char"/>
    <w:qFormat/>
    <w:uiPriority w:val="0"/>
    <w:rPr>
      <w:rFonts w:ascii="宋体" w:hAnsi="Courier New" w:eastAsia="宋体"/>
      <w:sz w:val="21"/>
      <w:szCs w:val="21"/>
      <w:lang w:val="en-US" w:eastAsia="zh-CN" w:bidi="ar-SA"/>
    </w:rPr>
  </w:style>
  <w:style w:type="character" w:customStyle="1" w:styleId="698">
    <w:name w:val="小四 段落 宋体 Char Char Char Char1"/>
    <w:link w:val="699"/>
    <w:qFormat/>
    <w:uiPriority w:val="0"/>
    <w:rPr>
      <w:rFonts w:ascii="Tahoma" w:hAnsi="Tahoma"/>
      <w:sz w:val="24"/>
    </w:rPr>
  </w:style>
  <w:style w:type="paragraph" w:customStyle="1" w:styleId="699">
    <w:name w:val="小四 段落 宋体 Char Char Char"/>
    <w:basedOn w:val="14"/>
    <w:link w:val="698"/>
    <w:qFormat/>
    <w:uiPriority w:val="0"/>
    <w:pPr>
      <w:tabs>
        <w:tab w:val="clear" w:pos="360"/>
      </w:tabs>
      <w:ind w:left="0" w:right="-33" w:firstLine="480"/>
      <w:jc w:val="left"/>
    </w:pPr>
    <w:rPr>
      <w:rFonts w:eastAsia="宋体"/>
      <w:szCs w:val="20"/>
      <w:lang w:val="en-US" w:bidi="mn-Mong-CN"/>
    </w:rPr>
  </w:style>
  <w:style w:type="character" w:customStyle="1" w:styleId="700">
    <w:name w:val="txt1"/>
    <w:qFormat/>
    <w:uiPriority w:val="0"/>
    <w:rPr>
      <w:rFonts w:hint="default" w:ascii="ˎ̥" w:hAnsi="ˎ̥"/>
      <w:sz w:val="18"/>
      <w:szCs w:val="18"/>
    </w:rPr>
  </w:style>
  <w:style w:type="character" w:customStyle="1" w:styleId="701">
    <w:name w:val="样式 三号 下划线"/>
    <w:qFormat/>
    <w:uiPriority w:val="0"/>
    <w:rPr>
      <w:rFonts w:ascii="Tahoma" w:hAnsi="Tahoma"/>
      <w:sz w:val="28"/>
      <w:szCs w:val="20"/>
      <w:u w:val="single"/>
    </w:rPr>
  </w:style>
  <w:style w:type="character" w:customStyle="1" w:styleId="702">
    <w:name w:val="文档结构图 Char Char"/>
    <w:qFormat/>
    <w:uiPriority w:val="0"/>
    <w:rPr>
      <w:rFonts w:ascii="宋体"/>
      <w:sz w:val="18"/>
      <w:szCs w:val="18"/>
    </w:rPr>
  </w:style>
  <w:style w:type="character" w:customStyle="1" w:styleId="703">
    <w:name w:val="公文正文 Char Char"/>
    <w:qFormat/>
    <w:uiPriority w:val="0"/>
    <w:rPr>
      <w:rFonts w:ascii="仿宋_GB2312" w:hAnsi="宋体" w:eastAsia="仿宋_GB2312"/>
      <w:sz w:val="28"/>
      <w:szCs w:val="24"/>
      <w:lang w:val="en-US" w:eastAsia="zh-CN" w:bidi="ar-SA"/>
    </w:rPr>
  </w:style>
  <w:style w:type="character" w:customStyle="1" w:styleId="704">
    <w:name w:val="标书正文格式 Char1"/>
    <w:link w:val="705"/>
    <w:qFormat/>
    <w:uiPriority w:val="0"/>
    <w:rPr>
      <w:rFonts w:eastAsia="楷体_GB2312"/>
      <w:sz w:val="24"/>
      <w:szCs w:val="24"/>
      <w:lang w:bidi="ar-SA"/>
    </w:rPr>
  </w:style>
  <w:style w:type="paragraph" w:customStyle="1" w:styleId="705">
    <w:name w:val="标书正文格式"/>
    <w:link w:val="704"/>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706">
    <w:name w:val="Footer1 Char Char"/>
    <w:qFormat/>
    <w:uiPriority w:val="0"/>
    <w:rPr>
      <w:rFonts w:ascii="Tahoma" w:hAnsi="Tahoma" w:eastAsia="宋体"/>
      <w:sz w:val="18"/>
      <w:szCs w:val="18"/>
      <w:lang w:val="en-US" w:eastAsia="zh-CN" w:bidi="ar-SA"/>
    </w:rPr>
  </w:style>
  <w:style w:type="character" w:customStyle="1" w:styleId="707">
    <w:name w:val="小四文本缩进 Char Char"/>
    <w:qFormat/>
    <w:uiPriority w:val="0"/>
    <w:rPr>
      <w:sz w:val="24"/>
      <w:lang w:bidi="ar-SA"/>
    </w:rPr>
  </w:style>
  <w:style w:type="character" w:customStyle="1" w:styleId="708">
    <w:name w:val="标题 31"/>
    <w:qFormat/>
    <w:uiPriority w:val="0"/>
    <w:rPr>
      <w:rFonts w:hint="eastAsia" w:ascii="黑体" w:hAnsi="ˎ̥" w:eastAsia="黑体"/>
      <w:sz w:val="28"/>
    </w:rPr>
  </w:style>
  <w:style w:type="character" w:customStyle="1" w:styleId="709">
    <w:name w:val="称呼 Char1"/>
    <w:qFormat/>
    <w:uiPriority w:val="0"/>
    <w:rPr>
      <w:sz w:val="21"/>
      <w:lang w:bidi="ar-SA"/>
    </w:rPr>
  </w:style>
  <w:style w:type="character" w:customStyle="1" w:styleId="710">
    <w:name w:val="标题 2 Char Char Char Char Char Char Char Char Char Char"/>
    <w:qFormat/>
    <w:uiPriority w:val="0"/>
    <w:rPr>
      <w:rFonts w:ascii="Arial" w:hAnsi="Arial" w:eastAsia="黑体"/>
      <w:b/>
      <w:bCs/>
      <w:sz w:val="32"/>
      <w:szCs w:val="32"/>
      <w:lang w:val="en-US" w:eastAsia="zh-CN" w:bidi="ar-SA"/>
    </w:rPr>
  </w:style>
  <w:style w:type="character" w:customStyle="1" w:styleId="711">
    <w:name w:val="方案标题2 Char Char"/>
    <w:qFormat/>
    <w:uiPriority w:val="0"/>
    <w:rPr>
      <w:rFonts w:ascii="黑体" w:hAnsi="Arial" w:eastAsia="黑体"/>
      <w:b/>
      <w:spacing w:val="14"/>
      <w:sz w:val="28"/>
      <w:szCs w:val="32"/>
      <w:lang w:val="en-US" w:eastAsia="zh-CN" w:bidi="ar-SA"/>
    </w:rPr>
  </w:style>
  <w:style w:type="character" w:customStyle="1" w:styleId="712">
    <w:name w:val="方案标题3 Char Char"/>
    <w:qFormat/>
    <w:uiPriority w:val="0"/>
    <w:rPr>
      <w:rFonts w:ascii="黑体" w:hAnsi="Arial" w:eastAsia="黑体"/>
      <w:spacing w:val="14"/>
      <w:sz w:val="24"/>
      <w:szCs w:val="30"/>
      <w:lang w:val="en-US" w:eastAsia="zh-CN" w:bidi="ar-SA"/>
    </w:rPr>
  </w:style>
  <w:style w:type="character" w:customStyle="1" w:styleId="713">
    <w:name w:val="l15 Char Char"/>
    <w:link w:val="714"/>
    <w:qFormat/>
    <w:uiPriority w:val="0"/>
    <w:rPr>
      <w:color w:val="000000"/>
      <w:sz w:val="23"/>
      <w:szCs w:val="23"/>
    </w:rPr>
  </w:style>
  <w:style w:type="paragraph" w:customStyle="1" w:styleId="714">
    <w:name w:val="l15"/>
    <w:basedOn w:val="1"/>
    <w:link w:val="713"/>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715">
    <w:name w:val="常规 Char Char"/>
    <w:link w:val="716"/>
    <w:qFormat/>
    <w:uiPriority w:val="0"/>
    <w:rPr>
      <w:rFonts w:ascii="Tahoma" w:hAnsi="Tahoma"/>
      <w:sz w:val="21"/>
      <w:szCs w:val="21"/>
    </w:rPr>
  </w:style>
  <w:style w:type="paragraph" w:customStyle="1" w:styleId="716">
    <w:name w:val="常规"/>
    <w:basedOn w:val="1"/>
    <w:link w:val="715"/>
    <w:qFormat/>
    <w:uiPriority w:val="0"/>
    <w:pPr>
      <w:spacing w:line="360" w:lineRule="auto"/>
      <w:ind w:left="1134"/>
    </w:pPr>
    <w:rPr>
      <w:rFonts w:ascii="Tahoma" w:hAnsi="Tahoma"/>
      <w:szCs w:val="21"/>
      <w:lang w:bidi="mn-Mong-CN"/>
    </w:rPr>
  </w:style>
  <w:style w:type="character" w:customStyle="1" w:styleId="717">
    <w:name w:val="页眉 Char Char"/>
    <w:qFormat/>
    <w:uiPriority w:val="0"/>
    <w:rPr>
      <w:sz w:val="18"/>
      <w:szCs w:val="18"/>
    </w:rPr>
  </w:style>
  <w:style w:type="character" w:customStyle="1" w:styleId="718">
    <w:name w:val="paramname"/>
    <w:qFormat/>
    <w:uiPriority w:val="0"/>
    <w:rPr>
      <w:rFonts w:ascii="Tahoma" w:hAnsi="Tahoma"/>
      <w:szCs w:val="20"/>
    </w:rPr>
  </w:style>
  <w:style w:type="character" w:customStyle="1" w:styleId="719">
    <w:name w:val="p71"/>
    <w:qFormat/>
    <w:uiPriority w:val="0"/>
    <w:rPr>
      <w:rFonts w:ascii="Tahoma" w:hAnsi="Tahoma"/>
      <w:szCs w:val="20"/>
    </w:rPr>
  </w:style>
  <w:style w:type="character" w:customStyle="1" w:styleId="720">
    <w:name w:val="p141"/>
    <w:qFormat/>
    <w:uiPriority w:val="0"/>
    <w:rPr>
      <w:sz w:val="21"/>
      <w:szCs w:val="21"/>
    </w:rPr>
  </w:style>
  <w:style w:type="character" w:customStyle="1" w:styleId="721">
    <w:name w:val="样式 宋体 小四"/>
    <w:qFormat/>
    <w:uiPriority w:val="0"/>
    <w:rPr>
      <w:rFonts w:ascii="宋体" w:hAnsi="宋体"/>
      <w:sz w:val="24"/>
      <w:szCs w:val="20"/>
    </w:rPr>
  </w:style>
  <w:style w:type="character" w:customStyle="1" w:styleId="722">
    <w:name w:val="style31"/>
    <w:qFormat/>
    <w:uiPriority w:val="0"/>
    <w:rPr>
      <w:rFonts w:ascii="Tahoma" w:hAnsi="Tahoma"/>
      <w:sz w:val="23"/>
      <w:szCs w:val="23"/>
    </w:rPr>
  </w:style>
  <w:style w:type="character" w:customStyle="1" w:styleId="723">
    <w:name w:val="css41"/>
    <w:qFormat/>
    <w:uiPriority w:val="0"/>
    <w:rPr>
      <w:rFonts w:hint="default"/>
      <w:spacing w:val="0"/>
      <w:sz w:val="26"/>
      <w:szCs w:val="26"/>
    </w:rPr>
  </w:style>
  <w:style w:type="paragraph" w:customStyle="1" w:styleId="724">
    <w:name w:val="函数注释1"/>
    <w:basedOn w:val="1"/>
    <w:qFormat/>
    <w:uiPriority w:val="0"/>
    <w:pPr>
      <w:spacing w:after="20" w:line="320" w:lineRule="exact"/>
      <w:ind w:left="1678" w:right="210" w:hanging="1049"/>
      <w:jc w:val="left"/>
    </w:pPr>
    <w:rPr>
      <w:sz w:val="24"/>
    </w:rPr>
  </w:style>
  <w:style w:type="paragraph" w:customStyle="1" w:styleId="725">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726">
    <w:name w:val="Char2"/>
    <w:basedOn w:val="19"/>
    <w:qFormat/>
    <w:uiPriority w:val="0"/>
    <w:pPr>
      <w:tabs>
        <w:tab w:val="left" w:pos="2040"/>
      </w:tabs>
      <w:spacing w:line="360" w:lineRule="auto"/>
      <w:ind w:left="2040" w:hanging="360"/>
    </w:pPr>
    <w:rPr>
      <w:rFonts w:ascii="Tahoma" w:hAnsi="Tahoma"/>
      <w:sz w:val="24"/>
      <w:lang w:val="zh-CN"/>
    </w:rPr>
  </w:style>
  <w:style w:type="paragraph" w:customStyle="1" w:styleId="727">
    <w:name w:val="标准式样"/>
    <w:basedOn w:val="26"/>
    <w:qFormat/>
    <w:uiPriority w:val="0"/>
    <w:pPr>
      <w:spacing w:line="288" w:lineRule="auto"/>
      <w:ind w:left="210" w:firstLine="420"/>
      <w:jc w:val="left"/>
    </w:pPr>
    <w:rPr>
      <w:smallCaps/>
      <w:sz w:val="20"/>
      <w:szCs w:val="20"/>
    </w:rPr>
  </w:style>
  <w:style w:type="paragraph" w:customStyle="1" w:styleId="728">
    <w:name w:val="Javis"/>
    <w:basedOn w:val="1"/>
    <w:qFormat/>
    <w:uiPriority w:val="0"/>
    <w:pPr>
      <w:spacing w:line="360" w:lineRule="auto"/>
      <w:ind w:right="210"/>
    </w:pPr>
    <w:rPr>
      <w:rFonts w:cs="宋体"/>
      <w:sz w:val="24"/>
    </w:rPr>
  </w:style>
  <w:style w:type="paragraph" w:customStyle="1" w:styleId="729">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30">
    <w:name w:val="Char Char Char1 Char Char Char"/>
    <w:basedOn w:val="1"/>
    <w:qFormat/>
    <w:uiPriority w:val="0"/>
    <w:pPr>
      <w:spacing w:line="360" w:lineRule="auto"/>
      <w:ind w:firstLine="200"/>
    </w:pPr>
    <w:rPr>
      <w:rFonts w:ascii="Tahoma" w:hAnsi="Tahoma"/>
      <w:sz w:val="24"/>
    </w:rPr>
  </w:style>
  <w:style w:type="paragraph" w:customStyle="1" w:styleId="731">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732">
    <w:name w:val="MM Topic 3"/>
    <w:basedOn w:val="4"/>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33">
    <w:name w:val="Char Char Char Char1 Char Char Char"/>
    <w:basedOn w:val="1"/>
    <w:qFormat/>
    <w:uiPriority w:val="0"/>
    <w:pPr>
      <w:spacing w:line="360" w:lineRule="auto"/>
    </w:pPr>
    <w:rPr>
      <w:sz w:val="24"/>
    </w:rPr>
  </w:style>
  <w:style w:type="paragraph" w:customStyle="1" w:styleId="734">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735">
    <w:name w:val="1-二级标题"/>
    <w:basedOn w:val="1"/>
    <w:qFormat/>
    <w:uiPriority w:val="0"/>
    <w:pPr>
      <w:spacing w:line="360" w:lineRule="auto"/>
      <w:ind w:firstLine="200"/>
      <w:outlineLvl w:val="1"/>
    </w:pPr>
    <w:rPr>
      <w:rFonts w:ascii="宋体" w:hAnsi="宋体"/>
      <w:b/>
      <w:sz w:val="24"/>
      <w:szCs w:val="24"/>
    </w:rPr>
  </w:style>
  <w:style w:type="paragraph" w:customStyle="1" w:styleId="736">
    <w:name w:val="项目编号1"/>
    <w:basedOn w:val="1"/>
    <w:next w:val="1"/>
    <w:qFormat/>
    <w:uiPriority w:val="0"/>
    <w:pPr>
      <w:tabs>
        <w:tab w:val="left" w:pos="420"/>
      </w:tabs>
      <w:spacing w:line="360" w:lineRule="auto"/>
      <w:ind w:left="420" w:hanging="420"/>
      <w:jc w:val="left"/>
    </w:pPr>
    <w:rPr>
      <w:rFonts w:ascii="宋体"/>
      <w:sz w:val="24"/>
      <w:szCs w:val="24"/>
    </w:rPr>
  </w:style>
  <w:style w:type="paragraph" w:customStyle="1" w:styleId="737">
    <w:name w:val="Char Char Char Char Char Char Char Char1"/>
    <w:basedOn w:val="1"/>
    <w:qFormat/>
    <w:uiPriority w:val="0"/>
    <w:pPr>
      <w:spacing w:line="360" w:lineRule="auto"/>
    </w:pPr>
    <w:rPr>
      <w:sz w:val="24"/>
    </w:rPr>
  </w:style>
  <w:style w:type="paragraph" w:customStyle="1" w:styleId="738">
    <w:name w:val="项目编号"/>
    <w:basedOn w:val="1"/>
    <w:qFormat/>
    <w:uiPriority w:val="0"/>
    <w:pPr>
      <w:tabs>
        <w:tab w:val="left" w:pos="405"/>
      </w:tabs>
      <w:spacing w:line="360" w:lineRule="auto"/>
      <w:ind w:left="405" w:hanging="405"/>
    </w:pPr>
    <w:rPr>
      <w:rFonts w:ascii="宋体" w:eastAsia="仿宋_GB2312"/>
      <w:sz w:val="24"/>
    </w:rPr>
  </w:style>
  <w:style w:type="paragraph" w:customStyle="1" w:styleId="739">
    <w:name w:val="标准文字"/>
    <w:basedOn w:val="1"/>
    <w:qFormat/>
    <w:uiPriority w:val="0"/>
    <w:pPr>
      <w:spacing w:after="20" w:line="360" w:lineRule="auto"/>
      <w:ind w:firstLine="420"/>
    </w:pPr>
    <w:rPr>
      <w:sz w:val="24"/>
      <w:szCs w:val="24"/>
    </w:rPr>
  </w:style>
  <w:style w:type="paragraph" w:customStyle="1" w:styleId="740">
    <w:name w:val="样式 标题4 楷体_GB2312 四号 加粗 两端对齐 段前: 7.8 磅 段后: 7.8 磅 行距: 1.5 倍行距 + 段前..."/>
    <w:basedOn w:val="5"/>
    <w:next w:val="66"/>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41">
    <w:name w:val="名词解释11"/>
    <w:basedOn w:val="742"/>
    <w:qFormat/>
    <w:uiPriority w:val="0"/>
    <w:pPr>
      <w:spacing w:after="0"/>
      <w:ind w:firstLine="0"/>
    </w:pPr>
  </w:style>
  <w:style w:type="paragraph" w:customStyle="1" w:styleId="742">
    <w:name w:val="名词解释"/>
    <w:basedOn w:val="1"/>
    <w:qFormat/>
    <w:uiPriority w:val="0"/>
    <w:pPr>
      <w:spacing w:after="20" w:line="288" w:lineRule="auto"/>
      <w:ind w:left="2325" w:hanging="2325"/>
    </w:pPr>
    <w:rPr>
      <w:sz w:val="24"/>
    </w:rPr>
  </w:style>
  <w:style w:type="paragraph" w:customStyle="1" w:styleId="743">
    <w:name w:val="Char Char1 Char Char Char Char Char Char1"/>
    <w:basedOn w:val="1"/>
    <w:qFormat/>
    <w:uiPriority w:val="0"/>
    <w:pPr>
      <w:spacing w:line="360" w:lineRule="auto"/>
    </w:pPr>
    <w:rPr>
      <w:rFonts w:ascii="Tahoma" w:hAnsi="Tahoma"/>
      <w:sz w:val="24"/>
      <w:szCs w:val="24"/>
    </w:rPr>
  </w:style>
  <w:style w:type="paragraph" w:customStyle="1" w:styleId="744">
    <w:name w:val="_Style 1"/>
    <w:basedOn w:val="1"/>
    <w:qFormat/>
    <w:uiPriority w:val="0"/>
    <w:pPr>
      <w:spacing w:line="360" w:lineRule="auto"/>
      <w:ind w:firstLine="420"/>
    </w:pPr>
    <w:rPr>
      <w:rFonts w:ascii="Calibri" w:hAnsi="Calibri"/>
      <w:sz w:val="24"/>
      <w:szCs w:val="22"/>
    </w:rPr>
  </w:style>
  <w:style w:type="paragraph" w:customStyle="1" w:styleId="745">
    <w:name w:val="表中"/>
    <w:basedOn w:val="1"/>
    <w:qFormat/>
    <w:uiPriority w:val="0"/>
    <w:pPr>
      <w:spacing w:line="360" w:lineRule="atLeast"/>
      <w:jc w:val="center"/>
    </w:pPr>
    <w:rPr>
      <w:sz w:val="24"/>
    </w:rPr>
  </w:style>
  <w:style w:type="paragraph" w:customStyle="1" w:styleId="74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47">
    <w:name w:val="Char Char1 Char Char Char Char1 Char Char Char Char Char Char"/>
    <w:basedOn w:val="1"/>
    <w:qFormat/>
    <w:uiPriority w:val="0"/>
    <w:pPr>
      <w:spacing w:line="360" w:lineRule="auto"/>
    </w:pPr>
    <w:rPr>
      <w:rFonts w:ascii="Tahoma" w:hAnsi="Tahoma"/>
      <w:sz w:val="24"/>
    </w:rPr>
  </w:style>
  <w:style w:type="paragraph" w:customStyle="1" w:styleId="748">
    <w:name w:val="_Style 95"/>
    <w:basedOn w:val="19"/>
    <w:qFormat/>
    <w:uiPriority w:val="0"/>
    <w:pPr>
      <w:spacing w:line="360" w:lineRule="auto"/>
    </w:pPr>
    <w:rPr>
      <w:rFonts w:ascii="Tahoma" w:hAnsi="Tahoma"/>
      <w:sz w:val="24"/>
      <w:lang w:val="zh-CN"/>
    </w:rPr>
  </w:style>
  <w:style w:type="paragraph" w:customStyle="1" w:styleId="749">
    <w:name w:val="表格题注"/>
    <w:next w:val="1"/>
    <w:qFormat/>
    <w:uiPriority w:val="0"/>
    <w:pPr>
      <w:keepLines/>
      <w:jc w:val="center"/>
    </w:pPr>
    <w:rPr>
      <w:rFonts w:hint="default" w:ascii="Arial" w:hAnsi="Arial" w:eastAsia="宋体" w:cs="Times New Roman"/>
      <w:sz w:val="18"/>
      <w:szCs w:val="18"/>
      <w:lang w:val="en-US" w:eastAsia="zh-CN" w:bidi="ar-SA"/>
    </w:rPr>
  </w:style>
  <w:style w:type="paragraph" w:customStyle="1" w:styleId="750">
    <w:name w:val="1."/>
    <w:basedOn w:val="1"/>
    <w:qFormat/>
    <w:uiPriority w:val="0"/>
    <w:pPr>
      <w:spacing w:line="360" w:lineRule="auto"/>
      <w:ind w:firstLine="480"/>
    </w:pPr>
    <w:rPr>
      <w:sz w:val="24"/>
      <w:szCs w:val="24"/>
    </w:rPr>
  </w:style>
  <w:style w:type="paragraph" w:customStyle="1" w:styleId="751">
    <w:name w:val="MM Topic 2"/>
    <w:basedOn w:val="3"/>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52">
    <w:name w:val="_Style 951"/>
    <w:basedOn w:val="19"/>
    <w:qFormat/>
    <w:uiPriority w:val="0"/>
    <w:pPr>
      <w:spacing w:line="360" w:lineRule="auto"/>
    </w:pPr>
    <w:rPr>
      <w:rFonts w:ascii="Tahoma" w:hAnsi="Tahoma"/>
      <w:sz w:val="24"/>
      <w:lang w:val="zh-CN"/>
    </w:rPr>
  </w:style>
  <w:style w:type="paragraph" w:customStyle="1" w:styleId="753">
    <w:name w:val="表内容"/>
    <w:qFormat/>
    <w:uiPriority w:val="0"/>
    <w:rPr>
      <w:rFonts w:hint="default" w:ascii="宋体" w:hAnsi="Times New Roman" w:eastAsia="宋体" w:cs="Times New Roman"/>
      <w:sz w:val="24"/>
      <w:szCs w:val="24"/>
      <w:lang w:val="en-US" w:eastAsia="zh-CN" w:bidi="ar-SA"/>
    </w:rPr>
  </w:style>
  <w:style w:type="paragraph" w:customStyle="1" w:styleId="754">
    <w:name w:val="Char12"/>
    <w:basedOn w:val="1"/>
    <w:qFormat/>
    <w:uiPriority w:val="0"/>
    <w:pPr>
      <w:spacing w:line="360" w:lineRule="auto"/>
    </w:pPr>
    <w:rPr>
      <w:rFonts w:ascii="仿宋_GB2312" w:eastAsia="仿宋_GB2312"/>
      <w:b/>
      <w:sz w:val="32"/>
      <w:szCs w:val="32"/>
    </w:rPr>
  </w:style>
  <w:style w:type="paragraph" w:customStyle="1" w:styleId="755">
    <w:name w:val="图形"/>
    <w:basedOn w:val="1"/>
    <w:qFormat/>
    <w:uiPriority w:val="0"/>
    <w:pPr>
      <w:spacing w:after="20" w:line="288" w:lineRule="auto"/>
      <w:ind w:firstLine="420"/>
      <w:jc w:val="center"/>
    </w:pPr>
    <w:rPr>
      <w:sz w:val="24"/>
      <w:szCs w:val="24"/>
    </w:rPr>
  </w:style>
  <w:style w:type="paragraph" w:customStyle="1" w:styleId="756">
    <w:name w:val="Char Char1 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757">
    <w:name w:val="项目编号3"/>
    <w:basedOn w:val="1"/>
    <w:next w:val="1"/>
    <w:qFormat/>
    <w:uiPriority w:val="0"/>
    <w:pPr>
      <w:tabs>
        <w:tab w:val="left" w:pos="425"/>
      </w:tabs>
      <w:spacing w:line="360" w:lineRule="auto"/>
      <w:ind w:firstLine="200"/>
      <w:jc w:val="left"/>
    </w:pPr>
    <w:rPr>
      <w:rFonts w:ascii="宋体"/>
      <w:sz w:val="24"/>
      <w:szCs w:val="24"/>
    </w:rPr>
  </w:style>
  <w:style w:type="paragraph" w:customStyle="1" w:styleId="758">
    <w:name w:val="Char Char Char Char Char Char1"/>
    <w:basedOn w:val="1"/>
    <w:qFormat/>
    <w:uiPriority w:val="0"/>
    <w:pPr>
      <w:spacing w:line="360" w:lineRule="auto"/>
    </w:pPr>
    <w:rPr>
      <w:rFonts w:ascii="Tahoma" w:hAnsi="Tahoma"/>
      <w:sz w:val="24"/>
    </w:rPr>
  </w:style>
  <w:style w:type="paragraph" w:customStyle="1" w:styleId="759">
    <w:name w:val="Char11"/>
    <w:basedOn w:val="1"/>
    <w:qFormat/>
    <w:uiPriority w:val="0"/>
    <w:pPr>
      <w:widowControl/>
      <w:spacing w:after="160" w:line="240" w:lineRule="exact"/>
      <w:jc w:val="left"/>
    </w:pPr>
    <w:rPr>
      <w:rFonts w:ascii="Verdana" w:hAnsi="Verdana"/>
      <w:sz w:val="20"/>
      <w:lang w:eastAsia="en-US"/>
    </w:rPr>
  </w:style>
  <w:style w:type="paragraph" w:customStyle="1" w:styleId="760">
    <w:name w:val="回信地址"/>
    <w:basedOn w:val="1"/>
    <w:qFormat/>
    <w:uiPriority w:val="0"/>
    <w:pPr>
      <w:keepLines/>
      <w:widowControl/>
      <w:spacing w:after="20" w:line="200" w:lineRule="atLeast"/>
      <w:ind w:right="-120" w:firstLine="420"/>
      <w:jc w:val="left"/>
    </w:pPr>
    <w:rPr>
      <w:sz w:val="16"/>
    </w:rPr>
  </w:style>
  <w:style w:type="paragraph" w:customStyle="1" w:styleId="761">
    <w:name w:val="Char Char Char Char Char Char Char Char Char Char1"/>
    <w:basedOn w:val="1"/>
    <w:qFormat/>
    <w:uiPriority w:val="0"/>
    <w:pPr>
      <w:tabs>
        <w:tab w:val="left" w:pos="425"/>
      </w:tabs>
      <w:spacing w:line="360" w:lineRule="auto"/>
      <w:ind w:left="425" w:hanging="425"/>
    </w:pPr>
    <w:rPr>
      <w:sz w:val="28"/>
    </w:rPr>
  </w:style>
  <w:style w:type="paragraph" w:customStyle="1" w:styleId="762">
    <w:name w:val="标书表格字体格式"/>
    <w:next w:val="705"/>
    <w:qFormat/>
    <w:uiPriority w:val="0"/>
    <w:rPr>
      <w:rFonts w:hint="default" w:ascii="Times New Roman" w:hAnsi="Times New Roman" w:eastAsia="宋体" w:cs="Times New Roman"/>
      <w:sz w:val="21"/>
      <w:szCs w:val="24"/>
      <w:lang w:val="en-US" w:eastAsia="zh-CN" w:bidi="ar-SA"/>
    </w:rPr>
  </w:style>
  <w:style w:type="paragraph" w:customStyle="1" w:styleId="763">
    <w:name w:val="样式 纯文本 + 楷体_GB2312 小四 行距: 固定值 20 磅1"/>
    <w:basedOn w:val="35"/>
    <w:qFormat/>
    <w:uiPriority w:val="0"/>
    <w:pPr>
      <w:spacing w:line="400" w:lineRule="exact"/>
      <w:ind w:firstLine="200"/>
    </w:pPr>
    <w:rPr>
      <w:rFonts w:ascii="楷体_GB2312" w:eastAsia="楷体_GB2312"/>
      <w:sz w:val="24"/>
    </w:rPr>
  </w:style>
  <w:style w:type="paragraph" w:customStyle="1" w:styleId="764">
    <w:name w:val="Char2 Char Char Char1"/>
    <w:basedOn w:val="19"/>
    <w:qFormat/>
    <w:uiPriority w:val="0"/>
    <w:pPr>
      <w:spacing w:line="360" w:lineRule="auto"/>
    </w:pPr>
    <w:rPr>
      <w:rFonts w:ascii="Tahoma" w:hAnsi="Tahoma"/>
      <w:sz w:val="24"/>
      <w:szCs w:val="24"/>
      <w:lang w:val="zh-CN"/>
    </w:rPr>
  </w:style>
  <w:style w:type="paragraph" w:customStyle="1" w:styleId="765">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766">
    <w:name w:val="图样式"/>
    <w:basedOn w:val="1"/>
    <w:qFormat/>
    <w:uiPriority w:val="0"/>
    <w:pPr>
      <w:widowControl/>
      <w:spacing w:before="80" w:after="80" w:line="360" w:lineRule="auto"/>
      <w:jc w:val="center"/>
    </w:pPr>
    <w:rPr>
      <w:sz w:val="20"/>
    </w:rPr>
  </w:style>
  <w:style w:type="paragraph" w:customStyle="1" w:styleId="767">
    <w:name w:val="插图题注"/>
    <w:next w:val="1"/>
    <w:qFormat/>
    <w:uiPriority w:val="0"/>
    <w:pPr>
      <w:jc w:val="center"/>
    </w:pPr>
    <w:rPr>
      <w:rFonts w:hint="default" w:ascii="Arial" w:hAnsi="Arial" w:eastAsia="宋体" w:cs="Times New Roman"/>
      <w:sz w:val="18"/>
      <w:szCs w:val="18"/>
      <w:lang w:val="en-US" w:eastAsia="zh-CN" w:bidi="ar-SA"/>
    </w:rPr>
  </w:style>
  <w:style w:type="paragraph" w:customStyle="1" w:styleId="768">
    <w:name w:val="题注4"/>
    <w:basedOn w:val="1"/>
    <w:next w:val="16"/>
    <w:qFormat/>
    <w:uiPriority w:val="0"/>
    <w:pPr>
      <w:spacing w:line="360" w:lineRule="auto"/>
      <w:jc w:val="center"/>
    </w:pPr>
    <w:rPr>
      <w:b/>
      <w:color w:val="000000"/>
      <w:sz w:val="24"/>
      <w:szCs w:val="21"/>
      <w:lang w:val="en-GB"/>
    </w:rPr>
  </w:style>
  <w:style w:type="paragraph" w:customStyle="1" w:styleId="769">
    <w:name w:val="样式2"/>
    <w:basedOn w:val="2"/>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70">
    <w:name w:val="MM Topic 1"/>
    <w:basedOn w:val="2"/>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71">
    <w:name w:val="标题0"/>
    <w:basedOn w:val="64"/>
    <w:next w:val="64"/>
    <w:qFormat/>
    <w:uiPriority w:val="0"/>
    <w:pPr>
      <w:spacing w:line="288" w:lineRule="auto"/>
      <w:ind w:firstLine="420"/>
    </w:pPr>
    <w:rPr>
      <w:rFonts w:ascii="Arial" w:hAnsi="Arial"/>
      <w:sz w:val="52"/>
      <w:lang w:val="en-US"/>
    </w:rPr>
  </w:style>
  <w:style w:type="paragraph" w:customStyle="1" w:styleId="772">
    <w:name w:val="Table"/>
    <w:basedOn w:val="1"/>
    <w:qFormat/>
    <w:uiPriority w:val="0"/>
    <w:pPr>
      <w:spacing w:before="20" w:after="20" w:line="360" w:lineRule="auto"/>
      <w:ind w:left="2268" w:right="709"/>
      <w:jc w:val="center"/>
    </w:pPr>
    <w:rPr>
      <w:rFonts w:ascii="Arial" w:hAnsi="Arial" w:eastAsia="2OcuAe"/>
      <w:spacing w:val="2"/>
      <w:sz w:val="18"/>
    </w:rPr>
  </w:style>
  <w:style w:type="paragraph" w:customStyle="1" w:styleId="773">
    <w:name w:val="样式 段前: 7.8 磅"/>
    <w:basedOn w:val="1"/>
    <w:qFormat/>
    <w:uiPriority w:val="0"/>
    <w:pPr>
      <w:tabs>
        <w:tab w:val="left" w:pos="1559"/>
      </w:tabs>
      <w:spacing w:before="156" w:line="360" w:lineRule="auto"/>
      <w:ind w:left="1559" w:firstLine="200"/>
    </w:pPr>
    <w:rPr>
      <w:sz w:val="24"/>
    </w:rPr>
  </w:style>
  <w:style w:type="paragraph" w:customStyle="1" w:styleId="774">
    <w:name w:val="函数注释2"/>
    <w:basedOn w:val="1"/>
    <w:qFormat/>
    <w:uiPriority w:val="0"/>
    <w:pPr>
      <w:spacing w:after="20" w:line="288" w:lineRule="auto"/>
      <w:ind w:left="1680" w:firstLine="420"/>
    </w:pPr>
    <w:rPr>
      <w:sz w:val="24"/>
      <w:szCs w:val="24"/>
    </w:rPr>
  </w:style>
  <w:style w:type="paragraph" w:customStyle="1" w:styleId="775">
    <w:name w:val="00"/>
    <w:basedOn w:val="1"/>
    <w:qFormat/>
    <w:uiPriority w:val="0"/>
    <w:pPr>
      <w:spacing w:line="360" w:lineRule="auto"/>
      <w:jc w:val="left"/>
    </w:pPr>
    <w:rPr>
      <w:rFonts w:ascii="黑体" w:eastAsia="黑体"/>
      <w:b/>
      <w:bCs/>
      <w:sz w:val="20"/>
    </w:rPr>
  </w:style>
  <w:style w:type="paragraph" w:customStyle="1" w:styleId="776">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77">
    <w:name w:val="Char Char Char Char2"/>
    <w:basedOn w:val="19"/>
    <w:qFormat/>
    <w:uiPriority w:val="0"/>
    <w:rPr>
      <w:rFonts w:ascii="Tahoma" w:hAnsi="Tahoma"/>
      <w:sz w:val="24"/>
      <w:lang w:val="zh-CN"/>
    </w:rPr>
  </w:style>
  <w:style w:type="paragraph" w:customStyle="1" w:styleId="778">
    <w:name w:val="列表_名词"/>
    <w:basedOn w:val="741"/>
    <w:qFormat/>
    <w:uiPriority w:val="0"/>
    <w:pPr>
      <w:tabs>
        <w:tab w:val="left" w:pos="2745"/>
      </w:tabs>
      <w:ind w:left="2745" w:hanging="420"/>
    </w:pPr>
  </w:style>
  <w:style w:type="paragraph" w:customStyle="1" w:styleId="779">
    <w:name w:val="Char Char Char Char Char Char Char Char Char Char Char Char Char Char Char Char1"/>
    <w:basedOn w:val="1"/>
    <w:qFormat/>
    <w:uiPriority w:val="0"/>
    <w:pPr>
      <w:tabs>
        <w:tab w:val="left" w:pos="360"/>
      </w:tabs>
      <w:spacing w:line="360" w:lineRule="auto"/>
    </w:pPr>
    <w:rPr>
      <w:sz w:val="24"/>
      <w:szCs w:val="24"/>
    </w:rPr>
  </w:style>
  <w:style w:type="paragraph" w:customStyle="1" w:styleId="780">
    <w:name w:val="程序代码"/>
    <w:basedOn w:val="1"/>
    <w:qFormat/>
    <w:uiPriority w:val="0"/>
    <w:pPr>
      <w:spacing w:after="20" w:line="288" w:lineRule="auto"/>
      <w:ind w:left="839" w:firstLine="420"/>
    </w:pPr>
    <w:rPr>
      <w:rFonts w:eastAsia="仿宋_GB2312"/>
      <w:sz w:val="24"/>
      <w:szCs w:val="24"/>
    </w:rPr>
  </w:style>
  <w:style w:type="paragraph" w:customStyle="1" w:styleId="781">
    <w:name w:val="Char Char Char1 Char Char Char1"/>
    <w:basedOn w:val="1"/>
    <w:qFormat/>
    <w:uiPriority w:val="0"/>
    <w:pPr>
      <w:spacing w:line="360" w:lineRule="auto"/>
      <w:ind w:firstLine="200"/>
    </w:pPr>
    <w:rPr>
      <w:rFonts w:ascii="Tahoma" w:hAnsi="Tahoma"/>
      <w:sz w:val="24"/>
    </w:rPr>
  </w:style>
  <w:style w:type="paragraph" w:customStyle="1" w:styleId="782">
    <w:name w:val="重点"/>
    <w:basedOn w:val="1"/>
    <w:qFormat/>
    <w:uiPriority w:val="0"/>
    <w:pPr>
      <w:shd w:val="pct10" w:color="auto" w:fill="auto"/>
      <w:spacing w:after="20" w:line="288" w:lineRule="auto"/>
      <w:ind w:firstLine="420"/>
    </w:pPr>
    <w:rPr>
      <w:rFonts w:eastAsia="黑体"/>
      <w:b/>
      <w:sz w:val="24"/>
      <w:szCs w:val="24"/>
    </w:rPr>
  </w:style>
  <w:style w:type="paragraph" w:customStyle="1" w:styleId="783">
    <w:name w:val="简介正文"/>
    <w:basedOn w:val="1"/>
    <w:qFormat/>
    <w:uiPriority w:val="0"/>
    <w:pPr>
      <w:spacing w:after="20" w:line="520" w:lineRule="exact"/>
      <w:ind w:left="1701" w:hanging="1701"/>
    </w:pPr>
    <w:rPr>
      <w:sz w:val="24"/>
    </w:rPr>
  </w:style>
  <w:style w:type="paragraph" w:customStyle="1" w:styleId="784">
    <w:name w:val="正文(缩进)"/>
    <w:basedOn w:val="1"/>
    <w:qFormat/>
    <w:uiPriority w:val="0"/>
    <w:pPr>
      <w:widowControl/>
      <w:spacing w:line="360" w:lineRule="auto"/>
      <w:ind w:firstLine="200"/>
    </w:pPr>
    <w:rPr>
      <w:rFonts w:eastAsia="仿宋_GB2312"/>
      <w:sz w:val="24"/>
    </w:rPr>
  </w:style>
  <w:style w:type="paragraph" w:customStyle="1" w:styleId="785">
    <w:name w:val="列表2"/>
    <w:basedOn w:val="1"/>
    <w:qFormat/>
    <w:uiPriority w:val="0"/>
    <w:pPr>
      <w:tabs>
        <w:tab w:val="left" w:pos="1470"/>
      </w:tabs>
      <w:spacing w:after="20" w:line="288" w:lineRule="auto"/>
      <w:ind w:left="1469" w:hanging="420"/>
    </w:pPr>
    <w:rPr>
      <w:sz w:val="24"/>
      <w:szCs w:val="24"/>
    </w:rPr>
  </w:style>
  <w:style w:type="paragraph" w:customStyle="1" w:styleId="786">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87">
    <w:name w:val="Char1 Char Char Char Char Char Char1"/>
    <w:basedOn w:val="1"/>
    <w:qFormat/>
    <w:uiPriority w:val="0"/>
    <w:pPr>
      <w:spacing w:line="360" w:lineRule="auto"/>
    </w:pPr>
    <w:rPr>
      <w:rFonts w:ascii="Tahoma" w:hAnsi="Tahoma"/>
      <w:sz w:val="24"/>
    </w:rPr>
  </w:style>
  <w:style w:type="paragraph" w:customStyle="1" w:styleId="788">
    <w:name w:val="列出段落11"/>
    <w:basedOn w:val="1"/>
    <w:qFormat/>
    <w:uiPriority w:val="34"/>
    <w:pPr>
      <w:ind w:firstLine="420"/>
    </w:pPr>
  </w:style>
  <w:style w:type="paragraph" w:customStyle="1" w:styleId="789">
    <w:name w:val="正文文本缩进 31"/>
    <w:basedOn w:val="1"/>
    <w:qFormat/>
    <w:uiPriority w:val="0"/>
    <w:pPr>
      <w:spacing w:line="360" w:lineRule="auto"/>
      <w:ind w:firstLine="480"/>
    </w:pPr>
    <w:rPr>
      <w:rFonts w:ascii="宋体"/>
      <w:b/>
      <w:lang w:val="zh-CN"/>
    </w:rPr>
  </w:style>
  <w:style w:type="character" w:customStyle="1" w:styleId="790">
    <w:name w:val="标题 4 Char1"/>
    <w:qFormat/>
    <w:uiPriority w:val="0"/>
    <w:rPr>
      <w:rFonts w:ascii="Times New Roman" w:hAnsi="Times New Roman" w:eastAsia="宋体"/>
      <w:sz w:val="20"/>
    </w:rPr>
  </w:style>
  <w:style w:type="paragraph" w:customStyle="1" w:styleId="791">
    <w:name w:val="Body Text 24"/>
    <w:basedOn w:val="1"/>
    <w:qFormat/>
    <w:uiPriority w:val="0"/>
    <w:pPr>
      <w:spacing w:before="60" w:line="360" w:lineRule="exact"/>
    </w:pPr>
    <w:rPr>
      <w:rFonts w:eastAsia="楷体_GB2312"/>
      <w:sz w:val="24"/>
    </w:rPr>
  </w:style>
  <w:style w:type="paragraph" w:customStyle="1" w:styleId="792">
    <w:name w:val="正文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3">
    <w:name w:val="正文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4">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95">
    <w:name w:val="正文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796">
    <w:name w:val="Char Char Char Char11"/>
    <w:basedOn w:val="1"/>
    <w:qFormat/>
    <w:uiPriority w:val="0"/>
    <w:rPr>
      <w:szCs w:val="24"/>
    </w:rPr>
  </w:style>
  <w:style w:type="character" w:customStyle="1" w:styleId="797">
    <w:name w:val="Char Char231"/>
    <w:qFormat/>
    <w:uiPriority w:val="0"/>
    <w:rPr>
      <w:rFonts w:ascii="幼圆" w:hAnsi="华文细黑" w:eastAsia="幼圆" w:cs="Tahoma"/>
      <w:b/>
      <w:bCs/>
      <w:sz w:val="30"/>
      <w:szCs w:val="24"/>
    </w:rPr>
  </w:style>
  <w:style w:type="character" w:customStyle="1" w:styleId="798">
    <w:name w:val="Char Char191"/>
    <w:qFormat/>
    <w:uiPriority w:val="0"/>
    <w:rPr>
      <w:rFonts w:ascii="仿宋_GB2312" w:hAnsi="仿宋_GB2312"/>
      <w:b/>
      <w:bCs/>
      <w:sz w:val="28"/>
      <w:szCs w:val="28"/>
    </w:rPr>
  </w:style>
  <w:style w:type="character" w:customStyle="1" w:styleId="799">
    <w:name w:val="Char Char211"/>
    <w:qFormat/>
    <w:uiPriority w:val="0"/>
    <w:rPr>
      <w:rFonts w:ascii="华文细黑" w:hAnsi="华文细黑" w:eastAsia="幼圆" w:cs="Tahoma"/>
      <w:b/>
      <w:sz w:val="30"/>
      <w:szCs w:val="30"/>
    </w:rPr>
  </w:style>
  <w:style w:type="character" w:customStyle="1" w:styleId="800">
    <w:name w:val="Char Char201"/>
    <w:qFormat/>
    <w:uiPriority w:val="0"/>
    <w:rPr>
      <w:rFonts w:ascii="Tahoma" w:hAnsi="Tahoma" w:eastAsia="幼圆"/>
      <w:b/>
      <w:bCs/>
      <w:sz w:val="28"/>
      <w:szCs w:val="28"/>
    </w:rPr>
  </w:style>
  <w:style w:type="character" w:customStyle="1" w:styleId="801">
    <w:name w:val="Char Char221"/>
    <w:qFormat/>
    <w:uiPriority w:val="0"/>
    <w:rPr>
      <w:rFonts w:ascii="幼圆" w:hAnsi="华文细黑" w:eastAsia="幼圆" w:cs="Tahoma"/>
      <w:b/>
      <w:bCs/>
      <w:color w:val="FF0000"/>
      <w:sz w:val="30"/>
      <w:szCs w:val="30"/>
    </w:rPr>
  </w:style>
  <w:style w:type="character" w:customStyle="1" w:styleId="802">
    <w:name w:val="Char Char161"/>
    <w:qFormat/>
    <w:uiPriority w:val="0"/>
    <w:rPr>
      <w:rFonts w:ascii="Tahoma" w:hAnsi="Tahoma" w:eastAsia="幼圆"/>
      <w:sz w:val="24"/>
      <w:szCs w:val="24"/>
    </w:rPr>
  </w:style>
  <w:style w:type="character" w:customStyle="1" w:styleId="803">
    <w:name w:val="副标题 Char2"/>
    <w:qFormat/>
    <w:uiPriority w:val="0"/>
    <w:rPr>
      <w:rFonts w:ascii="Cambria" w:hAnsi="Cambria" w:cs="Times New Roman"/>
      <w:b/>
      <w:bCs/>
      <w:sz w:val="32"/>
      <w:szCs w:val="32"/>
    </w:rPr>
  </w:style>
  <w:style w:type="character" w:customStyle="1" w:styleId="804">
    <w:name w:val="明显引用 Char2"/>
    <w:qFormat/>
    <w:uiPriority w:val="99"/>
    <w:rPr>
      <w:b/>
      <w:bCs/>
      <w:i/>
      <w:iCs/>
      <w:color w:val="4F81BD"/>
      <w:sz w:val="21"/>
    </w:rPr>
  </w:style>
  <w:style w:type="character" w:customStyle="1" w:styleId="805">
    <w:name w:val="引用 Char2"/>
    <w:qFormat/>
    <w:uiPriority w:val="99"/>
    <w:rPr>
      <w:i/>
      <w:iCs/>
      <w:color w:val="000000"/>
      <w:sz w:val="21"/>
    </w:rPr>
  </w:style>
  <w:style w:type="paragraph" w:customStyle="1" w:styleId="806">
    <w:name w:val="列出段落2"/>
    <w:basedOn w:val="1"/>
    <w:qFormat/>
    <w:uiPriority w:val="0"/>
    <w:pPr>
      <w:jc w:val="left"/>
    </w:pPr>
    <w:rPr>
      <w:rFonts w:ascii="Calibri" w:hAnsi="Calibri"/>
      <w:sz w:val="22"/>
      <w:szCs w:val="22"/>
      <w:lang w:eastAsia="en-US"/>
    </w:rPr>
  </w:style>
  <w:style w:type="paragraph" w:customStyle="1" w:styleId="807">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808">
    <w:name w:val="font15"/>
    <w:basedOn w:val="1"/>
    <w:qFormat/>
    <w:uiPriority w:val="0"/>
    <w:pPr>
      <w:widowControl/>
      <w:spacing w:before="100" w:beforeAutospacing="1" w:after="100" w:afterAutospacing="1"/>
      <w:jc w:val="left"/>
    </w:pPr>
    <w:rPr>
      <w:rFonts w:ascii="宋体" w:hAnsi="宋体" w:cs="宋体"/>
      <w:sz w:val="22"/>
      <w:szCs w:val="22"/>
    </w:rPr>
  </w:style>
  <w:style w:type="character" w:customStyle="1" w:styleId="809">
    <w:name w:val="fontstyle01"/>
    <w:qFormat/>
    <w:uiPriority w:val="0"/>
    <w:rPr>
      <w:rFonts w:hint="eastAsia" w:ascii="宋体" w:hAnsi="宋体" w:eastAsia="宋体"/>
      <w:color w:val="000000"/>
      <w:sz w:val="24"/>
      <w:szCs w:val="24"/>
    </w:rPr>
  </w:style>
  <w:style w:type="character" w:customStyle="1" w:styleId="810">
    <w:name w:val="正文文本缩进 2 Char"/>
    <w:qFormat/>
    <w:uiPriority w:val="0"/>
    <w:rPr>
      <w:sz w:val="24"/>
    </w:rPr>
  </w:style>
  <w:style w:type="table" w:customStyle="1" w:styleId="811">
    <w:name w:val="网格型4"/>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12">
    <w:name w:val="页眉 Char"/>
    <w:qFormat/>
    <w:uiPriority w:val="0"/>
    <w:rPr>
      <w:sz w:val="18"/>
      <w:szCs w:val="18"/>
    </w:rPr>
  </w:style>
  <w:style w:type="character" w:customStyle="1" w:styleId="813">
    <w:name w:val="页脚 Char"/>
    <w:qFormat/>
    <w:uiPriority w:val="0"/>
    <w:rPr>
      <w:sz w:val="18"/>
      <w:szCs w:val="18"/>
    </w:rPr>
  </w:style>
  <w:style w:type="character" w:customStyle="1" w:styleId="814">
    <w:name w:val="bookmark-item"/>
    <w:basedOn w:val="70"/>
    <w:qFormat/>
    <w:uiPriority w:val="0"/>
  </w:style>
  <w:style w:type="character" w:customStyle="1" w:styleId="815">
    <w:name w:val="纯文本 Char"/>
    <w:qFormat/>
    <w:uiPriority w:val="0"/>
    <w:rPr>
      <w:rFonts w:ascii="宋体" w:hAnsi="Courier New" w:eastAsia="宋体"/>
      <w:sz w:val="21"/>
      <w:lang w:val="en-US" w:eastAsia="zh-CN" w:bidi="ar-SA"/>
    </w:rPr>
  </w:style>
  <w:style w:type="character" w:customStyle="1" w:styleId="816">
    <w:name w:val="标题 Char"/>
    <w:qFormat/>
    <w:uiPriority w:val="0"/>
    <w:rPr>
      <w:rFonts w:ascii="Cambria" w:hAnsi="Cambria" w:cs="Times New Roman"/>
      <w:b/>
      <w:bCs/>
      <w:sz w:val="32"/>
      <w:szCs w:val="32"/>
    </w:rPr>
  </w:style>
  <w:style w:type="character" w:customStyle="1" w:styleId="817">
    <w:name w:val="正文文本缩进 2 Char1"/>
    <w:qFormat/>
    <w:uiPriority w:val="99"/>
    <w:rPr>
      <w:rFonts w:ascii="宋体"/>
      <w:b/>
      <w:bCs/>
      <w:sz w:val="24"/>
    </w:rPr>
  </w:style>
  <w:style w:type="character" w:customStyle="1" w:styleId="818">
    <w:name w:val="标题 2 Char"/>
    <w:qFormat/>
    <w:uiPriority w:val="0"/>
    <w:rPr>
      <w:rFonts w:ascii="宋体" w:hAnsi="宋体" w:eastAsia="楷体_GB2312"/>
      <w:b/>
      <w:sz w:val="26"/>
    </w:rPr>
  </w:style>
  <w:style w:type="character" w:customStyle="1" w:styleId="819">
    <w:name w:val="标题 1 Char"/>
    <w:qFormat/>
    <w:uiPriority w:val="0"/>
    <w:rPr>
      <w:rFonts w:eastAsia="楷体_GB2312"/>
      <w:b/>
      <w:sz w:val="44"/>
    </w:rPr>
  </w:style>
  <w:style w:type="character" w:customStyle="1" w:styleId="820">
    <w:name w:val="批注文字 Char1"/>
    <w:semiHidden/>
    <w:qFormat/>
    <w:uiPriority w:val="99"/>
    <w:rPr>
      <w:rFonts w:eastAsia="楷体_GB2312"/>
      <w:sz w:val="26"/>
    </w:rPr>
  </w:style>
  <w:style w:type="character" w:customStyle="1" w:styleId="821">
    <w:name w:val="ca-221"/>
    <w:qFormat/>
    <w:uiPriority w:val="0"/>
    <w:rPr>
      <w:rFonts w:hint="eastAsia" w:ascii="宋体" w:hAnsi="宋体" w:eastAsia="宋体"/>
      <w:color w:val="FF0000"/>
      <w:sz w:val="24"/>
      <w:szCs w:val="24"/>
    </w:rPr>
  </w:style>
  <w:style w:type="character" w:customStyle="1" w:styleId="822">
    <w:name w:val="正文缩进 Char2"/>
    <w:qFormat/>
    <w:uiPriority w:val="0"/>
    <w:rPr>
      <w:rFonts w:eastAsia="楷体_GB2312"/>
      <w:sz w:val="24"/>
      <w:lang w:val="en-US" w:eastAsia="zh-CN" w:bidi="ar-SA"/>
    </w:rPr>
  </w:style>
  <w:style w:type="character" w:customStyle="1" w:styleId="823">
    <w:name w:val="正文首行缩进 Char Char"/>
    <w:link w:val="824"/>
    <w:qFormat/>
    <w:uiPriority w:val="0"/>
    <w:rPr>
      <w:szCs w:val="24"/>
      <w:lang w:bidi="ar-SA"/>
    </w:rPr>
  </w:style>
  <w:style w:type="paragraph" w:customStyle="1" w:styleId="824">
    <w:name w:val="正文首行缩进1"/>
    <w:basedOn w:val="25"/>
    <w:link w:val="823"/>
    <w:qFormat/>
    <w:uiPriority w:val="0"/>
    <w:pPr>
      <w:spacing w:after="120"/>
      <w:ind w:firstLine="420"/>
    </w:pPr>
    <w:rPr>
      <w:rFonts w:ascii="Times New Roman" w:eastAsia="宋体"/>
      <w:bCs w:val="0"/>
      <w:sz w:val="20"/>
      <w:szCs w:val="24"/>
      <w:lang w:val="en-US"/>
    </w:rPr>
  </w:style>
  <w:style w:type="character" w:customStyle="1" w:styleId="825">
    <w:name w:val="纯文本 Char2"/>
    <w:qFormat/>
    <w:uiPriority w:val="0"/>
    <w:rPr>
      <w:rFonts w:ascii="宋体" w:hAnsi="Courier New" w:eastAsia="楷体_GB2312"/>
      <w:sz w:val="26"/>
      <w:lang w:val="en-US" w:eastAsia="zh-CN" w:bidi="ar-SA"/>
    </w:rPr>
  </w:style>
  <w:style w:type="character" w:customStyle="1" w:styleId="826">
    <w:name w:val="正文文本 Char"/>
    <w:qFormat/>
    <w:uiPriority w:val="0"/>
    <w:rPr>
      <w:rFonts w:ascii="楷体_GB2312" w:eastAsia="楷体_GB2312"/>
      <w:sz w:val="28"/>
      <w:lang w:val="en-US" w:eastAsia="zh-CN" w:bidi="ar-SA"/>
    </w:rPr>
  </w:style>
  <w:style w:type="character" w:customStyle="1" w:styleId="827">
    <w:name w:val="HTML 预设格式 Char"/>
    <w:qFormat/>
    <w:uiPriority w:val="0"/>
    <w:rPr>
      <w:rFonts w:ascii="黑体" w:hAnsi="Courier New" w:eastAsia="黑体" w:cs="楷体_GB2312"/>
    </w:rPr>
  </w:style>
  <w:style w:type="character" w:customStyle="1" w:styleId="828">
    <w:name w:val="Andy_2级 Char"/>
    <w:link w:val="829"/>
    <w:qFormat/>
    <w:uiPriority w:val="0"/>
    <w:rPr>
      <w:rFonts w:ascii="Calibri" w:hAnsi="Calibri"/>
      <w:sz w:val="24"/>
    </w:rPr>
  </w:style>
  <w:style w:type="paragraph" w:customStyle="1" w:styleId="829">
    <w:name w:val="Andy_2级"/>
    <w:basedOn w:val="830"/>
    <w:link w:val="828"/>
    <w:qFormat/>
    <w:uiPriority w:val="0"/>
    <w:pPr>
      <w:ind w:firstLine="510"/>
    </w:pPr>
    <w:rPr>
      <w:szCs w:val="20"/>
      <w:lang w:bidi="mn-Mong-CN"/>
    </w:rPr>
  </w:style>
  <w:style w:type="paragraph" w:customStyle="1" w:styleId="830">
    <w:name w:val="Andy_二级"/>
    <w:basedOn w:val="1"/>
    <w:qFormat/>
    <w:uiPriority w:val="0"/>
    <w:pPr>
      <w:spacing w:line="360" w:lineRule="auto"/>
    </w:pPr>
    <w:rPr>
      <w:rFonts w:ascii="Calibri" w:hAnsi="Calibri"/>
      <w:sz w:val="24"/>
      <w:szCs w:val="22"/>
    </w:rPr>
  </w:style>
  <w:style w:type="character" w:customStyle="1" w:styleId="831">
    <w:name w:val="Plain Text Char"/>
    <w:link w:val="832"/>
    <w:qFormat/>
    <w:uiPriority w:val="0"/>
    <w:rPr>
      <w:rFonts w:ascii="宋体" w:hAnsi="Courier New" w:eastAsia="楷体_GB2312"/>
      <w:sz w:val="26"/>
    </w:rPr>
  </w:style>
  <w:style w:type="paragraph" w:customStyle="1" w:styleId="832">
    <w:name w:val="纯文本5"/>
    <w:basedOn w:val="1"/>
    <w:link w:val="831"/>
    <w:qFormat/>
    <w:uiPriority w:val="0"/>
    <w:rPr>
      <w:rFonts w:ascii="宋体" w:hAnsi="Courier New" w:eastAsia="楷体_GB2312"/>
      <w:sz w:val="26"/>
      <w:lang w:bidi="mn-Mong-CN"/>
    </w:rPr>
  </w:style>
  <w:style w:type="character" w:customStyle="1" w:styleId="833">
    <w:name w:val="Andy_3级 Char"/>
    <w:link w:val="834"/>
    <w:qFormat/>
    <w:uiPriority w:val="0"/>
    <w:rPr>
      <w:rFonts w:ascii="Calibri" w:hAnsi="Calibri"/>
      <w:sz w:val="24"/>
    </w:rPr>
  </w:style>
  <w:style w:type="paragraph" w:customStyle="1" w:styleId="834">
    <w:name w:val="Andy_3级"/>
    <w:basedOn w:val="1"/>
    <w:link w:val="833"/>
    <w:qFormat/>
    <w:uiPriority w:val="0"/>
    <w:pPr>
      <w:spacing w:line="360" w:lineRule="auto"/>
      <w:ind w:firstLine="510"/>
    </w:pPr>
    <w:rPr>
      <w:rFonts w:ascii="Calibri" w:hAnsi="Calibri"/>
      <w:sz w:val="24"/>
      <w:lang w:bidi="mn-Mong-CN"/>
    </w:rPr>
  </w:style>
  <w:style w:type="character" w:customStyle="1" w:styleId="835">
    <w:name w:val="Andy_正文 Char"/>
    <w:link w:val="836"/>
    <w:qFormat/>
    <w:uiPriority w:val="0"/>
    <w:rPr>
      <w:rFonts w:ascii="Calibri" w:hAnsi="Calibri"/>
      <w:sz w:val="24"/>
      <w:szCs w:val="24"/>
    </w:rPr>
  </w:style>
  <w:style w:type="paragraph" w:customStyle="1" w:styleId="836">
    <w:name w:val="Andy_正文"/>
    <w:basedOn w:val="1"/>
    <w:link w:val="835"/>
    <w:qFormat/>
    <w:uiPriority w:val="0"/>
    <w:pPr>
      <w:spacing w:line="360" w:lineRule="auto"/>
      <w:ind w:firstLine="480"/>
    </w:pPr>
    <w:rPr>
      <w:rFonts w:ascii="Calibri" w:hAnsi="Calibri"/>
      <w:sz w:val="24"/>
      <w:szCs w:val="24"/>
      <w:lang w:bidi="mn-Mong-CN"/>
    </w:rPr>
  </w:style>
  <w:style w:type="character" w:customStyle="1" w:styleId="837">
    <w:name w:val="中等深浅网格 1 - 着色 2 字符"/>
    <w:link w:val="838"/>
    <w:qFormat/>
    <w:uiPriority w:val="34"/>
    <w:rPr>
      <w:sz w:val="21"/>
      <w:szCs w:val="24"/>
    </w:rPr>
  </w:style>
  <w:style w:type="paragraph" w:customStyle="1" w:styleId="838">
    <w:name w:val="中等深浅网格 1 - 着色 21"/>
    <w:basedOn w:val="1"/>
    <w:link w:val="837"/>
    <w:qFormat/>
    <w:uiPriority w:val="34"/>
    <w:pPr>
      <w:spacing w:line="360" w:lineRule="auto"/>
      <w:ind w:firstLine="420"/>
      <w:jc w:val="left"/>
    </w:pPr>
    <w:rPr>
      <w:szCs w:val="24"/>
      <w:lang w:bidi="mn-Mong-CN"/>
    </w:rPr>
  </w:style>
  <w:style w:type="character" w:customStyle="1" w:styleId="839">
    <w:name w:val="_正文段落 Char"/>
    <w:link w:val="840"/>
    <w:qFormat/>
    <w:uiPriority w:val="0"/>
    <w:rPr>
      <w:sz w:val="24"/>
      <w:szCs w:val="24"/>
    </w:rPr>
  </w:style>
  <w:style w:type="paragraph" w:customStyle="1" w:styleId="840">
    <w:name w:val="_正文段落"/>
    <w:basedOn w:val="1"/>
    <w:link w:val="839"/>
    <w:qFormat/>
    <w:uiPriority w:val="0"/>
    <w:pPr>
      <w:spacing w:line="360" w:lineRule="auto"/>
      <w:ind w:firstLine="200"/>
    </w:pPr>
    <w:rPr>
      <w:sz w:val="24"/>
      <w:szCs w:val="24"/>
      <w:lang w:bidi="mn-Mong-CN"/>
    </w:rPr>
  </w:style>
  <w:style w:type="character" w:customStyle="1" w:styleId="841">
    <w:name w:val="CL 正文1.25 Char"/>
    <w:link w:val="842"/>
    <w:qFormat/>
    <w:uiPriority w:val="0"/>
    <w:rPr>
      <w:rFonts w:ascii="Cambria" w:hAnsi="Cambria"/>
      <w:spacing w:val="4"/>
      <w:sz w:val="24"/>
      <w:szCs w:val="21"/>
    </w:rPr>
  </w:style>
  <w:style w:type="paragraph" w:customStyle="1" w:styleId="842">
    <w:name w:val="CL 正文1.25"/>
    <w:basedOn w:val="1"/>
    <w:link w:val="841"/>
    <w:qFormat/>
    <w:uiPriority w:val="0"/>
    <w:pPr>
      <w:spacing w:line="360" w:lineRule="auto"/>
      <w:ind w:firstLine="200"/>
    </w:pPr>
    <w:rPr>
      <w:rFonts w:ascii="Cambria" w:hAnsi="Cambria"/>
      <w:spacing w:val="4"/>
      <w:sz w:val="24"/>
      <w:szCs w:val="21"/>
      <w:lang w:bidi="mn-Mong-CN"/>
    </w:rPr>
  </w:style>
  <w:style w:type="character" w:customStyle="1" w:styleId="843">
    <w:name w:val="正文缩进 Char1"/>
    <w:qFormat/>
    <w:uiPriority w:val="0"/>
    <w:rPr>
      <w:rFonts w:ascii="Times New Roman" w:hAnsi="Times New Roman" w:eastAsia="楷体_GB2312" w:cs="Times New Roman"/>
      <w:sz w:val="24"/>
      <w:szCs w:val="20"/>
    </w:rPr>
  </w:style>
  <w:style w:type="character" w:customStyle="1" w:styleId="844">
    <w:name w:val="正文缩进 Char"/>
    <w:qFormat/>
    <w:uiPriority w:val="0"/>
    <w:rPr>
      <w:rFonts w:eastAsia="楷体_GB2312"/>
      <w:sz w:val="24"/>
      <w:lang w:val="en-US" w:eastAsia="zh-CN" w:bidi="ar-SA"/>
    </w:rPr>
  </w:style>
  <w:style w:type="paragraph" w:customStyle="1" w:styleId="845">
    <w:name w:val="Char Char3 Char Char Char Char Char Char Char Char Char Char Char Char Char Char Char Char"/>
    <w:basedOn w:val="1"/>
    <w:qFormat/>
    <w:uiPriority w:val="0"/>
    <w:pPr>
      <w:widowControl/>
      <w:spacing w:after="160" w:line="360" w:lineRule="auto"/>
      <w:ind w:firstLine="200"/>
      <w:jc w:val="left"/>
    </w:pPr>
    <w:rPr>
      <w:rFonts w:ascii="宋体" w:hAnsi="宋体"/>
      <w:sz w:val="24"/>
    </w:rPr>
  </w:style>
  <w:style w:type="paragraph" w:customStyle="1" w:styleId="846">
    <w:name w:val="Char Char Char1 Char Char Char Char"/>
    <w:basedOn w:val="1"/>
    <w:qFormat/>
    <w:uiPriority w:val="0"/>
    <w:pPr>
      <w:widowControl/>
      <w:spacing w:after="160" w:line="240" w:lineRule="exact"/>
      <w:jc w:val="left"/>
    </w:pPr>
    <w:rPr>
      <w:sz w:val="24"/>
      <w:szCs w:val="24"/>
    </w:rPr>
  </w:style>
  <w:style w:type="paragraph" w:customStyle="1" w:styleId="847">
    <w:name w:val="小四 段落 宋体 Char Char Char Char Char Char"/>
    <w:basedOn w:val="848"/>
    <w:qFormat/>
    <w:uiPriority w:val="0"/>
    <w:pPr>
      <w:ind w:firstLine="480"/>
    </w:pPr>
    <w:rPr>
      <w:rFonts w:ascii="宋体" w:hAnsi="宋体"/>
    </w:rPr>
  </w:style>
  <w:style w:type="paragraph" w:customStyle="1" w:styleId="848">
    <w:name w:val="小四 段落 宋体 Char Char Char Char Char Char Char"/>
    <w:basedOn w:val="14"/>
    <w:semiHidden/>
    <w:qFormat/>
    <w:uiPriority w:val="0"/>
    <w:pPr>
      <w:tabs>
        <w:tab w:val="clear" w:pos="360"/>
      </w:tabs>
      <w:ind w:left="0" w:right="-33" w:firstLine="545"/>
      <w:jc w:val="left"/>
    </w:pPr>
    <w:rPr>
      <w:rFonts w:ascii="Times New Roman" w:hAnsi="Times New Roman" w:eastAsia="宋体"/>
      <w:lang w:val="en-US"/>
    </w:rPr>
  </w:style>
  <w:style w:type="paragraph" w:customStyle="1" w:styleId="849">
    <w:name w:val="cardlist-value"/>
    <w:basedOn w:val="1"/>
    <w:qFormat/>
    <w:uiPriority w:val="0"/>
    <w:pPr>
      <w:widowControl/>
      <w:spacing w:before="100" w:beforeAutospacing="1" w:after="100" w:afterAutospacing="1"/>
      <w:jc w:val="left"/>
    </w:pPr>
    <w:rPr>
      <w:rFonts w:ascii="宋体" w:hAnsi="宋体" w:cs="宋体"/>
      <w:sz w:val="24"/>
      <w:szCs w:val="24"/>
    </w:rPr>
  </w:style>
  <w:style w:type="paragraph" w:customStyle="1" w:styleId="850">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851">
    <w:name w:val="Plain Text1"/>
    <w:basedOn w:val="1"/>
    <w:qFormat/>
    <w:uiPriority w:val="0"/>
    <w:rPr>
      <w:rFonts w:ascii="宋体" w:hAnsi="Courier New" w:eastAsia="楷体_GB2312"/>
      <w:sz w:val="26"/>
    </w:rPr>
  </w:style>
  <w:style w:type="paragraph" w:customStyle="1" w:styleId="852">
    <w:name w:val="小四 段落 宋体 Char"/>
    <w:basedOn w:val="14"/>
    <w:qFormat/>
    <w:uiPriority w:val="0"/>
    <w:pPr>
      <w:tabs>
        <w:tab w:val="clear" w:pos="360"/>
      </w:tabs>
      <w:ind w:left="0" w:right="-33" w:firstLine="480"/>
      <w:jc w:val="left"/>
    </w:pPr>
    <w:rPr>
      <w:rFonts w:ascii="Times New Roman" w:hAnsi="Times New Roman" w:eastAsia="宋体"/>
      <w:lang w:val="en-US"/>
    </w:rPr>
  </w:style>
  <w:style w:type="paragraph" w:customStyle="1" w:styleId="853">
    <w:name w:val="纯文本2"/>
    <w:basedOn w:val="1"/>
    <w:qFormat/>
    <w:uiPriority w:val="0"/>
    <w:rPr>
      <w:rFonts w:ascii="宋体" w:hAnsi="Courier New" w:eastAsia="楷体_GB2312"/>
      <w:sz w:val="26"/>
    </w:rPr>
  </w:style>
  <w:style w:type="paragraph" w:customStyle="1" w:styleId="854">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855">
    <w:name w:val="Andy_4级"/>
    <w:basedOn w:val="1"/>
    <w:qFormat/>
    <w:uiPriority w:val="0"/>
    <w:pPr>
      <w:tabs>
        <w:tab w:val="left" w:pos="420"/>
      </w:tabs>
      <w:spacing w:line="360" w:lineRule="auto"/>
      <w:ind w:left="420" w:firstLine="510"/>
    </w:pPr>
    <w:rPr>
      <w:rFonts w:ascii="Calibri" w:hAnsi="Calibri"/>
      <w:sz w:val="24"/>
    </w:rPr>
  </w:style>
  <w:style w:type="paragraph" w:customStyle="1" w:styleId="856">
    <w:name w:val="纯文本3"/>
    <w:basedOn w:val="1"/>
    <w:qFormat/>
    <w:uiPriority w:val="0"/>
    <w:rPr>
      <w:rFonts w:ascii="宋体" w:hAnsi="Courier New" w:eastAsia="楷体_GB2312"/>
      <w:sz w:val="26"/>
    </w:rPr>
  </w:style>
  <w:style w:type="table" w:customStyle="1" w:styleId="857">
    <w:name w:val="网格型5"/>
    <w:basedOn w:val="68"/>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58">
    <w:name w:val="纯文本4"/>
    <w:basedOn w:val="1"/>
    <w:qFormat/>
    <w:uiPriority w:val="0"/>
    <w:rPr>
      <w:rFonts w:ascii="宋体" w:hAnsi="Courier New" w:eastAsia="楷体_GB2312"/>
      <w:sz w:val="26"/>
    </w:rPr>
  </w:style>
  <w:style w:type="character" w:customStyle="1" w:styleId="859">
    <w:name w:val="批注框文本 Char"/>
    <w:qFormat/>
    <w:uiPriority w:val="0"/>
    <w:rPr>
      <w:rFonts w:eastAsia="楷体_GB2312"/>
      <w:sz w:val="18"/>
      <w:szCs w:val="18"/>
    </w:rPr>
  </w:style>
  <w:style w:type="paragraph" w:customStyle="1" w:styleId="860">
    <w:name w:val="纯文本6"/>
    <w:basedOn w:val="1"/>
    <w:qFormat/>
    <w:uiPriority w:val="0"/>
    <w:rPr>
      <w:rFonts w:ascii="宋体" w:hAnsi="Courier New" w:eastAsia="楷体_GB2312"/>
      <w:sz w:val="26"/>
    </w:rPr>
  </w:style>
  <w:style w:type="paragraph" w:customStyle="1" w:styleId="861">
    <w:name w:val="纯文本7"/>
    <w:basedOn w:val="1"/>
    <w:qFormat/>
    <w:uiPriority w:val="0"/>
    <w:rPr>
      <w:rFonts w:ascii="宋体" w:hAnsi="Courier New" w:eastAsia="楷体_GB2312"/>
      <w:sz w:val="26"/>
      <w:lang w:val="zh-CN"/>
    </w:rPr>
  </w:style>
  <w:style w:type="paragraph" w:customStyle="1" w:styleId="862">
    <w:name w:val="正文_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63">
    <w:name w:val="彩色列表 - 强调文字颜色 11"/>
    <w:basedOn w:val="1"/>
    <w:qFormat/>
    <w:uiPriority w:val="34"/>
    <w:pPr>
      <w:spacing w:line="480" w:lineRule="auto"/>
      <w:ind w:firstLine="420"/>
      <w:jc w:val="left"/>
    </w:pPr>
    <w:rPr>
      <w:rFonts w:ascii="Calibri" w:hAnsi="Calibri"/>
      <w:sz w:val="24"/>
      <w:szCs w:val="22"/>
      <w:lang w:eastAsia="zh-TW"/>
    </w:rPr>
  </w:style>
  <w:style w:type="character" w:customStyle="1" w:styleId="864">
    <w:name w:val="标题 3 Char"/>
    <w:qFormat/>
    <w:uiPriority w:val="0"/>
    <w:rPr>
      <w:rFonts w:eastAsia="楷体_GB2312"/>
      <w:b/>
      <w:sz w:val="26"/>
    </w:rPr>
  </w:style>
  <w:style w:type="character" w:customStyle="1" w:styleId="865">
    <w:name w:val="标题 4 Char"/>
    <w:qFormat/>
    <w:uiPriority w:val="0"/>
    <w:rPr>
      <w:rFonts w:ascii="Arial" w:hAnsi="Arial" w:eastAsia="黑体"/>
      <w:b/>
      <w:bCs/>
      <w:sz w:val="28"/>
      <w:szCs w:val="28"/>
    </w:rPr>
  </w:style>
  <w:style w:type="character" w:customStyle="1" w:styleId="866">
    <w:name w:val="标题 5 Char"/>
    <w:qFormat/>
    <w:uiPriority w:val="0"/>
    <w:rPr>
      <w:rFonts w:ascii="宋体" w:hAnsi="Tms Rmn"/>
      <w:b/>
      <w:sz w:val="28"/>
    </w:rPr>
  </w:style>
  <w:style w:type="character" w:customStyle="1" w:styleId="867">
    <w:name w:val="标题 6 Char"/>
    <w:qFormat/>
    <w:uiPriority w:val="0"/>
    <w:rPr>
      <w:rFonts w:ascii="黑体" w:hAnsi="Tms Rmn" w:eastAsia="黑体"/>
      <w:b/>
      <w:sz w:val="24"/>
    </w:rPr>
  </w:style>
  <w:style w:type="character" w:customStyle="1" w:styleId="868">
    <w:name w:val="标题 7 Char"/>
    <w:qFormat/>
    <w:uiPriority w:val="0"/>
    <w:rPr>
      <w:rFonts w:ascii="宋体" w:hAnsi="Tms Rmn"/>
      <w:b/>
      <w:sz w:val="24"/>
    </w:rPr>
  </w:style>
  <w:style w:type="character" w:customStyle="1" w:styleId="869">
    <w:name w:val="标题 8 Char"/>
    <w:qFormat/>
    <w:uiPriority w:val="0"/>
    <w:rPr>
      <w:rFonts w:ascii="Arial" w:hAnsi="Arial" w:eastAsia="黑体"/>
      <w:sz w:val="24"/>
      <w:szCs w:val="24"/>
    </w:rPr>
  </w:style>
  <w:style w:type="character" w:customStyle="1" w:styleId="870">
    <w:name w:val="标题 9 Char"/>
    <w:qFormat/>
    <w:uiPriority w:val="0"/>
    <w:rPr>
      <w:rFonts w:ascii="Arial" w:hAnsi="Arial" w:eastAsia="黑体"/>
      <w:sz w:val="21"/>
      <w:szCs w:val="21"/>
    </w:rPr>
  </w:style>
  <w:style w:type="character" w:customStyle="1" w:styleId="871">
    <w:name w:val="脚注文本 Char"/>
    <w:semiHidden/>
    <w:qFormat/>
    <w:uiPriority w:val="0"/>
    <w:rPr>
      <w:rFonts w:eastAsia="楷体_GB2312"/>
      <w:sz w:val="18"/>
    </w:rPr>
  </w:style>
  <w:style w:type="character" w:customStyle="1" w:styleId="872">
    <w:name w:val="文档结构图 Char"/>
    <w:semiHidden/>
    <w:qFormat/>
    <w:uiPriority w:val="0"/>
    <w:rPr>
      <w:sz w:val="21"/>
      <w:shd w:val="clear" w:color="auto" w:fill="000080"/>
    </w:rPr>
  </w:style>
  <w:style w:type="character" w:customStyle="1" w:styleId="873">
    <w:name w:val="批注主题 Char"/>
    <w:semiHidden/>
    <w:qFormat/>
    <w:uiPriority w:val="0"/>
    <w:rPr>
      <w:rFonts w:eastAsia="楷体_GB2312"/>
      <w:b/>
      <w:bCs/>
      <w:sz w:val="26"/>
      <w:lang w:val="zh-CN" w:eastAsia="zh-CN"/>
    </w:rPr>
  </w:style>
  <w:style w:type="character" w:customStyle="1" w:styleId="874">
    <w:name w:val="日期 Char"/>
    <w:qFormat/>
    <w:uiPriority w:val="0"/>
    <w:rPr>
      <w:rFonts w:ascii="宋体" w:hAnsi="宋体" w:eastAsia="楷体_GB2312"/>
      <w:sz w:val="24"/>
    </w:rPr>
  </w:style>
  <w:style w:type="character" w:customStyle="1" w:styleId="875">
    <w:name w:val="正文文本 2 Char"/>
    <w:qFormat/>
    <w:uiPriority w:val="0"/>
    <w:rPr>
      <w:rFonts w:eastAsia="楷体_GB2312"/>
      <w:sz w:val="26"/>
    </w:rPr>
  </w:style>
  <w:style w:type="character" w:customStyle="1" w:styleId="876">
    <w:name w:val="正文文本缩进 3 Char"/>
    <w:qFormat/>
    <w:uiPriority w:val="0"/>
    <w:rPr>
      <w:sz w:val="24"/>
      <w:szCs w:val="24"/>
    </w:rPr>
  </w:style>
  <w:style w:type="paragraph" w:customStyle="1" w:styleId="877">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78">
    <w:name w:val="纯文本111"/>
    <w:basedOn w:val="1"/>
    <w:qFormat/>
    <w:uiPriority w:val="0"/>
    <w:rPr>
      <w:rFonts w:ascii="宋体" w:hAnsi="Courier New"/>
      <w:sz w:val="34"/>
    </w:rPr>
  </w:style>
  <w:style w:type="character" w:customStyle="1" w:styleId="879">
    <w:name w:val="尾注文本 Char"/>
    <w:qFormat/>
    <w:uiPriority w:val="0"/>
    <w:rPr>
      <w:rFonts w:eastAsia="楷体_GB2312"/>
      <w:sz w:val="26"/>
    </w:rPr>
  </w:style>
  <w:style w:type="character" w:customStyle="1" w:styleId="880">
    <w:name w:val="未处理的提及1"/>
    <w:basedOn w:val="70"/>
    <w:semiHidden/>
    <w:unhideWhenUsed/>
    <w:qFormat/>
    <w:uiPriority w:val="99"/>
    <w:rPr>
      <w:color w:val="605E5C"/>
      <w:shd w:val="clear" w:color="auto" w:fill="E1DFDD"/>
    </w:rPr>
  </w:style>
  <w:style w:type="paragraph" w:customStyle="1" w:styleId="881">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882">
    <w:name w:val="列出段落3"/>
    <w:basedOn w:val="1"/>
    <w:qFormat/>
    <w:uiPriority w:val="34"/>
    <w:pPr>
      <w:ind w:firstLine="420"/>
    </w:pPr>
  </w:style>
  <w:style w:type="table" w:customStyle="1" w:styleId="883">
    <w:name w:val="网格型5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4">
    <w:name w:val="网格型6"/>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5">
    <w:name w:val="网格型41"/>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6">
    <w:name w:val="网格型52"/>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7">
    <w:name w:val="Char Char411"/>
    <w:qFormat/>
    <w:uiPriority w:val="0"/>
    <w:rPr>
      <w:rFonts w:ascii="宋体" w:hAnsi="宋体" w:eastAsia="黑体" w:cs="Arial"/>
      <w:b/>
      <w:sz w:val="28"/>
      <w:szCs w:val="32"/>
      <w:lang w:val="en-US" w:eastAsia="zh-CN" w:bidi="ar-SA"/>
    </w:rPr>
  </w:style>
  <w:style w:type="character" w:customStyle="1" w:styleId="888">
    <w:name w:val="Char Char111"/>
    <w:qFormat/>
    <w:uiPriority w:val="0"/>
    <w:rPr>
      <w:rFonts w:ascii="黑体" w:hAnsi="Arial" w:eastAsia="黑体" w:cs="Arial"/>
      <w:b/>
      <w:bCs/>
      <w:sz w:val="32"/>
      <w:szCs w:val="32"/>
      <w:lang w:val="en-US" w:eastAsia="zh-CN" w:bidi="ar-SA"/>
    </w:rPr>
  </w:style>
  <w:style w:type="character" w:customStyle="1" w:styleId="889">
    <w:name w:val="Char Char51"/>
    <w:qFormat/>
    <w:uiPriority w:val="0"/>
    <w:rPr>
      <w:rFonts w:eastAsia="宋体"/>
      <w:b/>
      <w:bCs/>
      <w:sz w:val="21"/>
      <w:szCs w:val="24"/>
      <w:lang w:val="en-US" w:eastAsia="zh-CN" w:bidi="ar-SA"/>
    </w:rPr>
  </w:style>
  <w:style w:type="character" w:customStyle="1" w:styleId="890">
    <w:name w:val="Char Char2111"/>
    <w:qFormat/>
    <w:uiPriority w:val="0"/>
    <w:rPr>
      <w:rFonts w:eastAsia="宋体"/>
      <w:sz w:val="21"/>
      <w:szCs w:val="24"/>
      <w:lang w:val="en-US" w:eastAsia="zh-CN" w:bidi="ar-SA"/>
    </w:rPr>
  </w:style>
  <w:style w:type="character" w:customStyle="1" w:styleId="891">
    <w:name w:val="Char Char311"/>
    <w:qFormat/>
    <w:uiPriority w:val="0"/>
    <w:rPr>
      <w:rFonts w:ascii="黑体" w:hAnsi="宋体" w:eastAsia="黑体" w:cs="Arial"/>
      <w:b/>
      <w:bCs/>
      <w:sz w:val="24"/>
      <w:szCs w:val="24"/>
      <w:lang w:val="en-US" w:eastAsia="zh-CN" w:bidi="ar-SA"/>
    </w:rPr>
  </w:style>
  <w:style w:type="paragraph" w:customStyle="1" w:styleId="892">
    <w:name w:val="Char111"/>
    <w:basedOn w:val="1"/>
    <w:qFormat/>
    <w:uiPriority w:val="0"/>
    <w:pPr>
      <w:widowControl/>
      <w:spacing w:after="160" w:line="240" w:lineRule="exact"/>
      <w:jc w:val="left"/>
    </w:pPr>
    <w:rPr>
      <w:rFonts w:ascii="Verdana" w:hAnsi="Verdana" w:eastAsia="仿宋_GB2312"/>
      <w:sz w:val="24"/>
      <w:lang w:eastAsia="en-US"/>
    </w:rPr>
  </w:style>
  <w:style w:type="paragraph" w:customStyle="1" w:styleId="893">
    <w:name w:val="正文1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894">
    <w:name w:val="Char Char Char Char Char Char Char Char Char Char11"/>
    <w:basedOn w:val="1"/>
    <w:qFormat/>
    <w:uiPriority w:val="0"/>
    <w:pPr>
      <w:tabs>
        <w:tab w:val="left" w:pos="360"/>
        <w:tab w:val="left" w:pos="855"/>
      </w:tabs>
      <w:ind w:left="855" w:hanging="855"/>
    </w:pPr>
    <w:rPr>
      <w:sz w:val="24"/>
      <w:szCs w:val="24"/>
    </w:rPr>
  </w:style>
  <w:style w:type="paragraph" w:customStyle="1" w:styleId="895">
    <w:name w:val="Char Char Char Char21"/>
    <w:basedOn w:val="1"/>
    <w:qFormat/>
    <w:uiPriority w:val="0"/>
    <w:rPr>
      <w:szCs w:val="24"/>
    </w:rPr>
  </w:style>
  <w:style w:type="paragraph" w:customStyle="1" w:styleId="896">
    <w:name w:val="Char Char Char Char111"/>
    <w:basedOn w:val="1"/>
    <w:qFormat/>
    <w:uiPriority w:val="0"/>
    <w:rPr>
      <w:szCs w:val="24"/>
    </w:rPr>
  </w:style>
  <w:style w:type="paragraph" w:customStyle="1" w:styleId="897">
    <w:name w:val="TOC 标题2"/>
    <w:basedOn w:val="2"/>
    <w:next w:val="1"/>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898">
    <w:name w:val="样式 小四 段前: 5 磅 段后: 5 磅 首行缩进:  2 字符"/>
    <w:basedOn w:val="1"/>
    <w:qFormat/>
    <w:uiPriority w:val="99"/>
    <w:pPr>
      <w:spacing w:line="360" w:lineRule="auto"/>
    </w:pPr>
    <w:rPr>
      <w:rFonts w:ascii="宋体" w:hAnsi="宋体"/>
      <w:szCs w:val="21"/>
    </w:rPr>
  </w:style>
  <w:style w:type="character" w:customStyle="1" w:styleId="899">
    <w:name w:val="未处理的提及2"/>
    <w:basedOn w:val="70"/>
    <w:semiHidden/>
    <w:unhideWhenUsed/>
    <w:qFormat/>
    <w:uiPriority w:val="99"/>
    <w:rPr>
      <w:color w:val="605E5C"/>
      <w:shd w:val="clear" w:color="auto" w:fill="E1DFDD"/>
    </w:rPr>
  </w:style>
  <w:style w:type="table" w:customStyle="1" w:styleId="900">
    <w:name w:val="网格型53"/>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1">
    <w:name w:val="修订2"/>
    <w:hidden/>
    <w:semiHidden/>
    <w:qFormat/>
    <w:uiPriority w:val="99"/>
    <w:rPr>
      <w:rFonts w:hint="default" w:ascii="Times New Roman" w:hAnsi="Times New Roman" w:eastAsia="宋体" w:cs="Times New Roman"/>
      <w:sz w:val="21"/>
      <w:lang w:val="en-US" w:eastAsia="zh-CN" w:bidi="ar-SA"/>
    </w:rPr>
  </w:style>
  <w:style w:type="table" w:customStyle="1" w:styleId="902">
    <w:name w:val="网格型11"/>
    <w:basedOn w:val="68"/>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03">
    <w:name w:val="NormalCharacter"/>
    <w:semiHidden/>
    <w:qFormat/>
    <w:uiPriority w:val="0"/>
  </w:style>
  <w:style w:type="table" w:customStyle="1" w:styleId="904">
    <w:name w:val="网格型42"/>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5">
    <w:name w:val="网格型7"/>
    <w:basedOn w:val="68"/>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6">
    <w:name w:val="首行缩进"/>
    <w:basedOn w:val="1"/>
    <w:qFormat/>
    <w:uiPriority w:val="0"/>
    <w:pPr>
      <w:ind w:firstLine="480"/>
    </w:pPr>
    <w:rPr>
      <w:rFonts w:ascii="Calibri" w:hAnsi="Calibri" w:eastAsia="楷体_GB2312"/>
      <w:sz w:val="26"/>
      <w:lang w:val="zh-CN"/>
    </w:rPr>
  </w:style>
  <w:style w:type="character" w:customStyle="1" w:styleId="907">
    <w:name w:val="未处理的提及3"/>
    <w:basedOn w:val="70"/>
    <w:semiHidden/>
    <w:unhideWhenUsed/>
    <w:qFormat/>
    <w:uiPriority w:val="99"/>
    <w:rPr>
      <w:color w:val="605E5C"/>
      <w:shd w:val="clear" w:color="auto" w:fill="E1DFDD"/>
    </w:rPr>
  </w:style>
  <w:style w:type="table" w:customStyle="1" w:styleId="908">
    <w:name w:val="网格型421"/>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9">
    <w:name w:val="网格型52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0">
    <w:name w:val="网格型61"/>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1">
    <w:name w:val="网格型8"/>
    <w:basedOn w:val="68"/>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2">
    <w:name w:val="网格型12"/>
    <w:basedOn w:val="68"/>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3">
    <w:name w:val="网格型21"/>
    <w:basedOn w:val="6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4">
    <w:name w:val="网格型31"/>
    <w:basedOn w:val="68"/>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5">
    <w:name w:val="网格型43"/>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6">
    <w:name w:val="网格型54"/>
    <w:basedOn w:val="68"/>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7">
    <w:name w:val="网格型51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8">
    <w:name w:val="网格型62"/>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9">
    <w:name w:val="网格型411"/>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0">
    <w:name w:val="网格型522"/>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1">
    <w:name w:val="网格型53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2">
    <w:name w:val="网格型111"/>
    <w:basedOn w:val="68"/>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3">
    <w:name w:val="网格型422"/>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24">
    <w:name w:val="_Style 637"/>
    <w:qFormat/>
    <w:uiPriority w:val="99"/>
    <w:pPr>
      <w:widowControl w:val="0"/>
      <w:jc w:val="both"/>
    </w:pPr>
    <w:rPr>
      <w:rFonts w:hint="default" w:ascii="Times New Roman" w:hAnsi="Times New Roman" w:eastAsia="宋体" w:cs="Times New Roman"/>
      <w:sz w:val="21"/>
      <w:lang w:val="en-US" w:eastAsia="zh-CN" w:bidi="ar-SA"/>
    </w:rPr>
  </w:style>
  <w:style w:type="character" w:customStyle="1" w:styleId="925">
    <w:name w:val="Char Char91"/>
    <w:qFormat/>
    <w:uiPriority w:val="0"/>
    <w:rPr>
      <w:rFonts w:eastAsia="宋体"/>
      <w:b/>
      <w:bCs/>
      <w:sz w:val="32"/>
      <w:szCs w:val="44"/>
      <w:lang w:val="en-US" w:eastAsia="zh-CN" w:bidi="ar-SA"/>
    </w:rPr>
  </w:style>
  <w:style w:type="character" w:customStyle="1" w:styleId="926">
    <w:name w:val="Body Text Indent Char"/>
    <w:qFormat/>
    <w:uiPriority w:val="0"/>
    <w:rPr>
      <w:rFonts w:ascii="宋体" w:hAnsi="宋体" w:eastAsia="宋体"/>
      <w:sz w:val="21"/>
      <w:lang w:val="en-US" w:eastAsia="zh-CN" w:bidi="ar-SA"/>
    </w:rPr>
  </w:style>
  <w:style w:type="character" w:customStyle="1" w:styleId="927">
    <w:name w:val="Body Text Indent 2 Char"/>
    <w:qFormat/>
    <w:uiPriority w:val="0"/>
    <w:rPr>
      <w:rFonts w:eastAsia="宋体"/>
      <w:sz w:val="21"/>
      <w:szCs w:val="24"/>
      <w:lang w:val="en-US" w:eastAsia="zh-CN" w:bidi="ar-SA"/>
    </w:rPr>
  </w:style>
  <w:style w:type="character" w:customStyle="1" w:styleId="928">
    <w:name w:val="批注文字 Char2"/>
    <w:qFormat/>
    <w:uiPriority w:val="0"/>
    <w:rPr>
      <w:rFonts w:eastAsia="宋体"/>
      <w:sz w:val="21"/>
      <w:szCs w:val="24"/>
      <w:lang w:val="en-US" w:eastAsia="zh-CN" w:bidi="ar-SA"/>
    </w:rPr>
  </w:style>
  <w:style w:type="character" w:customStyle="1" w:styleId="929">
    <w:name w:val="Comment Subject Char"/>
    <w:qFormat/>
    <w:uiPriority w:val="0"/>
    <w:rPr>
      <w:b/>
      <w:sz w:val="24"/>
      <w:lang w:bidi="ar-SA"/>
    </w:rPr>
  </w:style>
  <w:style w:type="character" w:customStyle="1" w:styleId="930">
    <w:name w:val="超链接_0"/>
    <w:qFormat/>
    <w:uiPriority w:val="99"/>
    <w:rPr>
      <w:rFonts w:ascii="Calibri" w:hAnsi="Calibri" w:cs="Times New Roman"/>
      <w:color w:val="0000FF"/>
      <w:u w:val="single"/>
    </w:rPr>
  </w:style>
  <w:style w:type="character" w:customStyle="1" w:styleId="931">
    <w:name w:val="Balloon Text Char"/>
    <w:qFormat/>
    <w:uiPriority w:val="0"/>
    <w:rPr>
      <w:sz w:val="18"/>
      <w:lang w:bidi="ar-SA"/>
    </w:rPr>
  </w:style>
  <w:style w:type="character" w:customStyle="1" w:styleId="932">
    <w:name w:val="Heading 3 Char1"/>
    <w:qFormat/>
    <w:uiPriority w:val="0"/>
    <w:rPr>
      <w:rFonts w:eastAsia="宋体"/>
      <w:b/>
      <w:bCs/>
      <w:sz w:val="24"/>
      <w:szCs w:val="32"/>
      <w:lang w:val="en-US" w:eastAsia="zh-CN" w:bidi="ar-SA"/>
    </w:rPr>
  </w:style>
  <w:style w:type="character" w:customStyle="1" w:styleId="933">
    <w:name w:val="Document Map Char"/>
    <w:qFormat/>
    <w:uiPriority w:val="0"/>
    <w:rPr>
      <w:rFonts w:eastAsia="宋体"/>
      <w:sz w:val="21"/>
      <w:szCs w:val="24"/>
      <w:lang w:val="en-US" w:eastAsia="zh-CN" w:bidi="ar-SA"/>
    </w:rPr>
  </w:style>
  <w:style w:type="character" w:customStyle="1" w:styleId="934">
    <w:name w:val="Comment Text Char1"/>
    <w:qFormat/>
    <w:uiPriority w:val="0"/>
    <w:rPr>
      <w:sz w:val="24"/>
      <w:lang w:bidi="ar-SA"/>
    </w:rPr>
  </w:style>
  <w:style w:type="character" w:customStyle="1" w:styleId="935">
    <w:name w:val="Comment Text Char"/>
    <w:qFormat/>
    <w:uiPriority w:val="0"/>
    <w:rPr>
      <w:rFonts w:cs="Times New Roman"/>
      <w:sz w:val="24"/>
      <w:szCs w:val="24"/>
    </w:rPr>
  </w:style>
  <w:style w:type="character" w:customStyle="1" w:styleId="936">
    <w:name w:val="Date Char"/>
    <w:qFormat/>
    <w:uiPriority w:val="0"/>
    <w:rPr>
      <w:rFonts w:eastAsia="宋体"/>
      <w:sz w:val="21"/>
      <w:szCs w:val="24"/>
      <w:lang w:val="en-US" w:eastAsia="zh-CN" w:bidi="ar-SA"/>
    </w:rPr>
  </w:style>
  <w:style w:type="paragraph" w:customStyle="1" w:styleId="937">
    <w:name w:val="标题_0"/>
    <w:basedOn w:val="938"/>
    <w:qFormat/>
    <w:uiPriority w:val="0"/>
    <w:pPr>
      <w:spacing w:before="120" w:after="120" w:line="360" w:lineRule="auto"/>
      <w:jc w:val="center"/>
      <w:outlineLvl w:val="0"/>
    </w:pPr>
    <w:rPr>
      <w:rFonts w:ascii="黑体" w:hAnsi="Arial" w:eastAsia="黑体"/>
      <w:b/>
      <w:bCs/>
      <w:sz w:val="32"/>
      <w:szCs w:val="32"/>
    </w:rPr>
  </w:style>
  <w:style w:type="paragraph" w:customStyle="1" w:styleId="938">
    <w:name w:val="正文_1"/>
    <w:qFormat/>
    <w:uiPriority w:val="0"/>
    <w:rPr>
      <w:rFonts w:hint="default" w:ascii="Times New Roman" w:hAnsi="Times New Roman" w:eastAsia="宋体" w:cs="Times New Roman"/>
      <w:sz w:val="21"/>
      <w:szCs w:val="22"/>
      <w:lang w:val="en-US" w:eastAsia="zh-CN" w:bidi="ar-SA"/>
    </w:rPr>
  </w:style>
  <w:style w:type="paragraph" w:customStyle="1" w:styleId="939">
    <w:name w:val="标题 3_0"/>
    <w:basedOn w:val="877"/>
    <w:next w:val="877"/>
    <w:qFormat/>
    <w:uiPriority w:val="0"/>
    <w:pPr>
      <w:keepNext/>
      <w:keepLines/>
      <w:spacing w:before="260" w:after="260" w:line="413" w:lineRule="auto"/>
      <w:outlineLvl w:val="2"/>
    </w:pPr>
    <w:rPr>
      <w:rFonts w:ascii="Times New Roman" w:hAnsi="Times New Roman"/>
      <w:b/>
      <w:bCs/>
      <w:sz w:val="32"/>
      <w:szCs w:val="32"/>
    </w:rPr>
  </w:style>
  <w:style w:type="paragraph" w:customStyle="1" w:styleId="940">
    <w:name w:val="正文缩进_0"/>
    <w:basedOn w:val="938"/>
    <w:qFormat/>
    <w:uiPriority w:val="0"/>
    <w:pPr>
      <w:widowControl w:val="0"/>
      <w:ind w:firstLine="420"/>
      <w:jc w:val="both"/>
    </w:pPr>
    <w:rPr>
      <w:u w:val="single"/>
    </w:rPr>
  </w:style>
  <w:style w:type="paragraph" w:customStyle="1" w:styleId="941">
    <w:name w:val="标题 4_0"/>
    <w:basedOn w:val="877"/>
    <w:next w:val="877"/>
    <w:qFormat/>
    <w:uiPriority w:val="0"/>
    <w:pPr>
      <w:keepNext/>
      <w:keepLines/>
      <w:spacing w:before="280" w:after="290" w:line="372" w:lineRule="auto"/>
      <w:outlineLvl w:val="3"/>
    </w:pPr>
    <w:rPr>
      <w:rFonts w:ascii="Cambria" w:hAnsi="Cambria"/>
      <w:b/>
      <w:bCs/>
      <w:sz w:val="28"/>
      <w:szCs w:val="28"/>
    </w:rPr>
  </w:style>
  <w:style w:type="paragraph" w:customStyle="1" w:styleId="942">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43">
    <w:name w:val="正文文本_0"/>
    <w:basedOn w:val="877"/>
    <w:qFormat/>
    <w:uiPriority w:val="0"/>
    <w:pPr>
      <w:spacing w:after="60" w:line="360" w:lineRule="atLeast"/>
      <w:ind w:left="72" w:right="30"/>
      <w:jc w:val="center"/>
    </w:pPr>
    <w:rPr>
      <w:rFonts w:ascii="Times New Roman" w:hAnsi="Times New Roman"/>
      <w:sz w:val="20"/>
      <w:szCs w:val="20"/>
    </w:rPr>
  </w:style>
  <w:style w:type="paragraph" w:customStyle="1" w:styleId="944">
    <w:name w:val="_Style 37"/>
    <w:basedOn w:val="1"/>
    <w:next w:val="1"/>
    <w:qFormat/>
    <w:uiPriority w:val="0"/>
    <w:rPr>
      <w:szCs w:val="24"/>
    </w:rPr>
  </w:style>
  <w:style w:type="paragraph" w:customStyle="1" w:styleId="945">
    <w:name w:val="2-2ji"/>
    <w:basedOn w:val="3"/>
    <w:qFormat/>
    <w:uiPriority w:val="0"/>
    <w:pPr>
      <w:keepLines/>
      <w:spacing w:line="360" w:lineRule="auto"/>
    </w:pPr>
    <w:rPr>
      <w:rFonts w:ascii="宋体" w:hAnsi="宋体" w:eastAsia="宋体"/>
      <w:sz w:val="36"/>
      <w:szCs w:val="24"/>
      <w:lang w:val="zh-CN"/>
    </w:rPr>
  </w:style>
  <w:style w:type="paragraph" w:customStyle="1" w:styleId="946">
    <w:name w:val="TOC 标题_0"/>
    <w:basedOn w:val="947"/>
    <w:next w:val="877"/>
    <w:qFormat/>
    <w:uiPriority w:val="0"/>
    <w:pPr>
      <w:outlineLvl w:val="9"/>
    </w:pPr>
    <w:rPr>
      <w:rFonts w:ascii="Calibri" w:hAnsi="Calibri"/>
    </w:rPr>
  </w:style>
  <w:style w:type="paragraph" w:customStyle="1" w:styleId="947">
    <w:name w:val="标题 1_0"/>
    <w:basedOn w:val="877"/>
    <w:next w:val="877"/>
    <w:qFormat/>
    <w:uiPriority w:val="0"/>
    <w:pPr>
      <w:keepNext/>
      <w:keepLines/>
      <w:spacing w:before="340" w:after="330" w:line="576" w:lineRule="auto"/>
      <w:outlineLvl w:val="0"/>
    </w:pPr>
    <w:rPr>
      <w:rFonts w:ascii="Times New Roman" w:hAnsi="Times New Roman"/>
      <w:b/>
      <w:bCs/>
      <w:sz w:val="44"/>
      <w:szCs w:val="44"/>
    </w:rPr>
  </w:style>
  <w:style w:type="character" w:customStyle="1" w:styleId="948">
    <w:name w:val="标题 2 Char1"/>
    <w:qFormat/>
    <w:uiPriority w:val="0"/>
    <w:rPr>
      <w:rFonts w:ascii="Arial" w:hAnsi="Arial" w:eastAsia="黑体" w:cs="Calibri"/>
      <w:b/>
      <w:sz w:val="32"/>
      <w:szCs w:val="20"/>
    </w:rPr>
  </w:style>
  <w:style w:type="character" w:customStyle="1" w:styleId="949">
    <w:name w:val="标题 3 Char1"/>
    <w:qFormat/>
    <w:uiPriority w:val="0"/>
    <w:rPr>
      <w:rFonts w:ascii="Calibri" w:hAnsi="Calibri" w:eastAsia="宋体" w:cs="Arial"/>
      <w:b/>
      <w:sz w:val="32"/>
      <w:szCs w:val="20"/>
    </w:rPr>
  </w:style>
  <w:style w:type="character" w:customStyle="1" w:styleId="950">
    <w:name w:val="样式 Char"/>
    <w:link w:val="526"/>
    <w:qFormat/>
    <w:uiPriority w:val="0"/>
    <w:rPr>
      <w:rFonts w:ascii="宋体" w:hAnsi="MS Sans Serif"/>
      <w:spacing w:val="12"/>
      <w:sz w:val="24"/>
      <w:szCs w:val="24"/>
    </w:rPr>
  </w:style>
  <w:style w:type="character" w:customStyle="1" w:styleId="951">
    <w:name w:val="正文文本 (2)"/>
    <w:qFormat/>
    <w:uiPriority w:val="0"/>
    <w:rPr>
      <w:rFonts w:hint="eastAsia" w:ascii="宋体" w:hAnsi="宋体" w:eastAsia="宋体" w:cs="宋体"/>
      <w:color w:val="000000"/>
      <w:spacing w:val="0"/>
      <w:position w:val="0"/>
      <w:sz w:val="20"/>
      <w:szCs w:val="20"/>
      <w:u w:val="none"/>
      <w:lang w:val="zh-TW" w:eastAsia="zh-TW" w:bidi="zh-TW"/>
    </w:rPr>
  </w:style>
  <w:style w:type="character" w:customStyle="1" w:styleId="952">
    <w:name w:val="正文文本 (2) + Consolas"/>
    <w:qFormat/>
    <w:uiPriority w:val="0"/>
    <w:rPr>
      <w:rFonts w:hint="default" w:ascii="Consolas" w:hAnsi="Consolas" w:eastAsia="Consolas" w:cs="Consolas"/>
      <w:b/>
      <w:bCs/>
      <w:color w:val="000000"/>
      <w:spacing w:val="-10"/>
      <w:position w:val="0"/>
      <w:sz w:val="20"/>
      <w:szCs w:val="20"/>
      <w:u w:val="none"/>
      <w:lang w:val="en-US" w:eastAsia="en-US" w:bidi="en-US"/>
    </w:rPr>
  </w:style>
  <w:style w:type="character" w:customStyle="1" w:styleId="953">
    <w:name w:val="图片标题 (2) Exact"/>
    <w:link w:val="954"/>
    <w:qFormat/>
    <w:uiPriority w:val="0"/>
    <w:rPr>
      <w:rFonts w:ascii="宋体" w:hAnsi="宋体" w:cs="宋体"/>
      <w:shd w:val="clear" w:color="auto" w:fill="FFFFFF"/>
      <w:lang w:eastAsia="en-US" w:bidi="en-US"/>
    </w:rPr>
  </w:style>
  <w:style w:type="paragraph" w:customStyle="1" w:styleId="954">
    <w:name w:val="图片标题 (2)"/>
    <w:basedOn w:val="1"/>
    <w:link w:val="953"/>
    <w:qFormat/>
    <w:uiPriority w:val="0"/>
    <w:pPr>
      <w:shd w:val="clear" w:color="auto" w:fill="FFFFFF"/>
      <w:spacing w:line="408" w:lineRule="exact"/>
      <w:jc w:val="left"/>
    </w:pPr>
    <w:rPr>
      <w:rFonts w:ascii="宋体" w:hAnsi="宋体" w:cs="宋体"/>
      <w:sz w:val="20"/>
      <w:lang w:eastAsia="en-US" w:bidi="en-US"/>
    </w:rPr>
  </w:style>
  <w:style w:type="character" w:customStyle="1" w:styleId="955">
    <w:name w:val="图片标题 (2) + Consolas"/>
    <w:qFormat/>
    <w:uiPriority w:val="0"/>
    <w:rPr>
      <w:rFonts w:hint="default" w:ascii="Consolas" w:hAnsi="Consolas" w:eastAsia="Consolas" w:cs="Consolas"/>
      <w:b/>
      <w:bCs/>
      <w:color w:val="000000"/>
      <w:spacing w:val="-10"/>
      <w:position w:val="0"/>
      <w:shd w:val="clear" w:color="auto" w:fill="FFFFFF"/>
      <w:lang w:eastAsia="en-US" w:bidi="en-US"/>
    </w:rPr>
  </w:style>
  <w:style w:type="character" w:customStyle="1" w:styleId="956">
    <w:name w:val="正文文本 (2) + 7.5 pt"/>
    <w:qFormat/>
    <w:uiPriority w:val="0"/>
    <w:rPr>
      <w:rFonts w:hint="eastAsia" w:ascii="宋体" w:hAnsi="宋体" w:eastAsia="宋体" w:cs="宋体"/>
      <w:color w:val="000000"/>
      <w:spacing w:val="0"/>
      <w:position w:val="0"/>
      <w:sz w:val="15"/>
      <w:szCs w:val="15"/>
      <w:u w:val="none"/>
      <w:lang w:val="zh-TW" w:eastAsia="zh-TW" w:bidi="zh-TW"/>
    </w:rPr>
  </w:style>
  <w:style w:type="character" w:customStyle="1" w:styleId="957">
    <w:name w:val="正文文本 (27)"/>
    <w:qFormat/>
    <w:uiPriority w:val="0"/>
    <w:rPr>
      <w:rFonts w:hint="eastAsia" w:ascii="宋体" w:hAnsi="宋体" w:eastAsia="宋体" w:cs="宋体"/>
      <w:spacing w:val="20"/>
      <w:sz w:val="20"/>
      <w:szCs w:val="20"/>
      <w:u w:val="none"/>
      <w:lang w:val="zh-TW" w:eastAsia="zh-TW" w:bidi="zh-TW"/>
    </w:rPr>
  </w:style>
  <w:style w:type="character" w:customStyle="1" w:styleId="958">
    <w:name w:val="正文文本 (27) + 间距 0 pt"/>
    <w:qFormat/>
    <w:uiPriority w:val="0"/>
    <w:rPr>
      <w:rFonts w:hint="eastAsia" w:ascii="宋体" w:hAnsi="宋体" w:eastAsia="宋体" w:cs="宋体"/>
      <w:spacing w:val="0"/>
      <w:sz w:val="20"/>
      <w:szCs w:val="20"/>
      <w:u w:val="none"/>
      <w:lang w:val="en-US" w:eastAsia="en-US" w:bidi="en-US"/>
    </w:rPr>
  </w:style>
  <w:style w:type="table" w:customStyle="1" w:styleId="959">
    <w:name w:val="网格型1111"/>
    <w:basedOn w:val="68"/>
    <w:qFormat/>
    <w:uiPriority w:val="59"/>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0">
    <w:name w:val="网格型31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1">
    <w:name w:val="网格型523"/>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2">
    <w:name w:val="网格型63"/>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63">
    <w:name w:val="16"/>
    <w:basedOn w:val="70"/>
    <w:qFormat/>
    <w:uiPriority w:val="0"/>
    <w:rPr>
      <w:rFonts w:hint="default" w:ascii="Times New Roman" w:hAnsi="Times New Roman" w:cs="Times New Roman"/>
    </w:rPr>
  </w:style>
  <w:style w:type="paragraph" w:customStyle="1" w:styleId="964">
    <w:name w:val="样式 小四 段前: 5 磅 段后: 5 磅 首行缩进: 2 字符"/>
    <w:basedOn w:val="1"/>
    <w:qFormat/>
    <w:uiPriority w:val="0"/>
    <w:pPr>
      <w:keepNext w:val="0"/>
      <w:keepLines w:val="0"/>
      <w:widowControl w:val="0"/>
      <w:suppressLineNumbers w:val="0"/>
      <w:spacing w:before="0" w:beforeAutospacing="0" w:after="0" w:afterAutospacing="0" w:line="360" w:lineRule="auto"/>
      <w:ind w:left="0" w:right="0"/>
      <w:jc w:val="both"/>
    </w:pPr>
    <w:rPr>
      <w:rFonts w:hint="eastAsia" w:ascii="宋体" w:hAnsi="宋体" w:eastAsia="宋体" w:cs="宋体"/>
      <w:sz w:val="21"/>
      <w:szCs w:val="21"/>
      <w:lang w:val="en-US" w:eastAsia="zh-CN" w:bidi="ar"/>
    </w:rPr>
  </w:style>
  <w:style w:type="paragraph" w:customStyle="1" w:styleId="965">
    <w:name w:val="List Paragraph1"/>
    <w:qFormat/>
    <w:uiPriority w:val="34"/>
    <w:pPr>
      <w:ind w:firstLine="420"/>
    </w:pPr>
    <w:rPr>
      <w:rFonts w:hint="default"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ist</Company>
  <Pages>58</Pages>
  <Words>3335</Words>
  <Characters>3829</Characters>
  <TotalTime>197</TotalTime>
  <ScaleCrop>false</ScaleCrop>
  <LinksUpToDate>false</LinksUpToDate>
  <CharactersWithSpaces>3902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2024-02-27T03:10:00Z</dcterms:created>
  <dc:creator>zjt</dc:creator>
  <cp:lastModifiedBy>AA琦琦</cp:lastModifiedBy>
  <dcterms:modified xsi:type="dcterms:W3CDTF">2025-03-05T03:20:17Z</dcterms:modified>
  <dc:title>投标邀请函</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64C7EAE34B5545C98B90B1B1FE6A4B6E_13</vt:lpwstr>
  </property>
  <property fmtid="{D5CDD505-2E9C-101B-9397-08002B2CF9AE}" pid="4" name="KSOTemplateDocerSaveRecord">
    <vt:lpwstr>eyJoZGlkIjoiNDQ2ZjE3NTBlMmNiY2IxZjkyMjRiNWM0NmY3NDIyZmIiLCJ1c2VySWQiOiI4MzU3MzE1NjcifQ==</vt:lpwstr>
  </property>
</Properties>
</file>