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1B1192">
      <w:pPr>
        <w:jc w:val="center"/>
        <w:outlineLvl w:val="0"/>
        <w:rPr>
          <w:rFonts w:ascii="宋体"/>
          <w:caps/>
          <w:color w:val="auto"/>
          <w:sz w:val="44"/>
          <w:szCs w:val="44"/>
          <w:highlight w:val="none"/>
          <w:lang w:val="zh-CN"/>
        </w:rPr>
      </w:pPr>
    </w:p>
    <w:p w14:paraId="79466069">
      <w:pPr>
        <w:outlineLvl w:val="0"/>
        <w:rPr>
          <w:rFonts w:ascii="宋体"/>
          <w:caps/>
          <w:color w:val="auto"/>
          <w:sz w:val="44"/>
          <w:szCs w:val="44"/>
          <w:highlight w:val="none"/>
          <w:lang w:val="zh-CN"/>
        </w:rPr>
      </w:pPr>
    </w:p>
    <w:p w14:paraId="0C8CC3DE">
      <w:pPr>
        <w:outlineLvl w:val="0"/>
        <w:rPr>
          <w:rFonts w:ascii="宋体"/>
          <w:caps/>
          <w:color w:val="auto"/>
          <w:sz w:val="44"/>
          <w:szCs w:val="44"/>
          <w:highlight w:val="none"/>
          <w:lang w:val="zh-CN"/>
        </w:rPr>
      </w:pPr>
    </w:p>
    <w:p w14:paraId="6C3BC450">
      <w:pPr>
        <w:jc w:val="center"/>
        <w:outlineLvl w:val="0"/>
        <w:rPr>
          <w:rFonts w:ascii="宋体"/>
          <w:caps/>
          <w:color w:val="auto"/>
          <w:sz w:val="44"/>
          <w:szCs w:val="44"/>
          <w:highlight w:val="none"/>
          <w:lang w:val="zh-CN"/>
        </w:rPr>
      </w:pPr>
      <w:r>
        <w:rPr>
          <w:rFonts w:hint="eastAsia" w:ascii="黑体" w:eastAsia="黑体"/>
          <w:color w:val="auto"/>
          <w:sz w:val="100"/>
          <w:szCs w:val="100"/>
          <w:highlight w:val="none"/>
          <w:lang w:val="zh-CN"/>
        </w:rPr>
        <w:t>公开招标文件</w:t>
      </w:r>
    </w:p>
    <w:p w14:paraId="5C1775C6">
      <w:pPr>
        <w:rPr>
          <w:rFonts w:ascii="黑体" w:eastAsia="黑体"/>
          <w:color w:val="auto"/>
          <w:sz w:val="32"/>
          <w:szCs w:val="32"/>
          <w:highlight w:val="none"/>
          <w:lang w:val="zh-CN"/>
        </w:rPr>
      </w:pPr>
    </w:p>
    <w:p w14:paraId="6886D2EA">
      <w:pPr>
        <w:rPr>
          <w:rFonts w:ascii="黑体" w:eastAsia="黑体"/>
          <w:color w:val="auto"/>
          <w:sz w:val="32"/>
          <w:szCs w:val="32"/>
          <w:highlight w:val="none"/>
          <w:lang w:val="zh-CN"/>
        </w:rPr>
      </w:pPr>
    </w:p>
    <w:p w14:paraId="43CB9CFF">
      <w:pPr>
        <w:rPr>
          <w:rFonts w:ascii="黑体" w:eastAsia="黑体"/>
          <w:color w:val="auto"/>
          <w:sz w:val="32"/>
          <w:szCs w:val="32"/>
          <w:highlight w:val="none"/>
          <w:lang w:val="zh-CN"/>
        </w:rPr>
      </w:pPr>
    </w:p>
    <w:tbl>
      <w:tblPr>
        <w:tblStyle w:val="52"/>
        <w:tblpPr w:leftFromText="180" w:rightFromText="180" w:vertAnchor="text" w:horzAnchor="margin" w:tblpXSpec="right" w:tblpY="321"/>
        <w:tblW w:w="0" w:type="auto"/>
        <w:tblInd w:w="0" w:type="dxa"/>
        <w:tblLayout w:type="fixed"/>
        <w:tblCellMar>
          <w:top w:w="0" w:type="dxa"/>
          <w:left w:w="0" w:type="dxa"/>
          <w:bottom w:w="0" w:type="dxa"/>
          <w:right w:w="0" w:type="dxa"/>
        </w:tblCellMar>
      </w:tblPr>
      <w:tblGrid>
        <w:gridCol w:w="9610"/>
      </w:tblGrid>
      <w:tr w14:paraId="49AAB6DA">
        <w:tblPrEx>
          <w:tblCellMar>
            <w:top w:w="0" w:type="dxa"/>
            <w:left w:w="0" w:type="dxa"/>
            <w:bottom w:w="0" w:type="dxa"/>
            <w:right w:w="0" w:type="dxa"/>
          </w:tblCellMar>
        </w:tblPrEx>
        <w:trPr>
          <w:trHeight w:val="2336" w:hRule="atLeast"/>
        </w:trPr>
        <w:tc>
          <w:tcPr>
            <w:tcW w:w="9610" w:type="dxa"/>
            <w:tcBorders>
              <w:top w:val="nil"/>
              <w:left w:val="nil"/>
              <w:bottom w:val="nil"/>
              <w:right w:val="nil"/>
            </w:tcBorders>
            <w:noWrap w:val="0"/>
          </w:tcPr>
          <w:p w14:paraId="2E706EC5">
            <w:pPr>
              <w:spacing w:line="360" w:lineRule="auto"/>
              <w:rPr>
                <w:rFonts w:hint="eastAsia" w:ascii="宋体" w:hAnsi="宋体" w:eastAsia="宋体" w:cs="宋体"/>
                <w:b/>
                <w:bCs/>
                <w:color w:val="auto"/>
                <w:sz w:val="36"/>
                <w:szCs w:val="36"/>
                <w:highlight w:val="none"/>
                <w:lang w:val="zh-CN"/>
              </w:rPr>
            </w:pPr>
            <w:r>
              <w:rPr>
                <w:rFonts w:hint="eastAsia" w:ascii="黑体" w:eastAsia="黑体"/>
                <w:color w:val="auto"/>
                <w:sz w:val="36"/>
                <w:szCs w:val="36"/>
                <w:highlight w:val="none"/>
                <w:lang w:val="zh-CN"/>
              </w:rPr>
              <w:t xml:space="preserve">        </w:t>
            </w:r>
            <w:r>
              <w:rPr>
                <w:rFonts w:hint="eastAsia" w:ascii="宋体" w:hAnsi="宋体" w:eastAsia="宋体" w:cs="宋体"/>
                <w:b/>
                <w:bCs/>
                <w:color w:val="auto"/>
                <w:sz w:val="36"/>
                <w:szCs w:val="36"/>
                <w:highlight w:val="none"/>
                <w:lang w:val="zh-CN"/>
              </w:rPr>
              <w:t xml:space="preserve">  项目编号：</w:t>
            </w:r>
            <w:r>
              <w:rPr>
                <w:rFonts w:hint="eastAsia" w:ascii="宋体" w:hAnsi="宋体" w:cs="宋体"/>
                <w:b/>
                <w:bCs/>
                <w:color w:val="auto"/>
                <w:sz w:val="36"/>
                <w:szCs w:val="36"/>
                <w:highlight w:val="none"/>
                <w:lang w:val="zh-CN"/>
              </w:rPr>
              <w:t>JSZC-320117-NJZX-G2024-0043</w:t>
            </w:r>
          </w:p>
          <w:p w14:paraId="0D53995F">
            <w:pPr>
              <w:spacing w:line="360" w:lineRule="auto"/>
              <w:ind w:left="1800" w:hanging="1800"/>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          项目名称：</w:t>
            </w:r>
            <w:r>
              <w:rPr>
                <w:rFonts w:hint="eastAsia" w:ascii="宋体" w:hAnsi="宋体" w:cs="宋体"/>
                <w:b/>
                <w:bCs/>
                <w:color w:val="auto"/>
                <w:sz w:val="36"/>
                <w:szCs w:val="36"/>
                <w:highlight w:val="none"/>
                <w:lang w:val="zh-CN"/>
              </w:rPr>
              <w:t>南京市溧水区省级耕地有机质提升行动项目（东屏街道）</w:t>
            </w:r>
          </w:p>
          <w:p w14:paraId="0A2AD0FD">
            <w:pPr>
              <w:spacing w:line="360" w:lineRule="auto"/>
              <w:ind w:left="1800" w:hanging="1800"/>
              <w:jc w:val="center"/>
              <w:rPr>
                <w:rFonts w:hint="eastAsia" w:ascii="黑体" w:hAnsi="黑体" w:eastAsia="黑体"/>
                <w:color w:val="auto"/>
                <w:sz w:val="36"/>
                <w:szCs w:val="36"/>
                <w:highlight w:val="none"/>
                <w:lang w:val="zh-CN"/>
              </w:rPr>
            </w:pPr>
            <w:r>
              <w:rPr>
                <w:rFonts w:hint="eastAsia" w:ascii="宋体" w:hAnsi="宋体" w:eastAsia="宋体" w:cs="宋体"/>
                <w:b/>
                <w:bCs/>
                <w:color w:val="auto"/>
                <w:sz w:val="36"/>
                <w:szCs w:val="36"/>
                <w:highlight w:val="none"/>
                <w:lang w:val="zh-CN" w:eastAsia="zh-CN"/>
              </w:rPr>
              <w:t>（</w:t>
            </w:r>
            <w:r>
              <w:rPr>
                <w:rFonts w:hint="eastAsia" w:ascii="宋体" w:hAnsi="宋体" w:cs="宋体"/>
                <w:b/>
                <w:bCs/>
                <w:color w:val="auto"/>
                <w:sz w:val="36"/>
                <w:szCs w:val="36"/>
                <w:highlight w:val="none"/>
                <w:lang w:val="en-US" w:eastAsia="zh-CN"/>
              </w:rPr>
              <w:t>货物</w:t>
            </w:r>
            <w:r>
              <w:rPr>
                <w:rFonts w:hint="eastAsia" w:ascii="宋体" w:hAnsi="宋体" w:eastAsia="宋体" w:cs="宋体"/>
                <w:b/>
                <w:bCs/>
                <w:color w:val="auto"/>
                <w:sz w:val="36"/>
                <w:szCs w:val="36"/>
                <w:highlight w:val="none"/>
                <w:lang w:val="en-US" w:eastAsia="zh-CN"/>
              </w:rPr>
              <w:t>类</w:t>
            </w:r>
            <w:r>
              <w:rPr>
                <w:rFonts w:hint="eastAsia" w:ascii="宋体" w:hAnsi="宋体" w:eastAsia="宋体" w:cs="宋体"/>
                <w:b/>
                <w:bCs/>
                <w:color w:val="auto"/>
                <w:sz w:val="36"/>
                <w:szCs w:val="36"/>
                <w:highlight w:val="none"/>
                <w:lang w:val="zh-CN" w:eastAsia="zh-CN"/>
              </w:rPr>
              <w:t>项目，</w:t>
            </w:r>
            <w:r>
              <w:rPr>
                <w:rFonts w:hint="eastAsia" w:ascii="宋体" w:hAnsi="宋体" w:cs="宋体"/>
                <w:b/>
                <w:bCs/>
                <w:color w:val="auto"/>
                <w:sz w:val="36"/>
                <w:szCs w:val="36"/>
                <w:highlight w:val="none"/>
                <w:lang w:val="en-US" w:eastAsia="zh-CN"/>
              </w:rPr>
              <w:t>非</w:t>
            </w:r>
            <w:r>
              <w:rPr>
                <w:rFonts w:hint="eastAsia" w:ascii="宋体" w:hAnsi="宋体" w:eastAsia="宋体" w:cs="宋体"/>
                <w:b/>
                <w:bCs/>
                <w:color w:val="auto"/>
                <w:sz w:val="36"/>
                <w:szCs w:val="36"/>
                <w:highlight w:val="none"/>
                <w:lang w:val="zh-CN" w:eastAsia="zh-CN"/>
              </w:rPr>
              <w:t>专门面向中小企业）</w:t>
            </w:r>
          </w:p>
        </w:tc>
      </w:tr>
    </w:tbl>
    <w:p w14:paraId="22D8E6CA">
      <w:pPr>
        <w:rPr>
          <w:rFonts w:ascii="黑体" w:eastAsia="黑体"/>
          <w:color w:val="auto"/>
          <w:sz w:val="44"/>
          <w:szCs w:val="44"/>
          <w:highlight w:val="none"/>
          <w:lang w:val="zh-CN"/>
        </w:rPr>
      </w:pPr>
    </w:p>
    <w:p w14:paraId="3BCE3433">
      <w:pPr>
        <w:rPr>
          <w:rFonts w:ascii="仿宋_GB2312" w:hAnsi="华文仿宋" w:eastAsia="仿宋_GB2312" w:cs="宋体"/>
          <w:b/>
          <w:color w:val="auto"/>
          <w:sz w:val="28"/>
          <w:szCs w:val="28"/>
          <w:highlight w:val="none"/>
        </w:rPr>
      </w:pPr>
    </w:p>
    <w:p w14:paraId="674A3B08">
      <w:pPr>
        <w:rPr>
          <w:rFonts w:ascii="仿宋_GB2312" w:hAnsi="华文仿宋" w:eastAsia="仿宋_GB2312" w:cs="宋体"/>
          <w:b/>
          <w:color w:val="auto"/>
          <w:sz w:val="28"/>
          <w:szCs w:val="28"/>
          <w:highlight w:val="none"/>
        </w:rPr>
      </w:pPr>
    </w:p>
    <w:p w14:paraId="3FF4630D">
      <w:pPr>
        <w:rPr>
          <w:rFonts w:ascii="仿宋_GB2312" w:hAnsi="华文仿宋" w:eastAsia="仿宋_GB2312" w:cs="宋体"/>
          <w:b/>
          <w:color w:val="auto"/>
          <w:sz w:val="28"/>
          <w:szCs w:val="28"/>
          <w:highlight w:val="none"/>
        </w:rPr>
      </w:pPr>
    </w:p>
    <w:p w14:paraId="0C8E9607">
      <w:pPr>
        <w:rPr>
          <w:rFonts w:ascii="仿宋_GB2312" w:hAnsi="华文仿宋" w:eastAsia="仿宋_GB2312" w:cs="宋体"/>
          <w:b/>
          <w:color w:val="auto"/>
          <w:sz w:val="28"/>
          <w:szCs w:val="28"/>
          <w:highlight w:val="none"/>
        </w:rPr>
      </w:pPr>
    </w:p>
    <w:p w14:paraId="7B83F870">
      <w:pPr>
        <w:rPr>
          <w:rFonts w:ascii="仿宋_GB2312" w:hAnsi="华文仿宋" w:eastAsia="仿宋_GB2312" w:cs="宋体"/>
          <w:b/>
          <w:color w:val="auto"/>
          <w:sz w:val="28"/>
          <w:szCs w:val="28"/>
          <w:highlight w:val="none"/>
        </w:rPr>
      </w:pPr>
    </w:p>
    <w:p w14:paraId="10FC9846">
      <w:pPr>
        <w:rPr>
          <w:rFonts w:ascii="仿宋_GB2312" w:hAnsi="华文仿宋" w:eastAsia="仿宋_GB2312" w:cs="宋体"/>
          <w:b/>
          <w:color w:val="auto"/>
          <w:sz w:val="28"/>
          <w:szCs w:val="28"/>
          <w:highlight w:val="none"/>
        </w:rPr>
      </w:pPr>
    </w:p>
    <w:p w14:paraId="69CF2715">
      <w:pPr>
        <w:rPr>
          <w:rFonts w:ascii="仿宋_GB2312" w:hAnsi="华文仿宋" w:eastAsia="仿宋_GB2312" w:cs="宋体"/>
          <w:b/>
          <w:color w:val="auto"/>
          <w:sz w:val="28"/>
          <w:szCs w:val="28"/>
          <w:highlight w:val="none"/>
        </w:rPr>
      </w:pPr>
    </w:p>
    <w:p w14:paraId="606BB23D">
      <w:pPr>
        <w:rPr>
          <w:rFonts w:ascii="仿宋_GB2312" w:hAnsi="华文仿宋" w:eastAsia="仿宋_GB2312" w:cs="宋体"/>
          <w:b/>
          <w:color w:val="auto"/>
          <w:sz w:val="28"/>
          <w:szCs w:val="28"/>
          <w:highlight w:val="none"/>
        </w:rPr>
      </w:pPr>
    </w:p>
    <w:p w14:paraId="1EBFC2BB">
      <w:pPr>
        <w:rPr>
          <w:rFonts w:ascii="仿宋_GB2312" w:hAnsi="华文仿宋" w:eastAsia="仿宋_GB2312" w:cs="宋体"/>
          <w:b/>
          <w:color w:val="auto"/>
          <w:sz w:val="28"/>
          <w:szCs w:val="28"/>
          <w:highlight w:val="none"/>
        </w:rPr>
      </w:pPr>
    </w:p>
    <w:p w14:paraId="16ABA047">
      <w:pPr>
        <w:spacing w:line="360" w:lineRule="auto"/>
        <w:ind w:left="1800" w:hanging="1800"/>
        <w:jc w:val="center"/>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t>采购人：</w:t>
      </w:r>
      <w:r>
        <w:rPr>
          <w:rFonts w:hint="eastAsia" w:ascii="宋体" w:hAnsi="宋体" w:cs="宋体"/>
          <w:b/>
          <w:bCs/>
          <w:color w:val="auto"/>
          <w:sz w:val="36"/>
          <w:szCs w:val="36"/>
          <w:highlight w:val="none"/>
          <w:lang w:val="zh-CN" w:eastAsia="zh-CN"/>
        </w:rPr>
        <w:t>南京市溧水区人民政府东屏街道办事处</w:t>
      </w:r>
    </w:p>
    <w:p w14:paraId="5A9A4DC2">
      <w:pPr>
        <w:spacing w:line="360" w:lineRule="auto"/>
        <w:ind w:left="1800" w:hanging="1800"/>
        <w:jc w:val="center"/>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t>采购代理机构：南京中信工程造价有限公司</w:t>
      </w:r>
    </w:p>
    <w:p w14:paraId="7A5A7281">
      <w:pPr>
        <w:spacing w:line="360" w:lineRule="auto"/>
        <w:ind w:left="1800" w:hanging="1800"/>
        <w:jc w:val="center"/>
        <w:rPr>
          <w:rFonts w:hint="eastAsia" w:ascii="宋体" w:hAnsi="宋体" w:eastAsia="宋体" w:cs="宋体"/>
          <w:b/>
          <w:bCs/>
          <w:color w:val="auto"/>
          <w:sz w:val="36"/>
          <w:szCs w:val="36"/>
          <w:highlight w:val="none"/>
          <w:lang w:val="zh-CN" w:eastAsia="zh-CN"/>
        </w:rPr>
      </w:pPr>
    </w:p>
    <w:p w14:paraId="6628691F">
      <w:pPr>
        <w:spacing w:line="360" w:lineRule="auto"/>
        <w:ind w:left="0" w:leftChars="0" w:firstLine="0" w:firstLineChars="0"/>
        <w:jc w:val="center"/>
        <w:rPr>
          <w:rFonts w:ascii="黑体" w:eastAsia="黑体"/>
          <w:color w:val="auto"/>
          <w:sz w:val="36"/>
          <w:szCs w:val="36"/>
          <w:highlight w:val="none"/>
          <w:lang w:val="zh-CN"/>
        </w:rPr>
      </w:pPr>
      <w:r>
        <w:rPr>
          <w:rFonts w:hint="eastAsia" w:ascii="宋体" w:hAnsi="宋体" w:eastAsia="宋体" w:cs="宋体"/>
          <w:b/>
          <w:bCs/>
          <w:color w:val="auto"/>
          <w:sz w:val="36"/>
          <w:szCs w:val="36"/>
          <w:highlight w:val="none"/>
          <w:lang w:val="zh-CN" w:eastAsia="zh-CN"/>
        </w:rPr>
        <w:t>二○二四年九月</w:t>
      </w:r>
      <w:r>
        <w:rPr>
          <w:rFonts w:ascii="黑体" w:eastAsia="黑体"/>
          <w:color w:val="auto"/>
          <w:sz w:val="44"/>
          <w:szCs w:val="44"/>
          <w:highlight w:val="none"/>
          <w:lang w:val="zh-CN"/>
        </w:rPr>
        <w:br w:type="page" w:clear="all"/>
      </w:r>
      <w:r>
        <w:rPr>
          <w:rFonts w:hint="eastAsia" w:ascii="黑体" w:eastAsia="黑体"/>
          <w:color w:val="auto"/>
          <w:sz w:val="36"/>
          <w:szCs w:val="36"/>
          <w:highlight w:val="none"/>
          <w:lang w:val="zh-CN"/>
        </w:rPr>
        <w:t>第一章  投标邀请</w:t>
      </w:r>
    </w:p>
    <w:p w14:paraId="64FC24BC">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3BFF2757">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南京市溧水区省级耕地有机质提升行动项目（东屏街道）</w:t>
      </w:r>
      <w:r>
        <w:rPr>
          <w:rFonts w:hint="eastAsia" w:ascii="宋体" w:hAnsi="宋体" w:eastAsia="宋体" w:cs="宋体"/>
          <w:color w:val="auto"/>
          <w:sz w:val="21"/>
          <w:szCs w:val="21"/>
          <w:highlight w:val="none"/>
        </w:rPr>
        <w:t>的潜在供应商应在</w:t>
      </w:r>
      <w:r>
        <w:rPr>
          <w:rFonts w:hint="eastAsia" w:ascii="宋体" w:hAnsi="宋体" w:eastAsia="宋体" w:cs="宋体"/>
          <w:color w:val="auto"/>
          <w:sz w:val="21"/>
          <w:szCs w:val="21"/>
          <w:highlight w:val="none"/>
          <w:u w:val="single"/>
        </w:rPr>
        <w:t>江苏政府采购网</w:t>
      </w:r>
      <w:r>
        <w:rPr>
          <w:rFonts w:hint="eastAsia" w:ascii="宋体" w:hAnsi="宋体" w:eastAsia="宋体" w:cs="宋体"/>
          <w:color w:val="auto"/>
          <w:sz w:val="21"/>
          <w:szCs w:val="21"/>
          <w:highlight w:val="none"/>
        </w:rPr>
        <w:t>获取采购文件，并于</w:t>
      </w:r>
      <w:r>
        <w:rPr>
          <w:rFonts w:hint="eastAsia" w:ascii="宋体" w:hAnsi="宋体" w:eastAsia="宋体" w:cs="宋体"/>
          <w:color w:val="auto"/>
          <w:sz w:val="21"/>
          <w:szCs w:val="21"/>
          <w:highlight w:val="none"/>
          <w:u w:val="single"/>
          <w:lang w:eastAsia="zh-CN"/>
        </w:rPr>
        <w:t>202</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lang w:eastAsia="zh-CN"/>
        </w:rPr>
        <w:t>年</w:t>
      </w:r>
      <w:r>
        <w:rPr>
          <w:rFonts w:hint="eastAsia" w:ascii="宋体" w:hAnsi="宋体" w:cs="宋体"/>
          <w:color w:val="auto"/>
          <w:sz w:val="21"/>
          <w:szCs w:val="21"/>
          <w:highlight w:val="none"/>
          <w:u w:val="single"/>
          <w:lang w:val="en-US" w:eastAsia="zh-CN"/>
        </w:rPr>
        <w:t>10月22日</w:t>
      </w:r>
      <w:r>
        <w:rPr>
          <w:rFonts w:hint="eastAsia" w:ascii="宋体" w:hAnsi="宋体" w:eastAsia="宋体" w:cs="宋体"/>
          <w:color w:val="auto"/>
          <w:sz w:val="21"/>
          <w:szCs w:val="21"/>
          <w:highlight w:val="none"/>
          <w:u w:val="single"/>
          <w:lang w:val="en-US" w:eastAsia="zh-CN"/>
        </w:rPr>
        <w:t>09</w:t>
      </w:r>
      <w:r>
        <w:rPr>
          <w:rFonts w:hint="eastAsia" w:ascii="宋体" w:hAnsi="宋体" w:eastAsia="宋体" w:cs="宋体"/>
          <w:color w:val="auto"/>
          <w:sz w:val="21"/>
          <w:szCs w:val="21"/>
          <w:highlight w:val="none"/>
          <w:u w:val="single"/>
          <w:lang w:eastAsia="zh-CN"/>
        </w:rPr>
        <w:t>点</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lang w:eastAsia="zh-CN"/>
        </w:rPr>
        <w:t>0分</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北京时间）前提交响应文件</w:t>
      </w:r>
      <w:r>
        <w:rPr>
          <w:rFonts w:hint="eastAsia" w:ascii="宋体" w:hAnsi="宋体" w:eastAsia="宋体" w:cs="宋体"/>
          <w:color w:val="auto"/>
          <w:sz w:val="21"/>
          <w:szCs w:val="21"/>
          <w:highlight w:val="none"/>
        </w:rPr>
        <w:t>。</w:t>
      </w:r>
    </w:p>
    <w:p w14:paraId="6D25C1C2">
      <w:pPr>
        <w:spacing w:line="360" w:lineRule="auto"/>
        <w:ind w:firstLine="420"/>
        <w:rPr>
          <w:rFonts w:ascii="宋体" w:hAnsi="宋体"/>
          <w:color w:val="auto"/>
          <w:szCs w:val="21"/>
          <w:highlight w:val="none"/>
        </w:rPr>
      </w:pPr>
    </w:p>
    <w:p w14:paraId="59904FAE">
      <w:pPr>
        <w:tabs>
          <w:tab w:val="left" w:pos="7005"/>
        </w:tabs>
        <w:spacing w:line="360" w:lineRule="auto"/>
        <w:rPr>
          <w:rFonts w:ascii="宋体" w:hAnsi="宋体"/>
          <w:b/>
          <w:bCs/>
          <w:color w:val="auto"/>
          <w:szCs w:val="21"/>
          <w:highlight w:val="none"/>
          <w:lang w:val="zh-CN"/>
        </w:rPr>
      </w:pPr>
      <w:r>
        <w:rPr>
          <w:rFonts w:hint="eastAsia" w:ascii="宋体" w:hAnsi="宋体"/>
          <w:b/>
          <w:bCs/>
          <w:color w:val="auto"/>
          <w:szCs w:val="21"/>
          <w:highlight w:val="none"/>
          <w:lang w:val="zh-CN"/>
        </w:rPr>
        <w:t>一、项目基本情况：</w:t>
      </w:r>
    </w:p>
    <w:p w14:paraId="7ED9113A">
      <w:pPr>
        <w:tabs>
          <w:tab w:val="left" w:pos="7005"/>
        </w:tabs>
        <w:spacing w:line="360" w:lineRule="auto"/>
        <w:rPr>
          <w:rFonts w:ascii="宋体"/>
          <w:b/>
          <w:color w:val="auto"/>
          <w:szCs w:val="21"/>
          <w:highlight w:val="none"/>
          <w:lang w:val="zh-CN"/>
        </w:rPr>
      </w:pPr>
      <w:r>
        <w:rPr>
          <w:rFonts w:ascii="宋体" w:hAnsi="宋体"/>
          <w:color w:val="auto"/>
          <w:szCs w:val="21"/>
          <w:highlight w:val="none"/>
          <w:lang w:val="zh-CN"/>
        </w:rPr>
        <w:t>1</w:t>
      </w:r>
      <w:r>
        <w:rPr>
          <w:rFonts w:hint="eastAsia" w:ascii="宋体" w:hAnsi="宋体"/>
          <w:color w:val="auto"/>
          <w:szCs w:val="21"/>
          <w:highlight w:val="none"/>
          <w:lang w:val="zh-CN"/>
        </w:rPr>
        <w:t>、项目编号：JSZC-320117-NJZX-G2024-0043。</w:t>
      </w:r>
    </w:p>
    <w:p w14:paraId="11B9F4F1">
      <w:pPr>
        <w:spacing w:line="360" w:lineRule="auto"/>
        <w:rPr>
          <w:rFonts w:ascii="宋体" w:hAnsi="宋体"/>
          <w:color w:val="auto"/>
          <w:szCs w:val="21"/>
          <w:highlight w:val="none"/>
        </w:rPr>
      </w:pPr>
      <w:r>
        <w:rPr>
          <w:rFonts w:ascii="宋体" w:hAnsi="宋体"/>
          <w:color w:val="auto"/>
          <w:szCs w:val="21"/>
          <w:highlight w:val="none"/>
          <w:lang w:val="zh-CN"/>
        </w:rPr>
        <w:t>2</w:t>
      </w:r>
      <w:r>
        <w:rPr>
          <w:rFonts w:hint="eastAsia" w:ascii="宋体" w:hAnsi="宋体"/>
          <w:color w:val="auto"/>
          <w:szCs w:val="21"/>
          <w:highlight w:val="none"/>
          <w:lang w:val="zh-CN"/>
        </w:rPr>
        <w:t>、项目名称：</w:t>
      </w:r>
      <w:r>
        <w:rPr>
          <w:rFonts w:hint="eastAsia" w:ascii="宋体" w:hAnsi="宋体"/>
          <w:color w:val="auto"/>
          <w:szCs w:val="21"/>
          <w:highlight w:val="none"/>
          <w:lang w:val="zh-CN"/>
        </w:rPr>
        <w:t>南京市溧水区省级耕地有机质提升行动项目（东屏街道）。</w:t>
      </w:r>
    </w:p>
    <w:p w14:paraId="2F373CDF">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3、预算金额：</w:t>
      </w:r>
      <w:r>
        <w:rPr>
          <w:rFonts w:hint="eastAsia" w:ascii="宋体" w:hAnsi="宋体"/>
          <w:color w:val="auto"/>
          <w:szCs w:val="21"/>
          <w:highlight w:val="none"/>
          <w:lang w:val="en-US" w:eastAsia="zh-CN"/>
        </w:rPr>
        <w:t>368.5</w:t>
      </w:r>
      <w:r>
        <w:rPr>
          <w:rFonts w:hint="eastAsia" w:ascii="宋体" w:hAnsi="宋体"/>
          <w:color w:val="auto"/>
          <w:szCs w:val="21"/>
          <w:highlight w:val="none"/>
        </w:rPr>
        <w:t>万元</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其中：分包一336万元，分包二32.5万元。</w:t>
      </w:r>
    </w:p>
    <w:p w14:paraId="6B5E1908">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rPr>
        <w:t>4、</w:t>
      </w:r>
      <w:r>
        <w:rPr>
          <w:rFonts w:hint="eastAsia" w:ascii="宋体" w:hAnsi="宋体"/>
          <w:color w:val="auto"/>
          <w:szCs w:val="21"/>
          <w:highlight w:val="none"/>
          <w:lang w:val="en-US" w:eastAsia="zh-CN"/>
        </w:rPr>
        <w:t>最高限价：</w:t>
      </w:r>
      <w:r>
        <w:rPr>
          <w:rFonts w:hint="eastAsia" w:ascii="宋体" w:hAnsi="宋体"/>
          <w:color w:val="auto"/>
          <w:szCs w:val="21"/>
          <w:highlight w:val="none"/>
          <w:lang w:val="en-US" w:eastAsia="zh-CN"/>
        </w:rPr>
        <w:t>348.75万元，报价超过各分包最高限价的为无效标</w:t>
      </w:r>
      <w:r>
        <w:rPr>
          <w:rFonts w:hint="eastAsia" w:ascii="宋体" w:hAnsi="宋体"/>
          <w:color w:val="auto"/>
          <w:szCs w:val="21"/>
          <w:highlight w:val="none"/>
          <w:lang w:val="zh-CN"/>
        </w:rPr>
        <w:t>，</w:t>
      </w:r>
      <w:r>
        <w:rPr>
          <w:rFonts w:hint="eastAsia" w:ascii="宋体" w:hAnsi="宋体"/>
          <w:color w:val="auto"/>
          <w:szCs w:val="21"/>
          <w:highlight w:val="none"/>
          <w:lang w:val="en-US" w:eastAsia="zh-CN"/>
        </w:rPr>
        <w:t>其中：</w:t>
      </w:r>
    </w:p>
    <w:p w14:paraId="1580B1FD">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分包一：</w:t>
      </w:r>
      <w:r>
        <w:rPr>
          <w:rFonts w:hint="eastAsia" w:ascii="宋体" w:hAnsi="宋体"/>
          <w:color w:val="auto"/>
          <w:szCs w:val="21"/>
          <w:highlight w:val="none"/>
          <w:lang w:val="zh-CN" w:eastAsia="zh-CN"/>
        </w:rPr>
        <w:t>商品有机肥</w:t>
      </w:r>
      <w:r>
        <w:rPr>
          <w:rFonts w:hint="eastAsia" w:ascii="宋体" w:hAnsi="宋体"/>
          <w:color w:val="auto"/>
          <w:szCs w:val="21"/>
          <w:highlight w:val="none"/>
          <w:lang w:val="en-US" w:eastAsia="zh-CN"/>
        </w:rPr>
        <w:t>采购及撒施</w:t>
      </w:r>
      <w:r>
        <w:rPr>
          <w:rFonts w:hint="eastAsia" w:ascii="宋体" w:hAnsi="宋体"/>
          <w:color w:val="auto"/>
          <w:szCs w:val="21"/>
          <w:highlight w:val="none"/>
          <w:lang w:val="zh-CN" w:eastAsia="zh-CN"/>
        </w:rPr>
        <w:t>7000</w:t>
      </w:r>
      <w:r>
        <w:rPr>
          <w:rFonts w:hint="eastAsia" w:ascii="宋体" w:hAnsi="宋体"/>
          <w:color w:val="auto"/>
          <w:szCs w:val="21"/>
          <w:highlight w:val="none"/>
          <w:lang w:val="en-US" w:eastAsia="zh-CN"/>
        </w:rPr>
        <w:t>吨，最高限价：317.50万元；</w:t>
      </w:r>
    </w:p>
    <w:p w14:paraId="61FF0BF8">
      <w:pPr>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分包二：生物有机肥采购及撒施250吨，最高限价：31.25万元。</w:t>
      </w:r>
    </w:p>
    <w:p w14:paraId="7D483040">
      <w:pPr>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符合本次采购项目资格要求的各供应商可同时参加上述两个包的投标，每个供应商可兼中多个分包。开标顺序为：第一包→第二包。</w:t>
      </w:r>
    </w:p>
    <w:p w14:paraId="7D3F0862">
      <w:pPr>
        <w:spacing w:line="360" w:lineRule="auto"/>
        <w:rPr>
          <w:rFonts w:hint="eastAsia" w:ascii="宋体" w:hAnsi="宋体" w:eastAsia="宋体"/>
          <w:color w:val="auto"/>
          <w:szCs w:val="21"/>
          <w:highlight w:val="none"/>
          <w:lang w:val="zh-CN" w:eastAsia="zh-CN"/>
        </w:rPr>
      </w:pPr>
      <w:r>
        <w:rPr>
          <w:rFonts w:hint="eastAsia" w:ascii="宋体" w:hAnsi="宋体"/>
          <w:color w:val="auto"/>
          <w:szCs w:val="21"/>
          <w:highlight w:val="none"/>
          <w:lang w:val="zh-CN"/>
        </w:rPr>
        <w:t>5、采购需求：</w:t>
      </w:r>
      <w:r>
        <w:rPr>
          <w:rFonts w:hint="eastAsia" w:ascii="宋体" w:hAnsi="宋体"/>
          <w:color w:val="auto"/>
          <w:szCs w:val="21"/>
          <w:highlight w:val="none"/>
          <w:lang w:val="zh-CN" w:eastAsia="zh-CN"/>
        </w:rPr>
        <w:t>分包一：</w:t>
      </w:r>
      <w:r>
        <w:rPr>
          <w:rFonts w:hint="eastAsia" w:ascii="宋体" w:hAnsi="宋体"/>
          <w:color w:val="auto"/>
          <w:szCs w:val="21"/>
          <w:highlight w:val="none"/>
          <w:lang w:val="zh-CN"/>
        </w:rPr>
        <w:t>商品有机肥</w:t>
      </w:r>
      <w:r>
        <w:rPr>
          <w:rFonts w:hint="eastAsia" w:ascii="宋体" w:hAnsi="宋体"/>
          <w:color w:val="auto"/>
          <w:szCs w:val="21"/>
          <w:highlight w:val="none"/>
          <w:lang w:val="zh-CN" w:eastAsia="zh-CN"/>
        </w:rPr>
        <w:t>采购及撒施</w:t>
      </w:r>
      <w:r>
        <w:rPr>
          <w:rFonts w:hint="eastAsia" w:ascii="宋体" w:hAnsi="宋体"/>
          <w:color w:val="auto"/>
          <w:szCs w:val="21"/>
          <w:highlight w:val="none"/>
          <w:lang w:val="zh-CN"/>
        </w:rPr>
        <w:t>7000</w:t>
      </w:r>
      <w:r>
        <w:rPr>
          <w:rFonts w:hint="eastAsia" w:ascii="宋体" w:hAnsi="宋体"/>
          <w:color w:val="auto"/>
          <w:szCs w:val="21"/>
          <w:highlight w:val="none"/>
          <w:lang w:val="zh-CN" w:eastAsia="zh-CN"/>
        </w:rPr>
        <w:t>吨；分包二：生物有机肥采购及撒施250吨</w:t>
      </w:r>
      <w:r>
        <w:rPr>
          <w:rFonts w:hint="eastAsia" w:ascii="宋体" w:hAnsi="宋体"/>
          <w:color w:val="auto"/>
          <w:szCs w:val="21"/>
          <w:highlight w:val="none"/>
          <w:lang w:val="zh-CN"/>
        </w:rPr>
        <w:t>。</w:t>
      </w:r>
      <w:r>
        <w:rPr>
          <w:rFonts w:hint="eastAsia" w:ascii="宋体" w:hAnsi="宋体"/>
          <w:color w:val="auto"/>
          <w:szCs w:val="21"/>
          <w:highlight w:val="none"/>
        </w:rPr>
        <w:t>具体详见招标文件</w:t>
      </w:r>
      <w:r>
        <w:rPr>
          <w:rFonts w:hint="eastAsia" w:ascii="宋体" w:hAnsi="宋体"/>
          <w:color w:val="auto"/>
          <w:szCs w:val="21"/>
          <w:highlight w:val="none"/>
          <w:lang w:eastAsia="zh-CN"/>
        </w:rPr>
        <w:t>。</w:t>
      </w:r>
    </w:p>
    <w:p w14:paraId="2256FB2C">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6、合同履行期限：</w:t>
      </w:r>
    </w:p>
    <w:p w14:paraId="163C7354">
      <w:pPr>
        <w:spacing w:line="360" w:lineRule="auto"/>
        <w:rPr>
          <w:rFonts w:hint="eastAsia" w:ascii="宋体" w:hAnsi="宋体" w:eastAsia="宋体"/>
          <w:color w:val="auto"/>
          <w:szCs w:val="21"/>
          <w:highlight w:val="none"/>
          <w:lang w:val="zh-CN" w:eastAsia="zh-CN"/>
        </w:rPr>
      </w:pPr>
      <w:r>
        <w:rPr>
          <w:rFonts w:hint="eastAsia" w:ascii="宋体" w:hAnsi="宋体" w:cs="Arial"/>
          <w:color w:val="auto"/>
          <w:szCs w:val="21"/>
          <w:highlight w:val="none"/>
          <w:lang w:val="en-US" w:eastAsia="zh-CN"/>
        </w:rPr>
        <w:t>分包一：投标人在2025年7月31日前完成供肥，具体供货时间按照实施主体需求确定；</w:t>
      </w:r>
    </w:p>
    <w:p w14:paraId="11AC5D7D">
      <w:pP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分包二：投标人在2025年8月31日前完成供肥，具体供货时间按照实施主体需求确定。</w:t>
      </w:r>
    </w:p>
    <w:p w14:paraId="2B626713">
      <w:pPr>
        <w:numPr>
          <w:ilvl w:val="0"/>
          <w:numId w:val="1"/>
        </w:numPr>
        <w:spacing w:line="360" w:lineRule="auto"/>
        <w:rPr>
          <w:rFonts w:hint="eastAsia" w:ascii="宋体" w:hAnsi="宋体" w:cs="Times New Roman"/>
          <w:color w:val="auto"/>
          <w:szCs w:val="21"/>
          <w:highlight w:val="none"/>
          <w:lang w:val="zh-CN"/>
        </w:rPr>
      </w:pPr>
      <w:r>
        <w:rPr>
          <w:rFonts w:hint="eastAsia" w:ascii="宋体" w:hAnsi="宋体" w:cs="Times New Roman"/>
          <w:color w:val="auto"/>
          <w:szCs w:val="21"/>
          <w:highlight w:val="none"/>
          <w:lang w:val="zh-CN"/>
        </w:rPr>
        <w:t>本项目</w:t>
      </w:r>
      <w:r>
        <w:rPr>
          <w:rFonts w:hint="eastAsia" w:ascii="宋体" w:hAnsi="宋体" w:cs="Times New Roman"/>
          <w:color w:val="auto"/>
          <w:szCs w:val="21"/>
          <w:highlight w:val="none"/>
          <w:lang w:val="en-US" w:eastAsia="zh-CN"/>
        </w:rPr>
        <w:t>是否</w:t>
      </w:r>
      <w:r>
        <w:rPr>
          <w:rFonts w:hint="eastAsia" w:ascii="宋体" w:hAnsi="宋体" w:cs="Times New Roman"/>
          <w:color w:val="auto"/>
          <w:szCs w:val="21"/>
          <w:highlight w:val="none"/>
          <w:lang w:val="zh-CN"/>
        </w:rPr>
        <w:t>接受联合体投标：</w:t>
      </w:r>
      <w:r>
        <w:rPr>
          <w:rFonts w:hint="eastAsia" w:ascii="宋体" w:hAnsi="宋体" w:cs="Times New Roman"/>
          <w:color w:val="auto"/>
          <w:szCs w:val="21"/>
          <w:highlight w:val="none"/>
          <w:lang w:val="en-US" w:eastAsia="zh-CN"/>
        </w:rPr>
        <w:t>否</w:t>
      </w:r>
      <w:r>
        <w:rPr>
          <w:rFonts w:hint="eastAsia" w:ascii="宋体" w:hAnsi="宋体" w:cs="Times New Roman"/>
          <w:color w:val="auto"/>
          <w:szCs w:val="21"/>
          <w:highlight w:val="none"/>
          <w:lang w:val="zh-CN"/>
        </w:rPr>
        <w:t>。</w:t>
      </w:r>
    </w:p>
    <w:p w14:paraId="21FFDB26">
      <w:pPr>
        <w:numPr>
          <w:ilvl w:val="0"/>
          <w:numId w:val="1"/>
        </w:numPr>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本项目是否接受进口产品：否。</w:t>
      </w:r>
    </w:p>
    <w:p w14:paraId="0E17AC8F">
      <w:pPr>
        <w:pStyle w:val="5"/>
        <w:spacing w:line="360" w:lineRule="auto"/>
        <w:rPr>
          <w:rFonts w:ascii="宋体" w:hAnsi="宋体" w:eastAsia="宋体" w:cs="Arial"/>
          <w:bCs/>
          <w:color w:val="auto"/>
          <w:sz w:val="21"/>
          <w:szCs w:val="21"/>
          <w:highlight w:val="none"/>
          <w:lang w:val="zh-CN"/>
        </w:rPr>
      </w:pPr>
      <w:r>
        <w:rPr>
          <w:rFonts w:hint="eastAsia" w:ascii="宋体" w:hAnsi="宋体" w:eastAsia="宋体" w:cs="Arial"/>
          <w:bCs/>
          <w:color w:val="auto"/>
          <w:sz w:val="21"/>
          <w:szCs w:val="21"/>
          <w:highlight w:val="none"/>
          <w:lang w:val="zh-CN"/>
        </w:rPr>
        <w:t>二、申请人的资格要求：</w:t>
      </w:r>
    </w:p>
    <w:p w14:paraId="1BB1AA71">
      <w:pPr>
        <w:spacing w:line="360" w:lineRule="auto"/>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一</w:t>
      </w:r>
      <w:r>
        <w:rPr>
          <w:rFonts w:hint="eastAsia" w:ascii="宋体" w:hAnsi="宋体"/>
          <w:color w:val="auto"/>
          <w:szCs w:val="21"/>
          <w:highlight w:val="none"/>
          <w:lang w:eastAsia="zh-CN"/>
        </w:rPr>
        <w:t>）</w:t>
      </w:r>
      <w:r>
        <w:rPr>
          <w:rFonts w:hint="eastAsia" w:ascii="宋体" w:hAnsi="宋体"/>
          <w:color w:val="auto"/>
          <w:szCs w:val="21"/>
          <w:highlight w:val="none"/>
        </w:rPr>
        <w:t>满足《中华人民共和国政府采购法》第二十二条规定：</w:t>
      </w:r>
    </w:p>
    <w:p w14:paraId="0C4267E2">
      <w:pPr>
        <w:spacing w:line="360" w:lineRule="auto"/>
        <w:jc w:val="left"/>
        <w:rPr>
          <w:rFonts w:hint="eastAsia" w:ascii="宋体" w:hAnsi="宋体"/>
          <w:color w:val="auto"/>
          <w:szCs w:val="21"/>
          <w:highlight w:val="none"/>
        </w:rPr>
      </w:pPr>
      <w:r>
        <w:rPr>
          <w:rFonts w:hint="eastAsia" w:ascii="宋体" w:hAnsi="宋体"/>
          <w:color w:val="auto"/>
          <w:szCs w:val="21"/>
          <w:highlight w:val="none"/>
          <w:lang w:val="en-US" w:eastAsia="zh-CN"/>
        </w:rPr>
        <w:t>1、</w:t>
      </w:r>
      <w:r>
        <w:rPr>
          <w:rFonts w:hint="eastAsia" w:ascii="宋体" w:hAnsi="宋体"/>
          <w:color w:val="auto"/>
          <w:szCs w:val="21"/>
          <w:highlight w:val="none"/>
        </w:rPr>
        <w:t>符合《政府采购法》第二十二条的相关规定，</w:t>
      </w:r>
      <w:r>
        <w:rPr>
          <w:rFonts w:hint="eastAsia" w:ascii="宋体" w:hAnsi="宋体"/>
          <w:color w:val="auto"/>
          <w:szCs w:val="21"/>
          <w:highlight w:val="none"/>
          <w:lang w:eastAsia="zh-CN"/>
        </w:rPr>
        <w:t>供应商</w:t>
      </w:r>
      <w:r>
        <w:rPr>
          <w:rFonts w:hint="eastAsia" w:ascii="宋体" w:hAnsi="宋体"/>
          <w:color w:val="auto"/>
          <w:szCs w:val="21"/>
          <w:highlight w:val="none"/>
        </w:rPr>
        <w:t>提供《南京市政府采购供应商信用记录表暨信用承诺书》（格式见</w:t>
      </w:r>
      <w:r>
        <w:rPr>
          <w:rFonts w:hint="eastAsia" w:ascii="宋体" w:hAnsi="宋体"/>
          <w:color w:val="auto"/>
          <w:szCs w:val="21"/>
          <w:highlight w:val="none"/>
          <w:lang w:eastAsia="zh-CN"/>
        </w:rPr>
        <w:t>招标文件</w:t>
      </w:r>
      <w:r>
        <w:rPr>
          <w:rFonts w:hint="eastAsia" w:ascii="宋体" w:hAnsi="宋体"/>
          <w:color w:val="auto"/>
          <w:szCs w:val="21"/>
          <w:highlight w:val="none"/>
        </w:rPr>
        <w:t>格式模板，原件）。 其中不适用信用承诺的情形：（</w:t>
      </w:r>
      <w:r>
        <w:rPr>
          <w:rFonts w:hint="eastAsia" w:ascii="宋体" w:hAnsi="宋体"/>
          <w:color w:val="auto"/>
          <w:szCs w:val="21"/>
          <w:highlight w:val="none"/>
          <w:lang w:val="en-US" w:eastAsia="zh-CN"/>
        </w:rPr>
        <w:t>1</w:t>
      </w:r>
      <w:r>
        <w:rPr>
          <w:rFonts w:hint="eastAsia" w:ascii="宋体" w:hAnsi="宋体"/>
          <w:color w:val="auto"/>
          <w:szCs w:val="21"/>
          <w:highlight w:val="none"/>
        </w:rPr>
        <w:t>）供应商被列入严重失信主体名单： （</w:t>
      </w:r>
      <w:r>
        <w:rPr>
          <w:rFonts w:hint="eastAsia" w:ascii="宋体" w:hAnsi="宋体"/>
          <w:color w:val="auto"/>
          <w:szCs w:val="21"/>
          <w:highlight w:val="none"/>
          <w:lang w:val="en-US" w:eastAsia="zh-CN"/>
        </w:rPr>
        <w:t>2</w:t>
      </w:r>
      <w:r>
        <w:rPr>
          <w:rFonts w:hint="eastAsia" w:ascii="宋体" w:hAnsi="宋体"/>
          <w:color w:val="auto"/>
          <w:szCs w:val="21"/>
          <w:highlight w:val="none"/>
        </w:rPr>
        <w:t>）被相关监督部门作出行政处罚且尚处在处罚有效期内： （</w:t>
      </w:r>
      <w:r>
        <w:rPr>
          <w:rFonts w:hint="eastAsia" w:ascii="宋体" w:hAnsi="宋体"/>
          <w:color w:val="auto"/>
          <w:szCs w:val="21"/>
          <w:highlight w:val="none"/>
          <w:lang w:val="en-US" w:eastAsia="zh-CN"/>
        </w:rPr>
        <w:t>3</w:t>
      </w:r>
      <w:r>
        <w:rPr>
          <w:rFonts w:hint="eastAsia" w:ascii="宋体" w:hAnsi="宋体"/>
          <w:color w:val="auto"/>
          <w:szCs w:val="21"/>
          <w:highlight w:val="none"/>
        </w:rPr>
        <w:t>）其他法律、行政法规规定的不适用信用承诺的情形。</w:t>
      </w:r>
    </w:p>
    <w:p w14:paraId="785926C9">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2、供应商提供在有效经营期内的营业执照（复印件）。</w:t>
      </w:r>
    </w:p>
    <w:p w14:paraId="7B768C2F">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在“信用中国”网站（www.creditchina.gov.cn）查询，无被列入失信被执行人、重大税收违法案件当事人名单、政府采购严重失信行为记录名单及其他不符合《中华人民共和国政府采购法》第二十二条规定条件的信用记录。</w:t>
      </w:r>
    </w:p>
    <w:p w14:paraId="7421EA4B">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二</w:t>
      </w:r>
      <w:r>
        <w:rPr>
          <w:rFonts w:hint="eastAsia" w:ascii="宋体" w:hAnsi="宋体"/>
          <w:color w:val="auto"/>
          <w:szCs w:val="21"/>
          <w:highlight w:val="none"/>
          <w:lang w:eastAsia="zh-CN"/>
        </w:rPr>
        <w:t>）落实政府采购政策需满足的资格要求：</w:t>
      </w:r>
    </w:p>
    <w:p w14:paraId="22F1BF55">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本项目按照采用以下第（4）种方式落实政府采购促进中小企业发展的要求</w:t>
      </w:r>
      <w:r>
        <w:rPr>
          <w:rFonts w:hint="eastAsia" w:ascii="宋体" w:hAnsi="宋体"/>
          <w:color w:val="auto"/>
          <w:szCs w:val="21"/>
          <w:highlight w:val="none"/>
          <w:lang w:eastAsia="zh-CN"/>
        </w:rPr>
        <w:t>：</w:t>
      </w:r>
    </w:p>
    <w:p w14:paraId="3F7379D0">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（1）本项目整体专门面向中小企业采购货物。</w:t>
      </w:r>
    </w:p>
    <w:p w14:paraId="76CB8D58">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（2）本项目整体专门面向小微企业采购货物。</w:t>
      </w:r>
    </w:p>
    <w:p w14:paraId="3E3223DD">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（3）本项目通过以下第（）种方式预留部分采购份额采购中小企业货物：</w:t>
      </w:r>
    </w:p>
    <w:p w14:paraId="77696375">
      <w:pPr>
        <w:spacing w:line="360" w:lineRule="auto"/>
        <w:ind w:firstLine="210" w:firstLineChars="100"/>
        <w:rPr>
          <w:rFonts w:hint="eastAsia" w:ascii="宋体" w:hAnsi="宋体"/>
          <w:color w:val="auto"/>
          <w:szCs w:val="21"/>
          <w:highlight w:val="none"/>
          <w:lang w:eastAsia="zh-CN"/>
        </w:rPr>
      </w:pPr>
      <w:r>
        <w:rPr>
          <w:rFonts w:hint="eastAsia" w:ascii="宋体" w:hAnsi="宋体"/>
          <w:color w:val="auto"/>
          <w:szCs w:val="21"/>
          <w:highlight w:val="none"/>
          <w:lang w:eastAsia="zh-CN"/>
        </w:rPr>
        <w:t>①本项目要求供应商以联合体形式参加，中小企业合同金额应当达到的比例为_%。</w:t>
      </w:r>
    </w:p>
    <w:p w14:paraId="43FBC899">
      <w:pPr>
        <w:spacing w:line="360" w:lineRule="auto"/>
        <w:ind w:firstLine="210" w:firstLineChars="100"/>
        <w:rPr>
          <w:rFonts w:hint="eastAsia" w:ascii="宋体" w:hAnsi="宋体"/>
          <w:color w:val="auto"/>
          <w:szCs w:val="21"/>
          <w:highlight w:val="none"/>
          <w:lang w:eastAsia="zh-CN"/>
        </w:rPr>
      </w:pPr>
      <w:r>
        <w:rPr>
          <w:rFonts w:hint="eastAsia" w:ascii="宋体" w:hAnsi="宋体"/>
          <w:color w:val="auto"/>
          <w:szCs w:val="21"/>
          <w:highlight w:val="none"/>
          <w:lang w:eastAsia="zh-CN"/>
        </w:rPr>
        <w:t>②本项目要求供应商进行合同分包，中小企业合同金额应当达到的比例为_%。</w:t>
      </w:r>
    </w:p>
    <w:p w14:paraId="26DBCD08">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（4）本项目为非预留份额的采购项目或采购包，执行价格扣除优惠政策，具体详见第三章评分标准</w:t>
      </w:r>
      <w:r>
        <w:rPr>
          <w:rFonts w:hint="eastAsia" w:ascii="宋体" w:hAnsi="宋体"/>
          <w:color w:val="auto"/>
          <w:szCs w:val="21"/>
          <w:highlight w:val="none"/>
          <w:lang w:eastAsia="zh-CN"/>
        </w:rPr>
        <w:t>。</w:t>
      </w:r>
    </w:p>
    <w:p w14:paraId="62142B00">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（三）</w:t>
      </w:r>
      <w:r>
        <w:rPr>
          <w:rFonts w:hint="eastAsia" w:ascii="宋体" w:hAnsi="宋体"/>
          <w:color w:val="auto"/>
          <w:szCs w:val="21"/>
          <w:highlight w:val="none"/>
        </w:rPr>
        <w:t>本项目的特定资格要求：</w:t>
      </w:r>
      <w:r>
        <w:rPr>
          <w:rFonts w:hint="eastAsia" w:ascii="宋体" w:hAnsi="宋体"/>
          <w:color w:val="auto"/>
          <w:szCs w:val="21"/>
          <w:highlight w:val="none"/>
          <w:lang w:val="en-US" w:eastAsia="zh-CN"/>
        </w:rPr>
        <w:t>无。</w:t>
      </w:r>
    </w:p>
    <w:p w14:paraId="03D6900A">
      <w:pPr>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（四）</w:t>
      </w:r>
      <w:r>
        <w:rPr>
          <w:rFonts w:hint="eastAsia" w:ascii="宋体" w:hAnsi="宋体"/>
          <w:color w:val="auto"/>
          <w:szCs w:val="21"/>
          <w:highlight w:val="none"/>
        </w:rPr>
        <w:t>拒绝下述供应商参加本次采购活动：</w:t>
      </w:r>
    </w:p>
    <w:p w14:paraId="674A6436">
      <w:pPr>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1、</w:t>
      </w:r>
      <w:r>
        <w:rPr>
          <w:rFonts w:hint="eastAsia" w:ascii="宋体" w:hAnsi="宋体"/>
          <w:color w:val="auto"/>
          <w:szCs w:val="21"/>
          <w:highlight w:val="none"/>
        </w:rPr>
        <w:t>供应商单位负责人为同一人或者存在直接控股、管理关系的不同供应商，不得参加同一合同项下的政府采购活动。</w:t>
      </w:r>
    </w:p>
    <w:p w14:paraId="0EBE1BD4">
      <w:pPr>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凡为采购项目提供整体设计、规范编制或者项目管理、监理、检测等服务的供应商，不得再参加本项目的采购活动。</w:t>
      </w:r>
    </w:p>
    <w:p w14:paraId="2F36FDE7">
      <w:pPr>
        <w:spacing w:line="360" w:lineRule="auto"/>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供应商被“信用中国”网站（www.creditchina.gov.cn）、“中国政府采购网"(www.ccgp.gov.cn)等渠道列入失信被执行人、重大税收违法案件当事人名单、政府采购严重违法失信行为记录名单。</w:t>
      </w:r>
    </w:p>
    <w:p w14:paraId="46900074">
      <w:pPr>
        <w:spacing w:line="360" w:lineRule="auto"/>
        <w:rPr>
          <w:rFonts w:ascii="宋体" w:hAnsi="宋体"/>
          <w:b/>
          <w:color w:val="auto"/>
          <w:szCs w:val="21"/>
          <w:highlight w:val="none"/>
          <w:lang w:val="zh-CN"/>
        </w:rPr>
      </w:pPr>
      <w:r>
        <w:rPr>
          <w:rFonts w:hint="eastAsia" w:ascii="宋体" w:hAnsi="宋体"/>
          <w:b/>
          <w:color w:val="auto"/>
          <w:szCs w:val="21"/>
          <w:highlight w:val="none"/>
        </w:rPr>
        <w:t>三</w:t>
      </w:r>
      <w:r>
        <w:rPr>
          <w:rFonts w:hint="eastAsia" w:ascii="宋体" w:hAnsi="宋体"/>
          <w:b/>
          <w:color w:val="auto"/>
          <w:szCs w:val="21"/>
          <w:highlight w:val="none"/>
          <w:lang w:val="zh-CN"/>
        </w:rPr>
        <w:t>、获取招标文件：</w:t>
      </w:r>
    </w:p>
    <w:p w14:paraId="5F4700FB">
      <w:pPr>
        <w:spacing w:line="360" w:lineRule="auto"/>
        <w:rPr>
          <w:rFonts w:hint="eastAsia"/>
          <w:color w:val="auto"/>
          <w:highlight w:val="none"/>
          <w:lang w:val="zh-CN" w:eastAsia="zh-CN"/>
        </w:rPr>
      </w:pPr>
      <w:r>
        <w:rPr>
          <w:rFonts w:hint="eastAsia"/>
          <w:color w:val="auto"/>
          <w:highlight w:val="none"/>
          <w:lang w:val="zh-CN" w:eastAsia="zh-CN"/>
        </w:rPr>
        <w:t>时间：</w:t>
      </w:r>
      <w:r>
        <w:rPr>
          <w:rFonts w:hint="eastAsia"/>
          <w:color w:val="auto"/>
          <w:highlight w:val="none"/>
          <w:lang w:val="zh-CN" w:eastAsia="zh-CN"/>
        </w:rPr>
        <w:t>2024年</w:t>
      </w:r>
      <w:r>
        <w:rPr>
          <w:rFonts w:hint="eastAsia"/>
          <w:color w:val="auto"/>
          <w:highlight w:val="none"/>
          <w:lang w:val="en-US" w:eastAsia="zh-CN"/>
        </w:rPr>
        <w:t>09</w:t>
      </w:r>
      <w:r>
        <w:rPr>
          <w:rFonts w:hint="eastAsia"/>
          <w:color w:val="auto"/>
          <w:highlight w:val="none"/>
          <w:lang w:val="zh-CN" w:eastAsia="zh-CN"/>
        </w:rPr>
        <w:t>月</w:t>
      </w:r>
      <w:r>
        <w:rPr>
          <w:rFonts w:hint="eastAsia"/>
          <w:color w:val="auto"/>
          <w:highlight w:val="none"/>
          <w:lang w:val="en-US" w:eastAsia="zh-CN"/>
        </w:rPr>
        <w:t>30</w:t>
      </w:r>
      <w:r>
        <w:rPr>
          <w:rFonts w:hint="eastAsia"/>
          <w:color w:val="auto"/>
          <w:highlight w:val="none"/>
          <w:lang w:val="zh-CN" w:eastAsia="zh-CN"/>
        </w:rPr>
        <w:t>日至2024年10月1</w:t>
      </w:r>
      <w:r>
        <w:rPr>
          <w:rFonts w:hint="eastAsia"/>
          <w:color w:val="auto"/>
          <w:highlight w:val="none"/>
          <w:lang w:val="en-US" w:eastAsia="zh-CN"/>
        </w:rPr>
        <w:t>1</w:t>
      </w:r>
      <w:r>
        <w:rPr>
          <w:rFonts w:hint="eastAsia"/>
          <w:color w:val="auto"/>
          <w:highlight w:val="none"/>
          <w:lang w:val="zh-CN" w:eastAsia="zh-CN"/>
        </w:rPr>
        <w:t>日</w:t>
      </w:r>
      <w:r>
        <w:rPr>
          <w:rFonts w:hint="eastAsia"/>
          <w:color w:val="auto"/>
          <w:highlight w:val="none"/>
          <w:lang w:val="zh-CN" w:eastAsia="zh-CN"/>
        </w:rPr>
        <w:t>，每天上午8:30-11:30，下午14:30-17:30（北京时间，法定节假日除外）</w:t>
      </w:r>
    </w:p>
    <w:p w14:paraId="61FE3615">
      <w:pPr>
        <w:spacing w:line="360" w:lineRule="auto"/>
        <w:rPr>
          <w:rFonts w:hint="eastAsia"/>
          <w:color w:val="auto"/>
          <w:highlight w:val="none"/>
          <w:lang w:val="zh-CN" w:eastAsia="zh-CN"/>
        </w:rPr>
      </w:pPr>
      <w:r>
        <w:rPr>
          <w:rFonts w:hint="eastAsia"/>
          <w:color w:val="auto"/>
          <w:highlight w:val="none"/>
          <w:lang w:val="zh-CN" w:eastAsia="zh-CN"/>
        </w:rPr>
        <w:t>地点：江苏政府采购网</w:t>
      </w:r>
    </w:p>
    <w:p w14:paraId="48831201">
      <w:pPr>
        <w:spacing w:line="360" w:lineRule="auto"/>
        <w:rPr>
          <w:rFonts w:hint="eastAsia"/>
          <w:color w:val="auto"/>
          <w:highlight w:val="none"/>
          <w:lang w:val="zh-CN" w:eastAsia="zh-CN"/>
        </w:rPr>
      </w:pPr>
      <w:r>
        <w:rPr>
          <w:rFonts w:hint="eastAsia"/>
          <w:color w:val="auto"/>
          <w:highlight w:val="none"/>
          <w:lang w:val="zh-CN" w:eastAsia="zh-CN"/>
        </w:rPr>
        <w:t>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31F44E68">
      <w:pPr>
        <w:spacing w:line="360" w:lineRule="auto"/>
        <w:rPr>
          <w:color w:val="auto"/>
          <w:highlight w:val="none"/>
          <w:lang w:val="zh-CN"/>
        </w:rPr>
      </w:pPr>
      <w:r>
        <w:rPr>
          <w:rFonts w:hint="eastAsia"/>
          <w:color w:val="auto"/>
          <w:highlight w:val="none"/>
          <w:lang w:val="zh-CN" w:eastAsia="zh-CN"/>
        </w:rPr>
        <w:t>售价：0.00元。</w:t>
      </w:r>
    </w:p>
    <w:p w14:paraId="5D7A40BA">
      <w:pPr>
        <w:spacing w:line="360" w:lineRule="auto"/>
        <w:rPr>
          <w:rFonts w:ascii="宋体" w:hAnsi="宋体"/>
          <w:bCs/>
          <w:color w:val="auto"/>
          <w:szCs w:val="21"/>
          <w:highlight w:val="none"/>
          <w:lang w:val="zh-CN"/>
        </w:rPr>
      </w:pPr>
      <w:r>
        <w:rPr>
          <w:rFonts w:hint="eastAsia" w:ascii="宋体" w:hAnsi="宋体"/>
          <w:b/>
          <w:color w:val="auto"/>
          <w:szCs w:val="21"/>
          <w:highlight w:val="none"/>
        </w:rPr>
        <w:t>四</w:t>
      </w:r>
      <w:r>
        <w:rPr>
          <w:rFonts w:hint="eastAsia" w:ascii="宋体" w:hAnsi="宋体"/>
          <w:b/>
          <w:color w:val="auto"/>
          <w:szCs w:val="21"/>
          <w:highlight w:val="none"/>
          <w:lang w:val="zh-CN"/>
        </w:rPr>
        <w:t>、提交投标文件截止时间和地点</w:t>
      </w:r>
      <w:r>
        <w:rPr>
          <w:rFonts w:hint="eastAsia" w:ascii="宋体" w:hAnsi="宋体"/>
          <w:bCs/>
          <w:color w:val="auto"/>
          <w:szCs w:val="21"/>
          <w:highlight w:val="none"/>
          <w:lang w:val="zh-CN"/>
        </w:rPr>
        <w:t>：</w:t>
      </w:r>
    </w:p>
    <w:p w14:paraId="28CDDFF4">
      <w:pPr>
        <w:spacing w:line="360" w:lineRule="auto"/>
        <w:rPr>
          <w:rFonts w:hint="eastAsia" w:ascii="宋体" w:hAnsi="宋体"/>
          <w:b w:val="0"/>
          <w:bCs/>
          <w:color w:val="auto"/>
          <w:szCs w:val="21"/>
          <w:highlight w:val="none"/>
          <w:lang w:val="zh-CN"/>
        </w:rPr>
      </w:pPr>
      <w:r>
        <w:rPr>
          <w:rFonts w:hint="eastAsia" w:ascii="宋体" w:hAnsi="宋体"/>
          <w:b w:val="0"/>
          <w:bCs/>
          <w:color w:val="auto"/>
          <w:szCs w:val="21"/>
          <w:highlight w:val="none"/>
          <w:lang w:val="zh-CN" w:eastAsia="zh-CN"/>
        </w:rPr>
        <w:t>时间：</w:t>
      </w:r>
      <w:r>
        <w:rPr>
          <w:rFonts w:hint="eastAsia" w:ascii="宋体" w:hAnsi="宋体"/>
          <w:b w:val="0"/>
          <w:bCs/>
          <w:color w:val="auto"/>
          <w:szCs w:val="21"/>
          <w:highlight w:val="none"/>
          <w:lang w:val="zh-CN"/>
        </w:rPr>
        <w:t>2024年</w:t>
      </w:r>
      <w:r>
        <w:rPr>
          <w:rFonts w:hint="eastAsia" w:ascii="宋体" w:hAnsi="宋体"/>
          <w:b w:val="0"/>
          <w:bCs/>
          <w:color w:val="auto"/>
          <w:szCs w:val="21"/>
          <w:highlight w:val="none"/>
          <w:lang w:val="zh-CN" w:eastAsia="zh-CN"/>
        </w:rPr>
        <w:t>10月22日09点30分</w:t>
      </w:r>
      <w:r>
        <w:rPr>
          <w:rFonts w:hint="eastAsia" w:ascii="宋体" w:hAnsi="宋体"/>
          <w:b w:val="0"/>
          <w:bCs/>
          <w:color w:val="auto"/>
          <w:szCs w:val="21"/>
          <w:highlight w:val="none"/>
          <w:lang w:val="zh-CN"/>
        </w:rPr>
        <w:t>（北京时间）</w:t>
      </w:r>
    </w:p>
    <w:p w14:paraId="4ACE187A">
      <w:pPr>
        <w:spacing w:line="360" w:lineRule="auto"/>
        <w:rPr>
          <w:rFonts w:ascii="宋体" w:hAnsi="宋体"/>
          <w:b/>
          <w:color w:val="auto"/>
          <w:szCs w:val="21"/>
          <w:highlight w:val="none"/>
          <w:lang w:val="zh-CN"/>
        </w:rPr>
      </w:pPr>
      <w:r>
        <w:rPr>
          <w:rFonts w:hint="eastAsia" w:ascii="宋体" w:hAnsi="宋体"/>
          <w:b w:val="0"/>
          <w:bCs/>
          <w:color w:val="auto"/>
          <w:szCs w:val="21"/>
          <w:highlight w:val="none"/>
          <w:lang w:val="zh-CN"/>
        </w:rPr>
        <w:t>地点：“苏采云系统”网上开标大厅</w:t>
      </w:r>
    </w:p>
    <w:p w14:paraId="479AA81F">
      <w:pPr>
        <w:spacing w:line="36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五、开启：</w:t>
      </w:r>
    </w:p>
    <w:p w14:paraId="61B0C31C">
      <w:pPr>
        <w:spacing w:line="36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时间：</w:t>
      </w:r>
      <w:r>
        <w:rPr>
          <w:rFonts w:hint="eastAsia" w:ascii="宋体" w:hAnsi="宋体"/>
          <w:b w:val="0"/>
          <w:bCs/>
          <w:color w:val="auto"/>
          <w:szCs w:val="21"/>
          <w:highlight w:val="none"/>
          <w:lang w:val="en-US" w:eastAsia="zh-CN"/>
        </w:rPr>
        <w:t>2024年10月22日</w:t>
      </w:r>
      <w:bookmarkStart w:id="6" w:name="_GoBack"/>
      <w:bookmarkEnd w:id="6"/>
      <w:r>
        <w:rPr>
          <w:rFonts w:hint="eastAsia" w:ascii="宋体" w:hAnsi="宋体"/>
          <w:b w:val="0"/>
          <w:bCs/>
          <w:color w:val="auto"/>
          <w:szCs w:val="21"/>
          <w:highlight w:val="none"/>
          <w:lang w:val="en-US" w:eastAsia="zh-CN"/>
        </w:rPr>
        <w:t xml:space="preserve">09点30分 </w:t>
      </w:r>
      <w:r>
        <w:rPr>
          <w:rFonts w:hint="eastAsia" w:ascii="宋体" w:hAnsi="宋体"/>
          <w:b w:val="0"/>
          <w:bCs/>
          <w:color w:val="auto"/>
          <w:szCs w:val="21"/>
          <w:highlight w:val="none"/>
          <w:lang w:val="en-US" w:eastAsia="zh-CN"/>
        </w:rPr>
        <w:t>（北京时间）</w:t>
      </w:r>
    </w:p>
    <w:p w14:paraId="2CEE9E06">
      <w:pPr>
        <w:spacing w:line="360" w:lineRule="auto"/>
        <w:rPr>
          <w:rFonts w:hint="eastAsia" w:ascii="宋体" w:hAnsi="宋体"/>
          <w:b/>
          <w:color w:val="auto"/>
          <w:szCs w:val="21"/>
          <w:highlight w:val="none"/>
        </w:rPr>
      </w:pPr>
      <w:r>
        <w:rPr>
          <w:rFonts w:hint="eastAsia" w:ascii="宋体" w:hAnsi="宋体"/>
          <w:b w:val="0"/>
          <w:bCs/>
          <w:color w:val="auto"/>
          <w:szCs w:val="21"/>
          <w:highlight w:val="none"/>
          <w:lang w:val="en-US" w:eastAsia="zh-CN"/>
        </w:rPr>
        <w:t>地点：（溧水303室）“苏采云系统”网上开标大厅</w:t>
      </w:r>
    </w:p>
    <w:p w14:paraId="028F9986">
      <w:pPr>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六</w:t>
      </w:r>
      <w:r>
        <w:rPr>
          <w:rFonts w:hint="eastAsia" w:ascii="宋体" w:hAnsi="宋体"/>
          <w:b/>
          <w:color w:val="auto"/>
          <w:szCs w:val="21"/>
          <w:highlight w:val="none"/>
        </w:rPr>
        <w:t>、公告期限</w:t>
      </w:r>
      <w:r>
        <w:rPr>
          <w:rFonts w:hint="eastAsia" w:ascii="宋体" w:hAnsi="宋体"/>
          <w:b/>
          <w:color w:val="auto"/>
          <w:szCs w:val="21"/>
          <w:highlight w:val="none"/>
          <w:lang w:eastAsia="zh-CN"/>
        </w:rPr>
        <w:t>：</w:t>
      </w:r>
    </w:p>
    <w:p w14:paraId="0512FE63">
      <w:pPr>
        <w:spacing w:line="360" w:lineRule="auto"/>
        <w:rPr>
          <w:rFonts w:ascii="宋体" w:hAnsi="宋体"/>
          <w:color w:val="auto"/>
          <w:szCs w:val="21"/>
          <w:highlight w:val="none"/>
        </w:rPr>
      </w:pPr>
      <w:r>
        <w:rPr>
          <w:rFonts w:hint="eastAsia" w:ascii="宋体" w:hAnsi="宋体"/>
          <w:color w:val="auto"/>
          <w:szCs w:val="21"/>
          <w:highlight w:val="none"/>
        </w:rPr>
        <w:t>自本公告发布之日起5个工作日。</w:t>
      </w:r>
    </w:p>
    <w:p w14:paraId="6BA7BC2F">
      <w:pPr>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七</w:t>
      </w:r>
      <w:r>
        <w:rPr>
          <w:rFonts w:hint="eastAsia" w:ascii="宋体" w:hAnsi="宋体"/>
          <w:b/>
          <w:color w:val="auto"/>
          <w:szCs w:val="21"/>
          <w:highlight w:val="none"/>
        </w:rPr>
        <w:t>、其他补充事宜</w:t>
      </w:r>
      <w:r>
        <w:rPr>
          <w:rFonts w:hint="eastAsia" w:ascii="宋体" w:hAnsi="宋体"/>
          <w:b/>
          <w:color w:val="auto"/>
          <w:szCs w:val="21"/>
          <w:highlight w:val="none"/>
          <w:lang w:eastAsia="zh-CN"/>
        </w:rPr>
        <w:t>：</w:t>
      </w:r>
    </w:p>
    <w:p w14:paraId="03FBF754">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w:t>
      </w:r>
      <w:r>
        <w:rPr>
          <w:rFonts w:hint="eastAsia" w:ascii="宋体" w:hAnsi="宋体" w:eastAsia="宋体" w:cs="宋体"/>
          <w:bCs/>
          <w:color w:val="auto"/>
          <w:sz w:val="21"/>
          <w:szCs w:val="21"/>
          <w:highlight w:val="none"/>
        </w:rPr>
        <w:t>集中勘察或答疑：</w:t>
      </w:r>
      <w:r>
        <w:rPr>
          <w:rFonts w:hint="eastAsia" w:ascii="宋体" w:hAnsi="宋体" w:eastAsia="宋体" w:cs="宋体"/>
          <w:color w:val="auto"/>
          <w:sz w:val="21"/>
          <w:szCs w:val="21"/>
          <w:highlight w:val="none"/>
        </w:rPr>
        <w:t>不组织集中勘察</w:t>
      </w:r>
      <w:r>
        <w:rPr>
          <w:rFonts w:hint="eastAsia" w:ascii="宋体" w:hAnsi="宋体" w:eastAsia="宋体" w:cs="宋体"/>
          <w:color w:val="auto"/>
          <w:sz w:val="21"/>
          <w:szCs w:val="21"/>
          <w:highlight w:val="none"/>
        </w:rPr>
        <w:t>，供应商如果对采购需求有疑问请和采购单位联系人沟通。</w:t>
      </w:r>
    </w:p>
    <w:p w14:paraId="694F6BB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2、有关本次</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的事项若存在变动或修改，敬请及时关注“南京公共采购信息网”发布的信息更正公告。</w:t>
      </w:r>
    </w:p>
    <w:p w14:paraId="5C40F7EB">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p>
    <w:p w14:paraId="391F42D4">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在政府采购资格审查环节，供应商只需提供书面《南京市政府采购供应商信用记录表暨信用承诺书》，即可替代以下证明材料：</w:t>
      </w:r>
    </w:p>
    <w:p w14:paraId="253561F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（1）符合国家相关规定的财务状况报告；</w:t>
      </w:r>
    </w:p>
    <w:p w14:paraId="26EB86F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（2）依法缴纳税收的证明材料；</w:t>
      </w:r>
    </w:p>
    <w:p w14:paraId="1EC407E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（3）依法缴纳社会保障资金的证明材料；</w:t>
      </w:r>
    </w:p>
    <w:p w14:paraId="6542AB2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（4）具备履行政府采购合同所必需的设备和专业技术能力的证明材料；</w:t>
      </w:r>
    </w:p>
    <w:p w14:paraId="48B46C4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（5）参加政府采购活动前三年内在经营活动中没有重大违法记录的证明材料；</w:t>
      </w:r>
    </w:p>
    <w:p w14:paraId="371487F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（6）未被列入失信被执行人、重大税收违法失信主体、政府采购严重违法失信行为记录名单的证明材料。</w:t>
      </w:r>
    </w:p>
    <w:p w14:paraId="7A544452">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供应商在中标（成交）后，应按采购文件要求，将上述由信用承诺书替代的证明材料提交采购人或采购代理机构核验。经核验无误后，由采购人或采购代理机构发出中标（成交）通知书。</w:t>
      </w:r>
    </w:p>
    <w:p w14:paraId="58F53AA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供应商涉及以下情形的，不适用信用承诺：</w:t>
      </w:r>
    </w:p>
    <w:p w14:paraId="0C39BC9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（1）供应商被列入严重失信主体名单；</w:t>
      </w:r>
    </w:p>
    <w:p w14:paraId="46BA9AE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（2）被相关监管部门作出行政处罚且尚在处罚有效期内；</w:t>
      </w:r>
    </w:p>
    <w:p w14:paraId="4B83DAC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（3）其他法律、行政法规规定的不适用信用承诺的情形。</w:t>
      </w:r>
    </w:p>
    <w:p w14:paraId="3376224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供应商对信用承诺内容的真实性、合法性、有效性负责。如作出虚假信用承诺，视同为“提供虚假材料谋取中标、成交”的违法行为。</w:t>
      </w:r>
    </w:p>
    <w:p w14:paraId="522EA8F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友情提示：南京市政府采购供应商诚信档案管理系统客服电话：</w:t>
      </w:r>
      <w:r>
        <w:rPr>
          <w:rFonts w:hint="eastAsia" w:ascii="宋体" w:hAnsi="宋体" w:eastAsia="宋体" w:cs="宋体"/>
          <w:color w:val="auto"/>
          <w:sz w:val="21"/>
          <w:szCs w:val="21"/>
          <w:highlight w:val="none"/>
          <w:lang w:val="en-US"/>
        </w:rPr>
        <w:t>025-52718366</w:t>
      </w:r>
      <w:r>
        <w:rPr>
          <w:rFonts w:hint="eastAsia" w:ascii="宋体" w:hAnsi="宋体" w:eastAsia="宋体" w:cs="宋体"/>
          <w:color w:val="auto"/>
          <w:sz w:val="21"/>
          <w:szCs w:val="21"/>
          <w:highlight w:val="none"/>
        </w:rPr>
        <w:t>；供应商可就用户注册与打印</w:t>
      </w:r>
      <w:r>
        <w:rPr>
          <w:rFonts w:hint="eastAsia" w:ascii="宋体" w:hAnsi="宋体" w:eastAsia="宋体" w:cs="宋体"/>
          <w:color w:val="auto"/>
          <w:sz w:val="21"/>
          <w:szCs w:val="21"/>
          <w:highlight w:val="none"/>
          <w:lang w:val="en-US"/>
        </w:rPr>
        <w:t>“</w:t>
      </w:r>
      <w:r>
        <w:rPr>
          <w:rFonts w:hint="eastAsia" w:ascii="宋体" w:hAnsi="宋体" w:eastAsia="宋体" w:cs="宋体"/>
          <w:color w:val="auto"/>
          <w:sz w:val="21"/>
          <w:szCs w:val="21"/>
          <w:highlight w:val="none"/>
          <w:lang w:eastAsia="zh-CN"/>
        </w:rPr>
        <w:t>南京市政府采购供应商信用记录表暨信用承诺书</w:t>
      </w:r>
      <w:r>
        <w:rPr>
          <w:rFonts w:hint="eastAsia" w:ascii="宋体" w:hAnsi="宋体" w:eastAsia="宋体" w:cs="宋体"/>
          <w:color w:val="auto"/>
          <w:sz w:val="21"/>
          <w:szCs w:val="21"/>
          <w:highlight w:val="none"/>
          <w:lang w:val="en-US"/>
        </w:rPr>
        <w:t>”</w:t>
      </w:r>
      <w:r>
        <w:rPr>
          <w:rFonts w:hint="eastAsia" w:ascii="宋体" w:hAnsi="宋体" w:eastAsia="宋体" w:cs="宋体"/>
          <w:color w:val="auto"/>
          <w:sz w:val="21"/>
          <w:szCs w:val="21"/>
          <w:highlight w:val="none"/>
        </w:rPr>
        <w:t>等事宜进行咨询。</w:t>
      </w:r>
    </w:p>
    <w:p w14:paraId="12D6465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4、本项目需要使用CA数字证书制作、上传电子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文件完成电子投标，请供应商在参加</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活动前办理好CA数字证书申领及电子签章等操作。</w:t>
      </w:r>
    </w:p>
    <w:p w14:paraId="3A586A8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w:t>
      </w:r>
      <w:r>
        <w:rPr>
          <w:rFonts w:hint="eastAsia" w:ascii="宋体" w:hAnsi="宋体" w:eastAsia="宋体" w:cs="宋体"/>
          <w:color w:val="auto"/>
          <w:sz w:val="21"/>
          <w:szCs w:val="21"/>
          <w:highlight w:val="none"/>
          <w:lang w:val="zh-CN"/>
        </w:rPr>
        <w:t>江苏省政府采购交易系统</w:t>
      </w:r>
      <w:r>
        <w:rPr>
          <w:rFonts w:hint="eastAsia" w:ascii="宋体" w:hAnsi="宋体" w:eastAsia="宋体" w:cs="宋体"/>
          <w:color w:val="auto"/>
          <w:sz w:val="21"/>
          <w:szCs w:val="21"/>
          <w:highlight w:val="none"/>
        </w:rPr>
        <w:t>（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w:t>
      </w:r>
      <w:r>
        <w:rPr>
          <w:rFonts w:hint="eastAsia" w:ascii="宋体" w:hAnsi="宋体" w:eastAsia="宋体" w:cs="宋体"/>
          <w:color w:val="auto"/>
          <w:sz w:val="21"/>
          <w:szCs w:val="21"/>
          <w:highlight w:val="none"/>
          <w:lang w:eastAsia="zh-CN"/>
        </w:rPr>
        <w:t>代理公司</w:t>
      </w:r>
      <w:r>
        <w:rPr>
          <w:rFonts w:hint="eastAsia" w:ascii="宋体" w:hAnsi="宋体" w:eastAsia="宋体" w:cs="宋体"/>
          <w:color w:val="auto"/>
          <w:sz w:val="21"/>
          <w:szCs w:val="21"/>
          <w:highlight w:val="none"/>
        </w:rPr>
        <w:t>北门外1255室（025-68505941）办理）。具体联系方式见《苏采云系统供应商操作手册》（以下简称《操作手册》）。</w:t>
      </w:r>
    </w:p>
    <w:p w14:paraId="317F0C42">
      <w:pPr>
        <w:spacing w:line="360" w:lineRule="auto"/>
        <w:jc w:val="left"/>
        <w:rPr>
          <w:rFonts w:ascii="宋体" w:hAnsi="宋体"/>
          <w:color w:val="auto"/>
          <w:szCs w:val="21"/>
          <w:highlight w:val="none"/>
        </w:rPr>
      </w:pPr>
      <w:r>
        <w:rPr>
          <w:rFonts w:hint="eastAsia" w:ascii="宋体" w:hAnsi="宋体" w:eastAsia="宋体" w:cs="宋体"/>
          <w:color w:val="auto"/>
          <w:sz w:val="21"/>
          <w:szCs w:val="21"/>
          <w:highlight w:val="none"/>
        </w:rPr>
        <w:t>4.2供应商按《苏采云系统供应商操作手册》要求进行注册，并制作上传电子</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文件（“苏采云”南京地区客服热线025-83633744、025-83633743）。江苏省政府采购管理交易系统供应商操作指南，下载地址：http://www.ccgp-jiangsu.gov.cn/jiangsu/zlxz/ee/ee3a4bc5a3454aa2b0d9312230633ce9.html</w:t>
      </w:r>
      <w:r>
        <w:rPr>
          <w:rFonts w:hint="eastAsia" w:ascii="宋体" w:hAnsi="宋体" w:eastAsia="宋体" w:cs="宋体"/>
          <w:bCs/>
          <w:color w:val="auto"/>
          <w:sz w:val="21"/>
          <w:szCs w:val="21"/>
          <w:highlight w:val="none"/>
        </w:rPr>
        <w:t>。</w:t>
      </w:r>
    </w:p>
    <w:p w14:paraId="24C3BAF3">
      <w:pPr>
        <w:spacing w:line="360" w:lineRule="auto"/>
        <w:rPr>
          <w:rFonts w:hint="eastAsia" w:ascii="宋体" w:hAnsi="宋体" w:eastAsia="宋体"/>
          <w:b/>
          <w:bCs/>
          <w:color w:val="auto"/>
          <w:szCs w:val="21"/>
          <w:highlight w:val="none"/>
          <w:lang w:eastAsia="zh-CN"/>
        </w:rPr>
      </w:pPr>
      <w:r>
        <w:rPr>
          <w:rFonts w:hint="eastAsia" w:ascii="宋体" w:hAnsi="宋体"/>
          <w:b/>
          <w:bCs/>
          <w:color w:val="auto"/>
          <w:szCs w:val="21"/>
          <w:highlight w:val="none"/>
          <w:lang w:val="en-US" w:eastAsia="zh-CN"/>
        </w:rPr>
        <w:t>八</w:t>
      </w:r>
      <w:r>
        <w:rPr>
          <w:rFonts w:hint="eastAsia" w:ascii="宋体" w:hAnsi="宋体"/>
          <w:b/>
          <w:bCs/>
          <w:color w:val="auto"/>
          <w:szCs w:val="21"/>
          <w:highlight w:val="none"/>
        </w:rPr>
        <w:t>、对本次招标提出询问，请按以下方式联系</w:t>
      </w:r>
      <w:r>
        <w:rPr>
          <w:rFonts w:hint="eastAsia" w:ascii="宋体" w:hAnsi="宋体"/>
          <w:b/>
          <w:bCs/>
          <w:color w:val="auto"/>
          <w:szCs w:val="21"/>
          <w:highlight w:val="none"/>
          <w:lang w:eastAsia="zh-CN"/>
        </w:rPr>
        <w:t>：</w:t>
      </w:r>
    </w:p>
    <w:p w14:paraId="064A72E2">
      <w:pPr>
        <w:spacing w:line="360" w:lineRule="auto"/>
        <w:rPr>
          <w:rFonts w:ascii="宋体" w:hAnsi="宋体"/>
          <w:color w:val="auto"/>
          <w:szCs w:val="21"/>
          <w:highlight w:val="none"/>
        </w:rPr>
      </w:pPr>
      <w:r>
        <w:rPr>
          <w:rFonts w:hint="eastAsia" w:ascii="宋体" w:hAnsi="宋体"/>
          <w:color w:val="auto"/>
          <w:szCs w:val="21"/>
          <w:highlight w:val="none"/>
        </w:rPr>
        <w:t>1.采购人信息</w:t>
      </w:r>
    </w:p>
    <w:p w14:paraId="268F7F4A">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名称：</w:t>
      </w:r>
      <w:r>
        <w:rPr>
          <w:rFonts w:hint="eastAsia" w:ascii="宋体" w:hAnsi="宋体"/>
          <w:color w:val="auto"/>
          <w:szCs w:val="21"/>
          <w:highlight w:val="none"/>
          <w:lang w:eastAsia="zh-CN"/>
        </w:rPr>
        <w:t>南京市溧水区人民政府东屏街道办事处</w:t>
      </w:r>
    </w:p>
    <w:p w14:paraId="20D2F3FA">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地址：</w:t>
      </w:r>
      <w:r>
        <w:rPr>
          <w:rFonts w:hint="eastAsia" w:ascii="宋体" w:hAnsi="宋体"/>
          <w:color w:val="auto"/>
          <w:szCs w:val="21"/>
          <w:highlight w:val="none"/>
          <w:lang w:eastAsia="zh-CN"/>
        </w:rPr>
        <w:t>溧水区东屏街道金湖路88号</w:t>
      </w:r>
    </w:p>
    <w:p w14:paraId="5BE6D5C7">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联系方式：</w:t>
      </w:r>
      <w:r>
        <w:rPr>
          <w:rFonts w:hint="eastAsia" w:ascii="宋体" w:hAnsi="宋体"/>
          <w:color w:val="auto"/>
          <w:szCs w:val="21"/>
          <w:highlight w:val="none"/>
          <w:lang w:eastAsia="zh-CN"/>
        </w:rPr>
        <w:t>刘</w:t>
      </w:r>
      <w:r>
        <w:rPr>
          <w:rFonts w:hint="eastAsia" w:ascii="宋体" w:hAnsi="宋体"/>
          <w:color w:val="auto"/>
          <w:szCs w:val="21"/>
          <w:highlight w:val="none"/>
          <w:lang w:val="en-US" w:eastAsia="zh-CN"/>
        </w:rPr>
        <w:t>工</w:t>
      </w:r>
      <w:r>
        <w:rPr>
          <w:rFonts w:hint="eastAsia" w:ascii="宋体" w:hAnsi="宋体"/>
          <w:color w:val="auto"/>
          <w:szCs w:val="21"/>
          <w:highlight w:val="none"/>
          <w:lang w:eastAsia="zh-CN"/>
        </w:rPr>
        <w:t>025-57492622</w:t>
      </w:r>
    </w:p>
    <w:p w14:paraId="191AFB09">
      <w:pPr>
        <w:spacing w:line="360" w:lineRule="auto"/>
        <w:rPr>
          <w:rFonts w:ascii="宋体" w:hAnsi="宋体"/>
          <w:bCs/>
          <w:color w:val="auto"/>
          <w:szCs w:val="21"/>
          <w:highlight w:val="none"/>
        </w:rPr>
      </w:pPr>
      <w:r>
        <w:rPr>
          <w:rFonts w:hint="eastAsia" w:ascii="宋体" w:hAnsi="宋体"/>
          <w:bCs/>
          <w:color w:val="auto"/>
          <w:szCs w:val="21"/>
          <w:highlight w:val="none"/>
        </w:rPr>
        <w:t>2.采购代理机构信息</w:t>
      </w:r>
    </w:p>
    <w:p w14:paraId="0A7D1138">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名称：</w:t>
      </w:r>
      <w:r>
        <w:rPr>
          <w:rFonts w:hint="eastAsia" w:ascii="宋体" w:hAnsi="宋体"/>
          <w:bCs/>
          <w:color w:val="auto"/>
          <w:szCs w:val="21"/>
          <w:highlight w:val="none"/>
          <w:lang w:eastAsia="zh-CN"/>
        </w:rPr>
        <w:t>南京中信工程造价有限公司</w:t>
      </w:r>
    </w:p>
    <w:p w14:paraId="4F842A5E">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地址：</w:t>
      </w:r>
      <w:r>
        <w:rPr>
          <w:rFonts w:hint="eastAsia" w:ascii="宋体" w:hAnsi="宋体"/>
          <w:bCs/>
          <w:color w:val="auto"/>
          <w:szCs w:val="21"/>
          <w:highlight w:val="none"/>
          <w:lang w:eastAsia="zh-CN"/>
        </w:rPr>
        <w:t>南京市溧水区永阳街道温州商贸文化广场停车场内南京中信工程造价有限公司三楼304室</w:t>
      </w:r>
    </w:p>
    <w:p w14:paraId="0F834575">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联系方式：</w:t>
      </w:r>
      <w:r>
        <w:rPr>
          <w:rFonts w:hint="eastAsia" w:ascii="宋体" w:hAnsi="宋体"/>
          <w:bCs/>
          <w:color w:val="auto"/>
          <w:szCs w:val="21"/>
          <w:highlight w:val="none"/>
          <w:lang w:eastAsia="zh-CN"/>
        </w:rPr>
        <w:t>李晓婉18751855767</w:t>
      </w:r>
    </w:p>
    <w:p w14:paraId="02EF17DA">
      <w:pPr>
        <w:spacing w:line="360" w:lineRule="auto"/>
        <w:rPr>
          <w:rFonts w:ascii="宋体" w:hAnsi="宋体"/>
          <w:bCs/>
          <w:color w:val="auto"/>
          <w:szCs w:val="21"/>
          <w:highlight w:val="none"/>
        </w:rPr>
      </w:pPr>
      <w:r>
        <w:rPr>
          <w:rFonts w:hint="eastAsia" w:ascii="宋体" w:hAnsi="宋体"/>
          <w:bCs/>
          <w:color w:val="auto"/>
          <w:szCs w:val="21"/>
          <w:highlight w:val="none"/>
        </w:rPr>
        <w:t>3.项目联系方式</w:t>
      </w:r>
    </w:p>
    <w:p w14:paraId="75B01654">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项目联系人：</w:t>
      </w:r>
      <w:r>
        <w:rPr>
          <w:rFonts w:hint="eastAsia" w:ascii="宋体" w:hAnsi="宋体"/>
          <w:color w:val="auto"/>
          <w:szCs w:val="21"/>
          <w:highlight w:val="none"/>
          <w:lang w:eastAsia="zh-CN"/>
        </w:rPr>
        <w:t>刘</w:t>
      </w:r>
      <w:r>
        <w:rPr>
          <w:rFonts w:hint="eastAsia" w:ascii="宋体" w:hAnsi="宋体"/>
          <w:color w:val="auto"/>
          <w:szCs w:val="21"/>
          <w:highlight w:val="none"/>
          <w:lang w:val="en-US" w:eastAsia="zh-CN"/>
        </w:rPr>
        <w:t>工/</w:t>
      </w:r>
      <w:r>
        <w:rPr>
          <w:rFonts w:hint="eastAsia" w:ascii="宋体" w:hAnsi="宋体"/>
          <w:bCs/>
          <w:color w:val="auto"/>
          <w:szCs w:val="21"/>
          <w:highlight w:val="none"/>
          <w:lang w:eastAsia="zh-CN"/>
        </w:rPr>
        <w:t>李晓婉</w:t>
      </w:r>
    </w:p>
    <w:p w14:paraId="03733DA9">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电话：</w:t>
      </w:r>
      <w:r>
        <w:rPr>
          <w:rFonts w:hint="eastAsia" w:ascii="宋体" w:hAnsi="宋体"/>
          <w:color w:val="auto"/>
          <w:szCs w:val="21"/>
          <w:highlight w:val="none"/>
        </w:rPr>
        <w:t xml:space="preserve"> </w:t>
      </w:r>
      <w:r>
        <w:rPr>
          <w:rFonts w:hint="eastAsia" w:ascii="宋体" w:hAnsi="宋体"/>
          <w:color w:val="auto"/>
          <w:szCs w:val="21"/>
          <w:highlight w:val="none"/>
          <w:lang w:eastAsia="zh-CN"/>
        </w:rPr>
        <w:t>025-57492622</w:t>
      </w:r>
      <w:r>
        <w:rPr>
          <w:rFonts w:hint="eastAsia" w:ascii="宋体" w:hAnsi="宋体"/>
          <w:color w:val="auto"/>
          <w:szCs w:val="21"/>
          <w:highlight w:val="none"/>
          <w:lang w:val="en-US" w:eastAsia="zh-CN"/>
        </w:rPr>
        <w:t>/</w:t>
      </w:r>
      <w:r>
        <w:rPr>
          <w:rFonts w:hint="eastAsia" w:ascii="宋体" w:hAnsi="宋体"/>
          <w:bCs/>
          <w:color w:val="auto"/>
          <w:szCs w:val="21"/>
          <w:highlight w:val="none"/>
          <w:lang w:eastAsia="zh-CN"/>
        </w:rPr>
        <w:t>18751855767</w:t>
      </w:r>
    </w:p>
    <w:p w14:paraId="347CA0A9">
      <w:pPr>
        <w:jc w:val="center"/>
        <w:rPr>
          <w:rFonts w:ascii="黑体" w:hAnsi="黑体" w:eastAsia="黑体"/>
          <w:b/>
          <w:color w:val="auto"/>
          <w:sz w:val="36"/>
          <w:szCs w:val="36"/>
          <w:highlight w:val="none"/>
        </w:rPr>
      </w:pPr>
    </w:p>
    <w:p w14:paraId="78FD3E5F">
      <w:pPr>
        <w:pStyle w:val="5"/>
        <w:rPr>
          <w:rFonts w:ascii="黑体" w:hAnsi="黑体"/>
          <w:b w:val="0"/>
          <w:color w:val="auto"/>
          <w:sz w:val="36"/>
          <w:szCs w:val="36"/>
          <w:highlight w:val="none"/>
          <w:lang w:val="zh-CN"/>
        </w:rPr>
      </w:pPr>
    </w:p>
    <w:p w14:paraId="475B4BBE">
      <w:pPr>
        <w:rPr>
          <w:color w:val="auto"/>
          <w:highlight w:val="none"/>
          <w:lang w:val="zh-CN"/>
        </w:rPr>
      </w:pPr>
    </w:p>
    <w:p w14:paraId="4009D8F3">
      <w:pPr>
        <w:widowControl/>
        <w:jc w:val="left"/>
        <w:rPr>
          <w:rFonts w:ascii="黑体" w:hAnsi="黑体" w:eastAsia="黑体"/>
          <w:b/>
          <w:color w:val="auto"/>
          <w:sz w:val="36"/>
          <w:szCs w:val="36"/>
          <w:highlight w:val="none"/>
          <w:lang w:val="zh-CN"/>
        </w:rPr>
      </w:pPr>
      <w:r>
        <w:rPr>
          <w:rFonts w:ascii="黑体" w:hAnsi="黑体" w:eastAsia="黑体"/>
          <w:b/>
          <w:color w:val="auto"/>
          <w:sz w:val="36"/>
          <w:szCs w:val="36"/>
          <w:highlight w:val="none"/>
          <w:lang w:val="zh-CN"/>
        </w:rPr>
        <w:br w:type="page" w:clear="all"/>
      </w:r>
    </w:p>
    <w:p w14:paraId="2EB59BA4">
      <w:pPr>
        <w:jc w:val="center"/>
        <w:rPr>
          <w:rFonts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t>第二章  供应商须知</w:t>
      </w:r>
    </w:p>
    <w:p w14:paraId="41D0BFC0">
      <w:pPr>
        <w:spacing w:line="360" w:lineRule="auto"/>
        <w:jc w:val="left"/>
        <w:rPr>
          <w:rFonts w:ascii="宋体" w:hAnsi="宋体"/>
          <w:color w:val="auto"/>
          <w:szCs w:val="21"/>
          <w:highlight w:val="none"/>
        </w:rPr>
      </w:pPr>
      <w:r>
        <w:rPr>
          <w:rFonts w:hint="eastAsia" w:ascii="宋体" w:hAnsi="宋体"/>
          <w:b/>
          <w:color w:val="auto"/>
          <w:szCs w:val="21"/>
          <w:highlight w:val="none"/>
        </w:rPr>
        <w:t>一、总则</w:t>
      </w:r>
      <w:r>
        <w:rPr>
          <w:rFonts w:hint="eastAsia" w:ascii="宋体" w:hAnsi="宋体"/>
          <w:color w:val="auto"/>
          <w:szCs w:val="21"/>
          <w:highlight w:val="none"/>
        </w:rPr>
        <w:br w:type="textWrapping"/>
      </w:r>
      <w:r>
        <w:rPr>
          <w:rFonts w:hint="eastAsia" w:ascii="宋体" w:hAnsi="宋体"/>
          <w:b/>
          <w:color w:val="auto"/>
          <w:szCs w:val="21"/>
          <w:highlight w:val="none"/>
        </w:rPr>
        <w:t>1、适用法律</w:t>
      </w:r>
      <w:r>
        <w:rPr>
          <w:rFonts w:hint="eastAsia" w:ascii="宋体" w:hAnsi="宋体"/>
          <w:b/>
          <w:color w:val="auto"/>
          <w:szCs w:val="21"/>
          <w:highlight w:val="none"/>
        </w:rPr>
        <w:br w:type="textWrapping"/>
      </w:r>
      <w:r>
        <w:rPr>
          <w:rFonts w:hint="eastAsia" w:ascii="宋体" w:hAnsi="宋体"/>
          <w:color w:val="auto"/>
          <w:szCs w:val="21"/>
          <w:highlight w:val="none"/>
        </w:rPr>
        <w:t>1.1 《中华人民共和国政府采购法》《中华人民共和国政府采购法实施条例》《政府采购货物和服务招标投标管理办法》等有关法律、规章和规定。本次招标及由此产生的合同受中华人民共和国有关的法律法规制约和保护</w:t>
      </w:r>
      <w:r>
        <w:rPr>
          <w:rFonts w:hint="eastAsia" w:ascii="宋体" w:hAnsi="宋体"/>
          <w:color w:val="auto"/>
          <w:szCs w:val="21"/>
          <w:highlight w:val="none"/>
          <w:lang w:eastAsia="zh-CN"/>
        </w:rPr>
        <w:t>。</w:t>
      </w:r>
      <w:r>
        <w:rPr>
          <w:rFonts w:hint="eastAsia" w:ascii="宋体" w:hAnsi="宋体"/>
          <w:color w:val="auto"/>
          <w:szCs w:val="21"/>
          <w:highlight w:val="none"/>
        </w:rPr>
        <w:br w:type="textWrapping"/>
      </w:r>
      <w:r>
        <w:rPr>
          <w:rFonts w:hint="eastAsia" w:ascii="宋体" w:hAnsi="宋体"/>
          <w:b/>
          <w:color w:val="auto"/>
          <w:szCs w:val="21"/>
          <w:highlight w:val="none"/>
        </w:rPr>
        <w:t>2、定义</w:t>
      </w:r>
      <w:r>
        <w:rPr>
          <w:rFonts w:hint="eastAsia" w:ascii="宋体" w:hAnsi="宋体"/>
          <w:color w:val="auto"/>
          <w:szCs w:val="21"/>
          <w:highlight w:val="none"/>
        </w:rPr>
        <w:br w:type="textWrapping"/>
      </w:r>
      <w:r>
        <w:rPr>
          <w:rFonts w:hint="eastAsia" w:ascii="宋体" w:hAnsi="宋体"/>
          <w:color w:val="auto"/>
          <w:szCs w:val="21"/>
          <w:highlight w:val="none"/>
        </w:rPr>
        <w:t>2.1 “供应商”“投标人”是指参加投标竞争，并符合招标文件规定资格条件的法人、其他组织或者自然人。</w:t>
      </w:r>
    </w:p>
    <w:p w14:paraId="26DDB2BF">
      <w:pPr>
        <w:spacing w:line="360" w:lineRule="auto"/>
        <w:jc w:val="left"/>
        <w:rPr>
          <w:rFonts w:ascii="宋体" w:hAnsi="宋体"/>
          <w:color w:val="auto"/>
          <w:szCs w:val="21"/>
          <w:highlight w:val="none"/>
        </w:rPr>
      </w:pPr>
      <w:r>
        <w:rPr>
          <w:rFonts w:hint="eastAsia" w:ascii="宋体" w:hAnsi="宋体"/>
          <w:color w:val="auto"/>
          <w:szCs w:val="21"/>
          <w:highlight w:val="none"/>
        </w:rPr>
        <w:t>2.2 “货物和服务”指本招标文件中所述产品及相关服务。</w:t>
      </w:r>
    </w:p>
    <w:p w14:paraId="6B582BCC">
      <w:pPr>
        <w:spacing w:line="360" w:lineRule="auto"/>
        <w:jc w:val="left"/>
        <w:rPr>
          <w:rFonts w:ascii="宋体" w:hAnsi="宋体"/>
          <w:color w:val="auto"/>
          <w:szCs w:val="21"/>
          <w:highlight w:val="none"/>
        </w:rPr>
      </w:pPr>
      <w:r>
        <w:rPr>
          <w:rFonts w:hint="eastAsia" w:ascii="宋体" w:hAnsi="宋体"/>
          <w:color w:val="auto"/>
          <w:szCs w:val="21"/>
          <w:highlight w:val="none"/>
        </w:rPr>
        <w:t>2.3 本次招标除特别说明外不接受进口产品投标，进口产品是指通过中国海关报关验放进入中国境内且产自关境外的产品。</w:t>
      </w:r>
    </w:p>
    <w:p w14:paraId="6C10E814">
      <w:pPr>
        <w:spacing w:line="360" w:lineRule="auto"/>
        <w:jc w:val="left"/>
        <w:rPr>
          <w:rFonts w:ascii="宋体" w:hAnsi="宋体"/>
          <w:b/>
          <w:color w:val="auto"/>
          <w:szCs w:val="21"/>
          <w:highlight w:val="none"/>
        </w:rPr>
      </w:pPr>
      <w:r>
        <w:rPr>
          <w:rFonts w:hint="eastAsia" w:ascii="宋体" w:hAnsi="宋体"/>
          <w:color w:val="auto"/>
          <w:szCs w:val="21"/>
          <w:highlight w:val="none"/>
        </w:rPr>
        <w:t>2.4 “用户或使用单位”是指使用货物或服务的单位。</w:t>
      </w:r>
      <w:r>
        <w:rPr>
          <w:rFonts w:hint="eastAsia" w:ascii="宋体" w:hAnsi="宋体"/>
          <w:color w:val="auto"/>
          <w:szCs w:val="21"/>
          <w:highlight w:val="none"/>
        </w:rPr>
        <w:br w:type="textWrapping"/>
      </w:r>
      <w:r>
        <w:rPr>
          <w:rFonts w:hint="eastAsia" w:ascii="宋体" w:hAnsi="宋体"/>
          <w:b/>
          <w:color w:val="auto"/>
          <w:szCs w:val="21"/>
          <w:highlight w:val="none"/>
        </w:rPr>
        <w:t>3、政策功能</w:t>
      </w:r>
    </w:p>
    <w:p w14:paraId="46F15B3B">
      <w:pPr>
        <w:spacing w:line="360" w:lineRule="auto"/>
        <w:jc w:val="left"/>
        <w:rPr>
          <w:rFonts w:ascii="宋体" w:hAnsi="宋体"/>
          <w:color w:val="auto"/>
          <w:szCs w:val="21"/>
          <w:highlight w:val="none"/>
        </w:rPr>
      </w:pPr>
      <w:r>
        <w:rPr>
          <w:rFonts w:hint="eastAsia" w:ascii="宋体" w:hAnsi="宋体"/>
          <w:color w:val="auto"/>
          <w:szCs w:val="21"/>
          <w:highlight w:val="none"/>
        </w:rPr>
        <w:t>3.1 政府采购促进中小企业发展，在政府采购活动中，供应商提供的货物、工程或者服务符合下列情形的，享受中小企业扶持政策：</w:t>
      </w:r>
    </w:p>
    <w:p w14:paraId="1E952CD6">
      <w:pPr>
        <w:spacing w:line="360" w:lineRule="auto"/>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rPr>
        <w:t>在货物采购项目中，货物由中小企业制造，即货物由中小企业生产且使用该中小企业商号或者注册商标；</w:t>
      </w:r>
    </w:p>
    <w:p w14:paraId="240B2F30">
      <w:pPr>
        <w:spacing w:line="360" w:lineRule="auto"/>
        <w:jc w:val="left"/>
        <w:rPr>
          <w:rFonts w:ascii="宋体" w:hAnsi="宋体"/>
          <w:color w:val="auto"/>
          <w:szCs w:val="21"/>
          <w:highlight w:val="none"/>
        </w:rPr>
      </w:pPr>
      <w:r>
        <w:rPr>
          <w:rFonts w:hint="eastAsia" w:ascii="宋体" w:hAnsi="宋体"/>
          <w:color w:val="auto"/>
          <w:szCs w:val="21"/>
          <w:highlight w:val="none"/>
        </w:rPr>
        <w:t>（2）在工程采购项目中，工程由中小企业承建，即工程施工单位为中小企业；</w:t>
      </w:r>
    </w:p>
    <w:p w14:paraId="5E1329A7">
      <w:pPr>
        <w:spacing w:line="360" w:lineRule="auto"/>
        <w:jc w:val="left"/>
        <w:rPr>
          <w:rFonts w:ascii="宋体" w:hAnsi="宋体"/>
          <w:color w:val="auto"/>
          <w:szCs w:val="21"/>
          <w:highlight w:val="none"/>
        </w:rPr>
      </w:pPr>
      <w:r>
        <w:rPr>
          <w:rFonts w:hint="eastAsia" w:ascii="宋体" w:hAnsi="宋体"/>
          <w:color w:val="auto"/>
          <w:szCs w:val="21"/>
          <w:highlight w:val="none"/>
        </w:rPr>
        <w:t>（3）在服务采购项目中，服务由中小企业承接，即提供服务的人员为中小企业依照《中华人民共和国劳动合同法》订立劳动合同的从业人员。</w:t>
      </w:r>
    </w:p>
    <w:p w14:paraId="18F36F89">
      <w:pPr>
        <w:spacing w:line="360" w:lineRule="auto"/>
        <w:jc w:val="left"/>
        <w:rPr>
          <w:rFonts w:ascii="宋体" w:hAnsi="宋体"/>
          <w:b/>
          <w:color w:val="auto"/>
          <w:szCs w:val="21"/>
          <w:highlight w:val="none"/>
        </w:rPr>
      </w:pPr>
      <w:r>
        <w:rPr>
          <w:rFonts w:hint="eastAsia" w:ascii="宋体" w:hAnsi="宋体"/>
          <w:b/>
          <w:color w:val="auto"/>
          <w:szCs w:val="21"/>
          <w:highlight w:val="none"/>
          <w:lang w:eastAsia="zh-CN"/>
        </w:rPr>
        <w:t>（</w:t>
      </w:r>
      <w:r>
        <w:rPr>
          <w:rFonts w:hint="eastAsia" w:ascii="宋体" w:hAnsi="宋体"/>
          <w:b/>
          <w:color w:val="auto"/>
          <w:szCs w:val="21"/>
          <w:highlight w:val="none"/>
          <w:lang w:val="en-US" w:eastAsia="zh-CN"/>
        </w:rPr>
        <w:t>4</w:t>
      </w:r>
      <w:r>
        <w:rPr>
          <w:rFonts w:hint="eastAsia" w:ascii="宋体" w:hAnsi="宋体"/>
          <w:b/>
          <w:color w:val="auto"/>
          <w:szCs w:val="21"/>
          <w:highlight w:val="none"/>
          <w:lang w:eastAsia="zh-CN"/>
        </w:rPr>
        <w:t>）</w:t>
      </w:r>
      <w:r>
        <w:rPr>
          <w:rFonts w:hint="eastAsia" w:ascii="宋体" w:hAnsi="宋体"/>
          <w:b/>
          <w:color w:val="auto"/>
          <w:szCs w:val="21"/>
          <w:highlight w:val="none"/>
        </w:rPr>
        <w:t>在货物采购项目中，供应商提供的货物既有中小企业制造货物，也有大型企业制造货物的，不享受本办法规定的中小企业扶持政策。</w:t>
      </w:r>
    </w:p>
    <w:p w14:paraId="46068042">
      <w:pPr>
        <w:spacing w:line="360" w:lineRule="auto"/>
        <w:jc w:val="left"/>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5</w:t>
      </w:r>
      <w:r>
        <w:rPr>
          <w:rFonts w:hint="eastAsia" w:ascii="宋体" w:hAnsi="宋体"/>
          <w:color w:val="auto"/>
          <w:szCs w:val="21"/>
          <w:highlight w:val="none"/>
          <w:lang w:eastAsia="zh-CN"/>
        </w:rPr>
        <w:t>）</w:t>
      </w:r>
      <w:r>
        <w:rPr>
          <w:rFonts w:hint="eastAsia" w:ascii="宋体" w:hAnsi="宋体"/>
          <w:color w:val="auto"/>
          <w:szCs w:val="21"/>
          <w:highlight w:val="none"/>
        </w:rPr>
        <w:t>以联合体形式参加政府采购活动，联合体各方均为中小企业的，联合体视同中小企业。其中，联合体各方均为小微企业的，联合体视同小微企业。</w:t>
      </w:r>
    </w:p>
    <w:p w14:paraId="30F73689">
      <w:pPr>
        <w:spacing w:line="360" w:lineRule="auto"/>
        <w:jc w:val="left"/>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6</w:t>
      </w:r>
      <w:r>
        <w:rPr>
          <w:rFonts w:hint="eastAsia" w:ascii="宋体" w:hAnsi="宋体"/>
          <w:color w:val="auto"/>
          <w:szCs w:val="21"/>
          <w:highlight w:val="none"/>
          <w:lang w:eastAsia="zh-CN"/>
        </w:rPr>
        <w:t>）</w:t>
      </w:r>
      <w:r>
        <w:rPr>
          <w:rFonts w:hint="eastAsia" w:ascii="宋体" w:hAnsi="宋体"/>
          <w:color w:val="auto"/>
          <w:szCs w:val="21"/>
          <w:highlight w:val="none"/>
        </w:rPr>
        <w:t>中小企业供应商参加政府采购活动，应当出具《中小企业声明函》（格式见后附件），否则不得享受相关中小企业扶持政策。</w:t>
      </w:r>
    </w:p>
    <w:p w14:paraId="0C45DCB1">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中小企业，是指在中华人民共和国境内依法成立，依据国务院批准的中小企业划分标准（详见《关于印发中小企业划型标准规定的同志》工信部联企业〔2011〕300号及《国家统计局关于印发&lt;统计上大中小微型企业划分办法（2017）&gt;的通知》国统字〔2017〕213号确定的中型企业、小型企业和微型企业，但与大企业的负责人为同一人，或者大企业存在直接控股、管理关系的除外。符合中小企业划分标准的个体工商户，在政府采购活动中视同中小企业。</w:t>
      </w:r>
    </w:p>
    <w:p w14:paraId="5011D6B7">
      <w:pPr>
        <w:spacing w:line="360" w:lineRule="auto"/>
        <w:jc w:val="left"/>
        <w:rPr>
          <w:rFonts w:ascii="宋体" w:hAnsi="宋体"/>
          <w:color w:val="auto"/>
          <w:szCs w:val="21"/>
          <w:highlight w:val="none"/>
        </w:rPr>
      </w:pPr>
      <w:r>
        <w:rPr>
          <w:rFonts w:hint="eastAsia" w:ascii="宋体" w:hAnsi="宋体"/>
          <w:color w:val="auto"/>
          <w:szCs w:val="21"/>
          <w:highlight w:val="none"/>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5C690A59">
      <w:pPr>
        <w:spacing w:line="360" w:lineRule="auto"/>
        <w:jc w:val="left"/>
        <w:rPr>
          <w:rFonts w:ascii="宋体" w:hAnsi="宋体"/>
          <w:color w:val="auto"/>
          <w:szCs w:val="21"/>
          <w:highlight w:val="none"/>
        </w:rPr>
      </w:pPr>
      <w:r>
        <w:rPr>
          <w:rFonts w:hint="eastAsia" w:ascii="宋体" w:hAnsi="宋体"/>
          <w:color w:val="auto"/>
          <w:szCs w:val="21"/>
          <w:highlight w:val="none"/>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251FF7F7">
      <w:pPr>
        <w:spacing w:line="360" w:lineRule="auto"/>
        <w:jc w:val="left"/>
        <w:rPr>
          <w:rFonts w:ascii="宋体" w:hAnsi="宋体"/>
          <w:color w:val="auto"/>
          <w:szCs w:val="21"/>
          <w:highlight w:val="none"/>
        </w:rPr>
      </w:pPr>
      <w:r>
        <w:rPr>
          <w:rFonts w:hint="eastAsia" w:ascii="宋体" w:hAnsi="宋体"/>
          <w:color w:val="auto"/>
          <w:szCs w:val="21"/>
          <w:highlight w:val="none"/>
        </w:rPr>
        <w:t>3.4 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依据相关标准的最新版本认证的环境标志产品。</w:t>
      </w:r>
    </w:p>
    <w:p w14:paraId="49942AE0">
      <w:pPr>
        <w:spacing w:line="360" w:lineRule="auto"/>
        <w:jc w:val="left"/>
        <w:rPr>
          <w:rFonts w:ascii="宋体" w:hAnsi="宋体"/>
          <w:color w:val="auto"/>
          <w:szCs w:val="21"/>
          <w:highlight w:val="none"/>
        </w:rPr>
      </w:pPr>
      <w:r>
        <w:rPr>
          <w:rFonts w:hint="eastAsia" w:ascii="宋体" w:hAnsi="宋体"/>
          <w:color w:val="auto"/>
          <w:szCs w:val="21"/>
          <w:highlight w:val="none"/>
        </w:rPr>
        <w:t>3.5提供的产品属于信息安全产品的，供应商应当选择经国家认证的信息安全产品投标，并提供由中国信息安全认证中心按国家标准认证颁发的有效认证证书复印件。</w:t>
      </w:r>
    </w:p>
    <w:p w14:paraId="340A62A2">
      <w:pPr>
        <w:spacing w:line="360" w:lineRule="auto"/>
        <w:jc w:val="left"/>
        <w:rPr>
          <w:rFonts w:ascii="宋体" w:hAnsi="宋体"/>
          <w:color w:val="auto"/>
          <w:szCs w:val="21"/>
          <w:highlight w:val="none"/>
        </w:rPr>
      </w:pPr>
      <w:r>
        <w:rPr>
          <w:rFonts w:hint="eastAsia" w:ascii="宋体" w:hAnsi="宋体"/>
          <w:color w:val="auto"/>
          <w:szCs w:val="21"/>
          <w:highlight w:val="none"/>
        </w:rPr>
        <w:t>3.6提供的产品属于政府强制采购节能产品的，供应商应当选择依据国家标准中二级能效（水效）指标认证的节能产品投标，并提供有效的节能产品认证证书复印件。</w:t>
      </w:r>
    </w:p>
    <w:p w14:paraId="2E6B338F">
      <w:pPr>
        <w:spacing w:line="360" w:lineRule="auto"/>
        <w:jc w:val="left"/>
        <w:rPr>
          <w:rFonts w:ascii="宋体" w:hAnsi="宋体"/>
          <w:color w:val="auto"/>
          <w:szCs w:val="21"/>
          <w:highlight w:val="none"/>
        </w:rPr>
      </w:pPr>
      <w:r>
        <w:rPr>
          <w:rFonts w:hint="eastAsia" w:ascii="宋体" w:hAnsi="宋体"/>
          <w:color w:val="auto"/>
          <w:szCs w:val="21"/>
          <w:highlight w:val="none"/>
        </w:rPr>
        <w:t>3.7提供的产品属于环境标志产品的，供应商应当选择依据相关标准的最新版本认证的环境标志产品投标,并提供有效的环境标志产品认证证书复印件。</w:t>
      </w:r>
    </w:p>
    <w:p w14:paraId="5AFEC5FA">
      <w:pPr>
        <w:pStyle w:val="491"/>
        <w:jc w:val="left"/>
        <w:rPr>
          <w:color w:val="auto"/>
          <w:highlight w:val="none"/>
          <w:lang w:val="en-US"/>
        </w:rPr>
      </w:pPr>
      <w:r>
        <w:rPr>
          <w:rFonts w:hint="eastAsia" w:ascii="仿宋" w:hAnsi="仿宋" w:eastAsia="仿宋" w:cs="仿宋"/>
          <w:b/>
          <w:bCs/>
          <w:color w:val="auto"/>
          <w:szCs w:val="24"/>
          <w:highlight w:val="none"/>
          <w:lang w:val="en-US"/>
        </w:rPr>
        <w:t>注：未按要求提供相关材料的，不享受相关政策。</w:t>
      </w:r>
    </w:p>
    <w:p w14:paraId="0943B137">
      <w:pPr>
        <w:numPr>
          <w:ilvl w:val="0"/>
          <w:numId w:val="2"/>
        </w:numPr>
        <w:spacing w:line="360" w:lineRule="auto"/>
        <w:jc w:val="left"/>
        <w:rPr>
          <w:rFonts w:ascii="宋体" w:hAnsi="宋体"/>
          <w:b/>
          <w:color w:val="auto"/>
          <w:szCs w:val="21"/>
          <w:highlight w:val="none"/>
        </w:rPr>
      </w:pPr>
      <w:r>
        <w:rPr>
          <w:rFonts w:hint="eastAsia" w:ascii="宋体" w:hAnsi="宋体"/>
          <w:b/>
          <w:color w:val="auto"/>
          <w:szCs w:val="21"/>
          <w:highlight w:val="none"/>
        </w:rPr>
        <w:t>招标文件</w:t>
      </w:r>
      <w:r>
        <w:rPr>
          <w:rFonts w:hint="eastAsia" w:ascii="宋体" w:hAnsi="宋体"/>
          <w:color w:val="auto"/>
          <w:szCs w:val="21"/>
          <w:highlight w:val="none"/>
        </w:rPr>
        <w:br w:type="textWrapping"/>
      </w:r>
      <w:r>
        <w:rPr>
          <w:rFonts w:hint="eastAsia" w:ascii="宋体" w:hAnsi="宋体"/>
          <w:b/>
          <w:color w:val="auto"/>
          <w:szCs w:val="21"/>
          <w:highlight w:val="none"/>
        </w:rPr>
        <w:t>4、招标文件组成</w:t>
      </w:r>
      <w:r>
        <w:rPr>
          <w:rFonts w:hint="eastAsia" w:ascii="宋体" w:hAnsi="宋体"/>
          <w:b/>
          <w:color w:val="auto"/>
          <w:szCs w:val="21"/>
          <w:highlight w:val="none"/>
        </w:rPr>
        <w:br w:type="textWrapping"/>
      </w:r>
      <w:r>
        <w:rPr>
          <w:rFonts w:hint="eastAsia" w:ascii="宋体" w:hAnsi="宋体"/>
          <w:color w:val="auto"/>
          <w:szCs w:val="21"/>
          <w:highlight w:val="none"/>
        </w:rPr>
        <w:t>4.1招标文件组成：投标邀请、供应商须知、供应商应当提交的资格和资信证明文件、投标报价要求、投标文件编制要求、招标项目的服务要求和数量、合同主要条款及合同签订方式、交货和提供服务的时间、验收标准、付款条件、评标方法、评标标准、无效投标和废标条款、附件等。</w:t>
      </w:r>
      <w:r>
        <w:rPr>
          <w:rFonts w:hint="eastAsia" w:ascii="宋体" w:hAnsi="宋体"/>
          <w:color w:val="auto"/>
          <w:szCs w:val="21"/>
          <w:highlight w:val="none"/>
        </w:rPr>
        <w:br w:type="textWrapping"/>
      </w:r>
      <w:r>
        <w:rPr>
          <w:rFonts w:hint="eastAsia" w:ascii="宋体" w:hAnsi="宋体"/>
          <w:color w:val="auto"/>
          <w:szCs w:val="21"/>
          <w:highlight w:val="none"/>
        </w:rPr>
        <w:t>4.2 招标的最小单位是包。招标服务数量及技术要求中未分包的，供应商对要求提供的服务不得部分投标；招标服务数量及技术要求中已经分包的，应当以包为单位投标。</w:t>
      </w:r>
      <w:r>
        <w:rPr>
          <w:rFonts w:hint="eastAsia" w:ascii="宋体" w:hAnsi="宋体"/>
          <w:color w:val="auto"/>
          <w:szCs w:val="21"/>
          <w:highlight w:val="none"/>
        </w:rPr>
        <w:br w:type="textWrapping"/>
      </w:r>
      <w:r>
        <w:rPr>
          <w:rFonts w:hint="eastAsia" w:ascii="宋体" w:hAnsi="宋体"/>
          <w:color w:val="auto"/>
          <w:szCs w:val="21"/>
          <w:highlight w:val="none"/>
        </w:rPr>
        <w:t>4.3 招标文件如果要求供应商提交备选投标方案的，供应商可以提交备选方案；否则，备选方案将被拒绝。</w:t>
      </w:r>
      <w:r>
        <w:rPr>
          <w:rFonts w:hint="eastAsia" w:ascii="宋体" w:hAnsi="宋体"/>
          <w:color w:val="auto"/>
          <w:szCs w:val="21"/>
          <w:highlight w:val="none"/>
        </w:rPr>
        <w:br w:type="textWrapping"/>
      </w:r>
      <w:r>
        <w:rPr>
          <w:rFonts w:hint="eastAsia" w:ascii="宋体" w:hAnsi="宋体"/>
          <w:b/>
          <w:color w:val="auto"/>
          <w:szCs w:val="21"/>
          <w:highlight w:val="none"/>
        </w:rPr>
        <w:t>5、招标文件的澄清、修改</w:t>
      </w:r>
      <w:r>
        <w:rPr>
          <w:rFonts w:hint="eastAsia" w:ascii="宋体" w:hAnsi="宋体"/>
          <w:color w:val="auto"/>
          <w:szCs w:val="21"/>
          <w:highlight w:val="none"/>
        </w:rPr>
        <w:br w:type="textWrapping"/>
      </w:r>
      <w:r>
        <w:rPr>
          <w:rFonts w:hint="eastAsia" w:ascii="宋体" w:hAnsi="宋体"/>
          <w:color w:val="auto"/>
          <w:szCs w:val="21"/>
          <w:highlight w:val="none"/>
        </w:rPr>
        <w:t>5.1 采购人或者采购代理机构对已发出的招标文件进行必要澄清或者修改的，将在招标文件要求提交投标文件截止时间十五日前，在原招标公告媒体发布更正公告，该澄清或者修改的内容为招标文件的组成部分。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olor w:val="auto"/>
          <w:szCs w:val="21"/>
          <w:highlight w:val="none"/>
        </w:rPr>
        <w:br w:type="textWrapping"/>
      </w:r>
      <w:r>
        <w:rPr>
          <w:rFonts w:hint="eastAsia" w:ascii="宋体" w:hAnsi="宋体"/>
          <w:color w:val="auto"/>
          <w:szCs w:val="21"/>
          <w:highlight w:val="none"/>
        </w:rPr>
        <w:t>5.2 采购人或者采购代理机构在招标文件要求提交投标文件截止时间前，有权决定延长投标截止时间和开标时间，并在原采购信息发布媒体上发布变更公告。</w:t>
      </w:r>
      <w:r>
        <w:rPr>
          <w:rFonts w:hint="eastAsia" w:ascii="宋体" w:hAnsi="宋体"/>
          <w:color w:val="auto"/>
          <w:szCs w:val="21"/>
          <w:highlight w:val="none"/>
        </w:rPr>
        <w:br w:type="textWrapping"/>
      </w:r>
      <w:r>
        <w:rPr>
          <w:rFonts w:hint="eastAsia" w:ascii="宋体" w:hAnsi="宋体"/>
          <w:color w:val="auto"/>
          <w:szCs w:val="21"/>
          <w:highlight w:val="none"/>
        </w:rPr>
        <w:t>5.3 供应商应在投标截止时间前关注原招标公告发布媒体上有关本招标项目有无变更公告。</w:t>
      </w:r>
      <w:r>
        <w:rPr>
          <w:rFonts w:hint="eastAsia" w:ascii="宋体" w:hAnsi="宋体"/>
          <w:color w:val="auto"/>
          <w:szCs w:val="21"/>
          <w:highlight w:val="none"/>
        </w:rPr>
        <w:br w:type="textWrapping"/>
      </w:r>
      <w:r>
        <w:rPr>
          <w:rFonts w:hint="eastAsia" w:ascii="宋体" w:hAnsi="宋体"/>
          <w:b/>
          <w:color w:val="auto"/>
          <w:szCs w:val="21"/>
          <w:highlight w:val="none"/>
        </w:rPr>
        <w:t>三、投标</w:t>
      </w:r>
    </w:p>
    <w:p w14:paraId="2DBD26BC">
      <w:pPr>
        <w:pStyle w:val="21"/>
        <w:numPr>
          <w:ilvl w:val="0"/>
          <w:numId w:val="3"/>
        </w:numPr>
        <w:jc w:val="left"/>
        <w:rPr>
          <w:rFonts w:ascii="宋体" w:hAnsi="宋体"/>
          <w:b/>
          <w:color w:val="auto"/>
          <w:szCs w:val="21"/>
          <w:highlight w:val="none"/>
        </w:rPr>
      </w:pPr>
      <w:r>
        <w:rPr>
          <w:rFonts w:hint="eastAsia" w:ascii="宋体" w:hAnsi="宋体"/>
          <w:b/>
          <w:color w:val="auto"/>
          <w:szCs w:val="21"/>
          <w:highlight w:val="none"/>
        </w:rPr>
        <w:t>投标</w:t>
      </w:r>
    </w:p>
    <w:p w14:paraId="681D49AB">
      <w:pPr>
        <w:spacing w:line="360" w:lineRule="auto"/>
        <w:jc w:val="left"/>
        <w:rPr>
          <w:rFonts w:ascii="宋体"/>
          <w:color w:val="auto"/>
          <w:szCs w:val="21"/>
          <w:highlight w:val="none"/>
        </w:rPr>
      </w:pPr>
      <w:r>
        <w:rPr>
          <w:rFonts w:hint="eastAsia" w:ascii="宋体"/>
          <w:color w:val="auto"/>
          <w:szCs w:val="21"/>
          <w:highlight w:val="none"/>
        </w:rPr>
        <w:t>6.1供应商应由其法定代表人或法定代表人授权委托人在规定的投标时间内完成</w:t>
      </w:r>
      <w:r>
        <w:rPr>
          <w:rFonts w:hint="eastAsia" w:ascii="宋体"/>
          <w:color w:val="auto"/>
          <w:szCs w:val="21"/>
          <w:highlight w:val="none"/>
          <w:lang w:val="en-US" w:eastAsia="zh-CN"/>
        </w:rPr>
        <w:t>投标</w:t>
      </w:r>
      <w:r>
        <w:rPr>
          <w:rFonts w:hint="eastAsia" w:ascii="宋体"/>
          <w:color w:val="auto"/>
          <w:szCs w:val="21"/>
          <w:highlight w:val="none"/>
        </w:rPr>
        <w:t>。</w:t>
      </w:r>
    </w:p>
    <w:p w14:paraId="37312FB2">
      <w:pPr>
        <w:spacing w:line="360" w:lineRule="auto"/>
        <w:jc w:val="left"/>
        <w:rPr>
          <w:rFonts w:ascii="宋体"/>
          <w:color w:val="auto"/>
          <w:szCs w:val="21"/>
          <w:highlight w:val="none"/>
        </w:rPr>
      </w:pPr>
      <w:r>
        <w:rPr>
          <w:rFonts w:hint="eastAsia" w:ascii="宋体"/>
          <w:color w:val="auto"/>
          <w:szCs w:val="21"/>
          <w:highlight w:val="none"/>
        </w:rPr>
        <w:t>6</w:t>
      </w:r>
      <w:r>
        <w:rPr>
          <w:rFonts w:ascii="宋体"/>
          <w:color w:val="auto"/>
          <w:szCs w:val="21"/>
          <w:highlight w:val="none"/>
        </w:rPr>
        <w:t>.2 供应商应当对</w:t>
      </w:r>
      <w:r>
        <w:rPr>
          <w:rFonts w:hint="eastAsia" w:ascii="宋体"/>
          <w:color w:val="auto"/>
          <w:szCs w:val="21"/>
          <w:highlight w:val="none"/>
        </w:rPr>
        <w:t>招标</w:t>
      </w:r>
      <w:r>
        <w:rPr>
          <w:rFonts w:ascii="宋体"/>
          <w:color w:val="auto"/>
          <w:szCs w:val="21"/>
          <w:highlight w:val="none"/>
        </w:rPr>
        <w:t>文件提出的要求和条件作出实质性响应，并</w:t>
      </w:r>
      <w:r>
        <w:rPr>
          <w:rFonts w:hint="eastAsia" w:ascii="宋体"/>
          <w:color w:val="auto"/>
          <w:szCs w:val="21"/>
          <w:highlight w:val="none"/>
        </w:rPr>
        <w:t>在投标文件中</w:t>
      </w:r>
      <w:r>
        <w:rPr>
          <w:rFonts w:ascii="宋体"/>
          <w:color w:val="auto"/>
          <w:szCs w:val="21"/>
          <w:highlight w:val="none"/>
        </w:rPr>
        <w:t>逐条应答。</w:t>
      </w:r>
    </w:p>
    <w:p w14:paraId="767BC9C6">
      <w:pPr>
        <w:spacing w:line="360" w:lineRule="auto"/>
        <w:jc w:val="left"/>
        <w:rPr>
          <w:rFonts w:ascii="宋体"/>
          <w:color w:val="auto"/>
          <w:szCs w:val="21"/>
          <w:highlight w:val="none"/>
        </w:rPr>
      </w:pPr>
      <w:r>
        <w:rPr>
          <w:rFonts w:hint="eastAsia" w:ascii="宋体"/>
          <w:color w:val="auto"/>
          <w:szCs w:val="21"/>
          <w:highlight w:val="none"/>
        </w:rPr>
        <w:t>6</w:t>
      </w:r>
      <w:r>
        <w:rPr>
          <w:rFonts w:ascii="宋体"/>
          <w:color w:val="auto"/>
          <w:szCs w:val="21"/>
          <w:highlight w:val="none"/>
        </w:rPr>
        <w:t>.3</w:t>
      </w:r>
      <w:r>
        <w:rPr>
          <w:rFonts w:hint="eastAsia" w:ascii="宋体"/>
          <w:color w:val="auto"/>
          <w:szCs w:val="21"/>
          <w:highlight w:val="none"/>
        </w:rPr>
        <w:t xml:space="preserve"> </w:t>
      </w:r>
      <w:r>
        <w:rPr>
          <w:rFonts w:ascii="宋体"/>
          <w:color w:val="auto"/>
          <w:szCs w:val="21"/>
          <w:highlight w:val="none"/>
        </w:rPr>
        <w:t>供应商应对要求提供的资格证明文件（如资质证书、资格证书）、技术资料（如白皮书、彩页、手册、检测报告等）</w:t>
      </w:r>
      <w:r>
        <w:rPr>
          <w:rFonts w:hint="eastAsia" w:ascii="宋体"/>
          <w:color w:val="auto"/>
          <w:szCs w:val="21"/>
          <w:highlight w:val="none"/>
        </w:rPr>
        <w:t>提供</w:t>
      </w:r>
      <w:r>
        <w:rPr>
          <w:rFonts w:ascii="宋体"/>
          <w:color w:val="auto"/>
          <w:szCs w:val="21"/>
          <w:highlight w:val="none"/>
        </w:rPr>
        <w:t>复印件并加盖公章。</w:t>
      </w:r>
    </w:p>
    <w:p w14:paraId="73481C08">
      <w:pPr>
        <w:spacing w:line="360" w:lineRule="auto"/>
        <w:jc w:val="left"/>
        <w:rPr>
          <w:rFonts w:ascii="宋体"/>
          <w:color w:val="auto"/>
          <w:szCs w:val="21"/>
          <w:highlight w:val="none"/>
        </w:rPr>
      </w:pPr>
      <w:r>
        <w:rPr>
          <w:rFonts w:hint="eastAsia" w:ascii="宋体"/>
          <w:color w:val="auto"/>
          <w:szCs w:val="21"/>
          <w:highlight w:val="none"/>
        </w:rPr>
        <w:t>6</w:t>
      </w:r>
      <w:r>
        <w:rPr>
          <w:rFonts w:ascii="宋体"/>
          <w:color w:val="auto"/>
          <w:szCs w:val="21"/>
          <w:highlight w:val="none"/>
        </w:rPr>
        <w:t xml:space="preserve">.4 </w:t>
      </w:r>
      <w:r>
        <w:rPr>
          <w:rFonts w:hint="eastAsia" w:ascii="宋体"/>
          <w:color w:val="auto"/>
          <w:szCs w:val="21"/>
          <w:highlight w:val="none"/>
        </w:rPr>
        <w:t>供应商符合《政府采购促进中小企业发展管理办法》（财库【2020】46 号）规定的，应按要求在投标文件中提供《中小企业声明函》，否则不享受相应政策。</w:t>
      </w:r>
    </w:p>
    <w:p w14:paraId="5DFC9CEB">
      <w:pPr>
        <w:spacing w:line="360" w:lineRule="auto"/>
        <w:jc w:val="left"/>
        <w:rPr>
          <w:rFonts w:ascii="宋体"/>
          <w:color w:val="auto"/>
          <w:szCs w:val="21"/>
          <w:highlight w:val="none"/>
        </w:rPr>
      </w:pPr>
      <w:r>
        <w:rPr>
          <w:rFonts w:hint="eastAsia" w:ascii="宋体"/>
          <w:color w:val="auto"/>
          <w:szCs w:val="21"/>
          <w:highlight w:val="none"/>
        </w:rPr>
        <w:t>6</w:t>
      </w:r>
      <w:r>
        <w:rPr>
          <w:rFonts w:ascii="宋体"/>
          <w:color w:val="auto"/>
          <w:szCs w:val="21"/>
          <w:highlight w:val="none"/>
        </w:rPr>
        <w:t>.</w:t>
      </w:r>
      <w:r>
        <w:rPr>
          <w:rFonts w:hint="eastAsia" w:ascii="宋体"/>
          <w:color w:val="auto"/>
          <w:szCs w:val="21"/>
          <w:highlight w:val="none"/>
        </w:rPr>
        <w:t xml:space="preserve">5 </w:t>
      </w:r>
      <w:r>
        <w:rPr>
          <w:rFonts w:ascii="宋体"/>
          <w:color w:val="auto"/>
          <w:szCs w:val="21"/>
          <w:highlight w:val="none"/>
        </w:rPr>
        <w:t>供应商应当按照</w:t>
      </w:r>
      <w:r>
        <w:rPr>
          <w:rFonts w:hint="eastAsia" w:ascii="宋体"/>
          <w:color w:val="auto"/>
          <w:szCs w:val="21"/>
          <w:highlight w:val="none"/>
        </w:rPr>
        <w:t>招标</w:t>
      </w:r>
      <w:r>
        <w:rPr>
          <w:rFonts w:ascii="宋体"/>
          <w:color w:val="auto"/>
          <w:szCs w:val="21"/>
          <w:highlight w:val="none"/>
        </w:rPr>
        <w:t>文件的要求编制</w:t>
      </w:r>
      <w:r>
        <w:rPr>
          <w:rFonts w:hint="eastAsia" w:ascii="宋体"/>
          <w:color w:val="auto"/>
          <w:szCs w:val="21"/>
          <w:highlight w:val="none"/>
        </w:rPr>
        <w:t>投标</w:t>
      </w:r>
      <w:r>
        <w:rPr>
          <w:rFonts w:ascii="宋体"/>
          <w:color w:val="auto"/>
          <w:szCs w:val="21"/>
          <w:highlight w:val="none"/>
        </w:rPr>
        <w:t>文件，并对其提交的</w:t>
      </w:r>
      <w:r>
        <w:rPr>
          <w:rFonts w:hint="eastAsia" w:ascii="宋体"/>
          <w:color w:val="auto"/>
          <w:szCs w:val="21"/>
          <w:highlight w:val="none"/>
        </w:rPr>
        <w:t>投标</w:t>
      </w:r>
      <w:r>
        <w:rPr>
          <w:rFonts w:ascii="宋体"/>
          <w:color w:val="auto"/>
          <w:szCs w:val="21"/>
          <w:highlight w:val="none"/>
        </w:rPr>
        <w:t>文件真实性、合法性承担法律责任。</w:t>
      </w:r>
    </w:p>
    <w:p w14:paraId="200FCEDC">
      <w:pPr>
        <w:spacing w:line="360" w:lineRule="auto"/>
        <w:jc w:val="left"/>
        <w:rPr>
          <w:rFonts w:ascii="宋体"/>
          <w:b/>
          <w:bCs/>
          <w:color w:val="auto"/>
          <w:szCs w:val="21"/>
          <w:highlight w:val="none"/>
          <w:lang w:val="zh-CN"/>
        </w:rPr>
      </w:pPr>
      <w:r>
        <w:rPr>
          <w:rFonts w:hint="eastAsia" w:ascii="宋体"/>
          <w:b/>
          <w:bCs/>
          <w:color w:val="auto"/>
          <w:szCs w:val="21"/>
          <w:highlight w:val="none"/>
        </w:rPr>
        <w:t>7</w:t>
      </w:r>
      <w:r>
        <w:rPr>
          <w:rFonts w:hint="eastAsia" w:ascii="宋体"/>
          <w:b/>
          <w:bCs/>
          <w:color w:val="auto"/>
          <w:szCs w:val="21"/>
          <w:highlight w:val="none"/>
          <w:lang w:val="zh-CN"/>
        </w:rPr>
        <w:t>、投标文件的语言、计量单位、货币和编制</w:t>
      </w:r>
    </w:p>
    <w:p w14:paraId="065A00E9">
      <w:pPr>
        <w:spacing w:line="360" w:lineRule="auto"/>
        <w:jc w:val="left"/>
        <w:rPr>
          <w:rFonts w:ascii="宋体"/>
          <w:color w:val="auto"/>
          <w:szCs w:val="21"/>
          <w:highlight w:val="none"/>
          <w:lang w:val="zh-CN"/>
        </w:rPr>
      </w:pPr>
      <w:r>
        <w:rPr>
          <w:rFonts w:hint="eastAsia" w:ascii="宋体"/>
          <w:color w:val="auto"/>
          <w:szCs w:val="21"/>
          <w:highlight w:val="none"/>
        </w:rPr>
        <w:t>7</w:t>
      </w:r>
      <w:r>
        <w:rPr>
          <w:rFonts w:ascii="宋体"/>
          <w:color w:val="auto"/>
          <w:szCs w:val="21"/>
          <w:highlight w:val="none"/>
          <w:lang w:val="zh-CN"/>
        </w:rPr>
        <w:t>.1</w:t>
      </w:r>
      <w:r>
        <w:rPr>
          <w:rFonts w:hint="eastAsia" w:ascii="宋体"/>
          <w:color w:val="auto"/>
          <w:szCs w:val="21"/>
          <w:highlight w:val="none"/>
          <w:lang w:val="zh-CN"/>
        </w:rPr>
        <w:t xml:space="preserve"> 供应商提交的投标文件、技术文件和资料，包括图纸中的说明，以及供应商与</w:t>
      </w:r>
      <w:r>
        <w:rPr>
          <w:rFonts w:hint="eastAsia" w:ascii="宋体"/>
          <w:color w:val="auto"/>
          <w:szCs w:val="21"/>
          <w:highlight w:val="none"/>
        </w:rPr>
        <w:t>采购代理机构</w:t>
      </w:r>
      <w:r>
        <w:rPr>
          <w:rFonts w:hint="eastAsia" w:ascii="宋体"/>
          <w:color w:val="auto"/>
          <w:szCs w:val="21"/>
          <w:highlight w:val="none"/>
          <w:lang w:val="zh-CN"/>
        </w:rPr>
        <w:t>就有关投标的所有来往函电均应使用中文。投标文件中若有英文或其他语言文字的资料，应提供相应的中文翻译资料。对不同文本投标文件的解释发生异议的，以中文文本为准。</w:t>
      </w:r>
    </w:p>
    <w:p w14:paraId="7A897765">
      <w:pPr>
        <w:spacing w:line="360" w:lineRule="auto"/>
        <w:jc w:val="left"/>
        <w:rPr>
          <w:rFonts w:ascii="宋体"/>
          <w:color w:val="auto"/>
          <w:szCs w:val="21"/>
          <w:highlight w:val="none"/>
          <w:lang w:val="zh-CN"/>
        </w:rPr>
      </w:pPr>
      <w:r>
        <w:rPr>
          <w:rFonts w:hint="eastAsia" w:ascii="宋体"/>
          <w:color w:val="auto"/>
          <w:szCs w:val="21"/>
          <w:highlight w:val="none"/>
        </w:rPr>
        <w:t>7</w:t>
      </w:r>
      <w:r>
        <w:rPr>
          <w:rFonts w:ascii="宋体"/>
          <w:color w:val="auto"/>
          <w:szCs w:val="21"/>
          <w:highlight w:val="none"/>
          <w:lang w:val="zh-CN"/>
        </w:rPr>
        <w:t>.2</w:t>
      </w:r>
      <w:r>
        <w:rPr>
          <w:rFonts w:hint="eastAsia" w:ascii="宋体"/>
          <w:color w:val="auto"/>
          <w:szCs w:val="21"/>
          <w:highlight w:val="none"/>
          <w:lang w:val="zh-CN"/>
        </w:rPr>
        <w:t xml:space="preserve"> 供应商所使用的计量单位应为国家法定计量单位。</w:t>
      </w:r>
    </w:p>
    <w:p w14:paraId="6A1EEE9B">
      <w:pPr>
        <w:spacing w:line="360" w:lineRule="auto"/>
        <w:jc w:val="left"/>
        <w:rPr>
          <w:rFonts w:ascii="宋体"/>
          <w:color w:val="auto"/>
          <w:szCs w:val="21"/>
          <w:highlight w:val="none"/>
          <w:lang w:val="zh-CN"/>
        </w:rPr>
      </w:pPr>
      <w:r>
        <w:rPr>
          <w:rFonts w:hint="eastAsia" w:ascii="宋体"/>
          <w:color w:val="auto"/>
          <w:szCs w:val="21"/>
          <w:highlight w:val="none"/>
        </w:rPr>
        <w:t>7</w:t>
      </w:r>
      <w:r>
        <w:rPr>
          <w:rFonts w:ascii="宋体"/>
          <w:color w:val="auto"/>
          <w:szCs w:val="21"/>
          <w:highlight w:val="none"/>
          <w:lang w:val="zh-CN"/>
        </w:rPr>
        <w:t>.3</w:t>
      </w:r>
      <w:r>
        <w:rPr>
          <w:rFonts w:hint="eastAsia" w:ascii="宋体"/>
          <w:color w:val="auto"/>
          <w:szCs w:val="21"/>
          <w:highlight w:val="none"/>
          <w:lang w:val="zh-CN"/>
        </w:rPr>
        <w:t xml:space="preserve"> 供应商应用人民币报价。</w:t>
      </w:r>
    </w:p>
    <w:p w14:paraId="78D02282">
      <w:pPr>
        <w:spacing w:line="360" w:lineRule="auto"/>
        <w:jc w:val="left"/>
        <w:rPr>
          <w:rFonts w:ascii="宋体"/>
          <w:color w:val="auto"/>
          <w:szCs w:val="21"/>
          <w:highlight w:val="none"/>
        </w:rPr>
      </w:pPr>
      <w:r>
        <w:rPr>
          <w:rFonts w:hint="eastAsia" w:ascii="宋体"/>
          <w:color w:val="auto"/>
          <w:szCs w:val="21"/>
          <w:highlight w:val="none"/>
        </w:rPr>
        <w:t>7.4 供应商所使用的技术标准应遵循国家最新标准及规范。</w:t>
      </w:r>
    </w:p>
    <w:p w14:paraId="6CC08776">
      <w:pPr>
        <w:spacing w:line="360" w:lineRule="auto"/>
        <w:jc w:val="left"/>
        <w:rPr>
          <w:rFonts w:ascii="宋体" w:hAnsi="宋体"/>
          <w:color w:val="auto"/>
          <w:szCs w:val="21"/>
          <w:highlight w:val="none"/>
        </w:rPr>
      </w:pPr>
      <w:r>
        <w:rPr>
          <w:rFonts w:hint="eastAsia" w:ascii="宋体" w:hAnsi="宋体"/>
          <w:b/>
          <w:color w:val="auto"/>
          <w:szCs w:val="21"/>
          <w:highlight w:val="none"/>
        </w:rPr>
        <w:t>8、联合体投标（本项目招标文件格式，此项目不接受联合体投标）</w:t>
      </w:r>
      <w:r>
        <w:rPr>
          <w:rFonts w:hint="eastAsia" w:ascii="宋体" w:hAnsi="宋体"/>
          <w:color w:val="auto"/>
          <w:szCs w:val="21"/>
          <w:highlight w:val="none"/>
        </w:rPr>
        <w:br w:type="textWrapping"/>
      </w:r>
      <w:r>
        <w:rPr>
          <w:rFonts w:hint="eastAsia" w:ascii="宋体" w:hAnsi="宋体"/>
          <w:color w:val="auto"/>
          <w:szCs w:val="21"/>
          <w:highlight w:val="none"/>
        </w:rPr>
        <w:t>8.1采购项目如接受联合体投标的，两个以上的自然人、法人或者其他组织可以组成一个联合体，以一个供应商的身份共同参加政府采购。</w:t>
      </w:r>
      <w:r>
        <w:rPr>
          <w:rFonts w:hint="eastAsia" w:ascii="宋体" w:hAnsi="宋体"/>
          <w:color w:val="auto"/>
          <w:szCs w:val="21"/>
          <w:highlight w:val="none"/>
        </w:rPr>
        <w:br w:type="textWrapping"/>
      </w:r>
      <w:r>
        <w:rPr>
          <w:rFonts w:hint="eastAsia" w:ascii="宋体" w:hAnsi="宋体"/>
          <w:color w:val="auto"/>
          <w:szCs w:val="21"/>
          <w:highlight w:val="none"/>
        </w:rPr>
        <w:t>8.2联合体中有同类资质的供应商按照联合体分工承担相同工作的，按照资质等级较低的供应商确定资质等级，以投标全权代表方的应答材料作为商务评审的依据。由不同资质的供应商组成联合体，首先以投标全权代表方的应答材料作为认定资质以及商务评审的依据，涉及行业专属的资质，按照所属行业对应的供应商的应答材料确定。</w:t>
      </w:r>
      <w:r>
        <w:rPr>
          <w:rFonts w:hint="eastAsia" w:ascii="宋体" w:hAnsi="宋体"/>
          <w:color w:val="auto"/>
          <w:szCs w:val="21"/>
          <w:highlight w:val="none"/>
        </w:rPr>
        <w:br w:type="textWrapping"/>
      </w:r>
      <w:r>
        <w:rPr>
          <w:rFonts w:hint="eastAsia" w:ascii="宋体" w:hAnsi="宋体"/>
          <w:color w:val="auto"/>
          <w:szCs w:val="21"/>
          <w:highlight w:val="none"/>
        </w:rPr>
        <w:t>8.3联合体各方之间应当签订共同投标联合体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olor w:val="auto"/>
          <w:szCs w:val="21"/>
          <w:highlight w:val="none"/>
        </w:rPr>
        <w:br w:type="textWrapping"/>
      </w:r>
      <w:r>
        <w:rPr>
          <w:rFonts w:hint="eastAsia" w:ascii="宋体" w:hAnsi="宋体"/>
          <w:color w:val="auto"/>
          <w:szCs w:val="21"/>
          <w:highlight w:val="none"/>
        </w:rPr>
        <w:t>8.4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w:t>
      </w:r>
      <w:r>
        <w:rPr>
          <w:rFonts w:hint="eastAsia" w:ascii="宋体" w:hAnsi="宋体"/>
          <w:bCs/>
          <w:color w:val="auto"/>
          <w:szCs w:val="21"/>
          <w:highlight w:val="none"/>
          <w:lang w:val="zh-CN"/>
        </w:rPr>
        <w:t>3%的价格扣除</w:t>
      </w:r>
      <w:r>
        <w:rPr>
          <w:rFonts w:hint="eastAsia" w:ascii="宋体" w:hAnsi="宋体"/>
          <w:color w:val="auto"/>
          <w:szCs w:val="21"/>
          <w:highlight w:val="none"/>
        </w:rPr>
        <w:t>。联合体各方均为小型、微型企业的，联合体视同为小型、微型企业享受</w:t>
      </w:r>
      <w:r>
        <w:rPr>
          <w:rFonts w:hint="eastAsia" w:ascii="宋体" w:hAnsi="宋体"/>
          <w:bCs/>
          <w:color w:val="auto"/>
          <w:szCs w:val="21"/>
          <w:highlight w:val="none"/>
          <w:lang w:val="zh-CN"/>
        </w:rPr>
        <w:t>10%</w:t>
      </w:r>
      <w:r>
        <w:rPr>
          <w:rFonts w:hint="eastAsia" w:ascii="宋体" w:hAnsi="宋体"/>
          <w:bCs/>
          <w:color w:val="auto"/>
          <w:szCs w:val="21"/>
          <w:highlight w:val="none"/>
          <w:lang w:val="zh-CN"/>
        </w:rPr>
        <w:t>的价格扣除</w:t>
      </w:r>
      <w:r>
        <w:rPr>
          <w:rFonts w:hint="eastAsia" w:ascii="宋体" w:hAnsi="宋体"/>
          <w:color w:val="auto"/>
          <w:szCs w:val="21"/>
          <w:highlight w:val="none"/>
        </w:rPr>
        <w:t>。组成联合体的大中型企业和其他自然人、法人或者其他组织，与小型、微型企业之间不得存在投资关系。</w:t>
      </w:r>
    </w:p>
    <w:p w14:paraId="2853B3EB">
      <w:pPr>
        <w:spacing w:line="360" w:lineRule="auto"/>
        <w:jc w:val="left"/>
        <w:rPr>
          <w:rFonts w:ascii="宋体" w:hAnsi="宋体"/>
          <w:color w:val="auto"/>
          <w:szCs w:val="21"/>
          <w:highlight w:val="none"/>
        </w:rPr>
      </w:pPr>
      <w:r>
        <w:rPr>
          <w:rFonts w:hint="eastAsia" w:ascii="宋体" w:hAnsi="宋体"/>
          <w:color w:val="auto"/>
          <w:szCs w:val="21"/>
          <w:highlight w:val="none"/>
        </w:rPr>
        <w:t>8.5政府采购合同分包履行的，中标供应商就采购项目和分包项目向采购人负责，分包项目供应商就分包项目承担责任，中标供应商与分包供应商之间应该签订分包意向协议。</w:t>
      </w:r>
    </w:p>
    <w:p w14:paraId="5271F25C">
      <w:pPr>
        <w:spacing w:line="360" w:lineRule="auto"/>
        <w:jc w:val="left"/>
        <w:rPr>
          <w:rFonts w:ascii="宋体" w:hAnsi="宋体"/>
          <w:color w:val="auto"/>
          <w:szCs w:val="21"/>
          <w:highlight w:val="none"/>
        </w:rPr>
      </w:pPr>
      <w:r>
        <w:rPr>
          <w:rFonts w:hint="eastAsia" w:ascii="宋体" w:hAnsi="宋体"/>
          <w:color w:val="auto"/>
          <w:szCs w:val="21"/>
          <w:highlight w:val="none"/>
        </w:rPr>
        <w:t>8.6享受中小企业扶持政策获得政府采购合同的，小微企业不得将合同分包给大中型企业，中型企业不得将合同分包给大型企业。</w:t>
      </w:r>
    </w:p>
    <w:p w14:paraId="31D4F17C">
      <w:pPr>
        <w:spacing w:line="360" w:lineRule="auto"/>
        <w:jc w:val="left"/>
        <w:rPr>
          <w:rFonts w:ascii="宋体" w:hAnsi="宋体"/>
          <w:color w:val="auto"/>
          <w:szCs w:val="21"/>
          <w:highlight w:val="none"/>
        </w:rPr>
      </w:pPr>
      <w:r>
        <w:rPr>
          <w:rFonts w:hint="eastAsia" w:ascii="宋体" w:hAnsi="宋体"/>
          <w:color w:val="auto"/>
          <w:szCs w:val="21"/>
          <w:highlight w:val="none"/>
        </w:rPr>
        <w:t>8.7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p>
    <w:p w14:paraId="3F6D25F4">
      <w:pPr>
        <w:spacing w:line="360" w:lineRule="auto"/>
        <w:jc w:val="left"/>
        <w:rPr>
          <w:rFonts w:ascii="宋体" w:hAnsi="宋体"/>
          <w:b/>
          <w:bCs/>
          <w:color w:val="auto"/>
          <w:szCs w:val="21"/>
          <w:highlight w:val="none"/>
          <w:lang w:val="zh-CN"/>
        </w:rPr>
      </w:pPr>
      <w:r>
        <w:rPr>
          <w:rFonts w:hint="eastAsia" w:ascii="宋体" w:hAnsi="宋体"/>
          <w:b/>
          <w:bCs/>
          <w:color w:val="auto"/>
          <w:szCs w:val="21"/>
          <w:highlight w:val="none"/>
        </w:rPr>
        <w:t>9</w:t>
      </w:r>
      <w:r>
        <w:rPr>
          <w:rFonts w:hint="eastAsia" w:ascii="宋体" w:hAnsi="宋体"/>
          <w:b/>
          <w:bCs/>
          <w:color w:val="auto"/>
          <w:szCs w:val="21"/>
          <w:highlight w:val="none"/>
          <w:lang w:val="zh-CN"/>
        </w:rPr>
        <w:t>、投标费用</w:t>
      </w:r>
    </w:p>
    <w:p w14:paraId="605AF59D">
      <w:pPr>
        <w:spacing w:line="360" w:lineRule="auto"/>
        <w:jc w:val="left"/>
        <w:rPr>
          <w:rFonts w:ascii="宋体" w:hAnsi="宋体"/>
          <w:color w:val="auto"/>
          <w:szCs w:val="21"/>
          <w:highlight w:val="none"/>
          <w:lang w:val="zh-CN"/>
        </w:rPr>
      </w:pPr>
      <w:r>
        <w:rPr>
          <w:rFonts w:hint="eastAsia" w:ascii="宋体" w:hAnsi="宋体"/>
          <w:color w:val="auto"/>
          <w:szCs w:val="21"/>
          <w:highlight w:val="none"/>
        </w:rPr>
        <w:t>9</w:t>
      </w:r>
      <w:r>
        <w:rPr>
          <w:rFonts w:ascii="宋体" w:hAnsi="宋体"/>
          <w:color w:val="auto"/>
          <w:szCs w:val="21"/>
          <w:highlight w:val="none"/>
          <w:lang w:val="zh-CN"/>
        </w:rPr>
        <w:t>.1</w:t>
      </w:r>
      <w:r>
        <w:rPr>
          <w:rFonts w:hint="eastAsia" w:ascii="宋体" w:hAnsi="宋体"/>
          <w:color w:val="auto"/>
          <w:szCs w:val="21"/>
          <w:highlight w:val="none"/>
          <w:lang w:val="zh-CN"/>
        </w:rPr>
        <w:t xml:space="preserve"> 供应商应自行承担所有与准备和参加投标有关的费用。无论采购结果如何，采购代理和采购人在任何情况下均无义务和责任承担这些费用。</w:t>
      </w:r>
    </w:p>
    <w:p w14:paraId="2106A285">
      <w:pPr>
        <w:spacing w:line="360" w:lineRule="auto"/>
        <w:jc w:val="left"/>
        <w:rPr>
          <w:rFonts w:ascii="宋体" w:hAnsi="宋体"/>
          <w:color w:val="auto"/>
          <w:szCs w:val="21"/>
          <w:highlight w:val="none"/>
        </w:rPr>
      </w:pPr>
      <w:r>
        <w:rPr>
          <w:rFonts w:hint="eastAsia" w:ascii="宋体" w:hAnsi="宋体"/>
          <w:color w:val="auto"/>
          <w:szCs w:val="21"/>
          <w:highlight w:val="none"/>
        </w:rPr>
        <w:t>9.2</w:t>
      </w:r>
      <w:r>
        <w:rPr>
          <w:rFonts w:hint="eastAsia" w:ascii="宋体" w:hAnsi="宋体"/>
          <w:color w:val="auto"/>
          <w:szCs w:val="21"/>
          <w:highlight w:val="none"/>
        </w:rPr>
        <w:t>由中标人支付3000元采购代理服务费，在领取中标通知书时一次性付清。此费用不单独列项。</w:t>
      </w:r>
    </w:p>
    <w:p w14:paraId="331774E8">
      <w:pPr>
        <w:autoSpaceDE w:val="0"/>
        <w:autoSpaceDN w:val="0"/>
        <w:adjustRightInd w:val="0"/>
        <w:spacing w:line="360" w:lineRule="auto"/>
        <w:jc w:val="lef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汇款信息：</w:t>
      </w:r>
    </w:p>
    <w:p w14:paraId="408CF013">
      <w:pPr>
        <w:autoSpaceDE w:val="0"/>
        <w:autoSpaceDN w:val="0"/>
        <w:adjustRightInd w:val="0"/>
        <w:spacing w:line="360" w:lineRule="auto"/>
        <w:jc w:val="left"/>
        <w:rPr>
          <w:rFonts w:hint="eastAsia" w:ascii="宋体" w:hAnsi="宋体"/>
          <w:b/>
          <w:color w:val="auto"/>
          <w:szCs w:val="21"/>
          <w:highlight w:val="none"/>
          <w:lang w:val="zh-CN"/>
        </w:rPr>
      </w:pPr>
      <w:r>
        <w:rPr>
          <w:rFonts w:hint="eastAsia" w:ascii="宋体" w:hAnsi="宋体"/>
          <w:b/>
          <w:color w:val="auto"/>
          <w:szCs w:val="21"/>
          <w:highlight w:val="none"/>
          <w:lang w:val="zh-CN"/>
        </w:rPr>
        <w:t>名称：南京中信工程造价有限公司</w:t>
      </w:r>
      <w:r>
        <w:rPr>
          <w:rFonts w:hint="eastAsia" w:ascii="宋体" w:hAnsi="宋体"/>
          <w:b/>
          <w:color w:val="auto"/>
          <w:szCs w:val="21"/>
          <w:highlight w:val="none"/>
          <w:lang w:val="zh-CN"/>
        </w:rPr>
        <w:br w:type="textWrapping"/>
      </w:r>
      <w:r>
        <w:rPr>
          <w:rFonts w:hint="eastAsia" w:ascii="宋体" w:hAnsi="宋体"/>
          <w:b/>
          <w:color w:val="auto"/>
          <w:szCs w:val="21"/>
          <w:highlight w:val="none"/>
          <w:lang w:val="zh-CN"/>
        </w:rPr>
        <w:t>纳税人识别号：91320117780679746Y</w:t>
      </w:r>
      <w:r>
        <w:rPr>
          <w:rFonts w:hint="eastAsia" w:ascii="宋体" w:hAnsi="宋体"/>
          <w:b/>
          <w:color w:val="auto"/>
          <w:szCs w:val="21"/>
          <w:highlight w:val="none"/>
          <w:lang w:val="zh-CN"/>
        </w:rPr>
        <w:br w:type="textWrapping"/>
      </w:r>
      <w:r>
        <w:rPr>
          <w:rFonts w:hint="eastAsia" w:ascii="宋体" w:hAnsi="宋体"/>
          <w:b/>
          <w:color w:val="auto"/>
          <w:szCs w:val="21"/>
          <w:highlight w:val="none"/>
          <w:lang w:val="zh-CN"/>
        </w:rPr>
        <w:t>地址、电话：南京市鼓楼区燕江路201号D座20层 025-86289667</w:t>
      </w:r>
      <w:r>
        <w:rPr>
          <w:rFonts w:hint="eastAsia" w:ascii="宋体" w:hAnsi="宋体"/>
          <w:b/>
          <w:color w:val="auto"/>
          <w:szCs w:val="21"/>
          <w:highlight w:val="none"/>
          <w:lang w:val="zh-CN"/>
        </w:rPr>
        <w:br w:type="textWrapping"/>
      </w:r>
      <w:r>
        <w:rPr>
          <w:rFonts w:hint="eastAsia" w:ascii="宋体" w:hAnsi="宋体"/>
          <w:b/>
          <w:color w:val="auto"/>
          <w:szCs w:val="21"/>
          <w:highlight w:val="none"/>
          <w:lang w:val="zh-CN"/>
        </w:rPr>
        <w:t>开户行及账号：建设银行</w:t>
      </w:r>
      <w:r>
        <w:rPr>
          <w:rFonts w:hint="eastAsia" w:ascii="宋体" w:hAnsi="宋体"/>
          <w:b/>
          <w:color w:val="auto"/>
          <w:szCs w:val="21"/>
          <w:highlight w:val="none"/>
        </w:rPr>
        <w:t>南京</w:t>
      </w:r>
      <w:r>
        <w:rPr>
          <w:rFonts w:hint="eastAsia" w:ascii="宋体" w:hAnsi="宋体"/>
          <w:b/>
          <w:color w:val="auto"/>
          <w:szCs w:val="21"/>
          <w:highlight w:val="none"/>
          <w:lang w:val="zh-CN"/>
        </w:rPr>
        <w:t>大东门</w:t>
      </w:r>
      <w:r>
        <w:rPr>
          <w:rFonts w:hint="eastAsia" w:ascii="宋体" w:hAnsi="宋体"/>
          <w:b/>
          <w:color w:val="auto"/>
          <w:szCs w:val="21"/>
          <w:highlight w:val="none"/>
        </w:rPr>
        <w:t>支行</w:t>
      </w:r>
      <w:r>
        <w:rPr>
          <w:rFonts w:hint="eastAsia" w:ascii="宋体" w:hAnsi="宋体"/>
          <w:b/>
          <w:color w:val="auto"/>
          <w:szCs w:val="21"/>
          <w:highlight w:val="none"/>
          <w:lang w:val="zh-CN"/>
        </w:rPr>
        <w:t>32001596340052500905</w:t>
      </w:r>
    </w:p>
    <w:p w14:paraId="46DEF64E">
      <w:pPr>
        <w:spacing w:line="360" w:lineRule="auto"/>
        <w:jc w:val="left"/>
        <w:rPr>
          <w:rFonts w:hint="eastAsia" w:ascii="宋体" w:hAnsi="宋体"/>
          <w:color w:val="auto"/>
          <w:szCs w:val="21"/>
          <w:highlight w:val="none"/>
        </w:rPr>
      </w:pPr>
      <w:r>
        <w:rPr>
          <w:rFonts w:hint="eastAsia" w:ascii="宋体" w:hAnsi="宋体"/>
          <w:b/>
          <w:color w:val="auto"/>
          <w:szCs w:val="21"/>
          <w:highlight w:val="none"/>
          <w:lang w:val="zh-CN"/>
        </w:rPr>
        <w:t>备注：汇款时请注明“采购项目名称”（</w:t>
      </w:r>
      <w:r>
        <w:rPr>
          <w:rFonts w:hint="eastAsia" w:ascii="宋体" w:hAnsi="宋体"/>
          <w:b/>
          <w:color w:val="auto"/>
          <w:szCs w:val="21"/>
          <w:highlight w:val="none"/>
        </w:rPr>
        <w:t>可简写</w:t>
      </w:r>
      <w:r>
        <w:rPr>
          <w:rFonts w:hint="eastAsia" w:ascii="宋体" w:hAnsi="宋体"/>
          <w:b/>
          <w:color w:val="auto"/>
          <w:szCs w:val="21"/>
          <w:highlight w:val="none"/>
          <w:lang w:val="zh-CN"/>
        </w:rPr>
        <w:t>）等相关内容</w:t>
      </w:r>
    </w:p>
    <w:p w14:paraId="14063F58">
      <w:pPr>
        <w:spacing w:line="360" w:lineRule="auto"/>
        <w:jc w:val="left"/>
        <w:rPr>
          <w:rFonts w:hint="eastAsia" w:ascii="宋体" w:hAnsi="宋体"/>
          <w:color w:val="auto"/>
          <w:szCs w:val="21"/>
          <w:highlight w:val="none"/>
        </w:rPr>
      </w:pPr>
      <w:r>
        <w:rPr>
          <w:rFonts w:hint="eastAsia" w:ascii="宋体" w:hAnsi="宋体"/>
          <w:color w:val="auto"/>
          <w:szCs w:val="21"/>
          <w:highlight w:val="none"/>
        </w:rPr>
        <w:t>9.3本项目还涉及税费、管理费等相关为完成本次项目招标的费用由中选单位支付；以上费用由中标人支付并含在投标综合单价内。</w:t>
      </w:r>
    </w:p>
    <w:p w14:paraId="387CB4D8">
      <w:pPr>
        <w:spacing w:line="360" w:lineRule="auto"/>
        <w:jc w:val="left"/>
        <w:rPr>
          <w:rFonts w:ascii="宋体" w:hAnsi="宋体"/>
          <w:color w:val="auto"/>
          <w:szCs w:val="21"/>
          <w:highlight w:val="none"/>
        </w:rPr>
      </w:pPr>
      <w:r>
        <w:rPr>
          <w:rFonts w:hint="eastAsia" w:ascii="宋体" w:hAnsi="宋体"/>
          <w:b/>
          <w:color w:val="auto"/>
          <w:szCs w:val="21"/>
          <w:highlight w:val="none"/>
        </w:rPr>
        <w:t>10、投标文件组成</w:t>
      </w:r>
      <w:r>
        <w:rPr>
          <w:rFonts w:hint="eastAsia" w:ascii="宋体" w:hAnsi="宋体"/>
          <w:color w:val="auto"/>
          <w:szCs w:val="21"/>
          <w:highlight w:val="none"/>
        </w:rPr>
        <w:br w:type="textWrapping"/>
      </w:r>
      <w:r>
        <w:rPr>
          <w:rFonts w:hint="eastAsia" w:ascii="宋体" w:hAnsi="宋体"/>
          <w:color w:val="auto"/>
          <w:szCs w:val="21"/>
          <w:highlight w:val="none"/>
        </w:rPr>
        <w:t>10.1 供应商应当根据招标文件要求编制投标文件，投标文件应对招标文件提出的要求和条件作出实质性响应，并在《商务条款偏离表》等处逐条标明满足与否。</w:t>
      </w:r>
      <w:r>
        <w:rPr>
          <w:rFonts w:hint="eastAsia" w:ascii="宋体" w:hAnsi="宋体" w:cs="宋体"/>
          <w:b/>
          <w:color w:val="auto"/>
          <w:szCs w:val="21"/>
          <w:highlight w:val="none"/>
        </w:rPr>
        <w:t>对带星号（“</w:t>
      </w:r>
      <w:r>
        <w:rPr>
          <w:rFonts w:ascii="宋体" w:hAnsi="宋体" w:cs="宋体"/>
          <w:b/>
          <w:color w:val="auto"/>
          <w:szCs w:val="21"/>
          <w:highlight w:val="none"/>
        </w:rPr>
        <w:t>★</w:t>
      </w:r>
      <w:r>
        <w:rPr>
          <w:rFonts w:hint="eastAsia" w:ascii="宋体" w:hAnsi="宋体" w:cs="宋体"/>
          <w:b/>
          <w:color w:val="auto"/>
          <w:szCs w:val="21"/>
          <w:highlight w:val="none"/>
        </w:rPr>
        <w:t>”）的技术参数必须在投标文件中按要求提供技术支持资料（如白皮书、彩页、手册、检测报告等），未提供技术支持资料的，评标时不予认可。（采购需求中另有规定的，也可从其规定）</w:t>
      </w:r>
      <w:r>
        <w:rPr>
          <w:rFonts w:hint="eastAsia" w:ascii="宋体" w:hAnsi="宋体"/>
          <w:color w:val="auto"/>
          <w:szCs w:val="21"/>
          <w:highlight w:val="none"/>
        </w:rPr>
        <w:br w:type="textWrapping"/>
      </w:r>
      <w:r>
        <w:rPr>
          <w:rFonts w:hint="eastAsia" w:ascii="宋体" w:hAnsi="宋体"/>
          <w:color w:val="auto"/>
          <w:szCs w:val="21"/>
          <w:highlight w:val="none"/>
        </w:rPr>
        <w:t>10.2 供应商根据招标文件载明的标的采购项目实际情况，拟在中标后将中标项目的非主体、非关键性工作交由他人完成的，应当在投标文件中载明。</w:t>
      </w:r>
      <w:r>
        <w:rPr>
          <w:rFonts w:hint="eastAsia" w:ascii="宋体" w:hAnsi="宋体"/>
          <w:color w:val="auto"/>
          <w:szCs w:val="21"/>
          <w:highlight w:val="none"/>
        </w:rPr>
        <w:br w:type="textWrapping"/>
      </w:r>
      <w:r>
        <w:rPr>
          <w:rFonts w:hint="eastAsia" w:ascii="宋体" w:hAnsi="宋体"/>
          <w:color w:val="auto"/>
          <w:szCs w:val="21"/>
          <w:highlight w:val="none"/>
        </w:rPr>
        <w:t>10.3 投标文件由商务部分、技术部分、价格部分，以及其他部分组成。</w:t>
      </w:r>
      <w:r>
        <w:rPr>
          <w:rFonts w:hint="eastAsia" w:ascii="宋体" w:hAnsi="宋体"/>
          <w:color w:val="auto"/>
          <w:szCs w:val="21"/>
          <w:highlight w:val="none"/>
        </w:rPr>
        <w:br w:type="textWrapping"/>
      </w:r>
      <w:r>
        <w:rPr>
          <w:rFonts w:hint="eastAsia" w:ascii="宋体" w:hAnsi="宋体"/>
          <w:b/>
          <w:color w:val="auto"/>
          <w:szCs w:val="21"/>
          <w:highlight w:val="none"/>
        </w:rPr>
        <w:t>11、投标文件的商务部分</w:t>
      </w:r>
      <w:r>
        <w:rPr>
          <w:rFonts w:hint="eastAsia" w:ascii="宋体" w:hAnsi="宋体"/>
          <w:color w:val="auto"/>
          <w:szCs w:val="21"/>
          <w:highlight w:val="none"/>
        </w:rPr>
        <w:br w:type="textWrapping"/>
      </w:r>
      <w:r>
        <w:rPr>
          <w:rFonts w:hint="eastAsia" w:ascii="宋体" w:hAnsi="宋体"/>
          <w:color w:val="auto"/>
          <w:szCs w:val="21"/>
          <w:highlight w:val="none"/>
        </w:rPr>
        <w:t>11.1 商务部分是证明供应商有资格参加投标和中标后有能力履行合同的文件，这些文件应能满足招标的要求，包括但不限于下列文件，其中加“★”项目不得有缺失或无效。</w:t>
      </w:r>
      <w:r>
        <w:rPr>
          <w:rFonts w:hint="eastAsia" w:ascii="宋体" w:hAnsi="宋体"/>
          <w:color w:val="auto"/>
          <w:szCs w:val="21"/>
          <w:highlight w:val="none"/>
        </w:rPr>
        <w:br w:type="textWrapping"/>
      </w:r>
      <w:r>
        <w:rPr>
          <w:rFonts w:hint="eastAsia" w:ascii="宋体" w:hAnsi="宋体"/>
          <w:color w:val="auto"/>
          <w:szCs w:val="21"/>
          <w:highlight w:val="none"/>
        </w:rPr>
        <w:t xml:space="preserve">  （1）★ </w:t>
      </w:r>
      <w:r>
        <w:rPr>
          <w:rFonts w:hint="eastAsia" w:ascii="宋体" w:hAnsi="宋体"/>
          <w:color w:val="auto"/>
          <w:szCs w:val="21"/>
          <w:highlight w:val="none"/>
          <w:lang w:val="zh-CN"/>
        </w:rPr>
        <w:t>投标申请及声明</w:t>
      </w:r>
      <w:r>
        <w:rPr>
          <w:rFonts w:hint="eastAsia" w:ascii="宋体" w:hAnsi="宋体"/>
          <w:color w:val="auto"/>
          <w:szCs w:val="21"/>
          <w:highlight w:val="none"/>
        </w:rPr>
        <w:t>；</w:t>
      </w:r>
      <w:r>
        <w:rPr>
          <w:rFonts w:hint="eastAsia" w:ascii="宋体" w:hAnsi="宋体"/>
          <w:color w:val="auto"/>
          <w:szCs w:val="21"/>
          <w:highlight w:val="none"/>
        </w:rPr>
        <w:br w:type="textWrapping"/>
      </w:r>
      <w:r>
        <w:rPr>
          <w:rFonts w:hint="eastAsia" w:ascii="宋体" w:hAnsi="宋体"/>
          <w:color w:val="auto"/>
          <w:szCs w:val="21"/>
          <w:highlight w:val="none"/>
        </w:rPr>
        <w:t xml:space="preserve">  （2）★ 法定代表人授权委托书原件及委托代理人的身份证复印件加盖公章；</w:t>
      </w:r>
    </w:p>
    <w:p w14:paraId="142466D7">
      <w:pPr>
        <w:spacing w:line="360" w:lineRule="auto"/>
        <w:ind w:left="210"/>
        <w:jc w:val="left"/>
        <w:rPr>
          <w:rFonts w:ascii="宋体" w:hAnsi="宋体"/>
          <w:color w:val="auto"/>
          <w:szCs w:val="21"/>
          <w:highlight w:val="none"/>
        </w:rPr>
      </w:pPr>
      <w:r>
        <w:rPr>
          <w:rFonts w:hint="eastAsia" w:ascii="宋体" w:hAnsi="宋体"/>
          <w:color w:val="auto"/>
          <w:szCs w:val="21"/>
          <w:highlight w:val="none"/>
        </w:rPr>
        <w:t>（3）★第一章投标邀请中《中华人民共和国政府采购法》第二十二条规定的资格条件证明文件</w:t>
      </w:r>
      <w:r>
        <w:rPr>
          <w:rFonts w:hint="eastAsia" w:ascii="宋体" w:hAnsi="宋体"/>
          <w:color w:val="auto"/>
          <w:szCs w:val="21"/>
          <w:highlight w:val="none"/>
          <w:lang w:val="en-US" w:eastAsia="zh-CN"/>
        </w:rPr>
        <w:t>或</w:t>
      </w:r>
      <w:r>
        <w:rPr>
          <w:rFonts w:hint="eastAsia" w:ascii="宋体" w:hAnsi="宋体"/>
          <w:color w:val="auto"/>
          <w:szCs w:val="21"/>
          <w:highlight w:val="none"/>
        </w:rPr>
        <w:t>《南京市政府采购供应商信用记录表暨信用承诺书》</w:t>
      </w:r>
      <w:r>
        <w:rPr>
          <w:rFonts w:hint="eastAsia" w:ascii="宋体" w:hAnsi="宋体"/>
          <w:b/>
          <w:bCs/>
          <w:color w:val="auto"/>
          <w:szCs w:val="21"/>
          <w:highlight w:val="none"/>
        </w:rPr>
        <w:t>（供应商参加本项目政府采购活动时，均应在采购文件发布之日起至</w:t>
      </w:r>
      <w:r>
        <w:rPr>
          <w:rFonts w:hint="eastAsia" w:ascii="宋体" w:hAnsi="宋体"/>
          <w:b/>
          <w:bCs/>
          <w:color w:val="auto"/>
          <w:szCs w:val="21"/>
          <w:highlight w:val="none"/>
          <w:lang w:val="en-US" w:eastAsia="zh-CN"/>
        </w:rPr>
        <w:t>响应</w:t>
      </w:r>
      <w:r>
        <w:rPr>
          <w:rFonts w:hint="eastAsia" w:ascii="宋体" w:hAnsi="宋体"/>
          <w:b/>
          <w:bCs/>
          <w:color w:val="auto"/>
          <w:szCs w:val="21"/>
          <w:highlight w:val="none"/>
        </w:rPr>
        <w:t>截止时间前，登录“信用南京”（www.njcredit.gov.cn）或“南京公共采购信息网”（www.njgc.jfh.com）主页“南京市政府采购供应商诚信档案”栏目在线打印“南京市政府采购供应商信用记录表暨信用承诺书”）</w:t>
      </w:r>
      <w:r>
        <w:rPr>
          <w:rFonts w:hint="eastAsia" w:ascii="宋体" w:hAnsi="宋体"/>
          <w:color w:val="auto"/>
          <w:szCs w:val="21"/>
          <w:highlight w:val="none"/>
        </w:rPr>
        <w:t>；</w:t>
      </w:r>
      <w:r>
        <w:rPr>
          <w:rFonts w:hint="eastAsia" w:ascii="宋体" w:hAnsi="宋体"/>
          <w:color w:val="auto"/>
          <w:szCs w:val="21"/>
          <w:highlight w:val="none"/>
        </w:rPr>
        <w:br w:type="textWrapping"/>
      </w:r>
      <w:r>
        <w:rPr>
          <w:rFonts w:hint="eastAsia" w:ascii="宋体" w:hAnsi="宋体"/>
          <w:color w:val="auto"/>
          <w:szCs w:val="21"/>
          <w:highlight w:val="none"/>
        </w:rPr>
        <w:t>（4）★第一章投标邀请中采购人根据采购项目的特殊要求规定的特定条件证明文件（若有）；</w:t>
      </w:r>
    </w:p>
    <w:p w14:paraId="2E00676C">
      <w:pPr>
        <w:spacing w:line="360" w:lineRule="auto"/>
        <w:ind w:left="210"/>
        <w:jc w:val="left"/>
        <w:rPr>
          <w:rFonts w:ascii="宋体" w:hAnsi="宋体"/>
          <w:color w:val="auto"/>
          <w:szCs w:val="21"/>
          <w:highlight w:val="none"/>
        </w:rPr>
      </w:pPr>
      <w:r>
        <w:rPr>
          <w:rFonts w:hint="eastAsia" w:ascii="宋体" w:hAnsi="宋体"/>
          <w:color w:val="auto"/>
          <w:szCs w:val="21"/>
          <w:highlight w:val="none"/>
        </w:rPr>
        <w:t>（5）★《中小企业声明函》；</w:t>
      </w:r>
      <w:r>
        <w:rPr>
          <w:rFonts w:hint="eastAsia" w:ascii="宋体" w:hAnsi="宋体"/>
          <w:color w:val="auto"/>
          <w:szCs w:val="21"/>
          <w:highlight w:val="none"/>
        </w:rPr>
        <w:br w:type="textWrapping"/>
      </w:r>
      <w:r>
        <w:rPr>
          <w:rFonts w:hint="eastAsia" w:ascii="宋体" w:hAnsi="宋体"/>
          <w:color w:val="auto"/>
          <w:szCs w:val="21"/>
          <w:highlight w:val="none"/>
        </w:rPr>
        <w:t>（6）《商务条款偏离表》；</w:t>
      </w:r>
    </w:p>
    <w:p w14:paraId="6E896881">
      <w:pPr>
        <w:spacing w:line="360" w:lineRule="auto"/>
        <w:ind w:left="210"/>
        <w:jc w:val="left"/>
        <w:rPr>
          <w:rFonts w:ascii="宋体" w:hAnsi="宋体"/>
          <w:color w:val="auto"/>
          <w:szCs w:val="21"/>
          <w:highlight w:val="none"/>
          <w:lang w:val="zh-CN"/>
        </w:rPr>
      </w:pPr>
      <w:r>
        <w:rPr>
          <w:rFonts w:hint="eastAsia" w:ascii="宋体" w:hAnsi="宋体"/>
          <w:color w:val="auto"/>
          <w:szCs w:val="21"/>
          <w:highlight w:val="none"/>
        </w:rPr>
        <w:t>（7）供应商认为需要提供的其他资格证明文件和商务资料等。</w:t>
      </w:r>
    </w:p>
    <w:p w14:paraId="25B4E7C5">
      <w:pPr>
        <w:spacing w:line="360" w:lineRule="auto"/>
        <w:jc w:val="left"/>
        <w:rPr>
          <w:rFonts w:ascii="宋体" w:hAnsi="宋体"/>
          <w:b/>
          <w:bCs/>
          <w:color w:val="auto"/>
          <w:szCs w:val="21"/>
          <w:highlight w:val="none"/>
          <w:lang w:val="zh-CN"/>
        </w:rPr>
      </w:pPr>
      <w:r>
        <w:rPr>
          <w:rFonts w:hint="eastAsia" w:ascii="宋体" w:hAnsi="宋体"/>
          <w:b/>
          <w:bCs/>
          <w:color w:val="auto"/>
          <w:szCs w:val="21"/>
          <w:highlight w:val="none"/>
        </w:rPr>
        <w:t>12</w:t>
      </w:r>
      <w:r>
        <w:rPr>
          <w:rFonts w:hint="eastAsia" w:ascii="宋体" w:hAnsi="宋体"/>
          <w:b/>
          <w:bCs/>
          <w:color w:val="auto"/>
          <w:szCs w:val="21"/>
          <w:highlight w:val="none"/>
          <w:lang w:val="zh-CN"/>
        </w:rPr>
        <w:t>、投标文件的技术部分</w:t>
      </w:r>
    </w:p>
    <w:p w14:paraId="4F34C050">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1</w:t>
      </w:r>
      <w:r>
        <w:rPr>
          <w:rFonts w:hint="eastAsia" w:ascii="宋体" w:hAnsi="宋体"/>
          <w:color w:val="auto"/>
          <w:szCs w:val="21"/>
          <w:highlight w:val="none"/>
        </w:rPr>
        <w:t>2</w:t>
      </w:r>
      <w:r>
        <w:rPr>
          <w:rFonts w:ascii="宋体" w:hAnsi="宋体"/>
          <w:color w:val="auto"/>
          <w:szCs w:val="21"/>
          <w:highlight w:val="none"/>
          <w:lang w:val="zh-CN"/>
        </w:rPr>
        <w:t>.1</w:t>
      </w:r>
      <w:r>
        <w:rPr>
          <w:rFonts w:hint="eastAsia" w:ascii="宋体" w:hAnsi="宋体"/>
          <w:color w:val="auto"/>
          <w:szCs w:val="21"/>
          <w:highlight w:val="none"/>
          <w:lang w:val="zh-CN"/>
        </w:rPr>
        <w:t xml:space="preserve"> 技术部分是证明</w:t>
      </w:r>
      <w:r>
        <w:rPr>
          <w:rFonts w:hint="eastAsia" w:ascii="宋体" w:hAnsi="宋体"/>
          <w:color w:val="auto"/>
          <w:szCs w:val="21"/>
          <w:highlight w:val="none"/>
        </w:rPr>
        <w:t>供应商提供的货物和服务是合格的、并符合招标文件要求的证明文件，以及</w:t>
      </w:r>
      <w:r>
        <w:rPr>
          <w:rFonts w:hint="eastAsia" w:ascii="宋体" w:hAnsi="宋体"/>
          <w:color w:val="auto"/>
          <w:szCs w:val="21"/>
          <w:highlight w:val="none"/>
          <w:lang w:val="zh-CN"/>
        </w:rPr>
        <w:t>对投标报价表中的服务的详细说明，这些文件可以是文字资料、图纸和数据等。</w:t>
      </w:r>
    </w:p>
    <w:p w14:paraId="6B094815">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1</w:t>
      </w:r>
      <w:r>
        <w:rPr>
          <w:rFonts w:hint="eastAsia" w:ascii="宋体" w:hAnsi="宋体"/>
          <w:color w:val="auto"/>
          <w:szCs w:val="21"/>
          <w:highlight w:val="none"/>
        </w:rPr>
        <w:t>2</w:t>
      </w:r>
      <w:r>
        <w:rPr>
          <w:rFonts w:hint="eastAsia" w:ascii="宋体" w:hAnsi="宋体"/>
          <w:color w:val="auto"/>
          <w:szCs w:val="21"/>
          <w:highlight w:val="none"/>
          <w:lang w:val="zh-CN"/>
        </w:rPr>
        <w:t>.2 若技术性能无特殊说明，则按国家有关部门最新颁布的标准及规范为准；</w:t>
      </w:r>
    </w:p>
    <w:p w14:paraId="70B3B7BF">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1</w:t>
      </w:r>
      <w:r>
        <w:rPr>
          <w:rFonts w:hint="eastAsia" w:ascii="宋体" w:hAnsi="宋体"/>
          <w:color w:val="auto"/>
          <w:szCs w:val="21"/>
          <w:highlight w:val="none"/>
        </w:rPr>
        <w:t>2</w:t>
      </w:r>
      <w:r>
        <w:rPr>
          <w:rFonts w:hint="eastAsia" w:ascii="宋体" w:hAnsi="宋体"/>
          <w:color w:val="auto"/>
          <w:szCs w:val="21"/>
          <w:highlight w:val="none"/>
          <w:lang w:val="zh-CN"/>
        </w:rPr>
        <w:t>.3 提供的</w:t>
      </w:r>
      <w:r>
        <w:rPr>
          <w:rFonts w:hint="eastAsia" w:ascii="宋体" w:hAnsi="宋体"/>
          <w:color w:val="auto"/>
          <w:szCs w:val="21"/>
          <w:highlight w:val="none"/>
        </w:rPr>
        <w:t>技术</w:t>
      </w:r>
      <w:r>
        <w:rPr>
          <w:rFonts w:hint="eastAsia" w:ascii="宋体" w:hAnsi="宋体"/>
          <w:color w:val="auto"/>
          <w:szCs w:val="21"/>
          <w:highlight w:val="none"/>
          <w:lang w:val="zh-CN"/>
        </w:rPr>
        <w:t>如与招标文件要求有不符之处，应说明其差别之所在，并在《技术规格偏离表》中逐条予以说明。</w:t>
      </w:r>
    </w:p>
    <w:p w14:paraId="276AFCBC">
      <w:pPr>
        <w:spacing w:line="360" w:lineRule="auto"/>
        <w:jc w:val="left"/>
        <w:rPr>
          <w:rFonts w:ascii="宋体" w:hAnsi="宋体"/>
          <w:b/>
          <w:color w:val="auto"/>
          <w:szCs w:val="21"/>
          <w:highlight w:val="none"/>
          <w:lang w:val="zh-CN"/>
        </w:rPr>
      </w:pPr>
      <w:r>
        <w:rPr>
          <w:rFonts w:hint="eastAsia" w:ascii="宋体" w:hAnsi="宋体"/>
          <w:color w:val="auto"/>
          <w:szCs w:val="21"/>
          <w:highlight w:val="none"/>
          <w:lang w:val="zh-CN"/>
        </w:rPr>
        <w:t>1</w:t>
      </w:r>
      <w:r>
        <w:rPr>
          <w:rFonts w:hint="eastAsia" w:ascii="宋体" w:hAnsi="宋体"/>
          <w:color w:val="auto"/>
          <w:szCs w:val="21"/>
          <w:highlight w:val="none"/>
        </w:rPr>
        <w:t>2</w:t>
      </w:r>
      <w:r>
        <w:rPr>
          <w:rFonts w:hint="eastAsia" w:ascii="宋体" w:hAnsi="宋体"/>
          <w:color w:val="auto"/>
          <w:szCs w:val="21"/>
          <w:highlight w:val="none"/>
          <w:lang w:val="zh-CN"/>
        </w:rPr>
        <w:t>.4 投标文件应按照招标文件要求提供技术资料、文件和有关证明，包括但不限于</w:t>
      </w:r>
      <w:r>
        <w:rPr>
          <w:rFonts w:hint="eastAsia" w:ascii="宋体" w:hAnsi="宋体"/>
          <w:b/>
          <w:color w:val="auto"/>
          <w:szCs w:val="21"/>
          <w:highlight w:val="none"/>
          <w:lang w:val="zh-CN"/>
        </w:rPr>
        <w:t>其中加</w:t>
      </w:r>
      <w:r>
        <w:rPr>
          <w:rFonts w:hint="eastAsia" w:ascii="宋体" w:hAnsi="宋体"/>
          <w:color w:val="auto"/>
          <w:szCs w:val="21"/>
          <w:highlight w:val="none"/>
        </w:rPr>
        <w:t>★</w:t>
      </w:r>
      <w:r>
        <w:rPr>
          <w:rFonts w:hint="eastAsia" w:ascii="宋体" w:hAnsi="宋体"/>
          <w:b/>
          <w:color w:val="auto"/>
          <w:szCs w:val="21"/>
          <w:highlight w:val="none"/>
          <w:lang w:val="zh-CN"/>
        </w:rPr>
        <w:t>项目不得有缺失或无效：</w:t>
      </w:r>
    </w:p>
    <w:p w14:paraId="59B9CF3D">
      <w:pPr>
        <w:spacing w:line="360" w:lineRule="auto"/>
        <w:ind w:firstLine="420"/>
        <w:jc w:val="left"/>
        <w:rPr>
          <w:rFonts w:ascii="宋体" w:hAnsi="宋体"/>
          <w:color w:val="auto"/>
          <w:szCs w:val="21"/>
          <w:highlight w:val="none"/>
          <w:lang w:val="zh-CN"/>
        </w:rPr>
      </w:pPr>
      <w:r>
        <w:rPr>
          <w:rFonts w:hint="eastAsia" w:ascii="宋体" w:hAnsi="宋体"/>
          <w:color w:val="auto"/>
          <w:szCs w:val="21"/>
          <w:highlight w:val="none"/>
          <w:lang w:val="zh-CN"/>
        </w:rPr>
        <w:t>（</w:t>
      </w:r>
      <w:r>
        <w:rPr>
          <w:rFonts w:ascii="宋体" w:hAnsi="宋体"/>
          <w:color w:val="auto"/>
          <w:szCs w:val="21"/>
          <w:highlight w:val="none"/>
          <w:lang w:val="zh-CN"/>
        </w:rPr>
        <w:t>1</w:t>
      </w:r>
      <w:r>
        <w:rPr>
          <w:rFonts w:hint="eastAsia" w:ascii="宋体" w:hAnsi="宋体"/>
          <w:color w:val="auto"/>
          <w:szCs w:val="21"/>
          <w:highlight w:val="none"/>
          <w:lang w:val="zh-CN"/>
        </w:rPr>
        <w:t>）货物材质、主要技术指标和性能、生产产地、品牌、型号等详细说明；</w:t>
      </w:r>
    </w:p>
    <w:p w14:paraId="1C5E6CAC">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（2）《技术条款偏离表》；</w:t>
      </w:r>
    </w:p>
    <w:p w14:paraId="6796A982">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（3）服务的标准和规范；</w:t>
      </w:r>
    </w:p>
    <w:p w14:paraId="450B3145">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（4）产品配置和技术参数表；</w:t>
      </w:r>
    </w:p>
    <w:p w14:paraId="73979D2F">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（5）货物安装、验收标准、货物技术资料（如白皮书、彩页、手册、检测报告等）；</w:t>
      </w:r>
    </w:p>
    <w:p w14:paraId="3BF9AFC4">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（6）项目集成（实施）方案；</w:t>
      </w:r>
    </w:p>
    <w:p w14:paraId="12290278">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（7）服务承诺</w:t>
      </w:r>
      <w:r>
        <w:rPr>
          <w:rFonts w:hint="eastAsia" w:ascii="宋体" w:cs="宋体"/>
          <w:color w:val="auto"/>
          <w:szCs w:val="21"/>
          <w:highlight w:val="none"/>
          <w:lang w:val="zh-CN"/>
        </w:rPr>
        <w:t>（不得低于本项目招标要求）</w:t>
      </w:r>
      <w:r>
        <w:rPr>
          <w:rFonts w:hint="eastAsia" w:ascii="宋体" w:hAnsi="宋体"/>
          <w:color w:val="auto"/>
          <w:szCs w:val="21"/>
          <w:highlight w:val="none"/>
        </w:rPr>
        <w:t>；</w:t>
      </w:r>
    </w:p>
    <w:p w14:paraId="1DDB17C1">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（8）供应商认为需要提供的其他技术文件或资料等。</w:t>
      </w:r>
      <w:r>
        <w:rPr>
          <w:rFonts w:hint="eastAsia" w:ascii="宋体" w:hAnsi="宋体"/>
          <w:color w:val="auto"/>
          <w:szCs w:val="21"/>
          <w:highlight w:val="none"/>
        </w:rPr>
        <w:br w:type="textWrapping"/>
      </w:r>
      <w:r>
        <w:rPr>
          <w:rFonts w:hint="eastAsia" w:ascii="宋体" w:hAnsi="宋体"/>
          <w:b/>
          <w:color w:val="auto"/>
          <w:szCs w:val="21"/>
          <w:highlight w:val="none"/>
        </w:rPr>
        <w:t>13、投标文件的价格部分</w:t>
      </w:r>
      <w:r>
        <w:rPr>
          <w:rFonts w:hint="eastAsia" w:ascii="宋体" w:hAnsi="宋体"/>
          <w:color w:val="auto"/>
          <w:szCs w:val="21"/>
          <w:highlight w:val="none"/>
        </w:rPr>
        <w:br w:type="textWrapping"/>
      </w:r>
      <w:r>
        <w:rPr>
          <w:rFonts w:hint="eastAsia" w:ascii="宋体" w:hAnsi="宋体"/>
          <w:color w:val="auto"/>
          <w:szCs w:val="21"/>
          <w:highlight w:val="none"/>
        </w:rPr>
        <w:t>13.1 价格部分是对投标货物和服务价格构成的说明，每一项货物仅接受一个价格。</w:t>
      </w:r>
      <w:r>
        <w:rPr>
          <w:rFonts w:hint="eastAsia" w:ascii="宋体" w:hAnsi="宋体"/>
          <w:color w:val="auto"/>
          <w:szCs w:val="21"/>
          <w:highlight w:val="none"/>
        </w:rPr>
        <w:br w:type="textWrapping"/>
      </w:r>
      <w:r>
        <w:rPr>
          <w:rFonts w:hint="eastAsia" w:ascii="宋体" w:hAnsi="宋体"/>
          <w:color w:val="auto"/>
          <w:szCs w:val="21"/>
          <w:highlight w:val="none"/>
        </w:rPr>
        <w:t>13.2 报价应包含货物设计、制造、包装、仓储、运输装缷、保险、安装、调试及其材料及验收合格之前保管及质保期内备品备件、专用工具、伴随服务、技术图纸资料、人员培训发生的所有含税费用、支付给员工的工资和国家强制缴纳的各种社会保障资金，</w:t>
      </w:r>
      <w:r>
        <w:rPr>
          <w:rFonts w:hint="eastAsia" w:ascii="宋体" w:hAnsi="宋体"/>
          <w:bCs/>
          <w:color w:val="auto"/>
          <w:szCs w:val="21"/>
          <w:highlight w:val="none"/>
        </w:rPr>
        <w:t>招标代理费，</w:t>
      </w:r>
      <w:r>
        <w:rPr>
          <w:rFonts w:hint="eastAsia" w:ascii="宋体" w:hAnsi="宋体"/>
          <w:color w:val="auto"/>
          <w:szCs w:val="21"/>
          <w:highlight w:val="none"/>
        </w:rPr>
        <w:t>以及供应商认为需要的其他费用等。</w:t>
      </w:r>
      <w:r>
        <w:rPr>
          <w:rFonts w:hint="eastAsia" w:ascii="宋体" w:hAnsi="宋体"/>
          <w:color w:val="auto"/>
          <w:szCs w:val="21"/>
          <w:highlight w:val="none"/>
        </w:rPr>
        <w:br w:type="textWrapping"/>
      </w:r>
      <w:r>
        <w:rPr>
          <w:rFonts w:hint="eastAsia" w:ascii="宋体" w:hAnsi="宋体"/>
          <w:color w:val="auto"/>
          <w:szCs w:val="21"/>
          <w:highlight w:val="none"/>
        </w:rPr>
        <w:t>13.3 供应商的任何错漏、优惠、竞争性报价不得作为减轻责任、减少服务、增加收费、降低质量的理由。供应商应充分考虑到市场价格变动，以及项目实施过程中的不可预见因素，一旦成交，价格不变。如果有漏项，视同让利。</w:t>
      </w:r>
    </w:p>
    <w:p w14:paraId="30456B42">
      <w:pPr>
        <w:widowControl/>
        <w:spacing w:line="360" w:lineRule="auto"/>
        <w:jc w:val="left"/>
        <w:rPr>
          <w:rFonts w:ascii="宋体" w:hAnsi="宋体"/>
          <w:color w:val="auto"/>
          <w:szCs w:val="21"/>
          <w:highlight w:val="none"/>
        </w:rPr>
      </w:pPr>
      <w:r>
        <w:rPr>
          <w:rFonts w:hint="eastAsia" w:ascii="宋体" w:hAnsi="宋体"/>
          <w:color w:val="auto"/>
          <w:szCs w:val="21"/>
          <w:highlight w:val="none"/>
        </w:rPr>
        <w:t>13.4 供应商应在《开标一览表》、《分项报价表》等标明提供的单价、总价以及分项报价。供应商系小企业（含小型、微型企业）或监狱和戒毒企业或残疾人福利性单位的，并提供本企业制造的货物、承担的工程或者服务，或者提供其他小企业、残疾人福利性单位、监狱企业制造的货物和服务的，须在《分项报价表》中注明，如无法划分计算的，将不予认可。供应商应当如实申报,否则评标委员会有权取消其小微企业、监狱和戒毒企业、残疾人福利单位政策。</w:t>
      </w:r>
    </w:p>
    <w:p w14:paraId="1B14A986">
      <w:pPr>
        <w:spacing w:line="360" w:lineRule="auto"/>
        <w:jc w:val="left"/>
        <w:rPr>
          <w:rFonts w:ascii="宋体" w:hAnsi="宋体"/>
          <w:color w:val="auto"/>
          <w:szCs w:val="21"/>
          <w:highlight w:val="none"/>
        </w:rPr>
      </w:pPr>
      <w:r>
        <w:rPr>
          <w:rFonts w:hint="eastAsia" w:ascii="宋体" w:hAnsi="宋体"/>
          <w:b/>
          <w:color w:val="auto"/>
          <w:szCs w:val="21"/>
          <w:highlight w:val="none"/>
        </w:rPr>
        <w:t>14、投标文件的其他部分：</w:t>
      </w:r>
      <w:r>
        <w:rPr>
          <w:rFonts w:hint="eastAsia" w:ascii="宋体" w:hAnsi="宋体"/>
          <w:color w:val="auto"/>
          <w:szCs w:val="21"/>
          <w:highlight w:val="none"/>
        </w:rPr>
        <w:t>供应商编制投标文件需要提供的其他相关文件。</w:t>
      </w:r>
      <w:r>
        <w:rPr>
          <w:rFonts w:hint="eastAsia" w:ascii="宋体" w:hAnsi="宋体"/>
          <w:color w:val="auto"/>
          <w:szCs w:val="21"/>
          <w:highlight w:val="none"/>
        </w:rPr>
        <w:br w:type="textWrapping"/>
      </w:r>
      <w:r>
        <w:rPr>
          <w:rFonts w:hint="eastAsia" w:ascii="宋体" w:hAnsi="宋体"/>
          <w:b/>
          <w:color w:val="auto"/>
          <w:szCs w:val="21"/>
          <w:highlight w:val="none"/>
        </w:rPr>
        <w:t>15、投标保证金：</w:t>
      </w:r>
      <w:r>
        <w:rPr>
          <w:rFonts w:hint="eastAsia" w:ascii="宋体" w:hAnsi="宋体"/>
          <w:color w:val="auto"/>
          <w:szCs w:val="21"/>
          <w:highlight w:val="none"/>
        </w:rPr>
        <w:t>本项目不收取保证金。</w:t>
      </w:r>
    </w:p>
    <w:p w14:paraId="70BC55BF">
      <w:pPr>
        <w:spacing w:line="360" w:lineRule="auto"/>
        <w:jc w:val="left"/>
        <w:rPr>
          <w:rFonts w:ascii="宋体" w:hAnsi="宋体"/>
          <w:color w:val="auto"/>
          <w:szCs w:val="21"/>
          <w:highlight w:val="none"/>
        </w:rPr>
      </w:pPr>
      <w:r>
        <w:rPr>
          <w:rFonts w:hint="eastAsia" w:ascii="宋体" w:hAnsi="宋体"/>
          <w:b/>
          <w:color w:val="auto"/>
          <w:szCs w:val="21"/>
          <w:highlight w:val="none"/>
        </w:rPr>
        <w:t>16、 投标有效期</w:t>
      </w:r>
      <w:r>
        <w:rPr>
          <w:rFonts w:hint="eastAsia" w:ascii="宋体" w:hAnsi="宋体"/>
          <w:color w:val="auto"/>
          <w:szCs w:val="21"/>
          <w:highlight w:val="none"/>
        </w:rPr>
        <w:br w:type="textWrapping"/>
      </w:r>
      <w:r>
        <w:rPr>
          <w:rFonts w:hint="eastAsia" w:ascii="宋体" w:hAnsi="宋体"/>
          <w:color w:val="auto"/>
          <w:szCs w:val="21"/>
          <w:highlight w:val="none"/>
          <w:lang w:val="zh-CN"/>
        </w:rPr>
        <w:t>1</w:t>
      </w:r>
      <w:r>
        <w:rPr>
          <w:rFonts w:hint="eastAsia" w:ascii="宋体" w:hAnsi="宋体"/>
          <w:color w:val="auto"/>
          <w:szCs w:val="21"/>
          <w:highlight w:val="none"/>
        </w:rPr>
        <w:t>6</w:t>
      </w:r>
      <w:r>
        <w:rPr>
          <w:rFonts w:hint="eastAsia" w:ascii="宋体" w:hAnsi="宋体"/>
          <w:color w:val="auto"/>
          <w:szCs w:val="21"/>
          <w:highlight w:val="none"/>
          <w:lang w:val="zh-CN"/>
        </w:rPr>
        <w:t>.1 自开标之日起</w:t>
      </w:r>
      <w:r>
        <w:rPr>
          <w:rFonts w:hint="eastAsia" w:ascii="宋体" w:hAnsi="宋体"/>
          <w:color w:val="auto"/>
          <w:szCs w:val="21"/>
          <w:highlight w:val="none"/>
        </w:rPr>
        <w:t>六十日内</w:t>
      </w:r>
      <w:r>
        <w:rPr>
          <w:rFonts w:hint="eastAsia" w:ascii="宋体" w:hAnsi="宋体"/>
          <w:color w:val="auto"/>
          <w:szCs w:val="21"/>
          <w:highlight w:val="none"/>
          <w:lang w:val="zh-CN"/>
        </w:rPr>
        <w:t>投标有效。</w:t>
      </w:r>
      <w:r>
        <w:rPr>
          <w:rFonts w:hint="eastAsia" w:ascii="宋体" w:hAnsi="宋体"/>
          <w:color w:val="auto"/>
          <w:szCs w:val="21"/>
          <w:highlight w:val="none"/>
          <w:lang w:val="zh-CN"/>
        </w:rPr>
        <w:br w:type="textWrapping"/>
      </w:r>
      <w:r>
        <w:rPr>
          <w:rFonts w:hint="eastAsia" w:ascii="宋体" w:hAnsi="宋体"/>
          <w:color w:val="auto"/>
          <w:szCs w:val="21"/>
          <w:highlight w:val="none"/>
          <w:lang w:val="zh-CN"/>
        </w:rPr>
        <w:t>1</w:t>
      </w:r>
      <w:r>
        <w:rPr>
          <w:rFonts w:hint="eastAsia" w:ascii="宋体" w:hAnsi="宋体"/>
          <w:color w:val="auto"/>
          <w:szCs w:val="21"/>
          <w:highlight w:val="none"/>
        </w:rPr>
        <w:t>6</w:t>
      </w:r>
      <w:r>
        <w:rPr>
          <w:rFonts w:hint="eastAsia" w:ascii="宋体" w:hAnsi="宋体"/>
          <w:color w:val="auto"/>
          <w:szCs w:val="21"/>
          <w:highlight w:val="none"/>
          <w:lang w:val="zh-CN"/>
        </w:rPr>
        <w:t>.2 在特殊情况下，在原投标有效期截止之前，</w:t>
      </w:r>
      <w:r>
        <w:rPr>
          <w:rFonts w:hint="eastAsia" w:ascii="宋体" w:hAnsi="宋体"/>
          <w:color w:val="auto"/>
          <w:szCs w:val="21"/>
          <w:highlight w:val="none"/>
        </w:rPr>
        <w:t>采购人或采购代理机构</w:t>
      </w:r>
      <w:r>
        <w:rPr>
          <w:rFonts w:hint="eastAsia" w:ascii="宋体" w:hAnsi="宋体"/>
          <w:color w:val="auto"/>
          <w:szCs w:val="21"/>
          <w:highlight w:val="none"/>
          <w:lang w:val="zh-CN"/>
        </w:rPr>
        <w:t>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p>
    <w:p w14:paraId="1C118F03">
      <w:pPr>
        <w:spacing w:line="360" w:lineRule="auto"/>
        <w:jc w:val="left"/>
        <w:rPr>
          <w:rFonts w:ascii="宋体" w:hAnsi="宋体"/>
          <w:b/>
          <w:bCs/>
          <w:color w:val="auto"/>
          <w:szCs w:val="21"/>
          <w:highlight w:val="none"/>
        </w:rPr>
      </w:pPr>
      <w:r>
        <w:rPr>
          <w:rFonts w:ascii="宋体" w:hAnsi="宋体"/>
          <w:b/>
          <w:bCs/>
          <w:color w:val="auto"/>
          <w:szCs w:val="21"/>
          <w:highlight w:val="none"/>
        </w:rPr>
        <w:t>1</w:t>
      </w:r>
      <w:r>
        <w:rPr>
          <w:rFonts w:hint="eastAsia" w:ascii="宋体" w:hAnsi="宋体"/>
          <w:b/>
          <w:bCs/>
          <w:color w:val="auto"/>
          <w:szCs w:val="21"/>
          <w:highlight w:val="none"/>
        </w:rPr>
        <w:t>7、投标文件的递交</w:t>
      </w:r>
    </w:p>
    <w:p w14:paraId="20192F9A">
      <w:pPr>
        <w:spacing w:line="360" w:lineRule="auto"/>
        <w:jc w:val="left"/>
        <w:rPr>
          <w:rFonts w:ascii="宋体" w:hAnsi="宋体"/>
          <w:bCs/>
          <w:color w:val="auto"/>
          <w:szCs w:val="21"/>
          <w:highlight w:val="none"/>
        </w:rPr>
      </w:pPr>
      <w:r>
        <w:rPr>
          <w:rFonts w:hint="eastAsia" w:ascii="宋体" w:hAnsi="宋体"/>
          <w:bCs/>
          <w:color w:val="auto"/>
          <w:szCs w:val="21"/>
          <w:highlight w:val="none"/>
        </w:rPr>
        <w:t xml:space="preserve">17.1 </w:t>
      </w:r>
      <w:r>
        <w:rPr>
          <w:rFonts w:hint="eastAsia" w:ascii="宋体" w:hAnsi="宋体"/>
          <w:bCs/>
          <w:color w:val="auto"/>
          <w:szCs w:val="21"/>
          <w:highlight w:val="none"/>
        </w:rPr>
        <w:t>供应商应当按照《操作手册》规定，在提交投标文件截止时间前制作并上传电子投标文件</w:t>
      </w:r>
      <w:r>
        <w:rPr>
          <w:rFonts w:hint="eastAsia" w:ascii="宋体" w:hAnsi="宋体"/>
          <w:bCs/>
          <w:color w:val="auto"/>
          <w:szCs w:val="21"/>
          <w:highlight w:val="none"/>
        </w:rPr>
        <w:t>。</w:t>
      </w:r>
    </w:p>
    <w:p w14:paraId="069F2B9D">
      <w:pPr>
        <w:spacing w:line="360" w:lineRule="auto"/>
        <w:jc w:val="left"/>
        <w:rPr>
          <w:color w:val="auto"/>
          <w:highlight w:val="none"/>
        </w:rPr>
      </w:pPr>
      <w:r>
        <w:rPr>
          <w:rFonts w:hint="eastAsia" w:ascii="宋体" w:hAnsi="宋体"/>
          <w:bCs/>
          <w:color w:val="auto"/>
          <w:szCs w:val="21"/>
          <w:highlight w:val="none"/>
        </w:rPr>
        <w:t xml:space="preserve">17.2 </w:t>
      </w:r>
      <w:r>
        <w:rPr>
          <w:rFonts w:hint="eastAsia" w:ascii="宋体" w:hAnsi="宋体"/>
          <w:bCs/>
          <w:color w:val="auto"/>
          <w:szCs w:val="21"/>
          <w:highlight w:val="none"/>
        </w:rPr>
        <w:t>供应商应充分考虑网络环境、网络</w:t>
      </w:r>
      <w:r>
        <w:rPr>
          <w:rFonts w:hint="eastAsia" w:ascii="宋体" w:hAnsi="宋体"/>
          <w:bCs/>
          <w:color w:val="auto"/>
          <w:szCs w:val="21"/>
          <w:highlight w:val="none"/>
          <w:lang w:val="en-US" w:eastAsia="zh-CN"/>
        </w:rPr>
        <w:t>宽带</w:t>
      </w:r>
      <w:r>
        <w:rPr>
          <w:rFonts w:hint="eastAsia" w:ascii="宋体" w:hAnsi="宋体"/>
          <w:bCs/>
          <w:color w:val="auto"/>
          <w:szCs w:val="21"/>
          <w:highlight w:val="none"/>
        </w:rPr>
        <w:t>等因素可能对投标产生的影响，如因供应商自身原因造成的电子投标文件上传不成功的，按照本招标文件第二章第21</w:t>
      </w:r>
      <w:r>
        <w:rPr>
          <w:rFonts w:ascii="宋体" w:hAnsi="宋体"/>
          <w:bCs/>
          <w:color w:val="auto"/>
          <w:szCs w:val="21"/>
          <w:highlight w:val="none"/>
        </w:rPr>
        <w:t>.2.2.4</w:t>
      </w:r>
      <w:r>
        <w:rPr>
          <w:rFonts w:hint="eastAsia" w:ascii="宋体" w:hAnsi="宋体"/>
          <w:bCs/>
          <w:color w:val="auto"/>
          <w:szCs w:val="21"/>
          <w:highlight w:val="none"/>
        </w:rPr>
        <w:t>条规定做无效投标处理</w:t>
      </w:r>
      <w:r>
        <w:rPr>
          <w:rFonts w:hint="eastAsia" w:ascii="宋体" w:hAnsi="宋体"/>
          <w:bCs/>
          <w:color w:val="auto"/>
          <w:szCs w:val="21"/>
          <w:highlight w:val="none"/>
        </w:rPr>
        <w:t>。</w:t>
      </w:r>
    </w:p>
    <w:p w14:paraId="212920C9">
      <w:pPr>
        <w:spacing w:line="360" w:lineRule="auto"/>
        <w:jc w:val="left"/>
        <w:rPr>
          <w:rFonts w:ascii="宋体" w:hAnsi="宋体"/>
          <w:b/>
          <w:bCs/>
          <w:color w:val="auto"/>
          <w:szCs w:val="21"/>
          <w:highlight w:val="none"/>
        </w:rPr>
      </w:pPr>
      <w:r>
        <w:rPr>
          <w:rFonts w:hint="eastAsia" w:ascii="宋体" w:hAnsi="宋体"/>
          <w:b/>
          <w:bCs/>
          <w:color w:val="auto"/>
          <w:szCs w:val="21"/>
          <w:highlight w:val="none"/>
        </w:rPr>
        <w:t>18、有下列情形的投标文件将拒收：</w:t>
      </w:r>
    </w:p>
    <w:p w14:paraId="1660AECD">
      <w:pPr>
        <w:spacing w:line="360" w:lineRule="auto"/>
        <w:jc w:val="left"/>
        <w:rPr>
          <w:rFonts w:ascii="宋体" w:hAnsi="宋体"/>
          <w:bCs/>
          <w:color w:val="auto"/>
          <w:szCs w:val="21"/>
          <w:highlight w:val="none"/>
        </w:rPr>
      </w:pPr>
      <w:r>
        <w:rPr>
          <w:rFonts w:ascii="宋体" w:hAnsi="宋体"/>
          <w:bCs/>
          <w:color w:val="auto"/>
          <w:szCs w:val="21"/>
          <w:highlight w:val="none"/>
        </w:rPr>
        <w:t>1</w:t>
      </w:r>
      <w:r>
        <w:rPr>
          <w:rFonts w:hint="eastAsia" w:ascii="宋体" w:hAnsi="宋体"/>
          <w:bCs/>
          <w:color w:val="auto"/>
          <w:szCs w:val="21"/>
          <w:highlight w:val="none"/>
        </w:rPr>
        <w:t>8</w:t>
      </w:r>
      <w:r>
        <w:rPr>
          <w:rFonts w:ascii="宋体" w:hAnsi="宋体"/>
          <w:bCs/>
          <w:color w:val="auto"/>
          <w:szCs w:val="21"/>
          <w:highlight w:val="none"/>
        </w:rPr>
        <w:t>.</w:t>
      </w:r>
      <w:r>
        <w:rPr>
          <w:rFonts w:hint="eastAsia" w:ascii="宋体" w:hAnsi="宋体"/>
          <w:bCs/>
          <w:color w:val="auto"/>
          <w:szCs w:val="21"/>
          <w:highlight w:val="none"/>
        </w:rPr>
        <w:t>1</w:t>
      </w:r>
      <w:r>
        <w:rPr>
          <w:rFonts w:hint="eastAsia" w:ascii="宋体" w:hAnsi="宋体"/>
          <w:bCs/>
          <w:color w:val="auto"/>
          <w:szCs w:val="21"/>
          <w:highlight w:val="none"/>
        </w:rPr>
        <w:t>在招标文件要求提交投标文件的截止时间之后上传的任何电子投标文件</w:t>
      </w:r>
      <w:r>
        <w:rPr>
          <w:rFonts w:hint="eastAsia" w:ascii="宋体" w:hAnsi="宋体"/>
          <w:bCs/>
          <w:color w:val="auto"/>
          <w:szCs w:val="21"/>
          <w:highlight w:val="none"/>
        </w:rPr>
        <w:t>。</w:t>
      </w:r>
    </w:p>
    <w:p w14:paraId="6A1A1F33">
      <w:pPr>
        <w:spacing w:line="360" w:lineRule="auto"/>
        <w:jc w:val="left"/>
        <w:rPr>
          <w:rFonts w:ascii="宋体" w:hAnsi="宋体"/>
          <w:b/>
          <w:bCs/>
          <w:color w:val="auto"/>
          <w:szCs w:val="21"/>
          <w:highlight w:val="none"/>
          <w:lang w:val="zh-CN"/>
        </w:rPr>
      </w:pPr>
      <w:r>
        <w:rPr>
          <w:rFonts w:hint="eastAsia" w:ascii="宋体" w:hAnsi="宋体"/>
          <w:b/>
          <w:bCs/>
          <w:color w:val="auto"/>
          <w:szCs w:val="21"/>
          <w:highlight w:val="none"/>
        </w:rPr>
        <w:t>19</w:t>
      </w:r>
      <w:r>
        <w:rPr>
          <w:rFonts w:hint="eastAsia" w:ascii="宋体" w:hAnsi="宋体"/>
          <w:b/>
          <w:bCs/>
          <w:color w:val="auto"/>
          <w:szCs w:val="21"/>
          <w:highlight w:val="none"/>
          <w:lang w:val="zh-CN"/>
        </w:rPr>
        <w:t>、投标文件的修改和撤回</w:t>
      </w:r>
    </w:p>
    <w:p w14:paraId="474A8CAB">
      <w:pPr>
        <w:spacing w:line="360" w:lineRule="auto"/>
        <w:jc w:val="left"/>
        <w:rPr>
          <w:rFonts w:ascii="宋体" w:hAnsi="宋体"/>
          <w:color w:val="auto"/>
          <w:szCs w:val="21"/>
          <w:highlight w:val="none"/>
          <w:lang w:val="zh-CN"/>
        </w:rPr>
      </w:pPr>
      <w:r>
        <w:rPr>
          <w:rFonts w:hint="eastAsia" w:ascii="宋体" w:hAnsi="宋体"/>
          <w:color w:val="auto"/>
          <w:szCs w:val="21"/>
          <w:highlight w:val="none"/>
        </w:rPr>
        <w:t>19</w:t>
      </w:r>
      <w:r>
        <w:rPr>
          <w:rFonts w:ascii="宋体" w:hAnsi="宋体"/>
          <w:color w:val="auto"/>
          <w:szCs w:val="21"/>
          <w:highlight w:val="none"/>
          <w:lang w:val="zh-CN"/>
        </w:rPr>
        <w:t xml:space="preserve">.1 </w:t>
      </w:r>
      <w:r>
        <w:rPr>
          <w:rFonts w:hint="eastAsia" w:ascii="宋体" w:hAnsi="宋体"/>
          <w:color w:val="auto"/>
          <w:szCs w:val="21"/>
          <w:highlight w:val="none"/>
          <w:lang w:val="zh-CN"/>
        </w:rPr>
        <w:t>供应商在投标截止时间前，可以对所递交的投标文件进行补充、修改或撤回。补充、修改的内容应当按照招标文件要求</w:t>
      </w:r>
      <w:r>
        <w:rPr>
          <w:rFonts w:hint="eastAsia" w:ascii="宋体" w:hAnsi="宋体"/>
          <w:color w:val="auto"/>
          <w:szCs w:val="21"/>
          <w:highlight w:val="none"/>
          <w:lang w:val="zh-CN"/>
        </w:rPr>
        <w:t>签署、盖章、</w:t>
      </w:r>
      <w:r>
        <w:rPr>
          <w:rFonts w:hint="eastAsia" w:ascii="宋体" w:hAnsi="宋体"/>
          <w:color w:val="auto"/>
          <w:szCs w:val="21"/>
          <w:highlight w:val="none"/>
          <w:lang w:val="en-US" w:eastAsia="zh-CN"/>
        </w:rPr>
        <w:t>上传</w:t>
      </w:r>
      <w:r>
        <w:rPr>
          <w:rFonts w:hint="eastAsia" w:ascii="宋体" w:hAnsi="宋体"/>
          <w:color w:val="auto"/>
          <w:szCs w:val="21"/>
          <w:highlight w:val="none"/>
        </w:rPr>
        <w:t>后</w:t>
      </w:r>
      <w:r>
        <w:rPr>
          <w:rFonts w:hint="eastAsia" w:ascii="宋体" w:hAnsi="宋体"/>
          <w:color w:val="auto"/>
          <w:szCs w:val="21"/>
          <w:highlight w:val="none"/>
          <w:lang w:val="zh-CN"/>
        </w:rPr>
        <w:t>，作为投标文件的组成部分。</w:t>
      </w:r>
    </w:p>
    <w:p w14:paraId="79EF401F">
      <w:pPr>
        <w:spacing w:line="360" w:lineRule="auto"/>
        <w:jc w:val="left"/>
        <w:rPr>
          <w:rFonts w:ascii="宋体" w:hAnsi="宋体"/>
          <w:color w:val="auto"/>
          <w:szCs w:val="21"/>
          <w:highlight w:val="none"/>
          <w:lang w:val="zh-CN"/>
        </w:rPr>
      </w:pPr>
      <w:r>
        <w:rPr>
          <w:rFonts w:hint="eastAsia" w:ascii="宋体" w:hAnsi="宋体"/>
          <w:color w:val="auto"/>
          <w:szCs w:val="21"/>
          <w:highlight w:val="none"/>
        </w:rPr>
        <w:t>19</w:t>
      </w:r>
      <w:r>
        <w:rPr>
          <w:rFonts w:ascii="宋体" w:hAnsi="宋体"/>
          <w:color w:val="auto"/>
          <w:szCs w:val="21"/>
          <w:highlight w:val="none"/>
          <w:lang w:val="zh-CN"/>
        </w:rPr>
        <w:t>.</w:t>
      </w:r>
      <w:r>
        <w:rPr>
          <w:rFonts w:hint="eastAsia" w:ascii="宋体" w:hAnsi="宋体"/>
          <w:color w:val="auto"/>
          <w:szCs w:val="21"/>
          <w:highlight w:val="none"/>
          <w:lang w:val="zh-CN"/>
        </w:rPr>
        <w:t>2 投标截止时间之后，投标文件不得撤回；如果撤回的，一年内不得参加南京市政府采购活动。</w:t>
      </w:r>
    </w:p>
    <w:p w14:paraId="50838274">
      <w:pPr>
        <w:spacing w:line="360" w:lineRule="auto"/>
        <w:jc w:val="left"/>
        <w:rPr>
          <w:rFonts w:ascii="宋体" w:hAnsi="宋体"/>
          <w:b/>
          <w:bCs/>
          <w:color w:val="auto"/>
          <w:szCs w:val="21"/>
          <w:highlight w:val="none"/>
          <w:lang w:val="zh-CN"/>
        </w:rPr>
      </w:pPr>
      <w:r>
        <w:rPr>
          <w:rFonts w:hint="eastAsia" w:ascii="宋体" w:hAnsi="宋体"/>
          <w:b/>
          <w:bCs/>
          <w:color w:val="auto"/>
          <w:szCs w:val="21"/>
          <w:highlight w:val="none"/>
          <w:lang w:val="zh-CN"/>
        </w:rPr>
        <w:t>四、开标、评标与确定中标供应商</w:t>
      </w:r>
    </w:p>
    <w:p w14:paraId="304E05CF">
      <w:pPr>
        <w:spacing w:line="360" w:lineRule="auto"/>
        <w:jc w:val="left"/>
        <w:rPr>
          <w:rFonts w:ascii="宋体" w:hAnsi="宋体"/>
          <w:b/>
          <w:bCs/>
          <w:color w:val="auto"/>
          <w:szCs w:val="21"/>
          <w:highlight w:val="none"/>
          <w:lang w:val="zh-CN"/>
        </w:rPr>
      </w:pPr>
      <w:r>
        <w:rPr>
          <w:rFonts w:hint="eastAsia" w:ascii="宋体" w:hAnsi="宋体"/>
          <w:b/>
          <w:bCs/>
          <w:color w:val="auto"/>
          <w:szCs w:val="21"/>
          <w:highlight w:val="none"/>
        </w:rPr>
        <w:t>20</w:t>
      </w:r>
      <w:r>
        <w:rPr>
          <w:rFonts w:hint="eastAsia" w:ascii="宋体" w:hAnsi="宋体"/>
          <w:b/>
          <w:bCs/>
          <w:color w:val="auto"/>
          <w:szCs w:val="21"/>
          <w:highlight w:val="none"/>
          <w:lang w:val="zh-CN"/>
        </w:rPr>
        <w:t>、开标</w:t>
      </w:r>
    </w:p>
    <w:p w14:paraId="663ECCE1">
      <w:pPr>
        <w:spacing w:line="360" w:lineRule="auto"/>
        <w:jc w:val="left"/>
        <w:rPr>
          <w:rFonts w:ascii="宋体" w:hAnsi="宋体"/>
          <w:color w:val="auto"/>
          <w:szCs w:val="21"/>
          <w:highlight w:val="none"/>
          <w:lang w:val="zh-CN"/>
        </w:rPr>
      </w:pPr>
      <w:r>
        <w:rPr>
          <w:rFonts w:hint="eastAsia" w:ascii="宋体" w:hAnsi="宋体"/>
          <w:color w:val="auto"/>
          <w:szCs w:val="21"/>
          <w:highlight w:val="none"/>
        </w:rPr>
        <w:t>20</w:t>
      </w:r>
      <w:r>
        <w:rPr>
          <w:rFonts w:ascii="宋体" w:hAnsi="宋体"/>
          <w:color w:val="auto"/>
          <w:szCs w:val="21"/>
          <w:highlight w:val="none"/>
          <w:lang w:val="zh-CN"/>
        </w:rPr>
        <w:t xml:space="preserve">.1 </w:t>
      </w:r>
      <w:r>
        <w:rPr>
          <w:rFonts w:ascii="宋体" w:hAnsi="宋体"/>
          <w:color w:val="auto"/>
          <w:szCs w:val="21"/>
          <w:highlight w:val="none"/>
          <w:lang w:val="zh-CN"/>
        </w:rPr>
        <w:t>采购代理机构</w:t>
      </w:r>
      <w:r>
        <w:rPr>
          <w:color w:val="auto"/>
          <w:highlight w:val="none"/>
        </w:rPr>
        <w:t>将在招标公告中规定的时间和地点组织公开开标。投标人应当按照《操作手册》规定，参加开标活动并在苏采云系统规定的时间内对投标文件进行解密</w:t>
      </w:r>
      <w:r>
        <w:rPr>
          <w:color w:val="auto"/>
          <w:highlight w:val="none"/>
        </w:rPr>
        <w:t>。</w:t>
      </w:r>
    </w:p>
    <w:p w14:paraId="0CF1FC4F">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2</w:t>
      </w:r>
      <w:r>
        <w:rPr>
          <w:rFonts w:hint="eastAsia" w:ascii="宋体" w:hAnsi="宋体"/>
          <w:color w:val="auto"/>
          <w:szCs w:val="21"/>
          <w:highlight w:val="none"/>
        </w:rPr>
        <w:t>0</w:t>
      </w:r>
      <w:r>
        <w:rPr>
          <w:rFonts w:ascii="宋体" w:hAnsi="宋体"/>
          <w:color w:val="auto"/>
          <w:szCs w:val="21"/>
          <w:highlight w:val="none"/>
          <w:lang w:val="zh-CN"/>
        </w:rPr>
        <w:t xml:space="preserve">.2 </w:t>
      </w:r>
      <w:r>
        <w:rPr>
          <w:color w:val="auto"/>
          <w:highlight w:val="none"/>
        </w:rPr>
        <w:t>开标仪式由</w:t>
      </w:r>
      <w:r>
        <w:rPr>
          <w:rFonts w:ascii="宋体" w:hAnsi="宋体"/>
          <w:color w:val="auto"/>
          <w:szCs w:val="21"/>
          <w:highlight w:val="none"/>
          <w:lang w:val="zh-CN"/>
        </w:rPr>
        <w:t>采购代理机构</w:t>
      </w:r>
      <w:r>
        <w:rPr>
          <w:color w:val="auto"/>
          <w:highlight w:val="none"/>
        </w:rPr>
        <w:t>组织。苏采云系统将自动对项目进行开标，并公布各投标人名称和投标价格。</w:t>
      </w:r>
    </w:p>
    <w:p w14:paraId="5FC2DA58">
      <w:pPr>
        <w:spacing w:line="360" w:lineRule="auto"/>
        <w:jc w:val="left"/>
        <w:rPr>
          <w:rFonts w:ascii="宋体" w:hAnsi="宋体"/>
          <w:color w:val="auto"/>
          <w:szCs w:val="21"/>
          <w:highlight w:val="none"/>
          <w:lang w:val="zh-CN"/>
        </w:rPr>
      </w:pPr>
      <w:r>
        <w:rPr>
          <w:rFonts w:hint="eastAsia" w:ascii="宋体" w:hAnsi="宋体"/>
          <w:color w:val="auto"/>
          <w:szCs w:val="21"/>
          <w:highlight w:val="none"/>
        </w:rPr>
        <w:t>20</w:t>
      </w:r>
      <w:r>
        <w:rPr>
          <w:rFonts w:ascii="宋体" w:hAnsi="宋体"/>
          <w:color w:val="auto"/>
          <w:szCs w:val="21"/>
          <w:highlight w:val="none"/>
          <w:lang w:val="zh-CN"/>
        </w:rPr>
        <w:t>.3</w:t>
      </w:r>
      <w:r>
        <w:rPr>
          <w:rFonts w:hint="eastAsia" w:ascii="宋体" w:hAnsi="宋体"/>
          <w:color w:val="auto"/>
          <w:szCs w:val="21"/>
          <w:highlight w:val="none"/>
          <w:lang w:val="zh-CN"/>
        </w:rPr>
        <w:t xml:space="preserve"> </w:t>
      </w:r>
      <w:r>
        <w:rPr>
          <w:color w:val="auto"/>
          <w:highlight w:val="none"/>
        </w:rPr>
        <w:t>投标人在开标过程中涉及到的投标文件解密、开标结果确认等工作，应按照《操作手册》规定执行。</w:t>
      </w:r>
    </w:p>
    <w:p w14:paraId="3CB5B7C7">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2</w:t>
      </w:r>
      <w:r>
        <w:rPr>
          <w:rFonts w:hint="eastAsia" w:ascii="宋体" w:hAnsi="宋体"/>
          <w:color w:val="auto"/>
          <w:szCs w:val="21"/>
          <w:highlight w:val="none"/>
        </w:rPr>
        <w:t>0</w:t>
      </w:r>
      <w:r>
        <w:rPr>
          <w:rFonts w:ascii="宋体" w:hAnsi="宋体"/>
          <w:color w:val="auto"/>
          <w:szCs w:val="21"/>
          <w:highlight w:val="none"/>
          <w:lang w:val="zh-CN"/>
        </w:rPr>
        <w:t>.4</w:t>
      </w:r>
      <w:r>
        <w:rPr>
          <w:color w:val="auto"/>
          <w:highlight w:val="none"/>
        </w:rPr>
        <w:t>投标人如果对开标过程和开标记录有疑义，应当根据《操作手册》规定提出，如苏采云系统中《开标记录表》公布后5分钟内未提出的，视同认可开标结果。</w:t>
      </w:r>
    </w:p>
    <w:p w14:paraId="7CD439A3">
      <w:pPr>
        <w:spacing w:line="360" w:lineRule="auto"/>
        <w:jc w:val="left"/>
        <w:rPr>
          <w:rFonts w:ascii="宋体" w:hAnsi="宋体"/>
          <w:color w:val="auto"/>
          <w:szCs w:val="21"/>
          <w:highlight w:val="none"/>
        </w:rPr>
      </w:pPr>
      <w:r>
        <w:rPr>
          <w:rFonts w:hint="eastAsia" w:ascii="宋体" w:hAnsi="宋体"/>
          <w:b/>
          <w:color w:val="auto"/>
          <w:szCs w:val="21"/>
          <w:highlight w:val="none"/>
        </w:rPr>
        <w:t>21、评标</w:t>
      </w:r>
      <w:r>
        <w:rPr>
          <w:rFonts w:hint="eastAsia" w:ascii="宋体" w:hAnsi="宋体"/>
          <w:color w:val="auto"/>
          <w:szCs w:val="21"/>
          <w:highlight w:val="none"/>
        </w:rPr>
        <w:br w:type="textWrapping"/>
      </w:r>
      <w:r>
        <w:rPr>
          <w:rFonts w:hint="eastAsia" w:ascii="宋体" w:hAnsi="宋体"/>
          <w:color w:val="auto"/>
          <w:szCs w:val="21"/>
          <w:highlight w:val="none"/>
        </w:rPr>
        <w:t>21.1 评标组织</w:t>
      </w:r>
      <w:r>
        <w:rPr>
          <w:rFonts w:hint="eastAsia" w:ascii="宋体" w:hAnsi="宋体"/>
          <w:color w:val="auto"/>
          <w:szCs w:val="21"/>
          <w:highlight w:val="none"/>
        </w:rPr>
        <w:br w:type="textWrapping"/>
      </w:r>
      <w:r>
        <w:rPr>
          <w:rFonts w:hint="eastAsia" w:ascii="宋体" w:hAnsi="宋体"/>
          <w:color w:val="auto"/>
          <w:szCs w:val="21"/>
          <w:highlight w:val="none"/>
        </w:rPr>
        <w:t>21.1.1评标工作由采购代理机构负责组织，具体评标事务由依法组建的评标委员会负责，并独立履行下列职责：</w:t>
      </w:r>
      <w:r>
        <w:rPr>
          <w:rFonts w:hint="eastAsia" w:ascii="宋体" w:hAnsi="宋体"/>
          <w:color w:val="auto"/>
          <w:szCs w:val="21"/>
          <w:highlight w:val="none"/>
        </w:rPr>
        <w:br w:type="textWrapping"/>
      </w:r>
      <w:r>
        <w:rPr>
          <w:rFonts w:hint="eastAsia" w:ascii="宋体" w:hAnsi="宋体"/>
          <w:color w:val="auto"/>
          <w:szCs w:val="21"/>
          <w:highlight w:val="none"/>
        </w:rPr>
        <w:t>（1）审查、评价投标文件是否符合招标文件的商务、技术等实质性要求；</w:t>
      </w:r>
      <w:r>
        <w:rPr>
          <w:rFonts w:hint="eastAsia" w:ascii="宋体" w:hAnsi="宋体"/>
          <w:color w:val="auto"/>
          <w:szCs w:val="21"/>
          <w:highlight w:val="none"/>
        </w:rPr>
        <w:br w:type="textWrapping"/>
      </w:r>
      <w:r>
        <w:rPr>
          <w:rFonts w:hint="eastAsia" w:ascii="宋体" w:hAnsi="宋体"/>
          <w:color w:val="auto"/>
          <w:szCs w:val="21"/>
          <w:highlight w:val="none"/>
        </w:rPr>
        <w:t>（2）要求投标人对投标文件有关事项作出澄清或者说明；</w:t>
      </w:r>
      <w:r>
        <w:rPr>
          <w:rFonts w:hint="eastAsia" w:ascii="宋体" w:hAnsi="宋体"/>
          <w:color w:val="auto"/>
          <w:szCs w:val="21"/>
          <w:highlight w:val="none"/>
        </w:rPr>
        <w:br w:type="textWrapping"/>
      </w:r>
      <w:r>
        <w:rPr>
          <w:rFonts w:hint="eastAsia" w:ascii="宋体" w:hAnsi="宋体"/>
          <w:color w:val="auto"/>
          <w:szCs w:val="21"/>
          <w:highlight w:val="none"/>
        </w:rPr>
        <w:t>（3）对投标文件进行比较和评价；</w:t>
      </w:r>
      <w:r>
        <w:rPr>
          <w:rFonts w:hint="eastAsia" w:ascii="宋体" w:hAnsi="宋体"/>
          <w:color w:val="auto"/>
          <w:szCs w:val="21"/>
          <w:highlight w:val="none"/>
        </w:rPr>
        <w:br w:type="textWrapping"/>
      </w:r>
      <w:r>
        <w:rPr>
          <w:rFonts w:hint="eastAsia" w:ascii="宋体" w:hAnsi="宋体"/>
          <w:color w:val="auto"/>
          <w:szCs w:val="21"/>
          <w:highlight w:val="none"/>
        </w:rPr>
        <w:t>（4）推荐中标候选人或根据采购人委托直接确定中标供应商；</w:t>
      </w:r>
      <w:r>
        <w:rPr>
          <w:rFonts w:hint="eastAsia" w:ascii="宋体" w:hAnsi="宋体"/>
          <w:color w:val="auto"/>
          <w:szCs w:val="21"/>
          <w:highlight w:val="none"/>
        </w:rPr>
        <w:br w:type="textWrapping"/>
      </w:r>
      <w:r>
        <w:rPr>
          <w:rFonts w:hint="eastAsia" w:ascii="宋体" w:hAnsi="宋体"/>
          <w:color w:val="auto"/>
          <w:szCs w:val="21"/>
          <w:highlight w:val="none"/>
        </w:rPr>
        <w:t>（5）向采购人、财政部门报告评标中发现的违法行为。</w:t>
      </w:r>
      <w:r>
        <w:rPr>
          <w:rFonts w:hint="eastAsia" w:ascii="宋体" w:hAnsi="宋体"/>
          <w:color w:val="auto"/>
          <w:szCs w:val="21"/>
          <w:highlight w:val="none"/>
        </w:rPr>
        <w:br w:type="textWrapping"/>
      </w:r>
      <w:r>
        <w:rPr>
          <w:rFonts w:hint="eastAsia" w:ascii="宋体" w:hAnsi="宋体"/>
          <w:color w:val="auto"/>
          <w:szCs w:val="21"/>
          <w:highlight w:val="none"/>
        </w:rPr>
        <w:t>21.1.2 评标委员会由采购人代表和有关技术、经济等方面的专家组成，独立开展评审工作。</w:t>
      </w:r>
      <w:r>
        <w:rPr>
          <w:rFonts w:hint="eastAsia" w:ascii="宋体" w:hAnsi="宋体"/>
          <w:color w:val="auto"/>
          <w:szCs w:val="21"/>
          <w:highlight w:val="none"/>
        </w:rPr>
        <w:br w:type="textWrapping"/>
      </w:r>
      <w:r>
        <w:rPr>
          <w:rFonts w:hint="eastAsia" w:ascii="宋体" w:hAnsi="宋体"/>
          <w:color w:val="auto"/>
          <w:szCs w:val="21"/>
          <w:highlight w:val="none"/>
        </w:rPr>
        <w:t>21.2 评标程序</w:t>
      </w:r>
      <w:r>
        <w:rPr>
          <w:rFonts w:hint="eastAsia" w:ascii="宋体" w:hAnsi="宋体"/>
          <w:color w:val="auto"/>
          <w:szCs w:val="21"/>
          <w:highlight w:val="none"/>
        </w:rPr>
        <w:br w:type="textWrapping"/>
      </w:r>
      <w:r>
        <w:rPr>
          <w:rFonts w:hint="eastAsia" w:ascii="宋体" w:hAnsi="宋体"/>
          <w:color w:val="auto"/>
          <w:szCs w:val="21"/>
          <w:highlight w:val="none"/>
        </w:rPr>
        <w:t>21.2.1 投标文件的资格审查。</w:t>
      </w:r>
      <w:r>
        <w:rPr>
          <w:rFonts w:hint="eastAsia" w:ascii="宋体" w:hAnsi="宋体"/>
          <w:color w:val="auto"/>
          <w:szCs w:val="21"/>
          <w:highlight w:val="none"/>
        </w:rPr>
        <w:br w:type="textWrapping"/>
      </w:r>
      <w:r>
        <w:rPr>
          <w:rFonts w:hint="eastAsia" w:ascii="宋体" w:hAnsi="宋体"/>
          <w:color w:val="auto"/>
          <w:szCs w:val="21"/>
          <w:highlight w:val="none"/>
        </w:rPr>
        <w:t>21.2.1.1采购人代表将依法对投标人的资格进行审查。</w:t>
      </w:r>
      <w:r>
        <w:rPr>
          <w:rFonts w:hint="eastAsia" w:ascii="宋体" w:hAnsi="宋体"/>
          <w:color w:val="auto"/>
          <w:szCs w:val="21"/>
          <w:highlight w:val="none"/>
        </w:rPr>
        <w:br w:type="textWrapping"/>
      </w:r>
      <w:r>
        <w:rPr>
          <w:rFonts w:hint="eastAsia" w:ascii="宋体" w:hAnsi="宋体"/>
          <w:color w:val="auto"/>
          <w:szCs w:val="21"/>
          <w:highlight w:val="none"/>
        </w:rPr>
        <w:t>21.2.1.2资格性审查：依据法律法规和招标文件的规定，对投标文件中的资格证明文件、《南京市政府采购供应商信用记录表暨信用承诺书》等进行审查，以确定投标供应商是否具备投标资格。</w:t>
      </w:r>
      <w:r>
        <w:rPr>
          <w:rFonts w:hint="eastAsia" w:ascii="宋体" w:hAnsi="宋体"/>
          <w:color w:val="auto"/>
          <w:szCs w:val="21"/>
          <w:highlight w:val="none"/>
        </w:rPr>
        <w:br w:type="textWrapping"/>
      </w:r>
      <w:r>
        <w:rPr>
          <w:rFonts w:hint="eastAsia" w:ascii="宋体" w:hAnsi="宋体"/>
          <w:color w:val="auto"/>
          <w:szCs w:val="21"/>
          <w:highlight w:val="none"/>
        </w:rPr>
        <w:t>21.2.1.3  在进行资格性审查的同时，将在“信用中国”网站（www.creditchina.gov.cn）、“中国政府采购网”(www.ccgp.gov.cn)等渠道对投标人是否被列入失信被执行人、重大税收违法案件当事人名单、政府采购严重违法失信行为记录名单的情况进行查询，以确定投标供应商是否具备投标资格。</w:t>
      </w:r>
    </w:p>
    <w:p w14:paraId="1987C9A2">
      <w:pPr>
        <w:spacing w:line="360" w:lineRule="auto"/>
        <w:jc w:val="left"/>
        <w:rPr>
          <w:rFonts w:ascii="宋体" w:hAnsi="宋体" w:cs="宋体"/>
          <w:color w:val="auto"/>
          <w:szCs w:val="21"/>
          <w:highlight w:val="none"/>
          <w:lang w:val="zh-CN"/>
        </w:rPr>
      </w:pPr>
      <w:r>
        <w:rPr>
          <w:rFonts w:hint="eastAsia" w:ascii="宋体" w:hAnsi="宋体"/>
          <w:b/>
          <w:color w:val="auto"/>
          <w:szCs w:val="21"/>
          <w:highlight w:val="none"/>
        </w:rPr>
        <w:t>21.2.1.4 投标文件有下列情况之一的，在资格性审查时按照无效投标处理：</w:t>
      </w:r>
      <w:r>
        <w:rPr>
          <w:rFonts w:hint="eastAsia" w:ascii="宋体" w:hAnsi="宋体"/>
          <w:b/>
          <w:color w:val="auto"/>
          <w:szCs w:val="21"/>
          <w:highlight w:val="none"/>
        </w:rPr>
        <w:br w:type="textWrapping"/>
      </w:r>
      <w:r>
        <w:rPr>
          <w:rFonts w:hint="eastAsia" w:ascii="宋体" w:hAnsi="宋体"/>
          <w:b/>
          <w:color w:val="auto"/>
          <w:szCs w:val="21"/>
          <w:highlight w:val="none"/>
        </w:rPr>
        <w:t>（1）不具备招标文件中规定资格条件的；</w:t>
      </w:r>
      <w:r>
        <w:rPr>
          <w:rFonts w:hint="eastAsia" w:ascii="宋体" w:hAnsi="宋体"/>
          <w:b/>
          <w:color w:val="auto"/>
          <w:szCs w:val="21"/>
          <w:highlight w:val="none"/>
        </w:rPr>
        <w:br w:type="textWrapping"/>
      </w:r>
      <w:r>
        <w:rPr>
          <w:rFonts w:hint="eastAsia" w:ascii="宋体" w:hAnsi="宋体"/>
          <w:b/>
          <w:color w:val="auto"/>
          <w:szCs w:val="21"/>
          <w:highlight w:val="none"/>
        </w:rPr>
        <w:t>（2） 供应商被“信用中国”网站（www.creditchina.gov.cn）、“中国政府采购网"(www.ccgp.gov.cn)等渠道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
          <w:color w:val="auto"/>
          <w:szCs w:val="21"/>
          <w:highlight w:val="none"/>
        </w:rPr>
        <w:br w:type="textWrapping"/>
      </w:r>
      <w:r>
        <w:rPr>
          <w:rFonts w:hint="eastAsia" w:ascii="宋体" w:hAnsi="宋体"/>
          <w:b/>
          <w:color w:val="auto"/>
          <w:szCs w:val="21"/>
          <w:highlight w:val="none"/>
        </w:rPr>
        <w:t>（3）未提供《南京市政府采购供应商信用记录表暨信用承诺书》或提供的《南京市政府采购供应商信用记录表暨信用承诺书》不符合招标文件要求。</w:t>
      </w:r>
      <w:r>
        <w:rPr>
          <w:rFonts w:hint="eastAsia" w:ascii="宋体" w:hAnsi="宋体"/>
          <w:color w:val="auto"/>
          <w:szCs w:val="21"/>
          <w:highlight w:val="none"/>
        </w:rPr>
        <w:br w:type="textWrapping"/>
      </w:r>
      <w:r>
        <w:rPr>
          <w:rFonts w:hint="eastAsia" w:ascii="宋体" w:hAnsi="宋体"/>
          <w:color w:val="auto"/>
          <w:szCs w:val="21"/>
          <w:highlight w:val="none"/>
        </w:rPr>
        <w:t>21.2.2 投标文件的符合性检查。</w:t>
      </w:r>
      <w:r>
        <w:rPr>
          <w:rFonts w:hint="eastAsia" w:ascii="宋体" w:hAnsi="宋体"/>
          <w:color w:val="auto"/>
          <w:szCs w:val="21"/>
          <w:highlight w:val="none"/>
        </w:rPr>
        <w:br w:type="textWrapping"/>
      </w:r>
      <w:r>
        <w:rPr>
          <w:rFonts w:hint="eastAsia" w:ascii="宋体" w:hAnsi="宋体" w:cs="宋体"/>
          <w:color w:val="auto"/>
          <w:szCs w:val="21"/>
          <w:highlight w:val="none"/>
          <w:lang w:val="zh-CN"/>
        </w:rPr>
        <w:t>2</w:t>
      </w:r>
      <w:r>
        <w:rPr>
          <w:rFonts w:hint="eastAsia" w:ascii="宋体" w:hAnsi="宋体" w:cs="宋体"/>
          <w:color w:val="auto"/>
          <w:szCs w:val="21"/>
          <w:highlight w:val="none"/>
        </w:rPr>
        <w:t>1</w:t>
      </w:r>
      <w:r>
        <w:rPr>
          <w:rFonts w:hint="eastAsia" w:ascii="宋体" w:hAnsi="宋体" w:cs="宋体"/>
          <w:color w:val="auto"/>
          <w:szCs w:val="21"/>
          <w:highlight w:val="none"/>
          <w:lang w:val="zh-CN"/>
        </w:rPr>
        <w:t>.2.2.1</w:t>
      </w:r>
      <w:r>
        <w:rPr>
          <w:rFonts w:hint="eastAsia" w:ascii="宋体" w:hAnsi="宋体"/>
          <w:color w:val="auto"/>
          <w:szCs w:val="21"/>
          <w:highlight w:val="none"/>
        </w:rPr>
        <w:t>评标委员会将依据法律法规和招标文件的规定，对投标文件的有效性、完整性和对招标文件的响应程度进行审查，以确定是否对招标文件的实质性要求作出响应。</w:t>
      </w:r>
      <w:r>
        <w:rPr>
          <w:rFonts w:hint="eastAsia" w:ascii="宋体" w:hAnsi="宋体"/>
          <w:color w:val="auto"/>
          <w:szCs w:val="21"/>
          <w:highlight w:val="none"/>
        </w:rPr>
        <w:br w:type="textWrapping"/>
      </w:r>
      <w:r>
        <w:rPr>
          <w:rFonts w:hint="eastAsia" w:ascii="宋体" w:hAnsi="宋体" w:cs="宋体"/>
          <w:color w:val="auto"/>
          <w:szCs w:val="21"/>
          <w:highlight w:val="none"/>
          <w:lang w:val="zh-CN"/>
        </w:rPr>
        <w:t>2</w:t>
      </w:r>
      <w:r>
        <w:rPr>
          <w:rFonts w:hint="eastAsia" w:ascii="宋体" w:hAnsi="宋体" w:cs="宋体"/>
          <w:color w:val="auto"/>
          <w:szCs w:val="21"/>
          <w:highlight w:val="none"/>
        </w:rPr>
        <w:t>1</w:t>
      </w:r>
      <w:r>
        <w:rPr>
          <w:rFonts w:hint="eastAsia" w:ascii="宋体" w:hAnsi="宋体" w:cs="宋体"/>
          <w:color w:val="auto"/>
          <w:szCs w:val="21"/>
          <w:highlight w:val="none"/>
          <w:lang w:val="zh-CN"/>
        </w:rPr>
        <w:t>.2.2.2 实质性要求是指本招标文件中用带星号（“★”）的商务和服务要求或文件中作出特别说明的其他要求。</w:t>
      </w:r>
    </w:p>
    <w:p w14:paraId="6CE845B0">
      <w:pPr>
        <w:spacing w:line="360" w:lineRule="auto"/>
        <w:jc w:val="left"/>
        <w:rPr>
          <w:rFonts w:ascii="宋体" w:hAnsi="宋体" w:cs="宋体"/>
          <w:bCs/>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1</w:t>
      </w:r>
      <w:r>
        <w:rPr>
          <w:rFonts w:hint="eastAsia" w:ascii="宋体" w:hAnsi="宋体" w:cs="宋体"/>
          <w:color w:val="auto"/>
          <w:szCs w:val="21"/>
          <w:highlight w:val="none"/>
          <w:lang w:val="zh-CN"/>
        </w:rPr>
        <w:t>.2.2.3 如果投标文件实质上没有响应招标文件的要求，评标委员会将予以拒绝，</w:t>
      </w:r>
      <w:r>
        <w:rPr>
          <w:rFonts w:hint="eastAsia" w:ascii="宋体" w:hAnsi="宋体" w:cs="宋体"/>
          <w:bCs/>
          <w:color w:val="auto"/>
          <w:szCs w:val="21"/>
          <w:highlight w:val="none"/>
        </w:rPr>
        <w:t>投标人不得通过修改或撤销不合要求的偏离或保留而使其投标成为实质性响应的投标。</w:t>
      </w:r>
    </w:p>
    <w:p w14:paraId="04582F98">
      <w:pPr>
        <w:spacing w:line="360" w:lineRule="auto"/>
        <w:jc w:val="left"/>
        <w:rPr>
          <w:rFonts w:ascii="宋体" w:hAnsi="宋体"/>
          <w:b/>
          <w:color w:val="auto"/>
          <w:szCs w:val="21"/>
          <w:highlight w:val="none"/>
        </w:rPr>
      </w:pPr>
      <w:r>
        <w:rPr>
          <w:rFonts w:hint="eastAsia" w:ascii="宋体" w:hAnsi="宋体"/>
          <w:b/>
          <w:color w:val="auto"/>
          <w:szCs w:val="21"/>
          <w:highlight w:val="none"/>
        </w:rPr>
        <w:t>21.2.2.4 投标文件属下列情形之一的，在符合性审查时按照无效投标处理：</w:t>
      </w:r>
      <w:r>
        <w:rPr>
          <w:rFonts w:hint="eastAsia" w:ascii="宋体" w:hAnsi="宋体"/>
          <w:b/>
          <w:color w:val="auto"/>
          <w:szCs w:val="21"/>
          <w:highlight w:val="none"/>
        </w:rPr>
        <w:br w:type="textWrapping"/>
      </w:r>
      <w:r>
        <w:rPr>
          <w:rFonts w:hint="eastAsia" w:ascii="宋体" w:hAnsi="宋体"/>
          <w:b/>
          <w:color w:val="auto"/>
          <w:szCs w:val="21"/>
          <w:highlight w:val="none"/>
        </w:rPr>
        <w:t>（1）投标人在苏采云系统规定的时间内未成功解密电子投标文件的；</w:t>
      </w:r>
      <w:r>
        <w:rPr>
          <w:rFonts w:ascii="宋体" w:hAnsi="宋体"/>
          <w:b/>
          <w:color w:val="auto"/>
          <w:szCs w:val="21"/>
          <w:highlight w:val="none"/>
        </w:rPr>
        <w:t xml:space="preserve"> </w:t>
      </w:r>
    </w:p>
    <w:p w14:paraId="2866A11A">
      <w:pPr>
        <w:spacing w:line="360" w:lineRule="auto"/>
        <w:jc w:val="left"/>
        <w:rPr>
          <w:rFonts w:ascii="宋体" w:hAnsi="宋体"/>
          <w:b/>
          <w:color w:val="auto"/>
          <w:szCs w:val="21"/>
          <w:highlight w:val="none"/>
        </w:rPr>
      </w:pPr>
      <w:r>
        <w:rPr>
          <w:rFonts w:hint="eastAsia" w:ascii="宋体" w:hAnsi="宋体"/>
          <w:b/>
          <w:color w:val="auto"/>
          <w:szCs w:val="21"/>
          <w:highlight w:val="none"/>
        </w:rPr>
        <w:t>（2）</w:t>
      </w:r>
      <w:r>
        <w:rPr>
          <w:rStyle w:val="590"/>
          <w:b/>
          <w:bCs/>
          <w:color w:val="auto"/>
          <w:szCs w:val="21"/>
          <w:highlight w:val="none"/>
        </w:rPr>
        <w:t>投标文件未按采购文件要求制作电子投标文件及签章的</w:t>
      </w:r>
      <w:r>
        <w:rPr>
          <w:rFonts w:hint="eastAsia" w:ascii="宋体" w:hAnsi="宋体"/>
          <w:b/>
          <w:color w:val="auto"/>
          <w:szCs w:val="21"/>
          <w:highlight w:val="none"/>
        </w:rPr>
        <w:t>；</w:t>
      </w:r>
    </w:p>
    <w:p w14:paraId="5044D610">
      <w:pPr>
        <w:spacing w:line="360" w:lineRule="auto"/>
        <w:jc w:val="left"/>
        <w:rPr>
          <w:rFonts w:ascii="宋体" w:hAnsi="宋体"/>
          <w:b/>
          <w:color w:val="auto"/>
          <w:szCs w:val="21"/>
          <w:highlight w:val="none"/>
        </w:rPr>
      </w:pPr>
      <w:r>
        <w:rPr>
          <w:rFonts w:hint="eastAsia" w:ascii="宋体" w:hAnsi="宋体"/>
          <w:b/>
          <w:color w:val="auto"/>
          <w:szCs w:val="21"/>
          <w:highlight w:val="none"/>
        </w:rPr>
        <w:t>（3）投标总价超出采购预算金额或者最高限价的；</w:t>
      </w:r>
    </w:p>
    <w:p w14:paraId="40515B0E">
      <w:pPr>
        <w:spacing w:line="360" w:lineRule="auto"/>
        <w:jc w:val="left"/>
        <w:rPr>
          <w:rFonts w:ascii="宋体" w:hAnsi="宋体"/>
          <w:b/>
          <w:color w:val="auto"/>
          <w:szCs w:val="21"/>
          <w:highlight w:val="none"/>
        </w:rPr>
      </w:pPr>
      <w:r>
        <w:rPr>
          <w:rFonts w:hint="eastAsia" w:ascii="宋体" w:hAnsi="宋体"/>
          <w:b/>
          <w:color w:val="auto"/>
          <w:szCs w:val="21"/>
          <w:highlight w:val="none"/>
        </w:rPr>
        <w:t>（4）不同投标人委托同一单位或者个人办理投标事宜；</w:t>
      </w:r>
    </w:p>
    <w:p w14:paraId="5962307B">
      <w:pPr>
        <w:spacing w:line="360" w:lineRule="auto"/>
        <w:jc w:val="left"/>
        <w:rPr>
          <w:rFonts w:ascii="宋体" w:hAnsi="宋体"/>
          <w:b/>
          <w:color w:val="auto"/>
          <w:szCs w:val="21"/>
          <w:highlight w:val="none"/>
        </w:rPr>
      </w:pPr>
      <w:r>
        <w:rPr>
          <w:rFonts w:hint="eastAsia" w:ascii="宋体" w:hAnsi="宋体"/>
          <w:b/>
          <w:color w:val="auto"/>
          <w:szCs w:val="21"/>
          <w:highlight w:val="none"/>
        </w:rPr>
        <w:t>（5）不同投标人的投标文件载明的项目管理成员为同一人；</w:t>
      </w:r>
    </w:p>
    <w:p w14:paraId="6328CFB1">
      <w:pPr>
        <w:spacing w:line="360" w:lineRule="auto"/>
        <w:jc w:val="left"/>
        <w:rPr>
          <w:rFonts w:ascii="宋体" w:hAnsi="宋体"/>
          <w:b/>
          <w:color w:val="auto"/>
          <w:szCs w:val="21"/>
          <w:highlight w:val="none"/>
        </w:rPr>
      </w:pPr>
      <w:r>
        <w:rPr>
          <w:rFonts w:hint="eastAsia" w:ascii="宋体" w:hAnsi="宋体"/>
          <w:b/>
          <w:color w:val="auto"/>
          <w:szCs w:val="21"/>
          <w:highlight w:val="none"/>
        </w:rPr>
        <w:t>（6）不同投标人的投标文件异常一致或者投标报价呈规律性差异；</w:t>
      </w:r>
    </w:p>
    <w:p w14:paraId="1D1667A9">
      <w:pPr>
        <w:spacing w:line="360" w:lineRule="auto"/>
        <w:jc w:val="left"/>
        <w:rPr>
          <w:rFonts w:ascii="宋体" w:hAnsi="宋体"/>
          <w:b/>
          <w:color w:val="auto"/>
          <w:szCs w:val="21"/>
          <w:highlight w:val="none"/>
        </w:rPr>
      </w:pPr>
      <w:r>
        <w:rPr>
          <w:rFonts w:hint="eastAsia" w:ascii="宋体" w:hAnsi="宋体"/>
          <w:b/>
          <w:color w:val="auto"/>
          <w:szCs w:val="21"/>
          <w:highlight w:val="none"/>
        </w:rPr>
        <w:t>（7）不同投标人的电子投标文件制作机器码一致；</w:t>
      </w:r>
    </w:p>
    <w:p w14:paraId="0EB344B4">
      <w:pPr>
        <w:spacing w:line="360" w:lineRule="auto"/>
        <w:jc w:val="left"/>
        <w:rPr>
          <w:rFonts w:ascii="宋体" w:hAnsi="宋体"/>
          <w:b/>
          <w:color w:val="auto"/>
          <w:szCs w:val="21"/>
          <w:highlight w:val="none"/>
        </w:rPr>
      </w:pPr>
      <w:r>
        <w:rPr>
          <w:rFonts w:hint="eastAsia" w:ascii="宋体" w:hAnsi="宋体"/>
          <w:b/>
          <w:color w:val="auto"/>
          <w:szCs w:val="21"/>
          <w:highlight w:val="none"/>
        </w:rPr>
        <w:t>（8）不同投标人的法定代表人或委托代理人有夫妻、直系血亲关系的；</w:t>
      </w:r>
    </w:p>
    <w:p w14:paraId="04AAC1D8">
      <w:pPr>
        <w:spacing w:line="360" w:lineRule="auto"/>
        <w:jc w:val="left"/>
        <w:rPr>
          <w:rFonts w:ascii="宋体" w:hAnsi="宋体"/>
          <w:b/>
          <w:color w:val="auto"/>
          <w:szCs w:val="21"/>
          <w:highlight w:val="none"/>
        </w:rPr>
      </w:pPr>
      <w:r>
        <w:rPr>
          <w:rFonts w:hint="eastAsia" w:ascii="宋体" w:hAnsi="宋体"/>
          <w:b/>
          <w:color w:val="auto"/>
          <w:szCs w:val="21"/>
          <w:highlight w:val="none"/>
        </w:rPr>
        <w:t>（9）不同投标人的负责人为同一人或者存在控股、管理关系的；</w:t>
      </w:r>
    </w:p>
    <w:p w14:paraId="705979BB">
      <w:pPr>
        <w:spacing w:line="360" w:lineRule="auto"/>
        <w:jc w:val="left"/>
        <w:rPr>
          <w:rFonts w:ascii="宋体" w:hAnsi="宋体"/>
          <w:b/>
          <w:color w:val="auto"/>
          <w:szCs w:val="21"/>
          <w:highlight w:val="none"/>
        </w:rPr>
      </w:pPr>
      <w:r>
        <w:rPr>
          <w:rFonts w:hint="eastAsia" w:ascii="宋体" w:hAnsi="宋体"/>
          <w:b/>
          <w:color w:val="auto"/>
          <w:szCs w:val="21"/>
          <w:highlight w:val="none"/>
        </w:rPr>
        <w:t>（10）没有逐一说明投标产品品牌、型号、产地、性能参数，而是直接拷贝招标文件技术要求的；</w:t>
      </w:r>
    </w:p>
    <w:p w14:paraId="5E3C9A22">
      <w:pPr>
        <w:spacing w:line="360" w:lineRule="auto"/>
        <w:jc w:val="left"/>
        <w:rPr>
          <w:rFonts w:ascii="宋体" w:hAnsi="宋体"/>
          <w:b/>
          <w:color w:val="auto"/>
          <w:szCs w:val="21"/>
          <w:highlight w:val="none"/>
        </w:rPr>
      </w:pPr>
      <w:r>
        <w:rPr>
          <w:rFonts w:hint="eastAsia" w:ascii="宋体" w:hAnsi="宋体"/>
          <w:b/>
          <w:color w:val="auto"/>
          <w:szCs w:val="21"/>
          <w:highlight w:val="none"/>
        </w:rPr>
        <w:t>（11）不同投标人的委托代理人(或法定代表人、项目经理、项目总监、项目负责人等)在招标文件发布日上月至投标截止日当月在同一单位缴纳社会保险的；</w:t>
      </w:r>
    </w:p>
    <w:p w14:paraId="2F5F43A7">
      <w:pPr>
        <w:spacing w:line="360" w:lineRule="auto"/>
        <w:jc w:val="left"/>
        <w:rPr>
          <w:rFonts w:ascii="宋体" w:hAnsi="宋体"/>
          <w:b/>
          <w:color w:val="auto"/>
          <w:szCs w:val="21"/>
          <w:highlight w:val="none"/>
        </w:rPr>
      </w:pPr>
      <w:r>
        <w:rPr>
          <w:rFonts w:hint="eastAsia" w:ascii="宋体" w:hAnsi="宋体"/>
          <w:b/>
          <w:color w:val="auto"/>
          <w:szCs w:val="21"/>
          <w:highlight w:val="none"/>
        </w:rPr>
        <w:t>（12）属于投标邀请中拒绝参加本次采购活动供应商的；</w:t>
      </w:r>
    </w:p>
    <w:p w14:paraId="0C6010FB">
      <w:pPr>
        <w:spacing w:line="360" w:lineRule="auto"/>
        <w:jc w:val="left"/>
        <w:rPr>
          <w:rFonts w:ascii="宋体" w:hAnsi="宋体"/>
          <w:b/>
          <w:color w:val="auto"/>
          <w:szCs w:val="21"/>
          <w:highlight w:val="none"/>
        </w:rPr>
      </w:pPr>
      <w:r>
        <w:rPr>
          <w:rFonts w:hint="eastAsia" w:ascii="宋体" w:hAnsi="宋体"/>
          <w:b/>
          <w:color w:val="auto"/>
          <w:szCs w:val="21"/>
          <w:highlight w:val="none"/>
        </w:rPr>
        <w:t>（13）投标文件含有采购人不能接受的附加条件的；</w:t>
      </w:r>
    </w:p>
    <w:p w14:paraId="7BEC65E6">
      <w:pPr>
        <w:spacing w:line="360" w:lineRule="auto"/>
        <w:jc w:val="left"/>
        <w:rPr>
          <w:b/>
          <w:color w:val="auto"/>
          <w:highlight w:val="none"/>
        </w:rPr>
      </w:pPr>
      <w:r>
        <w:rPr>
          <w:rFonts w:hint="eastAsia" w:ascii="宋体" w:hAnsi="宋体"/>
          <w:b/>
          <w:color w:val="auto"/>
          <w:szCs w:val="21"/>
          <w:highlight w:val="none"/>
        </w:rPr>
        <w:t>（14）评标委员会认为投标人的报价低于完成本项目发生的所有含税费用、支付给员工的工资（不得低于供应商所在地最低工资标准）和国家强制缴纳的各种社会保障资金、公积金，以及供应商认为需要的其他费用等。或投标人的报价明显低于其他通过符合性审查投标人的报价，有可能影响服务质量或者不能诚信履约的，未在评标现场合理的时间内提供书面说明或相关证明材料，不能证明其报价合理的；</w:t>
      </w:r>
    </w:p>
    <w:p w14:paraId="70047DF6">
      <w:pPr>
        <w:spacing w:line="360" w:lineRule="auto"/>
        <w:jc w:val="left"/>
        <w:rPr>
          <w:rFonts w:ascii="宋体" w:hAnsi="宋体"/>
          <w:color w:val="auto"/>
          <w:szCs w:val="21"/>
          <w:highlight w:val="none"/>
        </w:rPr>
      </w:pPr>
      <w:r>
        <w:rPr>
          <w:rFonts w:hint="eastAsia" w:ascii="宋体" w:hAnsi="宋体"/>
          <w:b/>
          <w:color w:val="auto"/>
          <w:szCs w:val="21"/>
          <w:highlight w:val="none"/>
        </w:rPr>
        <w:t>（15）不符合法律、法规和招标文件规定的其他无效情形。</w:t>
      </w:r>
      <w:r>
        <w:rPr>
          <w:rFonts w:hint="eastAsia" w:ascii="宋体" w:hAnsi="宋体"/>
          <w:color w:val="auto"/>
          <w:szCs w:val="21"/>
          <w:highlight w:val="none"/>
        </w:rPr>
        <w:br w:type="textWrapping"/>
      </w:r>
      <w:r>
        <w:rPr>
          <w:rFonts w:hint="eastAsia" w:ascii="宋体" w:hAnsi="宋体"/>
          <w:color w:val="auto"/>
          <w:szCs w:val="21"/>
          <w:highlight w:val="none"/>
        </w:rPr>
        <w:t>21.2.2.5 有下列情形之一的予以废标，同时将废标理由通知所有供应商：</w:t>
      </w:r>
      <w:r>
        <w:rPr>
          <w:rFonts w:hint="eastAsia" w:ascii="宋体" w:hAnsi="宋体"/>
          <w:color w:val="auto"/>
          <w:szCs w:val="21"/>
          <w:highlight w:val="none"/>
        </w:rPr>
        <w:br w:type="textWrapping"/>
      </w:r>
      <w:r>
        <w:rPr>
          <w:rFonts w:hint="eastAsia" w:ascii="宋体" w:hAnsi="宋体"/>
          <w:color w:val="auto"/>
          <w:szCs w:val="21"/>
          <w:highlight w:val="none"/>
        </w:rPr>
        <w:t>（1）符合专业条件的供应商或者对招标文件作实质性响应的供应商不足三家的；</w:t>
      </w:r>
      <w:r>
        <w:rPr>
          <w:rFonts w:hint="eastAsia" w:ascii="宋体" w:hAnsi="宋体"/>
          <w:color w:val="auto"/>
          <w:szCs w:val="21"/>
          <w:highlight w:val="none"/>
        </w:rPr>
        <w:br w:type="textWrapping"/>
      </w:r>
      <w:r>
        <w:rPr>
          <w:rFonts w:hint="eastAsia" w:ascii="宋体" w:hAnsi="宋体"/>
          <w:color w:val="auto"/>
          <w:szCs w:val="21"/>
          <w:highlight w:val="none"/>
        </w:rPr>
        <w:t>（2）出现影响采购公正的违法、违规行为的；</w:t>
      </w:r>
      <w:r>
        <w:rPr>
          <w:rFonts w:hint="eastAsia" w:ascii="宋体" w:hAnsi="宋体"/>
          <w:color w:val="auto"/>
          <w:szCs w:val="21"/>
          <w:highlight w:val="none"/>
        </w:rPr>
        <w:br w:type="textWrapping"/>
      </w:r>
      <w:r>
        <w:rPr>
          <w:rFonts w:hint="eastAsia" w:ascii="宋体" w:hAnsi="宋体"/>
          <w:color w:val="auto"/>
          <w:szCs w:val="21"/>
          <w:highlight w:val="none"/>
        </w:rPr>
        <w:t>（3）供应商的报价均超过了采购预算或者最高限价的，采购人不能支付的；</w:t>
      </w:r>
      <w:r>
        <w:rPr>
          <w:rFonts w:hint="eastAsia" w:ascii="宋体" w:hAnsi="宋体"/>
          <w:color w:val="auto"/>
          <w:szCs w:val="21"/>
          <w:highlight w:val="none"/>
        </w:rPr>
        <w:br w:type="textWrapping"/>
      </w:r>
      <w:r>
        <w:rPr>
          <w:rFonts w:hint="eastAsia" w:ascii="宋体" w:hAnsi="宋体"/>
          <w:color w:val="auto"/>
          <w:szCs w:val="21"/>
          <w:highlight w:val="none"/>
        </w:rPr>
        <w:t>（4）因重大变故，采购任务取消的。</w:t>
      </w:r>
    </w:p>
    <w:p w14:paraId="5FE3821C">
      <w:pPr>
        <w:spacing w:line="360" w:lineRule="auto"/>
        <w:jc w:val="left"/>
        <w:rPr>
          <w:rFonts w:ascii="宋体" w:hAnsi="宋体"/>
          <w:color w:val="auto"/>
          <w:szCs w:val="21"/>
          <w:highlight w:val="none"/>
          <w:lang w:val="zh-CN"/>
        </w:rPr>
      </w:pPr>
      <w:r>
        <w:rPr>
          <w:rFonts w:hint="eastAsia" w:ascii="宋体" w:hAnsi="宋体"/>
          <w:color w:val="auto"/>
          <w:szCs w:val="21"/>
          <w:highlight w:val="none"/>
        </w:rPr>
        <w:t>21.2.2.6 招标过程中，经评审实质性响应招标文件要求的供应商只有两家时，除采购任务取消情形外，</w:t>
      </w:r>
      <w:r>
        <w:rPr>
          <w:rFonts w:hint="eastAsia" w:ascii="宋体" w:hAnsi="宋体"/>
          <w:color w:val="auto"/>
          <w:szCs w:val="21"/>
          <w:highlight w:val="none"/>
          <w:lang w:val="zh-CN"/>
        </w:rPr>
        <w:t>采购人报经本级财政部门批准后，可变更为竞争性谈判采购。如果变更为竞争性谈判采购的，</w:t>
      </w:r>
      <w:r>
        <w:rPr>
          <w:rFonts w:hint="eastAsia" w:ascii="宋体" w:hAnsi="宋体"/>
          <w:color w:val="auto"/>
          <w:szCs w:val="21"/>
          <w:highlight w:val="none"/>
        </w:rPr>
        <w:t>采购代理机构</w:t>
      </w:r>
      <w:r>
        <w:rPr>
          <w:rFonts w:hint="eastAsia" w:ascii="宋体" w:hAnsi="宋体"/>
          <w:color w:val="auto"/>
          <w:szCs w:val="21"/>
          <w:highlight w:val="none"/>
          <w:lang w:val="zh-CN"/>
        </w:rPr>
        <w:t>根据招标文件中的采购需求编制竞争性谈判文件，只与该两家供应商进行竞争性谈判采购。</w:t>
      </w:r>
    </w:p>
    <w:p w14:paraId="0A6F4224">
      <w:pPr>
        <w:spacing w:line="360" w:lineRule="auto"/>
        <w:jc w:val="left"/>
        <w:rPr>
          <w:rFonts w:ascii="宋体"/>
          <w:b/>
          <w:color w:val="auto"/>
          <w:szCs w:val="21"/>
          <w:highlight w:val="none"/>
          <w:lang w:val="zh-CN"/>
        </w:rPr>
      </w:pPr>
      <w:r>
        <w:rPr>
          <w:rFonts w:hint="eastAsia" w:ascii="宋体"/>
          <w:b/>
          <w:color w:val="auto"/>
          <w:szCs w:val="21"/>
          <w:highlight w:val="none"/>
          <w:lang w:val="zh-CN"/>
        </w:rPr>
        <w:t>2</w:t>
      </w:r>
      <w:r>
        <w:rPr>
          <w:rFonts w:hint="eastAsia" w:ascii="宋体"/>
          <w:b/>
          <w:color w:val="auto"/>
          <w:szCs w:val="21"/>
          <w:highlight w:val="none"/>
        </w:rPr>
        <w:t>1</w:t>
      </w:r>
      <w:r>
        <w:rPr>
          <w:rFonts w:hint="eastAsia" w:ascii="宋体"/>
          <w:b/>
          <w:color w:val="auto"/>
          <w:szCs w:val="21"/>
          <w:highlight w:val="none"/>
          <w:lang w:val="zh-CN"/>
        </w:rPr>
        <w:t>.2.3 投标文件的进一步评审。</w:t>
      </w:r>
    </w:p>
    <w:p w14:paraId="4809E4C8">
      <w:pPr>
        <w:spacing w:line="360" w:lineRule="auto"/>
        <w:jc w:val="left"/>
        <w:rPr>
          <w:rFonts w:ascii="宋体" w:hAnsi="宋体"/>
          <w:bCs/>
          <w:color w:val="auto"/>
          <w:highlight w:val="none"/>
        </w:rPr>
      </w:pPr>
      <w:r>
        <w:rPr>
          <w:rFonts w:hint="eastAsia" w:ascii="宋体"/>
          <w:color w:val="auto"/>
          <w:szCs w:val="21"/>
          <w:highlight w:val="none"/>
          <w:lang w:val="zh-CN"/>
        </w:rPr>
        <w:t>2</w:t>
      </w:r>
      <w:r>
        <w:rPr>
          <w:rFonts w:hint="eastAsia" w:ascii="宋体"/>
          <w:color w:val="auto"/>
          <w:szCs w:val="21"/>
          <w:highlight w:val="none"/>
        </w:rPr>
        <w:t>1</w:t>
      </w:r>
      <w:r>
        <w:rPr>
          <w:rFonts w:hint="eastAsia" w:ascii="宋体"/>
          <w:color w:val="auto"/>
          <w:szCs w:val="21"/>
          <w:highlight w:val="none"/>
          <w:lang w:val="zh-CN"/>
        </w:rPr>
        <w:t>.2.3.1</w:t>
      </w:r>
      <w:r>
        <w:rPr>
          <w:rFonts w:hint="eastAsia" w:ascii="宋体"/>
          <w:color w:val="auto"/>
          <w:szCs w:val="21"/>
          <w:highlight w:val="none"/>
        </w:rPr>
        <w:t xml:space="preserve"> </w:t>
      </w:r>
      <w:r>
        <w:rPr>
          <w:rFonts w:hint="eastAsia" w:ascii="宋体" w:hAnsi="宋体"/>
          <w:bCs/>
          <w:color w:val="auto"/>
          <w:highlight w:val="none"/>
        </w:rPr>
        <w:t>评标委员会将对确定为实质性响应的投标文件进行进一步评审，看其是否有计算上或累加上的算术错误，修正错误的原则如下：</w:t>
      </w:r>
    </w:p>
    <w:p w14:paraId="056718A0">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（1）投标文件中开标一览表内容与投标文件中相应内容不一致的，以开标一览表为准。</w:t>
      </w:r>
    </w:p>
    <w:p w14:paraId="33C798B2">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（2）大写金额和小写金额不一致的，以大写金额为准。</w:t>
      </w:r>
    </w:p>
    <w:p w14:paraId="4950C4AD">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（3）单价金额小数点或者百分比有明显错位的，以开标一览表的总价为准，并修改单价。</w:t>
      </w:r>
    </w:p>
    <w:p w14:paraId="1E701F88">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（4）总价金额与按单价汇总金额不一致的，以单价金额计算结果为准。</w:t>
      </w:r>
    </w:p>
    <w:p w14:paraId="5D502C7E">
      <w:pPr>
        <w:spacing w:line="360" w:lineRule="auto"/>
        <w:jc w:val="left"/>
        <w:rPr>
          <w:rFonts w:ascii="宋体" w:hAnsi="宋体"/>
          <w:bCs/>
          <w:color w:val="auto"/>
          <w:highlight w:val="none"/>
        </w:rPr>
      </w:pPr>
      <w:r>
        <w:rPr>
          <w:rFonts w:hint="eastAsia" w:ascii="宋体" w:hAnsi="宋体"/>
          <w:color w:val="auto"/>
          <w:szCs w:val="21"/>
          <w:highlight w:val="none"/>
          <w:lang w:val="zh-CN"/>
        </w:rPr>
        <w:t>同时出现两种以上错误的，按照前款规定的顺序修正。</w:t>
      </w:r>
    </w:p>
    <w:p w14:paraId="07BAC923">
      <w:pPr>
        <w:spacing w:line="360" w:lineRule="auto"/>
        <w:jc w:val="left"/>
        <w:rPr>
          <w:rFonts w:ascii="宋体" w:hAnsi="宋体"/>
          <w:bCs/>
          <w:color w:val="auto"/>
          <w:highlight w:val="none"/>
        </w:rPr>
      </w:pPr>
      <w:r>
        <w:rPr>
          <w:rFonts w:hint="eastAsia" w:ascii="宋体" w:hAnsi="宋体"/>
          <w:color w:val="auto"/>
          <w:highlight w:val="none"/>
        </w:rPr>
        <w:t>21.2.3.2</w:t>
      </w:r>
      <w:r>
        <w:rPr>
          <w:rFonts w:hint="eastAsia" w:ascii="宋体" w:hAnsi="宋体"/>
          <w:bCs/>
          <w:color w:val="auto"/>
          <w:highlight w:val="none"/>
        </w:rPr>
        <w:t xml:space="preserve"> 评标委员会将按上述修正错误的方法调整投标文件中的投标价，调整后的价格应对投标人具有约束力。如果投标人不接受修正后的价格，则其投标将被拒绝。</w:t>
      </w:r>
    </w:p>
    <w:p w14:paraId="274B5E9D">
      <w:pPr>
        <w:spacing w:line="360" w:lineRule="auto"/>
        <w:jc w:val="left"/>
        <w:rPr>
          <w:rFonts w:ascii="宋体" w:hAnsi="宋体"/>
          <w:bCs/>
          <w:color w:val="auto"/>
          <w:highlight w:val="none"/>
        </w:rPr>
      </w:pPr>
      <w:r>
        <w:rPr>
          <w:rFonts w:hint="eastAsia" w:ascii="宋体" w:hAnsi="宋体"/>
          <w:color w:val="auto"/>
          <w:highlight w:val="none"/>
        </w:rPr>
        <w:t xml:space="preserve">21.2.3.3 </w:t>
      </w:r>
      <w:r>
        <w:rPr>
          <w:rFonts w:hint="eastAsia" w:ascii="宋体" w:hAnsi="宋体"/>
          <w:bCs/>
          <w:color w:val="auto"/>
          <w:highlight w:val="none"/>
        </w:rPr>
        <w:t>评标委员会将允许修正投标文件中不构成重大偏离的、微小的、非正规的、不一致的或不规则的地方，但这些修改不能影响任何投标人相应的名次排列。</w:t>
      </w:r>
    </w:p>
    <w:p w14:paraId="1E5556B4">
      <w:pPr>
        <w:spacing w:line="360" w:lineRule="auto"/>
        <w:jc w:val="left"/>
        <w:rPr>
          <w:rFonts w:ascii="宋体" w:hAnsi="宋体" w:cs="宋体"/>
          <w:color w:val="auto"/>
          <w:szCs w:val="21"/>
          <w:highlight w:val="none"/>
          <w:lang w:val="zh-CN"/>
        </w:rPr>
      </w:pPr>
      <w:r>
        <w:rPr>
          <w:rFonts w:hint="eastAsia" w:ascii="宋体" w:hAnsi="宋体"/>
          <w:color w:val="auto"/>
          <w:highlight w:val="none"/>
        </w:rPr>
        <w:t xml:space="preserve">21.2.3.4 </w:t>
      </w:r>
      <w:r>
        <w:rPr>
          <w:color w:val="auto"/>
          <w:highlight w:val="none"/>
        </w:rPr>
        <w:t>投标人在开、评标全过程中应保持通讯畅通，及时登录苏采云系统查阅、答复相关信息，并安排专人与采购代理机构及评标委员会联系。</w:t>
      </w:r>
    </w:p>
    <w:p w14:paraId="23F43227">
      <w:pPr>
        <w:spacing w:line="360" w:lineRule="auto"/>
        <w:jc w:val="left"/>
        <w:rPr>
          <w:rFonts w:ascii="宋体" w:hAnsi="宋体"/>
          <w:color w:val="auto"/>
          <w:szCs w:val="21"/>
          <w:highlight w:val="none"/>
        </w:rPr>
      </w:pPr>
      <w:r>
        <w:rPr>
          <w:rFonts w:hint="eastAsia" w:ascii="宋体" w:hAnsi="宋体"/>
          <w:color w:val="auto"/>
          <w:highlight w:val="none"/>
        </w:rPr>
        <w:t xml:space="preserve">21.2.3.5 </w:t>
      </w:r>
      <w:r>
        <w:rPr>
          <w:rFonts w:hint="eastAsia" w:ascii="宋体" w:hAnsi="宋体"/>
          <w:color w:val="auto"/>
          <w:szCs w:val="21"/>
          <w:highlight w:val="none"/>
        </w:rPr>
        <w:t>比较与评价。按照招标文件中规定的评标方法和标准，对资格性检查和符合性检查合格的投标文件进行商务和技术评估，综合比较与评价。</w:t>
      </w:r>
    </w:p>
    <w:p w14:paraId="038D724D">
      <w:pPr>
        <w:spacing w:line="360" w:lineRule="auto"/>
        <w:jc w:val="left"/>
        <w:rPr>
          <w:rFonts w:ascii="宋体" w:hAnsi="宋体"/>
          <w:color w:val="auto"/>
          <w:szCs w:val="21"/>
          <w:highlight w:val="none"/>
        </w:rPr>
      </w:pPr>
      <w:r>
        <w:rPr>
          <w:rFonts w:hint="eastAsia" w:ascii="宋体" w:hAnsi="宋体"/>
          <w:color w:val="auto"/>
          <w:szCs w:val="21"/>
          <w:highlight w:val="none"/>
        </w:rPr>
        <w:t>21.2.3.6 相同品牌产品投标要求</w:t>
      </w:r>
    </w:p>
    <w:p w14:paraId="2034804A">
      <w:pPr>
        <w:spacing w:line="360" w:lineRule="auto"/>
        <w:jc w:val="left"/>
        <w:rPr>
          <w:rFonts w:ascii="宋体" w:hAnsi="宋体"/>
          <w:color w:val="auto"/>
          <w:szCs w:val="21"/>
          <w:highlight w:val="none"/>
        </w:rPr>
      </w:pPr>
      <w:r>
        <w:rPr>
          <w:rFonts w:hint="eastAsia" w:ascii="宋体" w:hAnsi="宋体"/>
          <w:color w:val="auto"/>
          <w:szCs w:val="21"/>
          <w:highlight w:val="none"/>
        </w:rPr>
        <w:t>（1）采用综合评分法的采购项目：提供相同品牌产品且通过资格性审查、符合性审查的不同投标人参加本项目投标的，按一家投标人计算，评审后得分最高的同品牌投标人获得中标人推荐资格；评审得分相同的，由采购人或者采购人委托评标委员会按照随机抽取的方式确定中标人推荐资格，其他同品牌投标人不作为中标候选人；</w:t>
      </w:r>
    </w:p>
    <w:p w14:paraId="31015B2A">
      <w:pPr>
        <w:spacing w:line="360" w:lineRule="auto"/>
        <w:jc w:val="left"/>
        <w:rPr>
          <w:rFonts w:ascii="宋体" w:hAnsi="宋体"/>
          <w:color w:val="auto"/>
          <w:szCs w:val="21"/>
          <w:highlight w:val="none"/>
        </w:rPr>
      </w:pPr>
      <w:r>
        <w:rPr>
          <w:rFonts w:hint="eastAsia" w:ascii="宋体" w:hAnsi="宋体"/>
          <w:color w:val="auto"/>
          <w:szCs w:val="21"/>
          <w:highlight w:val="none"/>
        </w:rPr>
        <w:t xml:space="preserve">（2）采用最低评标价法的采购项目：提供相同品牌产品的不同投标人参加本项目投标的，以其中通过资格审查、符合性审查且报价最低的参加评标；报价相同的，由采购人或者采购人委托评标委员会按照随机抽取的方式确定一个参加评标的投标人，其他投标无效； </w:t>
      </w:r>
    </w:p>
    <w:p w14:paraId="011DD89C">
      <w:pPr>
        <w:spacing w:line="360" w:lineRule="auto"/>
        <w:jc w:val="left"/>
        <w:rPr>
          <w:rFonts w:ascii="宋体" w:hAnsi="宋体"/>
          <w:color w:val="auto"/>
          <w:szCs w:val="21"/>
          <w:highlight w:val="none"/>
        </w:rPr>
      </w:pPr>
      <w:r>
        <w:rPr>
          <w:rFonts w:hint="eastAsia" w:ascii="宋体" w:hAnsi="宋体"/>
          <w:color w:val="auto"/>
          <w:szCs w:val="21"/>
          <w:highlight w:val="none"/>
        </w:rPr>
        <w:t>（3）非单一产品采购项目，以提供的核心产品品牌为准，核心产品详见第四章招标项目的技术规格、要求和数量等。多家投标人提供的核心产品品牌相同的，按前两款规定处理；</w:t>
      </w:r>
    </w:p>
    <w:p w14:paraId="33AAC1A1">
      <w:pPr>
        <w:spacing w:line="360" w:lineRule="auto"/>
        <w:jc w:val="left"/>
        <w:rPr>
          <w:rFonts w:ascii="宋体" w:hAnsi="宋体"/>
          <w:color w:val="auto"/>
          <w:szCs w:val="21"/>
          <w:highlight w:val="none"/>
        </w:rPr>
      </w:pPr>
      <w:r>
        <w:rPr>
          <w:rFonts w:hint="eastAsia" w:ascii="宋体" w:hAnsi="宋体"/>
          <w:color w:val="auto"/>
          <w:szCs w:val="21"/>
          <w:highlight w:val="none"/>
        </w:rPr>
        <w:t>（4）如有四家通过资格性审查、符合性审查的不同投标人参与投标，有三家投标人所投产品（核心产品）均为同一品牌的，则实际投标产品品牌仅有两个，故有效投标人仅有两家，即实质性响应招标文件的投标人不足三家，项目废标。</w:t>
      </w:r>
      <w:r>
        <w:rPr>
          <w:rFonts w:hint="eastAsia" w:ascii="宋体" w:hAnsi="宋体"/>
          <w:color w:val="auto"/>
          <w:szCs w:val="21"/>
          <w:highlight w:val="none"/>
        </w:rPr>
        <w:br w:type="textWrapping"/>
      </w:r>
      <w:r>
        <w:rPr>
          <w:rFonts w:hint="eastAsia" w:ascii="宋体" w:hAnsi="宋体"/>
          <w:b/>
          <w:color w:val="auto"/>
          <w:szCs w:val="21"/>
          <w:highlight w:val="none"/>
        </w:rPr>
        <w:t>21.3 评标方法和标准（详见第三章）</w:t>
      </w:r>
      <w:r>
        <w:rPr>
          <w:rFonts w:hint="eastAsia" w:ascii="宋体" w:hAnsi="宋体"/>
          <w:color w:val="auto"/>
          <w:szCs w:val="21"/>
          <w:highlight w:val="none"/>
        </w:rPr>
        <w:br w:type="textWrapping"/>
      </w:r>
      <w:r>
        <w:rPr>
          <w:rFonts w:hint="eastAsia" w:ascii="宋体" w:hAnsi="宋体"/>
          <w:color w:val="auto"/>
          <w:szCs w:val="21"/>
          <w:highlight w:val="none"/>
        </w:rPr>
        <w:t>21.3.1 采用综合评分法。即在最大限度地满足招标文件实质性要求前提下，按照招标文件中规定的各项因素及诚信记录进行综合评审后，以评审总得分最高的供应商作为中标候选供应商或者中标供应商的评审方法。</w:t>
      </w:r>
    </w:p>
    <w:p w14:paraId="779BDCFD">
      <w:pPr>
        <w:spacing w:line="360" w:lineRule="auto"/>
        <w:jc w:val="left"/>
        <w:rPr>
          <w:rFonts w:ascii="宋体" w:hAnsi="宋体"/>
          <w:color w:val="auto"/>
          <w:szCs w:val="21"/>
          <w:highlight w:val="none"/>
        </w:rPr>
      </w:pPr>
      <w:r>
        <w:rPr>
          <w:rFonts w:hint="eastAsia" w:ascii="宋体" w:hAnsi="宋体"/>
          <w:color w:val="auto"/>
          <w:szCs w:val="21"/>
          <w:highlight w:val="none"/>
        </w:rPr>
        <w:t>21.3.2 综合评分的主要因素是：价格、技术、服务、投标人履约能力等。</w:t>
      </w:r>
      <w:r>
        <w:rPr>
          <w:rFonts w:hint="eastAsia" w:ascii="宋体" w:hAnsi="宋体"/>
          <w:color w:val="auto"/>
          <w:szCs w:val="21"/>
          <w:highlight w:val="none"/>
        </w:rPr>
        <w:br w:type="textWrapping"/>
      </w:r>
      <w:r>
        <w:rPr>
          <w:rFonts w:hint="eastAsia" w:ascii="宋体" w:hAnsi="宋体"/>
          <w:b/>
          <w:bCs/>
          <w:color w:val="auto"/>
          <w:szCs w:val="21"/>
          <w:highlight w:val="none"/>
        </w:rPr>
        <w:t>22、确定中标供应商</w:t>
      </w:r>
      <w:r>
        <w:rPr>
          <w:rFonts w:hint="eastAsia" w:ascii="宋体" w:hAnsi="宋体"/>
          <w:color w:val="auto"/>
          <w:szCs w:val="21"/>
          <w:highlight w:val="none"/>
        </w:rPr>
        <w:br w:type="textWrapping"/>
      </w:r>
      <w:r>
        <w:rPr>
          <w:rFonts w:hint="eastAsia" w:ascii="宋体" w:hAnsi="宋体"/>
          <w:color w:val="auto"/>
          <w:szCs w:val="21"/>
          <w:highlight w:val="none"/>
        </w:rPr>
        <w:t>22.1 综合比较与评价后按照得分高低顺序对供应商进行排列。得分相同的，按投标报价由低到高顺序排列。得分且投标报价相同的，按“评标标准”说明中确定的评分因素优劣顺序排列。评标委员会根据排名确定3名中标候选人。</w:t>
      </w:r>
    </w:p>
    <w:p w14:paraId="10599841">
      <w:pPr>
        <w:spacing w:line="360" w:lineRule="auto"/>
        <w:jc w:val="left"/>
        <w:rPr>
          <w:rFonts w:ascii="宋体" w:hAnsi="宋体"/>
          <w:color w:val="auto"/>
          <w:szCs w:val="21"/>
          <w:highlight w:val="none"/>
        </w:rPr>
      </w:pPr>
      <w:r>
        <w:rPr>
          <w:rFonts w:hint="eastAsia" w:ascii="宋体" w:hAnsi="宋体"/>
          <w:color w:val="auto"/>
          <w:szCs w:val="21"/>
          <w:highlight w:val="none"/>
        </w:rPr>
        <w:t>22.2按以下第（1）种方式确定中标供应商</w:t>
      </w:r>
    </w:p>
    <w:p w14:paraId="08A3D51E">
      <w:pPr>
        <w:spacing w:line="360" w:lineRule="auto"/>
        <w:jc w:val="left"/>
        <w:rPr>
          <w:rFonts w:ascii="宋体" w:hAnsi="宋体"/>
          <w:color w:val="auto"/>
          <w:szCs w:val="21"/>
          <w:highlight w:val="none"/>
        </w:rPr>
      </w:pPr>
      <w:r>
        <w:rPr>
          <w:rFonts w:hint="eastAsia" w:ascii="宋体" w:hAnsi="宋体"/>
          <w:color w:val="auto"/>
          <w:szCs w:val="21"/>
          <w:highlight w:val="none"/>
        </w:rPr>
        <w:t>（1）评标委员会直接确定排名第一的中标候选人为中标供应商；</w:t>
      </w:r>
    </w:p>
    <w:p w14:paraId="63C1546D">
      <w:pPr>
        <w:spacing w:line="360" w:lineRule="auto"/>
        <w:jc w:val="left"/>
        <w:rPr>
          <w:rFonts w:ascii="宋体" w:hAnsi="宋体"/>
          <w:color w:val="auto"/>
          <w:szCs w:val="21"/>
          <w:highlight w:val="none"/>
        </w:rPr>
      </w:pPr>
      <w:r>
        <w:rPr>
          <w:rFonts w:hint="eastAsia" w:ascii="宋体" w:hAnsi="宋体"/>
          <w:color w:val="auto"/>
          <w:szCs w:val="21"/>
          <w:highlight w:val="none"/>
        </w:rPr>
        <w:t>（2）采购人在评标委员会推荐的中标候选人中按顺序确定中标供应商。</w:t>
      </w:r>
    </w:p>
    <w:p w14:paraId="669736EE">
      <w:pPr>
        <w:spacing w:line="360" w:lineRule="auto"/>
        <w:jc w:val="left"/>
        <w:rPr>
          <w:color w:val="auto"/>
          <w:highlight w:val="none"/>
        </w:rPr>
      </w:pPr>
      <w:r>
        <w:rPr>
          <w:rFonts w:hint="eastAsia" w:ascii="宋体" w:hAnsi="宋体"/>
          <w:color w:val="auto"/>
          <w:szCs w:val="21"/>
          <w:highlight w:val="none"/>
        </w:rPr>
        <w:t>按第二种方式确定中标供应商的，采购代理机构自评审结束之日起两个工作日内将评审报告送交采购人，采购人应当自收到评审报告之日起五个工作日内，在评审报告推荐的中标候选人中按顺序确定中标供应商。</w:t>
      </w:r>
    </w:p>
    <w:p w14:paraId="181AA18E">
      <w:pPr>
        <w:spacing w:line="360" w:lineRule="auto"/>
        <w:jc w:val="left"/>
        <w:rPr>
          <w:rFonts w:ascii="宋体" w:hAnsi="宋体"/>
          <w:color w:val="auto"/>
          <w:szCs w:val="21"/>
          <w:highlight w:val="none"/>
        </w:rPr>
      </w:pPr>
      <w:r>
        <w:rPr>
          <w:rFonts w:hint="eastAsia" w:ascii="宋体" w:hAnsi="宋体"/>
          <w:color w:val="auto"/>
          <w:szCs w:val="21"/>
          <w:highlight w:val="none"/>
        </w:rPr>
        <w:t>22.3中标供应商确定之日起2个工作日内，将在财政部门指定的政府采购信息发布媒体上公告，中标供应商及时到采购代理机构领取《中标通知书》。中标供应商领取中标通知书时提供2份纸质版投标文件（与系统中提交的电子投标文件一致并胶装）。</w:t>
      </w:r>
      <w:r>
        <w:rPr>
          <w:rFonts w:hint="eastAsia" w:ascii="宋体" w:hAnsi="宋体"/>
          <w:color w:val="auto"/>
          <w:szCs w:val="21"/>
          <w:highlight w:val="none"/>
        </w:rPr>
        <w:br w:type="textWrapping"/>
      </w:r>
      <w:r>
        <w:rPr>
          <w:rFonts w:hint="eastAsia" w:ascii="宋体" w:hAnsi="宋体"/>
          <w:color w:val="auto"/>
          <w:szCs w:val="21"/>
          <w:highlight w:val="none"/>
        </w:rPr>
        <w:t>22.4 中标通知书对采购人和中标供应商具有同等法律效力。</w:t>
      </w:r>
      <w:r>
        <w:rPr>
          <w:rFonts w:hint="eastAsia" w:ascii="宋体" w:hAnsi="宋体"/>
          <w:color w:val="auto"/>
          <w:szCs w:val="21"/>
          <w:highlight w:val="none"/>
        </w:rPr>
        <w:br w:type="textWrapping"/>
      </w:r>
      <w:r>
        <w:rPr>
          <w:rFonts w:hint="eastAsia" w:ascii="宋体" w:hAnsi="宋体"/>
          <w:color w:val="auto"/>
          <w:szCs w:val="21"/>
          <w:highlight w:val="none"/>
        </w:rPr>
        <w:t>22.5 中标通知书发出后，中标供应商无正当理由不与采购人签订合同的，情节严重的，由财政部门将其列入不良行为记录名单，在一至三年内禁止参加南京市政府采购活动，并予以通报。</w:t>
      </w:r>
      <w:r>
        <w:rPr>
          <w:rFonts w:hint="eastAsia" w:ascii="宋体" w:hAnsi="宋体"/>
          <w:color w:val="auto"/>
          <w:szCs w:val="21"/>
          <w:highlight w:val="none"/>
        </w:rPr>
        <w:br w:type="textWrapping"/>
      </w:r>
      <w:r>
        <w:rPr>
          <w:rFonts w:hint="eastAsia" w:ascii="宋体" w:hAnsi="宋体"/>
          <w:color w:val="auto"/>
          <w:szCs w:val="21"/>
          <w:highlight w:val="none"/>
        </w:rPr>
        <w:t>22.6 对未通过资格审查的投标人，告知其未通过的原因；采用综合评分法评审的，告知未中标人本人的评审得分与排序。采购人、采购代理机构和评标委员会</w:t>
      </w:r>
      <w:r>
        <w:rPr>
          <w:rFonts w:ascii="宋体" w:hAnsi="宋体"/>
          <w:color w:val="auto"/>
          <w:szCs w:val="21"/>
          <w:highlight w:val="none"/>
        </w:rPr>
        <w:t>对未中标的供应商不作未中标原因的解释。</w:t>
      </w:r>
    </w:p>
    <w:p w14:paraId="755C9E39">
      <w:pPr>
        <w:spacing w:line="360" w:lineRule="auto"/>
        <w:jc w:val="left"/>
        <w:rPr>
          <w:rFonts w:ascii="宋体" w:hAnsi="宋体"/>
          <w:color w:val="auto"/>
          <w:szCs w:val="21"/>
          <w:highlight w:val="none"/>
        </w:rPr>
      </w:pPr>
      <w:r>
        <w:rPr>
          <w:rFonts w:hint="eastAsia" w:ascii="宋体" w:hAnsi="宋体"/>
          <w:b/>
          <w:color w:val="auto"/>
          <w:szCs w:val="21"/>
          <w:highlight w:val="none"/>
        </w:rPr>
        <w:t>23、 编写评标报告</w:t>
      </w:r>
      <w:r>
        <w:rPr>
          <w:rFonts w:hint="eastAsia" w:ascii="宋体" w:hAnsi="宋体"/>
          <w:color w:val="auto"/>
          <w:szCs w:val="21"/>
          <w:highlight w:val="none"/>
        </w:rPr>
        <w:br w:type="textWrapping"/>
      </w:r>
      <w:r>
        <w:rPr>
          <w:rFonts w:hint="eastAsia" w:ascii="宋体" w:hAnsi="宋体"/>
          <w:color w:val="auto"/>
          <w:szCs w:val="21"/>
          <w:highlight w:val="none"/>
        </w:rPr>
        <w:t>23.1 评标委员会根据全体评标成员签字的原始评标记录和评标结果编写评标报告。</w:t>
      </w:r>
      <w:r>
        <w:rPr>
          <w:rFonts w:hint="eastAsia" w:ascii="宋体" w:hAnsi="宋体"/>
          <w:color w:val="auto"/>
          <w:szCs w:val="21"/>
          <w:highlight w:val="none"/>
        </w:rPr>
        <w:br w:type="textWrapping"/>
      </w:r>
      <w:r>
        <w:rPr>
          <w:rFonts w:hint="eastAsia" w:ascii="宋体" w:hAnsi="宋体"/>
          <w:b/>
          <w:color w:val="auto"/>
          <w:szCs w:val="21"/>
          <w:highlight w:val="none"/>
        </w:rPr>
        <w:t>24、评标过程的保密性</w:t>
      </w:r>
      <w:r>
        <w:rPr>
          <w:rFonts w:hint="eastAsia" w:ascii="宋体" w:hAnsi="宋体"/>
          <w:color w:val="auto"/>
          <w:szCs w:val="21"/>
          <w:highlight w:val="none"/>
        </w:rPr>
        <w:br w:type="textWrapping"/>
      </w:r>
      <w:r>
        <w:rPr>
          <w:rFonts w:hint="eastAsia" w:ascii="宋体" w:hAnsi="宋体"/>
          <w:color w:val="auto"/>
          <w:szCs w:val="21"/>
          <w:highlight w:val="none"/>
        </w:rPr>
        <w:t>24.1 采购代理机构将采取必要措施，保证评标在严格保密的情况下进行。</w:t>
      </w:r>
      <w:r>
        <w:rPr>
          <w:rFonts w:hint="eastAsia" w:ascii="宋体" w:hAnsi="宋体"/>
          <w:color w:val="auto"/>
          <w:szCs w:val="21"/>
          <w:highlight w:val="none"/>
        </w:rPr>
        <w:br w:type="textWrapping"/>
      </w:r>
      <w:r>
        <w:rPr>
          <w:rFonts w:hint="eastAsia" w:ascii="宋体" w:hAnsi="宋体"/>
          <w:color w:val="auto"/>
          <w:szCs w:val="21"/>
          <w:highlight w:val="none"/>
        </w:rPr>
        <w:t>24.2 任何单位和个人不得非法干预、影响评标办法的确定，以及评标过程和结果。</w:t>
      </w:r>
      <w:r>
        <w:rPr>
          <w:rFonts w:hint="eastAsia" w:ascii="宋体" w:hAnsi="宋体"/>
          <w:color w:val="auto"/>
          <w:szCs w:val="21"/>
          <w:highlight w:val="none"/>
        </w:rPr>
        <w:br w:type="textWrapping"/>
      </w:r>
      <w:r>
        <w:rPr>
          <w:rFonts w:hint="eastAsia" w:ascii="宋体" w:hAnsi="宋体"/>
          <w:color w:val="auto"/>
          <w:szCs w:val="21"/>
          <w:highlight w:val="none"/>
        </w:rPr>
        <w:t>24.3 凡是与审查、澄清、评价和比较投标的有关资料等，均不向供应商及与评标无关的其他人员透露。</w:t>
      </w:r>
      <w:r>
        <w:rPr>
          <w:rFonts w:hint="eastAsia" w:ascii="宋体" w:hAnsi="宋体"/>
          <w:color w:val="auto"/>
          <w:szCs w:val="21"/>
          <w:highlight w:val="none"/>
        </w:rPr>
        <w:br w:type="textWrapping"/>
      </w:r>
      <w:r>
        <w:rPr>
          <w:rFonts w:hint="eastAsia" w:ascii="宋体" w:hAnsi="宋体"/>
          <w:b/>
          <w:color w:val="auto"/>
          <w:szCs w:val="21"/>
          <w:highlight w:val="none"/>
        </w:rPr>
        <w:t>25、签订合同</w:t>
      </w:r>
      <w:r>
        <w:rPr>
          <w:rFonts w:hint="eastAsia" w:ascii="宋体" w:hAnsi="宋体"/>
          <w:color w:val="auto"/>
          <w:szCs w:val="21"/>
          <w:highlight w:val="none"/>
        </w:rPr>
        <w:br w:type="textWrapping"/>
      </w:r>
      <w:r>
        <w:rPr>
          <w:rFonts w:hint="eastAsia" w:ascii="宋体" w:hAnsi="宋体"/>
          <w:color w:val="auto"/>
          <w:szCs w:val="21"/>
          <w:highlight w:val="none"/>
        </w:rPr>
        <w:t>25.1 中标供应商应当自中标通知书发出之日起三十日内，按照招标文件和中标供应商投标文件的约定与采购人签订采购合同，所签订的合同不得对招标文件和中标供应商投标文件作实质性修改。</w:t>
      </w:r>
      <w:r>
        <w:rPr>
          <w:rFonts w:hint="eastAsia" w:ascii="宋体" w:hAnsi="宋体"/>
          <w:color w:val="auto"/>
          <w:szCs w:val="21"/>
          <w:highlight w:val="none"/>
        </w:rPr>
        <w:br w:type="textWrapping"/>
      </w:r>
      <w:r>
        <w:rPr>
          <w:rFonts w:hint="eastAsia" w:ascii="宋体" w:hAnsi="宋体"/>
          <w:color w:val="auto"/>
          <w:szCs w:val="21"/>
          <w:highlight w:val="none"/>
        </w:rPr>
        <w:t>25.2 采购人不得向中标供应商提出任何不合理的要求作为签订合同的条件，不得与中标供应商私下订立背离合同实质性内容的协议。</w:t>
      </w:r>
    </w:p>
    <w:p w14:paraId="0C6E7C35">
      <w:pPr>
        <w:spacing w:line="360" w:lineRule="auto"/>
        <w:jc w:val="left"/>
        <w:rPr>
          <w:rFonts w:ascii="宋体" w:hAnsi="宋体"/>
          <w:color w:val="auto"/>
          <w:szCs w:val="21"/>
          <w:highlight w:val="none"/>
        </w:rPr>
      </w:pPr>
      <w:r>
        <w:rPr>
          <w:rFonts w:hint="eastAsia" w:ascii="宋体" w:hAnsi="宋体"/>
          <w:color w:val="auto"/>
          <w:szCs w:val="21"/>
          <w:highlight w:val="none"/>
        </w:rPr>
        <w:t>25.3 中标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color w:val="auto"/>
          <w:szCs w:val="21"/>
          <w:highlight w:val="none"/>
        </w:rPr>
        <w:br w:type="textWrapping"/>
      </w:r>
      <w:r>
        <w:rPr>
          <w:rFonts w:hint="eastAsia" w:ascii="宋体" w:hAnsi="宋体"/>
          <w:color w:val="auto"/>
          <w:szCs w:val="21"/>
          <w:highlight w:val="none"/>
        </w:rPr>
        <w:t>25.4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hint="eastAsia" w:ascii="宋体" w:hAnsi="宋体"/>
          <w:color w:val="auto"/>
          <w:szCs w:val="21"/>
          <w:highlight w:val="none"/>
        </w:rPr>
        <w:br w:type="textWrapping"/>
      </w:r>
      <w:r>
        <w:rPr>
          <w:rFonts w:hint="eastAsia" w:ascii="宋体" w:hAnsi="宋体"/>
          <w:color w:val="auto"/>
          <w:szCs w:val="21"/>
          <w:highlight w:val="none"/>
        </w:rPr>
        <w:t>25.5 采购合同履行中，采购人需追加与合同标的相同货物的，在不改变合同其他条款的前提下，可以与供应商协商签订补充合同，但所有补充合同的采购金额不得超过原合同采购金额的百分之十。</w:t>
      </w:r>
    </w:p>
    <w:p w14:paraId="40C095F6">
      <w:pPr>
        <w:spacing w:line="360" w:lineRule="auto"/>
        <w:jc w:val="left"/>
        <w:rPr>
          <w:rFonts w:ascii="宋体" w:hAnsi="宋体"/>
          <w:color w:val="auto"/>
          <w:szCs w:val="21"/>
          <w:highlight w:val="none"/>
        </w:rPr>
      </w:pPr>
      <w:r>
        <w:rPr>
          <w:rFonts w:hint="eastAsia" w:ascii="宋体" w:hAnsi="宋体"/>
          <w:b/>
          <w:bCs/>
          <w:color w:val="auto"/>
          <w:szCs w:val="21"/>
          <w:highlight w:val="none"/>
          <w:lang w:val="zh-CN"/>
        </w:rPr>
        <w:t>六、询问、质疑、投诉和诚实信用</w:t>
      </w:r>
      <w:r>
        <w:rPr>
          <w:rFonts w:hint="eastAsia" w:ascii="宋体" w:hAnsi="宋体"/>
          <w:color w:val="auto"/>
          <w:szCs w:val="21"/>
          <w:highlight w:val="none"/>
        </w:rPr>
        <w:br w:type="textWrapping"/>
      </w:r>
      <w:r>
        <w:rPr>
          <w:rFonts w:hint="eastAsia" w:ascii="宋体" w:hAnsi="宋体"/>
          <w:b/>
          <w:color w:val="auto"/>
          <w:szCs w:val="21"/>
          <w:highlight w:val="none"/>
        </w:rPr>
        <w:t>26、询问</w:t>
      </w:r>
      <w:r>
        <w:rPr>
          <w:rFonts w:hint="eastAsia" w:ascii="宋体" w:hAnsi="宋体"/>
          <w:color w:val="auto"/>
          <w:szCs w:val="21"/>
          <w:highlight w:val="none"/>
        </w:rPr>
        <w:br w:type="textWrapping"/>
      </w:r>
      <w:r>
        <w:rPr>
          <w:rFonts w:hint="eastAsia" w:ascii="宋体" w:hAnsi="宋体"/>
          <w:color w:val="auto"/>
          <w:szCs w:val="21"/>
          <w:highlight w:val="none"/>
        </w:rPr>
        <w:t>26.1 供应商对招标活动事项有疑问的，可以向采购人或采购代理机构提出询问，采购人或采购代理机构将在三个工作日内作出答复，但答复的内容不涉及商业秘密。</w:t>
      </w:r>
      <w:r>
        <w:rPr>
          <w:rFonts w:hint="eastAsia" w:ascii="宋体" w:hAnsi="宋体"/>
          <w:color w:val="auto"/>
          <w:szCs w:val="21"/>
          <w:highlight w:val="none"/>
        </w:rPr>
        <w:br w:type="textWrapping"/>
      </w:r>
      <w:r>
        <w:rPr>
          <w:rFonts w:hint="eastAsia" w:ascii="宋体" w:hAnsi="宋体"/>
          <w:b/>
          <w:color w:val="auto"/>
          <w:szCs w:val="21"/>
          <w:highlight w:val="none"/>
        </w:rPr>
        <w:t>27、质疑</w:t>
      </w:r>
      <w:r>
        <w:rPr>
          <w:rFonts w:hint="eastAsia" w:ascii="宋体" w:hAnsi="宋体"/>
          <w:color w:val="auto"/>
          <w:szCs w:val="21"/>
          <w:highlight w:val="none"/>
        </w:rPr>
        <w:br w:type="textWrapping"/>
      </w:r>
      <w:r>
        <w:rPr>
          <w:rFonts w:hint="eastAsia" w:ascii="宋体" w:hAnsi="宋体"/>
          <w:color w:val="auto"/>
          <w:szCs w:val="21"/>
          <w:highlight w:val="none"/>
        </w:rPr>
        <w:t>27.1 供应商认为采购文件、采购过程或者中标结果使自己的权益受到损害的，可以在知道或者应当知道其权益受到损害之日起七个工作日内，以书面形式（质疑函原件）向采购人或采购代理机构提出质疑。通过现场提出的，提出时间以采购代理机构收到时间为准；通过邮寄、快递方式提出的，提出时间以邮寄件上的寄出邮戳时间、快递件上签注的寄出时间为准。</w:t>
      </w:r>
    </w:p>
    <w:p w14:paraId="33235C28">
      <w:pPr>
        <w:spacing w:line="360" w:lineRule="auto"/>
        <w:jc w:val="left"/>
        <w:rPr>
          <w:rFonts w:ascii="宋体" w:hAnsi="宋体"/>
          <w:color w:val="auto"/>
          <w:szCs w:val="21"/>
          <w:highlight w:val="none"/>
        </w:rPr>
      </w:pPr>
      <w:r>
        <w:rPr>
          <w:rFonts w:hint="eastAsia" w:ascii="宋体" w:hAnsi="宋体"/>
          <w:color w:val="auto"/>
          <w:szCs w:val="21"/>
          <w:highlight w:val="none"/>
        </w:rPr>
        <w:t>27.2提出质疑的供应商应当是参与所质疑项目采购活动的供应商。潜在供应商已依法获取其可质疑的采购文件的，可以对该文件提出质疑。</w:t>
      </w:r>
    </w:p>
    <w:p w14:paraId="38E4BD83">
      <w:pPr>
        <w:spacing w:line="360" w:lineRule="auto"/>
        <w:jc w:val="left"/>
        <w:rPr>
          <w:rFonts w:ascii="宋体" w:hAnsi="宋体"/>
          <w:color w:val="auto"/>
          <w:szCs w:val="21"/>
          <w:highlight w:val="none"/>
        </w:rPr>
      </w:pPr>
      <w:r>
        <w:rPr>
          <w:rFonts w:hint="eastAsia" w:ascii="宋体" w:hAnsi="宋体"/>
          <w:color w:val="auto"/>
          <w:szCs w:val="21"/>
          <w:highlight w:val="none"/>
        </w:rPr>
        <w:t>27.3 上述应知其权益受到损害之日是指：</w:t>
      </w:r>
      <w:r>
        <w:rPr>
          <w:rFonts w:hint="eastAsia" w:ascii="宋体" w:hAnsi="宋体"/>
          <w:color w:val="auto"/>
          <w:szCs w:val="21"/>
          <w:highlight w:val="none"/>
        </w:rPr>
        <w:br w:type="textWrapping"/>
      </w:r>
      <w:r>
        <w:rPr>
          <w:rFonts w:hint="eastAsia" w:ascii="宋体" w:hAnsi="宋体"/>
          <w:color w:val="auto"/>
          <w:szCs w:val="21"/>
          <w:highlight w:val="none"/>
        </w:rPr>
        <w:t>（1）对采购文件提出质疑的，为收到采购文件之日或者采购文件公告期限届满之日起计算；</w:t>
      </w:r>
      <w:r>
        <w:rPr>
          <w:rFonts w:hint="eastAsia" w:ascii="宋体" w:hAnsi="宋体"/>
          <w:color w:val="auto"/>
          <w:szCs w:val="21"/>
          <w:highlight w:val="none"/>
        </w:rPr>
        <w:br w:type="textWrapping"/>
      </w:r>
      <w:r>
        <w:rPr>
          <w:rFonts w:hint="eastAsia" w:ascii="宋体" w:hAnsi="宋体"/>
          <w:color w:val="auto"/>
          <w:szCs w:val="21"/>
          <w:highlight w:val="none"/>
        </w:rPr>
        <w:t>（2）对采购过程提出质疑的，自采购程序环节结束之日起计算；</w:t>
      </w:r>
      <w:r>
        <w:rPr>
          <w:rFonts w:hint="eastAsia" w:ascii="宋体" w:hAnsi="宋体"/>
          <w:color w:val="auto"/>
          <w:szCs w:val="21"/>
          <w:highlight w:val="none"/>
        </w:rPr>
        <w:br w:type="textWrapping"/>
      </w:r>
      <w:r>
        <w:rPr>
          <w:rFonts w:hint="eastAsia" w:ascii="宋体" w:hAnsi="宋体"/>
          <w:color w:val="auto"/>
          <w:szCs w:val="21"/>
          <w:highlight w:val="none"/>
        </w:rPr>
        <w:t xml:space="preserve">（3）对中标结果提出质疑的，自中标结果公告期限届满之日起计算。 </w:t>
      </w:r>
      <w:r>
        <w:rPr>
          <w:rFonts w:hint="eastAsia" w:ascii="宋体" w:hAnsi="宋体"/>
          <w:color w:val="auto"/>
          <w:szCs w:val="21"/>
          <w:highlight w:val="none"/>
        </w:rPr>
        <w:br w:type="textWrapping"/>
      </w:r>
      <w:r>
        <w:rPr>
          <w:rFonts w:hint="eastAsia" w:ascii="宋体" w:hAnsi="宋体"/>
          <w:color w:val="auto"/>
          <w:szCs w:val="21"/>
          <w:highlight w:val="none"/>
        </w:rPr>
        <w:t>27.4 在法定质疑期内，针对同一采购程序环节的质疑供应商应当一次性提出。对一个项目的不同包提出质疑的，应当将各包质疑事项集中在一份质疑函中提出。质疑供应商需要修改、补充质疑函的，应当在法定质疑有效期内提交修改或补充材料。</w:t>
      </w:r>
    </w:p>
    <w:p w14:paraId="54C08D5A">
      <w:pPr>
        <w:spacing w:line="360" w:lineRule="auto"/>
        <w:jc w:val="left"/>
        <w:rPr>
          <w:rFonts w:ascii="宋体" w:hAnsi="宋体"/>
          <w:color w:val="auto"/>
          <w:szCs w:val="21"/>
          <w:highlight w:val="none"/>
        </w:rPr>
      </w:pPr>
      <w:r>
        <w:rPr>
          <w:rFonts w:hint="eastAsia" w:ascii="宋体" w:hAnsi="宋体"/>
          <w:color w:val="auto"/>
          <w:szCs w:val="21"/>
          <w:highlight w:val="none"/>
        </w:rPr>
        <w:t>27.5 提出质疑的供应商应当是参与所质疑项目采购活动的供应商。供应商提出质疑应当提交质疑函和必要的证明材料。关于质疑函，供应商为自然人的，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p>
    <w:p w14:paraId="1093F379">
      <w:pPr>
        <w:spacing w:line="360" w:lineRule="auto"/>
        <w:jc w:val="left"/>
        <w:rPr>
          <w:rFonts w:ascii="宋体" w:hAnsi="宋体"/>
          <w:color w:val="auto"/>
          <w:szCs w:val="21"/>
          <w:highlight w:val="none"/>
        </w:rPr>
      </w:pPr>
      <w:r>
        <w:rPr>
          <w:rFonts w:hint="eastAsia" w:ascii="宋体" w:hAnsi="宋体"/>
          <w:color w:val="auto"/>
          <w:szCs w:val="21"/>
          <w:highlight w:val="none"/>
        </w:rPr>
        <w:t>27.6 采购代理机构将在一定范围内公开质疑人的名称、质疑事项、质疑处理结果，供有关采购人、财政部门、行业协会查询。</w:t>
      </w:r>
    </w:p>
    <w:p w14:paraId="4BD97B87">
      <w:pPr>
        <w:spacing w:line="360" w:lineRule="auto"/>
        <w:jc w:val="left"/>
        <w:rPr>
          <w:rFonts w:ascii="宋体" w:hAnsi="宋体"/>
          <w:color w:val="auto"/>
          <w:szCs w:val="21"/>
          <w:highlight w:val="none"/>
        </w:rPr>
      </w:pPr>
      <w:r>
        <w:rPr>
          <w:rFonts w:hint="eastAsia" w:ascii="宋体" w:hAnsi="宋体"/>
          <w:color w:val="auto"/>
          <w:szCs w:val="21"/>
          <w:highlight w:val="none"/>
        </w:rPr>
        <w:t>27.7 质疑函存在以下情形的，代理机构不予受理：</w:t>
      </w:r>
    </w:p>
    <w:p w14:paraId="018D1622">
      <w:pPr>
        <w:spacing w:line="360" w:lineRule="auto"/>
        <w:jc w:val="left"/>
        <w:rPr>
          <w:rFonts w:ascii="宋体" w:hAnsi="宋体"/>
          <w:color w:val="auto"/>
          <w:szCs w:val="21"/>
          <w:highlight w:val="none"/>
        </w:rPr>
      </w:pPr>
      <w:r>
        <w:rPr>
          <w:rFonts w:hint="eastAsia" w:ascii="宋体" w:hAnsi="宋体"/>
          <w:color w:val="auto"/>
          <w:szCs w:val="21"/>
          <w:highlight w:val="none"/>
        </w:rPr>
        <w:t>（一）质疑主体不满足《政府采购质疑和投诉办法》第十一条规定的；</w:t>
      </w:r>
    </w:p>
    <w:p w14:paraId="0FF38C19">
      <w:pPr>
        <w:spacing w:line="360" w:lineRule="auto"/>
        <w:jc w:val="left"/>
        <w:rPr>
          <w:rFonts w:ascii="宋体" w:hAnsi="宋体"/>
          <w:color w:val="auto"/>
          <w:szCs w:val="21"/>
          <w:highlight w:val="none"/>
        </w:rPr>
      </w:pPr>
      <w:r>
        <w:rPr>
          <w:rFonts w:hint="eastAsia" w:ascii="宋体" w:hAnsi="宋体"/>
          <w:color w:val="auto"/>
          <w:szCs w:val="21"/>
          <w:highlight w:val="none"/>
        </w:rPr>
        <w:t>（二）供应商超过法定质疑期提出质疑的；</w:t>
      </w:r>
    </w:p>
    <w:p w14:paraId="4BED0B75">
      <w:pPr>
        <w:spacing w:line="360" w:lineRule="auto"/>
        <w:jc w:val="left"/>
        <w:rPr>
          <w:rFonts w:ascii="宋体" w:hAnsi="宋体"/>
          <w:color w:val="auto"/>
          <w:szCs w:val="21"/>
          <w:highlight w:val="none"/>
        </w:rPr>
      </w:pPr>
      <w:r>
        <w:rPr>
          <w:rFonts w:hint="eastAsia" w:ascii="宋体" w:hAnsi="宋体"/>
          <w:color w:val="auto"/>
          <w:szCs w:val="21"/>
          <w:highlight w:val="none"/>
        </w:rPr>
        <w:t>（三）其它不符合受理条件情形的。</w:t>
      </w:r>
    </w:p>
    <w:p w14:paraId="12B0B09B">
      <w:pPr>
        <w:spacing w:line="360" w:lineRule="auto"/>
        <w:jc w:val="left"/>
        <w:rPr>
          <w:rFonts w:ascii="宋体" w:hAnsi="宋体"/>
          <w:color w:val="auto"/>
          <w:szCs w:val="21"/>
          <w:highlight w:val="none"/>
        </w:rPr>
      </w:pPr>
      <w:r>
        <w:rPr>
          <w:rFonts w:hint="eastAsia" w:ascii="宋体" w:hAnsi="宋体"/>
          <w:color w:val="auto"/>
          <w:szCs w:val="21"/>
          <w:highlight w:val="none"/>
        </w:rPr>
        <w:t>27.8 供应商以质疑函形式递交，但无具体、明确质疑事项，实质内容为询问的，代理机构可视为书面询问受理，后续事宜按照询问答复流程办理。</w:t>
      </w:r>
    </w:p>
    <w:p w14:paraId="41681E4C">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2</w:t>
      </w:r>
      <w:r>
        <w:rPr>
          <w:rFonts w:hint="eastAsia" w:ascii="宋体" w:hAnsi="宋体"/>
          <w:color w:val="auto"/>
          <w:szCs w:val="21"/>
          <w:highlight w:val="none"/>
        </w:rPr>
        <w:t>7</w:t>
      </w:r>
      <w:r>
        <w:rPr>
          <w:rFonts w:hint="eastAsia" w:ascii="宋体" w:hAnsi="宋体"/>
          <w:color w:val="auto"/>
          <w:szCs w:val="21"/>
          <w:highlight w:val="none"/>
          <w:lang w:val="zh-CN"/>
        </w:rPr>
        <w:t>.</w:t>
      </w:r>
      <w:r>
        <w:rPr>
          <w:rFonts w:hint="eastAsia" w:ascii="宋体" w:hAnsi="宋体"/>
          <w:color w:val="auto"/>
          <w:szCs w:val="21"/>
          <w:highlight w:val="none"/>
        </w:rPr>
        <w:t>9</w:t>
      </w:r>
      <w:r>
        <w:rPr>
          <w:rFonts w:hint="eastAsia" w:ascii="宋体" w:hAnsi="宋体"/>
          <w:color w:val="auto"/>
          <w:szCs w:val="21"/>
          <w:highlight w:val="none"/>
          <w:lang w:val="zh-CN"/>
        </w:rPr>
        <w:t xml:space="preserve"> 质疑文件应包括以下主要内容，并附上相关证明材料：</w:t>
      </w:r>
    </w:p>
    <w:p w14:paraId="3DC3B887">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（1）质疑供应商姓名或名称、地址、邮编、联系人及联系电话；</w:t>
      </w:r>
    </w:p>
    <w:p w14:paraId="4F4965CF">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（2）质疑项目名称、项目编号；</w:t>
      </w:r>
    </w:p>
    <w:p w14:paraId="14194F2C">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（3）具体、明确的质疑事项和与质疑事项相关的请求；</w:t>
      </w:r>
    </w:p>
    <w:p w14:paraId="34E48220">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（4）事实依据；</w:t>
      </w:r>
    </w:p>
    <w:p w14:paraId="113E9AFE">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（5）必要的法律依据；</w:t>
      </w:r>
    </w:p>
    <w:p w14:paraId="7C0D0F1B">
      <w:pPr>
        <w:spacing w:line="360" w:lineRule="auto"/>
        <w:jc w:val="left"/>
        <w:rPr>
          <w:rFonts w:ascii="宋体" w:hAnsi="宋体"/>
          <w:color w:val="auto"/>
          <w:szCs w:val="21"/>
          <w:highlight w:val="none"/>
          <w:lang w:val="zh-CN"/>
        </w:rPr>
      </w:pPr>
      <w:r>
        <w:rPr>
          <w:rFonts w:hint="eastAsia" w:ascii="宋体" w:hAnsi="宋体"/>
          <w:color w:val="auto"/>
          <w:szCs w:val="21"/>
          <w:highlight w:val="none"/>
          <w:lang w:val="zh-CN"/>
        </w:rPr>
        <w:t>（6）提出质疑的日期。</w:t>
      </w:r>
    </w:p>
    <w:p w14:paraId="79C5C73E">
      <w:pPr>
        <w:spacing w:line="360" w:lineRule="auto"/>
        <w:jc w:val="left"/>
        <w:rPr>
          <w:rFonts w:ascii="宋体" w:hAnsi="宋体"/>
          <w:color w:val="auto"/>
          <w:szCs w:val="21"/>
          <w:highlight w:val="none"/>
        </w:rPr>
      </w:pPr>
      <w:r>
        <w:rPr>
          <w:rFonts w:hint="eastAsia" w:ascii="宋体" w:hAnsi="宋体"/>
          <w:color w:val="auto"/>
          <w:szCs w:val="21"/>
          <w:highlight w:val="none"/>
        </w:rPr>
        <w:t>27.10 采购人或采购代理机构在收到供应商的书面质疑后，采购代理机构将及时配合采购人进行调查核实，在七个工作日内作出答复，并以书面形式通知质疑供应商和其他有关供应商，答复的内容不涉及商业秘密。</w:t>
      </w:r>
    </w:p>
    <w:p w14:paraId="3CB08214">
      <w:pPr>
        <w:spacing w:line="360" w:lineRule="auto"/>
        <w:jc w:val="left"/>
        <w:rPr>
          <w:rFonts w:ascii="宋体" w:hAnsi="宋体"/>
          <w:color w:val="auto"/>
          <w:szCs w:val="21"/>
          <w:highlight w:val="none"/>
        </w:rPr>
      </w:pPr>
      <w:r>
        <w:rPr>
          <w:rFonts w:hint="eastAsia" w:ascii="宋体" w:hAnsi="宋体"/>
          <w:color w:val="auto"/>
          <w:szCs w:val="21"/>
          <w:highlight w:val="none"/>
        </w:rPr>
        <w:t>27.11 采购人或采购代理机构遵循“谁过错谁负担”的原则，有过错的一方承担调查论证费用。违规质疑或多次质疑不成立的，将报财政部门记入供应商诚信档案或列入不良行为记录名单。</w:t>
      </w:r>
    </w:p>
    <w:p w14:paraId="0BE49D67">
      <w:pPr>
        <w:spacing w:line="360" w:lineRule="auto"/>
        <w:jc w:val="left"/>
        <w:rPr>
          <w:rFonts w:ascii="黑体" w:eastAsia="黑体"/>
          <w:color w:val="auto"/>
          <w:sz w:val="36"/>
          <w:szCs w:val="36"/>
          <w:highlight w:val="none"/>
        </w:rPr>
      </w:pPr>
      <w:r>
        <w:rPr>
          <w:rFonts w:hint="eastAsia" w:ascii="宋体" w:hAnsi="宋体"/>
          <w:b/>
          <w:color w:val="auto"/>
          <w:szCs w:val="21"/>
          <w:highlight w:val="none"/>
        </w:rPr>
        <w:t>28、投诉</w:t>
      </w:r>
      <w:r>
        <w:rPr>
          <w:rFonts w:hint="eastAsia" w:ascii="宋体" w:hAnsi="宋体"/>
          <w:color w:val="auto"/>
          <w:szCs w:val="21"/>
          <w:highlight w:val="none"/>
        </w:rPr>
        <w:br w:type="textWrapping"/>
      </w:r>
      <w:r>
        <w:rPr>
          <w:rFonts w:hint="eastAsia" w:ascii="宋体" w:hAnsi="宋体"/>
          <w:color w:val="auto"/>
          <w:szCs w:val="21"/>
          <w:highlight w:val="none"/>
        </w:rPr>
        <w:t>28.1 质疑供应商对采购人或采购代理机构的答复不满意，或采购人或采购代理机构未在规定的时间内作出答复的，可以在答复期满后十五个工作日内向采购项目同级财政部门投诉。</w:t>
      </w:r>
      <w:r>
        <w:rPr>
          <w:rFonts w:hint="eastAsia" w:ascii="宋体" w:hAnsi="宋体"/>
          <w:color w:val="auto"/>
          <w:szCs w:val="21"/>
          <w:highlight w:val="none"/>
        </w:rPr>
        <w:br w:type="textWrapping"/>
      </w:r>
      <w:r>
        <w:rPr>
          <w:rFonts w:hint="eastAsia" w:ascii="宋体" w:hAnsi="宋体"/>
          <w:b/>
          <w:color w:val="auto"/>
          <w:szCs w:val="21"/>
          <w:highlight w:val="none"/>
        </w:rPr>
        <w:t>29、诚实信用</w:t>
      </w:r>
      <w:r>
        <w:rPr>
          <w:rFonts w:hint="eastAsia" w:ascii="宋体" w:hAnsi="宋体"/>
          <w:color w:val="auto"/>
          <w:szCs w:val="21"/>
          <w:highlight w:val="none"/>
        </w:rPr>
        <w:br w:type="textWrapping"/>
      </w:r>
      <w:r>
        <w:rPr>
          <w:rFonts w:hint="eastAsia" w:ascii="宋体" w:hAnsi="宋体"/>
          <w:color w:val="auto"/>
          <w:szCs w:val="21"/>
          <w:highlight w:val="none"/>
        </w:rPr>
        <w:t>29.1 供应商之间不得相互串通投标报价，不得妨碍其他供应商的公平竞争，不得损害采购人和其他供应商的合法权益。</w:t>
      </w:r>
      <w:r>
        <w:rPr>
          <w:rFonts w:hint="eastAsia" w:ascii="宋体" w:hAnsi="宋体"/>
          <w:color w:val="auto"/>
          <w:szCs w:val="21"/>
          <w:highlight w:val="none"/>
        </w:rPr>
        <w:br w:type="textWrapping"/>
      </w:r>
      <w:r>
        <w:rPr>
          <w:rFonts w:hint="eastAsia" w:ascii="宋体" w:hAnsi="宋体"/>
          <w:color w:val="auto"/>
          <w:szCs w:val="21"/>
          <w:highlight w:val="none"/>
        </w:rPr>
        <w:t>29.2 供应商不得以向采购代理机构工作人员、评标委员会成员行贿或者采取其他不正当手段谋取中标。经查实供应商有此行为的，政府采购管理部门将供应商列入不良行为记录名单，按照《政府采购法》有关规定处理。</w:t>
      </w:r>
      <w:r>
        <w:rPr>
          <w:rFonts w:hint="eastAsia" w:ascii="宋体" w:hAnsi="宋体"/>
          <w:color w:val="auto"/>
          <w:szCs w:val="21"/>
          <w:highlight w:val="none"/>
        </w:rPr>
        <w:br w:type="textWrapping"/>
      </w:r>
      <w:r>
        <w:rPr>
          <w:rFonts w:hint="eastAsia" w:ascii="宋体" w:hAnsi="宋体"/>
          <w:color w:val="auto"/>
          <w:szCs w:val="21"/>
          <w:highlight w:val="none"/>
        </w:rPr>
        <w:t>29.3 供应商提出书面质疑必须有理、有据，不得虚假质疑和恶意质疑，并对质疑内容的真实性承担责任。一经查实，采购人有权依据政府采购的有关规定，报请政府采购监管部门对该投标人进行相应的行政处罚并予以公示。如果供应商或者其他利害关系人通过捏造事实、伪造证明材料等方式提出质疑，干扰政府采购活动正常进行的，属于严重不良行为，采购人将提请财政部门将其列入不良行为记录名单，并依法予以处罚。</w:t>
      </w:r>
      <w:r>
        <w:rPr>
          <w:rFonts w:hint="eastAsia" w:ascii="宋体" w:hAnsi="宋体"/>
          <w:color w:val="auto"/>
          <w:szCs w:val="21"/>
          <w:highlight w:val="none"/>
        </w:rPr>
        <w:br w:type="textWrapping"/>
      </w:r>
      <w:r>
        <w:rPr>
          <w:rFonts w:hint="eastAsia" w:ascii="宋体" w:hAnsi="宋体"/>
          <w:color w:val="auto"/>
          <w:szCs w:val="21"/>
          <w:highlight w:val="none"/>
        </w:rPr>
        <w:t>29.4 供应商不得虚假承诺，否则，按照提供虚假材料谋取中标成交处理。</w:t>
      </w:r>
      <w:r>
        <w:rPr>
          <w:rFonts w:hint="eastAsia" w:ascii="宋体" w:hAnsi="宋体"/>
          <w:color w:val="auto"/>
          <w:szCs w:val="21"/>
          <w:highlight w:val="none"/>
        </w:rPr>
        <w:br w:type="textWrapping"/>
      </w:r>
      <w:r>
        <w:rPr>
          <w:rFonts w:hint="eastAsia" w:ascii="宋体" w:hAnsi="宋体"/>
          <w:color w:val="auto"/>
          <w:szCs w:val="21"/>
          <w:highlight w:val="none"/>
        </w:rPr>
        <w:t>29.5 供应商应自觉遵守开标、评标纪律，扰乱开标评标现场秩序的，属于失信行为，根据《江苏省政府采购供应商监督管理暂行办法》，失信行为将被记入供应商诚信档案。</w:t>
      </w:r>
    </w:p>
    <w:p w14:paraId="39E90F34">
      <w:pPr>
        <w:widowControl/>
        <w:jc w:val="left"/>
        <w:rPr>
          <w:rFonts w:ascii="黑体" w:eastAsia="黑体"/>
          <w:color w:val="auto"/>
          <w:sz w:val="36"/>
          <w:szCs w:val="36"/>
          <w:highlight w:val="none"/>
        </w:rPr>
      </w:pPr>
      <w:r>
        <w:rPr>
          <w:rFonts w:ascii="黑体" w:eastAsia="黑体"/>
          <w:color w:val="auto"/>
          <w:sz w:val="36"/>
          <w:szCs w:val="36"/>
          <w:highlight w:val="none"/>
        </w:rPr>
        <w:br w:type="page" w:clear="all"/>
      </w:r>
    </w:p>
    <w:p w14:paraId="7FB4B08F">
      <w:pPr>
        <w:numPr>
          <w:ilvl w:val="0"/>
          <w:numId w:val="4"/>
        </w:numPr>
        <w:spacing w:line="360" w:lineRule="auto"/>
        <w:jc w:val="center"/>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t>评分标准</w:t>
      </w:r>
    </w:p>
    <w:p w14:paraId="660D7ADB">
      <w:pPr>
        <w:tabs>
          <w:tab w:val="left" w:pos="1260"/>
        </w:tabs>
        <w:spacing w:line="380" w:lineRule="exact"/>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各分包</w:t>
      </w:r>
      <w:r>
        <w:rPr>
          <w:rFonts w:hint="eastAsia" w:ascii="宋体" w:hAnsi="宋体" w:eastAsia="宋体" w:cs="宋体"/>
          <w:b/>
          <w:bCs/>
          <w:color w:val="auto"/>
          <w:sz w:val="21"/>
          <w:szCs w:val="21"/>
          <w:highlight w:val="none"/>
        </w:rPr>
        <w:t>评审方法说明：</w:t>
      </w:r>
    </w:p>
    <w:p w14:paraId="78687296">
      <w:pPr>
        <w:pStyle w:val="355"/>
        <w:numPr>
          <w:ilvl w:val="0"/>
          <w:numId w:val="5"/>
        </w:num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本次</w:t>
      </w:r>
      <w:r>
        <w:rPr>
          <w:rFonts w:hint="eastAsia" w:ascii="宋体" w:hAnsi="宋体" w:eastAsia="宋体" w:cs="宋体"/>
          <w:b/>
          <w:bCs/>
          <w:color w:val="auto"/>
          <w:sz w:val="21"/>
          <w:szCs w:val="21"/>
          <w:highlight w:val="none"/>
          <w:lang w:val="en-US" w:eastAsia="zh-CN"/>
        </w:rPr>
        <w:t>招标</w:t>
      </w:r>
      <w:r>
        <w:rPr>
          <w:rFonts w:hint="eastAsia" w:ascii="宋体" w:hAnsi="宋体" w:eastAsia="宋体" w:cs="宋体"/>
          <w:b/>
          <w:bCs/>
          <w:color w:val="auto"/>
          <w:sz w:val="21"/>
          <w:szCs w:val="21"/>
          <w:highlight w:val="none"/>
        </w:rPr>
        <w:t>采用综合评分法，总分为100分。</w:t>
      </w:r>
      <w:r>
        <w:rPr>
          <w:rFonts w:hint="eastAsia" w:ascii="宋体" w:hAnsi="宋体" w:eastAsia="宋体" w:cs="宋体"/>
          <w:color w:val="auto"/>
          <w:sz w:val="21"/>
          <w:szCs w:val="21"/>
          <w:highlight w:val="none"/>
        </w:rPr>
        <w:t>供应商的评审得分为各项目汇总得分，按综合得分由高到低顺序排列，评分过程中采用四舍五入法，并保留小数2位。最终得分相同时，报价得分高者优先；最终得分、报价得分均相同，以企业履约能力得分高者优先；最终得分、报价得分、企业履约能力得分均相同时，以抽签方式确定。</w:t>
      </w:r>
    </w:p>
    <w:p w14:paraId="68E22191">
      <w:pPr>
        <w:numPr>
          <w:ilvl w:val="0"/>
          <w:numId w:val="5"/>
        </w:numPr>
        <w:snapToGrid w:val="0"/>
        <w:spacing w:line="360" w:lineRule="auto"/>
        <w:ind w:left="0" w:leftChars="0" w:firstLine="420" w:firstLineChars="0"/>
        <w:jc w:val="left"/>
        <w:rPr>
          <w:rFonts w:hint="eastAsia"/>
          <w:color w:val="auto"/>
          <w:szCs w:val="21"/>
          <w:highlight w:val="none"/>
        </w:rPr>
      </w:pPr>
      <w:r>
        <w:rPr>
          <w:rFonts w:hint="eastAsia"/>
          <w:b/>
          <w:color w:val="auto"/>
          <w:szCs w:val="21"/>
          <w:highlight w:val="none"/>
        </w:rPr>
        <w:t>有效报价和无效报价的确定：</w:t>
      </w:r>
      <w:r>
        <w:rPr>
          <w:rFonts w:hint="eastAsia"/>
          <w:color w:val="auto"/>
          <w:szCs w:val="21"/>
          <w:highlight w:val="none"/>
        </w:rPr>
        <w:t>本次采购人设最高限价，供应商的响应报价在采购人设定的最高限价（含）以内的为有效报价；供应商的响应报价超过采购人设定的最高限价或响应报价无法识别的均为无效报价。</w:t>
      </w:r>
    </w:p>
    <w:p w14:paraId="6C75B8B4">
      <w:pPr>
        <w:numPr>
          <w:ilvl w:val="0"/>
          <w:numId w:val="0"/>
        </w:numPr>
        <w:snapToGrid w:val="0"/>
        <w:spacing w:line="360" w:lineRule="auto"/>
        <w:ind w:left="420" w:leftChars="0"/>
        <w:jc w:val="center"/>
        <w:rPr>
          <w:rFonts w:hint="eastAsia"/>
          <w:b/>
          <w:bCs/>
          <w:color w:val="auto"/>
          <w:sz w:val="28"/>
          <w:szCs w:val="28"/>
          <w:highlight w:val="none"/>
          <w:lang w:val="en-US" w:eastAsia="zh-CN"/>
        </w:rPr>
      </w:pPr>
    </w:p>
    <w:p w14:paraId="70414C04">
      <w:pPr>
        <w:numPr>
          <w:ilvl w:val="0"/>
          <w:numId w:val="0"/>
        </w:numPr>
        <w:snapToGrid w:val="0"/>
        <w:spacing w:line="360" w:lineRule="auto"/>
        <w:ind w:left="420" w:leftChars="0"/>
        <w:jc w:val="center"/>
        <w:rPr>
          <w:rFonts w:hint="eastAsia"/>
          <w:color w:val="auto"/>
          <w:szCs w:val="21"/>
          <w:highlight w:val="none"/>
        </w:rPr>
      </w:pPr>
      <w:r>
        <w:rPr>
          <w:rFonts w:hint="eastAsia"/>
          <w:b/>
          <w:bCs/>
          <w:color w:val="auto"/>
          <w:sz w:val="28"/>
          <w:szCs w:val="28"/>
          <w:highlight w:val="none"/>
          <w:lang w:val="en-US" w:eastAsia="zh-CN"/>
        </w:rPr>
        <w:t>分包一商品有机肥评分标准：</w:t>
      </w:r>
    </w:p>
    <w:tbl>
      <w:tblPr>
        <w:tblStyle w:val="52"/>
        <w:tblW w:w="9355"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810"/>
        <w:gridCol w:w="7080"/>
        <w:gridCol w:w="760"/>
      </w:tblGrid>
      <w:tr w14:paraId="7BD56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5" w:type="dxa"/>
            <w:noWrap/>
            <w:vAlign w:val="center"/>
          </w:tcPr>
          <w:p w14:paraId="4CDF3401">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序列</w:t>
            </w:r>
          </w:p>
        </w:tc>
        <w:tc>
          <w:tcPr>
            <w:tcW w:w="810" w:type="dxa"/>
            <w:noWrap/>
            <w:vAlign w:val="center"/>
          </w:tcPr>
          <w:p w14:paraId="737898BC">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7080" w:type="dxa"/>
            <w:noWrap/>
            <w:vAlign w:val="center"/>
          </w:tcPr>
          <w:p w14:paraId="6ABF2977">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评分细则</w:t>
            </w:r>
          </w:p>
        </w:tc>
        <w:tc>
          <w:tcPr>
            <w:tcW w:w="760" w:type="dxa"/>
            <w:noWrap/>
            <w:vAlign w:val="center"/>
          </w:tcPr>
          <w:p w14:paraId="7C9ACE19">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分值设置</w:t>
            </w:r>
          </w:p>
        </w:tc>
      </w:tr>
      <w:tr w14:paraId="4AA99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5" w:type="dxa"/>
            <w:noWrap/>
            <w:vAlign w:val="center"/>
          </w:tcPr>
          <w:p w14:paraId="63AB5A08">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810" w:type="dxa"/>
            <w:noWrap/>
            <w:vAlign w:val="center"/>
          </w:tcPr>
          <w:p w14:paraId="17363FFB">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w:t>
            </w:r>
          </w:p>
          <w:p w14:paraId="10A7640B">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color w:val="auto"/>
                <w:sz w:val="21"/>
                <w:szCs w:val="21"/>
                <w:highlight w:val="none"/>
              </w:rPr>
            </w:pPr>
          </w:p>
        </w:tc>
        <w:tc>
          <w:tcPr>
            <w:tcW w:w="7080" w:type="dxa"/>
            <w:noWrap/>
            <w:vAlign w:val="center"/>
          </w:tcPr>
          <w:p w14:paraId="69483089">
            <w:pPr>
              <w:keepNext w:val="0"/>
              <w:keepLines w:val="0"/>
              <w:pageBreakBefore w:val="0"/>
              <w:widowControl w:val="0"/>
              <w:kinsoku/>
              <w:wordWrap/>
              <w:overflowPunct/>
              <w:topLinePunct w:val="0"/>
              <w:autoSpaceDE/>
              <w:autoSpaceDN/>
              <w:bidi w:val="0"/>
              <w:adjustRightInd/>
              <w:snapToGrid/>
              <w:spacing w:line="440" w:lineRule="exact"/>
              <w:ind w:left="0" w:leftChars="0" w:right="0"/>
              <w:jc w:val="both"/>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采用低价优先法计算，即满足招标文件要求且投标价格最低的投标报价为评标基准价 ，其价格分为满分</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0分。 其他投标人的价格分统一按照下列公式计算:投标报价得分=(评标基准价/投标报价)×</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0</w:t>
            </w:r>
          </w:p>
        </w:tc>
        <w:tc>
          <w:tcPr>
            <w:tcW w:w="760" w:type="dxa"/>
            <w:noWrap/>
            <w:vAlign w:val="center"/>
          </w:tcPr>
          <w:p w14:paraId="7789C374">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分</w:t>
            </w:r>
          </w:p>
        </w:tc>
      </w:tr>
      <w:tr w14:paraId="2249E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5" w:type="dxa"/>
            <w:vMerge w:val="restart"/>
            <w:noWrap/>
            <w:vAlign w:val="center"/>
          </w:tcPr>
          <w:p w14:paraId="27470EDC">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810" w:type="dxa"/>
            <w:vMerge w:val="restart"/>
            <w:noWrap/>
            <w:vAlign w:val="center"/>
          </w:tcPr>
          <w:p w14:paraId="5FEB116D">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产品质量与技术参数要求</w:t>
            </w:r>
          </w:p>
          <w:p w14:paraId="4F1B9C89">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p>
        </w:tc>
        <w:tc>
          <w:tcPr>
            <w:tcW w:w="7080" w:type="dxa"/>
            <w:noWrap/>
            <w:vAlign w:val="center"/>
          </w:tcPr>
          <w:p w14:paraId="4E5E940F">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2.1投标人须详细阐明原、辅料的名称、组成、来源，原料应不添加化学肥料和污泥。</w:t>
            </w:r>
          </w:p>
          <w:p w14:paraId="272895D1">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以自有</w:t>
            </w:r>
            <w:r>
              <w:rPr>
                <w:rFonts w:hint="eastAsia" w:ascii="宋体" w:hAnsi="宋体" w:eastAsia="宋体" w:cs="宋体"/>
                <w:color w:val="auto"/>
                <w:sz w:val="21"/>
                <w:szCs w:val="21"/>
                <w:highlight w:val="none"/>
                <w:lang w:eastAsia="zh-CN"/>
              </w:rPr>
              <w:t>标准化</w:t>
            </w:r>
            <w:r>
              <w:rPr>
                <w:rFonts w:hint="eastAsia" w:ascii="宋体" w:hAnsi="宋体" w:eastAsia="宋体" w:cs="宋体"/>
                <w:color w:val="auto"/>
                <w:sz w:val="21"/>
                <w:szCs w:val="21"/>
                <w:highlight w:val="none"/>
              </w:rPr>
              <w:t>养殖场或采购</w:t>
            </w:r>
            <w:r>
              <w:rPr>
                <w:rFonts w:hint="eastAsia" w:ascii="宋体" w:hAnsi="宋体" w:eastAsia="宋体" w:cs="宋体"/>
                <w:color w:val="auto"/>
                <w:sz w:val="21"/>
                <w:szCs w:val="21"/>
                <w:highlight w:val="none"/>
                <w:lang w:eastAsia="zh-CN"/>
              </w:rPr>
              <w:t>标准化养殖场</w:t>
            </w:r>
            <w:r>
              <w:rPr>
                <w:rFonts w:hint="eastAsia" w:ascii="宋体" w:hAnsi="宋体" w:eastAsia="宋体" w:cs="宋体"/>
                <w:color w:val="auto"/>
                <w:sz w:val="21"/>
                <w:szCs w:val="21"/>
                <w:highlight w:val="none"/>
              </w:rPr>
              <w:t>畜禽粪便为主，菇渣、药渣、植物秸秆等动植物残体为辅，畜禽粪便占总原料≥50%的，并添加适宜发酵腐熟剂得满分</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7C810CAB">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以自有</w:t>
            </w:r>
            <w:r>
              <w:rPr>
                <w:rFonts w:hint="eastAsia" w:ascii="宋体" w:hAnsi="宋体" w:eastAsia="宋体" w:cs="宋体"/>
                <w:color w:val="auto"/>
                <w:sz w:val="21"/>
                <w:szCs w:val="21"/>
                <w:highlight w:val="none"/>
                <w:lang w:eastAsia="zh-CN"/>
              </w:rPr>
              <w:t>非标准化</w:t>
            </w:r>
            <w:r>
              <w:rPr>
                <w:rFonts w:hint="eastAsia" w:ascii="宋体" w:hAnsi="宋体" w:eastAsia="宋体" w:cs="宋体"/>
                <w:color w:val="auto"/>
                <w:sz w:val="21"/>
                <w:szCs w:val="21"/>
                <w:highlight w:val="none"/>
              </w:rPr>
              <w:t>养殖场或采购</w:t>
            </w:r>
            <w:r>
              <w:rPr>
                <w:rFonts w:hint="eastAsia" w:ascii="宋体" w:hAnsi="宋体" w:eastAsia="宋体" w:cs="宋体"/>
                <w:color w:val="auto"/>
                <w:sz w:val="21"/>
                <w:szCs w:val="21"/>
                <w:highlight w:val="none"/>
                <w:lang w:eastAsia="zh-CN"/>
              </w:rPr>
              <w:t>非标准化养殖场</w:t>
            </w:r>
            <w:r>
              <w:rPr>
                <w:rFonts w:hint="eastAsia" w:ascii="宋体" w:hAnsi="宋体" w:eastAsia="宋体" w:cs="宋体"/>
                <w:color w:val="auto"/>
                <w:sz w:val="21"/>
                <w:szCs w:val="21"/>
                <w:highlight w:val="none"/>
              </w:rPr>
              <w:t>畜禽粪便为主，菇渣、药渣、植物秸秆等动植物残体为辅，畜禽粪便占总原料≥50%的，并添加适宜发酵腐熟剂得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766452C3">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）原材料以</w:t>
            </w:r>
            <w:r>
              <w:rPr>
                <w:rFonts w:hint="eastAsia" w:ascii="宋体" w:hAnsi="宋体" w:eastAsia="宋体" w:cs="宋体"/>
                <w:color w:val="auto"/>
                <w:sz w:val="21"/>
                <w:szCs w:val="21"/>
                <w:highlight w:val="none"/>
              </w:rPr>
              <w:t>畜禽粪便为主，菇渣、药渣、植物秸秆等动植物残体为辅，畜禽粪便占总原料＜50%的，添加适宜发酵腐熟剂得4分；</w:t>
            </w:r>
          </w:p>
          <w:p w14:paraId="5D35D3FD">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没有畜禽粪便，有毒有害物质超标及添加化学肥料和污泥的不得分。</w:t>
            </w:r>
          </w:p>
          <w:p w14:paraId="439B6F22">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（须提供2023年以来原料采购畜禽粪便的采购合同、银行支付凭据复印件</w:t>
            </w:r>
            <w:r>
              <w:rPr>
                <w:rFonts w:hint="eastAsia" w:ascii="宋体" w:hAnsi="宋体" w:eastAsia="宋体" w:cs="宋体"/>
                <w:color w:val="auto"/>
                <w:sz w:val="21"/>
                <w:szCs w:val="21"/>
                <w:highlight w:val="none"/>
                <w:lang w:eastAsia="zh-CN"/>
              </w:rPr>
              <w:t>、自有养殖场的提供证明材料复印件</w:t>
            </w:r>
            <w:r>
              <w:rPr>
                <w:rFonts w:hint="eastAsia" w:ascii="宋体" w:hAnsi="宋体" w:eastAsia="宋体" w:cs="宋体"/>
                <w:color w:val="auto"/>
                <w:sz w:val="21"/>
                <w:szCs w:val="21"/>
                <w:highlight w:val="none"/>
                <w:lang w:val="en-US" w:eastAsia="zh-CN"/>
              </w:rPr>
              <w:t>以及</w:t>
            </w:r>
            <w:r>
              <w:rPr>
                <w:rFonts w:hint="eastAsia" w:ascii="宋体" w:hAnsi="宋体" w:eastAsia="宋体" w:cs="宋体"/>
                <w:color w:val="auto"/>
                <w:sz w:val="21"/>
                <w:szCs w:val="21"/>
                <w:highlight w:val="none"/>
                <w:lang w:eastAsia="zh-CN"/>
              </w:rPr>
              <w:t>标准化养殖场的三体系认证证明</w:t>
            </w:r>
            <w:r>
              <w:rPr>
                <w:rFonts w:hint="eastAsia" w:ascii="宋体" w:hAnsi="宋体" w:eastAsia="宋体" w:cs="宋体"/>
                <w:color w:val="auto"/>
                <w:sz w:val="21"/>
                <w:szCs w:val="21"/>
                <w:highlight w:val="none"/>
              </w:rPr>
              <w:t>加盖投标人公章）。</w:t>
            </w:r>
          </w:p>
        </w:tc>
        <w:tc>
          <w:tcPr>
            <w:tcW w:w="760" w:type="dxa"/>
            <w:noWrap/>
            <w:vAlign w:val="center"/>
          </w:tcPr>
          <w:p w14:paraId="3025FE25">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r>
      <w:tr w14:paraId="46A97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5" w:type="dxa"/>
            <w:vMerge w:val="continue"/>
            <w:noWrap/>
            <w:vAlign w:val="center"/>
          </w:tcPr>
          <w:p w14:paraId="28F40802">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p>
        </w:tc>
        <w:tc>
          <w:tcPr>
            <w:tcW w:w="810" w:type="dxa"/>
            <w:vMerge w:val="continue"/>
            <w:noWrap/>
            <w:vAlign w:val="center"/>
          </w:tcPr>
          <w:p w14:paraId="71FE647D">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p>
        </w:tc>
        <w:tc>
          <w:tcPr>
            <w:tcW w:w="7080" w:type="dxa"/>
            <w:noWrap/>
            <w:vAlign w:val="center"/>
          </w:tcPr>
          <w:p w14:paraId="7FB0B37A">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发酵过程添加高温发酵菌剂，自产发酵菌剂（有机物料腐熟剂）并有发酵菌剂（有机物料腐熟剂）有效登记证的得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3072F86B">
            <w:pPr>
              <w:keepNext w:val="0"/>
              <w:keepLines w:val="0"/>
              <w:pageBreakBefore w:val="0"/>
              <w:widowControl w:val="0"/>
              <w:numPr>
                <w:ilvl w:val="0"/>
                <w:numId w:val="6"/>
              </w:numPr>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本身不生产发酵菌剂，在外购买有登记证的发酵菌剂得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34BDCA3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不添加发酵菌剂或添加没有登记证的发酵菌剂不得分。</w:t>
            </w:r>
          </w:p>
          <w:p w14:paraId="7A4408A6">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eastAsia="zh-CN"/>
              </w:rPr>
              <w:t>须</w:t>
            </w:r>
            <w:r>
              <w:rPr>
                <w:rFonts w:hint="eastAsia" w:ascii="宋体" w:hAnsi="宋体" w:eastAsia="宋体" w:cs="宋体"/>
                <w:color w:val="auto"/>
                <w:sz w:val="21"/>
                <w:szCs w:val="21"/>
                <w:highlight w:val="none"/>
              </w:rPr>
              <w:t>提供2023年以来购买发酵菌剂的发票及采购合同</w:t>
            </w:r>
            <w:r>
              <w:rPr>
                <w:rFonts w:hint="eastAsia" w:ascii="宋体" w:hAnsi="宋体" w:eastAsia="宋体" w:cs="宋体"/>
                <w:color w:val="auto"/>
                <w:sz w:val="21"/>
                <w:szCs w:val="21"/>
                <w:highlight w:val="none"/>
                <w:lang w:val="en-US" w:eastAsia="zh-CN"/>
              </w:rPr>
              <w:t>复印件</w:t>
            </w:r>
            <w:r>
              <w:rPr>
                <w:rFonts w:hint="eastAsia" w:ascii="宋体" w:hAnsi="宋体" w:eastAsia="宋体" w:cs="宋体"/>
                <w:color w:val="auto"/>
                <w:sz w:val="21"/>
                <w:szCs w:val="21"/>
                <w:highlight w:val="none"/>
              </w:rPr>
              <w:t>，或提供发酵菌剂（有机物料腐熟剂）登记证</w:t>
            </w:r>
            <w:r>
              <w:rPr>
                <w:rFonts w:hint="eastAsia" w:ascii="宋体" w:hAnsi="宋体" w:eastAsia="宋体" w:cs="宋体"/>
                <w:color w:val="auto"/>
                <w:sz w:val="21"/>
                <w:szCs w:val="21"/>
                <w:highlight w:val="none"/>
                <w:lang w:val="en-US" w:eastAsia="zh-CN"/>
              </w:rPr>
              <w:t>复印件加盖</w:t>
            </w:r>
            <w:r>
              <w:rPr>
                <w:rFonts w:hint="eastAsia" w:ascii="宋体" w:hAnsi="宋体" w:eastAsia="宋体" w:cs="宋体"/>
                <w:color w:val="auto"/>
                <w:sz w:val="21"/>
                <w:szCs w:val="21"/>
                <w:highlight w:val="none"/>
              </w:rPr>
              <w:t>投标人公章）</w:t>
            </w:r>
          </w:p>
        </w:tc>
        <w:tc>
          <w:tcPr>
            <w:tcW w:w="760" w:type="dxa"/>
            <w:noWrap/>
            <w:vAlign w:val="center"/>
          </w:tcPr>
          <w:p w14:paraId="3C87BB5E">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r>
      <w:tr w14:paraId="451E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5" w:type="dxa"/>
            <w:vMerge w:val="continue"/>
            <w:noWrap/>
            <w:vAlign w:val="center"/>
          </w:tcPr>
          <w:p w14:paraId="6D738C96">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p>
        </w:tc>
        <w:tc>
          <w:tcPr>
            <w:tcW w:w="810" w:type="dxa"/>
            <w:vMerge w:val="continue"/>
            <w:noWrap/>
            <w:vAlign w:val="center"/>
          </w:tcPr>
          <w:p w14:paraId="7FFC2C3E">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p>
        </w:tc>
        <w:tc>
          <w:tcPr>
            <w:tcW w:w="7080" w:type="dxa"/>
            <w:noWrap/>
            <w:vAlign w:val="center"/>
          </w:tcPr>
          <w:p w14:paraId="43FAF3C7">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2.3包装标识、产品使用说明书:应提供彩页包装标识、使用说明书（复印件加盖投标人公章）。评委根据包装标识是否符合国家标准、包装性能等方面进行评价。</w:t>
            </w:r>
          </w:p>
          <w:p w14:paraId="420AA41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产品标签、标识完好，齐全、规范，使用说明书包括亩用量、用法、使用条件的得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7A2BF2F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产品标签、标识较完好，较齐全、较规范的，使用说明书内容基本完整的得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41AF76E8">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没有产品使用说明，包装标识不规范的不得分。</w:t>
            </w:r>
          </w:p>
        </w:tc>
        <w:tc>
          <w:tcPr>
            <w:tcW w:w="760" w:type="dxa"/>
            <w:noWrap/>
            <w:vAlign w:val="center"/>
          </w:tcPr>
          <w:p w14:paraId="239BA04A">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tc>
      </w:tr>
      <w:tr w14:paraId="2A7D0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5" w:type="dxa"/>
            <w:vMerge w:val="restart"/>
            <w:noWrap/>
            <w:vAlign w:val="center"/>
          </w:tcPr>
          <w:p w14:paraId="6E09F424">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810" w:type="dxa"/>
            <w:vMerge w:val="restart"/>
            <w:noWrap/>
            <w:vAlign w:val="center"/>
          </w:tcPr>
          <w:p w14:paraId="564830FF">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企业履约能力</w:t>
            </w:r>
          </w:p>
          <w:p w14:paraId="18A4DFF6">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p>
        </w:tc>
        <w:tc>
          <w:tcPr>
            <w:tcW w:w="7080" w:type="dxa"/>
            <w:noWrap/>
            <w:vAlign w:val="center"/>
          </w:tcPr>
          <w:p w14:paraId="0FAD78B7">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3.1产品生产能力与质量控制关键技术:</w:t>
            </w:r>
          </w:p>
          <w:p w14:paraId="099F64B8">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（1）采用条垛式或槽式发酵，各类生产设备齐全且与生产能力匹配、机械化程度高，工艺先进、合理的（附主要设备的型号）得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6C94C4F9">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（2）发酵设施与生产设备基本齐全且与生产能力基本匹配、工艺一般的得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0DBE89AC">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无发酵设施与生产设备的不得分。</w:t>
            </w:r>
          </w:p>
          <w:p w14:paraId="1A0BC99B">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说明拟投入本项目的生产场地和设备，列表说明主要设备名称、型号、数量，详细阐述投标产品生产采用的工艺、生产周期等，并提供主要设备实景照片；阐述关键质量控制技术和措施，以及产品储存、运输、保管、销售和使用等技术要领、方略和建议</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w:t>
            </w:r>
          </w:p>
        </w:tc>
        <w:tc>
          <w:tcPr>
            <w:tcW w:w="760" w:type="dxa"/>
            <w:noWrap/>
            <w:vAlign w:val="center"/>
          </w:tcPr>
          <w:p w14:paraId="36633CBD">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tc>
      </w:tr>
      <w:tr w14:paraId="1D162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5" w:type="dxa"/>
            <w:vMerge w:val="continue"/>
            <w:noWrap/>
            <w:vAlign w:val="center"/>
          </w:tcPr>
          <w:p w14:paraId="60EF0BBF">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p>
        </w:tc>
        <w:tc>
          <w:tcPr>
            <w:tcW w:w="810" w:type="dxa"/>
            <w:vMerge w:val="continue"/>
            <w:noWrap/>
            <w:vAlign w:val="center"/>
          </w:tcPr>
          <w:p w14:paraId="3E07C866">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p>
        </w:tc>
        <w:tc>
          <w:tcPr>
            <w:tcW w:w="7080" w:type="dxa"/>
            <w:noWrap/>
            <w:vAlign w:val="center"/>
          </w:tcPr>
          <w:p w14:paraId="4C9E0B5D">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3.2产品自检能力及制度:具有正规的化验室以及完备的检测设备和人员，并能按规定标准和方法实施正常检测。</w:t>
            </w:r>
          </w:p>
          <w:p w14:paraId="354E22AE">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提供生产产品企业的检测设备清单和主要检测设备实景照片，以及企业自检质量检测报告的得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778017A5">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有委托正规的检测机构检验的合同或协议的得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0494EFD4">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既没有正规的化验室又没有委托检验合同的不得分。</w:t>
            </w:r>
          </w:p>
          <w:p w14:paraId="758E5B57">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（供应商提供本企业的检测设备清单和实景照片，检测人员名录及</w:t>
            </w:r>
            <w:r>
              <w:rPr>
                <w:rFonts w:hint="eastAsia" w:ascii="宋体" w:hAnsi="宋体" w:eastAsia="宋体" w:cs="宋体"/>
                <w:color w:val="auto"/>
                <w:sz w:val="21"/>
                <w:szCs w:val="21"/>
                <w:highlight w:val="none"/>
                <w:lang w:val="en-US" w:eastAsia="zh-CN"/>
              </w:rPr>
              <w:t>社保机构出具的</w:t>
            </w:r>
            <w:r>
              <w:rPr>
                <w:rFonts w:hint="eastAsia" w:ascii="宋体" w:hAnsi="宋体" w:eastAsia="宋体" w:cs="宋体"/>
                <w:color w:val="auto"/>
                <w:sz w:val="21"/>
                <w:szCs w:val="21"/>
                <w:highlight w:val="none"/>
                <w:lang w:val="zh-CN"/>
              </w:rPr>
              <w:t>近半年</w:t>
            </w:r>
            <w:r>
              <w:rPr>
                <w:rFonts w:hint="eastAsia" w:ascii="宋体" w:hAnsi="宋体" w:eastAsia="宋体" w:cs="宋体"/>
                <w:color w:val="auto"/>
                <w:sz w:val="21"/>
                <w:szCs w:val="21"/>
                <w:highlight w:val="none"/>
              </w:rPr>
              <w:t>任意一个月</w:t>
            </w:r>
            <w:r>
              <w:rPr>
                <w:rFonts w:hint="eastAsia" w:ascii="宋体" w:hAnsi="宋体" w:eastAsia="宋体" w:cs="宋体"/>
                <w:color w:val="auto"/>
                <w:sz w:val="21"/>
                <w:szCs w:val="21"/>
                <w:highlight w:val="none"/>
                <w:lang w:val="en-US" w:eastAsia="zh-CN"/>
              </w:rPr>
              <w:t>投标申请人为其缴纳的社保缴费证明【加盖社保公章或具有可验证的二维码（或验证码）】</w:t>
            </w:r>
            <w:r>
              <w:rPr>
                <w:rFonts w:hint="eastAsia" w:ascii="宋体" w:hAnsi="宋体" w:eastAsia="宋体" w:cs="宋体"/>
                <w:color w:val="auto"/>
                <w:sz w:val="21"/>
                <w:szCs w:val="21"/>
                <w:highlight w:val="none"/>
              </w:rPr>
              <w:t>，以及本企业自检质量检测报告扫描件，本企业没有化验室的提供正规化验室相关委托检验证明</w:t>
            </w:r>
            <w:r>
              <w:rPr>
                <w:rFonts w:hint="eastAsia" w:ascii="宋体" w:hAnsi="宋体" w:eastAsia="宋体" w:cs="宋体"/>
                <w:color w:val="auto"/>
                <w:sz w:val="21"/>
                <w:szCs w:val="21"/>
                <w:highlight w:val="none"/>
                <w:lang w:val="en-US" w:eastAsia="zh-CN"/>
              </w:rPr>
              <w:t>并加盖投标人公章</w:t>
            </w:r>
            <w:r>
              <w:rPr>
                <w:rFonts w:hint="eastAsia" w:ascii="宋体" w:hAnsi="宋体" w:eastAsia="宋体" w:cs="宋体"/>
                <w:color w:val="auto"/>
                <w:sz w:val="21"/>
                <w:szCs w:val="21"/>
                <w:highlight w:val="none"/>
              </w:rPr>
              <w:t>）</w:t>
            </w:r>
          </w:p>
        </w:tc>
        <w:tc>
          <w:tcPr>
            <w:tcW w:w="760" w:type="dxa"/>
            <w:noWrap/>
            <w:vAlign w:val="center"/>
          </w:tcPr>
          <w:p w14:paraId="492A4986">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r>
      <w:tr w14:paraId="48220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5" w:type="dxa"/>
            <w:vMerge w:val="continue"/>
            <w:noWrap/>
            <w:vAlign w:val="center"/>
          </w:tcPr>
          <w:p w14:paraId="76F5AFD3">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p>
        </w:tc>
        <w:tc>
          <w:tcPr>
            <w:tcW w:w="810" w:type="dxa"/>
            <w:vMerge w:val="continue"/>
            <w:noWrap/>
            <w:vAlign w:val="center"/>
          </w:tcPr>
          <w:p w14:paraId="5D90C309">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p>
        </w:tc>
        <w:tc>
          <w:tcPr>
            <w:tcW w:w="7080" w:type="dxa"/>
            <w:noWrap/>
            <w:vAlign w:val="center"/>
          </w:tcPr>
          <w:p w14:paraId="64FDDDB2">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3.3供肥能力：</w:t>
            </w:r>
            <w:r>
              <w:rPr>
                <w:rFonts w:hint="eastAsia" w:ascii="宋体" w:hAnsi="宋体" w:eastAsia="宋体" w:cs="宋体"/>
                <w:color w:val="auto"/>
                <w:sz w:val="21"/>
                <w:szCs w:val="21"/>
                <w:highlight w:val="none"/>
              </w:rPr>
              <w:t>列表说明情况</w:t>
            </w:r>
            <w:r>
              <w:rPr>
                <w:rFonts w:hint="eastAsia" w:ascii="宋体" w:hAnsi="宋体" w:eastAsia="宋体" w:cs="宋体"/>
                <w:color w:val="auto"/>
                <w:sz w:val="21"/>
                <w:szCs w:val="21"/>
                <w:highlight w:val="none"/>
                <w:lang w:eastAsia="zh-CN"/>
              </w:rPr>
              <w:t>。</w:t>
            </w:r>
          </w:p>
          <w:p w14:paraId="4C35B0E3">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（1）供应商2023年商品有机肥年销售量2万吨以上得10分；</w:t>
            </w:r>
          </w:p>
          <w:p w14:paraId="38498D94">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（2）供应商2023年商品有机肥年销售量1万吨-2万吨（含）得5分；</w:t>
            </w:r>
          </w:p>
          <w:p w14:paraId="187D2BCE">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（3）供应商2023年商品有机肥年销售量1万吨（含）以下得1分；</w:t>
            </w:r>
          </w:p>
          <w:p w14:paraId="2C50990A">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（须提供2023年1月1日-12月31日期间商品有机肥合同</w:t>
            </w:r>
            <w:r>
              <w:rPr>
                <w:rFonts w:hint="eastAsia" w:ascii="宋体" w:hAnsi="宋体" w:eastAsia="宋体" w:cs="宋体"/>
                <w:bCs/>
                <w:color w:val="auto"/>
                <w:sz w:val="21"/>
                <w:szCs w:val="21"/>
                <w:highlight w:val="none"/>
              </w:rPr>
              <w:t>复印件</w:t>
            </w:r>
            <w:r>
              <w:rPr>
                <w:rFonts w:hint="eastAsia" w:ascii="宋体" w:hAnsi="宋体" w:eastAsia="宋体" w:cs="宋体"/>
                <w:bCs/>
                <w:color w:val="auto"/>
                <w:sz w:val="21"/>
                <w:szCs w:val="21"/>
                <w:highlight w:val="none"/>
                <w:lang w:val="en-US" w:eastAsia="zh-CN"/>
              </w:rPr>
              <w:t>及年销量汇总列表</w:t>
            </w:r>
            <w:r>
              <w:rPr>
                <w:rFonts w:hint="eastAsia" w:ascii="宋体" w:hAnsi="宋体" w:eastAsia="宋体" w:cs="宋体"/>
                <w:bCs/>
                <w:color w:val="auto"/>
                <w:sz w:val="21"/>
                <w:szCs w:val="21"/>
                <w:highlight w:val="none"/>
              </w:rPr>
              <w:t>并加盖投标</w:t>
            </w:r>
            <w:r>
              <w:rPr>
                <w:rFonts w:hint="eastAsia" w:ascii="宋体" w:hAnsi="宋体" w:eastAsia="宋体" w:cs="宋体"/>
                <w:bCs/>
                <w:color w:val="auto"/>
                <w:sz w:val="21"/>
                <w:szCs w:val="21"/>
                <w:highlight w:val="none"/>
                <w:lang w:val="en-US" w:eastAsia="zh-CN"/>
              </w:rPr>
              <w:t>人</w:t>
            </w:r>
            <w:r>
              <w:rPr>
                <w:rFonts w:hint="eastAsia" w:ascii="宋体" w:hAnsi="宋体" w:eastAsia="宋体" w:cs="宋体"/>
                <w:bCs/>
                <w:color w:val="auto"/>
                <w:sz w:val="21"/>
                <w:szCs w:val="21"/>
                <w:highlight w:val="none"/>
              </w:rPr>
              <w:t>公章</w:t>
            </w:r>
            <w:r>
              <w:rPr>
                <w:rFonts w:hint="eastAsia" w:ascii="宋体" w:hAnsi="宋体" w:eastAsia="宋体" w:cs="宋体"/>
                <w:color w:val="auto"/>
                <w:sz w:val="21"/>
                <w:szCs w:val="21"/>
                <w:highlight w:val="none"/>
                <w:lang w:val="en-US" w:eastAsia="zh-CN"/>
              </w:rPr>
              <w:t>）</w:t>
            </w:r>
          </w:p>
        </w:tc>
        <w:tc>
          <w:tcPr>
            <w:tcW w:w="760" w:type="dxa"/>
            <w:noWrap/>
            <w:vAlign w:val="center"/>
          </w:tcPr>
          <w:p w14:paraId="3C914A6C">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r>
      <w:tr w14:paraId="40191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5" w:type="dxa"/>
            <w:vMerge w:val="continue"/>
            <w:noWrap/>
            <w:vAlign w:val="center"/>
          </w:tcPr>
          <w:p w14:paraId="321463BD">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p>
        </w:tc>
        <w:tc>
          <w:tcPr>
            <w:tcW w:w="810" w:type="dxa"/>
            <w:vMerge w:val="continue"/>
            <w:noWrap/>
            <w:vAlign w:val="center"/>
          </w:tcPr>
          <w:p w14:paraId="0A9E4448">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p>
        </w:tc>
        <w:tc>
          <w:tcPr>
            <w:tcW w:w="7080" w:type="dxa"/>
            <w:noWrap/>
            <w:vAlign w:val="center"/>
          </w:tcPr>
          <w:p w14:paraId="0BED3840">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业绩:提供202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年1月1日以来提供</w:t>
            </w:r>
            <w:r>
              <w:rPr>
                <w:rFonts w:hint="eastAsia" w:ascii="宋体" w:hAnsi="宋体" w:eastAsia="宋体" w:cs="宋体"/>
                <w:color w:val="auto"/>
                <w:sz w:val="21"/>
                <w:szCs w:val="21"/>
                <w:highlight w:val="none"/>
                <w:lang w:eastAsia="zh-CN"/>
              </w:rPr>
              <w:t>耕地质量提升相关项目（耕地质量提升</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lang w:eastAsia="zh-CN"/>
              </w:rPr>
              <w:t>耕地质量保护提升</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lang w:eastAsia="zh-CN"/>
              </w:rPr>
              <w:t>耕地地力提升等项目）商品有机肥供肥</w:t>
            </w:r>
            <w:r>
              <w:rPr>
                <w:rFonts w:hint="eastAsia" w:ascii="宋体" w:hAnsi="宋体" w:eastAsia="宋体" w:cs="宋体"/>
                <w:color w:val="auto"/>
                <w:sz w:val="21"/>
                <w:szCs w:val="21"/>
                <w:highlight w:val="none"/>
              </w:rPr>
              <w:t>业绩，列表说明情况，每提供一例</w:t>
            </w:r>
            <w:r>
              <w:rPr>
                <w:rFonts w:hint="eastAsia" w:ascii="宋体" w:hAnsi="宋体" w:eastAsia="宋体" w:cs="宋体"/>
                <w:color w:val="auto"/>
                <w:sz w:val="21"/>
                <w:szCs w:val="21"/>
                <w:highlight w:val="none"/>
                <w:lang w:val="en-US" w:eastAsia="zh-CN"/>
              </w:rPr>
              <w:t>业绩</w:t>
            </w:r>
            <w:r>
              <w:rPr>
                <w:rFonts w:hint="eastAsia" w:ascii="宋体" w:hAnsi="宋体" w:eastAsia="宋体" w:cs="宋体"/>
                <w:color w:val="auto"/>
                <w:sz w:val="21"/>
                <w:szCs w:val="21"/>
                <w:highlight w:val="none"/>
              </w:rPr>
              <w:t>得3分，</w:t>
            </w:r>
            <w:r>
              <w:rPr>
                <w:rFonts w:hint="eastAsia" w:ascii="宋体" w:hAnsi="宋体" w:eastAsia="宋体" w:cs="宋体"/>
                <w:bCs/>
                <w:color w:val="auto"/>
                <w:sz w:val="21"/>
                <w:szCs w:val="21"/>
                <w:highlight w:val="none"/>
              </w:rPr>
              <w:t>最高得1</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4333C343">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eastAsia="zh-CN"/>
              </w:rPr>
              <w:t>须</w:t>
            </w:r>
            <w:r>
              <w:rPr>
                <w:rFonts w:hint="eastAsia" w:ascii="宋体" w:hAnsi="宋体" w:eastAsia="宋体" w:cs="宋体"/>
                <w:bCs/>
                <w:color w:val="auto"/>
                <w:sz w:val="21"/>
                <w:szCs w:val="21"/>
                <w:highlight w:val="none"/>
              </w:rPr>
              <w:t>提供相应的合同复印件并加盖投标公章，业绩计算时间以合同</w:t>
            </w:r>
            <w:r>
              <w:rPr>
                <w:rFonts w:hint="eastAsia" w:ascii="宋体" w:hAnsi="宋体" w:eastAsia="宋体" w:cs="宋体"/>
                <w:bCs/>
                <w:color w:val="auto"/>
                <w:sz w:val="21"/>
                <w:szCs w:val="21"/>
                <w:highlight w:val="none"/>
                <w:lang w:eastAsia="zh-CN"/>
              </w:rPr>
              <w:t>签订时间</w:t>
            </w:r>
            <w:r>
              <w:rPr>
                <w:rFonts w:hint="eastAsia" w:ascii="宋体" w:hAnsi="宋体" w:eastAsia="宋体" w:cs="宋体"/>
                <w:bCs/>
                <w:color w:val="auto"/>
                <w:sz w:val="21"/>
                <w:szCs w:val="21"/>
                <w:highlight w:val="none"/>
              </w:rPr>
              <w:t>为准。）</w:t>
            </w:r>
          </w:p>
        </w:tc>
        <w:tc>
          <w:tcPr>
            <w:tcW w:w="760" w:type="dxa"/>
            <w:noWrap/>
            <w:vAlign w:val="center"/>
          </w:tcPr>
          <w:p w14:paraId="3A047B4F">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2分</w:t>
            </w:r>
          </w:p>
        </w:tc>
      </w:tr>
      <w:tr w14:paraId="6BEBA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5" w:type="dxa"/>
            <w:vMerge w:val="continue"/>
            <w:noWrap/>
            <w:vAlign w:val="center"/>
          </w:tcPr>
          <w:p w14:paraId="59319976">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p>
        </w:tc>
        <w:tc>
          <w:tcPr>
            <w:tcW w:w="810" w:type="dxa"/>
            <w:vMerge w:val="continue"/>
            <w:noWrap/>
            <w:vAlign w:val="center"/>
          </w:tcPr>
          <w:p w14:paraId="62A3C68D">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p>
        </w:tc>
        <w:tc>
          <w:tcPr>
            <w:tcW w:w="7080" w:type="dxa"/>
            <w:noWrap/>
            <w:vAlign w:val="center"/>
          </w:tcPr>
          <w:p w14:paraId="579AA9FB">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承担项目或课题:</w:t>
            </w:r>
            <w:r>
              <w:rPr>
                <w:rFonts w:hint="eastAsia" w:ascii="宋体" w:hAnsi="宋体" w:eastAsia="宋体" w:cs="宋体"/>
                <w:bCs/>
                <w:color w:val="auto"/>
                <w:sz w:val="21"/>
                <w:szCs w:val="21"/>
                <w:highlight w:val="none"/>
              </w:rPr>
              <w:t>供应商承担过农业畜禽粪便集中式处理专项项目（提供畜禽废弃物处理中心建设项目文件及备案证加盖</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rPr>
              <w:t>公章）或承担过与农业相关的国家重点研发计划项目（或课题）（提供项目或课题合同书或任务书加盖</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rPr>
              <w:t>公章）得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分，没有不得分。</w:t>
            </w:r>
          </w:p>
        </w:tc>
        <w:tc>
          <w:tcPr>
            <w:tcW w:w="760" w:type="dxa"/>
            <w:noWrap/>
            <w:vAlign w:val="center"/>
          </w:tcPr>
          <w:p w14:paraId="7ED19985">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2分</w:t>
            </w:r>
          </w:p>
        </w:tc>
      </w:tr>
      <w:tr w14:paraId="0A0E1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5" w:type="dxa"/>
            <w:vMerge w:val="continue"/>
            <w:noWrap/>
            <w:vAlign w:val="center"/>
          </w:tcPr>
          <w:p w14:paraId="164CC353">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p>
        </w:tc>
        <w:tc>
          <w:tcPr>
            <w:tcW w:w="810" w:type="dxa"/>
            <w:vMerge w:val="continue"/>
            <w:noWrap/>
            <w:vAlign w:val="center"/>
          </w:tcPr>
          <w:p w14:paraId="64DEEA36">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p>
        </w:tc>
        <w:tc>
          <w:tcPr>
            <w:tcW w:w="7080" w:type="dxa"/>
            <w:noWrap/>
            <w:vAlign w:val="center"/>
          </w:tcPr>
          <w:p w14:paraId="4CBD7172">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3.6</w:t>
            </w:r>
            <w:r>
              <w:rPr>
                <w:rFonts w:hint="eastAsia" w:ascii="宋体" w:hAnsi="宋体" w:eastAsia="宋体" w:cs="宋体"/>
                <w:color w:val="auto"/>
                <w:sz w:val="21"/>
                <w:szCs w:val="21"/>
                <w:highlight w:val="none"/>
              </w:rPr>
              <w:t>机械施肥能力</w:t>
            </w:r>
            <w:r>
              <w:rPr>
                <w:rFonts w:hint="eastAsia" w:ascii="宋体" w:hAnsi="宋体" w:eastAsia="宋体" w:cs="宋体"/>
                <w:color w:val="auto"/>
                <w:sz w:val="21"/>
                <w:szCs w:val="21"/>
                <w:highlight w:val="none"/>
                <w:lang w:eastAsia="zh-CN"/>
              </w:rPr>
              <w:t>：</w:t>
            </w:r>
          </w:p>
          <w:p w14:paraId="612E5D06">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）供应商自有撒施机械</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台以上的，得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分；</w:t>
            </w:r>
          </w:p>
          <w:p w14:paraId="210E2C8E">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）供应商自有撒施机械</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台-</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台 (含)的，得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分；</w:t>
            </w:r>
          </w:p>
          <w:p w14:paraId="5F4A7961">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）供应商自有撒施机械</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台-</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台 (含)的，得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p>
          <w:p w14:paraId="26881507">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）供应商无自有撒施机械</w:t>
            </w:r>
            <w:r>
              <w:rPr>
                <w:rFonts w:hint="eastAsia" w:ascii="宋体" w:hAnsi="宋体" w:eastAsia="宋体" w:cs="宋体"/>
                <w:color w:val="auto"/>
                <w:sz w:val="21"/>
                <w:szCs w:val="21"/>
                <w:highlight w:val="none"/>
                <w:lang w:val="en-US" w:eastAsia="zh-CN"/>
              </w:rPr>
              <w:t>的不</w:t>
            </w:r>
            <w:r>
              <w:rPr>
                <w:rFonts w:hint="eastAsia" w:ascii="宋体" w:hAnsi="宋体" w:eastAsia="宋体" w:cs="宋体"/>
                <w:color w:val="auto"/>
                <w:sz w:val="21"/>
                <w:szCs w:val="21"/>
                <w:highlight w:val="none"/>
                <w:lang w:eastAsia="zh-CN"/>
              </w:rPr>
              <w:t>得分。</w:t>
            </w:r>
          </w:p>
          <w:p w14:paraId="64F0FB11">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须</w:t>
            </w:r>
            <w:r>
              <w:rPr>
                <w:rFonts w:hint="eastAsia" w:ascii="宋体" w:hAnsi="宋体" w:eastAsia="宋体" w:cs="宋体"/>
                <w:color w:val="auto"/>
                <w:sz w:val="21"/>
                <w:szCs w:val="21"/>
                <w:highlight w:val="none"/>
                <w:lang w:eastAsia="zh-CN"/>
              </w:rPr>
              <w:t>提供自有撒肥机械发票及付款凭证复印件加盖</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eastAsia="zh-CN"/>
              </w:rPr>
              <w:t>公章）</w:t>
            </w:r>
          </w:p>
        </w:tc>
        <w:tc>
          <w:tcPr>
            <w:tcW w:w="760" w:type="dxa"/>
            <w:noWrap/>
            <w:vAlign w:val="center"/>
          </w:tcPr>
          <w:p w14:paraId="66BAF2A9">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7分</w:t>
            </w:r>
          </w:p>
        </w:tc>
      </w:tr>
      <w:tr w14:paraId="70AFD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trPr>
        <w:tc>
          <w:tcPr>
            <w:tcW w:w="705" w:type="dxa"/>
            <w:noWrap/>
            <w:vAlign w:val="center"/>
          </w:tcPr>
          <w:p w14:paraId="7311B8F2">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810" w:type="dxa"/>
            <w:noWrap/>
            <w:vAlign w:val="center"/>
          </w:tcPr>
          <w:p w14:paraId="627BFF39">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售后服务方案</w:t>
            </w:r>
          </w:p>
          <w:p w14:paraId="44C5FFBC">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p>
        </w:tc>
        <w:tc>
          <w:tcPr>
            <w:tcW w:w="7080" w:type="dxa"/>
            <w:noWrap/>
            <w:vAlign w:val="center"/>
          </w:tcPr>
          <w:p w14:paraId="23BD7198">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根据投标人提供的售后服务方案综合评分：</w:t>
            </w:r>
          </w:p>
          <w:p w14:paraId="3234B8BF">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（1）按照招标文件项目需求中技术指导要求，送货至指定地块，在使用过程如出现问题第一时间有专人负责处理，服务体系完整的得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0ED956B6">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（2）服务体系较完整，基本能保证项目有效实施得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5BC6448E">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（3）服务体系阐述简单，有效性一般得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5E712C28">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（4）售后处理不得当或未提供方案的不得分。</w:t>
            </w:r>
          </w:p>
        </w:tc>
        <w:tc>
          <w:tcPr>
            <w:tcW w:w="760" w:type="dxa"/>
            <w:noWrap/>
            <w:vAlign w:val="center"/>
          </w:tcPr>
          <w:p w14:paraId="64AACAD2">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5分</w:t>
            </w:r>
          </w:p>
        </w:tc>
      </w:tr>
      <w:tr w14:paraId="2A81B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trPr>
        <w:tc>
          <w:tcPr>
            <w:tcW w:w="705" w:type="dxa"/>
            <w:noWrap/>
            <w:vAlign w:val="center"/>
          </w:tcPr>
          <w:p w14:paraId="097C271A">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810" w:type="dxa"/>
            <w:noWrap/>
            <w:vAlign w:val="center"/>
          </w:tcPr>
          <w:p w14:paraId="5157B3DC">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技术培训方案</w:t>
            </w:r>
          </w:p>
        </w:tc>
        <w:tc>
          <w:tcPr>
            <w:tcW w:w="7080" w:type="dxa"/>
            <w:noWrap/>
            <w:vAlign w:val="center"/>
          </w:tcPr>
          <w:p w14:paraId="519606B3">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根据投标人提供的技术培训方案（含技术指导、培训方案等）综合评分：</w:t>
            </w:r>
          </w:p>
          <w:p w14:paraId="2D029BE8">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（1）技术培训方案内容完整严谨，要素齐全的得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0C71DBA3">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（2）技术培训方案内容较为完整、要素较为齐全的得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3EB83D67">
            <w:pPr>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（3）技术培训方案内容不全、要素不全的</w:t>
            </w:r>
            <w:r>
              <w:rPr>
                <w:rFonts w:hint="eastAsia" w:ascii="宋体" w:hAnsi="宋体" w:eastAsia="宋体" w:cs="宋体"/>
                <w:color w:val="auto"/>
                <w:sz w:val="21"/>
                <w:szCs w:val="21"/>
                <w:highlight w:val="none"/>
                <w:lang w:eastAsia="zh-CN"/>
              </w:rPr>
              <w:t>不得分</w:t>
            </w:r>
            <w:r>
              <w:rPr>
                <w:rFonts w:hint="eastAsia" w:ascii="宋体" w:hAnsi="宋体" w:eastAsia="宋体" w:cs="宋体"/>
                <w:color w:val="auto"/>
                <w:sz w:val="21"/>
                <w:szCs w:val="21"/>
                <w:highlight w:val="none"/>
              </w:rPr>
              <w:t>。</w:t>
            </w:r>
          </w:p>
        </w:tc>
        <w:tc>
          <w:tcPr>
            <w:tcW w:w="760" w:type="dxa"/>
            <w:noWrap/>
            <w:vAlign w:val="center"/>
          </w:tcPr>
          <w:p w14:paraId="71E0579F">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4分</w:t>
            </w:r>
          </w:p>
        </w:tc>
      </w:tr>
      <w:tr w14:paraId="2615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595" w:type="dxa"/>
            <w:gridSpan w:val="3"/>
            <w:noWrap/>
            <w:vAlign w:val="center"/>
          </w:tcPr>
          <w:p w14:paraId="4E4A8390">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760" w:type="dxa"/>
            <w:noWrap/>
            <w:vAlign w:val="center"/>
          </w:tcPr>
          <w:p w14:paraId="5558A926">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100</w:t>
            </w:r>
            <w:r>
              <w:rPr>
                <w:rFonts w:hint="eastAsia" w:ascii="宋体" w:hAnsi="宋体" w:eastAsia="宋体" w:cs="宋体"/>
                <w:color w:val="auto"/>
                <w:sz w:val="21"/>
                <w:szCs w:val="21"/>
                <w:highlight w:val="none"/>
                <w:lang w:val="en-US" w:eastAsia="zh-CN"/>
              </w:rPr>
              <w:t>分</w:t>
            </w:r>
          </w:p>
        </w:tc>
      </w:tr>
    </w:tbl>
    <w:p w14:paraId="1D5F6E16">
      <w:pPr>
        <w:pStyle w:val="21"/>
        <w:rPr>
          <w:rFonts w:hint="eastAsia"/>
          <w:b/>
          <w:bCs/>
          <w:color w:val="auto"/>
          <w:highlight w:val="none"/>
        </w:rPr>
      </w:pPr>
    </w:p>
    <w:p w14:paraId="5490A647">
      <w:pPr>
        <w:pStyle w:val="21"/>
        <w:rPr>
          <w:rFonts w:hint="eastAsia"/>
          <w:b/>
          <w:bCs/>
          <w:color w:val="auto"/>
          <w:highlight w:val="none"/>
        </w:rPr>
      </w:pPr>
    </w:p>
    <w:p w14:paraId="66B9E927">
      <w:pPr>
        <w:pStyle w:val="21"/>
        <w:jc w:val="center"/>
        <w:rPr>
          <w:rFonts w:hint="eastAsia"/>
          <w:b/>
          <w:bCs/>
          <w:color w:val="auto"/>
          <w:highlight w:val="none"/>
        </w:rPr>
      </w:pPr>
      <w:r>
        <w:rPr>
          <w:rFonts w:hint="eastAsia" w:ascii="Times New Roman" w:hAnsi="Times New Roman" w:eastAsia="宋体" w:cs="Times New Roman"/>
          <w:b/>
          <w:bCs/>
          <w:color w:val="auto"/>
          <w:sz w:val="28"/>
          <w:szCs w:val="28"/>
          <w:highlight w:val="none"/>
          <w:lang w:val="en-US" w:eastAsia="zh-CN"/>
        </w:rPr>
        <w:t>分包二生物有机肥评分标准：</w:t>
      </w:r>
    </w:p>
    <w:tbl>
      <w:tblPr>
        <w:tblStyle w:val="52"/>
        <w:tblW w:w="4962" w:type="pct"/>
        <w:tblInd w:w="49" w:type="dxa"/>
        <w:tblLayout w:type="fixed"/>
        <w:tblCellMar>
          <w:top w:w="0" w:type="dxa"/>
          <w:left w:w="0" w:type="dxa"/>
          <w:bottom w:w="0" w:type="dxa"/>
          <w:right w:w="0" w:type="dxa"/>
        </w:tblCellMar>
      </w:tblPr>
      <w:tblGrid>
        <w:gridCol w:w="720"/>
        <w:gridCol w:w="825"/>
        <w:gridCol w:w="7076"/>
        <w:gridCol w:w="749"/>
      </w:tblGrid>
      <w:tr w14:paraId="5D84A5A1">
        <w:tblPrEx>
          <w:tblCellMar>
            <w:top w:w="0" w:type="dxa"/>
            <w:left w:w="0" w:type="dxa"/>
            <w:bottom w:w="0" w:type="dxa"/>
            <w:right w:w="0" w:type="dxa"/>
          </w:tblCellMar>
        </w:tblPrEx>
        <w:trPr>
          <w:trHeight w:val="937" w:hRule="atLeast"/>
        </w:trPr>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07E35B">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44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0F8FC2">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评分因素</w:t>
            </w:r>
          </w:p>
        </w:tc>
        <w:tc>
          <w:tcPr>
            <w:tcW w:w="37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75333A">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评分标准</w:t>
            </w:r>
          </w:p>
        </w:tc>
        <w:tc>
          <w:tcPr>
            <w:tcW w:w="39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84F2DA">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7CD66F81">
        <w:tblPrEx>
          <w:tblCellMar>
            <w:top w:w="0" w:type="dxa"/>
            <w:left w:w="0" w:type="dxa"/>
            <w:bottom w:w="0" w:type="dxa"/>
            <w:right w:w="0" w:type="dxa"/>
          </w:tblCellMar>
        </w:tblPrEx>
        <w:trPr>
          <w:trHeight w:val="195" w:hRule="atLeast"/>
        </w:trPr>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ACDF84">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4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2D3B07">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投标报价</w:t>
            </w:r>
          </w:p>
        </w:tc>
        <w:tc>
          <w:tcPr>
            <w:tcW w:w="37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4C3D69">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价格分采用低价优先法计算，即满足招标文件要求且评标价最低的为评标基准价，其价格分为满分。其他供应商的价格分统一按照下列公式计算：价格分=（评标基准价</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评标价）×</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0</w:t>
            </w:r>
          </w:p>
        </w:tc>
        <w:tc>
          <w:tcPr>
            <w:tcW w:w="39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AC8A25">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分</w:t>
            </w:r>
          </w:p>
        </w:tc>
      </w:tr>
      <w:tr w14:paraId="24D6073C">
        <w:tblPrEx>
          <w:tblCellMar>
            <w:top w:w="0" w:type="dxa"/>
            <w:left w:w="0" w:type="dxa"/>
            <w:bottom w:w="0" w:type="dxa"/>
            <w:right w:w="0" w:type="dxa"/>
          </w:tblCellMar>
        </w:tblPrEx>
        <w:trPr>
          <w:trHeight w:val="873" w:hRule="atLeast"/>
        </w:trPr>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30BCB1">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44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7EFAAA">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w:t>
            </w:r>
            <w:r>
              <w:rPr>
                <w:rFonts w:hint="eastAsia" w:ascii="宋体" w:hAnsi="宋体" w:eastAsia="宋体" w:cs="宋体"/>
                <w:color w:val="auto"/>
                <w:sz w:val="21"/>
                <w:szCs w:val="21"/>
                <w:highlight w:val="none"/>
                <w:lang w:val="en-US" w:eastAsia="zh-CN"/>
              </w:rPr>
              <w:t>有机质</w:t>
            </w:r>
            <w:r>
              <w:rPr>
                <w:rFonts w:hint="eastAsia" w:ascii="宋体" w:hAnsi="宋体" w:eastAsia="宋体" w:cs="宋体"/>
                <w:color w:val="auto"/>
                <w:sz w:val="21"/>
                <w:szCs w:val="21"/>
                <w:highlight w:val="none"/>
              </w:rPr>
              <w:t>原料</w:t>
            </w:r>
          </w:p>
        </w:tc>
        <w:tc>
          <w:tcPr>
            <w:tcW w:w="37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B364AF">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生物</w:t>
            </w:r>
            <w:r>
              <w:rPr>
                <w:rFonts w:hint="eastAsia" w:ascii="宋体" w:hAnsi="宋体" w:eastAsia="宋体" w:cs="宋体"/>
                <w:color w:val="auto"/>
                <w:sz w:val="21"/>
                <w:szCs w:val="21"/>
                <w:highlight w:val="none"/>
              </w:rPr>
              <w:t>有机肥</w:t>
            </w:r>
            <w:r>
              <w:rPr>
                <w:rFonts w:hint="eastAsia" w:ascii="宋体" w:hAnsi="宋体" w:eastAsia="宋体" w:cs="宋体"/>
                <w:color w:val="auto"/>
                <w:sz w:val="21"/>
                <w:szCs w:val="21"/>
                <w:highlight w:val="none"/>
                <w:lang w:eastAsia="zh-CN"/>
              </w:rPr>
              <w:t>有机质的</w:t>
            </w:r>
            <w:r>
              <w:rPr>
                <w:rFonts w:hint="eastAsia" w:ascii="宋体" w:hAnsi="宋体" w:eastAsia="宋体" w:cs="宋体"/>
                <w:color w:val="auto"/>
                <w:sz w:val="21"/>
                <w:szCs w:val="21"/>
                <w:highlight w:val="none"/>
              </w:rPr>
              <w:t>原料</w:t>
            </w:r>
            <w:r>
              <w:rPr>
                <w:rFonts w:hint="eastAsia" w:ascii="宋体" w:hAnsi="宋体" w:eastAsia="宋体" w:cs="宋体"/>
                <w:color w:val="auto"/>
                <w:sz w:val="21"/>
                <w:szCs w:val="21"/>
                <w:highlight w:val="none"/>
                <w:lang w:eastAsia="zh-CN"/>
              </w:rPr>
              <w:t>以食用菌渣、畜禽粪便、植物秸秆等动植物残体为主且承诺原材料没有污泥（提供承诺书）的得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54FE3605">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（供应商详细阐明原料的名称、组成、来源，并提供2023年以来与所投产品相关的原材料购入凭证或采购合同或供货协议及银行支付凭证并加盖</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公章）</w:t>
            </w:r>
          </w:p>
        </w:tc>
        <w:tc>
          <w:tcPr>
            <w:tcW w:w="39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5A9797">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r>
      <w:tr w14:paraId="367D01B8">
        <w:tblPrEx>
          <w:tblCellMar>
            <w:top w:w="0" w:type="dxa"/>
            <w:left w:w="0" w:type="dxa"/>
            <w:bottom w:w="0" w:type="dxa"/>
            <w:right w:w="0" w:type="dxa"/>
          </w:tblCellMar>
        </w:tblPrEx>
        <w:trPr>
          <w:trHeight w:val="1716" w:hRule="atLeast"/>
        </w:trPr>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39F531">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44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739ACA">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产品质量优越性</w:t>
            </w:r>
          </w:p>
        </w:tc>
        <w:tc>
          <w:tcPr>
            <w:tcW w:w="37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741788">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1.所投产品每含一个有效菌种得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分，最高得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1B1349D2">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2.所投产品有效活菌数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0.2</w:t>
            </w:r>
            <w:r>
              <w:rPr>
                <w:rFonts w:hint="eastAsia" w:ascii="宋体" w:hAnsi="宋体" w:eastAsia="宋体" w:cs="宋体"/>
                <w:color w:val="auto"/>
                <w:sz w:val="21"/>
                <w:szCs w:val="21"/>
                <w:highlight w:val="none"/>
              </w:rPr>
              <w:t>亿/g得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分，有效活菌数≥</w:t>
            </w:r>
            <w:r>
              <w:rPr>
                <w:rFonts w:hint="eastAsia" w:ascii="宋体" w:hAnsi="宋体" w:eastAsia="宋体" w:cs="宋体"/>
                <w:color w:val="auto"/>
                <w:sz w:val="21"/>
                <w:szCs w:val="21"/>
                <w:highlight w:val="none"/>
                <w:lang w:val="en-US" w:eastAsia="zh-CN"/>
              </w:rPr>
              <w:t>0.7</w:t>
            </w:r>
            <w:r>
              <w:rPr>
                <w:rFonts w:hint="eastAsia" w:ascii="宋体" w:hAnsi="宋体" w:eastAsia="宋体" w:cs="宋体"/>
                <w:color w:val="auto"/>
                <w:sz w:val="21"/>
                <w:szCs w:val="21"/>
                <w:highlight w:val="none"/>
              </w:rPr>
              <w:t>亿/g得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有效活菌数≥</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亿/g得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有效活菌数≥</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亿/g得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51E1D23F">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产品有效菌种数量、有效活菌数以产品登记证上登记的信息为准，提供相关证书复印件并加盖</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公章</w:t>
            </w:r>
            <w:r>
              <w:rPr>
                <w:rFonts w:hint="eastAsia" w:ascii="宋体" w:hAnsi="宋体" w:eastAsia="宋体" w:cs="宋体"/>
                <w:color w:val="auto"/>
                <w:sz w:val="21"/>
                <w:szCs w:val="21"/>
                <w:highlight w:val="none"/>
                <w:lang w:eastAsia="zh-CN"/>
              </w:rPr>
              <w:t>）</w:t>
            </w:r>
          </w:p>
        </w:tc>
        <w:tc>
          <w:tcPr>
            <w:tcW w:w="39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081D30">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15分</w:t>
            </w:r>
          </w:p>
        </w:tc>
      </w:tr>
      <w:tr w14:paraId="0F2CA4CE">
        <w:tblPrEx>
          <w:tblCellMar>
            <w:top w:w="0" w:type="dxa"/>
            <w:left w:w="0" w:type="dxa"/>
            <w:bottom w:w="0" w:type="dxa"/>
            <w:right w:w="0" w:type="dxa"/>
          </w:tblCellMar>
        </w:tblPrEx>
        <w:trPr>
          <w:trHeight w:val="90" w:hRule="atLeast"/>
        </w:trPr>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6A56CD">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44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ED78A1">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产品自检能力及制度</w:t>
            </w:r>
          </w:p>
        </w:tc>
        <w:tc>
          <w:tcPr>
            <w:tcW w:w="37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E43DA9">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具有正规的化验室以及相应的检测设备和人员，并建有规范、合理的检测制度条款，能按规定标准和方法实施正常检测，得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32F3A00D">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企业本身没有化验室及化验设备，委托正规的检测机构检验的，提供合同或协议得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5B71F1C5">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既没有正规的化验室又没有委托检验的不得分。</w:t>
            </w:r>
          </w:p>
          <w:p w14:paraId="7F454004">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（供应商提供本企业的检测设备清单和实景照片，检测人员名录及</w:t>
            </w:r>
            <w:r>
              <w:rPr>
                <w:rFonts w:hint="eastAsia" w:ascii="宋体" w:hAnsi="宋体" w:eastAsia="宋体" w:cs="宋体"/>
                <w:color w:val="auto"/>
                <w:sz w:val="21"/>
                <w:szCs w:val="21"/>
                <w:highlight w:val="none"/>
                <w:lang w:val="en-US" w:eastAsia="zh-CN"/>
              </w:rPr>
              <w:t>社保机构出具的</w:t>
            </w:r>
            <w:r>
              <w:rPr>
                <w:rFonts w:hint="eastAsia" w:ascii="宋体" w:hAnsi="宋体" w:eastAsia="宋体" w:cs="宋体"/>
                <w:color w:val="auto"/>
                <w:sz w:val="21"/>
                <w:szCs w:val="21"/>
                <w:highlight w:val="none"/>
                <w:lang w:val="zh-CN"/>
              </w:rPr>
              <w:t>近半年</w:t>
            </w:r>
            <w:r>
              <w:rPr>
                <w:rFonts w:hint="eastAsia" w:ascii="宋体" w:hAnsi="宋体" w:eastAsia="宋体" w:cs="宋体"/>
                <w:color w:val="auto"/>
                <w:sz w:val="21"/>
                <w:szCs w:val="21"/>
                <w:highlight w:val="none"/>
              </w:rPr>
              <w:t>任意一个月</w:t>
            </w:r>
            <w:r>
              <w:rPr>
                <w:rFonts w:hint="eastAsia" w:ascii="宋体" w:hAnsi="宋体" w:eastAsia="宋体" w:cs="宋体"/>
                <w:color w:val="auto"/>
                <w:sz w:val="21"/>
                <w:szCs w:val="21"/>
                <w:highlight w:val="none"/>
                <w:lang w:val="en-US" w:eastAsia="zh-CN"/>
              </w:rPr>
              <w:t>投标申请人为其缴纳的社保缴费证明【加盖社保公章或具有可验证的二维码（或验证码）】</w:t>
            </w:r>
            <w:r>
              <w:rPr>
                <w:rFonts w:hint="eastAsia" w:ascii="宋体" w:hAnsi="宋体" w:eastAsia="宋体" w:cs="宋体"/>
                <w:color w:val="auto"/>
                <w:sz w:val="21"/>
                <w:szCs w:val="21"/>
                <w:highlight w:val="none"/>
              </w:rPr>
              <w:t>，以及本企业自检质量检测报告扫描件，本企业没有化验室的提供正规化验室相关委托检验证明</w:t>
            </w:r>
            <w:r>
              <w:rPr>
                <w:rFonts w:hint="eastAsia" w:ascii="宋体" w:hAnsi="宋体" w:eastAsia="宋体" w:cs="宋体"/>
                <w:color w:val="auto"/>
                <w:sz w:val="21"/>
                <w:szCs w:val="21"/>
                <w:highlight w:val="none"/>
                <w:lang w:val="en-US" w:eastAsia="zh-CN"/>
              </w:rPr>
              <w:t>并加盖投标人公章</w:t>
            </w:r>
            <w:r>
              <w:rPr>
                <w:rFonts w:hint="eastAsia" w:ascii="宋体" w:hAnsi="宋体" w:eastAsia="宋体" w:cs="宋体"/>
                <w:color w:val="auto"/>
                <w:sz w:val="21"/>
                <w:szCs w:val="21"/>
                <w:highlight w:val="none"/>
              </w:rPr>
              <w:t>）</w:t>
            </w:r>
          </w:p>
        </w:tc>
        <w:tc>
          <w:tcPr>
            <w:tcW w:w="39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BEA027">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tc>
      </w:tr>
      <w:tr w14:paraId="64E15A73">
        <w:tblPrEx>
          <w:tblCellMar>
            <w:top w:w="0" w:type="dxa"/>
            <w:left w:w="0" w:type="dxa"/>
            <w:bottom w:w="0" w:type="dxa"/>
            <w:right w:w="0" w:type="dxa"/>
          </w:tblCellMar>
        </w:tblPrEx>
        <w:trPr>
          <w:trHeight w:val="380" w:hRule="atLeast"/>
        </w:trPr>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14F597">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44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EE4051">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主要设备</w:t>
            </w:r>
          </w:p>
        </w:tc>
        <w:tc>
          <w:tcPr>
            <w:tcW w:w="37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C2D2C0">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说明企业具备的生产场地、设施、设备和年生产能力。详细阐述投标产品生产采用的工艺、主要设备（列表说明名称、型号、数量）、生产周期等，并提供本企业关键设备实景照片；阐述关键质量控制技术和措施，以及产品储存、运输、保管、销售和使用等技术要领、方略和建议。根据生产设备是否齐全且与生产能力匹配情况、工艺是否先进、合理情况评分</w:t>
            </w:r>
            <w:r>
              <w:rPr>
                <w:rFonts w:hint="eastAsia" w:ascii="宋体" w:hAnsi="宋体" w:eastAsia="宋体" w:cs="宋体"/>
                <w:color w:val="auto"/>
                <w:sz w:val="21"/>
                <w:szCs w:val="21"/>
                <w:highlight w:val="none"/>
                <w:lang w:eastAsia="zh-CN"/>
              </w:rPr>
              <w:t>：</w:t>
            </w:r>
          </w:p>
          <w:p w14:paraId="5D38774E">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（1）采用条垛式或槽式发酵，各类生产设备齐全且与生产能力匹配、机械化程度高，工艺先进、合理的（附主要设备的型号），得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52DC93B5">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（2）发酵设施与生产设备基本齐全且与生产能力基本匹配、工艺较先进、合理的，得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1AE93EA4">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（3）发酵设施与生产设备简单、工艺一般的，得1分；</w:t>
            </w:r>
          </w:p>
          <w:p w14:paraId="69DA9080">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（4）未提供不得分。</w:t>
            </w:r>
          </w:p>
        </w:tc>
        <w:tc>
          <w:tcPr>
            <w:tcW w:w="39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A16B7E">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r>
      <w:tr w14:paraId="5DCD53AC">
        <w:tblPrEx>
          <w:tblCellMar>
            <w:top w:w="0" w:type="dxa"/>
            <w:left w:w="0" w:type="dxa"/>
            <w:bottom w:w="0" w:type="dxa"/>
            <w:right w:w="0" w:type="dxa"/>
          </w:tblCellMar>
        </w:tblPrEx>
        <w:trPr>
          <w:trHeight w:val="1318" w:hRule="atLeast"/>
        </w:trPr>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8FAF38">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44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078654">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产品包装</w:t>
            </w:r>
          </w:p>
        </w:tc>
        <w:tc>
          <w:tcPr>
            <w:tcW w:w="37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54F086">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包装标识、产品使用说明书:应提供彩页包装标识、使用说明书（复印件加盖投标人公章）。评委根据包装标识是否符合国家标准、包装性能等方面进行评价。</w:t>
            </w:r>
          </w:p>
          <w:p w14:paraId="582457E3">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）产品标签、标识完好、齐全、规范，且使用说明书包括亩用量、用法、使用条件的，得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w:t>
            </w:r>
          </w:p>
          <w:p w14:paraId="39E1F82F">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）产品 标签、标识、使用说明书较完好规范的，得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p>
          <w:p w14:paraId="34A08316">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）产品标签、标识、使用说明书一 般及没有产品标签、标识、使用说明书的，不得分。</w:t>
            </w:r>
          </w:p>
        </w:tc>
        <w:tc>
          <w:tcPr>
            <w:tcW w:w="39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5A5EE4">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tc>
      </w:tr>
      <w:tr w14:paraId="3D25CD89">
        <w:tblPrEx>
          <w:tblCellMar>
            <w:top w:w="0" w:type="dxa"/>
            <w:left w:w="0" w:type="dxa"/>
            <w:bottom w:w="0" w:type="dxa"/>
            <w:right w:w="0" w:type="dxa"/>
          </w:tblCellMar>
        </w:tblPrEx>
        <w:trPr>
          <w:trHeight w:val="1981" w:hRule="atLeast"/>
        </w:trPr>
        <w:tc>
          <w:tcPr>
            <w:tcW w:w="384" w:type="pct"/>
            <w:tcBorders>
              <w:top w:val="single" w:color="000000" w:sz="4" w:space="0"/>
              <w:left w:val="single" w:color="000000" w:sz="4" w:space="0"/>
              <w:right w:val="single" w:color="000000" w:sz="4" w:space="0"/>
            </w:tcBorders>
            <w:noWrap w:val="0"/>
            <w:tcMar>
              <w:top w:w="15" w:type="dxa"/>
              <w:left w:w="15" w:type="dxa"/>
              <w:right w:w="15" w:type="dxa"/>
            </w:tcMar>
            <w:vAlign w:val="center"/>
          </w:tcPr>
          <w:p w14:paraId="110F3EA2">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440" w:type="pct"/>
            <w:tcBorders>
              <w:top w:val="single" w:color="000000" w:sz="4" w:space="0"/>
              <w:left w:val="single" w:color="000000" w:sz="4" w:space="0"/>
              <w:right w:val="single" w:color="000000" w:sz="4" w:space="0"/>
            </w:tcBorders>
            <w:noWrap w:val="0"/>
            <w:tcMar>
              <w:top w:w="15" w:type="dxa"/>
              <w:left w:w="15" w:type="dxa"/>
              <w:right w:w="15" w:type="dxa"/>
            </w:tcMar>
            <w:vAlign w:val="center"/>
          </w:tcPr>
          <w:p w14:paraId="675EE92C">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实施方案</w:t>
            </w:r>
          </w:p>
        </w:tc>
        <w:tc>
          <w:tcPr>
            <w:tcW w:w="37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B93EF2">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评标委员会根据项目实施方案中组织实施(细化到人包括具体实施人数)、物资保障、配送方案、风险管控及应急措施等内容进行分档计分。</w:t>
            </w:r>
          </w:p>
          <w:p w14:paraId="46A5D0E9">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方案完整、科学合理、针对性、可行性强的计</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75A6C89F">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方案较完整、基本合理、可行性较强的计</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110BE4AF">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方案基本完整、可行性一般的计</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08A7CE0F">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内容不完整、可行性差的不得分。</w:t>
            </w:r>
          </w:p>
        </w:tc>
        <w:tc>
          <w:tcPr>
            <w:tcW w:w="39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0F7470">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7分</w:t>
            </w:r>
          </w:p>
        </w:tc>
      </w:tr>
      <w:tr w14:paraId="5D481D34">
        <w:tblPrEx>
          <w:tblCellMar>
            <w:top w:w="0" w:type="dxa"/>
            <w:left w:w="0" w:type="dxa"/>
            <w:bottom w:w="0" w:type="dxa"/>
            <w:right w:w="0" w:type="dxa"/>
          </w:tblCellMar>
        </w:tblPrEx>
        <w:trPr>
          <w:trHeight w:val="90" w:hRule="atLeast"/>
        </w:trPr>
        <w:tc>
          <w:tcPr>
            <w:tcW w:w="384"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286FFF5E">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p>
        </w:tc>
        <w:tc>
          <w:tcPr>
            <w:tcW w:w="440"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EFC25E3">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3776"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9A25958">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供应商提供</w:t>
            </w:r>
            <w:r>
              <w:rPr>
                <w:rFonts w:hint="eastAsia" w:ascii="宋体" w:hAnsi="宋体" w:eastAsia="宋体" w:cs="宋体"/>
                <w:color w:val="auto"/>
                <w:sz w:val="21"/>
                <w:szCs w:val="21"/>
                <w:highlight w:val="none"/>
                <w:lang w:val="en-US" w:eastAsia="zh-CN"/>
              </w:rPr>
              <w:t>自</w:t>
            </w:r>
            <w:r>
              <w:rPr>
                <w:rFonts w:hint="eastAsia" w:ascii="宋体" w:hAnsi="宋体" w:eastAsia="宋体" w:cs="宋体"/>
                <w:color w:val="auto"/>
                <w:sz w:val="21"/>
                <w:szCs w:val="21"/>
                <w:highlight w:val="none"/>
              </w:rPr>
              <w:t>2022年1月1日以来</w:t>
            </w:r>
            <w:r>
              <w:rPr>
                <w:rFonts w:hint="eastAsia" w:ascii="宋体" w:hAnsi="宋体" w:eastAsia="宋体" w:cs="宋体"/>
                <w:color w:val="auto"/>
                <w:sz w:val="21"/>
                <w:szCs w:val="21"/>
                <w:highlight w:val="none"/>
                <w:lang w:val="en-US" w:eastAsia="zh-CN"/>
              </w:rPr>
              <w:t>生物</w:t>
            </w:r>
            <w:r>
              <w:rPr>
                <w:rFonts w:hint="eastAsia" w:ascii="宋体" w:hAnsi="宋体" w:eastAsia="宋体" w:cs="宋体"/>
                <w:color w:val="auto"/>
                <w:sz w:val="21"/>
                <w:szCs w:val="21"/>
                <w:highlight w:val="none"/>
              </w:rPr>
              <w:t>有机肥</w:t>
            </w:r>
            <w:r>
              <w:rPr>
                <w:rFonts w:hint="eastAsia" w:ascii="宋体" w:hAnsi="宋体" w:eastAsia="宋体" w:cs="宋体"/>
                <w:color w:val="auto"/>
                <w:sz w:val="21"/>
                <w:szCs w:val="21"/>
                <w:highlight w:val="none"/>
                <w:lang w:val="en-US" w:eastAsia="zh-CN"/>
              </w:rPr>
              <w:t>项目的</w:t>
            </w:r>
            <w:r>
              <w:rPr>
                <w:rFonts w:hint="eastAsia" w:ascii="宋体" w:hAnsi="宋体" w:eastAsia="宋体" w:cs="宋体"/>
                <w:color w:val="auto"/>
                <w:sz w:val="21"/>
                <w:szCs w:val="21"/>
                <w:highlight w:val="none"/>
              </w:rPr>
              <w:t>中标业绩，每提供1份合同得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分；此项最高得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1865A324">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eastAsia="zh-CN"/>
              </w:rPr>
              <w:t>须</w:t>
            </w:r>
            <w:r>
              <w:rPr>
                <w:rFonts w:hint="eastAsia" w:ascii="宋体" w:hAnsi="宋体" w:eastAsia="宋体" w:cs="宋体"/>
                <w:bCs/>
                <w:color w:val="auto"/>
                <w:sz w:val="21"/>
                <w:szCs w:val="21"/>
                <w:highlight w:val="none"/>
              </w:rPr>
              <w:t>提供合同复印件并加盖投标公章，业绩计算时间以合同</w:t>
            </w:r>
            <w:r>
              <w:rPr>
                <w:rFonts w:hint="eastAsia" w:ascii="宋体" w:hAnsi="宋体" w:eastAsia="宋体" w:cs="宋体"/>
                <w:bCs/>
                <w:color w:val="auto"/>
                <w:sz w:val="21"/>
                <w:szCs w:val="21"/>
                <w:highlight w:val="none"/>
                <w:lang w:eastAsia="zh-CN"/>
              </w:rPr>
              <w:t>签订时间</w:t>
            </w:r>
            <w:r>
              <w:rPr>
                <w:rFonts w:hint="eastAsia" w:ascii="宋体" w:hAnsi="宋体" w:eastAsia="宋体" w:cs="宋体"/>
                <w:bCs/>
                <w:color w:val="auto"/>
                <w:sz w:val="21"/>
                <w:szCs w:val="21"/>
                <w:highlight w:val="none"/>
              </w:rPr>
              <w:t>为准</w:t>
            </w:r>
            <w:r>
              <w:rPr>
                <w:rFonts w:hint="eastAsia" w:ascii="宋体" w:hAnsi="宋体" w:eastAsia="宋体" w:cs="宋体"/>
                <w:color w:val="auto"/>
                <w:sz w:val="21"/>
                <w:szCs w:val="21"/>
                <w:highlight w:val="none"/>
              </w:rPr>
              <w:t>）</w:t>
            </w:r>
          </w:p>
        </w:tc>
        <w:tc>
          <w:tcPr>
            <w:tcW w:w="399" w:type="pct"/>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5E3E663D">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3分</w:t>
            </w:r>
          </w:p>
        </w:tc>
      </w:tr>
      <w:tr w14:paraId="54002ABD">
        <w:tblPrEx>
          <w:tblCellMar>
            <w:top w:w="0" w:type="dxa"/>
            <w:left w:w="0" w:type="dxa"/>
            <w:bottom w:w="0" w:type="dxa"/>
            <w:right w:w="0" w:type="dxa"/>
          </w:tblCellMar>
        </w:tblPrEx>
        <w:trPr>
          <w:trHeight w:val="303" w:hRule="atLeast"/>
        </w:trPr>
        <w:tc>
          <w:tcPr>
            <w:tcW w:w="384"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509C5FB">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440"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009F78D">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承担项目或课题</w:t>
            </w:r>
          </w:p>
        </w:tc>
        <w:tc>
          <w:tcPr>
            <w:tcW w:w="3776"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20B90E75">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供应商承担过农业畜禽粪便集中式处理专项项目（提供畜禽废弃物处理中心建设项目文件及备案证加盖</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公章）或承担过与农业相关的国家重点研发计划项目（或课题）（提供项目或课题合同书或任务书加盖</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公章）得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分，没有不得分。</w:t>
            </w:r>
          </w:p>
        </w:tc>
        <w:tc>
          <w:tcPr>
            <w:tcW w:w="399" w:type="pct"/>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4DBC281B">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5分</w:t>
            </w:r>
          </w:p>
        </w:tc>
      </w:tr>
      <w:tr w14:paraId="2F656546">
        <w:tblPrEx>
          <w:tblCellMar>
            <w:top w:w="0" w:type="dxa"/>
            <w:left w:w="0" w:type="dxa"/>
            <w:bottom w:w="0" w:type="dxa"/>
            <w:right w:w="0" w:type="dxa"/>
          </w:tblCellMar>
        </w:tblPrEx>
        <w:trPr>
          <w:trHeight w:val="1558" w:hRule="atLeast"/>
        </w:trPr>
        <w:tc>
          <w:tcPr>
            <w:tcW w:w="384"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C6EA5C0">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440"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B56EE4B">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机械施肥能力</w:t>
            </w:r>
          </w:p>
        </w:tc>
        <w:tc>
          <w:tcPr>
            <w:tcW w:w="3776"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39462B74">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供应商自有撒施机械</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台以上的，得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3AF99B8D">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供应商自有撒施机械</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台-</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台 (含) 的，得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364DC356">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供应商自有撒施机械1台-</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台 (含)的，得1分；</w:t>
            </w:r>
          </w:p>
          <w:p w14:paraId="7B088576">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供应商无自有撒施机械的不得分。</w:t>
            </w:r>
          </w:p>
          <w:p w14:paraId="456D24D2">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须</w:t>
            </w:r>
            <w:r>
              <w:rPr>
                <w:rFonts w:hint="eastAsia" w:ascii="宋体" w:hAnsi="宋体" w:eastAsia="宋体" w:cs="宋体"/>
                <w:color w:val="auto"/>
                <w:sz w:val="21"/>
                <w:szCs w:val="21"/>
                <w:highlight w:val="none"/>
                <w:lang w:eastAsia="zh-CN"/>
              </w:rPr>
              <w:t>提供自有撒肥机械发票及付款凭证复印件加盖</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eastAsia="zh-CN"/>
              </w:rPr>
              <w:t>公章）</w:t>
            </w:r>
          </w:p>
        </w:tc>
        <w:tc>
          <w:tcPr>
            <w:tcW w:w="399" w:type="pct"/>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1089A92">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r>
      <w:tr w14:paraId="64C3E819">
        <w:tblPrEx>
          <w:tblCellMar>
            <w:top w:w="0" w:type="dxa"/>
            <w:left w:w="0" w:type="dxa"/>
            <w:bottom w:w="0" w:type="dxa"/>
            <w:right w:w="0" w:type="dxa"/>
          </w:tblCellMar>
        </w:tblPrEx>
        <w:trPr>
          <w:trHeight w:val="3516" w:hRule="atLeast"/>
        </w:trPr>
        <w:tc>
          <w:tcPr>
            <w:tcW w:w="384"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1B0E4EEE">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p>
        </w:tc>
        <w:tc>
          <w:tcPr>
            <w:tcW w:w="440"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2ED56B50">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w:t>
            </w:r>
            <w:r>
              <w:rPr>
                <w:rFonts w:hint="eastAsia" w:ascii="宋体" w:hAnsi="宋体" w:eastAsia="宋体" w:cs="宋体"/>
                <w:color w:val="auto"/>
                <w:sz w:val="21"/>
                <w:szCs w:val="21"/>
                <w:highlight w:val="none"/>
                <w:lang w:val="en-US" w:eastAsia="zh-CN"/>
              </w:rPr>
              <w:t>与技术培训</w:t>
            </w:r>
          </w:p>
        </w:tc>
        <w:tc>
          <w:tcPr>
            <w:tcW w:w="3776"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0DF7FF8">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 售后服务：供应商提供针对本项目的售后服务方案和服务承诺：包括售后服务机构设置、售后服务人员配置、售后服务响应时间、售后流程、培训计划、验收保证措施等。根据方案合理性和完善性分档计分</w:t>
            </w:r>
            <w:r>
              <w:rPr>
                <w:rFonts w:hint="eastAsia" w:ascii="宋体" w:hAnsi="宋体" w:eastAsia="宋体" w:cs="宋体"/>
                <w:color w:val="auto"/>
                <w:sz w:val="21"/>
                <w:szCs w:val="21"/>
                <w:highlight w:val="none"/>
                <w:lang w:eastAsia="zh-CN"/>
              </w:rPr>
              <w:t>。</w:t>
            </w:r>
          </w:p>
          <w:p w14:paraId="3E7CF1A8">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（1）按照招标文件项目需求中技术指导要求，送货至指定地块，在使用过程如出现问题第一时间有专人负责处理，服务体系完整的，技术培训方案内容完整严谨，要素齐全得5分；</w:t>
            </w:r>
          </w:p>
          <w:p w14:paraId="51127E09">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（2）服务体系简单，技术培训方案内容较为完整、要素较为齐全的得2分；</w:t>
            </w:r>
          </w:p>
          <w:p w14:paraId="1E14CFE0">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（3）服务体系有缺失，处理不得当的，技术培训方案内容不全、要素不全的不得分。</w:t>
            </w:r>
          </w:p>
        </w:tc>
        <w:tc>
          <w:tcPr>
            <w:tcW w:w="399" w:type="pct"/>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6F90C46D">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5分</w:t>
            </w:r>
          </w:p>
        </w:tc>
      </w:tr>
      <w:tr w14:paraId="761C3D9C">
        <w:tblPrEx>
          <w:tblCellMar>
            <w:top w:w="0" w:type="dxa"/>
            <w:left w:w="0" w:type="dxa"/>
            <w:bottom w:w="0" w:type="dxa"/>
            <w:right w:w="0" w:type="dxa"/>
          </w:tblCellMar>
        </w:tblPrEx>
        <w:trPr>
          <w:trHeight w:val="2280" w:hRule="atLeast"/>
        </w:trPr>
        <w:tc>
          <w:tcPr>
            <w:tcW w:w="384"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2CC9FD0A">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p>
        </w:tc>
        <w:tc>
          <w:tcPr>
            <w:tcW w:w="440"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2BAFE7BB">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 技术</w:t>
            </w:r>
            <w:r>
              <w:rPr>
                <w:rFonts w:hint="eastAsia" w:ascii="宋体" w:hAnsi="宋体" w:eastAsia="宋体" w:cs="宋体"/>
                <w:color w:val="auto"/>
                <w:sz w:val="21"/>
                <w:szCs w:val="21"/>
                <w:highlight w:val="none"/>
                <w:lang w:val="en-US" w:eastAsia="zh-CN"/>
              </w:rPr>
              <w:t>团队</w:t>
            </w:r>
          </w:p>
        </w:tc>
        <w:tc>
          <w:tcPr>
            <w:tcW w:w="3776"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top"/>
          </w:tcPr>
          <w:p w14:paraId="14F058B3">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售后服务团队技术人员具有副高级职称（高级农艺师）及以上的得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分，中级职称（农艺师）的得1分。本项最多得5分。</w:t>
            </w:r>
          </w:p>
          <w:p w14:paraId="3CEBF948">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（提供政府相关部门或科研院校颁发的职称证书及</w:t>
            </w:r>
            <w:r>
              <w:rPr>
                <w:rFonts w:hint="eastAsia" w:ascii="宋体" w:hAnsi="宋体" w:eastAsia="宋体" w:cs="宋体"/>
                <w:color w:val="auto"/>
                <w:sz w:val="21"/>
                <w:szCs w:val="21"/>
                <w:highlight w:val="none"/>
                <w:lang w:val="en-US" w:eastAsia="zh-CN"/>
              </w:rPr>
              <w:t>社保机构出具的</w:t>
            </w:r>
            <w:r>
              <w:rPr>
                <w:rFonts w:hint="eastAsia" w:ascii="宋体" w:hAnsi="宋体" w:eastAsia="宋体" w:cs="宋体"/>
                <w:color w:val="auto"/>
                <w:sz w:val="21"/>
                <w:szCs w:val="21"/>
                <w:highlight w:val="none"/>
                <w:lang w:val="zh-CN"/>
              </w:rPr>
              <w:t>近半年</w:t>
            </w:r>
            <w:r>
              <w:rPr>
                <w:rFonts w:hint="eastAsia" w:ascii="宋体" w:hAnsi="宋体" w:eastAsia="宋体" w:cs="宋体"/>
                <w:color w:val="auto"/>
                <w:sz w:val="21"/>
                <w:szCs w:val="21"/>
                <w:highlight w:val="none"/>
              </w:rPr>
              <w:t>任意一个月</w:t>
            </w:r>
            <w:r>
              <w:rPr>
                <w:rFonts w:hint="eastAsia" w:ascii="宋体" w:hAnsi="宋体" w:eastAsia="宋体" w:cs="宋体"/>
                <w:color w:val="auto"/>
                <w:sz w:val="21"/>
                <w:szCs w:val="21"/>
                <w:highlight w:val="none"/>
                <w:lang w:val="en-US" w:eastAsia="zh-CN"/>
              </w:rPr>
              <w:t>投标申请人为其缴纳的社保缴费证明【加盖社保公章或具有可验证的二维码（或验证码）】，</w:t>
            </w:r>
            <w:r>
              <w:rPr>
                <w:rFonts w:hint="eastAsia" w:ascii="宋体" w:hAnsi="宋体" w:eastAsia="宋体" w:cs="宋体"/>
                <w:color w:val="auto"/>
                <w:sz w:val="21"/>
                <w:szCs w:val="21"/>
                <w:highlight w:val="none"/>
                <w:lang w:eastAsia="zh-CN"/>
              </w:rPr>
              <w:t>职称证书需能</w:t>
            </w:r>
            <w:r>
              <w:rPr>
                <w:rFonts w:hint="eastAsia" w:ascii="宋体" w:hAnsi="宋体" w:eastAsia="宋体" w:cs="宋体"/>
                <w:color w:val="auto"/>
                <w:sz w:val="21"/>
                <w:szCs w:val="21"/>
                <w:highlight w:val="none"/>
                <w:lang w:val="en-US" w:eastAsia="zh-CN"/>
              </w:rPr>
              <w:t>反映</w:t>
            </w:r>
            <w:r>
              <w:rPr>
                <w:rFonts w:hint="eastAsia" w:ascii="宋体" w:hAnsi="宋体" w:eastAsia="宋体" w:cs="宋体"/>
                <w:color w:val="auto"/>
                <w:sz w:val="21"/>
                <w:szCs w:val="21"/>
                <w:highlight w:val="none"/>
                <w:lang w:eastAsia="zh-CN"/>
              </w:rPr>
              <w:t>其专业，如不能反映其专业，则提供学历证书，专业以学历专业为准）</w:t>
            </w:r>
          </w:p>
        </w:tc>
        <w:tc>
          <w:tcPr>
            <w:tcW w:w="399" w:type="pct"/>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7E5C68ED">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分</w:t>
            </w:r>
          </w:p>
        </w:tc>
      </w:tr>
      <w:tr w14:paraId="53760D1A">
        <w:tblPrEx>
          <w:tblCellMar>
            <w:top w:w="0" w:type="dxa"/>
            <w:left w:w="0" w:type="dxa"/>
            <w:bottom w:w="0" w:type="dxa"/>
            <w:right w:w="0" w:type="dxa"/>
          </w:tblCellMar>
        </w:tblPrEx>
        <w:trPr>
          <w:trHeight w:val="513" w:hRule="atLeast"/>
        </w:trPr>
        <w:tc>
          <w:tcPr>
            <w:tcW w:w="4600"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DCDC1A">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总分</w:t>
            </w:r>
          </w:p>
        </w:tc>
        <w:tc>
          <w:tcPr>
            <w:tcW w:w="39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D92D77">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100分</w:t>
            </w:r>
          </w:p>
        </w:tc>
      </w:tr>
    </w:tbl>
    <w:p w14:paraId="2959933B">
      <w:pPr>
        <w:pStyle w:val="21"/>
        <w:rPr>
          <w:rFonts w:hint="eastAsia"/>
          <w:b/>
          <w:bCs/>
          <w:color w:val="auto"/>
          <w:highlight w:val="none"/>
        </w:rPr>
      </w:pPr>
    </w:p>
    <w:p w14:paraId="5EA4826D">
      <w:pPr>
        <w:pStyle w:val="21"/>
        <w:rPr>
          <w:b/>
          <w:bCs/>
          <w:color w:val="auto"/>
          <w:highlight w:val="none"/>
        </w:rPr>
      </w:pPr>
      <w:r>
        <w:rPr>
          <w:rFonts w:hint="eastAsia"/>
          <w:b/>
          <w:bCs/>
          <w:color w:val="auto"/>
          <w:highlight w:val="none"/>
        </w:rPr>
        <w:t>注：</w:t>
      </w:r>
    </w:p>
    <w:p w14:paraId="127A0573">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对国家认定的节能产品和环保产品分别给予投标价的5%、5%价格扣除，用扣除后的价格参与评审（特别说明：节能、环保产品必须纳入“中国政府采购网http://www.ccgp.gov.cn”等官方网站“节能、环保产品查询系统”，且以提供的证书复印件加盖公章为准）。</w:t>
      </w:r>
      <w:r>
        <w:rPr>
          <w:rFonts w:hint="eastAsia" w:ascii="宋体" w:hAnsi="宋体" w:cs="宋体"/>
          <w:color w:val="auto"/>
          <w:szCs w:val="21"/>
          <w:highlight w:val="none"/>
        </w:rPr>
        <w:tab/>
      </w:r>
    </w:p>
    <w:p w14:paraId="7AE8ED2C">
      <w:pPr>
        <w:pStyle w:val="355"/>
        <w:spacing w:line="360" w:lineRule="auto"/>
        <w:ind w:firstLine="420"/>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val="en-US"/>
        </w:rPr>
        <w:t>对小微企业提供的货物给予投标价的10%价格扣除，用扣除后的价格参与评审</w:t>
      </w:r>
      <w:r>
        <w:rPr>
          <w:rFonts w:hint="eastAsia" w:ascii="宋体" w:hAnsi="宋体" w:eastAsia="宋体" w:cs="宋体"/>
          <w:bCs/>
          <w:color w:val="auto"/>
          <w:sz w:val="21"/>
          <w:szCs w:val="21"/>
          <w:highlight w:val="none"/>
          <w:lang w:val="en-US"/>
        </w:rPr>
        <w:t>。</w:t>
      </w:r>
    </w:p>
    <w:p w14:paraId="72A8989D">
      <w:pPr>
        <w:pStyle w:val="355"/>
        <w:spacing w:line="360" w:lineRule="auto"/>
        <w:ind w:firstLine="420"/>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小企业（含小型、微型企业）应当同时符合以下条件：</w:t>
      </w:r>
    </w:p>
    <w:p w14:paraId="04FA7BE6">
      <w:pPr>
        <w:pStyle w:val="355"/>
        <w:spacing w:line="360" w:lineRule="auto"/>
        <w:ind w:firstLine="420"/>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（1）供应商（制造商）为小企业，且符合中小企业划分标准；</w:t>
      </w:r>
    </w:p>
    <w:p w14:paraId="3A12A3DA">
      <w:pPr>
        <w:pStyle w:val="355"/>
        <w:spacing w:line="360" w:lineRule="auto"/>
        <w:ind w:firstLine="420"/>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（2）提供本企业制造的货物、承担的工程或者服务，或者提供其他小企业制造的货物。如果提供的货物为大中型企业注册商标的货物，视同大中型企业。</w:t>
      </w:r>
    </w:p>
    <w:p w14:paraId="556E62EF">
      <w:pPr>
        <w:pStyle w:val="355"/>
        <w:spacing w:line="360" w:lineRule="auto"/>
        <w:ind w:firstLine="420"/>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en-US"/>
        </w:rPr>
        <w:t>监狱和戒毒企业的价格扣除</w:t>
      </w:r>
    </w:p>
    <w:p w14:paraId="43076BCC">
      <w:pPr>
        <w:pStyle w:val="355"/>
        <w:spacing w:line="360" w:lineRule="auto"/>
        <w:ind w:firstLine="420"/>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（1）本项目对监狱和戒毒企业（简称监狱企业），给予</w:t>
      </w:r>
      <w:r>
        <w:rPr>
          <w:rFonts w:hint="eastAsia" w:ascii="宋体" w:hAnsi="宋体" w:eastAsia="宋体" w:cs="宋体"/>
          <w:bCs/>
          <w:color w:val="auto"/>
          <w:sz w:val="21"/>
          <w:szCs w:val="21"/>
          <w:highlight w:val="none"/>
          <w:lang w:val="en-US"/>
        </w:rPr>
        <w:t>10%的价格扣除，</w:t>
      </w:r>
      <w:r>
        <w:rPr>
          <w:rFonts w:hint="eastAsia" w:ascii="宋体" w:hAnsi="宋体" w:eastAsia="宋体" w:cs="宋体"/>
          <w:bCs/>
          <w:color w:val="auto"/>
          <w:sz w:val="21"/>
          <w:szCs w:val="21"/>
          <w:highlight w:val="none"/>
          <w:lang w:val="en-US"/>
        </w:rPr>
        <w:t xml:space="preserve">用扣除后的价格参与评审。 </w:t>
      </w:r>
    </w:p>
    <w:p w14:paraId="23F26958">
      <w:pPr>
        <w:pStyle w:val="355"/>
        <w:spacing w:line="360" w:lineRule="auto"/>
        <w:ind w:firstLine="420"/>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（2）监狱企业需提供由省级以上监狱管理局、戒毒管理局（含新疆生产建设兵团）出具的属于监狱企业的证明文件。 </w:t>
      </w:r>
    </w:p>
    <w:p w14:paraId="1181985A">
      <w:pPr>
        <w:pStyle w:val="355"/>
        <w:spacing w:line="360" w:lineRule="auto"/>
        <w:ind w:firstLine="420"/>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（3）监狱企业标准请参照《关于政府采购支持监狱企业发展有关问题的通知》（财库[2014]68号）。 </w:t>
      </w:r>
    </w:p>
    <w:p w14:paraId="560FC7ED">
      <w:pPr>
        <w:pStyle w:val="355"/>
        <w:spacing w:line="360" w:lineRule="auto"/>
        <w:ind w:firstLine="420"/>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val="en-US"/>
        </w:rPr>
        <w:t>残疾人福利性单位的价格扣除</w:t>
      </w:r>
    </w:p>
    <w:p w14:paraId="27543229">
      <w:pPr>
        <w:pStyle w:val="355"/>
        <w:spacing w:line="360" w:lineRule="auto"/>
        <w:ind w:firstLine="420"/>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（1）本项目对残疾人福利性单位，给予</w:t>
      </w:r>
      <w:r>
        <w:rPr>
          <w:rFonts w:hint="eastAsia" w:ascii="宋体" w:hAnsi="宋体" w:eastAsia="宋体" w:cs="宋体"/>
          <w:bCs/>
          <w:color w:val="auto"/>
          <w:sz w:val="21"/>
          <w:szCs w:val="21"/>
          <w:highlight w:val="none"/>
          <w:lang w:val="en-US"/>
        </w:rPr>
        <w:t>10%的价格扣</w:t>
      </w:r>
      <w:r>
        <w:rPr>
          <w:rFonts w:hint="eastAsia" w:ascii="宋体" w:hAnsi="宋体" w:eastAsia="宋体" w:cs="宋体"/>
          <w:bCs/>
          <w:color w:val="auto"/>
          <w:sz w:val="21"/>
          <w:szCs w:val="21"/>
          <w:highlight w:val="none"/>
          <w:lang w:val="en-US"/>
        </w:rPr>
        <w:t>除，用扣除后的价格参与评审。</w:t>
      </w:r>
    </w:p>
    <w:p w14:paraId="4AE0D8EB">
      <w:pPr>
        <w:pStyle w:val="355"/>
        <w:spacing w:line="360" w:lineRule="auto"/>
        <w:ind w:firstLine="420"/>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（2）残疾人福利单位需按照采购文件的要求提供《残疾人福利性单位声明函》。 </w:t>
      </w:r>
    </w:p>
    <w:p w14:paraId="338414EF">
      <w:pPr>
        <w:pStyle w:val="355"/>
        <w:spacing w:line="360" w:lineRule="auto"/>
        <w:ind w:firstLine="420"/>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（3）残疾人福利单位标准请参照《关于促进残疾人就业政府采购政策的通知》（财库〔2017〕141号）。 </w:t>
      </w:r>
    </w:p>
    <w:p w14:paraId="3447B79B">
      <w:pPr>
        <w:pStyle w:val="355"/>
        <w:spacing w:line="360" w:lineRule="auto"/>
        <w:ind w:firstLine="42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en-US"/>
        </w:rPr>
        <w:t>监狱企业、残疾人福利单位属于小型、微型企业的，不重复享受政策。</w:t>
      </w:r>
    </w:p>
    <w:p w14:paraId="7521B648">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所有认证、证明和业绩均以有效的证明文件的复印件（加盖公章）为依据，原件备查。</w:t>
      </w:r>
    </w:p>
    <w:p w14:paraId="06144EE5">
      <w:pPr>
        <w:widowControl/>
        <w:spacing w:line="360" w:lineRule="auto"/>
        <w:ind w:firstLine="412"/>
        <w:jc w:val="left"/>
        <w:rPr>
          <w:rFonts w:ascii="宋体"/>
          <w:color w:val="auto"/>
          <w:sz w:val="20"/>
          <w:szCs w:val="20"/>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p>
    <w:p w14:paraId="3259DCBE">
      <w:pPr>
        <w:pStyle w:val="5"/>
        <w:rPr>
          <w:rFonts w:ascii="宋体" w:hAnsi="宋体" w:eastAsia="宋体" w:cs="宋体"/>
          <w:color w:val="auto"/>
          <w:sz w:val="21"/>
          <w:szCs w:val="21"/>
          <w:highlight w:val="none"/>
        </w:rPr>
        <w:sectPr>
          <w:headerReference r:id="rId3" w:type="default"/>
          <w:footerReference r:id="rId4" w:type="default"/>
          <w:pgSz w:w="11906" w:h="16838"/>
          <w:pgMar w:top="1400" w:right="1247" w:bottom="1123" w:left="1247" w:header="851" w:footer="992" w:gutter="0"/>
          <w:cols w:space="720" w:num="1"/>
          <w:docGrid w:linePitch="360" w:charSpace="0"/>
        </w:sectPr>
      </w:pPr>
    </w:p>
    <w:p w14:paraId="243EE8D0">
      <w:pPr>
        <w:spacing w:line="360" w:lineRule="auto"/>
        <w:jc w:val="center"/>
        <w:rPr>
          <w:rFonts w:hint="eastAsia" w:ascii="黑体" w:eastAsia="黑体"/>
          <w:color w:val="auto"/>
          <w:sz w:val="36"/>
          <w:szCs w:val="36"/>
          <w:highlight w:val="none"/>
          <w:lang w:eastAsia="zh-CN"/>
        </w:rPr>
      </w:pPr>
      <w:r>
        <w:rPr>
          <w:rFonts w:ascii="黑体" w:eastAsia="黑体"/>
          <w:color w:val="auto"/>
          <w:sz w:val="36"/>
          <w:szCs w:val="36"/>
          <w:highlight w:val="none"/>
        </w:rPr>
        <w:t xml:space="preserve">第四章  </w:t>
      </w:r>
      <w:r>
        <w:rPr>
          <w:rFonts w:hint="eastAsia" w:ascii="黑体" w:eastAsia="黑体"/>
          <w:color w:val="auto"/>
          <w:sz w:val="36"/>
          <w:szCs w:val="36"/>
          <w:highlight w:val="none"/>
          <w:lang w:val="en-US" w:eastAsia="zh-CN"/>
        </w:rPr>
        <w:t>采购需求</w:t>
      </w:r>
    </w:p>
    <w:p w14:paraId="6B99F1A2">
      <w:pPr>
        <w:pStyle w:val="5"/>
        <w:jc w:val="center"/>
        <w:rPr>
          <w:rFonts w:hint="eastAsia" w:ascii="黑体" w:hAnsi="Times New Roman" w:eastAsia="黑体" w:cs="Times New Roman"/>
          <w:b w:val="0"/>
          <w:color w:val="auto"/>
          <w:sz w:val="36"/>
          <w:szCs w:val="36"/>
          <w:highlight w:val="none"/>
          <w:lang w:val="en-US" w:eastAsia="zh-CN"/>
        </w:rPr>
      </w:pPr>
      <w:r>
        <w:rPr>
          <w:rFonts w:hint="eastAsia" w:ascii="黑体" w:hAnsi="Times New Roman" w:eastAsia="黑体" w:cs="Times New Roman"/>
          <w:b w:val="0"/>
          <w:color w:val="auto"/>
          <w:sz w:val="36"/>
          <w:szCs w:val="36"/>
          <w:highlight w:val="none"/>
          <w:lang w:val="en-US" w:eastAsia="zh-CN"/>
        </w:rPr>
        <w:t>分包一：</w:t>
      </w:r>
    </w:p>
    <w:p w14:paraId="1812BBDA">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一、项目采购清单及技术参数等要求：</w:t>
      </w:r>
    </w:p>
    <w:p w14:paraId="1428C257">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b w:val="0"/>
          <w:bCs w:val="0"/>
          <w:color w:val="auto"/>
          <w:kern w:val="0"/>
          <w:sz w:val="21"/>
          <w:szCs w:val="21"/>
          <w:highlight w:val="none"/>
          <w:lang w:val="en-US" w:eastAsia="zh-CN"/>
        </w:rPr>
        <w:t>分包一商品有机肥</w:t>
      </w:r>
      <w:r>
        <w:rPr>
          <w:rFonts w:hint="eastAsia" w:ascii="宋体" w:hAnsi="宋体" w:eastAsia="宋体" w:cs="宋体"/>
          <w:color w:val="auto"/>
          <w:sz w:val="21"/>
          <w:szCs w:val="21"/>
          <w:highlight w:val="none"/>
        </w:rPr>
        <w:t>采购清单</w:t>
      </w:r>
      <w:r>
        <w:rPr>
          <w:rFonts w:hint="eastAsia" w:ascii="宋体" w:hAnsi="宋体" w:eastAsia="宋体" w:cs="宋体"/>
          <w:color w:val="auto"/>
          <w:sz w:val="21"/>
          <w:szCs w:val="21"/>
          <w:highlight w:val="none"/>
          <w:lang w:eastAsia="zh-CN"/>
        </w:rPr>
        <w:t>：</w:t>
      </w:r>
    </w:p>
    <w:tbl>
      <w:tblPr>
        <w:tblStyle w:val="53"/>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5"/>
        <w:gridCol w:w="1918"/>
        <w:gridCol w:w="1037"/>
        <w:gridCol w:w="977"/>
        <w:gridCol w:w="4481"/>
      </w:tblGrid>
      <w:tr w14:paraId="21231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1245" w:type="dxa"/>
            <w:noWrap w:val="0"/>
            <w:vAlign w:val="center"/>
          </w:tcPr>
          <w:p w14:paraId="0E0A1A5D">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918" w:type="dxa"/>
            <w:noWrap w:val="0"/>
            <w:vAlign w:val="center"/>
          </w:tcPr>
          <w:p w14:paraId="50F91E9E">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产品名称</w:t>
            </w:r>
          </w:p>
        </w:tc>
        <w:tc>
          <w:tcPr>
            <w:tcW w:w="1037" w:type="dxa"/>
            <w:noWrap w:val="0"/>
            <w:vAlign w:val="center"/>
          </w:tcPr>
          <w:p w14:paraId="28CF29CF">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977" w:type="dxa"/>
            <w:noWrap w:val="0"/>
            <w:vAlign w:val="center"/>
          </w:tcPr>
          <w:p w14:paraId="32B6BD7D">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4481" w:type="dxa"/>
            <w:noWrap w:val="0"/>
            <w:vAlign w:val="center"/>
          </w:tcPr>
          <w:p w14:paraId="1C06A1C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采购标的所属行业</w:t>
            </w:r>
          </w:p>
        </w:tc>
      </w:tr>
      <w:tr w14:paraId="2919A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1245" w:type="dxa"/>
            <w:noWrap w:val="0"/>
            <w:vAlign w:val="center"/>
          </w:tcPr>
          <w:p w14:paraId="38BFD73A">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18" w:type="dxa"/>
            <w:noWrap w:val="0"/>
            <w:vAlign w:val="center"/>
          </w:tcPr>
          <w:p w14:paraId="1CA86700">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商品有机肥</w:t>
            </w:r>
          </w:p>
        </w:tc>
        <w:tc>
          <w:tcPr>
            <w:tcW w:w="1037" w:type="dxa"/>
            <w:noWrap w:val="0"/>
            <w:vAlign w:val="center"/>
          </w:tcPr>
          <w:p w14:paraId="6180554E">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吨</w:t>
            </w:r>
          </w:p>
        </w:tc>
        <w:tc>
          <w:tcPr>
            <w:tcW w:w="977" w:type="dxa"/>
            <w:noWrap w:val="0"/>
            <w:vAlign w:val="center"/>
          </w:tcPr>
          <w:p w14:paraId="3B908E42">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7000</w:t>
            </w:r>
          </w:p>
        </w:tc>
        <w:tc>
          <w:tcPr>
            <w:tcW w:w="4481" w:type="dxa"/>
            <w:noWrap w:val="0"/>
            <w:vAlign w:val="center"/>
          </w:tcPr>
          <w:p w14:paraId="4ED633F9">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本项目采购标的对应的行业主要为</w:t>
            </w:r>
            <w:r>
              <w:rPr>
                <w:rFonts w:hint="eastAsia" w:ascii="宋体" w:hAnsi="宋体" w:eastAsia="宋体" w:cs="宋体"/>
                <w:color w:val="auto"/>
                <w:sz w:val="21"/>
                <w:szCs w:val="21"/>
                <w:highlight w:val="none"/>
                <w:u w:val="single"/>
              </w:rPr>
              <w:t xml:space="preserve"> 工业 </w:t>
            </w:r>
            <w:r>
              <w:rPr>
                <w:rFonts w:hint="eastAsia" w:ascii="宋体" w:hAnsi="宋体" w:eastAsia="宋体" w:cs="宋体"/>
                <w:color w:val="auto"/>
                <w:sz w:val="21"/>
                <w:szCs w:val="21"/>
                <w:highlight w:val="none"/>
                <w:lang w:eastAsia="zh-CN"/>
              </w:rPr>
              <w:t>。</w:t>
            </w:r>
          </w:p>
        </w:tc>
      </w:tr>
    </w:tbl>
    <w:p w14:paraId="0D1FD590">
      <w:pPr>
        <w:widowControl/>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★2、分包一商品有机肥技术参数要求：</w:t>
      </w:r>
    </w:p>
    <w:p w14:paraId="0AC895D3">
      <w:pPr>
        <w:widowControl/>
        <w:spacing w:line="360" w:lineRule="auto"/>
        <w:ind w:firstLine="420" w:firstLineChars="200"/>
        <w:jc w:val="left"/>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（1）参加投标的供应商所投商品有机肥产品质量符合或优于农业行业标准：NY/T 525-2021《有机肥料》要求。具体指标如下：</w:t>
      </w:r>
      <w:r>
        <w:rPr>
          <w:rFonts w:hint="eastAsia" w:ascii="宋体" w:hAnsi="宋体" w:eastAsia="宋体" w:cs="宋体"/>
          <w:b/>
          <w:bCs/>
          <w:color w:val="auto"/>
          <w:kern w:val="0"/>
          <w:sz w:val="21"/>
          <w:szCs w:val="21"/>
          <w:highlight w:val="none"/>
          <w:lang w:val="en-US" w:eastAsia="zh-CN"/>
        </w:rPr>
        <w:t>（相关技术参数必须提供2022年以来国家认可的县级以上检测部门出具的产品检测报告证明复印件并加盖投标人公章）</w:t>
      </w:r>
    </w:p>
    <w:tbl>
      <w:tblPr>
        <w:tblStyle w:val="52"/>
        <w:tblW w:w="9219" w:type="dxa"/>
        <w:jc w:val="center"/>
        <w:tblLayout w:type="fixed"/>
        <w:tblCellMar>
          <w:top w:w="0" w:type="dxa"/>
          <w:left w:w="108" w:type="dxa"/>
          <w:bottom w:w="0" w:type="dxa"/>
          <w:right w:w="108" w:type="dxa"/>
        </w:tblCellMar>
      </w:tblPr>
      <w:tblGrid>
        <w:gridCol w:w="5597"/>
        <w:gridCol w:w="3622"/>
      </w:tblGrid>
      <w:tr w14:paraId="5AD303DA">
        <w:tblPrEx>
          <w:tblCellMar>
            <w:top w:w="0" w:type="dxa"/>
            <w:left w:w="108" w:type="dxa"/>
            <w:bottom w:w="0" w:type="dxa"/>
            <w:right w:w="108" w:type="dxa"/>
          </w:tblCellMar>
        </w:tblPrEx>
        <w:trPr>
          <w:trHeight w:val="54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194F5BFC">
            <w:pPr>
              <w:widowControl/>
              <w:spacing w:line="360" w:lineRule="auto"/>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项目</w:t>
            </w:r>
          </w:p>
        </w:tc>
        <w:tc>
          <w:tcPr>
            <w:tcW w:w="3622" w:type="dxa"/>
            <w:tcBorders>
              <w:top w:val="single" w:color="000000" w:sz="4" w:space="0"/>
              <w:left w:val="nil"/>
              <w:bottom w:val="single" w:color="000000" w:sz="4" w:space="0"/>
              <w:right w:val="single" w:color="000000" w:sz="4" w:space="0"/>
            </w:tcBorders>
            <w:noWrap/>
            <w:vAlign w:val="center"/>
          </w:tcPr>
          <w:p w14:paraId="7937FEDA">
            <w:pPr>
              <w:widowControl/>
              <w:spacing w:line="360" w:lineRule="auto"/>
              <w:ind w:firstLine="422" w:firstLineChars="20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技术指标要求</w:t>
            </w:r>
          </w:p>
        </w:tc>
      </w:tr>
      <w:tr w14:paraId="0B1E6761">
        <w:tblPrEx>
          <w:tblCellMar>
            <w:top w:w="0" w:type="dxa"/>
            <w:left w:w="108" w:type="dxa"/>
            <w:bottom w:w="0" w:type="dxa"/>
            <w:right w:w="108" w:type="dxa"/>
          </w:tblCellMar>
        </w:tblPrEx>
        <w:trPr>
          <w:trHeight w:val="54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32EDE79D">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有机质(以烘干基计)</w:t>
            </w:r>
          </w:p>
        </w:tc>
        <w:tc>
          <w:tcPr>
            <w:tcW w:w="3622" w:type="dxa"/>
            <w:tcBorders>
              <w:top w:val="single" w:color="000000" w:sz="4" w:space="0"/>
              <w:left w:val="nil"/>
              <w:bottom w:val="single" w:color="000000" w:sz="4" w:space="0"/>
              <w:right w:val="single" w:color="000000" w:sz="4" w:space="0"/>
            </w:tcBorders>
            <w:noWrap/>
            <w:vAlign w:val="center"/>
          </w:tcPr>
          <w:p w14:paraId="3A14400C">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≥30 %</w:t>
            </w:r>
          </w:p>
        </w:tc>
      </w:tr>
      <w:tr w14:paraId="2E11F0B9">
        <w:tblPrEx>
          <w:tblCellMar>
            <w:top w:w="0" w:type="dxa"/>
            <w:left w:w="108" w:type="dxa"/>
            <w:bottom w:w="0" w:type="dxa"/>
            <w:right w:w="108" w:type="dxa"/>
          </w:tblCellMar>
        </w:tblPrEx>
        <w:trPr>
          <w:trHeight w:val="86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74980E1E">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总养分（N+P2O5+K2O)的质量分数(以烘干基计)</w:t>
            </w:r>
          </w:p>
        </w:tc>
        <w:tc>
          <w:tcPr>
            <w:tcW w:w="3622" w:type="dxa"/>
            <w:tcBorders>
              <w:top w:val="single" w:color="000000" w:sz="4" w:space="0"/>
              <w:left w:val="nil"/>
              <w:bottom w:val="single" w:color="000000" w:sz="4" w:space="0"/>
              <w:right w:val="single" w:color="000000" w:sz="4" w:space="0"/>
            </w:tcBorders>
            <w:noWrap/>
            <w:vAlign w:val="center"/>
          </w:tcPr>
          <w:p w14:paraId="52AAFD30">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≥4.0 %</w:t>
            </w:r>
          </w:p>
        </w:tc>
      </w:tr>
      <w:tr w14:paraId="7CFB53A5">
        <w:tblPrEx>
          <w:tblCellMar>
            <w:top w:w="0" w:type="dxa"/>
            <w:left w:w="108" w:type="dxa"/>
            <w:bottom w:w="0" w:type="dxa"/>
            <w:right w:w="108" w:type="dxa"/>
          </w:tblCellMar>
        </w:tblPrEx>
        <w:trPr>
          <w:trHeight w:val="54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686936A2">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水分(鲜样)的质量分数</w:t>
            </w:r>
          </w:p>
        </w:tc>
        <w:tc>
          <w:tcPr>
            <w:tcW w:w="3622" w:type="dxa"/>
            <w:tcBorders>
              <w:top w:val="single" w:color="000000" w:sz="4" w:space="0"/>
              <w:left w:val="nil"/>
              <w:bottom w:val="single" w:color="000000" w:sz="4" w:space="0"/>
              <w:right w:val="single" w:color="000000" w:sz="4" w:space="0"/>
            </w:tcBorders>
            <w:noWrap/>
            <w:vAlign w:val="center"/>
          </w:tcPr>
          <w:p w14:paraId="772AFBBA">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≤30 %</w:t>
            </w:r>
          </w:p>
        </w:tc>
      </w:tr>
      <w:tr w14:paraId="0A227D8C">
        <w:tblPrEx>
          <w:tblCellMar>
            <w:top w:w="0" w:type="dxa"/>
            <w:left w:w="108" w:type="dxa"/>
            <w:bottom w:w="0" w:type="dxa"/>
            <w:right w:w="108" w:type="dxa"/>
          </w:tblCellMar>
        </w:tblPrEx>
        <w:trPr>
          <w:trHeight w:val="54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1D9A1396">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酸碱度(pH)</w:t>
            </w:r>
          </w:p>
        </w:tc>
        <w:tc>
          <w:tcPr>
            <w:tcW w:w="3622" w:type="dxa"/>
            <w:tcBorders>
              <w:top w:val="single" w:color="000000" w:sz="4" w:space="0"/>
              <w:left w:val="nil"/>
              <w:bottom w:val="single" w:color="000000" w:sz="4" w:space="0"/>
              <w:right w:val="single" w:color="000000" w:sz="4" w:space="0"/>
            </w:tcBorders>
            <w:noWrap/>
            <w:vAlign w:val="center"/>
          </w:tcPr>
          <w:p w14:paraId="390C3F4F">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5.5~8.5</w:t>
            </w:r>
          </w:p>
        </w:tc>
      </w:tr>
      <w:tr w14:paraId="411BEF2B">
        <w:tblPrEx>
          <w:tblCellMar>
            <w:top w:w="0" w:type="dxa"/>
            <w:left w:w="108" w:type="dxa"/>
            <w:bottom w:w="0" w:type="dxa"/>
            <w:right w:w="108" w:type="dxa"/>
          </w:tblCellMar>
        </w:tblPrEx>
        <w:trPr>
          <w:trHeight w:val="54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01F9DF27">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种子发芽指数(GI)</w:t>
            </w:r>
          </w:p>
        </w:tc>
        <w:tc>
          <w:tcPr>
            <w:tcW w:w="3622" w:type="dxa"/>
            <w:tcBorders>
              <w:top w:val="single" w:color="000000" w:sz="4" w:space="0"/>
              <w:left w:val="nil"/>
              <w:bottom w:val="single" w:color="000000" w:sz="4" w:space="0"/>
              <w:right w:val="single" w:color="000000" w:sz="4" w:space="0"/>
            </w:tcBorders>
            <w:noWrap/>
            <w:vAlign w:val="center"/>
          </w:tcPr>
          <w:p w14:paraId="0DDC7455">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≥70 %</w:t>
            </w:r>
          </w:p>
        </w:tc>
      </w:tr>
      <w:tr w14:paraId="12E70BE7">
        <w:tblPrEx>
          <w:tblCellMar>
            <w:top w:w="0" w:type="dxa"/>
            <w:left w:w="108" w:type="dxa"/>
            <w:bottom w:w="0" w:type="dxa"/>
            <w:right w:w="108" w:type="dxa"/>
          </w:tblCellMar>
        </w:tblPrEx>
        <w:trPr>
          <w:trHeight w:val="54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1936C1B7">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机械杂质的质量分数</w:t>
            </w:r>
          </w:p>
        </w:tc>
        <w:tc>
          <w:tcPr>
            <w:tcW w:w="3622" w:type="dxa"/>
            <w:tcBorders>
              <w:top w:val="single" w:color="000000" w:sz="4" w:space="0"/>
              <w:left w:val="nil"/>
              <w:bottom w:val="single" w:color="000000" w:sz="4" w:space="0"/>
              <w:right w:val="single" w:color="000000" w:sz="4" w:space="0"/>
            </w:tcBorders>
            <w:noWrap/>
            <w:vAlign w:val="center"/>
          </w:tcPr>
          <w:p w14:paraId="7EF4F4BB">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≤0.5 %</w:t>
            </w:r>
          </w:p>
        </w:tc>
      </w:tr>
      <w:tr w14:paraId="4900B799">
        <w:tblPrEx>
          <w:tblCellMar>
            <w:top w:w="0" w:type="dxa"/>
            <w:left w:w="108" w:type="dxa"/>
            <w:bottom w:w="0" w:type="dxa"/>
            <w:right w:w="108" w:type="dxa"/>
          </w:tblCellMar>
        </w:tblPrEx>
        <w:trPr>
          <w:trHeight w:val="54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65EEF15C">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w:t>
            </w:r>
          </w:p>
        </w:tc>
        <w:tc>
          <w:tcPr>
            <w:tcW w:w="3622" w:type="dxa"/>
            <w:tcBorders>
              <w:top w:val="single" w:color="000000" w:sz="4" w:space="0"/>
              <w:left w:val="nil"/>
              <w:bottom w:val="single" w:color="000000" w:sz="4" w:space="0"/>
              <w:right w:val="single" w:color="000000" w:sz="4" w:space="0"/>
            </w:tcBorders>
            <w:noWrap/>
            <w:vAlign w:val="center"/>
          </w:tcPr>
          <w:p w14:paraId="35B76167">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限量指标</w:t>
            </w:r>
          </w:p>
        </w:tc>
      </w:tr>
      <w:tr w14:paraId="0D376EDD">
        <w:tblPrEx>
          <w:tblCellMar>
            <w:top w:w="0" w:type="dxa"/>
            <w:left w:w="108" w:type="dxa"/>
            <w:bottom w:w="0" w:type="dxa"/>
            <w:right w:w="108" w:type="dxa"/>
          </w:tblCellMar>
        </w:tblPrEx>
        <w:trPr>
          <w:trHeight w:val="54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48999A66">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总砷(As),mg/kg</w:t>
            </w:r>
          </w:p>
        </w:tc>
        <w:tc>
          <w:tcPr>
            <w:tcW w:w="3622" w:type="dxa"/>
            <w:tcBorders>
              <w:top w:val="single" w:color="000000" w:sz="4" w:space="0"/>
              <w:left w:val="nil"/>
              <w:bottom w:val="single" w:color="000000" w:sz="4" w:space="0"/>
              <w:right w:val="single" w:color="000000" w:sz="4" w:space="0"/>
            </w:tcBorders>
            <w:noWrap/>
            <w:vAlign w:val="center"/>
          </w:tcPr>
          <w:p w14:paraId="0DBE37EC">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≤15</w:t>
            </w:r>
          </w:p>
        </w:tc>
      </w:tr>
      <w:tr w14:paraId="4331EA77">
        <w:tblPrEx>
          <w:tblCellMar>
            <w:top w:w="0" w:type="dxa"/>
            <w:left w:w="108" w:type="dxa"/>
            <w:bottom w:w="0" w:type="dxa"/>
            <w:right w:w="108" w:type="dxa"/>
          </w:tblCellMar>
        </w:tblPrEx>
        <w:trPr>
          <w:trHeight w:val="54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52F592B1">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总汞(Hg),mg/kg</w:t>
            </w:r>
          </w:p>
        </w:tc>
        <w:tc>
          <w:tcPr>
            <w:tcW w:w="3622" w:type="dxa"/>
            <w:tcBorders>
              <w:top w:val="single" w:color="000000" w:sz="4" w:space="0"/>
              <w:left w:val="nil"/>
              <w:bottom w:val="single" w:color="000000" w:sz="4" w:space="0"/>
              <w:right w:val="single" w:color="000000" w:sz="4" w:space="0"/>
            </w:tcBorders>
            <w:noWrap/>
            <w:vAlign w:val="center"/>
          </w:tcPr>
          <w:p w14:paraId="14F99BCF">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r>
      <w:tr w14:paraId="6662A18A">
        <w:tblPrEx>
          <w:tblCellMar>
            <w:top w:w="0" w:type="dxa"/>
            <w:left w:w="108" w:type="dxa"/>
            <w:bottom w:w="0" w:type="dxa"/>
            <w:right w:w="108" w:type="dxa"/>
          </w:tblCellMar>
        </w:tblPrEx>
        <w:trPr>
          <w:trHeight w:val="54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79B95482">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总铅(Pb),mg/kg</w:t>
            </w:r>
          </w:p>
        </w:tc>
        <w:tc>
          <w:tcPr>
            <w:tcW w:w="3622" w:type="dxa"/>
            <w:tcBorders>
              <w:top w:val="single" w:color="000000" w:sz="4" w:space="0"/>
              <w:left w:val="nil"/>
              <w:bottom w:val="single" w:color="000000" w:sz="4" w:space="0"/>
              <w:right w:val="single" w:color="000000" w:sz="4" w:space="0"/>
            </w:tcBorders>
            <w:noWrap/>
            <w:vAlign w:val="center"/>
          </w:tcPr>
          <w:p w14:paraId="6FC5EA61">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≤50</w:t>
            </w:r>
          </w:p>
        </w:tc>
      </w:tr>
      <w:tr w14:paraId="231EF6A0">
        <w:tblPrEx>
          <w:tblCellMar>
            <w:top w:w="0" w:type="dxa"/>
            <w:left w:w="108" w:type="dxa"/>
            <w:bottom w:w="0" w:type="dxa"/>
            <w:right w:w="108" w:type="dxa"/>
          </w:tblCellMar>
        </w:tblPrEx>
        <w:trPr>
          <w:trHeight w:val="54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32B5C1BE">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总镉(Cd),mg/kg</w:t>
            </w:r>
          </w:p>
        </w:tc>
        <w:tc>
          <w:tcPr>
            <w:tcW w:w="3622" w:type="dxa"/>
            <w:tcBorders>
              <w:top w:val="single" w:color="000000" w:sz="4" w:space="0"/>
              <w:left w:val="nil"/>
              <w:bottom w:val="single" w:color="000000" w:sz="4" w:space="0"/>
              <w:right w:val="single" w:color="000000" w:sz="4" w:space="0"/>
            </w:tcBorders>
            <w:noWrap/>
            <w:vAlign w:val="center"/>
          </w:tcPr>
          <w:p w14:paraId="0AC7D29B">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r>
      <w:tr w14:paraId="0E010FD3">
        <w:tblPrEx>
          <w:tblCellMar>
            <w:top w:w="0" w:type="dxa"/>
            <w:left w:w="108" w:type="dxa"/>
            <w:bottom w:w="0" w:type="dxa"/>
            <w:right w:w="108" w:type="dxa"/>
          </w:tblCellMar>
        </w:tblPrEx>
        <w:trPr>
          <w:trHeight w:val="54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1233D649">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总铬(Cr),mg/kg</w:t>
            </w:r>
          </w:p>
        </w:tc>
        <w:tc>
          <w:tcPr>
            <w:tcW w:w="3622" w:type="dxa"/>
            <w:tcBorders>
              <w:top w:val="single" w:color="000000" w:sz="4" w:space="0"/>
              <w:left w:val="nil"/>
              <w:bottom w:val="single" w:color="000000" w:sz="4" w:space="0"/>
              <w:right w:val="single" w:color="000000" w:sz="4" w:space="0"/>
            </w:tcBorders>
            <w:noWrap/>
            <w:vAlign w:val="center"/>
          </w:tcPr>
          <w:p w14:paraId="6E4EF6C7">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≤150</w:t>
            </w:r>
          </w:p>
        </w:tc>
      </w:tr>
      <w:tr w14:paraId="10E4BC5C">
        <w:tblPrEx>
          <w:tblCellMar>
            <w:top w:w="0" w:type="dxa"/>
            <w:left w:w="108" w:type="dxa"/>
            <w:bottom w:w="0" w:type="dxa"/>
            <w:right w:w="108" w:type="dxa"/>
          </w:tblCellMar>
        </w:tblPrEx>
        <w:trPr>
          <w:trHeight w:val="541"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02FECDCF">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粪大肠菌群数,个/g</w:t>
            </w:r>
          </w:p>
        </w:tc>
        <w:tc>
          <w:tcPr>
            <w:tcW w:w="3622" w:type="dxa"/>
            <w:tcBorders>
              <w:top w:val="single" w:color="000000" w:sz="4" w:space="0"/>
              <w:left w:val="nil"/>
              <w:bottom w:val="single" w:color="000000" w:sz="4" w:space="0"/>
              <w:right w:val="single" w:color="000000" w:sz="4" w:space="0"/>
            </w:tcBorders>
            <w:noWrap/>
            <w:vAlign w:val="center"/>
          </w:tcPr>
          <w:p w14:paraId="01FDACDD">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≤100</w:t>
            </w:r>
          </w:p>
        </w:tc>
      </w:tr>
      <w:tr w14:paraId="094864EC">
        <w:tblPrEx>
          <w:tblCellMar>
            <w:top w:w="0" w:type="dxa"/>
            <w:left w:w="108" w:type="dxa"/>
            <w:bottom w:w="0" w:type="dxa"/>
            <w:right w:w="108" w:type="dxa"/>
          </w:tblCellMar>
        </w:tblPrEx>
        <w:trPr>
          <w:trHeight w:val="575" w:hRule="atLeast"/>
          <w:jc w:val="center"/>
        </w:trPr>
        <w:tc>
          <w:tcPr>
            <w:tcW w:w="5597" w:type="dxa"/>
            <w:tcBorders>
              <w:top w:val="single" w:color="000000" w:sz="4" w:space="0"/>
              <w:left w:val="single" w:color="000000" w:sz="4" w:space="0"/>
              <w:bottom w:val="single" w:color="000000" w:sz="4" w:space="0"/>
              <w:right w:val="single" w:color="000000" w:sz="4" w:space="0"/>
            </w:tcBorders>
            <w:noWrap/>
            <w:vAlign w:val="center"/>
          </w:tcPr>
          <w:p w14:paraId="4B60F13E">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蛔虫卵死亡率,%</w:t>
            </w:r>
          </w:p>
        </w:tc>
        <w:tc>
          <w:tcPr>
            <w:tcW w:w="3622" w:type="dxa"/>
            <w:tcBorders>
              <w:top w:val="single" w:color="000000" w:sz="4" w:space="0"/>
              <w:left w:val="nil"/>
              <w:bottom w:val="single" w:color="000000" w:sz="4" w:space="0"/>
              <w:right w:val="single" w:color="000000" w:sz="4" w:space="0"/>
            </w:tcBorders>
            <w:noWrap/>
            <w:vAlign w:val="center"/>
          </w:tcPr>
          <w:p w14:paraId="4D90BE97">
            <w:pPr>
              <w:widowControl/>
              <w:spacing w:line="360" w:lineRule="auto"/>
              <w:ind w:firstLine="420" w:firstLineChars="20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≥95</w:t>
            </w:r>
          </w:p>
        </w:tc>
      </w:tr>
    </w:tbl>
    <w:p w14:paraId="23C892BE">
      <w:pPr>
        <w:widowControl/>
        <w:spacing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color w:val="auto"/>
          <w:kern w:val="0"/>
          <w:sz w:val="21"/>
          <w:szCs w:val="21"/>
          <w:highlight w:val="none"/>
          <w:lang w:val="en-US" w:eastAsia="zh-CN"/>
        </w:rPr>
        <w:t>（2）投标人须满足项目实施方案基地所需产品的形状（颗粒或粉沫形状由实施基地选择）。</w:t>
      </w:r>
    </w:p>
    <w:p w14:paraId="2488F8BE">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zh-CN"/>
        </w:rPr>
        <w:t>★</w:t>
      </w:r>
      <w:r>
        <w:rPr>
          <w:rFonts w:hint="eastAsia" w:ascii="宋体" w:hAnsi="宋体" w:eastAsia="宋体" w:cs="宋体"/>
          <w:color w:val="auto"/>
          <w:sz w:val="21"/>
          <w:szCs w:val="21"/>
          <w:highlight w:val="none"/>
        </w:rPr>
        <w:t>二、商务要求：</w:t>
      </w:r>
    </w:p>
    <w:p w14:paraId="40A293B2">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kern w:val="0"/>
          <w:sz w:val="21"/>
          <w:szCs w:val="21"/>
          <w:highlight w:val="none"/>
          <w:lang w:val="zh-CN" w:eastAsia="zh-CN"/>
        </w:rPr>
        <w:t>报价说明：</w:t>
      </w:r>
    </w:p>
    <w:p w14:paraId="05C7C876">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1.1投标人的投标报价中应包含本项目的实施以及质量保证期的全部费用。</w:t>
      </w:r>
    </w:p>
    <w:p w14:paraId="473AC469">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1.2投标报价是本采购文件所包含确定的全部工作内容及本采购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供应商认为需要的其他费用等。</w:t>
      </w:r>
    </w:p>
    <w:p w14:paraId="4552548E">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1.3投标人的任何错漏、优惠、竞争性报价不得作为减轻责任、减少服务、增加收费、降低质量的理由。</w:t>
      </w:r>
    </w:p>
    <w:p w14:paraId="191AC3CE">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1.4本次的投标报价是采用固定单价合同，最终以实际供货数量结算。</w:t>
      </w:r>
    </w:p>
    <w:p w14:paraId="7F2C2A9A">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2、供货时间及交货地点等：</w:t>
      </w:r>
    </w:p>
    <w:p w14:paraId="7F39A50F">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投标人在2025年7月31日前完成供肥，具体供货时间按照实施主体需求确定，同时做好供货台账记录、技术指导等服务，对上述要求做出详细工作方案。</w:t>
      </w:r>
    </w:p>
    <w:p w14:paraId="727E5380">
      <w:pPr>
        <w:widowControl/>
        <w:spacing w:line="360" w:lineRule="auto"/>
        <w:ind w:firstLine="422" w:firstLineChars="200"/>
        <w:jc w:val="left"/>
        <w:rPr>
          <w:rFonts w:hint="eastAsia" w:ascii="宋体" w:hAnsi="宋体" w:eastAsia="宋体" w:cs="宋体"/>
          <w:b/>
          <w:bCs/>
          <w:color w:val="auto"/>
          <w:kern w:val="0"/>
          <w:sz w:val="21"/>
          <w:szCs w:val="21"/>
          <w:highlight w:val="none"/>
          <w:lang w:val="zh-CN" w:eastAsia="zh-CN"/>
        </w:rPr>
      </w:pPr>
      <w:r>
        <w:rPr>
          <w:rFonts w:hint="eastAsia" w:ascii="宋体" w:hAnsi="宋体" w:eastAsia="宋体" w:cs="宋体"/>
          <w:b/>
          <w:color w:val="auto"/>
          <w:sz w:val="21"/>
          <w:szCs w:val="21"/>
          <w:highlight w:val="none"/>
          <w:lang w:val="zh-CN"/>
        </w:rPr>
        <w:t>说明：中标人公示期内须向采购人提供小袋样品2公斤供后期比对，所交样品中的主要原料应与</w:t>
      </w:r>
      <w:r>
        <w:rPr>
          <w:rFonts w:hint="eastAsia" w:ascii="宋体" w:hAnsi="宋体" w:eastAsia="宋体" w:cs="宋体"/>
          <w:b/>
          <w:bCs/>
          <w:color w:val="auto"/>
          <w:kern w:val="0"/>
          <w:sz w:val="21"/>
          <w:szCs w:val="21"/>
          <w:highlight w:val="none"/>
          <w:lang w:val="zh-CN" w:eastAsia="zh-CN"/>
        </w:rPr>
        <w:t>实际供应肥料的主要原料须相一致。</w:t>
      </w:r>
    </w:p>
    <w:p w14:paraId="2BCBD0C8">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3、验收标准：</w:t>
      </w:r>
    </w:p>
    <w:p w14:paraId="7687DDC7">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对中标人提供的产品依据招标文件上的技术规格要求和国家有关质量标准进行现场初步验收，外观、说明书符合招标文件技术要求的，给予签收，否则不予签收。货到后，采购人随意抽取样品进行封存（按每2000吨抽取一个样品或每个品种抽取一个样品），送至检测部门进行质量检测，检测费用由中标人支付。如农户在使用过程中提出异议或举报有质量问题的重新验收，包括产品质量抽检，采购人可请国家认可的专业检测机构进行检测并出具质量检测报告。</w:t>
      </w:r>
    </w:p>
    <w:p w14:paraId="174F646F">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4、质保期：</w:t>
      </w:r>
    </w:p>
    <w:p w14:paraId="5DE44061">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该项目质保期一年，自验收报告签字确认日起，开始进入质保期。在此期间内不应发生非人为操作原因的任何问题，否则采购人有权追溯供应商的责任。</w:t>
      </w:r>
    </w:p>
    <w:p w14:paraId="63507C0C">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5、付款方式：</w:t>
      </w:r>
    </w:p>
    <w:p w14:paraId="417B1131">
      <w:pPr>
        <w:widowControl/>
        <w:spacing w:line="360" w:lineRule="auto"/>
        <w:ind w:firstLine="420" w:firstLineChars="200"/>
        <w:jc w:val="left"/>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中标供应商</w:t>
      </w:r>
      <w:r>
        <w:rPr>
          <w:rFonts w:hint="eastAsia" w:ascii="宋体" w:hAnsi="宋体" w:eastAsia="宋体" w:cs="宋体"/>
          <w:color w:val="auto"/>
          <w:kern w:val="0"/>
          <w:sz w:val="21"/>
          <w:szCs w:val="21"/>
          <w:highlight w:val="none"/>
          <w:lang w:val="zh-CN" w:eastAsia="zh-CN"/>
        </w:rPr>
        <w:t>保质保量供货，数量由项目实施单位委托的第三方机构进行核查验收，质量由采购人在中标人供肥过程中随机抽样送至具有检验资质的机构进行检测，检测费用由中标人承担。核查、检测合格后，一个月内结算全部货款。</w:t>
      </w:r>
      <w:r>
        <w:rPr>
          <w:rFonts w:hint="eastAsia" w:ascii="宋体" w:hAnsi="宋体" w:eastAsia="宋体" w:cs="宋体"/>
          <w:color w:val="auto"/>
          <w:kern w:val="0"/>
          <w:sz w:val="21"/>
          <w:szCs w:val="21"/>
          <w:highlight w:val="none"/>
          <w:lang w:val="en-US" w:eastAsia="zh-CN"/>
        </w:rPr>
        <w:t xml:space="preserve">                                                         </w:t>
      </w:r>
    </w:p>
    <w:p w14:paraId="61B49A7D">
      <w:pPr>
        <w:widowControl/>
        <w:spacing w:line="360" w:lineRule="auto"/>
        <w:ind w:firstLine="720" w:firstLineChars="200"/>
        <w:jc w:val="center"/>
        <w:rPr>
          <w:rFonts w:hint="eastAsia" w:ascii="黑体" w:hAnsi="Times New Roman" w:eastAsia="黑体" w:cs="Times New Roman"/>
          <w:b w:val="0"/>
          <w:color w:val="auto"/>
          <w:sz w:val="36"/>
          <w:szCs w:val="36"/>
          <w:highlight w:val="none"/>
          <w:lang w:val="en-US" w:eastAsia="zh-CN"/>
        </w:rPr>
      </w:pPr>
    </w:p>
    <w:p w14:paraId="38DF0FE8">
      <w:pPr>
        <w:widowControl/>
        <w:spacing w:line="360" w:lineRule="auto"/>
        <w:ind w:firstLine="720" w:firstLineChars="200"/>
        <w:jc w:val="center"/>
        <w:rPr>
          <w:rFonts w:hint="eastAsia" w:ascii="宋体" w:hAnsi="宋体" w:eastAsia="宋体" w:cs="宋体"/>
          <w:color w:val="auto"/>
          <w:kern w:val="0"/>
          <w:sz w:val="21"/>
          <w:szCs w:val="21"/>
          <w:highlight w:val="none"/>
          <w:lang w:val="en-US" w:eastAsia="zh-CN"/>
        </w:rPr>
      </w:pPr>
      <w:r>
        <w:rPr>
          <w:rFonts w:hint="eastAsia" w:ascii="黑体" w:hAnsi="Times New Roman" w:eastAsia="黑体" w:cs="Times New Roman"/>
          <w:b w:val="0"/>
          <w:color w:val="auto"/>
          <w:sz w:val="36"/>
          <w:szCs w:val="36"/>
          <w:highlight w:val="none"/>
          <w:lang w:val="en-US" w:eastAsia="zh-CN"/>
        </w:rPr>
        <w:t>分包二：</w:t>
      </w:r>
    </w:p>
    <w:p w14:paraId="64224ABD">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一、项目采购清单及技术参数等要求：</w:t>
      </w:r>
    </w:p>
    <w:p w14:paraId="4A4BDD51">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b w:val="0"/>
          <w:bCs w:val="0"/>
          <w:color w:val="auto"/>
          <w:kern w:val="0"/>
          <w:sz w:val="21"/>
          <w:szCs w:val="21"/>
          <w:highlight w:val="none"/>
          <w:lang w:val="en-US" w:eastAsia="zh-CN"/>
        </w:rPr>
        <w:t>分包二生物有机肥</w:t>
      </w:r>
      <w:r>
        <w:rPr>
          <w:rFonts w:hint="eastAsia" w:ascii="宋体" w:hAnsi="宋体" w:eastAsia="宋体" w:cs="宋体"/>
          <w:color w:val="auto"/>
          <w:sz w:val="21"/>
          <w:szCs w:val="21"/>
          <w:highlight w:val="none"/>
        </w:rPr>
        <w:t>采购清单</w:t>
      </w:r>
      <w:r>
        <w:rPr>
          <w:rFonts w:hint="eastAsia" w:ascii="宋体" w:hAnsi="宋体" w:eastAsia="宋体" w:cs="宋体"/>
          <w:color w:val="auto"/>
          <w:sz w:val="21"/>
          <w:szCs w:val="21"/>
          <w:highlight w:val="none"/>
          <w:lang w:eastAsia="zh-CN"/>
        </w:rPr>
        <w:t>：</w:t>
      </w:r>
    </w:p>
    <w:tbl>
      <w:tblPr>
        <w:tblStyle w:val="53"/>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5"/>
        <w:gridCol w:w="1918"/>
        <w:gridCol w:w="1037"/>
        <w:gridCol w:w="977"/>
        <w:gridCol w:w="4481"/>
      </w:tblGrid>
      <w:tr w14:paraId="59289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1245" w:type="dxa"/>
            <w:noWrap w:val="0"/>
            <w:vAlign w:val="center"/>
          </w:tcPr>
          <w:p w14:paraId="7932A83C">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918" w:type="dxa"/>
            <w:noWrap w:val="0"/>
            <w:vAlign w:val="center"/>
          </w:tcPr>
          <w:p w14:paraId="4F94A35C">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产品名称</w:t>
            </w:r>
          </w:p>
        </w:tc>
        <w:tc>
          <w:tcPr>
            <w:tcW w:w="1037" w:type="dxa"/>
            <w:noWrap w:val="0"/>
            <w:vAlign w:val="center"/>
          </w:tcPr>
          <w:p w14:paraId="51A9C3DF">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977" w:type="dxa"/>
            <w:noWrap w:val="0"/>
            <w:vAlign w:val="center"/>
          </w:tcPr>
          <w:p w14:paraId="4CCBE0E6">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4481" w:type="dxa"/>
            <w:noWrap w:val="0"/>
            <w:vAlign w:val="center"/>
          </w:tcPr>
          <w:p w14:paraId="5437F94D">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采购标的所属行业</w:t>
            </w:r>
          </w:p>
        </w:tc>
      </w:tr>
      <w:tr w14:paraId="28FF1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1245" w:type="dxa"/>
            <w:noWrap w:val="0"/>
            <w:vAlign w:val="center"/>
          </w:tcPr>
          <w:p w14:paraId="12316DF8">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18" w:type="dxa"/>
            <w:noWrap w:val="0"/>
            <w:vAlign w:val="center"/>
          </w:tcPr>
          <w:p w14:paraId="03E57865">
            <w:pPr>
              <w:widowControl/>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生物有机肥</w:t>
            </w:r>
          </w:p>
        </w:tc>
        <w:tc>
          <w:tcPr>
            <w:tcW w:w="1037" w:type="dxa"/>
            <w:noWrap w:val="0"/>
            <w:vAlign w:val="center"/>
          </w:tcPr>
          <w:p w14:paraId="74C6B0E4">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吨</w:t>
            </w:r>
          </w:p>
        </w:tc>
        <w:tc>
          <w:tcPr>
            <w:tcW w:w="977" w:type="dxa"/>
            <w:noWrap w:val="0"/>
            <w:vAlign w:val="center"/>
          </w:tcPr>
          <w:p w14:paraId="298D2DCB">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cs="Times New Roman"/>
                <w:color w:val="auto"/>
                <w:szCs w:val="21"/>
                <w:highlight w:val="none"/>
                <w:lang w:val="en-US" w:eastAsia="zh-CN"/>
              </w:rPr>
              <w:t>250</w:t>
            </w:r>
          </w:p>
        </w:tc>
        <w:tc>
          <w:tcPr>
            <w:tcW w:w="4481" w:type="dxa"/>
            <w:noWrap w:val="0"/>
            <w:vAlign w:val="center"/>
          </w:tcPr>
          <w:p w14:paraId="6917FEED">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本项目采购标的对应的行业主要为</w:t>
            </w:r>
            <w:r>
              <w:rPr>
                <w:rFonts w:hint="eastAsia" w:ascii="宋体" w:hAnsi="宋体" w:eastAsia="宋体" w:cs="宋体"/>
                <w:color w:val="auto"/>
                <w:sz w:val="21"/>
                <w:szCs w:val="21"/>
                <w:highlight w:val="none"/>
                <w:u w:val="single"/>
              </w:rPr>
              <w:t xml:space="preserve"> 工业 </w:t>
            </w:r>
            <w:r>
              <w:rPr>
                <w:rFonts w:hint="eastAsia" w:ascii="宋体" w:hAnsi="宋体" w:eastAsia="宋体" w:cs="宋体"/>
                <w:color w:val="auto"/>
                <w:sz w:val="21"/>
                <w:szCs w:val="21"/>
                <w:highlight w:val="none"/>
                <w:lang w:eastAsia="zh-CN"/>
              </w:rPr>
              <w:t>。</w:t>
            </w:r>
          </w:p>
        </w:tc>
      </w:tr>
    </w:tbl>
    <w:p w14:paraId="36110A8E">
      <w:pPr>
        <w:widowControl/>
        <w:spacing w:line="360" w:lineRule="auto"/>
        <w:jc w:val="left"/>
        <w:rPr>
          <w:rFonts w:hint="eastAsia" w:ascii="宋体" w:hAnsi="宋体" w:eastAsia="宋体" w:cs="宋体"/>
          <w:b w:val="0"/>
          <w:bCs w:val="0"/>
          <w:color w:val="auto"/>
          <w:kern w:val="0"/>
          <w:sz w:val="21"/>
          <w:szCs w:val="21"/>
          <w:highlight w:val="none"/>
          <w:lang w:val="en-US" w:eastAsia="zh-CN"/>
        </w:rPr>
      </w:pPr>
    </w:p>
    <w:p w14:paraId="09E12E33">
      <w:pPr>
        <w:widowControl/>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★2、分包二生物有机肥技术参数要求：</w:t>
      </w:r>
    </w:p>
    <w:p w14:paraId="66B895B5">
      <w:pPr>
        <w:pStyle w:val="2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（1）参加投标的供应商所投生物有机肥产品质量符合或优于农业行业标准：NY 884-2012《生物有机肥》要求。具体指标如下：</w:t>
      </w:r>
      <w:r>
        <w:rPr>
          <w:rFonts w:hint="eastAsia" w:ascii="宋体" w:hAnsi="宋体" w:eastAsia="宋体" w:cs="宋体"/>
          <w:b/>
          <w:bCs/>
          <w:color w:val="auto"/>
          <w:kern w:val="0"/>
          <w:sz w:val="21"/>
          <w:szCs w:val="21"/>
          <w:highlight w:val="none"/>
          <w:lang w:val="en-US" w:eastAsia="zh-CN" w:bidi="ar-SA"/>
        </w:rPr>
        <w:t>（相关技术参数必须提供2022年以来国家认可的县级以上检测部门出具的产品检测报告证明复印件并加盖投标人公章）</w:t>
      </w:r>
    </w:p>
    <w:tbl>
      <w:tblPr>
        <w:tblStyle w:val="52"/>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2"/>
        <w:gridCol w:w="4747"/>
      </w:tblGrid>
      <w:tr w14:paraId="11922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3972" w:type="dxa"/>
            <w:noWrap w:val="0"/>
            <w:vAlign w:val="center"/>
          </w:tcPr>
          <w:p w14:paraId="38D22543">
            <w:pPr>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项目</w:t>
            </w:r>
          </w:p>
        </w:tc>
        <w:tc>
          <w:tcPr>
            <w:tcW w:w="4747" w:type="dxa"/>
            <w:noWrap w:val="0"/>
            <w:vAlign w:val="center"/>
          </w:tcPr>
          <w:p w14:paraId="15395F80">
            <w:pPr>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技术指标</w:t>
            </w:r>
          </w:p>
        </w:tc>
      </w:tr>
      <w:tr w14:paraId="4C3D9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3972" w:type="dxa"/>
            <w:noWrap w:val="0"/>
            <w:vAlign w:val="center"/>
          </w:tcPr>
          <w:p w14:paraId="5BD4361F">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有效活菌数(cfu)</w:t>
            </w:r>
          </w:p>
        </w:tc>
        <w:tc>
          <w:tcPr>
            <w:tcW w:w="4747" w:type="dxa"/>
            <w:noWrap w:val="0"/>
            <w:vAlign w:val="center"/>
          </w:tcPr>
          <w:p w14:paraId="3AB12916">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≥0.20亿/g</w:t>
            </w:r>
          </w:p>
        </w:tc>
      </w:tr>
      <w:tr w14:paraId="1F971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3972" w:type="dxa"/>
            <w:noWrap w:val="0"/>
            <w:vAlign w:val="center"/>
          </w:tcPr>
          <w:p w14:paraId="55D69562">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有机质（以干基计）</w:t>
            </w:r>
          </w:p>
        </w:tc>
        <w:tc>
          <w:tcPr>
            <w:tcW w:w="4747" w:type="dxa"/>
            <w:noWrap w:val="0"/>
            <w:vAlign w:val="center"/>
          </w:tcPr>
          <w:p w14:paraId="35015ABE">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≥40.0%</w:t>
            </w:r>
          </w:p>
        </w:tc>
      </w:tr>
      <w:tr w14:paraId="6594F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3972" w:type="dxa"/>
            <w:noWrap w:val="0"/>
            <w:vAlign w:val="center"/>
          </w:tcPr>
          <w:p w14:paraId="7611A796">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水分</w:t>
            </w:r>
          </w:p>
        </w:tc>
        <w:tc>
          <w:tcPr>
            <w:tcW w:w="4747" w:type="dxa"/>
            <w:noWrap w:val="0"/>
            <w:vAlign w:val="center"/>
          </w:tcPr>
          <w:p w14:paraId="307C2FFF">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≤30.0%</w:t>
            </w:r>
          </w:p>
        </w:tc>
      </w:tr>
      <w:tr w14:paraId="7B8EA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3972" w:type="dxa"/>
            <w:noWrap w:val="0"/>
            <w:vAlign w:val="center"/>
          </w:tcPr>
          <w:p w14:paraId="7E62B0A8">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pH值</w:t>
            </w:r>
          </w:p>
        </w:tc>
        <w:tc>
          <w:tcPr>
            <w:tcW w:w="4747" w:type="dxa"/>
            <w:noWrap w:val="0"/>
            <w:vAlign w:val="center"/>
          </w:tcPr>
          <w:p w14:paraId="79F77206">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5.5-8.5</w:t>
            </w:r>
          </w:p>
        </w:tc>
      </w:tr>
      <w:tr w14:paraId="6A928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3972" w:type="dxa"/>
            <w:noWrap w:val="0"/>
            <w:vAlign w:val="center"/>
          </w:tcPr>
          <w:p w14:paraId="2BF2975C">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粪大肠菌群数</w:t>
            </w:r>
          </w:p>
        </w:tc>
        <w:tc>
          <w:tcPr>
            <w:tcW w:w="4747" w:type="dxa"/>
            <w:noWrap w:val="0"/>
            <w:vAlign w:val="center"/>
          </w:tcPr>
          <w:p w14:paraId="7489CA1D">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≤100个/g</w:t>
            </w:r>
          </w:p>
        </w:tc>
      </w:tr>
      <w:tr w14:paraId="4F8D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3972" w:type="dxa"/>
            <w:noWrap w:val="0"/>
            <w:vAlign w:val="center"/>
          </w:tcPr>
          <w:p w14:paraId="023D73E2">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蛔虫卵死亡率</w:t>
            </w:r>
          </w:p>
        </w:tc>
        <w:tc>
          <w:tcPr>
            <w:tcW w:w="4747" w:type="dxa"/>
            <w:noWrap w:val="0"/>
            <w:vAlign w:val="center"/>
          </w:tcPr>
          <w:p w14:paraId="2CF6D8CC">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w:t>
            </w:r>
          </w:p>
        </w:tc>
      </w:tr>
      <w:tr w14:paraId="49DC1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3972" w:type="dxa"/>
            <w:noWrap w:val="0"/>
            <w:vAlign w:val="center"/>
          </w:tcPr>
          <w:p w14:paraId="3744B448">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总砷（As）（以干基计）</w:t>
            </w:r>
          </w:p>
        </w:tc>
        <w:tc>
          <w:tcPr>
            <w:tcW w:w="4747" w:type="dxa"/>
            <w:noWrap w:val="0"/>
            <w:vAlign w:val="center"/>
          </w:tcPr>
          <w:p w14:paraId="0C7B0A04">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≤15mg/kg</w:t>
            </w:r>
          </w:p>
        </w:tc>
      </w:tr>
      <w:tr w14:paraId="1E1C7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3972" w:type="dxa"/>
            <w:noWrap w:val="0"/>
            <w:vAlign w:val="center"/>
          </w:tcPr>
          <w:p w14:paraId="0415171E">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总镉（Cd）（以干基计）</w:t>
            </w:r>
          </w:p>
        </w:tc>
        <w:tc>
          <w:tcPr>
            <w:tcW w:w="4747" w:type="dxa"/>
            <w:noWrap w:val="0"/>
            <w:vAlign w:val="center"/>
          </w:tcPr>
          <w:p w14:paraId="4DB9EC96">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 mg/kg</w:t>
            </w:r>
          </w:p>
        </w:tc>
      </w:tr>
      <w:tr w14:paraId="136D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3972" w:type="dxa"/>
            <w:noWrap w:val="0"/>
            <w:vAlign w:val="center"/>
          </w:tcPr>
          <w:p w14:paraId="38DBF833">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总铅（Pb）（以干基计）</w:t>
            </w:r>
          </w:p>
        </w:tc>
        <w:tc>
          <w:tcPr>
            <w:tcW w:w="4747" w:type="dxa"/>
            <w:noWrap w:val="0"/>
            <w:vAlign w:val="center"/>
          </w:tcPr>
          <w:p w14:paraId="7B812182">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≤50 mg/kg</w:t>
            </w:r>
          </w:p>
        </w:tc>
      </w:tr>
      <w:tr w14:paraId="6B0E0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3972" w:type="dxa"/>
            <w:noWrap w:val="0"/>
            <w:vAlign w:val="center"/>
          </w:tcPr>
          <w:p w14:paraId="379CC8AC">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总铬（Cr）（以干基计）</w:t>
            </w:r>
          </w:p>
        </w:tc>
        <w:tc>
          <w:tcPr>
            <w:tcW w:w="4747" w:type="dxa"/>
            <w:noWrap w:val="0"/>
            <w:vAlign w:val="center"/>
          </w:tcPr>
          <w:p w14:paraId="18B01D6A">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≤150 mg/kg</w:t>
            </w:r>
          </w:p>
        </w:tc>
      </w:tr>
      <w:tr w14:paraId="4FCED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972" w:type="dxa"/>
            <w:noWrap w:val="0"/>
            <w:vAlign w:val="center"/>
          </w:tcPr>
          <w:p w14:paraId="09DC68F8">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总汞（Hg）（以干基计）</w:t>
            </w:r>
          </w:p>
        </w:tc>
        <w:tc>
          <w:tcPr>
            <w:tcW w:w="4747" w:type="dxa"/>
            <w:noWrap w:val="0"/>
            <w:vAlign w:val="center"/>
          </w:tcPr>
          <w:p w14:paraId="2470B2ED">
            <w:pPr>
              <w:spacing w:line="360" w:lineRule="auto"/>
              <w:ind w:firstLine="420" w:firstLineChars="20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 mg/kg</w:t>
            </w:r>
          </w:p>
        </w:tc>
      </w:tr>
    </w:tbl>
    <w:p w14:paraId="715F6504">
      <w:pPr>
        <w:widowControl/>
        <w:spacing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color w:val="auto"/>
          <w:kern w:val="0"/>
          <w:sz w:val="21"/>
          <w:szCs w:val="21"/>
          <w:highlight w:val="none"/>
          <w:lang w:val="en-US" w:eastAsia="zh-CN" w:bidi="ar-SA"/>
        </w:rPr>
        <w:t>（2）投标人须满足项目实施方案基地所需产品的形状（颗粒或粉沫形状由实施基地选择）</w:t>
      </w:r>
      <w:r>
        <w:rPr>
          <w:rFonts w:hint="eastAsia" w:ascii="宋体" w:hAnsi="宋体" w:eastAsia="宋体" w:cs="宋体"/>
          <w:color w:val="auto"/>
          <w:kern w:val="0"/>
          <w:sz w:val="21"/>
          <w:szCs w:val="21"/>
          <w:highlight w:val="none"/>
          <w:lang w:val="en-US" w:eastAsia="zh-CN"/>
        </w:rPr>
        <w:t>。</w:t>
      </w:r>
    </w:p>
    <w:p w14:paraId="4D48742B">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zh-CN"/>
        </w:rPr>
        <w:t>★</w:t>
      </w:r>
      <w:r>
        <w:rPr>
          <w:rFonts w:hint="eastAsia" w:ascii="宋体" w:hAnsi="宋体" w:eastAsia="宋体" w:cs="宋体"/>
          <w:color w:val="auto"/>
          <w:sz w:val="21"/>
          <w:szCs w:val="21"/>
          <w:highlight w:val="none"/>
        </w:rPr>
        <w:t>二、商务要求：</w:t>
      </w:r>
    </w:p>
    <w:p w14:paraId="605A3608">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kern w:val="0"/>
          <w:sz w:val="21"/>
          <w:szCs w:val="21"/>
          <w:highlight w:val="none"/>
          <w:lang w:val="zh-CN" w:eastAsia="zh-CN"/>
        </w:rPr>
        <w:t>报价说明：</w:t>
      </w:r>
    </w:p>
    <w:p w14:paraId="31BE583C">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1.1投标人的投标报价中应包含本项目的实施以及质量保证期的全部费用。</w:t>
      </w:r>
    </w:p>
    <w:p w14:paraId="2B7D788F">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1.2投标报价是本采购文件所包含确定的全部工作内容及本采购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供应商认为需要的其他费用等。</w:t>
      </w:r>
    </w:p>
    <w:p w14:paraId="5A2D4D1E">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1.3投标人的任何错漏、优惠、竞争性报价不得作为减轻责任、减少服务、增加收费、降低质量的理由。</w:t>
      </w:r>
    </w:p>
    <w:p w14:paraId="6015F50E">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1.4本次的投标报价是采用固定单价合同，最终以实际供货数量结算。</w:t>
      </w:r>
    </w:p>
    <w:p w14:paraId="257D6C84">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2、供货时间及交货地点等：</w:t>
      </w:r>
    </w:p>
    <w:p w14:paraId="0AA1405C">
      <w:pPr>
        <w:widowControl/>
        <w:spacing w:line="360" w:lineRule="auto"/>
        <w:ind w:firstLine="420" w:firstLineChars="200"/>
        <w:jc w:val="left"/>
        <w:rPr>
          <w:rFonts w:hint="eastAsia" w:ascii="宋体" w:hAnsi="宋体" w:eastAsia="宋体" w:cs="宋体"/>
          <w:b w:val="0"/>
          <w:bCs w:val="0"/>
          <w:color w:val="auto"/>
          <w:kern w:val="0"/>
          <w:sz w:val="21"/>
          <w:szCs w:val="21"/>
          <w:highlight w:val="none"/>
          <w:lang w:val="zh-CN" w:eastAsia="zh-CN"/>
        </w:rPr>
      </w:pPr>
      <w:r>
        <w:rPr>
          <w:rFonts w:hint="eastAsia" w:ascii="宋体" w:hAnsi="宋体" w:eastAsia="宋体" w:cs="宋体"/>
          <w:b w:val="0"/>
          <w:bCs w:val="0"/>
          <w:color w:val="auto"/>
          <w:kern w:val="0"/>
          <w:sz w:val="21"/>
          <w:szCs w:val="21"/>
          <w:highlight w:val="none"/>
          <w:lang w:val="zh-CN" w:eastAsia="zh-CN"/>
        </w:rPr>
        <w:t>投标人在2025年8月31日前完成供肥，具体供货时间按照实施主体需求确定，同时做好供货台账记录、技术指导等服务，对上述要求做出详细工作方案。</w:t>
      </w:r>
    </w:p>
    <w:p w14:paraId="416EE33B">
      <w:pPr>
        <w:widowControl/>
        <w:spacing w:line="360" w:lineRule="auto"/>
        <w:ind w:firstLine="422" w:firstLineChars="200"/>
        <w:jc w:val="left"/>
        <w:rPr>
          <w:rFonts w:hint="eastAsia" w:ascii="宋体" w:hAnsi="宋体" w:eastAsia="宋体" w:cs="宋体"/>
          <w:b/>
          <w:bCs/>
          <w:color w:val="auto"/>
          <w:kern w:val="0"/>
          <w:sz w:val="21"/>
          <w:szCs w:val="21"/>
          <w:highlight w:val="none"/>
          <w:lang w:val="zh-CN" w:eastAsia="zh-CN"/>
        </w:rPr>
      </w:pPr>
      <w:r>
        <w:rPr>
          <w:rFonts w:hint="eastAsia" w:ascii="宋体" w:hAnsi="宋体" w:eastAsia="宋体" w:cs="宋体"/>
          <w:b/>
          <w:bCs/>
          <w:color w:val="auto"/>
          <w:kern w:val="0"/>
          <w:sz w:val="21"/>
          <w:szCs w:val="21"/>
          <w:highlight w:val="none"/>
          <w:lang w:val="zh-CN" w:eastAsia="zh-CN"/>
        </w:rPr>
        <w:t>说明：中标人公示期内须向采购人提供小袋样品2公斤供后期比对，所交样品中的主要原料应与实际供应肥料的主要原料须相一致。</w:t>
      </w:r>
    </w:p>
    <w:p w14:paraId="72BF6566">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3、验收标准：</w:t>
      </w:r>
    </w:p>
    <w:p w14:paraId="55A162E1">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对中标人提供的产品依据招标文件上的技术规格要求和国家有关质量标准进行现场初步验收，外观、说明书符合招标文件技术要求的，给予签收，否则不予签收。货到后，采购人随意抽取样品进行封存（按每250吨抽取一个样品或每个品种抽取一个样品），送至检测部门进行质量检测，检测费用由中标人支付。如农户在使用过程中提出异议或举报有质量问题的重新验收，包括产品质量抽检，采购人可请国家认可的专业检测机构进行检测并出具质量检测报告。</w:t>
      </w:r>
    </w:p>
    <w:p w14:paraId="27B561EC">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4、质保期：</w:t>
      </w:r>
    </w:p>
    <w:p w14:paraId="55600173">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该项目质保期一年，自验收报告签字确认日起，开始进入质保期。在此期间内不应发生非人为操作原因的任何问题，否则采购人有权追溯供应商的责任。</w:t>
      </w:r>
    </w:p>
    <w:p w14:paraId="12A1F25A">
      <w:pPr>
        <w:widowControl/>
        <w:spacing w:line="360" w:lineRule="auto"/>
        <w:ind w:firstLine="420" w:firstLineChars="200"/>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5、付款方式：</w:t>
      </w:r>
    </w:p>
    <w:p w14:paraId="402AE180">
      <w:pPr>
        <w:widowControl/>
        <w:spacing w:line="360" w:lineRule="auto"/>
        <w:ind w:firstLine="420" w:firstLineChars="200"/>
        <w:jc w:val="left"/>
        <w:rPr>
          <w:rFonts w:hint="eastAsia" w:ascii="宋体" w:hAnsi="宋体" w:eastAsia="宋体" w:cs="宋体"/>
          <w:b/>
          <w:color w:val="auto"/>
          <w:sz w:val="28"/>
          <w:szCs w:val="28"/>
          <w:highlight w:val="none"/>
          <w:lang w:val="zh-CN"/>
        </w:rPr>
      </w:pPr>
      <w:r>
        <w:rPr>
          <w:rFonts w:hint="eastAsia" w:ascii="宋体" w:hAnsi="宋体" w:cs="宋体"/>
          <w:color w:val="auto"/>
          <w:kern w:val="0"/>
          <w:sz w:val="21"/>
          <w:szCs w:val="21"/>
          <w:highlight w:val="none"/>
          <w:lang w:val="en-US" w:eastAsia="zh-CN"/>
        </w:rPr>
        <w:t>中标供应商</w:t>
      </w:r>
      <w:r>
        <w:rPr>
          <w:rFonts w:hint="eastAsia" w:ascii="宋体" w:hAnsi="宋体" w:eastAsia="宋体" w:cs="宋体"/>
          <w:color w:val="auto"/>
          <w:kern w:val="0"/>
          <w:sz w:val="21"/>
          <w:szCs w:val="21"/>
          <w:highlight w:val="none"/>
          <w:lang w:val="zh-CN" w:eastAsia="zh-CN"/>
        </w:rPr>
        <w:t>保质保量供货，数量由项目实施单位委托的第三方机构进行核查验收，质量由采购人在中标人供肥过程中随机抽样送至具有检验资质的机构进行检测，检测费用由中标人承担。核查、检测合格后，一个月内结算全部货款。</w:t>
      </w:r>
    </w:p>
    <w:p w14:paraId="017FCC27">
      <w:pPr>
        <w:widowControl/>
        <w:spacing w:line="360" w:lineRule="auto"/>
        <w:ind w:firstLine="562" w:firstLineChars="200"/>
        <w:jc w:val="left"/>
        <w:rPr>
          <w:rFonts w:hint="eastAsia" w:ascii="宋体" w:hAnsi="宋体" w:eastAsia="宋体" w:cs="宋体"/>
          <w:b/>
          <w:color w:val="auto"/>
          <w:sz w:val="28"/>
          <w:szCs w:val="28"/>
          <w:highlight w:val="none"/>
          <w:lang w:val="zh-CN"/>
        </w:rPr>
      </w:pPr>
    </w:p>
    <w:p w14:paraId="41C21E0D">
      <w:pPr>
        <w:widowControl/>
        <w:spacing w:line="360" w:lineRule="auto"/>
        <w:ind w:firstLine="562" w:firstLineChars="200"/>
        <w:jc w:val="left"/>
        <w:rPr>
          <w:rFonts w:hint="eastAsia" w:ascii="宋体" w:hAnsi="宋体" w:eastAsia="宋体" w:cs="宋体"/>
          <w:b/>
          <w:color w:val="auto"/>
          <w:sz w:val="28"/>
          <w:szCs w:val="28"/>
          <w:highlight w:val="none"/>
          <w:lang w:val="zh-CN"/>
        </w:rPr>
      </w:pPr>
    </w:p>
    <w:p w14:paraId="479CADB4">
      <w:pPr>
        <w:widowControl/>
        <w:spacing w:line="360" w:lineRule="auto"/>
        <w:ind w:firstLine="562" w:firstLineChars="200"/>
        <w:jc w:val="left"/>
        <w:rPr>
          <w:rFonts w:ascii="宋体" w:hAnsi="宋体" w:cs="宋体"/>
          <w:b/>
          <w:bCs/>
          <w:color w:val="auto"/>
          <w:sz w:val="24"/>
          <w:highlight w:val="none"/>
        </w:rPr>
        <w:sectPr>
          <w:pgSz w:w="11906" w:h="16838"/>
          <w:pgMar w:top="1400" w:right="1247" w:bottom="1123" w:left="1247" w:header="851" w:footer="992" w:gutter="0"/>
          <w:cols w:space="720" w:num="1"/>
          <w:docGrid w:linePitch="360" w:charSpace="0"/>
        </w:sectPr>
      </w:pPr>
      <w:r>
        <w:rPr>
          <w:rFonts w:hint="eastAsia" w:ascii="宋体" w:hAnsi="宋体" w:eastAsia="宋体" w:cs="宋体"/>
          <w:b/>
          <w:color w:val="auto"/>
          <w:sz w:val="28"/>
          <w:szCs w:val="28"/>
          <w:highlight w:val="none"/>
          <w:lang w:val="zh-CN"/>
        </w:rPr>
        <w:t>注：本章打“★”内容为实质性要求，不允许负偏离，否则作为无效文件。如有疑问请与招标人联系。</w:t>
      </w:r>
    </w:p>
    <w:p w14:paraId="4D7F12B9">
      <w:pPr>
        <w:spacing w:line="360" w:lineRule="auto"/>
        <w:jc w:val="center"/>
        <w:rPr>
          <w:rFonts w:ascii="黑体" w:hAnsi="Arial" w:eastAsia="黑体" w:cs="Arial"/>
          <w:color w:val="auto"/>
          <w:sz w:val="36"/>
          <w:szCs w:val="36"/>
          <w:highlight w:val="none"/>
          <w:lang w:val="zh-CN"/>
        </w:rPr>
      </w:pPr>
      <w:r>
        <w:rPr>
          <w:rFonts w:hint="eastAsia" w:ascii="黑体" w:eastAsia="黑体"/>
          <w:color w:val="auto"/>
          <w:sz w:val="36"/>
          <w:szCs w:val="36"/>
          <w:highlight w:val="none"/>
          <w:lang w:val="zh-CN"/>
        </w:rPr>
        <w:t>第五章</w:t>
      </w:r>
      <w:r>
        <w:rPr>
          <w:rFonts w:hint="eastAsia" w:ascii="黑体" w:eastAsia="黑体"/>
          <w:color w:val="auto"/>
          <w:sz w:val="36"/>
          <w:szCs w:val="36"/>
          <w:highlight w:val="none"/>
        </w:rPr>
        <w:t xml:space="preserve">  </w:t>
      </w:r>
      <w:r>
        <w:rPr>
          <w:rFonts w:hint="eastAsia" w:ascii="黑体" w:eastAsia="黑体"/>
          <w:color w:val="auto"/>
          <w:sz w:val="36"/>
          <w:szCs w:val="36"/>
          <w:highlight w:val="none"/>
          <w:lang w:val="zh-CN"/>
        </w:rPr>
        <w:t>合同主要条款及格式</w:t>
      </w:r>
    </w:p>
    <w:p w14:paraId="08BCC39E">
      <w:pPr>
        <w:pStyle w:val="491"/>
        <w:jc w:val="center"/>
        <w:rPr>
          <w:rFonts w:hint="eastAsia" w:asciiTheme="minorEastAsia" w:hAnsiTheme="minorEastAsia" w:eastAsiaTheme="minorEastAsia"/>
          <w:b/>
          <w:color w:val="auto"/>
          <w:sz w:val="28"/>
          <w:szCs w:val="28"/>
          <w:highlight w:val="none"/>
        </w:rPr>
      </w:pPr>
    </w:p>
    <w:p w14:paraId="3B59960D">
      <w:pPr>
        <w:pStyle w:val="491"/>
        <w:jc w:val="center"/>
        <w:rPr>
          <w:rFonts w:hint="eastAsia" w:asciiTheme="minorEastAsia" w:hAnsiTheme="minorEastAsia" w:eastAsiaTheme="minorEastAsia"/>
          <w:b/>
          <w:color w:val="auto"/>
          <w:sz w:val="28"/>
          <w:szCs w:val="28"/>
          <w:highlight w:val="none"/>
        </w:rPr>
      </w:pPr>
    </w:p>
    <w:p w14:paraId="35DC9DFF">
      <w:pPr>
        <w:pStyle w:val="491"/>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政府采购合同</w:t>
      </w:r>
    </w:p>
    <w:p w14:paraId="40179164">
      <w:pPr>
        <w:pStyle w:val="491"/>
        <w:jc w:val="center"/>
        <w:rPr>
          <w:rFonts w:asciiTheme="minorEastAsia" w:hAnsiTheme="minorEastAsia" w:eastAsiaTheme="minorEastAsia"/>
          <w:b/>
          <w:color w:val="auto"/>
          <w:sz w:val="28"/>
          <w:szCs w:val="28"/>
          <w:highlight w:val="none"/>
        </w:rPr>
      </w:pPr>
    </w:p>
    <w:p w14:paraId="18949164">
      <w:pPr>
        <w:pStyle w:val="491"/>
        <w:jc w:val="center"/>
        <w:rPr>
          <w:rFonts w:asciiTheme="minorEastAsia" w:hAnsiTheme="minorEastAsia" w:eastAsiaTheme="minorEastAsia"/>
          <w:b/>
          <w:color w:val="auto"/>
          <w:sz w:val="28"/>
          <w:szCs w:val="28"/>
          <w:highlight w:val="none"/>
        </w:rPr>
      </w:pPr>
    </w:p>
    <w:p w14:paraId="0535EE1E">
      <w:pPr>
        <w:pStyle w:val="491"/>
        <w:jc w:val="center"/>
        <w:rPr>
          <w:rFonts w:asciiTheme="minorEastAsia" w:hAnsiTheme="minorEastAsia" w:eastAsiaTheme="minorEastAsia"/>
          <w:b/>
          <w:color w:val="auto"/>
          <w:sz w:val="28"/>
          <w:szCs w:val="28"/>
          <w:highlight w:val="none"/>
        </w:rPr>
      </w:pPr>
    </w:p>
    <w:p w14:paraId="5D2D1496">
      <w:pPr>
        <w:pStyle w:val="491"/>
        <w:jc w:val="center"/>
        <w:rPr>
          <w:rFonts w:asciiTheme="minorEastAsia" w:hAnsiTheme="minorEastAsia" w:eastAsiaTheme="minorEastAsia"/>
          <w:b/>
          <w:color w:val="auto"/>
          <w:sz w:val="28"/>
          <w:szCs w:val="28"/>
          <w:highlight w:val="none"/>
        </w:rPr>
      </w:pPr>
    </w:p>
    <w:p w14:paraId="42AD8741">
      <w:pPr>
        <w:pStyle w:val="491"/>
        <w:jc w:val="center"/>
        <w:rPr>
          <w:rFonts w:asciiTheme="minorEastAsia" w:hAnsiTheme="minorEastAsia" w:eastAsiaTheme="minorEastAsia"/>
          <w:b/>
          <w:color w:val="auto"/>
          <w:sz w:val="28"/>
          <w:szCs w:val="28"/>
          <w:highlight w:val="none"/>
        </w:rPr>
      </w:pPr>
    </w:p>
    <w:p w14:paraId="373C9E93">
      <w:pPr>
        <w:pStyle w:val="491"/>
        <w:jc w:val="center"/>
        <w:rPr>
          <w:rFonts w:asciiTheme="minorEastAsia" w:hAnsiTheme="minorEastAsia" w:eastAsiaTheme="minorEastAsia"/>
          <w:b/>
          <w:color w:val="auto"/>
          <w:sz w:val="28"/>
          <w:szCs w:val="28"/>
          <w:highlight w:val="none"/>
        </w:rPr>
      </w:pPr>
    </w:p>
    <w:p w14:paraId="60E983CB">
      <w:pPr>
        <w:pStyle w:val="491"/>
        <w:jc w:val="center"/>
        <w:rPr>
          <w:rFonts w:asciiTheme="minorEastAsia" w:hAnsiTheme="minorEastAsia" w:eastAsiaTheme="minorEastAsia"/>
          <w:b/>
          <w:color w:val="auto"/>
          <w:sz w:val="28"/>
          <w:szCs w:val="28"/>
          <w:highlight w:val="none"/>
        </w:rPr>
      </w:pPr>
    </w:p>
    <w:p w14:paraId="20CB89DB">
      <w:pPr>
        <w:pStyle w:val="491"/>
        <w:spacing w:line="360" w:lineRule="auto"/>
        <w:ind w:firstLine="2923"/>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合同编号：</w:t>
      </w:r>
      <w:r>
        <w:rPr>
          <w:rFonts w:hint="eastAsia" w:cs="宋体" w:asciiTheme="minorEastAsia" w:hAnsiTheme="minorEastAsia" w:eastAsiaTheme="minorEastAsia"/>
          <w:color w:val="auto"/>
          <w:szCs w:val="21"/>
          <w:highlight w:val="none"/>
          <w:u w:val="single"/>
        </w:rPr>
        <w:t>                        </w:t>
      </w:r>
    </w:p>
    <w:p w14:paraId="2B39DAC3">
      <w:pPr>
        <w:pStyle w:val="491"/>
        <w:spacing w:line="360" w:lineRule="auto"/>
        <w:ind w:firstLine="2923"/>
        <w:rPr>
          <w:rFonts w:hint="eastAsia" w:eastAsia="宋体" w:asciiTheme="minorEastAsia" w:hAnsiTheme="minorEastAsia"/>
          <w:b/>
          <w:color w:val="auto"/>
          <w:sz w:val="28"/>
          <w:szCs w:val="28"/>
          <w:highlight w:val="none"/>
          <w:lang w:val="en-US" w:eastAsia="zh-CN"/>
        </w:rPr>
      </w:pPr>
      <w:r>
        <w:rPr>
          <w:rFonts w:hint="eastAsia" w:eastAsia="宋体" w:asciiTheme="minorEastAsia" w:hAnsiTheme="minorEastAsia"/>
          <w:b/>
          <w:color w:val="auto"/>
          <w:sz w:val="28"/>
          <w:szCs w:val="28"/>
          <w:highlight w:val="none"/>
          <w:lang w:val="en-US" w:eastAsia="zh-CN"/>
        </w:rPr>
        <w:t>分 包 号：</w:t>
      </w:r>
      <w:r>
        <w:rPr>
          <w:rFonts w:hint="eastAsia" w:cs="宋体" w:asciiTheme="minorEastAsia" w:hAnsiTheme="minorEastAsia" w:eastAsiaTheme="minorEastAsia"/>
          <w:color w:val="auto"/>
          <w:szCs w:val="21"/>
          <w:highlight w:val="none"/>
          <w:u w:val="single"/>
        </w:rPr>
        <w:t>                        </w:t>
      </w:r>
    </w:p>
    <w:p w14:paraId="1F46CB72">
      <w:pPr>
        <w:pStyle w:val="491"/>
        <w:spacing w:line="360" w:lineRule="auto"/>
        <w:ind w:firstLine="2923"/>
        <w:rPr>
          <w:rFonts w:asciiTheme="minorEastAsia" w:hAnsiTheme="minorEastAsia" w:eastAsiaTheme="minorEastAsia"/>
          <w:b/>
          <w:color w:val="auto"/>
          <w:sz w:val="28"/>
          <w:szCs w:val="28"/>
          <w:highlight w:val="none"/>
          <w:u w:val="single"/>
        </w:rPr>
      </w:pPr>
      <w:r>
        <w:rPr>
          <w:rFonts w:hint="eastAsia" w:asciiTheme="minorEastAsia" w:hAnsiTheme="minorEastAsia" w:eastAsiaTheme="minorEastAsia"/>
          <w:b/>
          <w:color w:val="auto"/>
          <w:sz w:val="28"/>
          <w:szCs w:val="28"/>
          <w:highlight w:val="none"/>
        </w:rPr>
        <w:t>项目名称：</w:t>
      </w:r>
      <w:r>
        <w:rPr>
          <w:rFonts w:hint="eastAsia" w:cs="宋体" w:asciiTheme="minorEastAsia" w:hAnsiTheme="minorEastAsia" w:eastAsiaTheme="minorEastAsia"/>
          <w:color w:val="auto"/>
          <w:szCs w:val="21"/>
          <w:highlight w:val="none"/>
          <w:u w:val="single"/>
        </w:rPr>
        <w:t>                        </w:t>
      </w:r>
    </w:p>
    <w:p w14:paraId="7053D00E">
      <w:pPr>
        <w:pStyle w:val="491"/>
        <w:spacing w:line="360" w:lineRule="auto"/>
        <w:ind w:firstLine="2923"/>
        <w:rPr>
          <w:rFonts w:asciiTheme="minorEastAsia" w:hAnsiTheme="minorEastAsia" w:eastAsiaTheme="minorEastAsia"/>
          <w:b/>
          <w:color w:val="auto"/>
          <w:sz w:val="28"/>
          <w:szCs w:val="28"/>
          <w:highlight w:val="none"/>
          <w:u w:val="single"/>
        </w:rPr>
      </w:pPr>
      <w:r>
        <w:rPr>
          <w:rFonts w:hint="eastAsia" w:asciiTheme="minorEastAsia" w:hAnsiTheme="minorEastAsia" w:eastAsiaTheme="minorEastAsia"/>
          <w:b/>
          <w:color w:val="auto"/>
          <w:sz w:val="28"/>
          <w:szCs w:val="28"/>
          <w:highlight w:val="none"/>
        </w:rPr>
        <w:t>使用单位：</w:t>
      </w:r>
      <w:r>
        <w:rPr>
          <w:rFonts w:hint="eastAsia" w:cs="宋体" w:asciiTheme="minorEastAsia" w:hAnsiTheme="minorEastAsia" w:eastAsiaTheme="minorEastAsia"/>
          <w:color w:val="auto"/>
          <w:szCs w:val="21"/>
          <w:highlight w:val="none"/>
          <w:u w:val="single"/>
        </w:rPr>
        <w:t xml:space="preserve">                         </w:t>
      </w:r>
    </w:p>
    <w:p w14:paraId="035E2FA7">
      <w:pPr>
        <w:pStyle w:val="491"/>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                     供货单位：</w:t>
      </w:r>
      <w:r>
        <w:rPr>
          <w:rFonts w:hint="eastAsia" w:cs="宋体" w:asciiTheme="minorEastAsia" w:hAnsiTheme="minorEastAsia" w:eastAsiaTheme="minorEastAsia"/>
          <w:color w:val="auto"/>
          <w:szCs w:val="21"/>
          <w:highlight w:val="none"/>
          <w:u w:val="single"/>
        </w:rPr>
        <w:t xml:space="preserve">                         </w:t>
      </w:r>
    </w:p>
    <w:p w14:paraId="74E3B0CF">
      <w:pPr>
        <w:pStyle w:val="491"/>
        <w:spacing w:line="360" w:lineRule="auto"/>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     签订日期：</w:t>
      </w:r>
      <w:r>
        <w:rPr>
          <w:rFonts w:hint="eastAsia" w:cs="宋体" w:asciiTheme="minorEastAsia" w:hAnsiTheme="minorEastAsia" w:eastAsiaTheme="minorEastAsia"/>
          <w:color w:val="auto"/>
          <w:szCs w:val="21"/>
          <w:highlight w:val="none"/>
          <w:u w:val="single"/>
        </w:rPr>
        <w:t>                        </w:t>
      </w:r>
    </w:p>
    <w:p w14:paraId="5BE480B1">
      <w:pPr>
        <w:pStyle w:val="491"/>
        <w:spacing w:line="360" w:lineRule="auto"/>
        <w:jc w:val="center"/>
        <w:rPr>
          <w:rFonts w:asciiTheme="minorEastAsia" w:hAnsiTheme="minorEastAsia" w:eastAsiaTheme="minorEastAsia"/>
          <w:color w:val="auto"/>
          <w:sz w:val="28"/>
          <w:szCs w:val="28"/>
          <w:highlight w:val="none"/>
        </w:rPr>
      </w:pPr>
    </w:p>
    <w:p w14:paraId="7966AEFE">
      <w:pPr>
        <w:pStyle w:val="491"/>
        <w:spacing w:line="360" w:lineRule="auto"/>
        <w:jc w:val="both"/>
        <w:rPr>
          <w:rFonts w:asciiTheme="minorEastAsia" w:hAnsiTheme="minorEastAsia" w:eastAsiaTheme="minorEastAsia"/>
          <w:color w:val="auto"/>
          <w:sz w:val="28"/>
          <w:szCs w:val="28"/>
          <w:highlight w:val="none"/>
        </w:rPr>
      </w:pPr>
    </w:p>
    <w:p w14:paraId="2A350F62">
      <w:pPr>
        <w:pStyle w:val="491"/>
        <w:spacing w:line="360" w:lineRule="auto"/>
        <w:jc w:val="center"/>
        <w:rPr>
          <w:rFonts w:asciiTheme="minorEastAsia" w:hAnsiTheme="minorEastAsia" w:eastAsiaTheme="minorEastAsia"/>
          <w:color w:val="auto"/>
          <w:sz w:val="28"/>
          <w:szCs w:val="28"/>
          <w:highlight w:val="none"/>
        </w:rPr>
      </w:pPr>
    </w:p>
    <w:p w14:paraId="53C3272C">
      <w:pPr>
        <w:pStyle w:val="491"/>
        <w:spacing w:line="360" w:lineRule="auto"/>
        <w:jc w:val="center"/>
        <w:rPr>
          <w:rFonts w:asciiTheme="minorEastAsia" w:hAnsiTheme="minorEastAsia" w:eastAsiaTheme="minorEastAsia"/>
          <w:color w:val="auto"/>
          <w:sz w:val="28"/>
          <w:szCs w:val="28"/>
          <w:highlight w:val="none"/>
        </w:rPr>
      </w:pPr>
    </w:p>
    <w:p w14:paraId="6879441C">
      <w:pPr>
        <w:pStyle w:val="491"/>
        <w:spacing w:line="360" w:lineRule="auto"/>
        <w:jc w:val="center"/>
        <w:rPr>
          <w:rFonts w:asciiTheme="minorEastAsia" w:hAnsiTheme="minorEastAsia" w:eastAsiaTheme="minorEastAsia"/>
          <w:color w:val="auto"/>
          <w:sz w:val="28"/>
          <w:szCs w:val="28"/>
          <w:highlight w:val="none"/>
        </w:rPr>
      </w:pPr>
    </w:p>
    <w:p w14:paraId="27D44BA8">
      <w:pPr>
        <w:pStyle w:val="491"/>
        <w:spacing w:line="360" w:lineRule="auto"/>
        <w:jc w:val="center"/>
        <w:rPr>
          <w:rFonts w:asciiTheme="minorEastAsia" w:hAnsiTheme="minorEastAsia" w:eastAsiaTheme="minorEastAsia"/>
          <w:color w:val="auto"/>
          <w:sz w:val="28"/>
          <w:szCs w:val="28"/>
          <w:highlight w:val="none"/>
        </w:rPr>
      </w:pPr>
    </w:p>
    <w:p w14:paraId="21F18E85">
      <w:pPr>
        <w:pStyle w:val="491"/>
        <w:spacing w:line="360" w:lineRule="auto"/>
        <w:jc w:val="center"/>
        <w:rPr>
          <w:rFonts w:asciiTheme="minorEastAsia" w:hAnsiTheme="minorEastAsia" w:eastAsiaTheme="minorEastAsia"/>
          <w:color w:val="auto"/>
          <w:sz w:val="28"/>
          <w:szCs w:val="28"/>
          <w:highlight w:val="none"/>
        </w:rPr>
      </w:pPr>
    </w:p>
    <w:p w14:paraId="7815902F">
      <w:pPr>
        <w:pStyle w:val="491"/>
        <w:spacing w:line="360" w:lineRule="auto"/>
        <w:jc w:val="center"/>
        <w:rPr>
          <w:rFonts w:asciiTheme="minorEastAsia" w:hAnsiTheme="minorEastAsia" w:eastAsiaTheme="minorEastAsia"/>
          <w:color w:val="auto"/>
          <w:sz w:val="28"/>
          <w:szCs w:val="28"/>
          <w:highlight w:val="none"/>
        </w:rPr>
      </w:pPr>
    </w:p>
    <w:p w14:paraId="405ED8EF">
      <w:pPr>
        <w:pStyle w:val="491"/>
        <w:spacing w:line="360" w:lineRule="auto"/>
        <w:jc w:val="center"/>
        <w:rPr>
          <w:rFonts w:asciiTheme="minorEastAsia" w:hAnsiTheme="minorEastAsia" w:eastAsiaTheme="minorEastAsia"/>
          <w:color w:val="auto"/>
          <w:sz w:val="28"/>
          <w:szCs w:val="28"/>
          <w:highlight w:val="none"/>
        </w:rPr>
      </w:pPr>
    </w:p>
    <w:p w14:paraId="6700897F">
      <w:pPr>
        <w:pStyle w:val="491"/>
        <w:spacing w:line="360" w:lineRule="auto"/>
        <w:jc w:val="center"/>
        <w:rPr>
          <w:rFonts w:asciiTheme="minorEastAsia" w:hAnsiTheme="minorEastAsia" w:eastAsiaTheme="minorEastAsia"/>
          <w:color w:val="auto"/>
          <w:sz w:val="28"/>
          <w:szCs w:val="28"/>
          <w:highlight w:val="none"/>
        </w:rPr>
      </w:pPr>
    </w:p>
    <w:p w14:paraId="654A53F1">
      <w:pPr>
        <w:pStyle w:val="491"/>
        <w:spacing w:line="360" w:lineRule="auto"/>
        <w:jc w:val="center"/>
        <w:rPr>
          <w:rFonts w:asciiTheme="minorEastAsia" w:hAnsiTheme="minorEastAsia" w:eastAsiaTheme="minorEastAsia"/>
          <w:color w:val="auto"/>
          <w:sz w:val="28"/>
          <w:szCs w:val="28"/>
          <w:highlight w:val="none"/>
        </w:rPr>
      </w:pPr>
    </w:p>
    <w:p w14:paraId="20DED585">
      <w:pPr>
        <w:pStyle w:val="491"/>
        <w:spacing w:line="360" w:lineRule="auto"/>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南京市工商行政管理局</w:t>
      </w:r>
    </w:p>
    <w:p w14:paraId="738FAB6B">
      <w:pPr>
        <w:pStyle w:val="491"/>
        <w:spacing w:line="360" w:lineRule="auto"/>
        <w:jc w:val="center"/>
        <w:rPr>
          <w:rFonts w:ascii="仿宋" w:hAnsi="仿宋" w:eastAsia="仿宋"/>
          <w:b/>
          <w:color w:val="auto"/>
          <w:sz w:val="28"/>
          <w:szCs w:val="28"/>
          <w:highlight w:val="none"/>
        </w:rPr>
      </w:pPr>
      <w:r>
        <w:rPr>
          <w:rFonts w:hint="eastAsia" w:asciiTheme="minorEastAsia" w:hAnsiTheme="minorEastAsia" w:eastAsiaTheme="minorEastAsia"/>
          <w:b/>
          <w:color w:val="auto"/>
          <w:sz w:val="28"/>
          <w:szCs w:val="28"/>
          <w:highlight w:val="none"/>
        </w:rPr>
        <w:t>南京市财政局监制</w:t>
      </w:r>
    </w:p>
    <w:p w14:paraId="778F7678">
      <w:pPr>
        <w:pStyle w:val="491"/>
        <w:jc w:val="center"/>
        <w:rPr>
          <w:rFonts w:ascii="仿宋" w:hAnsi="仿宋" w:eastAsia="仿宋"/>
          <w:b/>
          <w:color w:val="auto"/>
          <w:sz w:val="28"/>
          <w:szCs w:val="28"/>
          <w:highlight w:val="none"/>
        </w:rPr>
      </w:pPr>
    </w:p>
    <w:p w14:paraId="427C79F9">
      <w:pPr>
        <w:widowControl/>
        <w:jc w:val="left"/>
        <w:rPr>
          <w:rFonts w:hint="eastAsia" w:ascii="宋体" w:hAnsi="宋体" w:eastAsia="宋体" w:cs="宋体"/>
          <w:color w:val="auto"/>
          <w:sz w:val="21"/>
          <w:szCs w:val="21"/>
          <w:highlight w:val="none"/>
          <w:lang w:val="en-US"/>
        </w:rPr>
      </w:pPr>
      <w:r>
        <w:rPr>
          <w:rFonts w:ascii="宋体" w:hAnsi="宋体" w:cs="宋体"/>
          <w:color w:val="auto"/>
          <w:szCs w:val="21"/>
          <w:highlight w:val="none"/>
        </w:rPr>
        <w:br w:type="page" w:clear="all"/>
      </w:r>
      <w:r>
        <w:rPr>
          <w:rFonts w:hint="eastAsia" w:ascii="宋体" w:hAnsi="宋体" w:eastAsia="宋体" w:cs="宋体"/>
          <w:color w:val="auto"/>
          <w:sz w:val="21"/>
          <w:szCs w:val="21"/>
          <w:highlight w:val="none"/>
          <w:lang w:val="en-US"/>
        </w:rPr>
        <w:t xml:space="preserve">项目编号： </w:t>
      </w:r>
    </w:p>
    <w:p w14:paraId="095C0230">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 包 号：</w:t>
      </w:r>
    </w:p>
    <w:p w14:paraId="283D43A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p>
    <w:p w14:paraId="093DBB7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采购人：（以下简称甲方）                供应商：（以下简称乙方）  </w:t>
      </w:r>
    </w:p>
    <w:p w14:paraId="2AB02A6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住所地：                               住所地： </w:t>
      </w:r>
    </w:p>
    <w:p w14:paraId="5F50A37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根据《中华人民共和国政府采购法》、《中华人民共和国民法典》等法律法规的规定，甲乙双方经协商签订本合同。 </w:t>
      </w:r>
    </w:p>
    <w:p w14:paraId="15D3DD2B">
      <w:pPr>
        <w:numPr>
          <w:ilvl w:val="0"/>
          <w:numId w:val="7"/>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合同标的 </w:t>
      </w:r>
    </w:p>
    <w:p w14:paraId="58C59DC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乙方根据甲方需求提供下列货物（分项报价表格式参考招标清单）： </w:t>
      </w:r>
    </w:p>
    <w:tbl>
      <w:tblPr>
        <w:tblStyle w:val="5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835"/>
        <w:gridCol w:w="1326"/>
        <w:gridCol w:w="1327"/>
        <w:gridCol w:w="1466"/>
        <w:gridCol w:w="2126"/>
      </w:tblGrid>
      <w:tr w14:paraId="4A18C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17" w:type="dxa"/>
            <w:noWrap w:val="0"/>
            <w:vAlign w:val="center"/>
          </w:tcPr>
          <w:p w14:paraId="427D108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835" w:type="dxa"/>
            <w:noWrap w:val="0"/>
            <w:vAlign w:val="center"/>
          </w:tcPr>
          <w:p w14:paraId="66704B17">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1326" w:type="dxa"/>
            <w:noWrap w:val="0"/>
            <w:vAlign w:val="center"/>
          </w:tcPr>
          <w:p w14:paraId="64FB5C4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327" w:type="dxa"/>
            <w:noWrap w:val="0"/>
            <w:vAlign w:val="center"/>
          </w:tcPr>
          <w:p w14:paraId="1F8191D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1466" w:type="dxa"/>
            <w:noWrap w:val="0"/>
            <w:vAlign w:val="center"/>
          </w:tcPr>
          <w:p w14:paraId="681FC90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产品标识</w:t>
            </w:r>
          </w:p>
        </w:tc>
        <w:tc>
          <w:tcPr>
            <w:tcW w:w="2126" w:type="dxa"/>
            <w:noWrap w:val="0"/>
            <w:vAlign w:val="center"/>
          </w:tcPr>
          <w:p w14:paraId="1C8E01F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是否接受进口</w:t>
            </w:r>
          </w:p>
        </w:tc>
      </w:tr>
      <w:tr w14:paraId="65743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42BBDB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835" w:type="dxa"/>
            <w:noWrap w:val="0"/>
            <w:vAlign w:val="center"/>
          </w:tcPr>
          <w:p w14:paraId="6C277F93">
            <w:pPr>
              <w:spacing w:line="360" w:lineRule="auto"/>
              <w:jc w:val="center"/>
              <w:rPr>
                <w:rFonts w:hint="eastAsia" w:ascii="宋体" w:hAnsi="宋体" w:eastAsia="宋体" w:cs="宋体"/>
                <w:color w:val="auto"/>
                <w:sz w:val="21"/>
                <w:szCs w:val="21"/>
                <w:highlight w:val="none"/>
              </w:rPr>
            </w:pPr>
          </w:p>
        </w:tc>
        <w:tc>
          <w:tcPr>
            <w:tcW w:w="1326" w:type="dxa"/>
            <w:noWrap w:val="0"/>
            <w:vAlign w:val="center"/>
          </w:tcPr>
          <w:p w14:paraId="4F591CDF">
            <w:pPr>
              <w:spacing w:line="360" w:lineRule="auto"/>
              <w:jc w:val="center"/>
              <w:rPr>
                <w:rFonts w:hint="eastAsia" w:ascii="宋体" w:hAnsi="宋体" w:eastAsia="宋体" w:cs="宋体"/>
                <w:color w:val="auto"/>
                <w:sz w:val="21"/>
                <w:szCs w:val="21"/>
                <w:highlight w:val="none"/>
              </w:rPr>
            </w:pPr>
          </w:p>
        </w:tc>
        <w:tc>
          <w:tcPr>
            <w:tcW w:w="1327" w:type="dxa"/>
            <w:noWrap w:val="0"/>
            <w:vAlign w:val="center"/>
          </w:tcPr>
          <w:p w14:paraId="5C6DA05B">
            <w:pPr>
              <w:spacing w:line="360" w:lineRule="auto"/>
              <w:jc w:val="center"/>
              <w:rPr>
                <w:rFonts w:hint="eastAsia" w:ascii="宋体" w:hAnsi="宋体" w:eastAsia="宋体" w:cs="宋体"/>
                <w:color w:val="auto"/>
                <w:sz w:val="21"/>
                <w:szCs w:val="21"/>
                <w:highlight w:val="none"/>
              </w:rPr>
            </w:pPr>
          </w:p>
        </w:tc>
        <w:tc>
          <w:tcPr>
            <w:tcW w:w="1466" w:type="dxa"/>
            <w:noWrap w:val="0"/>
            <w:vAlign w:val="center"/>
          </w:tcPr>
          <w:p w14:paraId="263FB048">
            <w:pPr>
              <w:spacing w:line="360" w:lineRule="auto"/>
              <w:jc w:val="center"/>
              <w:rPr>
                <w:rFonts w:hint="eastAsia" w:ascii="宋体" w:hAnsi="宋体" w:eastAsia="宋体" w:cs="宋体"/>
                <w:color w:val="auto"/>
                <w:sz w:val="21"/>
                <w:szCs w:val="21"/>
                <w:highlight w:val="none"/>
              </w:rPr>
            </w:pPr>
          </w:p>
        </w:tc>
        <w:tc>
          <w:tcPr>
            <w:tcW w:w="2126" w:type="dxa"/>
            <w:noWrap w:val="0"/>
            <w:vAlign w:val="center"/>
          </w:tcPr>
          <w:p w14:paraId="5BD2D817">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bl>
    <w:p w14:paraId="2ED0E98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货物名称、规格、单价及数量等详见乙方投标文件。 </w:t>
      </w:r>
    </w:p>
    <w:p w14:paraId="1D3AC8C2">
      <w:pPr>
        <w:numPr>
          <w:ilvl w:val="0"/>
          <w:numId w:val="7"/>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合同总价款 </w:t>
      </w:r>
    </w:p>
    <w:p w14:paraId="1B755BB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本合同项下货物总价款为</w:t>
      </w:r>
      <w:r>
        <w:rPr>
          <w:rFonts w:hint="eastAsia" w:ascii="宋体" w:hAnsi="宋体" w:eastAsia="宋体" w:cs="宋体"/>
          <w:color w:val="auto"/>
          <w:sz w:val="21"/>
          <w:szCs w:val="21"/>
          <w:highlight w:val="none"/>
          <w:u w:val="single"/>
        </w:rPr>
        <w:t>   （大写）</w:t>
      </w:r>
      <w:r>
        <w:rPr>
          <w:rFonts w:hint="eastAsia" w:ascii="宋体" w:hAnsi="宋体" w:eastAsia="宋体" w:cs="宋体"/>
          <w:color w:val="auto"/>
          <w:sz w:val="21"/>
          <w:szCs w:val="21"/>
          <w:highlight w:val="none"/>
        </w:rPr>
        <w:t xml:space="preserve">人民币，分项价款在“投标报价表”中有明确规定。 </w:t>
      </w:r>
    </w:p>
    <w:p w14:paraId="43FF907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本合同总价款包含以下内容：</w:t>
      </w:r>
    </w:p>
    <w:p w14:paraId="45EE6F3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（1）货物设计、制造、包装、仓储、运输、装卸、保险、安装、调试及其材料；</w:t>
      </w:r>
    </w:p>
    <w:p w14:paraId="017DD5B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（2）验收合格之前保管及质保期内备品备件、专用工具、伴随服务、技术图纸资料、人员培训发生的所有含税费用；</w:t>
      </w:r>
    </w:p>
    <w:p w14:paraId="58A45E4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（3）支付给员工的工资和国家强制缴纳的各种社会保障资金；</w:t>
      </w:r>
    </w:p>
    <w:p w14:paraId="0A28AA5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（4）乙方应当提供的伴随服务/售后服务费用；</w:t>
      </w:r>
    </w:p>
    <w:p w14:paraId="5358CDC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（5）供应商认为需要的其他费用。 </w:t>
      </w:r>
    </w:p>
    <w:p w14:paraId="0F57C7F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本合同执行期间综合单价不变</w:t>
      </w:r>
      <w:r>
        <w:rPr>
          <w:rFonts w:hint="eastAsia" w:ascii="宋体" w:hAnsi="宋体" w:eastAsia="宋体" w:cs="宋体"/>
          <w:color w:val="auto"/>
          <w:sz w:val="21"/>
          <w:szCs w:val="21"/>
          <w:highlight w:val="none"/>
        </w:rPr>
        <w:t xml:space="preserve">。 </w:t>
      </w:r>
    </w:p>
    <w:p w14:paraId="0EF36475">
      <w:pPr>
        <w:numPr>
          <w:ilvl w:val="0"/>
          <w:numId w:val="7"/>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合同期限、地点 </w:t>
      </w:r>
    </w:p>
    <w:p w14:paraId="45959DF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1.合同期限：</w:t>
      </w:r>
      <w:r>
        <w:rPr>
          <w:rFonts w:hint="eastAsia" w:ascii="宋体" w:hAnsi="宋体" w:eastAsia="宋体" w:cs="宋体"/>
          <w:color w:val="auto"/>
          <w:sz w:val="21"/>
          <w:szCs w:val="21"/>
          <w:highlight w:val="none"/>
          <w:u w:val="single"/>
        </w:rPr>
        <w:t xml:space="preserve">               </w:t>
      </w:r>
    </w:p>
    <w:p w14:paraId="56C2A90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2.合同地点：</w:t>
      </w:r>
      <w:r>
        <w:rPr>
          <w:rFonts w:hint="eastAsia" w:ascii="宋体" w:hAnsi="宋体" w:eastAsia="宋体" w:cs="宋体"/>
          <w:color w:val="auto"/>
          <w:sz w:val="21"/>
          <w:szCs w:val="21"/>
          <w:highlight w:val="none"/>
          <w:u w:val="single"/>
        </w:rPr>
        <w:t xml:space="preserve">               </w:t>
      </w:r>
    </w:p>
    <w:p w14:paraId="3398EFB5">
      <w:pPr>
        <w:numPr>
          <w:ilvl w:val="0"/>
          <w:numId w:val="7"/>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组成本合同的有关文件 </w:t>
      </w:r>
    </w:p>
    <w:p w14:paraId="35E15A0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下列关于南京市政府采购</w:t>
      </w:r>
      <w:r>
        <w:rPr>
          <w:rFonts w:hint="eastAsia" w:ascii="宋体" w:hAnsi="宋体" w:eastAsia="宋体" w:cs="宋体"/>
          <w:color w:val="auto"/>
          <w:sz w:val="21"/>
          <w:szCs w:val="21"/>
          <w:highlight w:val="none"/>
          <w:u w:val="single"/>
        </w:rPr>
        <w:t xml:space="preserve">                （项目编号）</w:t>
      </w:r>
      <w:r>
        <w:rPr>
          <w:rFonts w:hint="eastAsia" w:ascii="宋体" w:hAnsi="宋体" w:eastAsia="宋体" w:cs="宋体"/>
          <w:color w:val="auto"/>
          <w:sz w:val="21"/>
          <w:szCs w:val="21"/>
          <w:highlight w:val="none"/>
        </w:rPr>
        <w:t>的招标（采购）文件、投标（响应）文件，以及与本次采购活动方式相适应的文件及有关附件是本合同不可分割的组成部分，与本合同具有同等法律效力，这些文件包括但不限于：</w:t>
      </w:r>
    </w:p>
    <w:p w14:paraId="3E7173E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（1）投标（响应）文件和报价表； </w:t>
      </w:r>
    </w:p>
    <w:p w14:paraId="71FF44D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（2）供货一览表； </w:t>
      </w:r>
    </w:p>
    <w:p w14:paraId="31BC60B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（3）交货一览表； </w:t>
      </w:r>
    </w:p>
    <w:p w14:paraId="090E183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（4）技术规格响应表；</w:t>
      </w:r>
    </w:p>
    <w:p w14:paraId="382EC09A">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（5）投标（响应）承诺； </w:t>
      </w:r>
    </w:p>
    <w:p w14:paraId="70D66605">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（6）服务承诺； </w:t>
      </w:r>
    </w:p>
    <w:p w14:paraId="5CE04B6E">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（7）中标（成交）通知书； </w:t>
      </w:r>
    </w:p>
    <w:p w14:paraId="27CB9AE3">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（8）甲乙双方商定的其他文件等。</w:t>
      </w:r>
    </w:p>
    <w:p w14:paraId="0BB00694">
      <w:pPr>
        <w:pStyle w:val="491"/>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第五条 权利保证 </w:t>
      </w:r>
    </w:p>
    <w:p w14:paraId="034A08BE">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乙方应保证甲方在使用该货物或其任何一部分时不受第三方提出侵犯其专利权、版权、商标权或其他权利的起诉。一旦出现侵权，乙方应承担全部责任。 </w:t>
      </w:r>
    </w:p>
    <w:p w14:paraId="010829A5">
      <w:pPr>
        <w:pStyle w:val="491"/>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第六条 质量保证</w:t>
      </w:r>
    </w:p>
    <w:p w14:paraId="3D5F6718">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1、乙方所提供的货物的技术规格应与招标（采购）文件规定的技术规格及所附的“技术规格响应表”相一致；若技术性能无特殊说明，则按国家有关部门最新颁布的标准及规范为准。</w:t>
      </w:r>
    </w:p>
    <w:p w14:paraId="6FA20CB0">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C918234">
      <w:pPr>
        <w:pStyle w:val="491"/>
        <w:spacing w:line="360" w:lineRule="auto"/>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3. 质量保证期为自验收合格后</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w:t>
      </w:r>
    </w:p>
    <w:p w14:paraId="18C4664A">
      <w:pPr>
        <w:pStyle w:val="491"/>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第七条 包装要求</w:t>
      </w:r>
    </w:p>
    <w:p w14:paraId="2EE8BA78">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1267F49B">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2、每一包装单元内应附详细的装箱单和质量合格凭证。</w:t>
      </w:r>
    </w:p>
    <w:p w14:paraId="6DD25A5B">
      <w:pPr>
        <w:pStyle w:val="491"/>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第八条 交货和验收</w:t>
      </w:r>
    </w:p>
    <w:p w14:paraId="276AB501">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1、乙方应当在合同签订后</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内将货物安装调试完毕交付甲方正常使用，地点由甲方指定。招标（采购）文件有约定的，从其约定。</w:t>
      </w:r>
    </w:p>
    <w:p w14:paraId="32791CA0">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p>
    <w:p w14:paraId="4456754E">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3、货物的到货验收包括：型号、规格、数量、外观质量、及货物包装是否完好。</w:t>
      </w:r>
    </w:p>
    <w:p w14:paraId="263B13E8">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72E7F82B">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5、货物和系统调试验收的标准：按行业通行标准、厂方出厂标准和乙方投标（响应）文件的承诺（详见合同附件载明的标准，并不低于国家相关标准）。</w:t>
      </w:r>
      <w:r>
        <w:rPr>
          <w:rFonts w:hint="eastAsia" w:ascii="宋体" w:hAnsi="宋体" w:eastAsia="宋体" w:cs="宋体"/>
          <w:color w:val="auto"/>
          <w:sz w:val="21"/>
          <w:szCs w:val="21"/>
          <w:highlight w:val="none"/>
          <w:lang w:val="en-US"/>
        </w:rPr>
        <w:br w:type="textWrapping"/>
      </w:r>
      <w:r>
        <w:rPr>
          <w:rFonts w:hint="eastAsia" w:ascii="宋体" w:hAnsi="宋体" w:eastAsia="宋体" w:cs="宋体"/>
          <w:b/>
          <w:bCs/>
          <w:color w:val="auto"/>
          <w:sz w:val="21"/>
          <w:szCs w:val="21"/>
          <w:highlight w:val="none"/>
          <w:lang w:val="en-US"/>
        </w:rPr>
        <w:t xml:space="preserve">第九条 伴随服务／售后服务 </w:t>
      </w:r>
    </w:p>
    <w:p w14:paraId="651C9FC1">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1、乙方应按照国家有关法律法规规章和“三包”规定以及合同所附的“服务承诺”提供服务。 </w:t>
      </w:r>
    </w:p>
    <w:p w14:paraId="24A75D8B">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2、除前款规定外，乙方还应提供下列服务： </w:t>
      </w:r>
    </w:p>
    <w:p w14:paraId="77618D76">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（1）货物的现场安装、调试和/或启动监督； </w:t>
      </w:r>
    </w:p>
    <w:p w14:paraId="451BDCCF">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（2）就货物的安装、启动、运行及维护等对甲方人员进行免费培训。 </w:t>
      </w:r>
    </w:p>
    <w:p w14:paraId="41A76DEC">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3、若招标（采购）文件中不包含有关伴随服务或售后服务的承诺，双方作如下约定： </w:t>
      </w:r>
    </w:p>
    <w:p w14:paraId="1087453F">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31721349">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（2）所购货物按乙方投标（响应）承诺提供免费维护和质量保证，质保费用计入总价；</w:t>
      </w:r>
    </w:p>
    <w:p w14:paraId="1202CB77">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（3）质保期内，乙方负责对其提供的货物整机进行维修和系统维护，不再收取任何费用，但不可抗力（如火灾、雷击等）造成的故障除外；</w:t>
      </w:r>
    </w:p>
    <w:p w14:paraId="788CB7FE">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（4）货物故障报修的响应时间按乙方投标（响应）承诺执行；</w:t>
      </w:r>
    </w:p>
    <w:p w14:paraId="6995320D">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（5）若货物故障在检修 8 小时后仍无法排除，乙方应在 48 小时内免费提供不低于故障货物规格型号档次的备用货物供甲方使用，直至故障修复；</w:t>
      </w:r>
    </w:p>
    <w:p w14:paraId="622C60F0">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（6）所有货物保修服务方式均为乙方上门保修，即由乙方派员到货物使用现场维修，由此产生的一切费用均由乙方承担；</w:t>
      </w:r>
    </w:p>
    <w:p w14:paraId="2B72400A">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（7）质保期后的货物维护由双方商定。 </w:t>
      </w:r>
    </w:p>
    <w:p w14:paraId="75A2512A">
      <w:pPr>
        <w:pStyle w:val="491"/>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第十条 履约保证金 </w:t>
      </w:r>
    </w:p>
    <w:p w14:paraId="313442EC">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1.中标（成交）供应商应按以下第</w:t>
      </w:r>
      <w:r>
        <w:rPr>
          <w:rFonts w:hint="eastAsia" w:ascii="宋体" w:hAnsi="宋体" w:eastAsia="宋体" w:cs="宋体"/>
          <w:color w:val="auto"/>
          <w:sz w:val="21"/>
          <w:szCs w:val="21"/>
          <w:highlight w:val="none"/>
          <w:u w:val="single"/>
          <w:lang w:val="en-US"/>
        </w:rPr>
        <w:t>（  ）</w:t>
      </w:r>
      <w:r>
        <w:rPr>
          <w:rFonts w:hint="eastAsia" w:ascii="宋体" w:hAnsi="宋体" w:eastAsia="宋体" w:cs="宋体"/>
          <w:color w:val="auto"/>
          <w:sz w:val="21"/>
          <w:szCs w:val="21"/>
          <w:highlight w:val="none"/>
          <w:lang w:val="en-US"/>
        </w:rPr>
        <w:t>方式向采购人缴纳履约保证金：</w:t>
      </w:r>
    </w:p>
    <w:p w14:paraId="7B3769D1">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（1）无需缴纳履约保证金；</w:t>
      </w:r>
    </w:p>
    <w:p w14:paraId="50CA4C85">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（2）投标保证金转为履约保证金；</w:t>
      </w:r>
    </w:p>
    <w:p w14:paraId="036B1314">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（3）以银行转账、汇款及其他相关方式缴纳履约保证金，金额为</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万元。</w:t>
      </w:r>
    </w:p>
    <w:p w14:paraId="17B7B83C">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2、履约保证金的有效期至</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 </w:t>
      </w:r>
    </w:p>
    <w:p w14:paraId="676517D5">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3、如乙方未能履行合同规定的义务，甲方有权从履约保证金中取得补偿。 </w:t>
      </w:r>
    </w:p>
    <w:p w14:paraId="1D0E1FF9">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4、履约保证金扣除甲方应得的补偿后的余额在有效期满后15个工作日内无息退还给乙方。 </w:t>
      </w:r>
    </w:p>
    <w:p w14:paraId="292EA14D">
      <w:pPr>
        <w:pStyle w:val="491"/>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第十一条 合同款支付 </w:t>
      </w:r>
    </w:p>
    <w:p w14:paraId="06797AD8">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1、本合同项下所有款项均以人民币支付 </w:t>
      </w:r>
    </w:p>
    <w:p w14:paraId="2C718085">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2、本合同项下的采购资金由甲方自行支付，乙方向甲方开具发票</w:t>
      </w:r>
    </w:p>
    <w:p w14:paraId="1DE82479">
      <w:pPr>
        <w:pStyle w:val="49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3、付款进度：</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 （详见招标文件）</w:t>
      </w:r>
    </w:p>
    <w:p w14:paraId="55778047">
      <w:pPr>
        <w:pStyle w:val="491"/>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第十二条 违约责任 </w:t>
      </w:r>
    </w:p>
    <w:p w14:paraId="2E87C04D">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1、甲方无正当理由拒收货物、拒付货物款的，由甲方向乙方偿付合同总价的5%违约金。 </w:t>
      </w:r>
    </w:p>
    <w:p w14:paraId="72701FF4">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2、甲方未按合同规定的期限向乙方支付货款的，每逾期1天甲方向乙方偿付欠款总额的5‰滞纳金，但累计滞纳金总额不超过欠款总额的5% 。 </w:t>
      </w:r>
    </w:p>
    <w:p w14:paraId="73A89EA6">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3、如乙方不能交付货物、完成安装调试的，甲方有权扣留全部履约保证金；同时乙方应向甲方支付合同总价5%的违约金。 </w:t>
      </w:r>
    </w:p>
    <w:p w14:paraId="4EE9DAE8">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4、乙方逾期交付的，每逾期1天，乙方向甲方偿付合同总额的5‰的滞纳金。如乙方逾期交付达10天，甲方有权解除合同，解除合同的通知自到达乙方时生效。 </w:t>
      </w:r>
    </w:p>
    <w:p w14:paraId="68C8EDCC">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5、乙方所交付的货物品种、型号、规格不符合合同规定的，甲方有权拒收。甲方拒收的，乙方应向甲方支付货款总额5%的违约金。</w:t>
      </w:r>
    </w:p>
    <w:p w14:paraId="1F1F8F5B">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6、在乙方承诺的或国家规定的质量保证期内（取两者中最长的期限），如经乙方两次维修或更换，货物仍不能达到合同约定的质量标准 ，甲方有权退货，乙方应退回全部货款，并按第3款处理，同时，乙方还须赔偿甲方因此遭受的损失。 </w:t>
      </w:r>
    </w:p>
    <w:p w14:paraId="072562CE">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7、乙方未按本合同第九条的规定向甲方交付履约保证金的，应按应交付履约保证金的100%向甲方支付违约金，该违约金的支付不影响乙方应承担的其他违约责任。</w:t>
      </w:r>
    </w:p>
    <w:p w14:paraId="52F5FC4B">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8、乙方未按本合同的规定和“服务承诺”提供伴随服务/售后服务的，应按合同总价款的5 %向甲方承担违约责任。 </w:t>
      </w:r>
    </w:p>
    <w:p w14:paraId="71400306">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9、乙方在承担上述4-8款一项或多项违约责任后，仍应继续履行合同规定的义务（甲方解除合同的除外）。甲方未能及时追究乙方的任何一项违约责任并不表明甲方放弃追究乙方该项或其他违约责任。 </w:t>
      </w:r>
    </w:p>
    <w:p w14:paraId="45DFD1FB">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10、乙方投标（响应）属虚假承诺，或经权威部门检测提供的货物不能满足投标（响应）文件要求，或是由于乙方的过错造成合同无法继续履行的，乙方履约保证金不予退还外，还应向甲方支付 30 %赔偿金。 </w:t>
      </w:r>
    </w:p>
    <w:p w14:paraId="154CD8BA">
      <w:pPr>
        <w:pStyle w:val="491"/>
        <w:spacing w:line="360" w:lineRule="auto"/>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11、其他违约责任约定:</w:t>
      </w:r>
      <w:r>
        <w:rPr>
          <w:rFonts w:hint="eastAsia" w:ascii="宋体" w:hAnsi="宋体" w:eastAsia="宋体" w:cs="宋体"/>
          <w:color w:val="auto"/>
          <w:sz w:val="21"/>
          <w:szCs w:val="21"/>
          <w:highlight w:val="none"/>
          <w:u w:val="single"/>
          <w:lang w:val="en-US"/>
        </w:rPr>
        <w:t xml:space="preserve">                    </w:t>
      </w:r>
    </w:p>
    <w:p w14:paraId="12CCCF0C">
      <w:pPr>
        <w:pStyle w:val="491"/>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第十三条 合同的变更和终止 </w:t>
      </w:r>
    </w:p>
    <w:p w14:paraId="617DE493">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1、除《政府采购法》第50条第二款规定的情形外，本合同一经签订，甲乙双方不得擅自变更、中止或终止合同。 </w:t>
      </w:r>
    </w:p>
    <w:p w14:paraId="5860B330">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2、除发生法律规定的不能预见、不能避免并不能克服的客观情况外，甲乙双方不得放弃或拒绝履行合同。乙方放弃或拒绝履行合同，履约保证金不予退还，并按规定接受相关部门的处罚。 </w:t>
      </w:r>
    </w:p>
    <w:p w14:paraId="7D4CA721">
      <w:pPr>
        <w:pStyle w:val="491"/>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第十四条 合同的转让 </w:t>
      </w:r>
    </w:p>
    <w:p w14:paraId="12062014">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乙方不得擅自部分或全部转让其应履行的合同义务。 </w:t>
      </w:r>
    </w:p>
    <w:p w14:paraId="16CED80E">
      <w:pPr>
        <w:pStyle w:val="491"/>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第十五条 争议的解决 </w:t>
      </w:r>
    </w:p>
    <w:p w14:paraId="1EC76B55">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1、因货物的质量问题发生争议的，应当邀请国家认可的质量检测机构对货物质量进行鉴定。货物符合标准的，鉴定费由甲方承担；货物不符合质量标准的，鉴定费由乙方承担。 </w:t>
      </w:r>
    </w:p>
    <w:p w14:paraId="3750A5AA">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2、因履行本合同引起的或与本合同有关的争议，甲、乙双方应首先通过友好协商解决，如果协商不能解决争议，则采取以下第</w:t>
      </w:r>
      <w:r>
        <w:rPr>
          <w:rFonts w:hint="eastAsia" w:ascii="宋体" w:hAnsi="宋体" w:eastAsia="宋体" w:cs="宋体"/>
          <w:color w:val="auto"/>
          <w:sz w:val="21"/>
          <w:szCs w:val="21"/>
          <w:highlight w:val="none"/>
          <w:u w:val="single"/>
          <w:lang w:val="en-US"/>
        </w:rPr>
        <w:t>（ ）</w:t>
      </w:r>
      <w:r>
        <w:rPr>
          <w:rFonts w:hint="eastAsia" w:ascii="宋体" w:hAnsi="宋体" w:eastAsia="宋体" w:cs="宋体"/>
          <w:color w:val="auto"/>
          <w:sz w:val="21"/>
          <w:szCs w:val="21"/>
          <w:highlight w:val="none"/>
          <w:lang w:val="en-US"/>
        </w:rPr>
        <w:t xml:space="preserve">种方式解决争议： </w:t>
      </w:r>
    </w:p>
    <w:p w14:paraId="215D78EF">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（1）向甲方所在地有管辖权的人民法院提起诉讼； </w:t>
      </w:r>
    </w:p>
    <w:p w14:paraId="1C33BE9F">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（2）向南京仲裁委员会按其仲裁规则申请仲裁。 如没有约定，默认采取第2种方式解决争议。 </w:t>
      </w:r>
    </w:p>
    <w:p w14:paraId="6FBAD4C2">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3、在仲裁期间，本合同应继续履行。 </w:t>
      </w:r>
    </w:p>
    <w:p w14:paraId="26D58B37">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rPr>
        <w:t>第十六条 诚实信用</w:t>
      </w:r>
      <w:r>
        <w:rPr>
          <w:rFonts w:hint="eastAsia" w:ascii="宋体" w:hAnsi="宋体" w:eastAsia="宋体" w:cs="宋体"/>
          <w:color w:val="auto"/>
          <w:sz w:val="21"/>
          <w:szCs w:val="21"/>
          <w:highlight w:val="none"/>
          <w:lang w:val="en-US"/>
        </w:rPr>
        <w:t xml:space="preserve"> </w:t>
      </w:r>
    </w:p>
    <w:p w14:paraId="58C54EAC">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乙方应诚实信用，严格按照招标（采购）文件要求和投标（响应）承诺履行合同，不向甲方进行商业贿赂或者提供不正当利益。 </w:t>
      </w:r>
    </w:p>
    <w:p w14:paraId="57B17FA9">
      <w:pPr>
        <w:pStyle w:val="491"/>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第十七条 合同生效及其他 </w:t>
      </w:r>
    </w:p>
    <w:p w14:paraId="552F8E30">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1、本合同自签订之日起生效。 </w:t>
      </w:r>
    </w:p>
    <w:p w14:paraId="723922D9">
      <w:pPr>
        <w:pStyle w:val="491"/>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2、本合同一式四份，甲乙双方各执二份。 </w:t>
      </w:r>
    </w:p>
    <w:p w14:paraId="68046BB4">
      <w:pPr>
        <w:pStyle w:val="49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3、本合同应按照中华人民共和国的现行法律进行解释。</w:t>
      </w:r>
    </w:p>
    <w:tbl>
      <w:tblPr>
        <w:tblStyle w:val="52"/>
        <w:tblW w:w="9286" w:type="dxa"/>
        <w:tblInd w:w="-108" w:type="dxa"/>
        <w:tblLayout w:type="fixed"/>
        <w:tblCellMar>
          <w:top w:w="0" w:type="dxa"/>
          <w:left w:w="0" w:type="dxa"/>
          <w:bottom w:w="0" w:type="dxa"/>
          <w:right w:w="0" w:type="dxa"/>
        </w:tblCellMar>
      </w:tblPr>
      <w:tblGrid>
        <w:gridCol w:w="4643"/>
        <w:gridCol w:w="4643"/>
      </w:tblGrid>
      <w:tr w14:paraId="57F6380D">
        <w:tblPrEx>
          <w:tblCellMar>
            <w:top w:w="0" w:type="dxa"/>
            <w:left w:w="0" w:type="dxa"/>
            <w:bottom w:w="0" w:type="dxa"/>
            <w:right w:w="0" w:type="dxa"/>
          </w:tblCellMar>
        </w:tblPrEx>
        <w:tc>
          <w:tcPr>
            <w:tcW w:w="4643" w:type="dxa"/>
            <w:tcBorders>
              <w:top w:val="nil"/>
              <w:left w:val="nil"/>
              <w:bottom w:val="nil"/>
              <w:right w:val="nil"/>
            </w:tcBorders>
            <w:noWrap w:val="0"/>
          </w:tcPr>
          <w:p w14:paraId="1ACA7CFB">
            <w:pPr>
              <w:widowControl/>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甲方（采购人）：（盖章）</w:t>
            </w:r>
          </w:p>
        </w:tc>
        <w:tc>
          <w:tcPr>
            <w:tcW w:w="4643" w:type="dxa"/>
            <w:tcBorders>
              <w:top w:val="nil"/>
              <w:left w:val="nil"/>
              <w:bottom w:val="nil"/>
              <w:right w:val="nil"/>
            </w:tcBorders>
            <w:noWrap w:val="0"/>
          </w:tcPr>
          <w:p w14:paraId="318D3B0F">
            <w:pPr>
              <w:widowControl/>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乙方（供应商）：（盖章）</w:t>
            </w:r>
          </w:p>
        </w:tc>
      </w:tr>
      <w:tr w14:paraId="7DEEBB5E">
        <w:tblPrEx>
          <w:tblCellMar>
            <w:top w:w="0" w:type="dxa"/>
            <w:left w:w="0" w:type="dxa"/>
            <w:bottom w:w="0" w:type="dxa"/>
            <w:right w:w="0" w:type="dxa"/>
          </w:tblCellMar>
        </w:tblPrEx>
        <w:tc>
          <w:tcPr>
            <w:tcW w:w="4643" w:type="dxa"/>
            <w:tcBorders>
              <w:top w:val="nil"/>
              <w:left w:val="nil"/>
              <w:bottom w:val="nil"/>
              <w:right w:val="nil"/>
            </w:tcBorders>
            <w:noWrap w:val="0"/>
          </w:tcPr>
          <w:p w14:paraId="53040A42">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代表人：</w:t>
            </w:r>
          </w:p>
        </w:tc>
        <w:tc>
          <w:tcPr>
            <w:tcW w:w="4643" w:type="dxa"/>
            <w:tcBorders>
              <w:top w:val="nil"/>
              <w:left w:val="nil"/>
              <w:bottom w:val="nil"/>
              <w:right w:val="nil"/>
            </w:tcBorders>
            <w:noWrap w:val="0"/>
          </w:tcPr>
          <w:p w14:paraId="4022E8C8">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代表人</w:t>
            </w:r>
            <w:r>
              <w:rPr>
                <w:rFonts w:hint="eastAsia" w:ascii="宋体" w:hAnsi="宋体" w:eastAsia="宋体" w:cs="宋体"/>
                <w:color w:val="auto"/>
                <w:sz w:val="21"/>
                <w:szCs w:val="21"/>
                <w:highlight w:val="none"/>
              </w:rPr>
              <w:t>：</w:t>
            </w:r>
          </w:p>
        </w:tc>
      </w:tr>
      <w:tr w14:paraId="507B9066">
        <w:tblPrEx>
          <w:tblCellMar>
            <w:top w:w="0" w:type="dxa"/>
            <w:left w:w="0" w:type="dxa"/>
            <w:bottom w:w="0" w:type="dxa"/>
            <w:right w:w="0" w:type="dxa"/>
          </w:tblCellMar>
        </w:tblPrEx>
        <w:tc>
          <w:tcPr>
            <w:tcW w:w="4643" w:type="dxa"/>
            <w:tcBorders>
              <w:top w:val="nil"/>
              <w:left w:val="nil"/>
              <w:bottom w:val="nil"/>
              <w:right w:val="nil"/>
            </w:tcBorders>
            <w:noWrap w:val="0"/>
          </w:tcPr>
          <w:p w14:paraId="123B4E60">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电话：</w:t>
            </w:r>
          </w:p>
        </w:tc>
        <w:tc>
          <w:tcPr>
            <w:tcW w:w="4643" w:type="dxa"/>
            <w:tcBorders>
              <w:top w:val="nil"/>
              <w:left w:val="nil"/>
              <w:bottom w:val="nil"/>
              <w:right w:val="nil"/>
            </w:tcBorders>
            <w:noWrap w:val="0"/>
          </w:tcPr>
          <w:p w14:paraId="26EE5ED0">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电话：</w:t>
            </w:r>
          </w:p>
        </w:tc>
      </w:tr>
      <w:tr w14:paraId="000F0846">
        <w:tblPrEx>
          <w:tblCellMar>
            <w:top w:w="0" w:type="dxa"/>
            <w:left w:w="0" w:type="dxa"/>
            <w:bottom w:w="0" w:type="dxa"/>
            <w:right w:w="0" w:type="dxa"/>
          </w:tblCellMar>
        </w:tblPrEx>
        <w:tc>
          <w:tcPr>
            <w:tcW w:w="4643" w:type="dxa"/>
            <w:tcBorders>
              <w:top w:val="nil"/>
              <w:left w:val="nil"/>
              <w:bottom w:val="nil"/>
              <w:right w:val="nil"/>
            </w:tcBorders>
            <w:noWrap w:val="0"/>
          </w:tcPr>
          <w:p w14:paraId="082C0C6F">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开户银行：</w:t>
            </w:r>
          </w:p>
        </w:tc>
        <w:tc>
          <w:tcPr>
            <w:tcW w:w="4643" w:type="dxa"/>
            <w:tcBorders>
              <w:top w:val="nil"/>
              <w:left w:val="nil"/>
              <w:bottom w:val="nil"/>
              <w:right w:val="nil"/>
            </w:tcBorders>
            <w:noWrap w:val="0"/>
          </w:tcPr>
          <w:p w14:paraId="76AE7560">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开户银行：</w:t>
            </w:r>
          </w:p>
        </w:tc>
      </w:tr>
      <w:tr w14:paraId="4BA58F7E">
        <w:tblPrEx>
          <w:tblCellMar>
            <w:top w:w="0" w:type="dxa"/>
            <w:left w:w="0" w:type="dxa"/>
            <w:bottom w:w="0" w:type="dxa"/>
            <w:right w:w="0" w:type="dxa"/>
          </w:tblCellMar>
        </w:tblPrEx>
        <w:tc>
          <w:tcPr>
            <w:tcW w:w="4643" w:type="dxa"/>
            <w:tcBorders>
              <w:top w:val="nil"/>
              <w:left w:val="nil"/>
              <w:bottom w:val="nil"/>
              <w:right w:val="nil"/>
            </w:tcBorders>
            <w:noWrap w:val="0"/>
          </w:tcPr>
          <w:p w14:paraId="26D726DC">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帐号：</w:t>
            </w:r>
          </w:p>
        </w:tc>
        <w:tc>
          <w:tcPr>
            <w:tcW w:w="4643" w:type="dxa"/>
            <w:tcBorders>
              <w:top w:val="nil"/>
              <w:left w:val="nil"/>
              <w:bottom w:val="nil"/>
              <w:right w:val="nil"/>
            </w:tcBorders>
            <w:noWrap w:val="0"/>
          </w:tcPr>
          <w:p w14:paraId="5EAF43F7">
            <w:pPr>
              <w:widowControl/>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帐号：</w:t>
            </w:r>
          </w:p>
          <w:p w14:paraId="30CAC816">
            <w:pPr>
              <w:widowControl/>
              <w:spacing w:line="360" w:lineRule="auto"/>
              <w:rPr>
                <w:rFonts w:hint="eastAsia" w:ascii="宋体" w:hAnsi="宋体" w:eastAsia="宋体" w:cs="宋体"/>
                <w:color w:val="auto"/>
                <w:sz w:val="21"/>
                <w:szCs w:val="21"/>
                <w:highlight w:val="none"/>
                <w:lang w:val="zh-CN"/>
              </w:rPr>
            </w:pPr>
          </w:p>
        </w:tc>
      </w:tr>
    </w:tbl>
    <w:p w14:paraId="54437319">
      <w:pPr>
        <w:widowControl/>
        <w:spacing w:line="360" w:lineRule="auto"/>
        <w:jc w:val="left"/>
        <w:rPr>
          <w:rFonts w:hint="eastAsia" w:ascii="宋体" w:hAnsi="宋体" w:eastAsia="宋体" w:cs="宋体"/>
          <w:color w:val="auto"/>
          <w:sz w:val="21"/>
          <w:szCs w:val="21"/>
          <w:highlight w:val="none"/>
        </w:rPr>
      </w:pPr>
    </w:p>
    <w:p w14:paraId="66626258">
      <w:pPr>
        <w:spacing w:line="360" w:lineRule="auto"/>
        <w:jc w:val="center"/>
        <w:rPr>
          <w:rFonts w:hint="eastAsia" w:ascii="宋体" w:hAnsi="宋体" w:eastAsia="宋体" w:cs="宋体"/>
          <w:color w:val="auto"/>
          <w:sz w:val="21"/>
          <w:szCs w:val="21"/>
          <w:highlight w:val="none"/>
          <w:lang w:val="zh-CN"/>
        </w:rPr>
      </w:pPr>
    </w:p>
    <w:p w14:paraId="10D943A3">
      <w:pPr>
        <w:spacing w:line="360" w:lineRule="auto"/>
        <w:jc w:val="center"/>
        <w:rPr>
          <w:rFonts w:ascii="黑体" w:eastAsia="黑体"/>
          <w:color w:val="auto"/>
          <w:sz w:val="36"/>
          <w:szCs w:val="36"/>
          <w:highlight w:val="none"/>
          <w:lang w:val="zh-CN"/>
        </w:rPr>
      </w:pPr>
    </w:p>
    <w:p w14:paraId="6CA35451">
      <w:pPr>
        <w:spacing w:line="360" w:lineRule="auto"/>
        <w:jc w:val="center"/>
        <w:rPr>
          <w:rFonts w:hint="eastAsia" w:ascii="黑体" w:eastAsia="黑体"/>
          <w:color w:val="auto"/>
          <w:sz w:val="36"/>
          <w:szCs w:val="36"/>
          <w:highlight w:val="none"/>
          <w:lang w:val="zh-CN"/>
        </w:rPr>
      </w:pPr>
    </w:p>
    <w:p w14:paraId="4B8FE1A7">
      <w:pPr>
        <w:spacing w:line="360" w:lineRule="auto"/>
        <w:jc w:val="center"/>
        <w:rPr>
          <w:rFonts w:hint="eastAsia" w:ascii="黑体" w:eastAsia="黑体"/>
          <w:color w:val="auto"/>
          <w:sz w:val="36"/>
          <w:szCs w:val="36"/>
          <w:highlight w:val="none"/>
          <w:lang w:val="zh-CN"/>
        </w:rPr>
      </w:pPr>
    </w:p>
    <w:p w14:paraId="3875CD47">
      <w:pPr>
        <w:spacing w:line="360" w:lineRule="auto"/>
        <w:jc w:val="center"/>
        <w:rPr>
          <w:rFonts w:hint="eastAsia" w:ascii="黑体" w:eastAsia="黑体"/>
          <w:color w:val="auto"/>
          <w:sz w:val="36"/>
          <w:szCs w:val="36"/>
          <w:highlight w:val="none"/>
          <w:lang w:val="zh-CN"/>
        </w:rPr>
      </w:pPr>
    </w:p>
    <w:p w14:paraId="294454BB">
      <w:pPr>
        <w:spacing w:line="360" w:lineRule="auto"/>
        <w:jc w:val="center"/>
        <w:rPr>
          <w:rFonts w:hint="eastAsia" w:ascii="黑体" w:eastAsia="黑体"/>
          <w:color w:val="auto"/>
          <w:sz w:val="36"/>
          <w:szCs w:val="36"/>
          <w:highlight w:val="none"/>
          <w:lang w:val="zh-CN"/>
        </w:rPr>
      </w:pPr>
    </w:p>
    <w:p w14:paraId="375D0D2F">
      <w:pPr>
        <w:spacing w:line="360" w:lineRule="auto"/>
        <w:jc w:val="center"/>
        <w:rPr>
          <w:rFonts w:hint="eastAsia" w:ascii="黑体" w:eastAsia="黑体"/>
          <w:color w:val="auto"/>
          <w:sz w:val="36"/>
          <w:szCs w:val="36"/>
          <w:highlight w:val="none"/>
          <w:lang w:val="zh-CN"/>
        </w:rPr>
      </w:pPr>
    </w:p>
    <w:p w14:paraId="60D8CD91">
      <w:pPr>
        <w:spacing w:line="360" w:lineRule="auto"/>
        <w:jc w:val="center"/>
        <w:rPr>
          <w:rFonts w:hint="eastAsia" w:ascii="黑体" w:eastAsia="黑体"/>
          <w:color w:val="auto"/>
          <w:sz w:val="36"/>
          <w:szCs w:val="36"/>
          <w:highlight w:val="none"/>
          <w:lang w:val="zh-CN"/>
        </w:rPr>
      </w:pPr>
    </w:p>
    <w:p w14:paraId="52107C31">
      <w:pPr>
        <w:spacing w:line="360" w:lineRule="auto"/>
        <w:jc w:val="center"/>
        <w:rPr>
          <w:rFonts w:hint="eastAsia" w:ascii="黑体" w:eastAsia="黑体"/>
          <w:color w:val="auto"/>
          <w:sz w:val="36"/>
          <w:szCs w:val="36"/>
          <w:highlight w:val="none"/>
          <w:lang w:val="zh-CN"/>
        </w:rPr>
      </w:pPr>
    </w:p>
    <w:p w14:paraId="723FB527">
      <w:pPr>
        <w:spacing w:line="360" w:lineRule="auto"/>
        <w:jc w:val="center"/>
        <w:rPr>
          <w:rFonts w:hint="eastAsia" w:ascii="黑体" w:eastAsia="黑体"/>
          <w:color w:val="auto"/>
          <w:sz w:val="36"/>
          <w:szCs w:val="36"/>
          <w:highlight w:val="none"/>
          <w:lang w:val="zh-CN"/>
        </w:rPr>
      </w:pPr>
    </w:p>
    <w:p w14:paraId="04626C9F">
      <w:pPr>
        <w:spacing w:line="360" w:lineRule="auto"/>
        <w:jc w:val="center"/>
        <w:rPr>
          <w:rFonts w:hint="eastAsia" w:ascii="黑体" w:eastAsia="黑体"/>
          <w:color w:val="auto"/>
          <w:sz w:val="36"/>
          <w:szCs w:val="36"/>
          <w:highlight w:val="none"/>
          <w:lang w:val="zh-CN"/>
        </w:rPr>
      </w:pPr>
    </w:p>
    <w:p w14:paraId="10A7E9C8">
      <w:pPr>
        <w:spacing w:line="360" w:lineRule="auto"/>
        <w:jc w:val="center"/>
        <w:rPr>
          <w:rFonts w:hint="eastAsia" w:ascii="黑体" w:eastAsia="黑体"/>
          <w:color w:val="auto"/>
          <w:sz w:val="36"/>
          <w:szCs w:val="36"/>
          <w:highlight w:val="none"/>
          <w:lang w:val="zh-CN"/>
        </w:rPr>
      </w:pPr>
    </w:p>
    <w:p w14:paraId="6A093AFF">
      <w:pPr>
        <w:spacing w:line="360" w:lineRule="auto"/>
        <w:jc w:val="center"/>
        <w:rPr>
          <w:rFonts w:hint="eastAsia" w:ascii="黑体" w:eastAsia="黑体"/>
          <w:color w:val="auto"/>
          <w:sz w:val="36"/>
          <w:szCs w:val="36"/>
          <w:highlight w:val="none"/>
          <w:lang w:val="zh-CN"/>
        </w:rPr>
      </w:pPr>
    </w:p>
    <w:p w14:paraId="20941CBC">
      <w:pPr>
        <w:spacing w:line="360" w:lineRule="auto"/>
        <w:jc w:val="center"/>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t xml:space="preserve">第六章 </w:t>
      </w:r>
      <w:r>
        <w:rPr>
          <w:rFonts w:hint="eastAsia" w:ascii="黑体" w:eastAsia="黑体"/>
          <w:color w:val="auto"/>
          <w:sz w:val="36"/>
          <w:szCs w:val="36"/>
          <w:highlight w:val="none"/>
        </w:rPr>
        <w:t xml:space="preserve"> </w:t>
      </w:r>
      <w:r>
        <w:rPr>
          <w:rFonts w:hint="eastAsia" w:ascii="黑体" w:eastAsia="黑体"/>
          <w:color w:val="auto"/>
          <w:sz w:val="36"/>
          <w:szCs w:val="36"/>
          <w:highlight w:val="none"/>
          <w:lang w:val="zh-CN"/>
        </w:rPr>
        <w:t>投标文件参考格式及附件</w:t>
      </w:r>
    </w:p>
    <w:p w14:paraId="63EC2518">
      <w:pPr>
        <w:spacing w:line="240" w:lineRule="atLeast"/>
        <w:ind w:left="560"/>
        <w:jc w:val="center"/>
        <w:outlineLvl w:val="0"/>
        <w:rPr>
          <w:rFonts w:ascii="黑体" w:eastAsia="黑体"/>
          <w:b/>
          <w:bCs/>
          <w:color w:val="auto"/>
          <w:sz w:val="36"/>
          <w:szCs w:val="36"/>
          <w:highlight w:val="none"/>
          <w:lang w:val="zh-CN"/>
        </w:rPr>
      </w:pPr>
    </w:p>
    <w:p w14:paraId="01B8946D">
      <w:pPr>
        <w:jc w:val="center"/>
        <w:rPr>
          <w:rFonts w:ascii="宋体" w:hAnsi="宋体"/>
          <w:b/>
          <w:color w:val="auto"/>
          <w:sz w:val="72"/>
          <w:highlight w:val="none"/>
        </w:rPr>
      </w:pPr>
    </w:p>
    <w:p w14:paraId="14B8C8D1">
      <w:pPr>
        <w:jc w:val="center"/>
        <w:rPr>
          <w:rFonts w:ascii="宋体" w:hAnsi="宋体"/>
          <w:b/>
          <w:color w:val="auto"/>
          <w:sz w:val="72"/>
          <w:highlight w:val="none"/>
        </w:rPr>
      </w:pPr>
      <w:r>
        <w:rPr>
          <w:rFonts w:hint="eastAsia" w:ascii="宋体" w:hAnsi="宋体"/>
          <w:b/>
          <w:color w:val="auto"/>
          <w:sz w:val="72"/>
          <w:highlight w:val="none"/>
        </w:rPr>
        <w:t>投  标  文  件</w:t>
      </w:r>
    </w:p>
    <w:p w14:paraId="792A7FC3">
      <w:pPr>
        <w:ind w:firstLine="3708"/>
        <w:rPr>
          <w:rFonts w:ascii="宋体" w:hAnsi="宋体"/>
          <w:b/>
          <w:color w:val="auto"/>
          <w:sz w:val="36"/>
          <w:highlight w:val="none"/>
        </w:rPr>
      </w:pPr>
    </w:p>
    <w:p w14:paraId="1E09CA2B">
      <w:pPr>
        <w:jc w:val="center"/>
        <w:rPr>
          <w:rFonts w:ascii="宋体" w:hAnsi="宋体"/>
          <w:b/>
          <w:color w:val="auto"/>
          <w:sz w:val="72"/>
          <w:highlight w:val="none"/>
        </w:rPr>
      </w:pPr>
    </w:p>
    <w:p w14:paraId="706D4268">
      <w:pPr>
        <w:jc w:val="center"/>
        <w:rPr>
          <w:rFonts w:ascii="宋体" w:hAnsi="宋体"/>
          <w:b/>
          <w:color w:val="auto"/>
          <w:sz w:val="36"/>
          <w:highlight w:val="none"/>
        </w:rPr>
      </w:pPr>
    </w:p>
    <w:p w14:paraId="6B6BCCBF">
      <w:pPr>
        <w:jc w:val="center"/>
        <w:rPr>
          <w:rFonts w:ascii="宋体" w:hAnsi="宋体"/>
          <w:b/>
          <w:color w:val="auto"/>
          <w:sz w:val="36"/>
          <w:highlight w:val="none"/>
        </w:rPr>
      </w:pPr>
    </w:p>
    <w:p w14:paraId="09E6325E">
      <w:pPr>
        <w:jc w:val="center"/>
        <w:rPr>
          <w:rFonts w:ascii="宋体" w:hAnsi="宋体"/>
          <w:b/>
          <w:color w:val="auto"/>
          <w:sz w:val="36"/>
          <w:highlight w:val="none"/>
        </w:rPr>
      </w:pPr>
    </w:p>
    <w:p w14:paraId="58457F09">
      <w:pPr>
        <w:ind w:firstLine="1084"/>
        <w:rPr>
          <w:rFonts w:hint="eastAsia" w:ascii="宋体" w:hAnsi="宋体"/>
          <w:b/>
          <w:bCs/>
          <w:color w:val="auto"/>
          <w:sz w:val="36"/>
          <w:szCs w:val="36"/>
          <w:highlight w:val="none"/>
          <w:u w:val="singl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200388BC">
      <w:pPr>
        <w:ind w:firstLine="1084"/>
        <w:rPr>
          <w:rFonts w:ascii="宋体" w:hAnsi="宋体"/>
          <w:bCs/>
          <w:color w:val="auto"/>
          <w:szCs w:val="36"/>
          <w:highlight w:val="non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4199FC63">
      <w:pPr>
        <w:rPr>
          <w:rFonts w:hint="eastAsia" w:ascii="宋体" w:hAnsi="宋体" w:eastAsia="宋体"/>
          <w:b/>
          <w:color w:val="auto"/>
          <w:sz w:val="36"/>
          <w:highlight w:val="none"/>
          <w:lang w:val="en-US" w:eastAsia="zh-CN"/>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分   包  号：</w:t>
      </w:r>
      <w:r>
        <w:rPr>
          <w:rFonts w:hint="eastAsia" w:ascii="宋体" w:hAnsi="宋体"/>
          <w:b/>
          <w:color w:val="auto"/>
          <w:sz w:val="36"/>
          <w:highlight w:val="none"/>
          <w:u w:val="single"/>
        </w:rPr>
        <w:t xml:space="preserve">               </w:t>
      </w:r>
    </w:p>
    <w:p w14:paraId="1CC8099C">
      <w:pPr>
        <w:ind w:firstLine="1084" w:firstLineChars="300"/>
        <w:rPr>
          <w:rFonts w:ascii="宋体" w:hAnsi="宋体"/>
          <w:b/>
          <w:color w:val="auto"/>
          <w:sz w:val="36"/>
          <w:highlight w:val="none"/>
          <w:u w:val="single"/>
        </w:rPr>
      </w:pPr>
      <w:r>
        <w:rPr>
          <w:rFonts w:hint="eastAsia" w:ascii="宋体" w:hAnsi="宋体"/>
          <w:b/>
          <w:color w:val="auto"/>
          <w:sz w:val="36"/>
          <w:highlight w:val="none"/>
        </w:rPr>
        <w:t>投标人名称 ：</w:t>
      </w:r>
      <w:r>
        <w:rPr>
          <w:rFonts w:hint="eastAsia" w:ascii="宋体" w:hAnsi="宋体"/>
          <w:b/>
          <w:color w:val="auto"/>
          <w:sz w:val="36"/>
          <w:highlight w:val="none"/>
          <w:u w:val="single"/>
        </w:rPr>
        <w:t xml:space="preserve">               </w:t>
      </w:r>
    </w:p>
    <w:p w14:paraId="23C60482">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208DCC45">
      <w:pPr>
        <w:jc w:val="center"/>
        <w:outlineLvl w:val="0"/>
        <w:rPr>
          <w:rFonts w:ascii="宋体" w:hAnsi="宋体"/>
          <w:b/>
          <w:bCs/>
          <w:color w:val="auto"/>
          <w:sz w:val="44"/>
          <w:highlight w:val="none"/>
        </w:rPr>
      </w:pPr>
    </w:p>
    <w:p w14:paraId="0DC7398D">
      <w:pPr>
        <w:rPr>
          <w:rFonts w:ascii="宋体"/>
          <w:b/>
          <w:bCs/>
          <w:color w:val="auto"/>
          <w:sz w:val="24"/>
          <w:highlight w:val="none"/>
        </w:rPr>
      </w:pPr>
      <w:bookmarkStart w:id="0" w:name="_Toc405408732"/>
      <w:r>
        <w:rPr>
          <w:rFonts w:ascii="宋体"/>
          <w:b/>
          <w:bCs/>
          <w:color w:val="auto"/>
          <w:sz w:val="24"/>
          <w:highlight w:val="none"/>
        </w:rPr>
        <w:t xml:space="preserve"> </w:t>
      </w:r>
    </w:p>
    <w:p w14:paraId="0AD4171B">
      <w:pPr>
        <w:spacing w:line="440" w:lineRule="exact"/>
        <w:ind w:firstLine="420"/>
        <w:rPr>
          <w:rFonts w:ascii="宋体" w:hAnsi="宋体"/>
          <w:color w:val="auto"/>
          <w:highlight w:val="none"/>
        </w:rPr>
      </w:pPr>
    </w:p>
    <w:p w14:paraId="66AEB5D8">
      <w:pPr>
        <w:spacing w:line="440" w:lineRule="exact"/>
        <w:ind w:firstLine="420"/>
        <w:rPr>
          <w:rFonts w:ascii="宋体" w:hAnsi="宋体"/>
          <w:color w:val="auto"/>
          <w:highlight w:val="none"/>
        </w:rPr>
      </w:pPr>
    </w:p>
    <w:p w14:paraId="2CF514B6">
      <w:pPr>
        <w:outlineLvl w:val="0"/>
        <w:rPr>
          <w:rFonts w:ascii="宋体"/>
          <w:b/>
          <w:color w:val="auto"/>
          <w:szCs w:val="21"/>
          <w:highlight w:val="none"/>
          <w:lang w:val="zh-CN"/>
        </w:rPr>
      </w:pPr>
      <w:r>
        <w:rPr>
          <w:rFonts w:ascii="宋体" w:hAnsi="宋体"/>
          <w:b/>
          <w:bCs/>
          <w:color w:val="auto"/>
          <w:sz w:val="36"/>
          <w:highlight w:val="none"/>
        </w:rPr>
        <w:br w:type="page" w:clear="all"/>
      </w:r>
      <w:bookmarkEnd w:id="0"/>
    </w:p>
    <w:p w14:paraId="0EFC5CE6">
      <w:pPr>
        <w:spacing w:line="360" w:lineRule="auto"/>
        <w:rPr>
          <w:rFonts w:ascii="宋体"/>
          <w:b/>
          <w:color w:val="auto"/>
          <w:szCs w:val="21"/>
          <w:highlight w:val="none"/>
          <w:lang w:val="zh-CN"/>
        </w:rPr>
      </w:pPr>
      <w:r>
        <w:rPr>
          <w:rFonts w:hint="eastAsia" w:ascii="宋体"/>
          <w:b/>
          <w:color w:val="auto"/>
          <w:szCs w:val="21"/>
          <w:highlight w:val="none"/>
          <w:lang w:val="zh-CN"/>
        </w:rPr>
        <w:t>目录一、投标申请及声明格式</w:t>
      </w:r>
    </w:p>
    <w:p w14:paraId="3350D38A">
      <w:pPr>
        <w:spacing w:line="360" w:lineRule="auto"/>
        <w:jc w:val="center"/>
        <w:outlineLvl w:val="0"/>
        <w:rPr>
          <w:rFonts w:ascii="黑体" w:eastAsia="黑体"/>
          <w:color w:val="auto"/>
          <w:sz w:val="32"/>
          <w:szCs w:val="32"/>
          <w:highlight w:val="none"/>
          <w:lang w:val="zh-CN"/>
        </w:rPr>
      </w:pPr>
      <w:r>
        <w:rPr>
          <w:rFonts w:hint="eastAsia" w:ascii="黑体" w:eastAsia="黑体"/>
          <w:color w:val="auto"/>
          <w:sz w:val="32"/>
          <w:szCs w:val="32"/>
          <w:highlight w:val="none"/>
          <w:lang w:val="zh-CN"/>
        </w:rPr>
        <w:t>投标申请及声明</w:t>
      </w:r>
    </w:p>
    <w:p w14:paraId="1889E1CB">
      <w:pPr>
        <w:spacing w:line="360" w:lineRule="auto"/>
        <w:outlineLvl w:val="0"/>
        <w:rPr>
          <w:rFonts w:hint="eastAsia" w:ascii="宋体" w:eastAsia="宋体"/>
          <w:color w:val="auto"/>
          <w:szCs w:val="21"/>
          <w:highlight w:val="none"/>
          <w:lang w:eastAsia="zh-CN"/>
        </w:rPr>
      </w:pPr>
      <w:r>
        <w:rPr>
          <w:rFonts w:hint="eastAsia" w:ascii="宋体"/>
          <w:color w:val="auto"/>
          <w:szCs w:val="21"/>
          <w:highlight w:val="none"/>
          <w:lang w:val="zh-CN"/>
        </w:rPr>
        <w:t>致：</w:t>
      </w:r>
      <w:r>
        <w:rPr>
          <w:rFonts w:hint="eastAsia" w:ascii="宋体"/>
          <w:color w:val="auto"/>
          <w:szCs w:val="21"/>
          <w:highlight w:val="none"/>
          <w:lang w:val="zh-CN" w:eastAsia="zh-CN"/>
        </w:rPr>
        <w:t>南京市溧水区人民政府东屏街道办事处</w:t>
      </w:r>
    </w:p>
    <w:p w14:paraId="402FDDB1">
      <w:pPr>
        <w:spacing w:line="360" w:lineRule="auto"/>
        <w:ind w:firstLine="420"/>
        <w:rPr>
          <w:rFonts w:ascii="宋体"/>
          <w:color w:val="auto"/>
          <w:szCs w:val="21"/>
          <w:highlight w:val="none"/>
          <w:lang w:val="zh-CN"/>
        </w:rPr>
      </w:pPr>
      <w:r>
        <w:rPr>
          <w:rFonts w:hint="eastAsia" w:ascii="宋体"/>
          <w:color w:val="auto"/>
          <w:szCs w:val="21"/>
          <w:highlight w:val="none"/>
          <w:lang w:val="zh-CN"/>
        </w:rPr>
        <w:t>根据贵方</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（项目名称） </w:t>
      </w:r>
      <w:r>
        <w:rPr>
          <w:rFonts w:hint="eastAsia" w:ascii="宋体"/>
          <w:color w:val="auto"/>
          <w:szCs w:val="21"/>
          <w:highlight w:val="none"/>
          <w:u w:val="single"/>
          <w:lang w:val="zh-CN"/>
        </w:rPr>
        <w:t xml:space="preserve">  </w:t>
      </w:r>
      <w:r>
        <w:rPr>
          <w:rFonts w:hint="eastAsia" w:ascii="宋体"/>
          <w:color w:val="auto"/>
          <w:szCs w:val="21"/>
          <w:highlight w:val="none"/>
          <w:u w:val="single"/>
        </w:rPr>
        <w:t xml:space="preserve">       </w:t>
      </w:r>
      <w:r>
        <w:rPr>
          <w:rFonts w:hint="eastAsia" w:ascii="宋体"/>
          <w:color w:val="auto"/>
          <w:szCs w:val="21"/>
          <w:highlight w:val="none"/>
          <w:u w:val="single"/>
          <w:lang w:val="zh-CN"/>
        </w:rPr>
        <w:t xml:space="preserve">    </w:t>
      </w:r>
      <w:r>
        <w:rPr>
          <w:rFonts w:hint="eastAsia" w:ascii="宋体"/>
          <w:color w:val="auto"/>
          <w:szCs w:val="21"/>
          <w:highlight w:val="none"/>
          <w:lang w:val="zh-CN"/>
        </w:rPr>
        <w:t>（项目编号</w:t>
      </w:r>
      <w:r>
        <w:rPr>
          <w:rFonts w:hint="eastAsia" w:ascii="宋体"/>
          <w:color w:val="auto"/>
          <w:szCs w:val="21"/>
          <w:highlight w:val="none"/>
          <w:lang w:val="en-US" w:eastAsia="zh-CN"/>
        </w:rPr>
        <w:t>及分包号</w:t>
      </w:r>
      <w:r>
        <w:rPr>
          <w:rFonts w:hint="eastAsia" w:ascii="宋体"/>
          <w:color w:val="auto"/>
          <w:szCs w:val="21"/>
          <w:highlight w:val="none"/>
          <w:lang w:val="zh-CN"/>
        </w:rPr>
        <w:t>）投标邀请，正式授权下述签字人</w:t>
      </w:r>
      <w:r>
        <w:rPr>
          <w:rFonts w:ascii="宋体"/>
          <w:color w:val="auto"/>
          <w:szCs w:val="21"/>
          <w:highlight w:val="none"/>
          <w:u w:val="single"/>
          <w:lang w:val="zh-CN"/>
        </w:rPr>
        <w:t xml:space="preserve">                        </w:t>
      </w:r>
      <w:r>
        <w:rPr>
          <w:rFonts w:ascii="宋体"/>
          <w:color w:val="auto"/>
          <w:szCs w:val="21"/>
          <w:highlight w:val="none"/>
          <w:lang w:val="zh-CN"/>
        </w:rPr>
        <w:t>(</w:t>
      </w:r>
      <w:r>
        <w:rPr>
          <w:rFonts w:hint="eastAsia" w:ascii="宋体"/>
          <w:color w:val="auto"/>
          <w:szCs w:val="21"/>
          <w:highlight w:val="none"/>
          <w:lang w:val="zh-CN"/>
        </w:rPr>
        <w:t>姓名和职务</w:t>
      </w:r>
      <w:r>
        <w:rPr>
          <w:rFonts w:ascii="宋体"/>
          <w:color w:val="auto"/>
          <w:szCs w:val="21"/>
          <w:highlight w:val="none"/>
          <w:lang w:val="zh-CN"/>
        </w:rPr>
        <w:t>)</w:t>
      </w:r>
      <w:r>
        <w:rPr>
          <w:rFonts w:hint="eastAsia" w:ascii="宋体"/>
          <w:color w:val="auto"/>
          <w:szCs w:val="21"/>
          <w:highlight w:val="none"/>
          <w:lang w:val="zh-CN"/>
        </w:rPr>
        <w:t>代表投标人</w:t>
      </w:r>
      <w:r>
        <w:rPr>
          <w:rFonts w:ascii="宋体"/>
          <w:color w:val="auto"/>
          <w:szCs w:val="21"/>
          <w:highlight w:val="none"/>
          <w:u w:val="single"/>
          <w:lang w:val="zh-CN"/>
        </w:rPr>
        <w:t xml:space="preserve">           </w:t>
      </w:r>
      <w:r>
        <w:rPr>
          <w:rFonts w:hint="eastAsia" w:ascii="宋体"/>
          <w:color w:val="auto"/>
          <w:szCs w:val="21"/>
          <w:highlight w:val="none"/>
          <w:lang w:val="zh-CN"/>
        </w:rPr>
        <w:t>（投标人名称），提交投标文件。</w:t>
      </w:r>
    </w:p>
    <w:p w14:paraId="362E0F9B">
      <w:pPr>
        <w:spacing w:line="360" w:lineRule="auto"/>
        <w:ind w:firstLine="420"/>
        <w:rPr>
          <w:rFonts w:ascii="宋体"/>
          <w:color w:val="auto"/>
          <w:szCs w:val="21"/>
          <w:highlight w:val="none"/>
          <w:lang w:val="zh-CN"/>
        </w:rPr>
      </w:pPr>
      <w:r>
        <w:rPr>
          <w:rFonts w:hint="eastAsia" w:ascii="宋体"/>
          <w:color w:val="auto"/>
          <w:szCs w:val="21"/>
          <w:highlight w:val="none"/>
          <w:lang w:val="zh-CN"/>
        </w:rPr>
        <w:t>据此函，</w:t>
      </w:r>
      <w:r>
        <w:rPr>
          <w:rFonts w:hint="eastAsia" w:ascii="宋体"/>
          <w:color w:val="auto"/>
          <w:szCs w:val="21"/>
          <w:highlight w:val="none"/>
          <w:u w:val="single"/>
          <w:lang w:val="en-US" w:eastAsia="zh-CN"/>
        </w:rPr>
        <w:t xml:space="preserve">         </w:t>
      </w:r>
      <w:r>
        <w:rPr>
          <w:rFonts w:hint="eastAsia" w:ascii="宋体"/>
          <w:color w:val="auto"/>
          <w:szCs w:val="21"/>
          <w:highlight w:val="none"/>
          <w:lang w:val="zh-CN"/>
        </w:rPr>
        <w:t>签字人兹宣布声明和承诺如下：</w:t>
      </w:r>
    </w:p>
    <w:p w14:paraId="0853FF6C">
      <w:pPr>
        <w:spacing w:line="360" w:lineRule="auto"/>
        <w:ind w:firstLine="420"/>
        <w:rPr>
          <w:rFonts w:ascii="宋体"/>
          <w:color w:val="auto"/>
          <w:szCs w:val="21"/>
          <w:highlight w:val="none"/>
          <w:lang w:val="zh-CN"/>
        </w:rPr>
      </w:pPr>
      <w:r>
        <w:rPr>
          <w:rFonts w:ascii="宋体"/>
          <w:color w:val="auto"/>
          <w:szCs w:val="21"/>
          <w:highlight w:val="none"/>
          <w:lang w:val="zh-CN"/>
        </w:rPr>
        <w:t>1</w:t>
      </w:r>
      <w:r>
        <w:rPr>
          <w:rFonts w:hint="eastAsia" w:ascii="宋体"/>
          <w:color w:val="auto"/>
          <w:szCs w:val="21"/>
          <w:highlight w:val="none"/>
          <w:lang w:val="zh-CN"/>
        </w:rPr>
        <w:t>、我们的资格条件完全符合政府采购法和本次招标要求，我们同意并向贵方提供了与投标有关的所有证据和资料。</w:t>
      </w:r>
    </w:p>
    <w:p w14:paraId="2249C9A6">
      <w:pPr>
        <w:spacing w:line="360" w:lineRule="auto"/>
        <w:ind w:firstLine="420"/>
        <w:rPr>
          <w:rFonts w:ascii="宋体"/>
          <w:color w:val="auto"/>
          <w:szCs w:val="21"/>
          <w:highlight w:val="none"/>
          <w:lang w:val="zh-CN"/>
        </w:rPr>
      </w:pPr>
      <w:r>
        <w:rPr>
          <w:rFonts w:hint="eastAsia" w:ascii="宋体"/>
          <w:color w:val="auto"/>
          <w:szCs w:val="21"/>
          <w:highlight w:val="none"/>
          <w:lang w:val="zh-CN"/>
        </w:rPr>
        <w:t>2、按招标要求，我们的投标总报价为（大写）</w:t>
      </w:r>
      <w:r>
        <w:rPr>
          <w:rFonts w:ascii="宋体"/>
          <w:color w:val="auto"/>
          <w:szCs w:val="21"/>
          <w:highlight w:val="none"/>
          <w:u w:val="single"/>
          <w:lang w:val="zh-CN"/>
        </w:rPr>
        <w:t xml:space="preserve">          </w:t>
      </w:r>
      <w:r>
        <w:rPr>
          <w:rFonts w:hint="eastAsia" w:ascii="宋体"/>
          <w:color w:val="auto"/>
          <w:szCs w:val="21"/>
          <w:highlight w:val="none"/>
          <w:lang w:val="zh-CN"/>
        </w:rPr>
        <w:t>人民币。我们的投标产品中</w:t>
      </w:r>
      <w:r>
        <w:rPr>
          <w:rFonts w:ascii="宋体"/>
          <w:color w:val="auto"/>
          <w:szCs w:val="21"/>
          <w:highlight w:val="none"/>
          <w:u w:val="single"/>
          <w:lang w:val="zh-CN"/>
        </w:rPr>
        <w:t xml:space="preserve">    </w:t>
      </w:r>
      <w:r>
        <w:rPr>
          <w:rFonts w:hint="eastAsia" w:ascii="宋体"/>
          <w:color w:val="auto"/>
          <w:szCs w:val="21"/>
          <w:highlight w:val="none"/>
          <w:lang w:val="zh-CN"/>
        </w:rPr>
        <w:t>（有或无）进口产品。</w:t>
      </w:r>
    </w:p>
    <w:p w14:paraId="7D550869">
      <w:pPr>
        <w:spacing w:line="360" w:lineRule="auto"/>
        <w:ind w:firstLine="420"/>
        <w:rPr>
          <w:rFonts w:ascii="宋体"/>
          <w:color w:val="auto"/>
          <w:szCs w:val="21"/>
          <w:highlight w:val="none"/>
          <w:lang w:val="zh-CN"/>
        </w:rPr>
      </w:pPr>
      <w:r>
        <w:rPr>
          <w:rFonts w:hint="eastAsia" w:ascii="宋体"/>
          <w:color w:val="auto"/>
          <w:szCs w:val="21"/>
          <w:highlight w:val="none"/>
        </w:rPr>
        <w:t>3</w:t>
      </w:r>
      <w:r>
        <w:rPr>
          <w:rFonts w:hint="eastAsia" w:ascii="宋体"/>
          <w:color w:val="auto"/>
          <w:szCs w:val="21"/>
          <w:highlight w:val="none"/>
          <w:lang w:val="zh-CN"/>
        </w:rPr>
        <w:t>、我们已详细审核全部招标文件及其有效补充文件，我们放弃对招标文件任何误解的权利，提交投标文件后，不对招标文件本身提出质疑。</w:t>
      </w:r>
    </w:p>
    <w:p w14:paraId="32F38D31">
      <w:pPr>
        <w:spacing w:line="360" w:lineRule="auto"/>
        <w:ind w:firstLine="420"/>
        <w:rPr>
          <w:rFonts w:ascii="宋体"/>
          <w:color w:val="auto"/>
          <w:szCs w:val="21"/>
          <w:highlight w:val="none"/>
          <w:lang w:val="zh-CN"/>
        </w:rPr>
      </w:pPr>
      <w:r>
        <w:rPr>
          <w:rFonts w:hint="eastAsia" w:ascii="宋体"/>
          <w:color w:val="auto"/>
          <w:szCs w:val="21"/>
          <w:highlight w:val="none"/>
        </w:rPr>
        <w:t>4</w:t>
      </w:r>
      <w:r>
        <w:rPr>
          <w:rFonts w:hint="eastAsia" w:ascii="宋体"/>
          <w:color w:val="auto"/>
          <w:szCs w:val="21"/>
          <w:highlight w:val="none"/>
          <w:lang w:val="zh-CN"/>
        </w:rPr>
        <w:t>、我们同意从规定的开标日期起遵循本投标文件，并在规定的投标有效期期满之前均具有约束力。</w:t>
      </w:r>
    </w:p>
    <w:p w14:paraId="6B666050">
      <w:pPr>
        <w:spacing w:line="360" w:lineRule="auto"/>
        <w:ind w:firstLine="420"/>
        <w:rPr>
          <w:rFonts w:ascii="宋体"/>
          <w:color w:val="auto"/>
          <w:szCs w:val="21"/>
          <w:highlight w:val="none"/>
          <w:lang w:val="zh-CN"/>
        </w:rPr>
      </w:pPr>
      <w:r>
        <w:rPr>
          <w:rFonts w:hint="eastAsia" w:ascii="宋体"/>
          <w:color w:val="auto"/>
          <w:szCs w:val="21"/>
          <w:highlight w:val="none"/>
        </w:rPr>
        <w:t>5</w:t>
      </w:r>
      <w:r>
        <w:rPr>
          <w:rFonts w:hint="eastAsia" w:ascii="宋体"/>
          <w:color w:val="auto"/>
          <w:szCs w:val="21"/>
          <w:highlight w:val="none"/>
          <w:lang w:val="zh-CN"/>
        </w:rPr>
        <w:t>、</w:t>
      </w:r>
      <w:r>
        <w:rPr>
          <w:rFonts w:hint="eastAsia"/>
          <w:color w:val="auto"/>
          <w:highlight w:val="none"/>
        </w:rPr>
        <w:t>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14:paraId="4A34312C">
      <w:pPr>
        <w:spacing w:line="360" w:lineRule="auto"/>
        <w:ind w:firstLine="420"/>
        <w:rPr>
          <w:rFonts w:ascii="宋体"/>
          <w:color w:val="auto"/>
          <w:szCs w:val="21"/>
          <w:highlight w:val="none"/>
          <w:lang w:val="zh-CN"/>
        </w:rPr>
      </w:pPr>
      <w:r>
        <w:rPr>
          <w:rFonts w:hint="eastAsia" w:ascii="宋体"/>
          <w:color w:val="auto"/>
          <w:szCs w:val="21"/>
          <w:highlight w:val="none"/>
        </w:rPr>
        <w:t>6</w:t>
      </w:r>
      <w:r>
        <w:rPr>
          <w:rFonts w:hint="eastAsia" w:ascii="宋体"/>
          <w:color w:val="auto"/>
          <w:szCs w:val="21"/>
          <w:highlight w:val="none"/>
          <w:lang w:val="zh-CN"/>
        </w:rPr>
        <w:t>、一旦我方中标，我方将根据招标文件的规定严格履行合同，并保证于承诺的时间完成货物的启动</w:t>
      </w:r>
      <w:r>
        <w:rPr>
          <w:rFonts w:ascii="宋体"/>
          <w:color w:val="auto"/>
          <w:szCs w:val="21"/>
          <w:highlight w:val="none"/>
          <w:lang w:val="zh-CN"/>
        </w:rPr>
        <w:t>/</w:t>
      </w:r>
      <w:r>
        <w:rPr>
          <w:rFonts w:hint="eastAsia" w:ascii="宋体"/>
          <w:color w:val="auto"/>
          <w:szCs w:val="21"/>
          <w:highlight w:val="none"/>
          <w:lang w:val="zh-CN"/>
        </w:rPr>
        <w:t>集成、调试等服务，交付采购人验收、使用。</w:t>
      </w:r>
    </w:p>
    <w:p w14:paraId="2388176F">
      <w:pPr>
        <w:spacing w:line="360" w:lineRule="auto"/>
        <w:ind w:firstLine="420"/>
        <w:rPr>
          <w:rFonts w:ascii="宋体"/>
          <w:color w:val="auto"/>
          <w:szCs w:val="21"/>
          <w:highlight w:val="none"/>
          <w:lang w:val="zh-CN"/>
        </w:rPr>
      </w:pPr>
      <w:r>
        <w:rPr>
          <w:rFonts w:hint="eastAsia" w:ascii="宋体"/>
          <w:color w:val="auto"/>
          <w:szCs w:val="21"/>
          <w:highlight w:val="none"/>
        </w:rPr>
        <w:t>7</w:t>
      </w:r>
      <w:r>
        <w:rPr>
          <w:rFonts w:hint="eastAsia" w:ascii="宋体"/>
          <w:color w:val="auto"/>
          <w:szCs w:val="21"/>
          <w:highlight w:val="none"/>
          <w:lang w:val="zh-CN"/>
        </w:rPr>
        <w:t>、我方决不提供虚假材料谋取中标、决不采取不正当手段诋毁、排挤其他供应商、决不与采购人、其它供应商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p>
    <w:p w14:paraId="7BEB87B3">
      <w:pPr>
        <w:spacing w:line="360" w:lineRule="auto"/>
        <w:ind w:firstLine="420"/>
        <w:rPr>
          <w:rFonts w:ascii="宋体"/>
          <w:color w:val="auto"/>
          <w:szCs w:val="21"/>
          <w:highlight w:val="none"/>
          <w:lang w:val="zh-CN"/>
        </w:rPr>
      </w:pPr>
      <w:r>
        <w:rPr>
          <w:rFonts w:hint="eastAsia" w:ascii="宋体"/>
          <w:color w:val="auto"/>
          <w:szCs w:val="21"/>
          <w:highlight w:val="none"/>
        </w:rPr>
        <w:t>8</w:t>
      </w:r>
      <w:r>
        <w:rPr>
          <w:rFonts w:hint="eastAsia" w:ascii="宋体"/>
          <w:color w:val="auto"/>
          <w:szCs w:val="21"/>
          <w:highlight w:val="none"/>
          <w:lang w:val="zh-CN"/>
        </w:rPr>
        <w:t>、与本投标有关的正式联系方式为：</w:t>
      </w:r>
    </w:p>
    <w:p w14:paraId="203C7FD6">
      <w:pPr>
        <w:spacing w:line="360" w:lineRule="auto"/>
        <w:ind w:firstLine="638"/>
        <w:jc w:val="left"/>
        <w:rPr>
          <w:color w:val="auto"/>
          <w:highlight w:val="none"/>
        </w:rPr>
      </w:pPr>
      <w:r>
        <w:rPr>
          <w:rFonts w:hint="eastAsia"/>
          <w:color w:val="auto"/>
          <w:highlight w:val="none"/>
        </w:rPr>
        <w:t>地</w:t>
      </w:r>
      <w:r>
        <w:rPr>
          <w:color w:val="auto"/>
          <w:highlight w:val="none"/>
        </w:rPr>
        <w:t xml:space="preserve">   </w:t>
      </w:r>
      <w:r>
        <w:rPr>
          <w:rFonts w:hint="eastAsia"/>
          <w:color w:val="auto"/>
          <w:highlight w:val="none"/>
        </w:rPr>
        <w:t>址：</w:t>
      </w:r>
    </w:p>
    <w:p w14:paraId="1E2BA1C6">
      <w:pPr>
        <w:spacing w:line="360" w:lineRule="auto"/>
        <w:ind w:firstLine="638"/>
        <w:jc w:val="left"/>
        <w:rPr>
          <w:color w:val="auto"/>
          <w:highlight w:val="none"/>
        </w:rPr>
      </w:pPr>
      <w:r>
        <w:rPr>
          <w:rFonts w:hint="eastAsia"/>
          <w:color w:val="auto"/>
          <w:highlight w:val="none"/>
        </w:rPr>
        <w:t>固定电话：</w:t>
      </w:r>
    </w:p>
    <w:p w14:paraId="05925A56">
      <w:pPr>
        <w:spacing w:line="360" w:lineRule="auto"/>
        <w:ind w:firstLine="638"/>
        <w:jc w:val="left"/>
        <w:rPr>
          <w:rFonts w:hint="eastAsia" w:ascii="宋体" w:eastAsia="宋体"/>
          <w:color w:val="auto"/>
          <w:szCs w:val="21"/>
          <w:highlight w:val="none"/>
          <w:lang w:val="en-US" w:eastAsia="zh-CN"/>
        </w:rPr>
      </w:pPr>
      <w:r>
        <w:rPr>
          <w:rFonts w:hint="eastAsia" w:ascii="宋体"/>
          <w:color w:val="auto"/>
          <w:szCs w:val="21"/>
          <w:highlight w:val="none"/>
          <w:lang w:val="en-US" w:eastAsia="zh-CN"/>
        </w:rPr>
        <w:t>手机号：</w:t>
      </w:r>
    </w:p>
    <w:p w14:paraId="12A270E5">
      <w:pPr>
        <w:spacing w:line="360" w:lineRule="auto"/>
        <w:ind w:firstLine="638"/>
        <w:jc w:val="left"/>
        <w:rPr>
          <w:rFonts w:ascii="宋体"/>
          <w:color w:val="auto"/>
          <w:szCs w:val="21"/>
          <w:highlight w:val="none"/>
          <w:lang w:val="zh-CN"/>
        </w:rPr>
      </w:pPr>
      <w:r>
        <w:rPr>
          <w:rFonts w:hint="eastAsia" w:ascii="宋体"/>
          <w:color w:val="auto"/>
          <w:szCs w:val="21"/>
          <w:highlight w:val="none"/>
          <w:lang w:val="zh-CN"/>
        </w:rPr>
        <w:t>投标人名称（加盖CA电子公章）：</w:t>
      </w:r>
    </w:p>
    <w:p w14:paraId="666FB417">
      <w:pPr>
        <w:spacing w:line="360" w:lineRule="auto"/>
        <w:ind w:firstLine="638"/>
        <w:jc w:val="left"/>
        <w:rPr>
          <w:rFonts w:ascii="宋体"/>
          <w:color w:val="auto"/>
          <w:szCs w:val="21"/>
          <w:highlight w:val="none"/>
          <w:lang w:val="zh-CN"/>
        </w:rPr>
      </w:pPr>
      <w:r>
        <w:rPr>
          <w:rFonts w:hint="eastAsia" w:ascii="宋体"/>
          <w:color w:val="auto"/>
          <w:szCs w:val="21"/>
          <w:highlight w:val="none"/>
          <w:lang w:val="zh-CN"/>
        </w:rPr>
        <w:t>日</w:t>
      </w:r>
      <w:r>
        <w:rPr>
          <w:rFonts w:ascii="宋体"/>
          <w:color w:val="auto"/>
          <w:szCs w:val="21"/>
          <w:highlight w:val="none"/>
          <w:lang w:val="zh-CN"/>
        </w:rPr>
        <w:t xml:space="preserve">    </w:t>
      </w:r>
      <w:r>
        <w:rPr>
          <w:rFonts w:hint="eastAsia" w:ascii="宋体"/>
          <w:color w:val="auto"/>
          <w:szCs w:val="21"/>
          <w:highlight w:val="none"/>
          <w:lang w:val="zh-CN"/>
        </w:rPr>
        <w:t>期：</w:t>
      </w:r>
      <w:r>
        <w:rPr>
          <w:rFonts w:hint="eastAsia" w:ascii="宋体"/>
          <w:color w:val="auto"/>
          <w:szCs w:val="21"/>
          <w:highlight w:val="none"/>
          <w:lang w:val="en-US" w:eastAsia="zh-CN"/>
        </w:rPr>
        <w:t xml:space="preserve">   </w:t>
      </w:r>
      <w:r>
        <w:rPr>
          <w:rFonts w:hint="eastAsia" w:ascii="宋体"/>
          <w:color w:val="auto"/>
          <w:szCs w:val="21"/>
          <w:highlight w:val="none"/>
          <w:lang w:val="zh-CN"/>
        </w:rPr>
        <w:t>年</w:t>
      </w:r>
      <w:r>
        <w:rPr>
          <w:rFonts w:hint="eastAsia" w:ascii="宋体"/>
          <w:color w:val="auto"/>
          <w:szCs w:val="21"/>
          <w:highlight w:val="none"/>
          <w:lang w:val="en-US" w:eastAsia="zh-CN"/>
        </w:rPr>
        <w:t xml:space="preserve">   </w:t>
      </w:r>
      <w:r>
        <w:rPr>
          <w:rFonts w:hint="eastAsia" w:ascii="宋体"/>
          <w:color w:val="auto"/>
          <w:szCs w:val="21"/>
          <w:highlight w:val="none"/>
          <w:lang w:val="zh-CN"/>
        </w:rPr>
        <w:t>月</w:t>
      </w:r>
      <w:r>
        <w:rPr>
          <w:rFonts w:hint="eastAsia" w:ascii="宋体"/>
          <w:color w:val="auto"/>
          <w:szCs w:val="21"/>
          <w:highlight w:val="none"/>
          <w:lang w:val="en-US" w:eastAsia="zh-CN"/>
        </w:rPr>
        <w:t xml:space="preserve">   </w:t>
      </w:r>
      <w:r>
        <w:rPr>
          <w:rFonts w:hint="eastAsia" w:ascii="宋体"/>
          <w:color w:val="auto"/>
          <w:szCs w:val="21"/>
          <w:highlight w:val="none"/>
          <w:lang w:val="zh-CN"/>
        </w:rPr>
        <w:t>日</w:t>
      </w:r>
    </w:p>
    <w:p w14:paraId="59B673DE">
      <w:pPr>
        <w:widowControl/>
        <w:spacing w:line="360" w:lineRule="auto"/>
        <w:jc w:val="left"/>
        <w:rPr>
          <w:rFonts w:ascii="宋体" w:cs="宋体"/>
          <w:b/>
          <w:bCs/>
          <w:color w:val="auto"/>
          <w:highlight w:val="none"/>
          <w:lang w:val="zh-CN"/>
        </w:rPr>
      </w:pPr>
    </w:p>
    <w:p w14:paraId="4713C30F">
      <w:pPr>
        <w:widowControl/>
        <w:spacing w:line="360" w:lineRule="auto"/>
        <w:jc w:val="left"/>
        <w:rPr>
          <w:rFonts w:hint="eastAsia" w:ascii="宋体" w:cs="宋体"/>
          <w:b/>
          <w:bCs/>
          <w:color w:val="auto"/>
          <w:highlight w:val="none"/>
          <w:lang w:val="zh-CN"/>
        </w:rPr>
      </w:pPr>
    </w:p>
    <w:p w14:paraId="57C29674">
      <w:pPr>
        <w:widowControl/>
        <w:spacing w:line="360" w:lineRule="auto"/>
        <w:jc w:val="left"/>
        <w:rPr>
          <w:rFonts w:hint="eastAsia" w:ascii="宋体" w:cs="宋体"/>
          <w:b/>
          <w:bCs/>
          <w:color w:val="auto"/>
          <w:highlight w:val="none"/>
          <w:lang w:val="zh-CN"/>
        </w:rPr>
      </w:pPr>
    </w:p>
    <w:p w14:paraId="52FDD75B">
      <w:pPr>
        <w:widowControl/>
        <w:spacing w:line="360" w:lineRule="auto"/>
        <w:jc w:val="left"/>
        <w:rPr>
          <w:rFonts w:hint="eastAsia" w:ascii="宋体" w:cs="宋体"/>
          <w:b/>
          <w:bCs/>
          <w:color w:val="auto"/>
          <w:highlight w:val="none"/>
          <w:lang w:val="zh-CN"/>
        </w:rPr>
      </w:pPr>
    </w:p>
    <w:p w14:paraId="3960F0AF">
      <w:pPr>
        <w:widowControl/>
        <w:spacing w:line="360" w:lineRule="auto"/>
        <w:jc w:val="left"/>
        <w:rPr>
          <w:rFonts w:hint="eastAsia" w:ascii="宋体" w:cs="宋体"/>
          <w:b/>
          <w:bCs/>
          <w:color w:val="auto"/>
          <w:highlight w:val="none"/>
          <w:lang w:val="zh-CN"/>
        </w:rPr>
      </w:pPr>
      <w:r>
        <w:rPr>
          <w:rFonts w:hint="eastAsia" w:ascii="宋体" w:cs="宋体"/>
          <w:b/>
          <w:color w:val="auto"/>
          <w:szCs w:val="21"/>
          <w:highlight w:val="none"/>
          <w:lang w:val="zh-CN"/>
        </w:rPr>
        <w:t>目录二、法定代表人授权书格式</w:t>
      </w:r>
    </w:p>
    <w:p w14:paraId="61202E67">
      <w:pPr>
        <w:pStyle w:val="5"/>
        <w:rPr>
          <w:color w:val="auto"/>
          <w:highlight w:val="none"/>
          <w:lang w:val="zh-CN"/>
        </w:rPr>
      </w:pPr>
    </w:p>
    <w:p w14:paraId="23CE45C1">
      <w:pPr>
        <w:widowControl/>
        <w:spacing w:line="360" w:lineRule="auto"/>
        <w:ind w:firstLine="720"/>
        <w:jc w:val="center"/>
        <w:outlineLvl w:val="0"/>
        <w:rPr>
          <w:rFonts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t>法定代表人授权委托书</w:t>
      </w:r>
    </w:p>
    <w:p w14:paraId="1D40C19B">
      <w:pPr>
        <w:widowControl/>
        <w:spacing w:line="360" w:lineRule="auto"/>
        <w:jc w:val="left"/>
        <w:rPr>
          <w:rFonts w:ascii="宋体" w:cs="宋体"/>
          <w:color w:val="auto"/>
          <w:szCs w:val="21"/>
          <w:highlight w:val="none"/>
          <w:lang w:val="zh-CN"/>
        </w:rPr>
      </w:pPr>
      <w:r>
        <w:rPr>
          <w:rFonts w:hint="eastAsia" w:ascii="宋体" w:cs="宋体"/>
          <w:color w:val="auto"/>
          <w:szCs w:val="21"/>
          <w:highlight w:val="none"/>
          <w:lang w:val="zh-CN" w:eastAsia="zh-CN"/>
        </w:rPr>
        <w:t>南京市溧水区人民政府东屏街道办事处</w:t>
      </w:r>
      <w:r>
        <w:rPr>
          <w:rFonts w:hint="eastAsia" w:ascii="宋体" w:cs="宋体"/>
          <w:color w:val="auto"/>
          <w:szCs w:val="21"/>
          <w:highlight w:val="none"/>
          <w:lang w:val="zh-CN"/>
        </w:rPr>
        <w:t>：</w:t>
      </w:r>
    </w:p>
    <w:p w14:paraId="44FB4F69">
      <w:pPr>
        <w:widowControl/>
        <w:spacing w:line="360" w:lineRule="auto"/>
        <w:ind w:firstLine="420"/>
        <w:jc w:val="left"/>
        <w:rPr>
          <w:rFonts w:ascii="宋体" w:cs="宋体"/>
          <w:color w:val="auto"/>
          <w:szCs w:val="21"/>
          <w:highlight w:val="none"/>
          <w:lang w:val="zh-CN"/>
        </w:rPr>
      </w:pPr>
      <w:r>
        <w:rPr>
          <w:rFonts w:hint="eastAsia" w:ascii="宋体" w:cs="宋体"/>
          <w:color w:val="auto"/>
          <w:szCs w:val="21"/>
          <w:highlight w:val="none"/>
          <w:lang w:val="zh-CN"/>
        </w:rPr>
        <w:t>本授权书声明：注册于</w:t>
      </w:r>
      <w:r>
        <w:rPr>
          <w:rFonts w:ascii="宋体" w:cs="宋体"/>
          <w:color w:val="auto"/>
          <w:szCs w:val="21"/>
          <w:highlight w:val="none"/>
          <w:u w:val="single"/>
          <w:lang w:val="zh-CN"/>
        </w:rPr>
        <w:t xml:space="preserve">                             </w:t>
      </w:r>
      <w:r>
        <w:rPr>
          <w:rFonts w:hint="eastAsia" w:ascii="宋体" w:cs="宋体"/>
          <w:color w:val="auto"/>
          <w:szCs w:val="21"/>
          <w:highlight w:val="none"/>
          <w:lang w:val="zh-CN"/>
        </w:rPr>
        <w:t>（投标人住址）的</w:t>
      </w:r>
      <w:r>
        <w:rPr>
          <w:rFonts w:ascii="宋体" w:cs="宋体"/>
          <w:color w:val="auto"/>
          <w:szCs w:val="21"/>
          <w:highlight w:val="none"/>
          <w:u w:val="single"/>
          <w:lang w:val="zh-CN"/>
        </w:rPr>
        <w:t xml:space="preserve">                 </w:t>
      </w:r>
      <w:r>
        <w:rPr>
          <w:rFonts w:hint="eastAsia" w:ascii="宋体" w:cs="宋体"/>
          <w:color w:val="auto"/>
          <w:szCs w:val="21"/>
          <w:highlight w:val="none"/>
          <w:lang w:val="zh-CN"/>
        </w:rPr>
        <w:t>（投标人名称）法定代表人</w:t>
      </w:r>
      <w:r>
        <w:rPr>
          <w:rFonts w:ascii="宋体" w:cs="宋体"/>
          <w:color w:val="auto"/>
          <w:szCs w:val="21"/>
          <w:highlight w:val="none"/>
          <w:u w:val="single"/>
          <w:lang w:val="zh-CN"/>
        </w:rPr>
        <w:t xml:space="preserve">                      </w:t>
      </w:r>
      <w:r>
        <w:rPr>
          <w:rFonts w:hint="eastAsia" w:ascii="宋体" w:cs="宋体"/>
          <w:color w:val="auto"/>
          <w:szCs w:val="21"/>
          <w:highlight w:val="none"/>
          <w:lang w:val="zh-CN"/>
        </w:rPr>
        <w:t>（法定代表人姓名、职务）代表本公司授权</w:t>
      </w:r>
      <w:r>
        <w:rPr>
          <w:rFonts w:ascii="宋体" w:cs="宋体"/>
          <w:color w:val="auto"/>
          <w:szCs w:val="21"/>
          <w:highlight w:val="none"/>
          <w:u w:val="single"/>
          <w:lang w:val="zh-CN"/>
        </w:rPr>
        <w:t xml:space="preserve">            </w:t>
      </w:r>
      <w:r>
        <w:rPr>
          <w:rFonts w:hint="eastAsia" w:ascii="宋体" w:cs="宋体"/>
          <w:color w:val="auto"/>
          <w:szCs w:val="21"/>
          <w:highlight w:val="none"/>
          <w:lang w:val="zh-CN"/>
        </w:rPr>
        <w:t>（投标人代表姓名、职务）为本公司的合法代理人，就贵方组织的</w:t>
      </w:r>
      <w:r>
        <w:rPr>
          <w:rFonts w:ascii="宋体" w:cs="宋体"/>
          <w:b/>
          <w:bCs/>
          <w:color w:val="auto"/>
          <w:szCs w:val="21"/>
          <w:highlight w:val="none"/>
          <w:u w:val="single"/>
          <w:lang w:val="zh-CN"/>
        </w:rPr>
        <w:t xml:space="preserve">                            </w:t>
      </w:r>
      <w:r>
        <w:rPr>
          <w:rFonts w:hint="eastAsia" w:ascii="宋体" w:cs="宋体"/>
          <w:color w:val="auto"/>
          <w:szCs w:val="21"/>
          <w:highlight w:val="none"/>
          <w:lang w:val="zh-CN"/>
        </w:rPr>
        <w:t>（项目名称），</w:t>
      </w:r>
      <w:r>
        <w:rPr>
          <w:rFonts w:hint="eastAsia" w:ascii="宋体" w:hAnsi="宋体"/>
          <w:b/>
          <w:color w:val="auto"/>
          <w:szCs w:val="21"/>
          <w:highlight w:val="none"/>
          <w:u w:val="single"/>
          <w:lang w:val="zh-CN"/>
        </w:rPr>
        <w:t xml:space="preserve">            </w:t>
      </w:r>
      <w:r>
        <w:rPr>
          <w:rFonts w:hint="eastAsia" w:ascii="宋体" w:cs="宋体"/>
          <w:color w:val="auto"/>
          <w:szCs w:val="21"/>
          <w:highlight w:val="none"/>
          <w:lang w:val="zh-CN"/>
        </w:rPr>
        <w:t>（项目编号</w:t>
      </w:r>
      <w:r>
        <w:rPr>
          <w:rFonts w:hint="eastAsia" w:ascii="宋体" w:cs="宋体"/>
          <w:color w:val="auto"/>
          <w:szCs w:val="21"/>
          <w:highlight w:val="none"/>
          <w:lang w:val="en-US" w:eastAsia="zh-CN"/>
        </w:rPr>
        <w:t>及分包号</w:t>
      </w:r>
      <w:r>
        <w:rPr>
          <w:rFonts w:hint="eastAsia" w:ascii="宋体" w:cs="宋体"/>
          <w:color w:val="auto"/>
          <w:szCs w:val="21"/>
          <w:highlight w:val="none"/>
          <w:lang w:val="zh-CN"/>
        </w:rPr>
        <w:t>）投标，以本公司名义处理一切与之有关的事务。</w:t>
      </w:r>
    </w:p>
    <w:p w14:paraId="6642EB74">
      <w:pPr>
        <w:widowControl/>
        <w:spacing w:line="360" w:lineRule="auto"/>
        <w:ind w:firstLine="408"/>
        <w:jc w:val="left"/>
        <w:rPr>
          <w:rFonts w:ascii="宋体" w:cs="宋体"/>
          <w:color w:val="auto"/>
          <w:szCs w:val="21"/>
          <w:highlight w:val="none"/>
          <w:lang w:val="zh-CN"/>
        </w:rPr>
      </w:pPr>
      <w:r>
        <w:rPr>
          <w:rFonts w:hint="eastAsia" w:ascii="宋体" w:cs="宋体"/>
          <w:color w:val="auto"/>
          <w:szCs w:val="21"/>
          <w:highlight w:val="none"/>
          <w:lang w:val="zh-CN"/>
        </w:rPr>
        <w:t>本授权书于</w:t>
      </w:r>
      <w:r>
        <w:rPr>
          <w:rFonts w:ascii="宋体" w:cs="宋体"/>
          <w:color w:val="auto"/>
          <w:szCs w:val="21"/>
          <w:highlight w:val="none"/>
          <w:lang w:val="zh-CN"/>
        </w:rPr>
        <w:t xml:space="preserve">    </w:t>
      </w:r>
      <w:r>
        <w:rPr>
          <w:rFonts w:hint="eastAsia" w:ascii="宋体" w:cs="宋体"/>
          <w:color w:val="auto"/>
          <w:szCs w:val="21"/>
          <w:highlight w:val="none"/>
          <w:lang w:val="zh-CN"/>
        </w:rPr>
        <w:t>年</w:t>
      </w:r>
      <w:r>
        <w:rPr>
          <w:rFonts w:ascii="宋体" w:cs="宋体"/>
          <w:color w:val="auto"/>
          <w:szCs w:val="21"/>
          <w:highlight w:val="none"/>
          <w:lang w:val="zh-CN"/>
        </w:rPr>
        <w:t xml:space="preserve"> </w:t>
      </w:r>
      <w:r>
        <w:rPr>
          <w:rFonts w:hint="eastAsia" w:ascii="宋体" w:cs="宋体"/>
          <w:color w:val="auto"/>
          <w:szCs w:val="21"/>
          <w:highlight w:val="none"/>
          <w:lang w:val="en-US" w:eastAsia="zh-CN"/>
        </w:rPr>
        <w:t xml:space="preserve"> </w:t>
      </w:r>
      <w:r>
        <w:rPr>
          <w:rFonts w:ascii="宋体" w:cs="宋体"/>
          <w:color w:val="auto"/>
          <w:szCs w:val="21"/>
          <w:highlight w:val="none"/>
          <w:lang w:val="zh-CN"/>
        </w:rPr>
        <w:t xml:space="preserve"> </w:t>
      </w:r>
      <w:r>
        <w:rPr>
          <w:rFonts w:hint="eastAsia" w:ascii="宋体" w:cs="宋体"/>
          <w:color w:val="auto"/>
          <w:szCs w:val="21"/>
          <w:highlight w:val="none"/>
          <w:lang w:val="zh-CN"/>
        </w:rPr>
        <w:t>月</w:t>
      </w:r>
      <w:r>
        <w:rPr>
          <w:rFonts w:ascii="宋体" w:cs="宋体"/>
          <w:color w:val="auto"/>
          <w:szCs w:val="21"/>
          <w:highlight w:val="none"/>
          <w:lang w:val="zh-CN"/>
        </w:rPr>
        <w:t xml:space="preserve"> </w:t>
      </w:r>
      <w:r>
        <w:rPr>
          <w:rFonts w:hint="eastAsia" w:ascii="宋体" w:cs="宋体"/>
          <w:color w:val="auto"/>
          <w:szCs w:val="21"/>
          <w:highlight w:val="none"/>
          <w:lang w:val="en-US" w:eastAsia="zh-CN"/>
        </w:rPr>
        <w:t xml:space="preserve"> </w:t>
      </w:r>
      <w:r>
        <w:rPr>
          <w:rFonts w:ascii="宋体" w:cs="宋体"/>
          <w:color w:val="auto"/>
          <w:szCs w:val="21"/>
          <w:highlight w:val="none"/>
          <w:lang w:val="zh-CN"/>
        </w:rPr>
        <w:t xml:space="preserve"> </w:t>
      </w:r>
      <w:r>
        <w:rPr>
          <w:rFonts w:hint="eastAsia" w:ascii="宋体" w:cs="宋体"/>
          <w:color w:val="auto"/>
          <w:szCs w:val="21"/>
          <w:highlight w:val="none"/>
          <w:lang w:val="zh-CN"/>
        </w:rPr>
        <w:t>日签字生效，特此声明。</w:t>
      </w:r>
    </w:p>
    <w:p w14:paraId="42520214">
      <w:pPr>
        <w:widowControl/>
        <w:tabs>
          <w:tab w:val="left" w:pos="1440"/>
        </w:tabs>
        <w:spacing w:line="360" w:lineRule="auto"/>
        <w:ind w:firstLine="420"/>
        <w:jc w:val="left"/>
        <w:rPr>
          <w:rFonts w:hint="eastAsia" w:ascii="宋体" w:cs="宋体"/>
          <w:color w:val="auto"/>
          <w:szCs w:val="21"/>
          <w:highlight w:val="none"/>
          <w:lang w:val="zh-CN"/>
        </w:rPr>
      </w:pPr>
      <w:r>
        <w:rPr>
          <w:rFonts w:hint="eastAsia" w:ascii="宋体" w:cs="宋体"/>
          <w:color w:val="auto"/>
          <w:szCs w:val="21"/>
          <w:highlight w:val="none"/>
          <w:lang w:val="zh-CN"/>
        </w:rPr>
        <w:t>被授权人身份证号码：</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p>
    <w:p w14:paraId="407C48FB">
      <w:pPr>
        <w:widowControl/>
        <w:tabs>
          <w:tab w:val="left" w:pos="1440"/>
        </w:tabs>
        <w:spacing w:line="360" w:lineRule="auto"/>
        <w:ind w:firstLine="420"/>
        <w:jc w:val="left"/>
        <w:rPr>
          <w:rFonts w:hint="eastAsia" w:ascii="宋体" w:cs="宋体"/>
          <w:color w:val="auto"/>
          <w:szCs w:val="21"/>
          <w:highlight w:val="none"/>
          <w:lang w:val="zh-CN"/>
        </w:rPr>
      </w:pPr>
      <w:r>
        <w:rPr>
          <w:rFonts w:hint="eastAsia" w:ascii="宋体" w:cs="宋体"/>
          <w:color w:val="auto"/>
          <w:szCs w:val="21"/>
          <w:highlight w:val="none"/>
          <w:lang w:val="zh-CN"/>
        </w:rPr>
        <w:t xml:space="preserve">被授权人联系电话：（手机）                      </w:t>
      </w:r>
    </w:p>
    <w:p w14:paraId="372B3657">
      <w:pPr>
        <w:widowControl/>
        <w:tabs>
          <w:tab w:val="left" w:pos="1440"/>
        </w:tabs>
        <w:spacing w:line="360" w:lineRule="auto"/>
        <w:ind w:firstLine="420"/>
        <w:jc w:val="left"/>
        <w:rPr>
          <w:rFonts w:hint="eastAsia" w:ascii="宋体" w:cs="宋体"/>
          <w:color w:val="auto"/>
          <w:szCs w:val="21"/>
          <w:highlight w:val="none"/>
          <w:lang w:val="zh-CN"/>
        </w:rPr>
      </w:pPr>
      <w:r>
        <w:rPr>
          <w:rFonts w:hint="eastAsia" w:ascii="宋体" w:cs="宋体"/>
          <w:color w:val="auto"/>
          <w:szCs w:val="21"/>
          <w:highlight w:val="none"/>
          <w:lang w:val="zh-CN"/>
        </w:rPr>
        <w:t xml:space="preserve">授权单位名称（加盖CA电子公章）：              </w:t>
      </w:r>
    </w:p>
    <w:p w14:paraId="0F6D67E2">
      <w:pPr>
        <w:widowControl/>
        <w:tabs>
          <w:tab w:val="left" w:pos="1440"/>
        </w:tabs>
        <w:spacing w:line="360" w:lineRule="auto"/>
        <w:ind w:firstLine="420"/>
        <w:jc w:val="left"/>
        <w:rPr>
          <w:rFonts w:hint="eastAsia" w:ascii="宋体" w:cs="宋体"/>
          <w:color w:val="auto"/>
          <w:szCs w:val="21"/>
          <w:highlight w:val="none"/>
          <w:lang w:val="zh-CN"/>
        </w:rPr>
      </w:pPr>
      <w:r>
        <w:rPr>
          <w:rFonts w:hint="eastAsia" w:ascii="宋体" w:cs="宋体"/>
          <w:color w:val="auto"/>
          <w:szCs w:val="21"/>
          <w:highlight w:val="none"/>
          <w:lang w:val="zh-CN"/>
        </w:rPr>
        <w:t>单位地址：</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p>
    <w:p w14:paraId="3C3A2058">
      <w:pPr>
        <w:widowControl/>
        <w:tabs>
          <w:tab w:val="left" w:pos="1440"/>
        </w:tabs>
        <w:spacing w:line="360" w:lineRule="auto"/>
        <w:ind w:firstLine="420"/>
        <w:jc w:val="left"/>
        <w:rPr>
          <w:rFonts w:ascii="宋体" w:cs="宋体"/>
          <w:color w:val="auto"/>
          <w:szCs w:val="21"/>
          <w:highlight w:val="none"/>
          <w:lang w:val="zh-CN"/>
        </w:rPr>
      </w:pPr>
      <w:r>
        <w:rPr>
          <w:rFonts w:hint="eastAsia" w:ascii="宋体" w:cs="宋体"/>
          <w:color w:val="auto"/>
          <w:szCs w:val="21"/>
          <w:highlight w:val="none"/>
          <w:lang w:val="zh-CN"/>
        </w:rPr>
        <w:t>日期：</w:t>
      </w:r>
      <w:bookmarkStart w:id="1" w:name="_Hlt26955070"/>
      <w:bookmarkEnd w:id="1"/>
      <w:bookmarkStart w:id="2" w:name="_Hlt26671380"/>
      <w:bookmarkEnd w:id="2"/>
      <w:bookmarkStart w:id="3" w:name="_格式3__银行出具的资信证明"/>
      <w:bookmarkEnd w:id="3"/>
      <w:r>
        <w:rPr>
          <w:rFonts w:hint="eastAsia" w:ascii="宋体" w:cs="宋体"/>
          <w:color w:val="auto"/>
          <w:szCs w:val="21"/>
          <w:highlight w:val="none"/>
          <w:lang w:val="zh-CN"/>
        </w:rPr>
        <w:t xml:space="preserve"> </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p>
    <w:p w14:paraId="55C53C55">
      <w:pPr>
        <w:widowControl/>
        <w:tabs>
          <w:tab w:val="left" w:pos="1440"/>
        </w:tabs>
        <w:spacing w:line="360" w:lineRule="auto"/>
        <w:ind w:firstLine="420"/>
        <w:jc w:val="left"/>
        <w:rPr>
          <w:rFonts w:ascii="宋体" w:cs="宋体"/>
          <w:color w:val="auto"/>
          <w:szCs w:val="21"/>
          <w:highlight w:val="none"/>
          <w:lang w:val="zh-CN"/>
        </w:rPr>
      </w:pPr>
    </w:p>
    <w:p w14:paraId="753B3379">
      <w:pPr>
        <w:widowControl/>
        <w:tabs>
          <w:tab w:val="left" w:pos="1440"/>
        </w:tabs>
        <w:spacing w:line="360" w:lineRule="auto"/>
        <w:jc w:val="left"/>
        <w:rPr>
          <w:rFonts w:ascii="宋体" w:cs="宋体"/>
          <w:b/>
          <w:color w:val="auto"/>
          <w:szCs w:val="21"/>
          <w:highlight w:val="none"/>
          <w:lang w:val="zh-CN"/>
        </w:rPr>
      </w:pPr>
      <w:r>
        <w:rPr>
          <w:rFonts w:hint="eastAsia" w:ascii="宋体" w:cs="宋体"/>
          <w:b/>
          <w:color w:val="auto"/>
          <w:szCs w:val="21"/>
          <w:highlight w:val="none"/>
        </w:rPr>
        <w:t>注：提供委托代理人的身份证正反面复印件加盖公章（加盖CA电子公章）</w:t>
      </w:r>
    </w:p>
    <w:p w14:paraId="7C24E122">
      <w:pPr>
        <w:widowControl/>
        <w:spacing w:line="360" w:lineRule="auto"/>
        <w:jc w:val="left"/>
        <w:rPr>
          <w:rFonts w:ascii="宋体" w:cs="宋体"/>
          <w:b/>
          <w:color w:val="auto"/>
          <w:szCs w:val="21"/>
          <w:highlight w:val="none"/>
          <w:lang w:val="zh-CN"/>
        </w:rPr>
      </w:pPr>
    </w:p>
    <w:p w14:paraId="471DB7A0">
      <w:pPr>
        <w:widowControl/>
        <w:spacing w:line="360" w:lineRule="auto"/>
        <w:jc w:val="left"/>
        <w:rPr>
          <w:rFonts w:ascii="宋体" w:cs="宋体"/>
          <w:b/>
          <w:color w:val="auto"/>
          <w:szCs w:val="21"/>
          <w:highlight w:val="none"/>
          <w:lang w:val="zh-CN"/>
        </w:rPr>
      </w:pPr>
    </w:p>
    <w:p w14:paraId="36F18964">
      <w:pPr>
        <w:widowControl/>
        <w:jc w:val="left"/>
        <w:rPr>
          <w:rFonts w:ascii="宋体" w:cs="宋体"/>
          <w:b/>
          <w:color w:val="auto"/>
          <w:szCs w:val="21"/>
          <w:highlight w:val="none"/>
          <w:lang w:val="zh-CN"/>
        </w:rPr>
      </w:pPr>
    </w:p>
    <w:p w14:paraId="3407CFA0">
      <w:pPr>
        <w:widowControl/>
        <w:jc w:val="left"/>
        <w:rPr>
          <w:rFonts w:ascii="宋体" w:cs="宋体"/>
          <w:b/>
          <w:color w:val="auto"/>
          <w:szCs w:val="21"/>
          <w:highlight w:val="none"/>
          <w:lang w:val="zh-CN"/>
        </w:rPr>
      </w:pPr>
      <w:r>
        <w:rPr>
          <w:rFonts w:hint="eastAsia" w:ascii="宋体" w:cs="宋体"/>
          <w:b/>
          <w:color w:val="auto"/>
          <w:szCs w:val="21"/>
          <w:highlight w:val="none"/>
          <w:lang w:val="zh-CN"/>
        </w:rPr>
        <w:t>目录三、开标一览表格式（按苏采云系统中统一格式填报）</w:t>
      </w:r>
    </w:p>
    <w:p w14:paraId="5A76BD3E">
      <w:pPr>
        <w:widowControl/>
        <w:spacing w:line="360" w:lineRule="auto"/>
        <w:jc w:val="center"/>
        <w:rPr>
          <w:rFonts w:hint="eastAsia" w:ascii="黑体" w:hAnsi="宋体" w:eastAsia="黑体" w:cs="宋体"/>
          <w:color w:val="auto"/>
          <w:sz w:val="36"/>
          <w:szCs w:val="36"/>
          <w:highlight w:val="none"/>
          <w:lang w:val="zh-CN"/>
        </w:rPr>
      </w:pPr>
    </w:p>
    <w:p w14:paraId="265E5313">
      <w:pPr>
        <w:widowControl/>
        <w:spacing w:line="360" w:lineRule="auto"/>
        <w:jc w:val="center"/>
        <w:rPr>
          <w:rFonts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t>开标一览表</w:t>
      </w:r>
    </w:p>
    <w:p w14:paraId="55693017">
      <w:pPr>
        <w:spacing w:line="360" w:lineRule="auto"/>
        <w:rPr>
          <w:color w:val="auto"/>
          <w:highlight w:val="none"/>
          <w:lang w:val="zh-CN"/>
        </w:rPr>
      </w:pPr>
      <w:r>
        <w:rPr>
          <w:rFonts w:hint="eastAsia"/>
          <w:color w:val="auto"/>
          <w:highlight w:val="none"/>
          <w:lang w:val="zh-CN"/>
        </w:rPr>
        <w:t>投标人全称：（加盖电子公章）</w:t>
      </w:r>
    </w:p>
    <w:p w14:paraId="508AD8FD">
      <w:pPr>
        <w:spacing w:line="360" w:lineRule="auto"/>
        <w:rPr>
          <w:color w:val="auto"/>
          <w:highlight w:val="none"/>
          <w:lang w:val="zh-CN"/>
        </w:rPr>
      </w:pPr>
      <w:r>
        <w:rPr>
          <w:rFonts w:hint="eastAsia"/>
          <w:color w:val="auto"/>
          <w:highlight w:val="none"/>
          <w:lang w:val="zh-CN"/>
        </w:rPr>
        <w:t>项目名称：</w:t>
      </w:r>
    </w:p>
    <w:p w14:paraId="3A5D5226">
      <w:pPr>
        <w:spacing w:line="360" w:lineRule="auto"/>
        <w:rPr>
          <w:color w:val="auto"/>
          <w:highlight w:val="none"/>
          <w:lang w:val="zh-CN"/>
        </w:rPr>
      </w:pPr>
      <w:r>
        <w:rPr>
          <w:rFonts w:hint="eastAsia"/>
          <w:color w:val="auto"/>
          <w:highlight w:val="none"/>
          <w:lang w:val="zh-CN"/>
        </w:rPr>
        <w:t>项目编号：</w:t>
      </w:r>
    </w:p>
    <w:p w14:paraId="2001054C">
      <w:pPr>
        <w:spacing w:line="360" w:lineRule="auto"/>
        <w:rPr>
          <w:color w:val="auto"/>
          <w:highlight w:val="none"/>
          <w:lang w:val="zh-CN"/>
        </w:rPr>
      </w:pPr>
      <w:r>
        <w:rPr>
          <w:rFonts w:hint="eastAsia"/>
          <w:color w:val="auto"/>
          <w:highlight w:val="none"/>
          <w:lang w:val="zh-CN"/>
        </w:rPr>
        <w:t>分包号：</w:t>
      </w:r>
    </w:p>
    <w:tbl>
      <w:tblPr>
        <w:tblStyle w:val="52"/>
        <w:tblW w:w="9379" w:type="dxa"/>
        <w:tblInd w:w="0" w:type="dxa"/>
        <w:tblLayout w:type="fixed"/>
        <w:tblCellMar>
          <w:top w:w="0" w:type="dxa"/>
          <w:left w:w="30" w:type="dxa"/>
          <w:bottom w:w="0" w:type="dxa"/>
          <w:right w:w="30" w:type="dxa"/>
        </w:tblCellMar>
      </w:tblPr>
      <w:tblGrid>
        <w:gridCol w:w="938"/>
        <w:gridCol w:w="3387"/>
        <w:gridCol w:w="1679"/>
        <w:gridCol w:w="1575"/>
        <w:gridCol w:w="1800"/>
      </w:tblGrid>
      <w:tr w14:paraId="524B89D8">
        <w:tblPrEx>
          <w:tblCellMar>
            <w:top w:w="0" w:type="dxa"/>
            <w:left w:w="30" w:type="dxa"/>
            <w:bottom w:w="0" w:type="dxa"/>
            <w:right w:w="30" w:type="dxa"/>
          </w:tblCellMar>
        </w:tblPrEx>
        <w:trPr>
          <w:trHeight w:val="532" w:hRule="atLeast"/>
        </w:trPr>
        <w:tc>
          <w:tcPr>
            <w:tcW w:w="938" w:type="dxa"/>
            <w:tcBorders>
              <w:top w:val="single" w:color="auto" w:sz="6" w:space="0"/>
              <w:left w:val="single" w:color="auto" w:sz="6" w:space="0"/>
              <w:bottom w:val="single" w:color="auto" w:sz="6" w:space="0"/>
              <w:right w:val="single" w:color="auto" w:sz="6" w:space="0"/>
            </w:tcBorders>
            <w:noWrap w:val="0"/>
            <w:vAlign w:val="center"/>
          </w:tcPr>
          <w:p w14:paraId="74E76FD5">
            <w:pPr>
              <w:autoSpaceDE w:val="0"/>
              <w:autoSpaceDN w:val="0"/>
              <w:adjustRightInd w:val="0"/>
              <w:jc w:val="cente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序号</w:t>
            </w:r>
          </w:p>
        </w:tc>
        <w:tc>
          <w:tcPr>
            <w:tcW w:w="3387" w:type="dxa"/>
            <w:tcBorders>
              <w:top w:val="single" w:color="auto" w:sz="6" w:space="0"/>
              <w:left w:val="single" w:color="auto" w:sz="6" w:space="0"/>
              <w:bottom w:val="single" w:color="auto" w:sz="6" w:space="0"/>
              <w:right w:val="single" w:color="auto" w:sz="6" w:space="0"/>
            </w:tcBorders>
            <w:noWrap w:val="0"/>
            <w:vAlign w:val="center"/>
          </w:tcPr>
          <w:p w14:paraId="15F511EE">
            <w:pPr>
              <w:autoSpaceDE w:val="0"/>
              <w:autoSpaceDN w:val="0"/>
              <w:adjustRightInd w:val="0"/>
              <w:jc w:val="center"/>
              <w:rPr>
                <w:rFonts w:hint="eastAsia" w:ascii="宋体" w:hAnsi="宋体" w:eastAsia="宋体" w:cs="宋体"/>
                <w:b w:val="0"/>
                <w:color w:val="auto"/>
                <w:kern w:val="2"/>
                <w:position w:val="0"/>
                <w:sz w:val="21"/>
                <w:szCs w:val="21"/>
                <w:highlight w:val="none"/>
                <w:lang w:val="en-US" w:eastAsia="zh-CN"/>
              </w:rPr>
            </w:pPr>
            <w:r>
              <w:rPr>
                <w:rFonts w:hint="eastAsia" w:ascii="宋体" w:hAnsi="宋体" w:eastAsia="宋体" w:cs="宋体"/>
                <w:b w:val="0"/>
                <w:color w:val="auto"/>
                <w:kern w:val="2"/>
                <w:position w:val="0"/>
                <w:sz w:val="21"/>
                <w:szCs w:val="21"/>
                <w:highlight w:val="none"/>
                <w:lang w:val="en-US" w:eastAsia="zh-CN"/>
              </w:rPr>
              <w:t>采购内容</w:t>
            </w:r>
          </w:p>
        </w:tc>
        <w:tc>
          <w:tcPr>
            <w:tcW w:w="1679" w:type="dxa"/>
            <w:tcBorders>
              <w:top w:val="single" w:color="auto" w:sz="6" w:space="0"/>
              <w:left w:val="single" w:color="auto" w:sz="6" w:space="0"/>
              <w:bottom w:val="single" w:color="auto" w:sz="6" w:space="0"/>
              <w:right w:val="single" w:color="auto" w:sz="6" w:space="0"/>
            </w:tcBorders>
            <w:noWrap w:val="0"/>
            <w:vAlign w:val="center"/>
          </w:tcPr>
          <w:p w14:paraId="103223F9">
            <w:pPr>
              <w:autoSpaceDE w:val="0"/>
              <w:autoSpaceDN w:val="0"/>
              <w:adjustRightInd w:val="0"/>
              <w:jc w:val="center"/>
              <w:rPr>
                <w:rFonts w:hint="eastAsia" w:ascii="宋体" w:hAnsi="宋体" w:eastAsia="宋体" w:cs="宋体"/>
                <w:b w:val="0"/>
                <w:color w:val="auto"/>
                <w:kern w:val="2"/>
                <w:position w:val="0"/>
                <w:sz w:val="21"/>
                <w:szCs w:val="21"/>
                <w:highlight w:val="none"/>
                <w:lang w:val="en-US" w:eastAsia="zh-CN"/>
              </w:rPr>
            </w:pPr>
            <w:r>
              <w:rPr>
                <w:rFonts w:hint="eastAsia" w:ascii="宋体" w:hAnsi="宋体" w:eastAsia="宋体" w:cs="宋体"/>
                <w:b w:val="0"/>
                <w:color w:val="auto"/>
                <w:kern w:val="2"/>
                <w:position w:val="0"/>
                <w:sz w:val="21"/>
                <w:szCs w:val="21"/>
                <w:highlight w:val="none"/>
                <w:lang w:val="en-US" w:eastAsia="zh-CN"/>
              </w:rPr>
              <w:t>单价</w:t>
            </w:r>
          </w:p>
        </w:tc>
        <w:tc>
          <w:tcPr>
            <w:tcW w:w="1575" w:type="dxa"/>
            <w:tcBorders>
              <w:top w:val="single" w:color="auto" w:sz="6" w:space="0"/>
              <w:left w:val="single" w:color="auto" w:sz="6" w:space="0"/>
              <w:bottom w:val="single" w:color="auto" w:sz="6" w:space="0"/>
              <w:right w:val="single" w:color="auto" w:sz="6" w:space="0"/>
            </w:tcBorders>
            <w:noWrap w:val="0"/>
            <w:vAlign w:val="center"/>
          </w:tcPr>
          <w:p w14:paraId="496FC9FC">
            <w:pPr>
              <w:autoSpaceDE w:val="0"/>
              <w:autoSpaceDN w:val="0"/>
              <w:adjustRightInd w:val="0"/>
              <w:jc w:val="center"/>
              <w:rPr>
                <w:rFonts w:hint="default" w:ascii="宋体" w:hAnsi="宋体" w:eastAsia="宋体" w:cs="宋体"/>
                <w:b w:val="0"/>
                <w:color w:val="auto"/>
                <w:kern w:val="2"/>
                <w:position w:val="0"/>
                <w:sz w:val="21"/>
                <w:szCs w:val="21"/>
                <w:highlight w:val="none"/>
                <w:lang w:val="en-US" w:eastAsia="zh-CN"/>
              </w:rPr>
            </w:pPr>
            <w:r>
              <w:rPr>
                <w:rFonts w:hint="eastAsia" w:ascii="宋体" w:hAnsi="宋体" w:eastAsia="宋体" w:cs="宋体"/>
                <w:b w:val="0"/>
                <w:color w:val="auto"/>
                <w:kern w:val="2"/>
                <w:position w:val="0"/>
                <w:sz w:val="21"/>
                <w:szCs w:val="21"/>
                <w:highlight w:val="none"/>
                <w:lang w:val="en-US" w:eastAsia="zh-CN"/>
              </w:rPr>
              <w:t>数量</w:t>
            </w:r>
          </w:p>
        </w:tc>
        <w:tc>
          <w:tcPr>
            <w:tcW w:w="1800" w:type="dxa"/>
            <w:tcBorders>
              <w:top w:val="single" w:color="auto" w:sz="6" w:space="0"/>
              <w:left w:val="single" w:color="auto" w:sz="6" w:space="0"/>
              <w:bottom w:val="single" w:color="auto" w:sz="6" w:space="0"/>
              <w:right w:val="single" w:color="auto" w:sz="6" w:space="0"/>
            </w:tcBorders>
            <w:noWrap w:val="0"/>
            <w:vAlign w:val="center"/>
          </w:tcPr>
          <w:p w14:paraId="0E937988">
            <w:pPr>
              <w:autoSpaceDE w:val="0"/>
              <w:autoSpaceDN w:val="0"/>
              <w:adjustRightInd w:val="0"/>
              <w:jc w:val="center"/>
              <w:rPr>
                <w:rFonts w:hint="default" w:ascii="宋体" w:hAnsi="宋体" w:eastAsia="宋体" w:cs="宋体"/>
                <w:b w:val="0"/>
                <w:color w:val="auto"/>
                <w:kern w:val="2"/>
                <w:position w:val="0"/>
                <w:sz w:val="21"/>
                <w:szCs w:val="21"/>
                <w:highlight w:val="none"/>
                <w:lang w:val="en-US" w:eastAsia="zh-CN"/>
              </w:rPr>
            </w:pPr>
            <w:r>
              <w:rPr>
                <w:rFonts w:hint="eastAsia" w:ascii="宋体" w:hAnsi="宋体" w:eastAsia="宋体" w:cs="宋体"/>
                <w:b w:val="0"/>
                <w:color w:val="auto"/>
                <w:kern w:val="2"/>
                <w:position w:val="0"/>
                <w:sz w:val="21"/>
                <w:szCs w:val="21"/>
                <w:highlight w:val="none"/>
                <w:lang w:val="en-US" w:eastAsia="zh-CN"/>
              </w:rPr>
              <w:t>合价</w:t>
            </w:r>
          </w:p>
        </w:tc>
      </w:tr>
      <w:tr w14:paraId="291D8284">
        <w:tblPrEx>
          <w:tblCellMar>
            <w:top w:w="0" w:type="dxa"/>
            <w:left w:w="30" w:type="dxa"/>
            <w:bottom w:w="0" w:type="dxa"/>
            <w:right w:w="30" w:type="dxa"/>
          </w:tblCellMar>
        </w:tblPrEx>
        <w:trPr>
          <w:trHeight w:val="801" w:hRule="atLeast"/>
        </w:trPr>
        <w:tc>
          <w:tcPr>
            <w:tcW w:w="938" w:type="dxa"/>
            <w:tcBorders>
              <w:top w:val="single" w:color="auto" w:sz="6" w:space="0"/>
              <w:left w:val="single" w:color="auto" w:sz="6" w:space="0"/>
              <w:bottom w:val="single" w:color="auto" w:sz="4" w:space="0"/>
              <w:right w:val="single" w:color="auto" w:sz="6" w:space="0"/>
            </w:tcBorders>
            <w:noWrap w:val="0"/>
            <w:vAlign w:val="center"/>
          </w:tcPr>
          <w:p w14:paraId="4DFA5421">
            <w:pPr>
              <w:autoSpaceDE w:val="0"/>
              <w:autoSpaceDN w:val="0"/>
              <w:adjustRightInd w:val="0"/>
              <w:jc w:val="cente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1</w:t>
            </w:r>
          </w:p>
        </w:tc>
        <w:tc>
          <w:tcPr>
            <w:tcW w:w="3387" w:type="dxa"/>
            <w:tcBorders>
              <w:top w:val="single" w:color="auto" w:sz="6" w:space="0"/>
              <w:left w:val="single" w:color="auto" w:sz="6" w:space="0"/>
              <w:bottom w:val="single" w:color="auto" w:sz="4" w:space="0"/>
              <w:right w:val="single" w:color="auto" w:sz="6" w:space="0"/>
            </w:tcBorders>
            <w:noWrap w:val="0"/>
            <w:vAlign w:val="center"/>
          </w:tcPr>
          <w:p w14:paraId="61C9840A">
            <w:pPr>
              <w:autoSpaceDE w:val="0"/>
              <w:autoSpaceDN w:val="0"/>
              <w:adjustRightInd w:val="0"/>
              <w:rPr>
                <w:rFonts w:hint="eastAsia" w:ascii="宋体" w:hAnsi="宋体" w:eastAsia="宋体" w:cs="宋体"/>
                <w:b w:val="0"/>
                <w:color w:val="auto"/>
                <w:kern w:val="2"/>
                <w:position w:val="0"/>
                <w:sz w:val="21"/>
                <w:szCs w:val="21"/>
                <w:highlight w:val="none"/>
              </w:rPr>
            </w:pPr>
          </w:p>
        </w:tc>
        <w:tc>
          <w:tcPr>
            <w:tcW w:w="1679" w:type="dxa"/>
            <w:tcBorders>
              <w:top w:val="single" w:color="auto" w:sz="6" w:space="0"/>
              <w:left w:val="single" w:color="auto" w:sz="6" w:space="0"/>
              <w:bottom w:val="single" w:color="auto" w:sz="4" w:space="0"/>
              <w:right w:val="single" w:color="auto" w:sz="6" w:space="0"/>
            </w:tcBorders>
            <w:noWrap w:val="0"/>
            <w:vAlign w:val="center"/>
          </w:tcPr>
          <w:p w14:paraId="25519B7A">
            <w:pPr>
              <w:autoSpaceDE w:val="0"/>
              <w:autoSpaceDN w:val="0"/>
              <w:adjustRightInd w:val="0"/>
              <w:jc w:val="center"/>
              <w:rPr>
                <w:rFonts w:hint="eastAsia" w:ascii="宋体" w:hAnsi="宋体" w:eastAsia="宋体" w:cs="宋体"/>
                <w:b w:val="0"/>
                <w:color w:val="auto"/>
                <w:kern w:val="2"/>
                <w:position w:val="0"/>
                <w:sz w:val="21"/>
                <w:szCs w:val="21"/>
                <w:highlight w:val="none"/>
              </w:rPr>
            </w:pPr>
          </w:p>
        </w:tc>
        <w:tc>
          <w:tcPr>
            <w:tcW w:w="1575" w:type="dxa"/>
            <w:tcBorders>
              <w:top w:val="single" w:color="auto" w:sz="6" w:space="0"/>
              <w:left w:val="single" w:color="auto" w:sz="6" w:space="0"/>
              <w:bottom w:val="single" w:color="auto" w:sz="4" w:space="0"/>
              <w:right w:val="single" w:color="auto" w:sz="6" w:space="0"/>
            </w:tcBorders>
            <w:noWrap w:val="0"/>
            <w:vAlign w:val="center"/>
          </w:tcPr>
          <w:p w14:paraId="0299FBBF">
            <w:pPr>
              <w:autoSpaceDE w:val="0"/>
              <w:autoSpaceDN w:val="0"/>
              <w:adjustRightInd w:val="0"/>
              <w:jc w:val="center"/>
              <w:rPr>
                <w:rFonts w:hint="eastAsia" w:ascii="宋体" w:hAnsi="宋体" w:eastAsia="宋体" w:cs="宋体"/>
                <w:b w:val="0"/>
                <w:color w:val="auto"/>
                <w:kern w:val="2"/>
                <w:position w:val="0"/>
                <w:sz w:val="21"/>
                <w:szCs w:val="21"/>
                <w:highlight w:val="none"/>
              </w:rPr>
            </w:pPr>
          </w:p>
        </w:tc>
        <w:tc>
          <w:tcPr>
            <w:tcW w:w="1800" w:type="dxa"/>
            <w:tcBorders>
              <w:top w:val="single" w:color="auto" w:sz="6" w:space="0"/>
              <w:left w:val="single" w:color="auto" w:sz="6" w:space="0"/>
              <w:bottom w:val="single" w:color="auto" w:sz="4" w:space="0"/>
              <w:right w:val="single" w:color="auto" w:sz="6" w:space="0"/>
            </w:tcBorders>
            <w:noWrap w:val="0"/>
            <w:vAlign w:val="center"/>
          </w:tcPr>
          <w:p w14:paraId="376F170F">
            <w:pPr>
              <w:autoSpaceDE w:val="0"/>
              <w:autoSpaceDN w:val="0"/>
              <w:adjustRightInd w:val="0"/>
              <w:jc w:val="center"/>
              <w:rPr>
                <w:rFonts w:hint="eastAsia" w:ascii="宋体" w:hAnsi="宋体" w:eastAsia="宋体" w:cs="宋体"/>
                <w:b w:val="0"/>
                <w:color w:val="auto"/>
                <w:kern w:val="2"/>
                <w:position w:val="0"/>
                <w:sz w:val="21"/>
                <w:szCs w:val="21"/>
                <w:highlight w:val="none"/>
              </w:rPr>
            </w:pPr>
          </w:p>
        </w:tc>
      </w:tr>
      <w:tr w14:paraId="1964E6FF">
        <w:tblPrEx>
          <w:tblCellMar>
            <w:top w:w="0" w:type="dxa"/>
            <w:left w:w="30" w:type="dxa"/>
            <w:bottom w:w="0" w:type="dxa"/>
            <w:right w:w="30" w:type="dxa"/>
          </w:tblCellMar>
        </w:tblPrEx>
        <w:trPr>
          <w:trHeight w:val="730" w:hRule="exact"/>
        </w:trPr>
        <w:tc>
          <w:tcPr>
            <w:tcW w:w="9379" w:type="dxa"/>
            <w:gridSpan w:val="5"/>
            <w:tcBorders>
              <w:top w:val="single" w:color="auto" w:sz="6" w:space="0"/>
              <w:left w:val="single" w:color="auto" w:sz="6" w:space="0"/>
              <w:bottom w:val="single" w:color="auto" w:sz="4" w:space="0"/>
              <w:right w:val="single" w:color="auto" w:sz="6" w:space="0"/>
            </w:tcBorders>
            <w:noWrap w:val="0"/>
            <w:vAlign w:val="center"/>
          </w:tcPr>
          <w:p w14:paraId="1ADC605F">
            <w:pPr>
              <w:autoSpaceDE w:val="0"/>
              <w:autoSpaceDN w:val="0"/>
              <w:adjustRightInd w:val="0"/>
              <w:rPr>
                <w:rFonts w:hint="eastAsia" w:ascii="宋体" w:hAnsi="宋体" w:eastAsia="宋体" w:cs="宋体"/>
                <w:b w:val="0"/>
                <w:color w:val="auto"/>
                <w:kern w:val="2"/>
                <w:position w:val="0"/>
                <w:sz w:val="21"/>
                <w:szCs w:val="21"/>
                <w:highlight w:val="none"/>
                <w:lang w:val="en-US" w:eastAsia="zh-CN"/>
              </w:rPr>
            </w:pPr>
            <w:r>
              <w:rPr>
                <w:rFonts w:hint="eastAsia" w:ascii="宋体" w:hAnsi="宋体" w:eastAsia="宋体" w:cs="宋体"/>
                <w:b w:val="0"/>
                <w:color w:val="auto"/>
                <w:kern w:val="2"/>
                <w:position w:val="0"/>
                <w:sz w:val="21"/>
                <w:szCs w:val="21"/>
                <w:highlight w:val="none"/>
                <w:lang w:val="en-US" w:eastAsia="zh-CN"/>
              </w:rPr>
              <w:t>投标</w:t>
            </w:r>
            <w:r>
              <w:rPr>
                <w:rFonts w:hint="eastAsia" w:ascii="宋体" w:hAnsi="宋体" w:eastAsia="宋体" w:cs="宋体"/>
                <w:b w:val="0"/>
                <w:color w:val="auto"/>
                <w:kern w:val="2"/>
                <w:position w:val="0"/>
                <w:sz w:val="21"/>
                <w:szCs w:val="21"/>
                <w:highlight w:val="none"/>
              </w:rPr>
              <w:t>总价（人民币大写）：</w:t>
            </w:r>
          </w:p>
        </w:tc>
      </w:tr>
      <w:tr w14:paraId="0F638D8A">
        <w:tblPrEx>
          <w:tblCellMar>
            <w:top w:w="0" w:type="dxa"/>
            <w:left w:w="30" w:type="dxa"/>
            <w:bottom w:w="0" w:type="dxa"/>
            <w:right w:w="30" w:type="dxa"/>
          </w:tblCellMar>
        </w:tblPrEx>
        <w:trPr>
          <w:trHeight w:val="730" w:hRule="exact"/>
        </w:trPr>
        <w:tc>
          <w:tcPr>
            <w:tcW w:w="9379" w:type="dxa"/>
            <w:gridSpan w:val="5"/>
            <w:tcBorders>
              <w:top w:val="single" w:color="auto" w:sz="6" w:space="0"/>
              <w:left w:val="single" w:color="auto" w:sz="6" w:space="0"/>
              <w:bottom w:val="single" w:color="auto" w:sz="4" w:space="0"/>
              <w:right w:val="single" w:color="auto" w:sz="6" w:space="0"/>
            </w:tcBorders>
            <w:noWrap w:val="0"/>
            <w:vAlign w:val="center"/>
          </w:tcPr>
          <w:p w14:paraId="0585BB55">
            <w:pPr>
              <w:autoSpaceDE w:val="0"/>
              <w:autoSpaceDN w:val="0"/>
              <w:adjustRightInd w:val="0"/>
              <w:rPr>
                <w:rFonts w:hint="default" w:ascii="宋体" w:hAnsi="宋体" w:eastAsia="宋体" w:cs="宋体"/>
                <w:b w:val="0"/>
                <w:color w:val="auto"/>
                <w:kern w:val="2"/>
                <w:position w:val="0"/>
                <w:sz w:val="21"/>
                <w:szCs w:val="21"/>
                <w:highlight w:val="none"/>
                <w:lang w:val="en-US" w:eastAsia="zh-CN"/>
              </w:rPr>
            </w:pPr>
            <w:r>
              <w:rPr>
                <w:rFonts w:hint="eastAsia" w:ascii="宋体" w:hAnsi="宋体" w:eastAsia="宋体" w:cs="宋体"/>
                <w:b w:val="0"/>
                <w:color w:val="auto"/>
                <w:kern w:val="2"/>
                <w:position w:val="0"/>
                <w:sz w:val="21"/>
                <w:szCs w:val="21"/>
                <w:highlight w:val="none"/>
                <w:lang w:val="en-US" w:eastAsia="zh-CN"/>
              </w:rPr>
              <w:t>货物的品牌及型号：</w:t>
            </w:r>
          </w:p>
        </w:tc>
      </w:tr>
      <w:tr w14:paraId="7ACDC88C">
        <w:tblPrEx>
          <w:tblCellMar>
            <w:top w:w="0" w:type="dxa"/>
            <w:left w:w="30" w:type="dxa"/>
            <w:bottom w:w="0" w:type="dxa"/>
            <w:right w:w="30" w:type="dxa"/>
          </w:tblCellMar>
        </w:tblPrEx>
        <w:trPr>
          <w:trHeight w:val="684" w:hRule="exact"/>
        </w:trPr>
        <w:tc>
          <w:tcPr>
            <w:tcW w:w="9379" w:type="dxa"/>
            <w:gridSpan w:val="5"/>
            <w:tcBorders>
              <w:top w:val="single" w:color="auto" w:sz="4" w:space="0"/>
              <w:left w:val="single" w:color="auto" w:sz="6" w:space="0"/>
              <w:bottom w:val="single" w:color="auto" w:sz="4" w:space="0"/>
              <w:right w:val="single" w:color="auto" w:sz="6" w:space="0"/>
            </w:tcBorders>
            <w:noWrap w:val="0"/>
            <w:vAlign w:val="center"/>
          </w:tcPr>
          <w:p w14:paraId="191281EE">
            <w:pPr>
              <w:autoSpaceDE w:val="0"/>
              <w:autoSpaceDN w:val="0"/>
              <w:adjustRightInd w:val="0"/>
              <w:rPr>
                <w:rFonts w:hint="eastAsia" w:ascii="宋体" w:hAnsi="宋体" w:eastAsia="宋体" w:cs="宋体"/>
                <w:b w:val="0"/>
                <w:color w:val="auto"/>
                <w:kern w:val="2"/>
                <w:position w:val="0"/>
                <w:sz w:val="21"/>
                <w:szCs w:val="21"/>
                <w:highlight w:val="none"/>
                <w:lang w:val="en-US" w:eastAsia="zh-CN"/>
              </w:rPr>
            </w:pPr>
            <w:r>
              <w:rPr>
                <w:rFonts w:hint="eastAsia" w:ascii="宋体" w:hAnsi="宋体" w:eastAsia="宋体" w:cs="宋体"/>
                <w:b w:val="0"/>
                <w:color w:val="auto"/>
                <w:kern w:val="2"/>
                <w:position w:val="0"/>
                <w:sz w:val="21"/>
                <w:szCs w:val="21"/>
                <w:highlight w:val="none"/>
                <w:lang w:val="en-US" w:eastAsia="zh-CN"/>
              </w:rPr>
              <w:t>供货期</w:t>
            </w:r>
            <w:r>
              <w:rPr>
                <w:rFonts w:hint="eastAsia" w:ascii="宋体" w:hAnsi="宋体" w:eastAsia="宋体" w:cs="宋体"/>
                <w:b w:val="0"/>
                <w:color w:val="auto"/>
                <w:kern w:val="2"/>
                <w:position w:val="0"/>
                <w:sz w:val="21"/>
                <w:szCs w:val="21"/>
                <w:highlight w:val="none"/>
              </w:rPr>
              <w:t>：</w:t>
            </w:r>
          </w:p>
        </w:tc>
      </w:tr>
      <w:tr w14:paraId="305D225A">
        <w:tblPrEx>
          <w:tblCellMar>
            <w:top w:w="0" w:type="dxa"/>
            <w:left w:w="30" w:type="dxa"/>
            <w:bottom w:w="0" w:type="dxa"/>
            <w:right w:w="30" w:type="dxa"/>
          </w:tblCellMar>
        </w:tblPrEx>
        <w:trPr>
          <w:trHeight w:val="799" w:hRule="exact"/>
        </w:trPr>
        <w:tc>
          <w:tcPr>
            <w:tcW w:w="9379" w:type="dxa"/>
            <w:gridSpan w:val="5"/>
            <w:tcBorders>
              <w:top w:val="single" w:color="auto" w:sz="4" w:space="0"/>
              <w:left w:val="single" w:color="auto" w:sz="6" w:space="0"/>
              <w:bottom w:val="single" w:color="auto" w:sz="4" w:space="0"/>
              <w:right w:val="single" w:color="auto" w:sz="6" w:space="0"/>
            </w:tcBorders>
            <w:noWrap w:val="0"/>
            <w:vAlign w:val="center"/>
          </w:tcPr>
          <w:p w14:paraId="4DF28C43">
            <w:pPr>
              <w:autoSpaceDE w:val="0"/>
              <w:autoSpaceDN w:val="0"/>
              <w:adjustRightInd w:val="0"/>
              <w:spacing w:line="360" w:lineRule="auto"/>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是否为小微企业或其他享受政府采购扶持政策的企业: （</w:t>
            </w:r>
            <w:r>
              <w:rPr>
                <w:rFonts w:hint="eastAsia" w:ascii="宋体" w:hAnsi="宋体" w:eastAsia="宋体" w:cs="宋体"/>
                <w:b w:val="0"/>
                <w:color w:val="auto"/>
                <w:kern w:val="2"/>
                <w:position w:val="0"/>
                <w:sz w:val="21"/>
                <w:szCs w:val="21"/>
                <w:highlight w:val="none"/>
                <w:lang w:val="en-US" w:eastAsia="zh-CN"/>
              </w:rPr>
              <w:t>填写：是</w:t>
            </w:r>
            <w:r>
              <w:rPr>
                <w:rFonts w:hint="eastAsia" w:ascii="宋体" w:hAnsi="宋体" w:eastAsia="宋体" w:cs="宋体"/>
                <w:b w:val="0"/>
                <w:color w:val="auto"/>
                <w:kern w:val="2"/>
                <w:position w:val="0"/>
                <w:sz w:val="21"/>
                <w:szCs w:val="21"/>
                <w:highlight w:val="none"/>
              </w:rPr>
              <w:t>/否）</w:t>
            </w:r>
          </w:p>
          <w:p w14:paraId="7F3FB800">
            <w:pPr>
              <w:autoSpaceDE w:val="0"/>
              <w:autoSpaceDN w:val="0"/>
              <w:adjustRightInd w:val="0"/>
              <w:spacing w:line="360" w:lineRule="auto"/>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证明材料在投标文件中的页码：</w:t>
            </w:r>
          </w:p>
        </w:tc>
      </w:tr>
    </w:tbl>
    <w:p w14:paraId="6B432654">
      <w:pPr>
        <w:spacing w:line="360" w:lineRule="auto"/>
        <w:jc w:val="left"/>
        <w:rPr>
          <w:rFonts w:hint="eastAsia" w:ascii="宋体" w:hAnsi="宋体" w:eastAsia="宋体" w:cs="宋体"/>
          <w:color w:val="auto"/>
          <w:kern w:val="0"/>
          <w:sz w:val="21"/>
          <w:szCs w:val="21"/>
          <w:highlight w:val="none"/>
          <w:lang w:val="zh-CN" w:bidi="ar"/>
        </w:rPr>
      </w:pPr>
    </w:p>
    <w:p w14:paraId="1E8F1CE0">
      <w:pPr>
        <w:spacing w:line="360" w:lineRule="auto"/>
        <w:jc w:val="right"/>
        <w:rPr>
          <w:rFonts w:hint="eastAsia" w:ascii="宋体" w:hAnsi="宋体" w:eastAsia="宋体" w:cs="宋体"/>
          <w:color w:val="auto"/>
          <w:sz w:val="21"/>
          <w:szCs w:val="21"/>
          <w:highlight w:val="none"/>
          <w:lang w:val="zh-CN"/>
        </w:rPr>
      </w:pPr>
      <w:r>
        <w:rPr>
          <w:rFonts w:hint="eastAsia" w:ascii="宋体"/>
          <w:color w:val="auto"/>
          <w:szCs w:val="21"/>
          <w:highlight w:val="none"/>
          <w:lang w:val="zh-CN"/>
        </w:rPr>
        <w:t>投标人名称（加盖CA电子公章）：</w:t>
      </w:r>
    </w:p>
    <w:p w14:paraId="3FAD67A5">
      <w:pPr>
        <w:spacing w:line="360" w:lineRule="auto"/>
        <w:jc w:val="right"/>
        <w:rPr>
          <w:rFonts w:hint="eastAsia" w:eastAsia="宋体"/>
          <w:color w:val="auto"/>
          <w:highlight w:val="none"/>
          <w:lang w:val="en-US" w:eastAsia="zh-CN"/>
        </w:rPr>
      </w:pPr>
      <w:r>
        <w:rPr>
          <w:rFonts w:hint="eastAsia"/>
          <w:color w:val="auto"/>
          <w:highlight w:val="none"/>
          <w:lang w:val="en-US" w:eastAsia="zh-CN"/>
        </w:rPr>
        <w:t>日期：</w:t>
      </w:r>
    </w:p>
    <w:p w14:paraId="6149E42D">
      <w:pPr>
        <w:widowControl/>
        <w:spacing w:line="360" w:lineRule="auto"/>
        <w:jc w:val="left"/>
        <w:rPr>
          <w:rFonts w:hint="eastAsia" w:ascii="宋体" w:hAnsi="Times New Roman" w:eastAsia="宋体" w:cs="宋体"/>
          <w:b/>
          <w:color w:val="auto"/>
          <w:szCs w:val="21"/>
          <w:highlight w:val="none"/>
          <w:lang w:val="zh-CN"/>
        </w:rPr>
      </w:pPr>
      <w:bookmarkStart w:id="4" w:name="_Toc10045211"/>
      <w:bookmarkStart w:id="5" w:name="_Toc13932601"/>
    </w:p>
    <w:p w14:paraId="1FA66162">
      <w:pPr>
        <w:widowControl/>
        <w:spacing w:line="360" w:lineRule="auto"/>
        <w:jc w:val="left"/>
        <w:rPr>
          <w:rFonts w:hint="eastAsia" w:ascii="宋体" w:hAnsi="Times New Roman" w:eastAsia="宋体" w:cs="宋体"/>
          <w:b/>
          <w:color w:val="auto"/>
          <w:szCs w:val="21"/>
          <w:highlight w:val="none"/>
          <w:lang w:val="zh-CN"/>
        </w:rPr>
      </w:pPr>
    </w:p>
    <w:p w14:paraId="3FA38DB3">
      <w:pPr>
        <w:widowControl/>
        <w:spacing w:line="360" w:lineRule="auto"/>
        <w:jc w:val="left"/>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t>目录四、资格证明文件</w:t>
      </w:r>
      <w:bookmarkEnd w:id="4"/>
      <w:bookmarkEnd w:id="5"/>
    </w:p>
    <w:p w14:paraId="78D7F56A">
      <w:pPr>
        <w:widowControl/>
        <w:snapToGri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1、符合《政府采购法》第二十二条的相关规定，</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提供《南京市政府采购供应商信用记录表暨信用承诺书》（格式</w:t>
      </w:r>
      <w:r>
        <w:rPr>
          <w:rFonts w:hint="eastAsia" w:ascii="宋体" w:hAnsi="宋体" w:eastAsia="宋体" w:cs="宋体"/>
          <w:color w:val="auto"/>
          <w:kern w:val="0"/>
          <w:sz w:val="21"/>
          <w:szCs w:val="21"/>
          <w:highlight w:val="none"/>
          <w:lang w:val="en-US" w:eastAsia="zh-CN"/>
        </w:rPr>
        <w:t>如下</w:t>
      </w:r>
      <w:r>
        <w:rPr>
          <w:rFonts w:hint="eastAsia" w:ascii="宋体" w:hAnsi="宋体" w:eastAsia="宋体" w:cs="宋体"/>
          <w:color w:val="auto"/>
          <w:kern w:val="0"/>
          <w:sz w:val="21"/>
          <w:szCs w:val="21"/>
          <w:highlight w:val="none"/>
        </w:rPr>
        <w:t xml:space="preserve">）。 </w:t>
      </w:r>
    </w:p>
    <w:p w14:paraId="7CEEE3B0">
      <w:pPr>
        <w:tabs>
          <w:tab w:val="left" w:pos="7005"/>
        </w:tabs>
        <w:autoSpaceDE w:val="0"/>
        <w:autoSpaceDN w:val="0"/>
        <w:adjustRightIn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南京市政府采购供应商信用记录表暨信用承诺书</w:t>
      </w:r>
    </w:p>
    <w:p w14:paraId="759C8328">
      <w:pPr>
        <w:tabs>
          <w:tab w:val="left" w:pos="7005"/>
        </w:tabs>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b w:val="0"/>
          <w:bCs/>
          <w:color w:val="auto"/>
          <w:sz w:val="21"/>
          <w:szCs w:val="21"/>
          <w:highlight w:val="none"/>
        </w:rPr>
        <w:t>（此格式仅为示范，</w:t>
      </w:r>
      <w:r>
        <w:rPr>
          <w:rFonts w:hint="eastAsia" w:ascii="宋体" w:hAnsi="宋体" w:eastAsia="宋体" w:cs="宋体"/>
          <w:b w:val="0"/>
          <w:bCs/>
          <w:color w:val="auto"/>
          <w:sz w:val="21"/>
          <w:szCs w:val="21"/>
          <w:highlight w:val="none"/>
        </w:rPr>
        <w:t>供应商参加本项目政府采购活动时，</w:t>
      </w:r>
      <w:r>
        <w:rPr>
          <w:rFonts w:hint="eastAsia" w:ascii="宋体" w:hAnsi="宋体" w:eastAsia="宋体" w:cs="宋体"/>
          <w:b/>
          <w:bCs w:val="0"/>
          <w:color w:val="auto"/>
          <w:sz w:val="21"/>
          <w:szCs w:val="21"/>
          <w:highlight w:val="none"/>
        </w:rPr>
        <w:t>均应在采购文件发布之日起至</w:t>
      </w:r>
      <w:r>
        <w:rPr>
          <w:rFonts w:hint="eastAsia" w:ascii="宋体" w:hAnsi="宋体" w:eastAsia="宋体" w:cs="宋体"/>
          <w:b/>
          <w:bCs w:val="0"/>
          <w:color w:val="auto"/>
          <w:sz w:val="21"/>
          <w:szCs w:val="21"/>
          <w:highlight w:val="none"/>
          <w:lang w:val="en-US" w:eastAsia="zh-CN"/>
        </w:rPr>
        <w:t>响应</w:t>
      </w:r>
      <w:r>
        <w:rPr>
          <w:rFonts w:hint="eastAsia" w:ascii="宋体" w:hAnsi="宋体" w:eastAsia="宋体" w:cs="宋体"/>
          <w:b/>
          <w:bCs w:val="0"/>
          <w:color w:val="auto"/>
          <w:sz w:val="21"/>
          <w:szCs w:val="21"/>
          <w:highlight w:val="none"/>
        </w:rPr>
        <w:t>截止时间前</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rPr>
        <w:t>登录“信用南京”（www.njcredit.gov.cn）或“南京公共采购信息网”（www.njgc.jfh.com）主页“南京市政府采购供应商诚信档案”栏目在线打印“南京市政府采购供应商信用记录表暨信用承诺书”</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bCs w:val="0"/>
          <w:color w:val="auto"/>
          <w:sz w:val="21"/>
          <w:szCs w:val="21"/>
          <w:highlight w:val="none"/>
        </w:rPr>
        <w:t>法定代表人签名并加盖</w:t>
      </w:r>
      <w:r>
        <w:rPr>
          <w:rFonts w:hint="eastAsia" w:ascii="宋体" w:hAnsi="宋体" w:eastAsia="宋体" w:cs="宋体"/>
          <w:b/>
          <w:bCs w:val="0"/>
          <w:color w:val="auto"/>
          <w:sz w:val="21"/>
          <w:szCs w:val="21"/>
          <w:highlight w:val="none"/>
          <w:lang w:val="en-US" w:eastAsia="zh-CN"/>
        </w:rPr>
        <w:t>单位</w:t>
      </w:r>
      <w:r>
        <w:rPr>
          <w:rFonts w:hint="eastAsia" w:ascii="宋体" w:hAnsi="宋体" w:eastAsia="宋体" w:cs="宋体"/>
          <w:b/>
          <w:bCs w:val="0"/>
          <w:color w:val="auto"/>
          <w:sz w:val="21"/>
          <w:szCs w:val="21"/>
          <w:highlight w:val="none"/>
        </w:rPr>
        <w:t>公</w:t>
      </w:r>
      <w:r>
        <w:rPr>
          <w:rFonts w:hint="eastAsia" w:ascii="宋体" w:hAnsi="宋体" w:eastAsia="宋体" w:cs="宋体"/>
          <w:b w:val="0"/>
          <w:bCs/>
          <w:color w:val="auto"/>
          <w:sz w:val="21"/>
          <w:szCs w:val="21"/>
          <w:highlight w:val="none"/>
        </w:rPr>
        <w:t>章）</w:t>
      </w:r>
    </w:p>
    <w:p w14:paraId="4F5C8EE0">
      <w:pPr>
        <w:ind w:firstLine="66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  年  月  日</w:t>
      </w:r>
    </w:p>
    <w:tbl>
      <w:tblPr>
        <w:tblStyle w:val="5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30"/>
        <w:gridCol w:w="2130"/>
        <w:gridCol w:w="2131"/>
        <w:gridCol w:w="3073"/>
      </w:tblGrid>
      <w:tr w14:paraId="5D644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trPr>
        <w:tc>
          <w:tcPr>
            <w:tcW w:w="2130" w:type="dxa"/>
            <w:noWrap w:val="0"/>
            <w:vAlign w:val="center"/>
          </w:tcPr>
          <w:p w14:paraId="21E412B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w:t>
            </w:r>
          </w:p>
        </w:tc>
        <w:tc>
          <w:tcPr>
            <w:tcW w:w="2130" w:type="dxa"/>
            <w:noWrap w:val="0"/>
            <w:vAlign w:val="center"/>
          </w:tcPr>
          <w:p w14:paraId="6BD0547F">
            <w:pPr>
              <w:rPr>
                <w:rFonts w:hint="eastAsia" w:ascii="宋体" w:hAnsi="宋体" w:eastAsia="宋体" w:cs="宋体"/>
                <w:color w:val="auto"/>
                <w:sz w:val="21"/>
                <w:szCs w:val="21"/>
                <w:highlight w:val="none"/>
              </w:rPr>
            </w:pPr>
          </w:p>
        </w:tc>
        <w:tc>
          <w:tcPr>
            <w:tcW w:w="2131" w:type="dxa"/>
            <w:noWrap w:val="0"/>
            <w:vAlign w:val="center"/>
          </w:tcPr>
          <w:p w14:paraId="525C261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3073" w:type="dxa"/>
            <w:noWrap w:val="0"/>
            <w:vAlign w:val="top"/>
          </w:tcPr>
          <w:p w14:paraId="6C17FEBF">
            <w:pPr>
              <w:rPr>
                <w:rFonts w:hint="eastAsia" w:ascii="宋体" w:hAnsi="宋体" w:eastAsia="宋体" w:cs="宋体"/>
                <w:color w:val="auto"/>
                <w:sz w:val="21"/>
                <w:szCs w:val="21"/>
                <w:highlight w:val="none"/>
              </w:rPr>
            </w:pPr>
          </w:p>
        </w:tc>
      </w:tr>
      <w:tr w14:paraId="331C2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130" w:type="dxa"/>
            <w:noWrap w:val="0"/>
            <w:vAlign w:val="center"/>
          </w:tcPr>
          <w:p w14:paraId="4615AC2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tc>
        <w:tc>
          <w:tcPr>
            <w:tcW w:w="2130" w:type="dxa"/>
            <w:noWrap w:val="0"/>
            <w:vAlign w:val="center"/>
          </w:tcPr>
          <w:p w14:paraId="7A2C8057">
            <w:pPr>
              <w:rPr>
                <w:rFonts w:hint="eastAsia" w:ascii="宋体" w:hAnsi="宋体" w:eastAsia="宋体" w:cs="宋体"/>
                <w:color w:val="auto"/>
                <w:sz w:val="21"/>
                <w:szCs w:val="21"/>
                <w:highlight w:val="none"/>
              </w:rPr>
            </w:pPr>
          </w:p>
        </w:tc>
        <w:tc>
          <w:tcPr>
            <w:tcW w:w="2131" w:type="dxa"/>
            <w:noWrap w:val="0"/>
            <w:vAlign w:val="center"/>
          </w:tcPr>
          <w:p w14:paraId="7775690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c>
          <w:tcPr>
            <w:tcW w:w="3073" w:type="dxa"/>
            <w:noWrap w:val="0"/>
            <w:vAlign w:val="top"/>
          </w:tcPr>
          <w:p w14:paraId="758900DF">
            <w:pPr>
              <w:rPr>
                <w:rFonts w:hint="eastAsia" w:ascii="宋体" w:hAnsi="宋体" w:eastAsia="宋体" w:cs="宋体"/>
                <w:color w:val="auto"/>
                <w:sz w:val="21"/>
                <w:szCs w:val="21"/>
                <w:highlight w:val="none"/>
              </w:rPr>
            </w:pPr>
          </w:p>
        </w:tc>
      </w:tr>
      <w:tr w14:paraId="43469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130" w:type="dxa"/>
            <w:noWrap w:val="0"/>
            <w:vAlign w:val="center"/>
          </w:tcPr>
          <w:p w14:paraId="02520A0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联系地址</w:t>
            </w:r>
          </w:p>
        </w:tc>
        <w:tc>
          <w:tcPr>
            <w:tcW w:w="2130" w:type="dxa"/>
            <w:noWrap w:val="0"/>
            <w:vAlign w:val="center"/>
          </w:tcPr>
          <w:p w14:paraId="337015FB">
            <w:pPr>
              <w:rPr>
                <w:rFonts w:hint="eastAsia" w:ascii="宋体" w:hAnsi="宋体" w:eastAsia="宋体" w:cs="宋体"/>
                <w:color w:val="auto"/>
                <w:sz w:val="21"/>
                <w:szCs w:val="21"/>
                <w:highlight w:val="none"/>
              </w:rPr>
            </w:pPr>
          </w:p>
        </w:tc>
        <w:tc>
          <w:tcPr>
            <w:tcW w:w="2131" w:type="dxa"/>
            <w:noWrap w:val="0"/>
            <w:vAlign w:val="center"/>
          </w:tcPr>
          <w:p w14:paraId="3344163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3073" w:type="dxa"/>
            <w:noWrap w:val="0"/>
            <w:vAlign w:val="top"/>
          </w:tcPr>
          <w:p w14:paraId="5070FCAC">
            <w:pPr>
              <w:rPr>
                <w:rFonts w:hint="eastAsia" w:ascii="宋体" w:hAnsi="宋体" w:eastAsia="宋体" w:cs="宋体"/>
                <w:color w:val="auto"/>
                <w:sz w:val="21"/>
                <w:szCs w:val="21"/>
                <w:highlight w:val="none"/>
              </w:rPr>
            </w:pPr>
          </w:p>
        </w:tc>
      </w:tr>
      <w:tr w14:paraId="1B98E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2130" w:type="dxa"/>
            <w:noWrap w:val="0"/>
            <w:vAlign w:val="center"/>
          </w:tcPr>
          <w:p w14:paraId="58332F4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诚信档案记录情况</w:t>
            </w:r>
          </w:p>
        </w:tc>
        <w:tc>
          <w:tcPr>
            <w:tcW w:w="7334" w:type="dxa"/>
            <w:gridSpan w:val="3"/>
            <w:noWrap w:val="0"/>
            <w:vAlign w:val="top"/>
          </w:tcPr>
          <w:p w14:paraId="1BEEAD02">
            <w:pPr>
              <w:rPr>
                <w:rFonts w:hint="eastAsia" w:ascii="宋体" w:hAnsi="宋体" w:eastAsia="宋体" w:cs="宋体"/>
                <w:color w:val="auto"/>
                <w:sz w:val="21"/>
                <w:szCs w:val="21"/>
                <w:highlight w:val="none"/>
              </w:rPr>
            </w:pPr>
          </w:p>
        </w:tc>
      </w:tr>
      <w:tr w14:paraId="34A66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6" w:hRule="atLeast"/>
        </w:trPr>
        <w:tc>
          <w:tcPr>
            <w:tcW w:w="2130" w:type="dxa"/>
            <w:noWrap w:val="0"/>
            <w:vAlign w:val="center"/>
          </w:tcPr>
          <w:p w14:paraId="11B18DB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信用承诺</w:t>
            </w:r>
          </w:p>
        </w:tc>
        <w:tc>
          <w:tcPr>
            <w:tcW w:w="7334" w:type="dxa"/>
            <w:gridSpan w:val="3"/>
            <w:noWrap w:val="0"/>
            <w:vAlign w:val="top"/>
          </w:tcPr>
          <w:p w14:paraId="23876936">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53F170C8">
            <w:pPr>
              <w:spacing w:line="360" w:lineRule="auto"/>
              <w:rPr>
                <w:rFonts w:hint="eastAsia" w:ascii="宋体" w:hAnsi="宋体" w:eastAsia="宋体" w:cs="宋体"/>
                <w:color w:val="auto"/>
                <w:sz w:val="21"/>
                <w:szCs w:val="21"/>
                <w:highlight w:val="none"/>
              </w:rPr>
            </w:pPr>
          </w:p>
          <w:p w14:paraId="76BA4E20">
            <w:pPr>
              <w:spacing w:line="360" w:lineRule="auto"/>
              <w:ind w:right="420" w:firstLine="42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供应商名称（盖章）：</w:t>
            </w:r>
          </w:p>
          <w:p w14:paraId="1851AA21">
            <w:pPr>
              <w:spacing w:line="360" w:lineRule="auto"/>
              <w:ind w:right="420" w:firstLine="42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w:t>
            </w:r>
          </w:p>
          <w:p w14:paraId="27DA5301">
            <w:pPr>
              <w:spacing w:line="360" w:lineRule="auto"/>
              <w:ind w:right="315" w:firstLine="42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二0    年   月   日</w:t>
            </w:r>
          </w:p>
        </w:tc>
      </w:tr>
    </w:tbl>
    <w:p w14:paraId="49D5BC30">
      <w:pPr>
        <w:tabs>
          <w:tab w:val="left" w:pos="7005"/>
        </w:tabs>
        <w:autoSpaceDE w:val="0"/>
        <w:autoSpaceDN w:val="0"/>
        <w:adjustRightInd w:val="0"/>
        <w:spacing w:line="360" w:lineRule="auto"/>
        <w:jc w:val="center"/>
        <w:rPr>
          <w:rFonts w:hint="eastAsia" w:ascii="宋体" w:hAnsi="宋体" w:eastAsia="宋体" w:cs="宋体"/>
          <w:color w:val="auto"/>
          <w:sz w:val="21"/>
          <w:szCs w:val="21"/>
          <w:highlight w:val="none"/>
          <w:lang w:eastAsia="zh-CN"/>
        </w:rPr>
      </w:pPr>
    </w:p>
    <w:p w14:paraId="497610AF">
      <w:pPr>
        <w:widowControl/>
        <w:snapToGri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2、供应商提供在有效经营期内的营业执照（复印件）。</w:t>
      </w:r>
    </w:p>
    <w:p w14:paraId="7865012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、采购人根据采购项目的特殊要求规定的特定条件：</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sz w:val="21"/>
          <w:szCs w:val="21"/>
          <w:highlight w:val="none"/>
          <w:lang w:val="en-US" w:eastAsia="zh-CN"/>
        </w:rPr>
        <w:t>详见第一章投标邀请</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color w:val="auto"/>
          <w:sz w:val="21"/>
          <w:szCs w:val="21"/>
          <w:highlight w:val="none"/>
        </w:rPr>
        <w:t>。</w:t>
      </w:r>
    </w:p>
    <w:p w14:paraId="57A15154">
      <w:pPr>
        <w:tabs>
          <w:tab w:val="left" w:pos="7005"/>
        </w:tabs>
        <w:autoSpaceDE w:val="0"/>
        <w:autoSpaceDN w:val="0"/>
        <w:adjustRightInd w:val="0"/>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不适用信用承诺情形的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zh-CN"/>
        </w:rPr>
        <w:t>根据文件要求提交资格证明文件（复印件并加盖公章）</w:t>
      </w:r>
    </w:p>
    <w:p w14:paraId="78AA68CB">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特别说明</w:t>
      </w:r>
      <w:r>
        <w:rPr>
          <w:rFonts w:hint="eastAsia" w:ascii="宋体" w:hAnsi="宋体" w:eastAsia="宋体" w:cs="宋体"/>
          <w:b/>
          <w:bCs/>
          <w:color w:val="auto"/>
          <w:sz w:val="21"/>
          <w:szCs w:val="21"/>
          <w:highlight w:val="none"/>
        </w:rPr>
        <w:t>：</w:t>
      </w:r>
    </w:p>
    <w:p w14:paraId="5A351AFD">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i w:val="0"/>
          <w:iCs w:val="0"/>
          <w:caps w:val="0"/>
          <w:color w:val="auto"/>
          <w:spacing w:val="8"/>
          <w:kern w:val="0"/>
          <w:sz w:val="21"/>
          <w:szCs w:val="21"/>
          <w:highlight w:val="none"/>
          <w:shd w:val="clear" w:color="auto" w:fill="FFFFFF"/>
          <w:lang w:val="en-US" w:eastAsia="zh-CN" w:bidi="ar"/>
        </w:rPr>
        <w:t>供应商仅提供《南京市政府采购供应商信用记录表暨信用承诺书》而未提供“</w:t>
      </w:r>
      <w:r>
        <w:rPr>
          <w:rFonts w:hint="eastAsia" w:ascii="宋体" w:hAnsi="宋体" w:eastAsia="宋体" w:cs="宋体"/>
          <w:b/>
          <w:bCs/>
          <w:color w:val="auto"/>
          <w:kern w:val="0"/>
          <w:sz w:val="21"/>
          <w:szCs w:val="21"/>
          <w:highlight w:val="none"/>
          <w:lang w:val="zh-CN"/>
        </w:rPr>
        <w:t>《中华人民共和国政府采购法》第二十二条规定</w:t>
      </w:r>
      <w:r>
        <w:rPr>
          <w:rFonts w:hint="eastAsia" w:ascii="宋体" w:hAnsi="宋体" w:eastAsia="宋体" w:cs="宋体"/>
          <w:b/>
          <w:bCs/>
          <w:i w:val="0"/>
          <w:iCs w:val="0"/>
          <w:caps w:val="0"/>
          <w:color w:val="auto"/>
          <w:spacing w:val="8"/>
          <w:kern w:val="0"/>
          <w:sz w:val="21"/>
          <w:szCs w:val="21"/>
          <w:highlight w:val="none"/>
          <w:shd w:val="clear" w:color="auto" w:fill="FFFFFF"/>
          <w:lang w:val="en-US" w:eastAsia="zh-CN" w:bidi="ar"/>
        </w:rPr>
        <w:t>”的，供应商在中标（成交）后，应上述由信用承诺函替代的证明材料（一式两份），加盖公章按采购文件要求胶装提交采购人或采购代理机构核验。经核验无误后，由采购人或采购代理机构发出中标（成交）通知书。</w:t>
      </w:r>
    </w:p>
    <w:p w14:paraId="7ADAB434">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宋体" w:hAnsi="宋体" w:eastAsia="宋体" w:cs="宋体"/>
          <w:b/>
          <w:bCs/>
          <w:i w:val="0"/>
          <w:iCs w:val="0"/>
          <w:caps w:val="0"/>
          <w:color w:val="auto"/>
          <w:spacing w:val="0"/>
          <w:sz w:val="21"/>
          <w:szCs w:val="21"/>
          <w:highlight w:val="none"/>
        </w:rPr>
      </w:pPr>
      <w:r>
        <w:rPr>
          <w:rFonts w:hint="eastAsia" w:ascii="宋体" w:hAnsi="宋体" w:eastAsia="宋体" w:cs="宋体"/>
          <w:b/>
          <w:bCs/>
          <w:i w:val="0"/>
          <w:iCs w:val="0"/>
          <w:caps w:val="0"/>
          <w:color w:val="auto"/>
          <w:spacing w:val="8"/>
          <w:kern w:val="0"/>
          <w:sz w:val="21"/>
          <w:szCs w:val="21"/>
          <w:highlight w:val="none"/>
          <w:shd w:val="clear" w:color="auto" w:fill="FFFFFF"/>
          <w:lang w:val="en-US" w:eastAsia="zh-CN" w:bidi="ar"/>
        </w:rPr>
        <w:t>2、供应商涉及以下情形的，不适用信用承诺，仍须提供上述证明材料：</w:t>
      </w:r>
    </w:p>
    <w:p w14:paraId="7068226A">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宋体" w:hAnsi="宋体" w:eastAsia="宋体" w:cs="宋体"/>
          <w:b/>
          <w:bCs/>
          <w:i w:val="0"/>
          <w:iCs w:val="0"/>
          <w:caps w:val="0"/>
          <w:color w:val="auto"/>
          <w:spacing w:val="0"/>
          <w:sz w:val="21"/>
          <w:szCs w:val="21"/>
          <w:highlight w:val="none"/>
        </w:rPr>
      </w:pPr>
      <w:r>
        <w:rPr>
          <w:rFonts w:hint="eastAsia" w:ascii="宋体" w:hAnsi="宋体" w:eastAsia="宋体" w:cs="宋体"/>
          <w:b/>
          <w:bCs/>
          <w:i w:val="0"/>
          <w:iCs w:val="0"/>
          <w:caps w:val="0"/>
          <w:color w:val="auto"/>
          <w:spacing w:val="8"/>
          <w:kern w:val="0"/>
          <w:sz w:val="21"/>
          <w:szCs w:val="21"/>
          <w:highlight w:val="none"/>
          <w:shd w:val="clear" w:color="auto" w:fill="FFFFFF"/>
          <w:lang w:val="en-US" w:eastAsia="zh-CN" w:bidi="ar"/>
        </w:rPr>
        <w:t>（1）供应商被列入严重失信主体名单；</w:t>
      </w:r>
    </w:p>
    <w:p w14:paraId="0C7B869D">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宋体" w:hAnsi="宋体" w:eastAsia="宋体" w:cs="宋体"/>
          <w:b/>
          <w:bCs/>
          <w:i w:val="0"/>
          <w:iCs w:val="0"/>
          <w:caps w:val="0"/>
          <w:color w:val="auto"/>
          <w:spacing w:val="0"/>
          <w:sz w:val="21"/>
          <w:szCs w:val="21"/>
          <w:highlight w:val="none"/>
        </w:rPr>
      </w:pPr>
      <w:r>
        <w:rPr>
          <w:rFonts w:hint="eastAsia" w:ascii="宋体" w:hAnsi="宋体" w:eastAsia="宋体" w:cs="宋体"/>
          <w:b/>
          <w:bCs/>
          <w:i w:val="0"/>
          <w:iCs w:val="0"/>
          <w:caps w:val="0"/>
          <w:color w:val="auto"/>
          <w:spacing w:val="8"/>
          <w:kern w:val="0"/>
          <w:sz w:val="21"/>
          <w:szCs w:val="21"/>
          <w:highlight w:val="none"/>
          <w:shd w:val="clear" w:color="auto" w:fill="FFFFFF"/>
          <w:lang w:val="en-US" w:eastAsia="zh-CN" w:bidi="ar"/>
        </w:rPr>
        <w:t>（2）被相关监管部门作出行政处罚且尚在处罚有效期内；</w:t>
      </w:r>
    </w:p>
    <w:p w14:paraId="1D667A4C">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宋体" w:hAnsi="宋体" w:eastAsia="宋体" w:cs="宋体"/>
          <w:b/>
          <w:bCs/>
          <w:i w:val="0"/>
          <w:iCs w:val="0"/>
          <w:caps w:val="0"/>
          <w:color w:val="auto"/>
          <w:spacing w:val="0"/>
          <w:sz w:val="21"/>
          <w:szCs w:val="21"/>
          <w:highlight w:val="none"/>
        </w:rPr>
      </w:pPr>
      <w:r>
        <w:rPr>
          <w:rFonts w:hint="eastAsia" w:ascii="宋体" w:hAnsi="宋体" w:eastAsia="宋体" w:cs="宋体"/>
          <w:b/>
          <w:bCs/>
          <w:i w:val="0"/>
          <w:iCs w:val="0"/>
          <w:caps w:val="0"/>
          <w:color w:val="auto"/>
          <w:spacing w:val="8"/>
          <w:kern w:val="0"/>
          <w:sz w:val="21"/>
          <w:szCs w:val="21"/>
          <w:highlight w:val="none"/>
          <w:shd w:val="clear" w:color="auto" w:fill="FFFFFF"/>
          <w:lang w:val="en-US" w:eastAsia="zh-CN" w:bidi="ar"/>
        </w:rPr>
        <w:t>（3）其他法律、行政法规规定的不适用信用承诺的情形。</w:t>
      </w:r>
    </w:p>
    <w:p w14:paraId="29E19194">
      <w:pPr>
        <w:widowControl/>
        <w:spacing w:line="360" w:lineRule="auto"/>
        <w:ind w:firstLine="454" w:firstLineChars="200"/>
        <w:jc w:val="left"/>
        <w:rPr>
          <w:rFonts w:ascii="宋体" w:cs="宋体"/>
          <w:b/>
          <w:color w:val="auto"/>
          <w:szCs w:val="21"/>
          <w:highlight w:val="none"/>
          <w:lang w:val="zh-CN"/>
        </w:rPr>
      </w:pPr>
      <w:r>
        <w:rPr>
          <w:rFonts w:hint="eastAsia" w:ascii="宋体" w:hAnsi="宋体" w:eastAsia="宋体" w:cs="宋体"/>
          <w:b/>
          <w:bCs/>
          <w:i w:val="0"/>
          <w:iCs w:val="0"/>
          <w:caps w:val="0"/>
          <w:color w:val="auto"/>
          <w:spacing w:val="8"/>
          <w:kern w:val="0"/>
          <w:sz w:val="21"/>
          <w:szCs w:val="21"/>
          <w:highlight w:val="none"/>
          <w:shd w:val="clear" w:color="auto" w:fill="FFFFFF"/>
          <w:lang w:val="en-US" w:eastAsia="zh-CN" w:bidi="ar"/>
        </w:rPr>
        <w:t>供应商对信用承诺内容的真实性、合法性、有效性负责。如作出虚假信用承诺，视同为“提供虚假材料谋取中标、成交”的违法行为。</w:t>
      </w:r>
      <w:r>
        <w:rPr>
          <w:rFonts w:ascii="宋体" w:cs="宋体"/>
          <w:b/>
          <w:color w:val="auto"/>
          <w:szCs w:val="21"/>
          <w:highlight w:val="none"/>
          <w:lang w:val="zh-CN"/>
        </w:rPr>
        <w:br w:type="page" w:clear="all"/>
      </w:r>
    </w:p>
    <w:p w14:paraId="6FFE2D1E">
      <w:pPr>
        <w:widowControl/>
        <w:spacing w:line="240" w:lineRule="atLeast"/>
        <w:jc w:val="left"/>
        <w:rPr>
          <w:rFonts w:ascii="黑体" w:hAnsi="宋体" w:eastAsia="黑体" w:cs="宋体"/>
          <w:color w:val="auto"/>
          <w:sz w:val="36"/>
          <w:szCs w:val="36"/>
          <w:highlight w:val="none"/>
          <w:lang w:val="zh-CN"/>
        </w:rPr>
      </w:pPr>
    </w:p>
    <w:p w14:paraId="4E6C6D9D">
      <w:pPr>
        <w:widowControl/>
        <w:spacing w:line="240" w:lineRule="atLeast"/>
        <w:jc w:val="left"/>
        <w:rPr>
          <w:rFonts w:ascii="宋体" w:cs="宋体"/>
          <w:b/>
          <w:color w:val="auto"/>
          <w:szCs w:val="21"/>
          <w:highlight w:val="none"/>
          <w:lang w:val="zh-CN"/>
        </w:rPr>
      </w:pPr>
      <w:r>
        <w:rPr>
          <w:rFonts w:hint="eastAsia" w:ascii="宋体" w:cs="宋体"/>
          <w:b/>
          <w:color w:val="auto"/>
          <w:szCs w:val="21"/>
          <w:highlight w:val="none"/>
          <w:lang w:val="zh-CN"/>
        </w:rPr>
        <w:t>目录</w:t>
      </w:r>
      <w:r>
        <w:rPr>
          <w:rFonts w:hint="eastAsia" w:ascii="宋体" w:cs="宋体"/>
          <w:b/>
          <w:color w:val="auto"/>
          <w:szCs w:val="21"/>
          <w:highlight w:val="none"/>
          <w:lang w:val="en-US" w:eastAsia="zh-CN"/>
        </w:rPr>
        <w:t>五</w:t>
      </w:r>
      <w:r>
        <w:rPr>
          <w:rFonts w:hint="eastAsia" w:ascii="宋体" w:cs="宋体"/>
          <w:b/>
          <w:color w:val="auto"/>
          <w:szCs w:val="21"/>
          <w:highlight w:val="none"/>
          <w:lang w:val="zh-CN"/>
        </w:rPr>
        <w:t>、分项报价表格式</w:t>
      </w:r>
    </w:p>
    <w:p w14:paraId="2CC46B39">
      <w:pPr>
        <w:widowControl/>
        <w:spacing w:line="360" w:lineRule="auto"/>
        <w:ind w:left="420"/>
        <w:jc w:val="center"/>
        <w:outlineLvl w:val="0"/>
        <w:rPr>
          <w:color w:val="auto"/>
          <w:highlight w:val="none"/>
        </w:rPr>
      </w:pPr>
      <w:r>
        <w:rPr>
          <w:rFonts w:hint="eastAsia" w:ascii="黑体" w:hAnsi="宋体" w:eastAsia="黑体" w:cs="宋体"/>
          <w:color w:val="auto"/>
          <w:sz w:val="36"/>
          <w:szCs w:val="36"/>
          <w:highlight w:val="none"/>
          <w:lang w:val="zh-CN"/>
        </w:rPr>
        <w:t>分项报价表</w:t>
      </w:r>
    </w:p>
    <w:p w14:paraId="2C860513">
      <w:pPr>
        <w:pStyle w:val="491"/>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项目名称：                                            项目编号</w:t>
      </w:r>
      <w:r>
        <w:rPr>
          <w:rFonts w:hint="eastAsia" w:ascii="Times New Roman" w:hAnsi="Times New Roman" w:eastAsia="宋体" w:cs="Times New Roman"/>
          <w:color w:val="auto"/>
          <w:sz w:val="21"/>
          <w:szCs w:val="24"/>
          <w:highlight w:val="none"/>
          <w:lang w:val="en-US" w:eastAsia="zh-CN"/>
        </w:rPr>
        <w:t>及分包号</w:t>
      </w:r>
      <w:r>
        <w:rPr>
          <w:rFonts w:hint="eastAsia" w:ascii="Times New Roman" w:hAnsi="Times New Roman" w:eastAsia="宋体" w:cs="Times New Roman"/>
          <w:color w:val="auto"/>
          <w:sz w:val="21"/>
          <w:szCs w:val="24"/>
          <w:highlight w:val="none"/>
          <w:lang w:val="en-US"/>
        </w:rPr>
        <w:t>：</w:t>
      </w:r>
    </w:p>
    <w:tbl>
      <w:tblPr>
        <w:tblStyle w:val="52"/>
        <w:tblW w:w="9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0"/>
        <w:gridCol w:w="1056"/>
        <w:gridCol w:w="898"/>
        <w:gridCol w:w="1289"/>
        <w:gridCol w:w="819"/>
        <w:gridCol w:w="1431"/>
        <w:gridCol w:w="1431"/>
        <w:gridCol w:w="1432"/>
      </w:tblGrid>
      <w:tr w14:paraId="6F045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1120" w:type="dxa"/>
            <w:tcBorders>
              <w:top w:val="single" w:color="auto" w:sz="4" w:space="0"/>
              <w:left w:val="single" w:color="auto" w:sz="4" w:space="0"/>
              <w:bottom w:val="single" w:color="auto" w:sz="4" w:space="0"/>
              <w:right w:val="single" w:color="auto" w:sz="4" w:space="0"/>
            </w:tcBorders>
            <w:noWrap w:val="0"/>
            <w:vAlign w:val="center"/>
          </w:tcPr>
          <w:p w14:paraId="7DB689C2">
            <w:pPr>
              <w:pStyle w:val="491"/>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序号</w:t>
            </w:r>
          </w:p>
        </w:tc>
        <w:tc>
          <w:tcPr>
            <w:tcW w:w="1056" w:type="dxa"/>
            <w:tcBorders>
              <w:top w:val="single" w:color="auto" w:sz="4" w:space="0"/>
              <w:left w:val="single" w:color="auto" w:sz="4" w:space="0"/>
              <w:right w:val="single" w:color="auto" w:sz="4" w:space="0"/>
            </w:tcBorders>
            <w:noWrap w:val="0"/>
            <w:vAlign w:val="center"/>
          </w:tcPr>
          <w:p w14:paraId="36FDCD58">
            <w:pPr>
              <w:pStyle w:val="491"/>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名称</w:t>
            </w:r>
          </w:p>
        </w:tc>
        <w:tc>
          <w:tcPr>
            <w:tcW w:w="898" w:type="dxa"/>
            <w:tcBorders>
              <w:top w:val="single" w:color="auto" w:sz="4" w:space="0"/>
              <w:left w:val="single" w:color="auto" w:sz="4" w:space="0"/>
              <w:right w:val="single" w:color="auto" w:sz="4" w:space="0"/>
            </w:tcBorders>
            <w:noWrap w:val="0"/>
            <w:vAlign w:val="center"/>
          </w:tcPr>
          <w:p w14:paraId="661ACAD0">
            <w:pPr>
              <w:pStyle w:val="491"/>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品牌</w:t>
            </w:r>
          </w:p>
        </w:tc>
        <w:tc>
          <w:tcPr>
            <w:tcW w:w="1289" w:type="dxa"/>
            <w:tcBorders>
              <w:top w:val="single" w:color="auto" w:sz="4" w:space="0"/>
              <w:left w:val="single" w:color="auto" w:sz="4" w:space="0"/>
              <w:right w:val="single" w:color="auto" w:sz="4" w:space="0"/>
            </w:tcBorders>
            <w:noWrap w:val="0"/>
            <w:vAlign w:val="center"/>
          </w:tcPr>
          <w:p w14:paraId="4972AC00">
            <w:pPr>
              <w:pStyle w:val="491"/>
              <w:jc w:val="center"/>
              <w:rPr>
                <w:rFonts w:hint="default"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rPr>
              <w:t>规格型号</w:t>
            </w:r>
            <w:r>
              <w:rPr>
                <w:rFonts w:hint="eastAsia" w:ascii="Times New Roman" w:hAnsi="Times New Roman" w:eastAsia="宋体" w:cs="Times New Roman"/>
                <w:color w:val="auto"/>
                <w:sz w:val="21"/>
                <w:szCs w:val="24"/>
                <w:highlight w:val="none"/>
                <w:lang w:val="en-US" w:eastAsia="zh-CN"/>
              </w:rPr>
              <w:t>等技术参数</w:t>
            </w:r>
          </w:p>
        </w:tc>
        <w:tc>
          <w:tcPr>
            <w:tcW w:w="819" w:type="dxa"/>
            <w:tcBorders>
              <w:top w:val="single" w:color="auto" w:sz="4" w:space="0"/>
              <w:left w:val="single" w:color="auto" w:sz="4" w:space="0"/>
              <w:right w:val="single" w:color="auto" w:sz="4" w:space="0"/>
            </w:tcBorders>
            <w:noWrap w:val="0"/>
            <w:vAlign w:val="center"/>
          </w:tcPr>
          <w:p w14:paraId="28B4E63D">
            <w:pPr>
              <w:pStyle w:val="491"/>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t>数量</w:t>
            </w:r>
          </w:p>
        </w:tc>
        <w:tc>
          <w:tcPr>
            <w:tcW w:w="1431" w:type="dxa"/>
            <w:tcBorders>
              <w:top w:val="single" w:color="auto" w:sz="4" w:space="0"/>
              <w:left w:val="single" w:color="auto" w:sz="4" w:space="0"/>
              <w:bottom w:val="single" w:color="auto" w:sz="4" w:space="0"/>
              <w:right w:val="single" w:color="auto" w:sz="4" w:space="0"/>
            </w:tcBorders>
            <w:noWrap w:val="0"/>
            <w:vAlign w:val="center"/>
          </w:tcPr>
          <w:p w14:paraId="73191CFC">
            <w:pPr>
              <w:pStyle w:val="491"/>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单价（元）</w:t>
            </w:r>
          </w:p>
        </w:tc>
        <w:tc>
          <w:tcPr>
            <w:tcW w:w="1431" w:type="dxa"/>
            <w:tcBorders>
              <w:top w:val="single" w:color="auto" w:sz="4" w:space="0"/>
              <w:left w:val="single" w:color="auto" w:sz="4" w:space="0"/>
              <w:bottom w:val="single" w:color="auto" w:sz="4" w:space="0"/>
              <w:right w:val="single" w:color="auto" w:sz="4" w:space="0"/>
            </w:tcBorders>
            <w:noWrap w:val="0"/>
            <w:vAlign w:val="center"/>
          </w:tcPr>
          <w:p w14:paraId="7CBEFE6D">
            <w:pPr>
              <w:pStyle w:val="491"/>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eastAsia="zh-CN"/>
              </w:rPr>
              <w:t>合价</w:t>
            </w:r>
            <w:r>
              <w:rPr>
                <w:rFonts w:hint="eastAsia" w:ascii="Times New Roman" w:hAnsi="Times New Roman" w:eastAsia="宋体" w:cs="Times New Roman"/>
                <w:color w:val="auto"/>
                <w:sz w:val="21"/>
                <w:szCs w:val="24"/>
                <w:highlight w:val="none"/>
                <w:lang w:val="en-US"/>
              </w:rPr>
              <w:t>（元）</w:t>
            </w:r>
          </w:p>
        </w:tc>
        <w:tc>
          <w:tcPr>
            <w:tcW w:w="1432" w:type="dxa"/>
            <w:tcBorders>
              <w:top w:val="single" w:color="auto" w:sz="4" w:space="0"/>
              <w:left w:val="single" w:color="auto" w:sz="4" w:space="0"/>
              <w:bottom w:val="single" w:color="auto" w:sz="4" w:space="0"/>
              <w:right w:val="single" w:color="auto" w:sz="4" w:space="0"/>
            </w:tcBorders>
            <w:noWrap w:val="0"/>
            <w:vAlign w:val="center"/>
          </w:tcPr>
          <w:p w14:paraId="57495AF4">
            <w:pPr>
              <w:pStyle w:val="491"/>
              <w:jc w:val="center"/>
              <w:rPr>
                <w:rFonts w:ascii="Times New Roman" w:hAnsi="Times New Roman" w:eastAsia="宋体" w:cs="Times New Roman"/>
                <w:color w:val="auto"/>
                <w:sz w:val="21"/>
                <w:szCs w:val="24"/>
                <w:highlight w:val="none"/>
                <w:lang w:val="en-US"/>
              </w:rPr>
            </w:pPr>
            <w:r>
              <w:rPr>
                <w:rFonts w:hint="eastAsia" w:ascii="宋体" w:hAnsi="宋体" w:eastAsia="宋体" w:cs="宋体"/>
                <w:b w:val="0"/>
                <w:bCs w:val="0"/>
                <w:color w:val="auto"/>
                <w:sz w:val="21"/>
                <w:szCs w:val="21"/>
                <w:highlight w:val="none"/>
              </w:rPr>
              <w:t>备注（符合小微企业等规定的请注明）</w:t>
            </w:r>
          </w:p>
        </w:tc>
      </w:tr>
      <w:tr w14:paraId="4442D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120" w:type="dxa"/>
            <w:tcBorders>
              <w:top w:val="single" w:color="auto" w:sz="4" w:space="0"/>
              <w:left w:val="single" w:color="auto" w:sz="4" w:space="0"/>
              <w:bottom w:val="single" w:color="auto" w:sz="4" w:space="0"/>
              <w:right w:val="single" w:color="auto" w:sz="4" w:space="0"/>
            </w:tcBorders>
            <w:noWrap w:val="0"/>
            <w:vAlign w:val="center"/>
          </w:tcPr>
          <w:p w14:paraId="030C7BE8">
            <w:pPr>
              <w:pStyle w:val="491"/>
              <w:jc w:val="center"/>
              <w:rPr>
                <w:rFonts w:ascii="Times New Roman" w:hAnsi="Times New Roman" w:eastAsia="宋体" w:cs="Times New Roman"/>
                <w:color w:val="auto"/>
                <w:sz w:val="21"/>
                <w:szCs w:val="24"/>
                <w:highlight w:val="none"/>
                <w:lang w:val="en-US"/>
              </w:rPr>
            </w:pPr>
          </w:p>
        </w:tc>
        <w:tc>
          <w:tcPr>
            <w:tcW w:w="1056" w:type="dxa"/>
            <w:tcBorders>
              <w:left w:val="single" w:color="auto" w:sz="4" w:space="0"/>
              <w:right w:val="single" w:color="auto" w:sz="4" w:space="0"/>
            </w:tcBorders>
            <w:noWrap w:val="0"/>
            <w:vAlign w:val="center"/>
          </w:tcPr>
          <w:p w14:paraId="18BBD4C9">
            <w:pPr>
              <w:pStyle w:val="491"/>
              <w:jc w:val="center"/>
              <w:rPr>
                <w:rFonts w:ascii="Times New Roman" w:hAnsi="Times New Roman" w:eastAsia="宋体" w:cs="Times New Roman"/>
                <w:color w:val="auto"/>
                <w:sz w:val="21"/>
                <w:szCs w:val="24"/>
                <w:highlight w:val="none"/>
                <w:lang w:val="en-US"/>
              </w:rPr>
            </w:pPr>
          </w:p>
        </w:tc>
        <w:tc>
          <w:tcPr>
            <w:tcW w:w="898" w:type="dxa"/>
            <w:tcBorders>
              <w:left w:val="single" w:color="auto" w:sz="4" w:space="0"/>
              <w:right w:val="single" w:color="auto" w:sz="4" w:space="0"/>
            </w:tcBorders>
            <w:noWrap w:val="0"/>
            <w:vAlign w:val="center"/>
          </w:tcPr>
          <w:p w14:paraId="6260B38B">
            <w:pPr>
              <w:pStyle w:val="491"/>
              <w:jc w:val="center"/>
              <w:rPr>
                <w:rFonts w:ascii="Times New Roman" w:hAnsi="Times New Roman" w:eastAsia="宋体" w:cs="Times New Roman"/>
                <w:color w:val="auto"/>
                <w:sz w:val="21"/>
                <w:szCs w:val="24"/>
                <w:highlight w:val="none"/>
                <w:lang w:val="en-US"/>
              </w:rPr>
            </w:pPr>
          </w:p>
        </w:tc>
        <w:tc>
          <w:tcPr>
            <w:tcW w:w="1289" w:type="dxa"/>
            <w:tcBorders>
              <w:left w:val="single" w:color="auto" w:sz="4" w:space="0"/>
              <w:right w:val="single" w:color="auto" w:sz="4" w:space="0"/>
            </w:tcBorders>
            <w:noWrap w:val="0"/>
            <w:vAlign w:val="center"/>
          </w:tcPr>
          <w:p w14:paraId="62888BBB">
            <w:pPr>
              <w:pStyle w:val="491"/>
              <w:jc w:val="center"/>
              <w:rPr>
                <w:rFonts w:ascii="Times New Roman" w:hAnsi="Times New Roman" w:eastAsia="宋体" w:cs="Times New Roman"/>
                <w:color w:val="auto"/>
                <w:sz w:val="21"/>
                <w:szCs w:val="24"/>
                <w:highlight w:val="none"/>
                <w:lang w:val="en-US"/>
              </w:rPr>
            </w:pPr>
          </w:p>
        </w:tc>
        <w:tc>
          <w:tcPr>
            <w:tcW w:w="819" w:type="dxa"/>
            <w:tcBorders>
              <w:left w:val="single" w:color="auto" w:sz="4" w:space="0"/>
              <w:right w:val="single" w:color="auto" w:sz="4" w:space="0"/>
            </w:tcBorders>
            <w:noWrap w:val="0"/>
            <w:vAlign w:val="center"/>
          </w:tcPr>
          <w:p w14:paraId="22AECE15">
            <w:pPr>
              <w:pStyle w:val="491"/>
              <w:jc w:val="center"/>
              <w:rPr>
                <w:rFonts w:ascii="Times New Roman" w:hAnsi="Times New Roman" w:eastAsia="宋体" w:cs="Times New Roman"/>
                <w:color w:val="auto"/>
                <w:sz w:val="21"/>
                <w:szCs w:val="24"/>
                <w:highlight w:val="none"/>
                <w:lang w:val="en-US"/>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47FB6516">
            <w:pPr>
              <w:pStyle w:val="491"/>
              <w:jc w:val="center"/>
              <w:rPr>
                <w:rFonts w:ascii="Times New Roman" w:hAnsi="Times New Roman" w:eastAsia="宋体" w:cs="Times New Roman"/>
                <w:color w:val="auto"/>
                <w:sz w:val="21"/>
                <w:szCs w:val="24"/>
                <w:highlight w:val="none"/>
                <w:lang w:val="en-US"/>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79320473">
            <w:pPr>
              <w:pStyle w:val="491"/>
              <w:jc w:val="center"/>
              <w:rPr>
                <w:rFonts w:ascii="Times New Roman" w:hAnsi="Times New Roman" w:eastAsia="宋体" w:cs="Times New Roman"/>
                <w:color w:val="auto"/>
                <w:sz w:val="21"/>
                <w:szCs w:val="24"/>
                <w:highlight w:val="none"/>
                <w:lang w:val="en-US"/>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55EFBF9A">
            <w:pPr>
              <w:pStyle w:val="491"/>
              <w:jc w:val="center"/>
              <w:rPr>
                <w:rFonts w:ascii="Times New Roman" w:hAnsi="Times New Roman" w:eastAsia="宋体" w:cs="Times New Roman"/>
                <w:color w:val="auto"/>
                <w:sz w:val="21"/>
                <w:szCs w:val="24"/>
                <w:highlight w:val="none"/>
                <w:lang w:val="en-US"/>
              </w:rPr>
            </w:pPr>
          </w:p>
        </w:tc>
      </w:tr>
      <w:tr w14:paraId="086A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120" w:type="dxa"/>
            <w:tcBorders>
              <w:top w:val="single" w:color="auto" w:sz="4" w:space="0"/>
              <w:left w:val="single" w:color="auto" w:sz="4" w:space="0"/>
              <w:bottom w:val="single" w:color="auto" w:sz="4" w:space="0"/>
              <w:right w:val="single" w:color="auto" w:sz="4" w:space="0"/>
            </w:tcBorders>
            <w:noWrap w:val="0"/>
            <w:vAlign w:val="center"/>
          </w:tcPr>
          <w:p w14:paraId="698A09AE">
            <w:pPr>
              <w:pStyle w:val="491"/>
              <w:jc w:val="center"/>
              <w:rPr>
                <w:rFonts w:hint="default"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w:t>
            </w:r>
          </w:p>
        </w:tc>
        <w:tc>
          <w:tcPr>
            <w:tcW w:w="1056" w:type="dxa"/>
            <w:tcBorders>
              <w:left w:val="single" w:color="auto" w:sz="4" w:space="0"/>
              <w:right w:val="single" w:color="auto" w:sz="4" w:space="0"/>
            </w:tcBorders>
            <w:noWrap w:val="0"/>
            <w:vAlign w:val="center"/>
          </w:tcPr>
          <w:p w14:paraId="4C25C1C9">
            <w:pPr>
              <w:pStyle w:val="491"/>
              <w:jc w:val="center"/>
              <w:rPr>
                <w:rFonts w:hint="default" w:ascii="Times New Roman" w:hAnsi="Times New Roman" w:eastAsia="宋体" w:cs="Times New Roman"/>
                <w:color w:val="auto"/>
                <w:sz w:val="21"/>
                <w:szCs w:val="24"/>
                <w:highlight w:val="none"/>
                <w:lang w:val="en-US" w:eastAsia="zh-CN"/>
              </w:rPr>
            </w:pPr>
          </w:p>
        </w:tc>
        <w:tc>
          <w:tcPr>
            <w:tcW w:w="898" w:type="dxa"/>
            <w:tcBorders>
              <w:left w:val="single" w:color="auto" w:sz="4" w:space="0"/>
              <w:right w:val="single" w:color="auto" w:sz="4" w:space="0"/>
            </w:tcBorders>
            <w:noWrap w:val="0"/>
            <w:vAlign w:val="center"/>
          </w:tcPr>
          <w:p w14:paraId="794EEB17">
            <w:pPr>
              <w:pStyle w:val="491"/>
              <w:jc w:val="center"/>
              <w:rPr>
                <w:rFonts w:ascii="Times New Roman" w:hAnsi="Times New Roman" w:eastAsia="宋体" w:cs="Times New Roman"/>
                <w:color w:val="auto"/>
                <w:sz w:val="21"/>
                <w:szCs w:val="24"/>
                <w:highlight w:val="none"/>
                <w:lang w:val="en-US"/>
              </w:rPr>
            </w:pPr>
          </w:p>
        </w:tc>
        <w:tc>
          <w:tcPr>
            <w:tcW w:w="1289" w:type="dxa"/>
            <w:tcBorders>
              <w:left w:val="single" w:color="auto" w:sz="4" w:space="0"/>
              <w:right w:val="single" w:color="auto" w:sz="4" w:space="0"/>
            </w:tcBorders>
            <w:noWrap w:val="0"/>
            <w:vAlign w:val="center"/>
          </w:tcPr>
          <w:p w14:paraId="5B5980AE">
            <w:pPr>
              <w:pStyle w:val="491"/>
              <w:jc w:val="center"/>
              <w:rPr>
                <w:rFonts w:ascii="Times New Roman" w:hAnsi="Times New Roman" w:eastAsia="宋体" w:cs="Times New Roman"/>
                <w:color w:val="auto"/>
                <w:sz w:val="21"/>
                <w:szCs w:val="24"/>
                <w:highlight w:val="none"/>
                <w:lang w:val="en-US"/>
              </w:rPr>
            </w:pPr>
          </w:p>
        </w:tc>
        <w:tc>
          <w:tcPr>
            <w:tcW w:w="819" w:type="dxa"/>
            <w:tcBorders>
              <w:left w:val="single" w:color="auto" w:sz="4" w:space="0"/>
              <w:right w:val="single" w:color="auto" w:sz="4" w:space="0"/>
            </w:tcBorders>
            <w:noWrap w:val="0"/>
            <w:vAlign w:val="center"/>
          </w:tcPr>
          <w:p w14:paraId="45132C26">
            <w:pPr>
              <w:pStyle w:val="491"/>
              <w:jc w:val="center"/>
              <w:rPr>
                <w:rFonts w:ascii="Times New Roman" w:hAnsi="Times New Roman" w:eastAsia="宋体" w:cs="Times New Roman"/>
                <w:color w:val="auto"/>
                <w:sz w:val="21"/>
                <w:szCs w:val="24"/>
                <w:highlight w:val="none"/>
                <w:lang w:val="en-US"/>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3AD90E15">
            <w:pPr>
              <w:pStyle w:val="491"/>
              <w:jc w:val="center"/>
              <w:rPr>
                <w:rFonts w:ascii="Times New Roman" w:hAnsi="Times New Roman" w:eastAsia="宋体" w:cs="Times New Roman"/>
                <w:color w:val="auto"/>
                <w:sz w:val="21"/>
                <w:szCs w:val="24"/>
                <w:highlight w:val="none"/>
                <w:lang w:val="en-US"/>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6568DA43">
            <w:pPr>
              <w:pStyle w:val="491"/>
              <w:jc w:val="center"/>
              <w:rPr>
                <w:rFonts w:ascii="Times New Roman" w:hAnsi="Times New Roman" w:eastAsia="宋体" w:cs="Times New Roman"/>
                <w:color w:val="auto"/>
                <w:sz w:val="21"/>
                <w:szCs w:val="24"/>
                <w:highlight w:val="none"/>
                <w:lang w:val="en-US"/>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3C4A1D14">
            <w:pPr>
              <w:pStyle w:val="491"/>
              <w:jc w:val="center"/>
              <w:rPr>
                <w:rFonts w:ascii="Times New Roman" w:hAnsi="Times New Roman" w:eastAsia="宋体" w:cs="Times New Roman"/>
                <w:color w:val="auto"/>
                <w:sz w:val="21"/>
                <w:szCs w:val="24"/>
                <w:highlight w:val="none"/>
                <w:lang w:val="en-US"/>
              </w:rPr>
            </w:pPr>
          </w:p>
        </w:tc>
      </w:tr>
      <w:tr w14:paraId="36CEE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0" w:type="dxa"/>
            <w:tcBorders>
              <w:top w:val="single" w:color="auto" w:sz="4" w:space="0"/>
              <w:left w:val="single" w:color="auto" w:sz="4" w:space="0"/>
              <w:bottom w:val="single" w:color="auto" w:sz="4" w:space="0"/>
              <w:right w:val="single" w:color="auto" w:sz="4" w:space="0"/>
            </w:tcBorders>
            <w:noWrap w:val="0"/>
            <w:vAlign w:val="center"/>
          </w:tcPr>
          <w:p w14:paraId="08E7287A">
            <w:pPr>
              <w:pStyle w:val="491"/>
              <w:jc w:val="center"/>
              <w:rPr>
                <w:rFonts w:ascii="Times New Roman" w:hAnsi="Times New Roman" w:eastAsia="宋体" w:cs="Times New Roman"/>
                <w:color w:val="auto"/>
                <w:sz w:val="21"/>
                <w:szCs w:val="24"/>
                <w:highlight w:val="none"/>
                <w:lang w:val="en-US"/>
              </w:rPr>
            </w:pPr>
          </w:p>
        </w:tc>
        <w:tc>
          <w:tcPr>
            <w:tcW w:w="5493" w:type="dxa"/>
            <w:gridSpan w:val="5"/>
            <w:tcBorders>
              <w:left w:val="single" w:color="auto" w:sz="4" w:space="0"/>
              <w:right w:val="single" w:color="auto" w:sz="4" w:space="0"/>
            </w:tcBorders>
            <w:noWrap w:val="0"/>
            <w:vAlign w:val="center"/>
          </w:tcPr>
          <w:p w14:paraId="23D12870">
            <w:pPr>
              <w:pStyle w:val="491"/>
              <w:jc w:val="center"/>
              <w:rPr>
                <w:rFonts w:hint="eastAsia"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合计</w:t>
            </w:r>
          </w:p>
        </w:tc>
        <w:tc>
          <w:tcPr>
            <w:tcW w:w="1431" w:type="dxa"/>
            <w:tcBorders>
              <w:top w:val="single" w:color="auto" w:sz="4" w:space="0"/>
              <w:left w:val="single" w:color="auto" w:sz="4" w:space="0"/>
              <w:bottom w:val="single" w:color="auto" w:sz="4" w:space="0"/>
              <w:right w:val="single" w:color="auto" w:sz="4" w:space="0"/>
            </w:tcBorders>
            <w:noWrap w:val="0"/>
            <w:vAlign w:val="center"/>
          </w:tcPr>
          <w:p w14:paraId="31ADAE62">
            <w:pPr>
              <w:pStyle w:val="491"/>
              <w:jc w:val="center"/>
              <w:rPr>
                <w:rFonts w:ascii="Times New Roman" w:hAnsi="Times New Roman" w:eastAsia="宋体" w:cs="Times New Roman"/>
                <w:color w:val="auto"/>
                <w:sz w:val="21"/>
                <w:szCs w:val="24"/>
                <w:highlight w:val="none"/>
                <w:lang w:val="en-US"/>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3B1D851A">
            <w:pPr>
              <w:pStyle w:val="491"/>
              <w:jc w:val="center"/>
              <w:rPr>
                <w:rFonts w:ascii="Times New Roman" w:hAnsi="Times New Roman" w:eastAsia="宋体" w:cs="Times New Roman"/>
                <w:color w:val="auto"/>
                <w:sz w:val="21"/>
                <w:szCs w:val="24"/>
                <w:highlight w:val="none"/>
                <w:lang w:val="en-US"/>
              </w:rPr>
            </w:pPr>
          </w:p>
        </w:tc>
      </w:tr>
      <w:tr w14:paraId="2F57F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76" w:type="dxa"/>
            <w:gridSpan w:val="2"/>
            <w:tcBorders>
              <w:top w:val="single" w:color="auto" w:sz="4" w:space="0"/>
              <w:left w:val="single" w:color="auto" w:sz="4" w:space="0"/>
              <w:bottom w:val="single" w:color="auto" w:sz="4" w:space="0"/>
              <w:right w:val="single" w:color="auto" w:sz="4" w:space="0"/>
            </w:tcBorders>
            <w:noWrap w:val="0"/>
            <w:vAlign w:val="center"/>
          </w:tcPr>
          <w:p w14:paraId="6FDC78DA">
            <w:pPr>
              <w:pStyle w:val="491"/>
              <w:jc w:val="left"/>
              <w:rPr>
                <w:rFonts w:hint="default"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投标总价合计</w:t>
            </w:r>
          </w:p>
        </w:tc>
        <w:tc>
          <w:tcPr>
            <w:tcW w:w="7300" w:type="dxa"/>
            <w:gridSpan w:val="6"/>
            <w:tcBorders>
              <w:left w:val="single" w:color="auto" w:sz="4" w:space="0"/>
              <w:right w:val="single" w:color="auto" w:sz="4" w:space="0"/>
            </w:tcBorders>
            <w:noWrap w:val="0"/>
            <w:vAlign w:val="center"/>
          </w:tcPr>
          <w:p w14:paraId="53E1E0C8">
            <w:pPr>
              <w:pStyle w:val="491"/>
              <w:jc w:val="left"/>
              <w:rPr>
                <w:rFonts w:hint="eastAsia"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 xml:space="preserve">小写：               ；大写： </w:t>
            </w:r>
          </w:p>
        </w:tc>
      </w:tr>
      <w:tr w14:paraId="5B551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76" w:type="dxa"/>
            <w:gridSpan w:val="2"/>
            <w:tcBorders>
              <w:top w:val="single" w:color="auto" w:sz="4" w:space="0"/>
              <w:left w:val="single" w:color="auto" w:sz="4" w:space="0"/>
              <w:bottom w:val="single" w:color="auto" w:sz="4" w:space="0"/>
              <w:right w:val="single" w:color="auto" w:sz="4" w:space="0"/>
            </w:tcBorders>
            <w:noWrap w:val="0"/>
            <w:vAlign w:val="center"/>
          </w:tcPr>
          <w:p w14:paraId="465AF30D">
            <w:pPr>
              <w:pStyle w:val="491"/>
              <w:jc w:val="left"/>
              <w:rPr>
                <w:rFonts w:hint="eastAsia"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其中，小微型企业或残疾人福利性单位的产品报价总计</w:t>
            </w:r>
          </w:p>
        </w:tc>
        <w:tc>
          <w:tcPr>
            <w:tcW w:w="7300" w:type="dxa"/>
            <w:gridSpan w:val="6"/>
            <w:tcBorders>
              <w:left w:val="single" w:color="auto" w:sz="4" w:space="0"/>
              <w:right w:val="single" w:color="auto" w:sz="4" w:space="0"/>
            </w:tcBorders>
            <w:noWrap w:val="0"/>
            <w:vAlign w:val="center"/>
          </w:tcPr>
          <w:p w14:paraId="3A4EABA0">
            <w:pPr>
              <w:pStyle w:val="491"/>
              <w:jc w:val="left"/>
              <w:rPr>
                <w:rFonts w:hint="eastAsia"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 xml:space="preserve">小写：               ；大写： </w:t>
            </w:r>
          </w:p>
        </w:tc>
      </w:tr>
    </w:tbl>
    <w:p w14:paraId="07C46758">
      <w:pPr>
        <w:pStyle w:val="491"/>
        <w:spacing w:line="360" w:lineRule="auto"/>
        <w:rPr>
          <w:rFonts w:hint="eastAsia" w:ascii="Times New Roman" w:hAnsi="Times New Roman" w:eastAsia="宋体" w:cs="Times New Roman"/>
          <w:color w:val="auto"/>
          <w:sz w:val="21"/>
          <w:szCs w:val="24"/>
          <w:highlight w:val="none"/>
          <w:lang w:val="en-US"/>
        </w:rPr>
      </w:pPr>
    </w:p>
    <w:p w14:paraId="11D56268">
      <w:pPr>
        <w:spacing w:line="360" w:lineRule="auto"/>
        <w:jc w:val="right"/>
        <w:rPr>
          <w:rFonts w:hint="eastAsia" w:ascii="宋体" w:hAnsi="宋体" w:eastAsia="宋体" w:cs="宋体"/>
          <w:color w:val="auto"/>
          <w:sz w:val="21"/>
          <w:szCs w:val="21"/>
          <w:highlight w:val="none"/>
          <w:lang w:val="zh-CN"/>
        </w:rPr>
      </w:pPr>
      <w:r>
        <w:rPr>
          <w:rFonts w:hint="eastAsia" w:ascii="宋体"/>
          <w:color w:val="auto"/>
          <w:szCs w:val="21"/>
          <w:highlight w:val="none"/>
          <w:lang w:val="zh-CN"/>
        </w:rPr>
        <w:t>投标人名称（加盖CA电子公章）：</w:t>
      </w:r>
    </w:p>
    <w:p w14:paraId="6944149E">
      <w:pPr>
        <w:spacing w:line="360" w:lineRule="auto"/>
        <w:ind w:left="473" w:hanging="473"/>
        <w:jc w:val="right"/>
        <w:rPr>
          <w:rFonts w:hint="eastAsia"/>
          <w:color w:val="auto"/>
          <w:highlight w:val="none"/>
          <w:lang w:val="en-US" w:eastAsia="zh-CN"/>
        </w:rPr>
      </w:pPr>
      <w:r>
        <w:rPr>
          <w:rFonts w:hint="eastAsia"/>
          <w:color w:val="auto"/>
          <w:highlight w:val="none"/>
          <w:lang w:val="en-US" w:eastAsia="zh-CN"/>
        </w:rPr>
        <w:t>日期：</w:t>
      </w:r>
    </w:p>
    <w:p w14:paraId="326FDBC6">
      <w:pPr>
        <w:spacing w:line="360" w:lineRule="auto"/>
        <w:ind w:left="473" w:hanging="473"/>
        <w:rPr>
          <w:rFonts w:ascii="宋体" w:hAnsi="宋体"/>
          <w:bCs/>
          <w:color w:val="auto"/>
          <w:highlight w:val="none"/>
        </w:rPr>
      </w:pPr>
      <w:r>
        <w:rPr>
          <w:rFonts w:hint="eastAsia"/>
          <w:color w:val="auto"/>
          <w:highlight w:val="none"/>
        </w:rPr>
        <w:t>注：</w:t>
      </w:r>
      <w:r>
        <w:rPr>
          <w:color w:val="auto"/>
          <w:highlight w:val="none"/>
        </w:rPr>
        <w:t xml:space="preserve"> 1</w:t>
      </w:r>
      <w:r>
        <w:rPr>
          <w:rFonts w:hint="eastAsia"/>
          <w:color w:val="auto"/>
          <w:highlight w:val="none"/>
        </w:rPr>
        <w:t>、投标人按“</w:t>
      </w:r>
      <w:r>
        <w:rPr>
          <w:rFonts w:hint="eastAsia"/>
          <w:bCs/>
          <w:color w:val="auto"/>
          <w:highlight w:val="none"/>
        </w:rPr>
        <w:t>分项报价明细表”的格式</w:t>
      </w:r>
      <w:r>
        <w:rPr>
          <w:rFonts w:hint="eastAsia"/>
          <w:color w:val="auto"/>
          <w:highlight w:val="none"/>
        </w:rPr>
        <w:t>详细报出投标单价的各个组成部分的报价，如需增加内容，请自行增加。</w:t>
      </w:r>
    </w:p>
    <w:p w14:paraId="3E5F8A81">
      <w:pPr>
        <w:numPr>
          <w:ilvl w:val="0"/>
          <w:numId w:val="8"/>
        </w:numPr>
        <w:spacing w:line="360" w:lineRule="auto"/>
        <w:rPr>
          <w:bCs/>
          <w:color w:val="auto"/>
          <w:highlight w:val="none"/>
        </w:rPr>
      </w:pPr>
      <w:r>
        <w:rPr>
          <w:rFonts w:hint="eastAsia"/>
          <w:color w:val="auto"/>
          <w:highlight w:val="none"/>
        </w:rPr>
        <w:t>“</w:t>
      </w:r>
      <w:r>
        <w:rPr>
          <w:rFonts w:hint="eastAsia"/>
          <w:bCs/>
          <w:color w:val="auto"/>
          <w:highlight w:val="none"/>
        </w:rPr>
        <w:t>分项报价明细表”分项报价合计应当与“开标一览表”报价合计一致。</w:t>
      </w:r>
    </w:p>
    <w:p w14:paraId="7C625D9C">
      <w:pPr>
        <w:numPr>
          <w:ilvl w:val="0"/>
          <w:numId w:val="8"/>
        </w:numPr>
        <w:spacing w:line="360" w:lineRule="auto"/>
        <w:rPr>
          <w:color w:val="auto"/>
          <w:highlight w:val="none"/>
        </w:rPr>
      </w:pPr>
      <w:r>
        <w:rPr>
          <w:rFonts w:hint="eastAsia" w:ascii="宋体" w:hAnsi="宋体" w:cs="宋体"/>
          <w:color w:val="auto"/>
          <w:kern w:val="0"/>
          <w:szCs w:val="21"/>
          <w:highlight w:val="none"/>
          <w:lang w:val="zh-CN"/>
        </w:rPr>
        <w:t>在“备注（符合小微企业等规定的请注明）”栏内，填写“符合 小微型企业/监狱企业/残疾人福利性产品 报价”，“小微型企业、监狱企业或残疾人福利性产品报价总计”填写汇总价</w:t>
      </w:r>
      <w:r>
        <w:rPr>
          <w:rFonts w:hint="eastAsia" w:ascii="宋体" w:hAnsi="宋体" w:cs="宋体"/>
          <w:b/>
          <w:bCs/>
          <w:color w:val="auto"/>
          <w:kern w:val="0"/>
          <w:szCs w:val="21"/>
          <w:highlight w:val="none"/>
          <w:lang w:val="zh-CN"/>
        </w:rPr>
        <w:t>（报价折扣无需折算）</w:t>
      </w:r>
      <w:r>
        <w:rPr>
          <w:rFonts w:hint="eastAsia" w:ascii="宋体" w:hAnsi="宋体" w:cs="宋体"/>
          <w:color w:val="auto"/>
          <w:kern w:val="0"/>
          <w:szCs w:val="21"/>
          <w:highlight w:val="none"/>
          <w:lang w:val="zh-CN"/>
        </w:rPr>
        <w:t>，如果未按上表格式填写，评标时将不享受价格扣除</w:t>
      </w:r>
      <w:r>
        <w:rPr>
          <w:rFonts w:hint="eastAsia"/>
          <w:color w:val="auto"/>
          <w:highlight w:val="none"/>
        </w:rPr>
        <w:t>。</w:t>
      </w:r>
    </w:p>
    <w:p w14:paraId="5CE8EB4C">
      <w:pPr>
        <w:rPr>
          <w:color w:val="auto"/>
          <w:highlight w:val="none"/>
        </w:rPr>
      </w:pPr>
    </w:p>
    <w:p w14:paraId="4189DA31">
      <w:pPr>
        <w:widowControl/>
        <w:jc w:val="left"/>
        <w:rPr>
          <w:rFonts w:ascii="宋体" w:cs="宋体"/>
          <w:b/>
          <w:color w:val="auto"/>
          <w:szCs w:val="21"/>
          <w:highlight w:val="none"/>
          <w:lang w:val="zh-CN"/>
        </w:rPr>
      </w:pPr>
      <w:r>
        <w:rPr>
          <w:rFonts w:ascii="宋体" w:cs="宋体"/>
          <w:b/>
          <w:color w:val="auto"/>
          <w:szCs w:val="21"/>
          <w:highlight w:val="none"/>
          <w:lang w:val="zh-CN"/>
        </w:rPr>
        <w:br w:type="page" w:clear="all"/>
      </w:r>
    </w:p>
    <w:p w14:paraId="7F397B65">
      <w:pPr>
        <w:widowControl/>
        <w:spacing w:line="360" w:lineRule="auto"/>
        <w:jc w:val="left"/>
        <w:rPr>
          <w:rFonts w:ascii="宋体" w:cs="宋体"/>
          <w:b/>
          <w:color w:val="auto"/>
          <w:szCs w:val="21"/>
          <w:highlight w:val="none"/>
          <w:lang w:val="zh-CN"/>
        </w:rPr>
      </w:pPr>
      <w:r>
        <w:rPr>
          <w:rFonts w:hint="eastAsia" w:ascii="宋体" w:cs="宋体"/>
          <w:b/>
          <w:color w:val="auto"/>
          <w:szCs w:val="21"/>
          <w:highlight w:val="none"/>
          <w:lang w:val="zh-CN"/>
        </w:rPr>
        <w:t>目录</w:t>
      </w:r>
      <w:r>
        <w:rPr>
          <w:rFonts w:hint="eastAsia" w:ascii="宋体" w:cs="宋体"/>
          <w:b/>
          <w:color w:val="auto"/>
          <w:szCs w:val="21"/>
          <w:highlight w:val="none"/>
          <w:lang w:val="en-US" w:eastAsia="zh-CN"/>
        </w:rPr>
        <w:t>六</w:t>
      </w:r>
      <w:r>
        <w:rPr>
          <w:rFonts w:hint="eastAsia" w:ascii="宋体" w:cs="宋体"/>
          <w:b/>
          <w:color w:val="auto"/>
          <w:szCs w:val="21"/>
          <w:highlight w:val="none"/>
          <w:lang w:val="zh-CN"/>
        </w:rPr>
        <w:t>、技术条款偏离表格式</w:t>
      </w:r>
    </w:p>
    <w:p w14:paraId="7584C1BC">
      <w:pPr>
        <w:widowControl/>
        <w:adjustRightInd w:val="0"/>
        <w:spacing w:line="360" w:lineRule="auto"/>
        <w:ind w:left="420"/>
        <w:jc w:val="center"/>
        <w:outlineLvl w:val="0"/>
        <w:rPr>
          <w:rFonts w:hint="eastAsia" w:ascii="仿宋" w:hAnsi="仿宋" w:eastAsia="仿宋" w:cs="仿宋"/>
          <w:color w:val="auto"/>
          <w:kern w:val="0"/>
          <w:sz w:val="24"/>
          <w:szCs w:val="24"/>
          <w:highlight w:val="none"/>
          <w:lang w:val="zh-CN"/>
        </w:rPr>
      </w:pPr>
      <w:r>
        <w:rPr>
          <w:rFonts w:hint="eastAsia" w:ascii="黑体" w:hAnsi="宋体" w:eastAsia="黑体" w:cs="宋体"/>
          <w:color w:val="auto"/>
          <w:sz w:val="36"/>
          <w:szCs w:val="36"/>
          <w:highlight w:val="none"/>
          <w:lang w:val="zh-CN"/>
        </w:rPr>
        <w:t>技术条款偏离表</w:t>
      </w:r>
    </w:p>
    <w:tbl>
      <w:tblPr>
        <w:tblStyle w:val="52"/>
        <w:tblW w:w="9500" w:type="dxa"/>
        <w:jc w:val="center"/>
        <w:tblLayout w:type="fixed"/>
        <w:tblCellMar>
          <w:top w:w="0" w:type="dxa"/>
          <w:left w:w="0" w:type="dxa"/>
          <w:bottom w:w="0" w:type="dxa"/>
          <w:right w:w="0" w:type="dxa"/>
        </w:tblCellMar>
      </w:tblPr>
      <w:tblGrid>
        <w:gridCol w:w="634"/>
        <w:gridCol w:w="1342"/>
        <w:gridCol w:w="2237"/>
        <w:gridCol w:w="1171"/>
        <w:gridCol w:w="1514"/>
        <w:gridCol w:w="1520"/>
        <w:gridCol w:w="1082"/>
      </w:tblGrid>
      <w:tr w14:paraId="0C8816D8">
        <w:tblPrEx>
          <w:tblCellMar>
            <w:top w:w="0" w:type="dxa"/>
            <w:left w:w="0" w:type="dxa"/>
            <w:bottom w:w="0" w:type="dxa"/>
            <w:right w:w="0" w:type="dxa"/>
          </w:tblCellMar>
        </w:tblPrEx>
        <w:trPr>
          <w:trHeight w:val="389" w:hRule="atLeast"/>
          <w:jc w:val="center"/>
        </w:trPr>
        <w:tc>
          <w:tcPr>
            <w:tcW w:w="5384" w:type="dxa"/>
            <w:gridSpan w:val="4"/>
            <w:tcBorders>
              <w:top w:val="nil"/>
              <w:left w:val="nil"/>
              <w:bottom w:val="single" w:color="auto" w:sz="6" w:space="0"/>
              <w:right w:val="nil"/>
            </w:tcBorders>
            <w:noWrap w:val="0"/>
            <w:vAlign w:val="center"/>
          </w:tcPr>
          <w:p w14:paraId="0D1EAE23">
            <w:pPr>
              <w:widowControl/>
              <w:adjustRightInd w:val="0"/>
              <w:spacing w:line="360" w:lineRule="auto"/>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项目名称：</w:t>
            </w:r>
          </w:p>
        </w:tc>
        <w:tc>
          <w:tcPr>
            <w:tcW w:w="4116" w:type="dxa"/>
            <w:gridSpan w:val="3"/>
            <w:tcBorders>
              <w:top w:val="nil"/>
              <w:left w:val="nil"/>
              <w:bottom w:val="single" w:color="auto" w:sz="6" w:space="0"/>
              <w:right w:val="nil"/>
            </w:tcBorders>
            <w:noWrap w:val="0"/>
            <w:vAlign w:val="center"/>
          </w:tcPr>
          <w:p w14:paraId="3D536134">
            <w:pPr>
              <w:widowControl/>
              <w:adjustRightInd w:val="0"/>
              <w:spacing w:line="360" w:lineRule="auto"/>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项目编号</w:t>
            </w:r>
            <w:r>
              <w:rPr>
                <w:rFonts w:hint="eastAsia" w:ascii="宋体" w:hAnsi="宋体" w:eastAsia="宋体" w:cs="宋体"/>
                <w:color w:val="auto"/>
                <w:kern w:val="0"/>
                <w:sz w:val="21"/>
                <w:szCs w:val="21"/>
                <w:highlight w:val="none"/>
                <w:lang w:val="en-US" w:eastAsia="zh-CN"/>
              </w:rPr>
              <w:t>及分包号</w:t>
            </w:r>
            <w:r>
              <w:rPr>
                <w:rFonts w:hint="eastAsia" w:ascii="宋体" w:hAnsi="宋体" w:eastAsia="宋体" w:cs="宋体"/>
                <w:color w:val="auto"/>
                <w:kern w:val="0"/>
                <w:sz w:val="21"/>
                <w:szCs w:val="21"/>
                <w:highlight w:val="none"/>
                <w:lang w:val="zh-CN"/>
              </w:rPr>
              <w:t>：</w:t>
            </w:r>
            <w:r>
              <w:rPr>
                <w:rFonts w:hint="eastAsia" w:ascii="宋体" w:hAnsi="宋体" w:eastAsia="宋体" w:cs="宋体"/>
                <w:b/>
                <w:color w:val="auto"/>
                <w:sz w:val="21"/>
                <w:szCs w:val="21"/>
                <w:highlight w:val="none"/>
                <w:u w:val="single"/>
                <w:lang w:val="zh-CN"/>
              </w:rPr>
              <w:t xml:space="preserve">              </w:t>
            </w:r>
          </w:p>
        </w:tc>
      </w:tr>
      <w:tr w14:paraId="234861A5">
        <w:tblPrEx>
          <w:tblCellMar>
            <w:top w:w="0" w:type="dxa"/>
            <w:left w:w="0" w:type="dxa"/>
            <w:bottom w:w="0" w:type="dxa"/>
            <w:right w:w="0" w:type="dxa"/>
          </w:tblCellMar>
        </w:tblPrEx>
        <w:trPr>
          <w:trHeight w:val="964" w:hRule="atLeast"/>
          <w:jc w:val="center"/>
        </w:trPr>
        <w:tc>
          <w:tcPr>
            <w:tcW w:w="634" w:type="dxa"/>
            <w:tcBorders>
              <w:top w:val="single" w:color="auto" w:sz="6" w:space="0"/>
              <w:left w:val="single" w:color="auto" w:sz="6" w:space="0"/>
              <w:bottom w:val="single" w:color="auto" w:sz="6" w:space="0"/>
              <w:right w:val="single" w:color="auto" w:sz="6" w:space="0"/>
            </w:tcBorders>
            <w:noWrap w:val="0"/>
            <w:vAlign w:val="center"/>
          </w:tcPr>
          <w:p w14:paraId="5BAFFF27">
            <w:pPr>
              <w:widowControl/>
              <w:adjustRightInd w:val="0"/>
              <w:spacing w:line="380" w:lineRule="exact"/>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序号</w:t>
            </w:r>
          </w:p>
        </w:tc>
        <w:tc>
          <w:tcPr>
            <w:tcW w:w="1342" w:type="dxa"/>
            <w:tcBorders>
              <w:top w:val="single" w:color="auto" w:sz="6" w:space="0"/>
              <w:left w:val="single" w:color="auto" w:sz="6" w:space="0"/>
              <w:bottom w:val="single" w:color="auto" w:sz="6" w:space="0"/>
              <w:right w:val="single" w:color="auto" w:sz="6" w:space="0"/>
            </w:tcBorders>
            <w:noWrap w:val="0"/>
            <w:vAlign w:val="center"/>
          </w:tcPr>
          <w:p w14:paraId="103AA9EB">
            <w:pPr>
              <w:widowControl/>
              <w:adjustRightInd w:val="0"/>
              <w:spacing w:line="380" w:lineRule="exact"/>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招标文件条目号</w:t>
            </w:r>
          </w:p>
        </w:tc>
        <w:tc>
          <w:tcPr>
            <w:tcW w:w="2237" w:type="dxa"/>
            <w:tcBorders>
              <w:top w:val="single" w:color="auto" w:sz="6" w:space="0"/>
              <w:left w:val="single" w:color="auto" w:sz="6" w:space="0"/>
              <w:bottom w:val="single" w:color="auto" w:sz="6" w:space="0"/>
              <w:right w:val="single" w:color="auto" w:sz="6" w:space="0"/>
            </w:tcBorders>
            <w:noWrap w:val="0"/>
            <w:vAlign w:val="center"/>
          </w:tcPr>
          <w:p w14:paraId="04435431">
            <w:pPr>
              <w:widowControl/>
              <w:adjustRightInd w:val="0"/>
              <w:spacing w:line="380" w:lineRule="exact"/>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招标文件</w:t>
            </w:r>
            <w:r>
              <w:rPr>
                <w:rFonts w:hint="eastAsia" w:ascii="宋体" w:hAnsi="宋体" w:eastAsia="宋体" w:cs="宋体"/>
                <w:color w:val="auto"/>
                <w:kern w:val="0"/>
                <w:sz w:val="21"/>
                <w:szCs w:val="21"/>
                <w:highlight w:val="none"/>
                <w:lang w:val="en-US" w:eastAsia="zh-CN"/>
              </w:rPr>
              <w:t>技术</w:t>
            </w:r>
            <w:r>
              <w:rPr>
                <w:rFonts w:hint="eastAsia" w:ascii="宋体" w:hAnsi="宋体" w:eastAsia="宋体" w:cs="宋体"/>
                <w:color w:val="auto"/>
                <w:kern w:val="0"/>
                <w:sz w:val="21"/>
                <w:szCs w:val="21"/>
                <w:highlight w:val="none"/>
                <w:lang w:val="zh-CN"/>
              </w:rPr>
              <w:t>条款</w:t>
            </w:r>
            <w:r>
              <w:rPr>
                <w:rFonts w:hint="eastAsia" w:ascii="宋体" w:hAnsi="宋体" w:eastAsia="宋体" w:cs="宋体"/>
                <w:color w:val="auto"/>
                <w:kern w:val="0"/>
                <w:sz w:val="21"/>
                <w:szCs w:val="21"/>
                <w:highlight w:val="none"/>
                <w:lang w:val="en-US" w:eastAsia="zh-CN"/>
              </w:rPr>
              <w:t>中的实质性要求（打“★”内容</w:t>
            </w:r>
          </w:p>
        </w:tc>
        <w:tc>
          <w:tcPr>
            <w:tcW w:w="2685" w:type="dxa"/>
            <w:gridSpan w:val="2"/>
            <w:tcBorders>
              <w:top w:val="single" w:color="auto" w:sz="6" w:space="0"/>
              <w:left w:val="single" w:color="auto" w:sz="6" w:space="0"/>
              <w:bottom w:val="single" w:color="auto" w:sz="6" w:space="0"/>
              <w:right w:val="single" w:color="auto" w:sz="6" w:space="0"/>
            </w:tcBorders>
            <w:noWrap w:val="0"/>
            <w:vAlign w:val="center"/>
          </w:tcPr>
          <w:p w14:paraId="6D7A741A">
            <w:pPr>
              <w:widowControl/>
              <w:adjustRightInd w:val="0"/>
              <w:spacing w:line="380" w:lineRule="exact"/>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响应情况（填报“响应或完全响应”）</w:t>
            </w:r>
          </w:p>
        </w:tc>
        <w:tc>
          <w:tcPr>
            <w:tcW w:w="1520" w:type="dxa"/>
            <w:tcBorders>
              <w:top w:val="single" w:color="auto" w:sz="6" w:space="0"/>
              <w:left w:val="single" w:color="auto" w:sz="6" w:space="0"/>
              <w:bottom w:val="single" w:color="auto" w:sz="6" w:space="0"/>
              <w:right w:val="single" w:color="auto" w:sz="6" w:space="0"/>
            </w:tcBorders>
            <w:noWrap w:val="0"/>
            <w:vAlign w:val="center"/>
          </w:tcPr>
          <w:p w14:paraId="2AA7F67C">
            <w:pPr>
              <w:widowControl/>
              <w:adjustRightInd w:val="0"/>
              <w:spacing w:line="380" w:lineRule="exact"/>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正偏离、无偏离或负偏离</w:t>
            </w:r>
          </w:p>
        </w:tc>
        <w:tc>
          <w:tcPr>
            <w:tcW w:w="1082" w:type="dxa"/>
            <w:tcBorders>
              <w:top w:val="single" w:color="auto" w:sz="6" w:space="0"/>
              <w:left w:val="single" w:color="auto" w:sz="6" w:space="0"/>
              <w:bottom w:val="single" w:color="auto" w:sz="6" w:space="0"/>
              <w:right w:val="single" w:color="auto" w:sz="6" w:space="0"/>
            </w:tcBorders>
            <w:noWrap w:val="0"/>
            <w:vAlign w:val="center"/>
          </w:tcPr>
          <w:p w14:paraId="5D373C1A">
            <w:pPr>
              <w:widowControl/>
              <w:adjustRightInd w:val="0"/>
              <w:spacing w:line="380" w:lineRule="exact"/>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证明</w:t>
            </w:r>
          </w:p>
          <w:p w14:paraId="31607C5F">
            <w:pPr>
              <w:widowControl/>
              <w:adjustRightInd w:val="0"/>
              <w:spacing w:line="38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zh-CN"/>
              </w:rPr>
              <w:t>材料</w:t>
            </w:r>
            <w:r>
              <w:rPr>
                <w:rFonts w:hint="eastAsia" w:ascii="宋体" w:hAnsi="宋体" w:eastAsia="宋体" w:cs="宋体"/>
                <w:color w:val="auto"/>
                <w:kern w:val="0"/>
                <w:sz w:val="21"/>
                <w:szCs w:val="21"/>
                <w:highlight w:val="none"/>
                <w:lang w:val="en-US" w:eastAsia="zh-CN"/>
              </w:rPr>
              <w:t>页码</w:t>
            </w:r>
          </w:p>
        </w:tc>
      </w:tr>
      <w:tr w14:paraId="21B151B9">
        <w:tblPrEx>
          <w:tblCellMar>
            <w:top w:w="0" w:type="dxa"/>
            <w:left w:w="0" w:type="dxa"/>
            <w:bottom w:w="0" w:type="dxa"/>
            <w:right w:w="0" w:type="dxa"/>
          </w:tblCellMar>
        </w:tblPrEx>
        <w:trPr>
          <w:trHeight w:val="330" w:hRule="atLeast"/>
          <w:jc w:val="center"/>
        </w:trPr>
        <w:tc>
          <w:tcPr>
            <w:tcW w:w="634" w:type="dxa"/>
            <w:tcBorders>
              <w:top w:val="single" w:color="auto" w:sz="6" w:space="0"/>
              <w:left w:val="single" w:color="auto" w:sz="6" w:space="0"/>
              <w:bottom w:val="single" w:color="auto" w:sz="6" w:space="0"/>
              <w:right w:val="single" w:color="auto" w:sz="6" w:space="0"/>
            </w:tcBorders>
            <w:noWrap w:val="0"/>
            <w:vAlign w:val="center"/>
          </w:tcPr>
          <w:p w14:paraId="2122A8B1">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3E11D08E">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2237" w:type="dxa"/>
            <w:tcBorders>
              <w:top w:val="single" w:color="auto" w:sz="6" w:space="0"/>
              <w:left w:val="single" w:color="auto" w:sz="6" w:space="0"/>
              <w:bottom w:val="single" w:color="auto" w:sz="6" w:space="0"/>
              <w:right w:val="single" w:color="auto" w:sz="6" w:space="0"/>
            </w:tcBorders>
            <w:noWrap w:val="0"/>
            <w:vAlign w:val="center"/>
          </w:tcPr>
          <w:p w14:paraId="46F813E8">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2685" w:type="dxa"/>
            <w:gridSpan w:val="2"/>
            <w:tcBorders>
              <w:top w:val="single" w:color="auto" w:sz="6" w:space="0"/>
              <w:left w:val="single" w:color="auto" w:sz="6" w:space="0"/>
              <w:bottom w:val="single" w:color="auto" w:sz="6" w:space="0"/>
              <w:right w:val="single" w:color="auto" w:sz="6" w:space="0"/>
            </w:tcBorders>
            <w:noWrap w:val="0"/>
            <w:vAlign w:val="center"/>
          </w:tcPr>
          <w:p w14:paraId="78A4D478">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520" w:type="dxa"/>
            <w:tcBorders>
              <w:top w:val="single" w:color="auto" w:sz="6" w:space="0"/>
              <w:left w:val="single" w:color="auto" w:sz="6" w:space="0"/>
              <w:bottom w:val="single" w:color="auto" w:sz="6" w:space="0"/>
              <w:right w:val="single" w:color="auto" w:sz="6" w:space="0"/>
            </w:tcBorders>
            <w:noWrap w:val="0"/>
            <w:vAlign w:val="center"/>
          </w:tcPr>
          <w:p w14:paraId="62766C01">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082" w:type="dxa"/>
            <w:tcBorders>
              <w:top w:val="single" w:color="auto" w:sz="6" w:space="0"/>
              <w:left w:val="single" w:color="auto" w:sz="6" w:space="0"/>
              <w:bottom w:val="single" w:color="auto" w:sz="6" w:space="0"/>
              <w:right w:val="single" w:color="auto" w:sz="6" w:space="0"/>
            </w:tcBorders>
            <w:noWrap w:val="0"/>
            <w:vAlign w:val="center"/>
          </w:tcPr>
          <w:p w14:paraId="506E0B14">
            <w:pPr>
              <w:widowControl/>
              <w:adjustRightInd w:val="0"/>
              <w:spacing w:line="380" w:lineRule="exact"/>
              <w:jc w:val="center"/>
              <w:rPr>
                <w:rFonts w:hint="eastAsia" w:ascii="宋体" w:hAnsi="宋体" w:eastAsia="宋体" w:cs="宋体"/>
                <w:color w:val="auto"/>
                <w:kern w:val="0"/>
                <w:sz w:val="21"/>
                <w:szCs w:val="21"/>
                <w:highlight w:val="none"/>
                <w:lang w:val="zh-CN"/>
              </w:rPr>
            </w:pPr>
          </w:p>
        </w:tc>
      </w:tr>
      <w:tr w14:paraId="2FD1BD51">
        <w:tblPrEx>
          <w:tblCellMar>
            <w:top w:w="0" w:type="dxa"/>
            <w:left w:w="0" w:type="dxa"/>
            <w:bottom w:w="0" w:type="dxa"/>
            <w:right w:w="0" w:type="dxa"/>
          </w:tblCellMar>
        </w:tblPrEx>
        <w:trPr>
          <w:trHeight w:val="330" w:hRule="atLeast"/>
          <w:jc w:val="center"/>
        </w:trPr>
        <w:tc>
          <w:tcPr>
            <w:tcW w:w="634" w:type="dxa"/>
            <w:tcBorders>
              <w:top w:val="single" w:color="auto" w:sz="6" w:space="0"/>
              <w:left w:val="single" w:color="auto" w:sz="6" w:space="0"/>
              <w:bottom w:val="single" w:color="auto" w:sz="6" w:space="0"/>
              <w:right w:val="single" w:color="auto" w:sz="6" w:space="0"/>
            </w:tcBorders>
            <w:noWrap w:val="0"/>
            <w:vAlign w:val="center"/>
          </w:tcPr>
          <w:p w14:paraId="7BEF1A3E">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521D3217">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2237" w:type="dxa"/>
            <w:tcBorders>
              <w:top w:val="single" w:color="auto" w:sz="6" w:space="0"/>
              <w:left w:val="single" w:color="auto" w:sz="6" w:space="0"/>
              <w:bottom w:val="single" w:color="auto" w:sz="6" w:space="0"/>
              <w:right w:val="single" w:color="auto" w:sz="6" w:space="0"/>
            </w:tcBorders>
            <w:noWrap w:val="0"/>
            <w:vAlign w:val="center"/>
          </w:tcPr>
          <w:p w14:paraId="56A83C79">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2685" w:type="dxa"/>
            <w:gridSpan w:val="2"/>
            <w:tcBorders>
              <w:top w:val="single" w:color="auto" w:sz="6" w:space="0"/>
              <w:left w:val="single" w:color="auto" w:sz="6" w:space="0"/>
              <w:bottom w:val="single" w:color="auto" w:sz="6" w:space="0"/>
              <w:right w:val="single" w:color="auto" w:sz="6" w:space="0"/>
            </w:tcBorders>
            <w:noWrap w:val="0"/>
            <w:vAlign w:val="center"/>
          </w:tcPr>
          <w:p w14:paraId="321C00FE">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520" w:type="dxa"/>
            <w:tcBorders>
              <w:top w:val="single" w:color="auto" w:sz="6" w:space="0"/>
              <w:left w:val="single" w:color="auto" w:sz="6" w:space="0"/>
              <w:bottom w:val="single" w:color="auto" w:sz="6" w:space="0"/>
              <w:right w:val="single" w:color="auto" w:sz="6" w:space="0"/>
            </w:tcBorders>
            <w:noWrap w:val="0"/>
            <w:vAlign w:val="center"/>
          </w:tcPr>
          <w:p w14:paraId="270E0758">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082" w:type="dxa"/>
            <w:tcBorders>
              <w:top w:val="single" w:color="auto" w:sz="6" w:space="0"/>
              <w:left w:val="single" w:color="auto" w:sz="6" w:space="0"/>
              <w:bottom w:val="single" w:color="auto" w:sz="6" w:space="0"/>
              <w:right w:val="single" w:color="auto" w:sz="6" w:space="0"/>
            </w:tcBorders>
            <w:noWrap w:val="0"/>
            <w:vAlign w:val="center"/>
          </w:tcPr>
          <w:p w14:paraId="3FFEC8E1">
            <w:pPr>
              <w:widowControl/>
              <w:adjustRightInd w:val="0"/>
              <w:spacing w:line="380" w:lineRule="exact"/>
              <w:jc w:val="center"/>
              <w:rPr>
                <w:rFonts w:hint="eastAsia" w:ascii="宋体" w:hAnsi="宋体" w:eastAsia="宋体" w:cs="宋体"/>
                <w:color w:val="auto"/>
                <w:kern w:val="0"/>
                <w:sz w:val="21"/>
                <w:szCs w:val="21"/>
                <w:highlight w:val="none"/>
                <w:lang w:val="zh-CN"/>
              </w:rPr>
            </w:pPr>
          </w:p>
        </w:tc>
      </w:tr>
      <w:tr w14:paraId="0D8962A8">
        <w:tblPrEx>
          <w:tblCellMar>
            <w:top w:w="0" w:type="dxa"/>
            <w:left w:w="0" w:type="dxa"/>
            <w:bottom w:w="0" w:type="dxa"/>
            <w:right w:w="0" w:type="dxa"/>
          </w:tblCellMar>
        </w:tblPrEx>
        <w:trPr>
          <w:trHeight w:val="330" w:hRule="atLeast"/>
          <w:jc w:val="center"/>
        </w:trPr>
        <w:tc>
          <w:tcPr>
            <w:tcW w:w="634" w:type="dxa"/>
            <w:tcBorders>
              <w:top w:val="single" w:color="auto" w:sz="6" w:space="0"/>
              <w:left w:val="single" w:color="auto" w:sz="6" w:space="0"/>
              <w:bottom w:val="single" w:color="auto" w:sz="6" w:space="0"/>
              <w:right w:val="single" w:color="auto" w:sz="6" w:space="0"/>
            </w:tcBorders>
            <w:noWrap w:val="0"/>
            <w:vAlign w:val="center"/>
          </w:tcPr>
          <w:p w14:paraId="73A853EE">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6378F587">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2237" w:type="dxa"/>
            <w:tcBorders>
              <w:top w:val="single" w:color="auto" w:sz="6" w:space="0"/>
              <w:left w:val="single" w:color="auto" w:sz="6" w:space="0"/>
              <w:bottom w:val="single" w:color="auto" w:sz="6" w:space="0"/>
              <w:right w:val="single" w:color="auto" w:sz="6" w:space="0"/>
            </w:tcBorders>
            <w:noWrap w:val="0"/>
            <w:vAlign w:val="center"/>
          </w:tcPr>
          <w:p w14:paraId="77ECEA7A">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2685" w:type="dxa"/>
            <w:gridSpan w:val="2"/>
            <w:tcBorders>
              <w:top w:val="single" w:color="auto" w:sz="6" w:space="0"/>
              <w:left w:val="single" w:color="auto" w:sz="6" w:space="0"/>
              <w:bottom w:val="single" w:color="auto" w:sz="6" w:space="0"/>
              <w:right w:val="single" w:color="auto" w:sz="6" w:space="0"/>
            </w:tcBorders>
            <w:noWrap w:val="0"/>
            <w:vAlign w:val="center"/>
          </w:tcPr>
          <w:p w14:paraId="67DBE5BF">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520" w:type="dxa"/>
            <w:tcBorders>
              <w:top w:val="single" w:color="auto" w:sz="6" w:space="0"/>
              <w:left w:val="single" w:color="auto" w:sz="6" w:space="0"/>
              <w:bottom w:val="single" w:color="auto" w:sz="6" w:space="0"/>
              <w:right w:val="single" w:color="auto" w:sz="6" w:space="0"/>
            </w:tcBorders>
            <w:noWrap w:val="0"/>
            <w:vAlign w:val="center"/>
          </w:tcPr>
          <w:p w14:paraId="33B27FCD">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082" w:type="dxa"/>
            <w:tcBorders>
              <w:top w:val="single" w:color="auto" w:sz="6" w:space="0"/>
              <w:left w:val="single" w:color="auto" w:sz="6" w:space="0"/>
              <w:bottom w:val="single" w:color="auto" w:sz="6" w:space="0"/>
              <w:right w:val="single" w:color="auto" w:sz="6" w:space="0"/>
            </w:tcBorders>
            <w:noWrap w:val="0"/>
            <w:vAlign w:val="center"/>
          </w:tcPr>
          <w:p w14:paraId="1A4450B0">
            <w:pPr>
              <w:widowControl/>
              <w:adjustRightInd w:val="0"/>
              <w:spacing w:line="380" w:lineRule="exact"/>
              <w:jc w:val="center"/>
              <w:rPr>
                <w:rFonts w:hint="eastAsia" w:ascii="宋体" w:hAnsi="宋体" w:eastAsia="宋体" w:cs="宋体"/>
                <w:color w:val="auto"/>
                <w:kern w:val="0"/>
                <w:sz w:val="21"/>
                <w:szCs w:val="21"/>
                <w:highlight w:val="none"/>
                <w:lang w:val="zh-CN"/>
              </w:rPr>
            </w:pPr>
          </w:p>
        </w:tc>
      </w:tr>
      <w:tr w14:paraId="6B90B509">
        <w:tblPrEx>
          <w:tblCellMar>
            <w:top w:w="0" w:type="dxa"/>
            <w:left w:w="0" w:type="dxa"/>
            <w:bottom w:w="0" w:type="dxa"/>
            <w:right w:w="0" w:type="dxa"/>
          </w:tblCellMar>
        </w:tblPrEx>
        <w:trPr>
          <w:trHeight w:val="330" w:hRule="atLeast"/>
          <w:jc w:val="center"/>
        </w:trPr>
        <w:tc>
          <w:tcPr>
            <w:tcW w:w="634" w:type="dxa"/>
            <w:tcBorders>
              <w:top w:val="single" w:color="auto" w:sz="6" w:space="0"/>
              <w:left w:val="single" w:color="auto" w:sz="6" w:space="0"/>
              <w:bottom w:val="single" w:color="auto" w:sz="6" w:space="0"/>
              <w:right w:val="single" w:color="auto" w:sz="6" w:space="0"/>
            </w:tcBorders>
            <w:noWrap w:val="0"/>
            <w:vAlign w:val="center"/>
          </w:tcPr>
          <w:p w14:paraId="2D640C05">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189FC270">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2237" w:type="dxa"/>
            <w:tcBorders>
              <w:top w:val="single" w:color="auto" w:sz="6" w:space="0"/>
              <w:left w:val="single" w:color="auto" w:sz="6" w:space="0"/>
              <w:bottom w:val="single" w:color="auto" w:sz="6" w:space="0"/>
              <w:right w:val="single" w:color="auto" w:sz="6" w:space="0"/>
            </w:tcBorders>
            <w:noWrap w:val="0"/>
            <w:vAlign w:val="center"/>
          </w:tcPr>
          <w:p w14:paraId="68E20668">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2685" w:type="dxa"/>
            <w:gridSpan w:val="2"/>
            <w:tcBorders>
              <w:top w:val="single" w:color="auto" w:sz="6" w:space="0"/>
              <w:left w:val="single" w:color="auto" w:sz="6" w:space="0"/>
              <w:bottom w:val="single" w:color="auto" w:sz="6" w:space="0"/>
              <w:right w:val="single" w:color="auto" w:sz="6" w:space="0"/>
            </w:tcBorders>
            <w:noWrap w:val="0"/>
            <w:vAlign w:val="center"/>
          </w:tcPr>
          <w:p w14:paraId="40C4BFE2">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520" w:type="dxa"/>
            <w:tcBorders>
              <w:top w:val="single" w:color="auto" w:sz="6" w:space="0"/>
              <w:left w:val="single" w:color="auto" w:sz="6" w:space="0"/>
              <w:bottom w:val="single" w:color="auto" w:sz="6" w:space="0"/>
              <w:right w:val="single" w:color="auto" w:sz="6" w:space="0"/>
            </w:tcBorders>
            <w:noWrap w:val="0"/>
            <w:vAlign w:val="center"/>
          </w:tcPr>
          <w:p w14:paraId="76B9826F">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082" w:type="dxa"/>
            <w:tcBorders>
              <w:top w:val="single" w:color="auto" w:sz="6" w:space="0"/>
              <w:left w:val="single" w:color="auto" w:sz="6" w:space="0"/>
              <w:bottom w:val="single" w:color="auto" w:sz="6" w:space="0"/>
              <w:right w:val="single" w:color="auto" w:sz="6" w:space="0"/>
            </w:tcBorders>
            <w:noWrap w:val="0"/>
            <w:vAlign w:val="center"/>
          </w:tcPr>
          <w:p w14:paraId="4091E019">
            <w:pPr>
              <w:widowControl/>
              <w:adjustRightInd w:val="0"/>
              <w:spacing w:line="380" w:lineRule="exact"/>
              <w:jc w:val="center"/>
              <w:rPr>
                <w:rFonts w:hint="eastAsia" w:ascii="宋体" w:hAnsi="宋体" w:eastAsia="宋体" w:cs="宋体"/>
                <w:color w:val="auto"/>
                <w:kern w:val="0"/>
                <w:sz w:val="21"/>
                <w:szCs w:val="21"/>
                <w:highlight w:val="none"/>
                <w:lang w:val="zh-CN"/>
              </w:rPr>
            </w:pPr>
          </w:p>
        </w:tc>
      </w:tr>
      <w:tr w14:paraId="0C98FF3D">
        <w:tblPrEx>
          <w:tblCellMar>
            <w:top w:w="0" w:type="dxa"/>
            <w:left w:w="0" w:type="dxa"/>
            <w:bottom w:w="0" w:type="dxa"/>
            <w:right w:w="0" w:type="dxa"/>
          </w:tblCellMar>
        </w:tblPrEx>
        <w:trPr>
          <w:trHeight w:val="330" w:hRule="atLeast"/>
          <w:jc w:val="center"/>
        </w:trPr>
        <w:tc>
          <w:tcPr>
            <w:tcW w:w="634" w:type="dxa"/>
            <w:tcBorders>
              <w:top w:val="single" w:color="auto" w:sz="6" w:space="0"/>
              <w:left w:val="single" w:color="auto" w:sz="6" w:space="0"/>
              <w:bottom w:val="single" w:color="auto" w:sz="6" w:space="0"/>
              <w:right w:val="single" w:color="auto" w:sz="6" w:space="0"/>
            </w:tcBorders>
            <w:noWrap w:val="0"/>
            <w:vAlign w:val="center"/>
          </w:tcPr>
          <w:p w14:paraId="0FD73F1B">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6945E318">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2237" w:type="dxa"/>
            <w:tcBorders>
              <w:top w:val="single" w:color="auto" w:sz="6" w:space="0"/>
              <w:left w:val="single" w:color="auto" w:sz="6" w:space="0"/>
              <w:bottom w:val="single" w:color="auto" w:sz="6" w:space="0"/>
              <w:right w:val="single" w:color="auto" w:sz="6" w:space="0"/>
            </w:tcBorders>
            <w:noWrap w:val="0"/>
            <w:vAlign w:val="center"/>
          </w:tcPr>
          <w:p w14:paraId="3545D2CA">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2685" w:type="dxa"/>
            <w:gridSpan w:val="2"/>
            <w:tcBorders>
              <w:top w:val="single" w:color="auto" w:sz="6" w:space="0"/>
              <w:left w:val="single" w:color="auto" w:sz="6" w:space="0"/>
              <w:bottom w:val="single" w:color="auto" w:sz="6" w:space="0"/>
              <w:right w:val="single" w:color="auto" w:sz="6" w:space="0"/>
            </w:tcBorders>
            <w:noWrap w:val="0"/>
            <w:vAlign w:val="center"/>
          </w:tcPr>
          <w:p w14:paraId="1F4BF64E">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520" w:type="dxa"/>
            <w:tcBorders>
              <w:top w:val="single" w:color="auto" w:sz="6" w:space="0"/>
              <w:left w:val="single" w:color="auto" w:sz="6" w:space="0"/>
              <w:bottom w:val="single" w:color="auto" w:sz="6" w:space="0"/>
              <w:right w:val="single" w:color="auto" w:sz="6" w:space="0"/>
            </w:tcBorders>
            <w:noWrap w:val="0"/>
            <w:vAlign w:val="center"/>
          </w:tcPr>
          <w:p w14:paraId="03DF108F">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082" w:type="dxa"/>
            <w:tcBorders>
              <w:top w:val="single" w:color="auto" w:sz="6" w:space="0"/>
              <w:left w:val="single" w:color="auto" w:sz="6" w:space="0"/>
              <w:bottom w:val="single" w:color="auto" w:sz="6" w:space="0"/>
              <w:right w:val="single" w:color="auto" w:sz="6" w:space="0"/>
            </w:tcBorders>
            <w:noWrap w:val="0"/>
            <w:vAlign w:val="center"/>
          </w:tcPr>
          <w:p w14:paraId="7F508314">
            <w:pPr>
              <w:widowControl/>
              <w:adjustRightInd w:val="0"/>
              <w:spacing w:line="380" w:lineRule="exact"/>
              <w:jc w:val="center"/>
              <w:rPr>
                <w:rFonts w:hint="eastAsia" w:ascii="宋体" w:hAnsi="宋体" w:eastAsia="宋体" w:cs="宋体"/>
                <w:color w:val="auto"/>
                <w:kern w:val="0"/>
                <w:sz w:val="21"/>
                <w:szCs w:val="21"/>
                <w:highlight w:val="none"/>
                <w:lang w:val="zh-CN"/>
              </w:rPr>
            </w:pPr>
          </w:p>
        </w:tc>
      </w:tr>
      <w:tr w14:paraId="1570E5DC">
        <w:tblPrEx>
          <w:tblCellMar>
            <w:top w:w="0" w:type="dxa"/>
            <w:left w:w="0" w:type="dxa"/>
            <w:bottom w:w="0" w:type="dxa"/>
            <w:right w:w="0" w:type="dxa"/>
          </w:tblCellMar>
        </w:tblPrEx>
        <w:trPr>
          <w:trHeight w:val="343" w:hRule="atLeast"/>
          <w:jc w:val="center"/>
        </w:trPr>
        <w:tc>
          <w:tcPr>
            <w:tcW w:w="634" w:type="dxa"/>
            <w:tcBorders>
              <w:top w:val="single" w:color="auto" w:sz="6" w:space="0"/>
              <w:left w:val="single" w:color="auto" w:sz="6" w:space="0"/>
              <w:bottom w:val="single" w:color="auto" w:sz="6" w:space="0"/>
              <w:right w:val="single" w:color="auto" w:sz="6" w:space="0"/>
            </w:tcBorders>
            <w:noWrap w:val="0"/>
            <w:vAlign w:val="center"/>
          </w:tcPr>
          <w:p w14:paraId="21B79298">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6D14AE23">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2237" w:type="dxa"/>
            <w:tcBorders>
              <w:top w:val="single" w:color="auto" w:sz="6" w:space="0"/>
              <w:left w:val="single" w:color="auto" w:sz="6" w:space="0"/>
              <w:bottom w:val="single" w:color="auto" w:sz="6" w:space="0"/>
              <w:right w:val="single" w:color="auto" w:sz="6" w:space="0"/>
            </w:tcBorders>
            <w:noWrap w:val="0"/>
            <w:vAlign w:val="center"/>
          </w:tcPr>
          <w:p w14:paraId="0E1C7A5A">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2685" w:type="dxa"/>
            <w:gridSpan w:val="2"/>
            <w:tcBorders>
              <w:top w:val="single" w:color="auto" w:sz="6" w:space="0"/>
              <w:left w:val="single" w:color="auto" w:sz="6" w:space="0"/>
              <w:bottom w:val="single" w:color="auto" w:sz="6" w:space="0"/>
              <w:right w:val="single" w:color="auto" w:sz="6" w:space="0"/>
            </w:tcBorders>
            <w:noWrap w:val="0"/>
            <w:vAlign w:val="center"/>
          </w:tcPr>
          <w:p w14:paraId="02A480B1">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520" w:type="dxa"/>
            <w:tcBorders>
              <w:top w:val="single" w:color="auto" w:sz="6" w:space="0"/>
              <w:left w:val="single" w:color="auto" w:sz="6" w:space="0"/>
              <w:bottom w:val="single" w:color="auto" w:sz="6" w:space="0"/>
              <w:right w:val="single" w:color="auto" w:sz="6" w:space="0"/>
            </w:tcBorders>
            <w:noWrap w:val="0"/>
            <w:vAlign w:val="center"/>
          </w:tcPr>
          <w:p w14:paraId="4C6A5781">
            <w:pPr>
              <w:widowControl/>
              <w:adjustRightInd w:val="0"/>
              <w:spacing w:line="380" w:lineRule="exact"/>
              <w:jc w:val="center"/>
              <w:rPr>
                <w:rFonts w:hint="eastAsia" w:ascii="宋体" w:hAnsi="宋体" w:eastAsia="宋体" w:cs="宋体"/>
                <w:color w:val="auto"/>
                <w:kern w:val="0"/>
                <w:sz w:val="21"/>
                <w:szCs w:val="21"/>
                <w:highlight w:val="none"/>
                <w:lang w:val="zh-CN"/>
              </w:rPr>
            </w:pPr>
          </w:p>
        </w:tc>
        <w:tc>
          <w:tcPr>
            <w:tcW w:w="1082" w:type="dxa"/>
            <w:tcBorders>
              <w:top w:val="single" w:color="auto" w:sz="6" w:space="0"/>
              <w:left w:val="single" w:color="auto" w:sz="6" w:space="0"/>
              <w:bottom w:val="single" w:color="auto" w:sz="6" w:space="0"/>
              <w:right w:val="single" w:color="auto" w:sz="6" w:space="0"/>
            </w:tcBorders>
            <w:noWrap w:val="0"/>
            <w:vAlign w:val="center"/>
          </w:tcPr>
          <w:p w14:paraId="255C5CA1">
            <w:pPr>
              <w:widowControl/>
              <w:adjustRightInd w:val="0"/>
              <w:spacing w:line="380" w:lineRule="exact"/>
              <w:jc w:val="center"/>
              <w:rPr>
                <w:rFonts w:hint="eastAsia" w:ascii="宋体" w:hAnsi="宋体" w:eastAsia="宋体" w:cs="宋体"/>
                <w:color w:val="auto"/>
                <w:kern w:val="0"/>
                <w:sz w:val="21"/>
                <w:szCs w:val="21"/>
                <w:highlight w:val="none"/>
                <w:lang w:val="zh-CN"/>
              </w:rPr>
            </w:pPr>
          </w:p>
        </w:tc>
      </w:tr>
    </w:tbl>
    <w:p w14:paraId="559B81F8">
      <w:pPr>
        <w:spacing w:line="360" w:lineRule="auto"/>
        <w:jc w:val="right"/>
        <w:rPr>
          <w:rFonts w:hint="eastAsia" w:ascii="宋体" w:hAnsi="宋体" w:eastAsia="宋体" w:cs="宋体"/>
          <w:color w:val="auto"/>
          <w:sz w:val="21"/>
          <w:szCs w:val="21"/>
          <w:highlight w:val="none"/>
          <w:lang w:val="zh-CN"/>
        </w:rPr>
      </w:pPr>
      <w:r>
        <w:rPr>
          <w:rFonts w:hint="eastAsia" w:ascii="宋体"/>
          <w:color w:val="auto"/>
          <w:szCs w:val="21"/>
          <w:highlight w:val="none"/>
          <w:lang w:val="zh-CN"/>
        </w:rPr>
        <w:t>投标人名称（加盖CA电子公章）：</w:t>
      </w:r>
    </w:p>
    <w:p w14:paraId="113190FE">
      <w:pPr>
        <w:widowControl/>
        <w:adjustRightInd w:val="0"/>
        <w:spacing w:line="360" w:lineRule="auto"/>
        <w:jc w:val="right"/>
        <w:rPr>
          <w:rFonts w:hint="eastAsia"/>
          <w:color w:val="auto"/>
          <w:highlight w:val="none"/>
          <w:lang w:val="en-US" w:eastAsia="zh-CN"/>
        </w:rPr>
      </w:pPr>
      <w:r>
        <w:rPr>
          <w:rFonts w:hint="eastAsia"/>
          <w:color w:val="auto"/>
          <w:highlight w:val="none"/>
          <w:lang w:val="en-US" w:eastAsia="zh-CN"/>
        </w:rPr>
        <w:t>日期：</w:t>
      </w:r>
    </w:p>
    <w:p w14:paraId="53265C05">
      <w:pPr>
        <w:widowControl/>
        <w:adjustRightInd w:val="0"/>
        <w:spacing w:line="360" w:lineRule="auto"/>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说明：</w:t>
      </w:r>
    </w:p>
    <w:p w14:paraId="4D3C9358">
      <w:pPr>
        <w:widowControl/>
        <w:adjustRightInd w:val="0"/>
        <w:spacing w:line="360" w:lineRule="auto"/>
        <w:ind w:firstLine="630" w:firstLineChars="3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1.供应商必须对技术</w:t>
      </w:r>
      <w:r>
        <w:rPr>
          <w:rFonts w:hint="eastAsia" w:ascii="宋体" w:hAnsi="宋体" w:eastAsia="宋体" w:cs="宋体"/>
          <w:color w:val="auto"/>
          <w:kern w:val="0"/>
          <w:sz w:val="21"/>
          <w:szCs w:val="21"/>
          <w:highlight w:val="none"/>
          <w:lang w:val="en-US" w:eastAsia="zh-CN"/>
        </w:rPr>
        <w:t>条款</w:t>
      </w:r>
      <w:r>
        <w:rPr>
          <w:rFonts w:hint="eastAsia" w:ascii="宋体" w:hAnsi="宋体" w:eastAsia="宋体" w:cs="宋体"/>
          <w:color w:val="auto"/>
          <w:kern w:val="0"/>
          <w:sz w:val="21"/>
          <w:szCs w:val="21"/>
          <w:highlight w:val="none"/>
          <w:lang w:val="zh-CN"/>
        </w:rPr>
        <w:t>中的实质性要求（打“★”内容）做出明确响应，否则作无效响应处理。</w:t>
      </w:r>
    </w:p>
    <w:p w14:paraId="5C5C77B6">
      <w:pPr>
        <w:widowControl/>
        <w:adjustRightInd w:val="0"/>
        <w:spacing w:line="360" w:lineRule="auto"/>
        <w:ind w:firstLine="630" w:firstLineChars="3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2.如果采购文件要求提供证明材料，供应商必须将证明材料列于该表之下。</w:t>
      </w:r>
    </w:p>
    <w:p w14:paraId="57485963">
      <w:pPr>
        <w:widowControl/>
        <w:adjustRightInd w:val="0"/>
        <w:spacing w:line="360" w:lineRule="auto"/>
        <w:ind w:firstLine="630" w:firstLineChars="3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3.供应商未对实质性要求作出明确响应的，或未按采购文件要求提供证明材料的，作无效响应处理。</w:t>
      </w:r>
    </w:p>
    <w:p w14:paraId="3E17B493">
      <w:pPr>
        <w:widowControl/>
        <w:spacing w:line="360" w:lineRule="auto"/>
        <w:ind w:firstLine="630" w:firstLineChars="300"/>
        <w:jc w:val="left"/>
        <w:rPr>
          <w:rFonts w:cs="宋体"/>
          <w:color w:val="auto"/>
          <w:szCs w:val="21"/>
          <w:highlight w:val="none"/>
          <w:lang w:val="zh-CN"/>
        </w:rPr>
      </w:pPr>
      <w:r>
        <w:rPr>
          <w:rFonts w:hint="eastAsia" w:ascii="宋体" w:hAnsi="宋体" w:eastAsia="宋体" w:cs="宋体"/>
          <w:color w:val="auto"/>
          <w:kern w:val="0"/>
          <w:sz w:val="21"/>
          <w:szCs w:val="21"/>
          <w:highlight w:val="none"/>
          <w:lang w:val="zh-CN"/>
        </w:rPr>
        <w:t>4.行数不够，可自行添加。</w:t>
      </w:r>
    </w:p>
    <w:p w14:paraId="2CA502A8">
      <w:pPr>
        <w:widowControl/>
        <w:spacing w:line="360" w:lineRule="auto"/>
        <w:jc w:val="left"/>
        <w:rPr>
          <w:rFonts w:ascii="宋体" w:cs="宋体"/>
          <w:b/>
          <w:color w:val="auto"/>
          <w:szCs w:val="21"/>
          <w:highlight w:val="none"/>
          <w:lang w:val="zh-CN"/>
        </w:rPr>
      </w:pPr>
    </w:p>
    <w:p w14:paraId="70B19127">
      <w:pPr>
        <w:widowControl/>
        <w:jc w:val="left"/>
        <w:rPr>
          <w:rFonts w:ascii="宋体" w:cs="宋体"/>
          <w:b/>
          <w:color w:val="auto"/>
          <w:szCs w:val="21"/>
          <w:highlight w:val="none"/>
          <w:lang w:val="zh-CN"/>
        </w:rPr>
      </w:pPr>
    </w:p>
    <w:p w14:paraId="49F67CAB">
      <w:pPr>
        <w:widowControl/>
        <w:jc w:val="left"/>
        <w:rPr>
          <w:rFonts w:ascii="宋体" w:cs="宋体"/>
          <w:b/>
          <w:color w:val="auto"/>
          <w:szCs w:val="21"/>
          <w:highlight w:val="none"/>
          <w:lang w:val="zh-CN"/>
        </w:rPr>
      </w:pPr>
      <w:r>
        <w:rPr>
          <w:rFonts w:hint="eastAsia" w:ascii="宋体" w:cs="宋体"/>
          <w:b/>
          <w:color w:val="auto"/>
          <w:szCs w:val="21"/>
          <w:highlight w:val="none"/>
          <w:lang w:val="zh-CN"/>
        </w:rPr>
        <w:t>目录</w:t>
      </w:r>
      <w:r>
        <w:rPr>
          <w:rFonts w:hint="eastAsia" w:ascii="宋体" w:cs="宋体"/>
          <w:b/>
          <w:color w:val="auto"/>
          <w:szCs w:val="21"/>
          <w:highlight w:val="none"/>
          <w:lang w:val="en-US" w:eastAsia="zh-CN"/>
        </w:rPr>
        <w:t>七</w:t>
      </w:r>
      <w:r>
        <w:rPr>
          <w:rFonts w:hint="eastAsia" w:ascii="宋体" w:cs="宋体"/>
          <w:b/>
          <w:color w:val="auto"/>
          <w:szCs w:val="21"/>
          <w:highlight w:val="none"/>
          <w:lang w:val="zh-CN"/>
        </w:rPr>
        <w:t>、商务条款偏离表格式</w:t>
      </w:r>
    </w:p>
    <w:p w14:paraId="70782FFE">
      <w:pPr>
        <w:widowControl/>
        <w:adjustRightInd w:val="0"/>
        <w:spacing w:line="360" w:lineRule="auto"/>
        <w:ind w:left="420"/>
        <w:jc w:val="center"/>
        <w:outlineLvl w:val="0"/>
        <w:rPr>
          <w:rFonts w:hint="eastAsia" w:ascii="仿宋" w:hAnsi="仿宋" w:eastAsia="仿宋" w:cs="仿宋"/>
          <w:color w:val="auto"/>
          <w:kern w:val="0"/>
          <w:sz w:val="24"/>
          <w:szCs w:val="24"/>
          <w:highlight w:val="none"/>
          <w:lang w:val="zh-CN"/>
        </w:rPr>
      </w:pPr>
      <w:r>
        <w:rPr>
          <w:rFonts w:hint="eastAsia" w:ascii="黑体" w:hAnsi="宋体" w:eastAsia="黑体" w:cs="宋体"/>
          <w:color w:val="auto"/>
          <w:sz w:val="36"/>
          <w:szCs w:val="36"/>
          <w:highlight w:val="none"/>
          <w:lang w:val="zh-CN"/>
        </w:rPr>
        <w:t>商务条款偏离表</w:t>
      </w:r>
    </w:p>
    <w:tbl>
      <w:tblPr>
        <w:tblStyle w:val="52"/>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25"/>
        <w:gridCol w:w="1309"/>
        <w:gridCol w:w="2182"/>
        <w:gridCol w:w="1148"/>
        <w:gridCol w:w="1525"/>
        <w:gridCol w:w="1528"/>
        <w:gridCol w:w="1522"/>
      </w:tblGrid>
      <w:tr w14:paraId="309B4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5" w:hRule="atLeast"/>
          <w:tblHeader/>
          <w:jc w:val="center"/>
        </w:trPr>
        <w:tc>
          <w:tcPr>
            <w:tcW w:w="5164" w:type="dxa"/>
            <w:gridSpan w:val="4"/>
            <w:tcBorders>
              <w:top w:val="nil"/>
              <w:left w:val="nil"/>
              <w:right w:val="nil"/>
            </w:tcBorders>
            <w:noWrap w:val="0"/>
            <w:vAlign w:val="center"/>
          </w:tcPr>
          <w:p w14:paraId="5F7378F4">
            <w:pPr>
              <w:widowControl/>
              <w:adjustRightInd w:val="0"/>
              <w:spacing w:line="360" w:lineRule="auto"/>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项目名称：</w:t>
            </w:r>
          </w:p>
        </w:tc>
        <w:tc>
          <w:tcPr>
            <w:tcW w:w="4575" w:type="dxa"/>
            <w:gridSpan w:val="3"/>
            <w:tcBorders>
              <w:top w:val="nil"/>
              <w:left w:val="nil"/>
              <w:right w:val="nil"/>
            </w:tcBorders>
            <w:noWrap w:val="0"/>
            <w:vAlign w:val="center"/>
          </w:tcPr>
          <w:p w14:paraId="53E45CFF">
            <w:pPr>
              <w:widowControl/>
              <w:adjustRightInd w:val="0"/>
              <w:spacing w:line="360" w:lineRule="auto"/>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项目编号</w:t>
            </w:r>
            <w:r>
              <w:rPr>
                <w:rFonts w:hint="eastAsia" w:ascii="宋体" w:hAnsi="宋体" w:eastAsia="宋体" w:cs="宋体"/>
                <w:color w:val="auto"/>
                <w:kern w:val="0"/>
                <w:sz w:val="21"/>
                <w:szCs w:val="21"/>
                <w:highlight w:val="none"/>
                <w:lang w:val="en-US" w:eastAsia="zh-CN"/>
              </w:rPr>
              <w:t>及分包号</w:t>
            </w:r>
            <w:r>
              <w:rPr>
                <w:rFonts w:hint="eastAsia" w:ascii="宋体" w:hAnsi="宋体" w:eastAsia="宋体" w:cs="宋体"/>
                <w:color w:val="auto"/>
                <w:kern w:val="0"/>
                <w:sz w:val="21"/>
                <w:szCs w:val="21"/>
                <w:highlight w:val="none"/>
                <w:lang w:val="zh-CN"/>
              </w:rPr>
              <w:t>：</w:t>
            </w:r>
            <w:r>
              <w:rPr>
                <w:rFonts w:hint="eastAsia" w:ascii="宋体" w:hAnsi="宋体" w:eastAsia="宋体" w:cs="宋体"/>
                <w:b/>
                <w:color w:val="auto"/>
                <w:sz w:val="21"/>
                <w:szCs w:val="21"/>
                <w:highlight w:val="none"/>
                <w:u w:val="single"/>
                <w:lang w:val="zh-CN"/>
              </w:rPr>
              <w:t xml:space="preserve">            </w:t>
            </w:r>
          </w:p>
        </w:tc>
      </w:tr>
      <w:tr w14:paraId="5D623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jc w:val="center"/>
        </w:trPr>
        <w:tc>
          <w:tcPr>
            <w:tcW w:w="525" w:type="dxa"/>
            <w:noWrap w:val="0"/>
            <w:vAlign w:val="center"/>
          </w:tcPr>
          <w:p w14:paraId="5C920A7E">
            <w:pPr>
              <w:widowControl/>
              <w:adjustRightInd w:val="0"/>
              <w:spacing w:line="320" w:lineRule="exact"/>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序号</w:t>
            </w:r>
          </w:p>
        </w:tc>
        <w:tc>
          <w:tcPr>
            <w:tcW w:w="1309" w:type="dxa"/>
            <w:noWrap w:val="0"/>
            <w:vAlign w:val="center"/>
          </w:tcPr>
          <w:p w14:paraId="27F6122D">
            <w:pPr>
              <w:widowControl/>
              <w:adjustRightInd w:val="0"/>
              <w:spacing w:line="320" w:lineRule="exact"/>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招标文件条目号</w:t>
            </w:r>
          </w:p>
        </w:tc>
        <w:tc>
          <w:tcPr>
            <w:tcW w:w="2182" w:type="dxa"/>
            <w:noWrap w:val="0"/>
            <w:vAlign w:val="center"/>
          </w:tcPr>
          <w:p w14:paraId="0C4BFCD7">
            <w:pPr>
              <w:widowControl/>
              <w:adjustRightInd w:val="0"/>
              <w:spacing w:line="32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zh-CN"/>
              </w:rPr>
              <w:t>招标文件商务条款</w:t>
            </w:r>
            <w:r>
              <w:rPr>
                <w:rFonts w:hint="eastAsia" w:ascii="宋体" w:hAnsi="宋体" w:eastAsia="宋体" w:cs="宋体"/>
                <w:color w:val="auto"/>
                <w:kern w:val="0"/>
                <w:sz w:val="21"/>
                <w:szCs w:val="21"/>
                <w:highlight w:val="none"/>
                <w:lang w:val="en-US" w:eastAsia="zh-CN"/>
              </w:rPr>
              <w:t>中的实质性要求（打“★”内容）</w:t>
            </w:r>
          </w:p>
        </w:tc>
        <w:tc>
          <w:tcPr>
            <w:tcW w:w="2673" w:type="dxa"/>
            <w:gridSpan w:val="2"/>
            <w:noWrap w:val="0"/>
            <w:vAlign w:val="center"/>
          </w:tcPr>
          <w:p w14:paraId="7258A7F9">
            <w:pPr>
              <w:widowControl/>
              <w:adjustRightInd w:val="0"/>
              <w:spacing w:line="320" w:lineRule="exact"/>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响应情况（填报“响应或完全响应”）</w:t>
            </w:r>
          </w:p>
        </w:tc>
        <w:tc>
          <w:tcPr>
            <w:tcW w:w="1528" w:type="dxa"/>
            <w:noWrap w:val="0"/>
            <w:vAlign w:val="center"/>
          </w:tcPr>
          <w:p w14:paraId="3E5327E9">
            <w:pPr>
              <w:widowControl/>
              <w:adjustRightInd w:val="0"/>
              <w:spacing w:line="320" w:lineRule="exact"/>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正偏离、无偏离或负偏离</w:t>
            </w:r>
          </w:p>
        </w:tc>
        <w:tc>
          <w:tcPr>
            <w:tcW w:w="1522" w:type="dxa"/>
            <w:noWrap w:val="0"/>
            <w:vAlign w:val="center"/>
          </w:tcPr>
          <w:p w14:paraId="6576B569">
            <w:pPr>
              <w:widowControl/>
              <w:adjustRightInd w:val="0"/>
              <w:spacing w:line="380" w:lineRule="exact"/>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证明</w:t>
            </w:r>
          </w:p>
          <w:p w14:paraId="28A2ABE4">
            <w:pPr>
              <w:widowControl/>
              <w:adjustRightInd w:val="0"/>
              <w:spacing w:line="320" w:lineRule="exact"/>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材料</w:t>
            </w:r>
            <w:r>
              <w:rPr>
                <w:rFonts w:hint="eastAsia" w:ascii="宋体" w:hAnsi="宋体" w:eastAsia="宋体" w:cs="宋体"/>
                <w:color w:val="auto"/>
                <w:kern w:val="0"/>
                <w:sz w:val="21"/>
                <w:szCs w:val="21"/>
                <w:highlight w:val="none"/>
                <w:lang w:val="en-US" w:eastAsia="zh-CN"/>
              </w:rPr>
              <w:t>页码</w:t>
            </w:r>
          </w:p>
        </w:tc>
      </w:tr>
      <w:tr w14:paraId="57FB2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jc w:val="center"/>
        </w:trPr>
        <w:tc>
          <w:tcPr>
            <w:tcW w:w="525" w:type="dxa"/>
            <w:noWrap w:val="0"/>
            <w:vAlign w:val="center"/>
          </w:tcPr>
          <w:p w14:paraId="0DBB142A">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1309" w:type="dxa"/>
            <w:noWrap w:val="0"/>
            <w:vAlign w:val="center"/>
          </w:tcPr>
          <w:p w14:paraId="7917E67C">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2182" w:type="dxa"/>
            <w:noWrap w:val="0"/>
            <w:vAlign w:val="center"/>
          </w:tcPr>
          <w:p w14:paraId="0AD8A15A">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2673" w:type="dxa"/>
            <w:gridSpan w:val="2"/>
            <w:noWrap w:val="0"/>
            <w:vAlign w:val="center"/>
          </w:tcPr>
          <w:p w14:paraId="2D9F9E39">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1528" w:type="dxa"/>
            <w:noWrap w:val="0"/>
            <w:vAlign w:val="center"/>
          </w:tcPr>
          <w:p w14:paraId="7D4A5AB3">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1522" w:type="dxa"/>
            <w:noWrap w:val="0"/>
            <w:vAlign w:val="center"/>
          </w:tcPr>
          <w:p w14:paraId="08141617">
            <w:pPr>
              <w:widowControl/>
              <w:adjustRightInd w:val="0"/>
              <w:spacing w:line="320" w:lineRule="exact"/>
              <w:jc w:val="center"/>
              <w:rPr>
                <w:rFonts w:hint="eastAsia" w:ascii="宋体" w:hAnsi="宋体" w:eastAsia="宋体" w:cs="宋体"/>
                <w:color w:val="auto"/>
                <w:kern w:val="0"/>
                <w:sz w:val="21"/>
                <w:szCs w:val="21"/>
                <w:highlight w:val="none"/>
                <w:lang w:val="zh-CN"/>
              </w:rPr>
            </w:pPr>
          </w:p>
        </w:tc>
      </w:tr>
      <w:tr w14:paraId="67F60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jc w:val="center"/>
        </w:trPr>
        <w:tc>
          <w:tcPr>
            <w:tcW w:w="525" w:type="dxa"/>
            <w:noWrap w:val="0"/>
            <w:vAlign w:val="center"/>
          </w:tcPr>
          <w:p w14:paraId="03F302BD">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1309" w:type="dxa"/>
            <w:noWrap w:val="0"/>
            <w:vAlign w:val="center"/>
          </w:tcPr>
          <w:p w14:paraId="705F50B8">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2182" w:type="dxa"/>
            <w:noWrap w:val="0"/>
            <w:vAlign w:val="center"/>
          </w:tcPr>
          <w:p w14:paraId="07156ADF">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2673" w:type="dxa"/>
            <w:gridSpan w:val="2"/>
            <w:noWrap w:val="0"/>
            <w:vAlign w:val="center"/>
          </w:tcPr>
          <w:p w14:paraId="1268F6F6">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1528" w:type="dxa"/>
            <w:noWrap w:val="0"/>
            <w:vAlign w:val="center"/>
          </w:tcPr>
          <w:p w14:paraId="3608C58C">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1522" w:type="dxa"/>
            <w:noWrap w:val="0"/>
            <w:vAlign w:val="center"/>
          </w:tcPr>
          <w:p w14:paraId="0C2B1B6A">
            <w:pPr>
              <w:widowControl/>
              <w:adjustRightInd w:val="0"/>
              <w:spacing w:line="320" w:lineRule="exact"/>
              <w:jc w:val="center"/>
              <w:rPr>
                <w:rFonts w:hint="eastAsia" w:ascii="宋体" w:hAnsi="宋体" w:eastAsia="宋体" w:cs="宋体"/>
                <w:color w:val="auto"/>
                <w:kern w:val="0"/>
                <w:sz w:val="21"/>
                <w:szCs w:val="21"/>
                <w:highlight w:val="none"/>
                <w:lang w:val="zh-CN"/>
              </w:rPr>
            </w:pPr>
          </w:p>
        </w:tc>
      </w:tr>
      <w:tr w14:paraId="76582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jc w:val="center"/>
        </w:trPr>
        <w:tc>
          <w:tcPr>
            <w:tcW w:w="525" w:type="dxa"/>
            <w:noWrap w:val="0"/>
            <w:vAlign w:val="center"/>
          </w:tcPr>
          <w:p w14:paraId="751AF16F">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1309" w:type="dxa"/>
            <w:noWrap w:val="0"/>
            <w:vAlign w:val="center"/>
          </w:tcPr>
          <w:p w14:paraId="18F31EFC">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2182" w:type="dxa"/>
            <w:noWrap w:val="0"/>
            <w:vAlign w:val="center"/>
          </w:tcPr>
          <w:p w14:paraId="5CB9B1BE">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2673" w:type="dxa"/>
            <w:gridSpan w:val="2"/>
            <w:noWrap w:val="0"/>
            <w:vAlign w:val="center"/>
          </w:tcPr>
          <w:p w14:paraId="0845AB80">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1528" w:type="dxa"/>
            <w:noWrap w:val="0"/>
            <w:vAlign w:val="center"/>
          </w:tcPr>
          <w:p w14:paraId="79E3A5C9">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1522" w:type="dxa"/>
            <w:noWrap w:val="0"/>
            <w:vAlign w:val="center"/>
          </w:tcPr>
          <w:p w14:paraId="63D99474">
            <w:pPr>
              <w:widowControl/>
              <w:adjustRightInd w:val="0"/>
              <w:spacing w:line="320" w:lineRule="exact"/>
              <w:jc w:val="center"/>
              <w:rPr>
                <w:rFonts w:hint="eastAsia" w:ascii="宋体" w:hAnsi="宋体" w:eastAsia="宋体" w:cs="宋体"/>
                <w:color w:val="auto"/>
                <w:kern w:val="0"/>
                <w:sz w:val="21"/>
                <w:szCs w:val="21"/>
                <w:highlight w:val="none"/>
                <w:lang w:val="zh-CN"/>
              </w:rPr>
            </w:pPr>
          </w:p>
        </w:tc>
      </w:tr>
      <w:tr w14:paraId="41EA0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jc w:val="center"/>
        </w:trPr>
        <w:tc>
          <w:tcPr>
            <w:tcW w:w="525" w:type="dxa"/>
            <w:noWrap w:val="0"/>
            <w:vAlign w:val="center"/>
          </w:tcPr>
          <w:p w14:paraId="41FAC4D6">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1309" w:type="dxa"/>
            <w:noWrap w:val="0"/>
            <w:vAlign w:val="center"/>
          </w:tcPr>
          <w:p w14:paraId="15FCBCFC">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2182" w:type="dxa"/>
            <w:noWrap w:val="0"/>
            <w:vAlign w:val="center"/>
          </w:tcPr>
          <w:p w14:paraId="1C528BDE">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2673" w:type="dxa"/>
            <w:gridSpan w:val="2"/>
            <w:noWrap w:val="0"/>
            <w:vAlign w:val="center"/>
          </w:tcPr>
          <w:p w14:paraId="353F6866">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1528" w:type="dxa"/>
            <w:noWrap w:val="0"/>
            <w:vAlign w:val="center"/>
          </w:tcPr>
          <w:p w14:paraId="269CB158">
            <w:pPr>
              <w:widowControl/>
              <w:adjustRightInd w:val="0"/>
              <w:spacing w:line="320" w:lineRule="exact"/>
              <w:jc w:val="center"/>
              <w:rPr>
                <w:rFonts w:hint="eastAsia" w:ascii="宋体" w:hAnsi="宋体" w:eastAsia="宋体" w:cs="宋体"/>
                <w:color w:val="auto"/>
                <w:kern w:val="0"/>
                <w:sz w:val="21"/>
                <w:szCs w:val="21"/>
                <w:highlight w:val="none"/>
                <w:lang w:val="zh-CN"/>
              </w:rPr>
            </w:pPr>
          </w:p>
        </w:tc>
        <w:tc>
          <w:tcPr>
            <w:tcW w:w="1522" w:type="dxa"/>
            <w:noWrap w:val="0"/>
            <w:vAlign w:val="center"/>
          </w:tcPr>
          <w:p w14:paraId="56C06D90">
            <w:pPr>
              <w:widowControl/>
              <w:adjustRightInd w:val="0"/>
              <w:spacing w:line="320" w:lineRule="exact"/>
              <w:jc w:val="center"/>
              <w:rPr>
                <w:rFonts w:hint="eastAsia" w:ascii="宋体" w:hAnsi="宋体" w:eastAsia="宋体" w:cs="宋体"/>
                <w:color w:val="auto"/>
                <w:kern w:val="0"/>
                <w:sz w:val="21"/>
                <w:szCs w:val="21"/>
                <w:highlight w:val="none"/>
                <w:lang w:val="zh-CN"/>
              </w:rPr>
            </w:pPr>
          </w:p>
        </w:tc>
      </w:tr>
      <w:tr w14:paraId="3144D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8" w:hRule="atLeast"/>
          <w:jc w:val="center"/>
        </w:trPr>
        <w:tc>
          <w:tcPr>
            <w:tcW w:w="525" w:type="dxa"/>
            <w:noWrap w:val="0"/>
            <w:vAlign w:val="center"/>
          </w:tcPr>
          <w:p w14:paraId="1F67E640">
            <w:pPr>
              <w:widowControl/>
              <w:spacing w:line="320" w:lineRule="exact"/>
              <w:jc w:val="left"/>
              <w:rPr>
                <w:rFonts w:hint="eastAsia" w:ascii="宋体" w:hAnsi="宋体" w:eastAsia="宋体" w:cs="宋体"/>
                <w:color w:val="auto"/>
                <w:kern w:val="0"/>
                <w:sz w:val="21"/>
                <w:szCs w:val="21"/>
                <w:highlight w:val="none"/>
              </w:rPr>
            </w:pPr>
          </w:p>
        </w:tc>
        <w:tc>
          <w:tcPr>
            <w:tcW w:w="1309" w:type="dxa"/>
            <w:noWrap w:val="0"/>
            <w:vAlign w:val="center"/>
          </w:tcPr>
          <w:p w14:paraId="417FD0F2">
            <w:pPr>
              <w:widowControl/>
              <w:spacing w:line="320" w:lineRule="exact"/>
              <w:jc w:val="left"/>
              <w:rPr>
                <w:rFonts w:hint="eastAsia" w:ascii="宋体" w:hAnsi="宋体" w:eastAsia="宋体" w:cs="宋体"/>
                <w:color w:val="auto"/>
                <w:kern w:val="0"/>
                <w:sz w:val="21"/>
                <w:szCs w:val="21"/>
                <w:highlight w:val="none"/>
              </w:rPr>
            </w:pPr>
          </w:p>
        </w:tc>
        <w:tc>
          <w:tcPr>
            <w:tcW w:w="2182" w:type="dxa"/>
            <w:noWrap w:val="0"/>
            <w:vAlign w:val="center"/>
          </w:tcPr>
          <w:p w14:paraId="1DFB7DAD">
            <w:pPr>
              <w:widowControl/>
              <w:spacing w:line="320" w:lineRule="exact"/>
              <w:jc w:val="left"/>
              <w:rPr>
                <w:rFonts w:hint="eastAsia" w:ascii="宋体" w:hAnsi="宋体" w:eastAsia="宋体" w:cs="宋体"/>
                <w:color w:val="auto"/>
                <w:kern w:val="0"/>
                <w:sz w:val="21"/>
                <w:szCs w:val="21"/>
                <w:highlight w:val="none"/>
              </w:rPr>
            </w:pPr>
          </w:p>
        </w:tc>
        <w:tc>
          <w:tcPr>
            <w:tcW w:w="2673" w:type="dxa"/>
            <w:gridSpan w:val="2"/>
            <w:noWrap w:val="0"/>
            <w:vAlign w:val="center"/>
          </w:tcPr>
          <w:p w14:paraId="076177EF">
            <w:pPr>
              <w:widowControl/>
              <w:spacing w:line="320" w:lineRule="exact"/>
              <w:jc w:val="left"/>
              <w:rPr>
                <w:rFonts w:hint="eastAsia" w:ascii="宋体" w:hAnsi="宋体" w:eastAsia="宋体" w:cs="宋体"/>
                <w:color w:val="auto"/>
                <w:kern w:val="0"/>
                <w:sz w:val="21"/>
                <w:szCs w:val="21"/>
                <w:highlight w:val="none"/>
              </w:rPr>
            </w:pPr>
          </w:p>
        </w:tc>
        <w:tc>
          <w:tcPr>
            <w:tcW w:w="1528" w:type="dxa"/>
            <w:noWrap w:val="0"/>
            <w:vAlign w:val="center"/>
          </w:tcPr>
          <w:p w14:paraId="52263D3B">
            <w:pPr>
              <w:widowControl/>
              <w:spacing w:line="320" w:lineRule="exact"/>
              <w:jc w:val="left"/>
              <w:rPr>
                <w:rFonts w:hint="eastAsia" w:ascii="宋体" w:hAnsi="宋体" w:eastAsia="宋体" w:cs="宋体"/>
                <w:color w:val="auto"/>
                <w:kern w:val="0"/>
                <w:sz w:val="21"/>
                <w:szCs w:val="21"/>
                <w:highlight w:val="none"/>
              </w:rPr>
            </w:pPr>
          </w:p>
        </w:tc>
        <w:tc>
          <w:tcPr>
            <w:tcW w:w="1522" w:type="dxa"/>
            <w:noWrap w:val="0"/>
            <w:vAlign w:val="center"/>
          </w:tcPr>
          <w:p w14:paraId="2784E728">
            <w:pPr>
              <w:widowControl/>
              <w:spacing w:line="320" w:lineRule="exact"/>
              <w:jc w:val="left"/>
              <w:rPr>
                <w:rFonts w:hint="eastAsia" w:ascii="宋体" w:hAnsi="宋体" w:eastAsia="宋体" w:cs="宋体"/>
                <w:color w:val="auto"/>
                <w:kern w:val="0"/>
                <w:sz w:val="21"/>
                <w:szCs w:val="21"/>
                <w:highlight w:val="none"/>
              </w:rPr>
            </w:pPr>
          </w:p>
        </w:tc>
      </w:tr>
    </w:tbl>
    <w:p w14:paraId="69B9EBA4">
      <w:pPr>
        <w:spacing w:line="360" w:lineRule="auto"/>
        <w:jc w:val="right"/>
        <w:rPr>
          <w:rFonts w:hint="eastAsia" w:ascii="宋体" w:hAnsi="宋体" w:eastAsia="宋体" w:cs="宋体"/>
          <w:color w:val="auto"/>
          <w:sz w:val="21"/>
          <w:szCs w:val="21"/>
          <w:highlight w:val="none"/>
          <w:lang w:val="zh-CN"/>
        </w:rPr>
      </w:pPr>
      <w:r>
        <w:rPr>
          <w:rFonts w:hint="eastAsia" w:ascii="宋体"/>
          <w:color w:val="auto"/>
          <w:szCs w:val="21"/>
          <w:highlight w:val="none"/>
          <w:lang w:val="zh-CN"/>
        </w:rPr>
        <w:t>投标人名称（加盖CA电子公章）：</w:t>
      </w:r>
    </w:p>
    <w:p w14:paraId="06141B9F">
      <w:pPr>
        <w:widowControl/>
        <w:adjustRightInd w:val="0"/>
        <w:spacing w:line="360" w:lineRule="auto"/>
        <w:jc w:val="right"/>
        <w:rPr>
          <w:rFonts w:hint="eastAsia" w:ascii="宋体" w:hAnsi="宋体" w:eastAsia="宋体" w:cs="宋体"/>
          <w:color w:val="auto"/>
          <w:kern w:val="0"/>
          <w:sz w:val="21"/>
          <w:szCs w:val="21"/>
          <w:highlight w:val="none"/>
          <w:u w:val="none"/>
          <w:lang w:val="zh-CN"/>
        </w:rPr>
      </w:pPr>
      <w:r>
        <w:rPr>
          <w:rFonts w:hint="eastAsia"/>
          <w:color w:val="auto"/>
          <w:highlight w:val="none"/>
          <w:lang w:val="en-US" w:eastAsia="zh-CN"/>
        </w:rPr>
        <w:t>日期：</w:t>
      </w:r>
    </w:p>
    <w:p w14:paraId="04C435D6">
      <w:pPr>
        <w:widowControl/>
        <w:adjustRightInd w:val="0"/>
        <w:spacing w:line="360" w:lineRule="auto"/>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说明：</w:t>
      </w:r>
    </w:p>
    <w:p w14:paraId="170AFECF">
      <w:pPr>
        <w:widowControl/>
        <w:adjustRightInd w:val="0"/>
        <w:spacing w:line="360" w:lineRule="auto"/>
        <w:ind w:firstLine="630" w:firstLineChars="3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1.供应商必须对</w:t>
      </w:r>
      <w:r>
        <w:rPr>
          <w:rFonts w:hint="eastAsia" w:ascii="宋体" w:hAnsi="宋体" w:eastAsia="宋体" w:cs="宋体"/>
          <w:color w:val="auto"/>
          <w:kern w:val="0"/>
          <w:sz w:val="21"/>
          <w:szCs w:val="21"/>
          <w:highlight w:val="none"/>
          <w:lang w:val="en-US" w:eastAsia="zh-CN"/>
        </w:rPr>
        <w:t>商务条款</w:t>
      </w:r>
      <w:r>
        <w:rPr>
          <w:rFonts w:hint="eastAsia" w:ascii="宋体" w:hAnsi="宋体" w:eastAsia="宋体" w:cs="宋体"/>
          <w:color w:val="auto"/>
          <w:kern w:val="0"/>
          <w:sz w:val="21"/>
          <w:szCs w:val="21"/>
          <w:highlight w:val="none"/>
          <w:lang w:val="zh-CN"/>
        </w:rPr>
        <w:t>中的实质性要求（打“★”内容）做出明确响应，否则作无效响应处理。</w:t>
      </w:r>
    </w:p>
    <w:p w14:paraId="36547224">
      <w:pPr>
        <w:widowControl/>
        <w:adjustRightInd w:val="0"/>
        <w:spacing w:line="360" w:lineRule="auto"/>
        <w:ind w:firstLine="630" w:firstLineChars="3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2.如果采购文件要求提供证明材料，供应商必须将证明材料列于该表之下。</w:t>
      </w:r>
    </w:p>
    <w:p w14:paraId="3C6D37A5">
      <w:pPr>
        <w:widowControl/>
        <w:adjustRightInd w:val="0"/>
        <w:spacing w:line="360" w:lineRule="auto"/>
        <w:ind w:firstLine="630" w:firstLineChars="3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3.供应商未对实质性要求作出明确响应的，或未按采购文件要求提供证明材料的，作无效响应处理。</w:t>
      </w:r>
    </w:p>
    <w:p w14:paraId="526DAAF4">
      <w:pPr>
        <w:widowControl/>
        <w:spacing w:line="360" w:lineRule="auto"/>
        <w:ind w:firstLine="630" w:firstLineChars="300"/>
        <w:jc w:val="left"/>
        <w:rPr>
          <w:rFonts w:ascii="宋体" w:cs="宋体"/>
          <w:color w:val="auto"/>
          <w:szCs w:val="21"/>
          <w:highlight w:val="none"/>
          <w:lang w:val="zh-CN"/>
        </w:rPr>
      </w:pPr>
      <w:r>
        <w:rPr>
          <w:rFonts w:hint="eastAsia" w:ascii="宋体" w:hAnsi="宋体" w:eastAsia="宋体" w:cs="宋体"/>
          <w:color w:val="auto"/>
          <w:kern w:val="0"/>
          <w:sz w:val="21"/>
          <w:szCs w:val="21"/>
          <w:highlight w:val="none"/>
          <w:lang w:val="zh-CN"/>
        </w:rPr>
        <w:t>4.行数不够，可自行添加</w:t>
      </w:r>
      <w:r>
        <w:rPr>
          <w:rFonts w:hint="eastAsia" w:ascii="宋体" w:hAnsi="宋体" w:cs="宋体"/>
          <w:color w:val="auto"/>
          <w:szCs w:val="21"/>
          <w:highlight w:val="none"/>
          <w:lang w:val="zh-CN"/>
        </w:rPr>
        <w:t>。</w:t>
      </w:r>
    </w:p>
    <w:p w14:paraId="3A679794">
      <w:pPr>
        <w:spacing w:line="240" w:lineRule="atLeast"/>
        <w:jc w:val="center"/>
        <w:rPr>
          <w:color w:val="auto"/>
          <w:highlight w:val="none"/>
        </w:rPr>
      </w:pPr>
    </w:p>
    <w:p w14:paraId="69F28A9B">
      <w:pPr>
        <w:spacing w:line="240" w:lineRule="atLeast"/>
        <w:rPr>
          <w:b/>
          <w:color w:val="auto"/>
          <w:highlight w:val="none"/>
        </w:rPr>
      </w:pPr>
    </w:p>
    <w:p w14:paraId="063E5DDE">
      <w:pPr>
        <w:spacing w:line="240" w:lineRule="atLeast"/>
        <w:rPr>
          <w:b/>
          <w:color w:val="auto"/>
          <w:highlight w:val="none"/>
        </w:rPr>
      </w:pPr>
      <w:r>
        <w:rPr>
          <w:rFonts w:hint="eastAsia"/>
          <w:b/>
          <w:color w:val="auto"/>
          <w:highlight w:val="none"/>
        </w:rPr>
        <w:t>目录</w:t>
      </w:r>
      <w:r>
        <w:rPr>
          <w:rFonts w:hint="eastAsia"/>
          <w:b/>
          <w:color w:val="auto"/>
          <w:highlight w:val="none"/>
          <w:lang w:val="en-US" w:eastAsia="zh-CN"/>
        </w:rPr>
        <w:t>八</w:t>
      </w:r>
      <w:r>
        <w:rPr>
          <w:rFonts w:hint="eastAsia"/>
          <w:b/>
          <w:color w:val="auto"/>
          <w:highlight w:val="none"/>
        </w:rPr>
        <w:t>、项目集成（实施）方案（格式自拟）</w:t>
      </w:r>
    </w:p>
    <w:p w14:paraId="762763B2">
      <w:pPr>
        <w:spacing w:line="240" w:lineRule="atLeast"/>
        <w:rPr>
          <w:b/>
          <w:color w:val="auto"/>
          <w:highlight w:val="none"/>
        </w:rPr>
      </w:pPr>
    </w:p>
    <w:p w14:paraId="50687738">
      <w:pPr>
        <w:spacing w:line="240" w:lineRule="atLeast"/>
        <w:rPr>
          <w:b/>
          <w:color w:val="auto"/>
          <w:highlight w:val="none"/>
        </w:rPr>
      </w:pPr>
    </w:p>
    <w:p w14:paraId="6B2A7F58">
      <w:pPr>
        <w:spacing w:line="240" w:lineRule="atLeast"/>
        <w:rPr>
          <w:b/>
          <w:color w:val="auto"/>
          <w:highlight w:val="none"/>
        </w:rPr>
      </w:pPr>
      <w:r>
        <w:rPr>
          <w:rFonts w:hint="eastAsia"/>
          <w:b/>
          <w:color w:val="auto"/>
          <w:highlight w:val="none"/>
        </w:rPr>
        <w:t>目录</w:t>
      </w:r>
      <w:r>
        <w:rPr>
          <w:rFonts w:hint="eastAsia"/>
          <w:b/>
          <w:color w:val="auto"/>
          <w:highlight w:val="none"/>
          <w:lang w:val="en-US" w:eastAsia="zh-CN"/>
        </w:rPr>
        <w:t>九</w:t>
      </w:r>
      <w:r>
        <w:rPr>
          <w:rFonts w:hint="eastAsia"/>
          <w:b/>
          <w:color w:val="auto"/>
          <w:highlight w:val="none"/>
        </w:rPr>
        <w:t>、服务与承诺（格式自拟）</w:t>
      </w:r>
    </w:p>
    <w:p w14:paraId="398915B6">
      <w:pPr>
        <w:spacing w:line="240" w:lineRule="atLeast"/>
        <w:rPr>
          <w:rFonts w:ascii="黑体" w:hAnsi="宋体" w:eastAsia="黑体" w:cs="宋体"/>
          <w:color w:val="auto"/>
          <w:sz w:val="36"/>
          <w:szCs w:val="36"/>
          <w:highlight w:val="none"/>
          <w:lang w:val="zh-CN"/>
        </w:rPr>
      </w:pPr>
    </w:p>
    <w:p w14:paraId="38387FA7">
      <w:pPr>
        <w:spacing w:line="240" w:lineRule="atLeast"/>
        <w:rPr>
          <w:b/>
          <w:color w:val="auto"/>
          <w:highlight w:val="none"/>
        </w:rPr>
      </w:pPr>
      <w:r>
        <w:rPr>
          <w:rFonts w:hint="eastAsia"/>
          <w:b/>
          <w:color w:val="auto"/>
          <w:highlight w:val="none"/>
        </w:rPr>
        <w:t>目录十、投标需要的其他证明文件、列表及材料（格式自拟）</w:t>
      </w:r>
    </w:p>
    <w:p w14:paraId="1DCFC443">
      <w:pPr>
        <w:spacing w:line="240" w:lineRule="atLeast"/>
        <w:rPr>
          <w:b/>
          <w:color w:val="auto"/>
          <w:highlight w:val="none"/>
        </w:rPr>
      </w:pPr>
    </w:p>
    <w:p w14:paraId="0A2A8D20">
      <w:pPr>
        <w:spacing w:line="360" w:lineRule="auto"/>
        <w:rPr>
          <w:b/>
          <w:bCs/>
          <w:color w:val="auto"/>
          <w:highlight w:val="none"/>
        </w:rPr>
      </w:pPr>
    </w:p>
    <w:p w14:paraId="1276ABB9">
      <w:pPr>
        <w:spacing w:line="360" w:lineRule="auto"/>
        <w:rPr>
          <w:rFonts w:hint="eastAsia"/>
          <w:b/>
          <w:bCs/>
          <w:color w:val="auto"/>
          <w:highlight w:val="none"/>
        </w:rPr>
      </w:pPr>
    </w:p>
    <w:p w14:paraId="18D8EC70">
      <w:pPr>
        <w:spacing w:line="360" w:lineRule="auto"/>
        <w:rPr>
          <w:rFonts w:hint="eastAsia"/>
          <w:b/>
          <w:bCs/>
          <w:color w:val="auto"/>
          <w:highlight w:val="none"/>
        </w:rPr>
      </w:pPr>
      <w:r>
        <w:rPr>
          <w:rFonts w:hint="eastAsia"/>
          <w:b/>
          <w:color w:val="auto"/>
          <w:highlight w:val="none"/>
        </w:rPr>
        <w:t>附件一、中小企业声明函格式</w:t>
      </w:r>
    </w:p>
    <w:p w14:paraId="69030403">
      <w:pPr>
        <w:spacing w:line="360" w:lineRule="auto"/>
        <w:jc w:val="center"/>
        <w:rPr>
          <w:rFonts w:ascii="黑体" w:eastAsia="黑体"/>
          <w:color w:val="auto"/>
          <w:sz w:val="36"/>
          <w:szCs w:val="36"/>
          <w:highlight w:val="none"/>
        </w:rPr>
      </w:pPr>
      <w:r>
        <w:rPr>
          <w:rFonts w:hint="eastAsia" w:ascii="黑体" w:eastAsia="黑体"/>
          <w:color w:val="auto"/>
          <w:sz w:val="36"/>
          <w:szCs w:val="36"/>
          <w:highlight w:val="none"/>
        </w:rPr>
        <w:t>中小企业声明函</w:t>
      </w:r>
    </w:p>
    <w:p w14:paraId="42F4E74C">
      <w:pPr>
        <w:spacing w:line="360" w:lineRule="auto"/>
        <w:ind w:firstLine="480"/>
        <w:jc w:val="left"/>
        <w:rPr>
          <w:rFonts w:ascii="宋体" w:hAnsi="宋体" w:cs="宋体"/>
          <w:color w:val="auto"/>
          <w:szCs w:val="21"/>
          <w:highlight w:val="none"/>
        </w:rPr>
      </w:pPr>
      <w:r>
        <w:rPr>
          <w:rFonts w:hint="eastAsia" w:ascii="仿宋" w:hAnsi="仿宋" w:eastAsia="仿宋" w:cs="仿宋"/>
          <w:color w:val="auto"/>
          <w:sz w:val="24"/>
          <w:highlight w:val="none"/>
        </w:rPr>
        <w:t xml:space="preserve"> </w:t>
      </w:r>
      <w:r>
        <w:rPr>
          <w:rFonts w:hint="eastAsia" w:ascii="宋体" w:hAnsi="宋体" w:cs="宋体"/>
          <w:color w:val="auto"/>
          <w:szCs w:val="21"/>
          <w:highlight w:val="none"/>
        </w:rPr>
        <w:t>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 （单位名称）</w:t>
      </w:r>
      <w:r>
        <w:rPr>
          <w:rFonts w:hint="eastAsia" w:ascii="宋体" w:hAnsi="宋体" w:cs="宋体"/>
          <w:color w:val="auto"/>
          <w:szCs w:val="21"/>
          <w:highlight w:val="none"/>
        </w:rPr>
        <w:t xml:space="preserve"> 的</w:t>
      </w:r>
      <w:r>
        <w:rPr>
          <w:rFonts w:hint="eastAsia" w:ascii="宋体" w:hAnsi="宋体" w:cs="宋体"/>
          <w:color w:val="auto"/>
          <w:szCs w:val="21"/>
          <w:highlight w:val="none"/>
          <w:u w:val="single"/>
        </w:rPr>
        <w:t xml:space="preserve"> （项目名称</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项目编号</w:t>
      </w:r>
      <w:r>
        <w:rPr>
          <w:rFonts w:hint="eastAsia" w:ascii="宋体" w:hAnsi="宋体" w:cs="宋体"/>
          <w:color w:val="auto"/>
          <w:szCs w:val="21"/>
          <w:highlight w:val="none"/>
          <w:u w:val="single"/>
          <w:lang w:val="en-US" w:eastAsia="zh-CN"/>
        </w:rPr>
        <w:t>及分包号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采购活动，提供的货物全部由符合政策要求的中小企业制造。相关企业（含联合体中的中小企业、签订分包意向协议的中小企业）的具体情况如下：</w:t>
      </w:r>
    </w:p>
    <w:p w14:paraId="72E6D938">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u w:val="single"/>
        </w:rPr>
        <w:t xml:space="preserve"> （标的名称）</w:t>
      </w:r>
      <w:r>
        <w:rPr>
          <w:rFonts w:hint="eastAsia" w:ascii="宋体" w:hAnsi="宋体" w:cs="宋体"/>
          <w:color w:val="auto"/>
          <w:szCs w:val="21"/>
          <w:highlight w:val="none"/>
        </w:rPr>
        <w:t xml:space="preserve"> ，属于</w:t>
      </w:r>
      <w:r>
        <w:rPr>
          <w:rFonts w:hint="eastAsia" w:ascii="宋体" w:hAnsi="宋体" w:cs="宋体"/>
          <w:color w:val="auto"/>
          <w:szCs w:val="21"/>
          <w:highlight w:val="none"/>
          <w:u w:val="single"/>
        </w:rPr>
        <w:t xml:space="preserve"> （采购文件中明确的所属行业）</w:t>
      </w:r>
      <w:r>
        <w:rPr>
          <w:rFonts w:hint="eastAsia" w:ascii="宋体" w:hAnsi="宋体" w:cs="宋体"/>
          <w:color w:val="auto"/>
          <w:szCs w:val="21"/>
          <w:highlight w:val="none"/>
        </w:rPr>
        <w:t>行业 ；制造商为</w:t>
      </w:r>
      <w:r>
        <w:rPr>
          <w:rFonts w:hint="eastAsia" w:ascii="宋体" w:hAnsi="宋体" w:cs="宋体"/>
          <w:color w:val="auto"/>
          <w:szCs w:val="21"/>
          <w:highlight w:val="none"/>
          <w:u w:val="single"/>
        </w:rPr>
        <w:t xml:space="preserve"> （企业名称）</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万元，属于</w:t>
      </w:r>
      <w:r>
        <w:rPr>
          <w:rFonts w:hint="eastAsia" w:ascii="宋体" w:hAnsi="宋体" w:cs="宋体"/>
          <w:color w:val="auto"/>
          <w:szCs w:val="21"/>
          <w:highlight w:val="none"/>
          <w:u w:val="single"/>
        </w:rPr>
        <w:t>（中型企业、小型企业、微型企业）；</w:t>
      </w:r>
    </w:p>
    <w:p w14:paraId="633B8A28">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u w:val="single"/>
        </w:rPr>
        <w:t>（标的名称）</w:t>
      </w:r>
      <w:r>
        <w:rPr>
          <w:rFonts w:hint="eastAsia" w:ascii="宋体" w:hAnsi="宋体" w:cs="宋体"/>
          <w:color w:val="auto"/>
          <w:szCs w:val="21"/>
          <w:highlight w:val="none"/>
        </w:rPr>
        <w:t xml:space="preserve"> ，属于</w:t>
      </w:r>
      <w:r>
        <w:rPr>
          <w:rFonts w:hint="eastAsia" w:ascii="宋体" w:hAnsi="宋体" w:cs="宋体"/>
          <w:color w:val="auto"/>
          <w:szCs w:val="21"/>
          <w:highlight w:val="none"/>
          <w:u w:val="single"/>
        </w:rPr>
        <w:t xml:space="preserve"> （采购文件中明确的所属行业）</w:t>
      </w:r>
      <w:r>
        <w:rPr>
          <w:rFonts w:hint="eastAsia" w:ascii="宋体" w:hAnsi="宋体" w:cs="宋体"/>
          <w:color w:val="auto"/>
          <w:szCs w:val="21"/>
          <w:highlight w:val="none"/>
        </w:rPr>
        <w:t>行业 ；制造商为</w:t>
      </w:r>
      <w:r>
        <w:rPr>
          <w:rFonts w:hint="eastAsia" w:ascii="宋体" w:hAnsi="宋体" w:cs="宋体"/>
          <w:color w:val="auto"/>
          <w:szCs w:val="21"/>
          <w:highlight w:val="none"/>
          <w:u w:val="single"/>
        </w:rPr>
        <w:t xml:space="preserve"> （企业名称）</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万元，属于</w:t>
      </w:r>
      <w:r>
        <w:rPr>
          <w:rFonts w:hint="eastAsia" w:ascii="宋体" w:hAnsi="宋体" w:cs="宋体"/>
          <w:color w:val="auto"/>
          <w:szCs w:val="21"/>
          <w:highlight w:val="none"/>
          <w:u w:val="single"/>
        </w:rPr>
        <w:t>（中型企业、小型企业、微型企业）；</w:t>
      </w:r>
    </w:p>
    <w:p w14:paraId="0913BFE1">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w:t>
      </w:r>
    </w:p>
    <w:p w14:paraId="113C940E">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以上企业，不属于大企业的分支机构，不存在控股股东为大企业的情形，也不存在与企业的负责人为同一人的情形。</w:t>
      </w:r>
    </w:p>
    <w:p w14:paraId="7F860D8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本企业对上述声明内容的真实性负责。如有虚假，将依法承担相应责任。</w:t>
      </w:r>
    </w:p>
    <w:p w14:paraId="51EBBADD">
      <w:pPr>
        <w:spacing w:line="360" w:lineRule="auto"/>
        <w:jc w:val="right"/>
        <w:rPr>
          <w:rFonts w:ascii="宋体" w:hAnsi="宋体" w:cs="宋体"/>
          <w:color w:val="auto"/>
          <w:szCs w:val="21"/>
          <w:highlight w:val="none"/>
          <w:lang w:val="zh-CN"/>
        </w:rPr>
      </w:pPr>
      <w:r>
        <w:rPr>
          <w:rFonts w:hint="eastAsia" w:ascii="Times New Roman" w:hAnsi="Times New Roman" w:eastAsia="宋体" w:cs="Times New Roman"/>
          <w:bCs/>
          <w:color w:val="auto"/>
          <w:sz w:val="21"/>
          <w:szCs w:val="24"/>
          <w:highlight w:val="none"/>
          <w:lang w:val="zh-CN"/>
        </w:rPr>
        <w:t>投标人名称（加盖CA电子公章）：</w:t>
      </w:r>
    </w:p>
    <w:p w14:paraId="23FABA34">
      <w:pPr>
        <w:spacing w:line="360" w:lineRule="auto"/>
        <w:jc w:val="right"/>
        <w:rPr>
          <w:rFonts w:ascii="仿宋" w:hAnsi="仿宋" w:eastAsia="仿宋" w:cs="宋体"/>
          <w:color w:val="auto"/>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日期：</w:t>
      </w:r>
    </w:p>
    <w:p w14:paraId="5BE88434">
      <w:pPr>
        <w:spacing w:line="360" w:lineRule="auto"/>
        <w:jc w:val="lef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注：（1）从业人员、营业收入、资产总额填报上一年度数据，无上一年度数据的新成立企业可不填报。（2）本项目采购标的对应的中小企业划分标准所属行业为</w:t>
      </w:r>
      <w:r>
        <w:rPr>
          <w:rFonts w:hint="eastAsia" w:ascii="宋体" w:hAnsi="宋体" w:eastAsia="宋体" w:cs="宋体"/>
          <w:b/>
          <w:bCs/>
          <w:color w:val="auto"/>
          <w:sz w:val="21"/>
          <w:szCs w:val="21"/>
          <w:highlight w:val="none"/>
          <w:u w:val="single"/>
          <w:lang w:val="zh-CN"/>
        </w:rPr>
        <w:t>工业</w:t>
      </w:r>
      <w:r>
        <w:rPr>
          <w:rFonts w:hint="eastAsia" w:ascii="宋体" w:hAnsi="宋体" w:eastAsia="宋体" w:cs="宋体"/>
          <w:b/>
          <w:bCs/>
          <w:color w:val="auto"/>
          <w:sz w:val="21"/>
          <w:szCs w:val="21"/>
          <w:highlight w:val="none"/>
          <w:lang w:val="zh-CN"/>
        </w:rPr>
        <w:t>。</w:t>
      </w:r>
    </w:p>
    <w:p w14:paraId="31E20EA2">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说明：</w:t>
      </w:r>
    </w:p>
    <w:p w14:paraId="47547B8E">
      <w:pPr>
        <w:spacing w:line="360" w:lineRule="auto"/>
        <w:jc w:val="left"/>
        <w:rPr>
          <w:rFonts w:ascii="仿宋" w:hAnsi="仿宋" w:eastAsia="仿宋" w:cs="仿宋"/>
          <w:b/>
          <w:bCs/>
          <w:color w:val="auto"/>
          <w:sz w:val="24"/>
          <w:highlight w:val="none"/>
          <w:lang w:val="zh-CN"/>
        </w:rPr>
      </w:pPr>
      <w:r>
        <w:rPr>
          <w:rFonts w:hint="eastAsia" w:ascii="宋体" w:hAnsi="宋体" w:eastAsia="宋体" w:cs="宋体"/>
          <w:b/>
          <w:bCs/>
          <w:color w:val="auto"/>
          <w:sz w:val="21"/>
          <w:szCs w:val="21"/>
          <w:highlight w:val="none"/>
          <w:lang w:val="zh-CN"/>
        </w:rPr>
        <w:t>“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ascii="宋体" w:hAnsi="宋体" w:eastAsia="宋体" w:cs="宋体"/>
          <w:b/>
          <w:bCs/>
          <w:color w:val="auto"/>
          <w:sz w:val="21"/>
          <w:szCs w:val="21"/>
          <w:highlight w:val="none"/>
        </w:rPr>
        <w:t>及</w:t>
      </w:r>
      <w:r>
        <w:rPr>
          <w:rFonts w:hint="eastAsia" w:ascii="宋体" w:hAnsi="宋体" w:eastAsia="宋体" w:cs="宋体"/>
          <w:b/>
          <w:bCs/>
          <w:color w:val="auto"/>
          <w:sz w:val="21"/>
          <w:szCs w:val="21"/>
          <w:highlight w:val="none"/>
          <w:lang w:val="zh-CN"/>
        </w:rPr>
        <w:t>《国家统计局关于印发&lt;统计上大中小微型企业划分办法（2017）&gt;的通知》国统字〔2017〕213号</w:t>
      </w:r>
      <w:r>
        <w:rPr>
          <w:rFonts w:hint="eastAsia" w:ascii="宋体" w:hAnsi="宋体" w:eastAsia="宋体" w:cs="宋体"/>
          <w:b/>
          <w:bCs/>
          <w:color w:val="auto"/>
          <w:sz w:val="21"/>
          <w:szCs w:val="21"/>
          <w:highlight w:val="none"/>
        </w:rPr>
        <w:t>的规定</w:t>
      </w:r>
      <w:r>
        <w:rPr>
          <w:rFonts w:hint="eastAsia" w:ascii="宋体" w:hAnsi="宋体" w:eastAsia="宋体" w:cs="宋体"/>
          <w:b/>
          <w:bCs/>
          <w:color w:val="auto"/>
          <w:sz w:val="21"/>
          <w:szCs w:val="21"/>
          <w:highlight w:val="none"/>
          <w:lang w:val="zh-CN"/>
        </w:rPr>
        <w:t>为准。</w:t>
      </w:r>
    </w:p>
    <w:p w14:paraId="3975C0C4">
      <w:pPr>
        <w:spacing w:line="360" w:lineRule="auto"/>
        <w:jc w:val="center"/>
        <w:rPr>
          <w:rFonts w:ascii="黑体" w:eastAsia="黑体"/>
          <w:color w:val="auto"/>
          <w:sz w:val="36"/>
          <w:szCs w:val="36"/>
          <w:highlight w:val="none"/>
        </w:rPr>
      </w:pPr>
      <w:r>
        <w:rPr>
          <w:rFonts w:hint="eastAsia" w:ascii="黑体" w:eastAsia="黑体"/>
          <w:color w:val="auto"/>
          <w:sz w:val="36"/>
          <w:szCs w:val="36"/>
          <w:highlight w:val="none"/>
        </w:rPr>
        <w:t>残疾人福利性单位声明函 （非必须提供）</w:t>
      </w:r>
    </w:p>
    <w:p w14:paraId="4F24D67E">
      <w:pPr>
        <w:spacing w:line="588" w:lineRule="exact"/>
        <w:ind w:firstLine="444"/>
        <w:rPr>
          <w:rFonts w:ascii="宋体" w:hAnsi="宋体" w:cs="宋体"/>
          <w:color w:val="auto"/>
          <w:spacing w:val="6"/>
          <w:szCs w:val="21"/>
          <w:highlight w:val="none"/>
        </w:rPr>
      </w:pPr>
      <w:r>
        <w:rPr>
          <w:rFonts w:hint="eastAsia" w:ascii="宋体" w:hAnsi="宋体" w:cs="宋体"/>
          <w:color w:val="auto"/>
          <w:spacing w:val="6"/>
          <w:szCs w:val="21"/>
          <w:highlight w:val="none"/>
        </w:rPr>
        <w:t>本单位郑重声明，根据《财政部民政部中国残疾人联合会关于促进残疾人就业政府采购政策的通知》（财库</w:t>
      </w:r>
      <w:r>
        <w:rPr>
          <w:rFonts w:hint="eastAsia" w:ascii="宋体" w:hAnsi="宋体" w:cs="宋体"/>
          <w:color w:val="auto"/>
          <w:szCs w:val="21"/>
          <w:highlight w:val="none"/>
        </w:rPr>
        <w:t>〔2017〕141</w:t>
      </w:r>
      <w:r>
        <w:rPr>
          <w:rFonts w:hint="eastAsia" w:ascii="宋体" w:hAnsi="宋体" w:cs="宋体"/>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1B3B69">
      <w:pPr>
        <w:spacing w:line="588" w:lineRule="exact"/>
        <w:ind w:firstLine="444"/>
        <w:rPr>
          <w:rFonts w:ascii="宋体" w:hAnsi="宋体" w:cs="宋体"/>
          <w:color w:val="auto"/>
          <w:spacing w:val="6"/>
          <w:szCs w:val="21"/>
          <w:highlight w:val="none"/>
        </w:rPr>
      </w:pPr>
      <w:r>
        <w:rPr>
          <w:rFonts w:hint="eastAsia" w:ascii="宋体" w:hAnsi="宋体" w:cs="宋体"/>
          <w:color w:val="auto"/>
          <w:spacing w:val="6"/>
          <w:szCs w:val="21"/>
          <w:highlight w:val="none"/>
        </w:rPr>
        <w:t>本单位对上述声明的真实性负责。如有虚假，将依法承担相应责任。</w:t>
      </w:r>
    </w:p>
    <w:p w14:paraId="07F0D0A9">
      <w:pPr>
        <w:spacing w:line="588" w:lineRule="exact"/>
        <w:ind w:firstLine="444"/>
        <w:rPr>
          <w:rFonts w:ascii="宋体" w:hAnsi="宋体" w:cs="宋体"/>
          <w:color w:val="auto"/>
          <w:spacing w:val="6"/>
          <w:szCs w:val="21"/>
          <w:highlight w:val="none"/>
        </w:rPr>
      </w:pPr>
    </w:p>
    <w:p w14:paraId="4CE3226B">
      <w:pPr>
        <w:spacing w:line="360" w:lineRule="auto"/>
        <w:jc w:val="right"/>
        <w:rPr>
          <w:rFonts w:hint="eastAsia" w:ascii="Times New Roman" w:hAnsi="Times New Roman" w:eastAsia="宋体" w:cs="Times New Roman"/>
          <w:bCs/>
          <w:color w:val="auto"/>
          <w:sz w:val="21"/>
          <w:szCs w:val="24"/>
          <w:highlight w:val="none"/>
          <w:lang w:val="zh-CN"/>
        </w:rPr>
      </w:pPr>
      <w:r>
        <w:rPr>
          <w:rFonts w:hint="eastAsia" w:ascii="宋体" w:hAnsi="宋体" w:cs="宋体"/>
          <w:color w:val="auto"/>
          <w:spacing w:val="6"/>
          <w:szCs w:val="21"/>
          <w:highlight w:val="none"/>
        </w:rPr>
        <w:t xml:space="preserve">                 </w:t>
      </w:r>
      <w:r>
        <w:rPr>
          <w:rFonts w:hint="eastAsia" w:ascii="Times New Roman" w:hAnsi="Times New Roman" w:eastAsia="宋体" w:cs="Times New Roman"/>
          <w:bCs/>
          <w:color w:val="auto"/>
          <w:sz w:val="21"/>
          <w:szCs w:val="24"/>
          <w:highlight w:val="none"/>
          <w:lang w:val="zh-CN"/>
        </w:rPr>
        <w:t>投标人名称（加盖CA电子公章）：</w:t>
      </w:r>
    </w:p>
    <w:p w14:paraId="3CFCF3BF">
      <w:pPr>
        <w:spacing w:line="360" w:lineRule="auto"/>
        <w:jc w:val="right"/>
        <w:rPr>
          <w:rFonts w:hint="eastAsia" w:ascii="Times New Roman" w:hAnsi="Times New Roman" w:eastAsia="宋体" w:cs="Times New Roman"/>
          <w:bCs/>
          <w:color w:val="auto"/>
          <w:sz w:val="21"/>
          <w:szCs w:val="24"/>
          <w:highlight w:val="none"/>
          <w:lang w:val="zh-CN"/>
        </w:rPr>
      </w:pPr>
      <w:r>
        <w:rPr>
          <w:rFonts w:hint="eastAsia" w:ascii="Times New Roman" w:hAnsi="Times New Roman" w:eastAsia="宋体" w:cs="Times New Roman"/>
          <w:bCs/>
          <w:color w:val="auto"/>
          <w:sz w:val="21"/>
          <w:szCs w:val="24"/>
          <w:highlight w:val="none"/>
          <w:lang w:val="en-US" w:eastAsia="zh-CN"/>
        </w:rPr>
        <w:t xml:space="preserve">                                                  </w:t>
      </w:r>
      <w:r>
        <w:rPr>
          <w:rFonts w:hint="eastAsia" w:ascii="Times New Roman" w:hAnsi="Times New Roman" w:eastAsia="宋体" w:cs="Times New Roman"/>
          <w:bCs/>
          <w:color w:val="auto"/>
          <w:sz w:val="21"/>
          <w:szCs w:val="24"/>
          <w:highlight w:val="none"/>
          <w:lang w:val="zh-CN"/>
        </w:rPr>
        <w:t>日期：</w:t>
      </w:r>
    </w:p>
    <w:p w14:paraId="109D9196">
      <w:pPr>
        <w:widowControl/>
        <w:spacing w:line="240" w:lineRule="atLeast"/>
        <w:rPr>
          <w:b/>
          <w:color w:val="auto"/>
          <w:highlight w:val="none"/>
        </w:rPr>
      </w:pPr>
    </w:p>
    <w:p w14:paraId="040DD948">
      <w:pPr>
        <w:widowControl/>
        <w:spacing w:line="240" w:lineRule="atLeast"/>
        <w:rPr>
          <w:b/>
          <w:color w:val="auto"/>
          <w:highlight w:val="none"/>
        </w:rPr>
      </w:pPr>
      <w:r>
        <w:rPr>
          <w:rFonts w:hint="eastAsia"/>
          <w:b/>
          <w:color w:val="auto"/>
          <w:highlight w:val="none"/>
        </w:rPr>
        <w:t>附件二、无重大违法记录声明格式</w:t>
      </w:r>
    </w:p>
    <w:p w14:paraId="6F8FB46E">
      <w:pPr>
        <w:widowControl/>
        <w:spacing w:line="240" w:lineRule="atLeast"/>
        <w:rPr>
          <w:b/>
          <w:color w:val="auto"/>
          <w:highlight w:val="none"/>
        </w:rPr>
      </w:pPr>
    </w:p>
    <w:p w14:paraId="6C98E29A">
      <w:pPr>
        <w:jc w:val="center"/>
        <w:rPr>
          <w:rFonts w:ascii="黑体" w:eastAsia="黑体"/>
          <w:color w:val="auto"/>
          <w:sz w:val="36"/>
          <w:szCs w:val="36"/>
          <w:highlight w:val="none"/>
        </w:rPr>
      </w:pPr>
      <w:r>
        <w:rPr>
          <w:rFonts w:hint="eastAsia" w:ascii="黑体" w:eastAsia="黑体"/>
          <w:color w:val="auto"/>
          <w:sz w:val="36"/>
          <w:szCs w:val="36"/>
          <w:highlight w:val="none"/>
        </w:rPr>
        <w:t>无重大违法记录声明</w:t>
      </w:r>
    </w:p>
    <w:p w14:paraId="5B5F3B4E">
      <w:pPr>
        <w:spacing w:line="360" w:lineRule="auto"/>
        <w:rPr>
          <w:color w:val="auto"/>
          <w:highlight w:val="none"/>
        </w:rPr>
      </w:pPr>
    </w:p>
    <w:p w14:paraId="39465BC5">
      <w:pPr>
        <w:spacing w:line="440" w:lineRule="exact"/>
        <w:rPr>
          <w:color w:val="auto"/>
          <w:highlight w:val="none"/>
        </w:rPr>
      </w:pPr>
      <w:r>
        <w:rPr>
          <w:rFonts w:hint="eastAsia"/>
          <w:color w:val="auto"/>
          <w:highlight w:val="none"/>
          <w:lang w:val="zh-CN" w:eastAsia="zh-CN"/>
        </w:rPr>
        <w:t>南京市溧水区人民政府东屏街道办事处</w:t>
      </w:r>
      <w:r>
        <w:rPr>
          <w:rFonts w:hint="eastAsia"/>
          <w:color w:val="auto"/>
          <w:highlight w:val="none"/>
        </w:rPr>
        <w:t>：</w:t>
      </w:r>
    </w:p>
    <w:p w14:paraId="601543FB">
      <w:pPr>
        <w:spacing w:line="440" w:lineRule="exact"/>
        <w:ind w:firstLine="420"/>
        <w:rPr>
          <w:color w:val="auto"/>
          <w:highlight w:val="none"/>
        </w:rPr>
      </w:pPr>
      <w:r>
        <w:rPr>
          <w:rFonts w:hint="eastAsia"/>
          <w:color w:val="auto"/>
          <w:highlight w:val="none"/>
        </w:rPr>
        <w:t>我单位</w:t>
      </w:r>
      <w:r>
        <w:rPr>
          <w:rFonts w:hint="eastAsia"/>
          <w:color w:val="auto"/>
          <w:highlight w:val="none"/>
          <w:u w:val="single"/>
        </w:rPr>
        <w:t xml:space="preserve">                                       </w:t>
      </w:r>
      <w:r>
        <w:rPr>
          <w:rFonts w:hint="eastAsia"/>
          <w:color w:val="auto"/>
          <w:highlight w:val="none"/>
        </w:rPr>
        <w:t>（</w:t>
      </w:r>
      <w:r>
        <w:rPr>
          <w:rFonts w:hint="eastAsia" w:ascii="宋体"/>
          <w:color w:val="auto"/>
          <w:szCs w:val="21"/>
          <w:highlight w:val="none"/>
          <w:lang w:val="zh-CN"/>
        </w:rPr>
        <w:t>投标人</w:t>
      </w:r>
      <w:r>
        <w:rPr>
          <w:rFonts w:hint="eastAsia"/>
          <w:color w:val="auto"/>
          <w:highlight w:val="none"/>
        </w:rPr>
        <w:t>名称）郑重声明：</w:t>
      </w:r>
    </w:p>
    <w:p w14:paraId="418AE751">
      <w:pPr>
        <w:spacing w:line="440" w:lineRule="exact"/>
        <w:ind w:firstLine="420"/>
        <w:rPr>
          <w:color w:val="auto"/>
          <w:highlight w:val="none"/>
        </w:rPr>
      </w:pPr>
      <w:r>
        <w:rPr>
          <w:rFonts w:hint="eastAsia"/>
          <w:color w:val="auto"/>
          <w:highlight w:val="none"/>
        </w:rPr>
        <w:t>参加政府采购活动前3年内在经营活动中</w:t>
      </w:r>
      <w:r>
        <w:rPr>
          <w:rFonts w:hint="eastAsia"/>
          <w:color w:val="auto"/>
          <w:highlight w:val="none"/>
          <w:u w:val="single"/>
        </w:rPr>
        <w:t xml:space="preserve">        </w:t>
      </w:r>
      <w:r>
        <w:rPr>
          <w:rFonts w:hint="eastAsia"/>
          <w:color w:val="auto"/>
          <w:highlight w:val="none"/>
        </w:rPr>
        <w:t>（在下划线上如实填写：有或没有）重大违法记录。</w:t>
      </w:r>
    </w:p>
    <w:p w14:paraId="65129799">
      <w:pPr>
        <w:spacing w:line="440" w:lineRule="exact"/>
        <w:ind w:firstLine="420"/>
        <w:rPr>
          <w:color w:val="auto"/>
          <w:highlight w:val="none"/>
        </w:rPr>
      </w:pPr>
      <w:r>
        <w:rPr>
          <w:rFonts w:hint="eastAsia"/>
          <w:color w:val="auto"/>
          <w:highlight w:val="none"/>
        </w:rPr>
        <w:t>（说明：政府采购法第二十二条第一款第五项所称重大违法记录，是指供应商因违法经营受到刑事处罚或者责令停产停业、吊销许可证或者执照、较大数额罚款等行政处罚。）</w:t>
      </w:r>
    </w:p>
    <w:p w14:paraId="51168403">
      <w:pPr>
        <w:spacing w:line="360" w:lineRule="auto"/>
        <w:rPr>
          <w:color w:val="auto"/>
          <w:highlight w:val="none"/>
        </w:rPr>
      </w:pPr>
    </w:p>
    <w:p w14:paraId="7D44DCBE">
      <w:pPr>
        <w:spacing w:line="360" w:lineRule="auto"/>
        <w:rPr>
          <w:color w:val="auto"/>
          <w:highlight w:val="none"/>
        </w:rPr>
      </w:pPr>
    </w:p>
    <w:p w14:paraId="7588E365">
      <w:pPr>
        <w:spacing w:line="360" w:lineRule="auto"/>
        <w:jc w:val="right"/>
        <w:rPr>
          <w:rFonts w:ascii="宋体" w:hAnsi="宋体" w:cs="宋体"/>
          <w:color w:val="auto"/>
          <w:szCs w:val="21"/>
          <w:highlight w:val="none"/>
          <w:lang w:val="zh-CN"/>
        </w:rPr>
      </w:pPr>
      <w:r>
        <w:rPr>
          <w:rFonts w:hint="eastAsia" w:ascii="Times New Roman" w:hAnsi="Times New Roman" w:eastAsia="宋体" w:cs="Times New Roman"/>
          <w:bCs/>
          <w:color w:val="auto"/>
          <w:sz w:val="21"/>
          <w:szCs w:val="24"/>
          <w:highlight w:val="none"/>
          <w:lang w:val="zh-CN"/>
        </w:rPr>
        <w:t>投标人名称（加盖CA电子公章）：</w:t>
      </w:r>
    </w:p>
    <w:p w14:paraId="57E2F026">
      <w:pPr>
        <w:spacing w:line="360" w:lineRule="auto"/>
        <w:ind w:firstLine="5250"/>
        <w:jc w:val="right"/>
        <w:rPr>
          <w:color w:val="auto"/>
          <w:highlight w:val="none"/>
        </w:rPr>
      </w:pPr>
      <w:r>
        <w:rPr>
          <w:rFonts w:hint="eastAsia" w:ascii="宋体" w:hAnsi="宋体" w:cs="宋体"/>
          <w:color w:val="auto"/>
          <w:szCs w:val="21"/>
          <w:highlight w:val="none"/>
        </w:rPr>
        <w:t>日期：</w:t>
      </w:r>
    </w:p>
    <w:p w14:paraId="4D2D92BC">
      <w:pPr>
        <w:widowControl/>
        <w:shd w:val="clear" w:color="auto" w:fill="FFFFFF"/>
        <w:spacing w:line="360" w:lineRule="auto"/>
        <w:ind w:firstLine="420"/>
        <w:rPr>
          <w:rFonts w:ascii="宋体" w:hAnsi="宋体"/>
          <w:b/>
          <w:bCs/>
          <w:color w:val="auto"/>
          <w:highlight w:val="none"/>
        </w:rPr>
      </w:pPr>
      <w:r>
        <w:rPr>
          <w:rFonts w:hint="eastAsia" w:ascii="宋体" w:hAnsi="宋体"/>
          <w:b/>
          <w:bCs/>
          <w:color w:val="auto"/>
          <w:highlight w:val="none"/>
        </w:rPr>
        <w:t>注：提供网上信用查询资料并加盖公章（若需要）。</w:t>
      </w:r>
    </w:p>
    <w:p w14:paraId="6AA9547E">
      <w:pPr>
        <w:spacing w:line="360" w:lineRule="auto"/>
        <w:rPr>
          <w:b/>
          <w:color w:val="auto"/>
          <w:highlight w:val="none"/>
        </w:rPr>
      </w:pPr>
    </w:p>
    <w:p w14:paraId="4678D4F1">
      <w:pPr>
        <w:spacing w:line="360" w:lineRule="auto"/>
        <w:rPr>
          <w:b/>
          <w:color w:val="auto"/>
          <w:highlight w:val="none"/>
        </w:rPr>
      </w:pPr>
    </w:p>
    <w:p w14:paraId="13398E57">
      <w:pPr>
        <w:spacing w:line="360" w:lineRule="auto"/>
        <w:rPr>
          <w:rFonts w:hint="eastAsia"/>
          <w:b/>
          <w:bCs/>
          <w:color w:val="auto"/>
          <w:highlight w:val="none"/>
        </w:rPr>
      </w:pPr>
      <w:r>
        <w:rPr>
          <w:rFonts w:hint="eastAsia"/>
          <w:b/>
          <w:color w:val="auto"/>
          <w:highlight w:val="none"/>
        </w:rPr>
        <w:t>附件三、具备履行合同所必需的设备和专业技术能力的声明格式及证明材料</w:t>
      </w:r>
    </w:p>
    <w:p w14:paraId="332824E2">
      <w:pPr>
        <w:spacing w:line="360" w:lineRule="auto"/>
        <w:jc w:val="center"/>
        <w:rPr>
          <w:rFonts w:ascii="黑体" w:eastAsia="黑体"/>
          <w:color w:val="auto"/>
          <w:sz w:val="36"/>
          <w:szCs w:val="36"/>
          <w:highlight w:val="none"/>
        </w:rPr>
      </w:pPr>
      <w:r>
        <w:rPr>
          <w:rFonts w:hint="eastAsia" w:ascii="黑体" w:eastAsia="黑体"/>
          <w:color w:val="auto"/>
          <w:sz w:val="36"/>
          <w:szCs w:val="36"/>
          <w:highlight w:val="none"/>
        </w:rPr>
        <w:t>具备履行合同所必需的设备和专业技术能力的声明格式</w:t>
      </w:r>
    </w:p>
    <w:p w14:paraId="2A01DE51">
      <w:pPr>
        <w:spacing w:line="360" w:lineRule="auto"/>
        <w:rPr>
          <w:color w:val="auto"/>
          <w:highlight w:val="none"/>
        </w:rPr>
      </w:pPr>
      <w:r>
        <w:rPr>
          <w:rFonts w:hint="eastAsia" w:ascii="宋体" w:cs="宋体"/>
          <w:color w:val="auto"/>
          <w:szCs w:val="21"/>
          <w:highlight w:val="none"/>
          <w:lang w:val="zh-CN" w:eastAsia="zh-CN"/>
        </w:rPr>
        <w:t>南京市溧水区人民政府东屏街道办事处</w:t>
      </w:r>
      <w:r>
        <w:rPr>
          <w:rFonts w:hint="eastAsia"/>
          <w:color w:val="auto"/>
          <w:highlight w:val="none"/>
        </w:rPr>
        <w:t>：</w:t>
      </w:r>
    </w:p>
    <w:p w14:paraId="7AC27115">
      <w:pPr>
        <w:spacing w:line="460" w:lineRule="exact"/>
        <w:ind w:firstLine="492"/>
        <w:rPr>
          <w:color w:val="auto"/>
          <w:highlight w:val="none"/>
        </w:rPr>
      </w:pPr>
      <w:r>
        <w:rPr>
          <w:rFonts w:hint="eastAsia"/>
          <w:color w:val="auto"/>
          <w:highlight w:val="none"/>
        </w:rPr>
        <w:t>我单位</w:t>
      </w:r>
      <w:r>
        <w:rPr>
          <w:rFonts w:hint="eastAsia"/>
          <w:color w:val="auto"/>
          <w:highlight w:val="none"/>
          <w:u w:val="single"/>
        </w:rPr>
        <w:t xml:space="preserve">                             </w:t>
      </w:r>
      <w:r>
        <w:rPr>
          <w:rFonts w:hint="eastAsia"/>
          <w:color w:val="auto"/>
          <w:highlight w:val="none"/>
        </w:rPr>
        <w:t>（</w:t>
      </w:r>
      <w:r>
        <w:rPr>
          <w:rFonts w:hint="eastAsia" w:ascii="宋体"/>
          <w:color w:val="auto"/>
          <w:szCs w:val="21"/>
          <w:highlight w:val="none"/>
          <w:lang w:val="zh-CN"/>
        </w:rPr>
        <w:t>投标人</w:t>
      </w:r>
      <w:r>
        <w:rPr>
          <w:rFonts w:hint="eastAsia"/>
          <w:color w:val="auto"/>
          <w:highlight w:val="none"/>
        </w:rPr>
        <w:t>名称）郑重声明：我公司具备履行本项采购合同所必需的设备和专业技术能力，为履行本项采购合同我单位具备如下主要设备和主要专业技术能力：</w:t>
      </w:r>
    </w:p>
    <w:p w14:paraId="2A5C3EA4">
      <w:pPr>
        <w:spacing w:line="460" w:lineRule="exact"/>
        <w:ind w:firstLine="492"/>
        <w:rPr>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。(若有)</w:t>
      </w:r>
    </w:p>
    <w:p w14:paraId="2680C5AD">
      <w:pPr>
        <w:spacing w:line="460" w:lineRule="exact"/>
        <w:ind w:firstLine="492"/>
        <w:rPr>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。(若有)</w:t>
      </w:r>
    </w:p>
    <w:p w14:paraId="0D46FD1D">
      <w:pPr>
        <w:spacing w:line="360" w:lineRule="auto"/>
        <w:ind w:firstLine="5250"/>
        <w:rPr>
          <w:color w:val="auto"/>
          <w:highlight w:val="none"/>
        </w:rPr>
      </w:pPr>
    </w:p>
    <w:p w14:paraId="1850E927">
      <w:pPr>
        <w:spacing w:line="360" w:lineRule="auto"/>
        <w:jc w:val="right"/>
        <w:rPr>
          <w:rFonts w:ascii="宋体" w:hAnsi="宋体" w:cs="宋体"/>
          <w:color w:val="auto"/>
          <w:szCs w:val="21"/>
          <w:highlight w:val="none"/>
          <w:lang w:val="zh-CN"/>
        </w:rPr>
      </w:pPr>
      <w:r>
        <w:rPr>
          <w:rFonts w:hint="eastAsia" w:ascii="Times New Roman" w:hAnsi="Times New Roman" w:eastAsia="宋体" w:cs="Times New Roman"/>
          <w:bCs/>
          <w:color w:val="auto"/>
          <w:sz w:val="21"/>
          <w:szCs w:val="24"/>
          <w:highlight w:val="none"/>
          <w:lang w:val="zh-CN"/>
        </w:rPr>
        <w:t>投标人名称（加盖CA电子公章）：</w:t>
      </w:r>
    </w:p>
    <w:p w14:paraId="0A256C25">
      <w:pPr>
        <w:spacing w:line="360" w:lineRule="auto"/>
        <w:ind w:firstLine="5250"/>
        <w:jc w:val="right"/>
        <w:rPr>
          <w:color w:val="auto"/>
          <w:highlight w:val="none"/>
        </w:rPr>
      </w:pPr>
      <w:r>
        <w:rPr>
          <w:rFonts w:hint="eastAsia" w:ascii="宋体" w:hAnsi="宋体" w:cs="宋体"/>
          <w:color w:val="auto"/>
          <w:szCs w:val="21"/>
          <w:highlight w:val="none"/>
        </w:rPr>
        <w:t>日期：</w:t>
      </w:r>
    </w:p>
    <w:p w14:paraId="338F2D54">
      <w:pPr>
        <w:spacing w:line="360" w:lineRule="auto"/>
        <w:rPr>
          <w:color w:val="auto"/>
          <w:highlight w:val="none"/>
        </w:rPr>
      </w:pPr>
      <w:r>
        <w:rPr>
          <w:rFonts w:hint="eastAsia"/>
          <w:color w:val="auto"/>
          <w:highlight w:val="none"/>
        </w:rPr>
        <w:t>注：其他证明材料及文件（如果投标人认为需要提供的话）</w:t>
      </w:r>
    </w:p>
    <w:p w14:paraId="628B6B72">
      <w:pPr>
        <w:pStyle w:val="5"/>
        <w:rPr>
          <w:color w:val="auto"/>
          <w:highlight w:val="none"/>
        </w:rPr>
      </w:pPr>
    </w:p>
    <w:sectPr>
      <w:pgSz w:w="11906" w:h="16838"/>
      <w:pgMar w:top="1400" w:right="1247" w:bottom="1123" w:left="124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86"/>
    <w:family w:val="auto"/>
    <w:pitch w:val="default"/>
    <w:sig w:usb0="E0002EFF" w:usb1="C000785B" w:usb2="00000009" w:usb3="00000000" w:csb0="400001FF" w:csb1="FFFF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大黑简体">
    <w:altName w:val="黑体"/>
    <w:panose1 w:val="020B0503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
    <w:altName w:val="NumberOnly"/>
    <w:panose1 w:val="020B0503020202020204"/>
    <w:charset w:val="00"/>
    <w:family w:val="auto"/>
    <w:pitch w:val="default"/>
    <w:sig w:usb0="00000000" w:usb1="00000000" w:usb2="00000000" w:usb3="00000000" w:csb0="00000000" w:csb1="00000000"/>
  </w:font>
  <w:font w:name="HYDaHeiJ">
    <w:altName w:val="NumberOnly"/>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方正仿宋简体">
    <w:altName w:val="微软雅黑"/>
    <w:panose1 w:val="020B0503020202020204"/>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NumberOnly">
    <w:panose1 w:val="020B0500000000000000"/>
    <w:charset w:val="00"/>
    <w:family w:val="auto"/>
    <w:pitch w:val="default"/>
    <w:sig w:usb0="8000002F" w:usb1="10000048" w:usb2="00000000" w:usb3="00000000" w:csb0="00000111" w:csb1="4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FDA84">
    <w:pPr>
      <w:pStyle w:val="32"/>
      <w:jc w:val="center"/>
    </w:pPr>
    <w:r>
      <w:fldChar w:fldCharType="begin"/>
    </w:r>
    <w:r>
      <w:instrText xml:space="preserve">PAGE \* MERGEFORMAT</w:instrText>
    </w:r>
    <w:r>
      <w:fldChar w:fldCharType="separate"/>
    </w:r>
    <w:r>
      <w:rPr>
        <w:lang w:val="zh-CN"/>
      </w:rPr>
      <w:t>1</w:t>
    </w:r>
    <w:r>
      <w:rPr>
        <w:lang w:val="zh-CN"/>
      </w:rPr>
      <w:fldChar w:fldCharType="end"/>
    </w:r>
  </w:p>
  <w:p w14:paraId="4C76E6D6">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7E167">
    <w:pPr>
      <w:pStyle w:val="3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2165A"/>
    <w:multiLevelType w:val="singleLevel"/>
    <w:tmpl w:val="8B62165A"/>
    <w:lvl w:ilvl="0" w:tentative="0">
      <w:start w:val="2"/>
      <w:numFmt w:val="decimal"/>
      <w:suff w:val="nothing"/>
      <w:lvlText w:val="（%1）"/>
      <w:lvlJc w:val="left"/>
    </w:lvl>
  </w:abstractNum>
  <w:abstractNum w:abstractNumId="1">
    <w:nsid w:val="9709D8E2"/>
    <w:multiLevelType w:val="singleLevel"/>
    <w:tmpl w:val="9709D8E2"/>
    <w:lvl w:ilvl="0" w:tentative="0">
      <w:start w:val="7"/>
      <w:numFmt w:val="decimal"/>
      <w:suff w:val="nothing"/>
      <w:lvlText w:val="%1、"/>
      <w:lvlJc w:val="left"/>
    </w:lvl>
  </w:abstractNum>
  <w:abstractNum w:abstractNumId="2">
    <w:nsid w:val="B5E306ED"/>
    <w:multiLevelType w:val="multilevel"/>
    <w:tmpl w:val="B5E306ED"/>
    <w:lvl w:ilvl="0" w:tentative="0">
      <w:start w:val="2"/>
      <w:numFmt w:val="decimal"/>
      <w:suff w:val="nothing"/>
      <w:lvlText w:val="%1、"/>
      <w:lvlJc w:val="left"/>
      <w:pPr>
        <w:ind w:left="526"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0DD8493"/>
    <w:multiLevelType w:val="singleLevel"/>
    <w:tmpl w:val="C0DD8493"/>
    <w:lvl w:ilvl="0" w:tentative="0">
      <w:start w:val="1"/>
      <w:numFmt w:val="decimal"/>
      <w:suff w:val="nothing"/>
      <w:lvlText w:val="（%1）"/>
      <w:lvlJc w:val="left"/>
    </w:lvl>
  </w:abstractNum>
  <w:abstractNum w:abstractNumId="4">
    <w:nsid w:val="CF092B84"/>
    <w:multiLevelType w:val="multilevel"/>
    <w:tmpl w:val="CF092B84"/>
    <w:lvl w:ilvl="0" w:tentative="0">
      <w:start w:val="6"/>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4F29AF4D"/>
    <w:multiLevelType w:val="singleLevel"/>
    <w:tmpl w:val="4F29AF4D"/>
    <w:lvl w:ilvl="0" w:tentative="0">
      <w:start w:val="3"/>
      <w:numFmt w:val="chineseCounting"/>
      <w:suff w:val="space"/>
      <w:lvlText w:val="第%1章"/>
      <w:lvlJc w:val="left"/>
      <w:rPr>
        <w:rFonts w:hint="eastAsia"/>
      </w:rPr>
    </w:lvl>
  </w:abstractNum>
  <w:abstractNum w:abstractNumId="7">
    <w:nsid w:val="59ADCABA"/>
    <w:multiLevelType w:val="multilevel"/>
    <w:tmpl w:val="59ADCABA"/>
    <w:lvl w:ilvl="0" w:tentative="0">
      <w:start w:val="1"/>
      <w:numFmt w:val="japaneseCounting"/>
      <w:lvlText w:val="第%1条"/>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5"/>
  </w:num>
  <w:num w:numId="3">
    <w:abstractNumId w:val="4"/>
  </w:num>
  <w:num w:numId="4">
    <w:abstractNumId w:val="6"/>
  </w:num>
  <w:num w:numId="5">
    <w:abstractNumId w:val="3"/>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UzZDM2YTk4MzA3NjJhZGI3OWM5MjE4ZjM1NzY5Y2YifQ=="/>
  </w:docVars>
  <w:rsids>
    <w:rsidRoot w:val="00000000"/>
    <w:rsid w:val="00E13486"/>
    <w:rsid w:val="00EB60B2"/>
    <w:rsid w:val="019B1886"/>
    <w:rsid w:val="02EA4873"/>
    <w:rsid w:val="030E7E36"/>
    <w:rsid w:val="04283810"/>
    <w:rsid w:val="060B7A81"/>
    <w:rsid w:val="096B4234"/>
    <w:rsid w:val="0BA31A63"/>
    <w:rsid w:val="0BD457F2"/>
    <w:rsid w:val="0C606E37"/>
    <w:rsid w:val="0D1B1ACD"/>
    <w:rsid w:val="0D3A1F53"/>
    <w:rsid w:val="0E4D5CB6"/>
    <w:rsid w:val="11692835"/>
    <w:rsid w:val="127777A6"/>
    <w:rsid w:val="1371066B"/>
    <w:rsid w:val="17027DBE"/>
    <w:rsid w:val="17822E75"/>
    <w:rsid w:val="18786026"/>
    <w:rsid w:val="195E169C"/>
    <w:rsid w:val="1973341E"/>
    <w:rsid w:val="1B38139C"/>
    <w:rsid w:val="1BC80FCF"/>
    <w:rsid w:val="1C8B457A"/>
    <w:rsid w:val="1E3429EF"/>
    <w:rsid w:val="1E6C03DB"/>
    <w:rsid w:val="1F0E3240"/>
    <w:rsid w:val="21240AF9"/>
    <w:rsid w:val="22DA454F"/>
    <w:rsid w:val="23305E7B"/>
    <w:rsid w:val="240D3AC6"/>
    <w:rsid w:val="242A4CD6"/>
    <w:rsid w:val="24572FBB"/>
    <w:rsid w:val="24BD5091"/>
    <w:rsid w:val="25A141A0"/>
    <w:rsid w:val="267365E4"/>
    <w:rsid w:val="26A80C21"/>
    <w:rsid w:val="27B86575"/>
    <w:rsid w:val="289724F8"/>
    <w:rsid w:val="297E0FC2"/>
    <w:rsid w:val="2ABF454D"/>
    <w:rsid w:val="2B5D72A1"/>
    <w:rsid w:val="2C492527"/>
    <w:rsid w:val="2CFD2739"/>
    <w:rsid w:val="2D642567"/>
    <w:rsid w:val="2E6966E5"/>
    <w:rsid w:val="2EF73CF0"/>
    <w:rsid w:val="2F0868D2"/>
    <w:rsid w:val="300F0BC6"/>
    <w:rsid w:val="304E16EE"/>
    <w:rsid w:val="30BC0D4E"/>
    <w:rsid w:val="31D9148B"/>
    <w:rsid w:val="33936224"/>
    <w:rsid w:val="34463E3F"/>
    <w:rsid w:val="36341C38"/>
    <w:rsid w:val="36A00302"/>
    <w:rsid w:val="396404E2"/>
    <w:rsid w:val="3A7E7506"/>
    <w:rsid w:val="3B33742C"/>
    <w:rsid w:val="3BF91EBF"/>
    <w:rsid w:val="3D5D453F"/>
    <w:rsid w:val="3FAC01DF"/>
    <w:rsid w:val="4286740D"/>
    <w:rsid w:val="42B23D5F"/>
    <w:rsid w:val="43531AF8"/>
    <w:rsid w:val="46E464B1"/>
    <w:rsid w:val="476F7A5C"/>
    <w:rsid w:val="4B8D1A68"/>
    <w:rsid w:val="4DA70238"/>
    <w:rsid w:val="4F344ED6"/>
    <w:rsid w:val="4F381A8F"/>
    <w:rsid w:val="4FCC3F86"/>
    <w:rsid w:val="5066262C"/>
    <w:rsid w:val="50D61560"/>
    <w:rsid w:val="52BF7DD2"/>
    <w:rsid w:val="5445383E"/>
    <w:rsid w:val="550F6DEF"/>
    <w:rsid w:val="55E97640"/>
    <w:rsid w:val="57FD5624"/>
    <w:rsid w:val="58417026"/>
    <w:rsid w:val="58D3053D"/>
    <w:rsid w:val="58F5279F"/>
    <w:rsid w:val="59C81C62"/>
    <w:rsid w:val="5BBA17C7"/>
    <w:rsid w:val="5C097057"/>
    <w:rsid w:val="5E744166"/>
    <w:rsid w:val="628408D5"/>
    <w:rsid w:val="62C27913"/>
    <w:rsid w:val="63BB4093"/>
    <w:rsid w:val="63CB2A7A"/>
    <w:rsid w:val="644F5459"/>
    <w:rsid w:val="66535248"/>
    <w:rsid w:val="666303EE"/>
    <w:rsid w:val="66660838"/>
    <w:rsid w:val="666A1688"/>
    <w:rsid w:val="66C03C8F"/>
    <w:rsid w:val="66F810E1"/>
    <w:rsid w:val="674C27FC"/>
    <w:rsid w:val="689E69AF"/>
    <w:rsid w:val="68DF217A"/>
    <w:rsid w:val="693B41FE"/>
    <w:rsid w:val="6942033D"/>
    <w:rsid w:val="69A83F85"/>
    <w:rsid w:val="69BA3375"/>
    <w:rsid w:val="69E228CC"/>
    <w:rsid w:val="6A2F5838"/>
    <w:rsid w:val="6A8F300C"/>
    <w:rsid w:val="6B487225"/>
    <w:rsid w:val="6BC8789F"/>
    <w:rsid w:val="6C1D56BF"/>
    <w:rsid w:val="6C5E0930"/>
    <w:rsid w:val="6CE95D1F"/>
    <w:rsid w:val="6CFC1EF7"/>
    <w:rsid w:val="6FB42615"/>
    <w:rsid w:val="706978A3"/>
    <w:rsid w:val="72AC1CC9"/>
    <w:rsid w:val="74C26FC5"/>
    <w:rsid w:val="74F63EFE"/>
    <w:rsid w:val="753C7334"/>
    <w:rsid w:val="757B4F0B"/>
    <w:rsid w:val="777A7420"/>
    <w:rsid w:val="7947274B"/>
    <w:rsid w:val="7AB03F62"/>
    <w:rsid w:val="7ACD0A2E"/>
    <w:rsid w:val="7DAB5FD5"/>
    <w:rsid w:val="7EEF18BB"/>
    <w:rsid w:val="7EF742CC"/>
    <w:rsid w:val="7F062761"/>
    <w:rsid w:val="7FD41C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nhideWhenUsed="0" w:uiPriority="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212"/>
    <w:qFormat/>
    <w:uiPriority w:val="0"/>
    <w:pPr>
      <w:keepNext/>
      <w:keepLines/>
      <w:spacing w:before="340" w:after="330" w:line="576" w:lineRule="auto"/>
      <w:outlineLvl w:val="0"/>
    </w:pPr>
    <w:rPr>
      <w:b/>
      <w:bCs/>
      <w:sz w:val="44"/>
      <w:szCs w:val="44"/>
    </w:rPr>
  </w:style>
  <w:style w:type="paragraph" w:styleId="3">
    <w:name w:val="heading 2"/>
    <w:basedOn w:val="1"/>
    <w:next w:val="1"/>
    <w:link w:val="213"/>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214"/>
    <w:qFormat/>
    <w:uiPriority w:val="0"/>
    <w:pPr>
      <w:keepNext/>
      <w:keepLines/>
      <w:spacing w:before="260" w:after="260" w:line="413" w:lineRule="auto"/>
      <w:outlineLvl w:val="2"/>
    </w:pPr>
    <w:rPr>
      <w:b/>
      <w:bCs/>
      <w:sz w:val="32"/>
      <w:szCs w:val="32"/>
    </w:rPr>
  </w:style>
  <w:style w:type="paragraph" w:styleId="5">
    <w:name w:val="heading 4"/>
    <w:basedOn w:val="1"/>
    <w:next w:val="1"/>
    <w:link w:val="215"/>
    <w:qFormat/>
    <w:uiPriority w:val="9"/>
    <w:pPr>
      <w:keepNext/>
      <w:keepLines/>
      <w:spacing w:before="120" w:after="120"/>
      <w:outlineLvl w:val="3"/>
    </w:pPr>
    <w:rPr>
      <w:rFonts w:ascii="Arial" w:hAnsi="Arial" w:eastAsia="黑体"/>
      <w:b/>
      <w:sz w:val="20"/>
      <w:szCs w:val="20"/>
    </w:rPr>
  </w:style>
  <w:style w:type="paragraph" w:styleId="6">
    <w:name w:val="heading 5"/>
    <w:basedOn w:val="1"/>
    <w:next w:val="1"/>
    <w:link w:val="216"/>
    <w:qFormat/>
    <w:uiPriority w:val="0"/>
    <w:pPr>
      <w:keepNext/>
      <w:keepLines/>
      <w:tabs>
        <w:tab w:val="left" w:pos="1008"/>
      </w:tabs>
      <w:spacing w:before="280" w:after="290" w:line="372" w:lineRule="auto"/>
      <w:ind w:left="1008" w:hanging="1008"/>
      <w:outlineLvl w:val="4"/>
    </w:pPr>
    <w:rPr>
      <w:b/>
      <w:bCs/>
      <w:sz w:val="28"/>
      <w:szCs w:val="28"/>
    </w:rPr>
  </w:style>
  <w:style w:type="paragraph" w:styleId="7">
    <w:name w:val="heading 6"/>
    <w:basedOn w:val="1"/>
    <w:next w:val="1"/>
    <w:link w:val="217"/>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styleId="8">
    <w:name w:val="heading 7"/>
    <w:basedOn w:val="1"/>
    <w:next w:val="1"/>
    <w:link w:val="218"/>
    <w:qFormat/>
    <w:uiPriority w:val="0"/>
    <w:pPr>
      <w:keepNext/>
      <w:keepLines/>
      <w:tabs>
        <w:tab w:val="left" w:pos="1296"/>
      </w:tabs>
      <w:spacing w:before="240" w:after="64" w:line="317" w:lineRule="auto"/>
      <w:ind w:left="1296" w:hanging="1296"/>
      <w:outlineLvl w:val="6"/>
    </w:pPr>
    <w:rPr>
      <w:b/>
      <w:bCs/>
      <w:sz w:val="24"/>
    </w:rPr>
  </w:style>
  <w:style w:type="paragraph" w:styleId="9">
    <w:name w:val="heading 8"/>
    <w:basedOn w:val="1"/>
    <w:next w:val="1"/>
    <w:link w:val="219"/>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220"/>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rPr>
      <w:szCs w:val="20"/>
    </w:rPr>
  </w:style>
  <w:style w:type="paragraph" w:styleId="12">
    <w:name w:val="toc 7"/>
    <w:basedOn w:val="1"/>
    <w:next w:val="1"/>
    <w:unhideWhenUsed/>
    <w:qFormat/>
    <w:uiPriority w:val="39"/>
    <w:pPr>
      <w:spacing w:after="57"/>
      <w:ind w:left="1701" w:right="0" w:firstLine="0"/>
    </w:pPr>
  </w:style>
  <w:style w:type="paragraph" w:styleId="13">
    <w:name w:val="List Number 2"/>
    <w:basedOn w:val="1"/>
    <w:qFormat/>
    <w:uiPriority w:val="0"/>
    <w:pPr>
      <w:tabs>
        <w:tab w:val="left" w:pos="1440"/>
      </w:tabs>
      <w:spacing w:line="360" w:lineRule="auto"/>
      <w:ind w:left="1440" w:hanging="1440"/>
    </w:pPr>
    <w:rPr>
      <w:sz w:val="24"/>
    </w:rPr>
  </w:style>
  <w:style w:type="paragraph" w:styleId="14">
    <w:name w:val="List Number"/>
    <w:basedOn w:val="1"/>
    <w:qFormat/>
    <w:uiPriority w:val="0"/>
    <w:pPr>
      <w:tabs>
        <w:tab w:val="left" w:pos="2952"/>
      </w:tabs>
      <w:ind w:left="2952" w:hanging="432"/>
    </w:pPr>
  </w:style>
  <w:style w:type="paragraph" w:styleId="15">
    <w:name w:val="Normal Indent"/>
    <w:basedOn w:val="1"/>
    <w:qFormat/>
    <w:uiPriority w:val="0"/>
    <w:pPr>
      <w:ind w:firstLine="420"/>
    </w:pPr>
    <w:rPr>
      <w:szCs w:val="20"/>
    </w:rPr>
  </w:style>
  <w:style w:type="paragraph" w:styleId="16">
    <w:name w:val="caption"/>
    <w:basedOn w:val="1"/>
    <w:next w:val="1"/>
    <w:semiHidden/>
    <w:unhideWhenUsed/>
    <w:qFormat/>
    <w:uiPriority w:val="35"/>
    <w:pPr>
      <w:spacing w:line="276" w:lineRule="auto"/>
    </w:pPr>
    <w:rPr>
      <w:b/>
      <w:bCs/>
      <w:color w:val="4F81BD" w:themeColor="accent1"/>
      <w:sz w:val="18"/>
      <w:szCs w:val="18"/>
    </w:rPr>
  </w:style>
  <w:style w:type="paragraph" w:styleId="17">
    <w:name w:val="Document Map"/>
    <w:basedOn w:val="1"/>
    <w:link w:val="222"/>
    <w:semiHidden/>
    <w:qFormat/>
    <w:uiPriority w:val="0"/>
    <w:pPr>
      <w:shd w:val="clear" w:color="auto" w:fill="000080"/>
    </w:pPr>
    <w:rPr>
      <w:sz w:val="24"/>
      <w:shd w:val="clear" w:color="auto" w:fill="000080"/>
    </w:rPr>
  </w:style>
  <w:style w:type="paragraph" w:styleId="18">
    <w:name w:val="annotation text"/>
    <w:basedOn w:val="1"/>
    <w:link w:val="223"/>
    <w:qFormat/>
    <w:uiPriority w:val="0"/>
    <w:pPr>
      <w:jc w:val="left"/>
    </w:pPr>
    <w:rPr>
      <w:sz w:val="20"/>
      <w:szCs w:val="20"/>
    </w:rPr>
  </w:style>
  <w:style w:type="paragraph" w:styleId="19">
    <w:name w:val="Salutation"/>
    <w:basedOn w:val="1"/>
    <w:next w:val="1"/>
    <w:link w:val="224"/>
    <w:qFormat/>
    <w:uiPriority w:val="0"/>
    <w:rPr>
      <w:rFonts w:ascii="仿宋_GB2312" w:eastAsia="仿宋_GB2312"/>
      <w:sz w:val="20"/>
      <w:szCs w:val="20"/>
    </w:rPr>
  </w:style>
  <w:style w:type="paragraph" w:styleId="20">
    <w:name w:val="Body Text 3"/>
    <w:basedOn w:val="1"/>
    <w:link w:val="225"/>
    <w:qFormat/>
    <w:uiPriority w:val="0"/>
    <w:pPr>
      <w:spacing w:after="120"/>
    </w:pPr>
    <w:rPr>
      <w:sz w:val="16"/>
      <w:szCs w:val="16"/>
    </w:rPr>
  </w:style>
  <w:style w:type="paragraph" w:styleId="21">
    <w:name w:val="Body Text"/>
    <w:basedOn w:val="1"/>
    <w:next w:val="1"/>
    <w:link w:val="226"/>
    <w:unhideWhenUsed/>
    <w:qFormat/>
    <w:uiPriority w:val="0"/>
    <w:pPr>
      <w:spacing w:after="120"/>
    </w:pPr>
    <w:rPr>
      <w:sz w:val="24"/>
    </w:rPr>
  </w:style>
  <w:style w:type="paragraph" w:styleId="22">
    <w:name w:val="Body Text Indent"/>
    <w:basedOn w:val="1"/>
    <w:next w:val="15"/>
    <w:link w:val="221"/>
    <w:qFormat/>
    <w:uiPriority w:val="0"/>
    <w:pPr>
      <w:spacing w:after="120"/>
      <w:ind w:left="420"/>
    </w:pPr>
    <w:rPr>
      <w:sz w:val="24"/>
    </w:rPr>
  </w:style>
  <w:style w:type="paragraph" w:styleId="23">
    <w:name w:val="List 2"/>
    <w:basedOn w:val="1"/>
    <w:qFormat/>
    <w:uiPriority w:val="0"/>
    <w:pPr>
      <w:ind w:left="100" w:hanging="200"/>
    </w:pPr>
    <w:rPr>
      <w:szCs w:val="21"/>
    </w:rPr>
  </w:style>
  <w:style w:type="paragraph" w:styleId="24">
    <w:name w:val="toc 5"/>
    <w:basedOn w:val="1"/>
    <w:next w:val="1"/>
    <w:unhideWhenUsed/>
    <w:qFormat/>
    <w:uiPriority w:val="39"/>
    <w:pPr>
      <w:spacing w:after="57"/>
      <w:ind w:left="1134" w:right="0" w:firstLine="0"/>
    </w:pPr>
  </w:style>
  <w:style w:type="paragraph" w:styleId="25">
    <w:name w:val="toc 3"/>
    <w:basedOn w:val="1"/>
    <w:next w:val="1"/>
    <w:unhideWhenUsed/>
    <w:qFormat/>
    <w:uiPriority w:val="39"/>
    <w:pPr>
      <w:spacing w:after="57"/>
      <w:ind w:left="567" w:right="0" w:firstLine="0"/>
    </w:pPr>
  </w:style>
  <w:style w:type="paragraph" w:styleId="26">
    <w:name w:val="Plain Text"/>
    <w:basedOn w:val="1"/>
    <w:link w:val="227"/>
    <w:qFormat/>
    <w:uiPriority w:val="0"/>
    <w:rPr>
      <w:rFonts w:ascii="宋体" w:hAnsi="Courier New"/>
      <w:szCs w:val="21"/>
    </w:rPr>
  </w:style>
  <w:style w:type="paragraph" w:styleId="27">
    <w:name w:val="toc 8"/>
    <w:basedOn w:val="1"/>
    <w:next w:val="1"/>
    <w:unhideWhenUsed/>
    <w:qFormat/>
    <w:uiPriority w:val="39"/>
    <w:pPr>
      <w:spacing w:after="57"/>
      <w:ind w:left="1984" w:right="0" w:firstLine="0"/>
    </w:pPr>
  </w:style>
  <w:style w:type="paragraph" w:styleId="28">
    <w:name w:val="Date"/>
    <w:basedOn w:val="1"/>
    <w:next w:val="1"/>
    <w:link w:val="228"/>
    <w:qFormat/>
    <w:uiPriority w:val="0"/>
    <w:pPr>
      <w:ind w:left="100"/>
    </w:pPr>
    <w:rPr>
      <w:sz w:val="20"/>
      <w:szCs w:val="20"/>
    </w:rPr>
  </w:style>
  <w:style w:type="paragraph" w:styleId="29">
    <w:name w:val="Body Text Indent 2"/>
    <w:basedOn w:val="1"/>
    <w:link w:val="229"/>
    <w:qFormat/>
    <w:uiPriority w:val="0"/>
    <w:pPr>
      <w:spacing w:line="400" w:lineRule="exact"/>
      <w:ind w:firstLine="480"/>
    </w:pPr>
    <w:rPr>
      <w:rFonts w:ascii="宋体" w:hAnsi="宋体"/>
      <w:sz w:val="24"/>
    </w:rPr>
  </w:style>
  <w:style w:type="paragraph" w:styleId="30">
    <w:name w:val="endnote text"/>
    <w:basedOn w:val="1"/>
    <w:link w:val="230"/>
    <w:semiHidden/>
    <w:qFormat/>
    <w:uiPriority w:val="0"/>
    <w:pPr>
      <w:jc w:val="left"/>
    </w:pPr>
    <w:rPr>
      <w:sz w:val="24"/>
    </w:rPr>
  </w:style>
  <w:style w:type="paragraph" w:styleId="31">
    <w:name w:val="Balloon Text"/>
    <w:basedOn w:val="1"/>
    <w:link w:val="231"/>
    <w:qFormat/>
    <w:uiPriority w:val="0"/>
    <w:rPr>
      <w:sz w:val="18"/>
      <w:szCs w:val="18"/>
    </w:rPr>
  </w:style>
  <w:style w:type="paragraph" w:styleId="32">
    <w:name w:val="footer"/>
    <w:basedOn w:val="1"/>
    <w:link w:val="211"/>
    <w:unhideWhenUsed/>
    <w:qFormat/>
    <w:uiPriority w:val="99"/>
    <w:pPr>
      <w:tabs>
        <w:tab w:val="center" w:pos="4153"/>
        <w:tab w:val="right" w:pos="8306"/>
      </w:tabs>
      <w:jc w:val="left"/>
    </w:pPr>
    <w:rPr>
      <w:sz w:val="18"/>
      <w:szCs w:val="18"/>
    </w:rPr>
  </w:style>
  <w:style w:type="paragraph" w:styleId="33">
    <w:name w:val="header"/>
    <w:basedOn w:val="1"/>
    <w:link w:val="210"/>
    <w:unhideWhenUsed/>
    <w:qFormat/>
    <w:uiPriority w:val="0"/>
    <w:pPr>
      <w:pBdr>
        <w:bottom w:val="single" w:color="auto" w:sz="6" w:space="1"/>
      </w:pBdr>
      <w:tabs>
        <w:tab w:val="center" w:pos="4153"/>
        <w:tab w:val="right" w:pos="8306"/>
      </w:tabs>
      <w:jc w:val="center"/>
    </w:pPr>
    <w:rPr>
      <w:sz w:val="18"/>
      <w:szCs w:val="18"/>
    </w:rPr>
  </w:style>
  <w:style w:type="paragraph" w:styleId="34">
    <w:name w:val="Signature"/>
    <w:basedOn w:val="1"/>
    <w:link w:val="232"/>
    <w:qFormat/>
    <w:uiPriority w:val="0"/>
    <w:pPr>
      <w:spacing w:after="600" w:line="312" w:lineRule="atLeast"/>
      <w:jc w:val="center"/>
    </w:pPr>
    <w:rPr>
      <w:rFonts w:eastAsia="仿宋_GB2312"/>
      <w:sz w:val="20"/>
      <w:szCs w:val="20"/>
    </w:rPr>
  </w:style>
  <w:style w:type="paragraph" w:styleId="35">
    <w:name w:val="toc 1"/>
    <w:basedOn w:val="1"/>
    <w:next w:val="1"/>
    <w:unhideWhenUsed/>
    <w:qFormat/>
    <w:uiPriority w:val="39"/>
    <w:pPr>
      <w:spacing w:after="57"/>
      <w:ind w:left="0" w:right="0" w:firstLine="0"/>
    </w:pPr>
  </w:style>
  <w:style w:type="paragraph" w:styleId="36">
    <w:name w:val="toc 4"/>
    <w:basedOn w:val="1"/>
    <w:next w:val="1"/>
    <w:unhideWhenUsed/>
    <w:qFormat/>
    <w:uiPriority w:val="39"/>
    <w:pPr>
      <w:spacing w:after="57"/>
      <w:ind w:left="850" w:right="0" w:firstLine="0"/>
    </w:pPr>
  </w:style>
  <w:style w:type="paragraph" w:styleId="37">
    <w:name w:val="Subtitle"/>
    <w:basedOn w:val="1"/>
    <w:next w:val="1"/>
    <w:link w:val="233"/>
    <w:qFormat/>
    <w:uiPriority w:val="0"/>
    <w:pPr>
      <w:widowControl/>
      <w:spacing w:after="600" w:line="276" w:lineRule="auto"/>
      <w:jc w:val="left"/>
    </w:pPr>
    <w:rPr>
      <w:rFonts w:ascii="Cambria" w:hAnsi="Cambria"/>
      <w:i/>
      <w:iCs/>
      <w:spacing w:val="13"/>
      <w:sz w:val="24"/>
      <w:lang w:eastAsia="en-US"/>
    </w:rPr>
  </w:style>
  <w:style w:type="paragraph" w:styleId="38">
    <w:name w:val="List"/>
    <w:basedOn w:val="1"/>
    <w:qFormat/>
    <w:uiPriority w:val="0"/>
    <w:pPr>
      <w:ind w:left="200" w:hanging="200"/>
    </w:pPr>
    <w:rPr>
      <w:szCs w:val="21"/>
    </w:rPr>
  </w:style>
  <w:style w:type="paragraph" w:styleId="39">
    <w:name w:val="footnote text"/>
    <w:basedOn w:val="1"/>
    <w:link w:val="234"/>
    <w:semiHidden/>
    <w:qFormat/>
    <w:uiPriority w:val="0"/>
    <w:pPr>
      <w:jc w:val="left"/>
    </w:pPr>
    <w:rPr>
      <w:sz w:val="18"/>
      <w:szCs w:val="18"/>
    </w:rPr>
  </w:style>
  <w:style w:type="paragraph" w:styleId="40">
    <w:name w:val="toc 6"/>
    <w:basedOn w:val="1"/>
    <w:next w:val="1"/>
    <w:unhideWhenUsed/>
    <w:qFormat/>
    <w:uiPriority w:val="39"/>
    <w:pPr>
      <w:spacing w:after="57"/>
      <w:ind w:left="1417" w:right="0" w:firstLine="0"/>
    </w:pPr>
  </w:style>
  <w:style w:type="paragraph" w:styleId="41">
    <w:name w:val="Body Text Indent 3"/>
    <w:basedOn w:val="1"/>
    <w:link w:val="235"/>
    <w:qFormat/>
    <w:uiPriority w:val="0"/>
    <w:pPr>
      <w:spacing w:before="120" w:after="120" w:line="264" w:lineRule="auto"/>
      <w:ind w:left="480"/>
    </w:pPr>
    <w:rPr>
      <w:b/>
      <w:bCs/>
      <w:sz w:val="20"/>
      <w:szCs w:val="20"/>
    </w:rPr>
  </w:style>
  <w:style w:type="paragraph" w:styleId="42">
    <w:name w:val="table of figures"/>
    <w:basedOn w:val="1"/>
    <w:next w:val="1"/>
    <w:unhideWhenUsed/>
    <w:qFormat/>
    <w:uiPriority w:val="99"/>
    <w:pPr>
      <w:spacing w:after="0" w:afterAutospacing="0"/>
    </w:pPr>
  </w:style>
  <w:style w:type="paragraph" w:styleId="43">
    <w:name w:val="toc 2"/>
    <w:basedOn w:val="1"/>
    <w:next w:val="1"/>
    <w:unhideWhenUsed/>
    <w:qFormat/>
    <w:uiPriority w:val="39"/>
    <w:pPr>
      <w:spacing w:after="57"/>
      <w:ind w:left="283" w:right="0" w:firstLine="0"/>
    </w:pPr>
  </w:style>
  <w:style w:type="paragraph" w:styleId="44">
    <w:name w:val="toc 9"/>
    <w:basedOn w:val="1"/>
    <w:next w:val="1"/>
    <w:unhideWhenUsed/>
    <w:qFormat/>
    <w:uiPriority w:val="39"/>
    <w:pPr>
      <w:spacing w:after="57"/>
      <w:ind w:left="2268" w:right="0" w:firstLine="0"/>
    </w:pPr>
  </w:style>
  <w:style w:type="paragraph" w:styleId="45">
    <w:name w:val="Body Text 2"/>
    <w:basedOn w:val="1"/>
    <w:link w:val="236"/>
    <w:qFormat/>
    <w:uiPriority w:val="0"/>
    <w:pPr>
      <w:jc w:val="center"/>
    </w:pPr>
    <w:rPr>
      <w:b/>
      <w:bCs/>
      <w:sz w:val="20"/>
      <w:szCs w:val="20"/>
    </w:rPr>
  </w:style>
  <w:style w:type="paragraph" w:styleId="46">
    <w:name w:val="HTML Preformatted"/>
    <w:basedOn w:val="1"/>
    <w:link w:val="23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7">
    <w:name w:val="Normal (Web)"/>
    <w:basedOn w:val="1"/>
    <w:qFormat/>
    <w:uiPriority w:val="0"/>
    <w:pPr>
      <w:widowControl/>
      <w:spacing w:before="100" w:beforeAutospacing="1" w:after="100" w:afterAutospacing="1"/>
      <w:jc w:val="left"/>
    </w:pPr>
    <w:rPr>
      <w:rFonts w:ascii="宋体" w:hAnsi="宋体" w:cs="宋体"/>
      <w:sz w:val="24"/>
    </w:rPr>
  </w:style>
  <w:style w:type="paragraph" w:styleId="48">
    <w:name w:val="Title"/>
    <w:basedOn w:val="1"/>
    <w:link w:val="238"/>
    <w:qFormat/>
    <w:uiPriority w:val="0"/>
    <w:pPr>
      <w:widowControl/>
      <w:spacing w:line="420" w:lineRule="exact"/>
      <w:jc w:val="center"/>
    </w:pPr>
    <w:rPr>
      <w:rFonts w:eastAsia="黑体"/>
      <w:b/>
      <w:sz w:val="20"/>
      <w:szCs w:val="20"/>
      <w:lang w:val="en-GB"/>
    </w:rPr>
  </w:style>
  <w:style w:type="paragraph" w:styleId="49">
    <w:name w:val="annotation subject"/>
    <w:basedOn w:val="18"/>
    <w:next w:val="18"/>
    <w:link w:val="239"/>
    <w:semiHidden/>
    <w:qFormat/>
    <w:uiPriority w:val="0"/>
    <w:rPr>
      <w:b/>
      <w:bCs/>
      <w:sz w:val="24"/>
      <w:szCs w:val="24"/>
    </w:rPr>
  </w:style>
  <w:style w:type="paragraph" w:styleId="50">
    <w:name w:val="Body Text First Indent"/>
    <w:basedOn w:val="21"/>
    <w:link w:val="240"/>
    <w:qFormat/>
    <w:uiPriority w:val="0"/>
    <w:pPr>
      <w:ind w:firstLine="420"/>
    </w:pPr>
  </w:style>
  <w:style w:type="paragraph" w:styleId="51">
    <w:name w:val="Body Text First Indent 2"/>
    <w:basedOn w:val="22"/>
    <w:next w:val="1"/>
    <w:link w:val="241"/>
    <w:qFormat/>
    <w:uiPriority w:val="0"/>
    <w:pPr>
      <w:spacing w:after="0" w:line="360" w:lineRule="auto"/>
      <w:ind w:left="0" w:firstLine="420"/>
    </w:pPr>
    <w:rPr>
      <w:rFonts w:ascii="宋体" w:hAnsi="宋体"/>
      <w:sz w:val="20"/>
      <w:szCs w:val="20"/>
    </w:rPr>
  </w:style>
  <w:style w:type="table" w:styleId="53">
    <w:name w:val="Table Grid"/>
    <w:basedOn w:val="52"/>
    <w:qFormat/>
    <w:uiPriority w:val="0"/>
    <w:pPr>
      <w:widowControl w:val="0"/>
      <w:jc w:val="both"/>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5">
    <w:name w:val="Strong"/>
    <w:qFormat/>
    <w:uiPriority w:val="0"/>
    <w:rPr>
      <w:b/>
    </w:rPr>
  </w:style>
  <w:style w:type="character" w:styleId="56">
    <w:name w:val="endnote reference"/>
    <w:basedOn w:val="54"/>
    <w:semiHidden/>
    <w:unhideWhenUsed/>
    <w:qFormat/>
    <w:uiPriority w:val="99"/>
    <w:rPr>
      <w:vertAlign w:val="superscript"/>
    </w:rPr>
  </w:style>
  <w:style w:type="character" w:styleId="57">
    <w:name w:val="page number"/>
    <w:qFormat/>
    <w:uiPriority w:val="0"/>
    <w:rPr>
      <w:rFonts w:cs="Times New Roman"/>
    </w:rPr>
  </w:style>
  <w:style w:type="character" w:styleId="58">
    <w:name w:val="FollowedHyperlink"/>
    <w:qFormat/>
    <w:uiPriority w:val="99"/>
    <w:rPr>
      <w:color w:val="800080"/>
      <w:u w:val="single"/>
    </w:rPr>
  </w:style>
  <w:style w:type="character" w:styleId="59">
    <w:name w:val="Emphasis"/>
    <w:qFormat/>
    <w:uiPriority w:val="0"/>
    <w:rPr>
      <w:b/>
      <w:i/>
      <w:spacing w:val="10"/>
      <w:shd w:val="clear" w:color="auto" w:fill="auto"/>
    </w:rPr>
  </w:style>
  <w:style w:type="character" w:styleId="60">
    <w:name w:val="line number"/>
    <w:qFormat/>
    <w:uiPriority w:val="0"/>
    <w:rPr>
      <w:rFonts w:cs="Times New Roman"/>
    </w:rPr>
  </w:style>
  <w:style w:type="character" w:styleId="61">
    <w:name w:val="HTML Typewriter"/>
    <w:qFormat/>
    <w:uiPriority w:val="0"/>
    <w:rPr>
      <w:rFonts w:ascii="宋体" w:hAnsi="宋体" w:eastAsia="宋体"/>
      <w:sz w:val="24"/>
    </w:rPr>
  </w:style>
  <w:style w:type="character" w:styleId="62">
    <w:name w:val="Hyperlink"/>
    <w:qFormat/>
    <w:uiPriority w:val="99"/>
    <w:rPr>
      <w:color w:val="0000FF"/>
      <w:u w:val="single"/>
    </w:rPr>
  </w:style>
  <w:style w:type="character" w:styleId="63">
    <w:name w:val="annotation reference"/>
    <w:qFormat/>
    <w:uiPriority w:val="0"/>
    <w:rPr>
      <w:sz w:val="21"/>
    </w:rPr>
  </w:style>
  <w:style w:type="character" w:styleId="64">
    <w:name w:val="footnote reference"/>
    <w:basedOn w:val="54"/>
    <w:unhideWhenUsed/>
    <w:qFormat/>
    <w:uiPriority w:val="99"/>
    <w:rPr>
      <w:vertAlign w:val="superscript"/>
    </w:rPr>
  </w:style>
  <w:style w:type="character" w:styleId="65">
    <w:name w:val="HTML Sample"/>
    <w:qFormat/>
    <w:uiPriority w:val="0"/>
    <w:rPr>
      <w:rFonts w:ascii="Courier New" w:hAnsi="宋体" w:eastAsia="宋体"/>
    </w:rPr>
  </w:style>
  <w:style w:type="character" w:customStyle="1" w:styleId="66">
    <w:name w:val="Heading 1 Char"/>
    <w:basedOn w:val="54"/>
    <w:qFormat/>
    <w:uiPriority w:val="9"/>
    <w:rPr>
      <w:rFonts w:ascii="Arial" w:hAnsi="Arial" w:eastAsia="Arial" w:cs="Arial"/>
      <w:sz w:val="40"/>
      <w:szCs w:val="40"/>
    </w:rPr>
  </w:style>
  <w:style w:type="character" w:customStyle="1" w:styleId="67">
    <w:name w:val="Heading 2 Char"/>
    <w:basedOn w:val="54"/>
    <w:qFormat/>
    <w:uiPriority w:val="9"/>
    <w:rPr>
      <w:rFonts w:ascii="Arial" w:hAnsi="Arial" w:eastAsia="Arial" w:cs="Arial"/>
      <w:sz w:val="34"/>
    </w:rPr>
  </w:style>
  <w:style w:type="character" w:customStyle="1" w:styleId="68">
    <w:name w:val="Heading 3 Char"/>
    <w:basedOn w:val="54"/>
    <w:qFormat/>
    <w:uiPriority w:val="9"/>
    <w:rPr>
      <w:rFonts w:ascii="Arial" w:hAnsi="Arial" w:eastAsia="Arial" w:cs="Arial"/>
      <w:sz w:val="30"/>
      <w:szCs w:val="30"/>
    </w:rPr>
  </w:style>
  <w:style w:type="character" w:customStyle="1" w:styleId="69">
    <w:name w:val="Heading 4 Char"/>
    <w:basedOn w:val="54"/>
    <w:qFormat/>
    <w:uiPriority w:val="9"/>
    <w:rPr>
      <w:rFonts w:ascii="Arial" w:hAnsi="Arial" w:eastAsia="Arial" w:cs="Arial"/>
      <w:b/>
      <w:bCs/>
      <w:sz w:val="26"/>
      <w:szCs w:val="26"/>
    </w:rPr>
  </w:style>
  <w:style w:type="character" w:customStyle="1" w:styleId="70">
    <w:name w:val="Heading 5 Char"/>
    <w:basedOn w:val="54"/>
    <w:qFormat/>
    <w:uiPriority w:val="9"/>
    <w:rPr>
      <w:rFonts w:ascii="Arial" w:hAnsi="Arial" w:eastAsia="Arial" w:cs="Arial"/>
      <w:b/>
      <w:bCs/>
      <w:sz w:val="24"/>
      <w:szCs w:val="24"/>
    </w:rPr>
  </w:style>
  <w:style w:type="character" w:customStyle="1" w:styleId="71">
    <w:name w:val="Heading 6 Char"/>
    <w:basedOn w:val="54"/>
    <w:qFormat/>
    <w:uiPriority w:val="9"/>
    <w:rPr>
      <w:rFonts w:ascii="Arial" w:hAnsi="Arial" w:eastAsia="Arial" w:cs="Arial"/>
      <w:b/>
      <w:bCs/>
      <w:sz w:val="22"/>
      <w:szCs w:val="22"/>
    </w:rPr>
  </w:style>
  <w:style w:type="character" w:customStyle="1" w:styleId="72">
    <w:name w:val="Heading 7 Char"/>
    <w:basedOn w:val="54"/>
    <w:qFormat/>
    <w:uiPriority w:val="9"/>
    <w:rPr>
      <w:rFonts w:ascii="Arial" w:hAnsi="Arial" w:eastAsia="Arial" w:cs="Arial"/>
      <w:b/>
      <w:bCs/>
      <w:i/>
      <w:iCs/>
      <w:sz w:val="22"/>
      <w:szCs w:val="22"/>
    </w:rPr>
  </w:style>
  <w:style w:type="character" w:customStyle="1" w:styleId="73">
    <w:name w:val="Heading 8 Char"/>
    <w:basedOn w:val="54"/>
    <w:qFormat/>
    <w:uiPriority w:val="9"/>
    <w:rPr>
      <w:rFonts w:ascii="Arial" w:hAnsi="Arial" w:eastAsia="Arial" w:cs="Arial"/>
      <w:i/>
      <w:iCs/>
      <w:sz w:val="22"/>
      <w:szCs w:val="22"/>
    </w:rPr>
  </w:style>
  <w:style w:type="character" w:customStyle="1" w:styleId="74">
    <w:name w:val="Heading 9 Char"/>
    <w:basedOn w:val="54"/>
    <w:qFormat/>
    <w:uiPriority w:val="9"/>
    <w:rPr>
      <w:rFonts w:ascii="Arial" w:hAnsi="Arial" w:eastAsia="Arial" w:cs="Arial"/>
      <w:i/>
      <w:iCs/>
      <w:sz w:val="21"/>
      <w:szCs w:val="21"/>
    </w:rPr>
  </w:style>
  <w:style w:type="character" w:customStyle="1" w:styleId="75">
    <w:name w:val="Title Char"/>
    <w:basedOn w:val="54"/>
    <w:qFormat/>
    <w:uiPriority w:val="10"/>
    <w:rPr>
      <w:sz w:val="48"/>
      <w:szCs w:val="48"/>
    </w:rPr>
  </w:style>
  <w:style w:type="character" w:customStyle="1" w:styleId="76">
    <w:name w:val="Subtitle Char"/>
    <w:basedOn w:val="54"/>
    <w:qFormat/>
    <w:uiPriority w:val="11"/>
    <w:rPr>
      <w:sz w:val="24"/>
      <w:szCs w:val="24"/>
    </w:rPr>
  </w:style>
  <w:style w:type="paragraph" w:styleId="77">
    <w:name w:val="Quote"/>
    <w:basedOn w:val="1"/>
    <w:next w:val="1"/>
    <w:qFormat/>
    <w:uiPriority w:val="29"/>
    <w:pPr>
      <w:ind w:left="720" w:right="720"/>
    </w:pPr>
    <w:rPr>
      <w:i/>
    </w:rPr>
  </w:style>
  <w:style w:type="paragraph" w:styleId="78">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9">
    <w:name w:val="Header Char"/>
    <w:basedOn w:val="54"/>
    <w:qFormat/>
    <w:uiPriority w:val="99"/>
  </w:style>
  <w:style w:type="character" w:customStyle="1" w:styleId="80">
    <w:name w:val="Footer Char"/>
    <w:basedOn w:val="54"/>
    <w:qFormat/>
    <w:uiPriority w:val="99"/>
  </w:style>
  <w:style w:type="character" w:customStyle="1" w:styleId="81">
    <w:name w:val="Caption Char"/>
    <w:qFormat/>
    <w:uiPriority w:val="99"/>
  </w:style>
  <w:style w:type="table" w:customStyle="1" w:styleId="82">
    <w:name w:val="Table Grid Light"/>
    <w:basedOn w:val="5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3">
    <w:name w:val="Plain Table 1"/>
    <w:basedOn w:val="5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Plain Table 2"/>
    <w:basedOn w:val="5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Plain Table 3"/>
    <w:basedOn w:val="5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4"/>
    <w:basedOn w:val="5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5"/>
    <w:basedOn w:val="5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Grid Table 1 Light"/>
    <w:basedOn w:val="5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basedOn w:val="5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0">
    <w:name w:val="Grid Table 1 Light - Accent 2"/>
    <w:basedOn w:val="5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1">
    <w:name w:val="Grid Table 1 Light - Accent 3"/>
    <w:basedOn w:val="5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2">
    <w:name w:val="Grid Table 1 Light - Accent 4"/>
    <w:basedOn w:val="5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3">
    <w:name w:val="Grid Table 1 Light - Accent 5"/>
    <w:basedOn w:val="5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4">
    <w:name w:val="Grid Table 1 Light - Accent 6"/>
    <w:basedOn w:val="5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5">
    <w:name w:val="Grid Table 2"/>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basedOn w:val="5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2 - Accent 2"/>
    <w:basedOn w:val="5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2 - Accent 3"/>
    <w:basedOn w:val="5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2 - Accent 4"/>
    <w:basedOn w:val="5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2 - Accent 5"/>
    <w:basedOn w:val="5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2 - Accent 6"/>
    <w:basedOn w:val="5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3"/>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basedOn w:val="5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3 - Accent 2"/>
    <w:basedOn w:val="5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3 - Accent 3"/>
    <w:basedOn w:val="5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3 - Accent 4"/>
    <w:basedOn w:val="5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3 - Accent 5"/>
    <w:basedOn w:val="5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3 - Accent 6"/>
    <w:basedOn w:val="5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4"/>
    <w:basedOn w:val="5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basedOn w:val="5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1">
    <w:name w:val="Grid Table 4 - Accent 2"/>
    <w:basedOn w:val="5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4 - Accent 3"/>
    <w:basedOn w:val="5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4 - Accent 4"/>
    <w:basedOn w:val="5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4 - Accent 5"/>
    <w:basedOn w:val="5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4 - Accent 6"/>
    <w:basedOn w:val="5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5 Dark"/>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8">
    <w:name w:val="Grid Table 5 Dark - Accent 2"/>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9">
    <w:name w:val="Grid Table 5 Dark - Accent 3"/>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0">
    <w:name w:val="Grid Table 5 Dark- Accent 4"/>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1">
    <w:name w:val="Grid Table 5 Dark - Accent 5"/>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2">
    <w:name w:val="Grid Table 5 Dark - Accent 6"/>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3">
    <w:name w:val="Grid Table 6 Colorful"/>
    <w:basedOn w:val="5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24">
    <w:name w:val="Grid Table 6 Colorful - Accent 1"/>
    <w:basedOn w:val="5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5">
    <w:name w:val="Grid Table 6 Colorful - Accent 2"/>
    <w:basedOn w:val="5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6">
    <w:name w:val="Grid Table 6 Colorful - Accent 3"/>
    <w:basedOn w:val="5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7">
    <w:name w:val="Grid Table 6 Colorful - Accent 4"/>
    <w:basedOn w:val="5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8">
    <w:name w:val="Grid Table 6 Colorful - Accent 5"/>
    <w:basedOn w:val="5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9">
    <w:name w:val="Grid Table 6 Colorful - Accent 6"/>
    <w:basedOn w:val="5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30">
    <w:name w:val="Grid Table 7 Colorful"/>
    <w:basedOn w:val="5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31">
    <w:name w:val="Grid Table 7 Colorful - Accent 1"/>
    <w:basedOn w:val="5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32">
    <w:name w:val="Grid Table 7 Colorful - Accent 2"/>
    <w:basedOn w:val="5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3">
    <w:name w:val="Grid Table 7 Colorful - Accent 3"/>
    <w:basedOn w:val="5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34">
    <w:name w:val="Grid Table 7 Colorful - Accent 4"/>
    <w:basedOn w:val="5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35">
    <w:name w:val="Grid Table 7 Colorful - Accent 5"/>
    <w:basedOn w:val="5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36">
    <w:name w:val="Grid Table 7 Colorful - Accent 6"/>
    <w:basedOn w:val="5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37">
    <w:name w:val="List Table 1 Light"/>
    <w:basedOn w:val="5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basedOn w:val="5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basedOn w:val="5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basedOn w:val="5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basedOn w:val="5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basedOn w:val="5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basedOn w:val="5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List Table 2"/>
    <w:basedOn w:val="5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basedOn w:val="5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2 - Accent 2"/>
    <w:basedOn w:val="5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2 - Accent 3"/>
    <w:basedOn w:val="5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2 - Accent 4"/>
    <w:basedOn w:val="5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2 - Accent 5"/>
    <w:basedOn w:val="5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2 - Accent 6"/>
    <w:basedOn w:val="5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3"/>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basedOn w:val="5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3">
    <w:name w:val="List Table 3 - Accent 2"/>
    <w:basedOn w:val="5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4">
    <w:name w:val="List Table 3 - Accent 3"/>
    <w:basedOn w:val="5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5">
    <w:name w:val="List Table 3 - Accent 4"/>
    <w:basedOn w:val="5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6">
    <w:name w:val="List Table 3 - Accent 5"/>
    <w:basedOn w:val="5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7">
    <w:name w:val="List Table 3 - Accent 6"/>
    <w:basedOn w:val="5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8">
    <w:name w:val="List Table 4"/>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basedOn w:val="5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basedOn w:val="5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basedOn w:val="5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basedOn w:val="5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basedOn w:val="5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basedOn w:val="5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List Table 5 Dark"/>
    <w:basedOn w:val="5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basedOn w:val="5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basedOn w:val="5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basedOn w:val="5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basedOn w:val="5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basedOn w:val="5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basedOn w:val="5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List Table 6 Colorful"/>
    <w:basedOn w:val="5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3">
    <w:name w:val="List Table 6 Colorful - Accent 1"/>
    <w:basedOn w:val="5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4">
    <w:name w:val="List Table 6 Colorful - Accent 2"/>
    <w:basedOn w:val="5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5">
    <w:name w:val="List Table 6 Colorful - Accent 3"/>
    <w:basedOn w:val="5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6">
    <w:name w:val="List Table 6 Colorful - Accent 4"/>
    <w:basedOn w:val="5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7">
    <w:name w:val="List Table 6 Colorful - Accent 5"/>
    <w:basedOn w:val="5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8">
    <w:name w:val="List Table 6 Colorful - Accent 6"/>
    <w:basedOn w:val="5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9">
    <w:name w:val="List Table 7 Colorful"/>
    <w:basedOn w:val="52"/>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80">
    <w:name w:val="List Table 7 Colorful - Accent 1"/>
    <w:basedOn w:val="5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81">
    <w:name w:val="List Table 7 Colorful - Accent 2"/>
    <w:basedOn w:val="5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82">
    <w:name w:val="List Table 7 Colorful - Accent 3"/>
    <w:basedOn w:val="52"/>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3">
    <w:name w:val="List Table 7 Colorful - Accent 4"/>
    <w:basedOn w:val="52"/>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4">
    <w:name w:val="List Table 7 Colorful - Accent 5"/>
    <w:basedOn w:val="52"/>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5">
    <w:name w:val="List Table 7 Colorful - Accent 6"/>
    <w:basedOn w:val="5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86">
    <w:name w:val="Lined - Accent"/>
    <w:basedOn w:val="5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basedOn w:val="5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basedOn w:val="5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basedOn w:val="5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basedOn w:val="5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basedOn w:val="5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basedOn w:val="5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basedOn w:val="5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basedOn w:val="5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basedOn w:val="5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basedOn w:val="5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basedOn w:val="5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basedOn w:val="5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basedOn w:val="5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basedOn w:val="5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5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basedOn w:val="5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basedOn w:val="5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basedOn w:val="5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basedOn w:val="5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basedOn w:val="5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Footnote Text Char"/>
    <w:qFormat/>
    <w:uiPriority w:val="99"/>
    <w:rPr>
      <w:sz w:val="18"/>
    </w:rPr>
  </w:style>
  <w:style w:type="character" w:customStyle="1" w:styleId="208">
    <w:name w:val="Endnote Text Char"/>
    <w:qFormat/>
    <w:uiPriority w:val="99"/>
    <w:rPr>
      <w:sz w:val="20"/>
    </w:rPr>
  </w:style>
  <w:style w:type="paragraph" w:customStyle="1" w:styleId="209">
    <w:name w:val="TOC Heading"/>
    <w:unhideWhenUsed/>
    <w:qFormat/>
    <w:uiPriority w:val="39"/>
    <w:rPr>
      <w:rFonts w:hint="default" w:asciiTheme="minorHAnsi" w:hAnsiTheme="minorHAnsi" w:eastAsiaTheme="minorEastAsia" w:cstheme="minorBidi"/>
      <w:sz w:val="21"/>
      <w:szCs w:val="22"/>
    </w:rPr>
  </w:style>
  <w:style w:type="character" w:customStyle="1" w:styleId="210">
    <w:name w:val="页眉 Char"/>
    <w:basedOn w:val="54"/>
    <w:link w:val="33"/>
    <w:qFormat/>
    <w:uiPriority w:val="0"/>
    <w:rPr>
      <w:sz w:val="18"/>
      <w:szCs w:val="18"/>
    </w:rPr>
  </w:style>
  <w:style w:type="character" w:customStyle="1" w:styleId="211">
    <w:name w:val="页脚 Char"/>
    <w:basedOn w:val="54"/>
    <w:link w:val="32"/>
    <w:qFormat/>
    <w:uiPriority w:val="99"/>
    <w:rPr>
      <w:sz w:val="18"/>
      <w:szCs w:val="18"/>
    </w:rPr>
  </w:style>
  <w:style w:type="character" w:customStyle="1" w:styleId="212">
    <w:name w:val="标题 1 Char"/>
    <w:basedOn w:val="54"/>
    <w:link w:val="2"/>
    <w:qFormat/>
    <w:uiPriority w:val="0"/>
    <w:rPr>
      <w:rFonts w:ascii="Times New Roman" w:hAnsi="Times New Roman" w:eastAsia="宋体" w:cs="Times New Roman"/>
      <w:b/>
      <w:bCs/>
      <w:sz w:val="44"/>
      <w:szCs w:val="44"/>
    </w:rPr>
  </w:style>
  <w:style w:type="character" w:customStyle="1" w:styleId="213">
    <w:name w:val="标题 2 Char"/>
    <w:basedOn w:val="54"/>
    <w:link w:val="3"/>
    <w:qFormat/>
    <w:uiPriority w:val="0"/>
    <w:rPr>
      <w:rFonts w:ascii="Arial" w:hAnsi="Arial" w:eastAsia="黑体" w:cs="Times New Roman"/>
      <w:b/>
      <w:bCs/>
      <w:sz w:val="32"/>
      <w:szCs w:val="32"/>
    </w:rPr>
  </w:style>
  <w:style w:type="character" w:customStyle="1" w:styleId="214">
    <w:name w:val="标题 3 Char"/>
    <w:basedOn w:val="54"/>
    <w:link w:val="4"/>
    <w:qFormat/>
    <w:uiPriority w:val="0"/>
    <w:rPr>
      <w:rFonts w:ascii="Times New Roman" w:hAnsi="Times New Roman" w:eastAsia="宋体" w:cs="Times New Roman"/>
      <w:b/>
      <w:bCs/>
      <w:sz w:val="32"/>
      <w:szCs w:val="32"/>
    </w:rPr>
  </w:style>
  <w:style w:type="character" w:customStyle="1" w:styleId="215">
    <w:name w:val="标题 4 Char"/>
    <w:basedOn w:val="54"/>
    <w:link w:val="5"/>
    <w:qFormat/>
    <w:uiPriority w:val="9"/>
    <w:rPr>
      <w:rFonts w:ascii="Arial" w:hAnsi="Arial" w:eastAsia="黑体" w:cs="Times New Roman"/>
      <w:b/>
      <w:sz w:val="20"/>
      <w:szCs w:val="20"/>
    </w:rPr>
  </w:style>
  <w:style w:type="character" w:customStyle="1" w:styleId="216">
    <w:name w:val="标题 5 Char"/>
    <w:basedOn w:val="54"/>
    <w:link w:val="6"/>
    <w:qFormat/>
    <w:uiPriority w:val="0"/>
    <w:rPr>
      <w:rFonts w:ascii="Times New Roman" w:hAnsi="Times New Roman" w:eastAsia="宋体" w:cs="Times New Roman"/>
      <w:b/>
      <w:bCs/>
      <w:sz w:val="28"/>
      <w:szCs w:val="28"/>
    </w:rPr>
  </w:style>
  <w:style w:type="character" w:customStyle="1" w:styleId="217">
    <w:name w:val="标题 6 Char"/>
    <w:basedOn w:val="54"/>
    <w:link w:val="7"/>
    <w:qFormat/>
    <w:uiPriority w:val="0"/>
    <w:rPr>
      <w:rFonts w:ascii="Arial" w:hAnsi="Arial" w:eastAsia="黑体" w:cs="Times New Roman"/>
      <w:b/>
      <w:bCs/>
      <w:sz w:val="24"/>
      <w:szCs w:val="24"/>
    </w:rPr>
  </w:style>
  <w:style w:type="character" w:customStyle="1" w:styleId="218">
    <w:name w:val="标题 7 Char"/>
    <w:basedOn w:val="54"/>
    <w:link w:val="8"/>
    <w:qFormat/>
    <w:uiPriority w:val="0"/>
    <w:rPr>
      <w:rFonts w:ascii="Times New Roman" w:hAnsi="Times New Roman" w:eastAsia="宋体" w:cs="Times New Roman"/>
      <w:b/>
      <w:bCs/>
      <w:sz w:val="24"/>
      <w:szCs w:val="24"/>
    </w:rPr>
  </w:style>
  <w:style w:type="character" w:customStyle="1" w:styleId="219">
    <w:name w:val="标题 8 Char"/>
    <w:basedOn w:val="54"/>
    <w:link w:val="9"/>
    <w:qFormat/>
    <w:uiPriority w:val="0"/>
    <w:rPr>
      <w:rFonts w:ascii="Arial" w:hAnsi="Arial" w:eastAsia="黑体" w:cs="Times New Roman"/>
      <w:sz w:val="24"/>
      <w:szCs w:val="24"/>
    </w:rPr>
  </w:style>
  <w:style w:type="character" w:customStyle="1" w:styleId="220">
    <w:name w:val="标题 9 Char"/>
    <w:basedOn w:val="54"/>
    <w:link w:val="10"/>
    <w:qFormat/>
    <w:uiPriority w:val="0"/>
    <w:rPr>
      <w:rFonts w:ascii="Arial" w:hAnsi="Arial" w:eastAsia="黑体" w:cs="Times New Roman"/>
      <w:szCs w:val="21"/>
    </w:rPr>
  </w:style>
  <w:style w:type="character" w:customStyle="1" w:styleId="221">
    <w:name w:val="正文文本缩进 Char"/>
    <w:basedOn w:val="54"/>
    <w:link w:val="22"/>
    <w:qFormat/>
    <w:uiPriority w:val="0"/>
    <w:rPr>
      <w:rFonts w:ascii="Times New Roman" w:hAnsi="Times New Roman" w:eastAsia="宋体" w:cs="Times New Roman"/>
      <w:sz w:val="24"/>
      <w:szCs w:val="24"/>
    </w:rPr>
  </w:style>
  <w:style w:type="character" w:customStyle="1" w:styleId="222">
    <w:name w:val="文档结构图 Char"/>
    <w:basedOn w:val="54"/>
    <w:link w:val="17"/>
    <w:semiHidden/>
    <w:qFormat/>
    <w:uiPriority w:val="0"/>
    <w:rPr>
      <w:rFonts w:ascii="Times New Roman" w:hAnsi="Times New Roman" w:eastAsia="宋体" w:cs="Times New Roman"/>
      <w:sz w:val="24"/>
      <w:szCs w:val="24"/>
      <w:shd w:val="clear" w:color="auto" w:fill="000080"/>
    </w:rPr>
  </w:style>
  <w:style w:type="character" w:customStyle="1" w:styleId="223">
    <w:name w:val="批注文字 Char"/>
    <w:basedOn w:val="54"/>
    <w:link w:val="18"/>
    <w:qFormat/>
    <w:uiPriority w:val="0"/>
    <w:rPr>
      <w:rFonts w:ascii="Times New Roman" w:hAnsi="Times New Roman" w:eastAsia="宋体" w:cs="Times New Roman"/>
      <w:sz w:val="20"/>
      <w:szCs w:val="20"/>
    </w:rPr>
  </w:style>
  <w:style w:type="character" w:customStyle="1" w:styleId="224">
    <w:name w:val="称呼 Char"/>
    <w:basedOn w:val="54"/>
    <w:link w:val="19"/>
    <w:qFormat/>
    <w:uiPriority w:val="0"/>
    <w:rPr>
      <w:rFonts w:ascii="仿宋_GB2312" w:hAnsi="Times New Roman" w:eastAsia="仿宋_GB2312" w:cs="Times New Roman"/>
      <w:sz w:val="20"/>
      <w:szCs w:val="20"/>
    </w:rPr>
  </w:style>
  <w:style w:type="character" w:customStyle="1" w:styleId="225">
    <w:name w:val="正文文本 3 Char"/>
    <w:basedOn w:val="54"/>
    <w:link w:val="20"/>
    <w:qFormat/>
    <w:uiPriority w:val="0"/>
    <w:rPr>
      <w:rFonts w:ascii="Times New Roman" w:hAnsi="Times New Roman" w:eastAsia="宋体" w:cs="Times New Roman"/>
      <w:sz w:val="16"/>
      <w:szCs w:val="16"/>
    </w:rPr>
  </w:style>
  <w:style w:type="character" w:customStyle="1" w:styleId="226">
    <w:name w:val="正文文本 Char"/>
    <w:basedOn w:val="54"/>
    <w:link w:val="21"/>
    <w:qFormat/>
    <w:uiPriority w:val="0"/>
    <w:rPr>
      <w:rFonts w:ascii="Times New Roman" w:hAnsi="Times New Roman" w:eastAsia="宋体" w:cs="Times New Roman"/>
      <w:sz w:val="24"/>
      <w:szCs w:val="24"/>
    </w:rPr>
  </w:style>
  <w:style w:type="character" w:customStyle="1" w:styleId="227">
    <w:name w:val="纯文本 Char"/>
    <w:basedOn w:val="54"/>
    <w:link w:val="26"/>
    <w:qFormat/>
    <w:uiPriority w:val="0"/>
    <w:rPr>
      <w:rFonts w:ascii="宋体" w:hAnsi="Courier New" w:eastAsia="宋体" w:cs="Times New Roman"/>
      <w:szCs w:val="21"/>
    </w:rPr>
  </w:style>
  <w:style w:type="character" w:customStyle="1" w:styleId="228">
    <w:name w:val="日期 Char"/>
    <w:basedOn w:val="54"/>
    <w:link w:val="28"/>
    <w:qFormat/>
    <w:uiPriority w:val="0"/>
    <w:rPr>
      <w:rFonts w:ascii="Times New Roman" w:hAnsi="Times New Roman" w:eastAsia="宋体" w:cs="Times New Roman"/>
      <w:sz w:val="20"/>
      <w:szCs w:val="20"/>
    </w:rPr>
  </w:style>
  <w:style w:type="character" w:customStyle="1" w:styleId="229">
    <w:name w:val="正文文本缩进 2 Char"/>
    <w:basedOn w:val="54"/>
    <w:link w:val="29"/>
    <w:qFormat/>
    <w:uiPriority w:val="0"/>
    <w:rPr>
      <w:rFonts w:ascii="宋体" w:hAnsi="宋体" w:eastAsia="宋体" w:cs="Times New Roman"/>
      <w:sz w:val="24"/>
      <w:szCs w:val="24"/>
    </w:rPr>
  </w:style>
  <w:style w:type="character" w:customStyle="1" w:styleId="230">
    <w:name w:val="尾注文本 Char"/>
    <w:basedOn w:val="54"/>
    <w:link w:val="30"/>
    <w:semiHidden/>
    <w:qFormat/>
    <w:uiPriority w:val="0"/>
    <w:rPr>
      <w:rFonts w:ascii="Times New Roman" w:hAnsi="Times New Roman" w:eastAsia="宋体" w:cs="Times New Roman"/>
      <w:sz w:val="24"/>
      <w:szCs w:val="24"/>
    </w:rPr>
  </w:style>
  <w:style w:type="character" w:customStyle="1" w:styleId="231">
    <w:name w:val="批注框文本 Char"/>
    <w:basedOn w:val="54"/>
    <w:link w:val="31"/>
    <w:qFormat/>
    <w:uiPriority w:val="0"/>
    <w:rPr>
      <w:rFonts w:ascii="Times New Roman" w:hAnsi="Times New Roman" w:eastAsia="宋体" w:cs="Times New Roman"/>
      <w:sz w:val="18"/>
      <w:szCs w:val="18"/>
    </w:rPr>
  </w:style>
  <w:style w:type="character" w:customStyle="1" w:styleId="232">
    <w:name w:val="签名 Char"/>
    <w:basedOn w:val="54"/>
    <w:link w:val="34"/>
    <w:qFormat/>
    <w:uiPriority w:val="0"/>
    <w:rPr>
      <w:rFonts w:ascii="Times New Roman" w:hAnsi="Times New Roman" w:eastAsia="仿宋_GB2312" w:cs="Times New Roman"/>
      <w:sz w:val="20"/>
      <w:szCs w:val="20"/>
    </w:rPr>
  </w:style>
  <w:style w:type="character" w:customStyle="1" w:styleId="233">
    <w:name w:val="副标题 Char"/>
    <w:basedOn w:val="54"/>
    <w:link w:val="37"/>
    <w:qFormat/>
    <w:uiPriority w:val="0"/>
    <w:rPr>
      <w:rFonts w:ascii="Cambria" w:hAnsi="Cambria" w:eastAsia="宋体" w:cs="Times New Roman"/>
      <w:i/>
      <w:iCs/>
      <w:spacing w:val="13"/>
      <w:sz w:val="24"/>
      <w:szCs w:val="24"/>
      <w:lang w:eastAsia="en-US"/>
    </w:rPr>
  </w:style>
  <w:style w:type="character" w:customStyle="1" w:styleId="234">
    <w:name w:val="脚注文本 Char"/>
    <w:basedOn w:val="54"/>
    <w:link w:val="39"/>
    <w:semiHidden/>
    <w:qFormat/>
    <w:uiPriority w:val="0"/>
    <w:rPr>
      <w:rFonts w:ascii="Times New Roman" w:hAnsi="Times New Roman" w:eastAsia="宋体" w:cs="Times New Roman"/>
      <w:sz w:val="18"/>
      <w:szCs w:val="18"/>
    </w:rPr>
  </w:style>
  <w:style w:type="character" w:customStyle="1" w:styleId="235">
    <w:name w:val="正文文本缩进 3 Char"/>
    <w:basedOn w:val="54"/>
    <w:link w:val="41"/>
    <w:qFormat/>
    <w:uiPriority w:val="0"/>
    <w:rPr>
      <w:rFonts w:ascii="Times New Roman" w:hAnsi="Times New Roman" w:eastAsia="宋体" w:cs="Times New Roman"/>
      <w:b/>
      <w:bCs/>
      <w:sz w:val="20"/>
      <w:szCs w:val="20"/>
    </w:rPr>
  </w:style>
  <w:style w:type="character" w:customStyle="1" w:styleId="236">
    <w:name w:val="正文文本 2 Char"/>
    <w:basedOn w:val="54"/>
    <w:link w:val="45"/>
    <w:qFormat/>
    <w:uiPriority w:val="0"/>
    <w:rPr>
      <w:rFonts w:ascii="Times New Roman" w:hAnsi="Times New Roman" w:eastAsia="宋体" w:cs="Times New Roman"/>
      <w:b/>
      <w:bCs/>
      <w:sz w:val="20"/>
      <w:szCs w:val="20"/>
    </w:rPr>
  </w:style>
  <w:style w:type="character" w:customStyle="1" w:styleId="237">
    <w:name w:val="HTML 预设格式 Char"/>
    <w:basedOn w:val="54"/>
    <w:link w:val="46"/>
    <w:qFormat/>
    <w:uiPriority w:val="0"/>
    <w:rPr>
      <w:rFonts w:ascii="宋体" w:hAnsi="宋体" w:eastAsia="宋体" w:cs="Times New Roman"/>
      <w:sz w:val="24"/>
      <w:szCs w:val="24"/>
    </w:rPr>
  </w:style>
  <w:style w:type="character" w:customStyle="1" w:styleId="238">
    <w:name w:val="标题 Char"/>
    <w:basedOn w:val="54"/>
    <w:link w:val="48"/>
    <w:qFormat/>
    <w:uiPriority w:val="0"/>
    <w:rPr>
      <w:rFonts w:ascii="Times New Roman" w:hAnsi="Times New Roman" w:eastAsia="黑体" w:cs="Times New Roman"/>
      <w:b/>
      <w:sz w:val="20"/>
      <w:szCs w:val="20"/>
      <w:lang w:val="en-GB"/>
    </w:rPr>
  </w:style>
  <w:style w:type="character" w:customStyle="1" w:styleId="239">
    <w:name w:val="批注主题 Char"/>
    <w:basedOn w:val="223"/>
    <w:link w:val="49"/>
    <w:semiHidden/>
    <w:qFormat/>
    <w:uiPriority w:val="0"/>
    <w:rPr>
      <w:b/>
      <w:bCs/>
      <w:sz w:val="24"/>
      <w:szCs w:val="24"/>
    </w:rPr>
  </w:style>
  <w:style w:type="character" w:customStyle="1" w:styleId="240">
    <w:name w:val="正文首行缩进 Char"/>
    <w:basedOn w:val="226"/>
    <w:link w:val="50"/>
    <w:qFormat/>
    <w:uiPriority w:val="0"/>
  </w:style>
  <w:style w:type="character" w:customStyle="1" w:styleId="241">
    <w:name w:val="正文首行缩进 2 Char"/>
    <w:basedOn w:val="221"/>
    <w:link w:val="51"/>
    <w:qFormat/>
    <w:uiPriority w:val="0"/>
    <w:rPr>
      <w:rFonts w:ascii="宋体" w:hAnsi="宋体"/>
      <w:sz w:val="20"/>
      <w:szCs w:val="20"/>
    </w:rPr>
  </w:style>
  <w:style w:type="paragraph" w:customStyle="1" w:styleId="242">
    <w:name w:val="正文1"/>
    <w:basedOn w:val="1"/>
    <w:next w:val="1"/>
    <w:qFormat/>
    <w:uiPriority w:val="0"/>
    <w:pPr>
      <w:spacing w:before="156" w:line="360" w:lineRule="auto"/>
      <w:ind w:firstLine="510"/>
    </w:pPr>
    <w:rPr>
      <w:sz w:val="24"/>
      <w:szCs w:val="20"/>
    </w:rPr>
  </w:style>
  <w:style w:type="character" w:customStyle="1" w:styleId="243">
    <w:name w:val="标准小四 Char"/>
    <w:qFormat/>
    <w:uiPriority w:val="0"/>
    <w:rPr>
      <w:rFonts w:ascii="Arial" w:hAnsi="Arial" w:eastAsia="宋体"/>
      <w:sz w:val="21"/>
      <w:lang w:val="en-US" w:eastAsia="zh-CN"/>
    </w:rPr>
  </w:style>
  <w:style w:type="character" w:customStyle="1" w:styleId="244">
    <w:name w:val="Char Char15"/>
    <w:qFormat/>
    <w:uiPriority w:val="0"/>
    <w:rPr>
      <w:rFonts w:ascii="Arial" w:hAnsi="Arial" w:eastAsia="黑体"/>
      <w:sz w:val="21"/>
      <w:lang w:val="en-US" w:eastAsia="zh-CN"/>
    </w:rPr>
  </w:style>
  <w:style w:type="character" w:customStyle="1" w:styleId="245">
    <w:name w:val="Char Char14"/>
    <w:qFormat/>
    <w:uiPriority w:val="0"/>
    <w:rPr>
      <w:rFonts w:eastAsia="黑体"/>
      <w:b/>
      <w:sz w:val="28"/>
      <w:lang w:val="en-GB" w:eastAsia="zh-CN"/>
    </w:rPr>
  </w:style>
  <w:style w:type="character" w:customStyle="1" w:styleId="246">
    <w:name w:val="Char Char28"/>
    <w:qFormat/>
    <w:uiPriority w:val="0"/>
    <w:rPr>
      <w:rFonts w:ascii="Arial" w:hAnsi="Arial" w:eastAsia="黑体"/>
      <w:b/>
      <w:sz w:val="32"/>
    </w:rPr>
  </w:style>
  <w:style w:type="character" w:customStyle="1" w:styleId="247">
    <w:name w:val="t1"/>
    <w:qFormat/>
    <w:uiPriority w:val="0"/>
  </w:style>
  <w:style w:type="character" w:customStyle="1" w:styleId="248">
    <w:name w:val="无间隔 Char"/>
    <w:qFormat/>
    <w:uiPriority w:val="0"/>
    <w:rPr>
      <w:rFonts w:ascii="Calibri" w:hAnsi="Calibri" w:eastAsia="微软雅黑"/>
      <w:sz w:val="22"/>
      <w:lang w:val="en-US" w:eastAsia="zh-CN"/>
    </w:rPr>
  </w:style>
  <w:style w:type="character" w:customStyle="1" w:styleId="249">
    <w:name w:val="111111 Char Char"/>
    <w:qFormat/>
    <w:uiPriority w:val="0"/>
    <w:rPr>
      <w:rFonts w:ascii="宋体" w:hAnsi="宋体" w:eastAsia="黑体"/>
      <w:b/>
      <w:sz w:val="21"/>
      <w:lang w:val="en-US" w:eastAsia="zh-CN"/>
    </w:rPr>
  </w:style>
  <w:style w:type="character" w:customStyle="1" w:styleId="250">
    <w:name w:val="Char Char4"/>
    <w:qFormat/>
    <w:uiPriority w:val="0"/>
    <w:rPr>
      <w:rFonts w:ascii="方正大黑简体" w:eastAsia="方正大黑简体"/>
      <w:position w:val="6"/>
      <w:sz w:val="30"/>
      <w:lang w:val="en-US" w:eastAsia="zh-CN"/>
    </w:rPr>
  </w:style>
  <w:style w:type="character" w:customStyle="1" w:styleId="251">
    <w:name w:val="Char Char30"/>
    <w:qFormat/>
    <w:uiPriority w:val="0"/>
    <w:rPr>
      <w:rFonts w:eastAsia="宋体"/>
      <w:b/>
      <w:sz w:val="28"/>
      <w:lang w:val="en-US" w:eastAsia="zh-CN"/>
    </w:rPr>
  </w:style>
  <w:style w:type="character" w:customStyle="1" w:styleId="252">
    <w:name w:val="3zw"/>
    <w:qFormat/>
    <w:uiPriority w:val="0"/>
    <w:rPr>
      <w:rFonts w:cs="Times New Roman"/>
    </w:rPr>
  </w:style>
  <w:style w:type="character" w:customStyle="1" w:styleId="253">
    <w:name w:val="Char Char22"/>
    <w:qFormat/>
    <w:uiPriority w:val="0"/>
    <w:rPr>
      <w:b/>
      <w:sz w:val="24"/>
    </w:rPr>
  </w:style>
  <w:style w:type="character" w:customStyle="1" w:styleId="254">
    <w:name w:val="concon"/>
    <w:qFormat/>
    <w:uiPriority w:val="0"/>
  </w:style>
  <w:style w:type="character" w:customStyle="1" w:styleId="255">
    <w:name w:val="subtitle1"/>
    <w:qFormat/>
    <w:uiPriority w:val="0"/>
    <w:rPr>
      <w:rFonts w:ascii="Georgia" w:hAnsi="Georgia"/>
      <w:b/>
      <w:color w:val="666666"/>
      <w:sz w:val="18"/>
    </w:rPr>
  </w:style>
  <w:style w:type="character" w:customStyle="1" w:styleId="256">
    <w:name w:val="Char Char9"/>
    <w:qFormat/>
    <w:uiPriority w:val="0"/>
    <w:rPr>
      <w:rFonts w:eastAsia="宋体"/>
      <w:sz w:val="21"/>
      <w:lang w:val="en-US" w:eastAsia="zh-CN"/>
    </w:rPr>
  </w:style>
  <w:style w:type="character" w:customStyle="1" w:styleId="257">
    <w:name w:val="Char Char24"/>
    <w:qFormat/>
    <w:uiPriority w:val="0"/>
    <w:rPr>
      <w:b/>
      <w:sz w:val="28"/>
    </w:rPr>
  </w:style>
  <w:style w:type="character" w:customStyle="1" w:styleId="258">
    <w:name w:val="书籍标题1"/>
    <w:qFormat/>
    <w:uiPriority w:val="0"/>
    <w:rPr>
      <w:i/>
      <w:smallCaps/>
      <w:spacing w:val="5"/>
    </w:rPr>
  </w:style>
  <w:style w:type="character" w:customStyle="1" w:styleId="259">
    <w:name w:val="apple-style-span"/>
    <w:qFormat/>
    <w:uiPriority w:val="0"/>
    <w:rPr>
      <w:rFonts w:cs="Times New Roman"/>
    </w:rPr>
  </w:style>
  <w:style w:type="character" w:customStyle="1" w:styleId="260">
    <w:name w:val="Char Char10"/>
    <w:qFormat/>
    <w:uiPriority w:val="0"/>
    <w:rPr>
      <w:rFonts w:eastAsia="宋体"/>
      <w:b/>
      <w:sz w:val="24"/>
      <w:lang w:val="en-US" w:eastAsia="zh-CN"/>
    </w:rPr>
  </w:style>
  <w:style w:type="character" w:customStyle="1" w:styleId="261">
    <w:name w:val="正文缩进 Char1"/>
    <w:qFormat/>
    <w:uiPriority w:val="0"/>
    <w:rPr>
      <w:rFonts w:eastAsia="宋体"/>
    </w:rPr>
  </w:style>
  <w:style w:type="character" w:customStyle="1" w:styleId="262">
    <w:name w:val="标准文本 Char Char"/>
    <w:qFormat/>
    <w:uiPriority w:val="0"/>
    <w:rPr>
      <w:rFonts w:eastAsia="宋体"/>
      <w:sz w:val="24"/>
      <w:lang w:val="en-US" w:eastAsia="zh-CN"/>
    </w:rPr>
  </w:style>
  <w:style w:type="character" w:customStyle="1" w:styleId="263">
    <w:name w:val="正文2 Char"/>
    <w:link w:val="264"/>
    <w:qFormat/>
    <w:uiPriority w:val="0"/>
    <w:rPr>
      <w:sz w:val="24"/>
    </w:rPr>
  </w:style>
  <w:style w:type="paragraph" w:customStyle="1" w:styleId="264">
    <w:name w:val="正文2"/>
    <w:basedOn w:val="1"/>
    <w:link w:val="263"/>
    <w:qFormat/>
    <w:uiPriority w:val="0"/>
    <w:pPr>
      <w:spacing w:before="156" w:line="360" w:lineRule="auto"/>
      <w:ind w:firstLine="510"/>
    </w:pPr>
    <w:rPr>
      <w:rFonts w:asciiTheme="minorHAnsi" w:hAnsiTheme="minorHAnsi" w:eastAsiaTheme="minorEastAsia" w:cstheme="minorBidi"/>
      <w:sz w:val="24"/>
      <w:szCs w:val="22"/>
    </w:rPr>
  </w:style>
  <w:style w:type="character" w:customStyle="1" w:styleId="265">
    <w:name w:val="普通文字1 Char"/>
    <w:qFormat/>
    <w:uiPriority w:val="0"/>
    <w:rPr>
      <w:rFonts w:ascii="宋体" w:eastAsia="宋体"/>
      <w:sz w:val="21"/>
      <w:lang w:val="en-US" w:eastAsia="zh-CN"/>
    </w:rPr>
  </w:style>
  <w:style w:type="character" w:customStyle="1" w:styleId="266">
    <w:name w:val="Char Char29"/>
    <w:qFormat/>
    <w:uiPriority w:val="0"/>
    <w:rPr>
      <w:rFonts w:ascii="Times New Roman" w:hAnsi="Times New Roman" w:eastAsia="宋体"/>
      <w:b/>
      <w:sz w:val="44"/>
    </w:rPr>
  </w:style>
  <w:style w:type="character" w:customStyle="1" w:styleId="267">
    <w:name w:val="Char Char11"/>
    <w:qFormat/>
    <w:uiPriority w:val="0"/>
    <w:rPr>
      <w:rFonts w:ascii="宋体" w:hAnsi="宋体" w:eastAsia="宋体"/>
      <w:sz w:val="24"/>
      <w:lang w:val="en-US" w:eastAsia="zh-CN"/>
    </w:rPr>
  </w:style>
  <w:style w:type="character" w:customStyle="1" w:styleId="268">
    <w:name w:val="Char Char3"/>
    <w:qFormat/>
    <w:uiPriority w:val="0"/>
    <w:rPr>
      <w:rFonts w:eastAsia="宋体"/>
      <w:sz w:val="18"/>
      <w:lang w:val="en-US" w:eastAsia="zh-CN"/>
    </w:rPr>
  </w:style>
  <w:style w:type="character" w:customStyle="1" w:styleId="269">
    <w:name w:val="Char Char26"/>
    <w:qFormat/>
    <w:uiPriority w:val="0"/>
    <w:rPr>
      <w:b/>
      <w:sz w:val="32"/>
    </w:rPr>
  </w:style>
  <w:style w:type="character" w:customStyle="1" w:styleId="270">
    <w:name w:val="样式 首行缩进:  2 字符 Char"/>
    <w:qFormat/>
    <w:uiPriority w:val="0"/>
    <w:rPr>
      <w:rFonts w:eastAsia="宋体"/>
      <w:sz w:val="24"/>
      <w:lang w:val="en-US" w:eastAsia="zh-CN"/>
    </w:rPr>
  </w:style>
  <w:style w:type="character" w:customStyle="1" w:styleId="271">
    <w:name w:val="content_lineheight1"/>
    <w:qFormat/>
    <w:uiPriority w:val="0"/>
    <w:rPr>
      <w:rFonts w:cs="Times New Roman"/>
    </w:rPr>
  </w:style>
  <w:style w:type="character" w:customStyle="1" w:styleId="272">
    <w:name w:val="华宇段落1 Char Char Char"/>
    <w:qFormat/>
    <w:uiPriority w:val="0"/>
    <w:rPr>
      <w:rFonts w:eastAsia="宋体"/>
      <w:sz w:val="24"/>
      <w:lang w:val="en-US" w:eastAsia="zh-CN"/>
    </w:rPr>
  </w:style>
  <w:style w:type="character" w:customStyle="1" w:styleId="273">
    <w:name w:val="小四 段落 宋体 Char1"/>
    <w:qFormat/>
    <w:uiPriority w:val="0"/>
    <w:rPr>
      <w:rFonts w:eastAsia="宋体"/>
      <w:sz w:val="24"/>
      <w:lang w:val="en-US" w:eastAsia="zh-CN"/>
    </w:rPr>
  </w:style>
  <w:style w:type="character" w:customStyle="1" w:styleId="274">
    <w:name w:val="font5 Char Char"/>
    <w:qFormat/>
    <w:uiPriority w:val="0"/>
    <w:rPr>
      <w:rFonts w:ascii="宋体" w:hAnsi="宋体" w:eastAsia="宋体"/>
      <w:sz w:val="28"/>
      <w:lang w:val="en-US" w:eastAsia="zh-CN"/>
    </w:rPr>
  </w:style>
  <w:style w:type="character" w:customStyle="1" w:styleId="275">
    <w:name w:val="case31"/>
    <w:qFormat/>
    <w:uiPriority w:val="0"/>
    <w:rPr>
      <w:sz w:val="21"/>
    </w:rPr>
  </w:style>
  <w:style w:type="character" w:customStyle="1" w:styleId="276">
    <w:name w:val="Char Char6"/>
    <w:qFormat/>
    <w:uiPriority w:val="0"/>
    <w:rPr>
      <w:rFonts w:eastAsia="宋体"/>
      <w:sz w:val="24"/>
      <w:lang w:val="en-US" w:eastAsia="zh-CN"/>
    </w:rPr>
  </w:style>
  <w:style w:type="character" w:customStyle="1" w:styleId="277">
    <w:name w:val="Char Char8"/>
    <w:qFormat/>
    <w:uiPriority w:val="0"/>
    <w:rPr>
      <w:rFonts w:eastAsia="宋体"/>
      <w:sz w:val="18"/>
      <w:lang w:val="en-US" w:eastAsia="zh-CN"/>
    </w:rPr>
  </w:style>
  <w:style w:type="character" w:customStyle="1" w:styleId="278">
    <w:name w:val="Char Char20"/>
    <w:qFormat/>
    <w:uiPriority w:val="0"/>
    <w:rPr>
      <w:rFonts w:ascii="Arial" w:hAnsi="Arial" w:eastAsia="黑体"/>
      <w:sz w:val="21"/>
    </w:rPr>
  </w:style>
  <w:style w:type="character" w:customStyle="1" w:styleId="279">
    <w:name w:val="样式 宋体 小四"/>
    <w:qFormat/>
    <w:uiPriority w:val="0"/>
    <w:rPr>
      <w:rFonts w:ascii="宋体" w:eastAsia="宋体"/>
      <w:sz w:val="24"/>
    </w:rPr>
  </w:style>
  <w:style w:type="character" w:customStyle="1" w:styleId="280">
    <w:name w:val="Char Char33"/>
    <w:qFormat/>
    <w:uiPriority w:val="0"/>
    <w:rPr>
      <w:rFonts w:ascii="Arial" w:hAnsi="Arial" w:eastAsia="黑体"/>
      <w:b/>
      <w:sz w:val="32"/>
      <w:lang w:val="en-US" w:eastAsia="zh-CN"/>
    </w:rPr>
  </w:style>
  <w:style w:type="character" w:customStyle="1" w:styleId="281">
    <w:name w:val="样式 非加粗"/>
    <w:qFormat/>
    <w:uiPriority w:val="0"/>
    <w:rPr>
      <w:rFonts w:eastAsia="宋体"/>
      <w:sz w:val="28"/>
    </w:rPr>
  </w:style>
  <w:style w:type="character" w:customStyle="1" w:styleId="282">
    <w:name w:val="Char Char5"/>
    <w:qFormat/>
    <w:uiPriority w:val="0"/>
    <w:rPr>
      <w:rFonts w:eastAsia="宋体"/>
      <w:sz w:val="24"/>
      <w:lang w:val="en-US" w:eastAsia="zh-CN"/>
    </w:rPr>
  </w:style>
  <w:style w:type="character" w:customStyle="1" w:styleId="283">
    <w:name w:val="标题 3 Char Char Char Char Char Char Char Char Char Char Char Char Char Char Char Char Char Char Char Char Char Char Char Char Char Char Char Char Char Char Char Char Char Char Char Char Char Char Char Char Char Char Char Char Char Char Char Char Cha Cha"/>
    <w:qFormat/>
    <w:uiPriority w:val="0"/>
    <w:rPr>
      <w:rFonts w:eastAsia="宋体"/>
      <w:b/>
      <w:sz w:val="32"/>
      <w:lang w:val="en-US" w:eastAsia="zh-CN"/>
    </w:rPr>
  </w:style>
  <w:style w:type="character" w:customStyle="1" w:styleId="284">
    <w:name w:val="Char Char18"/>
    <w:qFormat/>
    <w:uiPriority w:val="0"/>
    <w:rPr>
      <w:rFonts w:eastAsia="宋体"/>
      <w:b/>
      <w:sz w:val="24"/>
      <w:lang w:val="en-US" w:eastAsia="zh-CN"/>
    </w:rPr>
  </w:style>
  <w:style w:type="character" w:customStyle="1" w:styleId="285">
    <w:name w:val="明显参考1"/>
    <w:qFormat/>
    <w:uiPriority w:val="0"/>
    <w:rPr>
      <w:smallCaps/>
      <w:spacing w:val="5"/>
      <w:u w:val="single"/>
    </w:rPr>
  </w:style>
  <w:style w:type="character" w:customStyle="1" w:styleId="286">
    <w:name w:val="纯文本 Char Char Char"/>
    <w:qFormat/>
    <w:uiPriority w:val="0"/>
    <w:rPr>
      <w:rFonts w:ascii="宋体" w:hAnsi="Courier New" w:eastAsia="宋体"/>
      <w:sz w:val="21"/>
      <w:lang w:val="en-US" w:eastAsia="zh-CN"/>
    </w:rPr>
  </w:style>
  <w:style w:type="character" w:customStyle="1" w:styleId="287">
    <w:name w:val="标准文本 Char"/>
    <w:qFormat/>
    <w:uiPriority w:val="0"/>
    <w:rPr>
      <w:rFonts w:eastAsia="宋体"/>
      <w:sz w:val="24"/>
      <w:lang w:val="en-US" w:eastAsia="zh-CN"/>
    </w:rPr>
  </w:style>
  <w:style w:type="character" w:customStyle="1" w:styleId="288">
    <w:name w:val="正文 + 宋体 Char"/>
    <w:qFormat/>
    <w:uiPriority w:val="0"/>
    <w:rPr>
      <w:rFonts w:eastAsia="宋体"/>
      <w:sz w:val="24"/>
      <w:lang w:val="en-US" w:eastAsia="zh-CN"/>
    </w:rPr>
  </w:style>
  <w:style w:type="character" w:customStyle="1" w:styleId="289">
    <w:name w:val="不明显参考1"/>
    <w:qFormat/>
    <w:uiPriority w:val="0"/>
    <w:rPr>
      <w:smallCaps/>
    </w:rPr>
  </w:style>
  <w:style w:type="character" w:customStyle="1" w:styleId="290">
    <w:name w:val="A2"/>
    <w:qFormat/>
    <w:uiPriority w:val="0"/>
    <w:rPr>
      <w:color w:val="000000"/>
      <w:sz w:val="18"/>
    </w:rPr>
  </w:style>
  <w:style w:type="character" w:customStyle="1" w:styleId="291">
    <w:name w:val="title_emph1"/>
    <w:qFormat/>
    <w:uiPriority w:val="0"/>
    <w:rPr>
      <w:rFonts w:ascii="Arial"/>
      <w:b/>
      <w:sz w:val="18"/>
    </w:rPr>
  </w:style>
  <w:style w:type="character" w:customStyle="1" w:styleId="292">
    <w:name w:val="Char Char13"/>
    <w:qFormat/>
    <w:uiPriority w:val="0"/>
    <w:rPr>
      <w:rFonts w:ascii="宋体" w:hAnsi="宋体" w:eastAsia="宋体"/>
      <w:sz w:val="24"/>
      <w:lang w:val="en-US" w:eastAsia="zh-CN"/>
    </w:rPr>
  </w:style>
  <w:style w:type="character" w:customStyle="1" w:styleId="293">
    <w:name w:val="listbenefit"/>
    <w:qFormat/>
    <w:uiPriority w:val="0"/>
  </w:style>
  <w:style w:type="character" w:customStyle="1" w:styleId="294">
    <w:name w:val="小四 段落 宋体 Char Char Char Char Char"/>
    <w:qFormat/>
    <w:uiPriority w:val="0"/>
    <w:rPr>
      <w:rFonts w:eastAsia="宋体"/>
      <w:sz w:val="24"/>
      <w:lang w:val="en-US" w:eastAsia="zh-CN"/>
    </w:rPr>
  </w:style>
  <w:style w:type="character" w:customStyle="1" w:styleId="295">
    <w:name w:val="标题 3 Char1"/>
    <w:qFormat/>
    <w:uiPriority w:val="0"/>
    <w:rPr>
      <w:rFonts w:eastAsia="宋体"/>
      <w:b/>
      <w:sz w:val="32"/>
      <w:lang w:val="en-US" w:eastAsia="zh-CN"/>
    </w:rPr>
  </w:style>
  <w:style w:type="character" w:customStyle="1" w:styleId="296">
    <w:name w:val="小四 段落 宋体 Char Char Char Char Char Char Char"/>
    <w:qFormat/>
    <w:uiPriority w:val="0"/>
    <w:rPr>
      <w:rFonts w:eastAsia="宋体"/>
      <w:sz w:val="24"/>
      <w:lang w:val="en-US" w:eastAsia="zh-CN"/>
    </w:rPr>
  </w:style>
  <w:style w:type="character" w:customStyle="1" w:styleId="297">
    <w:name w:val="样式 首行缩进:  2 字符 Char Char"/>
    <w:qFormat/>
    <w:uiPriority w:val="0"/>
    <w:rPr>
      <w:rFonts w:eastAsia="宋体"/>
      <w:sz w:val="24"/>
      <w:lang w:val="en-US" w:eastAsia="zh-CN"/>
    </w:rPr>
  </w:style>
  <w:style w:type="character" w:customStyle="1" w:styleId="298">
    <w:name w:val="方案文档 Char Char"/>
    <w:qFormat/>
    <w:uiPriority w:val="0"/>
    <w:rPr>
      <w:rFonts w:ascii="宋体" w:hAnsi="宋体" w:eastAsia="宋体"/>
      <w:sz w:val="24"/>
      <w:lang w:val="zh-CN" w:eastAsia="zh-CN"/>
    </w:rPr>
  </w:style>
  <w:style w:type="character" w:customStyle="1" w:styleId="299">
    <w:name w:val="纯文本 Char Char Char1"/>
    <w:qFormat/>
    <w:uiPriority w:val="0"/>
    <w:rPr>
      <w:rFonts w:ascii="宋体" w:hAnsi="Courier New" w:eastAsia="宋体"/>
      <w:sz w:val="21"/>
      <w:lang w:val="en-US" w:eastAsia="zh-CN"/>
    </w:rPr>
  </w:style>
  <w:style w:type="character" w:customStyle="1" w:styleId="300">
    <w:name w:val="Intense Quote Char"/>
    <w:link w:val="301"/>
    <w:qFormat/>
    <w:uiPriority w:val="0"/>
    <w:rPr>
      <w:rFonts w:ascii="Calibri" w:hAnsi="Calibri" w:eastAsia="宋体"/>
      <w:b/>
      <w:bCs/>
      <w:i/>
      <w:iCs/>
      <w:sz w:val="22"/>
      <w:lang w:eastAsia="en-US"/>
    </w:rPr>
  </w:style>
  <w:style w:type="paragraph" w:customStyle="1" w:styleId="301">
    <w:name w:val="明显引用1"/>
    <w:basedOn w:val="1"/>
    <w:next w:val="1"/>
    <w:link w:val="300"/>
    <w:qFormat/>
    <w:uiPriority w:val="0"/>
    <w:pPr>
      <w:widowControl/>
      <w:pBdr>
        <w:bottom w:val="single" w:color="auto" w:sz="4" w:space="1"/>
      </w:pBdr>
      <w:spacing w:before="200" w:after="280" w:line="276" w:lineRule="auto"/>
      <w:ind w:left="1008" w:right="1152"/>
    </w:pPr>
    <w:rPr>
      <w:rFonts w:ascii="Calibri" w:hAnsi="Calibri" w:cstheme="minorBidi"/>
      <w:b/>
      <w:bCs/>
      <w:i/>
      <w:iCs/>
      <w:sz w:val="22"/>
      <w:szCs w:val="22"/>
      <w:lang w:eastAsia="en-US"/>
    </w:rPr>
  </w:style>
  <w:style w:type="character" w:customStyle="1" w:styleId="302">
    <w:name w:val="content"/>
    <w:qFormat/>
    <w:uiPriority w:val="0"/>
    <w:rPr>
      <w:rFonts w:cs="Times New Roman"/>
    </w:rPr>
  </w:style>
  <w:style w:type="character" w:customStyle="1" w:styleId="303">
    <w:name w:val="标准文本 Char Char Char"/>
    <w:qFormat/>
    <w:uiPriority w:val="0"/>
    <w:rPr>
      <w:rFonts w:eastAsia="宋体"/>
      <w:sz w:val="24"/>
      <w:lang w:val="en-US" w:eastAsia="zh-CN"/>
    </w:rPr>
  </w:style>
  <w:style w:type="character" w:customStyle="1" w:styleId="304">
    <w:name w:val="纯文本 Char1"/>
    <w:qFormat/>
    <w:uiPriority w:val="0"/>
    <w:rPr>
      <w:rFonts w:ascii="宋体" w:hAnsi="Courier New"/>
      <w:sz w:val="21"/>
    </w:rPr>
  </w:style>
  <w:style w:type="character" w:customStyle="1" w:styleId="305">
    <w:name w:val="textcontents"/>
    <w:qFormat/>
    <w:uiPriority w:val="0"/>
    <w:rPr>
      <w:rFonts w:cs="Times New Roman"/>
    </w:rPr>
  </w:style>
  <w:style w:type="character" w:customStyle="1" w:styleId="306">
    <w:name w:val="明显引用 Char"/>
    <w:qFormat/>
    <w:uiPriority w:val="0"/>
    <w:rPr>
      <w:rFonts w:ascii="Calibri" w:hAnsi="Calibri" w:eastAsia="宋体"/>
      <w:b/>
      <w:i/>
      <w:sz w:val="22"/>
      <w:lang w:val="en-US" w:eastAsia="en-US"/>
    </w:rPr>
  </w:style>
  <w:style w:type="character" w:customStyle="1" w:styleId="307">
    <w:name w:val="普通文字 Char Char3"/>
    <w:qFormat/>
    <w:uiPriority w:val="0"/>
    <w:rPr>
      <w:rFonts w:ascii="宋体" w:hAnsi="Courier New" w:eastAsia="宋体"/>
      <w:sz w:val="21"/>
      <w:lang w:val="en-US" w:eastAsia="zh-CN"/>
    </w:rPr>
  </w:style>
  <w:style w:type="character" w:customStyle="1" w:styleId="308">
    <w:name w:val="ih151"/>
    <w:qFormat/>
    <w:uiPriority w:val="0"/>
    <w:rPr>
      <w:color w:val="666666"/>
      <w:sz w:val="18"/>
      <w:u w:val="none"/>
    </w:rPr>
  </w:style>
  <w:style w:type="character" w:customStyle="1" w:styleId="309">
    <w:name w:val="小四 段落 宋体 Char Char Char1"/>
    <w:qFormat/>
    <w:uiPriority w:val="0"/>
    <w:rPr>
      <w:rFonts w:ascii="宋体" w:hAnsi="宋体" w:eastAsia="宋体"/>
      <w:sz w:val="24"/>
      <w:lang w:val="en-US" w:eastAsia="zh-CN"/>
    </w:rPr>
  </w:style>
  <w:style w:type="character" w:customStyle="1" w:styleId="310">
    <w:name w:val="Quote Char"/>
    <w:link w:val="311"/>
    <w:qFormat/>
    <w:uiPriority w:val="0"/>
    <w:rPr>
      <w:rFonts w:ascii="Calibri" w:hAnsi="Calibri" w:eastAsia="宋体"/>
      <w:i/>
      <w:iCs/>
      <w:sz w:val="22"/>
      <w:lang w:eastAsia="en-US"/>
    </w:rPr>
  </w:style>
  <w:style w:type="paragraph" w:customStyle="1" w:styleId="311">
    <w:name w:val="引用1"/>
    <w:basedOn w:val="1"/>
    <w:next w:val="1"/>
    <w:link w:val="310"/>
    <w:qFormat/>
    <w:uiPriority w:val="0"/>
    <w:pPr>
      <w:widowControl/>
      <w:spacing w:before="200" w:line="276" w:lineRule="auto"/>
      <w:ind w:left="360" w:right="360"/>
      <w:jc w:val="left"/>
    </w:pPr>
    <w:rPr>
      <w:rFonts w:ascii="Calibri" w:hAnsi="Calibri" w:cstheme="minorBidi"/>
      <w:i/>
      <w:iCs/>
      <w:sz w:val="22"/>
      <w:szCs w:val="22"/>
      <w:lang w:eastAsia="en-US"/>
    </w:rPr>
  </w:style>
  <w:style w:type="character" w:customStyle="1" w:styleId="312">
    <w:name w:val="小四 段落 宋体 Char Char Char Char Char Char"/>
    <w:qFormat/>
    <w:uiPriority w:val="0"/>
    <w:rPr>
      <w:rFonts w:eastAsia="宋体"/>
      <w:sz w:val="24"/>
      <w:lang w:val="en-US" w:eastAsia="zh-CN"/>
    </w:rPr>
  </w:style>
  <w:style w:type="character" w:customStyle="1" w:styleId="313">
    <w:name w:val="样式 首行缩进:  2 字符 Char Char Char"/>
    <w:qFormat/>
    <w:uiPriority w:val="0"/>
    <w:rPr>
      <w:rFonts w:eastAsia="宋体"/>
      <w:sz w:val="24"/>
      <w:lang w:val="en-US" w:eastAsia="zh-CN"/>
    </w:rPr>
  </w:style>
  <w:style w:type="character" w:customStyle="1" w:styleId="314">
    <w:name w:val="明显强调1"/>
    <w:qFormat/>
    <w:uiPriority w:val="0"/>
    <w:rPr>
      <w:b/>
    </w:rPr>
  </w:style>
  <w:style w:type="character" w:customStyle="1" w:styleId="315">
    <w:name w:val="Char Char21"/>
    <w:qFormat/>
    <w:uiPriority w:val="0"/>
    <w:rPr>
      <w:rFonts w:ascii="Arial" w:hAnsi="Arial" w:eastAsia="黑体"/>
      <w:sz w:val="24"/>
    </w:rPr>
  </w:style>
  <w:style w:type="character" w:customStyle="1" w:styleId="316">
    <w:name w:val="Char Char31"/>
    <w:qFormat/>
    <w:uiPriority w:val="0"/>
    <w:rPr>
      <w:rFonts w:ascii="Arial" w:hAnsi="Arial" w:eastAsia="黑体"/>
      <w:b/>
      <w:sz w:val="28"/>
      <w:lang w:val="en-US" w:eastAsia="zh-CN"/>
    </w:rPr>
  </w:style>
  <w:style w:type="character" w:customStyle="1" w:styleId="317">
    <w:name w:val="Char Char12"/>
    <w:qFormat/>
    <w:uiPriority w:val="0"/>
    <w:rPr>
      <w:rFonts w:ascii="Arial" w:hAnsi="Arial" w:eastAsia="黑体"/>
      <w:sz w:val="21"/>
      <w:lang w:val="en-US" w:eastAsia="zh-CN"/>
    </w:rPr>
  </w:style>
  <w:style w:type="character" w:customStyle="1" w:styleId="318">
    <w:name w:val="标准小四 Char Char"/>
    <w:qFormat/>
    <w:uiPriority w:val="0"/>
    <w:rPr>
      <w:rFonts w:ascii="Arial" w:hAnsi="Arial" w:eastAsia="宋体"/>
      <w:sz w:val="21"/>
      <w:lang w:val="en-US" w:eastAsia="zh-CN"/>
    </w:rPr>
  </w:style>
  <w:style w:type="character" w:customStyle="1" w:styleId="319">
    <w:name w:val="Char Char2"/>
    <w:qFormat/>
    <w:uiPriority w:val="0"/>
    <w:rPr>
      <w:rFonts w:ascii="宋体" w:hAnsi="Courier New" w:eastAsia="宋体"/>
      <w:sz w:val="21"/>
      <w:lang w:val="en-US" w:eastAsia="zh-CN"/>
    </w:rPr>
  </w:style>
  <w:style w:type="character" w:customStyle="1" w:styleId="320">
    <w:name w:val="Char Char17"/>
    <w:qFormat/>
    <w:uiPriority w:val="0"/>
    <w:rPr>
      <w:rFonts w:ascii="宋体" w:hAnsi="Courier New"/>
      <w:sz w:val="21"/>
    </w:rPr>
  </w:style>
  <w:style w:type="character" w:customStyle="1" w:styleId="321">
    <w:name w:val="列出段落 Char"/>
    <w:link w:val="322"/>
    <w:qFormat/>
    <w:uiPriority w:val="0"/>
  </w:style>
  <w:style w:type="paragraph" w:customStyle="1" w:styleId="322">
    <w:name w:val="列出段落1"/>
    <w:basedOn w:val="1"/>
    <w:link w:val="321"/>
    <w:qFormat/>
    <w:uiPriority w:val="0"/>
    <w:pPr>
      <w:ind w:firstLine="200"/>
    </w:pPr>
    <w:rPr>
      <w:rFonts w:asciiTheme="minorHAnsi" w:hAnsiTheme="minorHAnsi" w:eastAsiaTheme="minorEastAsia" w:cstheme="minorBidi"/>
      <w:szCs w:val="22"/>
    </w:rPr>
  </w:style>
  <w:style w:type="character" w:customStyle="1" w:styleId="323">
    <w:name w:val="Char Char25"/>
    <w:qFormat/>
    <w:uiPriority w:val="0"/>
    <w:rPr>
      <w:rFonts w:ascii="Arial" w:hAnsi="Arial" w:eastAsia="黑体"/>
      <w:b/>
      <w:sz w:val="28"/>
    </w:rPr>
  </w:style>
  <w:style w:type="character" w:customStyle="1" w:styleId="324">
    <w:name w:val="标题 3 Char Char"/>
    <w:qFormat/>
    <w:uiPriority w:val="0"/>
    <w:rPr>
      <w:rFonts w:eastAsia="仿宋_GB2312"/>
      <w:b/>
      <w:sz w:val="32"/>
      <w:lang w:val="en-US" w:eastAsia="zh-CN"/>
    </w:rPr>
  </w:style>
  <w:style w:type="character" w:customStyle="1" w:styleId="325">
    <w:name w:val="medium_text1"/>
    <w:qFormat/>
    <w:uiPriority w:val="0"/>
    <w:rPr>
      <w:sz w:val="24"/>
    </w:rPr>
  </w:style>
  <w:style w:type="character" w:customStyle="1" w:styleId="326">
    <w:name w:val="Char Char7"/>
    <w:qFormat/>
    <w:uiPriority w:val="0"/>
    <w:rPr>
      <w:rFonts w:eastAsia="宋体"/>
      <w:b/>
      <w:sz w:val="24"/>
      <w:lang w:val="en-US" w:eastAsia="zh-CN"/>
    </w:rPr>
  </w:style>
  <w:style w:type="character" w:customStyle="1" w:styleId="327">
    <w:name w:val="小四 段落 宋体 Char Char Char Char1"/>
    <w:qFormat/>
    <w:uiPriority w:val="0"/>
    <w:rPr>
      <w:rFonts w:eastAsia="宋体"/>
      <w:sz w:val="24"/>
      <w:lang w:val="en-US" w:eastAsia="zh-CN"/>
    </w:rPr>
  </w:style>
  <w:style w:type="character" w:customStyle="1" w:styleId="328">
    <w:name w:val="Char Char32"/>
    <w:qFormat/>
    <w:uiPriority w:val="0"/>
    <w:rPr>
      <w:rFonts w:eastAsia="宋体"/>
      <w:b/>
      <w:sz w:val="32"/>
      <w:lang w:val="en-US" w:eastAsia="zh-CN"/>
    </w:rPr>
  </w:style>
  <w:style w:type="character" w:customStyle="1" w:styleId="329">
    <w:name w:val="纯文本 Char Char"/>
    <w:qFormat/>
    <w:uiPriority w:val="0"/>
    <w:rPr>
      <w:rFonts w:ascii="宋体" w:hAnsi="Courier New" w:eastAsia="宋体"/>
      <w:sz w:val="21"/>
      <w:lang w:val="en-US" w:eastAsia="zh-CN"/>
    </w:rPr>
  </w:style>
  <w:style w:type="character" w:customStyle="1" w:styleId="330">
    <w:name w:val="标准小四 Char Char Char"/>
    <w:qFormat/>
    <w:uiPriority w:val="0"/>
    <w:rPr>
      <w:rFonts w:ascii="Arial" w:hAnsi="Arial" w:eastAsia="宋体"/>
      <w:sz w:val="21"/>
      <w:lang w:val="en-US" w:eastAsia="zh-CN"/>
    </w:rPr>
  </w:style>
  <w:style w:type="character" w:customStyle="1" w:styleId="331">
    <w:name w:val="Char Char23"/>
    <w:qFormat/>
    <w:uiPriority w:val="0"/>
    <w:rPr>
      <w:rFonts w:ascii="Arial" w:hAnsi="Arial" w:eastAsia="黑体"/>
      <w:b/>
      <w:sz w:val="24"/>
    </w:rPr>
  </w:style>
  <w:style w:type="character" w:customStyle="1" w:styleId="332">
    <w:name w:val="标题 Char1"/>
    <w:qFormat/>
    <w:uiPriority w:val="0"/>
    <w:rPr>
      <w:rFonts w:ascii="Cambria" w:eastAsia="宋体"/>
      <w:b/>
      <w:sz w:val="32"/>
    </w:rPr>
  </w:style>
  <w:style w:type="character" w:customStyle="1" w:styleId="333">
    <w:name w:val="style131"/>
    <w:qFormat/>
    <w:uiPriority w:val="0"/>
    <w:rPr>
      <w:sz w:val="18"/>
    </w:rPr>
  </w:style>
  <w:style w:type="character" w:customStyle="1" w:styleId="334">
    <w:name w:val="Char Char27"/>
    <w:qFormat/>
    <w:uiPriority w:val="0"/>
    <w:rPr>
      <w:b/>
      <w:sz w:val="44"/>
    </w:rPr>
  </w:style>
  <w:style w:type="character" w:customStyle="1" w:styleId="335">
    <w:name w:val="纯文本 字符"/>
    <w:qFormat/>
    <w:uiPriority w:val="99"/>
    <w:rPr>
      <w:rFonts w:ascii="宋体" w:hAnsi="Courier New" w:cs="Courier New"/>
      <w:sz w:val="21"/>
      <w:szCs w:val="21"/>
    </w:rPr>
  </w:style>
  <w:style w:type="character" w:customStyle="1" w:styleId="336">
    <w:name w:val="小四 段落 宋体 Char Char Char Char Char Char Char Char"/>
    <w:qFormat/>
    <w:uiPriority w:val="0"/>
    <w:rPr>
      <w:rFonts w:eastAsia="宋体"/>
      <w:sz w:val="24"/>
      <w:lang w:val="en-US" w:eastAsia="zh-CN"/>
    </w:rPr>
  </w:style>
  <w:style w:type="character" w:customStyle="1" w:styleId="337">
    <w:name w:val="Title1 Char"/>
    <w:qFormat/>
    <w:uiPriority w:val="0"/>
    <w:rPr>
      <w:rFonts w:eastAsia="宋体"/>
      <w:b/>
      <w:sz w:val="44"/>
      <w:lang w:val="en-US" w:eastAsia="zh-CN"/>
    </w:rPr>
  </w:style>
  <w:style w:type="character" w:customStyle="1" w:styleId="338">
    <w:name w:val="华宇段落1 Char Char"/>
    <w:qFormat/>
    <w:uiPriority w:val="0"/>
    <w:rPr>
      <w:rFonts w:eastAsia="宋体"/>
      <w:sz w:val="24"/>
      <w:lang w:val="en-US" w:eastAsia="zh-CN"/>
    </w:rPr>
  </w:style>
  <w:style w:type="character" w:customStyle="1" w:styleId="339">
    <w:name w:val="apple-converted-space"/>
    <w:qFormat/>
    <w:uiPriority w:val="0"/>
    <w:rPr>
      <w:rFonts w:cs="Times New Roman"/>
    </w:rPr>
  </w:style>
  <w:style w:type="character" w:customStyle="1" w:styleId="340">
    <w:name w:val="Char Char34"/>
    <w:qFormat/>
    <w:uiPriority w:val="0"/>
    <w:rPr>
      <w:rFonts w:eastAsia="宋体"/>
      <w:b/>
      <w:sz w:val="44"/>
      <w:lang w:val="en-US" w:eastAsia="zh-CN"/>
    </w:rPr>
  </w:style>
  <w:style w:type="character" w:customStyle="1" w:styleId="341">
    <w:name w:val="2nd level Char"/>
    <w:qFormat/>
    <w:uiPriority w:val="0"/>
    <w:rPr>
      <w:rFonts w:ascii="Arial" w:hAnsi="Arial" w:eastAsia="黑体"/>
      <w:b/>
      <w:sz w:val="32"/>
      <w:lang w:val="en-US" w:eastAsia="zh-CN"/>
    </w:rPr>
  </w:style>
  <w:style w:type="character" w:customStyle="1" w:styleId="342">
    <w:name w:val="特点 Char1"/>
    <w:qFormat/>
    <w:uiPriority w:val="0"/>
    <w:rPr>
      <w:rFonts w:eastAsia="宋体"/>
      <w:sz w:val="21"/>
      <w:lang w:val="en-US" w:eastAsia="zh-CN"/>
    </w:rPr>
  </w:style>
  <w:style w:type="character" w:customStyle="1" w:styleId="343">
    <w:name w:val="h Char Char"/>
    <w:qFormat/>
    <w:uiPriority w:val="0"/>
    <w:rPr>
      <w:rFonts w:eastAsia="宋体"/>
      <w:sz w:val="18"/>
      <w:lang w:val="en-US" w:eastAsia="zh-CN"/>
    </w:rPr>
  </w:style>
  <w:style w:type="character" w:customStyle="1" w:styleId="344">
    <w:name w:val="华宇段落1 Char Char Char Char"/>
    <w:qFormat/>
    <w:uiPriority w:val="0"/>
    <w:rPr>
      <w:rFonts w:eastAsia="宋体"/>
      <w:sz w:val="24"/>
      <w:lang w:val="en-US" w:eastAsia="zh-CN"/>
    </w:rPr>
  </w:style>
  <w:style w:type="character" w:customStyle="1" w:styleId="345">
    <w:name w:val="Char Char16"/>
    <w:qFormat/>
    <w:uiPriority w:val="0"/>
    <w:rPr>
      <w:rFonts w:ascii="Arial" w:hAnsi="Arial" w:eastAsia="黑体"/>
      <w:sz w:val="24"/>
      <w:lang w:val="en-US" w:eastAsia="zh-CN"/>
    </w:rPr>
  </w:style>
  <w:style w:type="character" w:customStyle="1" w:styleId="346">
    <w:name w:val="引用 Char"/>
    <w:qFormat/>
    <w:uiPriority w:val="0"/>
    <w:rPr>
      <w:rFonts w:ascii="Calibri" w:hAnsi="Calibri" w:eastAsia="宋体"/>
      <w:i/>
      <w:sz w:val="22"/>
      <w:lang w:val="en-US" w:eastAsia="en-US"/>
    </w:rPr>
  </w:style>
  <w:style w:type="character" w:customStyle="1" w:styleId="347">
    <w:name w:val="Char Char19"/>
    <w:qFormat/>
    <w:uiPriority w:val="0"/>
    <w:rPr>
      <w:rFonts w:ascii="Arial" w:hAnsi="Arial" w:eastAsia="黑体"/>
      <w:b/>
      <w:sz w:val="24"/>
      <w:lang w:val="en-US" w:eastAsia="zh-CN"/>
    </w:rPr>
  </w:style>
  <w:style w:type="character" w:customStyle="1" w:styleId="348">
    <w:name w:val="不明显强调1"/>
    <w:qFormat/>
    <w:uiPriority w:val="0"/>
    <w:rPr>
      <w:i/>
    </w:rPr>
  </w:style>
  <w:style w:type="character" w:customStyle="1" w:styleId="349">
    <w:name w:val="normalfont1"/>
    <w:qFormat/>
    <w:uiPriority w:val="0"/>
    <w:rPr>
      <w:rFonts w:ascii="??" w:hAnsi="??"/>
      <w:sz w:val="18"/>
      <w:u w:val="none"/>
    </w:rPr>
  </w:style>
  <w:style w:type="character" w:customStyle="1" w:styleId="350">
    <w:name w:val="已访问的超链接1"/>
    <w:qFormat/>
    <w:uiPriority w:val="0"/>
    <w:rPr>
      <w:color w:val="auto"/>
      <w:u w:val="none"/>
    </w:rPr>
  </w:style>
  <w:style w:type="paragraph" w:customStyle="1" w:styleId="351">
    <w:name w:val="Pa6"/>
    <w:basedOn w:val="1"/>
    <w:next w:val="1"/>
    <w:qFormat/>
    <w:uiPriority w:val="0"/>
    <w:pPr>
      <w:spacing w:line="241" w:lineRule="atLeast"/>
      <w:jc w:val="left"/>
    </w:pPr>
    <w:rPr>
      <w:rFonts w:ascii="HYDaHeiJ" w:eastAsia="HYDaHeiJ"/>
      <w:sz w:val="24"/>
    </w:rPr>
  </w:style>
  <w:style w:type="paragraph" w:customStyle="1" w:styleId="352">
    <w:name w:val="一级标题"/>
    <w:basedOn w:val="1"/>
    <w:qFormat/>
    <w:uiPriority w:val="0"/>
    <w:pPr>
      <w:tabs>
        <w:tab w:val="left" w:pos="903"/>
      </w:tabs>
      <w:spacing w:line="360" w:lineRule="auto"/>
      <w:ind w:left="900" w:hanging="420"/>
    </w:pPr>
    <w:rPr>
      <w:rFonts w:ascii="Arial" w:hAnsi="Arial" w:cs="Arial"/>
      <w:sz w:val="24"/>
      <w:szCs w:val="20"/>
    </w:rPr>
  </w:style>
  <w:style w:type="paragraph" w:customStyle="1" w:styleId="353">
    <w:name w:val="_Style 1"/>
    <w:basedOn w:val="1"/>
    <w:qFormat/>
    <w:uiPriority w:val="0"/>
    <w:pPr>
      <w:ind w:firstLine="420"/>
    </w:pPr>
    <w:rPr>
      <w:rFonts w:ascii="Tahoma" w:hAnsi="Tahoma"/>
      <w:szCs w:val="22"/>
    </w:rPr>
  </w:style>
  <w:style w:type="paragraph" w:customStyle="1" w:styleId="354">
    <w:name w:val="附录1"/>
    <w:qFormat/>
    <w:uiPriority w:val="0"/>
    <w:pPr>
      <w:tabs>
        <w:tab w:val="left" w:pos="907"/>
      </w:tabs>
      <w:spacing w:before="240" w:line="600" w:lineRule="atLeast"/>
      <w:ind w:left="902" w:hanging="420"/>
    </w:pPr>
    <w:rPr>
      <w:rFonts w:hint="default" w:ascii="Times New Roman" w:hAnsi="Times New Roman" w:eastAsia="宋体" w:cs="Times New Roman"/>
      <w:b/>
      <w:i/>
      <w:sz w:val="28"/>
      <w:szCs w:val="20"/>
    </w:rPr>
  </w:style>
  <w:style w:type="paragraph" w:customStyle="1" w:styleId="355">
    <w:name w:val="首行缩进"/>
    <w:basedOn w:val="1"/>
    <w:qFormat/>
    <w:uiPriority w:val="0"/>
    <w:pPr>
      <w:ind w:firstLine="480"/>
    </w:pPr>
    <w:rPr>
      <w:rFonts w:ascii="Calibri" w:hAnsi="Calibri" w:eastAsia="楷体_GB2312"/>
      <w:sz w:val="26"/>
      <w:lang w:val="zh-CN"/>
    </w:rPr>
  </w:style>
  <w:style w:type="paragraph" w:customStyle="1" w:styleId="356">
    <w:name w:val="样式 标题 2第一章 标题 2Heading 2 HiddenHeading 2 CCBSheading 2H2h2..."/>
    <w:basedOn w:val="3"/>
    <w:qFormat/>
    <w:uiPriority w:val="0"/>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357">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szCs w:val="20"/>
    </w:rPr>
  </w:style>
  <w:style w:type="paragraph" w:customStyle="1" w:styleId="358">
    <w:name w:val="段"/>
    <w:qFormat/>
    <w:uiPriority w:val="0"/>
    <w:pPr>
      <w:ind w:firstLine="200"/>
      <w:jc w:val="both"/>
    </w:pPr>
    <w:rPr>
      <w:rFonts w:hint="default" w:ascii="宋体" w:hAnsi="Times New Roman" w:eastAsia="宋体" w:cs="Times New Roman"/>
      <w:sz w:val="21"/>
      <w:szCs w:val="20"/>
    </w:rPr>
  </w:style>
  <w:style w:type="paragraph" w:customStyle="1" w:styleId="359">
    <w:name w:val="丁华正文"/>
    <w:basedOn w:val="41"/>
    <w:qFormat/>
    <w:uiPriority w:val="0"/>
    <w:pPr>
      <w:spacing w:before="0" w:after="0" w:line="360" w:lineRule="auto"/>
      <w:ind w:left="0" w:firstLine="510"/>
    </w:pPr>
    <w:rPr>
      <w:rFonts w:ascii="宋体" w:hAnsi="Arial"/>
      <w:bCs w:val="0"/>
      <w:color w:val="000000"/>
      <w:szCs w:val="16"/>
    </w:rPr>
  </w:style>
  <w:style w:type="paragraph" w:customStyle="1" w:styleId="360">
    <w:name w:val="正文 首行缩进:  2 字符 Char"/>
    <w:basedOn w:val="1"/>
    <w:qFormat/>
    <w:uiPriority w:val="0"/>
    <w:pPr>
      <w:spacing w:line="360" w:lineRule="auto"/>
      <w:ind w:firstLine="480"/>
    </w:pPr>
    <w:rPr>
      <w:rFonts w:cs="宋体"/>
      <w:sz w:val="24"/>
      <w:szCs w:val="20"/>
    </w:rPr>
  </w:style>
  <w:style w:type="paragraph" w:customStyle="1" w:styleId="361">
    <w:name w:val="正文 + 宋体"/>
    <w:basedOn w:val="1"/>
    <w:qFormat/>
    <w:uiPriority w:val="0"/>
    <w:pPr>
      <w:spacing w:line="360" w:lineRule="auto"/>
      <w:ind w:firstLine="420"/>
    </w:pPr>
  </w:style>
  <w:style w:type="paragraph" w:customStyle="1" w:styleId="362">
    <w:name w:val="Body Text 211"/>
    <w:basedOn w:val="1"/>
    <w:qFormat/>
    <w:uiPriority w:val="0"/>
    <w:pPr>
      <w:widowControl/>
      <w:ind w:left="720" w:hanging="720"/>
    </w:pPr>
    <w:rPr>
      <w:sz w:val="24"/>
      <w:szCs w:val="20"/>
      <w:lang w:val="en-GB"/>
    </w:rPr>
  </w:style>
  <w:style w:type="paragraph" w:customStyle="1" w:styleId="363">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364">
    <w:name w:val="批注主题1"/>
    <w:basedOn w:val="18"/>
    <w:next w:val="18"/>
    <w:qFormat/>
    <w:uiPriority w:val="0"/>
    <w:rPr>
      <w:b/>
      <w:bCs/>
      <w:szCs w:val="24"/>
    </w:rPr>
  </w:style>
  <w:style w:type="paragraph" w:customStyle="1" w:styleId="365">
    <w:name w:val="Char Char"/>
    <w:basedOn w:val="1"/>
    <w:qFormat/>
    <w:uiPriority w:val="0"/>
    <w:rPr>
      <w:rFonts w:ascii="Tahoma" w:hAnsi="Tahoma"/>
      <w:sz w:val="24"/>
      <w:szCs w:val="20"/>
    </w:rPr>
  </w:style>
  <w:style w:type="paragraph" w:customStyle="1" w:styleId="366">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367">
    <w:name w:val="正文文本缩进1"/>
    <w:basedOn w:val="1"/>
    <w:qFormat/>
    <w:uiPriority w:val="0"/>
    <w:pPr>
      <w:spacing w:after="120"/>
      <w:ind w:left="420"/>
    </w:pPr>
  </w:style>
  <w:style w:type="paragraph" w:customStyle="1" w:styleId="368">
    <w:name w:val="4"/>
    <w:basedOn w:val="1"/>
    <w:next w:val="41"/>
    <w:qFormat/>
    <w:uiPriority w:val="0"/>
    <w:pPr>
      <w:spacing w:line="360" w:lineRule="auto"/>
      <w:ind w:firstLine="420"/>
    </w:pPr>
    <w:rPr>
      <w:color w:val="FF0000"/>
      <w:sz w:val="24"/>
    </w:rPr>
  </w:style>
  <w:style w:type="paragraph" w:customStyle="1" w:styleId="36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370">
    <w:name w:val="Char Char Char1"/>
    <w:basedOn w:val="17"/>
    <w:qFormat/>
    <w:uiPriority w:val="0"/>
    <w:pPr>
      <w:spacing w:line="436" w:lineRule="exact"/>
    </w:pPr>
  </w:style>
  <w:style w:type="paragraph" w:customStyle="1" w:styleId="371">
    <w:name w:val="二级条标题"/>
    <w:basedOn w:val="1"/>
    <w:next w:val="358"/>
    <w:qFormat/>
    <w:uiPriority w:val="0"/>
    <w:pPr>
      <w:widowControl/>
      <w:tabs>
        <w:tab w:val="left" w:pos="2240"/>
      </w:tabs>
      <w:ind w:hanging="420"/>
      <w:outlineLvl w:val="3"/>
    </w:pPr>
    <w:rPr>
      <w:rFonts w:eastAsia="黑体"/>
      <w:szCs w:val="20"/>
    </w:rPr>
  </w:style>
  <w:style w:type="paragraph" w:customStyle="1" w:styleId="372">
    <w:name w:val="正文 + Arial Char"/>
    <w:basedOn w:val="1"/>
    <w:qFormat/>
    <w:uiPriority w:val="0"/>
    <w:pPr>
      <w:widowControl/>
      <w:tabs>
        <w:tab w:val="left" w:pos="315"/>
      </w:tabs>
      <w:spacing w:line="300" w:lineRule="auto"/>
      <w:ind w:left="315" w:hanging="315"/>
    </w:pPr>
    <w:rPr>
      <w:rFonts w:ascii="Arial" w:hAnsi="Arial" w:cs="Arial"/>
      <w:b/>
      <w:color w:val="000000"/>
      <w:szCs w:val="20"/>
    </w:rPr>
  </w:style>
  <w:style w:type="paragraph" w:customStyle="1" w:styleId="373">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374">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375">
    <w:name w:val="Char Char1 Char Char2 Char Char"/>
    <w:basedOn w:val="1"/>
    <w:qFormat/>
    <w:uiPriority w:val="0"/>
    <w:pPr>
      <w:widowControl/>
      <w:spacing w:after="160" w:line="240" w:lineRule="exact"/>
      <w:jc w:val="left"/>
    </w:pPr>
  </w:style>
  <w:style w:type="paragraph" w:customStyle="1" w:styleId="376">
    <w:name w:val="样式 样式 首行缩进:  2 字符 + 行距: 1.5 倍行距"/>
    <w:basedOn w:val="1"/>
    <w:qFormat/>
    <w:uiPriority w:val="0"/>
    <w:pPr>
      <w:spacing w:line="360" w:lineRule="auto"/>
      <w:ind w:firstLine="470"/>
    </w:pPr>
    <w:rPr>
      <w:sz w:val="24"/>
      <w:szCs w:val="20"/>
    </w:rPr>
  </w:style>
  <w:style w:type="paragraph" w:customStyle="1" w:styleId="377">
    <w:name w:val="Char1 Char Char Char1"/>
    <w:basedOn w:val="1"/>
    <w:qFormat/>
    <w:uiPriority w:val="0"/>
    <w:rPr>
      <w:rFonts w:ascii="Tahoma" w:hAnsi="Tahoma"/>
      <w:sz w:val="24"/>
      <w:szCs w:val="20"/>
    </w:rPr>
  </w:style>
  <w:style w:type="paragraph" w:customStyle="1" w:styleId="378">
    <w:name w:val="Char Char Char Char Char Char Char Char Char"/>
    <w:basedOn w:val="1"/>
    <w:qFormat/>
    <w:uiPriority w:val="0"/>
    <w:pPr>
      <w:tabs>
        <w:tab w:val="left" w:pos="360"/>
      </w:tabs>
      <w:ind w:left="200" w:hanging="200"/>
    </w:pPr>
    <w:rPr>
      <w:sz w:val="24"/>
    </w:rPr>
  </w:style>
  <w:style w:type="paragraph" w:customStyle="1" w:styleId="379">
    <w:name w:val="Char Char Char Char Char Char Char Char Char Char Char Char Char"/>
    <w:basedOn w:val="1"/>
    <w:qFormat/>
    <w:uiPriority w:val="0"/>
    <w:pPr>
      <w:widowControl/>
      <w:spacing w:after="160" w:line="240" w:lineRule="exact"/>
      <w:jc w:val="left"/>
    </w:pPr>
  </w:style>
  <w:style w:type="paragraph" w:customStyle="1" w:styleId="380">
    <w:name w:val="正文--wdh"/>
    <w:basedOn w:val="1"/>
    <w:qFormat/>
    <w:uiPriority w:val="0"/>
    <w:pPr>
      <w:spacing w:line="360" w:lineRule="auto"/>
    </w:pPr>
    <w:rPr>
      <w:sz w:val="24"/>
    </w:rPr>
  </w:style>
  <w:style w:type="paragraph" w:customStyle="1" w:styleId="381">
    <w:name w:val="Char2 Char Char Char Char Char Char1"/>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382">
    <w:name w:val="Char Char1 Char Char Char Char1 Char Char Char Char Char Char"/>
    <w:basedOn w:val="1"/>
    <w:qFormat/>
    <w:uiPriority w:val="0"/>
    <w:rPr>
      <w:rFonts w:ascii="Tahoma" w:hAnsi="Tahoma"/>
      <w:sz w:val="24"/>
      <w:szCs w:val="20"/>
    </w:rPr>
  </w:style>
  <w:style w:type="paragraph" w:styleId="383">
    <w:name w:val="List Paragraph"/>
    <w:basedOn w:val="1"/>
    <w:qFormat/>
    <w:uiPriority w:val="34"/>
    <w:pPr>
      <w:spacing w:line="360" w:lineRule="auto"/>
      <w:ind w:firstLine="420"/>
    </w:pPr>
    <w:rPr>
      <w:sz w:val="28"/>
    </w:rPr>
  </w:style>
  <w:style w:type="paragraph" w:customStyle="1" w:styleId="384">
    <w:name w:val="我的正文"/>
    <w:basedOn w:val="1"/>
    <w:qFormat/>
    <w:uiPriority w:val="0"/>
    <w:pPr>
      <w:widowControl/>
      <w:spacing w:line="360" w:lineRule="auto"/>
      <w:ind w:firstLine="420"/>
      <w:jc w:val="left"/>
    </w:pPr>
    <w:rPr>
      <w:rFonts w:ascii="宋体" w:hAnsi="宋体" w:cs="宋体"/>
      <w:szCs w:val="21"/>
    </w:rPr>
  </w:style>
  <w:style w:type="paragraph" w:customStyle="1" w:styleId="385">
    <w:name w:val="zw"/>
    <w:basedOn w:val="1"/>
    <w:qFormat/>
    <w:uiPriority w:val="0"/>
    <w:pPr>
      <w:widowControl/>
      <w:spacing w:line="360" w:lineRule="auto"/>
      <w:ind w:firstLine="480"/>
      <w:jc w:val="left"/>
    </w:pPr>
    <w:rPr>
      <w:rFonts w:ascii="宋体" w:hAnsi="宋体"/>
      <w:bCs/>
      <w:sz w:val="24"/>
      <w:szCs w:val="20"/>
    </w:rPr>
  </w:style>
  <w:style w:type="paragraph" w:customStyle="1" w:styleId="386">
    <w:name w:val="正文--表格内正文"/>
    <w:basedOn w:val="1"/>
    <w:qFormat/>
    <w:uiPriority w:val="0"/>
    <w:pPr>
      <w:spacing w:line="240" w:lineRule="atLeast"/>
      <w:jc w:val="center"/>
    </w:pPr>
    <w:rPr>
      <w:rFonts w:ascii="宋体" w:hAnsi="宋体"/>
      <w:color w:val="000000"/>
      <w:sz w:val="24"/>
    </w:rPr>
  </w:style>
  <w:style w:type="paragraph" w:customStyle="1" w:styleId="387">
    <w:name w:val="样式2"/>
    <w:basedOn w:val="1"/>
    <w:qFormat/>
    <w:uiPriority w:val="0"/>
    <w:pPr>
      <w:spacing w:line="360" w:lineRule="auto"/>
      <w:ind w:left="200"/>
    </w:pPr>
    <w:rPr>
      <w:rFonts w:ascii="宋体" w:hAnsi="宋体"/>
      <w:b/>
      <w:sz w:val="24"/>
    </w:rPr>
  </w:style>
  <w:style w:type="paragraph" w:customStyle="1" w:styleId="38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8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390">
    <w:name w:val="Char Char Char Char Char Char Char Char Char Char Char Char Char Char Char Char Char Char Char Char Char"/>
    <w:basedOn w:val="1"/>
    <w:qFormat/>
    <w:uiPriority w:val="0"/>
    <w:rPr>
      <w:rFonts w:ascii="Tahoma" w:hAnsi="Tahoma" w:cs="Tahoma"/>
      <w:sz w:val="24"/>
      <w:szCs w:val="20"/>
    </w:rPr>
  </w:style>
  <w:style w:type="paragraph" w:customStyle="1" w:styleId="391">
    <w:name w:val="纯文本1"/>
    <w:basedOn w:val="1"/>
    <w:qFormat/>
    <w:uiPriority w:val="0"/>
    <w:rPr>
      <w:rFonts w:ascii="宋体" w:hAnsi="宋体" w:eastAsia="楷体_GB2312" w:cs="宋体"/>
      <w:sz w:val="28"/>
      <w:szCs w:val="20"/>
    </w:rPr>
  </w:style>
  <w:style w:type="paragraph" w:customStyle="1" w:styleId="392">
    <w:name w:val="a0"/>
    <w:basedOn w:val="1"/>
    <w:qFormat/>
    <w:uiPriority w:val="0"/>
    <w:pPr>
      <w:widowControl/>
      <w:spacing w:before="100" w:beforeAutospacing="1" w:after="100" w:afterAutospacing="1"/>
    </w:pPr>
    <w:rPr>
      <w:rFonts w:ascii="宋体" w:hAnsi="宋体" w:cs="宋体"/>
      <w:sz w:val="24"/>
    </w:rPr>
  </w:style>
  <w:style w:type="paragraph" w:customStyle="1" w:styleId="39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394">
    <w:name w:val="公文正文"/>
    <w:basedOn w:val="22"/>
    <w:qFormat/>
    <w:uiPriority w:val="0"/>
    <w:pPr>
      <w:spacing w:after="0"/>
      <w:ind w:left="0" w:firstLine="200"/>
    </w:pPr>
    <w:rPr>
      <w:rFonts w:ascii="仿宋_GB2312" w:hAnsi="宋体" w:eastAsia="仿宋_GB2312"/>
      <w:sz w:val="28"/>
    </w:rPr>
  </w:style>
  <w:style w:type="paragraph" w:customStyle="1" w:styleId="395">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96">
    <w:name w:val="正文 New New New New New"/>
    <w:qFormat/>
    <w:uiPriority w:val="0"/>
    <w:pPr>
      <w:widowControl w:val="0"/>
      <w:jc w:val="both"/>
    </w:pPr>
    <w:rPr>
      <w:rFonts w:hint="default" w:ascii="Times New Roman" w:hAnsi="Times New Roman" w:eastAsia="宋体" w:cs="Times New Roman"/>
      <w:sz w:val="21"/>
      <w:szCs w:val="24"/>
    </w:rPr>
  </w:style>
  <w:style w:type="paragraph" w:customStyle="1" w:styleId="397">
    <w:name w:val="font9"/>
    <w:basedOn w:val="1"/>
    <w:qFormat/>
    <w:uiPriority w:val="0"/>
    <w:pPr>
      <w:widowControl/>
      <w:spacing w:before="100" w:beforeAutospacing="1" w:after="100" w:afterAutospacing="1"/>
      <w:jc w:val="left"/>
    </w:pPr>
    <w:rPr>
      <w:b/>
      <w:bCs/>
      <w:sz w:val="20"/>
      <w:szCs w:val="20"/>
    </w:rPr>
  </w:style>
  <w:style w:type="paragraph" w:customStyle="1" w:styleId="39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szCs w:val="20"/>
    </w:rPr>
  </w:style>
  <w:style w:type="paragraph" w:customStyle="1" w:styleId="399">
    <w:name w:val="公文标题 2"/>
    <w:basedOn w:val="1"/>
    <w:next w:val="394"/>
    <w:qFormat/>
    <w:uiPriority w:val="0"/>
    <w:pPr>
      <w:outlineLvl w:val="1"/>
    </w:pPr>
    <w:rPr>
      <w:rFonts w:ascii="仿宋_GB2312" w:hAnsi="宋体" w:eastAsia="仿宋_GB2312"/>
      <w:sz w:val="28"/>
    </w:rPr>
  </w:style>
  <w:style w:type="paragraph" w:customStyle="1" w:styleId="400">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401">
    <w:name w:val="段 Char"/>
    <w:qFormat/>
    <w:uiPriority w:val="0"/>
    <w:pPr>
      <w:ind w:firstLine="200"/>
      <w:jc w:val="both"/>
    </w:pPr>
    <w:rPr>
      <w:rFonts w:hint="default" w:ascii="宋体" w:hAnsi="Times New Roman" w:eastAsia="宋体" w:cs="Times New Roman"/>
      <w:sz w:val="21"/>
      <w:szCs w:val="20"/>
    </w:rPr>
  </w:style>
  <w:style w:type="paragraph" w:customStyle="1" w:styleId="402">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03">
    <w:name w:val="正文 New"/>
    <w:qFormat/>
    <w:uiPriority w:val="0"/>
    <w:pPr>
      <w:widowControl w:val="0"/>
      <w:jc w:val="both"/>
    </w:pPr>
    <w:rPr>
      <w:rFonts w:hint="default" w:ascii="Times New Roman" w:hAnsi="Times New Roman" w:eastAsia="宋体" w:cs="Times New Roman"/>
      <w:sz w:val="21"/>
      <w:szCs w:val="20"/>
    </w:rPr>
  </w:style>
  <w:style w:type="paragraph" w:customStyle="1" w:styleId="404">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405">
    <w:name w:val="Char1"/>
    <w:basedOn w:val="1"/>
    <w:qFormat/>
    <w:uiPriority w:val="0"/>
    <w:rPr>
      <w:rFonts w:ascii="仿宋_GB2312" w:hAnsi="宋体" w:eastAsia="仿宋_GB2312" w:cs="宋体"/>
      <w:b/>
      <w:sz w:val="32"/>
      <w:szCs w:val="32"/>
    </w:rPr>
  </w:style>
  <w:style w:type="paragraph" w:customStyle="1" w:styleId="406">
    <w:name w:val="Char Char Char Char Char Char Char Char Char Char Char"/>
    <w:basedOn w:val="1"/>
    <w:qFormat/>
    <w:uiPriority w:val="0"/>
    <w:rPr>
      <w:rFonts w:ascii="Tahoma" w:hAnsi="Tahoma"/>
      <w:sz w:val="24"/>
      <w:szCs w:val="20"/>
    </w:rPr>
  </w:style>
  <w:style w:type="paragraph" w:customStyle="1" w:styleId="407">
    <w:name w:val="表头_5"/>
    <w:basedOn w:val="1"/>
    <w:qFormat/>
    <w:uiPriority w:val="0"/>
    <w:pPr>
      <w:spacing w:line="360" w:lineRule="auto"/>
    </w:pPr>
    <w:rPr>
      <w:b/>
      <w:bCs/>
      <w:sz w:val="28"/>
      <w:szCs w:val="21"/>
    </w:rPr>
  </w:style>
  <w:style w:type="paragraph" w:customStyle="1" w:styleId="408">
    <w:name w:val="默认段落字体 Para Char"/>
    <w:basedOn w:val="1"/>
    <w:qFormat/>
    <w:uiPriority w:val="0"/>
    <w:pPr>
      <w:spacing w:line="360" w:lineRule="auto"/>
    </w:pPr>
    <w:rPr>
      <w:sz w:val="24"/>
    </w:rPr>
  </w:style>
  <w:style w:type="paragraph" w:customStyle="1" w:styleId="409">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410">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411">
    <w:name w:val="table_lines"/>
    <w:basedOn w:val="1"/>
    <w:qFormat/>
    <w:uiPriority w:val="0"/>
    <w:pPr>
      <w:widowControl/>
      <w:jc w:val="left"/>
    </w:pPr>
    <w:rPr>
      <w:sz w:val="20"/>
      <w:szCs w:val="20"/>
      <w:lang w:val="de-DE" w:eastAsia="de-DE"/>
    </w:rPr>
  </w:style>
  <w:style w:type="paragraph" w:customStyle="1" w:styleId="412">
    <w:name w:val="普通正文"/>
    <w:basedOn w:val="1"/>
    <w:qFormat/>
    <w:uiPriority w:val="0"/>
    <w:pPr>
      <w:spacing w:before="120" w:after="120" w:line="360" w:lineRule="auto"/>
      <w:ind w:firstLine="480"/>
      <w:jc w:val="left"/>
    </w:pPr>
    <w:rPr>
      <w:rFonts w:ascii="Arial" w:hAnsi="Arial"/>
      <w:sz w:val="24"/>
    </w:rPr>
  </w:style>
  <w:style w:type="paragraph" w:customStyle="1" w:styleId="413">
    <w:name w:val="标题2，章节第二层"/>
    <w:basedOn w:val="1"/>
    <w:next w:val="404"/>
    <w:qFormat/>
    <w:uiPriority w:val="0"/>
    <w:pPr>
      <w:tabs>
        <w:tab w:val="left" w:pos="630"/>
        <w:tab w:val="left" w:pos="992"/>
      </w:tabs>
      <w:spacing w:line="300" w:lineRule="auto"/>
      <w:ind w:left="992" w:hanging="567"/>
      <w:outlineLvl w:val="1"/>
    </w:pPr>
    <w:rPr>
      <w:rFonts w:ascii="Arial" w:hAnsi="Arial" w:eastAsia="黑体"/>
      <w:sz w:val="32"/>
    </w:rPr>
  </w:style>
  <w:style w:type="paragraph" w:customStyle="1" w:styleId="41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szCs w:val="20"/>
    </w:rPr>
  </w:style>
  <w:style w:type="paragraph" w:customStyle="1" w:styleId="415">
    <w:name w:val="1"/>
    <w:basedOn w:val="1"/>
    <w:next w:val="45"/>
    <w:qFormat/>
    <w:uiPriority w:val="0"/>
    <w:pPr>
      <w:spacing w:line="360" w:lineRule="auto"/>
    </w:pPr>
    <w:rPr>
      <w:rFonts w:eastAsia="仿宋_GB2312"/>
      <w:sz w:val="24"/>
    </w:rPr>
  </w:style>
  <w:style w:type="paragraph" w:customStyle="1" w:styleId="416">
    <w:name w:val="方案正文"/>
    <w:basedOn w:val="1"/>
    <w:qFormat/>
    <w:uiPriority w:val="0"/>
    <w:pPr>
      <w:spacing w:before="156" w:line="360" w:lineRule="auto"/>
      <w:ind w:firstLine="359"/>
      <w:jc w:val="left"/>
    </w:pPr>
    <w:rPr>
      <w:rFonts w:ascii="Arial" w:hAnsi="Arial" w:cs="宋体"/>
      <w:sz w:val="24"/>
      <w:szCs w:val="21"/>
    </w:rPr>
  </w:style>
  <w:style w:type="paragraph" w:customStyle="1" w:styleId="417">
    <w:name w:val="标题3"/>
    <w:basedOn w:val="4"/>
    <w:qFormat/>
    <w:uiPriority w:val="0"/>
    <w:pPr>
      <w:keepNext w:val="0"/>
      <w:keepLines w:val="0"/>
      <w:spacing w:before="0" w:after="0" w:line="360" w:lineRule="auto"/>
    </w:pPr>
    <w:rPr>
      <w:rFonts w:eastAsia="仿宋_GB2312"/>
      <w:b w:val="0"/>
      <w:sz w:val="30"/>
    </w:rPr>
  </w:style>
  <w:style w:type="paragraph" w:customStyle="1" w:styleId="418">
    <w:name w:val="项目符号，一级"/>
    <w:basedOn w:val="404"/>
    <w:next w:val="404"/>
    <w:qFormat/>
    <w:uiPriority w:val="0"/>
    <w:pPr>
      <w:tabs>
        <w:tab w:val="left" w:pos="1320"/>
      </w:tabs>
      <w:spacing w:line="240" w:lineRule="atLeast"/>
      <w:ind w:left="376" w:firstLine="0"/>
    </w:pPr>
    <w:rPr>
      <w:bCs w:val="0"/>
      <w:color w:val="000000"/>
      <w:szCs w:val="24"/>
    </w:rPr>
  </w:style>
  <w:style w:type="paragraph" w:customStyle="1" w:styleId="419">
    <w:name w:val="Char Char1 Char"/>
    <w:basedOn w:val="1"/>
    <w:qFormat/>
    <w:uiPriority w:val="0"/>
    <w:pPr>
      <w:widowControl/>
      <w:spacing w:after="160" w:line="240" w:lineRule="exact"/>
      <w:jc w:val="left"/>
    </w:pPr>
    <w:rPr>
      <w:rFonts w:ascii="Verdana" w:hAnsi="Verdana"/>
      <w:sz w:val="20"/>
      <w:szCs w:val="20"/>
      <w:lang w:eastAsia="en-US"/>
    </w:rPr>
  </w:style>
  <w:style w:type="paragraph" w:customStyle="1" w:styleId="420">
    <w:name w:val="qw"/>
    <w:qFormat/>
    <w:uiPriority w:val="0"/>
    <w:pPr>
      <w:widowControl w:val="0"/>
      <w:spacing w:line="312" w:lineRule="atLeast"/>
      <w:jc w:val="both"/>
    </w:pPr>
    <w:rPr>
      <w:rFonts w:hint="default" w:ascii="宋体" w:hAnsi="Times New Roman" w:eastAsia="宋体" w:cs="Times New Roman"/>
      <w:sz w:val="24"/>
      <w:szCs w:val="20"/>
    </w:rPr>
  </w:style>
  <w:style w:type="paragraph" w:customStyle="1" w:styleId="421">
    <w:name w:val="Test2"/>
    <w:basedOn w:val="3"/>
    <w:qFormat/>
    <w:uiPriority w:val="0"/>
    <w:pPr>
      <w:widowControl/>
      <w:spacing w:line="480" w:lineRule="exact"/>
      <w:jc w:val="center"/>
    </w:pPr>
    <w:rPr>
      <w:rFonts w:ascii="黑体"/>
      <w:sz w:val="24"/>
      <w:szCs w:val="24"/>
    </w:rPr>
  </w:style>
  <w:style w:type="paragraph" w:customStyle="1" w:styleId="422">
    <w:name w:val="插图"/>
    <w:basedOn w:val="1"/>
    <w:qFormat/>
    <w:uiPriority w:val="0"/>
    <w:pPr>
      <w:tabs>
        <w:tab w:val="left" w:pos="1620"/>
      </w:tabs>
      <w:jc w:val="center"/>
    </w:pPr>
    <w:rPr>
      <w:bCs/>
      <w:color w:val="000000"/>
      <w:szCs w:val="22"/>
    </w:rPr>
  </w:style>
  <w:style w:type="paragraph" w:customStyle="1" w:styleId="423">
    <w:name w:val="content_lineheight"/>
    <w:basedOn w:val="1"/>
    <w:qFormat/>
    <w:uiPriority w:val="0"/>
    <w:pPr>
      <w:widowControl/>
      <w:spacing w:before="100" w:beforeAutospacing="1" w:after="100" w:afterAutospacing="1"/>
      <w:jc w:val="left"/>
    </w:pPr>
    <w:rPr>
      <w:rFonts w:ascii="宋体" w:hAnsi="宋体"/>
      <w:sz w:val="24"/>
    </w:rPr>
  </w:style>
  <w:style w:type="paragraph" w:customStyle="1" w:styleId="424">
    <w:name w:val="普通 (Web)"/>
    <w:basedOn w:val="1"/>
    <w:qFormat/>
    <w:uiPriority w:val="0"/>
    <w:pPr>
      <w:widowControl/>
      <w:spacing w:before="100" w:beforeAutospacing="1" w:after="100" w:afterAutospacing="1"/>
      <w:jc w:val="left"/>
    </w:pPr>
    <w:rPr>
      <w:rFonts w:ascii="宋体" w:hAnsi="宋体"/>
      <w:sz w:val="24"/>
    </w:rPr>
  </w:style>
  <w:style w:type="paragraph" w:customStyle="1" w:styleId="425">
    <w:name w:val="Body Text(ch)"/>
    <w:basedOn w:val="1"/>
    <w:next w:val="21"/>
    <w:qFormat/>
    <w:uiPriority w:val="0"/>
    <w:pPr>
      <w:spacing w:after="120"/>
    </w:pPr>
    <w:rPr>
      <w:rFonts w:ascii="宋体" w:hAnsi="Arial"/>
      <w:bCs/>
      <w:iCs/>
    </w:rPr>
  </w:style>
  <w:style w:type="paragraph" w:customStyle="1" w:styleId="426">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szCs w:val="20"/>
    </w:rPr>
  </w:style>
  <w:style w:type="paragraph" w:customStyle="1" w:styleId="427">
    <w:name w:val="Char11"/>
    <w:basedOn w:val="1"/>
    <w:qFormat/>
    <w:uiPriority w:val="0"/>
    <w:rPr>
      <w:rFonts w:ascii="仿宋_GB2312" w:eastAsia="仿宋_GB2312"/>
      <w:b/>
      <w:sz w:val="32"/>
      <w:szCs w:val="32"/>
    </w:rPr>
  </w:style>
  <w:style w:type="paragraph" w:customStyle="1" w:styleId="428">
    <w:name w:val="正文文本 21"/>
    <w:basedOn w:val="1"/>
    <w:qFormat/>
    <w:uiPriority w:val="0"/>
    <w:pPr>
      <w:widowControl/>
      <w:ind w:left="720" w:hanging="720"/>
    </w:pPr>
    <w:rPr>
      <w:sz w:val="24"/>
      <w:szCs w:val="20"/>
      <w:lang w:val="en-GB"/>
    </w:rPr>
  </w:style>
  <w:style w:type="paragraph" w:customStyle="1" w:styleId="42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szCs w:val="20"/>
    </w:rPr>
  </w:style>
  <w:style w:type="paragraph" w:customStyle="1" w:styleId="43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431">
    <w:name w:val="Char2"/>
    <w:basedOn w:val="17"/>
    <w:qFormat/>
    <w:uiPriority w:val="0"/>
    <w:rPr>
      <w:rFonts w:ascii="Tahoma" w:hAnsi="Tahoma"/>
    </w:rPr>
  </w:style>
  <w:style w:type="paragraph" w:customStyle="1" w:styleId="43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33">
    <w:name w:val="小四 段落 宋体"/>
    <w:basedOn w:val="14"/>
    <w:qFormat/>
    <w:uiPriority w:val="0"/>
    <w:pPr>
      <w:tabs>
        <w:tab w:val="clear" w:pos="2952"/>
      </w:tabs>
      <w:spacing w:line="360" w:lineRule="auto"/>
      <w:ind w:left="113" w:right="113" w:firstLine="425"/>
      <w:jc w:val="left"/>
    </w:pPr>
    <w:rPr>
      <w:sz w:val="24"/>
    </w:rPr>
  </w:style>
  <w:style w:type="paragraph" w:customStyle="1" w:styleId="434">
    <w:name w:val="符号与编号"/>
    <w:basedOn w:val="1"/>
    <w:qFormat/>
    <w:uiPriority w:val="0"/>
    <w:pPr>
      <w:tabs>
        <w:tab w:val="left" w:pos="900"/>
      </w:tabs>
      <w:spacing w:line="400" w:lineRule="atLeast"/>
      <w:ind w:left="900" w:hanging="420"/>
    </w:pPr>
    <w:rPr>
      <w:sz w:val="24"/>
    </w:rPr>
  </w:style>
  <w:style w:type="paragraph" w:customStyle="1" w:styleId="435">
    <w:name w:val="表格内文字"/>
    <w:basedOn w:val="1"/>
    <w:qFormat/>
    <w:uiPriority w:val="0"/>
    <w:pPr>
      <w:spacing w:line="300" w:lineRule="atLeast"/>
    </w:pPr>
    <w:rPr>
      <w:sz w:val="18"/>
    </w:rPr>
  </w:style>
  <w:style w:type="paragraph" w:customStyle="1" w:styleId="436">
    <w:name w:val="默认段落字体 Para Char Char Char Char Char Char Char"/>
    <w:basedOn w:val="1"/>
    <w:qFormat/>
    <w:uiPriority w:val="0"/>
    <w:rPr>
      <w:rFonts w:ascii="Tahoma" w:hAnsi="Tahoma"/>
      <w:sz w:val="24"/>
      <w:szCs w:val="20"/>
    </w:rPr>
  </w:style>
  <w:style w:type="paragraph" w:customStyle="1" w:styleId="437">
    <w:name w:val="表格"/>
    <w:basedOn w:val="1"/>
    <w:qFormat/>
    <w:uiPriority w:val="0"/>
    <w:pPr>
      <w:ind w:firstLine="21"/>
    </w:pPr>
    <w:rPr>
      <w:rFonts w:ascii="宋体" w:hAnsi="宋体" w:cs="宋体"/>
      <w:sz w:val="20"/>
      <w:szCs w:val="20"/>
    </w:rPr>
  </w:style>
  <w:style w:type="paragraph" w:customStyle="1" w:styleId="438">
    <w:name w:val="font11"/>
    <w:basedOn w:val="1"/>
    <w:qFormat/>
    <w:uiPriority w:val="0"/>
    <w:pPr>
      <w:widowControl/>
      <w:spacing w:before="100" w:beforeAutospacing="1" w:after="100" w:afterAutospacing="1"/>
      <w:jc w:val="left"/>
    </w:pPr>
    <w:rPr>
      <w:b/>
      <w:bCs/>
      <w:sz w:val="18"/>
      <w:szCs w:val="18"/>
    </w:rPr>
  </w:style>
  <w:style w:type="paragraph" w:customStyle="1" w:styleId="439">
    <w:name w:val="章标题"/>
    <w:next w:val="358"/>
    <w:qFormat/>
    <w:uiPriority w:val="0"/>
    <w:pPr>
      <w:jc w:val="both"/>
      <w:outlineLvl w:val="1"/>
    </w:pPr>
    <w:rPr>
      <w:rFonts w:hint="default" w:ascii="Times New Roman" w:hAnsi="Times New Roman" w:eastAsia="黑体" w:cs="Times New Roman"/>
      <w:sz w:val="21"/>
      <w:szCs w:val="20"/>
    </w:rPr>
  </w:style>
  <w:style w:type="paragraph" w:customStyle="1" w:styleId="440">
    <w:name w:val="a"/>
    <w:basedOn w:val="1"/>
    <w:qFormat/>
    <w:uiPriority w:val="0"/>
    <w:pPr>
      <w:widowControl/>
      <w:spacing w:before="100" w:beforeAutospacing="1" w:after="100" w:afterAutospacing="1"/>
    </w:pPr>
    <w:rPr>
      <w:rFonts w:ascii="宋体" w:hAnsi="宋体" w:cs="宋体"/>
      <w:sz w:val="24"/>
    </w:rPr>
  </w:style>
  <w:style w:type="paragraph" w:customStyle="1" w:styleId="441">
    <w:name w:val="样式 段后: 0.5 行 左  0.75 字符"/>
    <w:basedOn w:val="1"/>
    <w:qFormat/>
    <w:uiPriority w:val="0"/>
    <w:pPr>
      <w:widowControl/>
      <w:spacing w:line="360" w:lineRule="auto"/>
      <w:ind w:firstLine="420"/>
    </w:pPr>
    <w:rPr>
      <w:rFonts w:hAnsi="Arial" w:cs="Arial"/>
      <w:szCs w:val="21"/>
    </w:rPr>
  </w:style>
  <w:style w:type="paragraph" w:customStyle="1" w:styleId="442">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szCs w:val="20"/>
    </w:rPr>
  </w:style>
  <w:style w:type="paragraph" w:customStyle="1" w:styleId="443">
    <w:name w:val="列表内容"/>
    <w:basedOn w:val="1"/>
    <w:next w:val="1"/>
    <w:qFormat/>
    <w:uiPriority w:val="0"/>
    <w:pPr>
      <w:widowControl/>
      <w:tabs>
        <w:tab w:val="left" w:pos="840"/>
      </w:tabs>
      <w:ind w:left="840" w:hanging="420"/>
      <w:jc w:val="left"/>
    </w:pPr>
    <w:rPr>
      <w:sz w:val="18"/>
    </w:rPr>
  </w:style>
  <w:style w:type="paragraph" w:customStyle="1" w:styleId="444">
    <w:name w:val="Char Char Char Char Char Char Char Char Char Char Char Char Char Char1"/>
    <w:basedOn w:val="1"/>
    <w:qFormat/>
    <w:uiPriority w:val="0"/>
    <w:rPr>
      <w:rFonts w:ascii="Tahoma" w:hAnsi="Tahoma" w:cs="Tahoma"/>
      <w:sz w:val="24"/>
      <w:szCs w:val="20"/>
    </w:rPr>
  </w:style>
  <w:style w:type="paragraph" w:customStyle="1" w:styleId="445">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446">
    <w:name w:val="font7"/>
    <w:basedOn w:val="1"/>
    <w:qFormat/>
    <w:uiPriority w:val="0"/>
    <w:pPr>
      <w:widowControl/>
      <w:spacing w:before="100" w:beforeAutospacing="1" w:after="100" w:afterAutospacing="1"/>
      <w:jc w:val="left"/>
    </w:pPr>
    <w:rPr>
      <w:rFonts w:ascii="宋体" w:hAnsi="宋体"/>
      <w:b/>
      <w:bCs/>
      <w:sz w:val="24"/>
    </w:rPr>
  </w:style>
  <w:style w:type="paragraph" w:customStyle="1" w:styleId="447">
    <w:name w:val="font6"/>
    <w:basedOn w:val="1"/>
    <w:qFormat/>
    <w:uiPriority w:val="0"/>
    <w:pPr>
      <w:widowControl/>
      <w:spacing w:before="100" w:beforeAutospacing="1" w:after="100" w:afterAutospacing="1"/>
      <w:jc w:val="left"/>
    </w:pPr>
    <w:rPr>
      <w:rFonts w:ascii="宋体" w:hAnsi="宋体" w:cs="宋体"/>
      <w:b/>
      <w:bCs/>
      <w:sz w:val="20"/>
      <w:szCs w:val="20"/>
    </w:rPr>
  </w:style>
  <w:style w:type="paragraph" w:customStyle="1" w:styleId="448">
    <w:name w:val="Char Char Char Char Char Char Char1"/>
    <w:basedOn w:val="1"/>
    <w:qFormat/>
    <w:uiPriority w:val="0"/>
    <w:rPr>
      <w:rFonts w:ascii="Tahoma" w:hAnsi="Tahoma"/>
      <w:sz w:val="24"/>
      <w:szCs w:val="20"/>
    </w:rPr>
  </w:style>
  <w:style w:type="paragraph" w:customStyle="1" w:styleId="449">
    <w:name w:val="正文lzq"/>
    <w:basedOn w:val="1"/>
    <w:qFormat/>
    <w:uiPriority w:val="0"/>
    <w:pPr>
      <w:spacing w:line="360" w:lineRule="auto"/>
      <w:ind w:firstLine="480"/>
    </w:pPr>
    <w:rPr>
      <w:sz w:val="24"/>
      <w:szCs w:val="20"/>
    </w:rPr>
  </w:style>
  <w:style w:type="paragraph" w:customStyle="1" w:styleId="45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451">
    <w:name w:val="Char Char Char Char Char Char Char Char Char1"/>
    <w:basedOn w:val="1"/>
    <w:qFormat/>
    <w:uiPriority w:val="0"/>
    <w:pPr>
      <w:tabs>
        <w:tab w:val="left" w:pos="360"/>
      </w:tabs>
      <w:ind w:left="360" w:hanging="360"/>
    </w:pPr>
    <w:rPr>
      <w:sz w:val="24"/>
    </w:rPr>
  </w:style>
  <w:style w:type="paragraph" w:customStyle="1" w:styleId="452">
    <w:name w:val="font14"/>
    <w:basedOn w:val="1"/>
    <w:qFormat/>
    <w:uiPriority w:val="0"/>
    <w:pPr>
      <w:widowControl/>
      <w:spacing w:before="100" w:beforeAutospacing="1" w:after="100" w:afterAutospacing="1"/>
      <w:jc w:val="left"/>
    </w:pPr>
    <w:rPr>
      <w:sz w:val="36"/>
      <w:szCs w:val="36"/>
    </w:rPr>
  </w:style>
  <w:style w:type="paragraph" w:customStyle="1" w:styleId="45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454">
    <w:name w:val="Default Text"/>
    <w:basedOn w:val="1"/>
    <w:qFormat/>
    <w:uiPriority w:val="0"/>
    <w:pPr>
      <w:widowControl/>
      <w:jc w:val="left"/>
    </w:pPr>
    <w:rPr>
      <w:sz w:val="24"/>
      <w:szCs w:val="20"/>
      <w:lang w:eastAsia="en-US"/>
    </w:rPr>
  </w:style>
  <w:style w:type="paragraph" w:customStyle="1" w:styleId="455">
    <w:name w:val="样式 标题 3H3sect1.2.3BOD 0Heading 3 - oldh3l3CTLevel 3 Head..."/>
    <w:basedOn w:val="4"/>
    <w:qFormat/>
    <w:uiPriority w:val="0"/>
    <w:pPr>
      <w:spacing w:line="240" w:lineRule="auto"/>
      <w:jc w:val="left"/>
    </w:pPr>
    <w:rPr>
      <w:rFonts w:cs="宋体"/>
      <w:sz w:val="30"/>
      <w:szCs w:val="20"/>
    </w:rPr>
  </w:style>
  <w:style w:type="paragraph" w:customStyle="1" w:styleId="45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57">
    <w:name w:val="列出段落2"/>
    <w:basedOn w:val="1"/>
    <w:qFormat/>
    <w:uiPriority w:val="0"/>
    <w:pPr>
      <w:widowControl/>
      <w:ind w:left="720"/>
      <w:jc w:val="left"/>
    </w:pPr>
    <w:rPr>
      <w:rFonts w:ascii="Arial" w:hAnsi="Arial" w:eastAsia="黑体" w:cs="Arial"/>
      <w:sz w:val="24"/>
      <w:lang w:eastAsia="en-US"/>
    </w:rPr>
  </w:style>
  <w:style w:type="paragraph" w:customStyle="1" w:styleId="458">
    <w:name w:val="项目符号，二级"/>
    <w:basedOn w:val="404"/>
    <w:next w:val="404"/>
    <w:qFormat/>
    <w:uiPriority w:val="0"/>
    <w:pPr>
      <w:tabs>
        <w:tab w:val="left" w:pos="1211"/>
        <w:tab w:val="left" w:pos="1337"/>
      </w:tabs>
      <w:ind w:left="1337" w:right="-27" w:firstLine="480"/>
    </w:pPr>
    <w:rPr>
      <w:bCs w:val="0"/>
      <w:color w:val="000000"/>
      <w:sz w:val="24"/>
      <w:szCs w:val="24"/>
    </w:rPr>
  </w:style>
  <w:style w:type="paragraph" w:customStyle="1" w:styleId="459">
    <w:name w:val="Char Char Char Char"/>
    <w:basedOn w:val="17"/>
    <w:qFormat/>
    <w:uiPriority w:val="0"/>
    <w:pPr>
      <w:spacing w:line="360" w:lineRule="auto"/>
    </w:pPr>
    <w:rPr>
      <w:rFonts w:ascii="Tahoma" w:hAnsi="Tahoma"/>
    </w:rPr>
  </w:style>
  <w:style w:type="paragraph" w:customStyle="1" w:styleId="460">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61">
    <w:name w:val="正文缩进2字符"/>
    <w:basedOn w:val="1"/>
    <w:qFormat/>
    <w:uiPriority w:val="0"/>
    <w:pPr>
      <w:spacing w:line="300" w:lineRule="auto"/>
      <w:ind w:firstLine="200"/>
    </w:pPr>
    <w:rPr>
      <w:rFonts w:ascii="仿宋_GB2312" w:eastAsia="仿宋_GB2312"/>
      <w:sz w:val="32"/>
      <w:szCs w:val="32"/>
    </w:rPr>
  </w:style>
  <w:style w:type="paragraph" w:customStyle="1" w:styleId="462">
    <w:name w:val="Pa5"/>
    <w:basedOn w:val="1"/>
    <w:next w:val="1"/>
    <w:qFormat/>
    <w:uiPriority w:val="0"/>
    <w:pPr>
      <w:spacing w:line="241" w:lineRule="atLeast"/>
      <w:jc w:val="left"/>
    </w:pPr>
    <w:rPr>
      <w:rFonts w:ascii="HYDaHeiJ" w:eastAsia="HYDaHeiJ"/>
      <w:sz w:val="24"/>
    </w:rPr>
  </w:style>
  <w:style w:type="paragraph" w:customStyle="1" w:styleId="463">
    <w:name w:val="Char Char110"/>
    <w:basedOn w:val="1"/>
    <w:qFormat/>
    <w:uiPriority w:val="0"/>
    <w:rPr>
      <w:rFonts w:ascii="Tahoma" w:hAnsi="Tahoma" w:cs="Tahoma"/>
      <w:sz w:val="24"/>
      <w:szCs w:val="20"/>
    </w:rPr>
  </w:style>
  <w:style w:type="paragraph" w:customStyle="1" w:styleId="464">
    <w:name w:val="标题 4宋体"/>
    <w:basedOn w:val="5"/>
    <w:qFormat/>
    <w:uiPriority w:val="0"/>
    <w:pPr>
      <w:keepLines w:val="0"/>
      <w:spacing w:before="0" w:after="0" w:line="360" w:lineRule="auto"/>
      <w:jc w:val="left"/>
    </w:pPr>
    <w:rPr>
      <w:rFonts w:ascii="宋体" w:hAnsi="宋体" w:eastAsia="宋体"/>
      <w:bCs/>
      <w:color w:val="000000"/>
      <w:sz w:val="24"/>
    </w:rPr>
  </w:style>
  <w:style w:type="paragraph" w:customStyle="1" w:styleId="465">
    <w:name w:val="flType"/>
    <w:basedOn w:val="466"/>
    <w:qFormat/>
    <w:uiPriority w:val="0"/>
    <w:pPr>
      <w:spacing w:after="284"/>
    </w:pPr>
    <w:rPr>
      <w:rFonts w:eastAsia="宋体"/>
      <w:b w:val="0"/>
    </w:rPr>
  </w:style>
  <w:style w:type="paragraph" w:customStyle="1" w:styleId="466">
    <w:name w:val="flName"/>
    <w:basedOn w:val="467"/>
    <w:qFormat/>
    <w:uiPriority w:val="0"/>
    <w:pPr>
      <w:spacing w:before="0" w:line="113" w:lineRule="atLeast"/>
    </w:pPr>
  </w:style>
  <w:style w:type="paragraph" w:customStyle="1" w:styleId="467">
    <w:name w:val="flNote"/>
    <w:basedOn w:val="1"/>
    <w:qFormat/>
    <w:uiPriority w:val="0"/>
    <w:pPr>
      <w:spacing w:before="567" w:line="360" w:lineRule="atLeast"/>
      <w:jc w:val="center"/>
    </w:pPr>
    <w:rPr>
      <w:rFonts w:eastAsia="黑体"/>
      <w:b/>
      <w:sz w:val="24"/>
      <w:szCs w:val="20"/>
    </w:rPr>
  </w:style>
  <w:style w:type="paragraph" w:customStyle="1" w:styleId="468">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469">
    <w:name w:val="样式 首行缩进:  2 字符"/>
    <w:basedOn w:val="1"/>
    <w:qFormat/>
    <w:uiPriority w:val="0"/>
    <w:pPr>
      <w:spacing w:line="360" w:lineRule="auto"/>
      <w:ind w:firstLine="480"/>
    </w:pPr>
    <w:rPr>
      <w:rFonts w:cs="宋体"/>
      <w:sz w:val="24"/>
      <w:szCs w:val="20"/>
    </w:rPr>
  </w:style>
  <w:style w:type="paragraph" w:customStyle="1" w:styleId="470">
    <w:name w:val="Default"/>
    <w:qFormat/>
    <w:uiPriority w:val="0"/>
    <w:pPr>
      <w:widowControl w:val="0"/>
    </w:pPr>
    <w:rPr>
      <w:rFonts w:hint="default" w:ascii="宋体" w:hAnsi="Times New Roman" w:eastAsia="宋体" w:cs="宋体"/>
      <w:color w:val="000000"/>
      <w:sz w:val="24"/>
      <w:szCs w:val="24"/>
    </w:rPr>
  </w:style>
  <w:style w:type="paragraph" w:customStyle="1" w:styleId="471">
    <w:name w:val="小四 段落 宋体 Char Char Char Char"/>
    <w:basedOn w:val="1"/>
    <w:qFormat/>
    <w:uiPriority w:val="0"/>
    <w:pPr>
      <w:spacing w:line="360" w:lineRule="auto"/>
      <w:ind w:right="-33" w:firstLine="480"/>
      <w:jc w:val="left"/>
    </w:pPr>
    <w:rPr>
      <w:sz w:val="24"/>
    </w:rPr>
  </w:style>
  <w:style w:type="paragraph" w:customStyle="1" w:styleId="472">
    <w:name w:val="部分1"/>
    <w:basedOn w:val="1"/>
    <w:qFormat/>
    <w:uiPriority w:val="0"/>
    <w:pPr>
      <w:keepNext/>
      <w:pageBreakBefore/>
      <w:tabs>
        <w:tab w:val="left" w:pos="360"/>
      </w:tabs>
      <w:spacing w:line="360" w:lineRule="auto"/>
      <w:jc w:val="center"/>
      <w:outlineLvl w:val="0"/>
    </w:pPr>
    <w:rPr>
      <w:rFonts w:eastAsia="黑体"/>
      <w:b/>
      <w:sz w:val="36"/>
      <w:szCs w:val="20"/>
    </w:rPr>
  </w:style>
  <w:style w:type="paragraph" w:customStyle="1" w:styleId="47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74">
    <w:name w:val="Char Char Char"/>
    <w:basedOn w:val="1"/>
    <w:qFormat/>
    <w:uiPriority w:val="0"/>
    <w:rPr>
      <w:rFonts w:ascii="Tahoma" w:hAnsi="Tahoma"/>
      <w:sz w:val="24"/>
      <w:szCs w:val="20"/>
    </w:rPr>
  </w:style>
  <w:style w:type="paragraph" w:customStyle="1" w:styleId="475">
    <w:name w:val="List Paragraph1"/>
    <w:basedOn w:val="1"/>
    <w:qFormat/>
    <w:uiPriority w:val="0"/>
    <w:pPr>
      <w:widowControl/>
      <w:ind w:left="720"/>
      <w:jc w:val="left"/>
    </w:pPr>
    <w:rPr>
      <w:rFonts w:ascii="Arial" w:hAnsi="Arial" w:eastAsia="黑体"/>
      <w:sz w:val="24"/>
      <w:lang w:eastAsia="en-US"/>
    </w:rPr>
  </w:style>
  <w:style w:type="paragraph" w:customStyle="1" w:styleId="476">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477">
    <w:name w:val="普通文字"/>
    <w:basedOn w:val="1"/>
    <w:next w:val="1"/>
    <w:qFormat/>
    <w:uiPriority w:val="0"/>
    <w:rPr>
      <w:rFonts w:ascii="宋体" w:hAnsi="宋体" w:cs="宋体"/>
      <w:sz w:val="24"/>
      <w:szCs w:val="20"/>
    </w:rPr>
  </w:style>
  <w:style w:type="paragraph" w:customStyle="1" w:styleId="478">
    <w:name w:val="table_1stline"/>
    <w:basedOn w:val="1"/>
    <w:qFormat/>
    <w:uiPriority w:val="0"/>
    <w:pPr>
      <w:widowControl/>
      <w:spacing w:before="120"/>
      <w:jc w:val="left"/>
    </w:pPr>
    <w:rPr>
      <w:bCs/>
      <w:sz w:val="20"/>
      <w:szCs w:val="20"/>
      <w:lang w:val="de-DE" w:eastAsia="de-DE"/>
    </w:rPr>
  </w:style>
  <w:style w:type="paragraph" w:customStyle="1" w:styleId="479">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480">
    <w:name w:val="马刚标题4"/>
    <w:basedOn w:val="445"/>
    <w:next w:val="1"/>
    <w:qFormat/>
    <w:uiPriority w:val="0"/>
    <w:pPr>
      <w:tabs>
        <w:tab w:val="left" w:pos="1050"/>
        <w:tab w:val="clear" w:pos="567"/>
        <w:tab w:val="clear" w:pos="735"/>
      </w:tabs>
      <w:spacing w:before="100" w:after="40"/>
      <w:outlineLvl w:val="3"/>
    </w:pPr>
    <w:rPr>
      <w:b w:val="0"/>
    </w:rPr>
  </w:style>
  <w:style w:type="paragraph" w:customStyle="1" w:styleId="481">
    <w:name w:val="Item List Char Char"/>
    <w:qFormat/>
    <w:uiPriority w:val="0"/>
    <w:pPr>
      <w:spacing w:line="288" w:lineRule="auto"/>
      <w:jc w:val="both"/>
    </w:pPr>
    <w:rPr>
      <w:rFonts w:hint="default" w:ascii="Arial" w:hAnsi="Arial" w:eastAsia="宋体" w:cs="Arial"/>
      <w:b/>
      <w:bCs/>
      <w:sz w:val="21"/>
      <w:szCs w:val="28"/>
    </w:rPr>
  </w:style>
  <w:style w:type="paragraph" w:customStyle="1" w:styleId="482">
    <w:name w:val="标题3，章节第三层"/>
    <w:basedOn w:val="1"/>
    <w:next w:val="404"/>
    <w:qFormat/>
    <w:uiPriority w:val="0"/>
    <w:pPr>
      <w:spacing w:before="78" w:line="300" w:lineRule="auto"/>
      <w:outlineLvl w:val="2"/>
    </w:pPr>
    <w:rPr>
      <w:rFonts w:ascii="Arial" w:hAnsi="Arial" w:eastAsia="华文细黑"/>
      <w:sz w:val="30"/>
    </w:rPr>
  </w:style>
  <w:style w:type="paragraph" w:customStyle="1" w:styleId="483">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sz w:val="20"/>
      <w:szCs w:val="20"/>
    </w:rPr>
  </w:style>
  <w:style w:type="paragraph" w:customStyle="1" w:styleId="484">
    <w:name w:val="Table Text Char"/>
    <w:qFormat/>
    <w:uiPriority w:val="0"/>
    <w:pPr>
      <w:spacing w:before="80" w:after="80"/>
    </w:pPr>
    <w:rPr>
      <w:rFonts w:hint="default" w:ascii="Arial" w:hAnsi="Arial" w:eastAsia="宋体" w:cs="Arial"/>
      <w:sz w:val="18"/>
      <w:szCs w:val="28"/>
    </w:rPr>
  </w:style>
  <w:style w:type="paragraph" w:customStyle="1" w:styleId="48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86">
    <w:name w:val="样式3"/>
    <w:basedOn w:val="1"/>
    <w:next w:val="1"/>
    <w:qFormat/>
    <w:uiPriority w:val="0"/>
    <w:pPr>
      <w:spacing w:line="360" w:lineRule="auto"/>
    </w:pPr>
    <w:rPr>
      <w:szCs w:val="20"/>
    </w:rPr>
  </w:style>
  <w:style w:type="paragraph" w:customStyle="1" w:styleId="487">
    <w:name w:val="项目符号：一级"/>
    <w:basedOn w:val="404"/>
    <w:next w:val="404"/>
    <w:qFormat/>
    <w:uiPriority w:val="0"/>
    <w:pPr>
      <w:ind w:right="-134"/>
    </w:pPr>
    <w:rPr>
      <w:bCs w:val="0"/>
    </w:rPr>
  </w:style>
  <w:style w:type="paragraph" w:customStyle="1" w:styleId="488">
    <w:name w:val="正文文本 New New"/>
    <w:basedOn w:val="1"/>
    <w:qFormat/>
    <w:uiPriority w:val="0"/>
    <w:pPr>
      <w:widowControl/>
      <w:spacing w:before="60" w:after="60" w:line="360" w:lineRule="auto"/>
      <w:ind w:firstLine="200"/>
    </w:pPr>
    <w:rPr>
      <w:rFonts w:eastAsia="华文楷体"/>
      <w:sz w:val="24"/>
    </w:rPr>
  </w:style>
  <w:style w:type="paragraph" w:customStyle="1" w:styleId="489">
    <w:name w:val="Normal Indent1"/>
    <w:basedOn w:val="1"/>
    <w:qFormat/>
    <w:uiPriority w:val="0"/>
    <w:pPr>
      <w:ind w:firstLine="420"/>
    </w:pPr>
    <w:rPr>
      <w:sz w:val="20"/>
      <w:szCs w:val="20"/>
    </w:rPr>
  </w:style>
  <w:style w:type="paragraph" w:customStyle="1" w:styleId="490">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1">
    <w:name w:val="[Normal]"/>
    <w:qFormat/>
    <w:uiPriority w:val="0"/>
    <w:rPr>
      <w:rFonts w:hint="default" w:ascii="方正仿宋简体" w:hAnsi="方正仿宋简体" w:eastAsia="方正仿宋简体" w:cs="Courier New"/>
      <w:sz w:val="24"/>
      <w:szCs w:val="22"/>
      <w:lang w:val="zh-CN"/>
    </w:rPr>
  </w:style>
  <w:style w:type="paragraph" w:customStyle="1" w:styleId="49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493">
    <w:name w:val="标题1，章节第一层"/>
    <w:basedOn w:val="404"/>
    <w:next w:val="404"/>
    <w:qFormat/>
    <w:uiPriority w:val="0"/>
    <w:pPr>
      <w:tabs>
        <w:tab w:val="left" w:pos="693"/>
      </w:tabs>
      <w:ind w:left="482"/>
      <w:outlineLvl w:val="0"/>
    </w:pPr>
    <w:rPr>
      <w:color w:val="000000"/>
      <w:sz w:val="24"/>
      <w:szCs w:val="24"/>
    </w:rPr>
  </w:style>
  <w:style w:type="paragraph" w:customStyle="1" w:styleId="4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szCs w:val="20"/>
    </w:rPr>
  </w:style>
  <w:style w:type="paragraph" w:customStyle="1" w:styleId="495">
    <w:name w:val="Char Char1"/>
    <w:basedOn w:val="1"/>
    <w:qFormat/>
    <w:uiPriority w:val="0"/>
    <w:rPr>
      <w:rFonts w:ascii="Tahoma" w:hAnsi="Tahoma"/>
      <w:sz w:val="24"/>
      <w:szCs w:val="20"/>
    </w:rPr>
  </w:style>
  <w:style w:type="paragraph" w:customStyle="1" w:styleId="496">
    <w:name w:val="表格内容"/>
    <w:basedOn w:val="1"/>
    <w:qFormat/>
    <w:uiPriority w:val="0"/>
    <w:pPr>
      <w:widowControl/>
      <w:spacing w:before="60" w:line="300" w:lineRule="auto"/>
      <w:jc w:val="center"/>
    </w:pPr>
    <w:rPr>
      <w:szCs w:val="20"/>
    </w:rPr>
  </w:style>
  <w:style w:type="paragraph" w:customStyle="1" w:styleId="497">
    <w:name w:val="标准小四"/>
    <w:basedOn w:val="1"/>
    <w:qFormat/>
    <w:uiPriority w:val="0"/>
    <w:pPr>
      <w:spacing w:line="360" w:lineRule="auto"/>
      <w:ind w:firstLine="480"/>
    </w:pPr>
    <w:rPr>
      <w:rFonts w:ascii="Arial" w:hAnsi="Arial"/>
      <w:sz w:val="24"/>
      <w:szCs w:val="21"/>
    </w:rPr>
  </w:style>
  <w:style w:type="paragraph" w:customStyle="1" w:styleId="498">
    <w:name w:val="Char Char1 Char Char Char Char"/>
    <w:basedOn w:val="17"/>
    <w:qFormat/>
    <w:uiPriority w:val="0"/>
    <w:pPr>
      <w:spacing w:line="436" w:lineRule="exact"/>
      <w:ind w:left="357"/>
      <w:jc w:val="left"/>
      <w:outlineLvl w:val="3"/>
    </w:pPr>
    <w:rPr>
      <w:rFonts w:ascii="Tahoma" w:hAnsi="Tahoma" w:cs="Tahoma"/>
      <w:b/>
    </w:rPr>
  </w:style>
  <w:style w:type="paragraph" w:customStyle="1" w:styleId="499">
    <w:name w:val="列出段落3"/>
    <w:basedOn w:val="1"/>
    <w:qFormat/>
    <w:uiPriority w:val="0"/>
    <w:pPr>
      <w:ind w:firstLine="420"/>
    </w:pPr>
    <w:rPr>
      <w:rFonts w:ascii="Calibri" w:hAnsi="Calibri"/>
      <w:szCs w:val="22"/>
    </w:rPr>
  </w:style>
  <w:style w:type="paragraph" w:customStyle="1" w:styleId="500">
    <w:name w:val="符号与编号 Char"/>
    <w:basedOn w:val="1"/>
    <w:qFormat/>
    <w:uiPriority w:val="0"/>
    <w:pPr>
      <w:tabs>
        <w:tab w:val="left" w:pos="720"/>
      </w:tabs>
      <w:spacing w:line="400" w:lineRule="atLeast"/>
      <w:ind w:left="720"/>
    </w:pPr>
    <w:rPr>
      <w:sz w:val="24"/>
    </w:rPr>
  </w:style>
  <w:style w:type="paragraph" w:customStyle="1" w:styleId="501">
    <w:name w:val="批注框文本1"/>
    <w:basedOn w:val="1"/>
    <w:qFormat/>
    <w:uiPriority w:val="0"/>
    <w:rPr>
      <w:sz w:val="18"/>
      <w:szCs w:val="18"/>
    </w:rPr>
  </w:style>
  <w:style w:type="paragraph" w:customStyle="1" w:styleId="502">
    <w:name w:val="Char1 Char Char Char"/>
    <w:basedOn w:val="1"/>
    <w:qFormat/>
    <w:uiPriority w:val="0"/>
    <w:rPr>
      <w:rFonts w:ascii="Tahoma" w:hAnsi="Tahoma" w:cs="Tahoma"/>
      <w:sz w:val="24"/>
      <w:szCs w:val="20"/>
    </w:rPr>
  </w:style>
  <w:style w:type="paragraph" w:customStyle="1" w:styleId="503">
    <w:name w:val="样式1"/>
    <w:basedOn w:val="1"/>
    <w:qFormat/>
    <w:uiPriority w:val="0"/>
    <w:pPr>
      <w:spacing w:line="300" w:lineRule="auto"/>
      <w:ind w:firstLine="480"/>
    </w:pPr>
    <w:rPr>
      <w:sz w:val="24"/>
    </w:rPr>
  </w:style>
  <w:style w:type="paragraph" w:customStyle="1" w:styleId="504">
    <w:name w:val="华宇段落1 Char"/>
    <w:basedOn w:val="1"/>
    <w:qFormat/>
    <w:uiPriority w:val="0"/>
    <w:pPr>
      <w:spacing w:line="360" w:lineRule="auto"/>
      <w:ind w:firstLine="200"/>
    </w:pPr>
    <w:rPr>
      <w:bCs/>
      <w:sz w:val="24"/>
    </w:rPr>
  </w:style>
  <w:style w:type="paragraph" w:customStyle="1" w:styleId="5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506">
    <w:name w:val="文档正文"/>
    <w:basedOn w:val="1"/>
    <w:qFormat/>
    <w:uiPriority w:val="0"/>
    <w:pPr>
      <w:spacing w:line="360" w:lineRule="auto"/>
    </w:pPr>
    <w:rPr>
      <w:rFonts w:ascii="宋体" w:hAnsi="宋体"/>
      <w:b/>
      <w:bCs/>
    </w:rPr>
  </w:style>
  <w:style w:type="paragraph" w:customStyle="1" w:styleId="507">
    <w:name w:val="Char"/>
    <w:basedOn w:val="1"/>
    <w:qFormat/>
    <w:uiPriority w:val="0"/>
    <w:pPr>
      <w:spacing w:line="360" w:lineRule="auto"/>
    </w:pPr>
    <w:rPr>
      <w:rFonts w:ascii="Tahoma" w:hAnsi="Tahoma"/>
      <w:sz w:val="24"/>
      <w:szCs w:val="20"/>
    </w:rPr>
  </w:style>
  <w:style w:type="paragraph" w:customStyle="1" w:styleId="508">
    <w:name w:val="Body Text 21"/>
    <w:basedOn w:val="1"/>
    <w:qFormat/>
    <w:uiPriority w:val="0"/>
    <w:pPr>
      <w:widowControl/>
      <w:ind w:left="720" w:hanging="720"/>
    </w:pPr>
    <w:rPr>
      <w:sz w:val="24"/>
      <w:szCs w:val="20"/>
      <w:lang w:val="en-GB"/>
    </w:rPr>
  </w:style>
  <w:style w:type="paragraph" w:customStyle="1" w:styleId="509">
    <w:name w:val="Char Char Char Char Char Char Char Char Char Char Char Char Char Char"/>
    <w:basedOn w:val="1"/>
    <w:qFormat/>
    <w:uiPriority w:val="0"/>
    <w:rPr>
      <w:rFonts w:ascii="Tahoma" w:hAnsi="Tahoma"/>
      <w:sz w:val="24"/>
      <w:szCs w:val="20"/>
    </w:rPr>
  </w:style>
  <w:style w:type="paragraph" w:customStyle="1" w:styleId="510">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511">
    <w:name w:val="默认段落字体 Para Char Char Char Char Char Char Char Char Char1 Char Char Char Char Char Char Char"/>
    <w:basedOn w:val="17"/>
    <w:qFormat/>
    <w:uiPriority w:val="0"/>
    <w:rPr>
      <w:szCs w:val="20"/>
    </w:rPr>
  </w:style>
  <w:style w:type="paragraph" w:customStyle="1" w:styleId="512">
    <w:name w:val="p0"/>
    <w:basedOn w:val="1"/>
    <w:qFormat/>
    <w:uiPriority w:val="0"/>
    <w:pPr>
      <w:widowControl/>
      <w:spacing w:before="100" w:beforeAutospacing="1" w:after="100" w:afterAutospacing="1"/>
      <w:jc w:val="left"/>
    </w:pPr>
    <w:rPr>
      <w:rFonts w:ascii="宋体" w:hAnsi="宋体" w:cs="宋体"/>
      <w:sz w:val="24"/>
    </w:rPr>
  </w:style>
  <w:style w:type="paragraph" w:customStyle="1" w:styleId="513">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514">
    <w:name w:val="Char Char1 Char Char Char Char Char Char Char"/>
    <w:basedOn w:val="1"/>
    <w:qFormat/>
    <w:uiPriority w:val="0"/>
    <w:rPr>
      <w:rFonts w:ascii="Tahoma" w:hAnsi="Tahoma" w:cs="Tahoma"/>
      <w:sz w:val="24"/>
      <w:szCs w:val="20"/>
    </w:rPr>
  </w:style>
  <w:style w:type="paragraph" w:customStyle="1" w:styleId="515">
    <w:name w:val="表蕊"/>
    <w:basedOn w:val="1"/>
    <w:qFormat/>
    <w:uiPriority w:val="0"/>
    <w:pPr>
      <w:spacing w:line="320" w:lineRule="atLeast"/>
      <w:jc w:val="left"/>
    </w:pPr>
    <w:rPr>
      <w:rFonts w:eastAsia="楷体_GB2312"/>
      <w:spacing w:val="-10"/>
      <w:szCs w:val="20"/>
    </w:rPr>
  </w:style>
  <w:style w:type="paragraph" w:customStyle="1" w:styleId="516">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517">
    <w:name w:val="丁华标题2"/>
    <w:basedOn w:val="3"/>
    <w:next w:val="359"/>
    <w:qFormat/>
    <w:uiPriority w:val="0"/>
    <w:pPr>
      <w:tabs>
        <w:tab w:val="left" w:pos="567"/>
      </w:tabs>
      <w:spacing w:before="120" w:after="120"/>
      <w:ind w:left="567" w:hanging="567"/>
      <w:jc w:val="left"/>
    </w:pPr>
    <w:rPr>
      <w:color w:val="000000"/>
      <w:sz w:val="28"/>
      <w:szCs w:val="20"/>
    </w:rPr>
  </w:style>
  <w:style w:type="paragraph" w:customStyle="1" w:styleId="518">
    <w:name w:val="正文 居中"/>
    <w:basedOn w:val="1"/>
    <w:qFormat/>
    <w:uiPriority w:val="0"/>
    <w:pPr>
      <w:spacing w:line="360" w:lineRule="auto"/>
      <w:jc w:val="center"/>
    </w:pPr>
    <w:rPr>
      <w:sz w:val="24"/>
      <w:szCs w:val="20"/>
    </w:rPr>
  </w:style>
  <w:style w:type="paragraph" w:customStyle="1" w:styleId="519">
    <w:name w:val="Char Char1 Char1"/>
    <w:basedOn w:val="1"/>
    <w:qFormat/>
    <w:uiPriority w:val="0"/>
    <w:pPr>
      <w:widowControl/>
      <w:spacing w:after="160" w:line="240" w:lineRule="exact"/>
      <w:jc w:val="left"/>
    </w:pPr>
    <w:rPr>
      <w:rFonts w:ascii="Verdana" w:hAnsi="Verdana"/>
      <w:sz w:val="20"/>
      <w:szCs w:val="20"/>
      <w:lang w:eastAsia="en-US"/>
    </w:rPr>
  </w:style>
  <w:style w:type="paragraph" w:customStyle="1" w:styleId="520">
    <w:name w:val="Char Char Char Char Char Char Char Char Char Char"/>
    <w:basedOn w:val="1"/>
    <w:qFormat/>
    <w:uiPriority w:val="0"/>
    <w:pPr>
      <w:spacing w:line="360" w:lineRule="auto"/>
    </w:pPr>
    <w:rPr>
      <w:sz w:val="24"/>
      <w:szCs w:val="20"/>
    </w:rPr>
  </w:style>
  <w:style w:type="paragraph" w:customStyle="1" w:styleId="521">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52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523">
    <w:name w:val="Char Char Char Char1"/>
    <w:basedOn w:val="17"/>
    <w:qFormat/>
    <w:uiPriority w:val="0"/>
    <w:pPr>
      <w:spacing w:line="360" w:lineRule="auto"/>
    </w:pPr>
    <w:rPr>
      <w:rFonts w:ascii="Tahoma" w:hAnsi="Tahoma"/>
    </w:rPr>
  </w:style>
  <w:style w:type="paragraph" w:customStyle="1" w:styleId="524">
    <w:name w:val="正文表标题"/>
    <w:next w:val="358"/>
    <w:qFormat/>
    <w:uiPriority w:val="0"/>
    <w:pPr>
      <w:tabs>
        <w:tab w:val="left" w:pos="900"/>
      </w:tabs>
      <w:ind w:left="900" w:hanging="420"/>
      <w:jc w:val="center"/>
    </w:pPr>
    <w:rPr>
      <w:rFonts w:hint="default" w:ascii="黑体" w:hAnsi="Times New Roman" w:eastAsia="黑体" w:cs="Times New Roman"/>
      <w:sz w:val="21"/>
      <w:szCs w:val="20"/>
    </w:rPr>
  </w:style>
  <w:style w:type="paragraph" w:customStyle="1" w:styleId="525">
    <w:name w:val="Char Char Char Char Char"/>
    <w:basedOn w:val="1"/>
    <w:qFormat/>
    <w:uiPriority w:val="0"/>
    <w:rPr>
      <w:rFonts w:ascii="Tahoma" w:hAnsi="Tahoma"/>
      <w:sz w:val="24"/>
      <w:szCs w:val="20"/>
    </w:rPr>
  </w:style>
  <w:style w:type="paragraph" w:customStyle="1" w:styleId="526">
    <w:name w:val="符号与编号 Char Char"/>
    <w:basedOn w:val="1"/>
    <w:qFormat/>
    <w:uiPriority w:val="0"/>
    <w:pPr>
      <w:tabs>
        <w:tab w:val="left" w:pos="840"/>
      </w:tabs>
      <w:spacing w:line="400" w:lineRule="atLeast"/>
      <w:ind w:left="839" w:hanging="419"/>
    </w:pPr>
    <w:rPr>
      <w:sz w:val="24"/>
    </w:rPr>
  </w:style>
  <w:style w:type="paragraph" w:styleId="527">
    <w:name w:val="No Spacing"/>
    <w:qFormat/>
    <w:uiPriority w:val="0"/>
    <w:rPr>
      <w:rFonts w:hint="default" w:ascii="Calibri" w:hAnsi="Calibri" w:eastAsia="宋体" w:cs="Times New Roman"/>
      <w:sz w:val="22"/>
      <w:szCs w:val="22"/>
    </w:rPr>
  </w:style>
  <w:style w:type="paragraph" w:customStyle="1" w:styleId="528">
    <w:name w:val="Char Char Char Char Char Char Char1 Char"/>
    <w:basedOn w:val="1"/>
    <w:qFormat/>
    <w:uiPriority w:val="0"/>
    <w:rPr>
      <w:rFonts w:ascii="Tahoma" w:hAnsi="Tahoma" w:cs="Tahoma"/>
      <w:sz w:val="24"/>
      <w:szCs w:val="20"/>
    </w:rPr>
  </w:style>
  <w:style w:type="paragraph" w:customStyle="1" w:styleId="529">
    <w:name w:val="retrait3"/>
    <w:basedOn w:val="1"/>
    <w:qFormat/>
    <w:uiPriority w:val="0"/>
    <w:pPr>
      <w:widowControl/>
      <w:spacing w:before="20" w:after="20"/>
      <w:ind w:left="851"/>
      <w:jc w:val="left"/>
    </w:pPr>
    <w:rPr>
      <w:rFonts w:ascii="Arial" w:hAnsi="Arial"/>
      <w:sz w:val="24"/>
      <w:szCs w:val="20"/>
      <w:lang w:val="en-GB"/>
    </w:rPr>
  </w:style>
  <w:style w:type="paragraph" w:customStyle="1" w:styleId="530">
    <w:name w:val="font13"/>
    <w:basedOn w:val="1"/>
    <w:qFormat/>
    <w:uiPriority w:val="0"/>
    <w:pPr>
      <w:widowControl/>
      <w:spacing w:before="100" w:beforeAutospacing="1" w:after="100" w:afterAutospacing="1"/>
      <w:jc w:val="left"/>
    </w:pPr>
    <w:rPr>
      <w:i/>
      <w:iCs/>
      <w:sz w:val="36"/>
      <w:szCs w:val="36"/>
    </w:rPr>
  </w:style>
  <w:style w:type="paragraph" w:customStyle="1" w:styleId="531">
    <w:name w:val="样式4 Char"/>
    <w:basedOn w:val="1"/>
    <w:qFormat/>
    <w:uiPriority w:val="0"/>
    <w:pPr>
      <w:widowControl/>
      <w:spacing w:line="360" w:lineRule="auto"/>
      <w:ind w:firstLine="480"/>
      <w:jc w:val="left"/>
    </w:pPr>
    <w:rPr>
      <w:rFonts w:cs="宋体"/>
      <w:color w:val="000000"/>
      <w:sz w:val="24"/>
    </w:rPr>
  </w:style>
  <w:style w:type="paragraph" w:customStyle="1" w:styleId="532">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533">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53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rPr>
  </w:style>
  <w:style w:type="paragraph" w:customStyle="1" w:styleId="535">
    <w:name w:val="Char Char Char Char Char Char Char Char Char Char Char1 Char Char Char1"/>
    <w:basedOn w:val="1"/>
    <w:qFormat/>
    <w:uiPriority w:val="0"/>
    <w:pPr>
      <w:ind w:firstLine="200"/>
      <w:jc w:val="left"/>
    </w:pPr>
    <w:rPr>
      <w:rFonts w:ascii="Tahoma" w:hAnsi="Tahoma"/>
      <w:sz w:val="24"/>
    </w:rPr>
  </w:style>
  <w:style w:type="paragraph" w:customStyle="1" w:styleId="536">
    <w:name w:val="标准文本"/>
    <w:basedOn w:val="1"/>
    <w:qFormat/>
    <w:uiPriority w:val="0"/>
    <w:pPr>
      <w:spacing w:line="360" w:lineRule="auto"/>
      <w:ind w:firstLine="480"/>
    </w:pPr>
    <w:rPr>
      <w:rFonts w:cs="宋体"/>
      <w:sz w:val="24"/>
    </w:rPr>
  </w:style>
  <w:style w:type="paragraph" w:customStyle="1" w:styleId="53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szCs w:val="20"/>
    </w:rPr>
  </w:style>
  <w:style w:type="paragraph" w:customStyle="1" w:styleId="538">
    <w:name w:val="小四 段落 宋体 Char Char Char"/>
    <w:basedOn w:val="14"/>
    <w:qFormat/>
    <w:uiPriority w:val="0"/>
    <w:pPr>
      <w:tabs>
        <w:tab w:val="clear" w:pos="2952"/>
      </w:tabs>
      <w:spacing w:line="360" w:lineRule="auto"/>
      <w:ind w:left="0" w:right="-33" w:firstLine="545"/>
      <w:jc w:val="left"/>
    </w:pPr>
    <w:rPr>
      <w:sz w:val="24"/>
    </w:rPr>
  </w:style>
  <w:style w:type="paragraph" w:customStyle="1" w:styleId="539">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54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41">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542">
    <w:name w:val="小四 段落 宋体 Char Char"/>
    <w:basedOn w:val="1"/>
    <w:qFormat/>
    <w:uiPriority w:val="0"/>
    <w:pPr>
      <w:spacing w:line="360" w:lineRule="auto"/>
      <w:ind w:firstLine="480"/>
    </w:pPr>
    <w:rPr>
      <w:rFonts w:ascii="宋体" w:hAnsi="宋体"/>
      <w:sz w:val="24"/>
    </w:rPr>
  </w:style>
  <w:style w:type="paragraph" w:customStyle="1" w:styleId="543">
    <w:name w:val="样式"/>
    <w:basedOn w:val="1"/>
    <w:qFormat/>
    <w:uiPriority w:val="0"/>
    <w:pPr>
      <w:spacing w:before="120" w:after="120" w:line="360" w:lineRule="auto"/>
    </w:pPr>
    <w:rPr>
      <w:rFonts w:ascii="宋体"/>
      <w:sz w:val="24"/>
      <w:szCs w:val="20"/>
    </w:rPr>
  </w:style>
  <w:style w:type="paragraph" w:customStyle="1" w:styleId="544">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545">
    <w:name w:val="tableau"/>
    <w:basedOn w:val="1"/>
    <w:qFormat/>
    <w:uiPriority w:val="0"/>
    <w:pPr>
      <w:widowControl/>
      <w:spacing w:before="20" w:after="20"/>
      <w:jc w:val="center"/>
    </w:pPr>
    <w:rPr>
      <w:rFonts w:ascii="Arial" w:hAnsi="Arial"/>
      <w:sz w:val="16"/>
      <w:szCs w:val="20"/>
      <w:lang w:val="en-GB" w:eastAsia="en-US"/>
    </w:rPr>
  </w:style>
  <w:style w:type="paragraph" w:customStyle="1" w:styleId="546">
    <w:name w:val="段落"/>
    <w:qFormat/>
    <w:uiPriority w:val="0"/>
    <w:pPr>
      <w:spacing w:before="120" w:after="120" w:line="360" w:lineRule="auto"/>
      <w:ind w:firstLine="480"/>
      <w:jc w:val="both"/>
    </w:pPr>
    <w:rPr>
      <w:rFonts w:hint="default" w:ascii="Times New Roman" w:hAnsi="Times New Roman" w:eastAsia="仿宋_GB2312" w:cs="Times New Roman"/>
      <w:sz w:val="24"/>
      <w:szCs w:val="24"/>
    </w:rPr>
  </w:style>
  <w:style w:type="paragraph" w:customStyle="1" w:styleId="547">
    <w:name w:val="Char Char Char Char Char Char Char Char Char Char Char Char Char Char Char Char Char Char Char Char Char1"/>
    <w:basedOn w:val="1"/>
    <w:qFormat/>
    <w:uiPriority w:val="0"/>
    <w:rPr>
      <w:rFonts w:ascii="Tahoma" w:hAnsi="Tahoma"/>
      <w:sz w:val="24"/>
      <w:szCs w:val="20"/>
    </w:rPr>
  </w:style>
  <w:style w:type="paragraph" w:customStyle="1" w:styleId="548">
    <w:name w:val="样式 段后: 0.25 行"/>
    <w:basedOn w:val="1"/>
    <w:qFormat/>
    <w:uiPriority w:val="0"/>
    <w:pPr>
      <w:widowControl/>
      <w:spacing w:line="300" w:lineRule="auto"/>
      <w:ind w:firstLine="420"/>
      <w:jc w:val="left"/>
    </w:pPr>
    <w:rPr>
      <w:rFonts w:ascii="Arial" w:hAnsi="Arial" w:cs="宋体"/>
      <w:sz w:val="22"/>
      <w:szCs w:val="20"/>
      <w:lang w:eastAsia="en-US"/>
    </w:rPr>
  </w:style>
  <w:style w:type="paragraph" w:customStyle="1" w:styleId="549">
    <w:name w:val="111111"/>
    <w:basedOn w:val="1"/>
    <w:qFormat/>
    <w:uiPriority w:val="0"/>
    <w:pPr>
      <w:spacing w:before="120" w:after="120"/>
      <w:jc w:val="center"/>
    </w:pPr>
    <w:rPr>
      <w:rFonts w:ascii="宋体" w:hAnsi="宋体" w:eastAsia="黑体" w:cs="宋体"/>
      <w:b/>
      <w:bCs/>
      <w:szCs w:val="21"/>
    </w:rPr>
  </w:style>
  <w:style w:type="paragraph" w:customStyle="1" w:styleId="5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551">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552">
    <w:name w:val="font8"/>
    <w:basedOn w:val="1"/>
    <w:qFormat/>
    <w:uiPriority w:val="0"/>
    <w:pPr>
      <w:widowControl/>
      <w:spacing w:before="100" w:beforeAutospacing="1" w:after="100" w:afterAutospacing="1"/>
      <w:jc w:val="left"/>
    </w:pPr>
    <w:rPr>
      <w:rFonts w:ascii="宋体" w:hAnsi="宋体" w:cs="宋体"/>
      <w:b/>
      <w:bCs/>
      <w:i/>
      <w:iCs/>
      <w:sz w:val="20"/>
      <w:szCs w:val="20"/>
    </w:rPr>
  </w:style>
  <w:style w:type="paragraph" w:customStyle="1" w:styleId="553">
    <w:name w:val="Char Char Char Char Char Char Char Char Char Char Char Char Char Char Char Char Char Char Char Char Char Char Char1"/>
    <w:basedOn w:val="1"/>
    <w:qFormat/>
    <w:uiPriority w:val="0"/>
    <w:rPr>
      <w:rFonts w:ascii="Tahoma" w:hAnsi="Tahoma" w:cs="Tahoma"/>
      <w:sz w:val="24"/>
      <w:szCs w:val="20"/>
    </w:rPr>
  </w:style>
  <w:style w:type="paragraph" w:customStyle="1" w:styleId="554">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555">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55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szCs w:val="20"/>
    </w:rPr>
  </w:style>
  <w:style w:type="paragraph" w:customStyle="1" w:styleId="557">
    <w:name w:val="greytypebeni"/>
    <w:basedOn w:val="1"/>
    <w:qFormat/>
    <w:uiPriority w:val="0"/>
    <w:pPr>
      <w:widowControl/>
      <w:jc w:val="left"/>
    </w:pPr>
    <w:rPr>
      <w:rFonts w:ascii="宋体" w:hAnsi="宋体" w:cs="宋体"/>
      <w:sz w:val="24"/>
    </w:rPr>
  </w:style>
  <w:style w:type="paragraph" w:customStyle="1" w:styleId="558">
    <w:name w:val="样式 标题 2H2h2sect 1.2Heading 2 HiddenHeading 2 CCBSheading 2..."/>
    <w:basedOn w:val="3"/>
    <w:qFormat/>
    <w:uiPriority w:val="0"/>
    <w:pPr>
      <w:tabs>
        <w:tab w:val="left" w:pos="576"/>
      </w:tabs>
      <w:spacing w:line="240" w:lineRule="auto"/>
      <w:ind w:left="576" w:hanging="36"/>
      <w:jc w:val="left"/>
    </w:pPr>
    <w:rPr>
      <w:rFonts w:ascii="宋体" w:hAnsi="宋体" w:eastAsia="宋体"/>
      <w:sz w:val="28"/>
      <w:szCs w:val="20"/>
    </w:rPr>
  </w:style>
  <w:style w:type="paragraph" w:customStyle="1" w:styleId="559">
    <w:name w:val="Char Char Char Char Char Char Char"/>
    <w:basedOn w:val="1"/>
    <w:qFormat/>
    <w:uiPriority w:val="0"/>
    <w:pPr>
      <w:jc w:val="left"/>
    </w:pPr>
    <w:rPr>
      <w:rFonts w:ascii="Tahoma" w:hAnsi="Tahoma"/>
      <w:sz w:val="24"/>
      <w:szCs w:val="20"/>
    </w:rPr>
  </w:style>
  <w:style w:type="paragraph" w:customStyle="1" w:styleId="560">
    <w:name w:val="马刚标题1"/>
    <w:basedOn w:val="2"/>
    <w:next w:val="1"/>
    <w:qFormat/>
    <w:uiPriority w:val="0"/>
    <w:pPr>
      <w:tabs>
        <w:tab w:val="left" w:pos="315"/>
        <w:tab w:val="left" w:pos="567"/>
      </w:tabs>
      <w:spacing w:before="400" w:after="120"/>
      <w:ind w:left="567" w:hanging="567"/>
      <w:jc w:val="left"/>
    </w:pPr>
    <w:rPr>
      <w:rFonts w:eastAsia="黑体"/>
      <w:b w:val="0"/>
      <w:bCs w:val="0"/>
      <w:sz w:val="32"/>
      <w:szCs w:val="20"/>
    </w:rPr>
  </w:style>
  <w:style w:type="paragraph" w:customStyle="1" w:styleId="56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62">
    <w:name w:val="小四 段落 宋体 Char"/>
    <w:basedOn w:val="14"/>
    <w:qFormat/>
    <w:uiPriority w:val="0"/>
    <w:pPr>
      <w:tabs>
        <w:tab w:val="clear" w:pos="2952"/>
      </w:tabs>
      <w:ind w:left="0" w:right="-33" w:firstLine="600"/>
      <w:jc w:val="left"/>
    </w:pPr>
    <w:rPr>
      <w:rFonts w:ascii="仿宋_GB2312" w:eastAsia="仿宋_GB2312"/>
      <w:sz w:val="30"/>
      <w:szCs w:val="30"/>
    </w:rPr>
  </w:style>
  <w:style w:type="paragraph" w:customStyle="1" w:styleId="563">
    <w:name w:val="样式 样式 标题 3H3sect1.2.3BOD 0Heading 3 - oldh3l3CTLevel 3 Head... +..."/>
    <w:basedOn w:val="1"/>
    <w:qFormat/>
    <w:uiPriority w:val="0"/>
    <w:pPr>
      <w:keepNext/>
      <w:keepLines/>
      <w:jc w:val="left"/>
      <w:outlineLvl w:val="2"/>
    </w:pPr>
    <w:rPr>
      <w:rFonts w:cs="宋体"/>
      <w:b/>
      <w:bCs/>
      <w:sz w:val="24"/>
      <w:szCs w:val="20"/>
    </w:rPr>
  </w:style>
  <w:style w:type="paragraph" w:customStyle="1" w:styleId="564">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565">
    <w:name w:val="Char Char Char Char Char Char Char Char Char Char Char1"/>
    <w:basedOn w:val="1"/>
    <w:qFormat/>
    <w:uiPriority w:val="0"/>
    <w:rPr>
      <w:rFonts w:ascii="Tahoma" w:hAnsi="Tahoma" w:cs="Tahoma"/>
      <w:sz w:val="24"/>
      <w:szCs w:val="20"/>
    </w:rPr>
  </w:style>
  <w:style w:type="paragraph" w:customStyle="1" w:styleId="566">
    <w:name w:val="方案文档"/>
    <w:basedOn w:val="1"/>
    <w:qFormat/>
    <w:uiPriority w:val="0"/>
    <w:pPr>
      <w:spacing w:before="60" w:after="60" w:line="360" w:lineRule="auto"/>
      <w:jc w:val="center"/>
    </w:pPr>
    <w:rPr>
      <w:rFonts w:ascii="宋体" w:hAnsi="宋体"/>
      <w:sz w:val="24"/>
      <w:szCs w:val="20"/>
      <w:lang w:val="zh-CN"/>
    </w:rPr>
  </w:style>
  <w:style w:type="paragraph" w:customStyle="1" w:styleId="567">
    <w:name w:val="7"/>
    <w:basedOn w:val="1"/>
    <w:next w:val="47"/>
    <w:qFormat/>
    <w:uiPriority w:val="0"/>
    <w:pPr>
      <w:widowControl/>
      <w:spacing w:before="100" w:beforeAutospacing="1" w:after="100" w:afterAutospacing="1"/>
      <w:jc w:val="left"/>
    </w:pPr>
    <w:rPr>
      <w:rFonts w:ascii="宋体" w:hAnsi="宋体"/>
      <w:sz w:val="24"/>
      <w:szCs w:val="20"/>
    </w:rPr>
  </w:style>
  <w:style w:type="paragraph" w:customStyle="1" w:styleId="568">
    <w:name w:val="无间隔1"/>
    <w:qFormat/>
    <w:uiPriority w:val="0"/>
    <w:pPr>
      <w:widowControl w:val="0"/>
      <w:jc w:val="both"/>
    </w:pPr>
    <w:rPr>
      <w:rFonts w:hint="default" w:ascii="Calibri" w:hAnsi="Calibri" w:eastAsia="微软雅黑" w:cs="Times New Roman"/>
      <w:sz w:val="24"/>
      <w:szCs w:val="22"/>
    </w:rPr>
  </w:style>
  <w:style w:type="paragraph" w:customStyle="1" w:styleId="569">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table" w:customStyle="1" w:styleId="570">
    <w:name w:val="网格型3"/>
    <w:basedOn w:val="52"/>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571">
    <w:name w:val="网格型2"/>
    <w:basedOn w:val="52"/>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572">
    <w:name w:val="网格型1"/>
    <w:basedOn w:val="52"/>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573">
    <w:name w:val="列表段落1"/>
    <w:basedOn w:val="1"/>
    <w:qFormat/>
    <w:uiPriority w:val="34"/>
    <w:pPr>
      <w:ind w:firstLine="420"/>
    </w:pPr>
    <w:rPr>
      <w:rFonts w:ascii="Calibri" w:hAnsi="Calibri"/>
      <w:szCs w:val="22"/>
    </w:rPr>
  </w:style>
  <w:style w:type="paragraph" w:customStyle="1" w:styleId="57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575">
    <w:name w:val="xl68"/>
    <w:basedOn w:val="1"/>
    <w:qFormat/>
    <w:uiPriority w:val="0"/>
    <w:pPr>
      <w:widowControl/>
      <w:spacing w:before="100" w:beforeAutospacing="1" w:after="100" w:afterAutospacing="1"/>
      <w:jc w:val="center"/>
    </w:pPr>
    <w:rPr>
      <w:rFonts w:ascii="宋体" w:hAnsi="宋体" w:cs="宋体"/>
      <w:sz w:val="24"/>
    </w:rPr>
  </w:style>
  <w:style w:type="paragraph" w:customStyle="1" w:styleId="576">
    <w:name w:val="xl69"/>
    <w:basedOn w:val="1"/>
    <w:qFormat/>
    <w:uiPriority w:val="0"/>
    <w:pPr>
      <w:widowControl/>
      <w:spacing w:before="100" w:beforeAutospacing="1" w:after="100" w:afterAutospacing="1"/>
      <w:jc w:val="center"/>
    </w:pPr>
    <w:rPr>
      <w:rFonts w:ascii="宋体" w:hAnsi="宋体" w:cs="宋体"/>
      <w:sz w:val="24"/>
    </w:rPr>
  </w:style>
  <w:style w:type="paragraph" w:customStyle="1" w:styleId="577">
    <w:name w:val="xl70"/>
    <w:basedOn w:val="1"/>
    <w:qFormat/>
    <w:uiPriority w:val="0"/>
    <w:pPr>
      <w:widowControl/>
      <w:spacing w:before="100" w:beforeAutospacing="1" w:after="100" w:afterAutospacing="1"/>
      <w:jc w:val="center"/>
    </w:pPr>
    <w:rPr>
      <w:rFonts w:ascii="宋体" w:hAnsi="宋体" w:cs="宋体"/>
      <w:sz w:val="24"/>
    </w:rPr>
  </w:style>
  <w:style w:type="paragraph" w:customStyle="1" w:styleId="57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57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580">
    <w:name w:val="xl73"/>
    <w:basedOn w:val="1"/>
    <w:qFormat/>
    <w:uiPriority w:val="0"/>
    <w:pPr>
      <w:widowControl/>
      <w:spacing w:before="100" w:beforeAutospacing="1" w:after="100" w:afterAutospacing="1"/>
      <w:jc w:val="left"/>
    </w:pPr>
    <w:rPr>
      <w:rFonts w:ascii="宋体" w:hAnsi="宋体" w:cs="宋体"/>
      <w:sz w:val="24"/>
    </w:rPr>
  </w:style>
  <w:style w:type="paragraph" w:customStyle="1" w:styleId="58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58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58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584">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rPr>
  </w:style>
  <w:style w:type="paragraph" w:customStyle="1" w:styleId="58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rPr>
  </w:style>
  <w:style w:type="paragraph" w:customStyle="1" w:styleId="58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rPr>
  </w:style>
  <w:style w:type="paragraph" w:customStyle="1" w:styleId="58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rPr>
  </w:style>
  <w:style w:type="paragraph" w:customStyle="1" w:styleId="58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rPr>
  </w:style>
  <w:style w:type="paragraph" w:customStyle="1" w:styleId="58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rPr>
  </w:style>
  <w:style w:type="character" w:customStyle="1" w:styleId="590">
    <w:name w:val="qowt-font25"/>
    <w:basedOn w:val="54"/>
    <w:qFormat/>
    <w:uiPriority w:val="0"/>
  </w:style>
  <w:style w:type="character" w:customStyle="1" w:styleId="591">
    <w:name w:val="qowt-font16"/>
    <w:basedOn w:val="54"/>
    <w:qFormat/>
    <w:uiPriority w:val="0"/>
  </w:style>
  <w:style w:type="character" w:customStyle="1" w:styleId="592">
    <w:name w:val="qowt-font20"/>
    <w:basedOn w:val="54"/>
    <w:qFormat/>
    <w:uiPriority w:val="0"/>
  </w:style>
  <w:style w:type="paragraph" w:customStyle="1" w:styleId="593">
    <w:name w:val="正文文本缩进11"/>
    <w:basedOn w:val="1"/>
    <w:next w:val="594"/>
    <w:unhideWhenUsed/>
    <w:qFormat/>
    <w:uiPriority w:val="0"/>
    <w:pPr>
      <w:spacing w:after="120"/>
      <w:ind w:left="420"/>
    </w:pPr>
  </w:style>
  <w:style w:type="paragraph" w:customStyle="1" w:styleId="594">
    <w:name w:val="正文文本首行缩进 2"/>
    <w:basedOn w:val="593"/>
    <w:qFormat/>
    <w:uiPriority w:val="0"/>
    <w:pPr>
      <w:spacing w:after="0" w:line="360" w:lineRule="auto"/>
      <w:ind w:left="0" w:firstLine="420"/>
    </w:pPr>
    <w:rPr>
      <w:rFonts w:ascii="宋体" w:hAnsi="宋体" w:eastAsia="宋体" w:cs="Times New Roman"/>
      <w:szCs w:val="20"/>
    </w:rPr>
  </w:style>
  <w:style w:type="paragraph" w:customStyle="1" w:styleId="595">
    <w:name w:val="索引 41"/>
    <w:basedOn w:val="1"/>
    <w:next w:val="1"/>
    <w:semiHidden/>
    <w:qFormat/>
    <w:uiPriority w:val="0"/>
    <w:pPr>
      <w:ind w:left="1260"/>
    </w:pPr>
    <w:rPr>
      <w:rFonts w:ascii="Calibri" w:hAnsi="Calibri" w:eastAsia="Calibri" w:cs="宋体"/>
      <w:sz w:val="20"/>
      <w:lang w:val="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E30BB-5795-41C8-809A-F7BA5D9B1D13}">
  <ds:schemaRefs/>
</ds:datastoreItem>
</file>

<file path=docProps/app.xml><?xml version="1.0" encoding="utf-8"?>
<Properties xmlns="http://schemas.openxmlformats.org/officeDocument/2006/extended-properties" xmlns:vt="http://schemas.openxmlformats.org/officeDocument/2006/docPropsVTypes">
  <Template>Normal</Template>
  <Pages>44</Pages>
  <Words>30726</Words>
  <Characters>32353</Characters>
  <TotalTime>64</TotalTime>
  <ScaleCrop>false</ScaleCrop>
  <LinksUpToDate>false</LinksUpToDate>
  <CharactersWithSpaces>33965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2023-05-05T03:08:00Z</dcterms:created>
  <dc:creator>઀ჽ볐ᆕ鄠ჿჹ酐ჿǀᆗ醀ჿ䮀ᆧ醰ჿᲘჹ䳐ᆧ鍠ჿ妜ᆜռᆜ앰வᭈჹ</dc:creator>
  <cp:lastModifiedBy>李晓婉</cp:lastModifiedBy>
  <dcterms:modified xsi:type="dcterms:W3CDTF">2024-09-29T08:21:50Z</dcterms:modified>
  <cp:revision>662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4D0B851EBF99479A9B732A884D3AB3E4_12</vt:lpwstr>
  </property>
</Properties>
</file>