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173C7">
      <w:pPr>
        <w:keepNext w:val="0"/>
        <w:keepLines w:val="0"/>
        <w:pageBreakBefore w:val="0"/>
        <w:widowControl w:val="0"/>
        <w:shd w:val="clear"/>
        <w:kinsoku/>
        <w:wordWrap/>
        <w:overflowPunct/>
        <w:topLinePunct w:val="0"/>
        <w:autoSpaceDE/>
        <w:autoSpaceDN/>
        <w:bidi w:val="0"/>
        <w:ind w:left="660"/>
        <w:rPr>
          <w:rFonts w:hint="eastAsia" w:ascii="楷体_GB2312" w:eastAsia="楷体_GB2312"/>
          <w:bCs/>
          <w:snapToGrid/>
          <w:color w:val="auto"/>
          <w:spacing w:val="0"/>
          <w:kern w:val="21"/>
          <w:sz w:val="30"/>
          <w:highlight w:val="none"/>
        </w:rPr>
      </w:pPr>
      <w:r>
        <w:rPr>
          <w:rFonts w:hint="eastAsia" w:ascii="楷体_GB2312" w:eastAsia="楷体_GB2312"/>
          <w:bCs/>
          <w:snapToGrid/>
          <w:color w:val="auto"/>
          <w:spacing w:val="0"/>
          <w:kern w:val="21"/>
          <w:sz w:val="30"/>
          <w:highlight w:val="none"/>
        </w:rPr>
        <w:t xml:space="preserve"> </w:t>
      </w:r>
    </w:p>
    <w:p w14:paraId="4895D458">
      <w:pPr>
        <w:keepNext w:val="0"/>
        <w:keepLines w:val="0"/>
        <w:pageBreakBefore w:val="0"/>
        <w:widowControl w:val="0"/>
        <w:shd w:val="clear"/>
        <w:kinsoku/>
        <w:wordWrap/>
        <w:overflowPunct/>
        <w:topLinePunct w:val="0"/>
        <w:autoSpaceDE/>
        <w:autoSpaceDN/>
        <w:bidi w:val="0"/>
        <w:ind w:left="660"/>
        <w:rPr>
          <w:rFonts w:hint="eastAsia" w:ascii="楷体_GB2312" w:eastAsia="楷体_GB2312"/>
          <w:bCs/>
          <w:snapToGrid/>
          <w:color w:val="auto"/>
          <w:spacing w:val="0"/>
          <w:kern w:val="21"/>
          <w:sz w:val="30"/>
          <w:highlight w:val="none"/>
        </w:rPr>
      </w:pPr>
    </w:p>
    <w:p w14:paraId="2EAD9F44">
      <w:pPr>
        <w:keepNext w:val="0"/>
        <w:keepLines w:val="0"/>
        <w:pageBreakBefore w:val="0"/>
        <w:widowControl w:val="0"/>
        <w:shd w:val="clear"/>
        <w:kinsoku/>
        <w:wordWrap/>
        <w:overflowPunct/>
        <w:topLinePunct w:val="0"/>
        <w:autoSpaceDE/>
        <w:autoSpaceDN/>
        <w:bidi w:val="0"/>
        <w:spacing w:line="360" w:lineRule="auto"/>
        <w:jc w:val="center"/>
        <w:rPr>
          <w:rFonts w:hint="eastAsia" w:ascii="宋体" w:hAnsi="宋体" w:eastAsia="宋体" w:cs="宋体"/>
          <w:b/>
          <w:snapToGrid/>
          <w:color w:val="auto"/>
          <w:spacing w:val="0"/>
          <w:kern w:val="21"/>
          <w:sz w:val="72"/>
          <w:szCs w:val="72"/>
          <w:highlight w:val="none"/>
          <w:lang w:val="en-US" w:eastAsia="zh-CN" w:bidi="ar-SA"/>
        </w:rPr>
      </w:pPr>
      <w:r>
        <w:rPr>
          <w:rFonts w:hint="eastAsia" w:ascii="宋体" w:hAnsi="宋体" w:eastAsia="宋体" w:cs="宋体"/>
          <w:b/>
          <w:snapToGrid/>
          <w:color w:val="auto"/>
          <w:spacing w:val="0"/>
          <w:kern w:val="21"/>
          <w:sz w:val="72"/>
          <w:szCs w:val="72"/>
          <w:highlight w:val="none"/>
          <w:lang w:val="en-US" w:eastAsia="zh-CN" w:bidi="ar-SA"/>
        </w:rPr>
        <w:t>无锡市政府采购项目</w:t>
      </w:r>
    </w:p>
    <w:p w14:paraId="58EDD66C">
      <w:pPr>
        <w:keepNext w:val="0"/>
        <w:keepLines w:val="0"/>
        <w:pageBreakBefore w:val="0"/>
        <w:widowControl w:val="0"/>
        <w:shd w:val="clear"/>
        <w:kinsoku/>
        <w:wordWrap/>
        <w:overflowPunct/>
        <w:topLinePunct w:val="0"/>
        <w:autoSpaceDE/>
        <w:autoSpaceDN/>
        <w:bidi w:val="0"/>
        <w:spacing w:line="360" w:lineRule="auto"/>
        <w:jc w:val="center"/>
        <w:rPr>
          <w:rFonts w:ascii="宋体" w:hAnsi="宋体"/>
          <w:b/>
          <w:bCs/>
          <w:snapToGrid/>
          <w:color w:val="auto"/>
          <w:spacing w:val="0"/>
          <w:kern w:val="21"/>
          <w:sz w:val="30"/>
          <w:highlight w:val="none"/>
        </w:rPr>
      </w:pPr>
      <w:r>
        <w:rPr>
          <w:rFonts w:hint="eastAsia" w:ascii="宋体" w:hAnsi="宋体"/>
          <w:b/>
          <w:bCs/>
          <w:snapToGrid/>
          <w:color w:val="auto"/>
          <w:spacing w:val="0"/>
          <w:kern w:val="21"/>
          <w:sz w:val="30"/>
          <w:highlight w:val="none"/>
        </w:rPr>
        <w:t>（全流程电子化）</w:t>
      </w:r>
    </w:p>
    <w:p w14:paraId="614CD1EC">
      <w:pPr>
        <w:keepNext w:val="0"/>
        <w:keepLines w:val="0"/>
        <w:pageBreakBefore w:val="0"/>
        <w:widowControl w:val="0"/>
        <w:shd w:val="clear"/>
        <w:kinsoku/>
        <w:wordWrap/>
        <w:overflowPunct/>
        <w:topLinePunct w:val="0"/>
        <w:autoSpaceDE/>
        <w:autoSpaceDN/>
        <w:bidi w:val="0"/>
        <w:spacing w:line="360" w:lineRule="auto"/>
        <w:jc w:val="center"/>
        <w:rPr>
          <w:rFonts w:ascii="宋体" w:hAnsi="宋体"/>
          <w:b/>
          <w:bCs/>
          <w:snapToGrid/>
          <w:color w:val="auto"/>
          <w:spacing w:val="0"/>
          <w:kern w:val="21"/>
          <w:sz w:val="30"/>
          <w:highlight w:val="none"/>
        </w:rPr>
      </w:pPr>
    </w:p>
    <w:p w14:paraId="551FEC27">
      <w:pPr>
        <w:keepNext w:val="0"/>
        <w:keepLines w:val="0"/>
        <w:pageBreakBefore w:val="0"/>
        <w:widowControl w:val="0"/>
        <w:shd w:val="clear"/>
        <w:kinsoku/>
        <w:wordWrap/>
        <w:overflowPunct/>
        <w:topLinePunct w:val="0"/>
        <w:autoSpaceDE/>
        <w:autoSpaceDN/>
        <w:bidi w:val="0"/>
        <w:spacing w:line="360" w:lineRule="auto"/>
        <w:jc w:val="center"/>
        <w:rPr>
          <w:rFonts w:hint="eastAsia" w:ascii="宋体" w:hAnsi="宋体"/>
          <w:b/>
          <w:bCs/>
          <w:snapToGrid/>
          <w:color w:val="auto"/>
          <w:spacing w:val="0"/>
          <w:kern w:val="21"/>
          <w:sz w:val="52"/>
          <w:szCs w:val="52"/>
          <w:highlight w:val="none"/>
          <w:lang w:eastAsia="zh-CN"/>
        </w:rPr>
      </w:pPr>
      <w:r>
        <w:rPr>
          <w:rFonts w:hint="eastAsia" w:ascii="宋体" w:hAnsi="宋体"/>
          <w:b/>
          <w:bCs/>
          <w:snapToGrid/>
          <w:color w:val="auto"/>
          <w:spacing w:val="0"/>
          <w:kern w:val="21"/>
          <w:sz w:val="52"/>
          <w:szCs w:val="52"/>
          <w:highlight w:val="none"/>
        </w:rPr>
        <w:t>公开</w:t>
      </w:r>
      <w:r>
        <w:rPr>
          <w:rFonts w:ascii="宋体" w:hAnsi="宋体"/>
          <w:b/>
          <w:snapToGrid/>
          <w:color w:val="auto"/>
          <w:spacing w:val="0"/>
          <w:kern w:val="21"/>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宋体" w:hAnsi="宋体"/>
          <w:b/>
          <w:bCs/>
          <w:snapToGrid/>
          <w:color w:val="auto"/>
          <w:spacing w:val="0"/>
          <w:kern w:val="21"/>
          <w:sz w:val="52"/>
          <w:szCs w:val="52"/>
          <w:highlight w:val="none"/>
          <w:lang w:eastAsia="zh-CN"/>
        </w:rPr>
        <w:t>采购文件</w:t>
      </w:r>
    </w:p>
    <w:p w14:paraId="49AB1F3A">
      <w:pPr>
        <w:pStyle w:val="41"/>
        <w:keepNext w:val="0"/>
        <w:keepLines w:val="0"/>
        <w:pageBreakBefore w:val="0"/>
        <w:widowControl w:val="0"/>
        <w:kinsoku/>
        <w:wordWrap/>
        <w:overflowPunct/>
        <w:topLinePunct w:val="0"/>
        <w:autoSpaceDE/>
        <w:autoSpaceDN/>
        <w:bidi w:val="0"/>
        <w:rPr>
          <w:rFonts w:hint="eastAsia" w:ascii="宋体" w:hAnsi="宋体"/>
          <w:b/>
          <w:bCs/>
          <w:snapToGrid/>
          <w:color w:val="auto"/>
          <w:spacing w:val="0"/>
          <w:kern w:val="21"/>
          <w:sz w:val="52"/>
          <w:szCs w:val="52"/>
          <w:highlight w:val="none"/>
          <w:lang w:eastAsia="zh-CN"/>
        </w:rPr>
      </w:pPr>
    </w:p>
    <w:p w14:paraId="3696648F">
      <w:pPr>
        <w:pStyle w:val="41"/>
        <w:keepNext w:val="0"/>
        <w:keepLines w:val="0"/>
        <w:pageBreakBefore w:val="0"/>
        <w:widowControl w:val="0"/>
        <w:kinsoku/>
        <w:wordWrap/>
        <w:overflowPunct/>
        <w:topLinePunct w:val="0"/>
        <w:autoSpaceDE/>
        <w:autoSpaceDN/>
        <w:bidi w:val="0"/>
        <w:rPr>
          <w:rFonts w:hint="eastAsia" w:ascii="宋体" w:hAnsi="宋体"/>
          <w:b/>
          <w:bCs/>
          <w:snapToGrid/>
          <w:color w:val="auto"/>
          <w:spacing w:val="0"/>
          <w:kern w:val="21"/>
          <w:sz w:val="52"/>
          <w:szCs w:val="52"/>
          <w:highlight w:val="none"/>
          <w:lang w:eastAsia="zh-CN"/>
        </w:rPr>
      </w:pPr>
    </w:p>
    <w:p w14:paraId="6E635B32">
      <w:pPr>
        <w:pStyle w:val="41"/>
        <w:keepNext w:val="0"/>
        <w:keepLines w:val="0"/>
        <w:pageBreakBefore w:val="0"/>
        <w:widowControl w:val="0"/>
        <w:kinsoku/>
        <w:wordWrap/>
        <w:overflowPunct/>
        <w:topLinePunct w:val="0"/>
        <w:autoSpaceDE/>
        <w:autoSpaceDN/>
        <w:bidi w:val="0"/>
        <w:rPr>
          <w:rFonts w:hint="eastAsia" w:ascii="宋体" w:hAnsi="宋体"/>
          <w:b/>
          <w:bCs/>
          <w:snapToGrid/>
          <w:color w:val="auto"/>
          <w:spacing w:val="0"/>
          <w:kern w:val="21"/>
          <w:sz w:val="52"/>
          <w:szCs w:val="52"/>
          <w:highlight w:val="none"/>
          <w:lang w:eastAsia="zh-CN"/>
        </w:rPr>
      </w:pPr>
    </w:p>
    <w:p w14:paraId="2AB90AE8">
      <w:pPr>
        <w:pStyle w:val="41"/>
        <w:keepNext w:val="0"/>
        <w:keepLines w:val="0"/>
        <w:pageBreakBefore w:val="0"/>
        <w:widowControl w:val="0"/>
        <w:kinsoku/>
        <w:wordWrap/>
        <w:overflowPunct/>
        <w:topLinePunct w:val="0"/>
        <w:autoSpaceDE/>
        <w:autoSpaceDN/>
        <w:bidi w:val="0"/>
        <w:rPr>
          <w:rFonts w:hint="eastAsia" w:ascii="宋体" w:hAnsi="宋体"/>
          <w:b/>
          <w:bCs/>
          <w:snapToGrid/>
          <w:color w:val="auto"/>
          <w:spacing w:val="0"/>
          <w:kern w:val="21"/>
          <w:sz w:val="52"/>
          <w:szCs w:val="52"/>
          <w:highlight w:val="none"/>
          <w:lang w:eastAsia="zh-CN"/>
        </w:rPr>
      </w:pPr>
    </w:p>
    <w:p w14:paraId="22D7A745">
      <w:pPr>
        <w:pStyle w:val="193"/>
        <w:keepNext w:val="0"/>
        <w:keepLines w:val="0"/>
        <w:pageBreakBefore w:val="0"/>
        <w:widowControl w:val="0"/>
        <w:numPr>
          <w:ilvl w:val="0"/>
          <w:numId w:val="0"/>
        </w:numPr>
        <w:shd w:val="clear"/>
        <w:kinsoku/>
        <w:wordWrap/>
        <w:overflowPunct/>
        <w:topLinePunct w:val="0"/>
        <w:autoSpaceDE/>
        <w:autoSpaceDN/>
        <w:bidi w:val="0"/>
        <w:rPr>
          <w:rFonts w:hint="eastAsia"/>
          <w:snapToGrid/>
          <w:color w:val="auto"/>
          <w:spacing w:val="0"/>
          <w:kern w:val="21"/>
          <w:highlight w:val="none"/>
        </w:rPr>
      </w:pPr>
    </w:p>
    <w:p w14:paraId="630E19DB">
      <w:pPr>
        <w:keepNext w:val="0"/>
        <w:keepLines w:val="0"/>
        <w:pageBreakBefore w:val="0"/>
        <w:widowControl w:val="0"/>
        <w:kinsoku/>
        <w:wordWrap/>
        <w:overflowPunct/>
        <w:topLinePunct w:val="0"/>
        <w:autoSpaceDE/>
        <w:autoSpaceDN/>
        <w:bidi w:val="0"/>
        <w:rPr>
          <w:rFonts w:hint="eastAsia"/>
          <w:snapToGrid/>
          <w:color w:val="auto"/>
          <w:spacing w:val="0"/>
          <w:kern w:val="21"/>
          <w:highlight w:val="none"/>
        </w:rPr>
      </w:pPr>
    </w:p>
    <w:p w14:paraId="17DD4191">
      <w:pPr>
        <w:pStyle w:val="193"/>
        <w:keepNext w:val="0"/>
        <w:keepLines w:val="0"/>
        <w:pageBreakBefore w:val="0"/>
        <w:widowControl w:val="0"/>
        <w:numPr>
          <w:ilvl w:val="0"/>
          <w:numId w:val="0"/>
        </w:numPr>
        <w:shd w:val="clear"/>
        <w:kinsoku/>
        <w:wordWrap/>
        <w:overflowPunct/>
        <w:topLinePunct w:val="0"/>
        <w:autoSpaceDE/>
        <w:autoSpaceDN/>
        <w:bidi w:val="0"/>
        <w:rPr>
          <w:rFonts w:hint="eastAsia"/>
          <w:snapToGrid/>
          <w:color w:val="auto"/>
          <w:spacing w:val="0"/>
          <w:kern w:val="21"/>
          <w:highlight w:val="none"/>
        </w:rPr>
      </w:pPr>
    </w:p>
    <w:p w14:paraId="3A7B58AC">
      <w:pPr>
        <w:keepNext w:val="0"/>
        <w:keepLines w:val="0"/>
        <w:pageBreakBefore w:val="0"/>
        <w:widowControl w:val="0"/>
        <w:shd w:val="clear"/>
        <w:kinsoku/>
        <w:wordWrap/>
        <w:overflowPunct/>
        <w:topLinePunct w:val="0"/>
        <w:autoSpaceDE/>
        <w:autoSpaceDN/>
        <w:bidi w:val="0"/>
        <w:spacing w:line="480" w:lineRule="auto"/>
        <w:ind w:firstLine="900"/>
        <w:rPr>
          <w:rFonts w:hint="eastAsia" w:ascii="黑体" w:hAnsi="华文中宋" w:eastAsia="黑体"/>
          <w:bCs/>
          <w:snapToGrid/>
          <w:color w:val="auto"/>
          <w:spacing w:val="0"/>
          <w:kern w:val="21"/>
          <w:sz w:val="30"/>
          <w:szCs w:val="30"/>
          <w:highlight w:val="none"/>
          <w:lang w:val="en-US" w:eastAsia="zh-CN"/>
        </w:rPr>
      </w:pPr>
      <w:r>
        <w:rPr>
          <w:rFonts w:hint="eastAsia" w:ascii="黑体" w:hAnsi="华文中宋" w:eastAsia="黑体"/>
          <w:bCs/>
          <w:snapToGrid/>
          <w:color w:val="auto"/>
          <w:spacing w:val="0"/>
          <w:kern w:val="21"/>
          <w:sz w:val="30"/>
          <w:szCs w:val="30"/>
          <w:highlight w:val="none"/>
        </w:rPr>
        <w:t>政府采购编号</w:t>
      </w:r>
      <w:r>
        <w:rPr>
          <w:rFonts w:hint="eastAsia" w:ascii="黑体" w:hAnsi="华文中宋" w:eastAsia="黑体"/>
          <w:bCs/>
          <w:snapToGrid/>
          <w:color w:val="auto"/>
          <w:spacing w:val="0"/>
          <w:kern w:val="21"/>
          <w:sz w:val="30"/>
          <w:szCs w:val="30"/>
          <w:highlight w:val="none"/>
          <w:lang w:eastAsia="zh-CN"/>
        </w:rPr>
        <w:t>：JSZC-320214-XSGC-G2025-0044</w:t>
      </w:r>
    </w:p>
    <w:p w14:paraId="2135CC7C">
      <w:pPr>
        <w:keepNext w:val="0"/>
        <w:keepLines w:val="0"/>
        <w:pageBreakBefore w:val="0"/>
        <w:widowControl w:val="0"/>
        <w:shd w:val="clear"/>
        <w:kinsoku/>
        <w:wordWrap/>
        <w:overflowPunct/>
        <w:topLinePunct w:val="0"/>
        <w:autoSpaceDE/>
        <w:autoSpaceDN/>
        <w:bidi w:val="0"/>
        <w:spacing w:line="480" w:lineRule="auto"/>
        <w:ind w:left="2995" w:hanging="2100"/>
        <w:rPr>
          <w:rFonts w:hint="eastAsia" w:ascii="黑体" w:hAnsi="华文中宋" w:eastAsia="黑体"/>
          <w:bCs/>
          <w:snapToGrid/>
          <w:color w:val="auto"/>
          <w:spacing w:val="0"/>
          <w:kern w:val="21"/>
          <w:sz w:val="30"/>
          <w:szCs w:val="30"/>
          <w:highlight w:val="none"/>
          <w:lang w:eastAsia="zh-CN"/>
        </w:rPr>
      </w:pPr>
      <w:r>
        <w:rPr>
          <w:rFonts w:hint="eastAsia" w:ascii="黑体" w:hAnsi="华文中宋" w:eastAsia="黑体"/>
          <w:bCs/>
          <w:snapToGrid/>
          <w:color w:val="auto"/>
          <w:spacing w:val="0"/>
          <w:kern w:val="21"/>
          <w:sz w:val="30"/>
          <w:szCs w:val="30"/>
          <w:highlight w:val="none"/>
        </w:rPr>
        <w:t>采购项目名称</w:t>
      </w:r>
      <w:r>
        <w:rPr>
          <w:rFonts w:hint="eastAsia" w:ascii="黑体" w:hAnsi="华文中宋" w:eastAsia="黑体"/>
          <w:bCs/>
          <w:snapToGrid/>
          <w:color w:val="auto"/>
          <w:spacing w:val="0"/>
          <w:kern w:val="21"/>
          <w:sz w:val="30"/>
          <w:szCs w:val="30"/>
          <w:highlight w:val="none"/>
          <w:lang w:eastAsia="zh-CN"/>
        </w:rPr>
        <w:t>：2026年-2027年度新安街道社区卫生服务中心食堂食材配送服务项目</w:t>
      </w:r>
    </w:p>
    <w:p w14:paraId="4F0A03C4">
      <w:pPr>
        <w:keepNext w:val="0"/>
        <w:keepLines w:val="0"/>
        <w:pageBreakBefore w:val="0"/>
        <w:widowControl w:val="0"/>
        <w:shd w:val="clear"/>
        <w:kinsoku/>
        <w:wordWrap/>
        <w:overflowPunct/>
        <w:topLinePunct w:val="0"/>
        <w:autoSpaceDE/>
        <w:autoSpaceDN/>
        <w:bidi w:val="0"/>
        <w:spacing w:line="480" w:lineRule="auto"/>
        <w:ind w:firstLine="900"/>
        <w:rPr>
          <w:rFonts w:hint="eastAsia" w:ascii="黑体" w:hAnsi="华文中宋" w:eastAsia="黑体"/>
          <w:bCs/>
          <w:snapToGrid/>
          <w:color w:val="auto"/>
          <w:spacing w:val="0"/>
          <w:kern w:val="21"/>
          <w:sz w:val="30"/>
          <w:szCs w:val="30"/>
          <w:highlight w:val="none"/>
          <w:lang w:eastAsia="zh-CN"/>
        </w:rPr>
      </w:pPr>
      <w:r>
        <w:rPr>
          <w:rFonts w:hint="eastAsia" w:ascii="黑体" w:hAnsi="华文中宋" w:eastAsia="黑体"/>
          <w:bCs/>
          <w:snapToGrid/>
          <w:color w:val="auto"/>
          <w:spacing w:val="0"/>
          <w:kern w:val="21"/>
          <w:sz w:val="30"/>
          <w:szCs w:val="30"/>
          <w:highlight w:val="none"/>
        </w:rPr>
        <w:t>采   购   人</w:t>
      </w:r>
      <w:r>
        <w:rPr>
          <w:rFonts w:hint="eastAsia" w:ascii="黑体" w:hAnsi="华文中宋" w:eastAsia="黑体"/>
          <w:bCs/>
          <w:snapToGrid/>
          <w:color w:val="auto"/>
          <w:spacing w:val="0"/>
          <w:kern w:val="21"/>
          <w:sz w:val="30"/>
          <w:szCs w:val="30"/>
          <w:highlight w:val="none"/>
          <w:lang w:eastAsia="zh-CN"/>
        </w:rPr>
        <w:t>：无锡市新吴区新安街道社区卫生服务中心</w:t>
      </w:r>
    </w:p>
    <w:p w14:paraId="44A18EE9">
      <w:pPr>
        <w:keepNext w:val="0"/>
        <w:keepLines w:val="0"/>
        <w:pageBreakBefore w:val="0"/>
        <w:widowControl w:val="0"/>
        <w:shd w:val="clear"/>
        <w:kinsoku/>
        <w:wordWrap/>
        <w:overflowPunct/>
        <w:topLinePunct w:val="0"/>
        <w:autoSpaceDE/>
        <w:autoSpaceDN/>
        <w:bidi w:val="0"/>
        <w:spacing w:line="480" w:lineRule="auto"/>
        <w:ind w:firstLine="900"/>
        <w:rPr>
          <w:rFonts w:hint="eastAsia"/>
          <w:snapToGrid/>
          <w:color w:val="auto"/>
          <w:spacing w:val="0"/>
          <w:kern w:val="21"/>
          <w:highlight w:val="none"/>
        </w:rPr>
      </w:pPr>
      <w:r>
        <w:rPr>
          <w:rFonts w:hint="eastAsia" w:ascii="黑体" w:hAnsi="华文中宋" w:eastAsia="黑体"/>
          <w:bCs/>
          <w:snapToGrid/>
          <w:color w:val="auto"/>
          <w:spacing w:val="0"/>
          <w:kern w:val="21"/>
          <w:sz w:val="30"/>
          <w:szCs w:val="30"/>
          <w:highlight w:val="none"/>
        </w:rPr>
        <w:t>采购代理机构</w:t>
      </w:r>
      <w:r>
        <w:rPr>
          <w:rFonts w:hint="eastAsia" w:ascii="黑体" w:hAnsi="华文中宋" w:eastAsia="黑体"/>
          <w:bCs/>
          <w:snapToGrid/>
          <w:color w:val="auto"/>
          <w:spacing w:val="0"/>
          <w:kern w:val="21"/>
          <w:sz w:val="30"/>
          <w:szCs w:val="30"/>
          <w:highlight w:val="none"/>
          <w:lang w:eastAsia="zh-CN"/>
        </w:rPr>
        <w:t>：江苏翔顺工程管理咨询有限公司</w:t>
      </w:r>
    </w:p>
    <w:p w14:paraId="123B3DE6">
      <w:pPr>
        <w:keepNext w:val="0"/>
        <w:keepLines w:val="0"/>
        <w:pageBreakBefore w:val="0"/>
        <w:widowControl w:val="0"/>
        <w:shd w:val="clear"/>
        <w:kinsoku/>
        <w:wordWrap/>
        <w:overflowPunct/>
        <w:topLinePunct w:val="0"/>
        <w:autoSpaceDE/>
        <w:autoSpaceDN/>
        <w:bidi w:val="0"/>
        <w:jc w:val="center"/>
        <w:rPr>
          <w:rFonts w:hint="eastAsia" w:ascii="黑体" w:hAnsi="华文中宋" w:eastAsia="黑体"/>
          <w:bCs/>
          <w:snapToGrid/>
          <w:color w:val="auto"/>
          <w:spacing w:val="0"/>
          <w:kern w:val="21"/>
          <w:sz w:val="44"/>
          <w:szCs w:val="44"/>
          <w:highlight w:val="none"/>
        </w:rPr>
      </w:pPr>
      <w:r>
        <w:rPr>
          <w:rFonts w:hint="eastAsia" w:ascii="黑体" w:hAnsi="华文中宋" w:eastAsia="黑体"/>
          <w:bCs/>
          <w:snapToGrid/>
          <w:color w:val="auto"/>
          <w:spacing w:val="0"/>
          <w:kern w:val="21"/>
          <w:sz w:val="30"/>
          <w:szCs w:val="30"/>
          <w:highlight w:val="none"/>
          <w:lang w:eastAsia="zh-CN"/>
        </w:rPr>
        <w:t>202</w:t>
      </w:r>
      <w:r>
        <w:rPr>
          <w:rFonts w:hint="eastAsia" w:ascii="黑体" w:hAnsi="华文中宋" w:eastAsia="黑体"/>
          <w:bCs/>
          <w:snapToGrid/>
          <w:color w:val="auto"/>
          <w:spacing w:val="0"/>
          <w:kern w:val="21"/>
          <w:sz w:val="30"/>
          <w:szCs w:val="30"/>
          <w:highlight w:val="none"/>
          <w:lang w:val="en-US" w:eastAsia="zh-CN"/>
        </w:rPr>
        <w:t>5</w:t>
      </w:r>
      <w:r>
        <w:rPr>
          <w:rFonts w:hint="eastAsia" w:ascii="黑体" w:hAnsi="华文中宋" w:eastAsia="黑体"/>
          <w:bCs/>
          <w:snapToGrid/>
          <w:color w:val="auto"/>
          <w:spacing w:val="0"/>
          <w:kern w:val="21"/>
          <w:sz w:val="30"/>
          <w:szCs w:val="30"/>
          <w:highlight w:val="none"/>
          <w:lang w:eastAsia="zh-CN"/>
        </w:rPr>
        <w:t>年</w:t>
      </w:r>
      <w:r>
        <w:rPr>
          <w:rFonts w:hint="eastAsia" w:ascii="黑体" w:hAnsi="华文中宋" w:eastAsia="黑体"/>
          <w:bCs/>
          <w:snapToGrid/>
          <w:color w:val="auto"/>
          <w:spacing w:val="0"/>
          <w:kern w:val="21"/>
          <w:sz w:val="30"/>
          <w:szCs w:val="30"/>
          <w:highlight w:val="none"/>
          <w:lang w:val="en-US" w:eastAsia="zh-CN"/>
        </w:rPr>
        <w:t>12</w:t>
      </w:r>
      <w:r>
        <w:rPr>
          <w:rFonts w:hint="eastAsia" w:ascii="黑体" w:hAnsi="华文中宋" w:eastAsia="黑体"/>
          <w:bCs/>
          <w:snapToGrid/>
          <w:color w:val="auto"/>
          <w:spacing w:val="0"/>
          <w:kern w:val="21"/>
          <w:sz w:val="30"/>
          <w:szCs w:val="30"/>
          <w:highlight w:val="none"/>
          <w:lang w:eastAsia="zh-CN"/>
        </w:rPr>
        <w:t>月</w:t>
      </w:r>
    </w:p>
    <w:p w14:paraId="3035545E">
      <w:pPr>
        <w:keepNext w:val="0"/>
        <w:keepLines w:val="0"/>
        <w:pageBreakBefore w:val="0"/>
        <w:widowControl w:val="0"/>
        <w:shd w:val="clear"/>
        <w:kinsoku/>
        <w:wordWrap/>
        <w:overflowPunct/>
        <w:topLinePunct w:val="0"/>
        <w:autoSpaceDE/>
        <w:autoSpaceDN/>
        <w:bidi w:val="0"/>
        <w:jc w:val="center"/>
        <w:rPr>
          <w:rStyle w:val="293"/>
          <w:rFonts w:hint="eastAsia" w:eastAsia="黑体"/>
          <w:bCs/>
          <w:snapToGrid/>
          <w:color w:val="auto"/>
          <w:spacing w:val="0"/>
          <w:kern w:val="21"/>
          <w:sz w:val="48"/>
          <w:highlight w:val="none"/>
        </w:rPr>
        <w:sectPr>
          <w:headerReference r:id="rId3" w:type="first"/>
          <w:pgSz w:w="11906" w:h="16838"/>
          <w:pgMar w:top="1440" w:right="1100" w:bottom="1440" w:left="1213" w:header="851" w:footer="992" w:gutter="0"/>
          <w:pgBorders>
            <w:top w:val="none" w:sz="0" w:space="0"/>
            <w:left w:val="none" w:sz="0" w:space="0"/>
            <w:bottom w:val="none" w:sz="0" w:space="0"/>
            <w:right w:val="none" w:sz="0" w:space="0"/>
          </w:pgBorders>
          <w:cols w:space="1701" w:num="1"/>
          <w:docGrid w:linePitch="360" w:charSpace="0"/>
        </w:sectPr>
      </w:pPr>
    </w:p>
    <w:p w14:paraId="77E11842">
      <w:pPr>
        <w:pStyle w:val="333"/>
        <w:keepNext w:val="0"/>
        <w:keepLines w:val="0"/>
        <w:pageBreakBefore w:val="0"/>
        <w:widowControl w:val="0"/>
        <w:shd w:val="clear"/>
        <w:kinsoku/>
        <w:wordWrap/>
        <w:overflowPunct/>
        <w:topLinePunct w:val="0"/>
        <w:autoSpaceDE/>
        <w:autoSpaceDN/>
        <w:bidi w:val="0"/>
        <w:ind w:left="0" w:firstLine="0"/>
        <w:jc w:val="center"/>
        <w:rPr>
          <w:rFonts w:ascii="黑体" w:hAnsi="黑体" w:eastAsia="黑体"/>
          <w:snapToGrid/>
          <w:color w:val="auto"/>
          <w:spacing w:val="0"/>
          <w:kern w:val="21"/>
          <w:sz w:val="36"/>
          <w:szCs w:val="36"/>
          <w:highlight w:val="none"/>
        </w:rPr>
      </w:pPr>
      <w:r>
        <w:rPr>
          <w:rFonts w:hint="eastAsia" w:ascii="黑体" w:hAnsi="黑体" w:eastAsia="黑体"/>
          <w:snapToGrid/>
          <w:color w:val="auto"/>
          <w:spacing w:val="0"/>
          <w:kern w:val="21"/>
          <w:sz w:val="36"/>
          <w:szCs w:val="36"/>
          <w:highlight w:val="none"/>
        </w:rPr>
        <w:t>总  目  录</w:t>
      </w:r>
    </w:p>
    <w:p w14:paraId="2B03F3E1">
      <w:pPr>
        <w:keepNext w:val="0"/>
        <w:keepLines w:val="0"/>
        <w:pageBreakBefore w:val="0"/>
        <w:widowControl w:val="0"/>
        <w:shd w:val="clear"/>
        <w:kinsoku/>
        <w:wordWrap/>
        <w:overflowPunct/>
        <w:topLinePunct w:val="0"/>
        <w:autoSpaceDE/>
        <w:autoSpaceDN/>
        <w:bidi w:val="0"/>
        <w:spacing w:line="480" w:lineRule="auto"/>
        <w:jc w:val="center"/>
        <w:outlineLvl w:val="0"/>
        <w:rPr>
          <w:rFonts w:ascii="黑体" w:hAnsi="Arial" w:eastAsia="黑体"/>
          <w:snapToGrid/>
          <w:color w:val="auto"/>
          <w:spacing w:val="0"/>
          <w:kern w:val="21"/>
          <w:sz w:val="44"/>
          <w:highlight w:val="none"/>
        </w:rPr>
      </w:pPr>
    </w:p>
    <w:p w14:paraId="1000A25B">
      <w:pPr>
        <w:keepNext w:val="0"/>
        <w:keepLines w:val="0"/>
        <w:pageBreakBefore w:val="0"/>
        <w:widowControl w:val="0"/>
        <w:numPr>
          <w:ilvl w:val="0"/>
          <w:numId w:val="8"/>
        </w:numPr>
        <w:shd w:val="clear"/>
        <w:kinsoku/>
        <w:wordWrap/>
        <w:overflowPunct/>
        <w:topLinePunct w:val="0"/>
        <w:autoSpaceDE/>
        <w:autoSpaceDN/>
        <w:bidi w:val="0"/>
        <w:spacing w:line="720" w:lineRule="auto"/>
        <w:outlineLvl w:val="0"/>
        <w:rPr>
          <w:rFonts w:ascii="宋体" w:hAnsi="宋体"/>
          <w:snapToGrid/>
          <w:color w:val="auto"/>
          <w:spacing w:val="0"/>
          <w:kern w:val="21"/>
          <w:sz w:val="30"/>
          <w:szCs w:val="30"/>
          <w:highlight w:val="none"/>
        </w:rPr>
      </w:pPr>
      <w:r>
        <w:rPr>
          <w:rFonts w:hint="eastAsia" w:ascii="宋体" w:hAnsi="宋体"/>
          <w:snapToGrid/>
          <w:color w:val="auto"/>
          <w:spacing w:val="0"/>
          <w:kern w:val="21"/>
          <w:sz w:val="30"/>
          <w:szCs w:val="30"/>
          <w:highlight w:val="none"/>
        </w:rPr>
        <w:t>投标邀请</w:t>
      </w:r>
    </w:p>
    <w:p w14:paraId="647B233E">
      <w:pPr>
        <w:keepNext w:val="0"/>
        <w:keepLines w:val="0"/>
        <w:pageBreakBefore w:val="0"/>
        <w:widowControl w:val="0"/>
        <w:numPr>
          <w:ilvl w:val="0"/>
          <w:numId w:val="8"/>
        </w:numPr>
        <w:shd w:val="clear"/>
        <w:kinsoku/>
        <w:wordWrap/>
        <w:overflowPunct/>
        <w:topLinePunct w:val="0"/>
        <w:autoSpaceDE/>
        <w:autoSpaceDN/>
        <w:bidi w:val="0"/>
        <w:spacing w:line="720" w:lineRule="auto"/>
        <w:outlineLvl w:val="0"/>
        <w:rPr>
          <w:rFonts w:ascii="宋体" w:hAnsi="宋体"/>
          <w:snapToGrid/>
          <w:color w:val="auto"/>
          <w:spacing w:val="0"/>
          <w:kern w:val="21"/>
          <w:sz w:val="30"/>
          <w:szCs w:val="30"/>
          <w:highlight w:val="none"/>
        </w:rPr>
      </w:pPr>
      <w:r>
        <w:rPr>
          <w:rFonts w:hint="eastAsia" w:ascii="宋体" w:hAnsi="宋体"/>
          <w:snapToGrid/>
          <w:color w:val="auto"/>
          <w:spacing w:val="0"/>
          <w:kern w:val="21"/>
          <w:sz w:val="30"/>
          <w:szCs w:val="30"/>
          <w:highlight w:val="none"/>
        </w:rPr>
        <w:t>投标人须知</w:t>
      </w:r>
    </w:p>
    <w:p w14:paraId="4A06A0BB">
      <w:pPr>
        <w:keepNext w:val="0"/>
        <w:keepLines w:val="0"/>
        <w:pageBreakBefore w:val="0"/>
        <w:widowControl w:val="0"/>
        <w:numPr>
          <w:ilvl w:val="0"/>
          <w:numId w:val="8"/>
        </w:numPr>
        <w:shd w:val="clear"/>
        <w:kinsoku/>
        <w:wordWrap/>
        <w:overflowPunct/>
        <w:topLinePunct w:val="0"/>
        <w:autoSpaceDE/>
        <w:autoSpaceDN/>
        <w:bidi w:val="0"/>
        <w:spacing w:line="720" w:lineRule="auto"/>
        <w:outlineLvl w:val="0"/>
        <w:rPr>
          <w:rFonts w:ascii="宋体" w:hAnsi="宋体"/>
          <w:snapToGrid/>
          <w:color w:val="auto"/>
          <w:spacing w:val="0"/>
          <w:kern w:val="21"/>
          <w:sz w:val="30"/>
          <w:szCs w:val="30"/>
          <w:highlight w:val="none"/>
        </w:rPr>
      </w:pPr>
      <w:r>
        <w:rPr>
          <w:rFonts w:hint="eastAsia" w:ascii="宋体" w:hAnsi="宋体"/>
          <w:snapToGrid/>
          <w:color w:val="auto"/>
          <w:spacing w:val="0"/>
          <w:kern w:val="21"/>
          <w:sz w:val="30"/>
          <w:szCs w:val="30"/>
          <w:highlight w:val="none"/>
        </w:rPr>
        <w:t>合同文本</w:t>
      </w:r>
    </w:p>
    <w:p w14:paraId="48E5AD29">
      <w:pPr>
        <w:keepNext w:val="0"/>
        <w:keepLines w:val="0"/>
        <w:pageBreakBefore w:val="0"/>
        <w:widowControl w:val="0"/>
        <w:numPr>
          <w:ilvl w:val="0"/>
          <w:numId w:val="8"/>
        </w:numPr>
        <w:shd w:val="clear"/>
        <w:kinsoku/>
        <w:wordWrap/>
        <w:overflowPunct/>
        <w:topLinePunct w:val="0"/>
        <w:autoSpaceDE/>
        <w:autoSpaceDN/>
        <w:bidi w:val="0"/>
        <w:spacing w:line="720" w:lineRule="auto"/>
        <w:outlineLvl w:val="0"/>
        <w:rPr>
          <w:rFonts w:ascii="宋体" w:hAnsi="宋体"/>
          <w:snapToGrid/>
          <w:color w:val="auto"/>
          <w:spacing w:val="0"/>
          <w:kern w:val="21"/>
          <w:sz w:val="30"/>
          <w:szCs w:val="30"/>
          <w:highlight w:val="none"/>
        </w:rPr>
      </w:pPr>
      <w:r>
        <w:rPr>
          <w:rFonts w:hint="eastAsia" w:ascii="宋体" w:hAnsi="宋体"/>
          <w:snapToGrid/>
          <w:color w:val="auto"/>
          <w:spacing w:val="0"/>
          <w:kern w:val="21"/>
          <w:sz w:val="30"/>
          <w:szCs w:val="30"/>
          <w:highlight w:val="none"/>
        </w:rPr>
        <w:t>采购需求</w:t>
      </w:r>
    </w:p>
    <w:p w14:paraId="0A7E8AD4">
      <w:pPr>
        <w:keepNext w:val="0"/>
        <w:keepLines w:val="0"/>
        <w:pageBreakBefore w:val="0"/>
        <w:widowControl w:val="0"/>
        <w:numPr>
          <w:ilvl w:val="0"/>
          <w:numId w:val="8"/>
        </w:numPr>
        <w:shd w:val="clear"/>
        <w:kinsoku/>
        <w:wordWrap/>
        <w:overflowPunct/>
        <w:topLinePunct w:val="0"/>
        <w:autoSpaceDE/>
        <w:autoSpaceDN/>
        <w:bidi w:val="0"/>
        <w:spacing w:line="720" w:lineRule="auto"/>
        <w:outlineLvl w:val="0"/>
        <w:rPr>
          <w:rFonts w:ascii="宋体" w:hAnsi="宋体"/>
          <w:snapToGrid/>
          <w:color w:val="auto"/>
          <w:spacing w:val="0"/>
          <w:kern w:val="21"/>
          <w:sz w:val="30"/>
          <w:szCs w:val="30"/>
          <w:highlight w:val="none"/>
        </w:rPr>
      </w:pPr>
      <w:r>
        <w:rPr>
          <w:rFonts w:hint="eastAsia" w:ascii="宋体" w:hAnsi="宋体"/>
          <w:snapToGrid/>
          <w:color w:val="auto"/>
          <w:spacing w:val="0"/>
          <w:kern w:val="21"/>
          <w:sz w:val="30"/>
          <w:szCs w:val="30"/>
          <w:highlight w:val="none"/>
        </w:rPr>
        <w:t>评标方法与评标标准</w:t>
      </w:r>
    </w:p>
    <w:p w14:paraId="38C06B0A">
      <w:pPr>
        <w:keepNext w:val="0"/>
        <w:keepLines w:val="0"/>
        <w:pageBreakBefore w:val="0"/>
        <w:widowControl w:val="0"/>
        <w:numPr>
          <w:ilvl w:val="0"/>
          <w:numId w:val="8"/>
        </w:numPr>
        <w:shd w:val="clear"/>
        <w:kinsoku/>
        <w:wordWrap/>
        <w:overflowPunct/>
        <w:topLinePunct w:val="0"/>
        <w:autoSpaceDE/>
        <w:autoSpaceDN/>
        <w:bidi w:val="0"/>
        <w:spacing w:line="720" w:lineRule="auto"/>
        <w:outlineLvl w:val="0"/>
        <w:rPr>
          <w:rFonts w:ascii="宋体" w:hAnsi="宋体"/>
          <w:snapToGrid/>
          <w:color w:val="auto"/>
          <w:spacing w:val="0"/>
          <w:kern w:val="21"/>
          <w:sz w:val="30"/>
          <w:szCs w:val="30"/>
          <w:highlight w:val="none"/>
        </w:rPr>
      </w:pPr>
      <w:r>
        <w:rPr>
          <w:rFonts w:hint="eastAsia" w:ascii="宋体" w:hAnsi="宋体"/>
          <w:snapToGrid/>
          <w:color w:val="auto"/>
          <w:spacing w:val="0"/>
          <w:kern w:val="21"/>
          <w:sz w:val="30"/>
          <w:szCs w:val="30"/>
          <w:highlight w:val="none"/>
        </w:rPr>
        <w:t>投标文件内容与格式</w:t>
      </w:r>
    </w:p>
    <w:p w14:paraId="19B751E6">
      <w:pPr>
        <w:keepNext w:val="0"/>
        <w:keepLines w:val="0"/>
        <w:pageBreakBefore w:val="0"/>
        <w:widowControl w:val="0"/>
        <w:shd w:val="clear"/>
        <w:kinsoku/>
        <w:wordWrap/>
        <w:overflowPunct/>
        <w:topLinePunct w:val="0"/>
        <w:autoSpaceDE/>
        <w:autoSpaceDN/>
        <w:bidi w:val="0"/>
        <w:spacing w:line="720" w:lineRule="auto"/>
        <w:ind w:firstLine="588"/>
        <w:rPr>
          <w:rFonts w:hint="eastAsia" w:ascii="宋体" w:hAnsi="宋体"/>
          <w:bCs/>
          <w:snapToGrid/>
          <w:color w:val="auto"/>
          <w:spacing w:val="0"/>
          <w:kern w:val="21"/>
          <w:sz w:val="28"/>
          <w:szCs w:val="28"/>
          <w:highlight w:val="none"/>
        </w:rPr>
      </w:pPr>
    </w:p>
    <w:p w14:paraId="352C3625">
      <w:pPr>
        <w:keepNext w:val="0"/>
        <w:keepLines w:val="0"/>
        <w:pageBreakBefore w:val="0"/>
        <w:widowControl w:val="0"/>
        <w:shd w:val="clear"/>
        <w:kinsoku/>
        <w:wordWrap/>
        <w:overflowPunct/>
        <w:topLinePunct w:val="0"/>
        <w:autoSpaceDE/>
        <w:autoSpaceDN/>
        <w:bidi w:val="0"/>
        <w:spacing w:line="360" w:lineRule="auto"/>
        <w:rPr>
          <w:rFonts w:ascii="宋体" w:hAnsi="宋体"/>
          <w:b/>
          <w:snapToGrid/>
          <w:color w:val="auto"/>
          <w:spacing w:val="0"/>
          <w:kern w:val="21"/>
          <w:sz w:val="24"/>
          <w:highlight w:val="none"/>
        </w:rPr>
      </w:pPr>
    </w:p>
    <w:p w14:paraId="203664F8">
      <w:pPr>
        <w:keepNext w:val="0"/>
        <w:keepLines w:val="0"/>
        <w:pageBreakBefore w:val="0"/>
        <w:widowControl w:val="0"/>
        <w:shd w:val="clear"/>
        <w:kinsoku/>
        <w:wordWrap/>
        <w:overflowPunct/>
        <w:topLinePunct w:val="0"/>
        <w:autoSpaceDE/>
        <w:autoSpaceDN/>
        <w:bidi w:val="0"/>
        <w:spacing w:line="360" w:lineRule="auto"/>
        <w:rPr>
          <w:rFonts w:ascii="宋体" w:hAnsi="宋体"/>
          <w:b/>
          <w:snapToGrid/>
          <w:color w:val="auto"/>
          <w:spacing w:val="0"/>
          <w:kern w:val="21"/>
          <w:sz w:val="24"/>
          <w:highlight w:val="none"/>
        </w:rPr>
      </w:pPr>
    </w:p>
    <w:p w14:paraId="62257983">
      <w:pPr>
        <w:keepNext w:val="0"/>
        <w:keepLines w:val="0"/>
        <w:pageBreakBefore w:val="0"/>
        <w:widowControl w:val="0"/>
        <w:shd w:val="clear"/>
        <w:kinsoku/>
        <w:wordWrap/>
        <w:overflowPunct/>
        <w:topLinePunct w:val="0"/>
        <w:autoSpaceDE/>
        <w:autoSpaceDN/>
        <w:bidi w:val="0"/>
        <w:spacing w:line="360" w:lineRule="auto"/>
        <w:rPr>
          <w:rFonts w:ascii="宋体" w:hAnsi="宋体"/>
          <w:b/>
          <w:snapToGrid/>
          <w:color w:val="auto"/>
          <w:spacing w:val="0"/>
          <w:kern w:val="21"/>
          <w:sz w:val="24"/>
          <w:highlight w:val="none"/>
        </w:rPr>
      </w:pPr>
    </w:p>
    <w:p w14:paraId="373AA88C">
      <w:pPr>
        <w:keepNext w:val="0"/>
        <w:keepLines w:val="0"/>
        <w:pageBreakBefore w:val="0"/>
        <w:widowControl w:val="0"/>
        <w:shd w:val="clear"/>
        <w:kinsoku/>
        <w:wordWrap/>
        <w:overflowPunct/>
        <w:topLinePunct w:val="0"/>
        <w:autoSpaceDE/>
        <w:autoSpaceDN/>
        <w:bidi w:val="0"/>
        <w:spacing w:line="360" w:lineRule="auto"/>
        <w:rPr>
          <w:rFonts w:ascii="宋体" w:hAnsi="宋体"/>
          <w:b/>
          <w:snapToGrid/>
          <w:color w:val="auto"/>
          <w:spacing w:val="0"/>
          <w:kern w:val="21"/>
          <w:sz w:val="24"/>
          <w:highlight w:val="none"/>
        </w:rPr>
      </w:pPr>
    </w:p>
    <w:p w14:paraId="571CCB7B">
      <w:pPr>
        <w:keepNext w:val="0"/>
        <w:keepLines w:val="0"/>
        <w:pageBreakBefore w:val="0"/>
        <w:widowControl w:val="0"/>
        <w:shd w:val="clear"/>
        <w:kinsoku/>
        <w:wordWrap/>
        <w:overflowPunct/>
        <w:topLinePunct w:val="0"/>
        <w:autoSpaceDE/>
        <w:autoSpaceDN/>
        <w:bidi w:val="0"/>
        <w:spacing w:line="360" w:lineRule="auto"/>
        <w:rPr>
          <w:rFonts w:ascii="宋体" w:hAnsi="宋体"/>
          <w:b/>
          <w:snapToGrid/>
          <w:color w:val="auto"/>
          <w:spacing w:val="0"/>
          <w:kern w:val="21"/>
          <w:sz w:val="24"/>
          <w:highlight w:val="none"/>
        </w:rPr>
      </w:pPr>
    </w:p>
    <w:p w14:paraId="5C96DFDF">
      <w:pPr>
        <w:keepNext w:val="0"/>
        <w:keepLines w:val="0"/>
        <w:pageBreakBefore w:val="0"/>
        <w:widowControl w:val="0"/>
        <w:shd w:val="clear"/>
        <w:kinsoku/>
        <w:wordWrap/>
        <w:overflowPunct/>
        <w:topLinePunct w:val="0"/>
        <w:autoSpaceDE/>
        <w:autoSpaceDN/>
        <w:bidi w:val="0"/>
        <w:spacing w:line="360" w:lineRule="auto"/>
        <w:jc w:val="center"/>
        <w:rPr>
          <w:rFonts w:hint="eastAsia" w:ascii="黑体" w:eastAsia="黑体"/>
          <w:b/>
          <w:bCs/>
          <w:snapToGrid/>
          <w:color w:val="auto"/>
          <w:spacing w:val="0"/>
          <w:kern w:val="21"/>
          <w:sz w:val="32"/>
          <w:szCs w:val="32"/>
          <w:highlight w:val="none"/>
        </w:rPr>
        <w:sectPr>
          <w:footerReference r:id="rId4" w:type="default"/>
          <w:pgSz w:w="11906" w:h="16838"/>
          <w:pgMar w:top="1440" w:right="1100" w:bottom="1440" w:left="1213" w:header="851" w:footer="992" w:gutter="0"/>
          <w:pgBorders>
            <w:top w:val="none" w:sz="0" w:space="0"/>
            <w:left w:val="none" w:sz="0" w:space="0"/>
            <w:bottom w:val="none" w:sz="0" w:space="0"/>
            <w:right w:val="none" w:sz="0" w:space="0"/>
          </w:pgBorders>
          <w:pgNumType w:start="1"/>
          <w:cols w:space="1701" w:num="1"/>
          <w:docGrid w:linePitch="360" w:charSpace="0"/>
        </w:sectPr>
      </w:pPr>
    </w:p>
    <w:p w14:paraId="6BAD0B4A">
      <w:pPr>
        <w:keepNext w:val="0"/>
        <w:keepLines w:val="0"/>
        <w:pageBreakBefore w:val="0"/>
        <w:widowControl w:val="0"/>
        <w:shd w:val="clear"/>
        <w:kinsoku/>
        <w:wordWrap/>
        <w:overflowPunct/>
        <w:topLinePunct w:val="0"/>
        <w:autoSpaceDE/>
        <w:autoSpaceDN/>
        <w:bidi w:val="0"/>
        <w:spacing w:line="360" w:lineRule="auto"/>
        <w:jc w:val="center"/>
        <w:rPr>
          <w:rFonts w:hint="eastAsia" w:ascii="宋体" w:hAnsi="宋体"/>
          <w:b/>
          <w:bCs/>
          <w:snapToGrid/>
          <w:color w:val="auto"/>
          <w:spacing w:val="0"/>
          <w:kern w:val="21"/>
          <w:sz w:val="28"/>
          <w:szCs w:val="28"/>
          <w:highlight w:val="none"/>
        </w:rPr>
      </w:pPr>
      <w:r>
        <w:rPr>
          <w:rFonts w:hint="eastAsia" w:ascii="黑体" w:hAnsi="黑体" w:eastAsia="黑体" w:cs="黑体"/>
          <w:b w:val="0"/>
          <w:bCs w:val="0"/>
          <w:snapToGrid/>
          <w:color w:val="auto"/>
          <w:spacing w:val="0"/>
          <w:kern w:val="21"/>
          <w:sz w:val="36"/>
          <w:szCs w:val="36"/>
          <w:highlight w:val="none"/>
        </w:rPr>
        <w:t>第</w:t>
      </w:r>
      <w:r>
        <w:rPr>
          <w:rFonts w:hint="eastAsia" w:ascii="黑体" w:hAnsi="黑体" w:eastAsia="黑体" w:cs="黑体"/>
          <w:b w:val="0"/>
          <w:bCs w:val="0"/>
          <w:snapToGrid/>
          <w:color w:val="auto"/>
          <w:spacing w:val="0"/>
          <w:kern w:val="21"/>
          <w:sz w:val="36"/>
          <w:szCs w:val="36"/>
          <w:highlight w:val="none"/>
          <w:lang w:val="en-US" w:eastAsia="zh-CN"/>
        </w:rPr>
        <w:t>一</w:t>
      </w:r>
      <w:r>
        <w:rPr>
          <w:rFonts w:hint="eastAsia" w:ascii="黑体" w:hAnsi="黑体" w:eastAsia="黑体" w:cs="黑体"/>
          <w:b w:val="0"/>
          <w:bCs w:val="0"/>
          <w:snapToGrid/>
          <w:color w:val="auto"/>
          <w:spacing w:val="0"/>
          <w:kern w:val="21"/>
          <w:sz w:val="36"/>
          <w:szCs w:val="36"/>
          <w:highlight w:val="none"/>
        </w:rPr>
        <w:t>章</w:t>
      </w:r>
      <w:r>
        <w:rPr>
          <w:rFonts w:hint="eastAsia" w:ascii="黑体" w:hAnsi="黑体" w:eastAsia="黑体" w:cs="黑体"/>
          <w:b w:val="0"/>
          <w:bCs w:val="0"/>
          <w:snapToGrid/>
          <w:color w:val="auto"/>
          <w:spacing w:val="0"/>
          <w:kern w:val="21"/>
          <w:sz w:val="36"/>
          <w:szCs w:val="36"/>
          <w:highlight w:val="none"/>
          <w:lang w:val="en-US" w:eastAsia="zh-CN"/>
        </w:rPr>
        <w:t xml:space="preserve">  </w:t>
      </w:r>
      <w:r>
        <w:rPr>
          <w:rFonts w:hint="eastAsia" w:ascii="黑体" w:hAnsi="黑体" w:eastAsia="黑体" w:cs="黑体"/>
          <w:b w:val="0"/>
          <w:bCs w:val="0"/>
          <w:snapToGrid/>
          <w:color w:val="auto"/>
          <w:spacing w:val="0"/>
          <w:kern w:val="21"/>
          <w:sz w:val="36"/>
          <w:szCs w:val="36"/>
          <w:highlight w:val="none"/>
        </w:rPr>
        <w:t>投标邀请函</w:t>
      </w:r>
    </w:p>
    <w:p w14:paraId="07FA432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u w:val="none"/>
          <w:lang w:eastAsia="zh-CN"/>
        </w:rPr>
        <w:t>江苏翔顺工程管理咨询有限公司</w:t>
      </w:r>
      <w:r>
        <w:rPr>
          <w:rFonts w:hint="eastAsia" w:ascii="宋体" w:hAnsi="宋体"/>
          <w:bCs/>
          <w:snapToGrid/>
          <w:color w:val="auto"/>
          <w:spacing w:val="0"/>
          <w:kern w:val="21"/>
          <w:sz w:val="24"/>
          <w:szCs w:val="24"/>
          <w:highlight w:val="none"/>
          <w:u w:val="none"/>
        </w:rPr>
        <w:t>受</w:t>
      </w:r>
      <w:r>
        <w:rPr>
          <w:rFonts w:hint="eastAsia" w:ascii="宋体" w:hAnsi="宋体"/>
          <w:bCs/>
          <w:snapToGrid/>
          <w:color w:val="auto"/>
          <w:spacing w:val="0"/>
          <w:kern w:val="21"/>
          <w:sz w:val="24"/>
          <w:highlight w:val="none"/>
          <w:u w:val="none"/>
          <w:lang w:eastAsia="zh-CN"/>
        </w:rPr>
        <w:t>无锡市新吴区新安街道社区卫生服务中心</w:t>
      </w:r>
      <w:r>
        <w:rPr>
          <w:rFonts w:hint="eastAsia" w:ascii="宋体" w:hAnsi="宋体"/>
          <w:bCs/>
          <w:snapToGrid/>
          <w:color w:val="auto"/>
          <w:spacing w:val="0"/>
          <w:kern w:val="21"/>
          <w:sz w:val="24"/>
          <w:szCs w:val="24"/>
          <w:highlight w:val="none"/>
        </w:rPr>
        <w:t>的委托</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对</w:t>
      </w:r>
      <w:r>
        <w:rPr>
          <w:rFonts w:hint="eastAsia" w:ascii="宋体" w:hAnsi="宋体"/>
          <w:bCs/>
          <w:snapToGrid/>
          <w:color w:val="auto"/>
          <w:spacing w:val="0"/>
          <w:kern w:val="21"/>
          <w:sz w:val="24"/>
          <w:szCs w:val="24"/>
          <w:highlight w:val="none"/>
          <w:lang w:eastAsia="zh-CN"/>
        </w:rPr>
        <w:t>2026年-2027年度新安街道社区卫生服务中心食堂食材配送服务项目（JSZC-320214-XSGC-G2025-0044）进行公开招标采购，欢迎符合相关</w:t>
      </w:r>
      <w:r>
        <w:rPr>
          <w:rFonts w:hint="eastAsia" w:ascii="宋体" w:hAnsi="宋体"/>
          <w:bCs/>
          <w:snapToGrid/>
          <w:color w:val="auto"/>
          <w:spacing w:val="0"/>
          <w:kern w:val="21"/>
          <w:sz w:val="24"/>
          <w:szCs w:val="24"/>
          <w:highlight w:val="none"/>
        </w:rPr>
        <w:t>条件的</w:t>
      </w:r>
      <w:r>
        <w:rPr>
          <w:rFonts w:hint="eastAsia" w:ascii="宋体" w:hAnsi="宋体"/>
          <w:bCs/>
          <w:snapToGrid/>
          <w:color w:val="auto"/>
          <w:spacing w:val="0"/>
          <w:kern w:val="21"/>
          <w:sz w:val="24"/>
          <w:szCs w:val="24"/>
          <w:highlight w:val="none"/>
          <w:lang w:eastAsia="zh-CN"/>
        </w:rPr>
        <w:t>投标人</w:t>
      </w:r>
      <w:r>
        <w:rPr>
          <w:rFonts w:hint="eastAsia" w:ascii="宋体" w:hAnsi="宋体"/>
          <w:bCs/>
          <w:snapToGrid/>
          <w:color w:val="auto"/>
          <w:spacing w:val="0"/>
          <w:kern w:val="21"/>
          <w:sz w:val="24"/>
          <w:szCs w:val="24"/>
          <w:highlight w:val="none"/>
        </w:rPr>
        <w:t>参加投标</w:t>
      </w:r>
      <w:r>
        <w:rPr>
          <w:rFonts w:hint="eastAsia" w:ascii="宋体" w:hAnsi="宋体"/>
          <w:bCs/>
          <w:snapToGrid/>
          <w:color w:val="auto"/>
          <w:spacing w:val="0"/>
          <w:kern w:val="21"/>
          <w:sz w:val="24"/>
          <w:szCs w:val="24"/>
          <w:highlight w:val="none"/>
          <w:lang w:eastAsia="zh-CN"/>
        </w:rPr>
        <w:t>。</w:t>
      </w:r>
    </w:p>
    <w:p w14:paraId="664A3C2D">
      <w:pPr>
        <w:keepNext w:val="0"/>
        <w:keepLines w:val="0"/>
        <w:pageBreakBefore w:val="0"/>
        <w:widowControl w:val="0"/>
        <w:pBdr>
          <w:top w:val="single" w:color="000000" w:sz="4" w:space="1"/>
          <w:left w:val="single" w:color="000000" w:sz="4" w:space="4"/>
          <w:bottom w:val="single" w:color="000000" w:sz="4" w:space="1"/>
          <w:right w:val="single" w:color="000000" w:sz="4" w:space="4"/>
        </w:pBdr>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shd w:val="clear" w:color="FFFFFF" w:fill="D9D9D9"/>
        </w:rPr>
      </w:pPr>
      <w:r>
        <w:rPr>
          <w:rFonts w:hint="eastAsia" w:ascii="宋体" w:hAnsi="宋体"/>
          <w:snapToGrid/>
          <w:color w:val="auto"/>
          <w:spacing w:val="0"/>
          <w:kern w:val="21"/>
          <w:sz w:val="24"/>
          <w:szCs w:val="24"/>
          <w:highlight w:val="none"/>
        </w:rPr>
        <w:t>项目概况</w:t>
      </w:r>
    </w:p>
    <w:p w14:paraId="74E18A79">
      <w:pPr>
        <w:keepNext w:val="0"/>
        <w:keepLines w:val="0"/>
        <w:pageBreakBefore w:val="0"/>
        <w:widowControl w:val="0"/>
        <w:pBdr>
          <w:top w:val="single" w:color="000000" w:sz="4" w:space="1"/>
          <w:left w:val="single" w:color="000000" w:sz="4" w:space="4"/>
          <w:bottom w:val="single" w:color="000000" w:sz="4" w:space="1"/>
          <w:right w:val="single" w:color="000000" w:sz="4" w:space="4"/>
        </w:pBdr>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shd w:val="clear" w:color="FFFFFF" w:fill="D9D9D9"/>
        </w:rPr>
      </w:pPr>
      <w:r>
        <w:rPr>
          <w:rFonts w:hint="eastAsia" w:ascii="宋体" w:hAnsi="宋体" w:cs="宋体"/>
          <w:snapToGrid/>
          <w:color w:val="auto"/>
          <w:spacing w:val="0"/>
          <w:kern w:val="21"/>
          <w:sz w:val="24"/>
          <w:highlight w:val="none"/>
          <w:lang w:eastAsia="zh-CN"/>
        </w:rPr>
        <w:t>2026年-2027年度新安街道社区卫生服务中心食堂食材配送服务项目</w:t>
      </w:r>
      <w:r>
        <w:rPr>
          <w:rFonts w:hint="eastAsia" w:ascii="宋体" w:hAnsi="宋体" w:eastAsia="宋体" w:cs="宋体"/>
          <w:snapToGrid/>
          <w:color w:val="auto"/>
          <w:spacing w:val="0"/>
          <w:kern w:val="21"/>
          <w:sz w:val="24"/>
          <w:highlight w:val="none"/>
          <w:lang w:eastAsia="zh-CN"/>
        </w:rPr>
        <w:t>的潜在投标人应在“江苏政府采购网”自行浏览采购文件，如有投标意向须在本采购文件有效获取期内通过登录“江苏省政府采购（苏采云）平台”下载的方式依法获取采购文件，并于202</w:t>
      </w:r>
      <w:r>
        <w:rPr>
          <w:rFonts w:hint="eastAsia" w:ascii="宋体" w:hAnsi="宋体" w:cs="宋体"/>
          <w:snapToGrid/>
          <w:color w:val="auto"/>
          <w:spacing w:val="0"/>
          <w:kern w:val="21"/>
          <w:sz w:val="24"/>
          <w:highlight w:val="none"/>
          <w:lang w:val="en-US" w:eastAsia="zh-CN"/>
        </w:rPr>
        <w:t>6</w:t>
      </w:r>
      <w:r>
        <w:rPr>
          <w:rFonts w:hint="eastAsia" w:ascii="宋体" w:hAnsi="宋体" w:eastAsia="宋体" w:cs="宋体"/>
          <w:snapToGrid/>
          <w:color w:val="auto"/>
          <w:spacing w:val="0"/>
          <w:kern w:val="21"/>
          <w:sz w:val="24"/>
          <w:highlight w:val="none"/>
          <w:lang w:eastAsia="zh-CN"/>
        </w:rPr>
        <w:t>年</w:t>
      </w:r>
      <w:r>
        <w:rPr>
          <w:rFonts w:hint="eastAsia" w:ascii="宋体" w:hAnsi="宋体" w:cs="宋体"/>
          <w:snapToGrid/>
          <w:color w:val="auto"/>
          <w:spacing w:val="0"/>
          <w:kern w:val="21"/>
          <w:sz w:val="24"/>
          <w:highlight w:val="none"/>
          <w:lang w:val="en-US" w:eastAsia="zh-CN"/>
        </w:rPr>
        <w:t>1</w:t>
      </w:r>
      <w:r>
        <w:rPr>
          <w:rFonts w:hint="eastAsia" w:ascii="宋体" w:hAnsi="宋体" w:eastAsia="宋体" w:cs="宋体"/>
          <w:snapToGrid/>
          <w:color w:val="auto"/>
          <w:spacing w:val="0"/>
          <w:kern w:val="21"/>
          <w:sz w:val="24"/>
          <w:highlight w:val="none"/>
          <w:lang w:eastAsia="zh-CN"/>
        </w:rPr>
        <w:t>月</w:t>
      </w:r>
      <w:r>
        <w:rPr>
          <w:rFonts w:hint="eastAsia" w:ascii="宋体" w:hAnsi="宋体" w:cs="宋体"/>
          <w:snapToGrid/>
          <w:color w:val="auto"/>
          <w:spacing w:val="0"/>
          <w:kern w:val="21"/>
          <w:sz w:val="24"/>
          <w:highlight w:val="none"/>
          <w:lang w:val="en-US" w:eastAsia="zh-CN"/>
        </w:rPr>
        <w:t>4</w:t>
      </w:r>
      <w:r>
        <w:rPr>
          <w:rFonts w:hint="eastAsia" w:ascii="宋体" w:hAnsi="宋体" w:eastAsia="宋体" w:cs="宋体"/>
          <w:snapToGrid/>
          <w:color w:val="auto"/>
          <w:spacing w:val="0"/>
          <w:kern w:val="21"/>
          <w:sz w:val="24"/>
          <w:highlight w:val="none"/>
          <w:lang w:eastAsia="zh-CN"/>
        </w:rPr>
        <w:t>日</w:t>
      </w:r>
      <w:r>
        <w:rPr>
          <w:rFonts w:hint="eastAsia" w:ascii="宋体" w:hAnsi="宋体" w:cs="宋体"/>
          <w:snapToGrid/>
          <w:color w:val="auto"/>
          <w:spacing w:val="0"/>
          <w:kern w:val="21"/>
          <w:sz w:val="24"/>
          <w:highlight w:val="none"/>
          <w:lang w:val="en-US" w:eastAsia="zh-CN"/>
        </w:rPr>
        <w:t>13时3</w:t>
      </w:r>
      <w:r>
        <w:rPr>
          <w:rFonts w:hint="eastAsia" w:ascii="宋体" w:hAnsi="宋体" w:eastAsia="宋体" w:cs="宋体"/>
          <w:snapToGrid/>
          <w:color w:val="auto"/>
          <w:spacing w:val="0"/>
          <w:kern w:val="21"/>
          <w:sz w:val="24"/>
          <w:highlight w:val="none"/>
          <w:lang w:eastAsia="zh-CN"/>
        </w:rPr>
        <w:t>0分</w:t>
      </w:r>
      <w:r>
        <w:rPr>
          <w:rFonts w:hint="eastAsia" w:ascii="宋体" w:hAnsi="宋体" w:eastAsia="宋体" w:cs="宋体"/>
          <w:snapToGrid/>
          <w:color w:val="auto"/>
          <w:spacing w:val="0"/>
          <w:kern w:val="21"/>
          <w:sz w:val="24"/>
          <w:highlight w:val="none"/>
          <w:lang w:eastAsia="zh-CN"/>
        </w:rPr>
        <w:t>（北京时间）前递交投标文件。</w:t>
      </w:r>
    </w:p>
    <w:p w14:paraId="7EE38194">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bookmarkStart w:id="0" w:name="_Toc38985263"/>
      <w:bookmarkStart w:id="1" w:name="_Toc35393790"/>
      <w:bookmarkStart w:id="2" w:name="_Toc35393621"/>
      <w:bookmarkStart w:id="3" w:name="_Toc28359079"/>
      <w:bookmarkStart w:id="4" w:name="_Toc28359002"/>
      <w:bookmarkStart w:id="5" w:name="_Hlk24379207"/>
      <w:r>
        <w:rPr>
          <w:rFonts w:hint="eastAsia"/>
          <w:snapToGrid/>
          <w:color w:val="auto"/>
          <w:spacing w:val="0"/>
          <w:kern w:val="21"/>
          <w:sz w:val="30"/>
          <w:szCs w:val="30"/>
          <w:highlight w:val="none"/>
        </w:rPr>
        <w:t>一、项目基本情况</w:t>
      </w:r>
      <w:bookmarkEnd w:id="0"/>
      <w:bookmarkEnd w:id="1"/>
      <w:bookmarkEnd w:id="2"/>
      <w:bookmarkEnd w:id="3"/>
      <w:bookmarkEnd w:id="4"/>
    </w:p>
    <w:p w14:paraId="55E1A8C4">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1.项目编号</w:t>
      </w:r>
      <w:r>
        <w:rPr>
          <w:rFonts w:hint="eastAsia" w:ascii="宋体" w:hAnsi="宋体"/>
          <w:snapToGrid/>
          <w:color w:val="auto"/>
          <w:spacing w:val="0"/>
          <w:kern w:val="21"/>
          <w:sz w:val="24"/>
          <w:szCs w:val="24"/>
          <w:highlight w:val="none"/>
          <w:lang w:eastAsia="zh-CN"/>
        </w:rPr>
        <w:t>：</w:t>
      </w:r>
      <w:r>
        <w:rPr>
          <w:rFonts w:hint="eastAsia" w:ascii="宋体" w:hAnsi="宋体" w:cs="Times New Roman"/>
          <w:bCs/>
          <w:snapToGrid/>
          <w:color w:val="auto"/>
          <w:spacing w:val="0"/>
          <w:kern w:val="21"/>
          <w:sz w:val="24"/>
          <w:highlight w:val="none"/>
          <w:lang w:eastAsia="zh-CN"/>
        </w:rPr>
        <w:t>JSZC-320214-XSGC-G2025-0044</w:t>
      </w:r>
      <w:r>
        <w:rPr>
          <w:rFonts w:hint="eastAsia" w:ascii="宋体" w:hAnsi="宋体" w:eastAsia="宋体" w:cs="Times New Roman"/>
          <w:bCs/>
          <w:snapToGrid/>
          <w:color w:val="auto"/>
          <w:spacing w:val="0"/>
          <w:kern w:val="21"/>
          <w:sz w:val="24"/>
          <w:highlight w:val="none"/>
          <w:lang w:eastAsia="zh-CN"/>
        </w:rPr>
        <w:t>；</w:t>
      </w:r>
    </w:p>
    <w:p w14:paraId="3186CBC8">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2.项目名称</w:t>
      </w:r>
      <w:bookmarkEnd w:id="5"/>
      <w:r>
        <w:rPr>
          <w:rFonts w:hint="eastAsia" w:ascii="宋体" w:hAnsi="宋体"/>
          <w:snapToGrid/>
          <w:color w:val="auto"/>
          <w:spacing w:val="0"/>
          <w:kern w:val="21"/>
          <w:sz w:val="24"/>
          <w:szCs w:val="24"/>
          <w:highlight w:val="none"/>
          <w:lang w:eastAsia="zh-CN"/>
        </w:rPr>
        <w:t>：</w:t>
      </w:r>
      <w:r>
        <w:rPr>
          <w:rFonts w:hint="eastAsia" w:ascii="宋体" w:hAnsi="宋体" w:cs="宋体"/>
          <w:snapToGrid/>
          <w:color w:val="auto"/>
          <w:spacing w:val="0"/>
          <w:kern w:val="21"/>
          <w:sz w:val="24"/>
          <w:highlight w:val="none"/>
          <w:lang w:eastAsia="zh-CN"/>
        </w:rPr>
        <w:t>2026年-2027年度新安街道社区卫生服务中心食堂食材配送服务项目</w:t>
      </w:r>
      <w:r>
        <w:rPr>
          <w:rFonts w:hint="eastAsia" w:ascii="宋体" w:hAnsi="宋体" w:eastAsia="宋体" w:cs="宋体"/>
          <w:snapToGrid/>
          <w:color w:val="auto"/>
          <w:spacing w:val="0"/>
          <w:kern w:val="21"/>
          <w:sz w:val="24"/>
          <w:highlight w:val="none"/>
          <w:lang w:eastAsia="zh-CN"/>
        </w:rPr>
        <w:t>；</w:t>
      </w:r>
    </w:p>
    <w:p w14:paraId="32ECAE0D">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cs="宋体"/>
          <w:snapToGrid/>
          <w:color w:val="auto"/>
          <w:spacing w:val="0"/>
          <w:kern w:val="21"/>
          <w:sz w:val="24"/>
          <w:szCs w:val="24"/>
          <w:highlight w:val="none"/>
          <w:lang w:val="en-US" w:eastAsia="zh-CN"/>
        </w:rPr>
      </w:pPr>
      <w:r>
        <w:rPr>
          <w:rFonts w:hint="eastAsia" w:ascii="宋体" w:hAnsi="宋体"/>
          <w:snapToGrid/>
          <w:color w:val="auto"/>
          <w:spacing w:val="0"/>
          <w:kern w:val="21"/>
          <w:sz w:val="24"/>
          <w:szCs w:val="24"/>
          <w:highlight w:val="none"/>
        </w:rPr>
        <w:t>3.项目预</w:t>
      </w:r>
      <w:r>
        <w:rPr>
          <w:rFonts w:hint="eastAsia" w:ascii="宋体" w:hAnsi="宋体" w:cs="宋体"/>
          <w:snapToGrid/>
          <w:color w:val="auto"/>
          <w:spacing w:val="0"/>
          <w:kern w:val="21"/>
          <w:sz w:val="24"/>
          <w:szCs w:val="24"/>
          <w:highlight w:val="none"/>
        </w:rPr>
        <w:t>算金额</w:t>
      </w:r>
      <w:r>
        <w:rPr>
          <w:rFonts w:hint="eastAsia" w:ascii="宋体" w:hAnsi="宋体" w:cs="宋体"/>
          <w:snapToGrid/>
          <w:color w:val="auto"/>
          <w:spacing w:val="0"/>
          <w:kern w:val="21"/>
          <w:sz w:val="24"/>
          <w:szCs w:val="24"/>
          <w:highlight w:val="none"/>
          <w:lang w:eastAsia="zh-CN"/>
        </w:rPr>
        <w:t>：249.72</w:t>
      </w:r>
      <w:r>
        <w:rPr>
          <w:rFonts w:hint="eastAsia" w:ascii="宋体" w:hAnsi="宋体" w:cs="宋体"/>
          <w:snapToGrid/>
          <w:color w:val="auto"/>
          <w:spacing w:val="0"/>
          <w:kern w:val="21"/>
          <w:sz w:val="24"/>
          <w:szCs w:val="24"/>
          <w:highlight w:val="none"/>
        </w:rPr>
        <w:t>万元</w:t>
      </w:r>
      <w:r>
        <w:rPr>
          <w:rFonts w:hint="eastAsia" w:ascii="宋体" w:hAnsi="宋体" w:cs="宋体"/>
          <w:snapToGrid/>
          <w:color w:val="auto"/>
          <w:spacing w:val="0"/>
          <w:kern w:val="21"/>
          <w:sz w:val="24"/>
          <w:szCs w:val="24"/>
          <w:highlight w:val="none"/>
          <w:lang w:val="en-US" w:eastAsia="zh-CN"/>
        </w:rPr>
        <w:t>；</w:t>
      </w:r>
    </w:p>
    <w:p w14:paraId="3A803668">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eastAsia="宋体" w:cs="Times New Roman"/>
          <w:snapToGrid/>
          <w:color w:val="auto"/>
          <w:spacing w:val="0"/>
          <w:kern w:val="21"/>
          <w:sz w:val="24"/>
          <w:szCs w:val="24"/>
          <w:highlight w:val="none"/>
          <w:lang w:val="en-US" w:eastAsia="zh-CN"/>
        </w:rPr>
      </w:pPr>
      <w:r>
        <w:rPr>
          <w:rFonts w:hint="eastAsia" w:ascii="宋体" w:hAnsi="宋体" w:eastAsia="宋体" w:cs="Times New Roman"/>
          <w:snapToGrid/>
          <w:color w:val="auto"/>
          <w:spacing w:val="0"/>
          <w:kern w:val="21"/>
          <w:sz w:val="24"/>
          <w:szCs w:val="24"/>
          <w:highlight w:val="none"/>
        </w:rPr>
        <w:t>4.</w:t>
      </w:r>
      <w:r>
        <w:rPr>
          <w:rFonts w:hint="eastAsia" w:ascii="宋体" w:hAnsi="宋体" w:cs="宋体"/>
          <w:color w:val="000000" w:themeColor="text1"/>
          <w:spacing w:val="0"/>
          <w:sz w:val="24"/>
          <w:szCs w:val="24"/>
          <w:highlight w:val="none"/>
          <w14:textFill>
            <w14:solidFill>
              <w14:schemeClr w14:val="tx1"/>
            </w14:solidFill>
          </w14:textFill>
        </w:rPr>
        <w:t>本项目由各投标供应商报优惠率，设最高折扣率≤</w:t>
      </w:r>
      <w:r>
        <w:rPr>
          <w:rFonts w:hint="eastAsia" w:ascii="宋体" w:hAnsi="宋体" w:cs="宋体"/>
          <w:color w:val="000000" w:themeColor="text1"/>
          <w:spacing w:val="0"/>
          <w:sz w:val="24"/>
          <w:szCs w:val="24"/>
          <w:highlight w:val="none"/>
          <w:lang w:val="en-US" w:eastAsia="zh-CN"/>
          <w14:textFill>
            <w14:solidFill>
              <w14:schemeClr w14:val="tx1"/>
            </w14:solidFill>
          </w14:textFill>
        </w:rPr>
        <w:t>90</w:t>
      </w:r>
      <w:r>
        <w:rPr>
          <w:rFonts w:hint="eastAsia" w:ascii="宋体" w:hAnsi="宋体" w:cs="宋体"/>
          <w:color w:val="000000" w:themeColor="text1"/>
          <w:spacing w:val="0"/>
          <w:sz w:val="24"/>
          <w:szCs w:val="24"/>
          <w:highlight w:val="none"/>
          <w14:textFill>
            <w14:solidFill>
              <w14:schemeClr w14:val="tx1"/>
            </w14:solidFill>
          </w14:textFill>
        </w:rPr>
        <w:t>%（注：折扣率=1-优惠率），投标报价高于最高折扣率的投标将视为无效投标。注：所有产品采用</w:t>
      </w:r>
      <w:r>
        <w:rPr>
          <w:rFonts w:hint="eastAsia" w:ascii="宋体" w:hAnsi="宋体" w:cs="宋体"/>
          <w:color w:val="000000" w:themeColor="text1"/>
          <w:spacing w:val="0"/>
          <w:sz w:val="24"/>
          <w:szCs w:val="24"/>
          <w:highlight w:val="none"/>
          <w:lang w:eastAsia="zh-CN"/>
          <w14:textFill>
            <w14:solidFill>
              <w14:schemeClr w14:val="tx1"/>
            </w14:solidFill>
          </w14:textFill>
        </w:rPr>
        <w:t>统一</w:t>
      </w:r>
      <w:r>
        <w:rPr>
          <w:rFonts w:hint="eastAsia" w:ascii="宋体" w:hAnsi="宋体" w:cs="宋体"/>
          <w:color w:val="000000" w:themeColor="text1"/>
          <w:spacing w:val="0"/>
          <w:sz w:val="24"/>
          <w:szCs w:val="24"/>
          <w:highlight w:val="none"/>
          <w14:textFill>
            <w14:solidFill>
              <w14:schemeClr w14:val="tx1"/>
            </w14:solidFill>
          </w14:textFill>
        </w:rPr>
        <w:t>折扣率，供应商自行考虑单价平衡</w:t>
      </w:r>
      <w:r>
        <w:rPr>
          <w:rFonts w:hint="eastAsia" w:ascii="宋体" w:hAnsi="宋体" w:cs="宋体"/>
          <w:bCs/>
          <w:strike w:val="0"/>
          <w:snapToGrid/>
          <w:color w:val="auto"/>
          <w:spacing w:val="0"/>
          <w:kern w:val="21"/>
          <w:sz w:val="24"/>
          <w:szCs w:val="24"/>
          <w:highlight w:val="none"/>
          <w:u w:val="none"/>
          <w:lang w:eastAsia="zh-CN"/>
        </w:rPr>
        <w:t>；</w:t>
      </w:r>
    </w:p>
    <w:p w14:paraId="43190DB9">
      <w:pPr>
        <w:pStyle w:val="406"/>
        <w:keepNext w:val="0"/>
        <w:keepLines w:val="0"/>
        <w:pageBreakBefore w:val="0"/>
        <w:widowControl w:val="0"/>
        <w:shd w:val="clear"/>
        <w:kinsoku/>
        <w:wordWrap/>
        <w:overflowPunct/>
        <w:topLinePunct w:val="0"/>
        <w:autoSpaceDE/>
        <w:autoSpaceDN/>
        <w:bidi w:val="0"/>
        <w:spacing w:line="360" w:lineRule="auto"/>
        <w:ind w:firstLine="448"/>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5.采购需求</w:t>
      </w:r>
      <w:r>
        <w:rPr>
          <w:rFonts w:hint="eastAsia" w:ascii="宋体" w:hAnsi="宋体"/>
          <w:snapToGrid/>
          <w:color w:val="auto"/>
          <w:spacing w:val="0"/>
          <w:kern w:val="21"/>
          <w:sz w:val="24"/>
          <w:szCs w:val="24"/>
          <w:highlight w:val="none"/>
          <w:lang w:eastAsia="zh-CN"/>
        </w:rPr>
        <w:t>：新安街道社区卫生服务中心食堂</w:t>
      </w:r>
      <w:r>
        <w:rPr>
          <w:rFonts w:hint="eastAsia" w:ascii="宋体" w:hAnsi="宋体" w:cs="宋体"/>
          <w:spacing w:val="0"/>
          <w:kern w:val="0"/>
          <w:sz w:val="24"/>
          <w:highlight w:val="none"/>
        </w:rPr>
        <w:t>2026-2027年度食堂所需的大米、蔬菜、肉、食用油、调料等各类食材</w:t>
      </w:r>
      <w:r>
        <w:rPr>
          <w:rFonts w:hint="eastAsia" w:ascii="宋体" w:hAnsi="宋体" w:eastAsia="宋体" w:cs="宋体"/>
          <w:bCs/>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lang w:val="en-US" w:eastAsia="zh-CN"/>
        </w:rPr>
        <w:t>具体</w:t>
      </w:r>
      <w:r>
        <w:rPr>
          <w:rFonts w:hint="eastAsia" w:ascii="宋体" w:hAnsi="宋体" w:cs="宋体"/>
          <w:snapToGrid/>
          <w:color w:val="auto"/>
          <w:spacing w:val="0"/>
          <w:kern w:val="21"/>
          <w:sz w:val="24"/>
          <w:szCs w:val="24"/>
          <w:highlight w:val="none"/>
        </w:rPr>
        <w:t>详见</w:t>
      </w:r>
      <w:r>
        <w:rPr>
          <w:rFonts w:hint="eastAsia" w:ascii="宋体" w:hAnsi="宋体" w:cs="宋体"/>
          <w:snapToGrid/>
          <w:color w:val="auto"/>
          <w:spacing w:val="0"/>
          <w:kern w:val="21"/>
          <w:sz w:val="24"/>
          <w:szCs w:val="24"/>
          <w:highlight w:val="none"/>
          <w:lang w:eastAsia="zh-CN"/>
        </w:rPr>
        <w:t>采购文件</w:t>
      </w:r>
      <w:r>
        <w:rPr>
          <w:rFonts w:hint="eastAsia" w:ascii="宋体" w:hAnsi="宋体" w:cs="宋体"/>
          <w:snapToGrid/>
          <w:color w:val="auto"/>
          <w:spacing w:val="0"/>
          <w:kern w:val="21"/>
          <w:sz w:val="24"/>
          <w:szCs w:val="24"/>
          <w:highlight w:val="none"/>
        </w:rPr>
        <w:t>第四章《采购需求》</w:t>
      </w:r>
      <w:r>
        <w:rPr>
          <w:rFonts w:hint="eastAsia" w:ascii="宋体" w:hAnsi="宋体" w:cs="宋体"/>
          <w:snapToGrid/>
          <w:color w:val="auto"/>
          <w:spacing w:val="0"/>
          <w:kern w:val="21"/>
          <w:sz w:val="24"/>
          <w:szCs w:val="24"/>
          <w:highlight w:val="none"/>
          <w:lang w:eastAsia="zh-CN"/>
        </w:rPr>
        <w:t>；</w:t>
      </w:r>
    </w:p>
    <w:p w14:paraId="6EA4B2D2">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lang w:val="en-US" w:eastAsia="zh-CN"/>
        </w:rPr>
      </w:pPr>
      <w:r>
        <w:rPr>
          <w:rFonts w:hint="eastAsia" w:ascii="宋体" w:hAnsi="宋体"/>
          <w:snapToGrid/>
          <w:color w:val="auto"/>
          <w:spacing w:val="0"/>
          <w:kern w:val="21"/>
          <w:sz w:val="24"/>
          <w:szCs w:val="24"/>
          <w:highlight w:val="none"/>
        </w:rPr>
        <w:t>6.合同履行期限</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lang w:val="en-US" w:eastAsia="zh-CN"/>
        </w:rPr>
        <w:t>2</w:t>
      </w:r>
      <w:r>
        <w:rPr>
          <w:rFonts w:hint="eastAsia" w:ascii="宋体" w:hAnsi="宋体"/>
          <w:snapToGrid/>
          <w:color w:val="auto"/>
          <w:spacing w:val="0"/>
          <w:kern w:val="21"/>
          <w:sz w:val="24"/>
          <w:szCs w:val="24"/>
          <w:highlight w:val="none"/>
          <w:lang w:val="en-US"/>
        </w:rPr>
        <w:t>年</w:t>
      </w:r>
      <w:r>
        <w:rPr>
          <w:rFonts w:hint="eastAsia" w:ascii="宋体" w:hAnsi="宋体"/>
          <w:snapToGrid/>
          <w:color w:val="auto"/>
          <w:spacing w:val="0"/>
          <w:kern w:val="21"/>
          <w:sz w:val="24"/>
          <w:szCs w:val="24"/>
          <w:highlight w:val="none"/>
          <w:lang w:val="en-US" w:eastAsia="zh-CN"/>
        </w:rPr>
        <w:t>；</w:t>
      </w:r>
    </w:p>
    <w:p w14:paraId="081799EB">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lang w:eastAsia="zh-CN"/>
        </w:rPr>
      </w:pPr>
      <w:bookmarkStart w:id="6" w:name="_Toc35393791"/>
      <w:bookmarkStart w:id="7" w:name="_Toc28359003"/>
      <w:bookmarkStart w:id="8" w:name="_Toc38985264"/>
      <w:bookmarkStart w:id="9" w:name="_Toc28359080"/>
      <w:bookmarkStart w:id="10" w:name="_Toc35393622"/>
      <w:r>
        <w:rPr>
          <w:rFonts w:hint="eastAsia" w:ascii="宋体" w:hAnsi="宋体"/>
          <w:snapToGrid/>
          <w:color w:val="auto"/>
          <w:spacing w:val="0"/>
          <w:kern w:val="21"/>
          <w:sz w:val="24"/>
          <w:szCs w:val="24"/>
          <w:highlight w:val="none"/>
        </w:rPr>
        <w:t>7.本项目需满足的质量、安全、技术规格、物理特性等要求：</w:t>
      </w:r>
    </w:p>
    <w:p w14:paraId="1FFA2C4A">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（1）质量要求：合格产品，符合国家相关食品安全卫生标准；</w:t>
      </w:r>
    </w:p>
    <w:p w14:paraId="792EAD7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lang w:val="en-US" w:eastAsia="zh-CN"/>
        </w:rPr>
      </w:pPr>
      <w:r>
        <w:rPr>
          <w:rFonts w:hint="eastAsia" w:ascii="宋体" w:hAnsi="宋体"/>
          <w:snapToGrid/>
          <w:color w:val="auto"/>
          <w:spacing w:val="0"/>
          <w:kern w:val="21"/>
          <w:sz w:val="24"/>
          <w:szCs w:val="24"/>
          <w:highlight w:val="none"/>
        </w:rPr>
        <w:t>（2）安全要求：安全要求应满足国家相关法律法规的要求</w:t>
      </w:r>
      <w:r>
        <w:rPr>
          <w:rFonts w:hint="eastAsia" w:ascii="宋体" w:hAnsi="宋体"/>
          <w:snapToGrid/>
          <w:color w:val="auto"/>
          <w:spacing w:val="0"/>
          <w:kern w:val="21"/>
          <w:sz w:val="24"/>
          <w:szCs w:val="24"/>
          <w:highlight w:val="none"/>
          <w:lang w:val="en-US" w:eastAsia="zh-CN"/>
        </w:rPr>
        <w:t>；</w:t>
      </w:r>
    </w:p>
    <w:p w14:paraId="179AD114">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lang w:val="en-US" w:eastAsia="zh-CN"/>
        </w:rPr>
        <w:t>8.</w:t>
      </w:r>
      <w:r>
        <w:rPr>
          <w:rFonts w:hint="eastAsia" w:ascii="宋体" w:hAnsi="宋体"/>
          <w:snapToGrid/>
          <w:color w:val="auto"/>
          <w:spacing w:val="0"/>
          <w:kern w:val="21"/>
          <w:sz w:val="24"/>
          <w:szCs w:val="24"/>
          <w:highlight w:val="none"/>
        </w:rPr>
        <w:t>本项目是否专门面向中小微企业</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lang w:val="en-US" w:eastAsia="zh-CN"/>
        </w:rPr>
        <w:t>是</w:t>
      </w:r>
      <w:r>
        <w:rPr>
          <w:rFonts w:hint="eastAsia" w:ascii="宋体" w:hAnsi="宋体"/>
          <w:snapToGrid/>
          <w:color w:val="auto"/>
          <w:spacing w:val="0"/>
          <w:kern w:val="21"/>
          <w:sz w:val="24"/>
          <w:szCs w:val="24"/>
          <w:highlight w:val="none"/>
          <w:lang w:eastAsia="zh-CN"/>
        </w:rPr>
        <w:t>；</w:t>
      </w:r>
    </w:p>
    <w:p w14:paraId="5E0E8770">
      <w:pPr>
        <w:keepNext w:val="0"/>
        <w:keepLines w:val="0"/>
        <w:pageBreakBefore w:val="0"/>
        <w:widowControl w:val="0"/>
        <w:shd w:val="clear" w:color="auto"/>
        <w:kinsoku/>
        <w:wordWrap/>
        <w:overflowPunct/>
        <w:topLinePunct w:val="0"/>
        <w:autoSpaceDE/>
        <w:autoSpaceDN/>
        <w:bidi w:val="0"/>
        <w:spacing w:line="360" w:lineRule="auto"/>
        <w:ind w:firstLine="480"/>
        <w:jc w:val="left"/>
        <w:rPr>
          <w:rFonts w:hint="eastAsia" w:ascii="宋体" w:hAnsi="宋体" w:eastAsia="宋体" w:cs="宋体"/>
          <w:snapToGrid/>
          <w:color w:val="auto"/>
          <w:spacing w:val="0"/>
          <w:kern w:val="21"/>
          <w:sz w:val="24"/>
          <w:szCs w:val="24"/>
          <w:highlight w:val="none"/>
          <w:lang w:eastAsia="zh-CN"/>
        </w:rPr>
      </w:pPr>
      <w:r>
        <w:rPr>
          <w:rFonts w:hint="eastAsia" w:ascii="宋体" w:hAnsi="宋体" w:eastAsia="宋体" w:cs="宋体"/>
          <w:snapToGrid/>
          <w:color w:val="auto"/>
          <w:spacing w:val="0"/>
          <w:kern w:val="21"/>
          <w:sz w:val="24"/>
          <w:szCs w:val="24"/>
          <w:highlight w:val="none"/>
          <w:lang w:val="en-US" w:eastAsia="zh-CN"/>
        </w:rPr>
        <w:t>9</w:t>
      </w:r>
      <w:r>
        <w:rPr>
          <w:rFonts w:hint="eastAsia" w:ascii="宋体" w:hAnsi="宋体" w:cs="宋体"/>
          <w:snapToGrid/>
          <w:color w:val="auto"/>
          <w:spacing w:val="0"/>
          <w:kern w:val="21"/>
          <w:sz w:val="24"/>
          <w:szCs w:val="24"/>
          <w:highlight w:val="none"/>
        </w:rPr>
        <w:t>.本项目标的所属行业</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其他未列明行业</w:t>
      </w:r>
      <w:r>
        <w:rPr>
          <w:rFonts w:hint="eastAsia" w:ascii="宋体" w:hAnsi="宋体" w:eastAsia="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根据《关于印发中小企业划型标准规定的通知》工信部联企业〔2011〕300号规定</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其他未列明行业</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从业人员300人以下的为中小微型企业</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其中</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从业人员100人及以上的为中型企业</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从业人员10人及以上的为小型企业</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从</w:t>
      </w:r>
      <w:r>
        <w:rPr>
          <w:rFonts w:hint="eastAsia" w:ascii="宋体" w:hAnsi="宋体" w:eastAsia="宋体" w:cs="宋体"/>
          <w:snapToGrid/>
          <w:color w:val="auto"/>
          <w:spacing w:val="0"/>
          <w:kern w:val="21"/>
          <w:sz w:val="24"/>
          <w:szCs w:val="24"/>
          <w:highlight w:val="none"/>
        </w:rPr>
        <w:t>业人员10人以下的为微型企业</w:t>
      </w:r>
      <w:r>
        <w:rPr>
          <w:rFonts w:hint="eastAsia" w:ascii="宋体" w:hAnsi="宋体" w:eastAsia="宋体" w:cs="宋体"/>
          <w:snapToGrid/>
          <w:color w:val="auto"/>
          <w:spacing w:val="0"/>
          <w:kern w:val="21"/>
          <w:sz w:val="24"/>
          <w:szCs w:val="24"/>
          <w:highlight w:val="none"/>
          <w:lang w:eastAsia="zh-CN"/>
        </w:rPr>
        <w:t>；</w:t>
      </w:r>
    </w:p>
    <w:p w14:paraId="7B0A3B75">
      <w:pPr>
        <w:keepNext w:val="0"/>
        <w:keepLines w:val="0"/>
        <w:pageBreakBefore w:val="0"/>
        <w:widowControl w:val="0"/>
        <w:shd w:val="clear" w:color="auto"/>
        <w:kinsoku/>
        <w:wordWrap/>
        <w:overflowPunct/>
        <w:topLinePunct w:val="0"/>
        <w:autoSpaceDE/>
        <w:autoSpaceDN/>
        <w:bidi w:val="0"/>
        <w:spacing w:line="360" w:lineRule="auto"/>
        <w:ind w:firstLine="480"/>
        <w:jc w:val="left"/>
        <w:rPr>
          <w:rFonts w:hint="eastAsia" w:ascii="宋体" w:hAnsi="宋体" w:eastAsia="宋体" w:cs="宋体"/>
          <w:snapToGrid/>
          <w:color w:val="auto"/>
          <w:spacing w:val="0"/>
          <w:kern w:val="21"/>
          <w:sz w:val="24"/>
          <w:szCs w:val="24"/>
          <w:highlight w:val="none"/>
          <w:lang w:eastAsia="zh-CN"/>
        </w:rPr>
      </w:pPr>
      <w:r>
        <w:rPr>
          <w:rFonts w:hint="eastAsia" w:ascii="宋体" w:hAnsi="宋体" w:eastAsia="宋体" w:cs="宋体"/>
          <w:snapToGrid/>
          <w:color w:val="auto"/>
          <w:spacing w:val="0"/>
          <w:kern w:val="21"/>
          <w:sz w:val="24"/>
          <w:szCs w:val="24"/>
          <w:highlight w:val="none"/>
          <w:lang w:val="en-US" w:eastAsia="zh-CN"/>
        </w:rPr>
        <w:t>10</w:t>
      </w:r>
      <w:r>
        <w:rPr>
          <w:rFonts w:hint="eastAsia" w:ascii="宋体" w:hAnsi="宋体" w:cs="宋体"/>
          <w:snapToGrid/>
          <w:color w:val="auto"/>
          <w:spacing w:val="0"/>
          <w:kern w:val="21"/>
          <w:sz w:val="24"/>
          <w:szCs w:val="24"/>
          <w:highlight w:val="none"/>
        </w:rPr>
        <w:t>.本项目</w:t>
      </w:r>
      <w:r>
        <w:rPr>
          <w:rFonts w:hint="eastAsia" w:ascii="宋体" w:hAnsi="宋体" w:cs="宋体"/>
          <w:snapToGrid/>
          <w:color w:val="auto"/>
          <w:spacing w:val="0"/>
          <w:kern w:val="21"/>
          <w:sz w:val="24"/>
          <w:szCs w:val="24"/>
          <w:highlight w:val="none"/>
          <w:u w:val="single"/>
          <w:lang w:val="en-US" w:eastAsia="zh-CN"/>
        </w:rPr>
        <w:t xml:space="preserve"> </w:t>
      </w:r>
      <w:r>
        <w:rPr>
          <w:rFonts w:hint="eastAsia" w:ascii="宋体" w:hAnsi="宋体" w:cs="宋体"/>
          <w:b/>
          <w:bCs/>
          <w:snapToGrid/>
          <w:color w:val="auto"/>
          <w:spacing w:val="0"/>
          <w:kern w:val="21"/>
          <w:sz w:val="24"/>
          <w:szCs w:val="24"/>
          <w:highlight w:val="none"/>
          <w:u w:val="single"/>
        </w:rPr>
        <w:t xml:space="preserve">不接受 </w:t>
      </w:r>
      <w:r>
        <w:rPr>
          <w:rFonts w:hint="eastAsia" w:ascii="宋体" w:hAnsi="宋体" w:cs="宋体"/>
          <w:snapToGrid/>
          <w:color w:val="auto"/>
          <w:spacing w:val="0"/>
          <w:kern w:val="21"/>
          <w:sz w:val="24"/>
          <w:szCs w:val="24"/>
          <w:highlight w:val="none"/>
        </w:rPr>
        <w:t>联合投标</w:t>
      </w:r>
      <w:r>
        <w:rPr>
          <w:rFonts w:hint="eastAsia" w:ascii="宋体" w:hAnsi="宋体" w:cs="宋体"/>
          <w:snapToGrid/>
          <w:color w:val="auto"/>
          <w:spacing w:val="0"/>
          <w:kern w:val="21"/>
          <w:sz w:val="24"/>
          <w:szCs w:val="24"/>
          <w:highlight w:val="none"/>
          <w:lang w:eastAsia="zh-CN"/>
        </w:rPr>
        <w:t>；</w:t>
      </w:r>
    </w:p>
    <w:p w14:paraId="08F0F307">
      <w:pPr>
        <w:keepNext w:val="0"/>
        <w:keepLines w:val="0"/>
        <w:pageBreakBefore w:val="0"/>
        <w:widowControl w:val="0"/>
        <w:shd w:val="clear" w:color="auto"/>
        <w:kinsoku/>
        <w:wordWrap/>
        <w:overflowPunct/>
        <w:topLinePunct w:val="0"/>
        <w:autoSpaceDE/>
        <w:autoSpaceDN/>
        <w:bidi w:val="0"/>
        <w:spacing w:line="360" w:lineRule="auto"/>
        <w:ind w:firstLine="480"/>
        <w:jc w:val="left"/>
        <w:rPr>
          <w:rFonts w:ascii="宋体" w:hAnsi="宋体" w:eastAsia="宋体" w:cs="宋体"/>
          <w:snapToGrid/>
          <w:color w:val="auto"/>
          <w:spacing w:val="0"/>
          <w:kern w:val="21"/>
          <w:sz w:val="24"/>
          <w:szCs w:val="24"/>
          <w:highlight w:val="none"/>
          <w:lang w:val="en-US" w:eastAsia="zh-CN"/>
        </w:rPr>
      </w:pPr>
      <w:r>
        <w:rPr>
          <w:rFonts w:hint="eastAsia" w:ascii="宋体" w:hAnsi="宋体" w:cs="宋体"/>
          <w:snapToGrid/>
          <w:color w:val="auto"/>
          <w:spacing w:val="0"/>
          <w:kern w:val="21"/>
          <w:sz w:val="24"/>
          <w:szCs w:val="24"/>
          <w:highlight w:val="none"/>
          <w:lang w:val="en-US" w:eastAsia="zh-CN"/>
        </w:rPr>
        <w:t>11.本项目是否需要缴纳履约保证金：否。</w:t>
      </w:r>
    </w:p>
    <w:p w14:paraId="212E2B97">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r>
        <w:rPr>
          <w:rFonts w:hint="eastAsia"/>
          <w:snapToGrid/>
          <w:color w:val="auto"/>
          <w:spacing w:val="0"/>
          <w:kern w:val="21"/>
          <w:sz w:val="30"/>
          <w:szCs w:val="30"/>
          <w:highlight w:val="none"/>
        </w:rPr>
        <w:t>二、申请人的资格要求</w:t>
      </w:r>
      <w:bookmarkEnd w:id="6"/>
      <w:bookmarkEnd w:id="7"/>
      <w:bookmarkEnd w:id="8"/>
      <w:bookmarkEnd w:id="9"/>
      <w:bookmarkEnd w:id="10"/>
    </w:p>
    <w:p w14:paraId="45114D5B">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snapToGrid/>
          <w:color w:val="auto"/>
          <w:spacing w:val="0"/>
          <w:kern w:val="21"/>
          <w:sz w:val="24"/>
          <w:szCs w:val="24"/>
          <w:highlight w:val="none"/>
          <w:lang w:eastAsia="zh-CN"/>
        </w:rPr>
      </w:pPr>
      <w:bookmarkStart w:id="11" w:name="_Toc28359004"/>
      <w:bookmarkStart w:id="12" w:name="_Toc28359081"/>
      <w:bookmarkStart w:id="13" w:name="_Toc35393623"/>
      <w:bookmarkStart w:id="14" w:name="_Toc38985265"/>
      <w:bookmarkStart w:id="15" w:name="_Toc35393792"/>
      <w:r>
        <w:rPr>
          <w:rFonts w:hint="eastAsia" w:ascii="宋体" w:hAnsi="宋体"/>
          <w:snapToGrid/>
          <w:color w:val="auto"/>
          <w:spacing w:val="0"/>
          <w:kern w:val="21"/>
          <w:sz w:val="24"/>
          <w:szCs w:val="24"/>
          <w:highlight w:val="none"/>
        </w:rPr>
        <w:t>1.满足《中华人民共和国政府采购法》第二十二条规定</w:t>
      </w:r>
      <w:r>
        <w:rPr>
          <w:rFonts w:hint="eastAsia" w:ascii="宋体" w:hAnsi="宋体"/>
          <w:snapToGrid/>
          <w:color w:val="auto"/>
          <w:spacing w:val="0"/>
          <w:kern w:val="21"/>
          <w:sz w:val="24"/>
          <w:szCs w:val="24"/>
          <w:highlight w:val="none"/>
          <w:lang w:eastAsia="zh-CN"/>
        </w:rPr>
        <w:t>；</w:t>
      </w:r>
    </w:p>
    <w:p w14:paraId="28D140E1">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2.落实政府采购政策需满足的资格要求</w:t>
      </w:r>
      <w:r>
        <w:rPr>
          <w:rFonts w:hint="eastAsia" w:ascii="宋体" w:hAnsi="宋体"/>
          <w:snapToGrid/>
          <w:color w:val="auto"/>
          <w:spacing w:val="0"/>
          <w:kern w:val="21"/>
          <w:sz w:val="24"/>
          <w:szCs w:val="24"/>
          <w:highlight w:val="none"/>
          <w:lang w:eastAsia="zh-CN"/>
        </w:rPr>
        <w:t>：</w:t>
      </w:r>
    </w:p>
    <w:p w14:paraId="24C0A2AA">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lang w:val="en-US" w:eastAsia="zh-CN"/>
        </w:rPr>
      </w:pPr>
      <w:r>
        <w:rPr>
          <w:rFonts w:hint="eastAsia" w:ascii="宋体" w:hAnsi="宋体"/>
          <w:snapToGrid/>
          <w:color w:val="auto"/>
          <w:spacing w:val="0"/>
          <w:kern w:val="21"/>
          <w:sz w:val="24"/>
          <w:szCs w:val="24"/>
          <w:highlight w:val="none"/>
        </w:rPr>
        <w:t>2.1中小企业政策</w:t>
      </w:r>
      <w:r>
        <w:rPr>
          <w:rFonts w:hint="eastAsia" w:ascii="宋体" w:hAnsi="宋体"/>
          <w:snapToGrid/>
          <w:color w:val="auto"/>
          <w:spacing w:val="0"/>
          <w:kern w:val="21"/>
          <w:sz w:val="24"/>
          <w:szCs w:val="24"/>
          <w:highlight w:val="none"/>
          <w:lang w:eastAsia="zh-CN"/>
        </w:rPr>
        <w:t>：供应商为中型企业/小型企业/微型企业（监狱企业、残疾人福利性单位视同小微企业）</w:t>
      </w:r>
      <w:r>
        <w:rPr>
          <w:rFonts w:ascii="宋体" w:hAnsi="宋体" w:cs="Times New Roman"/>
          <w:snapToGrid/>
          <w:color w:val="auto"/>
          <w:spacing w:val="0"/>
          <w:szCs w:val="24"/>
          <w:highlight w:val="none"/>
          <w:lang w:eastAsia="zh-CN"/>
        </w:rPr>
        <w:t xml:space="preserve"> </w:t>
      </w:r>
      <w:r>
        <w:rPr>
          <w:rFonts w:hint="eastAsia" w:ascii="宋体" w:hAnsi="宋体"/>
          <w:snapToGrid/>
          <w:color w:val="auto"/>
          <w:spacing w:val="0"/>
          <w:kern w:val="21"/>
          <w:sz w:val="24"/>
          <w:szCs w:val="24"/>
          <w:highlight w:val="none"/>
          <w:lang w:val="en-US" w:eastAsia="zh-CN"/>
        </w:rPr>
        <w:t>。</w:t>
      </w:r>
    </w:p>
    <w:p w14:paraId="3CCF5EE9">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2.2通用资格要求</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在“信用中国”网站（www.creditchina.gov.cn）、中国政府采购网</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www.ccgp.gov.cn</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查询</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无被列入失信被执行人、</w:t>
      </w:r>
      <w:r>
        <w:rPr>
          <w:rFonts w:hint="eastAsia" w:ascii="宋体" w:hAnsi="宋体"/>
          <w:snapToGrid/>
          <w:color w:val="auto"/>
          <w:spacing w:val="0"/>
          <w:kern w:val="21"/>
          <w:sz w:val="24"/>
          <w:szCs w:val="24"/>
          <w:highlight w:val="none"/>
          <w:lang w:eastAsia="zh-CN"/>
        </w:rPr>
        <w:t>重大税收违法失信主体</w:t>
      </w:r>
      <w:r>
        <w:rPr>
          <w:rFonts w:hint="eastAsia" w:ascii="宋体" w:hAnsi="宋体"/>
          <w:snapToGrid/>
          <w:color w:val="auto"/>
          <w:spacing w:val="0"/>
          <w:kern w:val="21"/>
          <w:sz w:val="24"/>
          <w:szCs w:val="24"/>
          <w:highlight w:val="none"/>
        </w:rPr>
        <w:t>、政府采购严重失信行为记录名单及其他不符合《中华人民共和国政府采购法》第二十二条规定条件的信用记录</w:t>
      </w:r>
      <w:r>
        <w:rPr>
          <w:rFonts w:hint="eastAsia" w:ascii="宋体" w:hAnsi="宋体"/>
          <w:snapToGrid/>
          <w:color w:val="auto"/>
          <w:spacing w:val="0"/>
          <w:kern w:val="21"/>
          <w:sz w:val="24"/>
          <w:szCs w:val="24"/>
          <w:highlight w:val="none"/>
          <w:lang w:eastAsia="zh-CN"/>
        </w:rPr>
        <w:t>；</w:t>
      </w:r>
    </w:p>
    <w:p w14:paraId="009F60B4">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lang w:val="en-US" w:eastAsia="zh-CN"/>
        </w:rPr>
        <w:t>3、</w:t>
      </w:r>
      <w:r>
        <w:rPr>
          <w:rFonts w:hint="eastAsia" w:ascii="宋体" w:hAnsi="宋体"/>
          <w:snapToGrid/>
          <w:color w:val="auto"/>
          <w:spacing w:val="0"/>
          <w:kern w:val="21"/>
          <w:sz w:val="24"/>
          <w:szCs w:val="24"/>
          <w:highlight w:val="none"/>
          <w:lang w:eastAsia="zh-CN"/>
        </w:rPr>
        <w:t>本项目的特定资格要求：</w:t>
      </w:r>
    </w:p>
    <w:p w14:paraId="710A1CF4">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snapToGrid/>
          <w:color w:val="auto"/>
          <w:spacing w:val="0"/>
          <w:kern w:val="21"/>
          <w:sz w:val="24"/>
          <w:szCs w:val="24"/>
          <w:highlight w:val="none"/>
          <w:lang w:val="en-US" w:eastAsia="zh-CN"/>
        </w:rPr>
      </w:pPr>
      <w:r>
        <w:rPr>
          <w:rFonts w:hint="eastAsia" w:ascii="宋体" w:hAnsi="宋体"/>
          <w:snapToGrid/>
          <w:color w:val="auto"/>
          <w:spacing w:val="0"/>
          <w:kern w:val="21"/>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zh-CN"/>
        </w:rPr>
        <w:t>投标供应商须为投标产品的合法经销商或合法生产商（投标供应商若为生产商，须提供其合法有效的《食品生产许可证》；投标供应商若为经销商，提供其合法有效的《食品经营许可证》）</w:t>
      </w:r>
    </w:p>
    <w:p w14:paraId="1F9AC775">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rFonts w:hint="eastAsia" w:eastAsia="黑体"/>
          <w:snapToGrid/>
          <w:color w:val="auto"/>
          <w:spacing w:val="0"/>
          <w:kern w:val="21"/>
          <w:sz w:val="30"/>
          <w:szCs w:val="30"/>
          <w:highlight w:val="none"/>
          <w:lang w:eastAsia="zh-CN"/>
        </w:rPr>
      </w:pPr>
      <w:r>
        <w:rPr>
          <w:rFonts w:hint="eastAsia"/>
          <w:snapToGrid/>
          <w:color w:val="auto"/>
          <w:spacing w:val="0"/>
          <w:kern w:val="21"/>
          <w:sz w:val="30"/>
          <w:szCs w:val="30"/>
          <w:highlight w:val="none"/>
        </w:rPr>
        <w:t>三、获取</w:t>
      </w:r>
      <w:bookmarkEnd w:id="11"/>
      <w:bookmarkEnd w:id="12"/>
      <w:bookmarkEnd w:id="13"/>
      <w:bookmarkEnd w:id="14"/>
      <w:bookmarkEnd w:id="15"/>
      <w:r>
        <w:rPr>
          <w:rFonts w:hint="eastAsia"/>
          <w:snapToGrid/>
          <w:color w:val="auto"/>
          <w:spacing w:val="0"/>
          <w:kern w:val="21"/>
          <w:sz w:val="30"/>
          <w:szCs w:val="30"/>
          <w:highlight w:val="none"/>
          <w:lang w:eastAsia="zh-CN"/>
        </w:rPr>
        <w:t>采购文件</w:t>
      </w:r>
    </w:p>
    <w:p w14:paraId="4B1CAC44">
      <w:pPr>
        <w:keepNext w:val="0"/>
        <w:keepLines w:val="0"/>
        <w:pageBreakBefore w:val="0"/>
        <w:widowControl w:val="0"/>
        <w:shd w:val="clear"/>
        <w:kinsoku/>
        <w:wordWrap/>
        <w:overflowPunct/>
        <w:topLinePunct w:val="0"/>
        <w:autoSpaceDE/>
        <w:autoSpaceDN/>
        <w:bidi w:val="0"/>
        <w:spacing w:line="360" w:lineRule="auto"/>
        <w:ind w:firstLine="540"/>
        <w:rPr>
          <w:rFonts w:hint="eastAsia" w:ascii="宋体" w:hAnsi="宋体" w:eastAsia="宋体" w:cs="宋体"/>
          <w:snapToGrid/>
          <w:color w:val="auto"/>
          <w:spacing w:val="0"/>
          <w:kern w:val="21"/>
          <w:sz w:val="24"/>
          <w:szCs w:val="24"/>
          <w:highlight w:val="none"/>
          <w:lang w:eastAsia="zh-CN"/>
        </w:rPr>
      </w:pPr>
      <w:bookmarkStart w:id="16" w:name="_Toc28359082"/>
      <w:bookmarkStart w:id="17" w:name="_Toc28359005"/>
      <w:bookmarkStart w:id="18" w:name="_Toc35393624"/>
      <w:bookmarkStart w:id="19" w:name="_Toc38985266"/>
      <w:bookmarkStart w:id="20" w:name="_Toc35393793"/>
      <w:r>
        <w:rPr>
          <w:rFonts w:hint="eastAsia" w:ascii="宋体" w:hAnsi="宋体" w:cs="宋体"/>
          <w:snapToGrid/>
          <w:color w:val="auto"/>
          <w:spacing w:val="0"/>
          <w:kern w:val="21"/>
          <w:sz w:val="24"/>
          <w:szCs w:val="24"/>
          <w:highlight w:val="none"/>
        </w:rPr>
        <w:t>1.时间</w:t>
      </w:r>
      <w:r>
        <w:rPr>
          <w:rFonts w:hint="eastAsia" w:ascii="宋体" w:hAnsi="宋体" w:cs="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本</w:t>
      </w:r>
      <w:r>
        <w:rPr>
          <w:rFonts w:hint="eastAsia" w:ascii="宋体" w:hAnsi="宋体"/>
          <w:snapToGrid/>
          <w:color w:val="auto"/>
          <w:spacing w:val="0"/>
          <w:kern w:val="21"/>
          <w:sz w:val="24"/>
          <w:szCs w:val="24"/>
          <w:highlight w:val="none"/>
          <w:lang w:eastAsia="zh-CN"/>
        </w:rPr>
        <w:t>采购文件</w:t>
      </w:r>
      <w:r>
        <w:rPr>
          <w:rFonts w:hint="eastAsia" w:ascii="宋体" w:hAnsi="宋体"/>
          <w:snapToGrid/>
          <w:color w:val="auto"/>
          <w:spacing w:val="0"/>
          <w:kern w:val="21"/>
          <w:sz w:val="24"/>
          <w:szCs w:val="24"/>
          <w:highlight w:val="none"/>
        </w:rPr>
        <w:t>有效获取期</w:t>
      </w:r>
      <w:r>
        <w:rPr>
          <w:rFonts w:hint="eastAsia" w:ascii="宋体" w:hAnsi="宋体" w:cs="宋体"/>
          <w:snapToGrid/>
          <w:color w:val="auto"/>
          <w:spacing w:val="0"/>
          <w:kern w:val="21"/>
          <w:sz w:val="24"/>
          <w:szCs w:val="24"/>
          <w:highlight w:val="none"/>
        </w:rPr>
        <w:t>自</w:t>
      </w:r>
      <w:r>
        <w:rPr>
          <w:rFonts w:hint="eastAsia" w:ascii="宋体" w:hAnsi="宋体" w:cs="宋体"/>
          <w:snapToGrid/>
          <w:color w:val="auto"/>
          <w:spacing w:val="0"/>
          <w:kern w:val="21"/>
          <w:sz w:val="24"/>
          <w:szCs w:val="24"/>
          <w:highlight w:val="none"/>
          <w:lang w:eastAsia="zh-CN"/>
        </w:rPr>
        <w:t>采购文件</w:t>
      </w:r>
      <w:r>
        <w:rPr>
          <w:rFonts w:hint="eastAsia" w:ascii="宋体" w:hAnsi="宋体" w:cs="宋体"/>
          <w:snapToGrid/>
          <w:color w:val="auto"/>
          <w:spacing w:val="0"/>
          <w:kern w:val="21"/>
          <w:sz w:val="24"/>
          <w:szCs w:val="24"/>
          <w:highlight w:val="none"/>
        </w:rPr>
        <w:t>公告发布之日起5个工作日</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（有效获取期内的）每天上午00:00至12:00</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下午12:00至23:59（北京时间</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法定节假日除外）</w:t>
      </w:r>
      <w:r>
        <w:rPr>
          <w:rFonts w:hint="eastAsia" w:ascii="宋体" w:hAnsi="宋体" w:cs="宋体"/>
          <w:snapToGrid/>
          <w:color w:val="auto"/>
          <w:spacing w:val="0"/>
          <w:kern w:val="21"/>
          <w:sz w:val="24"/>
          <w:szCs w:val="24"/>
          <w:highlight w:val="none"/>
          <w:lang w:eastAsia="zh-CN"/>
        </w:rPr>
        <w:t>。</w:t>
      </w:r>
    </w:p>
    <w:p w14:paraId="563CAA78">
      <w:pPr>
        <w:keepNext w:val="0"/>
        <w:keepLines w:val="0"/>
        <w:pageBreakBefore w:val="0"/>
        <w:widowControl w:val="0"/>
        <w:shd w:val="clear"/>
        <w:kinsoku/>
        <w:wordWrap/>
        <w:overflowPunct/>
        <w:topLinePunct w:val="0"/>
        <w:autoSpaceDE/>
        <w:autoSpaceDN/>
        <w:bidi w:val="0"/>
        <w:spacing w:line="360" w:lineRule="auto"/>
        <w:ind w:firstLine="54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2.地点</w:t>
      </w:r>
      <w:r>
        <w:rPr>
          <w:rFonts w:hint="eastAsia" w:ascii="宋体" w:hAnsi="宋体"/>
          <w:bCs/>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“江苏省政府采购（苏采云）平台”</w:t>
      </w:r>
      <w:r>
        <w:rPr>
          <w:rFonts w:hint="eastAsia" w:ascii="宋体" w:hAnsi="宋体"/>
          <w:snapToGrid/>
          <w:color w:val="auto"/>
          <w:spacing w:val="0"/>
          <w:kern w:val="21"/>
          <w:sz w:val="24"/>
          <w:szCs w:val="24"/>
          <w:highlight w:val="none"/>
          <w:lang w:eastAsia="zh-CN"/>
        </w:rPr>
        <w:t>。</w:t>
      </w:r>
    </w:p>
    <w:p w14:paraId="0233686F">
      <w:pPr>
        <w:keepNext w:val="0"/>
        <w:keepLines w:val="0"/>
        <w:pageBreakBefore w:val="0"/>
        <w:widowControl w:val="0"/>
        <w:shd w:val="clear"/>
        <w:kinsoku/>
        <w:wordWrap/>
        <w:overflowPunct/>
        <w:topLinePunct w:val="0"/>
        <w:autoSpaceDE/>
        <w:autoSpaceDN/>
        <w:bidi w:val="0"/>
        <w:spacing w:line="360" w:lineRule="auto"/>
        <w:ind w:firstLine="540"/>
        <w:rPr>
          <w:rStyle w:val="298"/>
          <w:rFonts w:hint="eastAsia" w:eastAsia="宋体"/>
          <w:snapToGrid/>
          <w:color w:val="auto"/>
          <w:spacing w:val="0"/>
          <w:kern w:val="21"/>
          <w:highlight w:val="none"/>
          <w:lang w:eastAsia="zh-CN"/>
        </w:rPr>
      </w:pPr>
      <w:r>
        <w:rPr>
          <w:rFonts w:hint="eastAsia" w:ascii="宋体" w:hAnsi="宋体"/>
          <w:bCs/>
          <w:snapToGrid/>
          <w:color w:val="auto"/>
          <w:spacing w:val="0"/>
          <w:kern w:val="21"/>
          <w:sz w:val="24"/>
          <w:szCs w:val="24"/>
          <w:highlight w:val="none"/>
        </w:rPr>
        <w:t>3.方式</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请有投标意向的供应商在</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有效获取期内及时至</w:t>
      </w:r>
      <w:r>
        <w:rPr>
          <w:rFonts w:ascii="宋体" w:hAnsi="宋体"/>
          <w:snapToGrid/>
          <w:color w:val="auto"/>
          <w:spacing w:val="0"/>
          <w:kern w:val="21"/>
          <w:sz w:val="24"/>
          <w:szCs w:val="24"/>
          <w:highlight w:val="none"/>
        </w:rPr>
        <w:t>“江苏省政府采购（苏采云）平台”获取</w:t>
      </w:r>
      <w:r>
        <w:rPr>
          <w:rFonts w:hint="eastAsia" w:ascii="宋体" w:hAnsi="宋体"/>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在</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有效获取期限内</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从</w:t>
      </w:r>
      <w:r>
        <w:rPr>
          <w:rFonts w:ascii="宋体" w:hAnsi="宋体"/>
          <w:snapToGrid/>
          <w:color w:val="auto"/>
          <w:spacing w:val="0"/>
          <w:kern w:val="21"/>
          <w:sz w:val="24"/>
          <w:szCs w:val="24"/>
          <w:highlight w:val="none"/>
        </w:rPr>
        <w:t>“江苏省政府采购（苏采云）平台”获取的</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视为依法获取的</w:t>
      </w:r>
      <w:r>
        <w:rPr>
          <w:rFonts w:hint="eastAsia" w:ascii="宋体" w:hAnsi="宋体"/>
          <w:bCs/>
          <w:snapToGrid/>
          <w:color w:val="auto"/>
          <w:spacing w:val="0"/>
          <w:kern w:val="21"/>
          <w:sz w:val="24"/>
          <w:szCs w:val="24"/>
          <w:highlight w:val="none"/>
          <w:lang w:eastAsia="zh-CN"/>
        </w:rPr>
        <w:t>采购文件。</w:t>
      </w:r>
    </w:p>
    <w:p w14:paraId="2BCD1DDE">
      <w:pPr>
        <w:keepNext w:val="0"/>
        <w:keepLines w:val="0"/>
        <w:pageBreakBefore w:val="0"/>
        <w:widowControl w:val="0"/>
        <w:shd w:val="clear"/>
        <w:kinsoku/>
        <w:wordWrap/>
        <w:overflowPunct/>
        <w:topLinePunct w:val="0"/>
        <w:autoSpaceDE/>
        <w:autoSpaceDN/>
        <w:bidi w:val="0"/>
        <w:spacing w:line="360" w:lineRule="auto"/>
        <w:ind w:firstLine="54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4.售价</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本项目</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免费</w:t>
      </w:r>
      <w:r>
        <w:rPr>
          <w:rFonts w:hint="eastAsia" w:ascii="宋体" w:hAnsi="宋体"/>
          <w:bCs/>
          <w:snapToGrid/>
          <w:color w:val="auto"/>
          <w:spacing w:val="0"/>
          <w:kern w:val="21"/>
          <w:sz w:val="24"/>
          <w:szCs w:val="24"/>
          <w:highlight w:val="none"/>
          <w:lang w:eastAsia="zh-CN"/>
        </w:rPr>
        <w:t>。</w:t>
      </w:r>
    </w:p>
    <w:p w14:paraId="11BC6C4A">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r>
        <w:rPr>
          <w:rFonts w:hint="eastAsia"/>
          <w:snapToGrid/>
          <w:color w:val="auto"/>
          <w:spacing w:val="0"/>
          <w:kern w:val="21"/>
          <w:sz w:val="30"/>
          <w:szCs w:val="30"/>
          <w:highlight w:val="none"/>
        </w:rPr>
        <w:t>四、提交投标文件</w:t>
      </w:r>
      <w:bookmarkEnd w:id="16"/>
      <w:bookmarkEnd w:id="17"/>
      <w:r>
        <w:rPr>
          <w:rFonts w:hint="eastAsia"/>
          <w:snapToGrid/>
          <w:color w:val="auto"/>
          <w:spacing w:val="0"/>
          <w:kern w:val="21"/>
          <w:sz w:val="30"/>
          <w:szCs w:val="30"/>
          <w:highlight w:val="none"/>
        </w:rPr>
        <w:t>截止时间、开标时间和地点</w:t>
      </w:r>
      <w:bookmarkEnd w:id="18"/>
      <w:bookmarkEnd w:id="19"/>
      <w:bookmarkEnd w:id="20"/>
    </w:p>
    <w:p w14:paraId="3CC02618">
      <w:pPr>
        <w:keepNext w:val="0"/>
        <w:keepLines w:val="0"/>
        <w:pageBreakBefore w:val="0"/>
        <w:widowControl w:val="0"/>
        <w:shd w:val="clear"/>
        <w:kinsoku/>
        <w:wordWrap/>
        <w:overflowPunct/>
        <w:topLinePunct w:val="0"/>
        <w:autoSpaceDE/>
        <w:autoSpaceDN/>
        <w:bidi w:val="0"/>
        <w:spacing w:line="500" w:lineRule="exact"/>
        <w:ind w:firstLine="480"/>
        <w:rPr>
          <w:rFonts w:ascii="宋体" w:hAns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1.时间</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202</w:t>
      </w:r>
      <w:r>
        <w:rPr>
          <w:rFonts w:hint="eastAsia" w:ascii="宋体" w:hAnsi="宋体"/>
          <w:bCs/>
          <w:snapToGrid/>
          <w:color w:val="auto"/>
          <w:spacing w:val="0"/>
          <w:kern w:val="21"/>
          <w:sz w:val="24"/>
          <w:szCs w:val="24"/>
          <w:highlight w:val="none"/>
          <w:lang w:val="en-US" w:eastAsia="zh-CN"/>
        </w:rPr>
        <w:t>6</w:t>
      </w:r>
      <w:r>
        <w:rPr>
          <w:rFonts w:hint="eastAsia" w:ascii="宋体" w:hAnsi="宋体"/>
          <w:bCs/>
          <w:snapToGrid/>
          <w:color w:val="auto"/>
          <w:spacing w:val="0"/>
          <w:kern w:val="21"/>
          <w:sz w:val="24"/>
          <w:szCs w:val="24"/>
          <w:highlight w:val="none"/>
        </w:rPr>
        <w:t>年</w:t>
      </w:r>
      <w:r>
        <w:rPr>
          <w:rFonts w:hint="eastAsia" w:ascii="宋体" w:hAnsi="宋体"/>
          <w:bCs/>
          <w:snapToGrid/>
          <w:color w:val="auto"/>
          <w:spacing w:val="0"/>
          <w:kern w:val="21"/>
          <w:sz w:val="24"/>
          <w:szCs w:val="24"/>
          <w:highlight w:val="none"/>
          <w:lang w:val="en-US" w:eastAsia="zh-CN"/>
        </w:rPr>
        <w:t>1</w:t>
      </w:r>
      <w:r>
        <w:rPr>
          <w:rFonts w:hint="eastAsia" w:ascii="宋体" w:hAnsi="宋体"/>
          <w:bCs/>
          <w:snapToGrid/>
          <w:color w:val="auto"/>
          <w:spacing w:val="0"/>
          <w:kern w:val="21"/>
          <w:sz w:val="24"/>
          <w:szCs w:val="24"/>
          <w:highlight w:val="none"/>
        </w:rPr>
        <w:t>月</w:t>
      </w:r>
      <w:r>
        <w:rPr>
          <w:rFonts w:hint="eastAsia" w:ascii="宋体" w:hAnsi="宋体"/>
          <w:bCs/>
          <w:snapToGrid/>
          <w:color w:val="auto"/>
          <w:spacing w:val="0"/>
          <w:kern w:val="21"/>
          <w:sz w:val="24"/>
          <w:szCs w:val="24"/>
          <w:highlight w:val="none"/>
          <w:lang w:val="en-US" w:eastAsia="zh-CN"/>
        </w:rPr>
        <w:t>4</w:t>
      </w:r>
      <w:r>
        <w:rPr>
          <w:rFonts w:hint="eastAsia" w:ascii="宋体" w:hAnsi="宋体"/>
          <w:bCs/>
          <w:snapToGrid/>
          <w:color w:val="auto"/>
          <w:spacing w:val="0"/>
          <w:kern w:val="21"/>
          <w:sz w:val="24"/>
          <w:szCs w:val="24"/>
          <w:highlight w:val="none"/>
        </w:rPr>
        <w:t>日</w:t>
      </w:r>
      <w:r>
        <w:rPr>
          <w:rFonts w:hint="eastAsia" w:ascii="宋体" w:hAnsi="宋体"/>
          <w:bCs/>
          <w:snapToGrid/>
          <w:color w:val="auto"/>
          <w:spacing w:val="0"/>
          <w:kern w:val="21"/>
          <w:sz w:val="24"/>
          <w:szCs w:val="24"/>
          <w:highlight w:val="none"/>
          <w:lang w:val="en-US" w:eastAsia="zh-CN"/>
        </w:rPr>
        <w:t>13时3</w:t>
      </w:r>
      <w:r>
        <w:rPr>
          <w:rFonts w:hint="eastAsia" w:ascii="宋体" w:hAnsi="宋体"/>
          <w:bCs/>
          <w:snapToGrid/>
          <w:color w:val="auto"/>
          <w:spacing w:val="0"/>
          <w:kern w:val="21"/>
          <w:sz w:val="24"/>
          <w:szCs w:val="24"/>
          <w:highlight w:val="none"/>
        </w:rPr>
        <w:t>0分</w:t>
      </w:r>
      <w:r>
        <w:rPr>
          <w:rFonts w:hint="eastAsia" w:ascii="宋体" w:hAnsi="宋体"/>
          <w:bCs/>
          <w:snapToGrid/>
          <w:color w:val="auto"/>
          <w:spacing w:val="0"/>
          <w:kern w:val="21"/>
          <w:sz w:val="24"/>
          <w:szCs w:val="24"/>
          <w:highlight w:val="none"/>
        </w:rPr>
        <w:t>（北京时间）</w:t>
      </w:r>
    </w:p>
    <w:p w14:paraId="5F0AAA5D">
      <w:pPr>
        <w:keepNext w:val="0"/>
        <w:keepLines w:val="0"/>
        <w:pageBreakBefore w:val="0"/>
        <w:widowControl w:val="0"/>
        <w:shd w:val="clear"/>
        <w:kinsoku/>
        <w:wordWrap/>
        <w:overflowPunct/>
        <w:topLinePunct w:val="0"/>
        <w:autoSpaceDE/>
        <w:autoSpaceDN/>
        <w:bidi w:val="0"/>
        <w:spacing w:line="500" w:lineRule="exact"/>
        <w:ind w:firstLine="480"/>
        <w:rPr>
          <w:rFonts w:hint="eastAsia" w:ascii="宋体" w:hAnsi="宋体" w:eastAsia="宋体"/>
          <w:bCs/>
          <w:snapToGrid/>
          <w:color w:val="auto"/>
          <w:spacing w:val="0"/>
          <w:kern w:val="21"/>
          <w:sz w:val="24"/>
          <w:szCs w:val="24"/>
          <w:highlight w:val="none"/>
          <w:u w:val="single"/>
          <w:lang w:eastAsia="zh-CN"/>
        </w:rPr>
      </w:pPr>
      <w:r>
        <w:rPr>
          <w:rFonts w:hint="eastAsia" w:ascii="宋体" w:hAnsi="宋体"/>
          <w:snapToGrid/>
          <w:color w:val="auto"/>
          <w:spacing w:val="0"/>
          <w:kern w:val="21"/>
          <w:sz w:val="24"/>
          <w:szCs w:val="24"/>
          <w:highlight w:val="none"/>
        </w:rPr>
        <w:t>2.地点</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“江苏省政府采购（苏采云）平台”</w:t>
      </w:r>
      <w:r>
        <w:rPr>
          <w:rFonts w:hint="eastAsia" w:ascii="宋体" w:hAnsi="宋体"/>
          <w:snapToGrid/>
          <w:color w:val="auto"/>
          <w:spacing w:val="0"/>
          <w:kern w:val="21"/>
          <w:sz w:val="24"/>
          <w:szCs w:val="24"/>
          <w:highlight w:val="none"/>
        </w:rPr>
        <w:t>网上开标大厅</w:t>
      </w:r>
      <w:r>
        <w:rPr>
          <w:rFonts w:hint="eastAsia" w:ascii="宋体" w:hAnsi="宋体"/>
          <w:snapToGrid/>
          <w:color w:val="auto"/>
          <w:spacing w:val="0"/>
          <w:kern w:val="21"/>
          <w:sz w:val="24"/>
          <w:szCs w:val="24"/>
          <w:highlight w:val="none"/>
          <w:lang w:eastAsia="zh-CN"/>
        </w:rPr>
        <w:t>。</w:t>
      </w:r>
    </w:p>
    <w:p w14:paraId="763B164D">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bookmarkStart w:id="21" w:name="_Toc28359084"/>
      <w:bookmarkStart w:id="22" w:name="_Toc35393794"/>
      <w:bookmarkStart w:id="23" w:name="_Toc28359007"/>
      <w:bookmarkStart w:id="24" w:name="_Toc35393625"/>
      <w:bookmarkStart w:id="25" w:name="_Toc38985267"/>
      <w:r>
        <w:rPr>
          <w:rFonts w:hint="eastAsia"/>
          <w:snapToGrid/>
          <w:color w:val="auto"/>
          <w:spacing w:val="0"/>
          <w:kern w:val="21"/>
          <w:sz w:val="30"/>
          <w:szCs w:val="30"/>
          <w:highlight w:val="none"/>
        </w:rPr>
        <w:t>五、公告期限</w:t>
      </w:r>
      <w:bookmarkEnd w:id="21"/>
      <w:bookmarkEnd w:id="22"/>
      <w:bookmarkEnd w:id="23"/>
      <w:bookmarkEnd w:id="24"/>
      <w:bookmarkEnd w:id="25"/>
    </w:p>
    <w:p w14:paraId="223574A5">
      <w:pPr>
        <w:keepNext w:val="0"/>
        <w:keepLines w:val="0"/>
        <w:pageBreakBefore w:val="0"/>
        <w:widowControl w:val="0"/>
        <w:shd w:val="clear"/>
        <w:kinsoku/>
        <w:wordWrap/>
        <w:overflowPunct/>
        <w:topLinePunct w:val="0"/>
        <w:autoSpaceDE/>
        <w:autoSpaceDN/>
        <w:bidi w:val="0"/>
        <w:spacing w:line="500" w:lineRule="exact"/>
        <w:ind w:firstLine="480"/>
        <w:rPr>
          <w:rFonts w:hint="eastAsia" w:ascii="宋体" w:hAnsi="宋体" w:eastAsia="宋体" w:cs="宋体"/>
          <w:snapToGrid/>
          <w:color w:val="auto"/>
          <w:spacing w:val="0"/>
          <w:kern w:val="21"/>
          <w:sz w:val="24"/>
          <w:szCs w:val="24"/>
          <w:highlight w:val="none"/>
          <w:lang w:eastAsia="zh-CN"/>
        </w:rPr>
      </w:pPr>
      <w:bookmarkStart w:id="26" w:name="_Toc38985268"/>
      <w:bookmarkStart w:id="27" w:name="_Toc35393626"/>
      <w:bookmarkStart w:id="28" w:name="_Toc35393795"/>
      <w:r>
        <w:rPr>
          <w:rFonts w:hint="eastAsia" w:ascii="宋体" w:hAnsi="宋体" w:cs="宋体"/>
          <w:snapToGrid/>
          <w:color w:val="auto"/>
          <w:spacing w:val="0"/>
          <w:kern w:val="21"/>
          <w:sz w:val="24"/>
          <w:szCs w:val="24"/>
          <w:highlight w:val="none"/>
        </w:rPr>
        <w:t>（招标公告及</w:t>
      </w:r>
      <w:r>
        <w:rPr>
          <w:rFonts w:hint="eastAsia" w:ascii="宋体" w:hAnsi="宋体" w:cs="宋体"/>
          <w:snapToGrid/>
          <w:color w:val="auto"/>
          <w:spacing w:val="0"/>
          <w:kern w:val="21"/>
          <w:sz w:val="24"/>
          <w:szCs w:val="24"/>
          <w:highlight w:val="none"/>
          <w:lang w:eastAsia="zh-CN"/>
        </w:rPr>
        <w:t>采购文件</w:t>
      </w:r>
      <w:r>
        <w:rPr>
          <w:rFonts w:hint="eastAsia" w:ascii="宋体" w:hAnsi="宋体" w:cs="宋体"/>
          <w:snapToGrid/>
          <w:color w:val="auto"/>
          <w:spacing w:val="0"/>
          <w:kern w:val="21"/>
          <w:sz w:val="24"/>
          <w:szCs w:val="24"/>
          <w:highlight w:val="none"/>
        </w:rPr>
        <w:t>公告期限）自本公告发布之日起5个工作日</w:t>
      </w:r>
      <w:r>
        <w:rPr>
          <w:rFonts w:hint="eastAsia" w:ascii="宋体" w:hAnsi="宋体" w:cs="宋体"/>
          <w:snapToGrid/>
          <w:color w:val="auto"/>
          <w:spacing w:val="0"/>
          <w:kern w:val="21"/>
          <w:sz w:val="24"/>
          <w:szCs w:val="24"/>
          <w:highlight w:val="none"/>
          <w:lang w:eastAsia="zh-CN"/>
        </w:rPr>
        <w:t>。</w:t>
      </w:r>
    </w:p>
    <w:p w14:paraId="06F776DA">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r>
        <w:rPr>
          <w:rFonts w:hint="eastAsia"/>
          <w:snapToGrid/>
          <w:color w:val="auto"/>
          <w:spacing w:val="0"/>
          <w:kern w:val="21"/>
          <w:sz w:val="30"/>
          <w:szCs w:val="30"/>
          <w:highlight w:val="none"/>
        </w:rPr>
        <w:t>六、其他补充事宜</w:t>
      </w:r>
      <w:bookmarkEnd w:id="26"/>
      <w:bookmarkEnd w:id="27"/>
      <w:bookmarkEnd w:id="28"/>
    </w:p>
    <w:p w14:paraId="3F96B58D">
      <w:pPr>
        <w:keepNext w:val="0"/>
        <w:keepLines w:val="0"/>
        <w:pageBreakBefore w:val="0"/>
        <w:widowControl w:val="0"/>
        <w:shd w:val="clear"/>
        <w:kinsoku/>
        <w:wordWrap/>
        <w:overflowPunct/>
        <w:topLinePunct w:val="0"/>
        <w:autoSpaceDE/>
        <w:autoSpaceDN/>
        <w:bidi w:val="0"/>
        <w:spacing w:line="500" w:lineRule="exact"/>
        <w:ind w:firstLine="480"/>
        <w:rPr>
          <w:rFonts w:ascii="宋体" w:hAnsi="宋体" w:cs="宋体"/>
          <w:snapToGrid/>
          <w:color w:val="auto"/>
          <w:spacing w:val="0"/>
          <w:kern w:val="21"/>
          <w:sz w:val="24"/>
          <w:szCs w:val="24"/>
          <w:highlight w:val="none"/>
        </w:rPr>
      </w:pPr>
      <w:r>
        <w:rPr>
          <w:rFonts w:hint="eastAsia" w:ascii="宋体" w:hAnsi="宋体" w:cs="宋体"/>
          <w:snapToGrid/>
          <w:color w:val="auto"/>
          <w:spacing w:val="0"/>
          <w:kern w:val="21"/>
          <w:sz w:val="24"/>
          <w:szCs w:val="24"/>
          <w:highlight w:val="none"/>
        </w:rPr>
        <w:t>无</w:t>
      </w:r>
    </w:p>
    <w:p w14:paraId="7FB36DC0">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bookmarkStart w:id="29" w:name="_Toc28359008"/>
      <w:bookmarkStart w:id="30" w:name="_Toc38985269"/>
      <w:bookmarkStart w:id="31" w:name="_Toc35393627"/>
      <w:bookmarkStart w:id="32" w:name="_Toc35393796"/>
      <w:bookmarkStart w:id="33" w:name="_Toc28359085"/>
      <w:r>
        <w:rPr>
          <w:rFonts w:hint="eastAsia"/>
          <w:snapToGrid/>
          <w:color w:val="auto"/>
          <w:spacing w:val="0"/>
          <w:kern w:val="21"/>
          <w:sz w:val="30"/>
          <w:szCs w:val="30"/>
          <w:highlight w:val="none"/>
        </w:rPr>
        <w:t>七、本项目联系方式</w:t>
      </w:r>
      <w:bookmarkEnd w:id="29"/>
      <w:bookmarkEnd w:id="30"/>
      <w:bookmarkEnd w:id="31"/>
      <w:bookmarkEnd w:id="32"/>
      <w:bookmarkEnd w:id="33"/>
    </w:p>
    <w:p w14:paraId="10CA79E8">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cs="宋体"/>
          <w:snapToGrid/>
          <w:color w:val="auto"/>
          <w:spacing w:val="0"/>
          <w:kern w:val="21"/>
          <w:sz w:val="24"/>
          <w:szCs w:val="24"/>
          <w:highlight w:val="none"/>
        </w:rPr>
      </w:pPr>
      <w:r>
        <w:rPr>
          <w:rFonts w:hint="eastAsia" w:ascii="宋体" w:hAnsi="宋体" w:cs="宋体"/>
          <w:snapToGrid/>
          <w:color w:val="auto"/>
          <w:spacing w:val="0"/>
          <w:kern w:val="21"/>
          <w:sz w:val="24"/>
          <w:szCs w:val="24"/>
          <w:highlight w:val="none"/>
        </w:rPr>
        <w:t>1.采购人信息</w:t>
      </w:r>
    </w:p>
    <w:p w14:paraId="4FD2C5AE">
      <w:pPr>
        <w:keepNext w:val="0"/>
        <w:keepLines w:val="0"/>
        <w:pageBreakBefore w:val="0"/>
        <w:widowControl w:val="0"/>
        <w:shd w:val="clear"/>
        <w:kinsoku/>
        <w:wordWrap/>
        <w:overflowPunct/>
        <w:topLinePunct w:val="0"/>
        <w:autoSpaceDE/>
        <w:autoSpaceDN/>
        <w:bidi w:val="0"/>
        <w:spacing w:line="360" w:lineRule="auto"/>
        <w:ind w:firstLine="720" w:firstLineChars="300"/>
        <w:rPr>
          <w:rFonts w:ascii="宋体" w:hAnsi="宋体" w:cs="宋体"/>
          <w:snapToGrid/>
          <w:color w:val="auto"/>
          <w:spacing w:val="0"/>
          <w:kern w:val="21"/>
          <w:sz w:val="24"/>
          <w:szCs w:val="24"/>
          <w:highlight w:val="none"/>
        </w:rPr>
      </w:pPr>
      <w:bookmarkStart w:id="34" w:name="_Toc28359086"/>
      <w:bookmarkStart w:id="35" w:name="_Toc28359009"/>
      <w:r>
        <w:rPr>
          <w:rFonts w:hint="eastAsia" w:ascii="宋体" w:hAnsi="宋体" w:cs="宋体"/>
          <w:snapToGrid/>
          <w:color w:val="auto"/>
          <w:spacing w:val="0"/>
          <w:kern w:val="21"/>
          <w:sz w:val="24"/>
          <w:szCs w:val="24"/>
          <w:highlight w:val="none"/>
        </w:rPr>
        <w:t>名    称</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lang w:val="en-US" w:eastAsia="zh-CN"/>
        </w:rPr>
        <w:t>无锡市新吴区新安街道社区卫生服务中心</w:t>
      </w:r>
      <w:r>
        <w:rPr>
          <w:rFonts w:hint="eastAsia" w:ascii="宋体" w:hAnsi="宋体" w:cs="宋体"/>
          <w:snapToGrid/>
          <w:color w:val="auto"/>
          <w:spacing w:val="0"/>
          <w:kern w:val="21"/>
          <w:sz w:val="24"/>
          <w:szCs w:val="24"/>
          <w:highlight w:val="none"/>
        </w:rPr>
        <w:tab/>
      </w:r>
    </w:p>
    <w:p w14:paraId="371B98A5">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rPr>
          <w:rFonts w:hint="eastAsia" w:ascii="宋体" w:hAnsi="宋体" w:eastAsia="宋体"/>
          <w:snapToGrid/>
          <w:color w:val="auto"/>
          <w:spacing w:val="0"/>
          <w:kern w:val="21"/>
          <w:sz w:val="24"/>
          <w:szCs w:val="24"/>
          <w:highlight w:val="none"/>
          <w:lang w:val="en-US" w:eastAsia="zh-CN"/>
        </w:rPr>
      </w:pPr>
      <w:r>
        <w:rPr>
          <w:rFonts w:hint="eastAsia" w:ascii="宋体" w:hAnsi="宋体"/>
          <w:snapToGrid/>
          <w:color w:val="auto"/>
          <w:spacing w:val="0"/>
          <w:kern w:val="21"/>
          <w:sz w:val="24"/>
          <w:szCs w:val="24"/>
          <w:highlight w:val="none"/>
        </w:rPr>
        <w:t>联系人：许文涛</w:t>
      </w:r>
    </w:p>
    <w:p w14:paraId="28E5199F">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rPr>
          <w:rFonts w:ascii="宋体" w:hAnsi="宋体" w:cs="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联系方式：0510-85368375</w:t>
      </w:r>
    </w:p>
    <w:p w14:paraId="49AED214">
      <w:pPr>
        <w:keepNext w:val="0"/>
        <w:keepLines w:val="0"/>
        <w:pageBreakBefore w:val="0"/>
        <w:widowControl w:val="0"/>
        <w:shd w:val="clear"/>
        <w:kinsoku/>
        <w:wordWrap/>
        <w:overflowPunct/>
        <w:topLinePunct w:val="0"/>
        <w:autoSpaceDE/>
        <w:autoSpaceDN/>
        <w:bidi w:val="0"/>
        <w:spacing w:line="500" w:lineRule="exact"/>
        <w:ind w:firstLine="480"/>
        <w:rPr>
          <w:rFonts w:ascii="宋体" w:hAnsi="宋体" w:cs="宋体"/>
          <w:snapToGrid/>
          <w:color w:val="auto"/>
          <w:spacing w:val="0"/>
          <w:kern w:val="21"/>
          <w:sz w:val="24"/>
          <w:szCs w:val="24"/>
          <w:highlight w:val="none"/>
        </w:rPr>
      </w:pPr>
      <w:r>
        <w:rPr>
          <w:rFonts w:hint="eastAsia" w:ascii="宋体" w:hAnsi="宋体" w:cs="宋体"/>
          <w:snapToGrid/>
          <w:color w:val="auto"/>
          <w:spacing w:val="0"/>
          <w:kern w:val="21"/>
          <w:sz w:val="24"/>
          <w:szCs w:val="24"/>
          <w:highlight w:val="none"/>
        </w:rPr>
        <w:t>2.</w:t>
      </w:r>
      <w:bookmarkEnd w:id="34"/>
      <w:bookmarkEnd w:id="35"/>
      <w:r>
        <w:rPr>
          <w:rFonts w:hint="eastAsia" w:ascii="宋体" w:hAnsi="宋体" w:cs="宋体"/>
          <w:snapToGrid/>
          <w:color w:val="auto"/>
          <w:spacing w:val="0"/>
          <w:kern w:val="21"/>
          <w:sz w:val="24"/>
          <w:szCs w:val="24"/>
          <w:highlight w:val="none"/>
        </w:rPr>
        <w:t>采购代理机构信息</w:t>
      </w:r>
    </w:p>
    <w:p w14:paraId="4A5A884D">
      <w:pPr>
        <w:keepNext w:val="0"/>
        <w:keepLines w:val="0"/>
        <w:pageBreakBefore w:val="0"/>
        <w:widowControl w:val="0"/>
        <w:shd w:val="clear"/>
        <w:kinsoku/>
        <w:wordWrap/>
        <w:overflowPunct/>
        <w:topLinePunct w:val="0"/>
        <w:autoSpaceDE/>
        <w:autoSpaceDN/>
        <w:bidi w:val="0"/>
        <w:spacing w:line="500" w:lineRule="exact"/>
        <w:ind w:firstLine="480"/>
        <w:rPr>
          <w:rFonts w:hint="eastAsia" w:ascii="宋体" w:hAnsi="宋体" w:eastAsia="宋体" w:cs="宋体"/>
          <w:snapToGrid/>
          <w:color w:val="auto"/>
          <w:spacing w:val="0"/>
          <w:kern w:val="21"/>
          <w:sz w:val="24"/>
          <w:szCs w:val="24"/>
          <w:highlight w:val="none"/>
          <w:lang w:eastAsia="zh-CN"/>
        </w:rPr>
      </w:pPr>
      <w:r>
        <w:rPr>
          <w:rFonts w:hint="eastAsia" w:ascii="宋体" w:hAnsi="宋体" w:eastAsia="宋体" w:cs="宋体"/>
          <w:snapToGrid/>
          <w:color w:val="auto"/>
          <w:spacing w:val="0"/>
          <w:kern w:val="21"/>
          <w:sz w:val="24"/>
          <w:szCs w:val="24"/>
          <w:highlight w:val="none"/>
        </w:rPr>
        <w:t>单位名称</w:t>
      </w:r>
      <w:r>
        <w:rPr>
          <w:rFonts w:hint="eastAsia" w:ascii="宋体" w:hAnsi="宋体" w:eastAsia="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lang w:eastAsia="zh-CN"/>
        </w:rPr>
        <w:t>江苏翔顺工程管理咨询有限公司</w:t>
      </w:r>
    </w:p>
    <w:p w14:paraId="24EB918F">
      <w:pPr>
        <w:keepNext w:val="0"/>
        <w:keepLines w:val="0"/>
        <w:pageBreakBefore w:val="0"/>
        <w:widowControl w:val="0"/>
        <w:shd w:val="clear"/>
        <w:kinsoku/>
        <w:wordWrap/>
        <w:overflowPunct/>
        <w:topLinePunct w:val="0"/>
        <w:autoSpaceDE/>
        <w:autoSpaceDN/>
        <w:bidi w:val="0"/>
        <w:spacing w:line="500" w:lineRule="exact"/>
        <w:ind w:firstLine="480"/>
        <w:rPr>
          <w:rFonts w:hint="eastAsia" w:ascii="宋体" w:hAnsi="宋体" w:eastAsia="宋体" w:cs="宋体"/>
          <w:snapToGrid/>
          <w:color w:val="auto"/>
          <w:spacing w:val="0"/>
          <w:kern w:val="21"/>
          <w:sz w:val="24"/>
          <w:szCs w:val="24"/>
          <w:highlight w:val="none"/>
          <w:lang w:val="en-US" w:eastAsia="zh-CN"/>
        </w:rPr>
      </w:pPr>
      <w:r>
        <w:rPr>
          <w:rFonts w:hint="eastAsia" w:ascii="宋体" w:hAnsi="宋体" w:eastAsia="宋体" w:cs="宋体"/>
          <w:snapToGrid/>
          <w:color w:val="auto"/>
          <w:spacing w:val="0"/>
          <w:kern w:val="21"/>
          <w:sz w:val="24"/>
          <w:szCs w:val="24"/>
          <w:highlight w:val="none"/>
          <w:lang w:val="en-US" w:eastAsia="zh-CN"/>
        </w:rPr>
        <w:t>代理机构联系人：</w:t>
      </w:r>
      <w:r>
        <w:rPr>
          <w:rFonts w:hint="eastAsia" w:ascii="宋体" w:hAnsi="宋体" w:cs="宋体"/>
          <w:snapToGrid/>
          <w:color w:val="auto"/>
          <w:spacing w:val="0"/>
          <w:kern w:val="21"/>
          <w:sz w:val="24"/>
          <w:szCs w:val="24"/>
          <w:highlight w:val="none"/>
          <w:lang w:val="en-US" w:eastAsia="zh-CN"/>
        </w:rPr>
        <w:t>李红阳</w:t>
      </w:r>
    </w:p>
    <w:p w14:paraId="10DF71DC">
      <w:pPr>
        <w:keepNext w:val="0"/>
        <w:keepLines w:val="0"/>
        <w:pageBreakBefore w:val="0"/>
        <w:widowControl w:val="0"/>
        <w:shd w:val="clear"/>
        <w:kinsoku/>
        <w:wordWrap/>
        <w:overflowPunct/>
        <w:topLinePunct w:val="0"/>
        <w:autoSpaceDE/>
        <w:autoSpaceDN/>
        <w:bidi w:val="0"/>
        <w:spacing w:line="500" w:lineRule="exact"/>
        <w:ind w:firstLine="480"/>
        <w:rPr>
          <w:rFonts w:hint="default" w:ascii="宋体" w:hAnsi="宋体" w:cs="宋体"/>
          <w:snapToGrid/>
          <w:color w:val="auto"/>
          <w:spacing w:val="0"/>
          <w:kern w:val="21"/>
          <w:sz w:val="24"/>
          <w:szCs w:val="24"/>
          <w:highlight w:val="none"/>
          <w:lang w:val="en-US" w:eastAsia="zh-CN"/>
        </w:rPr>
      </w:pPr>
      <w:r>
        <w:rPr>
          <w:rFonts w:hint="eastAsia" w:ascii="宋体" w:hAnsi="宋体" w:eastAsia="宋体" w:cs="宋体"/>
          <w:snapToGrid/>
          <w:color w:val="auto"/>
          <w:spacing w:val="0"/>
          <w:kern w:val="21"/>
          <w:sz w:val="24"/>
          <w:szCs w:val="24"/>
          <w:highlight w:val="none"/>
          <w:lang w:val="en-US" w:eastAsia="zh-CN"/>
        </w:rPr>
        <w:t>联系方式：</w:t>
      </w:r>
      <w:r>
        <w:rPr>
          <w:rFonts w:hint="eastAsia" w:ascii="宋体" w:hAnsi="宋体" w:cs="宋体"/>
          <w:snapToGrid/>
          <w:color w:val="auto"/>
          <w:spacing w:val="0"/>
          <w:kern w:val="21"/>
          <w:sz w:val="24"/>
          <w:szCs w:val="24"/>
          <w:highlight w:val="none"/>
          <w:lang w:val="en-US" w:eastAsia="zh-CN"/>
        </w:rPr>
        <w:t>13270122286</w:t>
      </w:r>
    </w:p>
    <w:p w14:paraId="07400259">
      <w:pPr>
        <w:keepNext w:val="0"/>
        <w:keepLines w:val="0"/>
        <w:pageBreakBefore w:val="0"/>
        <w:widowControl w:val="0"/>
        <w:shd w:val="clear"/>
        <w:kinsoku/>
        <w:wordWrap/>
        <w:overflowPunct/>
        <w:topLinePunct w:val="0"/>
        <w:autoSpaceDE/>
        <w:autoSpaceDN/>
        <w:bidi w:val="0"/>
        <w:spacing w:line="500" w:lineRule="exact"/>
        <w:ind w:firstLine="480"/>
        <w:rPr>
          <w:rFonts w:hint="eastAsia"/>
          <w:snapToGrid/>
          <w:color w:val="auto"/>
          <w:spacing w:val="0"/>
          <w:kern w:val="21"/>
          <w:highlight w:val="none"/>
          <w:lang w:val="en-US" w:eastAsia="zh-CN"/>
        </w:rPr>
      </w:pPr>
      <w:r>
        <w:rPr>
          <w:rFonts w:hint="eastAsia" w:ascii="宋体" w:hAnsi="宋体" w:eastAsia="宋体" w:cs="宋体"/>
          <w:snapToGrid/>
          <w:color w:val="auto"/>
          <w:spacing w:val="0"/>
          <w:kern w:val="21"/>
          <w:sz w:val="24"/>
          <w:szCs w:val="24"/>
          <w:highlight w:val="none"/>
        </w:rPr>
        <w:t>电子邮件地址：</w:t>
      </w:r>
      <w:r>
        <w:rPr>
          <w:rFonts w:hint="eastAsia" w:ascii="宋体" w:hAnsi="宋体" w:cs="宋体"/>
          <w:snapToGrid/>
          <w:color w:val="auto"/>
          <w:spacing w:val="0"/>
          <w:kern w:val="21"/>
          <w:sz w:val="24"/>
          <w:szCs w:val="24"/>
          <w:highlight w:val="none"/>
          <w:lang w:val="en-US" w:eastAsia="zh-CN"/>
        </w:rPr>
        <w:t>1079990658</w:t>
      </w:r>
      <w:r>
        <w:rPr>
          <w:rFonts w:hint="eastAsia" w:ascii="宋体" w:hAnsi="宋体" w:eastAsia="宋体" w:cs="宋体"/>
          <w:snapToGrid/>
          <w:color w:val="auto"/>
          <w:spacing w:val="0"/>
          <w:kern w:val="21"/>
          <w:sz w:val="24"/>
          <w:szCs w:val="24"/>
          <w:highlight w:val="none"/>
        </w:rPr>
        <w:t>@qq.com</w:t>
      </w:r>
    </w:p>
    <w:p w14:paraId="7929F6A8">
      <w:pPr>
        <w:pStyle w:val="191"/>
        <w:keepNext w:val="0"/>
        <w:keepLines w:val="0"/>
        <w:pageBreakBefore w:val="0"/>
        <w:widowControl w:val="0"/>
        <w:shd w:val="clear"/>
        <w:kinsoku/>
        <w:wordWrap/>
        <w:overflowPunct/>
        <w:topLinePunct w:val="0"/>
        <w:autoSpaceDE/>
        <w:autoSpaceDN/>
        <w:bidi w:val="0"/>
        <w:spacing w:before="0" w:after="0" w:line="500" w:lineRule="exact"/>
        <w:ind w:firstLine="452"/>
        <w:rPr>
          <w:snapToGrid/>
          <w:color w:val="auto"/>
          <w:spacing w:val="0"/>
          <w:kern w:val="21"/>
          <w:sz w:val="30"/>
          <w:szCs w:val="30"/>
          <w:highlight w:val="none"/>
        </w:rPr>
      </w:pPr>
      <w:r>
        <w:rPr>
          <w:rFonts w:hint="eastAsia"/>
          <w:snapToGrid/>
          <w:color w:val="auto"/>
          <w:spacing w:val="0"/>
          <w:kern w:val="21"/>
          <w:sz w:val="30"/>
          <w:szCs w:val="30"/>
          <w:highlight w:val="none"/>
        </w:rPr>
        <w:t>八、其他</w:t>
      </w:r>
    </w:p>
    <w:p w14:paraId="08806698">
      <w:pPr>
        <w:keepNext w:val="0"/>
        <w:keepLines w:val="0"/>
        <w:pageBreakBefore w:val="0"/>
        <w:widowControl w:val="0"/>
        <w:shd w:val="clear" w:color="auto"/>
        <w:kinsoku/>
        <w:wordWrap/>
        <w:overflowPunct/>
        <w:topLinePunct w:val="0"/>
        <w:autoSpaceDE/>
        <w:autoSpaceDN/>
        <w:bidi w:val="0"/>
        <w:spacing w:line="500" w:lineRule="exact"/>
        <w:ind w:firstLine="480"/>
        <w:jc w:val="left"/>
        <w:rPr>
          <w:rFonts w:ascii="宋体" w:hAnsi="宋体" w:cs="宋体"/>
          <w:snapToGrid/>
          <w:color w:val="auto"/>
          <w:spacing w:val="0"/>
          <w:kern w:val="21"/>
          <w:sz w:val="24"/>
          <w:szCs w:val="24"/>
          <w:highlight w:val="none"/>
        </w:rPr>
      </w:pPr>
      <w:r>
        <w:rPr>
          <w:rFonts w:hint="eastAsia" w:ascii="宋体" w:hAnsi="宋体" w:cs="宋体"/>
          <w:snapToGrid/>
          <w:color w:val="auto"/>
          <w:spacing w:val="0"/>
          <w:kern w:val="21"/>
          <w:sz w:val="24"/>
          <w:szCs w:val="24"/>
          <w:highlight w:val="none"/>
        </w:rPr>
        <w:t>（一）供应商“账号注册”及CA办理</w:t>
      </w:r>
    </w:p>
    <w:p w14:paraId="6CAB7611">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1.</w:t>
      </w:r>
      <w:r>
        <w:rPr>
          <w:rFonts w:ascii="宋体" w:hAnsi="宋体"/>
          <w:snapToGrid/>
          <w:color w:val="auto"/>
          <w:spacing w:val="0"/>
          <w:kern w:val="21"/>
          <w:sz w:val="24"/>
          <w:szCs w:val="24"/>
          <w:highlight w:val="none"/>
        </w:rPr>
        <w:t>请有意参加本项目采购活动的供应商按以下流程进行操作</w:t>
      </w:r>
      <w:r>
        <w:rPr>
          <w:rFonts w:hint="eastAsia" w:ascii="宋体" w:hAnsi="宋体"/>
          <w:snapToGrid/>
          <w:color w:val="auto"/>
          <w:spacing w:val="0"/>
          <w:kern w:val="21"/>
          <w:sz w:val="24"/>
          <w:szCs w:val="24"/>
          <w:highlight w:val="none"/>
          <w:lang w:eastAsia="zh-CN"/>
        </w:rPr>
        <w:t>：</w:t>
      </w:r>
    </w:p>
    <w:p w14:paraId="3EA425F9">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rPr>
        <w:t>1</w:t>
      </w:r>
      <w:r>
        <w:rPr>
          <w:rFonts w:ascii="宋体" w:hAnsi="宋体"/>
          <w:snapToGrid/>
          <w:color w:val="auto"/>
          <w:spacing w:val="0"/>
          <w:kern w:val="21"/>
          <w:sz w:val="24"/>
          <w:szCs w:val="24"/>
          <w:highlight w:val="none"/>
        </w:rPr>
        <w:t>）访问“</w:t>
      </w:r>
      <w:r>
        <w:rPr>
          <w:rFonts w:hint="eastAsia" w:ascii="宋体" w:hAnsi="宋体"/>
          <w:snapToGrid/>
          <w:color w:val="auto"/>
          <w:spacing w:val="0"/>
          <w:kern w:val="21"/>
          <w:sz w:val="24"/>
          <w:szCs w:val="24"/>
          <w:highlight w:val="none"/>
          <w:lang w:eastAsia="zh-CN"/>
        </w:rPr>
        <w:t>江苏政府采购网</w:t>
      </w:r>
      <w:r>
        <w:rPr>
          <w:rFonts w:ascii="宋体" w:hAnsi="宋体"/>
          <w:snapToGrid/>
          <w:color w:val="auto"/>
          <w:spacing w:val="0"/>
          <w:kern w:val="21"/>
          <w:sz w:val="24"/>
          <w:szCs w:val="24"/>
          <w:highlight w:val="none"/>
        </w:rPr>
        <w:t>”点击“江苏省政府采购（苏采云）平台”</w:t>
      </w:r>
      <w:r>
        <w:rPr>
          <w:rFonts w:ascii="宋体" w:hAnsi="宋体"/>
          <w:bCs/>
          <w:snapToGrid/>
          <w:color w:val="auto"/>
          <w:spacing w:val="0"/>
          <w:kern w:val="21"/>
          <w:sz w:val="24"/>
          <w:szCs w:val="24"/>
          <w:highlight w:val="none"/>
        </w:rPr>
        <w:t>（以下简称</w:t>
      </w:r>
      <w:r>
        <w:rPr>
          <w:rFonts w:hint="eastAsia" w:ascii="宋体" w:hAnsi="宋体"/>
          <w:bCs/>
          <w:snapToGrid/>
          <w:color w:val="auto"/>
          <w:spacing w:val="0"/>
          <w:kern w:val="21"/>
          <w:sz w:val="24"/>
          <w:szCs w:val="24"/>
          <w:highlight w:val="none"/>
        </w:rPr>
        <w:t>“苏采云”系统</w:t>
      </w:r>
      <w:r>
        <w:rPr>
          <w:rFonts w:ascii="宋体" w:hAnsi="宋体"/>
          <w:bCs/>
          <w:snapToGrid/>
          <w:color w:val="auto"/>
          <w:spacing w:val="0"/>
          <w:kern w:val="21"/>
          <w:sz w:val="24"/>
          <w:szCs w:val="24"/>
          <w:highlight w:val="none"/>
        </w:rPr>
        <w:t>）</w:t>
      </w:r>
      <w:r>
        <w:rPr>
          <w:rFonts w:hint="eastAsia" w:ascii="宋体" w:hAnsi="宋体"/>
          <w:snapToGrid/>
          <w:color w:val="auto"/>
          <w:spacing w:val="0"/>
          <w:kern w:val="21"/>
          <w:sz w:val="24"/>
          <w:szCs w:val="24"/>
          <w:highlight w:val="none"/>
        </w:rPr>
        <w:t>选择供应商版块</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点击“用户注册”按钮</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进行账号注册</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注册完成后需在</w:t>
      </w:r>
      <w:r>
        <w:rPr>
          <w:rFonts w:hint="eastAsia" w:ascii="宋体" w:hAnsi="宋体"/>
          <w:bCs/>
          <w:snapToGrid/>
          <w:color w:val="auto"/>
          <w:spacing w:val="0"/>
          <w:kern w:val="21"/>
          <w:sz w:val="24"/>
          <w:szCs w:val="24"/>
          <w:highlight w:val="none"/>
        </w:rPr>
        <w:t>系统</w:t>
      </w:r>
      <w:r>
        <w:rPr>
          <w:rFonts w:hint="eastAsia" w:ascii="宋体" w:hAnsi="宋体"/>
          <w:snapToGrid/>
          <w:color w:val="auto"/>
          <w:spacing w:val="0"/>
          <w:kern w:val="21"/>
          <w:sz w:val="24"/>
          <w:szCs w:val="24"/>
          <w:highlight w:val="none"/>
        </w:rPr>
        <w:t>中填写资质信息并提交</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也可以直接通过http://jszfcg.jsczt.cn/进入界面</w:t>
      </w:r>
      <w:r>
        <w:rPr>
          <w:rFonts w:hint="eastAsia" w:ascii="宋体" w:hAnsi="宋体"/>
          <w:snapToGrid/>
          <w:color w:val="auto"/>
          <w:spacing w:val="0"/>
          <w:kern w:val="21"/>
          <w:sz w:val="24"/>
          <w:szCs w:val="24"/>
          <w:highlight w:val="none"/>
          <w:lang w:eastAsia="zh-CN"/>
        </w:rPr>
        <w:t>。</w:t>
      </w:r>
    </w:p>
    <w:p w14:paraId="60B9AC7D">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rPr>
        <w:t>2</w:t>
      </w:r>
      <w:r>
        <w:rPr>
          <w:rFonts w:ascii="宋体" w:hAnsi="宋体"/>
          <w:snapToGrid/>
          <w:color w:val="auto"/>
          <w:spacing w:val="0"/>
          <w:kern w:val="21"/>
          <w:sz w:val="24"/>
          <w:szCs w:val="24"/>
          <w:highlight w:val="none"/>
        </w:rPr>
        <w:t>）办理</w:t>
      </w:r>
      <w:r>
        <w:rPr>
          <w:rFonts w:hint="eastAsia" w:ascii="宋体" w:hAnsi="宋体"/>
          <w:snapToGrid/>
          <w:color w:val="auto"/>
          <w:spacing w:val="0"/>
          <w:kern w:val="21"/>
          <w:sz w:val="24"/>
          <w:szCs w:val="24"/>
          <w:highlight w:val="none"/>
        </w:rPr>
        <w:t>“意源”CA数字证书和“方正”电子签章</w:t>
      </w:r>
      <w:r>
        <w:rPr>
          <w:rFonts w:ascii="宋体" w:hAnsi="宋体"/>
          <w:snapToGrid/>
          <w:color w:val="auto"/>
          <w:spacing w:val="0"/>
          <w:kern w:val="21"/>
          <w:sz w:val="24"/>
          <w:szCs w:val="24"/>
          <w:highlight w:val="none"/>
        </w:rPr>
        <w:t>（办理地址</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无锡市滨湖区观山路</w:t>
      </w:r>
      <w:r>
        <w:rPr>
          <w:rFonts w:ascii="宋体" w:hAnsi="宋体"/>
          <w:snapToGrid/>
          <w:color w:val="auto"/>
          <w:spacing w:val="0"/>
          <w:kern w:val="21"/>
          <w:sz w:val="24"/>
          <w:szCs w:val="24"/>
          <w:highlight w:val="none"/>
        </w:rPr>
        <w:t>199</w:t>
      </w:r>
      <w:r>
        <w:rPr>
          <w:rFonts w:hint="eastAsia" w:ascii="宋体" w:hAnsi="宋体"/>
          <w:snapToGrid/>
          <w:color w:val="auto"/>
          <w:spacing w:val="0"/>
          <w:kern w:val="21"/>
          <w:sz w:val="24"/>
          <w:szCs w:val="24"/>
          <w:highlight w:val="none"/>
        </w:rPr>
        <w:t>号</w:t>
      </w:r>
      <w:r>
        <w:rPr>
          <w:rFonts w:ascii="宋体" w:hAnsi="宋体"/>
          <w:snapToGrid/>
          <w:color w:val="auto"/>
          <w:spacing w:val="0"/>
          <w:kern w:val="21"/>
          <w:sz w:val="24"/>
          <w:szCs w:val="24"/>
          <w:highlight w:val="none"/>
        </w:rPr>
        <w:t>12</w:t>
      </w:r>
      <w:r>
        <w:rPr>
          <w:rFonts w:hint="eastAsia" w:ascii="宋体" w:hAnsi="宋体"/>
          <w:snapToGrid/>
          <w:color w:val="auto"/>
          <w:spacing w:val="0"/>
          <w:kern w:val="21"/>
          <w:sz w:val="24"/>
          <w:szCs w:val="24"/>
          <w:highlight w:val="none"/>
        </w:rPr>
        <w:t>号楼二楼</w:t>
      </w:r>
      <w:r>
        <w:rPr>
          <w:rFonts w:ascii="宋体" w:hAnsi="宋体"/>
          <w:snapToGrid/>
          <w:color w:val="auto"/>
          <w:spacing w:val="0"/>
          <w:kern w:val="21"/>
          <w:sz w:val="24"/>
          <w:szCs w:val="24"/>
          <w:highlight w:val="none"/>
        </w:rPr>
        <w:t>9</w:t>
      </w:r>
      <w:r>
        <w:rPr>
          <w:rFonts w:hint="eastAsia" w:ascii="宋体" w:hAnsi="宋体"/>
          <w:snapToGrid/>
          <w:color w:val="auto"/>
          <w:spacing w:val="0"/>
          <w:kern w:val="21"/>
          <w:sz w:val="24"/>
          <w:szCs w:val="24"/>
          <w:highlight w:val="none"/>
        </w:rPr>
        <w:t>号、</w:t>
      </w:r>
      <w:r>
        <w:rPr>
          <w:rFonts w:ascii="宋体" w:hAnsi="宋体"/>
          <w:snapToGrid/>
          <w:color w:val="auto"/>
          <w:spacing w:val="0"/>
          <w:kern w:val="21"/>
          <w:sz w:val="24"/>
          <w:szCs w:val="24"/>
          <w:highlight w:val="none"/>
        </w:rPr>
        <w:t>10</w:t>
      </w:r>
      <w:r>
        <w:rPr>
          <w:rFonts w:hint="eastAsia" w:ascii="宋体" w:hAnsi="宋体"/>
          <w:snapToGrid/>
          <w:color w:val="auto"/>
          <w:spacing w:val="0"/>
          <w:kern w:val="21"/>
          <w:sz w:val="24"/>
          <w:szCs w:val="24"/>
          <w:highlight w:val="none"/>
        </w:rPr>
        <w:t>号窗口</w:t>
      </w: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办理指南链接</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http://jsxcmm.com/help/help.html</w:t>
      </w:r>
      <w:r>
        <w:rPr>
          <w:rFonts w:hint="eastAsia" w:ascii="宋体" w:hAnsi="宋体"/>
          <w:snapToGrid/>
          <w:color w:val="auto"/>
          <w:spacing w:val="0"/>
          <w:kern w:val="21"/>
          <w:sz w:val="24"/>
          <w:szCs w:val="24"/>
          <w:highlight w:val="none"/>
          <w:lang w:eastAsia="zh-CN"/>
        </w:rPr>
        <w:t>。</w:t>
      </w:r>
    </w:p>
    <w:p w14:paraId="5EEA156B">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rPr>
        <w:t>3</w:t>
      </w:r>
      <w:r>
        <w:rPr>
          <w:rFonts w:ascii="宋体" w:hAnsi="宋体"/>
          <w:snapToGrid/>
          <w:color w:val="auto"/>
          <w:spacing w:val="0"/>
          <w:kern w:val="21"/>
          <w:sz w:val="24"/>
          <w:szCs w:val="24"/>
          <w:highlight w:val="none"/>
        </w:rPr>
        <w:t>）CA驱动下载</w:t>
      </w:r>
      <w:r>
        <w:rPr>
          <w:rFonts w:hint="eastAsia" w:ascii="宋体" w:hAnsi="宋体"/>
          <w:snapToGrid/>
          <w:color w:val="auto"/>
          <w:spacing w:val="0"/>
          <w:kern w:val="21"/>
          <w:sz w:val="24"/>
          <w:szCs w:val="24"/>
          <w:highlight w:val="none"/>
          <w:lang w:eastAsia="zh-CN"/>
        </w:rPr>
        <w:t>：</w:t>
      </w:r>
    </w:p>
    <w:p w14:paraId="72B0D122">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在</w:t>
      </w:r>
      <w:r>
        <w:rPr>
          <w:rFonts w:hint="eastAsia" w:ascii="宋体" w:hAnsi="宋体"/>
          <w:bCs/>
          <w:snapToGrid/>
          <w:color w:val="auto"/>
          <w:spacing w:val="0"/>
          <w:kern w:val="21"/>
          <w:sz w:val="24"/>
          <w:szCs w:val="24"/>
          <w:highlight w:val="none"/>
        </w:rPr>
        <w:t>“苏采云”系统</w:t>
      </w:r>
      <w:r>
        <w:rPr>
          <w:rFonts w:hint="eastAsia" w:ascii="宋体" w:hAnsi="宋体"/>
          <w:bCs/>
          <w:snapToGrid/>
          <w:color w:val="auto"/>
          <w:spacing w:val="0"/>
          <w:kern w:val="21"/>
          <w:sz w:val="24"/>
          <w:szCs w:val="24"/>
          <w:highlight w:val="none"/>
          <w:lang w:eastAsia="zh-CN"/>
        </w:rPr>
        <w:t>账号登录</w:t>
      </w:r>
      <w:r>
        <w:rPr>
          <w:rFonts w:ascii="宋体" w:hAnsi="宋体"/>
          <w:snapToGrid/>
          <w:color w:val="auto"/>
          <w:spacing w:val="0"/>
          <w:kern w:val="21"/>
          <w:sz w:val="24"/>
          <w:szCs w:val="24"/>
          <w:highlight w:val="none"/>
        </w:rPr>
        <w:t>页面</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点击“驱动下载”链接中的“政务CA、方正签章控件驱动安装包及安装说明”可以直接下载驱动安装包</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安装包中附有驱动安装手册</w:t>
      </w:r>
      <w:r>
        <w:rPr>
          <w:rFonts w:hint="eastAsia" w:ascii="宋体" w:hAnsi="宋体"/>
          <w:snapToGrid/>
          <w:color w:val="auto"/>
          <w:spacing w:val="0"/>
          <w:kern w:val="21"/>
          <w:sz w:val="24"/>
          <w:szCs w:val="24"/>
          <w:highlight w:val="none"/>
          <w:lang w:eastAsia="zh-CN"/>
        </w:rPr>
        <w:t>。</w:t>
      </w:r>
    </w:p>
    <w:p w14:paraId="3AAED795">
      <w:pPr>
        <w:keepNext w:val="0"/>
        <w:keepLines w:val="0"/>
        <w:pageBreakBefore w:val="0"/>
        <w:widowControl w:val="0"/>
        <w:shd w:val="clear" w:color="auto"/>
        <w:kinsoku/>
        <w:wordWrap/>
        <w:overflowPunct/>
        <w:topLinePunct w:val="0"/>
        <w:autoSpaceDE/>
        <w:autoSpaceDN/>
        <w:bidi w:val="0"/>
        <w:spacing w:line="500" w:lineRule="exact"/>
        <w:ind w:firstLine="480"/>
        <w:rPr>
          <w:rFonts w:ascii="宋体" w:hAnsi="宋体"/>
          <w:snapToGrid/>
          <w:color w:val="auto"/>
          <w:spacing w:val="0"/>
          <w:kern w:val="21"/>
          <w:sz w:val="24"/>
          <w:szCs w:val="24"/>
          <w:highlight w:val="none"/>
        </w:rPr>
      </w:pPr>
      <w:r>
        <w:rPr>
          <w:rFonts w:ascii="宋体" w:hAnsi="宋体"/>
          <w:snapToGrid/>
          <w:color w:val="auto"/>
          <w:spacing w:val="0"/>
          <w:kern w:val="21"/>
          <w:sz w:val="24"/>
          <w:szCs w:val="24"/>
          <w:highlight w:val="none"/>
        </w:rPr>
        <w:t>技术服务电话</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0510-81827781</w:t>
      </w:r>
      <w:r>
        <w:rPr>
          <w:rFonts w:ascii="宋体" w:hAnsi="宋体"/>
          <w:snapToGrid/>
          <w:color w:val="auto"/>
          <w:spacing w:val="0"/>
          <w:kern w:val="21"/>
          <w:sz w:val="24"/>
          <w:szCs w:val="24"/>
          <w:highlight w:val="none"/>
        </w:rPr>
        <w:t>（服务时间</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工作日</w:t>
      </w:r>
      <w:r>
        <w:rPr>
          <w:rFonts w:hint="eastAsia" w:ascii="宋体" w:hAnsi="宋体"/>
          <w:snapToGrid/>
          <w:color w:val="auto"/>
          <w:spacing w:val="0"/>
          <w:kern w:val="21"/>
          <w:sz w:val="24"/>
          <w:szCs w:val="24"/>
          <w:highlight w:val="none"/>
        </w:rPr>
        <w:t xml:space="preserve"> 9:00-11:30,13:00-17:00</w:t>
      </w:r>
      <w:r>
        <w:rPr>
          <w:rFonts w:ascii="宋体" w:hAnsi="宋体"/>
          <w:snapToGrid/>
          <w:color w:val="auto"/>
          <w:spacing w:val="0"/>
          <w:kern w:val="21"/>
          <w:sz w:val="24"/>
          <w:szCs w:val="24"/>
          <w:highlight w:val="none"/>
        </w:rPr>
        <w:t>）</w:t>
      </w:r>
    </w:p>
    <w:p w14:paraId="7598D78A">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w:t>
      </w:r>
      <w:r>
        <w:rPr>
          <w:rFonts w:ascii="宋体" w:hAnsi="宋体"/>
          <w:snapToGrid/>
          <w:color w:val="auto"/>
          <w:spacing w:val="0"/>
          <w:kern w:val="21"/>
          <w:sz w:val="24"/>
          <w:szCs w:val="24"/>
          <w:highlight w:val="none"/>
        </w:rPr>
        <w:t>完成</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账号注册</w:t>
      </w:r>
      <w:r>
        <w:rPr>
          <w:rFonts w:ascii="宋体" w:hAnsi="宋体"/>
          <w:snapToGrid/>
          <w:color w:val="auto"/>
          <w:spacing w:val="0"/>
          <w:kern w:val="21"/>
          <w:sz w:val="24"/>
          <w:szCs w:val="24"/>
          <w:highlight w:val="none"/>
        </w:rPr>
        <w:t>的供应商方可</w:t>
      </w:r>
      <w:r>
        <w:rPr>
          <w:rFonts w:hint="eastAsia" w:ascii="宋体" w:hAnsi="宋体"/>
          <w:snapToGrid/>
          <w:color w:val="auto"/>
          <w:spacing w:val="0"/>
          <w:kern w:val="21"/>
          <w:sz w:val="24"/>
          <w:szCs w:val="24"/>
          <w:highlight w:val="none"/>
        </w:rPr>
        <w:t>在</w:t>
      </w:r>
      <w:r>
        <w:rPr>
          <w:rFonts w:hint="eastAsia" w:ascii="宋体" w:hAnsi="宋体"/>
          <w:bCs/>
          <w:snapToGrid/>
          <w:color w:val="auto"/>
          <w:spacing w:val="0"/>
          <w:kern w:val="21"/>
          <w:sz w:val="24"/>
          <w:szCs w:val="24"/>
          <w:highlight w:val="none"/>
        </w:rPr>
        <w:t>“苏采云”系统</w:t>
      </w:r>
      <w:r>
        <w:rPr>
          <w:rFonts w:ascii="宋体" w:hAnsi="宋体"/>
          <w:snapToGrid/>
          <w:color w:val="auto"/>
          <w:spacing w:val="0"/>
          <w:kern w:val="21"/>
          <w:sz w:val="24"/>
          <w:szCs w:val="24"/>
          <w:highlight w:val="none"/>
        </w:rPr>
        <w:t>中进行CA绑定</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登录</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插入CA后</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点击【账号设置】——【绑定CA】</w:t>
      </w:r>
      <w:r>
        <w:rPr>
          <w:rFonts w:hint="eastAsia" w:ascii="宋体" w:hAnsi="宋体"/>
          <w:snapToGrid/>
          <w:color w:val="auto"/>
          <w:spacing w:val="0"/>
          <w:kern w:val="21"/>
          <w:sz w:val="24"/>
          <w:szCs w:val="24"/>
          <w:highlight w:val="none"/>
          <w:lang w:eastAsia="zh-CN"/>
        </w:rPr>
        <w:t>。</w:t>
      </w:r>
    </w:p>
    <w:p w14:paraId="778D74CC">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3.</w:t>
      </w:r>
      <w:r>
        <w:rPr>
          <w:rFonts w:ascii="宋体" w:hAnsi="宋体"/>
          <w:snapToGrid/>
          <w:color w:val="auto"/>
          <w:spacing w:val="0"/>
          <w:kern w:val="21"/>
          <w:sz w:val="24"/>
          <w:szCs w:val="24"/>
          <w:highlight w:val="none"/>
        </w:rPr>
        <w:t>供应商应按上述要求提供相关材料信息</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所提供的材料应均是真实的、准确的</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若有违背</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供应商自行承担由此而产生的一切后果</w:t>
      </w:r>
      <w:r>
        <w:rPr>
          <w:rFonts w:hint="eastAsia" w:ascii="宋体" w:hAnsi="宋体"/>
          <w:snapToGrid/>
          <w:color w:val="auto"/>
          <w:spacing w:val="0"/>
          <w:kern w:val="21"/>
          <w:sz w:val="24"/>
          <w:szCs w:val="24"/>
          <w:highlight w:val="none"/>
          <w:lang w:eastAsia="zh-CN"/>
        </w:rPr>
        <w:t>。</w:t>
      </w:r>
    </w:p>
    <w:p w14:paraId="743AACF1">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4.</w:t>
      </w:r>
      <w:r>
        <w:rPr>
          <w:rFonts w:ascii="宋体" w:hAnsi="宋体"/>
          <w:snapToGrid/>
          <w:color w:val="auto"/>
          <w:spacing w:val="0"/>
          <w:kern w:val="21"/>
          <w:sz w:val="24"/>
          <w:szCs w:val="24"/>
          <w:highlight w:val="none"/>
        </w:rPr>
        <w:t>如供应商未按上述要求操作</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由此所产生的损失及风险由供应商自行承担</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具体操作步骤详见</w:t>
      </w:r>
      <w:r>
        <w:rPr>
          <w:rFonts w:hint="eastAsia" w:ascii="宋体" w:hAnsi="宋体"/>
          <w:snapToGrid/>
          <w:color w:val="auto"/>
          <w:spacing w:val="0"/>
          <w:kern w:val="21"/>
          <w:sz w:val="24"/>
          <w:szCs w:val="24"/>
          <w:highlight w:val="none"/>
        </w:rPr>
        <w:t>《“苏采云”系统供应商操作手册》</w:t>
      </w:r>
      <w:r>
        <w:rPr>
          <w:rFonts w:ascii="宋体" w:hAnsi="宋体"/>
          <w:snapToGrid/>
          <w:color w:val="auto"/>
          <w:spacing w:val="0"/>
          <w:kern w:val="21"/>
          <w:sz w:val="24"/>
          <w:szCs w:val="24"/>
          <w:highlight w:val="none"/>
        </w:rPr>
        <w:t>（以下简称</w:t>
      </w:r>
      <w:r>
        <w:rPr>
          <w:rFonts w:hint="eastAsia" w:ascii="宋体" w:hAnsi="宋体"/>
          <w:snapToGrid/>
          <w:color w:val="auto"/>
          <w:spacing w:val="0"/>
          <w:kern w:val="21"/>
          <w:sz w:val="24"/>
          <w:szCs w:val="24"/>
          <w:highlight w:val="none"/>
        </w:rPr>
        <w:t>《操作手册》</w:t>
      </w: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下载地址</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无锡市政府采购网——资料下载——</w:t>
      </w:r>
      <w:r>
        <w:rPr>
          <w:rFonts w:hint="eastAsia" w:ascii="宋体" w:hAnsi="宋体"/>
          <w:snapToGrid/>
          <w:color w:val="auto"/>
          <w:spacing w:val="0"/>
          <w:kern w:val="21"/>
          <w:sz w:val="24"/>
          <w:szCs w:val="24"/>
          <w:highlight w:val="none"/>
        </w:rPr>
        <w:t>苏采云——</w:t>
      </w:r>
      <w:r>
        <w:rPr>
          <w:snapToGrid/>
          <w:color w:val="auto"/>
          <w:spacing w:val="0"/>
          <w:kern w:val="21"/>
          <w:highlight w:val="none"/>
        </w:rPr>
        <w:fldChar w:fldCharType="begin"/>
      </w:r>
      <w:r>
        <w:rPr>
          <w:snapToGrid/>
          <w:color w:val="auto"/>
          <w:spacing w:val="0"/>
          <w:kern w:val="21"/>
          <w:highlight w:val="none"/>
        </w:rPr>
        <w:instrText xml:space="preserve"> HYPERLINK "http://cz.wuxi.gov.cn/doc/2023/10/11/4080287.shtml" \o "http://cz.wuxi.gov.cn/doc/2023/10/11/4080287.shtml" </w:instrText>
      </w:r>
      <w:r>
        <w:rPr>
          <w:snapToGrid/>
          <w:color w:val="auto"/>
          <w:spacing w:val="0"/>
          <w:kern w:val="21"/>
          <w:highlight w:val="none"/>
        </w:rPr>
        <w:fldChar w:fldCharType="separate"/>
      </w:r>
      <w:r>
        <w:rPr>
          <w:rFonts w:hint="eastAsia" w:ascii="宋体" w:hAnsi="宋体"/>
          <w:snapToGrid/>
          <w:color w:val="auto"/>
          <w:spacing w:val="0"/>
          <w:kern w:val="21"/>
          <w:sz w:val="24"/>
          <w:szCs w:val="24"/>
          <w:highlight w:val="none"/>
        </w:rPr>
        <w:t>“苏采云”系统供应商操作手册</w:t>
      </w:r>
      <w:r>
        <w:rPr>
          <w:rFonts w:hint="eastAsia" w:ascii="宋体" w:hAnsi="宋体"/>
          <w:snapToGrid/>
          <w:color w:val="auto"/>
          <w:spacing w:val="0"/>
          <w:kern w:val="21"/>
          <w:sz w:val="24"/>
          <w:szCs w:val="24"/>
          <w:highlight w:val="none"/>
        </w:rPr>
        <w:fldChar w:fldCharType="end"/>
      </w:r>
      <w:r>
        <w:rPr>
          <w:rFonts w:hint="eastAsia" w:ascii="宋体" w:hAnsi="宋体"/>
          <w:snapToGrid/>
          <w:color w:val="auto"/>
          <w:spacing w:val="0"/>
          <w:kern w:val="21"/>
          <w:sz w:val="24"/>
          <w:szCs w:val="24"/>
          <w:highlight w:val="none"/>
          <w:lang w:eastAsia="zh-CN"/>
        </w:rPr>
        <w:t>。</w:t>
      </w:r>
    </w:p>
    <w:p w14:paraId="56C67679">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ascii="宋体" w:hAnsi="宋体"/>
          <w:bCs/>
          <w:snapToGrid/>
          <w:color w:val="auto"/>
          <w:spacing w:val="0"/>
          <w:kern w:val="21"/>
          <w:sz w:val="24"/>
          <w:szCs w:val="24"/>
          <w:highlight w:val="none"/>
        </w:rPr>
        <w:t>技术支持QQ</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孙先生</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442456465</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王先生</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1476328133</w:t>
      </w:r>
      <w:r>
        <w:rPr>
          <w:rFonts w:hint="eastAsia" w:ascii="宋体" w:hAnsi="宋体"/>
          <w:bCs/>
          <w:snapToGrid/>
          <w:color w:val="auto"/>
          <w:spacing w:val="0"/>
          <w:kern w:val="21"/>
          <w:sz w:val="24"/>
          <w:szCs w:val="24"/>
          <w:highlight w:val="none"/>
          <w:lang w:eastAsia="zh-CN"/>
        </w:rPr>
        <w:t>。</w:t>
      </w:r>
    </w:p>
    <w:p w14:paraId="4455DAC0">
      <w:pPr>
        <w:keepNext w:val="0"/>
        <w:keepLines w:val="0"/>
        <w:pageBreakBefore w:val="0"/>
        <w:widowControl w:val="0"/>
        <w:shd w:val="clear" w:color="auto"/>
        <w:kinsoku/>
        <w:wordWrap/>
        <w:overflowPunct/>
        <w:topLinePunct w:val="0"/>
        <w:autoSpaceDE/>
        <w:autoSpaceDN/>
        <w:bidi w:val="0"/>
        <w:spacing w:line="500" w:lineRule="exact"/>
        <w:ind w:firstLine="480"/>
        <w:jc w:val="left"/>
        <w:rPr>
          <w:rFonts w:hint="eastAsia" w:ascii="宋体" w:hAnsi="宋体" w:eastAsia="宋体" w:cs="宋体"/>
          <w:snapToGrid/>
          <w:color w:val="auto"/>
          <w:spacing w:val="0"/>
          <w:kern w:val="21"/>
          <w:sz w:val="24"/>
          <w:szCs w:val="24"/>
          <w:highlight w:val="none"/>
          <w:lang w:eastAsia="zh-CN"/>
        </w:rPr>
      </w:pPr>
      <w:r>
        <w:rPr>
          <w:rFonts w:hint="eastAsia" w:ascii="宋体" w:hAnsi="宋体" w:cs="宋体"/>
          <w:snapToGrid/>
          <w:color w:val="auto"/>
          <w:spacing w:val="0"/>
          <w:kern w:val="21"/>
          <w:sz w:val="24"/>
          <w:szCs w:val="24"/>
          <w:highlight w:val="none"/>
        </w:rPr>
        <w:t>（二）完成项目参与</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获取</w:t>
      </w:r>
      <w:r>
        <w:rPr>
          <w:rFonts w:hint="eastAsia" w:ascii="宋体" w:hAnsi="宋体" w:cs="宋体"/>
          <w:snapToGrid/>
          <w:color w:val="auto"/>
          <w:spacing w:val="0"/>
          <w:kern w:val="21"/>
          <w:sz w:val="24"/>
          <w:szCs w:val="24"/>
          <w:highlight w:val="none"/>
          <w:lang w:eastAsia="zh-CN"/>
        </w:rPr>
        <w:t>采购文件</w:t>
      </w:r>
    </w:p>
    <w:p w14:paraId="76C9400A">
      <w:pPr>
        <w:keepNext w:val="0"/>
        <w:keepLines w:val="0"/>
        <w:pageBreakBefore w:val="0"/>
        <w:widowControl w:val="0"/>
        <w:shd w:val="clear" w:color="auto"/>
        <w:kinsoku/>
        <w:wordWrap/>
        <w:overflowPunct/>
        <w:topLinePunct w:val="0"/>
        <w:autoSpaceDE/>
        <w:autoSpaceDN/>
        <w:bidi w:val="0"/>
        <w:spacing w:line="500" w:lineRule="exact"/>
        <w:ind w:firstLine="480"/>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供应商可在项目</w:t>
      </w:r>
      <w:r>
        <w:rPr>
          <w:rFonts w:hint="eastAsia" w:ascii="宋体" w:hAnsi="宋体"/>
          <w:snapToGrid/>
          <w:color w:val="auto"/>
          <w:spacing w:val="0"/>
          <w:kern w:val="21"/>
          <w:sz w:val="24"/>
          <w:szCs w:val="24"/>
          <w:highlight w:val="none"/>
        </w:rPr>
        <w:t>招标</w:t>
      </w:r>
      <w:r>
        <w:rPr>
          <w:rFonts w:ascii="宋体" w:hAnsi="宋体"/>
          <w:snapToGrid/>
          <w:color w:val="auto"/>
          <w:spacing w:val="0"/>
          <w:kern w:val="21"/>
          <w:sz w:val="24"/>
          <w:szCs w:val="24"/>
          <w:highlight w:val="none"/>
        </w:rPr>
        <w:t>公告附件中查看</w:t>
      </w:r>
      <w:r>
        <w:rPr>
          <w:rFonts w:hint="eastAsia" w:ascii="宋体" w:hAnsi="宋体"/>
          <w:snapToGrid/>
          <w:color w:val="auto"/>
          <w:spacing w:val="0"/>
          <w:kern w:val="21"/>
          <w:sz w:val="24"/>
          <w:szCs w:val="24"/>
          <w:highlight w:val="none"/>
        </w:rPr>
        <w:t>公开</w:t>
      </w:r>
      <w:r>
        <w:rPr>
          <w:rFonts w:hint="eastAsia" w:ascii="宋体" w:hAnsi="宋体"/>
          <w:snapToGrid/>
          <w:color w:val="auto"/>
          <w:spacing w:val="0"/>
          <w:kern w:val="21"/>
          <w:sz w:val="24"/>
          <w:szCs w:val="24"/>
          <w:highlight w:val="none"/>
          <w:lang w:eastAsia="zh-CN"/>
        </w:rPr>
        <w:t>采购文件，</w:t>
      </w:r>
      <w:r>
        <w:rPr>
          <w:rFonts w:ascii="宋体" w:hAnsi="宋体"/>
          <w:snapToGrid/>
          <w:color w:val="auto"/>
          <w:spacing w:val="0"/>
          <w:kern w:val="21"/>
          <w:sz w:val="24"/>
          <w:szCs w:val="24"/>
          <w:highlight w:val="none"/>
        </w:rPr>
        <w:t>如确定参加本次</w:t>
      </w:r>
      <w:r>
        <w:rPr>
          <w:rFonts w:hint="eastAsia" w:ascii="宋体" w:hAnsi="宋体"/>
          <w:snapToGrid/>
          <w:color w:val="auto"/>
          <w:spacing w:val="0"/>
          <w:kern w:val="21"/>
          <w:sz w:val="24"/>
          <w:szCs w:val="24"/>
          <w:highlight w:val="none"/>
        </w:rPr>
        <w:t>采购</w:t>
      </w:r>
      <w:r>
        <w:rPr>
          <w:rFonts w:ascii="宋体" w:hAnsi="宋体"/>
          <w:snapToGrid/>
          <w:color w:val="auto"/>
          <w:spacing w:val="0"/>
          <w:kern w:val="21"/>
          <w:sz w:val="24"/>
          <w:szCs w:val="24"/>
          <w:highlight w:val="none"/>
        </w:rPr>
        <w:t>活动</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必须在</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提供期限</w:t>
      </w:r>
      <w:r>
        <w:rPr>
          <w:rFonts w:ascii="宋体" w:hAnsi="宋体"/>
          <w:snapToGrid/>
          <w:color w:val="auto"/>
          <w:spacing w:val="0"/>
          <w:kern w:val="21"/>
          <w:sz w:val="24"/>
          <w:szCs w:val="24"/>
          <w:highlight w:val="none"/>
        </w:rPr>
        <w:t>内</w:t>
      </w:r>
      <w:r>
        <w:rPr>
          <w:rFonts w:hint="eastAsia" w:ascii="宋体" w:hAnsi="宋体"/>
          <w:snapToGrid/>
          <w:color w:val="auto"/>
          <w:spacing w:val="0"/>
          <w:kern w:val="21"/>
          <w:sz w:val="24"/>
          <w:szCs w:val="24"/>
          <w:highlight w:val="none"/>
        </w:rPr>
        <w:t>从</w:t>
      </w:r>
      <w:r>
        <w:rPr>
          <w:rFonts w:hint="eastAsia" w:ascii="宋体" w:hAnsi="宋体"/>
          <w:bCs/>
          <w:snapToGrid/>
          <w:color w:val="auto"/>
          <w:spacing w:val="0"/>
          <w:kern w:val="21"/>
          <w:sz w:val="24"/>
          <w:szCs w:val="24"/>
          <w:highlight w:val="none"/>
        </w:rPr>
        <w:t>“苏采云”系统</w:t>
      </w:r>
      <w:r>
        <w:rPr>
          <w:rFonts w:ascii="宋体" w:hAnsi="宋体"/>
          <w:snapToGrid/>
          <w:color w:val="auto"/>
          <w:spacing w:val="0"/>
          <w:kern w:val="21"/>
          <w:sz w:val="24"/>
          <w:szCs w:val="24"/>
          <w:highlight w:val="none"/>
        </w:rPr>
        <w:t>中下载文件（“项目参与”—“</w:t>
      </w:r>
      <w:r>
        <w:rPr>
          <w:rFonts w:hint="eastAsia" w:ascii="宋体" w:hAnsi="宋体"/>
          <w:snapToGrid/>
          <w:color w:val="auto"/>
          <w:spacing w:val="0"/>
          <w:kern w:val="21"/>
          <w:sz w:val="24"/>
          <w:szCs w:val="24"/>
          <w:highlight w:val="none"/>
        </w:rPr>
        <w:t>采购项目参与</w:t>
      </w:r>
      <w:r>
        <w:rPr>
          <w:rFonts w:ascii="宋体" w:hAnsi="宋体"/>
          <w:snapToGrid/>
          <w:color w:val="auto"/>
          <w:spacing w:val="0"/>
          <w:kern w:val="21"/>
          <w:sz w:val="24"/>
          <w:szCs w:val="24"/>
          <w:highlight w:val="none"/>
        </w:rPr>
        <w:t>”找到需要获取</w:t>
      </w:r>
      <w:r>
        <w:rPr>
          <w:rFonts w:hint="eastAsia" w:ascii="宋体" w:hAnsi="宋体"/>
          <w:snapToGrid/>
          <w:color w:val="auto"/>
          <w:spacing w:val="0"/>
          <w:kern w:val="21"/>
          <w:sz w:val="24"/>
          <w:szCs w:val="24"/>
          <w:highlight w:val="none"/>
          <w:lang w:eastAsia="zh-CN"/>
        </w:rPr>
        <w:t>采购文件</w:t>
      </w:r>
      <w:r>
        <w:rPr>
          <w:rFonts w:ascii="宋体" w:hAnsi="宋体"/>
          <w:snapToGrid/>
          <w:color w:val="auto"/>
          <w:spacing w:val="0"/>
          <w:kern w:val="21"/>
          <w:sz w:val="24"/>
          <w:szCs w:val="24"/>
          <w:highlight w:val="none"/>
        </w:rPr>
        <w:t>的项目</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点击“我要参与”—“参与投标”</w:t>
      </w:r>
      <w:r>
        <w:rPr>
          <w:rFonts w:hint="eastAsia" w:ascii="宋体" w:hAnsi="宋体"/>
          <w:snapToGrid/>
          <w:color w:val="auto"/>
          <w:spacing w:val="0"/>
          <w:kern w:val="21"/>
          <w:sz w:val="24"/>
          <w:szCs w:val="24"/>
          <w:highlight w:val="none"/>
        </w:rPr>
        <w:t>—“</w:t>
      </w:r>
      <w:r>
        <w:rPr>
          <w:rFonts w:ascii="宋体" w:hAnsi="宋体"/>
          <w:snapToGrid/>
          <w:color w:val="auto"/>
          <w:spacing w:val="0"/>
          <w:kern w:val="21"/>
          <w:sz w:val="24"/>
          <w:szCs w:val="24"/>
          <w:highlight w:val="none"/>
        </w:rPr>
        <w:t>下载文件</w:t>
      </w:r>
      <w:r>
        <w:rPr>
          <w:rFonts w:hint="eastAsia" w:ascii="宋体" w:hAnsi="宋体"/>
          <w:snapToGrid/>
          <w:color w:val="auto"/>
          <w:spacing w:val="0"/>
          <w:kern w:val="21"/>
          <w:sz w:val="24"/>
          <w:szCs w:val="24"/>
          <w:highlight w:val="none"/>
        </w:rPr>
        <w:t>”</w:t>
      </w: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完成项目</w:t>
      </w:r>
      <w:r>
        <w:rPr>
          <w:rFonts w:hint="eastAsia" w:ascii="宋体" w:hAnsi="宋体"/>
          <w:snapToGrid/>
          <w:color w:val="auto"/>
          <w:spacing w:val="0"/>
          <w:kern w:val="21"/>
          <w:sz w:val="24"/>
          <w:szCs w:val="24"/>
          <w:highlight w:val="none"/>
        </w:rPr>
        <w:t>参与</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将</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中</w:t>
      </w:r>
      <w:r>
        <w:rPr>
          <w:rFonts w:ascii="宋体" w:hAnsi="宋体"/>
          <w:snapToGrid/>
          <w:color w:val="auto"/>
          <w:spacing w:val="0"/>
          <w:kern w:val="21"/>
          <w:sz w:val="24"/>
          <w:szCs w:val="24"/>
          <w:highlight w:val="none"/>
        </w:rPr>
        <w:t>下载的</w:t>
      </w:r>
      <w:r>
        <w:rPr>
          <w:rFonts w:hint="eastAsia" w:ascii="宋体" w:hAnsi="宋体"/>
          <w:snapToGrid/>
          <w:color w:val="auto"/>
          <w:spacing w:val="0"/>
          <w:kern w:val="21"/>
          <w:sz w:val="24"/>
          <w:szCs w:val="24"/>
          <w:highlight w:val="none"/>
          <w:lang w:eastAsia="zh-CN"/>
        </w:rPr>
        <w:t>采购文件</w:t>
      </w:r>
      <w:r>
        <w:rPr>
          <w:rFonts w:hint="eastAsia" w:ascii="宋体" w:hAnsi="宋体"/>
          <w:snapToGrid/>
          <w:color w:val="auto"/>
          <w:spacing w:val="0"/>
          <w:kern w:val="21"/>
          <w:sz w:val="24"/>
          <w:szCs w:val="24"/>
          <w:highlight w:val="none"/>
        </w:rPr>
        <w:t>（后缀名为“.kedt”）</w:t>
      </w:r>
      <w:r>
        <w:rPr>
          <w:rFonts w:ascii="宋体" w:hAnsi="宋体"/>
          <w:snapToGrid/>
          <w:color w:val="auto"/>
          <w:spacing w:val="0"/>
          <w:kern w:val="21"/>
          <w:sz w:val="24"/>
          <w:szCs w:val="24"/>
          <w:highlight w:val="none"/>
        </w:rPr>
        <w:t>导入到“政府采购客户端”</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离线按要求</w:t>
      </w:r>
      <w:r>
        <w:rPr>
          <w:rFonts w:hint="eastAsia" w:ascii="宋体" w:hAnsi="宋体"/>
          <w:snapToGrid/>
          <w:color w:val="auto"/>
          <w:spacing w:val="0"/>
          <w:kern w:val="21"/>
          <w:sz w:val="24"/>
          <w:szCs w:val="24"/>
          <w:highlight w:val="none"/>
        </w:rPr>
        <w:t>编制</w:t>
      </w:r>
      <w:r>
        <w:rPr>
          <w:rFonts w:ascii="宋体" w:hAnsi="宋体"/>
          <w:snapToGrid/>
          <w:color w:val="auto"/>
          <w:spacing w:val="0"/>
          <w:kern w:val="21"/>
          <w:sz w:val="24"/>
          <w:szCs w:val="24"/>
          <w:highlight w:val="none"/>
        </w:rPr>
        <w:t>并加密</w:t>
      </w:r>
      <w:r>
        <w:rPr>
          <w:rFonts w:hint="eastAsia" w:ascii="宋体" w:hAnsi="宋体"/>
          <w:snapToGrid/>
          <w:color w:val="auto"/>
          <w:spacing w:val="0"/>
          <w:kern w:val="21"/>
          <w:sz w:val="24"/>
          <w:szCs w:val="24"/>
          <w:highlight w:val="none"/>
        </w:rPr>
        <w:t>投标</w:t>
      </w:r>
      <w:r>
        <w:rPr>
          <w:rFonts w:ascii="宋体" w:hAnsi="宋体"/>
          <w:snapToGrid/>
          <w:color w:val="auto"/>
          <w:spacing w:val="0"/>
          <w:kern w:val="21"/>
          <w:sz w:val="24"/>
          <w:szCs w:val="24"/>
          <w:highlight w:val="none"/>
        </w:rPr>
        <w:t>文件</w:t>
      </w:r>
      <w:r>
        <w:rPr>
          <w:rFonts w:hint="eastAsia" w:ascii="宋体" w:hAnsi="宋体"/>
          <w:snapToGrid/>
          <w:color w:val="auto"/>
          <w:spacing w:val="0"/>
          <w:kern w:val="21"/>
          <w:sz w:val="24"/>
          <w:szCs w:val="24"/>
          <w:highlight w:val="none"/>
        </w:rPr>
        <w:t>（使用“CA数字证书”）</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导出加密的</w:t>
      </w:r>
      <w:r>
        <w:rPr>
          <w:rFonts w:hint="eastAsia" w:ascii="宋体" w:hAnsi="宋体"/>
          <w:snapToGrid/>
          <w:color w:val="auto"/>
          <w:spacing w:val="0"/>
          <w:kern w:val="21"/>
          <w:sz w:val="24"/>
          <w:szCs w:val="24"/>
          <w:highlight w:val="none"/>
        </w:rPr>
        <w:t>投标</w:t>
      </w:r>
      <w:r>
        <w:rPr>
          <w:rFonts w:ascii="宋体" w:hAnsi="宋体"/>
          <w:snapToGrid/>
          <w:color w:val="auto"/>
          <w:spacing w:val="0"/>
          <w:kern w:val="21"/>
          <w:sz w:val="24"/>
          <w:szCs w:val="24"/>
          <w:highlight w:val="none"/>
        </w:rPr>
        <w:t>文件</w:t>
      </w:r>
      <w:r>
        <w:rPr>
          <w:rFonts w:hint="eastAsia" w:ascii="宋体" w:hAnsi="宋体"/>
          <w:snapToGrid/>
          <w:color w:val="auto"/>
          <w:spacing w:val="0"/>
          <w:kern w:val="21"/>
          <w:sz w:val="24"/>
          <w:szCs w:val="24"/>
          <w:highlight w:val="none"/>
        </w:rPr>
        <w:t>（后缀名为zip</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不得超过150M）并在</w:t>
      </w:r>
      <w:r>
        <w:rPr>
          <w:rFonts w:hint="eastAsia" w:ascii="宋体" w:hAnsi="宋体"/>
          <w:bCs/>
          <w:snapToGrid/>
          <w:color w:val="auto"/>
          <w:spacing w:val="0"/>
          <w:kern w:val="21"/>
          <w:sz w:val="24"/>
          <w:szCs w:val="24"/>
          <w:highlight w:val="none"/>
        </w:rPr>
        <w:t>“苏采云”系统</w:t>
      </w:r>
      <w:r>
        <w:rPr>
          <w:rFonts w:ascii="宋体" w:hAnsi="宋体"/>
          <w:snapToGrid/>
          <w:color w:val="auto"/>
          <w:spacing w:val="0"/>
          <w:kern w:val="21"/>
          <w:sz w:val="24"/>
          <w:szCs w:val="24"/>
          <w:highlight w:val="none"/>
        </w:rPr>
        <w:t>上传该加密的</w:t>
      </w:r>
      <w:r>
        <w:rPr>
          <w:rFonts w:hint="eastAsia" w:ascii="宋体" w:hAnsi="宋体"/>
          <w:snapToGrid/>
          <w:color w:val="auto"/>
          <w:spacing w:val="0"/>
          <w:kern w:val="21"/>
          <w:sz w:val="24"/>
          <w:szCs w:val="24"/>
          <w:highlight w:val="none"/>
        </w:rPr>
        <w:t>投标</w:t>
      </w:r>
      <w:r>
        <w:rPr>
          <w:rFonts w:ascii="宋体" w:hAnsi="宋体"/>
          <w:snapToGrid/>
          <w:color w:val="auto"/>
          <w:spacing w:val="0"/>
          <w:kern w:val="21"/>
          <w:sz w:val="24"/>
          <w:szCs w:val="24"/>
          <w:highlight w:val="none"/>
        </w:rPr>
        <w:t>文件</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对</w:t>
      </w:r>
      <w:r>
        <w:rPr>
          <w:rFonts w:hint="eastAsia" w:ascii="宋体" w:hAnsi="宋体"/>
          <w:snapToGrid/>
          <w:color w:val="auto"/>
          <w:spacing w:val="0"/>
          <w:kern w:val="21"/>
          <w:sz w:val="24"/>
          <w:szCs w:val="24"/>
          <w:highlight w:val="none"/>
          <w:lang w:eastAsia="zh-CN"/>
        </w:rPr>
        <w:t>采购文件</w:t>
      </w:r>
      <w:r>
        <w:rPr>
          <w:rFonts w:ascii="宋体" w:hAnsi="宋体"/>
          <w:snapToGrid/>
          <w:color w:val="auto"/>
          <w:spacing w:val="0"/>
          <w:kern w:val="21"/>
          <w:sz w:val="24"/>
          <w:szCs w:val="24"/>
          <w:highlight w:val="none"/>
        </w:rPr>
        <w:t>各项内容做出实质性响应</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否则其</w:t>
      </w:r>
      <w:r>
        <w:rPr>
          <w:rFonts w:hint="eastAsia" w:ascii="宋体" w:hAnsi="宋体"/>
          <w:snapToGrid/>
          <w:color w:val="auto"/>
          <w:spacing w:val="0"/>
          <w:kern w:val="21"/>
          <w:sz w:val="24"/>
          <w:szCs w:val="24"/>
          <w:highlight w:val="none"/>
        </w:rPr>
        <w:t>投标</w:t>
      </w:r>
      <w:r>
        <w:rPr>
          <w:rFonts w:ascii="宋体" w:hAnsi="宋体"/>
          <w:snapToGrid/>
          <w:color w:val="auto"/>
          <w:spacing w:val="0"/>
          <w:kern w:val="21"/>
          <w:sz w:val="24"/>
          <w:szCs w:val="24"/>
          <w:highlight w:val="none"/>
        </w:rPr>
        <w:t>文件无效</w:t>
      </w:r>
      <w:r>
        <w:rPr>
          <w:rFonts w:hint="eastAsia" w:ascii="宋体" w:hAnsi="宋体"/>
          <w:snapToGrid/>
          <w:color w:val="auto"/>
          <w:spacing w:val="0"/>
          <w:kern w:val="21"/>
          <w:sz w:val="24"/>
          <w:szCs w:val="24"/>
          <w:highlight w:val="none"/>
          <w:lang w:eastAsia="zh-CN"/>
        </w:rPr>
        <w:t>。</w:t>
      </w:r>
    </w:p>
    <w:p w14:paraId="7D8F3158">
      <w:pPr>
        <w:keepNext w:val="0"/>
        <w:keepLines w:val="0"/>
        <w:pageBreakBefore w:val="0"/>
        <w:widowControl w:val="0"/>
        <w:shd w:val="clear"/>
        <w:tabs>
          <w:tab w:val="left" w:pos="900"/>
        </w:tabs>
        <w:kinsoku/>
        <w:wordWrap/>
        <w:overflowPunct/>
        <w:topLinePunct w:val="0"/>
        <w:autoSpaceDE/>
        <w:autoSpaceDN/>
        <w:bidi w:val="0"/>
        <w:spacing w:line="500" w:lineRule="exact"/>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（三）有关本次采购的事项若存在变动或修改</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敬请及时关注</w:t>
      </w:r>
      <w:r>
        <w:rPr>
          <w:rFonts w:hint="eastAsia" w:ascii="宋体" w:hAnsi="宋体"/>
          <w:bCs/>
          <w:snapToGrid/>
          <w:color w:val="auto"/>
          <w:spacing w:val="0"/>
          <w:kern w:val="21"/>
          <w:sz w:val="24"/>
          <w:szCs w:val="24"/>
          <w:highlight w:val="none"/>
          <w:lang w:eastAsia="zh-CN"/>
        </w:rPr>
        <w:t>江苏翔顺工程管理咨询有限公司</w:t>
      </w:r>
      <w:r>
        <w:rPr>
          <w:rFonts w:hint="eastAsia" w:ascii="宋体" w:hAnsi="宋体"/>
          <w:bCs/>
          <w:snapToGrid/>
          <w:color w:val="auto"/>
          <w:spacing w:val="0"/>
          <w:kern w:val="21"/>
          <w:sz w:val="24"/>
          <w:szCs w:val="24"/>
          <w:highlight w:val="none"/>
        </w:rPr>
        <w:t>在“江苏政府采购网”发布的更正公告</w:t>
      </w:r>
      <w:r>
        <w:rPr>
          <w:rFonts w:hint="eastAsia" w:ascii="宋体" w:hAnsi="宋体"/>
          <w:bCs/>
          <w:snapToGrid/>
          <w:color w:val="auto"/>
          <w:spacing w:val="0"/>
          <w:kern w:val="21"/>
          <w:sz w:val="24"/>
          <w:szCs w:val="24"/>
          <w:highlight w:val="none"/>
          <w:lang w:eastAsia="zh-CN"/>
        </w:rPr>
        <w:t>。</w:t>
      </w:r>
    </w:p>
    <w:p w14:paraId="14D9A81B">
      <w:pPr>
        <w:keepNext w:val="0"/>
        <w:keepLines w:val="0"/>
        <w:pageBreakBefore w:val="0"/>
        <w:widowControl w:val="0"/>
        <w:shd w:val="clear"/>
        <w:tabs>
          <w:tab w:val="left" w:pos="900"/>
        </w:tabs>
        <w:kinsoku/>
        <w:wordWrap/>
        <w:overflowPunct/>
        <w:topLinePunct w:val="0"/>
        <w:autoSpaceDE/>
        <w:autoSpaceDN/>
        <w:bidi w:val="0"/>
        <w:spacing w:line="500" w:lineRule="exact"/>
        <w:ind w:firstLine="480"/>
        <w:rPr>
          <w:rFonts w:hint="eastAsia" w:ascii="宋体" w:hAnsi="宋体" w:eastAsia="宋体"/>
          <w:bCs/>
          <w:snapToGrid/>
          <w:color w:val="auto"/>
          <w:spacing w:val="0"/>
          <w:kern w:val="21"/>
          <w:sz w:val="24"/>
          <w:szCs w:val="24"/>
          <w:highlight w:val="none"/>
          <w:shd w:val="clear" w:color="FFFFFF" w:fill="D9D9D9"/>
          <w:lang w:eastAsia="zh-CN"/>
        </w:rPr>
      </w:pPr>
      <w:r>
        <w:rPr>
          <w:rFonts w:hint="eastAsia" w:ascii="宋体" w:hAnsi="宋体"/>
          <w:bCs/>
          <w:snapToGrid/>
          <w:color w:val="auto"/>
          <w:spacing w:val="0"/>
          <w:kern w:val="21"/>
          <w:sz w:val="24"/>
          <w:szCs w:val="24"/>
          <w:highlight w:val="none"/>
        </w:rPr>
        <w:t>（四）本次采购不收取投标保证金</w:t>
      </w:r>
      <w:r>
        <w:rPr>
          <w:rFonts w:hint="eastAsia" w:ascii="宋体" w:hAnsi="宋体"/>
          <w:bCs/>
          <w:snapToGrid/>
          <w:color w:val="auto"/>
          <w:spacing w:val="0"/>
          <w:kern w:val="21"/>
          <w:sz w:val="24"/>
          <w:szCs w:val="24"/>
          <w:highlight w:val="none"/>
          <w:lang w:eastAsia="zh-CN"/>
        </w:rPr>
        <w:t>。</w:t>
      </w:r>
    </w:p>
    <w:p w14:paraId="6A0A3FAA">
      <w:pPr>
        <w:keepNext w:val="0"/>
        <w:keepLines w:val="0"/>
        <w:pageBreakBefore w:val="0"/>
        <w:widowControl w:val="0"/>
        <w:shd w:val="clear"/>
        <w:tabs>
          <w:tab w:val="left" w:pos="900"/>
        </w:tabs>
        <w:kinsoku/>
        <w:wordWrap/>
        <w:overflowPunct/>
        <w:topLinePunct w:val="0"/>
        <w:autoSpaceDE/>
        <w:autoSpaceDN/>
        <w:bidi w:val="0"/>
        <w:spacing w:line="500" w:lineRule="exact"/>
        <w:ind w:firstLine="480"/>
        <w:rPr>
          <w:rFonts w:hint="eastAsia" w:ascii="宋体" w:hAnsi="宋体" w:eastAsia="宋体" w:cs="Times New Roman"/>
          <w:b/>
          <w:bCs w:val="0"/>
          <w:snapToGrid/>
          <w:color w:val="auto"/>
          <w:spacing w:val="0"/>
          <w:kern w:val="21"/>
          <w:sz w:val="24"/>
          <w:szCs w:val="24"/>
          <w:highlight w:val="none"/>
        </w:rPr>
      </w:pPr>
      <w:r>
        <w:rPr>
          <w:rFonts w:hint="eastAsia" w:ascii="宋体" w:hAnsi="宋体" w:eastAsia="宋体" w:cs="Times New Roman"/>
          <w:b/>
          <w:bCs w:val="0"/>
          <w:snapToGrid/>
          <w:color w:val="auto"/>
          <w:spacing w:val="0"/>
          <w:kern w:val="21"/>
          <w:sz w:val="24"/>
          <w:szCs w:val="24"/>
          <w:highlight w:val="none"/>
          <w:lang w:val="en-US" w:eastAsia="zh-CN"/>
        </w:rPr>
        <w:t>（五）</w:t>
      </w:r>
      <w:r>
        <w:rPr>
          <w:rFonts w:hint="eastAsia" w:ascii="宋体" w:hAnsi="宋体" w:eastAsia="宋体" w:cs="Times New Roman"/>
          <w:b/>
          <w:bCs w:val="0"/>
          <w:snapToGrid/>
          <w:color w:val="auto"/>
          <w:spacing w:val="0"/>
          <w:kern w:val="21"/>
          <w:sz w:val="24"/>
          <w:szCs w:val="24"/>
          <w:highlight w:val="none"/>
        </w:rPr>
        <w:t>纸质投标文件：本项目为不见面开标，</w:t>
      </w:r>
      <w:r>
        <w:rPr>
          <w:rFonts w:hint="eastAsia" w:ascii="宋体" w:hAnsi="宋体" w:eastAsia="宋体" w:cs="Times New Roman"/>
          <w:b/>
          <w:bCs w:val="0"/>
          <w:snapToGrid/>
          <w:color w:val="auto"/>
          <w:spacing w:val="0"/>
          <w:kern w:val="21"/>
          <w:sz w:val="24"/>
          <w:szCs w:val="24"/>
          <w:highlight w:val="none"/>
          <w:lang w:val="en-US" w:eastAsia="zh-CN"/>
        </w:rPr>
        <w:t>投标</w:t>
      </w:r>
      <w:r>
        <w:rPr>
          <w:rFonts w:hint="eastAsia" w:ascii="宋体" w:hAnsi="宋体" w:eastAsia="宋体" w:cs="Times New Roman"/>
          <w:b/>
          <w:bCs w:val="0"/>
          <w:snapToGrid/>
          <w:color w:val="auto"/>
          <w:spacing w:val="0"/>
          <w:kern w:val="21"/>
          <w:sz w:val="24"/>
          <w:szCs w:val="24"/>
          <w:highlight w:val="none"/>
        </w:rPr>
        <w:t>人无需递交纸质</w:t>
      </w:r>
      <w:r>
        <w:rPr>
          <w:rFonts w:hint="eastAsia" w:ascii="宋体" w:hAnsi="宋体" w:eastAsia="宋体" w:cs="Times New Roman"/>
          <w:b/>
          <w:bCs w:val="0"/>
          <w:snapToGrid/>
          <w:color w:val="auto"/>
          <w:spacing w:val="0"/>
          <w:kern w:val="21"/>
          <w:sz w:val="24"/>
          <w:szCs w:val="24"/>
          <w:highlight w:val="none"/>
          <w:lang w:val="en-US" w:eastAsia="zh-CN"/>
        </w:rPr>
        <w:t>投标</w:t>
      </w:r>
      <w:r>
        <w:rPr>
          <w:rFonts w:hint="eastAsia" w:ascii="宋体" w:hAnsi="宋体" w:eastAsia="宋体" w:cs="Times New Roman"/>
          <w:b/>
          <w:bCs w:val="0"/>
          <w:snapToGrid/>
          <w:color w:val="auto"/>
          <w:spacing w:val="0"/>
          <w:kern w:val="21"/>
          <w:sz w:val="24"/>
          <w:szCs w:val="24"/>
          <w:highlight w:val="none"/>
        </w:rPr>
        <w:t>文件至现场，</w:t>
      </w:r>
      <w:r>
        <w:rPr>
          <w:rFonts w:hint="eastAsia" w:ascii="宋体" w:hAnsi="宋体" w:eastAsia="宋体" w:cs="Times New Roman"/>
          <w:b/>
          <w:bCs w:val="0"/>
          <w:snapToGrid/>
          <w:color w:val="auto"/>
          <w:spacing w:val="0"/>
          <w:kern w:val="21"/>
          <w:sz w:val="24"/>
          <w:szCs w:val="24"/>
          <w:highlight w:val="none"/>
          <w:lang w:val="en-US" w:eastAsia="zh-CN"/>
        </w:rPr>
        <w:t>中标</w:t>
      </w:r>
      <w:r>
        <w:rPr>
          <w:rFonts w:hint="eastAsia" w:ascii="宋体" w:hAnsi="宋体" w:eastAsia="宋体" w:cs="Times New Roman"/>
          <w:b/>
          <w:bCs w:val="0"/>
          <w:snapToGrid/>
          <w:color w:val="auto"/>
          <w:spacing w:val="0"/>
          <w:kern w:val="21"/>
          <w:sz w:val="24"/>
          <w:szCs w:val="24"/>
          <w:highlight w:val="none"/>
        </w:rPr>
        <w:t>后</w:t>
      </w:r>
      <w:r>
        <w:rPr>
          <w:rFonts w:hint="eastAsia" w:ascii="宋体" w:hAnsi="宋体" w:eastAsia="宋体" w:cs="Times New Roman"/>
          <w:b/>
          <w:bCs w:val="0"/>
          <w:snapToGrid/>
          <w:color w:val="auto"/>
          <w:spacing w:val="0"/>
          <w:kern w:val="21"/>
          <w:sz w:val="24"/>
          <w:szCs w:val="24"/>
          <w:highlight w:val="none"/>
          <w:lang w:val="en-US" w:eastAsia="zh-CN"/>
        </w:rPr>
        <w:t>中标</w:t>
      </w:r>
      <w:r>
        <w:rPr>
          <w:rFonts w:hint="eastAsia" w:ascii="宋体" w:hAnsi="宋体" w:eastAsia="宋体" w:cs="Times New Roman"/>
          <w:b/>
          <w:bCs w:val="0"/>
          <w:snapToGrid/>
          <w:color w:val="auto"/>
          <w:spacing w:val="0"/>
          <w:kern w:val="21"/>
          <w:sz w:val="24"/>
          <w:szCs w:val="24"/>
          <w:highlight w:val="none"/>
        </w:rPr>
        <w:t>供应商向</w:t>
      </w:r>
      <w:r>
        <w:rPr>
          <w:rFonts w:hint="eastAsia" w:ascii="宋体" w:hAnsi="宋体" w:eastAsia="宋体" w:cs="Times New Roman"/>
          <w:b/>
          <w:bCs w:val="0"/>
          <w:snapToGrid/>
          <w:color w:val="auto"/>
          <w:spacing w:val="0"/>
          <w:kern w:val="21"/>
          <w:sz w:val="24"/>
          <w:szCs w:val="24"/>
          <w:highlight w:val="none"/>
          <w:lang w:eastAsia="zh-CN"/>
        </w:rPr>
        <w:t>采购代理机构</w:t>
      </w:r>
      <w:r>
        <w:rPr>
          <w:rFonts w:hint="eastAsia" w:ascii="宋体" w:hAnsi="宋体" w:eastAsia="宋体" w:cs="Times New Roman"/>
          <w:b/>
          <w:bCs w:val="0"/>
          <w:snapToGrid/>
          <w:color w:val="auto"/>
          <w:spacing w:val="0"/>
          <w:kern w:val="21"/>
          <w:sz w:val="24"/>
          <w:szCs w:val="24"/>
          <w:highlight w:val="none"/>
        </w:rPr>
        <w:t>提供与电子</w:t>
      </w:r>
      <w:r>
        <w:rPr>
          <w:rFonts w:hint="eastAsia" w:ascii="宋体" w:hAnsi="宋体" w:eastAsia="宋体" w:cs="Times New Roman"/>
          <w:b/>
          <w:bCs w:val="0"/>
          <w:snapToGrid/>
          <w:color w:val="auto"/>
          <w:spacing w:val="0"/>
          <w:kern w:val="21"/>
          <w:sz w:val="24"/>
          <w:szCs w:val="24"/>
          <w:highlight w:val="none"/>
          <w:lang w:val="en-US" w:eastAsia="zh-CN"/>
        </w:rPr>
        <w:t>投标</w:t>
      </w:r>
      <w:r>
        <w:rPr>
          <w:rFonts w:hint="eastAsia" w:ascii="宋体" w:hAnsi="宋体" w:eastAsia="宋体" w:cs="Times New Roman"/>
          <w:b/>
          <w:bCs w:val="0"/>
          <w:snapToGrid/>
          <w:color w:val="auto"/>
          <w:spacing w:val="0"/>
          <w:kern w:val="21"/>
          <w:sz w:val="24"/>
          <w:szCs w:val="24"/>
          <w:highlight w:val="none"/>
        </w:rPr>
        <w:t>文件完全一致的纸质</w:t>
      </w:r>
      <w:r>
        <w:rPr>
          <w:rFonts w:hint="eastAsia" w:ascii="宋体" w:hAnsi="宋体" w:eastAsia="宋体" w:cs="Times New Roman"/>
          <w:b/>
          <w:bCs w:val="0"/>
          <w:snapToGrid/>
          <w:color w:val="auto"/>
          <w:spacing w:val="0"/>
          <w:kern w:val="21"/>
          <w:sz w:val="24"/>
          <w:szCs w:val="24"/>
          <w:highlight w:val="none"/>
          <w:lang w:val="en-US" w:eastAsia="zh-CN"/>
        </w:rPr>
        <w:t>投标</w:t>
      </w:r>
      <w:r>
        <w:rPr>
          <w:rFonts w:hint="eastAsia" w:ascii="宋体" w:hAnsi="宋体" w:eastAsia="宋体" w:cs="Times New Roman"/>
          <w:b/>
          <w:bCs w:val="0"/>
          <w:snapToGrid/>
          <w:color w:val="auto"/>
          <w:spacing w:val="0"/>
          <w:kern w:val="21"/>
          <w:sz w:val="24"/>
          <w:szCs w:val="24"/>
          <w:highlight w:val="none"/>
        </w:rPr>
        <w:t>文件（2份：一正、一副）。</w:t>
      </w:r>
    </w:p>
    <w:p w14:paraId="3A1308DB">
      <w:pPr>
        <w:keepNext w:val="0"/>
        <w:keepLines w:val="0"/>
        <w:pageBreakBefore w:val="0"/>
        <w:widowControl w:val="0"/>
        <w:shd w:val="clear"/>
        <w:tabs>
          <w:tab w:val="left" w:pos="900"/>
        </w:tabs>
        <w:kinsoku/>
        <w:wordWrap/>
        <w:overflowPunct/>
        <w:topLinePunct w:val="0"/>
        <w:autoSpaceDE/>
        <w:autoSpaceDN/>
        <w:bidi w:val="0"/>
        <w:spacing w:line="500" w:lineRule="exact"/>
        <w:ind w:firstLine="480"/>
        <w:rPr>
          <w:rFonts w:hint="eastAsia" w:ascii="宋体" w:hAnsi="宋体" w:eastAsia="宋体" w:cs="Times New Roman"/>
          <w:b/>
          <w:bCs w:val="0"/>
          <w:snapToGrid/>
          <w:color w:val="auto"/>
          <w:spacing w:val="0"/>
          <w:kern w:val="21"/>
          <w:sz w:val="24"/>
          <w:szCs w:val="24"/>
          <w:highlight w:val="none"/>
          <w:lang w:val="en-US" w:eastAsia="zh-CN"/>
        </w:rPr>
      </w:pPr>
      <w:r>
        <w:rPr>
          <w:rFonts w:hint="eastAsia" w:ascii="宋体" w:hAnsi="宋体" w:eastAsia="宋体" w:cs="Times New Roman"/>
          <w:b/>
          <w:bCs w:val="0"/>
          <w:snapToGrid/>
          <w:color w:val="auto"/>
          <w:spacing w:val="0"/>
          <w:kern w:val="21"/>
          <w:sz w:val="24"/>
          <w:szCs w:val="24"/>
          <w:highlight w:val="none"/>
          <w:lang w:val="en-US" w:eastAsia="zh-CN"/>
        </w:rPr>
        <w:t>（六）本招标文件中涉及的盖章部分均可使用CA签章。</w:t>
      </w:r>
    </w:p>
    <w:p w14:paraId="3C33987C">
      <w:pPr>
        <w:keepNext w:val="0"/>
        <w:keepLines w:val="0"/>
        <w:pageBreakBefore w:val="0"/>
        <w:widowControl w:val="0"/>
        <w:shd w:val="clear"/>
        <w:tabs>
          <w:tab w:val="left" w:pos="1440"/>
        </w:tabs>
        <w:kinsoku/>
        <w:wordWrap/>
        <w:overflowPunct/>
        <w:topLinePunct w:val="0"/>
        <w:autoSpaceDE/>
        <w:autoSpaceDN/>
        <w:bidi w:val="0"/>
        <w:adjustRightInd w:val="0"/>
        <w:snapToGrid w:val="0"/>
        <w:spacing w:line="360" w:lineRule="auto"/>
        <w:ind w:firstLine="643" w:firstLineChars="200"/>
        <w:jc w:val="center"/>
        <w:textAlignment w:val="auto"/>
        <w:outlineLvl w:val="0"/>
        <w:rPr>
          <w:rFonts w:ascii="黑体" w:hAnsi="黑体" w:eastAsia="黑体"/>
          <w:snapToGrid/>
          <w:color w:val="auto"/>
          <w:spacing w:val="0"/>
          <w:kern w:val="21"/>
          <w:sz w:val="36"/>
          <w:szCs w:val="36"/>
          <w:highlight w:val="none"/>
        </w:rPr>
      </w:pPr>
      <w:r>
        <w:rPr>
          <w:rFonts w:hint="eastAsia" w:ascii="黑体" w:eastAsia="黑体"/>
          <w:b/>
          <w:bCs/>
          <w:snapToGrid/>
          <w:color w:val="auto"/>
          <w:spacing w:val="0"/>
          <w:kern w:val="21"/>
          <w:sz w:val="32"/>
          <w:szCs w:val="32"/>
          <w:highlight w:val="none"/>
        </w:rPr>
        <w:br w:type="page" w:clear="all"/>
      </w:r>
      <w:bookmarkStart w:id="36" w:name="_Toc120614211"/>
      <w:r>
        <w:rPr>
          <w:rFonts w:hint="eastAsia" w:ascii="黑体" w:hAnsi="黑体" w:eastAsia="黑体"/>
          <w:snapToGrid/>
          <w:color w:val="auto"/>
          <w:spacing w:val="0"/>
          <w:kern w:val="21"/>
          <w:sz w:val="36"/>
          <w:szCs w:val="36"/>
          <w:highlight w:val="none"/>
        </w:rPr>
        <w:t xml:space="preserve">第二章  </w:t>
      </w:r>
      <w:bookmarkEnd w:id="36"/>
      <w:bookmarkStart w:id="37" w:name="_Toc120614213"/>
      <w:bookmarkStart w:id="38" w:name="_Toc16938518"/>
      <w:bookmarkStart w:id="39" w:name="_Toc513029202"/>
      <w:bookmarkStart w:id="40" w:name="_Toc20823274"/>
      <w:r>
        <w:rPr>
          <w:rFonts w:hint="eastAsia" w:ascii="黑体" w:hAnsi="黑体" w:eastAsia="黑体"/>
          <w:snapToGrid/>
          <w:color w:val="auto"/>
          <w:spacing w:val="0"/>
          <w:kern w:val="21"/>
          <w:sz w:val="36"/>
          <w:szCs w:val="36"/>
          <w:highlight w:val="none"/>
        </w:rPr>
        <w:t>投标人须知</w:t>
      </w:r>
      <w:bookmarkEnd w:id="37"/>
      <w:bookmarkEnd w:id="38"/>
      <w:bookmarkEnd w:id="39"/>
      <w:bookmarkEnd w:id="40"/>
    </w:p>
    <w:p w14:paraId="2927499D">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snapToGrid/>
          <w:color w:val="auto"/>
          <w:spacing w:val="0"/>
          <w:kern w:val="21"/>
          <w:sz w:val="30"/>
          <w:szCs w:val="30"/>
          <w:highlight w:val="none"/>
        </w:rPr>
      </w:pPr>
      <w:bookmarkStart w:id="41" w:name="_Toc20823275"/>
      <w:bookmarkStart w:id="42" w:name="_Toc513029203"/>
      <w:bookmarkStart w:id="43" w:name="_Toc16938519"/>
      <w:bookmarkStart w:id="44" w:name="_Toc120614214"/>
      <w:r>
        <w:rPr>
          <w:rFonts w:hint="eastAsia"/>
          <w:snapToGrid/>
          <w:color w:val="auto"/>
          <w:spacing w:val="0"/>
          <w:kern w:val="21"/>
          <w:sz w:val="30"/>
          <w:szCs w:val="30"/>
          <w:highlight w:val="none"/>
        </w:rPr>
        <w:t>一、总则</w:t>
      </w:r>
      <w:bookmarkEnd w:id="41"/>
      <w:bookmarkEnd w:id="42"/>
      <w:bookmarkEnd w:id="43"/>
      <w:bookmarkEnd w:id="44"/>
    </w:p>
    <w:p w14:paraId="571A65AC">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45" w:name="_Hlt16619475"/>
      <w:bookmarkEnd w:id="45"/>
      <w:bookmarkStart w:id="46" w:name="_Toc16938520"/>
      <w:bookmarkStart w:id="47" w:name="_Toc513029204"/>
      <w:bookmarkStart w:id="48" w:name="_Toc20823276"/>
      <w:r>
        <w:rPr>
          <w:rFonts w:hint="eastAsia" w:ascii="宋体" w:hAnsi="宋体" w:eastAsia="宋体" w:cs="Times New Roman"/>
          <w:b/>
          <w:bCs w:val="0"/>
          <w:snapToGrid/>
          <w:color w:val="auto"/>
          <w:spacing w:val="0"/>
          <w:kern w:val="21"/>
          <w:highlight w:val="none"/>
        </w:rPr>
        <w:t>1.招标方式</w:t>
      </w:r>
      <w:bookmarkEnd w:id="46"/>
      <w:bookmarkEnd w:id="47"/>
      <w:bookmarkEnd w:id="48"/>
    </w:p>
    <w:p w14:paraId="5F9C939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1.1本次招标采取公开招标方式</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本</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仅适用于招标公告中所述项目</w:t>
      </w:r>
      <w:r>
        <w:rPr>
          <w:rFonts w:hint="eastAsia" w:ascii="宋体" w:hAnsi="宋体"/>
          <w:snapToGrid/>
          <w:color w:val="auto"/>
          <w:spacing w:val="0"/>
          <w:kern w:val="21"/>
          <w:sz w:val="24"/>
          <w:highlight w:val="none"/>
          <w:lang w:eastAsia="zh-CN"/>
        </w:rPr>
        <w:t>。</w:t>
      </w:r>
    </w:p>
    <w:p w14:paraId="12D4DA02">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49" w:name="_Toc16938521"/>
      <w:bookmarkStart w:id="50" w:name="_Toc513029205"/>
      <w:bookmarkStart w:id="51" w:name="_Toc20823277"/>
      <w:r>
        <w:rPr>
          <w:rFonts w:hint="eastAsia" w:ascii="宋体" w:hAnsi="宋体" w:eastAsia="宋体" w:cs="Times New Roman"/>
          <w:b/>
          <w:bCs w:val="0"/>
          <w:snapToGrid/>
          <w:color w:val="auto"/>
          <w:spacing w:val="0"/>
          <w:kern w:val="21"/>
          <w:highlight w:val="none"/>
        </w:rPr>
        <w:t>2.</w:t>
      </w:r>
      <w:bookmarkEnd w:id="49"/>
      <w:bookmarkEnd w:id="50"/>
      <w:bookmarkEnd w:id="51"/>
      <w:r>
        <w:rPr>
          <w:rFonts w:hint="eastAsia" w:ascii="宋体" w:hAnsi="宋体" w:eastAsia="宋体" w:cs="Times New Roman"/>
          <w:b/>
          <w:bCs w:val="0"/>
          <w:snapToGrid/>
          <w:color w:val="auto"/>
          <w:spacing w:val="0"/>
          <w:kern w:val="21"/>
          <w:highlight w:val="none"/>
        </w:rPr>
        <w:t>采购人、采购代理机构、投标人、联合体</w:t>
      </w:r>
    </w:p>
    <w:p w14:paraId="4507ED7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2.1采购人、采购代理机构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指依法进行政府采购的国家机关、事业单位、团体组织</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及其委托的采购代理机构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本项目采购人、采购代理机构见第一章《投标邀请》</w:t>
      </w:r>
      <w:r>
        <w:rPr>
          <w:rFonts w:hint="eastAsia" w:ascii="宋体" w:hAnsi="宋体"/>
          <w:snapToGrid/>
          <w:color w:val="auto"/>
          <w:spacing w:val="0"/>
          <w:kern w:val="21"/>
          <w:sz w:val="24"/>
          <w:szCs w:val="24"/>
          <w:highlight w:val="none"/>
          <w:lang w:eastAsia="zh-CN"/>
        </w:rPr>
        <w:t>。</w:t>
      </w:r>
    </w:p>
    <w:p w14:paraId="2E5AA9D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2.2投标人（也称“供应商</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申请人”）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是指响应招标、参加投标竞争的法人、其他组织或者自然人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合格的投标人应满足招标公告中供应商的资格要求以及本文件实质性要求和条件的规定</w:t>
      </w:r>
      <w:r>
        <w:rPr>
          <w:rFonts w:hint="eastAsia" w:ascii="宋体" w:hAnsi="宋体"/>
          <w:snapToGrid/>
          <w:color w:val="auto"/>
          <w:spacing w:val="0"/>
          <w:kern w:val="21"/>
          <w:sz w:val="24"/>
          <w:szCs w:val="24"/>
          <w:highlight w:val="none"/>
          <w:lang w:eastAsia="zh-CN"/>
        </w:rPr>
        <w:t>。</w:t>
      </w:r>
    </w:p>
    <w:p w14:paraId="696E74E1">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2.3联合体</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指两个以上的自然人、法人或者其他组织组成一个联合体</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以一个供应商的身份共同参加政府采购</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以联合体形式参加政府采购活动的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联合体各方不得再单独参加或者与其他供应商另外组成联合体参加同一合同项下的政府采购活动</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若联合体中任一成员单位中途退出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则该联合体的投标无效</w:t>
      </w:r>
      <w:r>
        <w:rPr>
          <w:rFonts w:hint="eastAsia" w:ascii="宋体" w:hAnsi="宋体"/>
          <w:snapToGrid/>
          <w:color w:val="auto"/>
          <w:spacing w:val="0"/>
          <w:kern w:val="21"/>
          <w:sz w:val="24"/>
          <w:szCs w:val="24"/>
          <w:highlight w:val="none"/>
          <w:lang w:eastAsia="zh-CN"/>
        </w:rPr>
        <w:t>。</w:t>
      </w:r>
    </w:p>
    <w:p w14:paraId="771DF725">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52" w:name="_Toc513029206"/>
      <w:bookmarkStart w:id="53" w:name="_Toc20823278"/>
      <w:bookmarkStart w:id="54" w:name="_Toc16938522"/>
      <w:r>
        <w:rPr>
          <w:rFonts w:hint="eastAsia" w:ascii="宋体" w:hAnsi="宋体" w:eastAsia="宋体" w:cs="Times New Roman"/>
          <w:b/>
          <w:bCs w:val="0"/>
          <w:snapToGrid/>
          <w:color w:val="auto"/>
          <w:spacing w:val="0"/>
          <w:kern w:val="21"/>
          <w:highlight w:val="none"/>
        </w:rPr>
        <w:t>3.适用法律</w:t>
      </w:r>
      <w:bookmarkEnd w:id="52"/>
      <w:bookmarkEnd w:id="53"/>
      <w:bookmarkEnd w:id="54"/>
    </w:p>
    <w:p w14:paraId="7AE27E5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3.1 本次招标及由此产生的合同受中华人民共和国有关的法律法规制约和保护</w:t>
      </w:r>
      <w:r>
        <w:rPr>
          <w:rFonts w:hint="eastAsia" w:ascii="宋体" w:hAnsi="宋体"/>
          <w:snapToGrid/>
          <w:color w:val="auto"/>
          <w:spacing w:val="0"/>
          <w:kern w:val="21"/>
          <w:sz w:val="24"/>
          <w:highlight w:val="none"/>
          <w:lang w:eastAsia="zh-CN"/>
        </w:rPr>
        <w:t>。</w:t>
      </w:r>
    </w:p>
    <w:p w14:paraId="22DAA085">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55" w:name="_Toc20823279"/>
      <w:bookmarkStart w:id="56" w:name="_Toc16938523"/>
      <w:bookmarkStart w:id="57" w:name="_Toc513029207"/>
      <w:bookmarkStart w:id="58" w:name="_Toc462564067"/>
      <w:r>
        <w:rPr>
          <w:rFonts w:hint="eastAsia" w:ascii="宋体" w:hAnsi="宋体" w:eastAsia="宋体" w:cs="Times New Roman"/>
          <w:b/>
          <w:bCs w:val="0"/>
          <w:snapToGrid/>
          <w:color w:val="auto"/>
          <w:spacing w:val="0"/>
          <w:kern w:val="21"/>
          <w:highlight w:val="none"/>
        </w:rPr>
        <w:t>4.投标费用</w:t>
      </w:r>
      <w:bookmarkEnd w:id="55"/>
      <w:bookmarkEnd w:id="56"/>
      <w:bookmarkEnd w:id="57"/>
      <w:bookmarkEnd w:id="58"/>
    </w:p>
    <w:p w14:paraId="021FFE0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bCs/>
          <w:snapToGrid/>
          <w:color w:val="auto"/>
          <w:spacing w:val="0"/>
          <w:kern w:val="21"/>
          <w:sz w:val="24"/>
          <w:highlight w:val="none"/>
        </w:rPr>
        <w:t>4.1</w:t>
      </w:r>
      <w:r>
        <w:rPr>
          <w:rFonts w:hint="eastAsia" w:ascii="宋体" w:hAnsi="宋体"/>
          <w:snapToGrid/>
          <w:color w:val="auto"/>
          <w:spacing w:val="0"/>
          <w:kern w:val="21"/>
          <w:sz w:val="24"/>
          <w:highlight w:val="none"/>
        </w:rPr>
        <w:t>投标人应自行承担所有与参加投标有关的费用</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无论投标过程中的做法和结果如何</w:t>
      </w:r>
      <w:r>
        <w:rPr>
          <w:rFonts w:hint="eastAsia" w:ascii="宋体" w:hAnsi="宋体"/>
          <w:snapToGrid/>
          <w:color w:val="auto"/>
          <w:spacing w:val="0"/>
          <w:kern w:val="21"/>
          <w:sz w:val="24"/>
          <w:highlight w:val="none"/>
          <w:lang w:eastAsia="zh-CN"/>
        </w:rPr>
        <w:t>，采购代理机构</w:t>
      </w:r>
      <w:r>
        <w:rPr>
          <w:rFonts w:hint="eastAsia" w:ascii="宋体" w:hAnsi="宋体"/>
          <w:snapToGrid/>
          <w:color w:val="auto"/>
          <w:spacing w:val="0"/>
          <w:kern w:val="21"/>
          <w:sz w:val="24"/>
          <w:highlight w:val="none"/>
        </w:rPr>
        <w:t>在任何情况下均无义务和责任承担这些费用</w:t>
      </w:r>
      <w:r>
        <w:rPr>
          <w:rFonts w:hint="eastAsia" w:ascii="宋体" w:hAnsi="宋体"/>
          <w:snapToGrid/>
          <w:color w:val="auto"/>
          <w:spacing w:val="0"/>
          <w:kern w:val="21"/>
          <w:sz w:val="24"/>
          <w:highlight w:val="none"/>
          <w:lang w:eastAsia="zh-CN"/>
        </w:rPr>
        <w:t>。</w:t>
      </w:r>
    </w:p>
    <w:p w14:paraId="4D09C1C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4.2</w:t>
      </w:r>
      <w:r>
        <w:rPr>
          <w:rFonts w:hint="eastAsia" w:ascii="宋体" w:hAnsi="宋体"/>
          <w:snapToGrid/>
          <w:color w:val="auto"/>
          <w:spacing w:val="0"/>
          <w:kern w:val="21"/>
          <w:sz w:val="24"/>
          <w:highlight w:val="none"/>
          <w:lang w:eastAsia="zh-CN"/>
        </w:rPr>
        <w:t>本次招标的采购代理服务费由中标供应商支付，采购代理服务费的收费按差额定率累进法，中标金额100万以下费率为中标金额的1.5%；中标金额100万－500万费率为中标金额的0.8%；中标金额500万－1000万费率为中标金额的0.45%；中标金额1000万－5000万费率为中标金额的0.25%；按差额定率累进法计算后七折计取。</w:t>
      </w:r>
    </w:p>
    <w:p w14:paraId="5E1E19F5">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5.</w:t>
      </w:r>
      <w:r>
        <w:rPr>
          <w:rFonts w:hint="eastAsia" w:ascii="宋体" w:hAnsi="宋体" w:eastAsia="宋体" w:cs="Times New Roman"/>
          <w:b/>
          <w:bCs w:val="0"/>
          <w:snapToGrid/>
          <w:color w:val="auto"/>
          <w:spacing w:val="0"/>
          <w:kern w:val="21"/>
          <w:highlight w:val="none"/>
          <w:lang w:eastAsia="zh-CN"/>
        </w:rPr>
        <w:t>采购文件</w:t>
      </w:r>
      <w:r>
        <w:rPr>
          <w:rFonts w:hint="eastAsia" w:ascii="宋体" w:hAnsi="宋体" w:eastAsia="宋体" w:cs="Times New Roman"/>
          <w:b/>
          <w:bCs w:val="0"/>
          <w:snapToGrid/>
          <w:color w:val="auto"/>
          <w:spacing w:val="0"/>
          <w:kern w:val="21"/>
          <w:highlight w:val="none"/>
        </w:rPr>
        <w:t>的约束力</w:t>
      </w:r>
    </w:p>
    <w:p w14:paraId="62EC024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5.1</w:t>
      </w:r>
      <w:r>
        <w:rPr>
          <w:rFonts w:hint="eastAsia" w:ascii="宋体" w:hAnsi="宋体"/>
          <w:snapToGrid/>
          <w:color w:val="auto"/>
          <w:spacing w:val="0"/>
          <w:kern w:val="21"/>
          <w:sz w:val="24"/>
          <w:szCs w:val="24"/>
          <w:highlight w:val="none"/>
        </w:rPr>
        <w:t>投标人一旦参加本项目采购活动</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即被认为接受了本</w:t>
      </w:r>
      <w:r>
        <w:rPr>
          <w:rFonts w:hint="eastAsia" w:ascii="宋体" w:hAnsi="宋体"/>
          <w:snapToGrid/>
          <w:color w:val="auto"/>
          <w:spacing w:val="0"/>
          <w:kern w:val="21"/>
          <w:sz w:val="24"/>
          <w:szCs w:val="24"/>
          <w:highlight w:val="none"/>
          <w:lang w:eastAsia="zh-CN"/>
        </w:rPr>
        <w:t>采购文件</w:t>
      </w:r>
      <w:r>
        <w:rPr>
          <w:rFonts w:hint="eastAsia" w:ascii="宋体" w:hAnsi="宋体"/>
          <w:snapToGrid/>
          <w:color w:val="auto"/>
          <w:spacing w:val="0"/>
          <w:kern w:val="21"/>
          <w:sz w:val="24"/>
          <w:szCs w:val="24"/>
          <w:highlight w:val="none"/>
        </w:rPr>
        <w:t>的规定和约束</w:t>
      </w:r>
      <w:r>
        <w:rPr>
          <w:rFonts w:hint="eastAsia" w:ascii="宋体" w:hAnsi="宋体"/>
          <w:snapToGrid/>
          <w:color w:val="auto"/>
          <w:spacing w:val="0"/>
          <w:kern w:val="21"/>
          <w:sz w:val="24"/>
          <w:szCs w:val="24"/>
          <w:highlight w:val="none"/>
          <w:lang w:eastAsia="zh-CN"/>
        </w:rPr>
        <w:t>。</w:t>
      </w:r>
    </w:p>
    <w:p w14:paraId="7A7E18E9">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rFonts w:hint="eastAsia" w:eastAsia="黑体"/>
          <w:snapToGrid/>
          <w:color w:val="auto"/>
          <w:spacing w:val="0"/>
          <w:kern w:val="21"/>
          <w:sz w:val="30"/>
          <w:szCs w:val="30"/>
          <w:highlight w:val="none"/>
          <w:lang w:eastAsia="zh-CN"/>
        </w:rPr>
      </w:pPr>
      <w:bookmarkStart w:id="59" w:name="_Toc16938525"/>
      <w:bookmarkStart w:id="60" w:name="_Toc20823281"/>
      <w:bookmarkStart w:id="61" w:name="_Toc513029209"/>
      <w:bookmarkStart w:id="62" w:name="_Toc120614215"/>
      <w:r>
        <w:rPr>
          <w:rFonts w:hint="eastAsia"/>
          <w:snapToGrid/>
          <w:color w:val="auto"/>
          <w:spacing w:val="0"/>
          <w:kern w:val="21"/>
          <w:sz w:val="30"/>
          <w:szCs w:val="30"/>
          <w:highlight w:val="none"/>
        </w:rPr>
        <w:t>二、</w:t>
      </w:r>
      <w:bookmarkEnd w:id="59"/>
      <w:bookmarkEnd w:id="60"/>
      <w:bookmarkEnd w:id="61"/>
      <w:bookmarkEnd w:id="62"/>
      <w:r>
        <w:rPr>
          <w:rFonts w:hint="eastAsia"/>
          <w:snapToGrid/>
          <w:color w:val="auto"/>
          <w:spacing w:val="0"/>
          <w:kern w:val="21"/>
          <w:sz w:val="30"/>
          <w:szCs w:val="30"/>
          <w:highlight w:val="none"/>
          <w:lang w:eastAsia="zh-CN"/>
        </w:rPr>
        <w:t>采购文件</w:t>
      </w:r>
    </w:p>
    <w:p w14:paraId="70FC75B2">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63" w:name="_Toc20823282"/>
      <w:bookmarkStart w:id="64" w:name="_Toc16938526"/>
      <w:bookmarkStart w:id="65" w:name="_Toc513029210"/>
      <w:r>
        <w:rPr>
          <w:rFonts w:hint="eastAsia" w:ascii="宋体" w:hAnsi="宋体" w:eastAsia="宋体" w:cs="Times New Roman"/>
          <w:b/>
          <w:bCs w:val="0"/>
          <w:snapToGrid/>
          <w:color w:val="auto"/>
          <w:spacing w:val="0"/>
          <w:kern w:val="21"/>
          <w:highlight w:val="none"/>
        </w:rPr>
        <w:t>6.</w:t>
      </w:r>
      <w:r>
        <w:rPr>
          <w:rFonts w:hint="eastAsia" w:ascii="宋体" w:hAnsi="宋体" w:eastAsia="宋体" w:cs="Times New Roman"/>
          <w:b/>
          <w:bCs w:val="0"/>
          <w:snapToGrid/>
          <w:color w:val="auto"/>
          <w:spacing w:val="0"/>
          <w:kern w:val="21"/>
          <w:highlight w:val="none"/>
          <w:lang w:eastAsia="zh-CN"/>
        </w:rPr>
        <w:t>采购文件</w:t>
      </w:r>
      <w:r>
        <w:rPr>
          <w:rFonts w:hint="eastAsia" w:ascii="宋体" w:hAnsi="宋体" w:eastAsia="宋体" w:cs="Times New Roman"/>
          <w:b/>
          <w:bCs w:val="0"/>
          <w:snapToGrid/>
          <w:color w:val="auto"/>
          <w:spacing w:val="0"/>
          <w:kern w:val="21"/>
          <w:highlight w:val="none"/>
        </w:rPr>
        <w:t>构成</w:t>
      </w:r>
      <w:bookmarkEnd w:id="63"/>
      <w:bookmarkEnd w:id="64"/>
      <w:bookmarkEnd w:id="65"/>
    </w:p>
    <w:p w14:paraId="5F2D0B7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bCs/>
          <w:snapToGrid/>
          <w:color w:val="auto"/>
          <w:spacing w:val="0"/>
          <w:kern w:val="21"/>
          <w:sz w:val="24"/>
          <w:highlight w:val="none"/>
        </w:rPr>
        <w:t>6.1</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由以下部分组成</w:t>
      </w:r>
      <w:r>
        <w:rPr>
          <w:rFonts w:hint="eastAsia" w:ascii="宋体" w:hAnsi="宋体"/>
          <w:snapToGrid/>
          <w:color w:val="auto"/>
          <w:spacing w:val="0"/>
          <w:kern w:val="21"/>
          <w:sz w:val="24"/>
          <w:highlight w:val="none"/>
          <w:lang w:eastAsia="zh-CN"/>
        </w:rPr>
        <w:t>：</w:t>
      </w:r>
    </w:p>
    <w:p w14:paraId="30D677A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（1）投标</w:t>
      </w:r>
      <w:r>
        <w:rPr>
          <w:rFonts w:ascii="宋体" w:hAnsi="宋体"/>
          <w:snapToGrid/>
          <w:color w:val="auto"/>
          <w:spacing w:val="0"/>
          <w:kern w:val="21"/>
          <w:sz w:val="24"/>
          <w:szCs w:val="24"/>
          <w:highlight w:val="none"/>
        </w:rPr>
        <w:t>邀请</w:t>
      </w:r>
    </w:p>
    <w:p w14:paraId="6BF6BF2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（2）投标人须知</w:t>
      </w:r>
    </w:p>
    <w:p w14:paraId="5E114DF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（3）合同文本</w:t>
      </w:r>
    </w:p>
    <w:p w14:paraId="6FB6E0B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（4）采购需求</w:t>
      </w:r>
    </w:p>
    <w:p w14:paraId="243EECB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snapToGrid/>
          <w:color w:val="auto"/>
          <w:spacing w:val="0"/>
          <w:kern w:val="21"/>
          <w:sz w:val="24"/>
          <w:szCs w:val="24"/>
          <w:highlight w:val="none"/>
        </w:rPr>
      </w:pPr>
      <w:r>
        <w:rPr>
          <w:rFonts w:hint="eastAsia" w:ascii="宋体" w:hAnsi="宋体"/>
          <w:snapToGrid/>
          <w:color w:val="auto"/>
          <w:spacing w:val="0"/>
          <w:kern w:val="21"/>
          <w:sz w:val="24"/>
          <w:szCs w:val="24"/>
          <w:highlight w:val="none"/>
        </w:rPr>
        <w:t>（5）</w:t>
      </w:r>
      <w:r>
        <w:rPr>
          <w:rFonts w:hint="eastAsia" w:hAnsi="宋体"/>
          <w:snapToGrid/>
          <w:color w:val="auto"/>
          <w:spacing w:val="0"/>
          <w:kern w:val="21"/>
          <w:sz w:val="24"/>
          <w:szCs w:val="24"/>
          <w:highlight w:val="none"/>
        </w:rPr>
        <w:t>评标方法与评标标准</w:t>
      </w:r>
    </w:p>
    <w:p w14:paraId="010CE834">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（6）投标文件内容与格式</w:t>
      </w:r>
    </w:p>
    <w:p w14:paraId="059A90B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请仔细检查</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是否齐全</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如有缺漏请立即与</w:t>
      </w:r>
      <w:r>
        <w:rPr>
          <w:rFonts w:hint="eastAsia" w:ascii="宋体" w:hAnsi="宋体"/>
          <w:snapToGrid/>
          <w:color w:val="auto"/>
          <w:spacing w:val="0"/>
          <w:kern w:val="21"/>
          <w:sz w:val="24"/>
          <w:highlight w:val="none"/>
          <w:lang w:eastAsia="zh-CN"/>
        </w:rPr>
        <w:t>采购代理机构</w:t>
      </w:r>
      <w:r>
        <w:rPr>
          <w:rFonts w:hint="eastAsia" w:ascii="宋体" w:hAnsi="宋体"/>
          <w:snapToGrid/>
          <w:color w:val="auto"/>
          <w:spacing w:val="0"/>
          <w:kern w:val="21"/>
          <w:sz w:val="24"/>
          <w:highlight w:val="none"/>
        </w:rPr>
        <w:t>联系解决</w:t>
      </w:r>
      <w:r>
        <w:rPr>
          <w:rFonts w:hint="eastAsia" w:ascii="宋体" w:hAnsi="宋体"/>
          <w:snapToGrid/>
          <w:color w:val="auto"/>
          <w:spacing w:val="0"/>
          <w:kern w:val="21"/>
          <w:sz w:val="24"/>
          <w:highlight w:val="none"/>
          <w:lang w:eastAsia="zh-CN"/>
        </w:rPr>
        <w:t>。</w:t>
      </w:r>
    </w:p>
    <w:p w14:paraId="7C96B00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6.2投标人应认真阅读</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中所有的事项、格式、条款和规范等要求</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按</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要求和规定编制投标文件</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并保证所提供的全部资料的真实性</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以使其投标文件对</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作出实质性响应</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否则其风险由投标人自行承担</w:t>
      </w:r>
      <w:r>
        <w:rPr>
          <w:rFonts w:hint="eastAsia" w:ascii="宋体" w:hAnsi="宋体"/>
          <w:snapToGrid/>
          <w:color w:val="auto"/>
          <w:spacing w:val="0"/>
          <w:kern w:val="21"/>
          <w:sz w:val="24"/>
          <w:highlight w:val="none"/>
          <w:lang w:eastAsia="zh-CN"/>
        </w:rPr>
        <w:t>。</w:t>
      </w:r>
    </w:p>
    <w:p w14:paraId="00D7D66D">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66" w:name="_Toc16938527"/>
      <w:bookmarkStart w:id="67" w:name="_Toc20823283"/>
      <w:bookmarkStart w:id="68" w:name="_Toc513029211"/>
      <w:bookmarkStart w:id="69" w:name="_Toc462564070"/>
      <w:r>
        <w:rPr>
          <w:rFonts w:hint="eastAsia" w:ascii="宋体" w:hAnsi="宋体" w:eastAsia="宋体" w:cs="Times New Roman"/>
          <w:b/>
          <w:bCs w:val="0"/>
          <w:snapToGrid/>
          <w:color w:val="auto"/>
          <w:spacing w:val="0"/>
          <w:kern w:val="21"/>
          <w:highlight w:val="none"/>
        </w:rPr>
        <w:t>7.</w:t>
      </w:r>
      <w:r>
        <w:rPr>
          <w:rFonts w:hint="eastAsia" w:ascii="宋体" w:hAnsi="宋体" w:eastAsia="宋体" w:cs="Times New Roman"/>
          <w:b/>
          <w:bCs w:val="0"/>
          <w:snapToGrid/>
          <w:color w:val="auto"/>
          <w:spacing w:val="0"/>
          <w:kern w:val="21"/>
          <w:highlight w:val="none"/>
          <w:lang w:eastAsia="zh-CN"/>
        </w:rPr>
        <w:t>采购文件</w:t>
      </w:r>
      <w:r>
        <w:rPr>
          <w:rFonts w:hint="eastAsia" w:ascii="宋体" w:hAnsi="宋体" w:eastAsia="宋体" w:cs="Times New Roman"/>
          <w:b/>
          <w:bCs w:val="0"/>
          <w:snapToGrid/>
          <w:color w:val="auto"/>
          <w:spacing w:val="0"/>
          <w:kern w:val="21"/>
          <w:highlight w:val="none"/>
        </w:rPr>
        <w:t>的澄清</w:t>
      </w:r>
      <w:bookmarkEnd w:id="66"/>
      <w:bookmarkEnd w:id="67"/>
      <w:bookmarkEnd w:id="68"/>
      <w:bookmarkEnd w:id="69"/>
    </w:p>
    <w:p w14:paraId="068E6F1B">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480" w:firstLineChars="200"/>
        <w:jc w:val="left"/>
        <w:textAlignment w:val="auto"/>
        <w:rPr>
          <w:rFonts w:hint="eastAsia" w:ascii="宋体" w:hAnsi="宋体" w:eastAsia="宋体" w:cs="Times New Roman"/>
          <w:b w:val="0"/>
          <w:bCs w:val="0"/>
          <w:snapToGrid/>
          <w:color w:val="auto"/>
          <w:spacing w:val="0"/>
          <w:kern w:val="21"/>
          <w:sz w:val="24"/>
          <w:szCs w:val="24"/>
          <w:highlight w:val="none"/>
          <w:lang w:val="en-US" w:eastAsia="zh-CN" w:bidi="ar-SA"/>
        </w:rPr>
      </w:pPr>
      <w:bookmarkStart w:id="70" w:name="_Toc20823284"/>
      <w:bookmarkStart w:id="71" w:name="_Toc16938528"/>
      <w:bookmarkStart w:id="72" w:name="_Toc513029212"/>
      <w:bookmarkStart w:id="73" w:name="_Toc462564071"/>
      <w:r>
        <w:rPr>
          <w:rFonts w:hint="eastAsia" w:ascii="宋体" w:hAnsi="宋体" w:eastAsia="宋体" w:cs="Times New Roman"/>
          <w:b w:val="0"/>
          <w:bCs w:val="0"/>
          <w:snapToGrid/>
          <w:color w:val="auto"/>
          <w:spacing w:val="0"/>
          <w:kern w:val="21"/>
          <w:sz w:val="24"/>
          <w:szCs w:val="24"/>
          <w:highlight w:val="none"/>
          <w:lang w:val="en-US" w:eastAsia="zh-CN" w:bidi="ar-SA"/>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0EE7D1AA">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8.</w:t>
      </w:r>
      <w:r>
        <w:rPr>
          <w:rFonts w:hint="eastAsia" w:ascii="宋体" w:hAnsi="宋体" w:eastAsia="宋体" w:cs="Times New Roman"/>
          <w:b/>
          <w:bCs w:val="0"/>
          <w:snapToGrid/>
          <w:color w:val="auto"/>
          <w:spacing w:val="0"/>
          <w:kern w:val="21"/>
          <w:highlight w:val="none"/>
          <w:lang w:eastAsia="zh-CN"/>
        </w:rPr>
        <w:t>采购文件</w:t>
      </w:r>
      <w:r>
        <w:rPr>
          <w:rFonts w:hint="eastAsia" w:ascii="宋体" w:hAnsi="宋体" w:eastAsia="宋体" w:cs="Times New Roman"/>
          <w:b/>
          <w:bCs w:val="0"/>
          <w:snapToGrid/>
          <w:color w:val="auto"/>
          <w:spacing w:val="0"/>
          <w:kern w:val="21"/>
          <w:highlight w:val="none"/>
        </w:rPr>
        <w:t>的修改</w:t>
      </w:r>
      <w:bookmarkEnd w:id="70"/>
      <w:bookmarkEnd w:id="71"/>
      <w:bookmarkEnd w:id="72"/>
      <w:bookmarkEnd w:id="73"/>
    </w:p>
    <w:p w14:paraId="3AD52E6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8.1</w:t>
      </w:r>
      <w:r>
        <w:rPr>
          <w:rFonts w:hint="eastAsia" w:ascii="宋体" w:hAnsi="宋体"/>
          <w:bCs/>
          <w:snapToGrid/>
          <w:color w:val="auto"/>
          <w:spacing w:val="0"/>
          <w:kern w:val="21"/>
          <w:sz w:val="24"/>
          <w:szCs w:val="24"/>
          <w:highlight w:val="none"/>
          <w:lang w:eastAsia="zh-CN"/>
        </w:rPr>
        <w:t>采购代理机构</w:t>
      </w:r>
      <w:r>
        <w:rPr>
          <w:rFonts w:hint="eastAsia" w:ascii="宋体" w:hAnsi="宋体"/>
          <w:bCs/>
          <w:snapToGrid/>
          <w:color w:val="auto"/>
          <w:spacing w:val="0"/>
          <w:kern w:val="21"/>
          <w:sz w:val="24"/>
          <w:szCs w:val="24"/>
          <w:highlight w:val="none"/>
        </w:rPr>
        <w:t>可在投标截止时间十五日前对</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进行必要的澄清或者修改</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不足十五日的</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将顺延提交投标文件的截止时间和开标日期</w:t>
      </w:r>
      <w:r>
        <w:rPr>
          <w:rFonts w:hint="eastAsia" w:ascii="宋体" w:hAnsi="宋体"/>
          <w:bCs/>
          <w:snapToGrid/>
          <w:color w:val="auto"/>
          <w:spacing w:val="0"/>
          <w:kern w:val="21"/>
          <w:sz w:val="24"/>
          <w:szCs w:val="24"/>
          <w:highlight w:val="none"/>
          <w:lang w:eastAsia="zh-CN"/>
        </w:rPr>
        <w:t>。</w:t>
      </w:r>
    </w:p>
    <w:p w14:paraId="189CBE3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8.2</w:t>
      </w:r>
      <w:r>
        <w:rPr>
          <w:rFonts w:hint="eastAsia" w:ascii="宋体" w:hAnsi="宋体"/>
          <w:bCs/>
          <w:snapToGrid/>
          <w:color w:val="auto"/>
          <w:spacing w:val="0"/>
          <w:kern w:val="21"/>
          <w:sz w:val="24"/>
          <w:szCs w:val="24"/>
          <w:highlight w:val="none"/>
        </w:rPr>
        <w:t>如需对</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进行澄清或修改</w:t>
      </w:r>
      <w:r>
        <w:rPr>
          <w:rFonts w:hint="eastAsia" w:ascii="宋体" w:hAnsi="宋体"/>
          <w:bCs/>
          <w:snapToGrid/>
          <w:color w:val="auto"/>
          <w:spacing w:val="0"/>
          <w:kern w:val="21"/>
          <w:sz w:val="24"/>
          <w:szCs w:val="24"/>
          <w:highlight w:val="none"/>
          <w:lang w:eastAsia="zh-CN"/>
        </w:rPr>
        <w:t>，采购代理机构</w:t>
      </w:r>
      <w:r>
        <w:rPr>
          <w:rFonts w:hint="eastAsia" w:ascii="宋体" w:hAnsi="宋体"/>
          <w:bCs/>
          <w:snapToGrid/>
          <w:color w:val="auto"/>
          <w:spacing w:val="0"/>
          <w:kern w:val="21"/>
          <w:sz w:val="24"/>
          <w:szCs w:val="24"/>
          <w:highlight w:val="none"/>
        </w:rPr>
        <w:t>将在江苏政府采购网发布更正公告</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澄清或修改的内容为</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的组成部分</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并对投标人具有约束力</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投标人应在投标截止时间前</w:t>
      </w:r>
      <w:r>
        <w:rPr>
          <w:rFonts w:hint="eastAsia" w:ascii="宋体" w:hAnsi="宋体"/>
          <w:snapToGrid/>
          <w:color w:val="auto"/>
          <w:spacing w:val="0"/>
          <w:kern w:val="21"/>
          <w:sz w:val="24"/>
          <w:szCs w:val="24"/>
          <w:highlight w:val="none"/>
        </w:rPr>
        <w:t>登录</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或</w:t>
      </w:r>
      <w:r>
        <w:rPr>
          <w:rFonts w:hint="eastAsia" w:ascii="宋体" w:hAnsi="宋体"/>
          <w:bCs/>
          <w:snapToGrid/>
          <w:color w:val="auto"/>
          <w:spacing w:val="0"/>
          <w:kern w:val="21"/>
          <w:sz w:val="24"/>
          <w:szCs w:val="24"/>
          <w:highlight w:val="none"/>
        </w:rPr>
        <w:t>关注原招标公告媒体上发布的更正公告</w:t>
      </w:r>
      <w:r>
        <w:rPr>
          <w:rFonts w:hint="eastAsia" w:ascii="宋体" w:hAnsi="宋体"/>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因投标人未尽注意义务</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未及时更新上传投标文件</w:t>
      </w:r>
      <w:r>
        <w:rPr>
          <w:rFonts w:hint="eastAsia" w:ascii="宋体" w:hAnsi="宋体"/>
          <w:snapToGrid/>
          <w:color w:val="auto"/>
          <w:spacing w:val="0"/>
          <w:kern w:val="21"/>
          <w:sz w:val="24"/>
          <w:szCs w:val="24"/>
          <w:highlight w:val="none"/>
        </w:rPr>
        <w:t>或未</w:t>
      </w:r>
      <w:r>
        <w:rPr>
          <w:rFonts w:hint="eastAsia" w:ascii="宋体" w:hAnsi="宋体"/>
          <w:bCs/>
          <w:snapToGrid/>
          <w:color w:val="auto"/>
          <w:spacing w:val="0"/>
          <w:kern w:val="21"/>
          <w:sz w:val="24"/>
          <w:szCs w:val="24"/>
          <w:highlight w:val="none"/>
        </w:rPr>
        <w:t>全面地关注更正公告导致其提交的投标材料不符合本项目相关招标要求</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而造成的损失及风险（包括但不限于未中标）由投标人自行承担</w:t>
      </w:r>
      <w:r>
        <w:rPr>
          <w:rFonts w:hint="eastAsia" w:ascii="宋体" w:hAnsi="宋体"/>
          <w:bCs/>
          <w:snapToGrid/>
          <w:color w:val="auto"/>
          <w:spacing w:val="0"/>
          <w:kern w:val="21"/>
          <w:sz w:val="24"/>
          <w:szCs w:val="24"/>
          <w:highlight w:val="none"/>
          <w:lang w:eastAsia="zh-CN"/>
        </w:rPr>
        <w:t>。</w:t>
      </w:r>
    </w:p>
    <w:p w14:paraId="662C3228">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snapToGrid/>
          <w:color w:val="auto"/>
          <w:spacing w:val="0"/>
          <w:kern w:val="21"/>
          <w:sz w:val="30"/>
          <w:szCs w:val="30"/>
          <w:highlight w:val="none"/>
        </w:rPr>
      </w:pPr>
      <w:bookmarkStart w:id="74" w:name="_Toc120614216"/>
      <w:bookmarkStart w:id="75" w:name="_Toc462564072"/>
      <w:bookmarkStart w:id="76" w:name="_Toc513029213"/>
      <w:bookmarkStart w:id="77" w:name="_Toc16938529"/>
      <w:bookmarkStart w:id="78" w:name="_Toc20823285"/>
      <w:r>
        <w:rPr>
          <w:rFonts w:hint="eastAsia"/>
          <w:snapToGrid/>
          <w:color w:val="auto"/>
          <w:spacing w:val="0"/>
          <w:kern w:val="21"/>
          <w:sz w:val="30"/>
          <w:szCs w:val="30"/>
          <w:highlight w:val="none"/>
        </w:rPr>
        <w:t>三、投标文件的编制</w:t>
      </w:r>
      <w:bookmarkEnd w:id="74"/>
      <w:bookmarkEnd w:id="75"/>
      <w:bookmarkEnd w:id="76"/>
      <w:bookmarkEnd w:id="77"/>
      <w:bookmarkEnd w:id="78"/>
    </w:p>
    <w:p w14:paraId="02BAA62B">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79" w:name="_Toc513029214"/>
      <w:bookmarkStart w:id="80" w:name="_Toc16938530"/>
      <w:bookmarkStart w:id="81" w:name="_Toc20823286"/>
      <w:bookmarkStart w:id="82" w:name="_Toc462564073"/>
      <w:bookmarkStart w:id="83" w:name="_Toc16938531"/>
      <w:bookmarkStart w:id="84" w:name="_Toc20823287"/>
      <w:bookmarkStart w:id="85" w:name="_Toc462564074"/>
      <w:bookmarkStart w:id="86" w:name="_Toc513029215"/>
      <w:r>
        <w:rPr>
          <w:rFonts w:hint="eastAsia" w:ascii="宋体" w:hAnsi="宋体" w:eastAsia="宋体" w:cs="Times New Roman"/>
          <w:b/>
          <w:bCs w:val="0"/>
          <w:snapToGrid/>
          <w:color w:val="auto"/>
          <w:spacing w:val="0"/>
          <w:kern w:val="21"/>
          <w:highlight w:val="none"/>
        </w:rPr>
        <w:t>9.投标文件的语言及度量衡单位</w:t>
      </w:r>
      <w:bookmarkEnd w:id="79"/>
      <w:bookmarkEnd w:id="80"/>
      <w:bookmarkEnd w:id="81"/>
      <w:bookmarkEnd w:id="82"/>
    </w:p>
    <w:p w14:paraId="32CB5964">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bCs/>
          <w:snapToGrid/>
          <w:color w:val="auto"/>
          <w:spacing w:val="0"/>
          <w:kern w:val="21"/>
          <w:sz w:val="24"/>
          <w:highlight w:val="none"/>
        </w:rPr>
        <w:t>9.1</w:t>
      </w:r>
      <w:r>
        <w:rPr>
          <w:rFonts w:hint="eastAsia" w:ascii="宋体" w:hAnsi="宋体"/>
          <w:snapToGrid/>
          <w:color w:val="auto"/>
          <w:spacing w:val="0"/>
          <w:kern w:val="21"/>
          <w:sz w:val="24"/>
          <w:highlight w:val="none"/>
        </w:rPr>
        <w:t>投标人提交的投标文件以及投标人与</w:t>
      </w:r>
      <w:r>
        <w:rPr>
          <w:rFonts w:hint="eastAsia" w:ascii="宋体" w:hAnsi="宋体"/>
          <w:snapToGrid/>
          <w:color w:val="auto"/>
          <w:spacing w:val="0"/>
          <w:kern w:val="21"/>
          <w:sz w:val="24"/>
          <w:highlight w:val="none"/>
          <w:lang w:eastAsia="zh-CN"/>
        </w:rPr>
        <w:t>采购代理机构</w:t>
      </w:r>
      <w:r>
        <w:rPr>
          <w:rFonts w:hint="eastAsia" w:ascii="宋体" w:hAnsi="宋体"/>
          <w:snapToGrid/>
          <w:color w:val="auto"/>
          <w:spacing w:val="0"/>
          <w:kern w:val="21"/>
          <w:sz w:val="24"/>
          <w:highlight w:val="none"/>
        </w:rPr>
        <w:t>就有关投标的所有来往通知、函件和文件均应使用</w:t>
      </w:r>
      <w:r>
        <w:rPr>
          <w:rFonts w:hint="eastAsia" w:ascii="宋体" w:hAnsi="宋体"/>
          <w:bCs/>
          <w:snapToGrid/>
          <w:color w:val="auto"/>
          <w:spacing w:val="0"/>
          <w:kern w:val="21"/>
          <w:sz w:val="24"/>
          <w:highlight w:val="none"/>
        </w:rPr>
        <w:t>简体中文</w:t>
      </w:r>
      <w:r>
        <w:rPr>
          <w:rFonts w:hint="eastAsia" w:ascii="宋体" w:hAnsi="宋体"/>
          <w:bCs/>
          <w:snapToGrid/>
          <w:color w:val="auto"/>
          <w:spacing w:val="0"/>
          <w:kern w:val="21"/>
          <w:sz w:val="24"/>
          <w:szCs w:val="24"/>
          <w:highlight w:val="none"/>
        </w:rPr>
        <w:t>（规格、型号辅助符号例外）</w:t>
      </w:r>
      <w:r>
        <w:rPr>
          <w:rFonts w:hint="eastAsia" w:ascii="宋体" w:hAnsi="宋体"/>
          <w:snapToGrid/>
          <w:color w:val="auto"/>
          <w:spacing w:val="0"/>
          <w:kern w:val="21"/>
          <w:sz w:val="24"/>
          <w:highlight w:val="none"/>
          <w:lang w:eastAsia="zh-CN"/>
        </w:rPr>
        <w:t>。</w:t>
      </w:r>
    </w:p>
    <w:p w14:paraId="44DA59B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bCs/>
          <w:snapToGrid/>
          <w:color w:val="auto"/>
          <w:spacing w:val="0"/>
          <w:kern w:val="21"/>
          <w:sz w:val="24"/>
          <w:highlight w:val="none"/>
        </w:rPr>
        <w:t>9.2</w:t>
      </w:r>
      <w:r>
        <w:rPr>
          <w:rFonts w:hint="eastAsia" w:ascii="宋体" w:hAnsi="宋体"/>
          <w:snapToGrid/>
          <w:color w:val="auto"/>
          <w:spacing w:val="0"/>
          <w:kern w:val="21"/>
          <w:sz w:val="24"/>
          <w:highlight w:val="none"/>
        </w:rPr>
        <w:t>除技术性能另有规定外</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投标文件所使用的度量衡单位</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均须采用国家法定计量单位</w:t>
      </w:r>
      <w:r>
        <w:rPr>
          <w:rFonts w:hint="eastAsia" w:ascii="宋体" w:hAnsi="宋体"/>
          <w:snapToGrid/>
          <w:color w:val="auto"/>
          <w:spacing w:val="0"/>
          <w:kern w:val="21"/>
          <w:sz w:val="24"/>
          <w:highlight w:val="none"/>
          <w:lang w:eastAsia="zh-CN"/>
        </w:rPr>
        <w:t>。</w:t>
      </w:r>
    </w:p>
    <w:p w14:paraId="2EFC664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9.3投标文件由投标人按给定格式如实填写</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编写</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须有法人</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盖章</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、法定代表人或法定代表人授权代表签字或盖章</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方为有效</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未尽事宜可自行补充</w:t>
      </w:r>
      <w:r>
        <w:rPr>
          <w:rFonts w:hint="eastAsia" w:ascii="宋体" w:hAnsi="宋体"/>
          <w:bCs/>
          <w:snapToGrid/>
          <w:color w:val="auto"/>
          <w:spacing w:val="0"/>
          <w:kern w:val="21"/>
          <w:sz w:val="24"/>
          <w:szCs w:val="24"/>
          <w:highlight w:val="none"/>
          <w:lang w:eastAsia="zh-CN"/>
        </w:rPr>
        <w:t>。</w:t>
      </w:r>
    </w:p>
    <w:p w14:paraId="23BD785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lang w:val="zh-CN"/>
        </w:rPr>
        <w:t>9.4如无特别说明，</w:t>
      </w:r>
      <w:r>
        <w:rPr>
          <w:rFonts w:hint="eastAsia" w:ascii="宋体" w:hAnsi="宋体"/>
          <w:bCs/>
          <w:snapToGrid/>
          <w:color w:val="auto"/>
          <w:spacing w:val="0"/>
          <w:kern w:val="21"/>
          <w:sz w:val="24"/>
          <w:szCs w:val="24"/>
          <w:highlight w:val="none"/>
        </w:rPr>
        <w:t>投标人报价一律以人民币为投标结算货币</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结算单位为“元”</w:t>
      </w:r>
      <w:r>
        <w:rPr>
          <w:rFonts w:hint="eastAsia" w:ascii="宋体" w:hAnsi="宋体"/>
          <w:bCs/>
          <w:snapToGrid/>
          <w:color w:val="auto"/>
          <w:spacing w:val="0"/>
          <w:kern w:val="21"/>
          <w:sz w:val="24"/>
          <w:szCs w:val="24"/>
          <w:highlight w:val="none"/>
          <w:lang w:eastAsia="zh-CN"/>
        </w:rPr>
        <w:t>。</w:t>
      </w:r>
    </w:p>
    <w:p w14:paraId="5F93528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9.5投标文件格式部分</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应由投标人按给定格式提供</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不得更改</w:t>
      </w:r>
      <w:r>
        <w:rPr>
          <w:rFonts w:hint="eastAsia" w:ascii="宋体" w:hAnsi="宋体"/>
          <w:bCs/>
          <w:snapToGrid/>
          <w:color w:val="auto"/>
          <w:spacing w:val="0"/>
          <w:kern w:val="21"/>
          <w:sz w:val="24"/>
          <w:szCs w:val="24"/>
          <w:highlight w:val="none"/>
          <w:lang w:eastAsia="zh-CN"/>
        </w:rPr>
        <w:t>。</w:t>
      </w:r>
    </w:p>
    <w:p w14:paraId="499F49F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9.6.投标人在制作电子投标文件时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请正确关联到对应页</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在评审过程中</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评审专家如因在相对应页面找不到该相关联的文件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由此产生的后果由投标人自行承担</w:t>
      </w:r>
      <w:r>
        <w:rPr>
          <w:rFonts w:hint="eastAsia" w:ascii="宋体" w:hAnsi="宋体"/>
          <w:bCs/>
          <w:snapToGrid/>
          <w:color w:val="auto"/>
          <w:spacing w:val="0"/>
          <w:kern w:val="21"/>
          <w:sz w:val="24"/>
          <w:szCs w:val="24"/>
          <w:highlight w:val="none"/>
          <w:lang w:eastAsia="zh-CN"/>
        </w:rPr>
        <w:t>。</w:t>
      </w:r>
    </w:p>
    <w:p w14:paraId="51B424F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9.7投标费用自理</w:t>
      </w:r>
      <w:r>
        <w:rPr>
          <w:rFonts w:hint="eastAsia" w:ascii="宋体" w:hAnsi="宋体"/>
          <w:bCs/>
          <w:snapToGrid/>
          <w:color w:val="auto"/>
          <w:spacing w:val="0"/>
          <w:kern w:val="21"/>
          <w:sz w:val="24"/>
          <w:szCs w:val="24"/>
          <w:highlight w:val="none"/>
          <w:lang w:eastAsia="zh-CN"/>
        </w:rPr>
        <w:t>。</w:t>
      </w:r>
    </w:p>
    <w:p w14:paraId="02E9A562">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10.投标文件构成</w:t>
      </w:r>
      <w:bookmarkEnd w:id="83"/>
      <w:bookmarkEnd w:id="84"/>
      <w:bookmarkEnd w:id="85"/>
      <w:bookmarkEnd w:id="86"/>
    </w:p>
    <w:p w14:paraId="1FA761D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rPr>
          <w:rFonts w:hint="eastAsia" w:ascii="宋体" w:hAnsi="宋体"/>
          <w:snapToGrid/>
          <w:color w:val="auto"/>
          <w:spacing w:val="0"/>
          <w:kern w:val="21"/>
          <w:sz w:val="24"/>
          <w:highlight w:val="none"/>
          <w:lang w:eastAsia="zh-CN"/>
        </w:rPr>
        <w:t>。</w:t>
      </w:r>
    </w:p>
    <w:p w14:paraId="6BC09B9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10.2投标人所</w:t>
      </w:r>
      <w:r>
        <w:rPr>
          <w:rFonts w:hint="eastAsia" w:ascii="宋体" w:hAnsi="宋体"/>
          <w:snapToGrid/>
          <w:color w:val="auto"/>
          <w:spacing w:val="0"/>
          <w:kern w:val="21"/>
          <w:sz w:val="24"/>
          <w:highlight w:val="none"/>
          <w:lang w:eastAsia="zh-CN"/>
        </w:rPr>
        <w:t>需</w:t>
      </w:r>
      <w:r>
        <w:rPr>
          <w:rFonts w:hint="eastAsia" w:ascii="宋体" w:hAnsi="宋体"/>
          <w:snapToGrid/>
          <w:color w:val="auto"/>
          <w:spacing w:val="0"/>
          <w:kern w:val="21"/>
          <w:sz w:val="24"/>
          <w:highlight w:val="none"/>
        </w:rPr>
        <w:t>提供的相关证明文件和要求以及投标文件的部分格式要求</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详见第六章《投标文件内容与格式》</w:t>
      </w:r>
      <w:r>
        <w:rPr>
          <w:rFonts w:hint="eastAsia" w:ascii="宋体" w:hAnsi="宋体"/>
          <w:snapToGrid/>
          <w:color w:val="auto"/>
          <w:spacing w:val="0"/>
          <w:kern w:val="21"/>
          <w:sz w:val="24"/>
          <w:highlight w:val="none"/>
          <w:lang w:eastAsia="zh-CN"/>
        </w:rPr>
        <w:t>。</w:t>
      </w:r>
    </w:p>
    <w:p w14:paraId="785F42F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10.3如标书制作工具中格式和内容与</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不一致的</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请以</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为准</w:t>
      </w:r>
      <w:r>
        <w:rPr>
          <w:rFonts w:hint="eastAsia" w:ascii="宋体" w:hAnsi="宋体"/>
          <w:snapToGrid/>
          <w:color w:val="auto"/>
          <w:spacing w:val="0"/>
          <w:kern w:val="21"/>
          <w:sz w:val="24"/>
          <w:highlight w:val="none"/>
          <w:lang w:eastAsia="zh-CN"/>
        </w:rPr>
        <w:t>。</w:t>
      </w:r>
    </w:p>
    <w:p w14:paraId="1F8A3CA6">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87" w:name="_Hlt26668975"/>
      <w:bookmarkEnd w:id="87"/>
      <w:bookmarkStart w:id="88" w:name="_Hlt26954838"/>
      <w:bookmarkEnd w:id="88"/>
      <w:bookmarkStart w:id="89" w:name="_Hlt26670360"/>
      <w:bookmarkEnd w:id="89"/>
      <w:bookmarkStart w:id="90" w:name="_Toc14577357"/>
      <w:bookmarkStart w:id="91" w:name="_Toc513029219"/>
      <w:bookmarkStart w:id="92" w:name="_Toc49090509"/>
      <w:bookmarkStart w:id="93" w:name="_Toc49090507"/>
      <w:bookmarkStart w:id="94" w:name="_Toc513029216"/>
      <w:bookmarkStart w:id="95" w:name="_Toc14577354"/>
      <w:r>
        <w:rPr>
          <w:rFonts w:hint="eastAsia" w:ascii="宋体" w:hAnsi="宋体" w:eastAsia="宋体" w:cs="Times New Roman"/>
          <w:b/>
          <w:bCs w:val="0"/>
          <w:snapToGrid/>
          <w:color w:val="auto"/>
          <w:spacing w:val="0"/>
          <w:kern w:val="21"/>
          <w:highlight w:val="none"/>
        </w:rPr>
        <w:t>11.证明投标人及投标标的符合</w:t>
      </w:r>
      <w:r>
        <w:rPr>
          <w:rFonts w:hint="eastAsia" w:ascii="宋体" w:hAnsi="宋体" w:eastAsia="宋体" w:cs="Times New Roman"/>
          <w:b/>
          <w:bCs w:val="0"/>
          <w:snapToGrid/>
          <w:color w:val="auto"/>
          <w:spacing w:val="0"/>
          <w:kern w:val="21"/>
          <w:highlight w:val="none"/>
          <w:lang w:eastAsia="zh-CN"/>
        </w:rPr>
        <w:t>采购文件</w:t>
      </w:r>
      <w:r>
        <w:rPr>
          <w:rFonts w:hint="eastAsia" w:ascii="宋体" w:hAnsi="宋体" w:eastAsia="宋体" w:cs="Times New Roman"/>
          <w:b/>
          <w:bCs w:val="0"/>
          <w:snapToGrid/>
          <w:color w:val="auto"/>
          <w:spacing w:val="0"/>
          <w:kern w:val="21"/>
          <w:highlight w:val="none"/>
        </w:rPr>
        <w:t>规定的文件</w:t>
      </w:r>
      <w:bookmarkEnd w:id="90"/>
      <w:bookmarkEnd w:id="91"/>
      <w:bookmarkEnd w:id="92"/>
      <w:bookmarkEnd w:id="93"/>
      <w:bookmarkEnd w:id="94"/>
      <w:bookmarkEnd w:id="95"/>
    </w:p>
    <w:p w14:paraId="15C809C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bookmarkStart w:id="96" w:name="_Toc14577355"/>
      <w:bookmarkStart w:id="97" w:name="_Toc49090508"/>
      <w:r>
        <w:rPr>
          <w:rFonts w:hint="eastAsia" w:ascii="宋体" w:hAnsi="宋体"/>
          <w:bCs/>
          <w:snapToGrid/>
          <w:color w:val="auto"/>
          <w:spacing w:val="0"/>
          <w:kern w:val="21"/>
          <w:sz w:val="24"/>
          <w:highlight w:val="none"/>
        </w:rPr>
        <w:t>11.1投标人应按照</w:t>
      </w:r>
      <w:r>
        <w:rPr>
          <w:rFonts w:hint="eastAsia" w:ascii="宋体" w:hAnsi="宋体"/>
          <w:bCs/>
          <w:snapToGrid/>
          <w:color w:val="auto"/>
          <w:spacing w:val="0"/>
          <w:kern w:val="21"/>
          <w:sz w:val="24"/>
          <w:highlight w:val="none"/>
          <w:lang w:eastAsia="zh-CN"/>
        </w:rPr>
        <w:t>法律法规</w:t>
      </w:r>
      <w:r>
        <w:rPr>
          <w:rFonts w:hint="eastAsia" w:ascii="宋体" w:hAnsi="宋体"/>
          <w:bCs/>
          <w:snapToGrid/>
          <w:color w:val="auto"/>
          <w:spacing w:val="0"/>
          <w:kern w:val="21"/>
          <w:sz w:val="24"/>
          <w:highlight w:val="none"/>
        </w:rPr>
        <w:t>、规章和规范性文件以及</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要求提交证明文件</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证明其及投标标的符合</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规定</w:t>
      </w:r>
      <w:r>
        <w:rPr>
          <w:rFonts w:hint="eastAsia" w:ascii="宋体" w:hAnsi="宋体"/>
          <w:bCs/>
          <w:snapToGrid/>
          <w:color w:val="auto"/>
          <w:spacing w:val="0"/>
          <w:kern w:val="21"/>
          <w:sz w:val="24"/>
          <w:highlight w:val="none"/>
          <w:lang w:eastAsia="zh-CN"/>
        </w:rPr>
        <w:t>。</w:t>
      </w:r>
    </w:p>
    <w:p w14:paraId="1B55D7F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11.2</w:t>
      </w:r>
      <w:r>
        <w:rPr>
          <w:rFonts w:hint="eastAsia" w:ascii="宋体" w:hAnsi="宋体"/>
          <w:snapToGrid/>
          <w:color w:val="auto"/>
          <w:spacing w:val="0"/>
          <w:kern w:val="21"/>
          <w:sz w:val="24"/>
          <w:szCs w:val="24"/>
          <w:highlight w:val="none"/>
          <w:lang w:eastAsia="zh-CN"/>
        </w:rPr>
        <w:t>采购文件</w:t>
      </w:r>
      <w:r>
        <w:rPr>
          <w:rFonts w:hint="eastAsia" w:ascii="宋体" w:hAnsi="宋体"/>
          <w:snapToGrid/>
          <w:color w:val="auto"/>
          <w:spacing w:val="0"/>
          <w:kern w:val="21"/>
          <w:sz w:val="24"/>
          <w:szCs w:val="24"/>
          <w:highlight w:val="none"/>
        </w:rPr>
        <w:t>对证明文件无明确形式要求的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证明文件可以以文字资料、图纸和数据等形式提交</w:t>
      </w:r>
      <w:r>
        <w:rPr>
          <w:rFonts w:hint="eastAsia" w:ascii="宋体" w:hAnsi="宋体"/>
          <w:snapToGrid/>
          <w:color w:val="auto"/>
          <w:spacing w:val="0"/>
          <w:kern w:val="21"/>
          <w:sz w:val="24"/>
          <w:szCs w:val="24"/>
          <w:highlight w:val="none"/>
          <w:lang w:eastAsia="zh-CN"/>
        </w:rPr>
        <w:t>。</w:t>
      </w:r>
    </w:p>
    <w:p w14:paraId="1B800F66">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98" w:name="_Toc49090510"/>
      <w:bookmarkStart w:id="99" w:name="_Toc14577359"/>
      <w:r>
        <w:rPr>
          <w:rFonts w:hint="eastAsia" w:ascii="宋体" w:hAnsi="宋体" w:eastAsia="宋体" w:cs="Times New Roman"/>
          <w:b/>
          <w:bCs w:val="0"/>
          <w:snapToGrid/>
          <w:color w:val="auto"/>
          <w:spacing w:val="0"/>
          <w:kern w:val="21"/>
          <w:highlight w:val="none"/>
        </w:rPr>
        <w:t>12.投标函、承诺书和开标一览表</w:t>
      </w:r>
    </w:p>
    <w:p w14:paraId="6F7C3EE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bCs/>
          <w:snapToGrid/>
          <w:color w:val="auto"/>
          <w:spacing w:val="0"/>
          <w:kern w:val="21"/>
          <w:sz w:val="24"/>
          <w:highlight w:val="none"/>
        </w:rPr>
        <w:t>12.1</w:t>
      </w:r>
      <w:r>
        <w:rPr>
          <w:rFonts w:hint="eastAsia" w:ascii="宋体" w:hAnsi="宋体"/>
          <w:snapToGrid/>
          <w:color w:val="auto"/>
          <w:spacing w:val="0"/>
          <w:kern w:val="21"/>
          <w:sz w:val="24"/>
          <w:highlight w:val="none"/>
        </w:rPr>
        <w:t>投标人应按照</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中提供的格式完整、正确填写投标函、承诺书和开标一览表</w:t>
      </w:r>
      <w:r>
        <w:rPr>
          <w:rFonts w:hint="eastAsia" w:ascii="宋体" w:hAnsi="宋体"/>
          <w:snapToGrid/>
          <w:color w:val="auto"/>
          <w:spacing w:val="0"/>
          <w:kern w:val="21"/>
          <w:sz w:val="24"/>
          <w:highlight w:val="none"/>
          <w:lang w:eastAsia="zh-CN"/>
        </w:rPr>
        <w:t>。</w:t>
      </w:r>
    </w:p>
    <w:p w14:paraId="07FA160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12.2对于采用货币报价的项目</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开标一览表中的投标总报价应与分项报价表的总额一致</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如不一致</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不作为无效投标处理</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但评标时按开标一览表</w:t>
      </w:r>
      <w:r>
        <w:rPr>
          <w:rFonts w:hint="eastAsia" w:ascii="宋体" w:hAnsi="宋体"/>
          <w:snapToGrid/>
          <w:color w:val="auto"/>
          <w:spacing w:val="0"/>
          <w:kern w:val="21"/>
          <w:sz w:val="24"/>
          <w:highlight w:val="none"/>
          <w:lang w:eastAsia="zh-CN"/>
        </w:rPr>
        <w:t>中的</w:t>
      </w:r>
      <w:r>
        <w:rPr>
          <w:rFonts w:hint="eastAsia" w:ascii="宋体" w:hAnsi="宋体"/>
          <w:snapToGrid/>
          <w:color w:val="auto"/>
          <w:spacing w:val="0"/>
          <w:kern w:val="21"/>
          <w:sz w:val="24"/>
          <w:highlight w:val="none"/>
        </w:rPr>
        <w:t>价格为准</w:t>
      </w:r>
      <w:bookmarkEnd w:id="98"/>
      <w:bookmarkEnd w:id="99"/>
      <w:r>
        <w:rPr>
          <w:rFonts w:hint="eastAsia" w:ascii="宋体" w:hAnsi="宋体"/>
          <w:snapToGrid/>
          <w:color w:val="auto"/>
          <w:spacing w:val="0"/>
          <w:kern w:val="21"/>
          <w:sz w:val="24"/>
          <w:highlight w:val="none"/>
          <w:lang w:eastAsia="zh-CN"/>
        </w:rPr>
        <w:t>。</w:t>
      </w:r>
    </w:p>
    <w:p w14:paraId="256A0C88">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13.</w:t>
      </w:r>
      <w:bookmarkEnd w:id="96"/>
      <w:bookmarkEnd w:id="97"/>
      <w:r>
        <w:rPr>
          <w:rFonts w:hint="eastAsia" w:ascii="宋体" w:hAnsi="宋体" w:eastAsia="宋体" w:cs="Times New Roman"/>
          <w:b/>
          <w:bCs w:val="0"/>
          <w:snapToGrid/>
          <w:color w:val="auto"/>
          <w:spacing w:val="0"/>
          <w:kern w:val="21"/>
          <w:highlight w:val="none"/>
        </w:rPr>
        <w:t>分项报价表</w:t>
      </w:r>
    </w:p>
    <w:p w14:paraId="2775ED8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13.1</w:t>
      </w:r>
      <w:r>
        <w:rPr>
          <w:rFonts w:hint="eastAsia" w:ascii="宋体" w:hAnsi="宋体"/>
          <w:snapToGrid/>
          <w:color w:val="auto"/>
          <w:spacing w:val="0"/>
          <w:kern w:val="21"/>
          <w:sz w:val="24"/>
          <w:highlight w:val="none"/>
        </w:rPr>
        <w:t>投</w:t>
      </w:r>
      <w:bookmarkStart w:id="100" w:name="_Hlt26954840"/>
      <w:bookmarkEnd w:id="100"/>
      <w:r>
        <w:rPr>
          <w:rFonts w:hint="eastAsia" w:ascii="宋体" w:hAnsi="宋体"/>
          <w:snapToGrid/>
          <w:color w:val="auto"/>
          <w:spacing w:val="0"/>
          <w:kern w:val="21"/>
          <w:sz w:val="24"/>
          <w:highlight w:val="none"/>
        </w:rPr>
        <w:t>标人应按照</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规定格式填报</w:t>
      </w:r>
      <w:bookmarkStart w:id="101" w:name="_Hlt26670399"/>
      <w:bookmarkEnd w:id="101"/>
      <w:r>
        <w:rPr>
          <w:rFonts w:hint="eastAsia" w:ascii="宋体" w:hAnsi="宋体"/>
          <w:snapToGrid/>
          <w:color w:val="auto"/>
          <w:spacing w:val="0"/>
          <w:kern w:val="21"/>
          <w:sz w:val="24"/>
          <w:highlight w:val="none"/>
        </w:rPr>
        <w:t>分项报价表</w:t>
      </w:r>
      <w:r>
        <w:rPr>
          <w:rFonts w:hint="eastAsia" w:ascii="宋体" w:hAnsi="宋体"/>
          <w:snapToGrid/>
          <w:color w:val="auto"/>
          <w:spacing w:val="0"/>
          <w:kern w:val="21"/>
          <w:sz w:val="24"/>
          <w:highlight w:val="none"/>
          <w:lang w:eastAsia="zh-CN"/>
        </w:rPr>
        <w:t>。</w:t>
      </w:r>
    </w:p>
    <w:p w14:paraId="64B33A3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13.2</w:t>
      </w:r>
      <w:r>
        <w:rPr>
          <w:rFonts w:hint="eastAsia" w:ascii="宋体" w:hAnsi="宋体"/>
          <w:bCs/>
          <w:snapToGrid/>
          <w:color w:val="auto"/>
          <w:spacing w:val="0"/>
          <w:kern w:val="21"/>
          <w:sz w:val="24"/>
          <w:highlight w:val="none"/>
        </w:rPr>
        <w:t>投标货币</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投标文件中的单价和总价无特殊规定的采用人民币报价</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以“元”为单位标注</w:t>
      </w:r>
      <w:r>
        <w:rPr>
          <w:rFonts w:hint="eastAsia" w:ascii="宋体" w:hAnsi="宋体"/>
          <w:bCs/>
          <w:snapToGrid/>
          <w:color w:val="auto"/>
          <w:spacing w:val="0"/>
          <w:kern w:val="21"/>
          <w:sz w:val="24"/>
          <w:highlight w:val="none"/>
          <w:lang w:eastAsia="zh-CN"/>
        </w:rPr>
        <w:t>。</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中另有规定的按规定执行</w:t>
      </w:r>
      <w:r>
        <w:rPr>
          <w:rFonts w:hint="eastAsia" w:ascii="宋体" w:hAnsi="宋体"/>
          <w:snapToGrid/>
          <w:color w:val="auto"/>
          <w:spacing w:val="0"/>
          <w:kern w:val="21"/>
          <w:sz w:val="24"/>
          <w:highlight w:val="none"/>
          <w:lang w:eastAsia="zh-CN"/>
        </w:rPr>
        <w:t>。</w:t>
      </w:r>
    </w:p>
    <w:p w14:paraId="5FF05751">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02" w:name="_Hlt26954844"/>
      <w:bookmarkEnd w:id="102"/>
      <w:bookmarkStart w:id="103" w:name="_Hlt26954848"/>
      <w:bookmarkEnd w:id="103"/>
      <w:bookmarkStart w:id="104" w:name="_Hlt26670403"/>
      <w:bookmarkEnd w:id="104"/>
      <w:bookmarkStart w:id="105" w:name="_Hlt26954842"/>
      <w:bookmarkEnd w:id="105"/>
      <w:bookmarkStart w:id="106" w:name="_Hlt26670486"/>
      <w:bookmarkEnd w:id="106"/>
      <w:bookmarkStart w:id="107" w:name="_Hlt26670425"/>
      <w:bookmarkEnd w:id="107"/>
      <w:bookmarkStart w:id="108" w:name="_Hlt26670482"/>
      <w:bookmarkEnd w:id="108"/>
      <w:bookmarkStart w:id="109" w:name="_Hlt26954846"/>
      <w:bookmarkEnd w:id="109"/>
      <w:bookmarkStart w:id="110" w:name="_Hlt26668983"/>
      <w:bookmarkEnd w:id="110"/>
      <w:bookmarkStart w:id="111" w:name="_Hlt26954731"/>
      <w:bookmarkEnd w:id="111"/>
      <w:r>
        <w:rPr>
          <w:rFonts w:hint="eastAsia" w:ascii="宋体" w:hAnsi="宋体" w:eastAsia="宋体" w:cs="Times New Roman"/>
          <w:b/>
          <w:bCs w:val="0"/>
          <w:snapToGrid/>
          <w:color w:val="auto"/>
          <w:spacing w:val="0"/>
          <w:kern w:val="21"/>
          <w:highlight w:val="none"/>
        </w:rPr>
        <w:t>14.投标偏离表</w:t>
      </w:r>
    </w:p>
    <w:p w14:paraId="19789E38">
      <w:pPr>
        <w:keepNext w:val="0"/>
        <w:keepLines w:val="0"/>
        <w:pageBreakBefore w:val="0"/>
        <w:widowControl w:val="0"/>
        <w:shd w:val="clear"/>
        <w:tabs>
          <w:tab w:val="left" w:pos="1035"/>
        </w:tabs>
        <w:kinsoku/>
        <w:wordWrap/>
        <w:overflowPunct/>
        <w:topLinePunct w:val="0"/>
        <w:autoSpaceDE/>
        <w:autoSpaceDN/>
        <w:bidi w:val="0"/>
        <w:adjustRightInd w:val="0"/>
        <w:snapToGrid w:val="0"/>
        <w:spacing w:line="360" w:lineRule="auto"/>
        <w:ind w:left="0" w:firstLine="480" w:firstLineChars="200"/>
        <w:jc w:val="left"/>
        <w:textAlignment w:val="auto"/>
        <w:rPr>
          <w:rFonts w:ascii="宋体" w:hAnsi="Arial" w:cs="宋体"/>
          <w:snapToGrid/>
          <w:color w:val="auto"/>
          <w:spacing w:val="0"/>
          <w:kern w:val="21"/>
          <w:sz w:val="24"/>
          <w:highlight w:val="none"/>
          <w:lang w:val="zh-CN"/>
        </w:rPr>
      </w:pPr>
      <w:r>
        <w:rPr>
          <w:rFonts w:hint="eastAsia" w:ascii="宋体" w:hAnsi="Arial" w:cs="宋体"/>
          <w:snapToGrid/>
          <w:color w:val="auto"/>
          <w:spacing w:val="0"/>
          <w:kern w:val="21"/>
          <w:sz w:val="24"/>
          <w:highlight w:val="none"/>
        </w:rPr>
        <w:t>14</w:t>
      </w:r>
      <w:r>
        <w:rPr>
          <w:rFonts w:hint="eastAsia" w:ascii="宋体" w:hAnsi="Arial" w:cs="宋体"/>
          <w:snapToGrid/>
          <w:color w:val="auto"/>
          <w:spacing w:val="0"/>
          <w:kern w:val="21"/>
          <w:sz w:val="24"/>
          <w:highlight w:val="none"/>
          <w:lang w:val="zh-CN"/>
        </w:rPr>
        <w:t>.</w:t>
      </w:r>
      <w:r>
        <w:rPr>
          <w:rFonts w:hint="eastAsia" w:ascii="宋体" w:hAnsi="Arial" w:cs="宋体"/>
          <w:snapToGrid/>
          <w:color w:val="auto"/>
          <w:spacing w:val="0"/>
          <w:kern w:val="21"/>
          <w:sz w:val="24"/>
          <w:highlight w:val="none"/>
        </w:rPr>
        <w:t>1</w:t>
      </w:r>
      <w:r>
        <w:rPr>
          <w:rFonts w:hint="eastAsia" w:ascii="宋体" w:hAnsi="Arial" w:cs="宋体"/>
          <w:snapToGrid/>
          <w:color w:val="auto"/>
          <w:spacing w:val="0"/>
          <w:kern w:val="21"/>
          <w:sz w:val="24"/>
          <w:highlight w:val="none"/>
          <w:lang w:val="zh-CN"/>
        </w:rPr>
        <w:t>投标人可在投标文件中提供认为需要的其他技术文件或说明。</w:t>
      </w:r>
    </w:p>
    <w:p w14:paraId="0D459431">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12" w:name="_Hlt26670489"/>
      <w:bookmarkEnd w:id="112"/>
      <w:bookmarkStart w:id="113" w:name="_Hlt26954734"/>
      <w:bookmarkEnd w:id="113"/>
      <w:bookmarkStart w:id="114" w:name="_Hlt26954850"/>
      <w:bookmarkEnd w:id="114"/>
      <w:bookmarkStart w:id="115" w:name="_Toc14577360"/>
      <w:bookmarkStart w:id="116" w:name="_Toc49090511"/>
      <w:r>
        <w:rPr>
          <w:rFonts w:hint="eastAsia" w:ascii="宋体" w:hAnsi="宋体" w:eastAsia="宋体" w:cs="Times New Roman"/>
          <w:b/>
          <w:bCs w:val="0"/>
          <w:snapToGrid/>
          <w:color w:val="auto"/>
          <w:spacing w:val="0"/>
          <w:kern w:val="21"/>
          <w:highlight w:val="none"/>
        </w:rPr>
        <w:t>15.投标有效期</w:t>
      </w:r>
      <w:bookmarkEnd w:id="115"/>
      <w:bookmarkEnd w:id="116"/>
    </w:p>
    <w:p w14:paraId="2D4F294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15.1</w:t>
      </w:r>
      <w:r>
        <w:rPr>
          <w:rFonts w:hint="eastAsia" w:ascii="宋体" w:hAnsi="宋体"/>
          <w:bCs/>
          <w:snapToGrid/>
          <w:color w:val="auto"/>
          <w:spacing w:val="0"/>
          <w:kern w:val="21"/>
          <w:sz w:val="24"/>
          <w:highlight w:val="none"/>
        </w:rPr>
        <w:t>投标有效期为</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规定的开标之日后</w:t>
      </w:r>
      <w:r>
        <w:rPr>
          <w:rFonts w:hint="eastAsia" w:ascii="宋体" w:hAnsi="宋体"/>
          <w:snapToGrid/>
          <w:color w:val="auto"/>
          <w:spacing w:val="0"/>
          <w:kern w:val="21"/>
          <w:sz w:val="24"/>
          <w:highlight w:val="none"/>
        </w:rPr>
        <w:t>九十（90）天</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投标有效期比规定短的将被视为未实质性响应</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而予以拒绝</w:t>
      </w:r>
      <w:r>
        <w:rPr>
          <w:rFonts w:hint="eastAsia" w:ascii="宋体" w:hAnsi="宋体"/>
          <w:bCs/>
          <w:snapToGrid/>
          <w:color w:val="auto"/>
          <w:spacing w:val="0"/>
          <w:kern w:val="21"/>
          <w:sz w:val="24"/>
          <w:highlight w:val="none"/>
          <w:lang w:eastAsia="zh-CN"/>
        </w:rPr>
        <w:t>。</w:t>
      </w:r>
    </w:p>
    <w:p w14:paraId="10FB244F">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16.投标有效期的延长</w:t>
      </w:r>
    </w:p>
    <w:p w14:paraId="653E3B5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16.1</w:t>
      </w:r>
      <w:r>
        <w:rPr>
          <w:rFonts w:hint="eastAsia" w:ascii="宋体" w:hAnsi="宋体"/>
          <w:bCs/>
          <w:snapToGrid/>
          <w:color w:val="auto"/>
          <w:spacing w:val="0"/>
          <w:kern w:val="21"/>
          <w:sz w:val="24"/>
          <w:highlight w:val="none"/>
        </w:rPr>
        <w:t>在特殊情况下</w:t>
      </w:r>
      <w:r>
        <w:rPr>
          <w:rFonts w:hint="eastAsia" w:ascii="宋体" w:hAnsi="宋体"/>
          <w:bCs/>
          <w:snapToGrid/>
          <w:color w:val="auto"/>
          <w:spacing w:val="0"/>
          <w:kern w:val="21"/>
          <w:sz w:val="24"/>
          <w:highlight w:val="none"/>
          <w:lang w:eastAsia="zh-CN"/>
        </w:rPr>
        <w:t>，采购代理机构</w:t>
      </w:r>
      <w:r>
        <w:rPr>
          <w:rFonts w:hint="eastAsia" w:ascii="宋体" w:hAnsi="宋体"/>
          <w:bCs/>
          <w:snapToGrid/>
          <w:color w:val="auto"/>
          <w:spacing w:val="0"/>
          <w:kern w:val="21"/>
          <w:sz w:val="24"/>
          <w:highlight w:val="none"/>
        </w:rPr>
        <w:t>于原投标有效期满之前</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可向投标人提出延长投标有效期的要求</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这种要求与答复均应采用书面形式</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投标人可以拒绝</w:t>
      </w:r>
      <w:r>
        <w:rPr>
          <w:rFonts w:hint="eastAsia" w:ascii="宋体" w:hAnsi="宋体"/>
          <w:bCs/>
          <w:snapToGrid/>
          <w:color w:val="auto"/>
          <w:spacing w:val="0"/>
          <w:kern w:val="21"/>
          <w:sz w:val="24"/>
          <w:highlight w:val="none"/>
          <w:lang w:eastAsia="zh-CN"/>
        </w:rPr>
        <w:t>采购代理机构</w:t>
      </w:r>
      <w:r>
        <w:rPr>
          <w:rFonts w:hint="eastAsia" w:ascii="宋体" w:hAnsi="宋体"/>
          <w:bCs/>
          <w:snapToGrid/>
          <w:color w:val="auto"/>
          <w:spacing w:val="0"/>
          <w:kern w:val="21"/>
          <w:sz w:val="24"/>
          <w:highlight w:val="none"/>
        </w:rPr>
        <w:t>的这一要求而放弃投标</w:t>
      </w:r>
      <w:r>
        <w:rPr>
          <w:rFonts w:hint="eastAsia" w:ascii="宋体" w:hAnsi="宋体"/>
          <w:snapToGrid/>
          <w:color w:val="auto"/>
          <w:spacing w:val="0"/>
          <w:kern w:val="21"/>
          <w:sz w:val="24"/>
          <w:szCs w:val="24"/>
          <w:highlight w:val="none"/>
          <w:lang w:eastAsia="zh-CN"/>
        </w:rPr>
        <w:t>。</w:t>
      </w:r>
      <w:r>
        <w:rPr>
          <w:rFonts w:hint="eastAsia" w:ascii="宋体" w:hAnsi="宋体"/>
          <w:bCs/>
          <w:snapToGrid/>
          <w:color w:val="auto"/>
          <w:spacing w:val="0"/>
          <w:kern w:val="21"/>
          <w:sz w:val="24"/>
          <w:highlight w:val="none"/>
        </w:rPr>
        <w:t>同意延长投标有效期的投标人既不能要求也不允许修改其投标文件</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同时受投标有效期约束的所有权利与义务均延长至新的有效期</w:t>
      </w:r>
      <w:r>
        <w:rPr>
          <w:rFonts w:hint="eastAsia" w:ascii="宋体" w:hAnsi="宋体"/>
          <w:bCs/>
          <w:snapToGrid/>
          <w:color w:val="auto"/>
          <w:spacing w:val="0"/>
          <w:kern w:val="21"/>
          <w:sz w:val="24"/>
          <w:highlight w:val="none"/>
          <w:lang w:eastAsia="zh-CN"/>
        </w:rPr>
        <w:t>。</w:t>
      </w:r>
    </w:p>
    <w:p w14:paraId="78418798">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snapToGrid/>
          <w:color w:val="auto"/>
          <w:spacing w:val="0"/>
          <w:kern w:val="21"/>
          <w:sz w:val="30"/>
          <w:szCs w:val="30"/>
          <w:highlight w:val="none"/>
        </w:rPr>
      </w:pPr>
      <w:bookmarkStart w:id="117" w:name="_Hlt26954852"/>
      <w:bookmarkEnd w:id="117"/>
      <w:bookmarkStart w:id="118" w:name="_Hlt26954739"/>
      <w:bookmarkEnd w:id="118"/>
      <w:bookmarkStart w:id="119" w:name="_Toc513029224"/>
      <w:bookmarkStart w:id="120" w:name="_Toc20823296"/>
      <w:bookmarkStart w:id="121" w:name="_Toc16938540"/>
      <w:bookmarkStart w:id="122" w:name="_Toc120614217"/>
      <w:r>
        <w:rPr>
          <w:rFonts w:hint="eastAsia"/>
          <w:snapToGrid/>
          <w:color w:val="auto"/>
          <w:spacing w:val="0"/>
          <w:kern w:val="21"/>
          <w:sz w:val="30"/>
          <w:szCs w:val="30"/>
          <w:highlight w:val="none"/>
        </w:rPr>
        <w:t>四、投标文件的递交</w:t>
      </w:r>
      <w:bookmarkEnd w:id="119"/>
      <w:bookmarkEnd w:id="120"/>
      <w:bookmarkEnd w:id="121"/>
      <w:bookmarkEnd w:id="122"/>
    </w:p>
    <w:p w14:paraId="56EE8CB1">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23" w:name="_Toc513029225"/>
      <w:bookmarkStart w:id="124" w:name="_Toc462564084"/>
      <w:bookmarkStart w:id="125" w:name="_Toc20823297"/>
      <w:bookmarkStart w:id="126" w:name="_Toc16938541"/>
      <w:r>
        <w:rPr>
          <w:rFonts w:hint="eastAsia" w:ascii="宋体" w:hAnsi="宋体" w:eastAsia="宋体" w:cs="Times New Roman"/>
          <w:b/>
          <w:bCs w:val="0"/>
          <w:snapToGrid/>
          <w:color w:val="auto"/>
          <w:spacing w:val="0"/>
          <w:kern w:val="21"/>
          <w:highlight w:val="none"/>
        </w:rPr>
        <w:t>17.投标文件</w:t>
      </w:r>
      <w:bookmarkEnd w:id="123"/>
      <w:bookmarkEnd w:id="124"/>
      <w:bookmarkEnd w:id="125"/>
      <w:bookmarkEnd w:id="126"/>
      <w:r>
        <w:rPr>
          <w:rFonts w:hint="eastAsia" w:ascii="宋体" w:hAnsi="宋体" w:eastAsia="宋体" w:cs="Times New Roman"/>
          <w:b/>
          <w:bCs w:val="0"/>
          <w:snapToGrid/>
          <w:color w:val="auto"/>
          <w:spacing w:val="0"/>
          <w:kern w:val="21"/>
          <w:highlight w:val="none"/>
        </w:rPr>
        <w:t>的递交</w:t>
      </w:r>
    </w:p>
    <w:p w14:paraId="175C116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bCs/>
          <w:snapToGrid/>
          <w:color w:val="auto"/>
          <w:spacing w:val="0"/>
          <w:kern w:val="21"/>
          <w:sz w:val="24"/>
          <w:highlight w:val="none"/>
        </w:rPr>
      </w:pPr>
      <w:r>
        <w:rPr>
          <w:rFonts w:hint="eastAsia" w:ascii="宋体" w:hAnsi="宋体"/>
          <w:snapToGrid/>
          <w:color w:val="auto"/>
          <w:spacing w:val="0"/>
          <w:kern w:val="21"/>
          <w:sz w:val="24"/>
          <w:highlight w:val="none"/>
        </w:rPr>
        <w:t>17.1</w:t>
      </w:r>
      <w:r>
        <w:rPr>
          <w:rFonts w:hint="eastAsia" w:ascii="宋体" w:hAnsi="宋体"/>
          <w:bCs/>
          <w:snapToGrid/>
          <w:color w:val="auto"/>
          <w:spacing w:val="0"/>
          <w:kern w:val="21"/>
          <w:sz w:val="24"/>
          <w:highlight w:val="none"/>
        </w:rPr>
        <w:t>电子投标文件的递交</w:t>
      </w:r>
    </w:p>
    <w:p w14:paraId="5AB463A9">
      <w:pPr>
        <w:pStyle w:val="492"/>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投标人应当按照《操作手册</w:t>
      </w:r>
      <w:r>
        <w:rPr>
          <w:rFonts w:hint="eastAsia" w:ascii="宋体" w:hAnsi="宋体"/>
          <w:bCs/>
          <w:snapToGrid/>
          <w:color w:val="auto"/>
          <w:spacing w:val="0"/>
          <w:kern w:val="21"/>
          <w:sz w:val="24"/>
          <w:highlight w:val="none"/>
          <w:lang w:eastAsia="zh-CN"/>
        </w:rPr>
        <w:t>》的</w:t>
      </w:r>
      <w:r>
        <w:rPr>
          <w:rFonts w:hint="eastAsia" w:ascii="宋体" w:hAnsi="宋体"/>
          <w:bCs/>
          <w:snapToGrid/>
          <w:color w:val="auto"/>
          <w:spacing w:val="0"/>
          <w:kern w:val="21"/>
          <w:sz w:val="24"/>
          <w:highlight w:val="none"/>
        </w:rPr>
        <w:t>规定</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在投标截止时间前</w:t>
      </w:r>
      <w:r>
        <w:rPr>
          <w:rFonts w:ascii="宋体" w:hAnsi="宋体"/>
          <w:bCs/>
          <w:snapToGrid/>
          <w:color w:val="auto"/>
          <w:spacing w:val="0"/>
          <w:kern w:val="21"/>
          <w:sz w:val="24"/>
          <w:highlight w:val="none"/>
        </w:rPr>
        <w:t>制作</w:t>
      </w:r>
      <w:r>
        <w:rPr>
          <w:rFonts w:hint="eastAsia" w:ascii="宋体" w:hAnsi="宋体"/>
          <w:bCs/>
          <w:snapToGrid/>
          <w:color w:val="auto"/>
          <w:spacing w:val="0"/>
          <w:kern w:val="21"/>
          <w:sz w:val="24"/>
          <w:highlight w:val="none"/>
        </w:rPr>
        <w:t>并上传电子投标文件</w:t>
      </w:r>
      <w:bookmarkStart w:id="127" w:name="_Toc513029226"/>
      <w:bookmarkStart w:id="128" w:name="_Toc20823298"/>
      <w:bookmarkStart w:id="129" w:name="_Toc16938542"/>
      <w:r>
        <w:rPr>
          <w:rFonts w:hint="eastAsia" w:ascii="宋体" w:hAnsi="宋体"/>
          <w:bCs/>
          <w:snapToGrid/>
          <w:color w:val="auto"/>
          <w:spacing w:val="0"/>
          <w:kern w:val="21"/>
          <w:sz w:val="24"/>
          <w:highlight w:val="none"/>
          <w:lang w:eastAsia="zh-CN"/>
        </w:rPr>
        <w:t>。</w:t>
      </w:r>
    </w:p>
    <w:p w14:paraId="3C39D478">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18.投标截止</w:t>
      </w:r>
      <w:bookmarkEnd w:id="127"/>
      <w:bookmarkEnd w:id="128"/>
      <w:bookmarkEnd w:id="129"/>
      <w:r>
        <w:rPr>
          <w:rFonts w:hint="eastAsia" w:ascii="宋体" w:hAnsi="宋体" w:eastAsia="宋体" w:cs="Times New Roman"/>
          <w:b/>
          <w:bCs w:val="0"/>
          <w:snapToGrid/>
          <w:color w:val="auto"/>
          <w:spacing w:val="0"/>
          <w:kern w:val="21"/>
          <w:highlight w:val="none"/>
        </w:rPr>
        <w:t>时间</w:t>
      </w:r>
    </w:p>
    <w:p w14:paraId="2E0312C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18.1</w:t>
      </w:r>
      <w:r>
        <w:rPr>
          <w:rFonts w:hint="eastAsia" w:ascii="宋体" w:hAnsi="宋体"/>
          <w:bCs/>
          <w:snapToGrid/>
          <w:color w:val="auto"/>
          <w:spacing w:val="0"/>
          <w:kern w:val="21"/>
          <w:sz w:val="24"/>
          <w:highlight w:val="none"/>
        </w:rPr>
        <w:t>投标人上传电子投标文件的时间不得迟于招标公告中规定的投标截止时间</w:t>
      </w:r>
      <w:r>
        <w:rPr>
          <w:rFonts w:hint="eastAsia" w:ascii="宋体" w:hAnsi="宋体"/>
          <w:bCs/>
          <w:snapToGrid/>
          <w:color w:val="auto"/>
          <w:spacing w:val="0"/>
          <w:kern w:val="21"/>
          <w:sz w:val="24"/>
          <w:highlight w:val="none"/>
          <w:lang w:eastAsia="zh-CN"/>
        </w:rPr>
        <w:t>。</w:t>
      </w:r>
    </w:p>
    <w:p w14:paraId="570AEBB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投标人应充分考虑到网络环境、网络带宽等风险因素</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如因投标人自身原因造成的电子投标文件上传不成功的视作投标人未按照</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要求上传电子投标文件</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做无效投标处理</w:t>
      </w:r>
      <w:r>
        <w:rPr>
          <w:rFonts w:hint="eastAsia" w:ascii="宋体" w:hAnsi="宋体"/>
          <w:bCs/>
          <w:snapToGrid/>
          <w:color w:val="auto"/>
          <w:spacing w:val="0"/>
          <w:kern w:val="21"/>
          <w:sz w:val="24"/>
          <w:highlight w:val="none"/>
          <w:lang w:eastAsia="zh-CN"/>
        </w:rPr>
        <w:t>。</w:t>
      </w:r>
    </w:p>
    <w:p w14:paraId="3A0215E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18.2</w:t>
      </w:r>
      <w:r>
        <w:rPr>
          <w:rFonts w:hint="eastAsia" w:ascii="宋体" w:hAnsi="宋体"/>
          <w:bCs/>
          <w:snapToGrid/>
          <w:color w:val="auto"/>
          <w:spacing w:val="0"/>
          <w:kern w:val="21"/>
          <w:sz w:val="24"/>
          <w:highlight w:val="none"/>
          <w:lang w:eastAsia="zh-CN"/>
        </w:rPr>
        <w:t>采购代理机构</w:t>
      </w:r>
      <w:r>
        <w:rPr>
          <w:rFonts w:hint="eastAsia" w:ascii="宋体" w:hAnsi="宋体"/>
          <w:bCs/>
          <w:snapToGrid/>
          <w:color w:val="auto"/>
          <w:spacing w:val="0"/>
          <w:kern w:val="21"/>
          <w:sz w:val="24"/>
          <w:highlight w:val="none"/>
        </w:rPr>
        <w:t>可以按照规定</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通过更正公告修改投标截止时间</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投标人的所有权利和义务以及投标人受制的截止时间均应以延长后新的截止时间为准</w:t>
      </w:r>
      <w:r>
        <w:rPr>
          <w:rFonts w:hint="eastAsia" w:ascii="宋体" w:hAnsi="宋体"/>
          <w:bCs/>
          <w:snapToGrid/>
          <w:color w:val="auto"/>
          <w:spacing w:val="0"/>
          <w:kern w:val="21"/>
          <w:sz w:val="24"/>
          <w:highlight w:val="none"/>
          <w:lang w:eastAsia="zh-CN"/>
        </w:rPr>
        <w:t>。</w:t>
      </w:r>
    </w:p>
    <w:p w14:paraId="51E1D150">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30" w:name="_Toc513029227"/>
      <w:bookmarkStart w:id="131" w:name="_Toc16938543"/>
      <w:bookmarkStart w:id="132" w:name="_Toc20823299"/>
      <w:r>
        <w:rPr>
          <w:rFonts w:hint="eastAsia" w:ascii="宋体" w:hAnsi="宋体" w:eastAsia="宋体" w:cs="Times New Roman"/>
          <w:b/>
          <w:bCs w:val="0"/>
          <w:snapToGrid/>
          <w:color w:val="auto"/>
          <w:spacing w:val="0"/>
          <w:kern w:val="21"/>
          <w:highlight w:val="none"/>
        </w:rPr>
        <w:t>19.投标文件</w:t>
      </w:r>
      <w:bookmarkEnd w:id="130"/>
      <w:bookmarkEnd w:id="131"/>
      <w:bookmarkEnd w:id="132"/>
      <w:r>
        <w:rPr>
          <w:rFonts w:hint="eastAsia" w:ascii="宋体" w:hAnsi="宋体" w:eastAsia="宋体" w:cs="Times New Roman"/>
          <w:b/>
          <w:bCs w:val="0"/>
          <w:snapToGrid/>
          <w:color w:val="auto"/>
          <w:spacing w:val="0"/>
          <w:kern w:val="21"/>
          <w:highlight w:val="none"/>
        </w:rPr>
        <w:t>的拒收</w:t>
      </w:r>
    </w:p>
    <w:p w14:paraId="3D1E8E9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19.1</w:t>
      </w:r>
      <w:r>
        <w:rPr>
          <w:rFonts w:hint="eastAsia" w:ascii="宋体" w:hAnsi="宋体"/>
          <w:bCs/>
          <w:snapToGrid/>
          <w:color w:val="auto"/>
          <w:spacing w:val="0"/>
          <w:kern w:val="21"/>
          <w:sz w:val="24"/>
          <w:highlight w:val="none"/>
          <w:lang w:eastAsia="zh-CN"/>
        </w:rPr>
        <w:t>采购代理机构</w:t>
      </w:r>
      <w:r>
        <w:rPr>
          <w:rFonts w:hint="eastAsia" w:ascii="宋体" w:hAnsi="宋体"/>
          <w:bCs/>
          <w:snapToGrid/>
          <w:color w:val="auto"/>
          <w:spacing w:val="0"/>
          <w:kern w:val="21"/>
          <w:sz w:val="24"/>
          <w:highlight w:val="none"/>
        </w:rPr>
        <w:t>拒绝接收在其规定的投标截止时间后上传的任何投标文件</w:t>
      </w:r>
      <w:r>
        <w:rPr>
          <w:rFonts w:hint="eastAsia" w:ascii="宋体" w:hAnsi="宋体"/>
          <w:bCs/>
          <w:snapToGrid/>
          <w:color w:val="auto"/>
          <w:spacing w:val="0"/>
          <w:kern w:val="21"/>
          <w:sz w:val="24"/>
          <w:highlight w:val="none"/>
          <w:lang w:eastAsia="zh-CN"/>
        </w:rPr>
        <w:t>。</w:t>
      </w:r>
    </w:p>
    <w:p w14:paraId="54D9B2B2">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33" w:name="_Toc20823300"/>
      <w:bookmarkStart w:id="134" w:name="_Toc513029228"/>
      <w:bookmarkStart w:id="135" w:name="_Toc16938544"/>
      <w:r>
        <w:rPr>
          <w:rFonts w:hint="eastAsia" w:ascii="宋体" w:hAnsi="宋体" w:eastAsia="宋体" w:cs="Times New Roman"/>
          <w:b/>
          <w:bCs w:val="0"/>
          <w:snapToGrid/>
          <w:color w:val="auto"/>
          <w:spacing w:val="0"/>
          <w:kern w:val="21"/>
          <w:highlight w:val="none"/>
        </w:rPr>
        <w:t>20.投标文件的撤回和修改</w:t>
      </w:r>
      <w:bookmarkEnd w:id="133"/>
      <w:bookmarkEnd w:id="134"/>
      <w:bookmarkEnd w:id="135"/>
    </w:p>
    <w:p w14:paraId="3CCE220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highlight w:val="none"/>
        </w:rPr>
      </w:pPr>
      <w:r>
        <w:rPr>
          <w:rFonts w:hint="eastAsia" w:ascii="宋体" w:hAnsi="宋体"/>
          <w:snapToGrid/>
          <w:color w:val="auto"/>
          <w:spacing w:val="0"/>
          <w:kern w:val="21"/>
          <w:sz w:val="24"/>
          <w:highlight w:val="none"/>
        </w:rPr>
        <w:t>20.1投标文件的撤回</w:t>
      </w:r>
    </w:p>
    <w:p w14:paraId="12F10F5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highlight w:val="none"/>
        </w:rPr>
      </w:pPr>
      <w:r>
        <w:rPr>
          <w:rFonts w:hint="eastAsia" w:ascii="宋体" w:hAnsi="宋体"/>
          <w:snapToGrid/>
          <w:color w:val="auto"/>
          <w:spacing w:val="0"/>
          <w:kern w:val="21"/>
          <w:sz w:val="24"/>
          <w:highlight w:val="none"/>
        </w:rPr>
        <w:t>21.1.1电子投标文件的撤回</w:t>
      </w:r>
    </w:p>
    <w:p w14:paraId="0B9CF0E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投标人可在投标截止时间前</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撤回其电子投标文件</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具体操作方法见《操作手册》</w:t>
      </w:r>
      <w:r>
        <w:rPr>
          <w:rFonts w:hint="eastAsia" w:ascii="宋体" w:hAnsi="宋体"/>
          <w:snapToGrid/>
          <w:color w:val="auto"/>
          <w:spacing w:val="0"/>
          <w:kern w:val="21"/>
          <w:sz w:val="24"/>
          <w:highlight w:val="none"/>
          <w:lang w:eastAsia="zh-CN"/>
        </w:rPr>
        <w:t>。</w:t>
      </w:r>
    </w:p>
    <w:p w14:paraId="71C8840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21.1.</w:t>
      </w:r>
      <w:r>
        <w:rPr>
          <w:rFonts w:ascii="宋体" w:hAnsi="宋体"/>
          <w:snapToGrid/>
          <w:color w:val="auto"/>
          <w:spacing w:val="0"/>
          <w:kern w:val="21"/>
          <w:sz w:val="24"/>
          <w:szCs w:val="24"/>
          <w:highlight w:val="none"/>
        </w:rPr>
        <w:t>2</w:t>
      </w:r>
      <w:r>
        <w:rPr>
          <w:rFonts w:hint="eastAsia" w:ascii="宋体" w:hAnsi="宋体"/>
          <w:snapToGrid/>
          <w:color w:val="auto"/>
          <w:spacing w:val="0"/>
          <w:kern w:val="21"/>
          <w:sz w:val="24"/>
          <w:szCs w:val="24"/>
          <w:highlight w:val="none"/>
        </w:rPr>
        <w:t>投标人撤回电子投标文件</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则认为其不再参与本项目投标活动</w:t>
      </w:r>
      <w:r>
        <w:rPr>
          <w:rFonts w:hint="eastAsia" w:ascii="宋体" w:hAnsi="宋体"/>
          <w:snapToGrid/>
          <w:color w:val="auto"/>
          <w:spacing w:val="0"/>
          <w:kern w:val="21"/>
          <w:sz w:val="24"/>
          <w:szCs w:val="24"/>
          <w:highlight w:val="none"/>
          <w:lang w:eastAsia="zh-CN"/>
        </w:rPr>
        <w:t>。</w:t>
      </w:r>
    </w:p>
    <w:p w14:paraId="2C8208B1">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20.2投标文件的修改</w:t>
      </w:r>
    </w:p>
    <w:p w14:paraId="40C0F0F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20.2.1投标人可在投标截止时间前</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对其电子投标文件进行修改</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具体操作方法见《操作手册》</w:t>
      </w:r>
      <w:r>
        <w:rPr>
          <w:rFonts w:hint="eastAsia" w:ascii="宋体" w:hAnsi="宋体"/>
          <w:snapToGrid/>
          <w:color w:val="auto"/>
          <w:spacing w:val="0"/>
          <w:kern w:val="21"/>
          <w:sz w:val="24"/>
          <w:highlight w:val="none"/>
          <w:lang w:eastAsia="zh-CN"/>
        </w:rPr>
        <w:t>。</w:t>
      </w:r>
    </w:p>
    <w:p w14:paraId="3A88D26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20.2.2</w:t>
      </w:r>
      <w:r>
        <w:rPr>
          <w:rFonts w:hint="eastAsia" w:ascii="宋体" w:hAnsi="宋体"/>
          <w:bCs/>
          <w:snapToGrid/>
          <w:color w:val="auto"/>
          <w:spacing w:val="0"/>
          <w:kern w:val="21"/>
          <w:sz w:val="24"/>
          <w:highlight w:val="none"/>
        </w:rPr>
        <w:t>在投标截止时间之后</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投标人不得对其电子投标文件作任何修改</w:t>
      </w:r>
      <w:r>
        <w:rPr>
          <w:rFonts w:hint="eastAsia" w:ascii="宋体" w:hAnsi="宋体"/>
          <w:bCs/>
          <w:snapToGrid/>
          <w:color w:val="auto"/>
          <w:spacing w:val="0"/>
          <w:kern w:val="21"/>
          <w:sz w:val="24"/>
          <w:highlight w:val="none"/>
          <w:lang w:eastAsia="zh-CN"/>
        </w:rPr>
        <w:t>。</w:t>
      </w:r>
    </w:p>
    <w:p w14:paraId="56442B3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20.3</w:t>
      </w:r>
      <w:r>
        <w:rPr>
          <w:rFonts w:hint="eastAsia" w:ascii="宋体" w:hAnsi="宋体"/>
          <w:bCs/>
          <w:snapToGrid/>
          <w:color w:val="auto"/>
          <w:spacing w:val="0"/>
          <w:kern w:val="21"/>
          <w:sz w:val="24"/>
          <w:highlight w:val="none"/>
        </w:rPr>
        <w:t>在投标截止时间至</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中规定的投标有效期满之间的这段时间内</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投标人不得撤回其投标</w:t>
      </w:r>
      <w:r>
        <w:rPr>
          <w:rFonts w:hint="eastAsia" w:ascii="宋体" w:hAnsi="宋体"/>
          <w:bCs/>
          <w:snapToGrid/>
          <w:color w:val="auto"/>
          <w:spacing w:val="0"/>
          <w:kern w:val="21"/>
          <w:sz w:val="24"/>
          <w:highlight w:val="none"/>
          <w:lang w:eastAsia="zh-CN"/>
        </w:rPr>
        <w:t>。</w:t>
      </w:r>
    </w:p>
    <w:p w14:paraId="72FE87AE">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snapToGrid/>
          <w:color w:val="auto"/>
          <w:spacing w:val="0"/>
          <w:kern w:val="21"/>
          <w:sz w:val="30"/>
          <w:szCs w:val="30"/>
          <w:highlight w:val="none"/>
        </w:rPr>
      </w:pPr>
      <w:bookmarkStart w:id="136" w:name="_Toc513029229"/>
      <w:bookmarkStart w:id="137" w:name="_Toc16938545"/>
      <w:bookmarkStart w:id="138" w:name="_Toc20823301"/>
      <w:bookmarkStart w:id="139" w:name="_Toc120614218"/>
      <w:r>
        <w:rPr>
          <w:rFonts w:hint="eastAsia"/>
          <w:snapToGrid/>
          <w:color w:val="auto"/>
          <w:spacing w:val="0"/>
          <w:kern w:val="21"/>
          <w:sz w:val="30"/>
          <w:szCs w:val="30"/>
          <w:highlight w:val="none"/>
        </w:rPr>
        <w:t>五、开标与评标</w:t>
      </w:r>
      <w:bookmarkEnd w:id="136"/>
      <w:bookmarkEnd w:id="137"/>
      <w:bookmarkEnd w:id="138"/>
      <w:bookmarkEnd w:id="139"/>
    </w:p>
    <w:p w14:paraId="7FBD4939">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40" w:name="_Toc20823302"/>
      <w:bookmarkStart w:id="141" w:name="_Toc513029230"/>
      <w:bookmarkStart w:id="142" w:name="_Toc16938546"/>
      <w:r>
        <w:rPr>
          <w:rFonts w:hint="eastAsia" w:ascii="宋体" w:hAnsi="宋体" w:eastAsia="宋体" w:cs="Times New Roman"/>
          <w:b/>
          <w:bCs w:val="0"/>
          <w:snapToGrid/>
          <w:color w:val="auto"/>
          <w:spacing w:val="0"/>
          <w:kern w:val="21"/>
          <w:highlight w:val="none"/>
        </w:rPr>
        <w:t>21.开标</w:t>
      </w:r>
      <w:bookmarkEnd w:id="140"/>
      <w:bookmarkEnd w:id="141"/>
      <w:bookmarkEnd w:id="142"/>
    </w:p>
    <w:p w14:paraId="54895F2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eastAsia="宋体"/>
          <w:snapToGrid/>
          <w:color w:val="auto"/>
          <w:spacing w:val="0"/>
          <w:kern w:val="21"/>
          <w:highlight w:val="none"/>
          <w:lang w:eastAsia="zh-CN"/>
        </w:rPr>
      </w:pPr>
      <w:r>
        <w:rPr>
          <w:rFonts w:hint="eastAsia" w:ascii="宋体" w:hAnsi="宋体"/>
          <w:snapToGrid/>
          <w:color w:val="auto"/>
          <w:spacing w:val="0"/>
          <w:kern w:val="21"/>
          <w:sz w:val="24"/>
          <w:highlight w:val="none"/>
        </w:rPr>
        <w:t>21.1</w:t>
      </w:r>
      <w:r>
        <w:rPr>
          <w:rFonts w:hint="eastAsia" w:ascii="宋体" w:hAnsi="宋体"/>
          <w:bCs/>
          <w:snapToGrid/>
          <w:color w:val="auto"/>
          <w:spacing w:val="0"/>
          <w:kern w:val="21"/>
          <w:sz w:val="24"/>
          <w:highlight w:val="none"/>
          <w:lang w:eastAsia="zh-CN"/>
        </w:rPr>
        <w:t>采购代理机构</w:t>
      </w:r>
      <w:r>
        <w:rPr>
          <w:rFonts w:hint="eastAsia" w:ascii="宋体" w:hAnsi="宋体"/>
          <w:bCs/>
          <w:snapToGrid/>
          <w:color w:val="auto"/>
          <w:spacing w:val="0"/>
          <w:kern w:val="21"/>
          <w:sz w:val="24"/>
          <w:highlight w:val="none"/>
        </w:rPr>
        <w:t>将在招标公告中规定的时间和地点组织公开开标</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投标人应当按照《操作手册</w:t>
      </w:r>
      <w:r>
        <w:rPr>
          <w:rFonts w:hint="eastAsia" w:ascii="宋体" w:hAnsi="宋体"/>
          <w:snapToGrid/>
          <w:color w:val="auto"/>
          <w:spacing w:val="0"/>
          <w:kern w:val="21"/>
          <w:sz w:val="24"/>
          <w:szCs w:val="24"/>
          <w:highlight w:val="none"/>
          <w:lang w:eastAsia="zh-CN"/>
        </w:rPr>
        <w:t>》的</w:t>
      </w:r>
      <w:r>
        <w:rPr>
          <w:rFonts w:hint="eastAsia" w:ascii="宋体" w:hAnsi="宋体"/>
          <w:snapToGrid/>
          <w:color w:val="auto"/>
          <w:spacing w:val="0"/>
          <w:kern w:val="21"/>
          <w:sz w:val="24"/>
          <w:szCs w:val="24"/>
          <w:highlight w:val="none"/>
        </w:rPr>
        <w:t>规定</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参加开标活动</w:t>
      </w:r>
      <w:r>
        <w:rPr>
          <w:rFonts w:hint="eastAsia" w:ascii="宋体" w:hAnsi="宋体"/>
          <w:snapToGrid/>
          <w:color w:val="auto"/>
          <w:spacing w:val="0"/>
          <w:kern w:val="21"/>
          <w:sz w:val="24"/>
          <w:szCs w:val="24"/>
          <w:highlight w:val="none"/>
        </w:rPr>
        <w:t>和在</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规定的时间内对投标文件进行解密</w:t>
      </w:r>
      <w:r>
        <w:rPr>
          <w:rFonts w:hint="eastAsia" w:ascii="宋体" w:hAnsi="宋体"/>
          <w:snapToGrid/>
          <w:color w:val="auto"/>
          <w:spacing w:val="0"/>
          <w:kern w:val="21"/>
          <w:sz w:val="24"/>
          <w:szCs w:val="24"/>
          <w:highlight w:val="none"/>
          <w:lang w:eastAsia="zh-CN"/>
        </w:rPr>
        <w:t>。</w:t>
      </w:r>
    </w:p>
    <w:p w14:paraId="544AEC4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21.2开标仪式由</w:t>
      </w:r>
      <w:r>
        <w:rPr>
          <w:rFonts w:hint="eastAsia" w:ascii="宋体" w:hAnsi="宋体"/>
          <w:snapToGrid/>
          <w:color w:val="auto"/>
          <w:spacing w:val="0"/>
          <w:kern w:val="21"/>
          <w:sz w:val="24"/>
          <w:highlight w:val="none"/>
          <w:lang w:eastAsia="zh-CN"/>
        </w:rPr>
        <w:t>采购代理机构</w:t>
      </w:r>
      <w:r>
        <w:rPr>
          <w:rFonts w:hint="eastAsia" w:ascii="宋体" w:hAnsi="宋体"/>
          <w:snapToGrid/>
          <w:color w:val="auto"/>
          <w:spacing w:val="0"/>
          <w:kern w:val="21"/>
          <w:sz w:val="24"/>
          <w:highlight w:val="none"/>
        </w:rPr>
        <w:t>组织</w:t>
      </w:r>
      <w:r>
        <w:rPr>
          <w:rFonts w:hint="eastAsia" w:ascii="宋体" w:hAnsi="宋体"/>
          <w:snapToGrid/>
          <w:color w:val="auto"/>
          <w:spacing w:val="0"/>
          <w:kern w:val="21"/>
          <w:sz w:val="24"/>
          <w:highlight w:val="none"/>
          <w:lang w:eastAsia="zh-CN"/>
        </w:rPr>
        <w:t>。</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highlight w:val="none"/>
        </w:rPr>
        <w:t>将自动对</w:t>
      </w:r>
      <w:r>
        <w:rPr>
          <w:rFonts w:ascii="宋体" w:hAnsi="宋体"/>
          <w:snapToGrid/>
          <w:color w:val="auto"/>
          <w:spacing w:val="0"/>
          <w:kern w:val="21"/>
          <w:sz w:val="24"/>
          <w:highlight w:val="none"/>
        </w:rPr>
        <w:t>项目进行开标</w:t>
      </w:r>
      <w:r>
        <w:rPr>
          <w:rFonts w:hint="eastAsia" w:ascii="宋体" w:hAnsi="宋体"/>
          <w:snapToGrid/>
          <w:color w:val="auto"/>
          <w:spacing w:val="0"/>
          <w:kern w:val="21"/>
          <w:sz w:val="24"/>
          <w:highlight w:val="none"/>
          <w:lang w:eastAsia="zh-CN"/>
        </w:rPr>
        <w:t>，</w:t>
      </w:r>
      <w:r>
        <w:rPr>
          <w:rFonts w:ascii="宋体" w:hAnsi="宋体"/>
          <w:snapToGrid/>
          <w:color w:val="auto"/>
          <w:spacing w:val="0"/>
          <w:kern w:val="21"/>
          <w:sz w:val="24"/>
          <w:highlight w:val="none"/>
        </w:rPr>
        <w:t>并</w:t>
      </w:r>
      <w:r>
        <w:rPr>
          <w:rFonts w:hint="eastAsia" w:ascii="宋体" w:hAnsi="宋体"/>
          <w:snapToGrid/>
          <w:color w:val="auto"/>
          <w:spacing w:val="0"/>
          <w:kern w:val="21"/>
          <w:sz w:val="24"/>
          <w:highlight w:val="none"/>
        </w:rPr>
        <w:t>宣布各</w:t>
      </w:r>
      <w:r>
        <w:rPr>
          <w:rFonts w:ascii="宋体" w:hAnsi="宋体"/>
          <w:snapToGrid/>
          <w:color w:val="auto"/>
          <w:spacing w:val="0"/>
          <w:kern w:val="21"/>
          <w:sz w:val="24"/>
          <w:highlight w:val="none"/>
        </w:rPr>
        <w:t>投标人</w:t>
      </w:r>
      <w:r>
        <w:rPr>
          <w:rFonts w:hint="eastAsia" w:ascii="宋体" w:hAnsi="宋体"/>
          <w:snapToGrid/>
          <w:color w:val="auto"/>
          <w:spacing w:val="0"/>
          <w:kern w:val="21"/>
          <w:sz w:val="24"/>
          <w:highlight w:val="none"/>
        </w:rPr>
        <w:t>名称和投标价格</w:t>
      </w:r>
      <w:r>
        <w:rPr>
          <w:rFonts w:hint="eastAsia" w:ascii="宋体" w:hAnsi="宋体"/>
          <w:snapToGrid/>
          <w:color w:val="auto"/>
          <w:spacing w:val="0"/>
          <w:kern w:val="21"/>
          <w:sz w:val="24"/>
          <w:highlight w:val="none"/>
          <w:lang w:eastAsia="zh-CN"/>
        </w:rPr>
        <w:t>。</w:t>
      </w:r>
    </w:p>
    <w:p w14:paraId="54D4312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21.3投标人在开标过程中</w:t>
      </w:r>
      <w:r>
        <w:rPr>
          <w:rFonts w:hint="eastAsia" w:ascii="宋体" w:hAnsi="宋体"/>
          <w:snapToGrid/>
          <w:color w:val="auto"/>
          <w:spacing w:val="0"/>
          <w:kern w:val="21"/>
          <w:sz w:val="24"/>
          <w:highlight w:val="none"/>
          <w:lang w:eastAsia="zh-CN"/>
        </w:rPr>
        <w:t>涉及的</w:t>
      </w:r>
      <w:r>
        <w:rPr>
          <w:rFonts w:hint="eastAsia" w:ascii="宋体" w:hAnsi="宋体"/>
          <w:snapToGrid/>
          <w:color w:val="auto"/>
          <w:spacing w:val="0"/>
          <w:kern w:val="21"/>
          <w:sz w:val="24"/>
          <w:highlight w:val="none"/>
        </w:rPr>
        <w:t>投标文件解密、开标结果确认等工作</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应按照《操作手册》规定执行</w:t>
      </w:r>
      <w:r>
        <w:rPr>
          <w:rFonts w:hint="eastAsia" w:ascii="宋体" w:hAnsi="宋体"/>
          <w:snapToGrid/>
          <w:color w:val="auto"/>
          <w:spacing w:val="0"/>
          <w:kern w:val="21"/>
          <w:sz w:val="24"/>
          <w:highlight w:val="none"/>
          <w:lang w:eastAsia="zh-CN"/>
        </w:rPr>
        <w:t>。</w:t>
      </w:r>
    </w:p>
    <w:p w14:paraId="31F707B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21.4投标人如果对开标过程和开标记录有疑义</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应当根据《操作手册》规定提出</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如</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highlight w:val="none"/>
        </w:rPr>
        <w:t>中《开标记录表》宣布后5分钟内未提出的</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视同认可开标结果</w:t>
      </w:r>
      <w:r>
        <w:rPr>
          <w:rFonts w:hint="eastAsia" w:ascii="宋体" w:hAnsi="宋体"/>
          <w:snapToGrid/>
          <w:color w:val="auto"/>
          <w:spacing w:val="0"/>
          <w:kern w:val="21"/>
          <w:sz w:val="24"/>
          <w:highlight w:val="none"/>
          <w:lang w:eastAsia="zh-CN"/>
        </w:rPr>
        <w:t>。</w:t>
      </w:r>
    </w:p>
    <w:p w14:paraId="1B5A60ED">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43" w:name="_Toc16938547"/>
      <w:bookmarkStart w:id="144" w:name="_Toc20823303"/>
      <w:bookmarkStart w:id="145" w:name="_Toc513029231"/>
      <w:r>
        <w:rPr>
          <w:rFonts w:hint="eastAsia" w:ascii="宋体" w:hAnsi="宋体" w:eastAsia="宋体" w:cs="Times New Roman"/>
          <w:b/>
          <w:bCs w:val="0"/>
          <w:snapToGrid/>
          <w:color w:val="auto"/>
          <w:spacing w:val="0"/>
          <w:kern w:val="21"/>
          <w:highlight w:val="none"/>
        </w:rPr>
        <w:t>22.评标委员会</w:t>
      </w:r>
    </w:p>
    <w:p w14:paraId="09E6ABB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22.1开标后</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将立即组织评标委员会（以下简称评委会）进行评标</w:t>
      </w:r>
      <w:r>
        <w:rPr>
          <w:rFonts w:hint="eastAsia" w:ascii="宋体" w:hAnsi="宋体"/>
          <w:snapToGrid/>
          <w:color w:val="auto"/>
          <w:spacing w:val="0"/>
          <w:kern w:val="21"/>
          <w:sz w:val="24"/>
          <w:szCs w:val="24"/>
          <w:highlight w:val="none"/>
          <w:lang w:eastAsia="zh-CN"/>
        </w:rPr>
        <w:t>。</w:t>
      </w:r>
    </w:p>
    <w:p w14:paraId="23A24B8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22.2评委会依法组建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且人员构成符合政府采购有关规定</w:t>
      </w:r>
      <w:r>
        <w:rPr>
          <w:rFonts w:hint="eastAsia" w:ascii="宋体" w:hAnsi="宋体"/>
          <w:snapToGrid/>
          <w:color w:val="auto"/>
          <w:spacing w:val="0"/>
          <w:kern w:val="21"/>
          <w:sz w:val="24"/>
          <w:szCs w:val="24"/>
          <w:highlight w:val="none"/>
          <w:lang w:eastAsia="zh-CN"/>
        </w:rPr>
        <w:t>。</w:t>
      </w:r>
    </w:p>
    <w:p w14:paraId="5A845B0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22.3评委会独立工作</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负责评审所有投标文件并确定中标</w:t>
      </w:r>
      <w:r>
        <w:rPr>
          <w:rFonts w:hint="eastAsia" w:ascii="宋体" w:hAnsi="宋体"/>
          <w:snapToGrid/>
          <w:color w:val="auto"/>
          <w:spacing w:val="0"/>
          <w:kern w:val="21"/>
          <w:sz w:val="24"/>
          <w:szCs w:val="24"/>
          <w:highlight w:val="none"/>
          <w:lang w:eastAsia="zh-CN"/>
        </w:rPr>
        <w:t>候</w:t>
      </w:r>
      <w:r>
        <w:rPr>
          <w:rFonts w:hint="eastAsia" w:ascii="宋体" w:hAnsi="宋体"/>
          <w:snapToGrid/>
          <w:color w:val="auto"/>
          <w:spacing w:val="0"/>
          <w:kern w:val="21"/>
          <w:sz w:val="24"/>
          <w:szCs w:val="24"/>
          <w:highlight w:val="none"/>
        </w:rPr>
        <w:t>选人</w:t>
      </w:r>
      <w:r>
        <w:rPr>
          <w:rFonts w:hint="eastAsia" w:ascii="宋体" w:hAnsi="宋体"/>
          <w:snapToGrid/>
          <w:color w:val="auto"/>
          <w:spacing w:val="0"/>
          <w:kern w:val="21"/>
          <w:sz w:val="24"/>
          <w:szCs w:val="24"/>
          <w:highlight w:val="none"/>
          <w:lang w:eastAsia="zh-CN"/>
        </w:rPr>
        <w:t>。</w:t>
      </w:r>
    </w:p>
    <w:p w14:paraId="10653411">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23.评标过程的保密与公正</w:t>
      </w:r>
      <w:bookmarkEnd w:id="143"/>
      <w:bookmarkEnd w:id="144"/>
      <w:bookmarkEnd w:id="145"/>
    </w:p>
    <w:p w14:paraId="0AF4A0A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23.1</w:t>
      </w:r>
      <w:r>
        <w:rPr>
          <w:rFonts w:hint="eastAsia" w:ascii="宋体" w:hAnsi="宋体"/>
          <w:bCs/>
          <w:snapToGrid/>
          <w:color w:val="auto"/>
          <w:spacing w:val="0"/>
          <w:kern w:val="21"/>
          <w:sz w:val="24"/>
          <w:highlight w:val="none"/>
        </w:rPr>
        <w:t>凡是与审查、澄清、评价和比较投标的有关资料以及授标建议等</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采购人、评委、</w:t>
      </w:r>
      <w:r>
        <w:rPr>
          <w:rFonts w:hint="eastAsia" w:ascii="宋体" w:hAnsi="宋体"/>
          <w:bCs/>
          <w:snapToGrid/>
          <w:color w:val="auto"/>
          <w:spacing w:val="0"/>
          <w:kern w:val="21"/>
          <w:sz w:val="24"/>
          <w:highlight w:val="none"/>
          <w:lang w:eastAsia="zh-CN"/>
        </w:rPr>
        <w:t>采购代理机构</w:t>
      </w:r>
      <w:r>
        <w:rPr>
          <w:rFonts w:hint="eastAsia" w:ascii="宋体" w:hAnsi="宋体"/>
          <w:bCs/>
          <w:snapToGrid/>
          <w:color w:val="auto"/>
          <w:spacing w:val="0"/>
          <w:kern w:val="21"/>
          <w:sz w:val="24"/>
          <w:highlight w:val="none"/>
        </w:rPr>
        <w:t>均不得向投标人或与评标无关的其他人员透露</w:t>
      </w:r>
      <w:r>
        <w:rPr>
          <w:rFonts w:hint="eastAsia" w:ascii="宋体" w:hAnsi="宋体"/>
          <w:bCs/>
          <w:snapToGrid/>
          <w:color w:val="auto"/>
          <w:spacing w:val="0"/>
          <w:kern w:val="21"/>
          <w:sz w:val="24"/>
          <w:highlight w:val="none"/>
          <w:lang w:eastAsia="zh-CN"/>
        </w:rPr>
        <w:t>。</w:t>
      </w:r>
    </w:p>
    <w:p w14:paraId="52EC33E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highlight w:val="none"/>
        </w:rPr>
        <w:t>23.2</w:t>
      </w:r>
      <w:r>
        <w:rPr>
          <w:rFonts w:hint="eastAsia" w:ascii="宋体" w:hAnsi="宋体"/>
          <w:snapToGrid/>
          <w:color w:val="auto"/>
          <w:spacing w:val="0"/>
          <w:kern w:val="21"/>
          <w:sz w:val="24"/>
          <w:szCs w:val="24"/>
          <w:highlight w:val="none"/>
        </w:rPr>
        <w:t>在评标过程中</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投标人不得以任何行为影响评标过程</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否则其投标文件将被作为无效投标文件</w:t>
      </w:r>
      <w:r>
        <w:rPr>
          <w:rFonts w:hint="eastAsia" w:ascii="宋体" w:hAnsi="宋体"/>
          <w:snapToGrid/>
          <w:color w:val="auto"/>
          <w:spacing w:val="0"/>
          <w:kern w:val="21"/>
          <w:sz w:val="24"/>
          <w:szCs w:val="24"/>
          <w:highlight w:val="none"/>
          <w:lang w:eastAsia="zh-CN"/>
        </w:rPr>
        <w:t>。</w:t>
      </w:r>
    </w:p>
    <w:p w14:paraId="6160F41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23.</w:t>
      </w:r>
      <w:r>
        <w:rPr>
          <w:rFonts w:ascii="宋体" w:hAnsi="宋体"/>
          <w:snapToGrid/>
          <w:color w:val="auto"/>
          <w:spacing w:val="0"/>
          <w:kern w:val="21"/>
          <w:sz w:val="24"/>
          <w:szCs w:val="24"/>
          <w:highlight w:val="none"/>
        </w:rPr>
        <w:t>3</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和评标委员会不向未中标的投标人解释未中标原因</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也不公布评标过程中的相关细节</w:t>
      </w:r>
      <w:r>
        <w:rPr>
          <w:rFonts w:hint="eastAsia" w:ascii="宋体" w:hAnsi="宋体"/>
          <w:snapToGrid/>
          <w:color w:val="auto"/>
          <w:spacing w:val="0"/>
          <w:kern w:val="21"/>
          <w:sz w:val="24"/>
          <w:szCs w:val="24"/>
          <w:highlight w:val="none"/>
          <w:lang w:eastAsia="zh-CN"/>
        </w:rPr>
        <w:t>。</w:t>
      </w:r>
    </w:p>
    <w:p w14:paraId="692257A6">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46" w:name="_Toc513029232"/>
      <w:bookmarkStart w:id="147" w:name="_Toc16938548"/>
      <w:bookmarkStart w:id="148" w:name="_Toc20823304"/>
      <w:r>
        <w:rPr>
          <w:rFonts w:hint="eastAsia" w:ascii="宋体" w:hAnsi="宋体" w:eastAsia="宋体" w:cs="Times New Roman"/>
          <w:b/>
          <w:bCs w:val="0"/>
          <w:snapToGrid/>
          <w:color w:val="auto"/>
          <w:spacing w:val="0"/>
          <w:kern w:val="21"/>
          <w:highlight w:val="none"/>
        </w:rPr>
        <w:t>24.投标文件的澄清</w:t>
      </w:r>
      <w:bookmarkEnd w:id="146"/>
      <w:bookmarkEnd w:id="147"/>
      <w:bookmarkEnd w:id="148"/>
    </w:p>
    <w:p w14:paraId="4E8C7C5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2</w:t>
      </w:r>
      <w:r>
        <w:rPr>
          <w:rFonts w:hint="eastAsia" w:ascii="宋体" w:hAnsi="宋体"/>
          <w:snapToGrid/>
          <w:color w:val="auto"/>
          <w:spacing w:val="0"/>
          <w:kern w:val="21"/>
          <w:sz w:val="24"/>
          <w:szCs w:val="24"/>
          <w:highlight w:val="none"/>
        </w:rPr>
        <w:t>4.</w:t>
      </w:r>
      <w:r>
        <w:rPr>
          <w:rFonts w:ascii="宋体" w:hAnsi="宋体"/>
          <w:snapToGrid/>
          <w:color w:val="auto"/>
          <w:spacing w:val="0"/>
          <w:kern w:val="21"/>
          <w:sz w:val="24"/>
          <w:szCs w:val="24"/>
          <w:highlight w:val="none"/>
        </w:rPr>
        <w:t>1</w:t>
      </w:r>
      <w:r>
        <w:rPr>
          <w:rFonts w:hint="eastAsia" w:ascii="宋体" w:hAnsi="宋体"/>
          <w:snapToGrid/>
          <w:color w:val="auto"/>
          <w:spacing w:val="0"/>
          <w:kern w:val="21"/>
          <w:sz w:val="24"/>
          <w:szCs w:val="24"/>
          <w:highlight w:val="none"/>
        </w:rPr>
        <w:t>评标期间</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评委会对投标文件中含义不明确、同类问题表述不一致或者有明显文字和计算错误的内容</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有权要求投标人作出必要的澄清、说明或者补正</w:t>
      </w:r>
      <w:r>
        <w:rPr>
          <w:rFonts w:hint="eastAsia" w:ascii="宋体" w:hAnsi="宋体"/>
          <w:snapToGrid/>
          <w:color w:val="auto"/>
          <w:spacing w:val="0"/>
          <w:kern w:val="21"/>
          <w:sz w:val="24"/>
          <w:szCs w:val="24"/>
          <w:highlight w:val="none"/>
          <w:lang w:eastAsia="zh-CN"/>
        </w:rPr>
        <w:t>。</w:t>
      </w:r>
    </w:p>
    <w:p w14:paraId="4224653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投标人的澄清、说明或者补正不得超出投标文件的范围或者改变投标文件的实质性内容</w:t>
      </w:r>
      <w:r>
        <w:rPr>
          <w:rFonts w:hint="eastAsia" w:ascii="宋体" w:hAnsi="宋体"/>
          <w:snapToGrid/>
          <w:color w:val="auto"/>
          <w:spacing w:val="0"/>
          <w:kern w:val="21"/>
          <w:sz w:val="24"/>
          <w:szCs w:val="24"/>
          <w:highlight w:val="none"/>
          <w:lang w:eastAsia="zh-CN"/>
        </w:rPr>
        <w:t>。</w:t>
      </w:r>
    </w:p>
    <w:p w14:paraId="0E39150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24.2需要供应商进行澄清、说明和补正的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评委会将通过</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向供应商发出“澄清要求函”</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接到“澄清要求函”的投标人应当按照要求在</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中提交“澄清响应函”并加盖CA电子公章</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澄清、说明和补正的内容作为投标文件的补充部分</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具体操作方式见《操作手册》</w:t>
      </w:r>
      <w:r>
        <w:rPr>
          <w:rFonts w:hint="eastAsia" w:ascii="宋体" w:hAnsi="宋体"/>
          <w:snapToGrid/>
          <w:color w:val="auto"/>
          <w:spacing w:val="0"/>
          <w:kern w:val="21"/>
          <w:sz w:val="24"/>
          <w:szCs w:val="24"/>
          <w:highlight w:val="none"/>
          <w:lang w:eastAsia="zh-CN"/>
        </w:rPr>
        <w:t>。</w:t>
      </w:r>
    </w:p>
    <w:p w14:paraId="4960FCF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24.3接到评委会澄清、说明和补正要求的投标人如未按规定及时</w:t>
      </w:r>
      <w:r>
        <w:rPr>
          <w:rFonts w:hint="eastAsia" w:ascii="宋体" w:hAnsi="宋体"/>
          <w:snapToGrid/>
          <w:color w:val="auto"/>
          <w:spacing w:val="0"/>
          <w:kern w:val="21"/>
          <w:sz w:val="24"/>
          <w:szCs w:val="24"/>
          <w:highlight w:val="none"/>
          <w:lang w:eastAsia="zh-CN"/>
        </w:rPr>
        <w:t>作出</w:t>
      </w:r>
      <w:r>
        <w:rPr>
          <w:rFonts w:hint="eastAsia" w:ascii="宋体" w:hAnsi="宋体"/>
          <w:snapToGrid/>
          <w:color w:val="auto"/>
          <w:spacing w:val="0"/>
          <w:kern w:val="21"/>
          <w:sz w:val="24"/>
          <w:szCs w:val="24"/>
          <w:highlight w:val="none"/>
        </w:rPr>
        <w:t>澄清、说明和补正</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其风险由投标人自行承担</w:t>
      </w:r>
      <w:r>
        <w:rPr>
          <w:rFonts w:hint="eastAsia" w:ascii="宋体" w:hAnsi="宋体"/>
          <w:snapToGrid/>
          <w:color w:val="auto"/>
          <w:spacing w:val="0"/>
          <w:kern w:val="21"/>
          <w:sz w:val="24"/>
          <w:szCs w:val="24"/>
          <w:highlight w:val="none"/>
          <w:lang w:eastAsia="zh-CN"/>
        </w:rPr>
        <w:t>。</w:t>
      </w:r>
    </w:p>
    <w:p w14:paraId="72A803D7">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49" w:name="_Toc16938549"/>
      <w:bookmarkStart w:id="150" w:name="_Toc20823305"/>
      <w:bookmarkStart w:id="151" w:name="_Toc513029233"/>
      <w:r>
        <w:rPr>
          <w:rFonts w:hint="eastAsia" w:ascii="宋体" w:hAnsi="宋体" w:eastAsia="宋体" w:cs="Times New Roman"/>
          <w:b/>
          <w:bCs w:val="0"/>
          <w:snapToGrid/>
          <w:color w:val="auto"/>
          <w:spacing w:val="0"/>
          <w:kern w:val="21"/>
          <w:highlight w:val="none"/>
        </w:rPr>
        <w:t>25.对投标文件的初审</w:t>
      </w:r>
      <w:bookmarkEnd w:id="149"/>
      <w:bookmarkEnd w:id="150"/>
      <w:bookmarkEnd w:id="151"/>
    </w:p>
    <w:p w14:paraId="0BA4E98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25.1</w:t>
      </w:r>
      <w:r>
        <w:rPr>
          <w:rFonts w:hint="eastAsia" w:ascii="宋体" w:hAnsi="宋体"/>
          <w:bCs/>
          <w:snapToGrid/>
          <w:color w:val="auto"/>
          <w:spacing w:val="0"/>
          <w:kern w:val="21"/>
          <w:sz w:val="24"/>
          <w:highlight w:val="none"/>
        </w:rPr>
        <w:t>投标文件初审分为资格审查和符合性审查</w:t>
      </w:r>
      <w:r>
        <w:rPr>
          <w:rFonts w:hint="eastAsia" w:ascii="宋体" w:hAnsi="宋体"/>
          <w:bCs/>
          <w:snapToGrid/>
          <w:color w:val="auto"/>
          <w:spacing w:val="0"/>
          <w:kern w:val="21"/>
          <w:sz w:val="24"/>
          <w:highlight w:val="none"/>
          <w:lang w:eastAsia="zh-CN"/>
        </w:rPr>
        <w:t>。</w:t>
      </w:r>
    </w:p>
    <w:p w14:paraId="0CB2C73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25.1.1资格审查</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依据法律法规和</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的规定</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由采购人对投标文件中的资格证明文件进行审查</w:t>
      </w:r>
      <w:r>
        <w:rPr>
          <w:rFonts w:hint="eastAsia" w:ascii="宋体" w:hAnsi="宋体"/>
          <w:bCs/>
          <w:snapToGrid/>
          <w:color w:val="auto"/>
          <w:spacing w:val="0"/>
          <w:kern w:val="21"/>
          <w:sz w:val="24"/>
          <w:highlight w:val="none"/>
          <w:lang w:eastAsia="zh-CN"/>
        </w:rPr>
        <w:t>。</w:t>
      </w:r>
    </w:p>
    <w:p w14:paraId="33D9E11B">
      <w:pPr>
        <w:keepNext w:val="0"/>
        <w:keepLines w:val="0"/>
        <w:pageBreakBefore w:val="0"/>
        <w:widowControl w:val="0"/>
        <w:shd w:val="clear"/>
        <w:kinsoku/>
        <w:wordWrap w:val="0"/>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bCs/>
          <w:snapToGrid/>
          <w:color w:val="auto"/>
          <w:spacing w:val="0"/>
          <w:kern w:val="21"/>
          <w:sz w:val="24"/>
          <w:highlight w:val="none"/>
          <w:lang w:eastAsia="zh-CN"/>
        </w:rPr>
      </w:pPr>
      <w:r>
        <w:rPr>
          <w:rFonts w:hint="eastAsia" w:ascii="宋体" w:hAnsi="宋体" w:cs="宋体"/>
          <w:bCs/>
          <w:snapToGrid/>
          <w:color w:val="auto"/>
          <w:spacing w:val="0"/>
          <w:kern w:val="21"/>
          <w:sz w:val="24"/>
          <w:highlight w:val="none"/>
        </w:rPr>
        <w:t>采购人在进行资格审查的同时</w:t>
      </w:r>
      <w:r>
        <w:rPr>
          <w:rFonts w:hint="eastAsia" w:ascii="宋体" w:hAnsi="宋体" w:cs="宋体"/>
          <w:bCs/>
          <w:snapToGrid/>
          <w:color w:val="auto"/>
          <w:spacing w:val="0"/>
          <w:kern w:val="21"/>
          <w:sz w:val="24"/>
          <w:highlight w:val="none"/>
          <w:lang w:eastAsia="zh-CN"/>
        </w:rPr>
        <w:t>，</w:t>
      </w:r>
      <w:r>
        <w:rPr>
          <w:rFonts w:hint="eastAsia" w:ascii="宋体" w:hAnsi="宋体" w:cs="宋体"/>
          <w:bCs/>
          <w:snapToGrid/>
          <w:color w:val="auto"/>
          <w:spacing w:val="0"/>
          <w:kern w:val="21"/>
          <w:sz w:val="24"/>
          <w:highlight w:val="none"/>
        </w:rPr>
        <w:t>将</w:t>
      </w:r>
      <w:r>
        <w:rPr>
          <w:rFonts w:hint="eastAsia" w:ascii="宋体" w:hAnsi="宋体" w:cs="宋体"/>
          <w:bCs/>
          <w:snapToGrid/>
          <w:color w:val="auto"/>
          <w:spacing w:val="0"/>
          <w:kern w:val="21"/>
          <w:sz w:val="24"/>
          <w:szCs w:val="24"/>
          <w:highlight w:val="none"/>
        </w:rPr>
        <w:t>通过“信用中国”网站（</w:t>
      </w:r>
      <w:r>
        <w:rPr>
          <w:snapToGrid/>
          <w:color w:val="auto"/>
          <w:spacing w:val="0"/>
          <w:kern w:val="21"/>
          <w:highlight w:val="none"/>
        </w:rPr>
        <w:fldChar w:fldCharType="begin"/>
      </w:r>
      <w:r>
        <w:rPr>
          <w:snapToGrid/>
          <w:color w:val="auto"/>
          <w:spacing w:val="0"/>
          <w:kern w:val="21"/>
          <w:highlight w:val="none"/>
        </w:rPr>
        <w:instrText xml:space="preserve"> HYPERLINK "http://www.creditchina.gov.cn" \o "http://www.creditchina.gov.cn" </w:instrText>
      </w:r>
      <w:r>
        <w:rPr>
          <w:snapToGrid/>
          <w:color w:val="auto"/>
          <w:spacing w:val="0"/>
          <w:kern w:val="21"/>
          <w:highlight w:val="none"/>
        </w:rPr>
        <w:fldChar w:fldCharType="separate"/>
      </w:r>
      <w:r>
        <w:rPr>
          <w:rFonts w:hint="eastAsia" w:ascii="宋体" w:hAnsi="宋体" w:cs="宋体"/>
          <w:bCs/>
          <w:snapToGrid/>
          <w:color w:val="auto"/>
          <w:spacing w:val="0"/>
          <w:kern w:val="21"/>
          <w:sz w:val="24"/>
          <w:szCs w:val="24"/>
          <w:highlight w:val="none"/>
        </w:rPr>
        <w:t>www.creditchina.gov.cn</w:t>
      </w:r>
      <w:r>
        <w:rPr>
          <w:rFonts w:hint="eastAsia" w:ascii="宋体" w:hAnsi="宋体" w:cs="宋体"/>
          <w:bCs/>
          <w:snapToGrid/>
          <w:color w:val="auto"/>
          <w:spacing w:val="0"/>
          <w:kern w:val="21"/>
          <w:sz w:val="24"/>
          <w:szCs w:val="24"/>
          <w:highlight w:val="none"/>
        </w:rPr>
        <w:fldChar w:fldCharType="end"/>
      </w:r>
      <w:r>
        <w:rPr>
          <w:rFonts w:hint="eastAsia" w:ascii="宋体" w:hAnsi="宋体" w:cs="宋体"/>
          <w:bCs/>
          <w:snapToGrid/>
          <w:color w:val="auto"/>
          <w:spacing w:val="0"/>
          <w:kern w:val="21"/>
          <w:sz w:val="24"/>
          <w:szCs w:val="24"/>
          <w:highlight w:val="none"/>
        </w:rPr>
        <w:t>）、</w:t>
      </w:r>
      <w:r>
        <w:rPr>
          <w:rFonts w:hint="eastAsia" w:ascii="宋体" w:hAnsi="宋体" w:cs="宋体"/>
          <w:snapToGrid/>
          <w:color w:val="auto"/>
          <w:spacing w:val="0"/>
          <w:kern w:val="21"/>
          <w:sz w:val="24"/>
          <w:szCs w:val="24"/>
          <w:highlight w:val="none"/>
        </w:rPr>
        <w:t>中国政府采购网</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www.ccgp.gov.cn</w:t>
      </w:r>
      <w:r>
        <w:rPr>
          <w:rFonts w:hint="eastAsia" w:ascii="宋体" w:hAnsi="宋体" w:cs="宋体"/>
          <w:snapToGrid/>
          <w:color w:val="auto"/>
          <w:spacing w:val="0"/>
          <w:kern w:val="21"/>
          <w:sz w:val="24"/>
          <w:szCs w:val="24"/>
          <w:highlight w:val="none"/>
          <w:lang w:eastAsia="zh-CN"/>
        </w:rPr>
        <w:t>）</w:t>
      </w:r>
      <w:r>
        <w:rPr>
          <w:rFonts w:hint="eastAsia" w:ascii="宋体" w:hAnsi="宋体" w:cs="宋体"/>
          <w:bCs/>
          <w:snapToGrid/>
          <w:color w:val="auto"/>
          <w:spacing w:val="0"/>
          <w:kern w:val="21"/>
          <w:sz w:val="24"/>
          <w:szCs w:val="24"/>
          <w:highlight w:val="none"/>
        </w:rPr>
        <w:t>查询</w:t>
      </w:r>
      <w:r>
        <w:rPr>
          <w:rFonts w:hint="eastAsia" w:ascii="宋体" w:hAnsi="宋体" w:cs="宋体"/>
          <w:bCs/>
          <w:snapToGrid/>
          <w:color w:val="auto"/>
          <w:spacing w:val="0"/>
          <w:kern w:val="21"/>
          <w:sz w:val="24"/>
          <w:szCs w:val="24"/>
          <w:highlight w:val="none"/>
          <w:lang w:eastAsia="zh-CN"/>
        </w:rPr>
        <w:t>投标人</w:t>
      </w:r>
      <w:r>
        <w:rPr>
          <w:rFonts w:hint="eastAsia" w:ascii="宋体" w:hAnsi="宋体" w:cs="宋体"/>
          <w:bCs/>
          <w:snapToGrid/>
          <w:color w:val="auto"/>
          <w:spacing w:val="0"/>
          <w:kern w:val="21"/>
          <w:sz w:val="24"/>
          <w:szCs w:val="24"/>
          <w:highlight w:val="none"/>
        </w:rPr>
        <w:t>在投标截止时间之前</w:t>
      </w:r>
      <w:r>
        <w:rPr>
          <w:rFonts w:hint="eastAsia" w:ascii="宋体" w:hAnsi="宋体" w:cs="宋体"/>
          <w:bCs/>
          <w:snapToGrid/>
          <w:color w:val="auto"/>
          <w:spacing w:val="0"/>
          <w:kern w:val="21"/>
          <w:sz w:val="24"/>
          <w:szCs w:val="24"/>
          <w:highlight w:val="none"/>
          <w:lang w:eastAsia="zh-CN"/>
        </w:rPr>
        <w:t>，</w:t>
      </w:r>
      <w:r>
        <w:rPr>
          <w:rFonts w:hint="eastAsia" w:ascii="宋体" w:hAnsi="宋体" w:cs="宋体"/>
          <w:bCs/>
          <w:snapToGrid/>
          <w:color w:val="auto"/>
          <w:spacing w:val="0"/>
          <w:kern w:val="21"/>
          <w:sz w:val="24"/>
          <w:szCs w:val="24"/>
          <w:highlight w:val="none"/>
        </w:rPr>
        <w:t>是否被列入</w:t>
      </w:r>
      <w:r>
        <w:rPr>
          <w:rFonts w:hint="eastAsia" w:ascii="宋体" w:hAnsi="宋体" w:cs="宋体"/>
          <w:snapToGrid/>
          <w:color w:val="auto"/>
          <w:spacing w:val="0"/>
          <w:kern w:val="21"/>
          <w:sz w:val="24"/>
          <w:szCs w:val="24"/>
          <w:highlight w:val="none"/>
        </w:rPr>
        <w:t>失信被执行人、</w:t>
      </w:r>
      <w:r>
        <w:rPr>
          <w:rFonts w:hint="eastAsia" w:ascii="宋体" w:hAnsi="宋体" w:cs="宋体"/>
          <w:snapToGrid/>
          <w:color w:val="auto"/>
          <w:spacing w:val="0"/>
          <w:kern w:val="21"/>
          <w:sz w:val="24"/>
          <w:szCs w:val="24"/>
          <w:highlight w:val="none"/>
          <w:lang w:eastAsia="zh-CN"/>
        </w:rPr>
        <w:t>重大税收违法失信主体</w:t>
      </w:r>
      <w:r>
        <w:rPr>
          <w:rFonts w:hint="eastAsia" w:ascii="宋体" w:hAnsi="宋体" w:cs="宋体"/>
          <w:snapToGrid/>
          <w:color w:val="auto"/>
          <w:spacing w:val="0"/>
          <w:kern w:val="21"/>
          <w:sz w:val="24"/>
          <w:szCs w:val="24"/>
          <w:highlight w:val="none"/>
        </w:rPr>
        <w:t>、政府采购严重违法失信行为记录名单</w:t>
      </w:r>
      <w:r>
        <w:rPr>
          <w:rFonts w:hint="eastAsia" w:ascii="宋体" w:hAnsi="宋体" w:cs="宋体"/>
          <w:snapToGrid/>
          <w:color w:val="auto"/>
          <w:spacing w:val="0"/>
          <w:kern w:val="21"/>
          <w:sz w:val="24"/>
          <w:szCs w:val="24"/>
          <w:highlight w:val="none"/>
          <w:lang w:eastAsia="zh-CN"/>
        </w:rPr>
        <w:t>，</w:t>
      </w:r>
      <w:r>
        <w:rPr>
          <w:rFonts w:hint="eastAsia" w:ascii="宋体" w:hAnsi="宋体" w:cs="宋体"/>
          <w:bCs/>
          <w:snapToGrid/>
          <w:color w:val="auto"/>
          <w:spacing w:val="0"/>
          <w:kern w:val="21"/>
          <w:sz w:val="24"/>
          <w:highlight w:val="none"/>
        </w:rPr>
        <w:t>以确定</w:t>
      </w:r>
      <w:r>
        <w:rPr>
          <w:rFonts w:hint="eastAsia" w:ascii="宋体" w:hAnsi="宋体" w:cs="宋体"/>
          <w:bCs/>
          <w:snapToGrid/>
          <w:color w:val="auto"/>
          <w:spacing w:val="0"/>
          <w:kern w:val="21"/>
          <w:sz w:val="24"/>
          <w:highlight w:val="none"/>
          <w:lang w:eastAsia="zh-CN"/>
        </w:rPr>
        <w:t>投标人</w:t>
      </w:r>
      <w:r>
        <w:rPr>
          <w:rFonts w:hint="eastAsia" w:ascii="宋体" w:hAnsi="宋体" w:cs="宋体"/>
          <w:bCs/>
          <w:snapToGrid/>
          <w:color w:val="auto"/>
          <w:spacing w:val="0"/>
          <w:kern w:val="21"/>
          <w:sz w:val="24"/>
          <w:highlight w:val="none"/>
        </w:rPr>
        <w:t>是否具备投标资格</w:t>
      </w:r>
      <w:r>
        <w:rPr>
          <w:rFonts w:hint="eastAsia" w:ascii="宋体" w:hAnsi="宋体" w:cs="宋体"/>
          <w:bCs/>
          <w:snapToGrid/>
          <w:color w:val="auto"/>
          <w:spacing w:val="0"/>
          <w:kern w:val="21"/>
          <w:sz w:val="24"/>
          <w:highlight w:val="none"/>
          <w:lang w:eastAsia="zh-CN"/>
        </w:rPr>
        <w:t>。</w:t>
      </w:r>
      <w:r>
        <w:rPr>
          <w:rFonts w:hint="eastAsia" w:ascii="宋体" w:hAnsi="宋体" w:cs="宋体"/>
          <w:snapToGrid/>
          <w:color w:val="auto"/>
          <w:spacing w:val="0"/>
          <w:kern w:val="21"/>
          <w:sz w:val="24"/>
          <w:szCs w:val="24"/>
          <w:highlight w:val="none"/>
        </w:rPr>
        <w:t>查询结果留存并归档</w:t>
      </w:r>
      <w:r>
        <w:rPr>
          <w:rFonts w:hint="eastAsia" w:ascii="宋体" w:hAnsi="宋体" w:cs="宋体"/>
          <w:snapToGrid/>
          <w:color w:val="auto"/>
          <w:spacing w:val="0"/>
          <w:kern w:val="21"/>
          <w:sz w:val="24"/>
          <w:szCs w:val="24"/>
          <w:highlight w:val="none"/>
          <w:lang w:eastAsia="zh-CN"/>
        </w:rPr>
        <w:t>。</w:t>
      </w:r>
    </w:p>
    <w:p w14:paraId="4C36BB4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接受联合体的项目</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两个以上的自然人、法人或者其他组织组成一个联合体</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以一个供应商的身份共同参加政府采购活动的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联合体成员存在不良信用记录的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视同联合体存在不良应用记录</w:t>
      </w:r>
      <w:r>
        <w:rPr>
          <w:rFonts w:hint="eastAsia" w:ascii="宋体" w:hAnsi="宋体"/>
          <w:bCs/>
          <w:snapToGrid/>
          <w:color w:val="auto"/>
          <w:spacing w:val="0"/>
          <w:kern w:val="21"/>
          <w:sz w:val="24"/>
          <w:highlight w:val="none"/>
          <w:lang w:eastAsia="zh-CN"/>
        </w:rPr>
        <w:t>。</w:t>
      </w:r>
    </w:p>
    <w:p w14:paraId="4680A5E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25.1.2符合性审查</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依据</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的规定</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由评委会从投标文件的有效性、完整性和对</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的响应程度进行审查</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以确定是否对</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的实质性要求作出响应</w:t>
      </w:r>
      <w:r>
        <w:rPr>
          <w:rFonts w:hint="eastAsia" w:ascii="宋体" w:hAnsi="宋体"/>
          <w:bCs/>
          <w:snapToGrid/>
          <w:color w:val="auto"/>
          <w:spacing w:val="0"/>
          <w:kern w:val="21"/>
          <w:sz w:val="24"/>
          <w:highlight w:val="none"/>
          <w:lang w:eastAsia="zh-CN"/>
        </w:rPr>
        <w:t>。</w:t>
      </w:r>
    </w:p>
    <w:p w14:paraId="60CB4F5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25.</w:t>
      </w:r>
      <w:r>
        <w:rPr>
          <w:rFonts w:ascii="宋体" w:hAnsi="宋体"/>
          <w:bCs/>
          <w:snapToGrid/>
          <w:color w:val="auto"/>
          <w:spacing w:val="0"/>
          <w:kern w:val="21"/>
          <w:sz w:val="24"/>
          <w:highlight w:val="none"/>
        </w:rPr>
        <w:t>1.</w:t>
      </w:r>
      <w:r>
        <w:rPr>
          <w:rFonts w:hint="eastAsia" w:ascii="宋体" w:hAnsi="宋体"/>
          <w:bCs/>
          <w:snapToGrid/>
          <w:color w:val="auto"/>
          <w:spacing w:val="0"/>
          <w:kern w:val="21"/>
          <w:sz w:val="24"/>
          <w:highlight w:val="none"/>
        </w:rPr>
        <w:t>3未通过资格审查或符合性审查的投标人</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将在</w:t>
      </w:r>
      <w:r>
        <w:rPr>
          <w:rFonts w:hint="eastAsia" w:ascii="宋体" w:hAnsi="宋体"/>
          <w:bCs/>
          <w:snapToGrid/>
          <w:color w:val="auto"/>
          <w:spacing w:val="0"/>
          <w:kern w:val="21"/>
          <w:sz w:val="24"/>
          <w:szCs w:val="24"/>
          <w:highlight w:val="none"/>
        </w:rPr>
        <w:t>“苏采云”系统</w:t>
      </w:r>
      <w:r>
        <w:rPr>
          <w:rFonts w:hint="eastAsia" w:ascii="宋体" w:hAnsi="宋体"/>
          <w:bCs/>
          <w:snapToGrid/>
          <w:color w:val="auto"/>
          <w:spacing w:val="0"/>
          <w:kern w:val="21"/>
          <w:sz w:val="24"/>
          <w:highlight w:val="none"/>
        </w:rPr>
        <w:t>中告知未通过资格审查或符合性审查的原因</w:t>
      </w:r>
      <w:r>
        <w:rPr>
          <w:rFonts w:hint="eastAsia" w:ascii="宋体" w:hAnsi="宋体"/>
          <w:bCs/>
          <w:snapToGrid/>
          <w:color w:val="auto"/>
          <w:spacing w:val="0"/>
          <w:kern w:val="21"/>
          <w:sz w:val="24"/>
          <w:highlight w:val="none"/>
          <w:lang w:eastAsia="zh-CN"/>
        </w:rPr>
        <w:t>，</w:t>
      </w:r>
      <w:r>
        <w:rPr>
          <w:rFonts w:ascii="宋体" w:hAnsi="宋体"/>
          <w:bCs/>
          <w:snapToGrid/>
          <w:color w:val="auto"/>
          <w:spacing w:val="0"/>
          <w:kern w:val="21"/>
          <w:sz w:val="24"/>
          <w:highlight w:val="none"/>
        </w:rPr>
        <w:t>评标结束后</w:t>
      </w:r>
      <w:r>
        <w:rPr>
          <w:rFonts w:hint="eastAsia" w:ascii="宋体" w:hAnsi="宋体"/>
          <w:bCs/>
          <w:snapToGrid/>
          <w:color w:val="auto"/>
          <w:spacing w:val="0"/>
          <w:kern w:val="21"/>
          <w:sz w:val="24"/>
          <w:highlight w:val="none"/>
          <w:lang w:eastAsia="zh-CN"/>
        </w:rPr>
        <w:t>，</w:t>
      </w:r>
      <w:r>
        <w:rPr>
          <w:rFonts w:ascii="宋体" w:hAnsi="宋体"/>
          <w:bCs/>
          <w:snapToGrid/>
          <w:color w:val="auto"/>
          <w:spacing w:val="0"/>
          <w:kern w:val="21"/>
          <w:sz w:val="24"/>
          <w:highlight w:val="none"/>
        </w:rPr>
        <w:t>将不再告知未通过资格审查和</w:t>
      </w:r>
      <w:r>
        <w:rPr>
          <w:rFonts w:hint="eastAsia" w:ascii="宋体" w:hAnsi="宋体"/>
          <w:bCs/>
          <w:snapToGrid/>
          <w:color w:val="auto"/>
          <w:spacing w:val="0"/>
          <w:kern w:val="21"/>
          <w:sz w:val="24"/>
          <w:highlight w:val="none"/>
        </w:rPr>
        <w:t>符合性</w:t>
      </w:r>
      <w:r>
        <w:rPr>
          <w:rFonts w:ascii="宋体" w:hAnsi="宋体"/>
          <w:bCs/>
          <w:snapToGrid/>
          <w:color w:val="auto"/>
          <w:spacing w:val="0"/>
          <w:kern w:val="21"/>
          <w:sz w:val="24"/>
          <w:highlight w:val="none"/>
        </w:rPr>
        <w:t>审查的原因</w:t>
      </w:r>
      <w:r>
        <w:rPr>
          <w:rFonts w:hint="eastAsia" w:ascii="宋体" w:hAnsi="宋体"/>
          <w:bCs/>
          <w:snapToGrid/>
          <w:color w:val="auto"/>
          <w:spacing w:val="0"/>
          <w:kern w:val="21"/>
          <w:sz w:val="24"/>
          <w:highlight w:val="none"/>
          <w:lang w:eastAsia="zh-CN"/>
        </w:rPr>
        <w:t>。</w:t>
      </w:r>
    </w:p>
    <w:p w14:paraId="76B6E99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2</w:t>
      </w:r>
      <w:r>
        <w:rPr>
          <w:rFonts w:ascii="宋体" w:hAnsi="宋体"/>
          <w:snapToGrid/>
          <w:color w:val="auto"/>
          <w:spacing w:val="0"/>
          <w:kern w:val="21"/>
          <w:sz w:val="24"/>
          <w:highlight w:val="none"/>
        </w:rPr>
        <w:t>5</w:t>
      </w:r>
      <w:r>
        <w:rPr>
          <w:rFonts w:hint="eastAsia" w:ascii="宋体" w:hAnsi="宋体"/>
          <w:snapToGrid/>
          <w:color w:val="auto"/>
          <w:spacing w:val="0"/>
          <w:kern w:val="21"/>
          <w:sz w:val="24"/>
          <w:highlight w:val="none"/>
        </w:rPr>
        <w:t>.2在详细评标之前</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评委会将首先审查每份投标文件是否实质性响应了</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的要求</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实质性响应的投标应该是与</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要求的全部条款、条件和规格相符</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没有重大偏离或保留的投标</w:t>
      </w:r>
      <w:r>
        <w:rPr>
          <w:rFonts w:hint="eastAsia" w:ascii="宋体" w:hAnsi="宋体"/>
          <w:snapToGrid/>
          <w:color w:val="auto"/>
          <w:spacing w:val="0"/>
          <w:kern w:val="21"/>
          <w:sz w:val="24"/>
          <w:highlight w:val="none"/>
          <w:lang w:eastAsia="zh-CN"/>
        </w:rPr>
        <w:t>。</w:t>
      </w:r>
    </w:p>
    <w:p w14:paraId="253601E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所谓重大偏离或保留是指与</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规定的实质性要求存在负偏离</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或者在实质上与</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不一致</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而且限制了合同中买方和</w:t>
      </w:r>
      <w:r>
        <w:rPr>
          <w:rFonts w:hint="eastAsia" w:ascii="宋体" w:hAnsi="宋体"/>
          <w:snapToGrid/>
          <w:color w:val="auto"/>
          <w:spacing w:val="0"/>
          <w:kern w:val="21"/>
          <w:sz w:val="24"/>
          <w:highlight w:val="none"/>
          <w:lang w:eastAsia="zh-CN"/>
        </w:rPr>
        <w:t>采购代理机构</w:t>
      </w:r>
      <w:r>
        <w:rPr>
          <w:rFonts w:hint="eastAsia" w:ascii="宋体" w:hAnsi="宋体"/>
          <w:snapToGrid/>
          <w:color w:val="auto"/>
          <w:spacing w:val="0"/>
          <w:kern w:val="21"/>
          <w:sz w:val="24"/>
          <w:highlight w:val="none"/>
        </w:rPr>
        <w:t>的权利或投标人的义务</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纠正这些偏离或保留将会对其他实质性响应要求的投标人的竞争地位产生不公正的影响</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重大偏离的认定需经过评委会以少数服从多数的原则作出结论</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评委决定投标文件的响应性只根据投标文件本身的内容</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而不寻求外部的证据</w:t>
      </w:r>
      <w:r>
        <w:rPr>
          <w:rFonts w:hint="eastAsia" w:ascii="宋体" w:hAnsi="宋体"/>
          <w:snapToGrid/>
          <w:color w:val="auto"/>
          <w:spacing w:val="0"/>
          <w:kern w:val="21"/>
          <w:sz w:val="24"/>
          <w:highlight w:val="none"/>
          <w:lang w:eastAsia="zh-CN"/>
        </w:rPr>
        <w:t>。</w:t>
      </w:r>
    </w:p>
    <w:p w14:paraId="58CB4D7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2</w:t>
      </w:r>
      <w:r>
        <w:rPr>
          <w:rFonts w:ascii="宋体" w:hAnsi="宋体"/>
          <w:snapToGrid/>
          <w:color w:val="auto"/>
          <w:spacing w:val="0"/>
          <w:kern w:val="21"/>
          <w:sz w:val="24"/>
          <w:highlight w:val="none"/>
        </w:rPr>
        <w:t>5</w:t>
      </w:r>
      <w:r>
        <w:rPr>
          <w:rFonts w:hint="eastAsia" w:ascii="宋体" w:hAnsi="宋体"/>
          <w:snapToGrid/>
          <w:color w:val="auto"/>
          <w:spacing w:val="0"/>
          <w:kern w:val="21"/>
          <w:sz w:val="24"/>
          <w:highlight w:val="none"/>
        </w:rPr>
        <w:t>.3如果投标文件实质上没有响应</w:t>
      </w:r>
      <w:r>
        <w:rPr>
          <w:rFonts w:hint="eastAsia" w:ascii="宋体" w:hAnsi="宋体"/>
          <w:snapToGrid/>
          <w:color w:val="auto"/>
          <w:spacing w:val="0"/>
          <w:kern w:val="21"/>
          <w:sz w:val="24"/>
          <w:highlight w:val="none"/>
          <w:lang w:eastAsia="zh-CN"/>
        </w:rPr>
        <w:t>采购文件</w:t>
      </w:r>
      <w:r>
        <w:rPr>
          <w:rFonts w:hint="eastAsia" w:ascii="宋体" w:hAnsi="宋体"/>
          <w:snapToGrid/>
          <w:color w:val="auto"/>
          <w:spacing w:val="0"/>
          <w:kern w:val="21"/>
          <w:sz w:val="24"/>
          <w:highlight w:val="none"/>
        </w:rPr>
        <w:t>的要求</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评委会将予以拒绝</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其投标文件无效</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投标人不得通过修改或撤销</w:t>
      </w:r>
      <w:r>
        <w:rPr>
          <w:rFonts w:hint="eastAsia" w:ascii="宋体" w:hAnsi="宋体"/>
          <w:snapToGrid/>
          <w:color w:val="auto"/>
          <w:spacing w:val="0"/>
          <w:kern w:val="21"/>
          <w:sz w:val="24"/>
          <w:highlight w:val="none"/>
          <w:lang w:eastAsia="zh-CN"/>
        </w:rPr>
        <w:t>不符</w:t>
      </w:r>
      <w:r>
        <w:rPr>
          <w:rFonts w:hint="eastAsia" w:ascii="宋体" w:hAnsi="宋体"/>
          <w:snapToGrid/>
          <w:color w:val="auto"/>
          <w:spacing w:val="0"/>
          <w:kern w:val="21"/>
          <w:sz w:val="24"/>
          <w:highlight w:val="none"/>
        </w:rPr>
        <w:t>合要求的偏离或保留而使其投标成为实质性响应的投标</w:t>
      </w:r>
      <w:r>
        <w:rPr>
          <w:rFonts w:hint="eastAsia" w:ascii="宋体" w:hAnsi="宋体"/>
          <w:snapToGrid/>
          <w:color w:val="auto"/>
          <w:spacing w:val="0"/>
          <w:kern w:val="21"/>
          <w:sz w:val="24"/>
          <w:highlight w:val="none"/>
          <w:lang w:eastAsia="zh-CN"/>
        </w:rPr>
        <w:t>。</w:t>
      </w:r>
    </w:p>
    <w:p w14:paraId="1D51391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25.</w:t>
      </w:r>
      <w:r>
        <w:rPr>
          <w:rFonts w:ascii="宋体" w:hAnsi="宋体"/>
          <w:snapToGrid/>
          <w:color w:val="auto"/>
          <w:spacing w:val="0"/>
          <w:kern w:val="21"/>
          <w:sz w:val="24"/>
          <w:highlight w:val="none"/>
        </w:rPr>
        <w:t>4</w:t>
      </w:r>
      <w:r>
        <w:rPr>
          <w:rFonts w:hint="eastAsia" w:ascii="宋体" w:hAnsi="宋体"/>
          <w:bCs/>
          <w:snapToGrid/>
          <w:color w:val="auto"/>
          <w:spacing w:val="0"/>
          <w:kern w:val="21"/>
          <w:sz w:val="24"/>
          <w:highlight w:val="none"/>
        </w:rPr>
        <w:t>评委会将对确定为实质性响应的投标进行进一步审核</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确定其是否有计算上或累加上的算术错误</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修正错误的原则如下</w:t>
      </w:r>
      <w:r>
        <w:rPr>
          <w:rFonts w:hint="eastAsia" w:ascii="宋体" w:hAnsi="宋体"/>
          <w:bCs/>
          <w:snapToGrid/>
          <w:color w:val="auto"/>
          <w:spacing w:val="0"/>
          <w:kern w:val="21"/>
          <w:sz w:val="24"/>
          <w:highlight w:val="none"/>
          <w:lang w:eastAsia="zh-CN"/>
        </w:rPr>
        <w:t>：</w:t>
      </w:r>
    </w:p>
    <w:p w14:paraId="211FE29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（1）投标文件中开标一览表内容与投标文件中相应内容不一致的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以开标一览表为准</w:t>
      </w:r>
      <w:r>
        <w:rPr>
          <w:rFonts w:hint="eastAsia" w:ascii="宋体" w:hAnsi="宋体"/>
          <w:bCs/>
          <w:snapToGrid/>
          <w:color w:val="auto"/>
          <w:spacing w:val="0"/>
          <w:kern w:val="21"/>
          <w:sz w:val="24"/>
          <w:highlight w:val="none"/>
          <w:lang w:eastAsia="zh-CN"/>
        </w:rPr>
        <w:t>。</w:t>
      </w:r>
    </w:p>
    <w:p w14:paraId="5DF2981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（2）大写金额和小写金额不一致的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以大写金额为准</w:t>
      </w:r>
      <w:r>
        <w:rPr>
          <w:rFonts w:hint="eastAsia" w:ascii="宋体" w:hAnsi="宋体"/>
          <w:bCs/>
          <w:snapToGrid/>
          <w:color w:val="auto"/>
          <w:spacing w:val="0"/>
          <w:kern w:val="21"/>
          <w:sz w:val="24"/>
          <w:highlight w:val="none"/>
          <w:lang w:eastAsia="zh-CN"/>
        </w:rPr>
        <w:t>。</w:t>
      </w:r>
    </w:p>
    <w:p w14:paraId="5B2032C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（3）单价金额小数点或者百分比有明显错位的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以开标一览表的总价为准</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并修改单价</w:t>
      </w:r>
      <w:r>
        <w:rPr>
          <w:rFonts w:hint="eastAsia" w:ascii="宋体" w:hAnsi="宋体"/>
          <w:bCs/>
          <w:snapToGrid/>
          <w:color w:val="auto"/>
          <w:spacing w:val="0"/>
          <w:kern w:val="21"/>
          <w:sz w:val="24"/>
          <w:highlight w:val="none"/>
          <w:lang w:eastAsia="zh-CN"/>
        </w:rPr>
        <w:t>。</w:t>
      </w:r>
    </w:p>
    <w:p w14:paraId="6F68E03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（4）总价金额与按单价汇总金额不一致的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以单价金额计算结果为准</w:t>
      </w:r>
      <w:r>
        <w:rPr>
          <w:rFonts w:hint="eastAsia" w:ascii="宋体" w:hAnsi="宋体"/>
          <w:bCs/>
          <w:snapToGrid/>
          <w:color w:val="auto"/>
          <w:spacing w:val="0"/>
          <w:kern w:val="21"/>
          <w:sz w:val="24"/>
          <w:highlight w:val="none"/>
          <w:lang w:eastAsia="zh-CN"/>
        </w:rPr>
        <w:t>。</w:t>
      </w:r>
    </w:p>
    <w:p w14:paraId="2408965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同时出现两种以上错误的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按照前款规定的顺序修正</w:t>
      </w:r>
      <w:r>
        <w:rPr>
          <w:rFonts w:hint="eastAsia" w:ascii="宋体" w:hAnsi="宋体"/>
          <w:bCs/>
          <w:snapToGrid/>
          <w:color w:val="auto"/>
          <w:spacing w:val="0"/>
          <w:kern w:val="21"/>
          <w:sz w:val="24"/>
          <w:highlight w:val="none"/>
          <w:lang w:eastAsia="zh-CN"/>
        </w:rPr>
        <w:t>。</w:t>
      </w:r>
    </w:p>
    <w:p w14:paraId="4CB79C6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25.</w:t>
      </w:r>
      <w:r>
        <w:rPr>
          <w:rFonts w:ascii="宋体" w:hAnsi="宋体"/>
          <w:snapToGrid/>
          <w:color w:val="auto"/>
          <w:spacing w:val="0"/>
          <w:kern w:val="21"/>
          <w:sz w:val="24"/>
          <w:highlight w:val="none"/>
        </w:rPr>
        <w:t>5</w:t>
      </w:r>
      <w:r>
        <w:rPr>
          <w:rFonts w:hint="eastAsia" w:ascii="宋体" w:hAnsi="宋体"/>
          <w:bCs/>
          <w:snapToGrid/>
          <w:color w:val="auto"/>
          <w:spacing w:val="0"/>
          <w:kern w:val="21"/>
          <w:sz w:val="24"/>
          <w:highlight w:val="none"/>
        </w:rPr>
        <w:t>评委会将按上述修正错误的方法调整投标文件中的投标报价</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并</w:t>
      </w:r>
      <w:r>
        <w:rPr>
          <w:rFonts w:ascii="宋体" w:hAnsi="宋体"/>
          <w:bCs/>
          <w:snapToGrid/>
          <w:color w:val="auto"/>
          <w:spacing w:val="0"/>
          <w:kern w:val="21"/>
          <w:sz w:val="24"/>
          <w:highlight w:val="none"/>
        </w:rPr>
        <w:t>通过</w:t>
      </w:r>
      <w:r>
        <w:rPr>
          <w:rFonts w:hint="eastAsia" w:ascii="宋体" w:hAnsi="宋体"/>
          <w:bCs/>
          <w:snapToGrid/>
          <w:color w:val="auto"/>
          <w:spacing w:val="0"/>
          <w:kern w:val="21"/>
          <w:sz w:val="24"/>
          <w:szCs w:val="24"/>
          <w:highlight w:val="none"/>
        </w:rPr>
        <w:t>“苏采云”系统</w:t>
      </w:r>
      <w:r>
        <w:rPr>
          <w:rFonts w:hint="eastAsia" w:ascii="宋体" w:hAnsi="宋体"/>
          <w:bCs/>
          <w:snapToGrid/>
          <w:color w:val="auto"/>
          <w:spacing w:val="0"/>
          <w:kern w:val="21"/>
          <w:sz w:val="24"/>
          <w:highlight w:val="none"/>
        </w:rPr>
        <w:t>告知</w:t>
      </w:r>
      <w:r>
        <w:rPr>
          <w:rFonts w:ascii="宋体" w:hAnsi="宋体"/>
          <w:bCs/>
          <w:snapToGrid/>
          <w:color w:val="auto"/>
          <w:spacing w:val="0"/>
          <w:kern w:val="21"/>
          <w:sz w:val="24"/>
          <w:highlight w:val="none"/>
        </w:rPr>
        <w:t>投标人</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调整后的价格应对投标人具有约束力</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如果投标人不确认或不接受修正后的价格</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则其投标将被拒绝</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其投标无效</w:t>
      </w:r>
      <w:r>
        <w:rPr>
          <w:rFonts w:hint="eastAsia" w:ascii="宋体" w:hAnsi="宋体"/>
          <w:bCs/>
          <w:snapToGrid/>
          <w:color w:val="auto"/>
          <w:spacing w:val="0"/>
          <w:kern w:val="21"/>
          <w:sz w:val="24"/>
          <w:highlight w:val="none"/>
          <w:lang w:eastAsia="zh-CN"/>
        </w:rPr>
        <w:t>。</w:t>
      </w:r>
    </w:p>
    <w:p w14:paraId="364BC35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highlight w:val="none"/>
          <w:lang w:eastAsia="zh-CN"/>
        </w:rPr>
      </w:pPr>
      <w:bookmarkStart w:id="152" w:name="_Toc513029234"/>
      <w:bookmarkStart w:id="153" w:name="_Toc16938550"/>
      <w:bookmarkStart w:id="154" w:name="_Toc20823306"/>
      <w:r>
        <w:rPr>
          <w:rFonts w:hint="eastAsia" w:ascii="宋体" w:hAnsi="宋体"/>
          <w:snapToGrid/>
          <w:color w:val="auto"/>
          <w:spacing w:val="0"/>
          <w:kern w:val="21"/>
          <w:sz w:val="24"/>
          <w:highlight w:val="none"/>
        </w:rPr>
        <w:t>25.6投标人在开、评标全过程中应保持通讯畅通</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及时登录</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highlight w:val="none"/>
        </w:rPr>
        <w:t>查阅</w:t>
      </w:r>
      <w:r>
        <w:rPr>
          <w:rFonts w:ascii="宋体" w:hAnsi="宋体"/>
          <w:snapToGrid/>
          <w:color w:val="auto"/>
          <w:spacing w:val="0"/>
          <w:kern w:val="21"/>
          <w:sz w:val="24"/>
          <w:highlight w:val="none"/>
        </w:rPr>
        <w:t>、答复相关</w:t>
      </w:r>
      <w:r>
        <w:rPr>
          <w:rFonts w:hint="eastAsia" w:ascii="宋体" w:hAnsi="宋体"/>
          <w:snapToGrid/>
          <w:color w:val="auto"/>
          <w:spacing w:val="0"/>
          <w:kern w:val="21"/>
          <w:sz w:val="24"/>
          <w:highlight w:val="none"/>
        </w:rPr>
        <w:t>信息</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并安排专人随时接受与代理机构及评标委员会的相关询问</w:t>
      </w:r>
      <w:r>
        <w:rPr>
          <w:rFonts w:hint="eastAsia" w:ascii="宋体" w:hAnsi="宋体"/>
          <w:snapToGrid/>
          <w:color w:val="auto"/>
          <w:spacing w:val="0"/>
          <w:kern w:val="21"/>
          <w:sz w:val="24"/>
          <w:highlight w:val="none"/>
          <w:lang w:eastAsia="zh-CN"/>
        </w:rPr>
        <w:t>。</w:t>
      </w:r>
    </w:p>
    <w:p w14:paraId="51A75440">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26</w:t>
      </w:r>
      <w:bookmarkEnd w:id="152"/>
      <w:bookmarkEnd w:id="153"/>
      <w:bookmarkEnd w:id="154"/>
      <w:r>
        <w:rPr>
          <w:rFonts w:hint="eastAsia" w:ascii="宋体" w:hAnsi="宋体" w:eastAsia="宋体" w:cs="Times New Roman"/>
          <w:b/>
          <w:bCs w:val="0"/>
          <w:snapToGrid/>
          <w:color w:val="auto"/>
          <w:spacing w:val="0"/>
          <w:kern w:val="21"/>
          <w:highlight w:val="none"/>
        </w:rPr>
        <w:t>.无效投标条款和废标条款</w:t>
      </w:r>
    </w:p>
    <w:p w14:paraId="267D150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bCs/>
          <w:snapToGrid/>
          <w:color w:val="auto"/>
          <w:spacing w:val="0"/>
          <w:kern w:val="21"/>
          <w:sz w:val="24"/>
          <w:highlight w:val="none"/>
        </w:rPr>
      </w:pPr>
      <w:bookmarkStart w:id="155" w:name="_Toc20823307"/>
      <w:bookmarkStart w:id="156" w:name="_Toc16938551"/>
      <w:bookmarkStart w:id="157" w:name="_Toc513029235"/>
      <w:r>
        <w:rPr>
          <w:rFonts w:hint="eastAsia" w:ascii="宋体" w:hAnsi="宋体"/>
          <w:bCs/>
          <w:snapToGrid/>
          <w:color w:val="auto"/>
          <w:spacing w:val="0"/>
          <w:kern w:val="21"/>
          <w:sz w:val="24"/>
          <w:highlight w:val="none"/>
        </w:rPr>
        <w:t>26.1无效投标条款</w:t>
      </w:r>
    </w:p>
    <w:p w14:paraId="17BB402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highlight w:val="none"/>
        </w:rPr>
        <w:t>26</w:t>
      </w:r>
      <w:r>
        <w:rPr>
          <w:rFonts w:hint="eastAsia" w:ascii="宋体" w:hAnsi="宋体"/>
          <w:bCs/>
          <w:snapToGrid/>
          <w:color w:val="auto"/>
          <w:spacing w:val="0"/>
          <w:kern w:val="21"/>
          <w:sz w:val="24"/>
          <w:szCs w:val="24"/>
          <w:highlight w:val="none"/>
        </w:rPr>
        <w:t>.1.1</w:t>
      </w:r>
      <w:r>
        <w:rPr>
          <w:rFonts w:hint="eastAsia" w:ascii="宋体" w:hAnsi="宋体"/>
          <w:snapToGrid/>
          <w:color w:val="auto"/>
          <w:spacing w:val="0"/>
          <w:kern w:val="21"/>
          <w:sz w:val="24"/>
          <w:szCs w:val="24"/>
          <w:highlight w:val="none"/>
        </w:rPr>
        <w:t>未按《“苏采云”系统供应商操作手册》进行正确操作的</w:t>
      </w:r>
      <w:r>
        <w:rPr>
          <w:rFonts w:hint="eastAsia" w:ascii="宋体" w:hAnsi="宋体"/>
          <w:snapToGrid/>
          <w:color w:val="auto"/>
          <w:spacing w:val="0"/>
          <w:kern w:val="21"/>
          <w:sz w:val="24"/>
          <w:szCs w:val="24"/>
          <w:highlight w:val="none"/>
          <w:lang w:eastAsia="zh-CN"/>
        </w:rPr>
        <w:t>。</w:t>
      </w:r>
    </w:p>
    <w:p w14:paraId="61E4C924">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26.1.2投标人在“苏采云”系统规定的时间内未成功解密电子投标文件的</w:t>
      </w:r>
      <w:r>
        <w:rPr>
          <w:rFonts w:hint="eastAsia" w:ascii="宋体" w:hAnsi="宋体"/>
          <w:bCs/>
          <w:snapToGrid/>
          <w:color w:val="auto"/>
          <w:spacing w:val="0"/>
          <w:kern w:val="21"/>
          <w:sz w:val="24"/>
          <w:szCs w:val="24"/>
          <w:highlight w:val="none"/>
          <w:lang w:eastAsia="zh-CN"/>
        </w:rPr>
        <w:t>。</w:t>
      </w:r>
    </w:p>
    <w:p w14:paraId="757D1C7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26.1.3</w:t>
      </w:r>
      <w:r>
        <w:rPr>
          <w:rFonts w:hint="eastAsia" w:ascii="宋体" w:hAnsi="宋体"/>
          <w:bCs/>
          <w:snapToGrid/>
          <w:color w:val="auto"/>
          <w:spacing w:val="0"/>
          <w:kern w:val="21"/>
          <w:sz w:val="24"/>
          <w:highlight w:val="none"/>
        </w:rPr>
        <w:t>投标人未按照</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要求上传电子投标文件、</w:t>
      </w:r>
      <w:r>
        <w:rPr>
          <w:rFonts w:hint="eastAsia" w:ascii="宋体" w:hAnsi="宋体"/>
          <w:bCs/>
          <w:snapToGrid/>
          <w:color w:val="auto"/>
          <w:spacing w:val="0"/>
          <w:kern w:val="21"/>
          <w:sz w:val="24"/>
          <w:szCs w:val="24"/>
          <w:highlight w:val="none"/>
        </w:rPr>
        <w:t>电子投标文件未按规定期限投标的</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纸质投标文件（如有）未按规定的期限、地点送达的</w:t>
      </w:r>
      <w:r>
        <w:rPr>
          <w:rFonts w:hint="eastAsia" w:ascii="宋体" w:hAnsi="宋体"/>
          <w:bCs/>
          <w:snapToGrid/>
          <w:color w:val="auto"/>
          <w:spacing w:val="0"/>
          <w:kern w:val="21"/>
          <w:sz w:val="24"/>
          <w:szCs w:val="24"/>
          <w:highlight w:val="none"/>
          <w:lang w:eastAsia="zh-CN"/>
        </w:rPr>
        <w:t>。</w:t>
      </w:r>
    </w:p>
    <w:p w14:paraId="742B109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26.1.4</w:t>
      </w:r>
      <w:r>
        <w:rPr>
          <w:rFonts w:hint="eastAsia" w:ascii="宋体" w:hAnsi="宋体"/>
          <w:bCs/>
          <w:snapToGrid/>
          <w:color w:val="auto"/>
          <w:spacing w:val="0"/>
          <w:kern w:val="21"/>
          <w:sz w:val="24"/>
          <w:highlight w:val="none"/>
        </w:rPr>
        <w:t>投标人的</w:t>
      </w:r>
      <w:r>
        <w:rPr>
          <w:rFonts w:hint="eastAsia" w:ascii="宋体" w:hAnsi="宋体"/>
          <w:bCs/>
          <w:snapToGrid/>
          <w:color w:val="auto"/>
          <w:spacing w:val="0"/>
          <w:kern w:val="21"/>
          <w:sz w:val="24"/>
          <w:szCs w:val="24"/>
          <w:highlight w:val="none"/>
        </w:rPr>
        <w:t>电子投标文件未按</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要求签章的</w:t>
      </w:r>
      <w:r>
        <w:rPr>
          <w:rFonts w:hint="eastAsia" w:ascii="宋体" w:hAnsi="宋体"/>
          <w:bCs/>
          <w:snapToGrid/>
          <w:color w:val="auto"/>
          <w:spacing w:val="0"/>
          <w:kern w:val="21"/>
          <w:sz w:val="24"/>
          <w:szCs w:val="24"/>
          <w:highlight w:val="none"/>
          <w:lang w:eastAsia="zh-CN"/>
        </w:rPr>
        <w:t>。</w:t>
      </w:r>
    </w:p>
    <w:p w14:paraId="2639FFE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26.1.5投标人的被授权代表无授权委托书或授权委托日期晚于投标截止日期的</w:t>
      </w:r>
      <w:r>
        <w:rPr>
          <w:rFonts w:hint="eastAsia" w:ascii="宋体" w:hAnsi="宋体"/>
          <w:bCs/>
          <w:snapToGrid/>
          <w:color w:val="auto"/>
          <w:spacing w:val="0"/>
          <w:kern w:val="21"/>
          <w:sz w:val="24"/>
          <w:szCs w:val="24"/>
          <w:highlight w:val="none"/>
          <w:lang w:eastAsia="zh-CN"/>
        </w:rPr>
        <w:t>。</w:t>
      </w:r>
    </w:p>
    <w:p w14:paraId="0329676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26.1.6投标人不具备</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中规定的资格要求或未按</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规定的要求提供资格证明文件的</w:t>
      </w:r>
      <w:r>
        <w:rPr>
          <w:rFonts w:hint="eastAsia" w:ascii="宋体" w:hAnsi="宋体"/>
          <w:bCs/>
          <w:snapToGrid/>
          <w:color w:val="auto"/>
          <w:spacing w:val="0"/>
          <w:kern w:val="21"/>
          <w:sz w:val="24"/>
          <w:szCs w:val="24"/>
          <w:highlight w:val="none"/>
          <w:lang w:eastAsia="zh-CN"/>
        </w:rPr>
        <w:t>。</w:t>
      </w:r>
    </w:p>
    <w:p w14:paraId="1410145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26.1.7</w:t>
      </w:r>
      <w:r>
        <w:rPr>
          <w:rFonts w:hint="eastAsia" w:ascii="宋体" w:hAnsi="宋体"/>
          <w:bCs/>
          <w:snapToGrid/>
          <w:color w:val="auto"/>
          <w:spacing w:val="0"/>
          <w:kern w:val="21"/>
          <w:sz w:val="24"/>
          <w:highlight w:val="none"/>
        </w:rPr>
        <w:t>同一投标人提交两套（含两套）以上不同的投标报价的</w:t>
      </w:r>
      <w:r>
        <w:rPr>
          <w:rFonts w:hint="eastAsia" w:ascii="宋体" w:hAnsi="宋体"/>
          <w:bCs/>
          <w:snapToGrid/>
          <w:color w:val="auto"/>
          <w:spacing w:val="0"/>
          <w:kern w:val="21"/>
          <w:sz w:val="24"/>
          <w:highlight w:val="none"/>
          <w:lang w:eastAsia="zh-CN"/>
        </w:rPr>
        <w:t>。</w:t>
      </w:r>
    </w:p>
    <w:p w14:paraId="04FBE62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26.1.8投标人被“信用中国”网站（</w:t>
      </w:r>
      <w:r>
        <w:rPr>
          <w:snapToGrid/>
          <w:color w:val="auto"/>
          <w:spacing w:val="0"/>
          <w:kern w:val="21"/>
          <w:highlight w:val="none"/>
        </w:rPr>
        <w:fldChar w:fldCharType="begin"/>
      </w:r>
      <w:r>
        <w:rPr>
          <w:snapToGrid/>
          <w:color w:val="auto"/>
          <w:spacing w:val="0"/>
          <w:kern w:val="21"/>
          <w:highlight w:val="none"/>
        </w:rPr>
        <w:instrText xml:space="preserve"> HYPERLINK "http://www.creditchina.gov.cn" \o "http://www.creditchina.gov.cn" </w:instrText>
      </w:r>
      <w:r>
        <w:rPr>
          <w:snapToGrid/>
          <w:color w:val="auto"/>
          <w:spacing w:val="0"/>
          <w:kern w:val="21"/>
          <w:highlight w:val="none"/>
        </w:rPr>
        <w:fldChar w:fldCharType="separate"/>
      </w:r>
      <w:r>
        <w:rPr>
          <w:rFonts w:hint="eastAsia" w:ascii="宋体" w:hAnsi="宋体"/>
          <w:snapToGrid/>
          <w:color w:val="auto"/>
          <w:spacing w:val="0"/>
          <w:kern w:val="21"/>
          <w:sz w:val="24"/>
          <w:szCs w:val="24"/>
          <w:highlight w:val="none"/>
        </w:rPr>
        <w:t>www.creditchina.gov.cn</w:t>
      </w:r>
      <w:r>
        <w:rPr>
          <w:rFonts w:hint="eastAsia" w:ascii="宋体" w:hAnsi="宋体"/>
          <w:snapToGrid/>
          <w:color w:val="auto"/>
          <w:spacing w:val="0"/>
          <w:kern w:val="21"/>
          <w:sz w:val="24"/>
          <w:szCs w:val="24"/>
          <w:highlight w:val="none"/>
        </w:rPr>
        <w:fldChar w:fldCharType="end"/>
      </w:r>
      <w:r>
        <w:rPr>
          <w:rFonts w:hint="eastAsia" w:ascii="宋体" w:hAnsi="宋体"/>
          <w:snapToGrid/>
          <w:color w:val="auto"/>
          <w:spacing w:val="0"/>
          <w:kern w:val="21"/>
          <w:sz w:val="24"/>
          <w:szCs w:val="24"/>
          <w:highlight w:val="none"/>
        </w:rPr>
        <w:t>）、中国政府采购网</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www.ccgp.gov.cn</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lang w:val="en-US" w:eastAsia="zh-CN"/>
        </w:rPr>
        <w:t>法院执行信息公开网</w:t>
      </w:r>
      <w:r>
        <w:rPr>
          <w:rFonts w:hint="eastAsia" w:ascii="宋体" w:hAnsi="宋体"/>
          <w:snapToGrid/>
          <w:color w:val="auto"/>
          <w:spacing w:val="0"/>
          <w:kern w:val="21"/>
          <w:sz w:val="24"/>
          <w:szCs w:val="24"/>
          <w:highlight w:val="none"/>
        </w:rPr>
        <w:t>列入失信被执行人或</w:t>
      </w:r>
      <w:r>
        <w:rPr>
          <w:rFonts w:hint="eastAsia" w:ascii="宋体" w:hAnsi="宋体"/>
          <w:snapToGrid/>
          <w:color w:val="auto"/>
          <w:spacing w:val="0"/>
          <w:kern w:val="21"/>
          <w:sz w:val="24"/>
          <w:szCs w:val="24"/>
          <w:highlight w:val="none"/>
          <w:lang w:eastAsia="zh-CN"/>
        </w:rPr>
        <w:t>重大税收违法失信主体</w:t>
      </w:r>
      <w:r>
        <w:rPr>
          <w:rFonts w:hint="eastAsia" w:ascii="宋体" w:hAnsi="宋体"/>
          <w:snapToGrid/>
          <w:color w:val="auto"/>
          <w:spacing w:val="0"/>
          <w:kern w:val="21"/>
          <w:sz w:val="24"/>
          <w:szCs w:val="24"/>
          <w:highlight w:val="none"/>
        </w:rPr>
        <w:t>或政府采购严重违法失信行为记录名单的</w:t>
      </w:r>
      <w:r>
        <w:rPr>
          <w:rFonts w:hint="eastAsia" w:ascii="宋体" w:hAnsi="宋体"/>
          <w:snapToGrid/>
          <w:color w:val="auto"/>
          <w:spacing w:val="0"/>
          <w:kern w:val="21"/>
          <w:sz w:val="24"/>
          <w:szCs w:val="24"/>
          <w:highlight w:val="none"/>
          <w:lang w:eastAsia="zh-CN"/>
        </w:rPr>
        <w:t>，</w:t>
      </w:r>
      <w:r>
        <w:rPr>
          <w:rFonts w:hint="eastAsia" w:ascii="宋体" w:hAnsi="宋体"/>
          <w:bCs/>
          <w:snapToGrid/>
          <w:color w:val="auto"/>
          <w:spacing w:val="0"/>
          <w:kern w:val="21"/>
          <w:sz w:val="24"/>
          <w:highlight w:val="none"/>
        </w:rPr>
        <w:t>或查询“信用中国”网站、</w:t>
      </w:r>
      <w:r>
        <w:rPr>
          <w:rFonts w:hint="eastAsia" w:ascii="宋体" w:hAnsi="宋体"/>
          <w:snapToGrid/>
          <w:color w:val="auto"/>
          <w:spacing w:val="0"/>
          <w:kern w:val="21"/>
          <w:sz w:val="24"/>
          <w:szCs w:val="24"/>
          <w:highlight w:val="none"/>
        </w:rPr>
        <w:t>中国政府采购网</w:t>
      </w:r>
      <w:r>
        <w:rPr>
          <w:rFonts w:hint="eastAsia" w:ascii="宋体" w:hAnsi="宋体"/>
          <w:bCs/>
          <w:snapToGrid/>
          <w:color w:val="auto"/>
          <w:spacing w:val="0"/>
          <w:kern w:val="21"/>
          <w:sz w:val="24"/>
          <w:highlight w:val="none"/>
        </w:rPr>
        <w:t>后发现投标人存在其他不符合《中华人民共和国政府采购法》第二十二条规定条件的信用记录</w:t>
      </w:r>
      <w:r>
        <w:rPr>
          <w:rFonts w:hint="eastAsia" w:ascii="宋体" w:hAnsi="宋体"/>
          <w:bCs/>
          <w:snapToGrid/>
          <w:color w:val="auto"/>
          <w:spacing w:val="0"/>
          <w:kern w:val="21"/>
          <w:sz w:val="24"/>
          <w:highlight w:val="none"/>
          <w:lang w:eastAsia="zh-CN"/>
        </w:rPr>
        <w:t>。</w:t>
      </w:r>
    </w:p>
    <w:p w14:paraId="2F8E4F3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26.1.9投标文件未按</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规定的内容和要求填写的</w:t>
      </w:r>
      <w:r>
        <w:rPr>
          <w:rFonts w:hint="eastAsia" w:ascii="宋体" w:hAnsi="宋体"/>
          <w:bCs/>
          <w:snapToGrid/>
          <w:color w:val="auto"/>
          <w:spacing w:val="0"/>
          <w:kern w:val="21"/>
          <w:sz w:val="24"/>
          <w:szCs w:val="24"/>
          <w:highlight w:val="none"/>
          <w:lang w:eastAsia="zh-CN"/>
        </w:rPr>
        <w:t>。</w:t>
      </w:r>
    </w:p>
    <w:p w14:paraId="2959283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26.1.10</w:t>
      </w:r>
      <w:r>
        <w:rPr>
          <w:rFonts w:hint="eastAsia" w:ascii="宋体" w:hAnsi="宋体"/>
          <w:bCs/>
          <w:snapToGrid/>
          <w:color w:val="auto"/>
          <w:spacing w:val="0"/>
          <w:kern w:val="21"/>
          <w:sz w:val="24"/>
          <w:highlight w:val="none"/>
        </w:rPr>
        <w:t>投标人的</w:t>
      </w:r>
      <w:r>
        <w:rPr>
          <w:rFonts w:hint="eastAsia" w:ascii="宋体" w:hAnsi="宋体"/>
          <w:bCs/>
          <w:snapToGrid/>
          <w:color w:val="auto"/>
          <w:spacing w:val="0"/>
          <w:kern w:val="21"/>
          <w:sz w:val="24"/>
          <w:szCs w:val="24"/>
          <w:highlight w:val="none"/>
        </w:rPr>
        <w:t>项目（标项、标段、分包）投标总价超过本项目（标项、标段、分包）预算或</w:t>
      </w:r>
      <w:r>
        <w:rPr>
          <w:rFonts w:hint="eastAsia" w:ascii="宋体" w:hAnsi="宋体"/>
          <w:bCs/>
          <w:snapToGrid/>
          <w:color w:val="auto"/>
          <w:spacing w:val="0"/>
          <w:kern w:val="21"/>
          <w:sz w:val="24"/>
          <w:szCs w:val="24"/>
          <w:highlight w:val="none"/>
          <w:lang w:val="en-US" w:eastAsia="zh-CN"/>
        </w:rPr>
        <w:t>最高限价的</w:t>
      </w:r>
      <w:r>
        <w:rPr>
          <w:rFonts w:hint="eastAsia" w:ascii="宋体" w:hAnsi="宋体"/>
          <w:bCs/>
          <w:snapToGrid/>
          <w:color w:val="auto"/>
          <w:spacing w:val="0"/>
          <w:kern w:val="21"/>
          <w:sz w:val="24"/>
          <w:szCs w:val="24"/>
          <w:highlight w:val="none"/>
          <w:lang w:eastAsia="zh-CN"/>
        </w:rPr>
        <w:t>。</w:t>
      </w:r>
    </w:p>
    <w:p w14:paraId="050B59A1">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26.1.11未通过符合性审查的</w:t>
      </w:r>
      <w:r>
        <w:rPr>
          <w:rFonts w:hint="eastAsia" w:ascii="宋体" w:hAnsi="宋体"/>
          <w:bCs/>
          <w:snapToGrid/>
          <w:color w:val="auto"/>
          <w:spacing w:val="0"/>
          <w:kern w:val="21"/>
          <w:sz w:val="24"/>
          <w:szCs w:val="24"/>
          <w:highlight w:val="none"/>
          <w:lang w:eastAsia="zh-CN"/>
        </w:rPr>
        <w:t>。</w:t>
      </w:r>
    </w:p>
    <w:p w14:paraId="33BB96B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26.1.12投标文件含有采购人不能接受的附加条件的</w:t>
      </w:r>
      <w:r>
        <w:rPr>
          <w:rFonts w:hint="eastAsia" w:ascii="宋体" w:hAnsi="宋体"/>
          <w:bCs/>
          <w:snapToGrid/>
          <w:color w:val="auto"/>
          <w:spacing w:val="0"/>
          <w:kern w:val="21"/>
          <w:sz w:val="24"/>
          <w:szCs w:val="24"/>
          <w:highlight w:val="none"/>
          <w:lang w:eastAsia="zh-CN"/>
        </w:rPr>
        <w:t>。</w:t>
      </w:r>
    </w:p>
    <w:p w14:paraId="0489436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26.1.13电子投标文件图片、字迹模糊不清、无法辨认导致无法评审的</w:t>
      </w:r>
      <w:r>
        <w:rPr>
          <w:rFonts w:hint="eastAsia" w:ascii="宋体" w:hAnsi="宋体"/>
          <w:bCs/>
          <w:snapToGrid/>
          <w:color w:val="auto"/>
          <w:spacing w:val="0"/>
          <w:kern w:val="21"/>
          <w:sz w:val="24"/>
          <w:szCs w:val="24"/>
          <w:highlight w:val="none"/>
          <w:lang w:eastAsia="zh-CN"/>
        </w:rPr>
        <w:t>。</w:t>
      </w:r>
    </w:p>
    <w:p w14:paraId="24AD800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26.1.14投标文件中有</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未允许提供的选择性内容</w:t>
      </w:r>
      <w:r>
        <w:rPr>
          <w:rFonts w:hint="eastAsia" w:ascii="宋体" w:hAnsi="宋体"/>
          <w:bCs/>
          <w:snapToGrid/>
          <w:color w:val="auto"/>
          <w:spacing w:val="0"/>
          <w:kern w:val="21"/>
          <w:sz w:val="24"/>
          <w:szCs w:val="24"/>
          <w:highlight w:val="none"/>
          <w:lang w:eastAsia="zh-CN"/>
        </w:rPr>
        <w:t>。</w:t>
      </w:r>
    </w:p>
    <w:p w14:paraId="08C74F9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highlight w:val="none"/>
        </w:rPr>
        <w:t>26.1.15</w:t>
      </w:r>
      <w:r>
        <w:rPr>
          <w:rFonts w:hint="eastAsia" w:ascii="宋体" w:hAnsi="宋体"/>
          <w:bCs/>
          <w:snapToGrid/>
          <w:color w:val="auto"/>
          <w:spacing w:val="0"/>
          <w:kern w:val="21"/>
          <w:sz w:val="24"/>
          <w:szCs w:val="24"/>
          <w:highlight w:val="none"/>
        </w:rPr>
        <w:t>不同投标人委托同一单位或者个人办理投标事宜的</w:t>
      </w:r>
      <w:r>
        <w:rPr>
          <w:rFonts w:hint="eastAsia" w:ascii="宋体" w:hAnsi="宋体"/>
          <w:bCs/>
          <w:snapToGrid/>
          <w:color w:val="auto"/>
          <w:spacing w:val="0"/>
          <w:kern w:val="21"/>
          <w:sz w:val="24"/>
          <w:szCs w:val="24"/>
          <w:highlight w:val="none"/>
          <w:lang w:eastAsia="zh-CN"/>
        </w:rPr>
        <w:t>。</w:t>
      </w:r>
    </w:p>
    <w:p w14:paraId="3DEF923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26.1.16</w:t>
      </w:r>
      <w:r>
        <w:rPr>
          <w:rFonts w:hint="eastAsia" w:ascii="宋体" w:hAnsi="宋体"/>
          <w:bCs/>
          <w:snapToGrid/>
          <w:color w:val="auto"/>
          <w:spacing w:val="0"/>
          <w:kern w:val="21"/>
          <w:sz w:val="24"/>
          <w:szCs w:val="24"/>
          <w:highlight w:val="none"/>
        </w:rPr>
        <w:t>不同投标人的单位负责人为同一人或者存在直接控股、管理关系的</w:t>
      </w:r>
      <w:r>
        <w:rPr>
          <w:rFonts w:hint="eastAsia" w:ascii="宋体" w:hAnsi="宋体"/>
          <w:bCs/>
          <w:snapToGrid/>
          <w:color w:val="auto"/>
          <w:spacing w:val="0"/>
          <w:kern w:val="21"/>
          <w:sz w:val="24"/>
          <w:szCs w:val="24"/>
          <w:highlight w:val="none"/>
          <w:lang w:eastAsia="zh-CN"/>
        </w:rPr>
        <w:t>。</w:t>
      </w:r>
    </w:p>
    <w:p w14:paraId="5859595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26.1.17不同投标人的投标文件的装订形式、纸张情况、目录序号、排版格式、文字风格等存在明显的相似性或一致性</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特征显示由同一单位或者同一个人编制的</w:t>
      </w:r>
      <w:r>
        <w:rPr>
          <w:rFonts w:hint="eastAsia" w:ascii="宋体" w:hAnsi="宋体"/>
          <w:bCs/>
          <w:snapToGrid/>
          <w:color w:val="auto"/>
          <w:spacing w:val="0"/>
          <w:kern w:val="21"/>
          <w:sz w:val="24"/>
          <w:szCs w:val="24"/>
          <w:highlight w:val="none"/>
          <w:lang w:eastAsia="zh-CN"/>
        </w:rPr>
        <w:t>。</w:t>
      </w:r>
    </w:p>
    <w:p w14:paraId="0C0973C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26.1.18不同投标人投标文件内容存在非正常一致、项目组成员出现同一人、投标文件中错误（或异常）一致或雷同、电子文档信息一致或雷同的、投标报价呈规律性差异的</w:t>
      </w:r>
      <w:r>
        <w:rPr>
          <w:rFonts w:hint="eastAsia" w:ascii="宋体" w:hAnsi="宋体"/>
          <w:bCs/>
          <w:snapToGrid/>
          <w:color w:val="auto"/>
          <w:spacing w:val="0"/>
          <w:kern w:val="21"/>
          <w:sz w:val="24"/>
          <w:szCs w:val="24"/>
          <w:highlight w:val="none"/>
          <w:lang w:eastAsia="zh-CN"/>
        </w:rPr>
        <w:t>。</w:t>
      </w:r>
    </w:p>
    <w:p w14:paraId="10DD803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napToGrid/>
          <w:color w:val="auto"/>
          <w:spacing w:val="0"/>
          <w:kern w:val="21"/>
          <w:sz w:val="24"/>
          <w:highlight w:val="none"/>
          <w:lang w:eastAsia="zh-CN"/>
        </w:rPr>
        <w:t>。</w:t>
      </w:r>
    </w:p>
    <w:p w14:paraId="468AF0A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26.1.20</w:t>
      </w:r>
      <w:r>
        <w:rPr>
          <w:rFonts w:hint="eastAsia" w:ascii="宋体" w:hAnsi="宋体"/>
          <w:bCs/>
          <w:snapToGrid/>
          <w:color w:val="auto"/>
          <w:spacing w:val="0"/>
          <w:kern w:val="21"/>
          <w:sz w:val="24"/>
          <w:szCs w:val="24"/>
          <w:highlight w:val="none"/>
        </w:rPr>
        <w:t>提供虚假材料的（包括工商营业执照、财务报表、资格证明文件等）</w:t>
      </w:r>
      <w:r>
        <w:rPr>
          <w:rFonts w:hint="eastAsia" w:ascii="宋体" w:hAnsi="宋体"/>
          <w:bCs/>
          <w:snapToGrid/>
          <w:color w:val="auto"/>
          <w:spacing w:val="0"/>
          <w:kern w:val="21"/>
          <w:sz w:val="24"/>
          <w:szCs w:val="24"/>
          <w:highlight w:val="none"/>
          <w:lang w:eastAsia="zh-CN"/>
        </w:rPr>
        <w:t>。</w:t>
      </w:r>
    </w:p>
    <w:p w14:paraId="35F1CDD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26.1.21</w:t>
      </w:r>
      <w:r>
        <w:rPr>
          <w:rFonts w:hint="eastAsia" w:ascii="宋体" w:hAnsi="宋体"/>
          <w:bCs/>
          <w:snapToGrid/>
          <w:color w:val="auto"/>
          <w:spacing w:val="0"/>
          <w:kern w:val="21"/>
          <w:sz w:val="24"/>
          <w:szCs w:val="24"/>
          <w:highlight w:val="none"/>
        </w:rPr>
        <w:t>除单一来源采购项目外</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为采购项目提供整体设计、规范编制或者项目管理、监理、检测等服务的</w:t>
      </w:r>
      <w:r>
        <w:rPr>
          <w:rFonts w:hint="eastAsia" w:ascii="宋体" w:hAnsi="宋体"/>
          <w:bCs/>
          <w:snapToGrid/>
          <w:color w:val="auto"/>
          <w:spacing w:val="0"/>
          <w:kern w:val="21"/>
          <w:sz w:val="24"/>
          <w:szCs w:val="24"/>
          <w:highlight w:val="none"/>
          <w:lang w:eastAsia="zh-CN"/>
        </w:rPr>
        <w:t>。</w:t>
      </w:r>
    </w:p>
    <w:p w14:paraId="6208F76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shd w:val="clear" w:color="FFFFFF" w:fill="D9D9D9"/>
          <w:lang w:eastAsia="zh-CN"/>
        </w:rPr>
      </w:pPr>
      <w:r>
        <w:rPr>
          <w:rFonts w:hint="eastAsia" w:ascii="宋体" w:hAnsi="宋体"/>
          <w:bCs/>
          <w:snapToGrid/>
          <w:color w:val="auto"/>
          <w:spacing w:val="0"/>
          <w:kern w:val="21"/>
          <w:sz w:val="24"/>
          <w:szCs w:val="24"/>
          <w:highlight w:val="none"/>
        </w:rPr>
        <w:t>26.1.22评标委员会认定投标人的报价明显低于其他通过符合性审查投标人的报价</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有可能影响产品质量或者不能诚信履约</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且投标人不能应评标委员会要求</w:t>
      </w:r>
      <w:r>
        <w:rPr>
          <w:rFonts w:hint="eastAsia" w:ascii="宋体" w:hAnsi="宋体"/>
          <w:bCs/>
          <w:snapToGrid/>
          <w:color w:val="auto"/>
          <w:spacing w:val="0"/>
          <w:kern w:val="21"/>
          <w:sz w:val="24"/>
          <w:highlight w:val="none"/>
        </w:rPr>
        <w:t>通过</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（或</w:t>
      </w:r>
      <w:r>
        <w:rPr>
          <w:rFonts w:hint="eastAsia" w:ascii="宋体" w:hAnsi="宋体"/>
          <w:bCs/>
          <w:snapToGrid/>
          <w:color w:val="auto"/>
          <w:spacing w:val="0"/>
          <w:kern w:val="21"/>
          <w:sz w:val="24"/>
          <w:szCs w:val="24"/>
          <w:highlight w:val="none"/>
        </w:rPr>
        <w:t>在评标现场</w:t>
      </w:r>
      <w:r>
        <w:rPr>
          <w:rFonts w:hint="eastAsia" w:ascii="宋体" w:hAnsi="宋体"/>
          <w:snapToGrid/>
          <w:color w:val="auto"/>
          <w:spacing w:val="0"/>
          <w:kern w:val="21"/>
          <w:sz w:val="24"/>
          <w:szCs w:val="24"/>
          <w:highlight w:val="none"/>
        </w:rPr>
        <w:t>）给定的</w:t>
      </w:r>
      <w:r>
        <w:rPr>
          <w:rFonts w:hint="eastAsia" w:ascii="宋体" w:hAnsi="宋体"/>
          <w:bCs/>
          <w:snapToGrid/>
          <w:color w:val="auto"/>
          <w:spacing w:val="0"/>
          <w:kern w:val="21"/>
          <w:sz w:val="24"/>
          <w:szCs w:val="24"/>
          <w:highlight w:val="none"/>
        </w:rPr>
        <w:t>合理时间内提供说明（必要时评标委员会可要求投标人提交相关证明材料）证明其报价合理性的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评标委员会应当将其作为无效投标处理</w:t>
      </w:r>
      <w:r>
        <w:rPr>
          <w:rFonts w:hint="eastAsia" w:ascii="宋体" w:hAnsi="宋体"/>
          <w:bCs/>
          <w:snapToGrid/>
          <w:color w:val="auto"/>
          <w:spacing w:val="0"/>
          <w:kern w:val="21"/>
          <w:sz w:val="24"/>
          <w:highlight w:val="none"/>
          <w:lang w:eastAsia="zh-CN"/>
        </w:rPr>
        <w:t>。</w:t>
      </w:r>
    </w:p>
    <w:p w14:paraId="1D9F77E4">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bCs/>
          <w:snapToGrid/>
          <w:color w:val="auto"/>
          <w:spacing w:val="0"/>
          <w:kern w:val="21"/>
          <w:sz w:val="24"/>
          <w:highlight w:val="none"/>
        </w:rPr>
      </w:pPr>
      <w:r>
        <w:rPr>
          <w:rFonts w:hint="eastAsia" w:ascii="宋体" w:hAnsi="宋体"/>
          <w:bCs/>
          <w:snapToGrid/>
          <w:color w:val="auto"/>
          <w:spacing w:val="0"/>
          <w:kern w:val="21"/>
          <w:sz w:val="24"/>
          <w:szCs w:val="24"/>
          <w:highlight w:val="none"/>
        </w:rPr>
        <w:t>26.1.23投标文件内容不全或不符合</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中规定</w:t>
      </w:r>
      <w:r>
        <w:rPr>
          <w:rFonts w:hint="eastAsia" w:ascii="宋体" w:hAnsi="宋体"/>
          <w:bCs/>
          <w:snapToGrid/>
          <w:color w:val="auto"/>
          <w:spacing w:val="0"/>
          <w:kern w:val="21"/>
          <w:sz w:val="24"/>
          <w:szCs w:val="24"/>
          <w:highlight w:val="none"/>
          <w:lang w:eastAsia="zh-CN"/>
        </w:rPr>
        <w:t>的其他</w:t>
      </w:r>
      <w:r>
        <w:rPr>
          <w:rFonts w:hint="eastAsia" w:ascii="宋体" w:hAnsi="宋体"/>
          <w:bCs/>
          <w:snapToGrid/>
          <w:color w:val="auto"/>
          <w:spacing w:val="0"/>
          <w:kern w:val="21"/>
          <w:sz w:val="24"/>
          <w:szCs w:val="24"/>
          <w:highlight w:val="none"/>
        </w:rPr>
        <w:t>实质性要求和条件的</w:t>
      </w:r>
    </w:p>
    <w:p w14:paraId="3E44B6F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26.1.24其他</w:t>
      </w:r>
      <w:r>
        <w:rPr>
          <w:rFonts w:hint="eastAsia" w:ascii="宋体" w:hAnsi="宋体"/>
          <w:bCs/>
          <w:snapToGrid/>
          <w:color w:val="auto"/>
          <w:spacing w:val="0"/>
          <w:kern w:val="21"/>
          <w:sz w:val="24"/>
          <w:highlight w:val="none"/>
          <w:lang w:eastAsia="zh-CN"/>
        </w:rPr>
        <w:t>法律法规</w:t>
      </w:r>
      <w:r>
        <w:rPr>
          <w:rFonts w:hint="eastAsia" w:ascii="宋体" w:hAnsi="宋体"/>
          <w:bCs/>
          <w:snapToGrid/>
          <w:color w:val="auto"/>
          <w:spacing w:val="0"/>
          <w:kern w:val="21"/>
          <w:sz w:val="24"/>
          <w:highlight w:val="none"/>
        </w:rPr>
        <w:t>及本</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规定的属无效投标的情形</w:t>
      </w:r>
      <w:r>
        <w:rPr>
          <w:rFonts w:hint="eastAsia" w:ascii="宋体" w:hAnsi="宋体"/>
          <w:bCs/>
          <w:snapToGrid/>
          <w:color w:val="auto"/>
          <w:spacing w:val="0"/>
          <w:kern w:val="21"/>
          <w:sz w:val="24"/>
          <w:highlight w:val="none"/>
          <w:lang w:eastAsia="zh-CN"/>
        </w:rPr>
        <w:t>。</w:t>
      </w:r>
    </w:p>
    <w:p w14:paraId="6BF6BAD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bCs/>
          <w:snapToGrid/>
          <w:color w:val="auto"/>
          <w:spacing w:val="0"/>
          <w:kern w:val="21"/>
          <w:sz w:val="24"/>
          <w:highlight w:val="none"/>
        </w:rPr>
      </w:pPr>
      <w:r>
        <w:rPr>
          <w:rFonts w:hint="eastAsia" w:ascii="宋体" w:hAnsi="宋体"/>
          <w:bCs/>
          <w:snapToGrid/>
          <w:color w:val="auto"/>
          <w:spacing w:val="0"/>
          <w:kern w:val="21"/>
          <w:sz w:val="24"/>
          <w:highlight w:val="none"/>
        </w:rPr>
        <w:t>26.2废标条款</w:t>
      </w:r>
    </w:p>
    <w:p w14:paraId="3DEC12C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26.2.1符合专业条件的供应商或者对</w:t>
      </w:r>
      <w:r>
        <w:rPr>
          <w:rFonts w:hint="eastAsia" w:ascii="宋体" w:hAnsi="宋体"/>
          <w:bCs/>
          <w:snapToGrid/>
          <w:color w:val="auto"/>
          <w:spacing w:val="0"/>
          <w:kern w:val="21"/>
          <w:sz w:val="24"/>
          <w:highlight w:val="none"/>
          <w:lang w:eastAsia="zh-CN"/>
        </w:rPr>
        <w:t>采购文件做</w:t>
      </w:r>
      <w:r>
        <w:rPr>
          <w:rFonts w:hint="eastAsia" w:ascii="宋体" w:hAnsi="宋体"/>
          <w:bCs/>
          <w:snapToGrid/>
          <w:color w:val="auto"/>
          <w:spacing w:val="0"/>
          <w:kern w:val="21"/>
          <w:sz w:val="24"/>
          <w:highlight w:val="none"/>
        </w:rPr>
        <w:t>实质响应的供应商不足三家的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26.2.2出现影响采购公正的违法、违规行为的</w:t>
      </w:r>
      <w:r>
        <w:rPr>
          <w:rFonts w:hint="eastAsia" w:ascii="宋体" w:hAnsi="宋体"/>
          <w:bCs/>
          <w:snapToGrid/>
          <w:color w:val="auto"/>
          <w:spacing w:val="0"/>
          <w:kern w:val="21"/>
          <w:sz w:val="24"/>
          <w:highlight w:val="none"/>
          <w:lang w:eastAsia="zh-CN"/>
        </w:rPr>
        <w:t>。</w:t>
      </w:r>
    </w:p>
    <w:p w14:paraId="4AEE146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26.2.3因重大变故</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采购任务取消的</w:t>
      </w:r>
      <w:r>
        <w:rPr>
          <w:rFonts w:hint="eastAsia" w:ascii="宋体" w:hAnsi="宋体"/>
          <w:bCs/>
          <w:snapToGrid/>
          <w:color w:val="auto"/>
          <w:spacing w:val="0"/>
          <w:kern w:val="21"/>
          <w:sz w:val="24"/>
          <w:highlight w:val="none"/>
          <w:lang w:eastAsia="zh-CN"/>
        </w:rPr>
        <w:t>。</w:t>
      </w:r>
    </w:p>
    <w:p w14:paraId="38FCFBE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26.2.4评标委员会认定</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存在歧义、重大缺陷导致评审工作无法进行</w:t>
      </w:r>
      <w:r>
        <w:rPr>
          <w:rFonts w:hint="eastAsia" w:ascii="宋体" w:hAnsi="宋体"/>
          <w:bCs/>
          <w:snapToGrid/>
          <w:color w:val="auto"/>
          <w:spacing w:val="0"/>
          <w:kern w:val="21"/>
          <w:sz w:val="24"/>
          <w:highlight w:val="none"/>
          <w:lang w:eastAsia="zh-CN"/>
        </w:rPr>
        <w:t>。</w:t>
      </w:r>
    </w:p>
    <w:p w14:paraId="2CA7BA44">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26.2.5 因</w:t>
      </w:r>
      <w:r>
        <w:rPr>
          <w:rFonts w:hint="eastAsia" w:ascii="宋体" w:hAnsi="宋体"/>
          <w:bCs/>
          <w:snapToGrid/>
          <w:color w:val="auto"/>
          <w:spacing w:val="0"/>
          <w:kern w:val="21"/>
          <w:sz w:val="24"/>
          <w:szCs w:val="24"/>
          <w:highlight w:val="none"/>
        </w:rPr>
        <w:t>“苏采云”系统</w:t>
      </w:r>
      <w:r>
        <w:rPr>
          <w:rFonts w:ascii="宋体" w:hAnsi="宋体"/>
          <w:bCs/>
          <w:snapToGrid/>
          <w:color w:val="auto"/>
          <w:spacing w:val="0"/>
          <w:kern w:val="21"/>
          <w:sz w:val="24"/>
          <w:highlight w:val="none"/>
        </w:rPr>
        <w:t>故障原因造成开标不成功</w:t>
      </w:r>
      <w:r>
        <w:rPr>
          <w:rFonts w:hint="eastAsia" w:ascii="宋体" w:hAnsi="宋体"/>
          <w:bCs/>
          <w:snapToGrid/>
          <w:color w:val="auto"/>
          <w:spacing w:val="0"/>
          <w:kern w:val="21"/>
          <w:sz w:val="24"/>
          <w:highlight w:val="none"/>
        </w:rPr>
        <w:t>的</w:t>
      </w:r>
      <w:r>
        <w:rPr>
          <w:rFonts w:hint="eastAsia" w:ascii="宋体" w:hAnsi="宋体"/>
          <w:bCs/>
          <w:snapToGrid/>
          <w:color w:val="auto"/>
          <w:spacing w:val="0"/>
          <w:kern w:val="21"/>
          <w:sz w:val="24"/>
          <w:highlight w:val="none"/>
          <w:lang w:eastAsia="zh-CN"/>
        </w:rPr>
        <w:t>；</w:t>
      </w:r>
    </w:p>
    <w:p w14:paraId="1FB036A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szCs w:val="24"/>
          <w:highlight w:val="none"/>
        </w:rPr>
        <w:t>26.2.6投标人的报价均超过采购预算</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采购人不能支付的</w:t>
      </w:r>
      <w:r>
        <w:rPr>
          <w:rFonts w:hint="eastAsia" w:ascii="宋体" w:hAnsi="宋体"/>
          <w:bCs/>
          <w:snapToGrid/>
          <w:color w:val="auto"/>
          <w:spacing w:val="0"/>
          <w:kern w:val="21"/>
          <w:sz w:val="24"/>
          <w:szCs w:val="24"/>
          <w:highlight w:val="none"/>
          <w:lang w:eastAsia="zh-CN"/>
        </w:rPr>
        <w:t>。</w:t>
      </w:r>
    </w:p>
    <w:p w14:paraId="498B894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26.3 投标截止时间结束后参加投标的供应商不足三家的处理</w:t>
      </w:r>
      <w:r>
        <w:rPr>
          <w:rFonts w:hint="eastAsia" w:ascii="宋体" w:hAnsi="宋体"/>
          <w:bCs/>
          <w:snapToGrid/>
          <w:color w:val="auto"/>
          <w:spacing w:val="0"/>
          <w:kern w:val="21"/>
          <w:sz w:val="24"/>
          <w:highlight w:val="none"/>
          <w:lang w:eastAsia="zh-CN"/>
        </w:rPr>
        <w:t>：</w:t>
      </w:r>
    </w:p>
    <w:p w14:paraId="3374911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26.3.1如出现投标截止时间结束后参加投标的供应商或者在评标期间对</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做出实质响应的供应商不足三家情况</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按政府采购相关规定执行</w:t>
      </w:r>
      <w:r>
        <w:rPr>
          <w:rFonts w:hint="eastAsia" w:ascii="宋体" w:hAnsi="宋体"/>
          <w:bCs/>
          <w:snapToGrid/>
          <w:color w:val="auto"/>
          <w:spacing w:val="0"/>
          <w:kern w:val="21"/>
          <w:sz w:val="24"/>
          <w:highlight w:val="none"/>
          <w:lang w:eastAsia="zh-CN"/>
        </w:rPr>
        <w:t>。</w:t>
      </w:r>
    </w:p>
    <w:p w14:paraId="06596DDC">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snapToGrid/>
          <w:color w:val="auto"/>
          <w:spacing w:val="0"/>
          <w:kern w:val="21"/>
          <w:sz w:val="30"/>
          <w:szCs w:val="30"/>
          <w:highlight w:val="none"/>
        </w:rPr>
      </w:pPr>
      <w:bookmarkStart w:id="158" w:name="_Toc120614219"/>
      <w:r>
        <w:rPr>
          <w:rFonts w:hint="eastAsia"/>
          <w:snapToGrid/>
          <w:color w:val="auto"/>
          <w:spacing w:val="0"/>
          <w:kern w:val="21"/>
          <w:sz w:val="30"/>
          <w:szCs w:val="30"/>
          <w:highlight w:val="none"/>
        </w:rPr>
        <w:t>六、</w:t>
      </w:r>
      <w:bookmarkEnd w:id="155"/>
      <w:bookmarkEnd w:id="156"/>
      <w:bookmarkEnd w:id="157"/>
      <w:r>
        <w:rPr>
          <w:rFonts w:hint="eastAsia"/>
          <w:snapToGrid/>
          <w:color w:val="auto"/>
          <w:spacing w:val="0"/>
          <w:kern w:val="21"/>
          <w:sz w:val="30"/>
          <w:szCs w:val="30"/>
          <w:highlight w:val="none"/>
        </w:rPr>
        <w:t>定标</w:t>
      </w:r>
      <w:bookmarkEnd w:id="158"/>
    </w:p>
    <w:p w14:paraId="1E9680AB">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59" w:name="_Toc513029238"/>
      <w:bookmarkStart w:id="160" w:name="_Toc16938554"/>
      <w:bookmarkStart w:id="161" w:name="_Toc20823310"/>
      <w:r>
        <w:rPr>
          <w:rFonts w:hint="eastAsia" w:ascii="宋体" w:hAnsi="宋体" w:eastAsia="宋体" w:cs="Times New Roman"/>
          <w:b/>
          <w:bCs w:val="0"/>
          <w:snapToGrid/>
          <w:color w:val="auto"/>
          <w:spacing w:val="0"/>
          <w:kern w:val="21"/>
          <w:highlight w:val="none"/>
        </w:rPr>
        <w:t>27、</w:t>
      </w:r>
      <w:bookmarkEnd w:id="159"/>
      <w:r>
        <w:rPr>
          <w:rFonts w:hint="eastAsia" w:ascii="宋体" w:hAnsi="宋体" w:eastAsia="宋体" w:cs="Times New Roman"/>
          <w:b/>
          <w:bCs w:val="0"/>
          <w:snapToGrid/>
          <w:color w:val="auto"/>
          <w:spacing w:val="0"/>
          <w:kern w:val="21"/>
          <w:highlight w:val="none"/>
        </w:rPr>
        <w:t>确定</w:t>
      </w:r>
      <w:bookmarkEnd w:id="160"/>
      <w:bookmarkEnd w:id="161"/>
      <w:r>
        <w:rPr>
          <w:rFonts w:hint="eastAsia" w:ascii="宋体" w:hAnsi="宋体" w:eastAsia="宋体" w:cs="Times New Roman"/>
          <w:b/>
          <w:bCs w:val="0"/>
          <w:snapToGrid/>
          <w:color w:val="auto"/>
          <w:spacing w:val="0"/>
          <w:kern w:val="21"/>
          <w:highlight w:val="none"/>
        </w:rPr>
        <w:t>中标单位</w:t>
      </w:r>
    </w:p>
    <w:p w14:paraId="525FED7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27.1评标委员会根据</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规定的评标方法和评标标准进行评审</w:t>
      </w:r>
      <w:r>
        <w:rPr>
          <w:rFonts w:hint="eastAsia" w:ascii="宋体" w:hAnsi="宋体"/>
          <w:bCs/>
          <w:snapToGrid/>
          <w:color w:val="auto"/>
          <w:spacing w:val="0"/>
          <w:kern w:val="21"/>
          <w:sz w:val="24"/>
          <w:highlight w:val="none"/>
          <w:lang w:eastAsia="zh-CN"/>
        </w:rPr>
        <w:t>，按照采购文件</w:t>
      </w:r>
      <w:r>
        <w:rPr>
          <w:rFonts w:hint="eastAsia" w:ascii="宋体" w:hAnsi="宋体"/>
          <w:bCs/>
          <w:snapToGrid/>
          <w:color w:val="auto"/>
          <w:spacing w:val="0"/>
          <w:kern w:val="21"/>
          <w:sz w:val="24"/>
          <w:highlight w:val="none"/>
        </w:rPr>
        <w:t>的要求依法选取中标候选人</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中标候选人的选取原则和数量见</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第五章规定</w:t>
      </w:r>
      <w:r>
        <w:rPr>
          <w:rFonts w:hint="eastAsia" w:ascii="宋体" w:hAnsi="宋体"/>
          <w:bCs/>
          <w:snapToGrid/>
          <w:color w:val="auto"/>
          <w:spacing w:val="0"/>
          <w:kern w:val="21"/>
          <w:sz w:val="24"/>
          <w:highlight w:val="none"/>
          <w:lang w:eastAsia="zh-CN"/>
        </w:rPr>
        <w:t>。</w:t>
      </w:r>
    </w:p>
    <w:p w14:paraId="57DF305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27.2采购人应根据评委会推荐的中标候选人确定中标人</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联合体中标的</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联合体各方应当共同与采购人签订合同</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就中标项目向采购人承担连带责任</w:t>
      </w:r>
      <w:r>
        <w:rPr>
          <w:rFonts w:hint="eastAsia" w:ascii="宋体" w:hAnsi="宋体"/>
          <w:bCs/>
          <w:snapToGrid/>
          <w:color w:val="auto"/>
          <w:spacing w:val="0"/>
          <w:kern w:val="21"/>
          <w:sz w:val="24"/>
          <w:highlight w:val="none"/>
          <w:lang w:eastAsia="zh-CN"/>
        </w:rPr>
        <w:t>。</w:t>
      </w:r>
    </w:p>
    <w:p w14:paraId="536C639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27.3</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将在“江苏政府采购网”发布中标公告</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公告期限为1个工作日</w:t>
      </w:r>
      <w:r>
        <w:rPr>
          <w:rFonts w:hint="eastAsia" w:ascii="宋体" w:hAnsi="宋体"/>
          <w:snapToGrid/>
          <w:color w:val="auto"/>
          <w:spacing w:val="0"/>
          <w:kern w:val="21"/>
          <w:sz w:val="24"/>
          <w:szCs w:val="24"/>
          <w:highlight w:val="none"/>
          <w:lang w:eastAsia="zh-CN"/>
        </w:rPr>
        <w:t>。</w:t>
      </w:r>
    </w:p>
    <w:p w14:paraId="339399F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27.4中标无效的确认</w:t>
      </w:r>
    </w:p>
    <w:p w14:paraId="398ADA5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若有充分证据证明</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中标人出现下列情况之一的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一经查实</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将被取消中标资格</w:t>
      </w:r>
      <w:r>
        <w:rPr>
          <w:rFonts w:hint="eastAsia" w:ascii="宋体" w:hAnsi="宋体"/>
          <w:snapToGrid/>
          <w:color w:val="auto"/>
          <w:spacing w:val="0"/>
          <w:kern w:val="21"/>
          <w:sz w:val="24"/>
          <w:szCs w:val="24"/>
          <w:highlight w:val="none"/>
          <w:lang w:eastAsia="zh-CN"/>
        </w:rPr>
        <w:t>：</w:t>
      </w:r>
    </w:p>
    <w:p w14:paraId="1D13396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27.4.1提供虚假材料谋取中标的</w:t>
      </w:r>
      <w:r>
        <w:rPr>
          <w:rFonts w:hint="eastAsia" w:ascii="宋体" w:hAnsi="宋体"/>
          <w:snapToGrid/>
          <w:color w:val="auto"/>
          <w:spacing w:val="0"/>
          <w:kern w:val="21"/>
          <w:sz w:val="24"/>
          <w:szCs w:val="24"/>
          <w:highlight w:val="none"/>
          <w:lang w:eastAsia="zh-CN"/>
        </w:rPr>
        <w:t>。</w:t>
      </w:r>
    </w:p>
    <w:p w14:paraId="7C4FDFC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27.4.2向采购人、</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行贿或者提供其他不正当利益的</w:t>
      </w:r>
      <w:r>
        <w:rPr>
          <w:rFonts w:hint="eastAsia" w:ascii="宋体" w:hAnsi="宋体"/>
          <w:snapToGrid/>
          <w:color w:val="auto"/>
          <w:spacing w:val="0"/>
          <w:kern w:val="21"/>
          <w:sz w:val="24"/>
          <w:szCs w:val="24"/>
          <w:highlight w:val="none"/>
          <w:lang w:eastAsia="zh-CN"/>
        </w:rPr>
        <w:t>。</w:t>
      </w:r>
    </w:p>
    <w:p w14:paraId="2E1FCDD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27.4.3属于本文件规定的无效投标文件条件的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但在评标过程中又未被评委会发现的</w:t>
      </w:r>
      <w:r>
        <w:rPr>
          <w:rFonts w:hint="eastAsia" w:ascii="宋体" w:hAnsi="宋体"/>
          <w:snapToGrid/>
          <w:color w:val="auto"/>
          <w:spacing w:val="0"/>
          <w:kern w:val="21"/>
          <w:sz w:val="24"/>
          <w:szCs w:val="24"/>
          <w:highlight w:val="none"/>
          <w:lang w:eastAsia="zh-CN"/>
        </w:rPr>
        <w:t>。</w:t>
      </w:r>
    </w:p>
    <w:p w14:paraId="6C3EF8F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27.4.4与采购人或者其他供应商恶意串通的</w:t>
      </w:r>
      <w:r>
        <w:rPr>
          <w:rFonts w:hint="eastAsia" w:ascii="宋体" w:hAnsi="宋体"/>
          <w:snapToGrid/>
          <w:color w:val="auto"/>
          <w:spacing w:val="0"/>
          <w:kern w:val="21"/>
          <w:sz w:val="24"/>
          <w:szCs w:val="24"/>
          <w:highlight w:val="none"/>
          <w:lang w:eastAsia="zh-CN"/>
        </w:rPr>
        <w:t>。</w:t>
      </w:r>
    </w:p>
    <w:p w14:paraId="03F3C7C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27.4.5采取不正当手段诋毁、排挤其他供应商的</w:t>
      </w:r>
      <w:r>
        <w:rPr>
          <w:rFonts w:hint="eastAsia" w:ascii="宋体" w:hAnsi="宋体"/>
          <w:snapToGrid/>
          <w:color w:val="auto"/>
          <w:spacing w:val="0"/>
          <w:kern w:val="21"/>
          <w:sz w:val="24"/>
          <w:szCs w:val="24"/>
          <w:highlight w:val="none"/>
          <w:lang w:eastAsia="zh-CN"/>
        </w:rPr>
        <w:t>。</w:t>
      </w:r>
    </w:p>
    <w:p w14:paraId="235C12DE">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bookmarkStart w:id="162" w:name="_Toc200451960"/>
      <w:r>
        <w:rPr>
          <w:rFonts w:hint="eastAsia" w:ascii="宋体" w:hAnsi="宋体"/>
          <w:snapToGrid/>
          <w:color w:val="auto"/>
          <w:spacing w:val="0"/>
          <w:kern w:val="21"/>
          <w:sz w:val="24"/>
          <w:szCs w:val="24"/>
          <w:highlight w:val="none"/>
        </w:rPr>
        <w:t>27.4.6</w:t>
      </w:r>
      <w:r>
        <w:rPr>
          <w:rFonts w:hint="eastAsia" w:ascii="宋体" w:hAnsi="宋体"/>
          <w:bCs/>
          <w:snapToGrid/>
          <w:color w:val="auto"/>
          <w:spacing w:val="0"/>
          <w:kern w:val="21"/>
          <w:sz w:val="24"/>
          <w:szCs w:val="24"/>
          <w:highlight w:val="none"/>
        </w:rPr>
        <w:t>在招标过程中与采购人进行协商谈判、不按照</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和中标供应商的投标文件订立合同</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或者与采购人另行订立背离合同实质性内容的协议的</w:t>
      </w:r>
      <w:r>
        <w:rPr>
          <w:rFonts w:hint="eastAsia" w:ascii="宋体" w:hAnsi="宋体"/>
          <w:bCs/>
          <w:snapToGrid/>
          <w:color w:val="auto"/>
          <w:spacing w:val="0"/>
          <w:kern w:val="21"/>
          <w:sz w:val="24"/>
          <w:szCs w:val="24"/>
          <w:highlight w:val="none"/>
          <w:lang w:eastAsia="zh-CN"/>
        </w:rPr>
        <w:t>；</w:t>
      </w:r>
    </w:p>
    <w:p w14:paraId="56D18BF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27.4.7</w:t>
      </w:r>
      <w:r>
        <w:rPr>
          <w:rFonts w:hint="eastAsia" w:ascii="宋体" w:hAnsi="宋体"/>
          <w:bCs/>
          <w:snapToGrid/>
          <w:color w:val="auto"/>
          <w:spacing w:val="0"/>
          <w:kern w:val="21"/>
          <w:sz w:val="24"/>
          <w:szCs w:val="24"/>
          <w:highlight w:val="none"/>
        </w:rPr>
        <w:t>拒绝有关部门监督检查或者提供虚假情况的</w:t>
      </w:r>
      <w:r>
        <w:rPr>
          <w:rFonts w:hint="eastAsia" w:ascii="宋体" w:hAnsi="宋体"/>
          <w:bCs/>
          <w:snapToGrid/>
          <w:color w:val="auto"/>
          <w:spacing w:val="0"/>
          <w:kern w:val="21"/>
          <w:sz w:val="24"/>
          <w:szCs w:val="24"/>
          <w:highlight w:val="none"/>
          <w:lang w:eastAsia="zh-CN"/>
        </w:rPr>
        <w:t>。</w:t>
      </w:r>
    </w:p>
    <w:p w14:paraId="02AA823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 xml:space="preserve">27.5 </w:t>
      </w:r>
      <w:r>
        <w:rPr>
          <w:rFonts w:hAnsi="宋体" w:cs="宋体"/>
          <w:snapToGrid/>
          <w:color w:val="auto"/>
          <w:spacing w:val="0"/>
          <w:kern w:val="21"/>
          <w:sz w:val="24"/>
          <w:szCs w:val="24"/>
          <w:highlight w:val="none"/>
        </w:rPr>
        <w:t>有下列情形之一的</w:t>
      </w:r>
      <w:r>
        <w:rPr>
          <w:rFonts w:hint="eastAsia" w:hAnsi="宋体" w:cs="宋体"/>
          <w:snapToGrid/>
          <w:color w:val="auto"/>
          <w:spacing w:val="0"/>
          <w:kern w:val="21"/>
          <w:sz w:val="24"/>
          <w:szCs w:val="24"/>
          <w:highlight w:val="none"/>
          <w:lang w:eastAsia="zh-CN"/>
        </w:rPr>
        <w:t>，</w:t>
      </w:r>
      <w:r>
        <w:rPr>
          <w:rFonts w:hint="eastAsia" w:hAnsi="宋体" w:cs="宋体"/>
          <w:snapToGrid/>
          <w:color w:val="auto"/>
          <w:spacing w:val="0"/>
          <w:kern w:val="21"/>
          <w:sz w:val="24"/>
          <w:szCs w:val="24"/>
          <w:highlight w:val="none"/>
        </w:rPr>
        <w:t>视为投标人</w:t>
      </w:r>
      <w:r>
        <w:rPr>
          <w:rFonts w:hAnsi="宋体" w:cs="宋体"/>
          <w:snapToGrid/>
          <w:color w:val="auto"/>
          <w:spacing w:val="0"/>
          <w:kern w:val="21"/>
          <w:sz w:val="24"/>
          <w:szCs w:val="24"/>
          <w:highlight w:val="none"/>
        </w:rPr>
        <w:t>串通</w:t>
      </w:r>
      <w:r>
        <w:rPr>
          <w:rFonts w:hint="eastAsia" w:hAnsi="宋体" w:cs="宋体"/>
          <w:snapToGrid/>
          <w:color w:val="auto"/>
          <w:spacing w:val="0"/>
          <w:kern w:val="21"/>
          <w:sz w:val="24"/>
          <w:szCs w:val="24"/>
          <w:highlight w:val="none"/>
        </w:rPr>
        <w:t>投标</w:t>
      </w:r>
      <w:r>
        <w:rPr>
          <w:rFonts w:hint="eastAsia" w:hAnsi="宋体" w:cs="宋体"/>
          <w:snapToGrid/>
          <w:color w:val="auto"/>
          <w:spacing w:val="0"/>
          <w:kern w:val="21"/>
          <w:sz w:val="24"/>
          <w:szCs w:val="24"/>
          <w:highlight w:val="none"/>
          <w:lang w:eastAsia="zh-CN"/>
        </w:rPr>
        <w:t>，</w:t>
      </w:r>
      <w:r>
        <w:rPr>
          <w:rFonts w:hint="eastAsia" w:hAnsi="宋体" w:cs="宋体"/>
          <w:snapToGrid/>
          <w:color w:val="auto"/>
          <w:spacing w:val="0"/>
          <w:kern w:val="21"/>
          <w:sz w:val="24"/>
          <w:szCs w:val="24"/>
          <w:highlight w:val="none"/>
        </w:rPr>
        <w:t>投标无效</w:t>
      </w:r>
      <w:r>
        <w:rPr>
          <w:rFonts w:hint="eastAsia" w:hAnsi="宋体" w:cs="宋体"/>
          <w:snapToGrid/>
          <w:color w:val="auto"/>
          <w:spacing w:val="0"/>
          <w:kern w:val="21"/>
          <w:sz w:val="24"/>
          <w:szCs w:val="24"/>
          <w:highlight w:val="none"/>
          <w:lang w:eastAsia="zh-CN"/>
        </w:rPr>
        <w:t>：</w:t>
      </w:r>
    </w:p>
    <w:p w14:paraId="340DAB7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27.5.1不同投标人的投标文件由同一单位或者个人编制</w:t>
      </w:r>
      <w:r>
        <w:rPr>
          <w:rFonts w:hint="eastAsia" w:ascii="宋体" w:hAnsi="宋体"/>
          <w:snapToGrid/>
          <w:color w:val="auto"/>
          <w:spacing w:val="0"/>
          <w:kern w:val="21"/>
          <w:sz w:val="24"/>
          <w:szCs w:val="24"/>
          <w:highlight w:val="none"/>
          <w:lang w:eastAsia="zh-CN"/>
        </w:rPr>
        <w:t>。</w:t>
      </w:r>
    </w:p>
    <w:p w14:paraId="3F4DC2F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27.5.2不同投标人委托同一单位或者个人办理投标事宜</w:t>
      </w:r>
      <w:r>
        <w:rPr>
          <w:rFonts w:hint="eastAsia" w:ascii="宋体" w:hAnsi="宋体"/>
          <w:snapToGrid/>
          <w:color w:val="auto"/>
          <w:spacing w:val="0"/>
          <w:kern w:val="21"/>
          <w:sz w:val="24"/>
          <w:szCs w:val="24"/>
          <w:highlight w:val="none"/>
          <w:lang w:eastAsia="zh-CN"/>
        </w:rPr>
        <w:t>。</w:t>
      </w:r>
    </w:p>
    <w:p w14:paraId="23F78C02">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27.5.3 不同投标人的投标文件载明的项目管理成员或者联系人员为同一人</w:t>
      </w:r>
      <w:r>
        <w:rPr>
          <w:rFonts w:hint="eastAsia" w:ascii="宋体" w:hAnsi="宋体"/>
          <w:snapToGrid/>
          <w:color w:val="auto"/>
          <w:spacing w:val="0"/>
          <w:kern w:val="21"/>
          <w:sz w:val="24"/>
          <w:szCs w:val="24"/>
          <w:highlight w:val="none"/>
          <w:lang w:eastAsia="zh-CN"/>
        </w:rPr>
        <w:t>。</w:t>
      </w:r>
    </w:p>
    <w:p w14:paraId="56C63A1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27.5.4不同投标人的投标文件异常一致或者投标报价呈规律性差异</w:t>
      </w:r>
      <w:r>
        <w:rPr>
          <w:rFonts w:hint="eastAsia" w:ascii="宋体" w:hAnsi="宋体"/>
          <w:snapToGrid/>
          <w:color w:val="auto"/>
          <w:spacing w:val="0"/>
          <w:kern w:val="21"/>
          <w:sz w:val="24"/>
          <w:szCs w:val="24"/>
          <w:highlight w:val="none"/>
          <w:lang w:eastAsia="zh-CN"/>
        </w:rPr>
        <w:t>。</w:t>
      </w:r>
    </w:p>
    <w:p w14:paraId="3E586D96">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28.质疑处理</w:t>
      </w:r>
      <w:bookmarkEnd w:id="162"/>
    </w:p>
    <w:p w14:paraId="75097E0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28.1 提出质疑的供应商应当是参与所质疑项目采购活动的供应商</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潜在供应商依法获取其可质疑的采购文件的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可以对采购文件提出质疑</w:t>
      </w:r>
      <w:r>
        <w:rPr>
          <w:rFonts w:hint="eastAsia" w:ascii="宋体" w:hAnsi="宋体"/>
          <w:snapToGrid/>
          <w:color w:val="auto"/>
          <w:spacing w:val="0"/>
          <w:kern w:val="21"/>
          <w:sz w:val="24"/>
          <w:szCs w:val="24"/>
          <w:highlight w:val="none"/>
          <w:lang w:eastAsia="zh-CN"/>
        </w:rPr>
        <w:t>。</w:t>
      </w:r>
    </w:p>
    <w:p w14:paraId="2DECF294">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28.2供应商认为采购文件、采购过程和采购结果使自己的权益受到损害的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可以在知道或应知其权益受到损害之日起七个工作日内</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以书面形式根据下述28.4条款的规定向采购人或</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提出质疑</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供应商因未按该规定以相应事项向相应机构提出质疑从而造成质疑超出政府采购法定期限或其他情形导致质疑不予受理或无法受理的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由供应商自行承担</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上述应知其权益受到损害之日</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是指</w:t>
      </w:r>
      <w:r>
        <w:rPr>
          <w:rFonts w:hint="eastAsia" w:ascii="宋体" w:hAnsi="宋体"/>
          <w:snapToGrid/>
          <w:color w:val="auto"/>
          <w:spacing w:val="0"/>
          <w:kern w:val="21"/>
          <w:sz w:val="24"/>
          <w:szCs w:val="24"/>
          <w:highlight w:val="none"/>
          <w:lang w:eastAsia="zh-CN"/>
        </w:rPr>
        <w:t>：</w:t>
      </w:r>
    </w:p>
    <w:p w14:paraId="4DE7F1A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28.2.1</w:t>
      </w:r>
      <w:r>
        <w:rPr>
          <w:rFonts w:ascii="宋体" w:hAnsi="宋体"/>
          <w:snapToGrid/>
          <w:color w:val="auto"/>
          <w:spacing w:val="0"/>
          <w:kern w:val="21"/>
          <w:sz w:val="24"/>
          <w:szCs w:val="24"/>
          <w:highlight w:val="none"/>
        </w:rPr>
        <w:t>对可以质疑的采购文件提出质疑的</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为收到采购文件之日或者采购文件公告期限届满之日</w:t>
      </w:r>
      <w:r>
        <w:rPr>
          <w:rFonts w:hint="eastAsia" w:ascii="宋体" w:hAnsi="宋体"/>
          <w:snapToGrid/>
          <w:color w:val="auto"/>
          <w:spacing w:val="0"/>
          <w:kern w:val="21"/>
          <w:sz w:val="24"/>
          <w:szCs w:val="24"/>
          <w:highlight w:val="none"/>
          <w:lang w:eastAsia="zh-CN"/>
        </w:rPr>
        <w:t>；</w:t>
      </w:r>
    </w:p>
    <w:p w14:paraId="71FF0F4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28.2.2</w:t>
      </w:r>
      <w:r>
        <w:rPr>
          <w:rFonts w:ascii="宋体" w:hAnsi="宋体"/>
          <w:snapToGrid/>
          <w:color w:val="auto"/>
          <w:spacing w:val="0"/>
          <w:kern w:val="21"/>
          <w:sz w:val="24"/>
          <w:szCs w:val="24"/>
          <w:highlight w:val="none"/>
        </w:rPr>
        <w:t>对采购过程提出质疑的</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为各采购程序环节结束之日</w:t>
      </w:r>
      <w:r>
        <w:rPr>
          <w:rFonts w:hint="eastAsia" w:ascii="宋体" w:hAnsi="宋体"/>
          <w:snapToGrid/>
          <w:color w:val="auto"/>
          <w:spacing w:val="0"/>
          <w:kern w:val="21"/>
          <w:sz w:val="24"/>
          <w:szCs w:val="24"/>
          <w:highlight w:val="none"/>
          <w:lang w:eastAsia="zh-CN"/>
        </w:rPr>
        <w:t>；</w:t>
      </w:r>
    </w:p>
    <w:p w14:paraId="6806242F">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28.2.3</w:t>
      </w:r>
      <w:r>
        <w:rPr>
          <w:rFonts w:ascii="宋体" w:hAnsi="宋体"/>
          <w:snapToGrid/>
          <w:color w:val="auto"/>
          <w:spacing w:val="0"/>
          <w:kern w:val="21"/>
          <w:sz w:val="24"/>
          <w:szCs w:val="24"/>
          <w:highlight w:val="none"/>
        </w:rPr>
        <w:t>对中标或者成交结果提出质疑的</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为中标或者成交结果公告期限届满之日</w:t>
      </w:r>
      <w:r>
        <w:rPr>
          <w:rFonts w:hint="eastAsia" w:ascii="宋体" w:hAnsi="宋体"/>
          <w:snapToGrid/>
          <w:color w:val="auto"/>
          <w:spacing w:val="0"/>
          <w:kern w:val="21"/>
          <w:sz w:val="24"/>
          <w:szCs w:val="24"/>
          <w:highlight w:val="none"/>
          <w:lang w:eastAsia="zh-CN"/>
        </w:rPr>
        <w:t>。</w:t>
      </w:r>
    </w:p>
    <w:p w14:paraId="52BEF803">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供应商应当在法定质疑期内一次性提出针对同一采购程序环节的质疑</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供应商如在法定期限内对同一采购程序环节提出多次质疑的</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w:t>
      </w:r>
      <w:r>
        <w:rPr>
          <w:rFonts w:ascii="宋体" w:hAnsi="宋体"/>
          <w:snapToGrid/>
          <w:color w:val="auto"/>
          <w:spacing w:val="0"/>
          <w:kern w:val="21"/>
          <w:sz w:val="24"/>
          <w:szCs w:val="24"/>
          <w:highlight w:val="none"/>
        </w:rPr>
        <w:t>采购人</w:t>
      </w:r>
      <w:r>
        <w:rPr>
          <w:rFonts w:hint="eastAsia" w:ascii="宋体" w:hAnsi="宋体"/>
          <w:snapToGrid/>
          <w:color w:val="auto"/>
          <w:spacing w:val="0"/>
          <w:kern w:val="21"/>
          <w:sz w:val="24"/>
          <w:szCs w:val="24"/>
          <w:highlight w:val="none"/>
        </w:rPr>
        <w:t>将只对供应商第一次质疑作出答复</w:t>
      </w:r>
      <w:r>
        <w:rPr>
          <w:rFonts w:hint="eastAsia" w:ascii="宋体" w:hAnsi="宋体"/>
          <w:snapToGrid/>
          <w:color w:val="auto"/>
          <w:spacing w:val="0"/>
          <w:kern w:val="21"/>
          <w:sz w:val="24"/>
          <w:szCs w:val="24"/>
          <w:highlight w:val="none"/>
          <w:lang w:eastAsia="zh-CN"/>
        </w:rPr>
        <w:t>。</w:t>
      </w:r>
    </w:p>
    <w:p w14:paraId="07F89A51">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28.3</w:t>
      </w:r>
      <w:r>
        <w:rPr>
          <w:rFonts w:hint="eastAsia" w:ascii="宋体"/>
          <w:bCs/>
          <w:snapToGrid/>
          <w:color w:val="auto"/>
          <w:spacing w:val="0"/>
          <w:kern w:val="21"/>
          <w:sz w:val="24"/>
          <w:szCs w:val="24"/>
          <w:highlight w:val="none"/>
        </w:rPr>
        <w:t>质疑函的质疑事项应具体、明确</w:t>
      </w:r>
      <w:r>
        <w:rPr>
          <w:rFonts w:hint="eastAsia" w:ascii="宋体"/>
          <w:bCs/>
          <w:snapToGrid/>
          <w:color w:val="auto"/>
          <w:spacing w:val="0"/>
          <w:kern w:val="21"/>
          <w:sz w:val="24"/>
          <w:szCs w:val="24"/>
          <w:highlight w:val="none"/>
          <w:lang w:eastAsia="zh-CN"/>
        </w:rPr>
        <w:t>，并具</w:t>
      </w:r>
      <w:r>
        <w:rPr>
          <w:rFonts w:hint="eastAsia" w:ascii="宋体"/>
          <w:bCs/>
          <w:snapToGrid/>
          <w:color w:val="auto"/>
          <w:spacing w:val="0"/>
          <w:kern w:val="21"/>
          <w:sz w:val="24"/>
          <w:szCs w:val="24"/>
          <w:highlight w:val="none"/>
        </w:rPr>
        <w:t>有必要的事实依据和法律依据（格式详见中国政府采购网《政府采购供应商质疑函范本》）</w:t>
      </w:r>
      <w:r>
        <w:rPr>
          <w:rFonts w:hint="eastAsia" w:ascii="宋体"/>
          <w:bCs/>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供应商如组成联合体参加投标</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则《质疑函范本》中要求签字、盖章、加盖公章之处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联合体各方均须按要求签字、盖章、加盖公章</w:t>
      </w:r>
      <w:r>
        <w:rPr>
          <w:rFonts w:hint="eastAsia" w:ascii="宋体" w:hAnsi="宋体"/>
          <w:snapToGrid/>
          <w:color w:val="auto"/>
          <w:spacing w:val="0"/>
          <w:kern w:val="21"/>
          <w:sz w:val="24"/>
          <w:szCs w:val="24"/>
          <w:highlight w:val="none"/>
          <w:lang w:eastAsia="zh-CN"/>
        </w:rPr>
        <w:t>。</w:t>
      </w:r>
    </w:p>
    <w:p w14:paraId="33C23D8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shd w:val="clear" w:color="FFFFFF" w:fill="D9D9D9"/>
          <w:lang w:eastAsia="zh-CN"/>
        </w:rPr>
      </w:pPr>
      <w:r>
        <w:rPr>
          <w:rFonts w:hint="eastAsia" w:ascii="宋体" w:hAnsi="宋体"/>
          <w:snapToGrid/>
          <w:color w:val="auto"/>
          <w:spacing w:val="0"/>
          <w:kern w:val="21"/>
          <w:sz w:val="24"/>
          <w:szCs w:val="24"/>
          <w:highlight w:val="none"/>
        </w:rPr>
        <w:t>28.4供应商（含潜在供应商）对项目属性、采购方式、采购需求、供应商资格条件及审查结果、评标方法和评标标准、合同文本的询问、质疑请向采购人提出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由采购人负责答复</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供应商对除上述事项以外其他事项的询问、质疑请向</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提出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由</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负责答复</w:t>
      </w:r>
      <w:r>
        <w:rPr>
          <w:rFonts w:hint="eastAsia" w:ascii="宋体" w:hAnsi="宋体"/>
          <w:snapToGrid/>
          <w:color w:val="auto"/>
          <w:spacing w:val="0"/>
          <w:kern w:val="21"/>
          <w:sz w:val="24"/>
          <w:szCs w:val="24"/>
          <w:highlight w:val="none"/>
          <w:lang w:eastAsia="zh-CN"/>
        </w:rPr>
        <w:t>。</w:t>
      </w:r>
    </w:p>
    <w:p w14:paraId="4F0AE340">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采购人、</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只接收以纸质原件形式送达的质疑</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质疑供应商可通过面交或邮寄方式送达（采购人和</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不接受未填写快递运单的快件）</w:t>
      </w:r>
      <w:r>
        <w:rPr>
          <w:rFonts w:hint="eastAsia" w:ascii="宋体" w:hAnsi="宋体"/>
          <w:snapToGrid/>
          <w:color w:val="auto"/>
          <w:spacing w:val="0"/>
          <w:kern w:val="21"/>
          <w:sz w:val="24"/>
          <w:szCs w:val="24"/>
          <w:highlight w:val="none"/>
          <w:lang w:eastAsia="zh-CN"/>
        </w:rPr>
        <w:t>。</w:t>
      </w:r>
    </w:p>
    <w:p w14:paraId="321FC06A">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采购人、</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联系人、联系方式、通信地址见</w:t>
      </w:r>
      <w:r>
        <w:rPr>
          <w:rFonts w:hint="eastAsia" w:ascii="宋体" w:hAnsi="宋体"/>
          <w:snapToGrid/>
          <w:color w:val="auto"/>
          <w:spacing w:val="0"/>
          <w:kern w:val="21"/>
          <w:sz w:val="24"/>
          <w:szCs w:val="24"/>
          <w:highlight w:val="none"/>
          <w:lang w:eastAsia="zh-CN"/>
        </w:rPr>
        <w:t>采购文件</w:t>
      </w:r>
      <w:r>
        <w:rPr>
          <w:rFonts w:hint="eastAsia" w:ascii="宋体" w:hAnsi="宋体"/>
          <w:snapToGrid/>
          <w:color w:val="auto"/>
          <w:spacing w:val="0"/>
          <w:kern w:val="21"/>
          <w:sz w:val="24"/>
          <w:szCs w:val="24"/>
          <w:highlight w:val="none"/>
        </w:rPr>
        <w:t>第一章</w:t>
      </w:r>
      <w:r>
        <w:rPr>
          <w:rFonts w:hint="eastAsia" w:ascii="宋体" w:hAnsi="宋体"/>
          <w:snapToGrid/>
          <w:color w:val="auto"/>
          <w:spacing w:val="0"/>
          <w:kern w:val="21"/>
          <w:sz w:val="24"/>
          <w:szCs w:val="24"/>
          <w:highlight w:val="none"/>
          <w:lang w:eastAsia="zh-CN"/>
        </w:rPr>
        <w:t>。</w:t>
      </w:r>
    </w:p>
    <w:p w14:paraId="5D2A69E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28.5 以下情形的质疑不予受理</w:t>
      </w:r>
    </w:p>
    <w:p w14:paraId="3DE2CE36">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28.5.1 内容不符合《政府采购质疑和投诉办法》第十二条规定的质疑</w:t>
      </w:r>
      <w:r>
        <w:rPr>
          <w:rFonts w:hint="eastAsia" w:ascii="宋体" w:hAnsi="宋体"/>
          <w:snapToGrid/>
          <w:color w:val="auto"/>
          <w:spacing w:val="0"/>
          <w:kern w:val="21"/>
          <w:sz w:val="24"/>
          <w:szCs w:val="24"/>
          <w:highlight w:val="none"/>
          <w:lang w:eastAsia="zh-CN"/>
        </w:rPr>
        <w:t>。</w:t>
      </w:r>
    </w:p>
    <w:p w14:paraId="27E85E1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28.5.2 超出政府采购法定期限的质疑</w:t>
      </w:r>
      <w:r>
        <w:rPr>
          <w:rFonts w:hint="eastAsia" w:ascii="宋体" w:hAnsi="宋体"/>
          <w:snapToGrid/>
          <w:color w:val="auto"/>
          <w:spacing w:val="0"/>
          <w:kern w:val="21"/>
          <w:sz w:val="24"/>
          <w:szCs w:val="24"/>
          <w:highlight w:val="none"/>
          <w:lang w:eastAsia="zh-CN"/>
        </w:rPr>
        <w:t>。</w:t>
      </w:r>
    </w:p>
    <w:p w14:paraId="03EEE608">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28.5.3 以传真、电子邮件等方式递交的非原件形式的质疑</w:t>
      </w:r>
      <w:r>
        <w:rPr>
          <w:rFonts w:hint="eastAsia" w:ascii="宋体" w:hAnsi="宋体"/>
          <w:snapToGrid/>
          <w:color w:val="auto"/>
          <w:spacing w:val="0"/>
          <w:kern w:val="21"/>
          <w:sz w:val="24"/>
          <w:szCs w:val="24"/>
          <w:highlight w:val="none"/>
          <w:lang w:eastAsia="zh-CN"/>
        </w:rPr>
        <w:t>。</w:t>
      </w:r>
    </w:p>
    <w:p w14:paraId="720C7AAC">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28.5.4未参加投标活动的供应商或在投标活动中自身权益未受到损害的供应商所提出的质疑</w:t>
      </w:r>
      <w:r>
        <w:rPr>
          <w:rFonts w:hint="eastAsia" w:ascii="宋体" w:hAnsi="宋体"/>
          <w:snapToGrid/>
          <w:color w:val="auto"/>
          <w:spacing w:val="0"/>
          <w:kern w:val="21"/>
          <w:sz w:val="24"/>
          <w:szCs w:val="24"/>
          <w:highlight w:val="none"/>
          <w:lang w:eastAsia="zh-CN"/>
        </w:rPr>
        <w:t>。</w:t>
      </w:r>
    </w:p>
    <w:p w14:paraId="53165035">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28.5.5供应商组成联合体参加投标</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联合体中任何一方或多方未按要求签字、盖章、加盖公章的质疑</w:t>
      </w:r>
      <w:r>
        <w:rPr>
          <w:rFonts w:hint="eastAsia" w:ascii="宋体" w:hAnsi="宋体"/>
          <w:snapToGrid/>
          <w:color w:val="auto"/>
          <w:spacing w:val="0"/>
          <w:kern w:val="21"/>
          <w:sz w:val="24"/>
          <w:szCs w:val="24"/>
          <w:highlight w:val="none"/>
          <w:lang w:eastAsia="zh-CN"/>
        </w:rPr>
        <w:t>。</w:t>
      </w:r>
    </w:p>
    <w:p w14:paraId="28D6CE7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28.6供应商提出书面质疑必须有理、有据</w:t>
      </w:r>
      <w:r>
        <w:rPr>
          <w:rFonts w:hint="eastAsia" w:ascii="宋体" w:hAnsi="宋体"/>
          <w:snapToGrid/>
          <w:color w:val="auto"/>
          <w:spacing w:val="0"/>
          <w:kern w:val="21"/>
          <w:sz w:val="24"/>
          <w:szCs w:val="24"/>
          <w:highlight w:val="none"/>
          <w:lang w:eastAsia="zh-CN"/>
        </w:rPr>
        <w:t>，</w:t>
      </w:r>
      <w:r>
        <w:rPr>
          <w:rFonts w:hint="eastAsia" w:ascii="宋体" w:hAnsi="宋体"/>
          <w:bCs/>
          <w:snapToGrid/>
          <w:color w:val="auto"/>
          <w:spacing w:val="0"/>
          <w:kern w:val="21"/>
          <w:sz w:val="24"/>
          <w:highlight w:val="none"/>
        </w:rPr>
        <w:t>如质疑查无实据或供应商捏造事实</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提供虚假材料进行恶意质疑或举报</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不配合或采用不正当手段干扰政府采购质疑的</w:t>
      </w:r>
      <w:r>
        <w:rPr>
          <w:rFonts w:hint="eastAsia" w:ascii="宋体" w:hAnsi="宋体"/>
          <w:bCs/>
          <w:snapToGrid/>
          <w:color w:val="auto"/>
          <w:spacing w:val="0"/>
          <w:kern w:val="21"/>
          <w:sz w:val="24"/>
          <w:highlight w:val="none"/>
          <w:lang w:eastAsia="zh-CN"/>
        </w:rPr>
        <w:t>，</w:t>
      </w:r>
      <w:r>
        <w:rPr>
          <w:rFonts w:hint="eastAsia" w:ascii="宋体" w:hAnsi="宋体"/>
          <w:snapToGrid/>
          <w:color w:val="auto"/>
          <w:spacing w:val="0"/>
          <w:kern w:val="21"/>
          <w:sz w:val="24"/>
          <w:szCs w:val="24"/>
          <w:highlight w:val="none"/>
        </w:rPr>
        <w:t>一经查实</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有权依据政府采购的有关规定</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报请政府采购监管部门对该供应商进行相应的行政处罚和记录该供应商的失信信息</w:t>
      </w:r>
      <w:r>
        <w:rPr>
          <w:rFonts w:hint="eastAsia" w:ascii="宋体" w:hAnsi="宋体"/>
          <w:snapToGrid/>
          <w:color w:val="auto"/>
          <w:spacing w:val="0"/>
          <w:kern w:val="21"/>
          <w:sz w:val="24"/>
          <w:szCs w:val="24"/>
          <w:highlight w:val="none"/>
          <w:lang w:eastAsia="zh-CN"/>
        </w:rPr>
        <w:t>。</w:t>
      </w:r>
    </w:p>
    <w:p w14:paraId="4D9380CC">
      <w:pPr>
        <w:pStyle w:val="193"/>
        <w:keepNext w:val="0"/>
        <w:keepLines w:val="0"/>
        <w:pageBreakBefore w:val="0"/>
        <w:widowControl w:val="0"/>
        <w:numPr>
          <w:ilvl w:val="0"/>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ascii="宋体" w:hAnsi="宋体" w:eastAsia="宋体"/>
          <w:bCs w:val="0"/>
          <w:snapToGrid/>
          <w:color w:val="auto"/>
          <w:spacing w:val="0"/>
          <w:kern w:val="21"/>
          <w:highlight w:val="none"/>
        </w:rPr>
      </w:pPr>
      <w:r>
        <w:rPr>
          <w:rFonts w:hint="eastAsia" w:ascii="宋体" w:hAnsi="宋体" w:eastAsia="宋体"/>
          <w:bCs w:val="0"/>
          <w:snapToGrid/>
          <w:color w:val="auto"/>
          <w:spacing w:val="0"/>
          <w:kern w:val="21"/>
          <w:highlight w:val="none"/>
        </w:rPr>
        <w:t>29.中标通知书</w:t>
      </w:r>
    </w:p>
    <w:p w14:paraId="7C9C92C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29.l中标结果确定后</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将向中标人发出中标通知书</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请中标人在中标结果公告届满之日起30日内</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使用CA数字证书登录</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及时下载中标通知书</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因系统存储空间有限</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自中标结果公告届满之日起30日后</w:t>
      </w:r>
      <w:r>
        <w:rPr>
          <w:rFonts w:hint="eastAsia" w:ascii="宋体" w:hAnsi="宋体"/>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“苏采云”系统</w:t>
      </w:r>
      <w:r>
        <w:rPr>
          <w:rFonts w:hint="eastAsia" w:ascii="宋体" w:hAnsi="宋体"/>
          <w:snapToGrid/>
          <w:color w:val="auto"/>
          <w:spacing w:val="0"/>
          <w:kern w:val="21"/>
          <w:sz w:val="24"/>
          <w:szCs w:val="24"/>
          <w:highlight w:val="none"/>
        </w:rPr>
        <w:t>不再保证提供下载中标通知书服务</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因未及时下载而造成的不利后果由中标人自行承担</w:t>
      </w:r>
      <w:r>
        <w:rPr>
          <w:rFonts w:hint="eastAsia" w:ascii="宋体" w:hAnsi="宋体"/>
          <w:snapToGrid/>
          <w:color w:val="auto"/>
          <w:spacing w:val="0"/>
          <w:kern w:val="21"/>
          <w:sz w:val="24"/>
          <w:szCs w:val="24"/>
          <w:highlight w:val="none"/>
          <w:lang w:eastAsia="zh-CN"/>
        </w:rPr>
        <w:t>。</w:t>
      </w:r>
    </w:p>
    <w:p w14:paraId="460BDEEB">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29.</w:t>
      </w:r>
      <w:r>
        <w:rPr>
          <w:rFonts w:ascii="宋体" w:hAnsi="宋体"/>
          <w:snapToGrid/>
          <w:color w:val="auto"/>
          <w:spacing w:val="0"/>
          <w:kern w:val="21"/>
          <w:sz w:val="24"/>
          <w:szCs w:val="24"/>
          <w:highlight w:val="none"/>
        </w:rPr>
        <w:t>2</w:t>
      </w:r>
      <w:r>
        <w:rPr>
          <w:rFonts w:hint="eastAsia" w:ascii="宋体" w:hAnsi="宋体"/>
          <w:snapToGrid/>
          <w:color w:val="auto"/>
          <w:spacing w:val="0"/>
          <w:kern w:val="21"/>
          <w:sz w:val="24"/>
          <w:szCs w:val="24"/>
          <w:highlight w:val="none"/>
        </w:rPr>
        <w:t>中标通知书将是合同的一个组成部分</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对采购人和中标人均具有法律效力</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中标通知书发出后</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采购人改变中标结果的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或者中标人放弃中标项目的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应当依法承担法律责任</w:t>
      </w:r>
      <w:r>
        <w:rPr>
          <w:rFonts w:hint="eastAsia" w:ascii="宋体" w:hAnsi="宋体"/>
          <w:snapToGrid/>
          <w:color w:val="auto"/>
          <w:spacing w:val="0"/>
          <w:kern w:val="21"/>
          <w:sz w:val="24"/>
          <w:szCs w:val="24"/>
          <w:highlight w:val="none"/>
          <w:lang w:eastAsia="zh-CN"/>
        </w:rPr>
        <w:t>。</w:t>
      </w:r>
    </w:p>
    <w:p w14:paraId="0831C870">
      <w:pPr>
        <w:pStyle w:val="191"/>
        <w:keepNext w:val="0"/>
        <w:keepLines w:val="0"/>
        <w:pageBreakBefore w:val="0"/>
        <w:widowControl w:val="0"/>
        <w:shd w:val="clear"/>
        <w:kinsoku/>
        <w:wordWrap/>
        <w:overflowPunct/>
        <w:topLinePunct w:val="0"/>
        <w:autoSpaceDE/>
        <w:autoSpaceDN/>
        <w:bidi w:val="0"/>
        <w:adjustRightInd w:val="0"/>
        <w:snapToGrid w:val="0"/>
        <w:spacing w:before="0" w:after="0" w:line="360" w:lineRule="auto"/>
        <w:ind w:left="0" w:firstLine="602" w:firstLineChars="200"/>
        <w:jc w:val="left"/>
        <w:textAlignment w:val="auto"/>
        <w:rPr>
          <w:snapToGrid/>
          <w:color w:val="auto"/>
          <w:spacing w:val="0"/>
          <w:kern w:val="21"/>
          <w:sz w:val="30"/>
          <w:szCs w:val="30"/>
          <w:highlight w:val="none"/>
        </w:rPr>
      </w:pPr>
      <w:bookmarkStart w:id="163" w:name="_Toc513029236"/>
      <w:bookmarkStart w:id="164" w:name="_Toc120614220"/>
      <w:bookmarkStart w:id="165" w:name="_Toc16938552"/>
      <w:bookmarkStart w:id="166" w:name="_Toc20823308"/>
      <w:r>
        <w:rPr>
          <w:rFonts w:hint="eastAsia"/>
          <w:snapToGrid/>
          <w:color w:val="auto"/>
          <w:spacing w:val="0"/>
          <w:kern w:val="21"/>
          <w:sz w:val="30"/>
          <w:szCs w:val="30"/>
          <w:highlight w:val="none"/>
        </w:rPr>
        <w:t>七、授予合同</w:t>
      </w:r>
      <w:bookmarkEnd w:id="163"/>
      <w:bookmarkEnd w:id="164"/>
      <w:bookmarkEnd w:id="165"/>
      <w:bookmarkEnd w:id="166"/>
    </w:p>
    <w:p w14:paraId="7F88C4E0">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bookmarkStart w:id="167" w:name="_Toc16938553"/>
      <w:bookmarkStart w:id="168" w:name="_Toc20823309"/>
      <w:bookmarkStart w:id="169" w:name="_Toc513029237"/>
      <w:r>
        <w:rPr>
          <w:rFonts w:hint="eastAsia" w:ascii="宋体" w:hAnsi="宋体" w:eastAsia="宋体" w:cs="Times New Roman"/>
          <w:b/>
          <w:bCs w:val="0"/>
          <w:snapToGrid/>
          <w:color w:val="auto"/>
          <w:spacing w:val="0"/>
          <w:kern w:val="21"/>
          <w:highlight w:val="none"/>
        </w:rPr>
        <w:t>30.签订合同</w:t>
      </w:r>
    </w:p>
    <w:p w14:paraId="2C6476C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30.1采购人应当自中标通知书发出之日起三十日内</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按照</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和中标供应商投标文件的约定</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与中标供应商签订政府采购合同</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所签订的合同不得对</w:t>
      </w:r>
      <w:r>
        <w:rPr>
          <w:rFonts w:hint="eastAsia" w:ascii="宋体" w:hAnsi="宋体"/>
          <w:bCs/>
          <w:snapToGrid/>
          <w:color w:val="auto"/>
          <w:spacing w:val="0"/>
          <w:kern w:val="21"/>
          <w:sz w:val="24"/>
          <w:szCs w:val="24"/>
          <w:highlight w:val="none"/>
          <w:lang w:eastAsia="zh-CN"/>
        </w:rPr>
        <w:t>采购文件</w:t>
      </w:r>
      <w:r>
        <w:rPr>
          <w:rFonts w:hint="eastAsia" w:ascii="宋体" w:hAnsi="宋体"/>
          <w:bCs/>
          <w:snapToGrid/>
          <w:color w:val="auto"/>
          <w:spacing w:val="0"/>
          <w:kern w:val="21"/>
          <w:sz w:val="24"/>
          <w:szCs w:val="24"/>
          <w:highlight w:val="none"/>
        </w:rPr>
        <w:t>和中标供应商投标文件作实质性修改</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采购人不得向中标供应商提出任何不合理的要求</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作为签订合同的条件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不得与中标供应商私下订立背离合同实质性内容的协议</w:t>
      </w:r>
      <w:r>
        <w:rPr>
          <w:rFonts w:hint="eastAsia" w:ascii="宋体" w:hAnsi="宋体"/>
          <w:bCs/>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lang w:eastAsia="zh-CN"/>
        </w:rPr>
        <w:t>采购文件</w:t>
      </w:r>
      <w:r>
        <w:rPr>
          <w:rFonts w:hint="eastAsia" w:ascii="宋体" w:hAnsi="宋体"/>
          <w:snapToGrid/>
          <w:color w:val="auto"/>
          <w:spacing w:val="0"/>
          <w:kern w:val="21"/>
          <w:sz w:val="24"/>
          <w:szCs w:val="24"/>
          <w:highlight w:val="none"/>
        </w:rPr>
        <w:t>、中标人的投标文件及招标过程中有关澄清、承诺文件均应作为合同附件</w:t>
      </w:r>
      <w:r>
        <w:rPr>
          <w:rFonts w:hint="eastAsia" w:ascii="宋体" w:hAnsi="宋体"/>
          <w:snapToGrid/>
          <w:color w:val="auto"/>
          <w:spacing w:val="0"/>
          <w:kern w:val="21"/>
          <w:sz w:val="24"/>
          <w:szCs w:val="24"/>
          <w:highlight w:val="none"/>
          <w:lang w:eastAsia="zh-CN"/>
        </w:rPr>
        <w:t>。</w:t>
      </w:r>
    </w:p>
    <w:p w14:paraId="259FE58D">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30.2中标人非因不可抗力未履行招、投标文件和合同规定的义务</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一经查实</w:t>
      </w:r>
      <w:r>
        <w:rPr>
          <w:rFonts w:hint="eastAsia" w:ascii="宋体" w:hAnsi="宋体"/>
          <w:snapToGrid/>
          <w:color w:val="auto"/>
          <w:spacing w:val="0"/>
          <w:kern w:val="21"/>
          <w:sz w:val="24"/>
          <w:szCs w:val="24"/>
          <w:highlight w:val="none"/>
          <w:lang w:eastAsia="zh-CN"/>
        </w:rPr>
        <w:t>，采购代理机构</w:t>
      </w:r>
      <w:r>
        <w:rPr>
          <w:rFonts w:hint="eastAsia" w:ascii="宋体" w:hAnsi="宋体"/>
          <w:snapToGrid/>
          <w:color w:val="auto"/>
          <w:spacing w:val="0"/>
          <w:kern w:val="21"/>
          <w:sz w:val="24"/>
          <w:szCs w:val="24"/>
          <w:highlight w:val="none"/>
        </w:rPr>
        <w:t>将根据具体情况提请政府采购管理部门作出相应处理</w:t>
      </w:r>
      <w:r>
        <w:rPr>
          <w:rFonts w:hint="eastAsia" w:ascii="宋体" w:hAnsi="宋体"/>
          <w:snapToGrid/>
          <w:color w:val="auto"/>
          <w:spacing w:val="0"/>
          <w:kern w:val="21"/>
          <w:sz w:val="24"/>
          <w:szCs w:val="24"/>
          <w:highlight w:val="none"/>
          <w:lang w:eastAsia="zh-CN"/>
        </w:rPr>
        <w:t>。</w:t>
      </w:r>
    </w:p>
    <w:p w14:paraId="5A29C1C9">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bCs/>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30.3签订合同后</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中标人不得将合同标的进行转包</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未经采购人同意</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中标人也不得采用分包的形式履行合同</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否则采购人有权</w:t>
      </w:r>
      <w:r>
        <w:rPr>
          <w:rFonts w:hint="eastAsia" w:ascii="宋体" w:hAnsi="宋体"/>
          <w:snapToGrid/>
          <w:color w:val="auto"/>
          <w:spacing w:val="0"/>
          <w:kern w:val="21"/>
          <w:sz w:val="24"/>
          <w:szCs w:val="24"/>
          <w:highlight w:val="none"/>
          <w:lang w:val="en-US" w:eastAsia="zh-CN"/>
        </w:rPr>
        <w:t>解除或</w:t>
      </w:r>
      <w:r>
        <w:rPr>
          <w:rFonts w:hint="eastAsia" w:ascii="宋体" w:hAnsi="宋体"/>
          <w:snapToGrid/>
          <w:color w:val="auto"/>
          <w:spacing w:val="0"/>
          <w:kern w:val="21"/>
          <w:sz w:val="24"/>
          <w:szCs w:val="24"/>
          <w:highlight w:val="none"/>
        </w:rPr>
        <w:t>终止合同</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转包或分包造成采购人损失的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中标人应承担相应赔偿责任</w:t>
      </w:r>
      <w:r>
        <w:rPr>
          <w:rFonts w:hint="eastAsia" w:ascii="宋体" w:hAnsi="宋体"/>
          <w:snapToGrid/>
          <w:color w:val="auto"/>
          <w:spacing w:val="0"/>
          <w:kern w:val="21"/>
          <w:sz w:val="24"/>
          <w:szCs w:val="24"/>
          <w:highlight w:val="none"/>
          <w:lang w:eastAsia="zh-CN"/>
        </w:rPr>
        <w:t>。</w:t>
      </w:r>
    </w:p>
    <w:p w14:paraId="123BC551">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30.4中标供应商向采购人缴纳的履约保证金不超过政府采购合同金额的10%</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收取履约保证金的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采购人应当允许供应商自主选择以支票、 汇票、 本票、 保函等非现金形式缴纳或提交</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并与中标供应商在采购合同中约定履约保证金退还的方式、时间、条件和不予退还的情形</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明确逾期退还履约保证金的违约责任</w:t>
      </w:r>
      <w:r>
        <w:rPr>
          <w:rFonts w:hint="eastAsia" w:ascii="宋体" w:hAnsi="宋体"/>
          <w:snapToGrid/>
          <w:color w:val="auto"/>
          <w:spacing w:val="0"/>
          <w:kern w:val="21"/>
          <w:sz w:val="24"/>
          <w:szCs w:val="24"/>
          <w:highlight w:val="none"/>
          <w:lang w:eastAsia="zh-CN"/>
        </w:rPr>
        <w:t>。</w:t>
      </w:r>
    </w:p>
    <w:p w14:paraId="4F866B42">
      <w:pPr>
        <w:pStyle w:val="193"/>
        <w:keepNext w:val="0"/>
        <w:keepLines w:val="0"/>
        <w:pageBreakBefore w:val="0"/>
        <w:widowControl w:val="0"/>
        <w:numPr>
          <w:ilvl w:val="4"/>
          <w:numId w:val="0"/>
        </w:numPr>
        <w:shd w:val="clear"/>
        <w:kinsoku/>
        <w:wordWrap/>
        <w:overflowPunct/>
        <w:topLinePunct w:val="0"/>
        <w:autoSpaceDE/>
        <w:autoSpaceDN/>
        <w:bidi w:val="0"/>
        <w:adjustRightInd w:val="0"/>
        <w:snapToGrid w:val="0"/>
        <w:spacing w:before="0" w:after="0" w:line="360" w:lineRule="auto"/>
        <w:ind w:left="0" w:firstLine="562" w:firstLineChars="200"/>
        <w:jc w:val="left"/>
        <w:textAlignment w:val="auto"/>
        <w:rPr>
          <w:rFonts w:hint="eastAsia" w:ascii="宋体" w:hAnsi="宋体" w:eastAsia="宋体" w:cs="Times New Roman"/>
          <w:b/>
          <w:bCs w:val="0"/>
          <w:snapToGrid/>
          <w:color w:val="auto"/>
          <w:spacing w:val="0"/>
          <w:kern w:val="21"/>
          <w:highlight w:val="none"/>
        </w:rPr>
      </w:pPr>
      <w:r>
        <w:rPr>
          <w:rFonts w:hint="eastAsia" w:ascii="宋体" w:hAnsi="宋体" w:eastAsia="宋体" w:cs="Times New Roman"/>
          <w:b/>
          <w:bCs w:val="0"/>
          <w:snapToGrid/>
          <w:color w:val="auto"/>
          <w:spacing w:val="0"/>
          <w:kern w:val="21"/>
          <w:highlight w:val="none"/>
        </w:rPr>
        <w:t>31.</w:t>
      </w:r>
      <w:bookmarkEnd w:id="167"/>
      <w:bookmarkEnd w:id="168"/>
      <w:bookmarkEnd w:id="169"/>
      <w:r>
        <w:rPr>
          <w:rFonts w:hint="eastAsia" w:ascii="宋体" w:hAnsi="宋体" w:eastAsia="宋体" w:cs="Times New Roman"/>
          <w:b/>
          <w:bCs w:val="0"/>
          <w:snapToGrid/>
          <w:color w:val="auto"/>
          <w:spacing w:val="0"/>
          <w:kern w:val="21"/>
          <w:highlight w:val="none"/>
        </w:rPr>
        <w:t xml:space="preserve"> 货物（包含与货物相关的服务）的追加</w:t>
      </w:r>
    </w:p>
    <w:p w14:paraId="0842D377">
      <w:pPr>
        <w:keepNext w:val="0"/>
        <w:keepLines w:val="0"/>
        <w:pageBreakBefore w:val="0"/>
        <w:widowControl w:val="0"/>
        <w:shd w:val="clear"/>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31.1政府采购合同履行中</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采购人需追加与合同标的相同的货物（包含与货物相关的服务）的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在不改变合同其他条款的前提下</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可以与中标人协商签订补充合同</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但所有补充合同的采购金额不超过原合同金</w:t>
      </w:r>
      <w:r>
        <w:rPr>
          <w:rFonts w:hint="eastAsia" w:ascii="宋体" w:hAnsi="宋体"/>
          <w:snapToGrid/>
          <w:color w:val="auto"/>
          <w:spacing w:val="0"/>
          <w:kern w:val="21"/>
          <w:sz w:val="24"/>
          <w:szCs w:val="24"/>
          <w:highlight w:val="none"/>
          <w:lang w:eastAsia="zh-CN"/>
        </w:rPr>
        <w:t>额的</w:t>
      </w:r>
      <w:r>
        <w:rPr>
          <w:rFonts w:hint="eastAsia" w:ascii="宋体" w:hAnsi="宋体"/>
          <w:snapToGrid/>
          <w:color w:val="auto"/>
          <w:spacing w:val="0"/>
          <w:kern w:val="21"/>
          <w:sz w:val="24"/>
          <w:szCs w:val="24"/>
          <w:highlight w:val="none"/>
        </w:rPr>
        <w:t>10%</w:t>
      </w:r>
      <w:r>
        <w:rPr>
          <w:rFonts w:hint="eastAsia" w:ascii="宋体" w:hAnsi="宋体"/>
          <w:snapToGrid/>
          <w:color w:val="auto"/>
          <w:spacing w:val="0"/>
          <w:kern w:val="21"/>
          <w:sz w:val="24"/>
          <w:szCs w:val="24"/>
          <w:highlight w:val="none"/>
          <w:lang w:eastAsia="zh-CN"/>
        </w:rPr>
        <w:t>。</w:t>
      </w:r>
    </w:p>
    <w:p w14:paraId="79DA0850">
      <w:pPr>
        <w:keepNext w:val="0"/>
        <w:keepLines w:val="0"/>
        <w:pageBreakBefore w:val="0"/>
        <w:widowControl w:val="0"/>
        <w:kinsoku/>
        <w:wordWrap/>
        <w:overflowPunct/>
        <w:topLinePunct w:val="0"/>
        <w:autoSpaceDE/>
        <w:autoSpaceDN/>
        <w:bidi w:val="0"/>
        <w:spacing w:line="360" w:lineRule="auto"/>
        <w:jc w:val="center"/>
        <w:outlineLvl w:val="0"/>
        <w:rPr>
          <w:rFonts w:ascii="黑体" w:eastAsia="黑体"/>
          <w:bCs/>
          <w:color w:val="0D0D0D"/>
          <w:spacing w:val="0"/>
          <w:sz w:val="28"/>
          <w:szCs w:val="28"/>
          <w:highlight w:val="none"/>
        </w:rPr>
      </w:pPr>
      <w:r>
        <w:rPr>
          <w:rFonts w:hint="eastAsia" w:ascii="黑体"/>
          <w:snapToGrid/>
          <w:color w:val="auto"/>
          <w:spacing w:val="0"/>
          <w:kern w:val="21"/>
          <w:sz w:val="36"/>
          <w:szCs w:val="36"/>
          <w:highlight w:val="none"/>
        </w:rPr>
        <w:br w:type="page" w:clear="all"/>
      </w:r>
      <w:r>
        <w:rPr>
          <w:rFonts w:hint="eastAsia" w:ascii="黑体"/>
          <w:snapToGrid/>
          <w:color w:val="auto"/>
          <w:spacing w:val="0"/>
          <w:kern w:val="21"/>
          <w:sz w:val="36"/>
          <w:szCs w:val="36"/>
          <w:highlight w:val="none"/>
        </w:rPr>
        <w:t>第三章  合同文本</w:t>
      </w:r>
      <w:r>
        <w:rPr>
          <w:rFonts w:hint="eastAsia" w:ascii="黑体" w:hAnsi="宋体" w:eastAsia="黑体"/>
          <w:b/>
          <w:color w:val="0D0D0D"/>
          <w:spacing w:val="0"/>
          <w:sz w:val="28"/>
          <w:szCs w:val="28"/>
          <w:highlight w:val="none"/>
        </w:rPr>
        <w:t>（</w:t>
      </w:r>
      <w:r>
        <w:rPr>
          <w:rFonts w:hint="eastAsia" w:ascii="黑体" w:hAnsi="宋体" w:eastAsia="黑体"/>
          <w:color w:val="0D0D0D"/>
          <w:spacing w:val="0"/>
          <w:sz w:val="28"/>
          <w:szCs w:val="28"/>
          <w:highlight w:val="none"/>
        </w:rPr>
        <w:t>格式文本</w:t>
      </w:r>
      <w:r>
        <w:rPr>
          <w:rFonts w:hint="eastAsia" w:ascii="黑体" w:hAnsi="宋体" w:eastAsia="黑体"/>
          <w:b/>
          <w:color w:val="0D0D0D"/>
          <w:spacing w:val="0"/>
          <w:sz w:val="28"/>
          <w:szCs w:val="28"/>
          <w:highlight w:val="none"/>
        </w:rPr>
        <w:t>）</w:t>
      </w:r>
    </w:p>
    <w:p w14:paraId="623CC2BA">
      <w:pPr>
        <w:keepNext w:val="0"/>
        <w:keepLines w:val="0"/>
        <w:pageBreakBefore w:val="0"/>
        <w:widowControl w:val="0"/>
        <w:kinsoku/>
        <w:wordWrap/>
        <w:overflowPunct/>
        <w:topLinePunct w:val="0"/>
        <w:autoSpaceDE/>
        <w:autoSpaceDN/>
        <w:bidi w:val="0"/>
        <w:spacing w:line="360" w:lineRule="auto"/>
        <w:ind w:firstLine="480"/>
        <w:rPr>
          <w:rFonts w:eastAsia="黑体"/>
          <w:b/>
          <w:color w:val="000000" w:themeColor="text1"/>
          <w:spacing w:val="0"/>
          <w:sz w:val="28"/>
          <w:szCs w:val="28"/>
          <w:highlight w:val="none"/>
          <w14:textFill>
            <w14:solidFill>
              <w14:schemeClr w14:val="tx1"/>
            </w14:solidFill>
          </w14:textFill>
        </w:rPr>
      </w:pPr>
      <w:r>
        <w:rPr>
          <w:b/>
          <w:color w:val="000000" w:themeColor="text1"/>
          <w:spacing w:val="0"/>
          <w:sz w:val="24"/>
          <w:szCs w:val="24"/>
          <w:highlight w:val="none"/>
          <w14:textFill>
            <w14:solidFill>
              <w14:schemeClr w14:val="tx1"/>
            </w14:solidFill>
          </w14:textFill>
        </w:rPr>
        <w:t>根据《中华人民共和国政府采购法》及相关法规、《中华人民共和国民法典》，遵循平等、自愿、公平和诚实信用的原则，供需双方就</w:t>
      </w:r>
      <w:r>
        <w:rPr>
          <w:rFonts w:hint="eastAsia"/>
          <w:b/>
          <w:color w:val="000000" w:themeColor="text1"/>
          <w:spacing w:val="0"/>
          <w:sz w:val="24"/>
          <w:szCs w:val="24"/>
          <w:highlight w:val="none"/>
          <w:u w:val="single"/>
          <w:lang w:val="en-US" w:eastAsia="zh-CN"/>
          <w14:textFill>
            <w14:solidFill>
              <w14:schemeClr w14:val="tx1"/>
            </w14:solidFill>
          </w14:textFill>
        </w:rPr>
        <w:t xml:space="preserve"> </w:t>
      </w:r>
      <w:r>
        <w:rPr>
          <w:rFonts w:hint="eastAsia" w:hAnsi="宋体" w:cs="宋体"/>
          <w:b/>
          <w:spacing w:val="0"/>
          <w:sz w:val="24"/>
          <w:szCs w:val="24"/>
          <w:highlight w:val="none"/>
          <w:u w:val="single"/>
          <w:lang w:eastAsia="zh-CN"/>
        </w:rPr>
        <w:t>2026年-2027年度新安街道社区卫生服务中心食堂食材配送服务项目</w:t>
      </w:r>
      <w:r>
        <w:rPr>
          <w:rFonts w:hint="eastAsia"/>
          <w:b/>
          <w:color w:val="000000" w:themeColor="text1"/>
          <w:spacing w:val="0"/>
          <w:sz w:val="24"/>
          <w:szCs w:val="24"/>
          <w:highlight w:val="none"/>
          <w:u w:val="single"/>
          <w:lang w:val="en-US" w:eastAsia="zh-CN"/>
          <w14:textFill>
            <w14:solidFill>
              <w14:schemeClr w14:val="tx1"/>
            </w14:solidFill>
          </w14:textFill>
        </w:rPr>
        <w:t xml:space="preserve"> </w:t>
      </w:r>
      <w:r>
        <w:rPr>
          <w:b/>
          <w:color w:val="000000" w:themeColor="text1"/>
          <w:spacing w:val="0"/>
          <w:sz w:val="24"/>
          <w:szCs w:val="24"/>
          <w:highlight w:val="none"/>
          <w14:textFill>
            <w14:solidFill>
              <w14:schemeClr w14:val="tx1"/>
            </w14:solidFill>
          </w14:textFill>
        </w:rPr>
        <w:t>项目（项目编号：</w:t>
      </w:r>
      <w:r>
        <w:rPr>
          <w:rFonts w:hint="eastAsia" w:ascii="宋体" w:hAnsi="宋体" w:cs="宋体"/>
          <w:b/>
          <w:color w:val="000000" w:themeColor="text1"/>
          <w:spacing w:val="0"/>
          <w:sz w:val="24"/>
          <w:szCs w:val="24"/>
          <w:highlight w:val="none"/>
          <w:u w:val="single"/>
          <w:lang w:eastAsia="zh-CN"/>
          <w14:textFill>
            <w14:solidFill>
              <w14:schemeClr w14:val="tx1"/>
            </w14:solidFill>
          </w14:textFill>
        </w:rPr>
        <w:t>JSZC-320214-XSGC-G2025-0044</w:t>
      </w:r>
      <w:r>
        <w:rPr>
          <w:b/>
          <w:color w:val="000000" w:themeColor="text1"/>
          <w:spacing w:val="0"/>
          <w:sz w:val="24"/>
          <w:szCs w:val="24"/>
          <w:highlight w:val="none"/>
          <w14:textFill>
            <w14:solidFill>
              <w14:schemeClr w14:val="tx1"/>
            </w14:solidFill>
          </w14:textFill>
        </w:rPr>
        <w:t>）实施及有关事项协商一致，共同达成如下协议：</w:t>
      </w:r>
    </w:p>
    <w:p w14:paraId="5068856C">
      <w:pPr>
        <w:keepNext w:val="0"/>
        <w:keepLines w:val="0"/>
        <w:pageBreakBefore w:val="0"/>
        <w:widowControl w:val="0"/>
        <w:kinsoku/>
        <w:wordWrap/>
        <w:overflowPunct/>
        <w:topLinePunct w:val="0"/>
        <w:autoSpaceDE/>
        <w:autoSpaceDN/>
        <w:bidi w:val="0"/>
        <w:spacing w:line="360" w:lineRule="auto"/>
        <w:rPr>
          <w:rFonts w:hint="eastAsia" w:eastAsia="宋体"/>
          <w:bCs/>
          <w:color w:val="000000" w:themeColor="text1"/>
          <w:spacing w:val="0"/>
          <w:sz w:val="24"/>
          <w:highlight w:val="none"/>
          <w:u w:val="single"/>
          <w:lang w:val="en-US" w:eastAsia="zh-CN"/>
          <w14:textFill>
            <w14:solidFill>
              <w14:schemeClr w14:val="tx1"/>
            </w14:solidFill>
          </w14:textFill>
        </w:rPr>
      </w:pPr>
      <w:r>
        <w:rPr>
          <w:bCs/>
          <w:color w:val="000000" w:themeColor="text1"/>
          <w:spacing w:val="0"/>
          <w:sz w:val="24"/>
          <w:highlight w:val="none"/>
          <w14:textFill>
            <w14:solidFill>
              <w14:schemeClr w14:val="tx1"/>
            </w14:solidFill>
          </w14:textFill>
        </w:rPr>
        <w:t>需方</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采购人</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w:t>
      </w:r>
      <w:r>
        <w:rPr>
          <w:rFonts w:hint="eastAsia" w:ascii="宋体" w:hAnsi="宋体"/>
          <w:bCs/>
          <w:spacing w:val="0"/>
          <w:sz w:val="24"/>
          <w:szCs w:val="24"/>
          <w:highlight w:val="none"/>
          <w:u w:val="single"/>
          <w:lang w:eastAsia="zh-CN"/>
        </w:rPr>
        <w:t>无锡市新吴区新安街道社区卫生服务中心</w:t>
      </w:r>
    </w:p>
    <w:p w14:paraId="37AD89EB">
      <w:pPr>
        <w:keepNext w:val="0"/>
        <w:keepLines w:val="0"/>
        <w:pageBreakBefore w:val="0"/>
        <w:widowControl w:val="0"/>
        <w:kinsoku/>
        <w:wordWrap/>
        <w:overflowPunct/>
        <w:topLinePunct w:val="0"/>
        <w:autoSpaceDE/>
        <w:autoSpaceDN/>
        <w:bidi w:val="0"/>
        <w:spacing w:line="360" w:lineRule="auto"/>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供方</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中标方</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w:t>
      </w:r>
      <w:r>
        <w:rPr>
          <w:rFonts w:hint="eastAsia"/>
          <w:bCs/>
          <w:color w:val="000000" w:themeColor="text1"/>
          <w:spacing w:val="0"/>
          <w:sz w:val="24"/>
          <w:highlight w:val="none"/>
          <w:u w:val="single"/>
          <w:lang w:val="en-US" w:eastAsia="zh-CN"/>
          <w14:textFill>
            <w14:solidFill>
              <w14:schemeClr w14:val="tx1"/>
            </w14:solidFill>
          </w14:textFill>
        </w:rPr>
        <w:t xml:space="preserve">                                        </w:t>
      </w:r>
    </w:p>
    <w:p w14:paraId="06164985">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一、政府采购编号：</w:t>
      </w:r>
      <w:r>
        <w:rPr>
          <w:rFonts w:hint="eastAsia" w:ascii="宋体" w:hAnsi="宋体" w:cs="宋体"/>
          <w:bCs/>
          <w:color w:val="000000" w:themeColor="text1"/>
          <w:spacing w:val="0"/>
          <w:sz w:val="24"/>
          <w:highlight w:val="none"/>
          <w:u w:val="single"/>
          <w:lang w:val="en-US" w:eastAsia="zh-CN"/>
          <w14:textFill>
            <w14:solidFill>
              <w14:schemeClr w14:val="tx1"/>
            </w14:solidFill>
          </w14:textFill>
        </w:rPr>
        <w:t>JSZC-320214-XSGC-G2025-0044</w:t>
      </w:r>
      <w:r>
        <w:rPr>
          <w:rFonts w:hint="eastAsia"/>
          <w:bCs/>
          <w:color w:val="000000" w:themeColor="text1"/>
          <w:spacing w:val="0"/>
          <w:sz w:val="24"/>
          <w:highlight w:val="none"/>
          <w:u w:val="single"/>
          <w:lang w:val="en-US" w:eastAsia="zh-CN"/>
          <w14:textFill>
            <w14:solidFill>
              <w14:schemeClr w14:val="tx1"/>
            </w14:solidFill>
          </w14:textFill>
        </w:rPr>
        <w:t xml:space="preserve"> </w:t>
      </w:r>
    </w:p>
    <w:p w14:paraId="354D7559">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二、采购内容：</w:t>
      </w:r>
      <w:bookmarkStart w:id="170" w:name="_Hlk2066327"/>
      <w:bookmarkEnd w:id="170"/>
      <w:r>
        <w:rPr>
          <w:rFonts w:hint="eastAsia" w:ascii="宋体" w:hAnsi="宋体"/>
          <w:snapToGrid/>
          <w:color w:val="auto"/>
          <w:spacing w:val="0"/>
          <w:kern w:val="21"/>
          <w:sz w:val="24"/>
          <w:szCs w:val="24"/>
          <w:highlight w:val="none"/>
          <w:lang w:eastAsia="zh-CN"/>
        </w:rPr>
        <w:t>新安街道社区卫生服务中心</w:t>
      </w:r>
      <w:r>
        <w:rPr>
          <w:rFonts w:hint="eastAsia" w:ascii="宋体" w:hAnsi="宋体" w:cs="宋体"/>
          <w:spacing w:val="0"/>
          <w:kern w:val="0"/>
          <w:sz w:val="24"/>
          <w:highlight w:val="none"/>
        </w:rPr>
        <w:t>2026-2027年度食堂所需的大米、蔬菜、肉、食用油、调料等各类食材</w:t>
      </w:r>
      <w:r>
        <w:rPr>
          <w:rFonts w:hint="eastAsia" w:ascii="宋体" w:hAnsi="宋体"/>
          <w:bCs/>
          <w:spacing w:val="0"/>
          <w:sz w:val="24"/>
          <w:szCs w:val="24"/>
          <w:highlight w:val="none"/>
          <w:lang w:eastAsia="zh-CN"/>
        </w:rPr>
        <w:t>。</w:t>
      </w:r>
    </w:p>
    <w:p w14:paraId="26CEE3CB">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三、</w:t>
      </w:r>
      <w:r>
        <w:rPr>
          <w:rFonts w:hint="eastAsia"/>
          <w:bCs/>
          <w:color w:val="000000" w:themeColor="text1"/>
          <w:spacing w:val="0"/>
          <w:sz w:val="24"/>
          <w:highlight w:val="none"/>
          <w14:textFill>
            <w14:solidFill>
              <w14:schemeClr w14:val="tx1"/>
            </w14:solidFill>
          </w14:textFill>
        </w:rPr>
        <w:t>本合同采购预算金额：</w:t>
      </w:r>
      <w:r>
        <w:rPr>
          <w:rFonts w:hint="eastAsia"/>
          <w:bCs/>
          <w:color w:val="000000" w:themeColor="text1"/>
          <w:spacing w:val="0"/>
          <w:sz w:val="24"/>
          <w:highlight w:val="none"/>
          <w:u w:val="single"/>
          <w:lang w:val="en-US" w:eastAsia="zh-CN"/>
          <w14:textFill>
            <w14:solidFill>
              <w14:schemeClr w14:val="tx1"/>
            </w14:solidFill>
          </w14:textFill>
        </w:rPr>
        <w:t xml:space="preserve"> 249.72</w:t>
      </w:r>
      <w:r>
        <w:rPr>
          <w:rFonts w:hint="eastAsia"/>
          <w:bCs/>
          <w:color w:val="000000" w:themeColor="text1"/>
          <w:spacing w:val="0"/>
          <w:sz w:val="24"/>
          <w:highlight w:val="none"/>
          <w:u w:val="none"/>
          <w:lang w:val="en-US" w:eastAsia="zh-CN"/>
          <w14:textFill>
            <w14:solidFill>
              <w14:schemeClr w14:val="tx1"/>
            </w14:solidFill>
          </w14:textFill>
        </w:rPr>
        <w:t>万</w:t>
      </w:r>
      <w:r>
        <w:rPr>
          <w:rFonts w:hint="eastAsia"/>
          <w:bCs/>
          <w:color w:val="000000" w:themeColor="text1"/>
          <w:spacing w:val="0"/>
          <w:sz w:val="24"/>
          <w:highlight w:val="none"/>
          <w14:textFill>
            <w14:solidFill>
              <w14:schemeClr w14:val="tx1"/>
            </w14:solidFill>
          </w14:textFill>
        </w:rPr>
        <w:t>元，</w:t>
      </w:r>
      <w:r>
        <w:rPr>
          <w:bCs/>
          <w:color w:val="000000" w:themeColor="text1"/>
          <w:spacing w:val="0"/>
          <w:sz w:val="24"/>
          <w:highlight w:val="none"/>
          <w14:textFill>
            <w14:solidFill>
              <w14:schemeClr w14:val="tx1"/>
            </w14:solidFill>
          </w14:textFill>
        </w:rPr>
        <w:t>中标</w:t>
      </w:r>
      <w:r>
        <w:rPr>
          <w:rFonts w:hint="eastAsia"/>
          <w:bCs/>
          <w:color w:val="000000" w:themeColor="text1"/>
          <w:spacing w:val="0"/>
          <w:sz w:val="24"/>
          <w:highlight w:val="none"/>
          <w14:textFill>
            <w14:solidFill>
              <w14:schemeClr w14:val="tx1"/>
            </w14:solidFill>
          </w14:textFill>
        </w:rPr>
        <w:t>折扣率</w:t>
      </w:r>
      <w:r>
        <w:rPr>
          <w:bCs/>
          <w:color w:val="000000" w:themeColor="text1"/>
          <w:spacing w:val="0"/>
          <w:sz w:val="24"/>
          <w:highlight w:val="none"/>
          <w14:textFill>
            <w14:solidFill>
              <w14:schemeClr w14:val="tx1"/>
            </w14:solidFill>
          </w14:textFill>
        </w:rPr>
        <w:t>：</w:t>
      </w:r>
      <w:r>
        <w:rPr>
          <w:rFonts w:hint="eastAsia"/>
          <w:bCs/>
          <w:color w:val="000000" w:themeColor="text1"/>
          <w:spacing w:val="0"/>
          <w:sz w:val="24"/>
          <w:highlight w:val="none"/>
          <w:u w:val="single"/>
          <w:lang w:val="en-US" w:eastAsia="zh-CN"/>
          <w14:textFill>
            <w14:solidFill>
              <w14:schemeClr w14:val="tx1"/>
            </w14:solidFill>
          </w14:textFill>
        </w:rPr>
        <w:t xml:space="preserve">          </w:t>
      </w:r>
      <w:r>
        <w:rPr>
          <w:rFonts w:hint="eastAsia"/>
          <w:bCs/>
          <w:color w:val="000000" w:themeColor="text1"/>
          <w:spacing w:val="0"/>
          <w:sz w:val="24"/>
          <w:highlight w:val="none"/>
          <w:u w:val="single"/>
          <w14:textFill>
            <w14:solidFill>
              <w14:schemeClr w14:val="tx1"/>
            </w14:solidFill>
          </w14:textFill>
        </w:rPr>
        <w:t>%</w:t>
      </w:r>
      <w:r>
        <w:rPr>
          <w:rFonts w:hint="eastAsia"/>
          <w:bCs/>
          <w:color w:val="000000" w:themeColor="text1"/>
          <w:spacing w:val="0"/>
          <w:sz w:val="24"/>
          <w:highlight w:val="none"/>
          <w14:textFill>
            <w14:solidFill>
              <w14:schemeClr w14:val="tx1"/>
            </w14:solidFill>
          </w14:textFill>
        </w:rPr>
        <w:t>。</w:t>
      </w:r>
    </w:p>
    <w:p w14:paraId="04AEBBC8">
      <w:pPr>
        <w:keepNext w:val="0"/>
        <w:keepLines w:val="0"/>
        <w:pageBreakBefore w:val="0"/>
        <w:widowControl w:val="0"/>
        <w:numPr>
          <w:ilvl w:val="0"/>
          <w:numId w:val="0"/>
        </w:numPr>
        <w:tabs>
          <w:tab w:val="left" w:pos="735"/>
          <w:tab w:val="left" w:pos="1260"/>
        </w:tabs>
        <w:kinsoku/>
        <w:wordWrap/>
        <w:overflowPunct/>
        <w:topLinePunct w:val="0"/>
        <w:autoSpaceDE/>
        <w:autoSpaceDN/>
        <w:bidi w:val="0"/>
        <w:adjustRightInd w:val="0"/>
        <w:snapToGrid w:val="0"/>
        <w:spacing w:line="360" w:lineRule="auto"/>
        <w:ind w:left="0" w:leftChars="0" w:firstLine="480" w:firstLineChars="200"/>
        <w:textAlignment w:val="auto"/>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四、质量要求及验收标准：</w:t>
      </w:r>
      <w:r>
        <w:rPr>
          <w:rFonts w:hint="eastAsia" w:ascii="宋体" w:hAnsi="宋体" w:eastAsia="宋体" w:cs="Times New Roman"/>
          <w:bCs/>
          <w:spacing w:val="0"/>
          <w:sz w:val="24"/>
          <w:szCs w:val="24"/>
          <w:highlight w:val="none"/>
          <w:u w:val="single"/>
          <w:lang w:val="en-US" w:eastAsia="zh-CN" w:bidi="ar-SA"/>
        </w:rPr>
        <w:t>（1）</w:t>
      </w:r>
      <w:r>
        <w:rPr>
          <w:rFonts w:hint="eastAsia" w:ascii="宋体" w:hAnsi="宋体"/>
          <w:bCs/>
          <w:spacing w:val="0"/>
          <w:sz w:val="24"/>
          <w:szCs w:val="24"/>
          <w:highlight w:val="none"/>
          <w:u w:val="single"/>
        </w:rPr>
        <w:t>质量要求：合格产品，符合国家相关食品安全卫生标准；（2）安全要求：安全要求应满足国家相关法律法规的要求；</w:t>
      </w:r>
    </w:p>
    <w:p w14:paraId="5C055EC9">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五、服务期：</w:t>
      </w:r>
      <w:r>
        <w:rPr>
          <w:rFonts w:hint="eastAsia"/>
          <w:bCs/>
          <w:color w:val="000000" w:themeColor="text1"/>
          <w:spacing w:val="0"/>
          <w:sz w:val="24"/>
          <w:highlight w:val="none"/>
          <w:u w:val="single"/>
          <w:lang w:val="en-US" w:eastAsia="zh-CN"/>
          <w14:textFill>
            <w14:solidFill>
              <w14:schemeClr w14:val="tx1"/>
            </w14:solidFill>
          </w14:textFill>
        </w:rPr>
        <w:t xml:space="preserve">  2年（      年    月    日-      年    月    日）  </w:t>
      </w:r>
    </w:p>
    <w:p w14:paraId="4CCD746A">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六、服务地点和方式：</w:t>
      </w:r>
      <w:r>
        <w:rPr>
          <w:rFonts w:hint="eastAsia"/>
          <w:bCs/>
          <w:color w:val="000000" w:themeColor="text1"/>
          <w:spacing w:val="0"/>
          <w:sz w:val="24"/>
          <w:highlight w:val="none"/>
          <w:u w:val="single"/>
          <w:lang w:val="en-US" w:eastAsia="zh-CN"/>
          <w14:textFill>
            <w14:solidFill>
              <w14:schemeClr w14:val="tx1"/>
            </w14:solidFill>
          </w14:textFill>
        </w:rPr>
        <w:t xml:space="preserve"> 详见合同条款  </w:t>
      </w:r>
    </w:p>
    <w:p w14:paraId="6E815CD9">
      <w:pPr>
        <w:pStyle w:val="240"/>
        <w:keepNext w:val="0"/>
        <w:keepLines w:val="0"/>
        <w:pageBreakBefore w:val="0"/>
        <w:widowControl w:val="0"/>
        <w:kinsoku/>
        <w:wordWrap/>
        <w:overflowPunct/>
        <w:topLinePunct w:val="0"/>
        <w:autoSpaceDE/>
        <w:autoSpaceDN/>
        <w:bidi w:val="0"/>
        <w:spacing w:line="360" w:lineRule="auto"/>
        <w:ind w:firstLine="480"/>
        <w:rPr>
          <w:rFonts w:hAnsi="宋体" w:cs="宋体"/>
          <w:color w:val="000000" w:themeColor="text1"/>
          <w:spacing w:val="0"/>
          <w:sz w:val="24"/>
          <w:szCs w:val="24"/>
          <w:highlight w:val="none"/>
          <w:u w:val="single"/>
          <w14:textFill>
            <w14:solidFill>
              <w14:schemeClr w14:val="tx1"/>
            </w14:solidFill>
          </w14:textFill>
        </w:rPr>
      </w:pPr>
      <w:r>
        <w:rPr>
          <w:rFonts w:ascii="Times New Roman" w:hAnsi="Times New Roman"/>
          <w:bCs/>
          <w:color w:val="000000" w:themeColor="text1"/>
          <w:spacing w:val="0"/>
          <w:sz w:val="24"/>
          <w:highlight w:val="none"/>
          <w14:textFill>
            <w14:solidFill>
              <w14:schemeClr w14:val="tx1"/>
            </w14:solidFill>
          </w14:textFill>
        </w:rPr>
        <w:t>七、服务费支付步骤和办法：</w:t>
      </w:r>
      <w:r>
        <w:rPr>
          <w:rFonts w:hint="eastAsia" w:hAnsi="宋体" w:cs="宋体"/>
          <w:color w:val="000000" w:themeColor="text1"/>
          <w:spacing w:val="0"/>
          <w:sz w:val="24"/>
          <w:szCs w:val="24"/>
          <w:highlight w:val="none"/>
          <w:u w:val="single"/>
          <w14:textFill>
            <w14:solidFill>
              <w14:schemeClr w14:val="tx1"/>
            </w14:solidFill>
          </w14:textFill>
        </w:rPr>
        <w:t>每</w:t>
      </w:r>
      <w:r>
        <w:rPr>
          <w:rFonts w:hint="eastAsia" w:hAnsi="宋体" w:cs="宋体"/>
          <w:color w:val="000000" w:themeColor="text1"/>
          <w:spacing w:val="0"/>
          <w:sz w:val="24"/>
          <w:szCs w:val="24"/>
          <w:highlight w:val="none"/>
          <w:u w:val="single"/>
          <w:lang w:val="en-US" w:eastAsia="zh-CN"/>
          <w14:textFill>
            <w14:solidFill>
              <w14:schemeClr w14:val="tx1"/>
            </w14:solidFill>
          </w14:textFill>
        </w:rPr>
        <w:t>月</w:t>
      </w:r>
      <w:r>
        <w:rPr>
          <w:rFonts w:hint="eastAsia" w:hAnsi="宋体" w:cs="宋体"/>
          <w:color w:val="000000" w:themeColor="text1"/>
          <w:spacing w:val="0"/>
          <w:sz w:val="24"/>
          <w:szCs w:val="24"/>
          <w:highlight w:val="none"/>
          <w:u w:val="single"/>
          <w14:textFill>
            <w14:solidFill>
              <w14:schemeClr w14:val="tx1"/>
            </w14:solidFill>
          </w14:textFill>
        </w:rPr>
        <w:t>凭经甲方</w:t>
      </w:r>
      <w:r>
        <w:rPr>
          <w:rFonts w:hint="eastAsia" w:hAnsi="宋体" w:cs="宋体"/>
          <w:color w:val="000000" w:themeColor="text1"/>
          <w:spacing w:val="0"/>
          <w:sz w:val="24"/>
          <w:szCs w:val="24"/>
          <w:highlight w:val="none"/>
          <w:u w:val="single"/>
          <w:lang w:val="en-US" w:eastAsia="zh-CN"/>
          <w14:textFill>
            <w14:solidFill>
              <w14:schemeClr w14:val="tx1"/>
            </w14:solidFill>
          </w14:textFill>
        </w:rPr>
        <w:t>指定人员</w:t>
      </w:r>
      <w:r>
        <w:rPr>
          <w:rFonts w:hint="eastAsia" w:hAnsi="宋体" w:cs="宋体"/>
          <w:color w:val="000000" w:themeColor="text1"/>
          <w:spacing w:val="0"/>
          <w:sz w:val="24"/>
          <w:szCs w:val="24"/>
          <w:highlight w:val="none"/>
          <w:u w:val="single"/>
          <w14:textFill>
            <w14:solidFill>
              <w14:schemeClr w14:val="tx1"/>
            </w14:solidFill>
          </w14:textFill>
        </w:rPr>
        <w:t>签字的送货单据、定价单及考核情况结算一次（节假日顺延），采用转账支付方式结算。乙方需提供与货款等额的正规发票。</w:t>
      </w:r>
    </w:p>
    <w:p w14:paraId="43B09E02">
      <w:pPr>
        <w:pStyle w:val="240"/>
        <w:keepNext w:val="0"/>
        <w:keepLines w:val="0"/>
        <w:pageBreakBefore w:val="0"/>
        <w:widowControl w:val="0"/>
        <w:kinsoku/>
        <w:wordWrap/>
        <w:overflowPunct/>
        <w:topLinePunct w:val="0"/>
        <w:autoSpaceDE/>
        <w:autoSpaceDN/>
        <w:bidi w:val="0"/>
        <w:spacing w:line="360" w:lineRule="auto"/>
        <w:ind w:firstLine="480"/>
        <w:rPr>
          <w:rFonts w:ascii="Times New Roman" w:hAnsi="Times New Roman"/>
          <w:bCs/>
          <w:color w:val="000000" w:themeColor="text1"/>
          <w:spacing w:val="0"/>
          <w:sz w:val="24"/>
          <w:highlight w:val="none"/>
          <w:u w:val="single"/>
          <w14:textFill>
            <w14:solidFill>
              <w14:schemeClr w14:val="tx1"/>
            </w14:solidFill>
          </w14:textFill>
        </w:rPr>
      </w:pPr>
      <w:r>
        <w:rPr>
          <w:rFonts w:ascii="Times New Roman" w:hAnsi="Times New Roman"/>
          <w:bCs/>
          <w:color w:val="000000" w:themeColor="text1"/>
          <w:spacing w:val="0"/>
          <w:sz w:val="24"/>
          <w:highlight w:val="none"/>
          <w14:textFill>
            <w14:solidFill>
              <w14:schemeClr w14:val="tx1"/>
            </w14:solidFill>
          </w14:textFill>
        </w:rPr>
        <w:t>八、</w:t>
      </w:r>
      <w:r>
        <w:rPr>
          <w:bCs/>
          <w:color w:val="000000" w:themeColor="text1"/>
          <w:spacing w:val="0"/>
          <w:sz w:val="24"/>
          <w:highlight w:val="none"/>
          <w14:textFill>
            <w14:solidFill>
              <w14:schemeClr w14:val="tx1"/>
            </w14:solidFill>
          </w14:textFill>
        </w:rPr>
        <w:t>违约责任：</w:t>
      </w:r>
      <w:r>
        <w:rPr>
          <w:rFonts w:hint="eastAsia"/>
          <w:bCs/>
          <w:color w:val="000000" w:themeColor="text1"/>
          <w:spacing w:val="0"/>
          <w:sz w:val="24"/>
          <w:highlight w:val="none"/>
          <w:u w:val="single"/>
          <w:lang w:val="en-US" w:eastAsia="zh-CN"/>
          <w14:textFill>
            <w14:solidFill>
              <w14:schemeClr w14:val="tx1"/>
            </w14:solidFill>
          </w14:textFill>
        </w:rPr>
        <w:t xml:space="preserve"> 详见合同条款  </w:t>
      </w:r>
    </w:p>
    <w:p w14:paraId="46E8C189">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九、</w:t>
      </w:r>
      <w:r>
        <w:rPr>
          <w:color w:val="000000" w:themeColor="text1"/>
          <w:spacing w:val="0"/>
          <w:sz w:val="24"/>
          <w:highlight w:val="none"/>
          <w14:textFill>
            <w14:solidFill>
              <w14:schemeClr w14:val="tx1"/>
            </w14:solidFill>
          </w14:textFill>
        </w:rPr>
        <w:t>解决争议的方式：</w:t>
      </w:r>
      <w:r>
        <w:rPr>
          <w:rFonts w:hint="eastAsia"/>
          <w:bCs/>
          <w:color w:val="000000" w:themeColor="text1"/>
          <w:spacing w:val="0"/>
          <w:sz w:val="24"/>
          <w:highlight w:val="none"/>
          <w:u w:val="single"/>
          <w:lang w:val="en-US" w:eastAsia="zh-CN"/>
          <w14:textFill>
            <w14:solidFill>
              <w14:schemeClr w14:val="tx1"/>
            </w14:solidFill>
          </w14:textFill>
        </w:rPr>
        <w:t xml:space="preserve"> 详见合同条款  </w:t>
      </w:r>
    </w:p>
    <w:p w14:paraId="1314B370">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u w:val="single"/>
          <w14:textFill>
            <w14:solidFill>
              <w14:schemeClr w14:val="tx1"/>
            </w14:solidFill>
          </w14:textFill>
        </w:rPr>
      </w:pPr>
      <w:r>
        <w:rPr>
          <w:color w:val="000000" w:themeColor="text1"/>
          <w:spacing w:val="0"/>
          <w:sz w:val="24"/>
          <w:highlight w:val="none"/>
          <w14:textFill>
            <w14:solidFill>
              <w14:schemeClr w14:val="tx1"/>
            </w14:solidFill>
          </w14:textFill>
        </w:rPr>
        <w:t>十、</w:t>
      </w:r>
      <w:r>
        <w:rPr>
          <w:rFonts w:hint="eastAsia"/>
          <w:color w:val="000000" w:themeColor="text1"/>
          <w:spacing w:val="0"/>
          <w:sz w:val="24"/>
          <w:highlight w:val="none"/>
          <w14:textFill>
            <w14:solidFill>
              <w14:schemeClr w14:val="tx1"/>
            </w14:solidFill>
          </w14:textFill>
        </w:rPr>
        <w:t>其他</w:t>
      </w:r>
      <w:r>
        <w:rPr>
          <w:bCs/>
          <w:color w:val="000000" w:themeColor="text1"/>
          <w:spacing w:val="0"/>
          <w:sz w:val="24"/>
          <w:highlight w:val="none"/>
          <w14:textFill>
            <w14:solidFill>
              <w14:schemeClr w14:val="tx1"/>
            </w14:solidFill>
          </w14:textFill>
        </w:rPr>
        <w:t>事项：</w:t>
      </w:r>
      <w:r>
        <w:rPr>
          <w:rFonts w:hint="eastAsia"/>
          <w:bCs/>
          <w:color w:val="000000" w:themeColor="text1"/>
          <w:spacing w:val="0"/>
          <w:sz w:val="24"/>
          <w:highlight w:val="none"/>
          <w:u w:val="single"/>
          <w:lang w:val="en-US" w:eastAsia="zh-CN"/>
          <w14:textFill>
            <w14:solidFill>
              <w14:schemeClr w14:val="tx1"/>
            </w14:solidFill>
          </w14:textFill>
        </w:rPr>
        <w:t xml:space="preserve"> 详见合同条款  </w:t>
      </w:r>
    </w:p>
    <w:p w14:paraId="521FA72D">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十一、合同不可分割部分：招标文件、投标文件、合同条款及中标通知书，供方在投标、评标过程中所作</w:t>
      </w:r>
      <w:r>
        <w:rPr>
          <w:rFonts w:hint="eastAsia"/>
          <w:bCs/>
          <w:color w:val="000000" w:themeColor="text1"/>
          <w:spacing w:val="0"/>
          <w:sz w:val="24"/>
          <w:highlight w:val="none"/>
          <w14:textFill>
            <w14:solidFill>
              <w14:schemeClr w14:val="tx1"/>
            </w14:solidFill>
          </w14:textFill>
        </w:rPr>
        <w:t>其他</w:t>
      </w:r>
      <w:r>
        <w:rPr>
          <w:bCs/>
          <w:color w:val="000000" w:themeColor="text1"/>
          <w:spacing w:val="0"/>
          <w:sz w:val="24"/>
          <w:highlight w:val="none"/>
          <w14:textFill>
            <w14:solidFill>
              <w14:schemeClr w14:val="tx1"/>
            </w14:solidFill>
          </w14:textFill>
        </w:rPr>
        <w:t>有关承诺、声明、书面澄清等均为合同不可分割的部分，与主合同具有同等法律效力。</w:t>
      </w:r>
    </w:p>
    <w:p w14:paraId="368EEA63">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十二、合同备案：合同一式</w:t>
      </w:r>
      <w:r>
        <w:rPr>
          <w:rFonts w:hint="eastAsia"/>
          <w:bCs/>
          <w:color w:val="000000" w:themeColor="text1"/>
          <w:spacing w:val="0"/>
          <w:sz w:val="24"/>
          <w:highlight w:val="none"/>
          <w:lang w:val="en-US" w:eastAsia="zh-CN"/>
          <w14:textFill>
            <w14:solidFill>
              <w14:schemeClr w14:val="tx1"/>
            </w14:solidFill>
          </w14:textFill>
        </w:rPr>
        <w:t>五</w:t>
      </w:r>
      <w:r>
        <w:rPr>
          <w:bCs/>
          <w:color w:val="000000" w:themeColor="text1"/>
          <w:spacing w:val="0"/>
          <w:sz w:val="24"/>
          <w:highlight w:val="none"/>
          <w14:textFill>
            <w14:solidFill>
              <w14:schemeClr w14:val="tx1"/>
            </w14:solidFill>
          </w14:textFill>
        </w:rPr>
        <w:t>份，供需双方各执</w:t>
      </w:r>
      <w:r>
        <w:rPr>
          <w:rFonts w:hint="eastAsia"/>
          <w:bCs/>
          <w:color w:val="000000" w:themeColor="text1"/>
          <w:spacing w:val="0"/>
          <w:sz w:val="24"/>
          <w:highlight w:val="none"/>
          <w:lang w:val="en-US" w:eastAsia="zh-CN"/>
          <w14:textFill>
            <w14:solidFill>
              <w14:schemeClr w14:val="tx1"/>
            </w14:solidFill>
          </w14:textFill>
        </w:rPr>
        <w:t>两</w:t>
      </w:r>
      <w:r>
        <w:rPr>
          <w:bCs/>
          <w:color w:val="000000" w:themeColor="text1"/>
          <w:spacing w:val="0"/>
          <w:sz w:val="24"/>
          <w:highlight w:val="none"/>
          <w14:textFill>
            <w14:solidFill>
              <w14:schemeClr w14:val="tx1"/>
            </w14:solidFill>
          </w14:textFill>
        </w:rPr>
        <w:t>份，见证方一份。</w:t>
      </w:r>
    </w:p>
    <w:p w14:paraId="024061B6">
      <w:pPr>
        <w:keepNext w:val="0"/>
        <w:keepLines w:val="0"/>
        <w:pageBreakBefore w:val="0"/>
        <w:widowControl w:val="0"/>
        <w:tabs>
          <w:tab w:val="left" w:pos="840"/>
          <w:tab w:val="left" w:pos="1155"/>
        </w:tabs>
        <w:kinsoku/>
        <w:wordWrap/>
        <w:overflowPunct/>
        <w:topLinePunct w:val="0"/>
        <w:autoSpaceDE/>
        <w:autoSpaceDN/>
        <w:bidi w:val="0"/>
        <w:spacing w:line="360" w:lineRule="auto"/>
        <w:ind w:firstLine="480"/>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十三、合同生效：本合同由供需双方签字、盖章并经</w:t>
      </w:r>
      <w:r>
        <w:rPr>
          <w:rFonts w:hint="eastAsia" w:ascii="宋体" w:hAnsi="宋体"/>
          <w:bCs/>
          <w:spacing w:val="0"/>
          <w:sz w:val="24"/>
          <w:szCs w:val="24"/>
          <w:highlight w:val="none"/>
          <w:lang w:eastAsia="zh-CN"/>
        </w:rPr>
        <w:t>采购代理机构</w:t>
      </w:r>
      <w:r>
        <w:rPr>
          <w:bCs/>
          <w:color w:val="000000" w:themeColor="text1"/>
          <w:spacing w:val="0"/>
          <w:sz w:val="24"/>
          <w:highlight w:val="none"/>
          <w14:textFill>
            <w14:solidFill>
              <w14:schemeClr w14:val="tx1"/>
            </w14:solidFill>
          </w14:textFill>
        </w:rPr>
        <w:t>见证后生效。</w:t>
      </w:r>
    </w:p>
    <w:p w14:paraId="7F453418">
      <w:pPr>
        <w:keepNext w:val="0"/>
        <w:keepLines w:val="0"/>
        <w:pageBreakBefore w:val="0"/>
        <w:widowControl w:val="0"/>
        <w:kinsoku/>
        <w:wordWrap/>
        <w:overflowPunct/>
        <w:topLinePunct w:val="0"/>
        <w:autoSpaceDE/>
        <w:autoSpaceDN/>
        <w:bidi w:val="0"/>
        <w:spacing w:line="460" w:lineRule="exact"/>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需方</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采购人</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盖章</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 xml:space="preserve">            供方</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中标方</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盖章</w:t>
      </w:r>
      <w:r>
        <w:rPr>
          <w:rFonts w:hint="eastAsia"/>
          <w:bCs/>
          <w:color w:val="000000" w:themeColor="text1"/>
          <w:spacing w:val="0"/>
          <w:sz w:val="24"/>
          <w:highlight w:val="none"/>
          <w14:textFill>
            <w14:solidFill>
              <w14:schemeClr w14:val="tx1"/>
            </w14:solidFill>
          </w14:textFill>
        </w:rPr>
        <w:t>）</w:t>
      </w:r>
    </w:p>
    <w:p w14:paraId="42CE2FF7">
      <w:pPr>
        <w:keepNext w:val="0"/>
        <w:keepLines w:val="0"/>
        <w:pageBreakBefore w:val="0"/>
        <w:widowControl w:val="0"/>
        <w:kinsoku/>
        <w:wordWrap/>
        <w:overflowPunct/>
        <w:topLinePunct w:val="0"/>
        <w:autoSpaceDE/>
        <w:autoSpaceDN/>
        <w:bidi w:val="0"/>
        <w:spacing w:line="460" w:lineRule="exact"/>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法定</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授权</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代表人：                法定</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授权</w:t>
      </w:r>
      <w:r>
        <w:rPr>
          <w:rFonts w:hint="eastAsia"/>
          <w:bCs/>
          <w:color w:val="000000" w:themeColor="text1"/>
          <w:spacing w:val="0"/>
          <w:sz w:val="24"/>
          <w:highlight w:val="none"/>
          <w14:textFill>
            <w14:solidFill>
              <w14:schemeClr w14:val="tx1"/>
            </w14:solidFill>
          </w14:textFill>
        </w:rPr>
        <w:t>）</w:t>
      </w:r>
      <w:r>
        <w:rPr>
          <w:bCs/>
          <w:color w:val="000000" w:themeColor="text1"/>
          <w:spacing w:val="0"/>
          <w:sz w:val="24"/>
          <w:highlight w:val="none"/>
          <w14:textFill>
            <w14:solidFill>
              <w14:schemeClr w14:val="tx1"/>
            </w14:solidFill>
          </w14:textFill>
        </w:rPr>
        <w:t>代表人：</w:t>
      </w:r>
    </w:p>
    <w:p w14:paraId="5E8DA23C">
      <w:pPr>
        <w:keepNext w:val="0"/>
        <w:keepLines w:val="0"/>
        <w:pageBreakBefore w:val="0"/>
        <w:widowControl w:val="0"/>
        <w:kinsoku/>
        <w:wordWrap/>
        <w:overflowPunct/>
        <w:topLinePunct w:val="0"/>
        <w:autoSpaceDE/>
        <w:autoSpaceDN/>
        <w:bidi w:val="0"/>
        <w:spacing w:line="460" w:lineRule="exact"/>
        <w:ind w:firstLine="840"/>
        <w:rPr>
          <w:bCs/>
          <w:color w:val="000000" w:themeColor="text1"/>
          <w:spacing w:val="0"/>
          <w:sz w:val="24"/>
          <w:highlight w:val="none"/>
          <w:u w:val="single"/>
          <w14:textFill>
            <w14:solidFill>
              <w14:schemeClr w14:val="tx1"/>
            </w14:solidFill>
          </w14:textFill>
        </w:rPr>
      </w:pPr>
      <w:r>
        <w:rPr>
          <w:bCs/>
          <w:color w:val="000000" w:themeColor="text1"/>
          <w:spacing w:val="0"/>
          <w:sz w:val="24"/>
          <w:highlight w:val="none"/>
          <w14:textFill>
            <w14:solidFill>
              <w14:schemeClr w14:val="tx1"/>
            </w14:solidFill>
          </w14:textFill>
        </w:rPr>
        <w:t>年  月  日                          年  月  日</w:t>
      </w:r>
    </w:p>
    <w:p w14:paraId="49BED933">
      <w:pPr>
        <w:keepNext w:val="0"/>
        <w:keepLines w:val="0"/>
        <w:pageBreakBefore w:val="0"/>
        <w:widowControl w:val="0"/>
        <w:kinsoku/>
        <w:wordWrap/>
        <w:overflowPunct/>
        <w:topLinePunct w:val="0"/>
        <w:autoSpaceDE/>
        <w:autoSpaceDN/>
        <w:bidi w:val="0"/>
        <w:spacing w:line="460" w:lineRule="exact"/>
        <w:ind w:firstLine="3240"/>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 xml:space="preserve">         供方户名：</w:t>
      </w:r>
    </w:p>
    <w:p w14:paraId="258DA320">
      <w:pPr>
        <w:keepNext w:val="0"/>
        <w:keepLines w:val="0"/>
        <w:pageBreakBefore w:val="0"/>
        <w:widowControl w:val="0"/>
        <w:kinsoku/>
        <w:wordWrap/>
        <w:overflowPunct/>
        <w:topLinePunct w:val="0"/>
        <w:autoSpaceDE/>
        <w:autoSpaceDN/>
        <w:bidi w:val="0"/>
        <w:spacing w:line="460" w:lineRule="exact"/>
        <w:ind w:firstLine="4420" w:firstLineChars="1842"/>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供方开户银行：</w:t>
      </w:r>
    </w:p>
    <w:p w14:paraId="6F580931">
      <w:pPr>
        <w:keepNext w:val="0"/>
        <w:keepLines w:val="0"/>
        <w:pageBreakBefore w:val="0"/>
        <w:widowControl w:val="0"/>
        <w:kinsoku/>
        <w:wordWrap/>
        <w:overflowPunct/>
        <w:topLinePunct w:val="0"/>
        <w:autoSpaceDE/>
        <w:autoSpaceDN/>
        <w:bidi w:val="0"/>
        <w:spacing w:line="460" w:lineRule="exact"/>
        <w:rPr>
          <w:bCs/>
          <w:color w:val="000000" w:themeColor="text1"/>
          <w:spacing w:val="0"/>
          <w:sz w:val="24"/>
          <w:highlight w:val="none"/>
          <w14:textFill>
            <w14:solidFill>
              <w14:schemeClr w14:val="tx1"/>
            </w14:solidFill>
          </w14:textFill>
        </w:rPr>
      </w:pPr>
      <w:r>
        <w:rPr>
          <w:bCs/>
          <w:color w:val="000000" w:themeColor="text1"/>
          <w:spacing w:val="0"/>
          <w:sz w:val="24"/>
          <w:highlight w:val="none"/>
          <w14:textFill>
            <w14:solidFill>
              <w14:schemeClr w14:val="tx1"/>
            </w14:solidFill>
          </w14:textFill>
        </w:rPr>
        <w:t xml:space="preserve">见证方（公章）：                             </w:t>
      </w:r>
    </w:p>
    <w:p w14:paraId="1FC94EB5">
      <w:pPr>
        <w:pStyle w:val="41"/>
        <w:keepNext w:val="0"/>
        <w:keepLines w:val="0"/>
        <w:pageBreakBefore w:val="0"/>
        <w:widowControl w:val="0"/>
        <w:kinsoku/>
        <w:wordWrap/>
        <w:overflowPunct/>
        <w:topLinePunct w:val="0"/>
        <w:autoSpaceDE/>
        <w:autoSpaceDN/>
        <w:bidi w:val="0"/>
        <w:rPr>
          <w:rFonts w:hint="eastAsia"/>
          <w:spacing w:val="0"/>
          <w:highlight w:val="none"/>
        </w:rPr>
      </w:pPr>
    </w:p>
    <w:p w14:paraId="1A7E2E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bCs/>
          <w:spacing w:val="0"/>
          <w:sz w:val="24"/>
          <w:szCs w:val="24"/>
          <w:highlight w:val="none"/>
        </w:rPr>
      </w:pPr>
      <w:r>
        <w:rPr>
          <w:rFonts w:hint="eastAsia" w:ascii="宋体" w:hAnsi="宋体"/>
          <w:bCs/>
          <w:spacing w:val="0"/>
          <w:sz w:val="24"/>
          <w:szCs w:val="24"/>
          <w:highlight w:val="none"/>
        </w:rPr>
        <w:t>★.</w:t>
      </w:r>
      <w:r>
        <w:rPr>
          <w:rFonts w:hint="eastAsia" w:ascii="宋体" w:hAnsi="宋体"/>
          <w:b/>
          <w:bCs/>
          <w:spacing w:val="0"/>
          <w:sz w:val="24"/>
          <w:szCs w:val="24"/>
          <w:highlight w:val="none"/>
        </w:rPr>
        <w:t>备注：</w:t>
      </w:r>
      <w:r>
        <w:rPr>
          <w:rFonts w:hint="eastAsia" w:ascii="宋体" w:hAnsi="宋体"/>
          <w:bCs/>
          <w:spacing w:val="0"/>
          <w:sz w:val="24"/>
          <w:szCs w:val="24"/>
          <w:highlight w:val="none"/>
        </w:rPr>
        <w:t>甲乙双方必须以本格式文本拟订合同。</w:t>
      </w:r>
    </w:p>
    <w:p w14:paraId="557653AB">
      <w:pPr>
        <w:pStyle w:val="16"/>
        <w:keepNext w:val="0"/>
        <w:keepLines w:val="0"/>
        <w:pageBreakBefore w:val="0"/>
        <w:widowControl w:val="0"/>
        <w:kinsoku/>
        <w:wordWrap/>
        <w:overflowPunct/>
        <w:topLinePunct w:val="0"/>
        <w:autoSpaceDE/>
        <w:autoSpaceDN/>
        <w:bidi w:val="0"/>
        <w:rPr>
          <w:rFonts w:hint="eastAsia"/>
          <w:spacing w:val="0"/>
          <w:highlight w:val="none"/>
        </w:rPr>
      </w:pPr>
    </w:p>
    <w:p w14:paraId="436BABDC">
      <w:pPr>
        <w:keepNext w:val="0"/>
        <w:keepLines w:val="0"/>
        <w:pageBreakBefore w:val="0"/>
        <w:widowControl w:val="0"/>
        <w:kinsoku/>
        <w:wordWrap/>
        <w:overflowPunct/>
        <w:topLinePunct w:val="0"/>
        <w:autoSpaceDE/>
        <w:autoSpaceDN/>
        <w:bidi w:val="0"/>
        <w:rPr>
          <w:rFonts w:hint="eastAsia" w:ascii="黑体" w:eastAsia="黑体"/>
          <w:bCs/>
          <w:spacing w:val="0"/>
          <w:sz w:val="28"/>
          <w:szCs w:val="28"/>
          <w:highlight w:val="none"/>
        </w:rPr>
      </w:pPr>
      <w:r>
        <w:rPr>
          <w:rFonts w:hint="eastAsia" w:ascii="黑体" w:eastAsia="黑体"/>
          <w:bCs/>
          <w:spacing w:val="0"/>
          <w:sz w:val="28"/>
          <w:szCs w:val="28"/>
          <w:highlight w:val="none"/>
        </w:rPr>
        <w:br w:type="page"/>
      </w:r>
    </w:p>
    <w:p w14:paraId="73BC949B">
      <w:pPr>
        <w:keepNext w:val="0"/>
        <w:keepLines w:val="0"/>
        <w:pageBreakBefore w:val="0"/>
        <w:widowControl w:val="0"/>
        <w:kinsoku/>
        <w:wordWrap/>
        <w:overflowPunct/>
        <w:topLinePunct w:val="0"/>
        <w:autoSpaceDE/>
        <w:autoSpaceDN/>
        <w:bidi w:val="0"/>
        <w:spacing w:line="360" w:lineRule="auto"/>
        <w:jc w:val="center"/>
        <w:rPr>
          <w:rFonts w:hint="eastAsia" w:ascii="宋体" w:hAnsi="宋体"/>
          <w:bCs/>
          <w:spacing w:val="0"/>
          <w:sz w:val="24"/>
          <w:szCs w:val="24"/>
          <w:highlight w:val="none"/>
        </w:rPr>
      </w:pPr>
      <w:r>
        <w:rPr>
          <w:rFonts w:hint="eastAsia" w:ascii="黑体" w:eastAsia="黑体"/>
          <w:bCs/>
          <w:spacing w:val="0"/>
          <w:sz w:val="28"/>
          <w:szCs w:val="28"/>
          <w:highlight w:val="none"/>
        </w:rPr>
        <w:t>合同条款（格式）</w:t>
      </w:r>
    </w:p>
    <w:p w14:paraId="479E88B9">
      <w:pPr>
        <w:pStyle w:val="240"/>
        <w:keepNext w:val="0"/>
        <w:keepLines w:val="0"/>
        <w:pageBreakBefore w:val="0"/>
        <w:widowControl w:val="0"/>
        <w:kinsoku/>
        <w:wordWrap/>
        <w:overflowPunct/>
        <w:topLinePunct w:val="0"/>
        <w:autoSpaceDE/>
        <w:autoSpaceDN/>
        <w:bidi w:val="0"/>
        <w:spacing w:line="360" w:lineRule="auto"/>
        <w:ind w:firstLine="480"/>
        <w:rPr>
          <w:rFonts w:hAnsi="宋体"/>
          <w:color w:val="000000" w:themeColor="text1"/>
          <w:spacing w:val="0"/>
          <w:sz w:val="24"/>
          <w:szCs w:val="24"/>
          <w:highlight w:val="none"/>
          <w14:textFill>
            <w14:solidFill>
              <w14:schemeClr w14:val="tx1"/>
            </w14:solidFill>
          </w14:textFill>
        </w:rPr>
      </w:pPr>
      <w:r>
        <w:rPr>
          <w:rFonts w:hAnsi="宋体"/>
          <w:color w:val="000000" w:themeColor="text1"/>
          <w:spacing w:val="0"/>
          <w:sz w:val="24"/>
          <w:szCs w:val="24"/>
          <w:highlight w:val="none"/>
          <w14:textFill>
            <w14:solidFill>
              <w14:schemeClr w14:val="tx1"/>
            </w14:solidFill>
          </w14:textFill>
        </w:rPr>
        <w:t>根据</w:t>
      </w:r>
      <w:r>
        <w:rPr>
          <w:rFonts w:hint="eastAsia" w:hAnsi="宋体"/>
          <w:color w:val="000000" w:themeColor="text1"/>
          <w:spacing w:val="0"/>
          <w:sz w:val="24"/>
          <w:szCs w:val="24"/>
          <w:highlight w:val="none"/>
          <w:lang w:eastAsia="zh-CN"/>
          <w14:textFill>
            <w14:solidFill>
              <w14:schemeClr w14:val="tx1"/>
            </w14:solidFill>
          </w14:textFill>
        </w:rPr>
        <w:t>2026年-2027年度新安街道社区卫生服务中心食堂食材配送服务项目</w:t>
      </w:r>
      <w:r>
        <w:rPr>
          <w:rFonts w:hint="eastAsia" w:hAnsi="宋体"/>
          <w:color w:val="000000" w:themeColor="text1"/>
          <w:spacing w:val="0"/>
          <w:sz w:val="24"/>
          <w:szCs w:val="24"/>
          <w:highlight w:val="none"/>
          <w14:textFill>
            <w14:solidFill>
              <w14:schemeClr w14:val="tx1"/>
            </w14:solidFill>
          </w14:textFill>
        </w:rPr>
        <w:t>采购文件、投标结果</w:t>
      </w:r>
      <w:r>
        <w:rPr>
          <w:rFonts w:hAnsi="宋体"/>
          <w:color w:val="000000" w:themeColor="text1"/>
          <w:spacing w:val="0"/>
          <w:sz w:val="24"/>
          <w:szCs w:val="24"/>
          <w:highlight w:val="none"/>
          <w14:textFill>
            <w14:solidFill>
              <w14:schemeClr w14:val="tx1"/>
            </w14:solidFill>
          </w14:textFill>
        </w:rPr>
        <w:t>和</w:t>
      </w:r>
      <w:r>
        <w:rPr>
          <w:rFonts w:hint="eastAsia" w:hAnsi="宋体"/>
          <w:color w:val="000000" w:themeColor="text1"/>
          <w:spacing w:val="0"/>
          <w:sz w:val="24"/>
          <w:szCs w:val="24"/>
          <w:highlight w:val="none"/>
          <w14:textFill>
            <w14:solidFill>
              <w14:schemeClr w14:val="tx1"/>
            </w14:solidFill>
          </w14:textFill>
        </w:rPr>
        <w:t>中标</w:t>
      </w:r>
      <w:r>
        <w:rPr>
          <w:rFonts w:hAnsi="宋体"/>
          <w:color w:val="000000" w:themeColor="text1"/>
          <w:spacing w:val="0"/>
          <w:sz w:val="24"/>
          <w:szCs w:val="24"/>
          <w:highlight w:val="none"/>
          <w14:textFill>
            <w14:solidFill>
              <w14:schemeClr w14:val="tx1"/>
            </w14:solidFill>
          </w14:textFill>
        </w:rPr>
        <w:t>通知书，</w:t>
      </w:r>
      <w:r>
        <w:rPr>
          <w:rFonts w:hint="eastAsia" w:hAnsi="宋体"/>
          <w:color w:val="000000" w:themeColor="text1"/>
          <w:spacing w:val="0"/>
          <w:sz w:val="24"/>
          <w:szCs w:val="24"/>
          <w:highlight w:val="none"/>
          <w14:textFill>
            <w14:solidFill>
              <w14:schemeClr w14:val="tx1"/>
            </w14:solidFill>
          </w14:textFill>
        </w:rPr>
        <w:t>甲、乙双方</w:t>
      </w:r>
      <w:r>
        <w:rPr>
          <w:rFonts w:hAnsi="宋体"/>
          <w:color w:val="000000" w:themeColor="text1"/>
          <w:spacing w:val="0"/>
          <w:sz w:val="24"/>
          <w:szCs w:val="24"/>
          <w:highlight w:val="none"/>
          <w14:textFill>
            <w14:solidFill>
              <w14:schemeClr w14:val="tx1"/>
            </w14:solidFill>
          </w14:textFill>
        </w:rPr>
        <w:t>就</w:t>
      </w:r>
      <w:r>
        <w:rPr>
          <w:rFonts w:hint="eastAsia" w:hAnsi="宋体" w:cs="宋体"/>
          <w:b/>
          <w:spacing w:val="0"/>
          <w:sz w:val="24"/>
          <w:szCs w:val="24"/>
          <w:highlight w:val="none"/>
          <w:u w:val="single"/>
          <w:lang w:eastAsia="zh-CN"/>
        </w:rPr>
        <w:t>2026年-2027年度新安街道社区卫生服务中心食堂食材配送服务项目</w:t>
      </w:r>
      <w:r>
        <w:rPr>
          <w:rFonts w:hAnsi="宋体"/>
          <w:color w:val="000000" w:themeColor="text1"/>
          <w:spacing w:val="0"/>
          <w:sz w:val="24"/>
          <w:szCs w:val="24"/>
          <w:highlight w:val="none"/>
          <w14:textFill>
            <w14:solidFill>
              <w14:schemeClr w14:val="tx1"/>
            </w14:solidFill>
          </w14:textFill>
        </w:rPr>
        <w:t>的</w:t>
      </w:r>
      <w:r>
        <w:rPr>
          <w:rFonts w:hint="eastAsia" w:hAnsi="宋体"/>
          <w:color w:val="000000" w:themeColor="text1"/>
          <w:spacing w:val="0"/>
          <w:sz w:val="24"/>
          <w:szCs w:val="24"/>
          <w:highlight w:val="none"/>
          <w14:textFill>
            <w14:solidFill>
              <w14:schemeClr w14:val="tx1"/>
            </w14:solidFill>
          </w14:textFill>
        </w:rPr>
        <w:t>采购</w:t>
      </w:r>
      <w:r>
        <w:rPr>
          <w:rFonts w:hAnsi="宋体"/>
          <w:color w:val="000000" w:themeColor="text1"/>
          <w:spacing w:val="0"/>
          <w:sz w:val="24"/>
          <w:szCs w:val="24"/>
          <w:highlight w:val="none"/>
          <w14:textFill>
            <w14:solidFill>
              <w14:schemeClr w14:val="tx1"/>
            </w14:solidFill>
          </w14:textFill>
        </w:rPr>
        <w:t>事宜，签订本</w:t>
      </w:r>
      <w:r>
        <w:rPr>
          <w:rFonts w:hint="eastAsia" w:hAnsi="宋体"/>
          <w:color w:val="000000" w:themeColor="text1"/>
          <w:spacing w:val="0"/>
          <w:sz w:val="24"/>
          <w:szCs w:val="24"/>
          <w:highlight w:val="none"/>
          <w14:textFill>
            <w14:solidFill>
              <w14:schemeClr w14:val="tx1"/>
            </w14:solidFill>
          </w14:textFill>
        </w:rPr>
        <w:t>协议</w:t>
      </w:r>
      <w:r>
        <w:rPr>
          <w:rFonts w:hAnsi="宋体"/>
          <w:color w:val="000000" w:themeColor="text1"/>
          <w:spacing w:val="0"/>
          <w:sz w:val="24"/>
          <w:szCs w:val="24"/>
          <w:highlight w:val="none"/>
          <w14:textFill>
            <w14:solidFill>
              <w14:schemeClr w14:val="tx1"/>
            </w14:solidFill>
          </w14:textFill>
        </w:rPr>
        <w:t>。</w:t>
      </w:r>
    </w:p>
    <w:p w14:paraId="4E8626E0">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一、配送任务：乙方负责甲方指定食堂的食材配送。</w:t>
      </w:r>
    </w:p>
    <w:p w14:paraId="56629A7D">
      <w:pPr>
        <w:keepNext w:val="0"/>
        <w:keepLines w:val="0"/>
        <w:pageBreakBefore w:val="0"/>
        <w:widowControl w:val="0"/>
        <w:kinsoku/>
        <w:wordWrap/>
        <w:overflowPunct/>
        <w:topLinePunct w:val="0"/>
        <w:autoSpaceDE/>
        <w:autoSpaceDN/>
        <w:bidi w:val="0"/>
        <w:spacing w:line="360" w:lineRule="auto"/>
        <w:ind w:firstLine="480"/>
        <w:rPr>
          <w:rFonts w:ascii="宋体" w:hAnsi="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二、配送范围：</w:t>
      </w:r>
      <w:r>
        <w:rPr>
          <w:rFonts w:hint="eastAsia" w:ascii="宋体" w:hAnsi="宋体"/>
          <w:color w:val="000000" w:themeColor="text1"/>
          <w:spacing w:val="0"/>
          <w:sz w:val="24"/>
          <w:highlight w:val="none"/>
          <w14:textFill>
            <w14:solidFill>
              <w14:schemeClr w14:val="tx1"/>
            </w14:solidFill>
          </w14:textFill>
        </w:rPr>
        <w:t>食材每天早上要送到采购人指定地点。</w:t>
      </w:r>
    </w:p>
    <w:p w14:paraId="1766A8DD">
      <w:pPr>
        <w:keepNext w:val="0"/>
        <w:keepLines w:val="0"/>
        <w:pageBreakBefore w:val="0"/>
        <w:widowControl w:val="0"/>
        <w:kinsoku/>
        <w:wordWrap/>
        <w:overflowPunct/>
        <w:topLinePunct w:val="0"/>
        <w:autoSpaceDE/>
        <w:autoSpaceDN/>
        <w:bidi w:val="0"/>
        <w:spacing w:line="360" w:lineRule="auto"/>
        <w:ind w:firstLine="480"/>
        <w:rPr>
          <w:rFonts w:cs="宋体"/>
          <w:color w:val="000000" w:themeColor="text1"/>
          <w:spacing w:val="0"/>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三、配送品种：</w:t>
      </w:r>
      <w:r>
        <w:rPr>
          <w:rFonts w:hint="eastAsia" w:ascii="宋体" w:hAnsi="宋体" w:cs="宋体"/>
          <w:spacing w:val="0"/>
          <w:kern w:val="0"/>
          <w:sz w:val="24"/>
          <w:highlight w:val="none"/>
        </w:rPr>
        <w:t>大米、蔬菜、肉、食用油、调料等各类食材</w:t>
      </w:r>
      <w:r>
        <w:rPr>
          <w:rFonts w:hint="eastAsia" w:ascii="宋体" w:hAnsi="宋体" w:cs="宋体"/>
          <w:color w:val="000000" w:themeColor="text1"/>
          <w:spacing w:val="0"/>
          <w:sz w:val="24"/>
          <w:highlight w:val="none"/>
          <w14:textFill>
            <w14:solidFill>
              <w14:schemeClr w14:val="tx1"/>
            </w14:solidFill>
          </w14:textFill>
        </w:rPr>
        <w:t>。</w:t>
      </w:r>
    </w:p>
    <w:p w14:paraId="013B0B6A">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四、合同价：</w:t>
      </w:r>
    </w:p>
    <w:p w14:paraId="237FDE11">
      <w:pPr>
        <w:pStyle w:val="277"/>
        <w:keepNext w:val="0"/>
        <w:keepLines w:val="0"/>
        <w:pageBreakBefore w:val="0"/>
        <w:widowControl w:val="0"/>
        <w:kinsoku/>
        <w:wordWrap/>
        <w:overflowPunct/>
        <w:topLinePunct w:val="0"/>
        <w:autoSpaceDE/>
        <w:autoSpaceDN/>
        <w:bidi w:val="0"/>
        <w:spacing w:before="0" w:beforeAutospacing="0" w:after="0" w:afterAutospacing="0" w:line="360" w:lineRule="auto"/>
        <w:ind w:firstLine="480"/>
        <w:rPr>
          <w:color w:val="000000" w:themeColor="text1"/>
          <w:spacing w:val="0"/>
          <w:highlight w:val="none"/>
          <w14:textFill>
            <w14:solidFill>
              <w14:schemeClr w14:val="tx1"/>
            </w14:solidFill>
          </w14:textFill>
        </w:rPr>
      </w:pPr>
      <w:r>
        <w:rPr>
          <w:rFonts w:hint="eastAsia"/>
          <w:color w:val="000000" w:themeColor="text1"/>
          <w:spacing w:val="0"/>
          <w:highlight w:val="none"/>
          <w14:textFill>
            <w14:solidFill>
              <w14:schemeClr w14:val="tx1"/>
            </w14:solidFill>
          </w14:textFill>
        </w:rPr>
        <w:t>1、本</w:t>
      </w:r>
      <w:r>
        <w:rPr>
          <w:rFonts w:hint="eastAsia"/>
          <w:color w:val="000000" w:themeColor="text1"/>
          <w:spacing w:val="0"/>
          <w:highlight w:val="none"/>
          <w:lang w:val="en-US" w:eastAsia="zh-CN"/>
          <w14:textFill>
            <w14:solidFill>
              <w14:schemeClr w14:val="tx1"/>
            </w14:solidFill>
          </w14:textFill>
        </w:rPr>
        <w:t>项目</w:t>
      </w:r>
      <w:r>
        <w:rPr>
          <w:rFonts w:hint="eastAsia"/>
          <w:color w:val="000000" w:themeColor="text1"/>
          <w:spacing w:val="0"/>
          <w:highlight w:val="none"/>
          <w14:textFill>
            <w14:solidFill>
              <w14:schemeClr w14:val="tx1"/>
            </w14:solidFill>
          </w14:textFill>
        </w:rPr>
        <w:t>预算金额为</w:t>
      </w:r>
      <w:r>
        <w:rPr>
          <w:rFonts w:hint="eastAsia"/>
          <w:color w:val="000000" w:themeColor="text1"/>
          <w:spacing w:val="0"/>
          <w:highlight w:val="none"/>
          <w:u w:val="single"/>
          <w:lang w:val="en-US" w:eastAsia="zh-CN"/>
          <w14:textFill>
            <w14:solidFill>
              <w14:schemeClr w14:val="tx1"/>
            </w14:solidFill>
          </w14:textFill>
        </w:rPr>
        <w:t>249.72万元</w:t>
      </w:r>
      <w:r>
        <w:rPr>
          <w:rFonts w:hint="eastAsia"/>
          <w:color w:val="000000" w:themeColor="text1"/>
          <w:spacing w:val="0"/>
          <w:highlight w:val="none"/>
          <w14:textFill>
            <w14:solidFill>
              <w14:schemeClr w14:val="tx1"/>
            </w14:solidFill>
          </w14:textFill>
        </w:rPr>
        <w:t>。</w:t>
      </w:r>
    </w:p>
    <w:p w14:paraId="3D122D33">
      <w:pPr>
        <w:pStyle w:val="277"/>
        <w:keepNext w:val="0"/>
        <w:keepLines w:val="0"/>
        <w:pageBreakBefore w:val="0"/>
        <w:widowControl w:val="0"/>
        <w:kinsoku/>
        <w:wordWrap/>
        <w:overflowPunct/>
        <w:topLinePunct w:val="0"/>
        <w:autoSpaceDE/>
        <w:autoSpaceDN/>
        <w:bidi w:val="0"/>
        <w:spacing w:before="0" w:beforeAutospacing="0" w:after="0" w:afterAutospacing="0" w:line="360" w:lineRule="auto"/>
        <w:ind w:firstLine="480"/>
        <w:rPr>
          <w:rFonts w:cs="宋体"/>
          <w:color w:val="000000" w:themeColor="text1"/>
          <w:spacing w:val="0"/>
          <w:highlight w:val="none"/>
          <w14:textFill>
            <w14:solidFill>
              <w14:schemeClr w14:val="tx1"/>
            </w14:solidFill>
          </w14:textFill>
        </w:rPr>
      </w:pPr>
      <w:r>
        <w:rPr>
          <w:rFonts w:hint="eastAsia"/>
          <w:color w:val="000000" w:themeColor="text1"/>
          <w:spacing w:val="0"/>
          <w:highlight w:val="none"/>
          <w14:textFill>
            <w14:solidFill>
              <w14:schemeClr w14:val="tx1"/>
            </w14:solidFill>
          </w14:textFill>
        </w:rPr>
        <w:t>2、根据乙方投标文件，</w:t>
      </w:r>
      <w:r>
        <w:rPr>
          <w:rFonts w:hint="eastAsia" w:ascii="宋?" w:hAnsi="宋?"/>
          <w:color w:val="000000" w:themeColor="text1"/>
          <w:spacing w:val="0"/>
          <w:highlight w:val="none"/>
          <w14:textFill>
            <w14:solidFill>
              <w14:schemeClr w14:val="tx1"/>
            </w14:solidFill>
          </w14:textFill>
        </w:rPr>
        <w:t>按照</w:t>
      </w:r>
      <w:r>
        <w:rPr>
          <w:rFonts w:hint="eastAsia" w:ascii="宋?"/>
          <w:color w:val="000000" w:themeColor="text1"/>
          <w:spacing w:val="0"/>
          <w:highlight w:val="none"/>
          <w14:textFill>
            <w14:solidFill>
              <w14:schemeClr w14:val="tx1"/>
            </w14:solidFill>
          </w14:textFill>
        </w:rPr>
        <w:t>根据</w:t>
      </w:r>
      <w:r>
        <w:rPr>
          <w:rFonts w:hint="eastAsia"/>
          <w:color w:val="auto"/>
          <w:highlight w:val="none"/>
        </w:rPr>
        <w:t>无锡市发展和改革委员会官网专题专栏中民生价费近期公示价格的平均价格</w:t>
      </w:r>
      <w:r>
        <w:rPr>
          <w:rFonts w:hint="eastAsia" w:ascii="宋?"/>
          <w:color w:val="000000" w:themeColor="text1"/>
          <w:spacing w:val="0"/>
          <w:highlight w:val="none"/>
          <w14:textFill>
            <w14:solidFill>
              <w14:schemeClr w14:val="tx1"/>
            </w14:solidFill>
          </w14:textFill>
        </w:rPr>
        <w:t>（如果食品价格在该官网没有，</w:t>
      </w:r>
      <w:r>
        <w:rPr>
          <w:rFonts w:hint="eastAsia" w:ascii="宋体" w:hAnsi="宋体" w:cs="Droid Sans"/>
          <w:sz w:val="24"/>
          <w:highlight w:val="none"/>
        </w:rPr>
        <w:t>则甲方有权按照以下顺序选择一种或多种结算方法：方法一、参照近一个星期内无锡市发展和改革委员会网站公示的超市及农贸市场的食材调研价格*</w:t>
      </w:r>
      <w:r>
        <w:rPr>
          <w:rFonts w:hint="eastAsia" w:ascii="宋体" w:hAnsi="宋体" w:cs="Droid Sans"/>
          <w:sz w:val="24"/>
          <w:highlight w:val="none"/>
          <w:lang w:val="en-US" w:eastAsia="zh-CN"/>
        </w:rPr>
        <w:t>折扣率</w:t>
      </w:r>
      <w:r>
        <w:rPr>
          <w:rFonts w:hint="eastAsia" w:ascii="宋体" w:hAnsi="宋体" w:cs="Droid Sans"/>
          <w:sz w:val="24"/>
          <w:highlight w:val="none"/>
        </w:rPr>
        <w:t>；方法二、以甲方附近农贸市场或超市的调研价*</w:t>
      </w:r>
      <w:r>
        <w:rPr>
          <w:rFonts w:hint="eastAsia" w:ascii="宋体" w:hAnsi="宋体" w:cs="Droid Sans"/>
          <w:sz w:val="24"/>
          <w:highlight w:val="none"/>
          <w:lang w:val="en-US" w:eastAsia="zh-CN"/>
        </w:rPr>
        <w:t>折扣率</w:t>
      </w:r>
      <w:r>
        <w:rPr>
          <w:rFonts w:hint="eastAsia" w:ascii="宋体" w:hAnsi="宋体" w:cs="Droid Sans"/>
          <w:sz w:val="24"/>
          <w:highlight w:val="none"/>
        </w:rPr>
        <w:t>作为结算依据；方法三、以京东超市的零售价*</w:t>
      </w:r>
      <w:r>
        <w:rPr>
          <w:rFonts w:hint="eastAsia" w:ascii="宋体" w:hAnsi="宋体" w:cs="Droid Sans"/>
          <w:sz w:val="24"/>
          <w:highlight w:val="none"/>
          <w:lang w:val="en-US" w:eastAsia="zh-CN"/>
        </w:rPr>
        <w:t>折扣率</w:t>
      </w:r>
      <w:r>
        <w:rPr>
          <w:rFonts w:hint="eastAsia" w:ascii="宋体" w:hAnsi="宋体" w:cs="Droid Sans"/>
          <w:sz w:val="24"/>
          <w:highlight w:val="none"/>
        </w:rPr>
        <w:t>作为结算依据；市场调研由甲乙双方共同参与并确认</w:t>
      </w:r>
      <w:r>
        <w:rPr>
          <w:rFonts w:hint="eastAsia" w:ascii="宋?"/>
          <w:color w:val="000000" w:themeColor="text1"/>
          <w:spacing w:val="0"/>
          <w:highlight w:val="none"/>
          <w14:textFill>
            <w14:solidFill>
              <w14:schemeClr w14:val="tx1"/>
            </w14:solidFill>
          </w14:textFill>
        </w:rPr>
        <w:t>）*</w:t>
      </w:r>
      <w:r>
        <w:rPr>
          <w:rFonts w:hint="eastAsia" w:ascii="宋?"/>
          <w:color w:val="000000" w:themeColor="text1"/>
          <w:spacing w:val="0"/>
          <w:highlight w:val="none"/>
          <w:lang w:val="en-US" w:eastAsia="zh-CN"/>
          <w14:textFill>
            <w14:solidFill>
              <w14:schemeClr w14:val="tx1"/>
            </w14:solidFill>
          </w14:textFill>
        </w:rPr>
        <w:t>中标</w:t>
      </w:r>
      <w:r>
        <w:rPr>
          <w:rFonts w:hint="eastAsia" w:ascii="宋?"/>
          <w:color w:val="000000" w:themeColor="text1"/>
          <w:spacing w:val="0"/>
          <w:highlight w:val="none"/>
          <w14:textFill>
            <w14:solidFill>
              <w14:schemeClr w14:val="tx1"/>
            </w14:solidFill>
          </w14:textFill>
        </w:rPr>
        <w:t>折扣率</w:t>
      </w:r>
      <w:r>
        <w:rPr>
          <w:rFonts w:hint="eastAsia" w:ascii="宋?"/>
          <w:color w:val="000000" w:themeColor="text1"/>
          <w:spacing w:val="0"/>
          <w:highlight w:val="none"/>
          <w:u w:val="single"/>
          <w:lang w:val="en-US" w:eastAsia="zh-CN"/>
          <w14:textFill>
            <w14:solidFill>
              <w14:schemeClr w14:val="tx1"/>
            </w14:solidFill>
          </w14:textFill>
        </w:rPr>
        <w:t xml:space="preserve">      </w:t>
      </w:r>
      <w:r>
        <w:rPr>
          <w:rFonts w:hint="eastAsia" w:ascii="宋?"/>
          <w:color w:val="000000" w:themeColor="text1"/>
          <w:spacing w:val="0"/>
          <w:highlight w:val="none"/>
          <w:u w:val="single"/>
          <w14:textFill>
            <w14:solidFill>
              <w14:schemeClr w14:val="tx1"/>
            </w14:solidFill>
          </w14:textFill>
        </w:rPr>
        <w:t>%</w:t>
      </w:r>
      <w:r>
        <w:rPr>
          <w:rFonts w:hint="eastAsia" w:ascii="宋?"/>
          <w:color w:val="000000" w:themeColor="text1"/>
          <w:spacing w:val="0"/>
          <w:highlight w:val="none"/>
          <w14:textFill>
            <w14:solidFill>
              <w14:schemeClr w14:val="tx1"/>
            </w14:solidFill>
          </w14:textFill>
        </w:rPr>
        <w:t>。</w:t>
      </w:r>
      <w:r>
        <w:rPr>
          <w:rFonts w:hint="eastAsia" w:ascii="宋体" w:hAnsi="宋体" w:cs="Droid Sans"/>
          <w:sz w:val="24"/>
          <w:highlight w:val="none"/>
        </w:rPr>
        <w:t>乙方</w:t>
      </w:r>
      <w:r>
        <w:rPr>
          <w:rFonts w:hint="eastAsia" w:ascii="宋体" w:hAnsi="宋体" w:cs="Droid Sans"/>
          <w:sz w:val="24"/>
          <w:highlight w:val="none"/>
          <w:lang w:val="en-US" w:eastAsia="zh-CN"/>
        </w:rPr>
        <w:t>每月1号和15号</w:t>
      </w:r>
      <w:r>
        <w:rPr>
          <w:rFonts w:hint="eastAsia" w:ascii="宋体" w:hAnsi="宋体" w:cs="Droid Sans"/>
          <w:sz w:val="24"/>
          <w:highlight w:val="none"/>
        </w:rPr>
        <w:t>提供一份食材进购报价清单，报价清单价格按</w:t>
      </w:r>
      <w:r>
        <w:rPr>
          <w:rFonts w:hint="eastAsia" w:ascii="宋体" w:hAnsi="宋体" w:cs="Droid Sans"/>
          <w:sz w:val="24"/>
          <w:highlight w:val="none"/>
          <w:lang w:val="en-US" w:eastAsia="zh-CN"/>
        </w:rPr>
        <w:t>前一天</w:t>
      </w:r>
      <w:r>
        <w:rPr>
          <w:rFonts w:hint="eastAsia" w:ascii="宋体" w:hAnsi="宋体" w:cs="Droid Sans"/>
          <w:sz w:val="24"/>
          <w:highlight w:val="none"/>
        </w:rPr>
        <w:t>无锡市发展和改革委员会网站公示的产品价格为依据，并作为下一个</w:t>
      </w:r>
      <w:r>
        <w:rPr>
          <w:rFonts w:hint="eastAsia" w:ascii="宋体" w:hAnsi="宋体" w:cs="Droid Sans"/>
          <w:sz w:val="24"/>
          <w:highlight w:val="none"/>
          <w:lang w:val="en-US" w:eastAsia="zh-CN"/>
        </w:rPr>
        <w:t>周期</w:t>
      </w:r>
      <w:r>
        <w:rPr>
          <w:rFonts w:hint="eastAsia" w:ascii="宋体" w:hAnsi="宋体" w:cs="Droid Sans"/>
          <w:sz w:val="24"/>
          <w:highlight w:val="none"/>
        </w:rPr>
        <w:t>甲方的结算参考依据，报价清单价格高于无锡市发展和改革委员会网站公示及市场调研价，则按照网站公示及市场调研价为准</w:t>
      </w:r>
    </w:p>
    <w:p w14:paraId="04B4BEC4">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2、配送价格应包含乙方所有税费、成本、利润、运输、装卸、各类劳保、保险等一切费用。</w:t>
      </w:r>
    </w:p>
    <w:p w14:paraId="629B8384">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五、</w:t>
      </w:r>
      <w:r>
        <w:rPr>
          <w:rFonts w:hint="eastAsia" w:ascii="宋体" w:hAnsi="宋体" w:cs="宋体"/>
          <w:color w:val="000000" w:themeColor="text1"/>
          <w:spacing w:val="0"/>
          <w:sz w:val="24"/>
          <w:highlight w:val="none"/>
          <w14:textFill>
            <w14:solidFill>
              <w14:schemeClr w14:val="tx1"/>
            </w14:solidFill>
          </w14:textFill>
        </w:rPr>
        <w:t>采购计划</w:t>
      </w:r>
    </w:p>
    <w:p w14:paraId="4081DF0F">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1、甲方</w:t>
      </w:r>
      <w:r>
        <w:rPr>
          <w:rFonts w:hint="eastAsia" w:ascii="宋体" w:hAnsi="宋体" w:eastAsia="宋体" w:cs="宋体"/>
          <w:sz w:val="24"/>
          <w:szCs w:val="24"/>
          <w:highlight w:val="none"/>
        </w:rPr>
        <w:t>在周四（最晚周五）</w:t>
      </w:r>
      <w:r>
        <w:rPr>
          <w:rFonts w:hint="eastAsia" w:ascii="宋体" w:hAnsi="宋体" w:cs="宋体"/>
          <w:sz w:val="24"/>
          <w:szCs w:val="24"/>
          <w:highlight w:val="none"/>
          <w:lang w:eastAsia="zh-CN"/>
        </w:rPr>
        <w:t>16:00</w:t>
      </w:r>
      <w:r>
        <w:rPr>
          <w:rFonts w:hint="eastAsia" w:ascii="宋体" w:hAnsi="宋体" w:eastAsia="宋体" w:cs="宋体"/>
          <w:sz w:val="24"/>
          <w:szCs w:val="24"/>
          <w:highlight w:val="none"/>
        </w:rPr>
        <w:t>前将下一周的采购计划以书面、电子稿形式通知乙方，订单内容包括名称、种类、规格、数量、运送时间、送达地点、订单联系人等具体要求</w:t>
      </w:r>
      <w:r>
        <w:rPr>
          <w:rFonts w:hint="eastAsia" w:ascii="宋体" w:hAnsi="宋体" w:cs="宋体"/>
          <w:color w:val="000000" w:themeColor="text1"/>
          <w:spacing w:val="0"/>
          <w:sz w:val="24"/>
          <w:highlight w:val="none"/>
          <w14:textFill>
            <w14:solidFill>
              <w14:schemeClr w14:val="tx1"/>
            </w14:solidFill>
          </w14:textFill>
        </w:rPr>
        <w:t>。</w:t>
      </w:r>
    </w:p>
    <w:p w14:paraId="11787E57">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2.原则上，采购计划与实际下达的订单偏差控制在20％以内。</w:t>
      </w:r>
    </w:p>
    <w:p w14:paraId="2E706965">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3.采购方有权根据食材生产季节、天气、市场价格情况等协商调整每期采购计划中食材品种和数量。中标方必须能保证提供丰富的品种供甲方选择。</w:t>
      </w:r>
    </w:p>
    <w:p w14:paraId="5D538BD9">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4.如有特殊原因,采购方有权取消订单。</w:t>
      </w:r>
    </w:p>
    <w:p w14:paraId="320D4C67">
      <w:pPr>
        <w:pStyle w:val="32"/>
        <w:spacing w:before="0" w:beforeAutospacing="0" w:after="0" w:afterAutospacing="0" w:line="360" w:lineRule="auto"/>
        <w:ind w:firstLine="482"/>
        <w:outlineLvl w:val="9"/>
        <w:rPr>
          <w:b w:val="0"/>
          <w:bCs w:val="0"/>
          <w:color w:val="auto"/>
          <w:highlight w:val="none"/>
        </w:rPr>
      </w:pPr>
      <w:r>
        <w:rPr>
          <w:rFonts w:hint="eastAsia"/>
          <w:b w:val="0"/>
          <w:bCs w:val="0"/>
          <w:color w:val="auto"/>
          <w:highlight w:val="none"/>
        </w:rPr>
        <w:t>六、下订单订货</w:t>
      </w:r>
    </w:p>
    <w:p w14:paraId="061E6986">
      <w:pPr>
        <w:pStyle w:val="32"/>
        <w:spacing w:before="0" w:beforeAutospacing="0" w:after="0" w:afterAutospacing="0" w:line="360" w:lineRule="auto"/>
        <w:outlineLvl w:val="9"/>
        <w:rPr>
          <w:color w:val="auto"/>
          <w:highlight w:val="none"/>
        </w:rPr>
      </w:pPr>
      <w:r>
        <w:rPr>
          <w:rFonts w:hint="eastAsia" w:eastAsia="宋体"/>
          <w:color w:val="auto"/>
          <w:highlight w:val="none"/>
          <w:lang w:val="en-US" w:eastAsia="zh-CN"/>
        </w:rPr>
        <w:t>1.</w:t>
      </w:r>
      <w:r>
        <w:rPr>
          <w:rFonts w:hint="eastAsia" w:ascii="Times New Roman" w:hAnsi="宋体" w:eastAsia="宋体" w:cs="Times New Roman"/>
          <w:color w:val="auto"/>
          <w:sz w:val="24"/>
          <w:highlight w:val="none"/>
          <w:lang w:eastAsia="zh-CN"/>
        </w:rPr>
        <w:t>甲方</w:t>
      </w:r>
      <w:r>
        <w:rPr>
          <w:rFonts w:hint="eastAsia" w:ascii="Times New Roman" w:hAnsi="宋体" w:eastAsia="宋体" w:cs="Times New Roman"/>
          <w:color w:val="auto"/>
          <w:sz w:val="24"/>
          <w:highlight w:val="none"/>
        </w:rPr>
        <w:t>在周四（最晚周五）</w:t>
      </w:r>
      <w:r>
        <w:rPr>
          <w:rFonts w:hint="eastAsia" w:ascii="Times New Roman" w:cs="Times New Roman"/>
          <w:color w:val="auto"/>
          <w:sz w:val="24"/>
          <w:highlight w:val="none"/>
          <w:lang w:eastAsia="zh-CN"/>
        </w:rPr>
        <w:t>16:00</w:t>
      </w:r>
      <w:r>
        <w:rPr>
          <w:rFonts w:hint="eastAsia" w:ascii="Times New Roman" w:hAnsi="宋体" w:eastAsia="宋体" w:cs="Times New Roman"/>
          <w:color w:val="auto"/>
          <w:sz w:val="24"/>
          <w:highlight w:val="none"/>
        </w:rPr>
        <w:t>前将下一周的采购计划以书面、电子稿形式通知</w:t>
      </w:r>
      <w:r>
        <w:rPr>
          <w:rFonts w:hint="eastAsia" w:ascii="Times New Roman" w:hAnsi="宋体" w:eastAsia="宋体" w:cs="Times New Roman"/>
          <w:color w:val="auto"/>
          <w:sz w:val="24"/>
          <w:highlight w:val="none"/>
          <w:lang w:eastAsia="zh-CN"/>
        </w:rPr>
        <w:t>乙方</w:t>
      </w:r>
      <w:r>
        <w:rPr>
          <w:rFonts w:hint="eastAsia" w:ascii="Times New Roman" w:hAnsi="宋体" w:eastAsia="宋体" w:cs="Times New Roman"/>
          <w:color w:val="auto"/>
          <w:sz w:val="24"/>
          <w:highlight w:val="none"/>
        </w:rPr>
        <w:t>，订单内容包括名称、种类、规格、数量、运送时间、送达地点、订单联系人等具体要求。</w:t>
      </w:r>
    </w:p>
    <w:p w14:paraId="40C1D412">
      <w:pPr>
        <w:pStyle w:val="32"/>
        <w:spacing w:before="0" w:beforeAutospacing="0" w:after="0" w:afterAutospacing="0" w:line="360" w:lineRule="auto"/>
        <w:outlineLvl w:val="9"/>
        <w:rPr>
          <w:color w:val="auto"/>
          <w:highlight w:val="none"/>
        </w:rPr>
      </w:pPr>
      <w:r>
        <w:rPr>
          <w:rFonts w:hint="eastAsia"/>
          <w:color w:val="auto"/>
          <w:highlight w:val="none"/>
          <w:lang w:val="en-US" w:eastAsia="zh-CN"/>
        </w:rPr>
        <w:t>2.</w:t>
      </w:r>
      <w:r>
        <w:rPr>
          <w:rFonts w:hint="eastAsia"/>
          <w:color w:val="auto"/>
          <w:highlight w:val="none"/>
        </w:rPr>
        <w:t>乙方接到甲方订单后，个别品种因缺货而无法提供的，乙方应在接到订单后</w:t>
      </w:r>
      <w:r>
        <w:rPr>
          <w:rFonts w:hint="eastAsia"/>
          <w:color w:val="auto"/>
          <w:highlight w:val="none"/>
          <w:lang w:eastAsia="zh-CN"/>
        </w:rPr>
        <w:t>两</w:t>
      </w:r>
      <w:r>
        <w:rPr>
          <w:rFonts w:hint="eastAsia"/>
          <w:color w:val="auto"/>
          <w:highlight w:val="none"/>
        </w:rPr>
        <w:t>个小时内及时知会甲方并协商好解决方法。</w:t>
      </w:r>
    </w:p>
    <w:p w14:paraId="3F8684D7">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p>
    <w:p w14:paraId="00A5D83B">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七</w:t>
      </w:r>
      <w:r>
        <w:rPr>
          <w:rFonts w:ascii="宋体" w:hAnsi="宋体" w:cs="宋体"/>
          <w:color w:val="000000" w:themeColor="text1"/>
          <w:spacing w:val="0"/>
          <w:sz w:val="24"/>
          <w:highlight w:val="none"/>
          <w14:textFill>
            <w14:solidFill>
              <w14:schemeClr w14:val="tx1"/>
            </w14:solidFill>
          </w14:textFill>
        </w:rPr>
        <w:t>、</w:t>
      </w:r>
      <w:r>
        <w:rPr>
          <w:rFonts w:hint="eastAsia" w:ascii="宋体" w:hAnsi="宋体" w:cs="宋体"/>
          <w:color w:val="000000" w:themeColor="text1"/>
          <w:spacing w:val="0"/>
          <w:sz w:val="24"/>
          <w:highlight w:val="none"/>
          <w14:textFill>
            <w14:solidFill>
              <w14:schemeClr w14:val="tx1"/>
            </w14:solidFill>
          </w14:textFill>
        </w:rPr>
        <w:t>交货</w:t>
      </w:r>
    </w:p>
    <w:p w14:paraId="101B4659">
      <w:pPr>
        <w:keepNext w:val="0"/>
        <w:keepLines w:val="0"/>
        <w:pageBreakBefore w:val="0"/>
        <w:widowControl w:val="0"/>
        <w:kinsoku/>
        <w:wordWrap/>
        <w:overflowPunct/>
        <w:topLinePunct w:val="0"/>
        <w:autoSpaceDE/>
        <w:autoSpaceDN/>
        <w:bidi w:val="0"/>
        <w:spacing w:line="360" w:lineRule="auto"/>
        <w:ind w:firstLine="480"/>
        <w:rPr>
          <w:rFonts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1、</w:t>
      </w:r>
      <w:r>
        <w:rPr>
          <w:rFonts w:hint="eastAsia" w:cs="宋体"/>
          <w:color w:val="000000" w:themeColor="text1"/>
          <w:spacing w:val="0"/>
          <w:sz w:val="24"/>
          <w:szCs w:val="24"/>
          <w:highlight w:val="none"/>
          <w14:textFill>
            <w14:solidFill>
              <w14:schemeClr w14:val="tx1"/>
            </w14:solidFill>
          </w14:textFill>
        </w:rPr>
        <w:t>乙方</w:t>
      </w:r>
      <w:r>
        <w:rPr>
          <w:rFonts w:hint="eastAsia" w:ascii="宋体" w:hAnsi="宋体" w:eastAsia="宋体" w:cs="宋体"/>
          <w:sz w:val="24"/>
          <w:szCs w:val="24"/>
          <w:highlight w:val="none"/>
        </w:rPr>
        <w:t>每天早上7：00前将订单内所有食材送到</w:t>
      </w:r>
      <w:r>
        <w:rPr>
          <w:rFonts w:hint="eastAsia" w:ascii="宋体" w:hAnsi="宋体" w:cs="宋体"/>
          <w:sz w:val="24"/>
          <w:szCs w:val="24"/>
          <w:highlight w:val="none"/>
          <w:lang w:val="en-US" w:eastAsia="zh-CN"/>
        </w:rPr>
        <w:t>甲</w:t>
      </w:r>
      <w:r>
        <w:rPr>
          <w:rFonts w:hint="eastAsia" w:ascii="宋体" w:hAnsi="宋体" w:eastAsia="宋体" w:cs="宋体"/>
          <w:sz w:val="24"/>
          <w:szCs w:val="24"/>
          <w:highlight w:val="none"/>
        </w:rPr>
        <w:t>方指定的地点并配送完毕，</w:t>
      </w:r>
      <w:r>
        <w:rPr>
          <w:rFonts w:hint="eastAsia" w:ascii="宋体" w:hAnsi="宋体" w:cs="宋体"/>
          <w:sz w:val="24"/>
          <w:szCs w:val="24"/>
          <w:highlight w:val="none"/>
          <w:lang w:val="en-US" w:eastAsia="zh-CN"/>
        </w:rPr>
        <w:t>乙</w:t>
      </w:r>
      <w:r>
        <w:rPr>
          <w:rFonts w:hint="eastAsia" w:ascii="宋体" w:hAnsi="宋体" w:eastAsia="宋体" w:cs="宋体"/>
          <w:sz w:val="24"/>
          <w:szCs w:val="24"/>
          <w:highlight w:val="none"/>
        </w:rPr>
        <w:t>方提供《送货清单》一式两份，</w:t>
      </w:r>
      <w:r>
        <w:rPr>
          <w:rFonts w:hint="eastAsia" w:ascii="宋体"/>
          <w:kern w:val="0"/>
          <w:sz w:val="24"/>
          <w:szCs w:val="20"/>
        </w:rPr>
        <w:t>甲乙</w:t>
      </w:r>
      <w:r>
        <w:rPr>
          <w:rFonts w:hint="eastAsia" w:ascii="宋体" w:hAnsi="宋体" w:eastAsia="宋体" w:cs="宋体"/>
          <w:sz w:val="24"/>
          <w:szCs w:val="24"/>
          <w:highlight w:val="none"/>
        </w:rPr>
        <w:t>双方现场过秤并验收签名，作为结算凭证</w:t>
      </w:r>
      <w:r>
        <w:rPr>
          <w:rFonts w:hint="eastAsia" w:cs="宋体"/>
          <w:color w:val="000000" w:themeColor="text1"/>
          <w:spacing w:val="0"/>
          <w:sz w:val="24"/>
          <w:szCs w:val="24"/>
          <w:highlight w:val="none"/>
          <w14:textFill>
            <w14:solidFill>
              <w14:schemeClr w14:val="tx1"/>
            </w14:solidFill>
          </w14:textFill>
        </w:rPr>
        <w:t>。</w:t>
      </w:r>
    </w:p>
    <w:p w14:paraId="2180DBCA">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2、所有品种按除箱净重过磅，最终交易重量以双方确认的过磅数为准。</w:t>
      </w:r>
    </w:p>
    <w:p w14:paraId="65B247DC">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3、乙方送货人员负责将货物从车上搬到秤上过磅，然后放到小车上，</w:t>
      </w:r>
      <w:r>
        <w:rPr>
          <w:rFonts w:hint="eastAsia" w:ascii="宋体" w:hAnsi="宋体" w:eastAsia="宋体" w:cs="宋体"/>
          <w:sz w:val="24"/>
          <w:szCs w:val="24"/>
          <w:highlight w:val="none"/>
        </w:rPr>
        <w:t>并按</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食堂人员要求由</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工作人员负责拉到最终使用点</w:t>
      </w:r>
      <w:r>
        <w:rPr>
          <w:rFonts w:hint="eastAsia" w:ascii="宋体" w:hAnsi="宋体" w:cs="宋体"/>
          <w:color w:val="000000" w:themeColor="text1"/>
          <w:spacing w:val="0"/>
          <w:sz w:val="24"/>
          <w:highlight w:val="none"/>
          <w14:textFill>
            <w14:solidFill>
              <w14:schemeClr w14:val="tx1"/>
            </w14:solidFill>
          </w14:textFill>
        </w:rPr>
        <w:t>。</w:t>
      </w:r>
    </w:p>
    <w:p w14:paraId="054C6234">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方在收到</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方订单后，不得随意变更订单内的品种、质量、规格、数量，如因货源不足或个别品种因缺货而无法提供等因素，</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方不能满足甲方需求，需调换食材品种时，必须于接到订单后三个小时内及时知会</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方，经</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方同意后，按协商后的品种、质量、规格、数量将副食品于次日7:00前配送至</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方指定的地点，相关费用由</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方承担。如</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方未及时通知到</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方，导致无法及时供货的，</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方须承担当日所有供货食材总金额的两倍罚款，出现三次及以上上述情况的，</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方有权立即</w:t>
      </w:r>
      <w:r>
        <w:rPr>
          <w:rFonts w:hint="eastAsia" w:cs="宋体"/>
          <w:sz w:val="24"/>
          <w:szCs w:val="24"/>
          <w:highlight w:val="none"/>
          <w:lang w:val="en-US" w:eastAsia="zh-CN"/>
        </w:rPr>
        <w:t>解除</w:t>
      </w:r>
      <w:r>
        <w:rPr>
          <w:rFonts w:hint="eastAsia" w:ascii="宋体" w:hAnsi="宋体" w:eastAsia="宋体" w:cs="宋体"/>
          <w:sz w:val="24"/>
          <w:szCs w:val="24"/>
          <w:highlight w:val="none"/>
        </w:rPr>
        <w:t>合同，且</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方须向甲方支付5%合同总金额的赔偿金。</w:t>
      </w:r>
    </w:p>
    <w:p w14:paraId="67F63A06">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5.如遇特殊、紧急情况，</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当天下单，</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方在接到当天的采购需求计划后，于3小时之内将所需物资配送到位。双方现场对食材数量、品质进行验收登记。除特殊原因（须提前告知</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并经</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认可），若</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方无法做到，</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可视作当月一次考核不合格记录。</w:t>
      </w:r>
    </w:p>
    <w:p w14:paraId="23F04267">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ascii="宋体" w:hAnsi="宋体" w:cs="宋体"/>
          <w:color w:val="000000" w:themeColor="text1"/>
          <w:spacing w:val="0"/>
          <w:sz w:val="24"/>
          <w:highlight w:val="none"/>
          <w14:textFill>
            <w14:solidFill>
              <w14:schemeClr w14:val="tx1"/>
            </w14:solidFill>
          </w14:textFill>
        </w:rPr>
      </w:pPr>
      <w:r>
        <w:rPr>
          <w:rFonts w:hint="eastAsia" w:ascii="宋体" w:hAnsi="宋体" w:eastAsia="宋体" w:cs="宋体"/>
          <w:sz w:val="24"/>
          <w:szCs w:val="24"/>
          <w:highlight w:val="none"/>
        </w:rPr>
        <w:t>6.包括非正常工作时间段在内，</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因特殊情况或任务需要临时增加订单时，</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方应提供应急配送服务。</w:t>
      </w:r>
      <w:r>
        <w:rPr>
          <w:rFonts w:hint="eastAsia" w:ascii="宋体" w:hAnsi="宋体" w:eastAsia="宋体" w:cs="宋体"/>
          <w:sz w:val="24"/>
          <w:szCs w:val="24"/>
          <w:highlight w:val="none"/>
          <w:lang w:val="en-US" w:eastAsia="zh-CN"/>
        </w:rPr>
        <w:t>乙</w:t>
      </w:r>
      <w:r>
        <w:rPr>
          <w:rFonts w:hint="eastAsia" w:ascii="宋体" w:hAnsi="宋体" w:eastAsia="宋体" w:cs="宋体"/>
          <w:sz w:val="24"/>
          <w:szCs w:val="24"/>
          <w:highlight w:val="none"/>
        </w:rPr>
        <w:t>方必须在接到通知3小时内将新增的食材保质保量配送至</w:t>
      </w:r>
      <w:r>
        <w:rPr>
          <w:rFonts w:hint="eastAsia" w:ascii="宋体" w:hAnsi="宋体" w:eastAsia="宋体" w:cs="宋体"/>
          <w:sz w:val="24"/>
          <w:szCs w:val="24"/>
          <w:highlight w:val="none"/>
          <w:lang w:val="en-US" w:eastAsia="zh-CN"/>
        </w:rPr>
        <w:t>甲</w:t>
      </w:r>
      <w:r>
        <w:rPr>
          <w:rFonts w:hint="eastAsia" w:ascii="宋体" w:hAnsi="宋体" w:eastAsia="宋体" w:cs="宋体"/>
          <w:sz w:val="24"/>
          <w:szCs w:val="24"/>
          <w:highlight w:val="none"/>
        </w:rPr>
        <w:t>方指定的地点。</w:t>
      </w:r>
    </w:p>
    <w:p w14:paraId="4155C9BC">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八</w:t>
      </w:r>
      <w:r>
        <w:rPr>
          <w:rFonts w:ascii="宋体" w:hAnsi="宋体" w:cs="宋体"/>
          <w:color w:val="000000" w:themeColor="text1"/>
          <w:spacing w:val="0"/>
          <w:sz w:val="24"/>
          <w:highlight w:val="none"/>
          <w14:textFill>
            <w14:solidFill>
              <w14:schemeClr w14:val="tx1"/>
            </w14:solidFill>
          </w14:textFill>
        </w:rPr>
        <w:t>、</w:t>
      </w:r>
      <w:r>
        <w:rPr>
          <w:rFonts w:hint="eastAsia" w:ascii="宋体" w:hAnsi="宋体" w:cs="宋体"/>
          <w:color w:val="000000" w:themeColor="text1"/>
          <w:spacing w:val="0"/>
          <w:sz w:val="24"/>
          <w:highlight w:val="none"/>
          <w14:textFill>
            <w14:solidFill>
              <w14:schemeClr w14:val="tx1"/>
            </w14:solidFill>
          </w14:textFill>
        </w:rPr>
        <w:t>验收标准及退货依据</w:t>
      </w:r>
    </w:p>
    <w:p w14:paraId="6154B563">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1、净菜率：乙方提供的所有货品必须是经过粗加工挑选的货品，可食用合格率必须达到97％以上。</w:t>
      </w:r>
    </w:p>
    <w:p w14:paraId="2ABF7C53">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2、甲方按照以下分类标准作为验收标准以及退货依据：</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1943"/>
        <w:gridCol w:w="5683"/>
        <w:gridCol w:w="1233"/>
      </w:tblGrid>
      <w:tr w14:paraId="3510E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20" w:type="dxa"/>
            <w:noWrap/>
            <w:vAlign w:val="center"/>
          </w:tcPr>
          <w:p w14:paraId="654DA59E">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序号</w:t>
            </w:r>
          </w:p>
        </w:tc>
        <w:tc>
          <w:tcPr>
            <w:tcW w:w="1943" w:type="dxa"/>
            <w:noWrap/>
            <w:vAlign w:val="center"/>
          </w:tcPr>
          <w:p w14:paraId="099D4F06">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货物种类</w:t>
            </w:r>
          </w:p>
        </w:tc>
        <w:tc>
          <w:tcPr>
            <w:tcW w:w="5683" w:type="dxa"/>
            <w:noWrap/>
            <w:vAlign w:val="center"/>
          </w:tcPr>
          <w:p w14:paraId="7253D50A">
            <w:pPr>
              <w:keepNext w:val="0"/>
              <w:keepLines w:val="0"/>
              <w:pageBreakBefore w:val="0"/>
              <w:widowControl w:val="0"/>
              <w:kinsoku/>
              <w:wordWrap/>
              <w:overflowPunct/>
              <w:topLinePunct w:val="0"/>
              <w:autoSpaceDE/>
              <w:autoSpaceDN/>
              <w:bidi w:val="0"/>
              <w:spacing w:line="240" w:lineRule="auto"/>
              <w:jc w:val="center"/>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质量要求标准</w:t>
            </w:r>
          </w:p>
        </w:tc>
        <w:tc>
          <w:tcPr>
            <w:tcW w:w="1233" w:type="dxa"/>
            <w:noWrap/>
            <w:vAlign w:val="center"/>
          </w:tcPr>
          <w:p w14:paraId="646498C0">
            <w:pPr>
              <w:keepNext w:val="0"/>
              <w:keepLines w:val="0"/>
              <w:pageBreakBefore w:val="0"/>
              <w:widowControl w:val="0"/>
              <w:kinsoku/>
              <w:wordWrap/>
              <w:overflowPunct/>
              <w:topLinePunct w:val="0"/>
              <w:autoSpaceDE/>
              <w:autoSpaceDN/>
              <w:bidi w:val="0"/>
              <w:spacing w:line="240" w:lineRule="auto"/>
              <w:jc w:val="center"/>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其他要求</w:t>
            </w:r>
          </w:p>
        </w:tc>
      </w:tr>
      <w:tr w14:paraId="2AB86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4" w:hRule="atLeast"/>
        </w:trPr>
        <w:tc>
          <w:tcPr>
            <w:tcW w:w="720" w:type="dxa"/>
            <w:noWrap/>
            <w:vAlign w:val="center"/>
          </w:tcPr>
          <w:p w14:paraId="262F688C">
            <w:pPr>
              <w:keepNext w:val="0"/>
              <w:keepLines w:val="0"/>
              <w:pageBreakBefore w:val="0"/>
              <w:widowControl w:val="0"/>
              <w:kinsoku/>
              <w:wordWrap/>
              <w:overflowPunct/>
              <w:topLinePunct w:val="0"/>
              <w:autoSpaceDE/>
              <w:autoSpaceDN/>
              <w:bidi w:val="0"/>
              <w:spacing w:line="240" w:lineRule="auto"/>
              <w:jc w:val="center"/>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1</w:t>
            </w:r>
          </w:p>
        </w:tc>
        <w:tc>
          <w:tcPr>
            <w:tcW w:w="1943" w:type="dxa"/>
            <w:noWrap/>
            <w:vAlign w:val="center"/>
          </w:tcPr>
          <w:p w14:paraId="30C635A2">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叶菜类</w:t>
            </w:r>
          </w:p>
        </w:tc>
        <w:tc>
          <w:tcPr>
            <w:tcW w:w="5683" w:type="dxa"/>
            <w:noWrap/>
            <w:vAlign w:val="center"/>
          </w:tcPr>
          <w:p w14:paraId="32B6F8BE">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外形正常，叶梗光滑幼嫩，不干瘪凋萎，无过多黄叶，色泽正常。去除根须，不含土，无虫害，大白菜、卷心菜切开心不变黑，无腐烂情形，无明显浸水现象；农药残留不超标。</w:t>
            </w:r>
          </w:p>
        </w:tc>
        <w:tc>
          <w:tcPr>
            <w:tcW w:w="1233" w:type="dxa"/>
            <w:vMerge w:val="restart"/>
            <w:noWrap/>
            <w:vAlign w:val="center"/>
          </w:tcPr>
          <w:p w14:paraId="3268AABF">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开具正规发票，按要求送货上门，必须每天提供农药残留检测报告，保证送货质量，诚实守信。</w:t>
            </w:r>
          </w:p>
        </w:tc>
      </w:tr>
      <w:tr w14:paraId="588ED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720" w:type="dxa"/>
            <w:noWrap/>
            <w:vAlign w:val="center"/>
          </w:tcPr>
          <w:p w14:paraId="749D088A">
            <w:pPr>
              <w:keepNext w:val="0"/>
              <w:keepLines w:val="0"/>
              <w:pageBreakBefore w:val="0"/>
              <w:widowControl w:val="0"/>
              <w:kinsoku/>
              <w:wordWrap/>
              <w:overflowPunct/>
              <w:topLinePunct w:val="0"/>
              <w:autoSpaceDE/>
              <w:autoSpaceDN/>
              <w:bidi w:val="0"/>
              <w:spacing w:line="240" w:lineRule="auto"/>
              <w:jc w:val="center"/>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2</w:t>
            </w:r>
          </w:p>
        </w:tc>
        <w:tc>
          <w:tcPr>
            <w:tcW w:w="1943" w:type="dxa"/>
            <w:noWrap/>
            <w:vAlign w:val="center"/>
          </w:tcPr>
          <w:p w14:paraId="157421C5">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根茎类</w:t>
            </w:r>
            <w:r>
              <w:rPr>
                <w:rFonts w:hint="eastAsia" w:ascii="宋体" w:hAnsi="宋体" w:cs="宋体"/>
                <w:color w:val="000000" w:themeColor="text1"/>
                <w:spacing w:val="0"/>
                <w:sz w:val="24"/>
                <w:szCs w:val="24"/>
                <w:highlight w:val="none"/>
                <w:lang w:eastAsia="zh-CN"/>
                <w14:textFill>
                  <w14:solidFill>
                    <w14:schemeClr w14:val="tx1"/>
                  </w14:solidFill>
                </w14:textFill>
              </w:rPr>
              <w:t>：</w:t>
            </w:r>
            <w:r>
              <w:rPr>
                <w:rFonts w:hint="eastAsia" w:ascii="宋体" w:hAnsi="宋体" w:cs="宋体"/>
                <w:color w:val="000000" w:themeColor="text1"/>
                <w:spacing w:val="0"/>
                <w:sz w:val="24"/>
                <w:szCs w:val="24"/>
                <w:highlight w:val="none"/>
                <w14:textFill>
                  <w14:solidFill>
                    <w14:schemeClr w14:val="tx1"/>
                  </w14:solidFill>
                </w14:textFill>
              </w:rPr>
              <w:t>如香芋、土豆、莴笋</w:t>
            </w:r>
          </w:p>
        </w:tc>
        <w:tc>
          <w:tcPr>
            <w:tcW w:w="5683" w:type="dxa"/>
            <w:noWrap/>
            <w:vAlign w:val="center"/>
          </w:tcPr>
          <w:p w14:paraId="2207579F">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无虫咬、发芽、发霉现象，新鲜，形态大小与甲方自购标准相当。农药残留不超标。</w:t>
            </w:r>
          </w:p>
        </w:tc>
        <w:tc>
          <w:tcPr>
            <w:tcW w:w="1233" w:type="dxa"/>
            <w:vMerge w:val="continue"/>
            <w:noWrap/>
            <w:vAlign w:val="center"/>
          </w:tcPr>
          <w:p w14:paraId="4C3B9569">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p>
        </w:tc>
      </w:tr>
      <w:tr w14:paraId="5F4CF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8" w:hRule="atLeast"/>
        </w:trPr>
        <w:tc>
          <w:tcPr>
            <w:tcW w:w="720" w:type="dxa"/>
            <w:noWrap/>
            <w:vAlign w:val="center"/>
          </w:tcPr>
          <w:p w14:paraId="2C9C18B4">
            <w:pPr>
              <w:keepNext w:val="0"/>
              <w:keepLines w:val="0"/>
              <w:pageBreakBefore w:val="0"/>
              <w:widowControl w:val="0"/>
              <w:kinsoku/>
              <w:wordWrap/>
              <w:overflowPunct/>
              <w:topLinePunct w:val="0"/>
              <w:autoSpaceDE/>
              <w:autoSpaceDN/>
              <w:bidi w:val="0"/>
              <w:spacing w:line="240" w:lineRule="auto"/>
              <w:jc w:val="center"/>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3</w:t>
            </w:r>
          </w:p>
        </w:tc>
        <w:tc>
          <w:tcPr>
            <w:tcW w:w="1943" w:type="dxa"/>
            <w:noWrap/>
            <w:vAlign w:val="center"/>
          </w:tcPr>
          <w:p w14:paraId="0A595B23">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花果类：如西兰花、白菜花</w:t>
            </w:r>
          </w:p>
        </w:tc>
        <w:tc>
          <w:tcPr>
            <w:tcW w:w="5683" w:type="dxa"/>
            <w:noWrap/>
            <w:vAlign w:val="center"/>
          </w:tcPr>
          <w:p w14:paraId="30331839">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无虫害，成熟度良好，新鲜固有的色泽鲜明，无发霉发黄。农药残留不超标。</w:t>
            </w:r>
          </w:p>
        </w:tc>
        <w:tc>
          <w:tcPr>
            <w:tcW w:w="1233" w:type="dxa"/>
            <w:vMerge w:val="continue"/>
            <w:noWrap/>
            <w:vAlign w:val="center"/>
          </w:tcPr>
          <w:p w14:paraId="15B069E8">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p>
        </w:tc>
      </w:tr>
      <w:tr w14:paraId="4A55F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trPr>
        <w:tc>
          <w:tcPr>
            <w:tcW w:w="720" w:type="dxa"/>
            <w:noWrap/>
            <w:vAlign w:val="center"/>
          </w:tcPr>
          <w:p w14:paraId="51278F18">
            <w:pPr>
              <w:keepNext w:val="0"/>
              <w:keepLines w:val="0"/>
              <w:pageBreakBefore w:val="0"/>
              <w:widowControl w:val="0"/>
              <w:kinsoku/>
              <w:wordWrap/>
              <w:overflowPunct/>
              <w:topLinePunct w:val="0"/>
              <w:autoSpaceDE/>
              <w:autoSpaceDN/>
              <w:bidi w:val="0"/>
              <w:spacing w:line="240" w:lineRule="auto"/>
              <w:jc w:val="center"/>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4</w:t>
            </w:r>
          </w:p>
        </w:tc>
        <w:tc>
          <w:tcPr>
            <w:tcW w:w="1943" w:type="dxa"/>
            <w:noWrap/>
            <w:vAlign w:val="center"/>
          </w:tcPr>
          <w:p w14:paraId="1609D24B">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瓜果类</w:t>
            </w:r>
          </w:p>
        </w:tc>
        <w:tc>
          <w:tcPr>
            <w:tcW w:w="5683" w:type="dxa"/>
            <w:noWrap/>
            <w:vAlign w:val="center"/>
          </w:tcPr>
          <w:p w14:paraId="7195BC40">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14:textFill>
                  <w14:solidFill>
                    <w14:schemeClr w14:val="tx1"/>
                  </w14:solidFill>
                </w14:textFill>
              </w:rPr>
              <w:t>外表光亮无斑点，有新鲜连接的秧，形状正常、大小均匀，无软塌，成熟度</w:t>
            </w:r>
            <w:r>
              <w:rPr>
                <w:rFonts w:hint="eastAsia" w:ascii="宋体" w:hAnsi="宋体" w:cs="宋体"/>
                <w:color w:val="000000" w:themeColor="text1"/>
                <w:spacing w:val="0"/>
                <w:sz w:val="24"/>
                <w:szCs w:val="24"/>
                <w:highlight w:val="none"/>
                <w:lang w:eastAsia="zh-CN"/>
                <w14:textFill>
                  <w14:solidFill>
                    <w14:schemeClr w14:val="tx1"/>
                  </w14:solidFill>
                </w14:textFill>
              </w:rPr>
              <w:t>适中</w:t>
            </w:r>
            <w:r>
              <w:rPr>
                <w:rFonts w:hint="eastAsia" w:ascii="宋体" w:hAnsi="宋体" w:cs="宋体"/>
                <w:color w:val="000000" w:themeColor="text1"/>
                <w:spacing w:val="0"/>
                <w:sz w:val="24"/>
                <w:szCs w:val="24"/>
                <w:highlight w:val="none"/>
                <w14:textFill>
                  <w14:solidFill>
                    <w14:schemeClr w14:val="tx1"/>
                  </w14:solidFill>
                </w14:textFill>
              </w:rPr>
              <w:t>。无腐烂，无污染，清洁、新鲜，无异味、无病虫损害。农药残留不超标。</w:t>
            </w:r>
          </w:p>
        </w:tc>
        <w:tc>
          <w:tcPr>
            <w:tcW w:w="1233" w:type="dxa"/>
            <w:vMerge w:val="continue"/>
            <w:noWrap/>
            <w:vAlign w:val="center"/>
          </w:tcPr>
          <w:p w14:paraId="65454D70">
            <w:pPr>
              <w:keepNext w:val="0"/>
              <w:keepLines w:val="0"/>
              <w:pageBreakBefore w:val="0"/>
              <w:widowControl w:val="0"/>
              <w:kinsoku/>
              <w:wordWrap/>
              <w:overflowPunct/>
              <w:topLinePunct w:val="0"/>
              <w:autoSpaceDE/>
              <w:autoSpaceDN/>
              <w:bidi w:val="0"/>
              <w:spacing w:line="240" w:lineRule="auto"/>
              <w:rPr>
                <w:rFonts w:ascii="宋体" w:hAnsi="宋体" w:cs="宋体"/>
                <w:color w:val="000000" w:themeColor="text1"/>
                <w:spacing w:val="0"/>
                <w:sz w:val="24"/>
                <w:szCs w:val="24"/>
                <w:highlight w:val="none"/>
                <w14:textFill>
                  <w14:solidFill>
                    <w14:schemeClr w14:val="tx1"/>
                  </w14:solidFill>
                </w14:textFill>
              </w:rPr>
            </w:pPr>
          </w:p>
        </w:tc>
      </w:tr>
    </w:tbl>
    <w:p w14:paraId="7E5CFF6F">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Fonts w:hint="eastAsia" w:ascii="宋体"/>
          <w:kern w:val="0"/>
          <w:sz w:val="24"/>
          <w:szCs w:val="20"/>
        </w:rPr>
        <w:t>食用油</w:t>
      </w:r>
      <w:r>
        <w:rPr>
          <w:rStyle w:val="526"/>
          <w:rFonts w:hint="eastAsia" w:ascii="宋体" w:hAnsi="宋体" w:eastAsia="宋体" w:cs="宋体"/>
          <w:color w:val="auto"/>
          <w:sz w:val="24"/>
          <w:szCs w:val="24"/>
          <w:highlight w:val="none"/>
          <w:lang w:val="zh-TW" w:eastAsia="zh-CN"/>
        </w:rPr>
        <w:t>必须符合GB1535-2003标准，并拥有“QS“食品质量安全认证，且必须为非转基因</w:t>
      </w:r>
      <w:r>
        <w:rPr>
          <w:rStyle w:val="526"/>
          <w:rFonts w:hint="eastAsia" w:ascii="宋体" w:cs="宋体"/>
          <w:color w:val="auto"/>
          <w:sz w:val="24"/>
          <w:szCs w:val="24"/>
          <w:highlight w:val="none"/>
          <w:lang w:val="zh-TW" w:eastAsia="zh-CN"/>
        </w:rPr>
        <w:t>；</w:t>
      </w:r>
    </w:p>
    <w:p w14:paraId="4FDAC1E4">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ascii="宋体" w:hAnsi="宋体" w:eastAsia="宋体" w:cs="宋体"/>
          <w:color w:val="auto"/>
          <w:sz w:val="24"/>
          <w:szCs w:val="24"/>
          <w:highlight w:val="none"/>
          <w:lang w:val="zh-TW" w:eastAsia="zh-CN"/>
        </w:rPr>
        <w:t>猪肉、牛肉、鲜(冻)鸡鸭、鸡副产品等必须具有动物检验检疫合格证明</w:t>
      </w:r>
      <w:r>
        <w:rPr>
          <w:rStyle w:val="526"/>
          <w:rFonts w:hint="eastAsia" w:ascii="宋体" w:cs="宋体"/>
          <w:color w:val="auto"/>
          <w:sz w:val="24"/>
          <w:szCs w:val="24"/>
          <w:highlight w:val="none"/>
          <w:lang w:val="zh-TW" w:eastAsia="zh-CN"/>
        </w:rPr>
        <w:t>；</w:t>
      </w:r>
    </w:p>
    <w:p w14:paraId="680B8CA8">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ascii="宋体" w:hAnsi="宋体" w:eastAsia="宋体" w:cs="宋体"/>
          <w:color w:val="auto"/>
          <w:sz w:val="24"/>
          <w:szCs w:val="24"/>
          <w:highlight w:val="none"/>
          <w:lang w:val="zh-TW" w:eastAsia="zh-CN"/>
        </w:rPr>
        <w:t>糖、味精、酱油、醋、生粉等必须具有“QS“食品质量认证标志</w:t>
      </w:r>
      <w:r>
        <w:rPr>
          <w:rStyle w:val="526"/>
          <w:rFonts w:hint="eastAsia" w:ascii="宋体" w:cs="宋体"/>
          <w:color w:val="auto"/>
          <w:sz w:val="24"/>
          <w:szCs w:val="24"/>
          <w:highlight w:val="none"/>
          <w:lang w:val="zh-TW" w:eastAsia="zh-CN"/>
        </w:rPr>
        <w:t>；</w:t>
      </w:r>
    </w:p>
    <w:p w14:paraId="1C1E23AC">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ascii="宋体" w:hAnsi="宋体" w:eastAsia="宋体" w:cs="宋体"/>
          <w:color w:val="auto"/>
          <w:sz w:val="24"/>
          <w:szCs w:val="24"/>
          <w:highlight w:val="none"/>
          <w:lang w:val="zh-TW" w:eastAsia="zh-CN"/>
        </w:rPr>
        <w:t>豆制品、半成品必须具有“QS“食品质量安全认证</w:t>
      </w:r>
      <w:r>
        <w:rPr>
          <w:rStyle w:val="526"/>
          <w:rFonts w:hint="eastAsia" w:ascii="宋体" w:cs="宋体"/>
          <w:color w:val="auto"/>
          <w:sz w:val="24"/>
          <w:szCs w:val="24"/>
          <w:highlight w:val="none"/>
          <w:lang w:val="zh-TW" w:eastAsia="zh-CN"/>
        </w:rPr>
        <w:t>；</w:t>
      </w:r>
    </w:p>
    <w:p w14:paraId="7826076A">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ascii="宋体" w:hAnsi="宋体" w:eastAsia="宋体" w:cs="宋体"/>
          <w:color w:val="auto"/>
          <w:sz w:val="24"/>
          <w:szCs w:val="24"/>
          <w:highlight w:val="none"/>
          <w:lang w:val="zh-TW" w:eastAsia="zh-CN"/>
        </w:rPr>
        <w:t>禽蛋、蔬菜必须保证新鲜，且符合食品卫生安全法要求。</w:t>
      </w:r>
    </w:p>
    <w:p w14:paraId="3E2E04EC">
      <w:pPr>
        <w:pStyle w:val="277"/>
        <w:keepNext w:val="0"/>
        <w:keepLines w:val="0"/>
        <w:pageBreakBefore w:val="0"/>
        <w:widowControl w:val="0"/>
        <w:kinsoku/>
        <w:wordWrap/>
        <w:overflowPunct/>
        <w:topLinePunct w:val="0"/>
        <w:autoSpaceDE/>
        <w:autoSpaceDN/>
        <w:bidi w:val="0"/>
        <w:spacing w:before="0" w:beforeAutospacing="0" w:after="0" w:afterAutospacing="0" w:line="360" w:lineRule="auto"/>
        <w:ind w:firstLine="480"/>
        <w:rPr>
          <w:rStyle w:val="527"/>
          <w:color w:val="000000" w:themeColor="text1"/>
          <w:spacing w:val="0"/>
          <w:highlight w:val="none"/>
          <w14:textFill>
            <w14:solidFill>
              <w14:schemeClr w14:val="tx1"/>
            </w14:solidFill>
          </w14:textFill>
        </w:rPr>
      </w:pPr>
      <w:r>
        <w:rPr>
          <w:rStyle w:val="527"/>
          <w:rFonts w:hint="eastAsia"/>
          <w:color w:val="000000" w:themeColor="text1"/>
          <w:spacing w:val="0"/>
          <w:highlight w:val="none"/>
          <w14:textFill>
            <w14:solidFill>
              <w14:schemeClr w14:val="tx1"/>
            </w14:solidFill>
          </w14:textFill>
        </w:rPr>
        <w:t>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p>
    <w:p w14:paraId="62F85367">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九、</w:t>
      </w:r>
      <w:r>
        <w:rPr>
          <w:rFonts w:hint="eastAsia" w:ascii="宋体" w:hAnsi="宋体" w:cs="宋体"/>
          <w:color w:val="000000" w:themeColor="text1"/>
          <w:spacing w:val="0"/>
          <w:sz w:val="24"/>
          <w:highlight w:val="none"/>
          <w14:textFill>
            <w14:solidFill>
              <w14:schemeClr w14:val="tx1"/>
            </w14:solidFill>
          </w14:textFill>
        </w:rPr>
        <w:t>数量、品质保证</w:t>
      </w:r>
    </w:p>
    <w:p w14:paraId="76BF7717">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p>
    <w:p w14:paraId="3D530477">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2、每个品种的重量以双方核准的净重过磅数为准，双方签字确认作为结算凭证。</w:t>
      </w:r>
    </w:p>
    <w:p w14:paraId="63DD7CF4">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3</w:t>
      </w:r>
      <w:r>
        <w:rPr>
          <w:rFonts w:hint="eastAsia" w:ascii="宋体" w:hAnsi="宋体" w:cs="宋体"/>
          <w:color w:val="000000" w:themeColor="text1"/>
          <w:spacing w:val="0"/>
          <w:sz w:val="24"/>
          <w:highlight w:val="none"/>
          <w:lang w:eastAsia="zh-CN"/>
          <w14:textFill>
            <w14:solidFill>
              <w14:schemeClr w14:val="tx1"/>
            </w14:solidFill>
          </w14:textFill>
        </w:rPr>
        <w:t>、质</w:t>
      </w:r>
      <w:r>
        <w:rPr>
          <w:rFonts w:hint="eastAsia" w:ascii="宋体" w:hAnsi="宋体" w:eastAsia="宋体" w:cs="宋体"/>
          <w:sz w:val="24"/>
          <w:szCs w:val="24"/>
          <w:highlight w:val="none"/>
        </w:rPr>
        <w:t>量必须符合国家相关食品安全卫生标准。</w:t>
      </w:r>
      <w:r>
        <w:rPr>
          <w:rFonts w:hint="eastAsia" w:ascii="宋体" w:hAnsi="宋体" w:eastAsia="宋体" w:cs="宋体"/>
          <w:sz w:val="24"/>
          <w:szCs w:val="24"/>
          <w:highlight w:val="none"/>
          <w:lang w:val="en-US" w:eastAsia="zh-CN"/>
        </w:rPr>
        <w:t>甲方有权</w:t>
      </w:r>
      <w:r>
        <w:rPr>
          <w:rFonts w:hint="eastAsia" w:ascii="宋体" w:hAnsi="宋体" w:eastAsia="宋体" w:cs="宋体"/>
          <w:sz w:val="24"/>
          <w:szCs w:val="24"/>
          <w:highlight w:val="none"/>
        </w:rPr>
        <w:t>每天进行检测，检测一次不合格的，罚当天食材供货费用的两倍，检测不合格满三次的，甲方有权终止合同，且乙方须向甲方支付5%合同总金额的赔偿金</w:t>
      </w:r>
      <w:r>
        <w:rPr>
          <w:rFonts w:hint="eastAsia" w:ascii="宋体" w:hAnsi="宋体" w:cs="宋体"/>
          <w:color w:val="000000" w:themeColor="text1"/>
          <w:spacing w:val="0"/>
          <w:sz w:val="24"/>
          <w:highlight w:val="none"/>
          <w14:textFill>
            <w14:solidFill>
              <w14:schemeClr w14:val="tx1"/>
            </w14:solidFill>
          </w14:textFill>
        </w:rPr>
        <w:t>。</w:t>
      </w:r>
    </w:p>
    <w:p w14:paraId="52155AC3">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4、食品安全责任</w:t>
      </w:r>
    </w:p>
    <w:p w14:paraId="5A3455D3">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乙方应严格遵守《食品卫生安全法》和《动物检疫法》等相关规定，一经发现供应以下食品，除全部退货外，将取消供货单位的供货资格，并由其承担因此造成的一切经济责任和法律责任：</w:t>
      </w:r>
    </w:p>
    <w:p w14:paraId="4C118E5F">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（1）腐败变质、油脂酸败、霉变、生虫、污秽不洁、混有异物或者其他感官性状异常，对人体健康有害的；</w:t>
      </w:r>
    </w:p>
    <w:p w14:paraId="57414243">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（2）含有毒、有害物质或者被有害物质污染，对人体健康有害的；</w:t>
      </w:r>
    </w:p>
    <w:p w14:paraId="3F2F8530">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（3）含有致病性寄生虫、微生物或者微生物含量超过国家限定标准的；</w:t>
      </w:r>
    </w:p>
    <w:p w14:paraId="333FD554">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（4）未经动物检疫部门检疫、检验或者检疫、检验不合格的肉类及其制品；</w:t>
      </w:r>
    </w:p>
    <w:p w14:paraId="1D4B7016">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（5）病死、毒死或者死因不明的禽、畜禽、兽、水产动物等及其制品；</w:t>
      </w:r>
    </w:p>
    <w:p w14:paraId="585B0E00">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（6）掺假、掺杂、伪造，影响营养、卫生的；</w:t>
      </w:r>
    </w:p>
    <w:p w14:paraId="2260F2AF">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（7）用非食品原料加工的，加入非食品用化学物质或者将非食品当作食品的；</w:t>
      </w:r>
    </w:p>
    <w:p w14:paraId="341A6AE0">
      <w:pPr>
        <w:keepNext w:val="0"/>
        <w:keepLines w:val="0"/>
        <w:pageBreakBefore w:val="0"/>
        <w:widowControl w:val="0"/>
        <w:kinsoku/>
        <w:wordWrap/>
        <w:overflowPunct/>
        <w:topLinePunct w:val="0"/>
        <w:autoSpaceDE/>
        <w:autoSpaceDN/>
        <w:bidi w:val="0"/>
        <w:spacing w:line="360" w:lineRule="auto"/>
        <w:ind w:firstLine="480"/>
        <w:rPr>
          <w:rFonts w:hint="eastAsia"/>
          <w:lang w:val="en-US" w:eastAsia="zh-CN"/>
        </w:rPr>
      </w:pPr>
      <w:r>
        <w:rPr>
          <w:rFonts w:hint="eastAsia" w:ascii="宋体" w:hAnsi="宋体" w:cs="宋体"/>
          <w:color w:val="000000" w:themeColor="text1"/>
          <w:spacing w:val="0"/>
          <w:sz w:val="24"/>
          <w:highlight w:val="none"/>
          <w:lang w:val="en-US" w:eastAsia="zh-CN"/>
          <w14:textFill>
            <w14:solidFill>
              <w14:schemeClr w14:val="tx1"/>
            </w14:solidFill>
          </w14:textFill>
        </w:rPr>
        <w:t>（8）超过保质期限的。</w:t>
      </w:r>
    </w:p>
    <w:p w14:paraId="21B7C740">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十、</w:t>
      </w:r>
      <w:r>
        <w:rPr>
          <w:rFonts w:hint="eastAsia" w:ascii="宋体" w:hAnsi="宋体" w:cs="宋体"/>
          <w:color w:val="000000" w:themeColor="text1"/>
          <w:spacing w:val="0"/>
          <w:sz w:val="24"/>
          <w:highlight w:val="none"/>
          <w14:textFill>
            <w14:solidFill>
              <w14:schemeClr w14:val="tx1"/>
            </w14:solidFill>
          </w14:textFill>
        </w:rPr>
        <w:t>试供期</w:t>
      </w:r>
    </w:p>
    <w:p w14:paraId="56453603">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1、试供期为15天，即试供期从</w:t>
      </w:r>
      <w:r>
        <w:rPr>
          <w:rFonts w:hint="eastAsia" w:ascii="宋体" w:hAnsi="宋体" w:cs="宋体"/>
          <w:color w:val="000000" w:themeColor="text1"/>
          <w:spacing w:val="0"/>
          <w:sz w:val="24"/>
          <w:highlight w:val="non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14:textFill>
            <w14:solidFill>
              <w14:schemeClr w14:val="tx1"/>
            </w14:solidFill>
          </w14:textFill>
        </w:rPr>
        <w:t>年</w:t>
      </w:r>
      <w:r>
        <w:rPr>
          <w:rFonts w:hint="eastAsia" w:ascii="宋体" w:hAnsi="宋体" w:cs="宋体"/>
          <w:color w:val="000000" w:themeColor="text1"/>
          <w:spacing w:val="0"/>
          <w:sz w:val="24"/>
          <w:highlight w:val="non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14:textFill>
            <w14:solidFill>
              <w14:schemeClr w14:val="tx1"/>
            </w14:solidFill>
          </w14:textFill>
        </w:rPr>
        <w:t>月</w:t>
      </w:r>
      <w:r>
        <w:rPr>
          <w:rFonts w:hint="eastAsia" w:ascii="宋体" w:hAnsi="宋体" w:cs="宋体"/>
          <w:color w:val="000000" w:themeColor="text1"/>
          <w:spacing w:val="0"/>
          <w:sz w:val="24"/>
          <w:highlight w:val="non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14:textFill>
            <w14:solidFill>
              <w14:schemeClr w14:val="tx1"/>
            </w14:solidFill>
          </w14:textFill>
        </w:rPr>
        <w:t>日至</w:t>
      </w:r>
      <w:r>
        <w:rPr>
          <w:rFonts w:hint="eastAsia" w:ascii="宋体" w:hAnsi="宋体" w:cs="宋体"/>
          <w:color w:val="000000" w:themeColor="text1"/>
          <w:spacing w:val="0"/>
          <w:sz w:val="24"/>
          <w:highlight w:val="non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14:textFill>
            <w14:solidFill>
              <w14:schemeClr w14:val="tx1"/>
            </w14:solidFill>
          </w14:textFill>
        </w:rPr>
        <w:t>年</w:t>
      </w:r>
      <w:r>
        <w:rPr>
          <w:rFonts w:hint="eastAsia" w:ascii="宋体" w:hAnsi="宋体" w:cs="宋体"/>
          <w:color w:val="000000" w:themeColor="text1"/>
          <w:spacing w:val="0"/>
          <w:sz w:val="24"/>
          <w:highlight w:val="non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14:textFill>
            <w14:solidFill>
              <w14:schemeClr w14:val="tx1"/>
            </w14:solidFill>
          </w14:textFill>
        </w:rPr>
        <w:t>月</w:t>
      </w:r>
      <w:r>
        <w:rPr>
          <w:rFonts w:hint="eastAsia" w:ascii="宋体" w:hAnsi="宋体" w:cs="宋体"/>
          <w:color w:val="000000" w:themeColor="text1"/>
          <w:spacing w:val="0"/>
          <w:sz w:val="24"/>
          <w:highlight w:val="none"/>
          <w:lang w:val="en-US" w:eastAsia="zh-CN"/>
          <w14:textFill>
            <w14:solidFill>
              <w14:schemeClr w14:val="tx1"/>
            </w14:solidFill>
          </w14:textFill>
        </w:rPr>
        <w:t xml:space="preserve"> </w:t>
      </w:r>
      <w:r>
        <w:rPr>
          <w:rFonts w:hint="eastAsia" w:ascii="宋体" w:hAnsi="宋体" w:cs="宋体"/>
          <w:color w:val="000000" w:themeColor="text1"/>
          <w:spacing w:val="0"/>
          <w:sz w:val="24"/>
          <w:highlight w:val="none"/>
          <w14:textFill>
            <w14:solidFill>
              <w14:schemeClr w14:val="tx1"/>
            </w14:solidFill>
          </w14:textFill>
        </w:rPr>
        <w:t>日，试供期内甲方主要考察乙方货物质量、服务、信誉等方面。</w:t>
      </w:r>
    </w:p>
    <w:p w14:paraId="25FB4AB7">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2、试供期满且经甲方综合考察认为合格的，合同继续执行；若试供期间出现质量、服务等难以磨合的问题的，甲乙双方均可终止合同，甲方有权选择本项目中标候选人进行替补。</w:t>
      </w:r>
    </w:p>
    <w:p w14:paraId="1D835C93">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ascii="宋体" w:hAnsi="宋体" w:cs="宋体"/>
          <w:color w:val="000000" w:themeColor="text1"/>
          <w:spacing w:val="0"/>
          <w:sz w:val="24"/>
          <w:highlight w:val="none"/>
          <w14:textFill>
            <w14:solidFill>
              <w14:schemeClr w14:val="tx1"/>
            </w14:solidFill>
          </w14:textFill>
        </w:rPr>
        <w:t>十一、</w:t>
      </w:r>
      <w:r>
        <w:rPr>
          <w:rFonts w:hint="eastAsia" w:ascii="宋体" w:hAnsi="宋体" w:cs="宋体"/>
          <w:color w:val="000000" w:themeColor="text1"/>
          <w:spacing w:val="0"/>
          <w:sz w:val="24"/>
          <w:highlight w:val="none"/>
          <w14:textFill>
            <w14:solidFill>
              <w14:schemeClr w14:val="tx1"/>
            </w14:solidFill>
          </w14:textFill>
        </w:rPr>
        <w:t>合同期</w:t>
      </w:r>
    </w:p>
    <w:p w14:paraId="1768CFC3">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w:t>
      </w:r>
      <w:r>
        <w:rPr>
          <w:rFonts w:hint="eastAsia" w:ascii="宋体" w:hAnsi="宋体" w:cs="宋体"/>
          <w:color w:val="000000" w:themeColor="text1"/>
          <w:spacing w:val="0"/>
          <w:sz w:val="24"/>
          <w:highlight w:val="none"/>
          <w:lang w:val="en-US" w:eastAsia="zh-CN"/>
          <w14:textFill>
            <w14:solidFill>
              <w14:schemeClr w14:val="tx1"/>
            </w14:solidFill>
          </w14:textFill>
        </w:rPr>
        <w:t>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B346FF0">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2、乙方在履行合同期间，如抽查发现当天供货价格超出无锡市发展和改革委员会官网的公布价格、原材料出现明显质量问题，不符合国家相关规定。发生以上情况，第一次，采购人给予书面警告，并赔偿1000元人民币；第二次，采购人将约谈供货方，并赔偿2000元人民币；第三次，采购人将直接取消其供货资格，由第二中标候选人进行替补。</w:t>
      </w:r>
    </w:p>
    <w:p w14:paraId="2B01A014">
      <w:pPr>
        <w:keepNext w:val="0"/>
        <w:keepLines w:val="0"/>
        <w:pageBreakBefore w:val="0"/>
        <w:widowControl w:val="0"/>
        <w:kinsoku/>
        <w:wordWrap/>
        <w:overflowPunct/>
        <w:topLinePunct w:val="0"/>
        <w:autoSpaceDE/>
        <w:autoSpaceDN/>
        <w:bidi w:val="0"/>
        <w:spacing w:line="360" w:lineRule="auto"/>
        <w:ind w:firstLine="480"/>
        <w:rPr>
          <w:rFonts w:hint="eastAsia" w:ascii="宋体" w:hAnsi="宋体" w:cs="宋体"/>
          <w:color w:val="000000" w:themeColor="text1"/>
          <w:spacing w:val="0"/>
          <w:sz w:val="24"/>
          <w:highlight w:val="none"/>
          <w:lang w:val="en-US" w:eastAsia="zh-CN"/>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3、</w:t>
      </w:r>
      <w:r>
        <w:rPr>
          <w:rFonts w:hint="eastAsia" w:ascii="宋体" w:hAnsi="宋体" w:cs="宋体"/>
          <w:color w:val="000000" w:themeColor="text1"/>
          <w:spacing w:val="0"/>
          <w:sz w:val="24"/>
          <w:highlight w:val="none"/>
          <w14:textFill>
            <w14:solidFill>
              <w14:schemeClr w14:val="tx1"/>
            </w14:solidFill>
          </w14:textFill>
        </w:rPr>
        <w:t>合同期间，若乙方价格明显高出市场同类品质产品批发价的20％，甲方有权立即单方</w:t>
      </w:r>
      <w:r>
        <w:rPr>
          <w:rFonts w:hint="eastAsia" w:ascii="宋体" w:hAnsi="宋体" w:cs="宋体"/>
          <w:color w:val="000000" w:themeColor="text1"/>
          <w:spacing w:val="0"/>
          <w:sz w:val="24"/>
          <w:highlight w:val="none"/>
          <w:lang w:val="en-US" w:eastAsia="zh-CN"/>
          <w14:textFill>
            <w14:solidFill>
              <w14:schemeClr w14:val="tx1"/>
            </w14:solidFill>
          </w14:textFill>
        </w:rPr>
        <w:t>解除</w:t>
      </w:r>
      <w:r>
        <w:rPr>
          <w:rFonts w:hint="eastAsia" w:ascii="宋体" w:hAnsi="宋体" w:cs="宋体"/>
          <w:color w:val="000000" w:themeColor="text1"/>
          <w:spacing w:val="0"/>
          <w:sz w:val="24"/>
          <w:highlight w:val="none"/>
          <w14:textFill>
            <w14:solidFill>
              <w14:schemeClr w14:val="tx1"/>
            </w14:solidFill>
          </w14:textFill>
        </w:rPr>
        <w:t>合同，不承担因此造成的乙方的</w:t>
      </w:r>
      <w:r>
        <w:rPr>
          <w:rFonts w:hint="eastAsia" w:ascii="宋体" w:hAnsi="宋体" w:cs="宋体"/>
          <w:color w:val="000000" w:themeColor="text1"/>
          <w:spacing w:val="0"/>
          <w:sz w:val="24"/>
          <w:highlight w:val="none"/>
          <w:lang w:val="en-US" w:eastAsia="zh-CN"/>
          <w14:textFill>
            <w14:solidFill>
              <w14:schemeClr w14:val="tx1"/>
            </w14:solidFill>
          </w14:textFill>
        </w:rPr>
        <w:t>全部</w:t>
      </w:r>
      <w:r>
        <w:rPr>
          <w:rFonts w:hint="eastAsia" w:ascii="宋体" w:hAnsi="宋体" w:cs="宋体"/>
          <w:color w:val="000000" w:themeColor="text1"/>
          <w:spacing w:val="0"/>
          <w:sz w:val="24"/>
          <w:highlight w:val="none"/>
          <w14:textFill>
            <w14:solidFill>
              <w14:schemeClr w14:val="tx1"/>
            </w14:solidFill>
          </w14:textFill>
        </w:rPr>
        <w:t>损失。</w:t>
      </w:r>
    </w:p>
    <w:p w14:paraId="1449CC20">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十二、付款方式</w:t>
      </w:r>
    </w:p>
    <w:p w14:paraId="0770C9E8">
      <w:pPr>
        <w:pStyle w:val="240"/>
        <w:keepNext w:val="0"/>
        <w:keepLines w:val="0"/>
        <w:pageBreakBefore w:val="0"/>
        <w:widowControl w:val="0"/>
        <w:kinsoku/>
        <w:wordWrap/>
        <w:overflowPunct/>
        <w:topLinePunct w:val="0"/>
        <w:autoSpaceDE/>
        <w:autoSpaceDN/>
        <w:bidi w:val="0"/>
        <w:spacing w:line="360" w:lineRule="auto"/>
        <w:ind w:firstLine="480"/>
        <w:rPr>
          <w:rFonts w:hAnsi="宋体" w:cs="宋体"/>
          <w:color w:val="000000" w:themeColor="text1"/>
          <w:spacing w:val="0"/>
          <w:sz w:val="24"/>
          <w:szCs w:val="24"/>
          <w:highlight w:val="none"/>
          <w:u w:val="single"/>
          <w14:textFill>
            <w14:solidFill>
              <w14:schemeClr w14:val="tx1"/>
            </w14:solidFill>
          </w14:textFill>
        </w:rPr>
      </w:pPr>
      <w:r>
        <w:rPr>
          <w:rFonts w:hint="eastAsia" w:hAnsi="宋体" w:cs="宋体"/>
          <w:color w:val="000000" w:themeColor="text1"/>
          <w:spacing w:val="0"/>
          <w:sz w:val="24"/>
          <w:szCs w:val="24"/>
          <w:highlight w:val="none"/>
          <w:u w:val="single"/>
          <w14:textFill>
            <w14:solidFill>
              <w14:schemeClr w14:val="tx1"/>
            </w14:solidFill>
          </w14:textFill>
        </w:rPr>
        <w:t>每月凭经甲方</w:t>
      </w:r>
      <w:r>
        <w:rPr>
          <w:rFonts w:hint="eastAsia" w:hAnsi="宋体" w:cs="宋体"/>
          <w:color w:val="000000" w:themeColor="text1"/>
          <w:spacing w:val="0"/>
          <w:sz w:val="24"/>
          <w:szCs w:val="24"/>
          <w:highlight w:val="none"/>
          <w:u w:val="single"/>
          <w:lang w:val="en-US" w:eastAsia="zh-CN"/>
          <w14:textFill>
            <w14:solidFill>
              <w14:schemeClr w14:val="tx1"/>
            </w14:solidFill>
          </w14:textFill>
        </w:rPr>
        <w:t>指定人</w:t>
      </w:r>
      <w:r>
        <w:rPr>
          <w:rFonts w:hint="eastAsia" w:hAnsi="宋体" w:cs="宋体"/>
          <w:color w:val="000000" w:themeColor="text1"/>
          <w:spacing w:val="0"/>
          <w:sz w:val="24"/>
          <w:szCs w:val="24"/>
          <w:highlight w:val="none"/>
          <w:u w:val="single"/>
          <w14:textFill>
            <w14:solidFill>
              <w14:schemeClr w14:val="tx1"/>
            </w14:solidFill>
          </w14:textFill>
        </w:rPr>
        <w:t>签字的送货单据、定价单及考核情况结算一次（节假日顺延），采用转账支付方式结算。</w:t>
      </w:r>
      <w:r>
        <w:rPr>
          <w:rFonts w:hint="eastAsia" w:hAnsi="宋体" w:cs="宋体"/>
          <w:color w:val="000000" w:themeColor="text1"/>
          <w:spacing w:val="0"/>
          <w:sz w:val="24"/>
          <w:szCs w:val="24"/>
          <w:highlight w:val="none"/>
          <w:u w:val="single"/>
          <w:lang w:val="en-US" w:eastAsia="zh-CN"/>
          <w14:textFill>
            <w14:solidFill>
              <w14:schemeClr w14:val="tx1"/>
            </w14:solidFill>
          </w14:textFill>
        </w:rPr>
        <w:t>付款前</w:t>
      </w:r>
      <w:r>
        <w:rPr>
          <w:rFonts w:hint="eastAsia" w:hAnsi="宋体" w:cs="宋体"/>
          <w:color w:val="000000" w:themeColor="text1"/>
          <w:spacing w:val="0"/>
          <w:sz w:val="24"/>
          <w:szCs w:val="24"/>
          <w:highlight w:val="none"/>
          <w:u w:val="single"/>
          <w14:textFill>
            <w14:solidFill>
              <w14:schemeClr w14:val="tx1"/>
            </w14:solidFill>
          </w14:textFill>
        </w:rPr>
        <w:t>乙方需提供与货款等额的正规发票。</w:t>
      </w:r>
    </w:p>
    <w:p w14:paraId="210FE441">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十三、违约责任</w:t>
      </w:r>
    </w:p>
    <w:p w14:paraId="52548C52">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p>
    <w:p w14:paraId="47E7FCDC">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p>
    <w:p w14:paraId="64959AF7">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3、</w:t>
      </w:r>
      <w:r>
        <w:rPr>
          <w:rFonts w:hint="eastAsia" w:ascii="宋体" w:hAnsi="宋体" w:eastAsia="宋体" w:cs="宋体"/>
          <w:color w:val="000000" w:themeColor="text1"/>
          <w:spacing w:val="0"/>
          <w:sz w:val="24"/>
          <w:highlight w:val="none"/>
          <w14:textFill>
            <w14:solidFill>
              <w14:schemeClr w14:val="tx1"/>
            </w14:solidFill>
          </w14:textFill>
        </w:rPr>
        <w:t>乙方在收到甲方订单后，不得随意变更订单内的</w:t>
      </w:r>
      <w:r>
        <w:rPr>
          <w:rFonts w:hint="eastAsia" w:ascii="宋体" w:hAnsi="宋体" w:eastAsia="宋体" w:cs="宋体"/>
          <w:color w:val="000000" w:themeColor="text1"/>
          <w:spacing w:val="0"/>
          <w:sz w:val="24"/>
          <w:highlight w:val="none"/>
          <w:lang w:val="en-US" w:eastAsia="zh-CN"/>
          <w14:textFill>
            <w14:solidFill>
              <w14:schemeClr w14:val="tx1"/>
            </w14:solidFill>
          </w14:textFill>
        </w:rPr>
        <w:t>名称、</w:t>
      </w:r>
      <w:r>
        <w:rPr>
          <w:rFonts w:hint="eastAsia" w:ascii="宋体" w:hAnsi="宋体" w:eastAsia="宋体" w:cs="宋体"/>
          <w:color w:val="000000" w:themeColor="text1"/>
          <w:spacing w:val="0"/>
          <w:sz w:val="24"/>
          <w:highlight w:val="none"/>
          <w14:textFill>
            <w14:solidFill>
              <w14:schemeClr w14:val="tx1"/>
            </w14:solidFill>
          </w14:textFill>
        </w:rPr>
        <w:t>品种、规格、数量，如因货源不足或个别品种缺货而无法提供等因素，乙方不能满足甲方需求，需调换食材品种时，必须于接到订单后三个小时内及时知会甲方，经甲方同意后，按协商后的</w:t>
      </w:r>
      <w:r>
        <w:rPr>
          <w:rFonts w:hint="eastAsia" w:ascii="宋体" w:hAnsi="宋体" w:eastAsia="宋体" w:cs="宋体"/>
          <w:color w:val="000000" w:themeColor="text1"/>
          <w:spacing w:val="0"/>
          <w:sz w:val="24"/>
          <w:highlight w:val="none"/>
          <w:lang w:val="en-US" w:eastAsia="zh-CN"/>
          <w14:textFill>
            <w14:solidFill>
              <w14:schemeClr w14:val="tx1"/>
            </w14:solidFill>
          </w14:textFill>
        </w:rPr>
        <w:t>名称、</w:t>
      </w:r>
      <w:r>
        <w:rPr>
          <w:rFonts w:hint="eastAsia" w:ascii="宋体" w:hAnsi="宋体" w:eastAsia="宋体" w:cs="宋体"/>
          <w:color w:val="000000" w:themeColor="text1"/>
          <w:spacing w:val="0"/>
          <w:sz w:val="24"/>
          <w:highlight w:val="none"/>
          <w14:textFill>
            <w14:solidFill>
              <w14:schemeClr w14:val="tx1"/>
            </w14:solidFill>
          </w14:textFill>
        </w:rPr>
        <w:t>品种、规格、数量将食品于次日</w:t>
      </w:r>
      <w:r>
        <w:rPr>
          <w:rFonts w:hint="eastAsia" w:ascii="宋体" w:hAnsi="宋体" w:eastAsia="宋体" w:cs="宋体"/>
          <w:color w:val="000000" w:themeColor="text1"/>
          <w:spacing w:val="0"/>
          <w:sz w:val="24"/>
          <w:highlight w:val="none"/>
          <w:lang w:val="en-US" w:eastAsia="zh-CN"/>
          <w14:textFill>
            <w14:solidFill>
              <w14:schemeClr w14:val="tx1"/>
            </w14:solidFill>
          </w14:textFill>
        </w:rPr>
        <w:t>5</w:t>
      </w:r>
      <w:r>
        <w:rPr>
          <w:rFonts w:hint="eastAsia" w:ascii="宋体" w:hAnsi="宋体" w:eastAsia="宋体" w:cs="宋体"/>
          <w:color w:val="000000" w:themeColor="text1"/>
          <w:spacing w:val="0"/>
          <w:sz w:val="24"/>
          <w:highlight w:val="none"/>
          <w14:textFill>
            <w14:solidFill>
              <w14:schemeClr w14:val="tx1"/>
            </w14:solidFill>
          </w14:textFill>
        </w:rPr>
        <w:t>:30前配送至甲方指定的地点，相关费用由乙方承担。如乙方未及时通知到甲方，导致无法及时供货的，乙方须承担当日所有供货食材总金额的两倍罚款，上述情况出现三次及以上的，甲方有权立即</w:t>
      </w:r>
      <w:r>
        <w:rPr>
          <w:rFonts w:hint="eastAsia" w:ascii="宋体" w:hAnsi="宋体" w:cs="宋体"/>
          <w:color w:val="000000" w:themeColor="text1"/>
          <w:spacing w:val="0"/>
          <w:sz w:val="24"/>
          <w:highlight w:val="none"/>
          <w:lang w:val="en-US" w:eastAsia="zh-CN"/>
          <w14:textFill>
            <w14:solidFill>
              <w14:schemeClr w14:val="tx1"/>
            </w14:solidFill>
          </w14:textFill>
        </w:rPr>
        <w:t>解除</w:t>
      </w:r>
      <w:r>
        <w:rPr>
          <w:rFonts w:hint="eastAsia" w:ascii="宋体" w:hAnsi="宋体" w:eastAsia="宋体" w:cs="宋体"/>
          <w:color w:val="000000" w:themeColor="text1"/>
          <w:spacing w:val="0"/>
          <w:sz w:val="24"/>
          <w:highlight w:val="none"/>
          <w14:textFill>
            <w14:solidFill>
              <w14:schemeClr w14:val="tx1"/>
            </w14:solidFill>
          </w14:textFill>
        </w:rPr>
        <w:t>合同，且乙方须向甲方支付合同总金额的5%</w:t>
      </w:r>
      <w:r>
        <w:rPr>
          <w:rFonts w:hint="eastAsia" w:ascii="宋体" w:hAnsi="宋体" w:eastAsia="宋体" w:cs="宋体"/>
          <w:color w:val="000000" w:themeColor="text1"/>
          <w:spacing w:val="0"/>
          <w:sz w:val="24"/>
          <w:highlight w:val="none"/>
          <w:lang w:val="en-US" w:eastAsia="zh-CN"/>
          <w14:textFill>
            <w14:solidFill>
              <w14:schemeClr w14:val="tx1"/>
            </w14:solidFill>
          </w14:textFill>
        </w:rPr>
        <w:t>作为</w:t>
      </w:r>
      <w:r>
        <w:rPr>
          <w:rFonts w:hint="eastAsia" w:ascii="宋体" w:hAnsi="宋体" w:eastAsia="宋体" w:cs="宋体"/>
          <w:color w:val="000000" w:themeColor="text1"/>
          <w:spacing w:val="0"/>
          <w:sz w:val="24"/>
          <w:highlight w:val="none"/>
          <w14:textFill>
            <w14:solidFill>
              <w14:schemeClr w14:val="tx1"/>
            </w14:solidFill>
          </w14:textFill>
        </w:rPr>
        <w:t>赔偿金。</w:t>
      </w:r>
    </w:p>
    <w:p w14:paraId="04E72DBF">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4、由于乙方所供货物的质量问题导致就餐人员发生食物中毒事件时（以防疫部门鉴定为准），除偿付甲方损失外，并追究法律责任，同时，立即</w:t>
      </w:r>
      <w:r>
        <w:rPr>
          <w:rFonts w:hint="eastAsia" w:ascii="宋体" w:hAnsi="宋体" w:cs="宋体"/>
          <w:color w:val="000000" w:themeColor="text1"/>
          <w:spacing w:val="0"/>
          <w:sz w:val="24"/>
          <w:highlight w:val="none"/>
          <w:lang w:val="en-US" w:eastAsia="zh-CN"/>
          <w14:textFill>
            <w14:solidFill>
              <w14:schemeClr w14:val="tx1"/>
            </w14:solidFill>
          </w14:textFill>
        </w:rPr>
        <w:t>解除</w:t>
      </w:r>
      <w:r>
        <w:rPr>
          <w:rFonts w:hint="eastAsia" w:ascii="宋体" w:hAnsi="宋体" w:cs="宋体"/>
          <w:color w:val="000000" w:themeColor="text1"/>
          <w:spacing w:val="0"/>
          <w:sz w:val="24"/>
          <w:highlight w:val="none"/>
          <w14:textFill>
            <w14:solidFill>
              <w14:schemeClr w14:val="tx1"/>
            </w14:solidFill>
          </w14:textFill>
        </w:rPr>
        <w:t>合同。</w:t>
      </w:r>
    </w:p>
    <w:p w14:paraId="0DFF5852">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十四、其他事项</w:t>
      </w:r>
    </w:p>
    <w:p w14:paraId="081FDBFA">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p>
    <w:p w14:paraId="493E1768">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2、乙方应按照本合同规定的服务范围配备、配足采购、送货人员。如甲方临时通知乙方增加食材配送，乙方必须立即响应。</w:t>
      </w:r>
    </w:p>
    <w:p w14:paraId="67D50EE7">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3、乙方应加强食品安全监管，如果发生食品安全事故，如食物中毒等，一切医疗费用</w:t>
      </w:r>
      <w:r>
        <w:rPr>
          <w:rFonts w:hint="eastAsia" w:ascii="宋体" w:hAnsi="宋体" w:cs="宋体"/>
          <w:color w:val="000000" w:themeColor="text1"/>
          <w:spacing w:val="0"/>
          <w:sz w:val="24"/>
          <w:highlight w:val="none"/>
          <w:lang w:eastAsia="zh-CN"/>
          <w14:textFill>
            <w14:solidFill>
              <w14:schemeClr w14:val="tx1"/>
            </w14:solidFill>
          </w14:textFill>
        </w:rPr>
        <w:t>、</w:t>
      </w:r>
      <w:r>
        <w:rPr>
          <w:rFonts w:hint="eastAsia" w:ascii="宋体" w:hAnsi="宋体" w:cs="宋体"/>
          <w:color w:val="000000" w:themeColor="text1"/>
          <w:spacing w:val="0"/>
          <w:sz w:val="24"/>
          <w:highlight w:val="none"/>
          <w:lang w:val="en-US" w:eastAsia="zh-CN"/>
          <w14:textFill>
            <w14:solidFill>
              <w14:schemeClr w14:val="tx1"/>
            </w14:solidFill>
          </w14:textFill>
        </w:rPr>
        <w:t>误工费、护理费、交通费等法定项目</w:t>
      </w:r>
      <w:r>
        <w:rPr>
          <w:rFonts w:hint="eastAsia" w:ascii="宋体" w:hAnsi="宋体" w:cs="宋体"/>
          <w:color w:val="000000" w:themeColor="text1"/>
          <w:spacing w:val="0"/>
          <w:sz w:val="24"/>
          <w:highlight w:val="none"/>
          <w14:textFill>
            <w14:solidFill>
              <w14:schemeClr w14:val="tx1"/>
            </w14:solidFill>
          </w14:textFill>
        </w:rPr>
        <w:t>均由乙方承担，同时甲方可据此单方面解除合同。</w:t>
      </w:r>
    </w:p>
    <w:p w14:paraId="4FE6B53F">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4、乙方必须确保按规定、按时支付员工工资。如因乙方拖欠员工工资而发生</w:t>
      </w:r>
      <w:r>
        <w:rPr>
          <w:rFonts w:hint="eastAsia" w:ascii="宋体" w:hAnsi="宋体" w:cs="宋体"/>
          <w:color w:val="000000" w:themeColor="text1"/>
          <w:spacing w:val="0"/>
          <w:sz w:val="24"/>
          <w:highlight w:val="none"/>
          <w:lang w:val="en-US" w:eastAsia="zh-CN"/>
          <w14:textFill>
            <w14:solidFill>
              <w14:schemeClr w14:val="tx1"/>
            </w14:solidFill>
          </w14:textFill>
        </w:rPr>
        <w:t>诉讼</w:t>
      </w:r>
      <w:r>
        <w:rPr>
          <w:rFonts w:hint="eastAsia" w:ascii="宋体" w:hAnsi="宋体" w:cs="宋体"/>
          <w:color w:val="000000" w:themeColor="text1"/>
          <w:spacing w:val="0"/>
          <w:sz w:val="24"/>
          <w:highlight w:val="none"/>
          <w14:textFill>
            <w14:solidFill>
              <w14:schemeClr w14:val="tx1"/>
            </w14:solidFill>
          </w14:textFill>
        </w:rPr>
        <w:t>、上访等情况，一律与甲方无关。</w:t>
      </w:r>
    </w:p>
    <w:p w14:paraId="588AB591">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5、乙方不得将合同的全部或部分项目转包、分包给其他公司或个人，否则甲方有权单方面解除合同。</w:t>
      </w:r>
    </w:p>
    <w:p w14:paraId="5E118411">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6、本合同价不作为结算依据，每次付款按照实际配送量进行结算。</w:t>
      </w:r>
    </w:p>
    <w:p w14:paraId="35D7ADC8">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十五、解决争议的方式</w:t>
      </w:r>
    </w:p>
    <w:p w14:paraId="14945C73">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1、本协议履行的过程中发生的任何争议，若双方不能通过友好协商的方式加以解决，向</w:t>
      </w:r>
      <w:r>
        <w:rPr>
          <w:rFonts w:hint="eastAsia" w:ascii="宋体" w:hAnsi="宋体" w:cs="宋体"/>
          <w:color w:val="000000" w:themeColor="text1"/>
          <w:spacing w:val="0"/>
          <w:sz w:val="24"/>
          <w:highlight w:val="none"/>
          <w:lang w:val="en-US" w:eastAsia="zh-CN"/>
          <w14:textFill>
            <w14:solidFill>
              <w14:schemeClr w14:val="tx1"/>
            </w14:solidFill>
          </w14:textFill>
        </w:rPr>
        <w:t>无锡市新吴区</w:t>
      </w:r>
      <w:r>
        <w:rPr>
          <w:rFonts w:hint="eastAsia" w:ascii="宋体" w:hAnsi="宋体" w:cs="宋体"/>
          <w:color w:val="000000" w:themeColor="text1"/>
          <w:spacing w:val="0"/>
          <w:sz w:val="24"/>
          <w:highlight w:val="none"/>
          <w14:textFill>
            <w14:solidFill>
              <w14:schemeClr w14:val="tx1"/>
            </w14:solidFill>
          </w14:textFill>
        </w:rPr>
        <w:t>人民法院提起诉讼。</w:t>
      </w:r>
    </w:p>
    <w:p w14:paraId="19C7B167">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2、在法院审理期间，除提交法院审理的事项外，本协议其他事项和条款仍继续执行。</w:t>
      </w:r>
    </w:p>
    <w:p w14:paraId="46A16F71">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十六、不可抗力事件处理</w:t>
      </w:r>
    </w:p>
    <w:p w14:paraId="4667A8C3">
      <w:pPr>
        <w:keepNext w:val="0"/>
        <w:keepLines w:val="0"/>
        <w:pageBreakBefore w:val="0"/>
        <w:widowControl w:val="0"/>
        <w:tabs>
          <w:tab w:val="left" w:pos="1695"/>
        </w:tabs>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ascii="宋体" w:hAnsi="宋体" w:cs="宋体"/>
          <w:color w:val="000000" w:themeColor="text1"/>
          <w:spacing w:val="0"/>
          <w:sz w:val="24"/>
          <w:highlight w:val="none"/>
          <w:lang w:eastAsia="zh-CN"/>
          <w14:textFill>
            <w14:solidFill>
              <w14:schemeClr w14:val="tx1"/>
            </w14:solidFill>
          </w14:textFill>
        </w:rPr>
        <w:t>免予</w:t>
      </w:r>
      <w:r>
        <w:rPr>
          <w:rFonts w:hint="eastAsia" w:ascii="宋体" w:hAnsi="宋体" w:cs="宋体"/>
          <w:color w:val="000000" w:themeColor="text1"/>
          <w:spacing w:val="0"/>
          <w:sz w:val="24"/>
          <w:highlight w:val="none"/>
          <w14:textFill>
            <w14:solidFill>
              <w14:schemeClr w14:val="tx1"/>
            </w14:solidFill>
          </w14:textFill>
        </w:rPr>
        <w:t>承担部分或全部责任。</w:t>
      </w:r>
    </w:p>
    <w:p w14:paraId="056B5B54">
      <w:pPr>
        <w:keepNext w:val="0"/>
        <w:keepLines w:val="0"/>
        <w:pageBreakBefore w:val="0"/>
        <w:widowControl w:val="0"/>
        <w:kinsoku/>
        <w:wordWrap/>
        <w:overflowPunct/>
        <w:topLinePunct w:val="0"/>
        <w:autoSpaceDE/>
        <w:autoSpaceDN/>
        <w:bidi w:val="0"/>
        <w:spacing w:line="360" w:lineRule="auto"/>
        <w:ind w:firstLine="480"/>
        <w:rPr>
          <w:rFonts w:ascii="宋体" w:hAnsi="宋体" w:cs="宋体"/>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十七、本协议执行期内，各方均不得随意变更或解除协议。协议有未尽事宜，须经各方协商作出补充规定。补充规定与本协议具有同等效力。</w:t>
      </w:r>
    </w:p>
    <w:p w14:paraId="2B369B08">
      <w:pPr>
        <w:keepNext w:val="0"/>
        <w:keepLines w:val="0"/>
        <w:pageBreakBefore w:val="0"/>
        <w:widowControl w:val="0"/>
        <w:tabs>
          <w:tab w:val="left" w:pos="210"/>
          <w:tab w:val="left" w:pos="840"/>
        </w:tabs>
        <w:kinsoku/>
        <w:wordWrap/>
        <w:overflowPunct/>
        <w:topLinePunct w:val="0"/>
        <w:autoSpaceDE/>
        <w:autoSpaceDN/>
        <w:bidi w:val="0"/>
        <w:spacing w:line="360" w:lineRule="auto"/>
        <w:ind w:firstLine="480"/>
        <w:rPr>
          <w:rFonts w:ascii="宋体" w:hAnsi="宋体"/>
          <w:bCs/>
          <w:color w:val="000000" w:themeColor="text1"/>
          <w:spacing w:val="0"/>
          <w:sz w:val="24"/>
          <w:highlight w:val="none"/>
          <w14:textFill>
            <w14:solidFill>
              <w14:schemeClr w14:val="tx1"/>
            </w14:solidFill>
          </w14:textFill>
        </w:rPr>
      </w:pPr>
      <w:r>
        <w:rPr>
          <w:rFonts w:hint="eastAsia" w:ascii="宋体" w:hAnsi="宋体" w:cs="宋体"/>
          <w:color w:val="000000" w:themeColor="text1"/>
          <w:spacing w:val="0"/>
          <w:sz w:val="24"/>
          <w:highlight w:val="none"/>
          <w14:textFill>
            <w14:solidFill>
              <w14:schemeClr w14:val="tx1"/>
            </w14:solidFill>
          </w14:textFill>
        </w:rPr>
        <w:t>十八、</w:t>
      </w:r>
      <w:r>
        <w:rPr>
          <w:rFonts w:hint="eastAsia" w:ascii="宋体" w:hAnsi="宋体"/>
          <w:bCs/>
          <w:color w:val="000000" w:themeColor="text1"/>
          <w:spacing w:val="0"/>
          <w:sz w:val="24"/>
          <w:highlight w:val="none"/>
          <w14:textFill>
            <w14:solidFill>
              <w14:schemeClr w14:val="tx1"/>
            </w14:solidFill>
          </w14:textFill>
        </w:rPr>
        <w:t>合同备案：</w:t>
      </w:r>
    </w:p>
    <w:p w14:paraId="5B30EEA9">
      <w:pPr>
        <w:keepNext w:val="0"/>
        <w:keepLines w:val="0"/>
        <w:pageBreakBefore w:val="0"/>
        <w:widowControl w:val="0"/>
        <w:tabs>
          <w:tab w:val="left" w:pos="210"/>
          <w:tab w:val="left" w:pos="735"/>
          <w:tab w:val="left" w:pos="1155"/>
        </w:tabs>
        <w:kinsoku/>
        <w:wordWrap/>
        <w:overflowPunct/>
        <w:topLinePunct w:val="0"/>
        <w:autoSpaceDE/>
        <w:autoSpaceDN/>
        <w:bidi w:val="0"/>
        <w:spacing w:line="360" w:lineRule="auto"/>
        <w:ind w:firstLine="480"/>
        <w:rPr>
          <w:rFonts w:ascii="宋体" w:hAnsi="宋体"/>
          <w:bCs/>
          <w:color w:val="000000" w:themeColor="text1"/>
          <w:spacing w:val="0"/>
          <w:sz w:val="24"/>
          <w:highlight w:val="none"/>
          <w14:textFill>
            <w14:solidFill>
              <w14:schemeClr w14:val="tx1"/>
            </w14:solidFill>
          </w14:textFill>
        </w:rPr>
      </w:pPr>
      <w:r>
        <w:rPr>
          <w:rFonts w:hint="eastAsia" w:ascii="宋体" w:hAnsi="宋体"/>
          <w:bCs/>
          <w:color w:val="000000" w:themeColor="text1"/>
          <w:spacing w:val="0"/>
          <w:sz w:val="24"/>
          <w:highlight w:val="none"/>
          <w14:textFill>
            <w14:solidFill>
              <w14:schemeClr w14:val="tx1"/>
            </w14:solidFill>
          </w14:textFill>
        </w:rPr>
        <w:t>合同一式</w:t>
      </w:r>
      <w:r>
        <w:rPr>
          <w:rFonts w:hint="eastAsia" w:ascii="宋体" w:hAnsi="宋体"/>
          <w:bCs/>
          <w:color w:val="000000" w:themeColor="text1"/>
          <w:spacing w:val="0"/>
          <w:sz w:val="24"/>
          <w:highlight w:val="none"/>
          <w:lang w:val="en-US" w:eastAsia="zh-CN"/>
          <w14:textFill>
            <w14:solidFill>
              <w14:schemeClr w14:val="tx1"/>
            </w14:solidFill>
          </w14:textFill>
        </w:rPr>
        <w:t>五</w:t>
      </w:r>
      <w:r>
        <w:rPr>
          <w:rFonts w:hint="eastAsia" w:ascii="宋体" w:hAnsi="宋体"/>
          <w:bCs/>
          <w:color w:val="000000" w:themeColor="text1"/>
          <w:spacing w:val="0"/>
          <w:sz w:val="24"/>
          <w:highlight w:val="none"/>
          <w14:textFill>
            <w14:solidFill>
              <w14:schemeClr w14:val="tx1"/>
            </w14:solidFill>
          </w14:textFill>
        </w:rPr>
        <w:t>份，供需双方各执</w:t>
      </w:r>
      <w:r>
        <w:rPr>
          <w:rFonts w:hint="eastAsia" w:ascii="宋体" w:hAnsi="宋体"/>
          <w:bCs/>
          <w:color w:val="000000" w:themeColor="text1"/>
          <w:spacing w:val="0"/>
          <w:sz w:val="24"/>
          <w:highlight w:val="none"/>
          <w:lang w:val="en-US" w:eastAsia="zh-CN"/>
          <w14:textFill>
            <w14:solidFill>
              <w14:schemeClr w14:val="tx1"/>
            </w14:solidFill>
          </w14:textFill>
        </w:rPr>
        <w:t>两</w:t>
      </w:r>
      <w:r>
        <w:rPr>
          <w:rFonts w:hint="eastAsia" w:ascii="宋体" w:hAnsi="宋体"/>
          <w:bCs/>
          <w:color w:val="000000" w:themeColor="text1"/>
          <w:spacing w:val="0"/>
          <w:sz w:val="24"/>
          <w:highlight w:val="none"/>
          <w14:textFill>
            <w14:solidFill>
              <w14:schemeClr w14:val="tx1"/>
            </w14:solidFill>
          </w14:textFill>
        </w:rPr>
        <w:t>份，</w:t>
      </w:r>
      <w:r>
        <w:rPr>
          <w:rFonts w:hint="eastAsia" w:ascii="宋体" w:hAnsi="宋体" w:cs="宋体"/>
          <w:color w:val="000000" w:themeColor="text1"/>
          <w:spacing w:val="0"/>
          <w:sz w:val="24"/>
          <w:highlight w:val="none"/>
          <w:lang w:val="en-US" w:eastAsia="zh-CN"/>
          <w14:textFill>
            <w14:solidFill>
              <w14:schemeClr w14:val="tx1"/>
            </w14:solidFill>
          </w14:textFill>
        </w:rPr>
        <w:t>采购代理机构</w:t>
      </w:r>
      <w:r>
        <w:rPr>
          <w:rFonts w:hint="eastAsia" w:ascii="宋体" w:hAnsi="宋体"/>
          <w:bCs/>
          <w:color w:val="000000" w:themeColor="text1"/>
          <w:spacing w:val="0"/>
          <w:sz w:val="24"/>
          <w:highlight w:val="none"/>
          <w14:textFill>
            <w14:solidFill>
              <w14:schemeClr w14:val="tx1"/>
            </w14:solidFill>
          </w14:textFill>
        </w:rPr>
        <w:t>执一份。</w:t>
      </w:r>
    </w:p>
    <w:p w14:paraId="4DACEB2B">
      <w:pPr>
        <w:keepNext w:val="0"/>
        <w:keepLines w:val="0"/>
        <w:pageBreakBefore w:val="0"/>
        <w:widowControl w:val="0"/>
        <w:tabs>
          <w:tab w:val="left" w:pos="210"/>
          <w:tab w:val="left" w:pos="840"/>
        </w:tabs>
        <w:kinsoku/>
        <w:wordWrap/>
        <w:overflowPunct/>
        <w:topLinePunct w:val="0"/>
        <w:autoSpaceDE/>
        <w:autoSpaceDN/>
        <w:bidi w:val="0"/>
        <w:spacing w:line="360" w:lineRule="auto"/>
        <w:ind w:firstLine="480"/>
        <w:rPr>
          <w:rFonts w:ascii="宋体" w:hAnsi="宋体"/>
          <w:bCs/>
          <w:color w:val="000000" w:themeColor="text1"/>
          <w:spacing w:val="0"/>
          <w:sz w:val="24"/>
          <w:highlight w:val="none"/>
          <w14:textFill>
            <w14:solidFill>
              <w14:schemeClr w14:val="tx1"/>
            </w14:solidFill>
          </w14:textFill>
        </w:rPr>
      </w:pPr>
      <w:r>
        <w:rPr>
          <w:rFonts w:hint="eastAsia" w:ascii="宋体" w:hAnsi="宋体"/>
          <w:bCs/>
          <w:color w:val="000000" w:themeColor="text1"/>
          <w:spacing w:val="0"/>
          <w:sz w:val="24"/>
          <w:highlight w:val="none"/>
          <w14:textFill>
            <w14:solidFill>
              <w14:schemeClr w14:val="tx1"/>
            </w14:solidFill>
          </w14:textFill>
        </w:rPr>
        <w:t>十九、合同生效：</w:t>
      </w:r>
    </w:p>
    <w:p w14:paraId="6C827711">
      <w:pPr>
        <w:keepNext w:val="0"/>
        <w:keepLines w:val="0"/>
        <w:pageBreakBefore w:val="0"/>
        <w:widowControl w:val="0"/>
        <w:tabs>
          <w:tab w:val="left" w:pos="210"/>
          <w:tab w:val="left" w:pos="735"/>
          <w:tab w:val="left" w:pos="1155"/>
        </w:tabs>
        <w:kinsoku/>
        <w:wordWrap/>
        <w:overflowPunct/>
        <w:topLinePunct w:val="0"/>
        <w:autoSpaceDE/>
        <w:autoSpaceDN/>
        <w:bidi w:val="0"/>
        <w:spacing w:line="360" w:lineRule="auto"/>
        <w:ind w:firstLine="480"/>
        <w:rPr>
          <w:rFonts w:hint="eastAsia" w:ascii="宋体" w:hAnsi="宋体"/>
          <w:bCs/>
          <w:color w:val="000000" w:themeColor="text1"/>
          <w:spacing w:val="0"/>
          <w:sz w:val="24"/>
          <w:highlight w:val="none"/>
          <w14:textFill>
            <w14:solidFill>
              <w14:schemeClr w14:val="tx1"/>
            </w14:solidFill>
          </w14:textFill>
        </w:rPr>
      </w:pPr>
      <w:r>
        <w:rPr>
          <w:rFonts w:hint="eastAsia" w:ascii="宋体" w:hAnsi="宋体"/>
          <w:bCs/>
          <w:color w:val="000000" w:themeColor="text1"/>
          <w:spacing w:val="0"/>
          <w:sz w:val="24"/>
          <w:highlight w:val="none"/>
          <w14:textFill>
            <w14:solidFill>
              <w14:schemeClr w14:val="tx1"/>
            </w14:solidFill>
          </w14:textFill>
        </w:rPr>
        <w:t>本合同由供需双方签字、盖章，并经</w:t>
      </w:r>
      <w:r>
        <w:rPr>
          <w:rFonts w:hint="eastAsia" w:ascii="宋体" w:hAnsi="宋体"/>
          <w:bCs/>
          <w:color w:val="000000" w:themeColor="text1"/>
          <w:spacing w:val="0"/>
          <w:sz w:val="24"/>
          <w:highlight w:val="none"/>
          <w:lang w:val="en-US" w:eastAsia="zh-CN"/>
          <w14:textFill>
            <w14:solidFill>
              <w14:schemeClr w14:val="tx1"/>
            </w14:solidFill>
          </w14:textFill>
        </w:rPr>
        <w:t>采购代理机构</w:t>
      </w:r>
      <w:r>
        <w:rPr>
          <w:rFonts w:hint="eastAsia" w:ascii="宋体" w:hAnsi="宋体"/>
          <w:bCs/>
          <w:color w:val="000000" w:themeColor="text1"/>
          <w:spacing w:val="0"/>
          <w:sz w:val="24"/>
          <w:highlight w:val="none"/>
          <w14:textFill>
            <w14:solidFill>
              <w14:schemeClr w14:val="tx1"/>
            </w14:solidFill>
          </w14:textFill>
        </w:rPr>
        <w:t>见证后生效。</w:t>
      </w:r>
    </w:p>
    <w:p w14:paraId="668EEC73">
      <w:pPr>
        <w:pStyle w:val="41"/>
        <w:keepNext w:val="0"/>
        <w:keepLines w:val="0"/>
        <w:pageBreakBefore w:val="0"/>
        <w:widowControl w:val="0"/>
        <w:kinsoku/>
        <w:wordWrap/>
        <w:overflowPunct/>
        <w:topLinePunct w:val="0"/>
        <w:autoSpaceDE/>
        <w:autoSpaceDN/>
        <w:bidi w:val="0"/>
        <w:rPr>
          <w:rFonts w:hint="eastAsia"/>
          <w:spacing w:val="0"/>
          <w:highlight w:val="none"/>
        </w:rPr>
      </w:pPr>
    </w:p>
    <w:p w14:paraId="54DB7408">
      <w:pPr>
        <w:keepNext w:val="0"/>
        <w:keepLines w:val="0"/>
        <w:pageBreakBefore w:val="0"/>
        <w:widowControl w:val="0"/>
        <w:shd w:val="clear"/>
        <w:kinsoku/>
        <w:wordWrap/>
        <w:overflowPunct/>
        <w:topLinePunct w:val="0"/>
        <w:autoSpaceDE/>
        <w:autoSpaceDN/>
        <w:bidi w:val="0"/>
        <w:spacing w:line="360" w:lineRule="auto"/>
        <w:jc w:val="center"/>
        <w:rPr>
          <w:rFonts w:hint="eastAsia" w:ascii="黑体" w:eastAsia="黑体"/>
          <w:bCs/>
          <w:snapToGrid/>
          <w:color w:val="auto"/>
          <w:spacing w:val="0"/>
          <w:kern w:val="21"/>
          <w:sz w:val="36"/>
          <w:szCs w:val="36"/>
          <w:highlight w:val="none"/>
        </w:rPr>
      </w:pPr>
    </w:p>
    <w:p w14:paraId="65FF1ACF">
      <w:pPr>
        <w:keepNext w:val="0"/>
        <w:keepLines w:val="0"/>
        <w:pageBreakBefore w:val="0"/>
        <w:widowControl w:val="0"/>
        <w:kinsoku/>
        <w:wordWrap/>
        <w:overflowPunct/>
        <w:topLinePunct w:val="0"/>
        <w:autoSpaceDE/>
        <w:autoSpaceDN/>
        <w:bidi w:val="0"/>
        <w:rPr>
          <w:rFonts w:hint="eastAsia" w:ascii="等线" w:hAnsi="等线" w:eastAsia="等线"/>
          <w:b/>
          <w:color w:val="000000" w:themeColor="text1"/>
          <w:spacing w:val="0"/>
          <w:sz w:val="28"/>
          <w:szCs w:val="28"/>
          <w:highlight w:val="none"/>
          <w14:textFill>
            <w14:solidFill>
              <w14:schemeClr w14:val="tx1"/>
            </w14:solidFill>
          </w14:textFill>
        </w:rPr>
      </w:pPr>
      <w:r>
        <w:rPr>
          <w:rFonts w:hint="eastAsia" w:ascii="等线" w:hAnsi="等线" w:eastAsia="等线"/>
          <w:b/>
          <w:color w:val="000000" w:themeColor="text1"/>
          <w:spacing w:val="0"/>
          <w:sz w:val="28"/>
          <w:szCs w:val="28"/>
          <w:highlight w:val="none"/>
          <w14:textFill>
            <w14:solidFill>
              <w14:schemeClr w14:val="tx1"/>
            </w14:solidFill>
          </w14:textFill>
        </w:rPr>
        <w:br w:type="page"/>
      </w:r>
    </w:p>
    <w:p w14:paraId="5B2D6BC3">
      <w:pPr>
        <w:keepNext w:val="0"/>
        <w:keepLines w:val="0"/>
        <w:pageBreakBefore w:val="0"/>
        <w:widowControl w:val="0"/>
        <w:kinsoku/>
        <w:wordWrap/>
        <w:overflowPunct/>
        <w:topLinePunct w:val="0"/>
        <w:autoSpaceDE/>
        <w:autoSpaceDN/>
        <w:bidi w:val="0"/>
        <w:spacing w:line="360" w:lineRule="exact"/>
        <w:jc w:val="left"/>
        <w:rPr>
          <w:rFonts w:ascii="等线" w:hAnsi="等线" w:eastAsia="等线"/>
          <w:b/>
          <w:color w:val="000000" w:themeColor="text1"/>
          <w:spacing w:val="0"/>
          <w:sz w:val="28"/>
          <w:szCs w:val="28"/>
          <w:highlight w:val="none"/>
          <w14:textFill>
            <w14:solidFill>
              <w14:schemeClr w14:val="tx1"/>
            </w14:solidFill>
          </w14:textFill>
        </w:rPr>
      </w:pPr>
      <w:r>
        <w:rPr>
          <w:rFonts w:hint="eastAsia" w:ascii="等线" w:hAnsi="等线" w:eastAsia="等线"/>
          <w:b/>
          <w:color w:val="000000" w:themeColor="text1"/>
          <w:spacing w:val="0"/>
          <w:sz w:val="28"/>
          <w:szCs w:val="28"/>
          <w:highlight w:val="none"/>
          <w14:textFill>
            <w14:solidFill>
              <w14:schemeClr w14:val="tx1"/>
            </w14:solidFill>
          </w14:textFill>
        </w:rPr>
        <w:t>合同附件：</w:t>
      </w:r>
    </w:p>
    <w:p w14:paraId="0D68BDEF">
      <w:pPr>
        <w:keepNext w:val="0"/>
        <w:keepLines w:val="0"/>
        <w:pageBreakBefore w:val="0"/>
        <w:widowControl w:val="0"/>
        <w:tabs>
          <w:tab w:val="left" w:pos="525"/>
          <w:tab w:val="left" w:pos="945"/>
          <w:tab w:val="left" w:pos="1155"/>
        </w:tabs>
        <w:kinsoku/>
        <w:wordWrap/>
        <w:overflowPunct/>
        <w:topLinePunct w:val="0"/>
        <w:autoSpaceDE/>
        <w:autoSpaceDN/>
        <w:bidi w:val="0"/>
        <w:jc w:val="center"/>
        <w:rPr>
          <w:rFonts w:ascii="宋体" w:hAnsi="宋体" w:eastAsia="等线" w:cs="仿宋"/>
          <w:b/>
          <w:bCs/>
          <w:color w:val="000000" w:themeColor="text1"/>
          <w:spacing w:val="0"/>
          <w:sz w:val="40"/>
          <w:szCs w:val="40"/>
          <w:highlight w:val="none"/>
          <w14:textFill>
            <w14:solidFill>
              <w14:schemeClr w14:val="tx1"/>
            </w14:solidFill>
          </w14:textFill>
        </w:rPr>
      </w:pPr>
      <w:r>
        <w:rPr>
          <w:rFonts w:hint="eastAsia" w:ascii="宋体" w:hAnsi="宋体" w:eastAsia="等线" w:cs="仿宋"/>
          <w:b/>
          <w:bCs/>
          <w:color w:val="000000" w:themeColor="text1"/>
          <w:spacing w:val="0"/>
          <w:sz w:val="40"/>
          <w:szCs w:val="40"/>
          <w:highlight w:val="none"/>
          <w14:textFill>
            <w14:solidFill>
              <w14:schemeClr w14:val="tx1"/>
            </w14:solidFill>
          </w14:textFill>
        </w:rPr>
        <w:t>食堂供应商考核意见表</w:t>
      </w:r>
    </w:p>
    <w:p w14:paraId="34D16DA6">
      <w:pPr>
        <w:keepNext w:val="0"/>
        <w:keepLines w:val="0"/>
        <w:pageBreakBefore w:val="0"/>
        <w:widowControl w:val="0"/>
        <w:kinsoku/>
        <w:wordWrap/>
        <w:overflowPunct/>
        <w:topLinePunct w:val="0"/>
        <w:autoSpaceDE/>
        <w:autoSpaceDN/>
        <w:bidi w:val="0"/>
        <w:spacing w:line="240" w:lineRule="auto"/>
        <w:rPr>
          <w:rFonts w:ascii="等线" w:hAnsi="等线" w:eastAsia="等线"/>
          <w:color w:val="000000" w:themeColor="text1"/>
          <w:spacing w:val="0"/>
          <w:szCs w:val="22"/>
          <w:highlight w:val="none"/>
          <w:lang w:bidi="en-US"/>
          <w14:textFill>
            <w14:solidFill>
              <w14:schemeClr w14:val="tx1"/>
            </w14:solidFill>
          </w14:textFill>
        </w:rPr>
      </w:pPr>
    </w:p>
    <w:tbl>
      <w:tblPr>
        <w:tblStyle w:val="35"/>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134"/>
        <w:gridCol w:w="284"/>
        <w:gridCol w:w="1701"/>
        <w:gridCol w:w="1510"/>
        <w:gridCol w:w="899"/>
        <w:gridCol w:w="67"/>
        <w:gridCol w:w="910"/>
        <w:gridCol w:w="2144"/>
      </w:tblGrid>
      <w:tr w14:paraId="657B3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951" w:type="dxa"/>
            <w:gridSpan w:val="2"/>
            <w:noWrap w:val="0"/>
            <w:vAlign w:val="center"/>
          </w:tcPr>
          <w:p w14:paraId="546BD35D">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r>
              <w:rPr>
                <w:rFonts w:hint="eastAsia" w:ascii="宋体" w:hAnsi="宋体" w:eastAsia="等线" w:cs="仿宋"/>
                <w:b/>
                <w:bCs/>
                <w:color w:val="000000" w:themeColor="text1"/>
                <w:spacing w:val="0"/>
                <w:sz w:val="24"/>
                <w:szCs w:val="22"/>
                <w:highlight w:val="none"/>
                <w14:textFill>
                  <w14:solidFill>
                    <w14:schemeClr w14:val="tx1"/>
                  </w14:solidFill>
                </w14:textFill>
              </w:rPr>
              <w:t>被考核单位：</w:t>
            </w:r>
          </w:p>
        </w:tc>
        <w:tc>
          <w:tcPr>
            <w:tcW w:w="3495" w:type="dxa"/>
            <w:gridSpan w:val="3"/>
            <w:noWrap w:val="0"/>
            <w:vAlign w:val="center"/>
          </w:tcPr>
          <w:p w14:paraId="67030296">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p>
        </w:tc>
        <w:tc>
          <w:tcPr>
            <w:tcW w:w="1876" w:type="dxa"/>
            <w:gridSpan w:val="3"/>
            <w:noWrap w:val="0"/>
            <w:vAlign w:val="center"/>
          </w:tcPr>
          <w:p w14:paraId="6C47BAF5">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r>
              <w:rPr>
                <w:rFonts w:hint="eastAsia" w:ascii="宋体" w:hAnsi="宋体" w:eastAsia="等线" w:cs="仿宋"/>
                <w:b/>
                <w:bCs/>
                <w:color w:val="000000" w:themeColor="text1"/>
                <w:spacing w:val="0"/>
                <w:sz w:val="24"/>
                <w:szCs w:val="22"/>
                <w:highlight w:val="none"/>
                <w14:textFill>
                  <w14:solidFill>
                    <w14:schemeClr w14:val="tx1"/>
                  </w14:solidFill>
                </w14:textFill>
              </w:rPr>
              <w:t>考核日期：</w:t>
            </w:r>
          </w:p>
        </w:tc>
        <w:tc>
          <w:tcPr>
            <w:tcW w:w="2144" w:type="dxa"/>
            <w:noWrap w:val="0"/>
            <w:vAlign w:val="center"/>
          </w:tcPr>
          <w:p w14:paraId="7EE708BD">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p>
        </w:tc>
      </w:tr>
      <w:tr w14:paraId="192DC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817" w:type="dxa"/>
            <w:noWrap w:val="0"/>
            <w:vAlign w:val="center"/>
          </w:tcPr>
          <w:p w14:paraId="304DD3B0">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r>
              <w:rPr>
                <w:rFonts w:hint="eastAsia" w:ascii="宋体" w:hAnsi="宋体" w:eastAsia="等线" w:cs="仿宋"/>
                <w:b/>
                <w:bCs/>
                <w:color w:val="000000" w:themeColor="text1"/>
                <w:spacing w:val="0"/>
                <w:sz w:val="24"/>
                <w:szCs w:val="22"/>
                <w:highlight w:val="none"/>
                <w14:textFill>
                  <w14:solidFill>
                    <w14:schemeClr w14:val="tx1"/>
                  </w14:solidFill>
                </w14:textFill>
              </w:rPr>
              <w:t>序号</w:t>
            </w:r>
          </w:p>
        </w:tc>
        <w:tc>
          <w:tcPr>
            <w:tcW w:w="5595" w:type="dxa"/>
            <w:gridSpan w:val="6"/>
            <w:noWrap w:val="0"/>
            <w:vAlign w:val="center"/>
          </w:tcPr>
          <w:p w14:paraId="1C2DF4C7">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r>
              <w:rPr>
                <w:rFonts w:hint="eastAsia" w:ascii="宋体" w:hAnsi="宋体" w:eastAsia="等线" w:cs="仿宋"/>
                <w:b/>
                <w:bCs/>
                <w:color w:val="000000" w:themeColor="text1"/>
                <w:spacing w:val="0"/>
                <w:sz w:val="24"/>
                <w:szCs w:val="22"/>
                <w:highlight w:val="none"/>
                <w14:textFill>
                  <w14:solidFill>
                    <w14:schemeClr w14:val="tx1"/>
                  </w14:solidFill>
                </w14:textFill>
              </w:rPr>
              <w:t>考核内容</w:t>
            </w:r>
          </w:p>
        </w:tc>
        <w:tc>
          <w:tcPr>
            <w:tcW w:w="910" w:type="dxa"/>
            <w:noWrap w:val="0"/>
            <w:vAlign w:val="center"/>
          </w:tcPr>
          <w:p w14:paraId="4710EFE4">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r>
              <w:rPr>
                <w:rFonts w:hint="eastAsia" w:ascii="宋体" w:hAnsi="宋体" w:eastAsia="等线" w:cs="仿宋"/>
                <w:b/>
                <w:bCs/>
                <w:color w:val="000000" w:themeColor="text1"/>
                <w:spacing w:val="0"/>
                <w:sz w:val="24"/>
                <w:szCs w:val="22"/>
                <w:highlight w:val="none"/>
                <w14:textFill>
                  <w14:solidFill>
                    <w14:schemeClr w14:val="tx1"/>
                  </w14:solidFill>
                </w14:textFill>
              </w:rPr>
              <w:t>分值</w:t>
            </w:r>
          </w:p>
        </w:tc>
        <w:tc>
          <w:tcPr>
            <w:tcW w:w="2144" w:type="dxa"/>
            <w:noWrap w:val="0"/>
            <w:vAlign w:val="center"/>
          </w:tcPr>
          <w:p w14:paraId="65BED336">
            <w:pPr>
              <w:keepNext w:val="0"/>
              <w:keepLines w:val="0"/>
              <w:pageBreakBefore w:val="0"/>
              <w:widowControl w:val="0"/>
              <w:kinsoku/>
              <w:wordWrap/>
              <w:overflowPunct/>
              <w:topLinePunct w:val="0"/>
              <w:autoSpaceDE/>
              <w:autoSpaceDN/>
              <w:bidi w:val="0"/>
              <w:spacing w:line="240" w:lineRule="auto"/>
              <w:jc w:val="center"/>
              <w:rPr>
                <w:rFonts w:ascii="宋体" w:hAnsi="宋体" w:eastAsia="等线" w:cs="仿宋"/>
                <w:b/>
                <w:bCs/>
                <w:color w:val="000000" w:themeColor="text1"/>
                <w:spacing w:val="0"/>
                <w:sz w:val="24"/>
                <w:szCs w:val="22"/>
                <w:highlight w:val="none"/>
                <w14:textFill>
                  <w14:solidFill>
                    <w14:schemeClr w14:val="tx1"/>
                  </w14:solidFill>
                </w14:textFill>
              </w:rPr>
            </w:pPr>
            <w:r>
              <w:rPr>
                <w:rFonts w:hint="eastAsia" w:ascii="宋体" w:hAnsi="宋体" w:eastAsia="等线" w:cs="仿宋"/>
                <w:b/>
                <w:bCs/>
                <w:color w:val="000000" w:themeColor="text1"/>
                <w:spacing w:val="0"/>
                <w:sz w:val="24"/>
                <w:szCs w:val="22"/>
                <w:highlight w:val="none"/>
                <w14:textFill>
                  <w14:solidFill>
                    <w14:schemeClr w14:val="tx1"/>
                  </w14:solidFill>
                </w14:textFill>
              </w:rPr>
              <w:t>备注（扣分说明）</w:t>
            </w:r>
          </w:p>
        </w:tc>
      </w:tr>
      <w:tr w14:paraId="2DF16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817" w:type="dxa"/>
            <w:noWrap w:val="0"/>
            <w:vAlign w:val="center"/>
          </w:tcPr>
          <w:p w14:paraId="15C99039">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w:t>
            </w:r>
          </w:p>
        </w:tc>
        <w:tc>
          <w:tcPr>
            <w:tcW w:w="5595" w:type="dxa"/>
            <w:gridSpan w:val="6"/>
            <w:noWrap w:val="0"/>
            <w:vAlign w:val="center"/>
          </w:tcPr>
          <w:p w14:paraId="4545FADD">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送货准时，食堂每天所需食材统一送达。</w:t>
            </w:r>
          </w:p>
        </w:tc>
        <w:tc>
          <w:tcPr>
            <w:tcW w:w="910" w:type="dxa"/>
            <w:noWrap w:val="0"/>
            <w:vAlign w:val="center"/>
          </w:tcPr>
          <w:p w14:paraId="2F376C9C">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0C401338">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30150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817" w:type="dxa"/>
            <w:noWrap w:val="0"/>
            <w:vAlign w:val="center"/>
          </w:tcPr>
          <w:p w14:paraId="399DD280">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2</w:t>
            </w:r>
          </w:p>
        </w:tc>
        <w:tc>
          <w:tcPr>
            <w:tcW w:w="5595" w:type="dxa"/>
            <w:gridSpan w:val="6"/>
            <w:noWrap w:val="0"/>
            <w:vAlign w:val="center"/>
          </w:tcPr>
          <w:p w14:paraId="25C45730">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送货无短斤缺两。</w:t>
            </w:r>
          </w:p>
        </w:tc>
        <w:tc>
          <w:tcPr>
            <w:tcW w:w="910" w:type="dxa"/>
            <w:noWrap w:val="0"/>
            <w:vAlign w:val="center"/>
          </w:tcPr>
          <w:p w14:paraId="19A5A8E7">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5F398345">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3ED8D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817" w:type="dxa"/>
            <w:noWrap w:val="0"/>
            <w:vAlign w:val="center"/>
          </w:tcPr>
          <w:p w14:paraId="0CF2808D">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3</w:t>
            </w:r>
          </w:p>
        </w:tc>
        <w:tc>
          <w:tcPr>
            <w:tcW w:w="5595" w:type="dxa"/>
            <w:gridSpan w:val="6"/>
            <w:noWrap w:val="0"/>
            <w:vAlign w:val="center"/>
          </w:tcPr>
          <w:p w14:paraId="19D1C607">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工作人员工作认真，服务热情周到，运送搬装文明。</w:t>
            </w:r>
          </w:p>
        </w:tc>
        <w:tc>
          <w:tcPr>
            <w:tcW w:w="910" w:type="dxa"/>
            <w:noWrap w:val="0"/>
            <w:vAlign w:val="center"/>
          </w:tcPr>
          <w:p w14:paraId="6A07E389">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544EAE0E">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762E2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817" w:type="dxa"/>
            <w:noWrap w:val="0"/>
            <w:vAlign w:val="center"/>
          </w:tcPr>
          <w:p w14:paraId="5F75A0F8">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4</w:t>
            </w:r>
          </w:p>
        </w:tc>
        <w:tc>
          <w:tcPr>
            <w:tcW w:w="5595" w:type="dxa"/>
            <w:gridSpan w:val="6"/>
            <w:noWrap w:val="0"/>
            <w:vAlign w:val="center"/>
          </w:tcPr>
          <w:p w14:paraId="560F8B0C">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配送物品清单与实际配送无差错。</w:t>
            </w:r>
          </w:p>
        </w:tc>
        <w:tc>
          <w:tcPr>
            <w:tcW w:w="910" w:type="dxa"/>
            <w:noWrap w:val="0"/>
            <w:vAlign w:val="center"/>
          </w:tcPr>
          <w:p w14:paraId="745B559D">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160F06AC">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30BD5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817" w:type="dxa"/>
            <w:noWrap w:val="0"/>
            <w:vAlign w:val="center"/>
          </w:tcPr>
          <w:p w14:paraId="448D91EF">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5</w:t>
            </w:r>
          </w:p>
        </w:tc>
        <w:tc>
          <w:tcPr>
            <w:tcW w:w="5595" w:type="dxa"/>
            <w:gridSpan w:val="6"/>
            <w:noWrap w:val="0"/>
            <w:vAlign w:val="center"/>
          </w:tcPr>
          <w:p w14:paraId="6CE4C3D9">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运输工具、贮物筐箱清洁卫生。</w:t>
            </w:r>
          </w:p>
        </w:tc>
        <w:tc>
          <w:tcPr>
            <w:tcW w:w="910" w:type="dxa"/>
            <w:noWrap w:val="0"/>
            <w:vAlign w:val="center"/>
          </w:tcPr>
          <w:p w14:paraId="20B20CAA">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2D3D9BB6">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37343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817" w:type="dxa"/>
            <w:noWrap w:val="0"/>
            <w:vAlign w:val="center"/>
          </w:tcPr>
          <w:p w14:paraId="6C3E4F71">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6</w:t>
            </w:r>
          </w:p>
        </w:tc>
        <w:tc>
          <w:tcPr>
            <w:tcW w:w="5595" w:type="dxa"/>
            <w:gridSpan w:val="6"/>
            <w:noWrap w:val="0"/>
            <w:vAlign w:val="center"/>
          </w:tcPr>
          <w:p w14:paraId="29B5C40E">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送货单项目、合格证齐全，机器打印清晰。</w:t>
            </w:r>
          </w:p>
        </w:tc>
        <w:tc>
          <w:tcPr>
            <w:tcW w:w="910" w:type="dxa"/>
            <w:noWrap w:val="0"/>
            <w:vAlign w:val="center"/>
          </w:tcPr>
          <w:p w14:paraId="73B71C38">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45427014">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5D4C4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jc w:val="center"/>
        </w:trPr>
        <w:tc>
          <w:tcPr>
            <w:tcW w:w="817" w:type="dxa"/>
            <w:noWrap w:val="0"/>
            <w:vAlign w:val="center"/>
          </w:tcPr>
          <w:p w14:paraId="2E059BA5">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7</w:t>
            </w:r>
          </w:p>
        </w:tc>
        <w:tc>
          <w:tcPr>
            <w:tcW w:w="5595" w:type="dxa"/>
            <w:gridSpan w:val="6"/>
            <w:noWrap w:val="0"/>
            <w:vAlign w:val="center"/>
          </w:tcPr>
          <w:p w14:paraId="29294E8D">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菜品质量有保障，食材新鲜卫生。</w:t>
            </w:r>
          </w:p>
        </w:tc>
        <w:tc>
          <w:tcPr>
            <w:tcW w:w="910" w:type="dxa"/>
            <w:noWrap w:val="0"/>
            <w:vAlign w:val="center"/>
          </w:tcPr>
          <w:p w14:paraId="5934FD45">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6FE824AC">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31847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817" w:type="dxa"/>
            <w:noWrap w:val="0"/>
            <w:vAlign w:val="center"/>
          </w:tcPr>
          <w:p w14:paraId="18530B47">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8</w:t>
            </w:r>
          </w:p>
        </w:tc>
        <w:tc>
          <w:tcPr>
            <w:tcW w:w="5595" w:type="dxa"/>
            <w:gridSpan w:val="6"/>
            <w:noWrap w:val="0"/>
            <w:vAlign w:val="center"/>
          </w:tcPr>
          <w:p w14:paraId="63E18574">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结算价格与投标承诺一致。</w:t>
            </w:r>
          </w:p>
        </w:tc>
        <w:tc>
          <w:tcPr>
            <w:tcW w:w="910" w:type="dxa"/>
            <w:noWrap w:val="0"/>
            <w:vAlign w:val="center"/>
          </w:tcPr>
          <w:p w14:paraId="443036C2">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343160B7">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3DB8E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17" w:type="dxa"/>
            <w:noWrap w:val="0"/>
            <w:vAlign w:val="center"/>
          </w:tcPr>
          <w:p w14:paraId="21A46DB2">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9</w:t>
            </w:r>
          </w:p>
        </w:tc>
        <w:tc>
          <w:tcPr>
            <w:tcW w:w="5595" w:type="dxa"/>
            <w:gridSpan w:val="6"/>
            <w:noWrap w:val="0"/>
            <w:vAlign w:val="center"/>
          </w:tcPr>
          <w:p w14:paraId="7C04E425">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与甲方沟通渠道畅通。</w:t>
            </w:r>
          </w:p>
        </w:tc>
        <w:tc>
          <w:tcPr>
            <w:tcW w:w="910" w:type="dxa"/>
            <w:noWrap w:val="0"/>
            <w:vAlign w:val="center"/>
          </w:tcPr>
          <w:p w14:paraId="1608E4FA">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0A6DC4CA">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4D156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817" w:type="dxa"/>
            <w:noWrap w:val="0"/>
            <w:vAlign w:val="center"/>
          </w:tcPr>
          <w:p w14:paraId="47A66DD5">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5595" w:type="dxa"/>
            <w:gridSpan w:val="6"/>
            <w:noWrap w:val="0"/>
            <w:vAlign w:val="center"/>
          </w:tcPr>
          <w:p w14:paraId="326457AC">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每月按时根据对账金额开票。</w:t>
            </w:r>
          </w:p>
        </w:tc>
        <w:tc>
          <w:tcPr>
            <w:tcW w:w="910" w:type="dxa"/>
            <w:noWrap w:val="0"/>
            <w:vAlign w:val="center"/>
          </w:tcPr>
          <w:p w14:paraId="7F704708">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10</w:t>
            </w:r>
          </w:p>
        </w:tc>
        <w:tc>
          <w:tcPr>
            <w:tcW w:w="2144" w:type="dxa"/>
            <w:noWrap w:val="0"/>
            <w:vAlign w:val="center"/>
          </w:tcPr>
          <w:p w14:paraId="5D127D0B">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p>
        </w:tc>
      </w:tr>
      <w:tr w14:paraId="6C9DB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5" w:hRule="atLeast"/>
          <w:jc w:val="center"/>
        </w:trPr>
        <w:tc>
          <w:tcPr>
            <w:tcW w:w="9466" w:type="dxa"/>
            <w:gridSpan w:val="9"/>
            <w:noWrap w:val="0"/>
            <w:vAlign w:val="top"/>
          </w:tcPr>
          <w:p w14:paraId="1B8A7766">
            <w:pPr>
              <w:keepNext w:val="0"/>
              <w:keepLines w:val="0"/>
              <w:pageBreakBefore w:val="0"/>
              <w:widowControl w:val="0"/>
              <w:kinsoku/>
              <w:wordWrap/>
              <w:overflowPunct/>
              <w:topLinePunct w:val="0"/>
              <w:autoSpaceDE/>
              <w:autoSpaceDN/>
              <w:bidi w:val="0"/>
              <w:spacing w:line="240" w:lineRule="auto"/>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每月考核意见：</w:t>
            </w:r>
          </w:p>
        </w:tc>
      </w:tr>
      <w:tr w14:paraId="275AA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jc w:val="center"/>
        </w:trPr>
        <w:tc>
          <w:tcPr>
            <w:tcW w:w="817" w:type="dxa"/>
            <w:noWrap w:val="0"/>
            <w:vAlign w:val="center"/>
          </w:tcPr>
          <w:p w14:paraId="22BAF70D">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得分</w:t>
            </w:r>
          </w:p>
        </w:tc>
        <w:tc>
          <w:tcPr>
            <w:tcW w:w="3119" w:type="dxa"/>
            <w:gridSpan w:val="3"/>
            <w:noWrap w:val="0"/>
            <w:vAlign w:val="center"/>
          </w:tcPr>
          <w:p w14:paraId="05ABC143">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p>
        </w:tc>
        <w:tc>
          <w:tcPr>
            <w:tcW w:w="2409" w:type="dxa"/>
            <w:gridSpan w:val="2"/>
            <w:noWrap w:val="0"/>
            <w:vAlign w:val="center"/>
          </w:tcPr>
          <w:p w14:paraId="4101B844">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满意度测评等级</w:t>
            </w:r>
          </w:p>
        </w:tc>
        <w:tc>
          <w:tcPr>
            <w:tcW w:w="3121" w:type="dxa"/>
            <w:gridSpan w:val="3"/>
            <w:noWrap w:val="0"/>
            <w:vAlign w:val="center"/>
          </w:tcPr>
          <w:p w14:paraId="0317B953">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p>
        </w:tc>
      </w:tr>
      <w:tr w14:paraId="6C1E9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2235" w:type="dxa"/>
            <w:gridSpan w:val="3"/>
            <w:noWrap w:val="0"/>
            <w:vAlign w:val="center"/>
          </w:tcPr>
          <w:p w14:paraId="4C853303">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考核人：</w:t>
            </w:r>
          </w:p>
        </w:tc>
        <w:tc>
          <w:tcPr>
            <w:tcW w:w="7231" w:type="dxa"/>
            <w:gridSpan w:val="6"/>
            <w:noWrap w:val="0"/>
            <w:vAlign w:val="center"/>
          </w:tcPr>
          <w:p w14:paraId="35D83D04">
            <w:pPr>
              <w:keepNext w:val="0"/>
              <w:keepLines w:val="0"/>
              <w:pageBreakBefore w:val="0"/>
              <w:widowControl w:val="0"/>
              <w:kinsoku/>
              <w:wordWrap/>
              <w:overflowPunct/>
              <w:topLinePunct w:val="0"/>
              <w:autoSpaceDE/>
              <w:autoSpaceDN/>
              <w:bidi w:val="0"/>
              <w:spacing w:line="240" w:lineRule="auto"/>
              <w:jc w:val="center"/>
              <w:rPr>
                <w:rFonts w:hint="eastAsia" w:ascii="宋体" w:hAnsi="宋体" w:cs="宋体"/>
                <w:color w:val="000000" w:themeColor="text1"/>
                <w:spacing w:val="0"/>
                <w:sz w:val="24"/>
                <w:szCs w:val="22"/>
                <w:highlight w:val="none"/>
                <w14:textFill>
                  <w14:solidFill>
                    <w14:schemeClr w14:val="tx1"/>
                  </w14:solidFill>
                </w14:textFill>
              </w:rPr>
            </w:pPr>
          </w:p>
        </w:tc>
      </w:tr>
      <w:tr w14:paraId="55CD2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6" w:hRule="atLeast"/>
          <w:jc w:val="center"/>
        </w:trPr>
        <w:tc>
          <w:tcPr>
            <w:tcW w:w="9466" w:type="dxa"/>
            <w:gridSpan w:val="9"/>
            <w:noWrap w:val="0"/>
            <w:vAlign w:val="center"/>
          </w:tcPr>
          <w:p w14:paraId="52716748">
            <w:pPr>
              <w:keepNext w:val="0"/>
              <w:keepLines w:val="0"/>
              <w:pageBreakBefore w:val="0"/>
              <w:widowControl w:val="0"/>
              <w:kinsoku/>
              <w:wordWrap/>
              <w:overflowPunct/>
              <w:topLinePunct w:val="0"/>
              <w:autoSpaceDE/>
              <w:autoSpaceDN/>
              <w:bidi w:val="0"/>
              <w:spacing w:line="240" w:lineRule="auto"/>
              <w:jc w:val="left"/>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注：1、发现以上各情况每次扣除5分，扣完为止。</w:t>
            </w:r>
          </w:p>
          <w:p w14:paraId="57843514">
            <w:pPr>
              <w:keepNext w:val="0"/>
              <w:keepLines w:val="0"/>
              <w:pageBreakBefore w:val="0"/>
              <w:widowControl w:val="0"/>
              <w:kinsoku/>
              <w:wordWrap/>
              <w:overflowPunct/>
              <w:topLinePunct w:val="0"/>
              <w:autoSpaceDE/>
              <w:autoSpaceDN/>
              <w:bidi w:val="0"/>
              <w:spacing w:line="240" w:lineRule="auto"/>
              <w:ind w:firstLine="480"/>
              <w:jc w:val="left"/>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2、100-91分为满意、90-85分为合格、85分以下为不合格。</w:t>
            </w:r>
          </w:p>
          <w:p w14:paraId="23C99634">
            <w:pPr>
              <w:keepNext w:val="0"/>
              <w:keepLines w:val="0"/>
              <w:pageBreakBefore w:val="0"/>
              <w:widowControl w:val="0"/>
              <w:kinsoku/>
              <w:wordWrap/>
              <w:overflowPunct/>
              <w:topLinePunct w:val="0"/>
              <w:autoSpaceDE/>
              <w:autoSpaceDN/>
              <w:bidi w:val="0"/>
              <w:spacing w:line="240" w:lineRule="auto"/>
              <w:ind w:firstLine="480"/>
              <w:jc w:val="left"/>
              <w:rPr>
                <w:rFonts w:hint="eastAsia" w:ascii="宋体" w:hAnsi="宋体" w:cs="宋体"/>
                <w:color w:val="000000" w:themeColor="text1"/>
                <w:spacing w:val="0"/>
                <w:sz w:val="24"/>
                <w:szCs w:val="22"/>
                <w:highlight w:val="none"/>
                <w14:textFill>
                  <w14:solidFill>
                    <w14:schemeClr w14:val="tx1"/>
                  </w14:solidFill>
                </w14:textFill>
              </w:rPr>
            </w:pPr>
            <w:r>
              <w:rPr>
                <w:rFonts w:hint="eastAsia" w:ascii="宋体" w:hAnsi="宋体" w:cs="宋体"/>
                <w:color w:val="000000" w:themeColor="text1"/>
                <w:spacing w:val="0"/>
                <w:sz w:val="24"/>
                <w:szCs w:val="22"/>
                <w:highlight w:val="none"/>
                <w14:textFill>
                  <w14:solidFill>
                    <w14:schemeClr w14:val="tx1"/>
                  </w14:solidFill>
                </w14:textFill>
              </w:rPr>
              <w:t>3、如考核为不合格，甲方将扣除当月供应食品总金额5％，累计满3次不合格，采购人有权终止合同，重新招标确定中标人。</w:t>
            </w:r>
          </w:p>
        </w:tc>
      </w:tr>
    </w:tbl>
    <w:p w14:paraId="270DE1AB">
      <w:pPr>
        <w:keepNext w:val="0"/>
        <w:keepLines w:val="0"/>
        <w:pageBreakBefore w:val="0"/>
        <w:widowControl w:val="0"/>
        <w:kinsoku/>
        <w:wordWrap/>
        <w:overflowPunct/>
        <w:topLinePunct w:val="0"/>
        <w:autoSpaceDE/>
        <w:autoSpaceDN/>
        <w:bidi w:val="0"/>
        <w:rPr>
          <w:rFonts w:hint="eastAsia" w:ascii="黑体" w:eastAsia="黑体"/>
          <w:bCs/>
          <w:snapToGrid/>
          <w:color w:val="auto"/>
          <w:spacing w:val="0"/>
          <w:kern w:val="21"/>
          <w:sz w:val="36"/>
          <w:szCs w:val="36"/>
          <w:highlight w:val="none"/>
        </w:rPr>
      </w:pPr>
    </w:p>
    <w:p w14:paraId="36C54FEE">
      <w:pPr>
        <w:keepNext w:val="0"/>
        <w:keepLines w:val="0"/>
        <w:pageBreakBefore w:val="0"/>
        <w:widowControl w:val="0"/>
        <w:kinsoku/>
        <w:wordWrap/>
        <w:overflowPunct/>
        <w:topLinePunct w:val="0"/>
        <w:autoSpaceDE/>
        <w:autoSpaceDN/>
        <w:bidi w:val="0"/>
        <w:rPr>
          <w:rFonts w:hint="eastAsia" w:ascii="黑体" w:eastAsia="黑体"/>
          <w:bCs/>
          <w:snapToGrid/>
          <w:color w:val="auto"/>
          <w:spacing w:val="0"/>
          <w:kern w:val="21"/>
          <w:sz w:val="36"/>
          <w:szCs w:val="36"/>
          <w:highlight w:val="none"/>
        </w:rPr>
      </w:pPr>
      <w:r>
        <w:rPr>
          <w:rFonts w:hint="eastAsia" w:ascii="黑体" w:eastAsia="黑体"/>
          <w:bCs/>
          <w:snapToGrid/>
          <w:color w:val="auto"/>
          <w:spacing w:val="0"/>
          <w:kern w:val="21"/>
          <w:sz w:val="36"/>
          <w:szCs w:val="36"/>
          <w:highlight w:val="none"/>
        </w:rPr>
        <w:br w:type="page"/>
      </w:r>
    </w:p>
    <w:p w14:paraId="48571F0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0"/>
        <w:rPr>
          <w:rFonts w:hAnsi="宋体"/>
          <w:snapToGrid/>
          <w:color w:val="auto"/>
          <w:spacing w:val="0"/>
          <w:kern w:val="21"/>
          <w:sz w:val="36"/>
          <w:szCs w:val="36"/>
          <w:highlight w:val="none"/>
        </w:rPr>
      </w:pPr>
      <w:r>
        <w:rPr>
          <w:rFonts w:hint="eastAsia" w:ascii="黑体" w:eastAsia="黑体"/>
          <w:bCs/>
          <w:snapToGrid/>
          <w:color w:val="auto"/>
          <w:spacing w:val="0"/>
          <w:kern w:val="21"/>
          <w:sz w:val="36"/>
          <w:szCs w:val="36"/>
          <w:highlight w:val="none"/>
        </w:rPr>
        <w:t>第四章 采购需求</w:t>
      </w:r>
    </w:p>
    <w:p w14:paraId="0EC41DB7">
      <w:pPr>
        <w:keepNext w:val="0"/>
        <w:keepLines w:val="0"/>
        <w:pageBreakBefore w:val="0"/>
        <w:widowControl w:val="0"/>
        <w:tabs>
          <w:tab w:val="left" w:pos="525"/>
          <w:tab w:val="left" w:pos="945"/>
          <w:tab w:val="left" w:pos="1050"/>
        </w:tabs>
        <w:kinsoku/>
        <w:wordWrap/>
        <w:overflowPunct/>
        <w:topLinePunct w:val="0"/>
        <w:autoSpaceDE/>
        <w:autoSpaceDN/>
        <w:bidi w:val="0"/>
        <w:adjustRightInd w:val="0"/>
        <w:snapToGrid w:val="0"/>
        <w:spacing w:line="360" w:lineRule="auto"/>
        <w:ind w:left="0" w:firstLine="480" w:firstLineChars="200"/>
        <w:jc w:val="left"/>
        <w:textAlignment w:val="auto"/>
        <w:rPr>
          <w:rFonts w:hint="eastAsia" w:ascii="宋体" w:hAnsi="宋体" w:eastAsia="宋体" w:cs="宋体"/>
          <w:spacing w:val="0"/>
          <w:sz w:val="24"/>
          <w:szCs w:val="24"/>
          <w:highlight w:val="none"/>
        </w:rPr>
      </w:pPr>
      <w:r>
        <w:rPr>
          <w:rFonts w:hint="eastAsia" w:ascii="宋体" w:hAnsi="宋体" w:eastAsia="宋体" w:cs="宋体"/>
          <w:bCs/>
          <w:spacing w:val="0"/>
          <w:sz w:val="24"/>
          <w:szCs w:val="24"/>
          <w:highlight w:val="none"/>
        </w:rPr>
        <w:t>本项目为</w:t>
      </w:r>
      <w:r>
        <w:rPr>
          <w:rFonts w:hint="eastAsia" w:ascii="宋体" w:hAnsi="宋体" w:cs="宋体"/>
          <w:b/>
          <w:bCs/>
          <w:spacing w:val="0"/>
          <w:sz w:val="24"/>
          <w:szCs w:val="24"/>
          <w:highlight w:val="none"/>
          <w:lang w:eastAsia="zh-CN"/>
        </w:rPr>
        <w:t>2026年-2027年度新安街道社区卫生服务中心食堂食材配送服务项目</w:t>
      </w:r>
      <w:r>
        <w:rPr>
          <w:rFonts w:hint="eastAsia" w:ascii="宋体" w:hAnsi="宋体" w:eastAsia="宋体" w:cs="宋体"/>
          <w:bCs/>
          <w:spacing w:val="0"/>
          <w:sz w:val="24"/>
          <w:szCs w:val="24"/>
          <w:highlight w:val="none"/>
        </w:rPr>
        <w:t>，具体要求如下，投标人须提供满足以下要求的服务，不得有负偏离。</w:t>
      </w:r>
    </w:p>
    <w:p w14:paraId="416F590C">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textAlignment w:val="baseline"/>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rPr>
        <w:t>（一）</w:t>
      </w:r>
      <w:r>
        <w:rPr>
          <w:rStyle w:val="529"/>
          <w:rFonts w:hint="eastAsia" w:ascii="宋体" w:hAnsi="宋体" w:eastAsia="宋体" w:cs="宋体"/>
          <w:b/>
          <w:bCs/>
          <w:sz w:val="24"/>
          <w:szCs w:val="24"/>
          <w:highlight w:val="none"/>
          <w:shd w:val="clear" w:color="auto" w:fill="FFFFFF"/>
        </w:rPr>
        <w:t>采购项目简要说明</w:t>
      </w:r>
    </w:p>
    <w:p w14:paraId="653607DE">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2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为全面负责采购单位日常饮食的供应工作，为进一步规范物资采购工作，建立竞争机制，降低采购成本，提高经济效益，确保食品安全。</w:t>
      </w:r>
    </w:p>
    <w:p w14:paraId="77045C81">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1.采购标的需实现的功能或者目标，以及为落实政府采购政策需满足的要求：</w:t>
      </w:r>
    </w:p>
    <w:p w14:paraId="6B0A33E5">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1.1.采购标的需实现的功能或者目标：</w:t>
      </w:r>
    </w:p>
    <w:p w14:paraId="1CF4E78D">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采购单位2026-2027年度食堂所需的大米、蔬菜、肉、食用油、调料等各类食材采购供货、配送及相关后续服务。</w:t>
      </w:r>
    </w:p>
    <w:p w14:paraId="4320F7C4">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color w:val="0000FF"/>
          <w:sz w:val="24"/>
          <w:szCs w:val="24"/>
          <w:highlight w:val="none"/>
        </w:rPr>
      </w:pPr>
      <w:r>
        <w:rPr>
          <w:rFonts w:hint="eastAsia" w:ascii="宋体" w:hAnsi="宋体" w:eastAsia="宋体" w:cs="宋体"/>
          <w:sz w:val="24"/>
          <w:szCs w:val="24"/>
          <w:highlight w:val="none"/>
        </w:rPr>
        <w:t>1.2为落实政府采购政策需满足的要求：执行《政府采购促进中小企业发展管理办法》（财库</w:t>
      </w:r>
      <w:r>
        <w:rPr>
          <w:rFonts w:hint="eastAsia" w:cs="宋体"/>
          <w:sz w:val="24"/>
          <w:szCs w:val="24"/>
          <w:highlight w:val="none"/>
          <w:lang w:eastAsia="zh-CN"/>
        </w:rPr>
        <w:t>〔2020〕46号</w:t>
      </w:r>
      <w:r>
        <w:rPr>
          <w:rFonts w:hint="eastAsia" w:ascii="宋体" w:hAnsi="宋体" w:eastAsia="宋体" w:cs="宋体"/>
          <w:sz w:val="24"/>
          <w:szCs w:val="24"/>
          <w:highlight w:val="none"/>
        </w:rPr>
        <w:t>）规定，</w:t>
      </w:r>
      <w:r>
        <w:rPr>
          <w:rFonts w:hint="eastAsia" w:eastAsia="宋体" w:cs="宋体"/>
          <w:sz w:val="24"/>
          <w:szCs w:val="24"/>
          <w:highlight w:val="none"/>
          <w:lang w:val="en-US" w:eastAsia="zh-CN"/>
        </w:rPr>
        <w:t>本项目专门面向中小型企业</w:t>
      </w:r>
      <w:r>
        <w:rPr>
          <w:rFonts w:hint="eastAsia" w:ascii="宋体" w:hAnsi="宋体" w:eastAsia="宋体" w:cs="宋体"/>
          <w:sz w:val="24"/>
          <w:szCs w:val="24"/>
          <w:highlight w:val="none"/>
        </w:rPr>
        <w:t>。</w:t>
      </w:r>
    </w:p>
    <w:p w14:paraId="303747A9">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p>
    <w:p w14:paraId="2BF239C9">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3.本项目需满足的质量、安全、技术规格、物理特性等要求：</w:t>
      </w:r>
    </w:p>
    <w:p w14:paraId="6714CA3B">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3.1质量要求：合格产品，符合国家相关食品安全卫生标准。</w:t>
      </w:r>
    </w:p>
    <w:p w14:paraId="4AEA9C0A">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3.2安全要求：安全要求应满足国家相关法律法规的要求。</w:t>
      </w:r>
    </w:p>
    <w:p w14:paraId="00031E80">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4.本项目采购内容、采购项目交付或者实施的时间和地点要求：</w:t>
      </w:r>
    </w:p>
    <w:p w14:paraId="1D050D6F">
      <w:pPr>
        <w:keepNext w:val="0"/>
        <w:keepLines w:val="0"/>
        <w:pageBreakBefore w:val="0"/>
        <w:kinsoku/>
        <w:wordWrap/>
        <w:overflowPunct/>
        <w:topLinePunct w:val="0"/>
        <w:autoSpaceDE/>
        <w:autoSpaceDN/>
        <w:bidi w:val="0"/>
        <w:snapToGrid/>
        <w:spacing w:beforeLines="0" w:afterLines="0" w:line="360" w:lineRule="auto"/>
        <w:ind w:firstLine="480" w:firstLineChars="200"/>
        <w:outlineLvl w:val="9"/>
        <w:rPr>
          <w:rFonts w:hint="eastAsia" w:ascii="宋体" w:hAnsi="宋体" w:eastAsia="宋体" w:cs="宋体"/>
          <w:sz w:val="24"/>
          <w:szCs w:val="24"/>
          <w:highlight w:val="none"/>
          <w:u w:val="single"/>
        </w:rPr>
      </w:pPr>
      <w:r>
        <w:rPr>
          <w:rFonts w:hint="eastAsia" w:ascii="宋体" w:hAnsi="宋体" w:eastAsia="宋体" w:cs="宋体"/>
          <w:kern w:val="0"/>
          <w:sz w:val="24"/>
          <w:szCs w:val="24"/>
          <w:highlight w:val="none"/>
          <w:lang w:bidi="ar"/>
        </w:rPr>
        <w:t>4.1采购内容：</w:t>
      </w:r>
      <w:r>
        <w:rPr>
          <w:rFonts w:hint="eastAsia" w:ascii="宋体" w:hAnsi="宋体" w:eastAsia="宋体" w:cs="宋体"/>
          <w:sz w:val="24"/>
          <w:szCs w:val="24"/>
          <w:highlight w:val="none"/>
          <w:u w:val="single"/>
          <w:lang w:bidi="ar"/>
        </w:rPr>
        <w:t>采购单位2026-2027年度食堂所需的大米、蔬菜、肉、食用油、调料等各类食材采购供货、配送及相关后续服务。</w:t>
      </w:r>
    </w:p>
    <w:p w14:paraId="59FA0F93">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kern w:val="2"/>
          <w:sz w:val="24"/>
          <w:szCs w:val="24"/>
          <w:highlight w:val="none"/>
          <w:u w:val="single"/>
        </w:rPr>
      </w:pPr>
      <w:r>
        <w:rPr>
          <w:rFonts w:hint="eastAsia" w:ascii="宋体" w:hAnsi="宋体" w:eastAsia="宋体" w:cs="宋体"/>
          <w:sz w:val="24"/>
          <w:szCs w:val="24"/>
          <w:highlight w:val="none"/>
        </w:rPr>
        <w:t>4.2实施时间：</w:t>
      </w:r>
      <w:r>
        <w:rPr>
          <w:rFonts w:hint="eastAsia" w:ascii="宋体" w:hAnsi="宋体" w:eastAsia="宋体" w:cs="宋体"/>
          <w:kern w:val="2"/>
          <w:sz w:val="24"/>
          <w:szCs w:val="24"/>
          <w:highlight w:val="none"/>
          <w:u w:val="single"/>
        </w:rPr>
        <w:t>本项目服务期限为</w:t>
      </w:r>
      <w:r>
        <w:rPr>
          <w:rFonts w:hint="eastAsia" w:cs="宋体"/>
          <w:kern w:val="2"/>
          <w:sz w:val="24"/>
          <w:szCs w:val="24"/>
          <w:highlight w:val="none"/>
          <w:u w:val="single"/>
          <w:lang w:val="en-US" w:eastAsia="zh-CN"/>
        </w:rPr>
        <w:t>2</w:t>
      </w:r>
      <w:r>
        <w:rPr>
          <w:rFonts w:hint="eastAsia" w:ascii="宋体" w:hAnsi="宋体" w:eastAsia="宋体" w:cs="宋体"/>
          <w:kern w:val="2"/>
          <w:sz w:val="24"/>
          <w:szCs w:val="24"/>
          <w:highlight w:val="none"/>
          <w:u w:val="single"/>
        </w:rPr>
        <w:t>年（</w:t>
      </w:r>
      <w:r>
        <w:rPr>
          <w:rFonts w:hint="eastAsia" w:cs="宋体"/>
          <w:kern w:val="2"/>
          <w:sz w:val="24"/>
          <w:szCs w:val="24"/>
          <w:highlight w:val="none"/>
          <w:u w:val="single"/>
          <w:lang w:val="en-US" w:eastAsia="zh-CN"/>
        </w:rPr>
        <w:t>24</w:t>
      </w:r>
      <w:r>
        <w:rPr>
          <w:rFonts w:hint="eastAsia" w:ascii="宋体" w:hAnsi="宋体" w:eastAsia="宋体" w:cs="宋体"/>
          <w:kern w:val="2"/>
          <w:sz w:val="24"/>
          <w:szCs w:val="24"/>
          <w:highlight w:val="none"/>
          <w:u w:val="single"/>
        </w:rPr>
        <w:t>个月），从试供之日起开始计算。</w:t>
      </w:r>
    </w:p>
    <w:p w14:paraId="042E5A61">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4.3实施地点：</w:t>
      </w:r>
      <w:r>
        <w:rPr>
          <w:rFonts w:hint="eastAsia" w:cs="宋体"/>
          <w:sz w:val="24"/>
          <w:szCs w:val="24"/>
          <w:highlight w:val="none"/>
          <w:lang w:val="en-US" w:eastAsia="zh-CN"/>
        </w:rPr>
        <w:t>新安街道社区卫生服务中心</w:t>
      </w:r>
      <w:r>
        <w:rPr>
          <w:rFonts w:hint="eastAsia" w:ascii="宋体" w:hAnsi="宋体" w:eastAsia="宋体" w:cs="宋体"/>
          <w:sz w:val="24"/>
          <w:szCs w:val="24"/>
          <w:highlight w:val="none"/>
        </w:rPr>
        <w:t>食堂。</w:t>
      </w:r>
    </w:p>
    <w:p w14:paraId="2C8F3E24">
      <w:pPr>
        <w:pStyle w:val="32"/>
        <w:keepNext w:val="0"/>
        <w:keepLines w:val="0"/>
        <w:pageBreakBefore w:val="0"/>
        <w:numPr>
          <w:ilvl w:val="0"/>
          <w:numId w:val="0"/>
        </w:numPr>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kern w:val="0"/>
          <w:sz w:val="24"/>
          <w:szCs w:val="24"/>
          <w:lang w:val="en-US" w:eastAsia="zh-CN" w:bidi="ar-SA"/>
        </w:rPr>
        <w:t>5.</w:t>
      </w:r>
      <w:r>
        <w:rPr>
          <w:rFonts w:hint="eastAsia" w:ascii="宋体" w:hAnsi="宋体" w:eastAsia="宋体" w:cs="宋体"/>
          <w:sz w:val="24"/>
          <w:szCs w:val="24"/>
          <w:highlight w:val="none"/>
        </w:rPr>
        <w:t>本项目验收标准：按国家现行法律法规及采</w:t>
      </w:r>
      <w:bookmarkStart w:id="184" w:name="_GoBack"/>
      <w:bookmarkEnd w:id="184"/>
      <w:r>
        <w:rPr>
          <w:rFonts w:hint="eastAsia" w:ascii="宋体" w:hAnsi="宋体" w:eastAsia="宋体" w:cs="宋体"/>
          <w:sz w:val="24"/>
          <w:szCs w:val="24"/>
          <w:highlight w:val="none"/>
        </w:rPr>
        <w:t>购文件规定的要求进行验收。</w:t>
      </w:r>
    </w:p>
    <w:p w14:paraId="6DC58AE8">
      <w:pPr>
        <w:spacing w:line="360" w:lineRule="auto"/>
        <w:ind w:firstLine="480" w:firstLineChars="200"/>
        <w:rPr>
          <w:rFonts w:hint="eastAsia" w:ascii="宋体"/>
          <w:kern w:val="0"/>
          <w:sz w:val="24"/>
          <w:szCs w:val="20"/>
          <w:highlight w:val="none"/>
          <w:lang w:eastAsia="zh-CN"/>
        </w:rPr>
      </w:pPr>
      <w:r>
        <w:rPr>
          <w:rFonts w:hint="eastAsia" w:ascii="宋体" w:hAnsi="宋体" w:eastAsia="宋体" w:cs="宋体"/>
          <w:kern w:val="0"/>
          <w:sz w:val="24"/>
          <w:szCs w:val="24"/>
          <w:lang w:val="en-US" w:eastAsia="zh-CN" w:bidi="ar-SA"/>
        </w:rPr>
        <w:t>6.</w:t>
      </w:r>
      <w:r>
        <w:rPr>
          <w:rFonts w:hint="eastAsia" w:ascii="宋体"/>
          <w:kern w:val="0"/>
          <w:sz w:val="24"/>
          <w:szCs w:val="20"/>
          <w:highlight w:val="none"/>
        </w:rPr>
        <w:t>价格确定</w:t>
      </w:r>
      <w:r>
        <w:rPr>
          <w:rFonts w:hint="eastAsia" w:ascii="宋体"/>
          <w:kern w:val="0"/>
          <w:sz w:val="24"/>
          <w:szCs w:val="20"/>
          <w:highlight w:val="none"/>
          <w:lang w:eastAsia="zh-CN"/>
        </w:rPr>
        <w:t>：</w:t>
      </w:r>
    </w:p>
    <w:p w14:paraId="26B924B8">
      <w:pPr>
        <w:spacing w:line="360" w:lineRule="auto"/>
        <w:ind w:firstLine="480" w:firstLineChars="200"/>
        <w:rPr>
          <w:rFonts w:hint="eastAsia" w:ascii="宋体" w:hAnsi="宋体" w:cs="Droid Sans"/>
          <w:sz w:val="24"/>
          <w:highlight w:val="none"/>
        </w:rPr>
      </w:pPr>
      <w:r>
        <w:rPr>
          <w:rFonts w:hint="eastAsia" w:ascii="宋体" w:hAnsi="宋体" w:cs="Droid Sans"/>
          <w:sz w:val="24"/>
          <w:highlight w:val="none"/>
        </w:rPr>
        <w:t>采购单价按照无锡市发展和改革委员会公布的平均价的</w:t>
      </w:r>
      <w:r>
        <w:rPr>
          <w:rFonts w:hint="eastAsia" w:ascii="宋体" w:hAnsi="宋体" w:cs="Droid Sans"/>
          <w:sz w:val="24"/>
          <w:highlight w:val="none"/>
          <w:lang w:val="en-US" w:eastAsia="zh-CN"/>
        </w:rPr>
        <w:t>折扣率</w:t>
      </w:r>
      <w:r>
        <w:rPr>
          <w:rFonts w:hint="eastAsia" w:ascii="宋体" w:hAnsi="宋体" w:cs="Droid Sans"/>
          <w:sz w:val="24"/>
          <w:highlight w:val="none"/>
        </w:rPr>
        <w:t>进行报价。最终价格为：无锡市发展和改革委员会公布的平均价*</w:t>
      </w:r>
      <w:r>
        <w:rPr>
          <w:rFonts w:hint="eastAsia" w:ascii="宋体" w:hAnsi="宋体" w:cs="Droid Sans"/>
          <w:sz w:val="24"/>
          <w:highlight w:val="none"/>
          <w:lang w:val="en-US" w:eastAsia="zh-CN"/>
        </w:rPr>
        <w:t>折扣率</w:t>
      </w:r>
      <w:r>
        <w:rPr>
          <w:rFonts w:hint="eastAsia" w:ascii="宋体" w:hAnsi="宋体" w:cs="Droid Sans"/>
          <w:sz w:val="24"/>
          <w:highlight w:val="none"/>
        </w:rPr>
        <w:t>。若甲方所需产品当日未在无锡市发展和改革委员会网站公示商品清单内，则甲方有权按照以下顺序选择一种或多种结算方法：方法一、参照近一个星期内无锡市发展和改革委员会网站公示的超市及农贸市场的食材调研价格*</w:t>
      </w:r>
      <w:r>
        <w:rPr>
          <w:rFonts w:hint="eastAsia" w:ascii="宋体" w:hAnsi="宋体" w:cs="Droid Sans"/>
          <w:sz w:val="24"/>
          <w:highlight w:val="none"/>
          <w:lang w:val="en-US" w:eastAsia="zh-CN"/>
        </w:rPr>
        <w:t>折扣率</w:t>
      </w:r>
      <w:r>
        <w:rPr>
          <w:rFonts w:hint="eastAsia" w:ascii="宋体" w:hAnsi="宋体" w:cs="Droid Sans"/>
          <w:sz w:val="24"/>
          <w:highlight w:val="none"/>
        </w:rPr>
        <w:t>；方法二、以甲方附近农贸市场或超市的调研价*</w:t>
      </w:r>
      <w:r>
        <w:rPr>
          <w:rFonts w:hint="eastAsia" w:ascii="宋体" w:hAnsi="宋体" w:cs="Droid Sans"/>
          <w:sz w:val="24"/>
          <w:highlight w:val="none"/>
          <w:lang w:val="en-US" w:eastAsia="zh-CN"/>
        </w:rPr>
        <w:t>折扣率</w:t>
      </w:r>
      <w:r>
        <w:rPr>
          <w:rFonts w:hint="eastAsia" w:ascii="宋体" w:hAnsi="宋体" w:cs="Droid Sans"/>
          <w:sz w:val="24"/>
          <w:highlight w:val="none"/>
        </w:rPr>
        <w:t>作为结算依据；方法三、以京东超市的零售价*</w:t>
      </w:r>
      <w:r>
        <w:rPr>
          <w:rFonts w:hint="eastAsia" w:ascii="宋体" w:hAnsi="宋体" w:cs="Droid Sans"/>
          <w:sz w:val="24"/>
          <w:highlight w:val="none"/>
          <w:lang w:val="en-US" w:eastAsia="zh-CN"/>
        </w:rPr>
        <w:t>折扣率</w:t>
      </w:r>
      <w:r>
        <w:rPr>
          <w:rFonts w:hint="eastAsia" w:ascii="宋体" w:hAnsi="宋体" w:cs="Droid Sans"/>
          <w:sz w:val="24"/>
          <w:highlight w:val="none"/>
        </w:rPr>
        <w:t>作为结算依据；市场调研由甲乙双方共同参与并确认。</w:t>
      </w:r>
    </w:p>
    <w:p w14:paraId="0DEA1330">
      <w:pPr>
        <w:pStyle w:val="32"/>
        <w:keepNext w:val="0"/>
        <w:keepLines w:val="0"/>
        <w:pageBreakBefore w:val="0"/>
        <w:numPr>
          <w:ilvl w:val="0"/>
          <w:numId w:val="0"/>
        </w:numPr>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cs="Droid Sans"/>
          <w:sz w:val="24"/>
          <w:highlight w:val="none"/>
        </w:rPr>
      </w:pPr>
      <w:r>
        <w:rPr>
          <w:rFonts w:hint="eastAsia" w:ascii="宋体" w:hAnsi="宋体" w:cs="Droid Sans"/>
          <w:sz w:val="24"/>
          <w:highlight w:val="none"/>
        </w:rPr>
        <w:t>乙方</w:t>
      </w:r>
      <w:r>
        <w:rPr>
          <w:rFonts w:hint="eastAsia" w:ascii="宋体" w:hAnsi="宋体" w:cs="Droid Sans"/>
          <w:sz w:val="24"/>
          <w:highlight w:val="none"/>
          <w:lang w:val="en-US" w:eastAsia="zh-CN"/>
        </w:rPr>
        <w:t>每月1号和15号</w:t>
      </w:r>
      <w:r>
        <w:rPr>
          <w:rFonts w:hint="eastAsia" w:ascii="宋体" w:hAnsi="宋体" w:cs="Droid Sans"/>
          <w:sz w:val="24"/>
          <w:highlight w:val="none"/>
        </w:rPr>
        <w:t>提供一份食材进购报价清单，报价清单价格按</w:t>
      </w:r>
      <w:r>
        <w:rPr>
          <w:rFonts w:hint="eastAsia" w:ascii="宋体" w:hAnsi="宋体" w:cs="Droid Sans"/>
          <w:sz w:val="24"/>
          <w:highlight w:val="none"/>
          <w:lang w:val="en-US" w:eastAsia="zh-CN"/>
        </w:rPr>
        <w:t>前一天</w:t>
      </w:r>
      <w:r>
        <w:rPr>
          <w:rFonts w:hint="eastAsia" w:ascii="宋体" w:hAnsi="宋体" w:cs="Droid Sans"/>
          <w:sz w:val="24"/>
          <w:highlight w:val="none"/>
        </w:rPr>
        <w:t>无锡市发展和改革委员会网站公示的产品价格为依据，并作为下一个</w:t>
      </w:r>
      <w:r>
        <w:rPr>
          <w:rFonts w:hint="eastAsia" w:ascii="宋体" w:hAnsi="宋体" w:cs="Droid Sans"/>
          <w:sz w:val="24"/>
          <w:highlight w:val="none"/>
          <w:lang w:val="en-US" w:eastAsia="zh-CN"/>
        </w:rPr>
        <w:t>周期</w:t>
      </w:r>
      <w:r>
        <w:rPr>
          <w:rFonts w:hint="eastAsia" w:ascii="宋体" w:hAnsi="宋体" w:cs="Droid Sans"/>
          <w:sz w:val="24"/>
          <w:highlight w:val="none"/>
        </w:rPr>
        <w:t>甲方的结算参考依据，报价清单价格高于无锡市发展和改革委员会网站公示及市场调研价，则按照网站公示及市场调研价为准。</w:t>
      </w:r>
    </w:p>
    <w:p w14:paraId="746B7FFE">
      <w:pPr>
        <w:pStyle w:val="32"/>
        <w:keepNext w:val="0"/>
        <w:keepLines w:val="0"/>
        <w:pageBreakBefore w:val="0"/>
        <w:numPr>
          <w:ilvl w:val="0"/>
          <w:numId w:val="0"/>
        </w:numPr>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cs="Droid Sans"/>
          <w:sz w:val="24"/>
          <w:highlight w:val="none"/>
        </w:rPr>
      </w:pPr>
      <w:r>
        <w:rPr>
          <w:rFonts w:hint="eastAsia" w:ascii="宋体" w:hAnsi="宋体" w:cs="宋体"/>
          <w:color w:val="000000" w:themeColor="text1"/>
          <w:spacing w:val="0"/>
          <w:sz w:val="24"/>
          <w:highlight w:val="none"/>
          <w14:textFill>
            <w14:solidFill>
              <w14:schemeClr w14:val="tx1"/>
            </w14:solidFill>
          </w14:textFill>
        </w:rPr>
        <w:t>配送价格应包含乙方所有税费、成本、利润、运输、装卸、各类劳保、保险等一切费用。</w:t>
      </w:r>
    </w:p>
    <w:p w14:paraId="345345AD">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2" w:firstLineChars="200"/>
        <w:textAlignment w:val="baseline"/>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（二）采购计划的确定</w:t>
      </w:r>
    </w:p>
    <w:p w14:paraId="0603E70E">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1.采购方在周四（最晚周五）</w:t>
      </w:r>
      <w:r>
        <w:rPr>
          <w:rFonts w:hint="eastAsia" w:cs="宋体"/>
          <w:sz w:val="24"/>
          <w:szCs w:val="24"/>
          <w:highlight w:val="none"/>
          <w:lang w:eastAsia="zh-CN"/>
        </w:rPr>
        <w:t>16:00</w:t>
      </w:r>
      <w:r>
        <w:rPr>
          <w:rFonts w:hint="eastAsia" w:ascii="宋体" w:hAnsi="宋体" w:eastAsia="宋体" w:cs="宋体"/>
          <w:sz w:val="24"/>
          <w:szCs w:val="24"/>
          <w:highlight w:val="none"/>
        </w:rPr>
        <w:t>前将下一周的采购计划以书面、电子稿形式通知乙方，订单内容包括名称、种类、规格、数量、运送时间、送达地点、订单联系人等具体要求。</w:t>
      </w:r>
    </w:p>
    <w:p w14:paraId="445FDC98">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2.原则上，采购计划与实际下达的订单偏差控制在20％以内。</w:t>
      </w:r>
    </w:p>
    <w:p w14:paraId="24E928C0">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3.采购方有权根据食材生产季节、天气、市场价格情况等协商调整每期采购计划中食材品种和数量。中标方必须能保证提供丰富的品种供甲方选择。</w:t>
      </w:r>
    </w:p>
    <w:p w14:paraId="23C212A0">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4.如有特殊原因,采购方有权取消订单。</w:t>
      </w:r>
    </w:p>
    <w:p w14:paraId="07BADF3C">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2" w:firstLineChars="200"/>
        <w:textAlignment w:val="baseline"/>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（三）交货要求</w:t>
      </w:r>
    </w:p>
    <w:p w14:paraId="10DD8713">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1.中标方每天早上7：00前将订单内所有食材送到采购方指定的地点并配送完毕，中标方提供《送货清单》一式两份，采购方、中标方双方现场过秤并验收签名，作为结算凭证。</w:t>
      </w:r>
    </w:p>
    <w:p w14:paraId="44D2C4DE">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2.所有品种按除箱净重过磅，最终交易重量以双方确认的过磅数为准。</w:t>
      </w:r>
    </w:p>
    <w:p w14:paraId="20F3A710">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3.中标方送货人员负责将货物从车上搬到</w:t>
      </w:r>
      <w:r>
        <w:rPr>
          <w:rFonts w:hint="eastAsia" w:ascii="宋体" w:cs="宋体"/>
          <w:sz w:val="24"/>
          <w:szCs w:val="24"/>
          <w:highlight w:val="none"/>
          <w:lang w:val="en-US" w:eastAsia="zh-CN"/>
        </w:rPr>
        <w:t>秤</w:t>
      </w:r>
      <w:r>
        <w:rPr>
          <w:rFonts w:hint="eastAsia" w:ascii="宋体" w:hAnsi="宋体" w:eastAsia="宋体" w:cs="宋体"/>
          <w:sz w:val="24"/>
          <w:szCs w:val="24"/>
          <w:highlight w:val="none"/>
        </w:rPr>
        <w:t>上过磅，然后放到平板推车上，并按采购方食堂人员要求由中标方工作人员负责拉到最终使用点。</w:t>
      </w:r>
    </w:p>
    <w:p w14:paraId="7E190E35">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中标方在收到采购方订单后，不得随意变更订单内的品种、质量、规格、数量，如因货源不足或个别品种因缺货而无法提供等因素，中标方不能满足甲方需求，需调换食材品种时，必须于接到订单后三个小时内及时知会采购方，经采购方同意后，按协商后的品种、质量、规格、数量将副食品于次日7:00前配送至采购方指定的地点，相关费用由中标方承担。如中标方未及时通知到采购方，导致无法及时供货的，中标方须承担当日所有供货食材总金额的两倍罚款，出现三次及以上上述情况的，采购方有权立即终止合同，且中标方须向甲方支付5%合同总金额的赔偿金。</w:t>
      </w:r>
    </w:p>
    <w:p w14:paraId="1DA74973">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如遇特殊、紧急情况，采购方当天下单，中标方在接到当天的采购需求计划后，于3小时之内将所需物资配送到位。双方现场对食材数量、品质进行验收登记。除特殊原因（须提前告知采购方并经采购方认可），若中标方无法做到，采购方可视作当月一次考核不合格记录。</w:t>
      </w:r>
    </w:p>
    <w:p w14:paraId="53C44570">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6.包括非正常工作时间段在内，采购方因特殊情况或任务需要临时增加订单时，中标方应提供应急配送服务。中标方必须在接到通知3小时内将新增的食材保质保量配送至采购方指定的地点。</w:t>
      </w:r>
    </w:p>
    <w:p w14:paraId="68A1EBBC">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2" w:firstLineChars="200"/>
        <w:textAlignment w:val="baseline"/>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（四）数量、质量、品质要求</w:t>
      </w:r>
    </w:p>
    <w:p w14:paraId="495C3109">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1.考虑到叶菜类品种的特殊性，要求中标方实际供应除叶菜类外的品种及数量与采购方订单要求相差不能超过5％，叶菜类的品种及数量与采购方订单要求相差不能超过10％。各品种数量超出规定的部分由中标方带回，不纳入结算，短缺的</w:t>
      </w:r>
      <w:r>
        <w:rPr>
          <w:rFonts w:hint="eastAsia" w:ascii="宋体" w:cs="宋体"/>
          <w:sz w:val="24"/>
          <w:szCs w:val="24"/>
          <w:highlight w:val="none"/>
          <w:lang w:val="en-US" w:eastAsia="zh-CN"/>
        </w:rPr>
        <w:t>部分</w:t>
      </w:r>
      <w:r>
        <w:rPr>
          <w:rFonts w:hint="eastAsia" w:ascii="宋体" w:hAnsi="宋体" w:eastAsia="宋体" w:cs="宋体"/>
          <w:sz w:val="24"/>
          <w:szCs w:val="24"/>
          <w:highlight w:val="none"/>
        </w:rPr>
        <w:t>由中标方补足。</w:t>
      </w:r>
    </w:p>
    <w:p w14:paraId="0C573C1E">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2.品种的重量以双方核准的净重过磅数为准，双方签字确认作为结算凭证。</w:t>
      </w:r>
    </w:p>
    <w:p w14:paraId="00F72247">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3.质量必须符合国家相关食品安全卫生标准。采购方每天进行检测，检测一次不合格的，罚当天食材供货费用的两倍，检测不合格满三次的，甲方有权终止合同，且乙方须向甲方支付5%合同总金额的赔偿金。</w:t>
      </w:r>
    </w:p>
    <w:p w14:paraId="04395689">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4.质量必须达到本标书所列的要求，并且品质不低于采购方当天在各大食材批发市场的自购标准。</w:t>
      </w:r>
    </w:p>
    <w:p w14:paraId="1964DE93">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5.中标方当日供应副食品经采购方验收后不达标、不足量、漏供或错供时，中标方必须进行调换或补充并按合同规定进行处罚。中标方调换或补充的食材必须经采购方同意，按协商后的品种、质量、规格、数量将食材于当日10:00前配送至各伙食单位，相关费用由中标方承担。</w:t>
      </w:r>
    </w:p>
    <w:p w14:paraId="76F7874B">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2" w:firstLineChars="200"/>
        <w:textAlignment w:val="baseline"/>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（五）配送要求：</w:t>
      </w:r>
    </w:p>
    <w:p w14:paraId="116DFED6">
      <w:pPr>
        <w:pStyle w:val="32"/>
        <w:keepNext w:val="0"/>
        <w:keepLines w:val="0"/>
        <w:pageBreakBefore w:val="0"/>
        <w:widowControl/>
        <w:kinsoku/>
        <w:wordWrap/>
        <w:overflowPunct/>
        <w:topLinePunct w:val="0"/>
        <w:bidi w:val="0"/>
        <w:spacing w:before="0" w:beforeAutospacing="0" w:after="0" w:afterAutospacing="0" w:line="440" w:lineRule="exact"/>
        <w:ind w:left="0" w:right="0" w:firstLine="480" w:firstLineChars="200"/>
        <w:textAlignment w:val="auto"/>
        <w:outlineLvl w:val="9"/>
        <w:rPr>
          <w:color w:val="auto"/>
          <w:szCs w:val="20"/>
          <w:highlight w:val="none"/>
          <w:lang w:eastAsia="zh-CN"/>
        </w:rPr>
      </w:pPr>
      <w:r>
        <w:rPr>
          <w:rFonts w:hint="eastAsia"/>
          <w:color w:val="auto"/>
          <w:szCs w:val="20"/>
          <w:highlight w:val="none"/>
          <w:lang w:val="en-US" w:eastAsia="zh-CN"/>
        </w:rPr>
        <w:t>1.</w:t>
      </w:r>
      <w:r>
        <w:rPr>
          <w:color w:val="auto"/>
          <w:szCs w:val="20"/>
          <w:highlight w:val="none"/>
          <w:lang w:eastAsia="zh-CN"/>
        </w:rPr>
        <w:t>净菜率：</w:t>
      </w:r>
      <w:r>
        <w:rPr>
          <w:rStyle w:val="526"/>
          <w:rFonts w:ascii="宋体" w:hAnsi="宋体" w:eastAsia="宋体" w:cs="宋体"/>
          <w:color w:val="auto"/>
          <w:sz w:val="24"/>
          <w:szCs w:val="24"/>
          <w:highlight w:val="none"/>
          <w:lang w:val="zh-TW" w:eastAsia="zh-TW"/>
        </w:rPr>
        <w:t>乙方提供的所有货品必须是经过粗加工挑选的货品，可食用合格率必须达到</w:t>
      </w:r>
      <w:r>
        <w:rPr>
          <w:rStyle w:val="527"/>
          <w:color w:val="auto"/>
          <w:highlight w:val="none"/>
        </w:rPr>
        <w:t>97</w:t>
      </w:r>
      <w:r>
        <w:rPr>
          <w:rStyle w:val="526"/>
          <w:rFonts w:ascii="宋体" w:hAnsi="宋体" w:eastAsia="宋体" w:cs="宋体"/>
          <w:color w:val="auto"/>
          <w:sz w:val="24"/>
          <w:szCs w:val="24"/>
          <w:highlight w:val="none"/>
          <w:lang w:val="zh-TW" w:eastAsia="zh-TW"/>
        </w:rPr>
        <w:t>％以上</w:t>
      </w:r>
      <w:r>
        <w:rPr>
          <w:color w:val="auto"/>
          <w:szCs w:val="20"/>
          <w:highlight w:val="none"/>
          <w:lang w:eastAsia="zh-CN"/>
        </w:rPr>
        <w:t>。</w:t>
      </w:r>
    </w:p>
    <w:p w14:paraId="06A1820E">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shd w:val="clear" w:color="auto" w:fill="FFFFFF"/>
        </w:rPr>
      </w:pPr>
      <w:r>
        <w:rPr>
          <w:rFonts w:hint="eastAsia" w:ascii="宋体" w:cs="宋体"/>
          <w:sz w:val="24"/>
          <w:szCs w:val="24"/>
          <w:highlight w:val="none"/>
          <w:shd w:val="clear" w:color="auto" w:fill="FFFFFF"/>
          <w:lang w:val="en-US" w:eastAsia="zh-CN"/>
        </w:rPr>
        <w:t>2</w:t>
      </w:r>
      <w:r>
        <w:rPr>
          <w:rFonts w:hint="eastAsia" w:ascii="宋体" w:hAnsi="宋体" w:eastAsia="宋体" w:cs="宋体"/>
          <w:sz w:val="24"/>
          <w:szCs w:val="24"/>
          <w:highlight w:val="none"/>
          <w:shd w:val="clear" w:color="auto" w:fill="FFFFFF"/>
        </w:rPr>
        <w:t>、</w:t>
      </w:r>
      <w:r>
        <w:rPr>
          <w:color w:val="auto"/>
          <w:szCs w:val="20"/>
          <w:highlight w:val="none"/>
          <w:lang w:eastAsia="zh-CN"/>
        </w:rPr>
        <w:t>甲方按照以下分类标准作为验收标准以及退货依据：</w:t>
      </w:r>
    </w:p>
    <w:p w14:paraId="72F305DD">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shd w:val="clear" w:color="auto" w:fill="FFFFFF"/>
        </w:rPr>
      </w:pPr>
      <w:r>
        <w:rPr>
          <w:rFonts w:hint="eastAsia" w:ascii="宋体" w:cs="宋体"/>
          <w:sz w:val="24"/>
          <w:szCs w:val="24"/>
          <w:highlight w:val="none"/>
          <w:shd w:val="clear" w:color="auto" w:fill="FFFFFF"/>
          <w:lang w:eastAsia="zh-CN"/>
        </w:rPr>
        <w:t>（</w:t>
      </w:r>
      <w:r>
        <w:rPr>
          <w:rFonts w:hint="eastAsia" w:ascii="宋体" w:cs="宋体"/>
          <w:sz w:val="24"/>
          <w:szCs w:val="24"/>
          <w:highlight w:val="none"/>
          <w:shd w:val="clear" w:color="auto" w:fill="FFFFFF"/>
          <w:lang w:val="en-US" w:eastAsia="zh-CN"/>
        </w:rPr>
        <w:t>1</w:t>
      </w:r>
      <w:r>
        <w:rPr>
          <w:rFonts w:hint="eastAsia" w:ascii="宋体" w:cs="宋体"/>
          <w:sz w:val="24"/>
          <w:szCs w:val="24"/>
          <w:highlight w:val="none"/>
          <w:shd w:val="clear" w:color="auto" w:fill="FFFFFF"/>
          <w:lang w:eastAsia="zh-CN"/>
        </w:rPr>
        <w:t>）</w:t>
      </w:r>
      <w:r>
        <w:rPr>
          <w:rFonts w:hint="eastAsia" w:ascii="宋体" w:hAnsi="宋体" w:eastAsia="宋体" w:cs="宋体"/>
          <w:sz w:val="24"/>
          <w:szCs w:val="24"/>
          <w:highlight w:val="none"/>
          <w:shd w:val="clear" w:color="auto" w:fill="FFFFFF"/>
        </w:rPr>
        <w:t>蔬菜类：</w:t>
      </w:r>
    </w:p>
    <w:tbl>
      <w:tblPr>
        <w:tblStyle w:val="35"/>
        <w:tblW w:w="95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65"/>
        <w:gridCol w:w="4320"/>
        <w:gridCol w:w="2547"/>
      </w:tblGrid>
      <w:tr w14:paraId="6E40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5E8502">
            <w:pPr>
              <w:keepNext w:val="0"/>
              <w:keepLines w:val="0"/>
              <w:pageBreakBefore w:val="0"/>
              <w:kinsoku/>
              <w:wordWrap/>
              <w:overflowPunct/>
              <w:topLinePunct w:val="0"/>
              <w:autoSpaceDE/>
              <w:autoSpaceDN/>
              <w:bidi w:val="0"/>
              <w:snapToGrid/>
              <w:spacing w:beforeLines="0" w:afterLines="0" w:line="360" w:lineRule="auto"/>
              <w:ind w:left="0" w:leftChars="0" w:firstLine="0" w:firstLineChars="0"/>
              <w:jc w:val="both"/>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序号</w:t>
            </w:r>
          </w:p>
        </w:tc>
        <w:tc>
          <w:tcPr>
            <w:tcW w:w="19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BAA8E2">
            <w:pPr>
              <w:keepNext w:val="0"/>
              <w:keepLines w:val="0"/>
              <w:pageBreakBefore w:val="0"/>
              <w:kinsoku/>
              <w:wordWrap/>
              <w:overflowPunct/>
              <w:topLinePunct w:val="0"/>
              <w:autoSpaceDE/>
              <w:autoSpaceDN/>
              <w:bidi w:val="0"/>
              <w:snapToGrid/>
              <w:spacing w:beforeLines="0" w:afterLines="0" w:line="360" w:lineRule="auto"/>
              <w:jc w:val="center"/>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货物种类</w:t>
            </w:r>
          </w:p>
        </w:tc>
        <w:tc>
          <w:tcPr>
            <w:tcW w:w="43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1EF377">
            <w:pPr>
              <w:keepNext w:val="0"/>
              <w:keepLines w:val="0"/>
              <w:pageBreakBefore w:val="0"/>
              <w:kinsoku/>
              <w:wordWrap/>
              <w:overflowPunct/>
              <w:topLinePunct w:val="0"/>
              <w:autoSpaceDE/>
              <w:autoSpaceDN/>
              <w:bidi w:val="0"/>
              <w:snapToGrid/>
              <w:spacing w:beforeLines="0" w:afterLines="0" w:line="360" w:lineRule="auto"/>
              <w:jc w:val="center"/>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质量要求标准</w:t>
            </w:r>
          </w:p>
        </w:tc>
        <w:tc>
          <w:tcPr>
            <w:tcW w:w="254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6897982">
            <w:pPr>
              <w:keepNext w:val="0"/>
              <w:keepLines w:val="0"/>
              <w:pageBreakBefore w:val="0"/>
              <w:kinsoku/>
              <w:wordWrap/>
              <w:overflowPunct/>
              <w:topLinePunct w:val="0"/>
              <w:autoSpaceDE/>
              <w:autoSpaceDN/>
              <w:bidi w:val="0"/>
              <w:snapToGrid/>
              <w:spacing w:beforeLines="0" w:afterLines="0" w:line="360" w:lineRule="auto"/>
              <w:jc w:val="both"/>
              <w:outlineLvl w:val="9"/>
              <w:rPr>
                <w:rFonts w:hint="eastAsia" w:ascii="宋体" w:hAnsi="宋体" w:eastAsia="宋体" w:cs="宋体"/>
                <w:kern w:val="0"/>
                <w:sz w:val="24"/>
                <w:szCs w:val="24"/>
                <w:highlight w:val="none"/>
              </w:rPr>
            </w:pPr>
            <w:r>
              <w:rPr>
                <w:rFonts w:hint="eastAsia" w:ascii="宋体" w:hAnsi="宋体" w:cs="宋体"/>
                <w:kern w:val="0"/>
                <w:sz w:val="24"/>
                <w:szCs w:val="24"/>
                <w:highlight w:val="none"/>
                <w:lang w:eastAsia="zh-CN" w:bidi="ar"/>
              </w:rPr>
              <w:t>其他要求</w:t>
            </w:r>
          </w:p>
        </w:tc>
      </w:tr>
      <w:tr w14:paraId="545F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F54C76">
            <w:pPr>
              <w:keepNext w:val="0"/>
              <w:keepLines w:val="0"/>
              <w:pageBreakBefore w:val="0"/>
              <w:kinsoku/>
              <w:wordWrap/>
              <w:overflowPunct/>
              <w:topLinePunct w:val="0"/>
              <w:autoSpaceDE/>
              <w:autoSpaceDN/>
              <w:bidi w:val="0"/>
              <w:snapToGrid/>
              <w:spacing w:beforeLines="0" w:afterLines="0" w:line="360" w:lineRule="auto"/>
              <w:ind w:left="0" w:leftChars="0" w:firstLine="0" w:firstLineChars="0"/>
              <w:jc w:val="center"/>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1</w:t>
            </w:r>
          </w:p>
        </w:tc>
        <w:tc>
          <w:tcPr>
            <w:tcW w:w="19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635D55">
            <w:pPr>
              <w:keepNext w:val="0"/>
              <w:keepLines w:val="0"/>
              <w:pageBreakBefore w:val="0"/>
              <w:kinsoku/>
              <w:wordWrap/>
              <w:overflowPunct/>
              <w:topLinePunct w:val="0"/>
              <w:autoSpaceDE/>
              <w:autoSpaceDN/>
              <w:bidi w:val="0"/>
              <w:snapToGrid/>
              <w:spacing w:beforeLines="0" w:afterLines="0" w:line="360" w:lineRule="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叶菜类</w:t>
            </w:r>
          </w:p>
        </w:tc>
        <w:tc>
          <w:tcPr>
            <w:tcW w:w="43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BAD971">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外形正常，叶梗光滑幼嫩，不干瘪凋萎，无过多黄叶，色泽正常。去除根须，不含土，无虫害，大白菜、卷心菜切开</w:t>
            </w:r>
            <w:r>
              <w:rPr>
                <w:rFonts w:hint="eastAsia" w:ascii="宋体" w:hAnsi="宋体" w:cs="宋体"/>
                <w:kern w:val="0"/>
                <w:sz w:val="24"/>
                <w:szCs w:val="24"/>
                <w:highlight w:val="none"/>
                <w:lang w:eastAsia="zh-CN" w:bidi="ar"/>
              </w:rPr>
              <w:t>菜</w:t>
            </w:r>
            <w:r>
              <w:rPr>
                <w:rFonts w:hint="eastAsia" w:ascii="宋体" w:hAnsi="宋体" w:eastAsia="宋体" w:cs="宋体"/>
                <w:kern w:val="0"/>
                <w:sz w:val="24"/>
                <w:szCs w:val="24"/>
                <w:highlight w:val="none"/>
                <w:lang w:bidi="ar"/>
              </w:rPr>
              <w:t>心不变黑，无腐烂情形，无明显浸水现象；农药残留不超标。</w:t>
            </w:r>
          </w:p>
        </w:tc>
        <w:tc>
          <w:tcPr>
            <w:tcW w:w="2547" w:type="dxa"/>
            <w:vMerge w:val="restart"/>
            <w:tcBorders>
              <w:top w:val="nil"/>
              <w:left w:val="single" w:color="auto" w:sz="4" w:space="0"/>
              <w:bottom w:val="single" w:color="auto" w:sz="4" w:space="0"/>
              <w:right w:val="single" w:color="auto" w:sz="4" w:space="0"/>
              <w:tl2br w:val="nil"/>
              <w:tr2bl w:val="nil"/>
            </w:tcBorders>
            <w:noWrap w:val="0"/>
            <w:vAlign w:val="center"/>
          </w:tcPr>
          <w:p w14:paraId="6C6B9ABB">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开具正规发票，按要求送货上门，必须每天提供农药残留检测报告，保证送货质量，诚实守信。</w:t>
            </w:r>
          </w:p>
        </w:tc>
      </w:tr>
      <w:tr w14:paraId="4213E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86C1C1">
            <w:pPr>
              <w:keepNext w:val="0"/>
              <w:keepLines w:val="0"/>
              <w:pageBreakBefore w:val="0"/>
              <w:kinsoku/>
              <w:wordWrap/>
              <w:overflowPunct/>
              <w:topLinePunct w:val="0"/>
              <w:autoSpaceDE/>
              <w:autoSpaceDN/>
              <w:bidi w:val="0"/>
              <w:snapToGrid/>
              <w:spacing w:beforeLines="0" w:afterLines="0" w:line="360" w:lineRule="auto"/>
              <w:ind w:left="0" w:leftChars="0" w:firstLine="0" w:firstLineChars="0"/>
              <w:jc w:val="center"/>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2</w:t>
            </w:r>
          </w:p>
        </w:tc>
        <w:tc>
          <w:tcPr>
            <w:tcW w:w="19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26F5DE">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根茎类。如香芋、土豆、莴笋</w:t>
            </w:r>
          </w:p>
        </w:tc>
        <w:tc>
          <w:tcPr>
            <w:tcW w:w="43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0AE396">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无虫咬、发芽、发霉现象，新鲜，形态大小与甲方自购标准相当。农药残留不超标。</w:t>
            </w:r>
          </w:p>
        </w:tc>
        <w:tc>
          <w:tcPr>
            <w:tcW w:w="2547" w:type="dxa"/>
            <w:vMerge w:val="continue"/>
            <w:tcBorders>
              <w:top w:val="nil"/>
              <w:left w:val="single" w:color="auto" w:sz="4" w:space="0"/>
              <w:bottom w:val="single" w:color="auto" w:sz="4" w:space="0"/>
              <w:right w:val="single" w:color="auto" w:sz="4" w:space="0"/>
              <w:tl2br w:val="nil"/>
              <w:tr2bl w:val="nil"/>
            </w:tcBorders>
            <w:noWrap w:val="0"/>
            <w:vAlign w:val="center"/>
          </w:tcPr>
          <w:p w14:paraId="104F7AD4">
            <w:pPr>
              <w:keepNext w:val="0"/>
              <w:keepLines w:val="0"/>
              <w:pageBreakBefore w:val="0"/>
              <w:kinsoku/>
              <w:wordWrap/>
              <w:overflowPunct/>
              <w:topLinePunct w:val="0"/>
              <w:autoSpaceDE/>
              <w:autoSpaceDN/>
              <w:bidi w:val="0"/>
              <w:snapToGrid/>
              <w:spacing w:beforeLines="0" w:afterLines="0" w:line="360" w:lineRule="auto"/>
              <w:outlineLvl w:val="9"/>
              <w:rPr>
                <w:rFonts w:hint="eastAsia" w:ascii="宋体" w:hAnsi="宋体" w:eastAsia="宋体" w:cs="宋体"/>
                <w:sz w:val="24"/>
                <w:szCs w:val="24"/>
                <w:highlight w:val="none"/>
              </w:rPr>
            </w:pPr>
          </w:p>
        </w:tc>
      </w:tr>
      <w:tr w14:paraId="3A11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3E372A">
            <w:pPr>
              <w:keepNext w:val="0"/>
              <w:keepLines w:val="0"/>
              <w:pageBreakBefore w:val="0"/>
              <w:kinsoku/>
              <w:wordWrap/>
              <w:overflowPunct/>
              <w:topLinePunct w:val="0"/>
              <w:autoSpaceDE/>
              <w:autoSpaceDN/>
              <w:bidi w:val="0"/>
              <w:snapToGrid/>
              <w:spacing w:beforeLines="0" w:afterLines="0" w:line="360" w:lineRule="auto"/>
              <w:ind w:left="0" w:leftChars="0" w:firstLine="0" w:firstLineChars="0"/>
              <w:jc w:val="center"/>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3</w:t>
            </w:r>
          </w:p>
        </w:tc>
        <w:tc>
          <w:tcPr>
            <w:tcW w:w="19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1594F4">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花果类：如西兰花、白菜花</w:t>
            </w:r>
          </w:p>
        </w:tc>
        <w:tc>
          <w:tcPr>
            <w:tcW w:w="43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741D0C">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无虫害，成熟度良好，新鲜固有的色泽鲜明，无发霉发黄。农药残留不超标。</w:t>
            </w:r>
          </w:p>
        </w:tc>
        <w:tc>
          <w:tcPr>
            <w:tcW w:w="2547" w:type="dxa"/>
            <w:vMerge w:val="continue"/>
            <w:tcBorders>
              <w:top w:val="nil"/>
              <w:left w:val="single" w:color="auto" w:sz="4" w:space="0"/>
              <w:bottom w:val="single" w:color="auto" w:sz="4" w:space="0"/>
              <w:right w:val="single" w:color="auto" w:sz="4" w:space="0"/>
              <w:tl2br w:val="nil"/>
              <w:tr2bl w:val="nil"/>
            </w:tcBorders>
            <w:noWrap w:val="0"/>
            <w:vAlign w:val="center"/>
          </w:tcPr>
          <w:p w14:paraId="346E50A8">
            <w:pPr>
              <w:keepNext w:val="0"/>
              <w:keepLines w:val="0"/>
              <w:pageBreakBefore w:val="0"/>
              <w:kinsoku/>
              <w:wordWrap/>
              <w:overflowPunct/>
              <w:topLinePunct w:val="0"/>
              <w:autoSpaceDE/>
              <w:autoSpaceDN/>
              <w:bidi w:val="0"/>
              <w:snapToGrid/>
              <w:spacing w:beforeLines="0" w:afterLines="0" w:line="360" w:lineRule="auto"/>
              <w:outlineLvl w:val="9"/>
              <w:rPr>
                <w:rFonts w:hint="eastAsia" w:ascii="宋体" w:hAnsi="宋体" w:eastAsia="宋体" w:cs="宋体"/>
                <w:sz w:val="24"/>
                <w:szCs w:val="24"/>
                <w:highlight w:val="none"/>
              </w:rPr>
            </w:pPr>
          </w:p>
        </w:tc>
      </w:tr>
      <w:tr w14:paraId="7582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E3EFC0">
            <w:pPr>
              <w:keepNext w:val="0"/>
              <w:keepLines w:val="0"/>
              <w:pageBreakBefore w:val="0"/>
              <w:kinsoku/>
              <w:wordWrap/>
              <w:overflowPunct/>
              <w:topLinePunct w:val="0"/>
              <w:autoSpaceDE/>
              <w:autoSpaceDN/>
              <w:bidi w:val="0"/>
              <w:snapToGrid/>
              <w:spacing w:beforeLines="0" w:afterLines="0" w:line="360" w:lineRule="auto"/>
              <w:ind w:left="0" w:leftChars="0" w:firstLine="0" w:firstLineChars="0"/>
              <w:jc w:val="center"/>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4</w:t>
            </w:r>
          </w:p>
        </w:tc>
        <w:tc>
          <w:tcPr>
            <w:tcW w:w="196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45EC8">
            <w:pPr>
              <w:keepNext w:val="0"/>
              <w:keepLines w:val="0"/>
              <w:pageBreakBefore w:val="0"/>
              <w:kinsoku/>
              <w:wordWrap/>
              <w:overflowPunct/>
              <w:topLinePunct w:val="0"/>
              <w:autoSpaceDE/>
              <w:autoSpaceDN/>
              <w:bidi w:val="0"/>
              <w:snapToGrid/>
              <w:spacing w:beforeLines="0" w:afterLines="0" w:line="360" w:lineRule="auto"/>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瓜果类</w:t>
            </w:r>
          </w:p>
        </w:tc>
        <w:tc>
          <w:tcPr>
            <w:tcW w:w="43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7F61F2">
            <w:pPr>
              <w:keepNext w:val="0"/>
              <w:keepLines w:val="0"/>
              <w:pageBreakBefore w:val="0"/>
              <w:kinsoku/>
              <w:wordWrap/>
              <w:overflowPunct/>
              <w:topLinePunct w:val="0"/>
              <w:autoSpaceDE/>
              <w:autoSpaceDN/>
              <w:bidi w:val="0"/>
              <w:snapToGrid/>
              <w:spacing w:beforeLines="0" w:afterLines="0" w:line="360" w:lineRule="auto"/>
              <w:ind w:left="0" w:leftChars="0" w:firstLine="0" w:firstLineChars="0"/>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外表光亮无斑点，有新鲜连接的秧，形状正常、大小均匀，无软塌，成熟度适度。无腐烂，无污染，清洁、新鲜，无异味、无病虫损害。农药残留不超标。</w:t>
            </w:r>
          </w:p>
        </w:tc>
        <w:tc>
          <w:tcPr>
            <w:tcW w:w="2547" w:type="dxa"/>
            <w:vMerge w:val="continue"/>
            <w:tcBorders>
              <w:top w:val="nil"/>
              <w:left w:val="single" w:color="auto" w:sz="4" w:space="0"/>
              <w:bottom w:val="single" w:color="auto" w:sz="4" w:space="0"/>
              <w:right w:val="single" w:color="auto" w:sz="4" w:space="0"/>
              <w:tl2br w:val="nil"/>
              <w:tr2bl w:val="nil"/>
            </w:tcBorders>
            <w:noWrap w:val="0"/>
            <w:vAlign w:val="center"/>
          </w:tcPr>
          <w:p w14:paraId="40B3F496">
            <w:pPr>
              <w:keepNext w:val="0"/>
              <w:keepLines w:val="0"/>
              <w:pageBreakBefore w:val="0"/>
              <w:kinsoku/>
              <w:wordWrap/>
              <w:overflowPunct/>
              <w:topLinePunct w:val="0"/>
              <w:autoSpaceDE/>
              <w:autoSpaceDN/>
              <w:bidi w:val="0"/>
              <w:snapToGrid/>
              <w:spacing w:beforeLines="0" w:afterLines="0" w:line="360" w:lineRule="auto"/>
              <w:outlineLvl w:val="9"/>
              <w:rPr>
                <w:rFonts w:hint="eastAsia" w:ascii="宋体" w:hAnsi="宋体" w:eastAsia="宋体" w:cs="宋体"/>
                <w:sz w:val="24"/>
                <w:szCs w:val="24"/>
                <w:highlight w:val="none"/>
              </w:rPr>
            </w:pPr>
          </w:p>
        </w:tc>
      </w:tr>
    </w:tbl>
    <w:p w14:paraId="5640E1C7">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cs="宋体"/>
          <w:color w:val="auto"/>
          <w:sz w:val="24"/>
          <w:szCs w:val="24"/>
          <w:highlight w:val="none"/>
          <w:lang w:val="zh-TW" w:eastAsia="zh-CN"/>
        </w:rPr>
        <w:t>（</w:t>
      </w:r>
      <w:r>
        <w:rPr>
          <w:rStyle w:val="526"/>
          <w:rFonts w:hint="eastAsia" w:cs="宋体"/>
          <w:color w:val="auto"/>
          <w:sz w:val="24"/>
          <w:szCs w:val="24"/>
          <w:highlight w:val="none"/>
          <w:lang w:val="en-US" w:eastAsia="zh-CN"/>
        </w:rPr>
        <w:t>2）</w:t>
      </w:r>
      <w:r>
        <w:rPr>
          <w:rStyle w:val="526"/>
          <w:rFonts w:hint="eastAsia" w:ascii="宋体" w:hAnsi="宋体" w:eastAsia="宋体" w:cs="宋体"/>
          <w:color w:val="auto"/>
          <w:sz w:val="24"/>
          <w:szCs w:val="24"/>
          <w:highlight w:val="none"/>
          <w:lang w:val="zh-TW" w:eastAsia="zh-CN"/>
        </w:rPr>
        <w:t>.食用油必须符合GB1535-2003标准，并拥有“QS“食品质量安全认证;</w:t>
      </w:r>
    </w:p>
    <w:p w14:paraId="6737C7F8">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cs="宋体"/>
          <w:color w:val="auto"/>
          <w:sz w:val="24"/>
          <w:szCs w:val="24"/>
          <w:highlight w:val="none"/>
          <w:lang w:val="zh-TW" w:eastAsia="zh-CN"/>
        </w:rPr>
        <w:t>（</w:t>
      </w:r>
      <w:r>
        <w:rPr>
          <w:rStyle w:val="526"/>
          <w:rFonts w:hint="eastAsia" w:cs="宋体"/>
          <w:color w:val="auto"/>
          <w:sz w:val="24"/>
          <w:szCs w:val="24"/>
          <w:highlight w:val="none"/>
          <w:lang w:val="en-US" w:eastAsia="zh-CN"/>
        </w:rPr>
        <w:t>3）</w:t>
      </w:r>
      <w:r>
        <w:rPr>
          <w:rStyle w:val="526"/>
          <w:rFonts w:hint="eastAsia" w:ascii="宋体" w:hAnsi="宋体" w:eastAsia="宋体" w:cs="宋体"/>
          <w:color w:val="auto"/>
          <w:sz w:val="24"/>
          <w:szCs w:val="24"/>
          <w:highlight w:val="none"/>
          <w:lang w:val="zh-TW" w:eastAsia="zh-CN"/>
        </w:rPr>
        <w:t>.猪肉、牛肉、鲜(冻)鸡鸭、鸡副产品等必须具有动物检验检疫合格证明;</w:t>
      </w:r>
    </w:p>
    <w:p w14:paraId="240990B3">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cs="宋体"/>
          <w:color w:val="auto"/>
          <w:sz w:val="24"/>
          <w:szCs w:val="24"/>
          <w:highlight w:val="none"/>
          <w:lang w:val="zh-TW" w:eastAsia="zh-CN"/>
        </w:rPr>
        <w:t>（</w:t>
      </w:r>
      <w:r>
        <w:rPr>
          <w:rStyle w:val="526"/>
          <w:rFonts w:hint="eastAsia" w:cs="宋体"/>
          <w:color w:val="auto"/>
          <w:sz w:val="24"/>
          <w:szCs w:val="24"/>
          <w:highlight w:val="none"/>
          <w:lang w:val="en-US" w:eastAsia="zh-CN"/>
        </w:rPr>
        <w:t>4）</w:t>
      </w:r>
      <w:r>
        <w:rPr>
          <w:rStyle w:val="526"/>
          <w:rFonts w:hint="eastAsia" w:ascii="宋体" w:hAnsi="宋体" w:eastAsia="宋体" w:cs="宋体"/>
          <w:color w:val="auto"/>
          <w:sz w:val="24"/>
          <w:szCs w:val="24"/>
          <w:highlight w:val="none"/>
          <w:lang w:val="zh-TW" w:eastAsia="zh-CN"/>
        </w:rPr>
        <w:t>.糖、味精、酱油、醋、生粉等必须具有“QS“食品质量认证标志;</w:t>
      </w:r>
    </w:p>
    <w:p w14:paraId="6DF0F000">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cs="宋体"/>
          <w:color w:val="auto"/>
          <w:sz w:val="24"/>
          <w:szCs w:val="24"/>
          <w:highlight w:val="none"/>
          <w:lang w:val="zh-TW" w:eastAsia="zh-CN"/>
        </w:rPr>
        <w:t>（</w:t>
      </w:r>
      <w:r>
        <w:rPr>
          <w:rStyle w:val="526"/>
          <w:rFonts w:hint="eastAsia" w:cs="宋体"/>
          <w:color w:val="auto"/>
          <w:sz w:val="24"/>
          <w:szCs w:val="24"/>
          <w:highlight w:val="none"/>
          <w:lang w:val="en-US" w:eastAsia="zh-CN"/>
        </w:rPr>
        <w:t>5）</w:t>
      </w:r>
      <w:r>
        <w:rPr>
          <w:rStyle w:val="526"/>
          <w:rFonts w:hint="eastAsia" w:ascii="宋体" w:hAnsi="宋体" w:eastAsia="宋体" w:cs="宋体"/>
          <w:color w:val="auto"/>
          <w:sz w:val="24"/>
          <w:szCs w:val="24"/>
          <w:highlight w:val="none"/>
          <w:lang w:val="zh-TW" w:eastAsia="zh-CN"/>
        </w:rPr>
        <w:t>.豆制品、半成品必须具有“QS“食品质量安全认证;</w:t>
      </w:r>
    </w:p>
    <w:p w14:paraId="5DA254E4">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6"/>
          <w:rFonts w:hint="eastAsia" w:ascii="宋体" w:hAnsi="宋体" w:eastAsia="宋体" w:cs="宋体"/>
          <w:color w:val="auto"/>
          <w:sz w:val="24"/>
          <w:szCs w:val="24"/>
          <w:highlight w:val="none"/>
          <w:lang w:val="zh-TW" w:eastAsia="zh-CN"/>
        </w:rPr>
      </w:pPr>
      <w:r>
        <w:rPr>
          <w:rStyle w:val="526"/>
          <w:rFonts w:hint="eastAsia" w:cs="宋体"/>
          <w:color w:val="auto"/>
          <w:sz w:val="24"/>
          <w:szCs w:val="24"/>
          <w:highlight w:val="none"/>
          <w:lang w:val="zh-TW" w:eastAsia="zh-CN"/>
        </w:rPr>
        <w:t>（</w:t>
      </w:r>
      <w:r>
        <w:rPr>
          <w:rStyle w:val="526"/>
          <w:rFonts w:hint="eastAsia" w:cs="宋体"/>
          <w:color w:val="auto"/>
          <w:sz w:val="24"/>
          <w:szCs w:val="24"/>
          <w:highlight w:val="none"/>
          <w:lang w:val="en-US" w:eastAsia="zh-CN"/>
        </w:rPr>
        <w:t>6）</w:t>
      </w:r>
      <w:r>
        <w:rPr>
          <w:rStyle w:val="526"/>
          <w:rFonts w:hint="eastAsia" w:ascii="宋体" w:hAnsi="宋体" w:eastAsia="宋体" w:cs="宋体"/>
          <w:color w:val="auto"/>
          <w:sz w:val="24"/>
          <w:szCs w:val="24"/>
          <w:highlight w:val="none"/>
          <w:lang w:val="zh-TW" w:eastAsia="zh-CN"/>
        </w:rPr>
        <w:t>.禽蛋、蔬菜必须保证新鲜，且符合食品卫生安全法要求。</w:t>
      </w:r>
    </w:p>
    <w:p w14:paraId="79A92249">
      <w:pPr>
        <w:pStyle w:val="32"/>
        <w:keepNext w:val="0"/>
        <w:keepLines w:val="0"/>
        <w:pageBreakBefore w:val="0"/>
        <w:widowControl/>
        <w:kinsoku/>
        <w:wordWrap/>
        <w:overflowPunct/>
        <w:topLinePunct w:val="0"/>
        <w:autoSpaceDE/>
        <w:autoSpaceDN/>
        <w:bidi w:val="0"/>
        <w:snapToGrid/>
        <w:spacing w:before="0" w:beforeAutospacing="0" w:after="0" w:afterAutospacing="0" w:line="440" w:lineRule="exact"/>
        <w:ind w:left="0" w:leftChars="0" w:right="0" w:firstLine="480" w:firstLineChars="200"/>
        <w:textAlignment w:val="auto"/>
        <w:outlineLvl w:val="9"/>
        <w:rPr>
          <w:rStyle w:val="527"/>
          <w:rFonts w:hint="eastAsia"/>
          <w:color w:val="auto"/>
          <w:highlight w:val="none"/>
          <w:lang w:eastAsia="zh-CN"/>
        </w:rPr>
      </w:pPr>
      <w:r>
        <w:rPr>
          <w:rStyle w:val="527"/>
          <w:rFonts w:hint="eastAsia"/>
          <w:color w:val="auto"/>
          <w:highlight w:val="none"/>
          <w:lang w:eastAsia="zh-CN"/>
        </w:rPr>
        <w:t>注：</w:t>
      </w:r>
      <w:r>
        <w:rPr>
          <w:rStyle w:val="527"/>
          <w:rFonts w:hint="eastAsia"/>
          <w:color w:val="000000" w:themeColor="text1"/>
          <w:spacing w:val="0"/>
          <w:highlight w:val="none"/>
          <w14:textFill>
            <w14:solidFill>
              <w14:schemeClr w14:val="tx1"/>
            </w14:solidFill>
          </w14:textFill>
        </w:rPr>
        <w:t>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p>
    <w:p w14:paraId="1ED883A4">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ind w:firstLine="480" w:firstLineChars="200"/>
        <w:textAlignment w:val="baseline"/>
        <w:outlineLvl w:val="9"/>
        <w:rPr>
          <w:rFonts w:hint="eastAsia" w:ascii="宋体" w:hAnsi="宋体" w:eastAsia="宋体" w:cs="宋体"/>
          <w:sz w:val="24"/>
          <w:szCs w:val="24"/>
          <w:highlight w:val="none"/>
        </w:rPr>
      </w:pPr>
      <w:r>
        <w:rPr>
          <w:rFonts w:hint="eastAsia" w:ascii="宋体" w:cs="宋体"/>
          <w:sz w:val="24"/>
          <w:szCs w:val="24"/>
          <w:highlight w:val="none"/>
          <w:lang w:val="en-US" w:eastAsia="zh-CN"/>
        </w:rPr>
        <w:t>3</w:t>
      </w:r>
      <w:r>
        <w:rPr>
          <w:rFonts w:hint="eastAsia" w:ascii="宋体" w:hAnsi="宋体" w:eastAsia="宋体" w:cs="宋体"/>
          <w:sz w:val="24"/>
          <w:szCs w:val="24"/>
          <w:highlight w:val="none"/>
        </w:rPr>
        <w:t>.每个月《食材配送需求表》不限于：</w:t>
      </w:r>
    </w:p>
    <w:p w14:paraId="436874AB">
      <w:pPr>
        <w:pStyle w:val="32"/>
        <w:keepNext w:val="0"/>
        <w:keepLines w:val="0"/>
        <w:pageBreakBefore w:val="0"/>
        <w:kinsoku/>
        <w:wordWrap/>
        <w:overflowPunct/>
        <w:topLinePunct w:val="0"/>
        <w:autoSpaceDE/>
        <w:autoSpaceDN/>
        <w:bidi w:val="0"/>
        <w:adjustRightInd w:val="0"/>
        <w:snapToGrid/>
        <w:spacing w:before="0" w:beforeAutospacing="0" w:after="0" w:afterAutospacing="0" w:line="360" w:lineRule="auto"/>
        <w:textAlignment w:val="baseline"/>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①农副食品</w:t>
      </w:r>
    </w:p>
    <w:tbl>
      <w:tblPr>
        <w:tblStyle w:val="35"/>
        <w:tblW w:w="4998" w:type="pct"/>
        <w:tblInd w:w="0" w:type="dxa"/>
        <w:tblLayout w:type="autofit"/>
        <w:tblCellMar>
          <w:top w:w="0" w:type="dxa"/>
          <w:left w:w="108" w:type="dxa"/>
          <w:bottom w:w="0" w:type="dxa"/>
          <w:right w:w="108" w:type="dxa"/>
        </w:tblCellMar>
      </w:tblPr>
      <w:tblGrid>
        <w:gridCol w:w="1185"/>
        <w:gridCol w:w="4151"/>
        <w:gridCol w:w="2162"/>
        <w:gridCol w:w="1954"/>
      </w:tblGrid>
      <w:tr w14:paraId="3FFE4F4D">
        <w:tblPrEx>
          <w:tblCellMar>
            <w:top w:w="0" w:type="dxa"/>
            <w:left w:w="108" w:type="dxa"/>
            <w:bottom w:w="0" w:type="dxa"/>
            <w:right w:w="108" w:type="dxa"/>
          </w:tblCellMar>
        </w:tblPrEx>
        <w:trPr>
          <w:trHeight w:val="465" w:hRule="atLeast"/>
        </w:trPr>
        <w:tc>
          <w:tcPr>
            <w:tcW w:w="627" w:type="pct"/>
            <w:vMerge w:val="restart"/>
            <w:tcBorders>
              <w:top w:val="single" w:color="auto" w:sz="4" w:space="0"/>
              <w:left w:val="single" w:color="auto" w:sz="4" w:space="0"/>
              <w:bottom w:val="single" w:color="auto" w:sz="4" w:space="0"/>
              <w:right w:val="single" w:color="auto" w:sz="4" w:space="0"/>
            </w:tcBorders>
            <w:vAlign w:val="center"/>
          </w:tcPr>
          <w:p w14:paraId="2E5B50C3">
            <w:pPr>
              <w:widowControl/>
              <w:jc w:val="center"/>
              <w:rPr>
                <w:rFonts w:ascii="宋体"/>
                <w:kern w:val="0"/>
                <w:sz w:val="24"/>
                <w:szCs w:val="20"/>
              </w:rPr>
            </w:pPr>
            <w:r>
              <w:rPr>
                <w:rFonts w:hint="eastAsia" w:ascii="宋体"/>
                <w:kern w:val="0"/>
                <w:sz w:val="24"/>
                <w:szCs w:val="20"/>
              </w:rPr>
              <w:t>序号</w:t>
            </w:r>
          </w:p>
        </w:tc>
        <w:tc>
          <w:tcPr>
            <w:tcW w:w="2195" w:type="pct"/>
            <w:vMerge w:val="restart"/>
            <w:tcBorders>
              <w:top w:val="single" w:color="auto" w:sz="4" w:space="0"/>
              <w:left w:val="single" w:color="auto" w:sz="4" w:space="0"/>
              <w:bottom w:val="single" w:color="auto" w:sz="4" w:space="0"/>
              <w:right w:val="single" w:color="auto" w:sz="4" w:space="0"/>
            </w:tcBorders>
            <w:vAlign w:val="center"/>
          </w:tcPr>
          <w:p w14:paraId="54572884">
            <w:pPr>
              <w:widowControl/>
              <w:jc w:val="center"/>
              <w:rPr>
                <w:rFonts w:ascii="宋体"/>
                <w:kern w:val="0"/>
                <w:sz w:val="24"/>
                <w:szCs w:val="20"/>
              </w:rPr>
            </w:pPr>
            <w:r>
              <w:rPr>
                <w:rFonts w:hint="eastAsia" w:ascii="宋体"/>
                <w:kern w:val="0"/>
                <w:sz w:val="24"/>
                <w:szCs w:val="20"/>
              </w:rPr>
              <w:t>采购项目</w:t>
            </w:r>
          </w:p>
        </w:tc>
        <w:tc>
          <w:tcPr>
            <w:tcW w:w="1143" w:type="pct"/>
            <w:vMerge w:val="restart"/>
            <w:tcBorders>
              <w:top w:val="single" w:color="auto" w:sz="4" w:space="0"/>
              <w:left w:val="single" w:color="auto" w:sz="4" w:space="0"/>
              <w:bottom w:val="single" w:color="auto" w:sz="4" w:space="0"/>
              <w:right w:val="single" w:color="auto" w:sz="4" w:space="0"/>
            </w:tcBorders>
            <w:vAlign w:val="center"/>
          </w:tcPr>
          <w:p w14:paraId="68659240">
            <w:pPr>
              <w:widowControl/>
              <w:jc w:val="center"/>
              <w:rPr>
                <w:rFonts w:ascii="宋体"/>
                <w:kern w:val="0"/>
                <w:sz w:val="24"/>
                <w:szCs w:val="20"/>
              </w:rPr>
            </w:pPr>
            <w:r>
              <w:rPr>
                <w:rFonts w:hint="eastAsia" w:ascii="宋体"/>
                <w:kern w:val="0"/>
                <w:sz w:val="24"/>
                <w:szCs w:val="20"/>
              </w:rPr>
              <w:t>计量单位</w:t>
            </w:r>
          </w:p>
        </w:tc>
        <w:tc>
          <w:tcPr>
            <w:tcW w:w="1033" w:type="pct"/>
            <w:vMerge w:val="restart"/>
            <w:tcBorders>
              <w:top w:val="single" w:color="auto" w:sz="4" w:space="0"/>
              <w:left w:val="single" w:color="auto" w:sz="4" w:space="0"/>
              <w:bottom w:val="single" w:color="auto" w:sz="4" w:space="0"/>
              <w:right w:val="single" w:color="auto" w:sz="4" w:space="0"/>
            </w:tcBorders>
            <w:vAlign w:val="center"/>
          </w:tcPr>
          <w:p w14:paraId="708EEF77">
            <w:pPr>
              <w:widowControl/>
              <w:jc w:val="center"/>
              <w:rPr>
                <w:rFonts w:ascii="宋体"/>
                <w:kern w:val="0"/>
                <w:sz w:val="24"/>
                <w:szCs w:val="20"/>
              </w:rPr>
            </w:pPr>
            <w:r>
              <w:rPr>
                <w:rFonts w:hint="eastAsia" w:ascii="宋体"/>
                <w:kern w:val="0"/>
                <w:sz w:val="24"/>
                <w:szCs w:val="20"/>
              </w:rPr>
              <w:t>数量</w:t>
            </w:r>
          </w:p>
        </w:tc>
      </w:tr>
      <w:tr w14:paraId="739BCE33">
        <w:tblPrEx>
          <w:tblCellMar>
            <w:top w:w="0" w:type="dxa"/>
            <w:left w:w="108" w:type="dxa"/>
            <w:bottom w:w="0" w:type="dxa"/>
            <w:right w:w="108" w:type="dxa"/>
          </w:tblCellMar>
        </w:tblPrEx>
        <w:trPr>
          <w:trHeight w:val="660" w:hRule="atLeast"/>
        </w:trPr>
        <w:tc>
          <w:tcPr>
            <w:tcW w:w="627" w:type="pct"/>
            <w:vMerge w:val="continue"/>
            <w:tcBorders>
              <w:top w:val="single" w:color="auto" w:sz="4" w:space="0"/>
              <w:left w:val="single" w:color="auto" w:sz="4" w:space="0"/>
              <w:bottom w:val="single" w:color="auto" w:sz="4" w:space="0"/>
              <w:right w:val="single" w:color="auto" w:sz="4" w:space="0"/>
            </w:tcBorders>
            <w:vAlign w:val="center"/>
          </w:tcPr>
          <w:p w14:paraId="23C4B1E1">
            <w:pPr>
              <w:widowControl/>
              <w:jc w:val="left"/>
              <w:rPr>
                <w:rFonts w:ascii="宋体"/>
                <w:kern w:val="0"/>
                <w:sz w:val="24"/>
                <w:szCs w:val="20"/>
              </w:rPr>
            </w:pPr>
          </w:p>
        </w:tc>
        <w:tc>
          <w:tcPr>
            <w:tcW w:w="2195" w:type="pct"/>
            <w:vMerge w:val="continue"/>
            <w:tcBorders>
              <w:top w:val="single" w:color="auto" w:sz="4" w:space="0"/>
              <w:left w:val="single" w:color="auto" w:sz="4" w:space="0"/>
              <w:bottom w:val="single" w:color="auto" w:sz="4" w:space="0"/>
              <w:right w:val="single" w:color="auto" w:sz="4" w:space="0"/>
            </w:tcBorders>
            <w:vAlign w:val="center"/>
          </w:tcPr>
          <w:p w14:paraId="2A9E867B">
            <w:pPr>
              <w:widowControl/>
              <w:jc w:val="left"/>
              <w:rPr>
                <w:rFonts w:ascii="宋体"/>
                <w:kern w:val="0"/>
                <w:sz w:val="24"/>
                <w:szCs w:val="20"/>
              </w:rPr>
            </w:pPr>
          </w:p>
        </w:tc>
        <w:tc>
          <w:tcPr>
            <w:tcW w:w="1143" w:type="pct"/>
            <w:vMerge w:val="continue"/>
            <w:tcBorders>
              <w:top w:val="single" w:color="auto" w:sz="4" w:space="0"/>
              <w:left w:val="single" w:color="auto" w:sz="4" w:space="0"/>
              <w:bottom w:val="single" w:color="auto" w:sz="4" w:space="0"/>
              <w:right w:val="single" w:color="auto" w:sz="4" w:space="0"/>
            </w:tcBorders>
            <w:vAlign w:val="center"/>
          </w:tcPr>
          <w:p w14:paraId="18EF70B1">
            <w:pPr>
              <w:widowControl/>
              <w:jc w:val="left"/>
              <w:rPr>
                <w:rFonts w:ascii="宋体"/>
                <w:kern w:val="0"/>
                <w:sz w:val="24"/>
                <w:szCs w:val="20"/>
              </w:rPr>
            </w:pPr>
          </w:p>
        </w:tc>
        <w:tc>
          <w:tcPr>
            <w:tcW w:w="1033" w:type="pct"/>
            <w:vMerge w:val="continue"/>
            <w:tcBorders>
              <w:top w:val="single" w:color="auto" w:sz="4" w:space="0"/>
              <w:left w:val="single" w:color="auto" w:sz="4" w:space="0"/>
              <w:bottom w:val="single" w:color="auto" w:sz="4" w:space="0"/>
              <w:right w:val="single" w:color="auto" w:sz="4" w:space="0"/>
            </w:tcBorders>
            <w:vAlign w:val="center"/>
          </w:tcPr>
          <w:p w14:paraId="247FD6DA">
            <w:pPr>
              <w:widowControl/>
              <w:jc w:val="left"/>
              <w:rPr>
                <w:rFonts w:ascii="宋体"/>
                <w:kern w:val="0"/>
                <w:sz w:val="24"/>
                <w:szCs w:val="20"/>
              </w:rPr>
            </w:pPr>
          </w:p>
        </w:tc>
      </w:tr>
      <w:tr w14:paraId="171FF61C">
        <w:tblPrEx>
          <w:tblCellMar>
            <w:top w:w="0" w:type="dxa"/>
            <w:left w:w="108" w:type="dxa"/>
            <w:bottom w:w="0" w:type="dxa"/>
            <w:right w:w="108" w:type="dxa"/>
          </w:tblCellMar>
        </w:tblPrEx>
        <w:trPr>
          <w:trHeight w:val="465" w:hRule="atLeast"/>
        </w:trPr>
        <w:tc>
          <w:tcPr>
            <w:tcW w:w="627" w:type="pct"/>
            <w:tcBorders>
              <w:top w:val="nil"/>
              <w:left w:val="single" w:color="auto" w:sz="4" w:space="0"/>
              <w:bottom w:val="single" w:color="auto" w:sz="4" w:space="0"/>
              <w:right w:val="single" w:color="auto" w:sz="4" w:space="0"/>
            </w:tcBorders>
            <w:vAlign w:val="center"/>
          </w:tcPr>
          <w:p w14:paraId="2C01F747">
            <w:pPr>
              <w:widowControl/>
              <w:jc w:val="center"/>
              <w:rPr>
                <w:rFonts w:ascii="宋体"/>
                <w:kern w:val="0"/>
                <w:sz w:val="24"/>
                <w:szCs w:val="20"/>
              </w:rPr>
            </w:pPr>
            <w:r>
              <w:rPr>
                <w:rFonts w:hint="eastAsia" w:ascii="宋体"/>
                <w:kern w:val="0"/>
                <w:sz w:val="24"/>
                <w:szCs w:val="20"/>
              </w:rPr>
              <w:t>1</w:t>
            </w:r>
          </w:p>
        </w:tc>
        <w:tc>
          <w:tcPr>
            <w:tcW w:w="2195" w:type="pct"/>
            <w:tcBorders>
              <w:top w:val="single" w:color="auto" w:sz="4" w:space="0"/>
              <w:left w:val="nil"/>
              <w:bottom w:val="single" w:color="auto" w:sz="4" w:space="0"/>
              <w:right w:val="single" w:color="auto" w:sz="4" w:space="0"/>
            </w:tcBorders>
            <w:vAlign w:val="center"/>
          </w:tcPr>
          <w:p w14:paraId="2C739E6D">
            <w:pPr>
              <w:widowControl/>
              <w:jc w:val="center"/>
              <w:rPr>
                <w:rFonts w:ascii="宋体"/>
                <w:kern w:val="0"/>
                <w:sz w:val="24"/>
                <w:szCs w:val="20"/>
              </w:rPr>
            </w:pPr>
            <w:r>
              <w:rPr>
                <w:rFonts w:hint="eastAsia" w:ascii="宋体"/>
                <w:kern w:val="0"/>
                <w:sz w:val="24"/>
                <w:szCs w:val="20"/>
              </w:rPr>
              <w:t>去皮腿心肉</w:t>
            </w:r>
          </w:p>
        </w:tc>
        <w:tc>
          <w:tcPr>
            <w:tcW w:w="1143" w:type="pct"/>
            <w:tcBorders>
              <w:top w:val="nil"/>
              <w:left w:val="nil"/>
              <w:bottom w:val="single" w:color="auto" w:sz="4" w:space="0"/>
              <w:right w:val="single" w:color="auto" w:sz="4" w:space="0"/>
            </w:tcBorders>
            <w:vAlign w:val="center"/>
          </w:tcPr>
          <w:p w14:paraId="1BD9B427">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DC3F65B">
            <w:pPr>
              <w:widowControl/>
              <w:jc w:val="center"/>
              <w:rPr>
                <w:rFonts w:ascii="宋体"/>
                <w:kern w:val="0"/>
                <w:sz w:val="24"/>
                <w:szCs w:val="20"/>
              </w:rPr>
            </w:pPr>
            <w:r>
              <w:rPr>
                <w:rFonts w:hint="eastAsia" w:ascii="宋体"/>
                <w:kern w:val="0"/>
                <w:sz w:val="24"/>
                <w:szCs w:val="20"/>
              </w:rPr>
              <w:t>60</w:t>
            </w:r>
          </w:p>
        </w:tc>
      </w:tr>
      <w:tr w14:paraId="62E8FEDE">
        <w:tblPrEx>
          <w:tblCellMar>
            <w:top w:w="0" w:type="dxa"/>
            <w:left w:w="108" w:type="dxa"/>
            <w:bottom w:w="0" w:type="dxa"/>
            <w:right w:w="108" w:type="dxa"/>
          </w:tblCellMar>
        </w:tblPrEx>
        <w:trPr>
          <w:trHeight w:val="405" w:hRule="atLeast"/>
        </w:trPr>
        <w:tc>
          <w:tcPr>
            <w:tcW w:w="627" w:type="pct"/>
            <w:tcBorders>
              <w:top w:val="nil"/>
              <w:left w:val="single" w:color="auto" w:sz="4" w:space="0"/>
              <w:bottom w:val="single" w:color="auto" w:sz="4" w:space="0"/>
              <w:right w:val="single" w:color="auto" w:sz="4" w:space="0"/>
            </w:tcBorders>
            <w:vAlign w:val="center"/>
          </w:tcPr>
          <w:p w14:paraId="2AF75384">
            <w:pPr>
              <w:widowControl/>
              <w:jc w:val="center"/>
              <w:rPr>
                <w:rFonts w:ascii="宋体"/>
                <w:kern w:val="0"/>
                <w:sz w:val="24"/>
                <w:szCs w:val="20"/>
              </w:rPr>
            </w:pPr>
            <w:r>
              <w:rPr>
                <w:rFonts w:hint="eastAsia" w:ascii="宋体"/>
                <w:kern w:val="0"/>
                <w:sz w:val="24"/>
                <w:szCs w:val="20"/>
              </w:rPr>
              <w:t>2</w:t>
            </w:r>
          </w:p>
        </w:tc>
        <w:tc>
          <w:tcPr>
            <w:tcW w:w="2195" w:type="pct"/>
            <w:tcBorders>
              <w:top w:val="single" w:color="auto" w:sz="4" w:space="0"/>
              <w:left w:val="nil"/>
              <w:bottom w:val="single" w:color="auto" w:sz="4" w:space="0"/>
              <w:right w:val="single" w:color="auto" w:sz="4" w:space="0"/>
            </w:tcBorders>
            <w:vAlign w:val="center"/>
          </w:tcPr>
          <w:p w14:paraId="3BB7B7DC">
            <w:pPr>
              <w:widowControl/>
              <w:jc w:val="center"/>
              <w:rPr>
                <w:rFonts w:ascii="宋体"/>
                <w:kern w:val="0"/>
                <w:sz w:val="24"/>
                <w:szCs w:val="20"/>
              </w:rPr>
            </w:pPr>
            <w:r>
              <w:rPr>
                <w:rFonts w:hint="eastAsia" w:ascii="宋体"/>
                <w:kern w:val="0"/>
                <w:sz w:val="24"/>
                <w:szCs w:val="20"/>
              </w:rPr>
              <w:t>草排</w:t>
            </w:r>
          </w:p>
        </w:tc>
        <w:tc>
          <w:tcPr>
            <w:tcW w:w="1143" w:type="pct"/>
            <w:tcBorders>
              <w:top w:val="nil"/>
              <w:left w:val="nil"/>
              <w:bottom w:val="single" w:color="auto" w:sz="4" w:space="0"/>
              <w:right w:val="single" w:color="auto" w:sz="4" w:space="0"/>
            </w:tcBorders>
            <w:vAlign w:val="center"/>
          </w:tcPr>
          <w:p w14:paraId="5FEBA8D6">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B09E71E">
            <w:pPr>
              <w:widowControl/>
              <w:jc w:val="center"/>
              <w:rPr>
                <w:rFonts w:ascii="宋体"/>
                <w:kern w:val="0"/>
                <w:sz w:val="24"/>
                <w:szCs w:val="20"/>
              </w:rPr>
            </w:pPr>
            <w:r>
              <w:rPr>
                <w:rFonts w:hint="eastAsia" w:ascii="宋体"/>
                <w:kern w:val="0"/>
                <w:sz w:val="24"/>
                <w:szCs w:val="20"/>
              </w:rPr>
              <w:t>350</w:t>
            </w:r>
          </w:p>
        </w:tc>
      </w:tr>
      <w:tr w14:paraId="77E265BC">
        <w:tblPrEx>
          <w:tblCellMar>
            <w:top w:w="0" w:type="dxa"/>
            <w:left w:w="108" w:type="dxa"/>
            <w:bottom w:w="0" w:type="dxa"/>
            <w:right w:w="108" w:type="dxa"/>
          </w:tblCellMar>
        </w:tblPrEx>
        <w:trPr>
          <w:trHeight w:val="435" w:hRule="atLeast"/>
        </w:trPr>
        <w:tc>
          <w:tcPr>
            <w:tcW w:w="627" w:type="pct"/>
            <w:tcBorders>
              <w:top w:val="nil"/>
              <w:left w:val="single" w:color="auto" w:sz="4" w:space="0"/>
              <w:bottom w:val="single" w:color="auto" w:sz="4" w:space="0"/>
              <w:right w:val="single" w:color="auto" w:sz="4" w:space="0"/>
            </w:tcBorders>
            <w:vAlign w:val="center"/>
          </w:tcPr>
          <w:p w14:paraId="37E1CAA1">
            <w:pPr>
              <w:widowControl/>
              <w:jc w:val="center"/>
              <w:rPr>
                <w:rFonts w:ascii="宋体"/>
                <w:kern w:val="0"/>
                <w:sz w:val="24"/>
                <w:szCs w:val="20"/>
              </w:rPr>
            </w:pPr>
            <w:r>
              <w:rPr>
                <w:rFonts w:hint="eastAsia" w:ascii="宋体"/>
                <w:kern w:val="0"/>
                <w:sz w:val="24"/>
                <w:szCs w:val="20"/>
              </w:rPr>
              <w:t>3</w:t>
            </w:r>
          </w:p>
        </w:tc>
        <w:tc>
          <w:tcPr>
            <w:tcW w:w="2195" w:type="pct"/>
            <w:tcBorders>
              <w:top w:val="single" w:color="auto" w:sz="4" w:space="0"/>
              <w:left w:val="nil"/>
              <w:bottom w:val="single" w:color="auto" w:sz="4" w:space="0"/>
              <w:right w:val="single" w:color="auto" w:sz="4" w:space="0"/>
            </w:tcBorders>
            <w:vAlign w:val="center"/>
          </w:tcPr>
          <w:p w14:paraId="2F121FF9">
            <w:pPr>
              <w:widowControl/>
              <w:jc w:val="center"/>
              <w:rPr>
                <w:rFonts w:ascii="宋体"/>
                <w:kern w:val="0"/>
                <w:sz w:val="24"/>
                <w:szCs w:val="20"/>
              </w:rPr>
            </w:pPr>
            <w:r>
              <w:rPr>
                <w:rFonts w:hint="eastAsia" w:ascii="宋体"/>
                <w:kern w:val="0"/>
                <w:sz w:val="24"/>
                <w:szCs w:val="20"/>
              </w:rPr>
              <w:t>肉丝（猪肉）</w:t>
            </w:r>
          </w:p>
        </w:tc>
        <w:tc>
          <w:tcPr>
            <w:tcW w:w="1143" w:type="pct"/>
            <w:tcBorders>
              <w:top w:val="nil"/>
              <w:left w:val="nil"/>
              <w:bottom w:val="single" w:color="auto" w:sz="4" w:space="0"/>
              <w:right w:val="single" w:color="auto" w:sz="4" w:space="0"/>
            </w:tcBorders>
            <w:vAlign w:val="center"/>
          </w:tcPr>
          <w:p w14:paraId="5ACE8DA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6F3E52B">
            <w:pPr>
              <w:widowControl/>
              <w:jc w:val="center"/>
              <w:rPr>
                <w:rFonts w:ascii="宋体"/>
                <w:kern w:val="0"/>
                <w:sz w:val="24"/>
                <w:szCs w:val="20"/>
              </w:rPr>
            </w:pPr>
            <w:r>
              <w:rPr>
                <w:rFonts w:hint="eastAsia" w:ascii="宋体"/>
                <w:kern w:val="0"/>
                <w:sz w:val="24"/>
                <w:szCs w:val="20"/>
              </w:rPr>
              <w:t>105</w:t>
            </w:r>
          </w:p>
        </w:tc>
      </w:tr>
      <w:tr w14:paraId="3CD275CC">
        <w:tblPrEx>
          <w:tblCellMar>
            <w:top w:w="0" w:type="dxa"/>
            <w:left w:w="108" w:type="dxa"/>
            <w:bottom w:w="0" w:type="dxa"/>
            <w:right w:w="108" w:type="dxa"/>
          </w:tblCellMar>
        </w:tblPrEx>
        <w:trPr>
          <w:trHeight w:val="450" w:hRule="atLeast"/>
        </w:trPr>
        <w:tc>
          <w:tcPr>
            <w:tcW w:w="627" w:type="pct"/>
            <w:tcBorders>
              <w:top w:val="nil"/>
              <w:left w:val="single" w:color="auto" w:sz="4" w:space="0"/>
              <w:bottom w:val="single" w:color="auto" w:sz="4" w:space="0"/>
              <w:right w:val="single" w:color="auto" w:sz="4" w:space="0"/>
            </w:tcBorders>
            <w:vAlign w:val="center"/>
          </w:tcPr>
          <w:p w14:paraId="1C65E1D4">
            <w:pPr>
              <w:widowControl/>
              <w:jc w:val="center"/>
              <w:rPr>
                <w:rFonts w:ascii="宋体"/>
                <w:kern w:val="0"/>
                <w:sz w:val="24"/>
                <w:szCs w:val="20"/>
              </w:rPr>
            </w:pPr>
            <w:r>
              <w:rPr>
                <w:rFonts w:hint="eastAsia" w:ascii="宋体"/>
                <w:kern w:val="0"/>
                <w:sz w:val="24"/>
                <w:szCs w:val="20"/>
              </w:rPr>
              <w:t>4</w:t>
            </w:r>
          </w:p>
        </w:tc>
        <w:tc>
          <w:tcPr>
            <w:tcW w:w="2195" w:type="pct"/>
            <w:tcBorders>
              <w:top w:val="single" w:color="auto" w:sz="4" w:space="0"/>
              <w:left w:val="nil"/>
              <w:bottom w:val="single" w:color="auto" w:sz="4" w:space="0"/>
              <w:right w:val="single" w:color="auto" w:sz="4" w:space="0"/>
            </w:tcBorders>
            <w:vAlign w:val="center"/>
          </w:tcPr>
          <w:p w14:paraId="3C11CBB8">
            <w:pPr>
              <w:widowControl/>
              <w:jc w:val="center"/>
              <w:rPr>
                <w:rFonts w:ascii="宋体"/>
                <w:kern w:val="0"/>
                <w:sz w:val="24"/>
                <w:szCs w:val="20"/>
              </w:rPr>
            </w:pPr>
            <w:r>
              <w:rPr>
                <w:rFonts w:hint="eastAsia" w:ascii="宋体"/>
                <w:kern w:val="0"/>
                <w:sz w:val="24"/>
                <w:szCs w:val="20"/>
              </w:rPr>
              <w:t>猪脚圈</w:t>
            </w:r>
          </w:p>
        </w:tc>
        <w:tc>
          <w:tcPr>
            <w:tcW w:w="1143" w:type="pct"/>
            <w:tcBorders>
              <w:top w:val="nil"/>
              <w:left w:val="nil"/>
              <w:bottom w:val="single" w:color="auto" w:sz="4" w:space="0"/>
              <w:right w:val="single" w:color="auto" w:sz="4" w:space="0"/>
            </w:tcBorders>
            <w:vAlign w:val="center"/>
          </w:tcPr>
          <w:p w14:paraId="6094637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1A0EF3B">
            <w:pPr>
              <w:widowControl/>
              <w:jc w:val="center"/>
              <w:rPr>
                <w:rFonts w:ascii="宋体"/>
                <w:kern w:val="0"/>
                <w:sz w:val="24"/>
                <w:szCs w:val="20"/>
              </w:rPr>
            </w:pPr>
            <w:r>
              <w:rPr>
                <w:rFonts w:hint="eastAsia" w:ascii="宋体"/>
                <w:kern w:val="0"/>
                <w:sz w:val="24"/>
                <w:szCs w:val="20"/>
              </w:rPr>
              <w:t>92</w:t>
            </w:r>
          </w:p>
        </w:tc>
      </w:tr>
      <w:tr w14:paraId="1A3EA109">
        <w:tblPrEx>
          <w:tblCellMar>
            <w:top w:w="0" w:type="dxa"/>
            <w:left w:w="108" w:type="dxa"/>
            <w:bottom w:w="0" w:type="dxa"/>
            <w:right w:w="108" w:type="dxa"/>
          </w:tblCellMar>
        </w:tblPrEx>
        <w:trPr>
          <w:trHeight w:val="450" w:hRule="atLeast"/>
        </w:trPr>
        <w:tc>
          <w:tcPr>
            <w:tcW w:w="627" w:type="pct"/>
            <w:tcBorders>
              <w:top w:val="nil"/>
              <w:left w:val="single" w:color="auto" w:sz="4" w:space="0"/>
              <w:bottom w:val="single" w:color="auto" w:sz="4" w:space="0"/>
              <w:right w:val="single" w:color="auto" w:sz="4" w:space="0"/>
            </w:tcBorders>
            <w:vAlign w:val="center"/>
          </w:tcPr>
          <w:p w14:paraId="5FA38B5F">
            <w:pPr>
              <w:widowControl/>
              <w:jc w:val="center"/>
              <w:rPr>
                <w:rFonts w:ascii="宋体"/>
                <w:kern w:val="0"/>
                <w:sz w:val="24"/>
                <w:szCs w:val="20"/>
              </w:rPr>
            </w:pPr>
            <w:r>
              <w:rPr>
                <w:rFonts w:hint="eastAsia" w:ascii="宋体"/>
                <w:kern w:val="0"/>
                <w:sz w:val="24"/>
                <w:szCs w:val="20"/>
              </w:rPr>
              <w:t>5</w:t>
            </w:r>
          </w:p>
        </w:tc>
        <w:tc>
          <w:tcPr>
            <w:tcW w:w="2195" w:type="pct"/>
            <w:tcBorders>
              <w:top w:val="single" w:color="auto" w:sz="4" w:space="0"/>
              <w:left w:val="nil"/>
              <w:bottom w:val="single" w:color="auto" w:sz="4" w:space="0"/>
              <w:right w:val="single" w:color="auto" w:sz="4" w:space="0"/>
            </w:tcBorders>
            <w:vAlign w:val="center"/>
          </w:tcPr>
          <w:p w14:paraId="5C805270">
            <w:pPr>
              <w:widowControl/>
              <w:jc w:val="center"/>
              <w:rPr>
                <w:rFonts w:ascii="宋体"/>
                <w:kern w:val="0"/>
                <w:sz w:val="24"/>
                <w:szCs w:val="20"/>
              </w:rPr>
            </w:pPr>
            <w:r>
              <w:rPr>
                <w:rFonts w:hint="eastAsia" w:ascii="宋体"/>
                <w:kern w:val="0"/>
                <w:sz w:val="24"/>
                <w:szCs w:val="20"/>
              </w:rPr>
              <w:t>牛腿肉</w:t>
            </w:r>
          </w:p>
        </w:tc>
        <w:tc>
          <w:tcPr>
            <w:tcW w:w="1143" w:type="pct"/>
            <w:tcBorders>
              <w:top w:val="nil"/>
              <w:left w:val="nil"/>
              <w:bottom w:val="single" w:color="auto" w:sz="4" w:space="0"/>
              <w:right w:val="single" w:color="auto" w:sz="4" w:space="0"/>
            </w:tcBorders>
            <w:vAlign w:val="center"/>
          </w:tcPr>
          <w:p w14:paraId="7CADA844">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368213E">
            <w:pPr>
              <w:widowControl/>
              <w:jc w:val="center"/>
              <w:rPr>
                <w:rFonts w:ascii="宋体"/>
                <w:kern w:val="0"/>
                <w:sz w:val="24"/>
                <w:szCs w:val="20"/>
              </w:rPr>
            </w:pPr>
            <w:r>
              <w:rPr>
                <w:rFonts w:hint="eastAsia" w:ascii="宋体"/>
                <w:kern w:val="0"/>
                <w:sz w:val="24"/>
                <w:szCs w:val="20"/>
              </w:rPr>
              <w:t>44</w:t>
            </w:r>
          </w:p>
        </w:tc>
      </w:tr>
      <w:tr w14:paraId="5AC75028">
        <w:tblPrEx>
          <w:tblCellMar>
            <w:top w:w="0" w:type="dxa"/>
            <w:left w:w="108" w:type="dxa"/>
            <w:bottom w:w="0" w:type="dxa"/>
            <w:right w:w="108" w:type="dxa"/>
          </w:tblCellMar>
        </w:tblPrEx>
        <w:trPr>
          <w:trHeight w:val="420" w:hRule="atLeast"/>
        </w:trPr>
        <w:tc>
          <w:tcPr>
            <w:tcW w:w="627" w:type="pct"/>
            <w:tcBorders>
              <w:top w:val="nil"/>
              <w:left w:val="single" w:color="auto" w:sz="4" w:space="0"/>
              <w:bottom w:val="single" w:color="auto" w:sz="4" w:space="0"/>
              <w:right w:val="single" w:color="auto" w:sz="4" w:space="0"/>
            </w:tcBorders>
            <w:vAlign w:val="center"/>
          </w:tcPr>
          <w:p w14:paraId="0C7F5CA0">
            <w:pPr>
              <w:widowControl/>
              <w:jc w:val="center"/>
              <w:rPr>
                <w:rFonts w:ascii="宋体"/>
                <w:kern w:val="0"/>
                <w:sz w:val="24"/>
                <w:szCs w:val="20"/>
              </w:rPr>
            </w:pPr>
            <w:r>
              <w:rPr>
                <w:rFonts w:hint="eastAsia" w:ascii="宋体"/>
                <w:kern w:val="0"/>
                <w:sz w:val="24"/>
                <w:szCs w:val="20"/>
              </w:rPr>
              <w:t>6</w:t>
            </w:r>
          </w:p>
        </w:tc>
        <w:tc>
          <w:tcPr>
            <w:tcW w:w="2195" w:type="pct"/>
            <w:tcBorders>
              <w:top w:val="single" w:color="auto" w:sz="4" w:space="0"/>
              <w:left w:val="nil"/>
              <w:bottom w:val="single" w:color="auto" w:sz="4" w:space="0"/>
              <w:right w:val="single" w:color="auto" w:sz="4" w:space="0"/>
            </w:tcBorders>
            <w:vAlign w:val="center"/>
          </w:tcPr>
          <w:p w14:paraId="43C4A2B9">
            <w:pPr>
              <w:widowControl/>
              <w:jc w:val="center"/>
              <w:rPr>
                <w:rFonts w:ascii="宋体"/>
                <w:kern w:val="0"/>
                <w:sz w:val="24"/>
                <w:szCs w:val="20"/>
              </w:rPr>
            </w:pPr>
            <w:r>
              <w:rPr>
                <w:rFonts w:hint="eastAsia" w:ascii="宋体"/>
                <w:kern w:val="0"/>
                <w:sz w:val="24"/>
                <w:szCs w:val="20"/>
              </w:rPr>
              <w:t>河虾</w:t>
            </w:r>
          </w:p>
        </w:tc>
        <w:tc>
          <w:tcPr>
            <w:tcW w:w="1143" w:type="pct"/>
            <w:tcBorders>
              <w:top w:val="nil"/>
              <w:left w:val="nil"/>
              <w:bottom w:val="single" w:color="auto" w:sz="4" w:space="0"/>
              <w:right w:val="single" w:color="auto" w:sz="4" w:space="0"/>
            </w:tcBorders>
            <w:vAlign w:val="center"/>
          </w:tcPr>
          <w:p w14:paraId="7C95B390">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65DAB01">
            <w:pPr>
              <w:widowControl/>
              <w:jc w:val="center"/>
              <w:rPr>
                <w:rFonts w:ascii="宋体"/>
                <w:kern w:val="0"/>
                <w:sz w:val="24"/>
                <w:szCs w:val="20"/>
              </w:rPr>
            </w:pPr>
            <w:r>
              <w:rPr>
                <w:rFonts w:hint="eastAsia" w:ascii="宋体"/>
                <w:kern w:val="0"/>
                <w:sz w:val="24"/>
                <w:szCs w:val="20"/>
              </w:rPr>
              <w:t>44</w:t>
            </w:r>
          </w:p>
        </w:tc>
      </w:tr>
      <w:tr w14:paraId="46BFAD9F">
        <w:tblPrEx>
          <w:tblCellMar>
            <w:top w:w="0" w:type="dxa"/>
            <w:left w:w="108" w:type="dxa"/>
            <w:bottom w:w="0" w:type="dxa"/>
            <w:right w:w="108" w:type="dxa"/>
          </w:tblCellMar>
        </w:tblPrEx>
        <w:trPr>
          <w:trHeight w:val="345" w:hRule="atLeast"/>
        </w:trPr>
        <w:tc>
          <w:tcPr>
            <w:tcW w:w="627" w:type="pct"/>
            <w:tcBorders>
              <w:top w:val="nil"/>
              <w:left w:val="single" w:color="auto" w:sz="4" w:space="0"/>
              <w:bottom w:val="single" w:color="auto" w:sz="4" w:space="0"/>
              <w:right w:val="single" w:color="auto" w:sz="4" w:space="0"/>
            </w:tcBorders>
            <w:vAlign w:val="center"/>
          </w:tcPr>
          <w:p w14:paraId="41BD0464">
            <w:pPr>
              <w:widowControl/>
              <w:jc w:val="center"/>
              <w:rPr>
                <w:rFonts w:ascii="宋体"/>
                <w:kern w:val="0"/>
                <w:sz w:val="24"/>
                <w:szCs w:val="20"/>
              </w:rPr>
            </w:pPr>
            <w:r>
              <w:rPr>
                <w:rFonts w:hint="eastAsia" w:ascii="宋体"/>
                <w:kern w:val="0"/>
                <w:sz w:val="24"/>
                <w:szCs w:val="20"/>
              </w:rPr>
              <w:t>7</w:t>
            </w:r>
          </w:p>
        </w:tc>
        <w:tc>
          <w:tcPr>
            <w:tcW w:w="2195" w:type="pct"/>
            <w:tcBorders>
              <w:top w:val="single" w:color="auto" w:sz="4" w:space="0"/>
              <w:left w:val="nil"/>
              <w:bottom w:val="single" w:color="auto" w:sz="4" w:space="0"/>
              <w:right w:val="single" w:color="auto" w:sz="4" w:space="0"/>
            </w:tcBorders>
            <w:vAlign w:val="center"/>
          </w:tcPr>
          <w:p w14:paraId="1E3A7B78">
            <w:pPr>
              <w:widowControl/>
              <w:jc w:val="center"/>
              <w:rPr>
                <w:rFonts w:ascii="宋体"/>
                <w:kern w:val="0"/>
                <w:sz w:val="24"/>
                <w:szCs w:val="20"/>
              </w:rPr>
            </w:pPr>
            <w:r>
              <w:rPr>
                <w:rFonts w:hint="eastAsia" w:ascii="宋体"/>
                <w:kern w:val="0"/>
                <w:sz w:val="24"/>
                <w:szCs w:val="20"/>
              </w:rPr>
              <w:t>鸡蛋</w:t>
            </w:r>
          </w:p>
        </w:tc>
        <w:tc>
          <w:tcPr>
            <w:tcW w:w="1143" w:type="pct"/>
            <w:tcBorders>
              <w:top w:val="nil"/>
              <w:left w:val="nil"/>
              <w:bottom w:val="single" w:color="auto" w:sz="4" w:space="0"/>
              <w:right w:val="single" w:color="auto" w:sz="4" w:space="0"/>
            </w:tcBorders>
            <w:vAlign w:val="center"/>
          </w:tcPr>
          <w:p w14:paraId="32992E78">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3D72D15">
            <w:pPr>
              <w:widowControl/>
              <w:jc w:val="center"/>
              <w:rPr>
                <w:rFonts w:ascii="宋体"/>
                <w:kern w:val="0"/>
                <w:sz w:val="24"/>
                <w:szCs w:val="20"/>
              </w:rPr>
            </w:pPr>
            <w:r>
              <w:rPr>
                <w:rFonts w:hint="eastAsia" w:ascii="宋体"/>
                <w:kern w:val="0"/>
                <w:sz w:val="24"/>
                <w:szCs w:val="20"/>
              </w:rPr>
              <w:t>168</w:t>
            </w:r>
          </w:p>
        </w:tc>
      </w:tr>
      <w:tr w14:paraId="0FB0FE1B">
        <w:tblPrEx>
          <w:tblCellMar>
            <w:top w:w="0" w:type="dxa"/>
            <w:left w:w="108" w:type="dxa"/>
            <w:bottom w:w="0" w:type="dxa"/>
            <w:right w:w="108" w:type="dxa"/>
          </w:tblCellMar>
        </w:tblPrEx>
        <w:trPr>
          <w:trHeight w:val="345" w:hRule="atLeast"/>
        </w:trPr>
        <w:tc>
          <w:tcPr>
            <w:tcW w:w="627" w:type="pct"/>
            <w:tcBorders>
              <w:top w:val="nil"/>
              <w:left w:val="single" w:color="auto" w:sz="4" w:space="0"/>
              <w:bottom w:val="single" w:color="auto" w:sz="4" w:space="0"/>
              <w:right w:val="single" w:color="auto" w:sz="4" w:space="0"/>
            </w:tcBorders>
            <w:vAlign w:val="center"/>
          </w:tcPr>
          <w:p w14:paraId="4EC70DAA">
            <w:pPr>
              <w:widowControl/>
              <w:jc w:val="center"/>
              <w:rPr>
                <w:rFonts w:ascii="宋体"/>
                <w:kern w:val="0"/>
                <w:sz w:val="24"/>
                <w:szCs w:val="20"/>
              </w:rPr>
            </w:pPr>
            <w:r>
              <w:rPr>
                <w:rFonts w:hint="eastAsia" w:ascii="宋体"/>
                <w:kern w:val="0"/>
                <w:sz w:val="24"/>
                <w:szCs w:val="20"/>
              </w:rPr>
              <w:t>8</w:t>
            </w:r>
          </w:p>
        </w:tc>
        <w:tc>
          <w:tcPr>
            <w:tcW w:w="2195" w:type="pct"/>
            <w:tcBorders>
              <w:top w:val="single" w:color="auto" w:sz="4" w:space="0"/>
              <w:left w:val="nil"/>
              <w:bottom w:val="single" w:color="auto" w:sz="4" w:space="0"/>
              <w:right w:val="single" w:color="auto" w:sz="4" w:space="0"/>
            </w:tcBorders>
            <w:vAlign w:val="center"/>
          </w:tcPr>
          <w:p w14:paraId="4001C3D4">
            <w:pPr>
              <w:widowControl/>
              <w:jc w:val="center"/>
              <w:rPr>
                <w:rFonts w:ascii="宋体"/>
                <w:kern w:val="0"/>
                <w:sz w:val="24"/>
                <w:szCs w:val="20"/>
              </w:rPr>
            </w:pPr>
            <w:r>
              <w:rPr>
                <w:rFonts w:hint="eastAsia" w:ascii="宋体"/>
                <w:kern w:val="0"/>
                <w:sz w:val="24"/>
                <w:szCs w:val="20"/>
              </w:rPr>
              <w:t>鲫鱼</w:t>
            </w:r>
          </w:p>
        </w:tc>
        <w:tc>
          <w:tcPr>
            <w:tcW w:w="1143" w:type="pct"/>
            <w:tcBorders>
              <w:top w:val="nil"/>
              <w:left w:val="nil"/>
              <w:bottom w:val="single" w:color="auto" w:sz="4" w:space="0"/>
              <w:right w:val="single" w:color="auto" w:sz="4" w:space="0"/>
            </w:tcBorders>
            <w:vAlign w:val="center"/>
          </w:tcPr>
          <w:p w14:paraId="12B2C740">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4ACBD5B">
            <w:pPr>
              <w:widowControl/>
              <w:jc w:val="center"/>
              <w:rPr>
                <w:rFonts w:ascii="宋体"/>
                <w:kern w:val="0"/>
                <w:sz w:val="24"/>
                <w:szCs w:val="20"/>
              </w:rPr>
            </w:pPr>
            <w:r>
              <w:rPr>
                <w:rFonts w:hint="eastAsia" w:ascii="宋体"/>
                <w:kern w:val="0"/>
                <w:sz w:val="24"/>
                <w:szCs w:val="20"/>
              </w:rPr>
              <w:t>120</w:t>
            </w:r>
          </w:p>
        </w:tc>
      </w:tr>
      <w:tr w14:paraId="6F418AAE">
        <w:tblPrEx>
          <w:tblCellMar>
            <w:top w:w="0" w:type="dxa"/>
            <w:left w:w="108" w:type="dxa"/>
            <w:bottom w:w="0" w:type="dxa"/>
            <w:right w:w="108" w:type="dxa"/>
          </w:tblCellMar>
        </w:tblPrEx>
        <w:trPr>
          <w:trHeight w:val="499" w:hRule="atLeast"/>
        </w:trPr>
        <w:tc>
          <w:tcPr>
            <w:tcW w:w="627" w:type="pct"/>
            <w:tcBorders>
              <w:top w:val="nil"/>
              <w:left w:val="single" w:color="auto" w:sz="4" w:space="0"/>
              <w:bottom w:val="single" w:color="auto" w:sz="4" w:space="0"/>
              <w:right w:val="single" w:color="auto" w:sz="4" w:space="0"/>
            </w:tcBorders>
            <w:vAlign w:val="center"/>
          </w:tcPr>
          <w:p w14:paraId="563AABD2">
            <w:pPr>
              <w:widowControl/>
              <w:jc w:val="center"/>
              <w:rPr>
                <w:rFonts w:ascii="宋体"/>
                <w:kern w:val="0"/>
                <w:sz w:val="24"/>
                <w:szCs w:val="20"/>
              </w:rPr>
            </w:pPr>
            <w:r>
              <w:rPr>
                <w:rFonts w:hint="eastAsia" w:ascii="宋体"/>
                <w:kern w:val="0"/>
                <w:sz w:val="24"/>
                <w:szCs w:val="20"/>
              </w:rPr>
              <w:t>9</w:t>
            </w:r>
          </w:p>
        </w:tc>
        <w:tc>
          <w:tcPr>
            <w:tcW w:w="2195" w:type="pct"/>
            <w:tcBorders>
              <w:top w:val="single" w:color="auto" w:sz="4" w:space="0"/>
              <w:left w:val="nil"/>
              <w:bottom w:val="single" w:color="auto" w:sz="4" w:space="0"/>
              <w:right w:val="single" w:color="auto" w:sz="4" w:space="0"/>
            </w:tcBorders>
            <w:vAlign w:val="center"/>
          </w:tcPr>
          <w:p w14:paraId="14CD8051">
            <w:pPr>
              <w:widowControl/>
              <w:jc w:val="center"/>
              <w:rPr>
                <w:rFonts w:ascii="宋体"/>
                <w:kern w:val="0"/>
                <w:sz w:val="24"/>
                <w:szCs w:val="20"/>
              </w:rPr>
            </w:pPr>
            <w:r>
              <w:rPr>
                <w:rFonts w:hint="eastAsia" w:ascii="宋体"/>
                <w:kern w:val="0"/>
                <w:sz w:val="24"/>
                <w:szCs w:val="20"/>
              </w:rPr>
              <w:t>黄鳝</w:t>
            </w:r>
          </w:p>
        </w:tc>
        <w:tc>
          <w:tcPr>
            <w:tcW w:w="1143" w:type="pct"/>
            <w:tcBorders>
              <w:top w:val="nil"/>
              <w:left w:val="nil"/>
              <w:bottom w:val="single" w:color="auto" w:sz="4" w:space="0"/>
              <w:right w:val="single" w:color="auto" w:sz="4" w:space="0"/>
            </w:tcBorders>
            <w:vAlign w:val="center"/>
          </w:tcPr>
          <w:p w14:paraId="48163A70">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2FD6126">
            <w:pPr>
              <w:widowControl/>
              <w:jc w:val="center"/>
              <w:rPr>
                <w:rFonts w:ascii="宋体"/>
                <w:kern w:val="0"/>
                <w:sz w:val="24"/>
                <w:szCs w:val="20"/>
              </w:rPr>
            </w:pPr>
            <w:r>
              <w:rPr>
                <w:rFonts w:hint="eastAsia" w:ascii="宋体"/>
                <w:kern w:val="0"/>
                <w:sz w:val="24"/>
                <w:szCs w:val="20"/>
              </w:rPr>
              <w:t>32</w:t>
            </w:r>
          </w:p>
        </w:tc>
      </w:tr>
      <w:tr w14:paraId="22D19D9D">
        <w:tblPrEx>
          <w:tblCellMar>
            <w:top w:w="0" w:type="dxa"/>
            <w:left w:w="108" w:type="dxa"/>
            <w:bottom w:w="0" w:type="dxa"/>
            <w:right w:w="108" w:type="dxa"/>
          </w:tblCellMar>
        </w:tblPrEx>
        <w:trPr>
          <w:trHeight w:val="390" w:hRule="atLeast"/>
        </w:trPr>
        <w:tc>
          <w:tcPr>
            <w:tcW w:w="627" w:type="pct"/>
            <w:tcBorders>
              <w:top w:val="nil"/>
              <w:left w:val="single" w:color="auto" w:sz="4" w:space="0"/>
              <w:bottom w:val="single" w:color="auto" w:sz="4" w:space="0"/>
              <w:right w:val="single" w:color="auto" w:sz="4" w:space="0"/>
            </w:tcBorders>
            <w:vAlign w:val="center"/>
          </w:tcPr>
          <w:p w14:paraId="2EBBEB74">
            <w:pPr>
              <w:widowControl/>
              <w:jc w:val="center"/>
              <w:rPr>
                <w:rFonts w:ascii="宋体"/>
                <w:kern w:val="0"/>
                <w:sz w:val="24"/>
                <w:szCs w:val="20"/>
              </w:rPr>
            </w:pPr>
            <w:r>
              <w:rPr>
                <w:rFonts w:hint="eastAsia" w:ascii="宋体"/>
                <w:kern w:val="0"/>
                <w:sz w:val="24"/>
                <w:szCs w:val="20"/>
              </w:rPr>
              <w:t>10</w:t>
            </w:r>
          </w:p>
        </w:tc>
        <w:tc>
          <w:tcPr>
            <w:tcW w:w="2195" w:type="pct"/>
            <w:tcBorders>
              <w:top w:val="single" w:color="auto" w:sz="4" w:space="0"/>
              <w:left w:val="nil"/>
              <w:bottom w:val="single" w:color="auto" w:sz="4" w:space="0"/>
              <w:right w:val="single" w:color="auto" w:sz="4" w:space="0"/>
            </w:tcBorders>
            <w:vAlign w:val="center"/>
          </w:tcPr>
          <w:p w14:paraId="2DF552A0">
            <w:pPr>
              <w:widowControl/>
              <w:jc w:val="center"/>
              <w:rPr>
                <w:rFonts w:ascii="宋体"/>
                <w:kern w:val="0"/>
                <w:sz w:val="24"/>
                <w:szCs w:val="20"/>
              </w:rPr>
            </w:pPr>
            <w:r>
              <w:rPr>
                <w:rFonts w:hint="eastAsia" w:ascii="宋体"/>
                <w:kern w:val="0"/>
                <w:sz w:val="24"/>
                <w:szCs w:val="20"/>
              </w:rPr>
              <w:t>藻虾</w:t>
            </w:r>
          </w:p>
        </w:tc>
        <w:tc>
          <w:tcPr>
            <w:tcW w:w="1143" w:type="pct"/>
            <w:tcBorders>
              <w:top w:val="nil"/>
              <w:left w:val="nil"/>
              <w:bottom w:val="single" w:color="auto" w:sz="4" w:space="0"/>
              <w:right w:val="single" w:color="auto" w:sz="4" w:space="0"/>
            </w:tcBorders>
            <w:vAlign w:val="center"/>
          </w:tcPr>
          <w:p w14:paraId="0554030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9BF395F">
            <w:pPr>
              <w:widowControl/>
              <w:jc w:val="center"/>
              <w:rPr>
                <w:rFonts w:ascii="宋体"/>
                <w:kern w:val="0"/>
                <w:sz w:val="24"/>
                <w:szCs w:val="20"/>
              </w:rPr>
            </w:pPr>
            <w:r>
              <w:rPr>
                <w:rFonts w:hint="eastAsia" w:ascii="宋体"/>
                <w:kern w:val="0"/>
                <w:sz w:val="24"/>
                <w:szCs w:val="20"/>
              </w:rPr>
              <w:t>144</w:t>
            </w:r>
          </w:p>
        </w:tc>
      </w:tr>
      <w:tr w14:paraId="5DFD93F9">
        <w:tblPrEx>
          <w:tblCellMar>
            <w:top w:w="0" w:type="dxa"/>
            <w:left w:w="108" w:type="dxa"/>
            <w:bottom w:w="0" w:type="dxa"/>
            <w:right w:w="108" w:type="dxa"/>
          </w:tblCellMar>
        </w:tblPrEx>
        <w:trPr>
          <w:trHeight w:val="375" w:hRule="atLeast"/>
        </w:trPr>
        <w:tc>
          <w:tcPr>
            <w:tcW w:w="627" w:type="pct"/>
            <w:tcBorders>
              <w:top w:val="nil"/>
              <w:left w:val="single" w:color="auto" w:sz="4" w:space="0"/>
              <w:bottom w:val="single" w:color="auto" w:sz="4" w:space="0"/>
              <w:right w:val="single" w:color="auto" w:sz="4" w:space="0"/>
            </w:tcBorders>
            <w:vAlign w:val="center"/>
          </w:tcPr>
          <w:p w14:paraId="2759FAB0">
            <w:pPr>
              <w:widowControl/>
              <w:jc w:val="center"/>
              <w:rPr>
                <w:rFonts w:ascii="宋体"/>
                <w:kern w:val="0"/>
                <w:sz w:val="24"/>
                <w:szCs w:val="20"/>
              </w:rPr>
            </w:pPr>
            <w:r>
              <w:rPr>
                <w:rFonts w:hint="eastAsia" w:ascii="宋体"/>
                <w:kern w:val="0"/>
                <w:sz w:val="24"/>
                <w:szCs w:val="20"/>
              </w:rPr>
              <w:t>11</w:t>
            </w:r>
          </w:p>
        </w:tc>
        <w:tc>
          <w:tcPr>
            <w:tcW w:w="2195" w:type="pct"/>
            <w:tcBorders>
              <w:top w:val="single" w:color="auto" w:sz="4" w:space="0"/>
              <w:left w:val="nil"/>
              <w:bottom w:val="single" w:color="auto" w:sz="4" w:space="0"/>
              <w:right w:val="single" w:color="auto" w:sz="4" w:space="0"/>
            </w:tcBorders>
            <w:vAlign w:val="center"/>
          </w:tcPr>
          <w:p w14:paraId="2C16AA18">
            <w:pPr>
              <w:widowControl/>
              <w:jc w:val="center"/>
              <w:rPr>
                <w:rFonts w:ascii="宋体"/>
                <w:kern w:val="0"/>
                <w:sz w:val="24"/>
                <w:szCs w:val="20"/>
              </w:rPr>
            </w:pPr>
            <w:r>
              <w:rPr>
                <w:rFonts w:hint="eastAsia" w:ascii="宋体"/>
                <w:kern w:val="0"/>
                <w:sz w:val="24"/>
                <w:szCs w:val="20"/>
              </w:rPr>
              <w:t>鸡丁</w:t>
            </w:r>
          </w:p>
        </w:tc>
        <w:tc>
          <w:tcPr>
            <w:tcW w:w="1143" w:type="pct"/>
            <w:tcBorders>
              <w:top w:val="nil"/>
              <w:left w:val="nil"/>
              <w:bottom w:val="single" w:color="auto" w:sz="4" w:space="0"/>
              <w:right w:val="single" w:color="auto" w:sz="4" w:space="0"/>
            </w:tcBorders>
            <w:vAlign w:val="center"/>
          </w:tcPr>
          <w:p w14:paraId="4E90A5B4">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73EB824">
            <w:pPr>
              <w:widowControl/>
              <w:jc w:val="center"/>
              <w:rPr>
                <w:rFonts w:ascii="宋体"/>
                <w:kern w:val="0"/>
                <w:sz w:val="24"/>
                <w:szCs w:val="20"/>
              </w:rPr>
            </w:pPr>
            <w:r>
              <w:rPr>
                <w:rFonts w:hint="eastAsia" w:ascii="宋体"/>
                <w:kern w:val="0"/>
                <w:sz w:val="24"/>
                <w:szCs w:val="20"/>
              </w:rPr>
              <w:t>36</w:t>
            </w:r>
          </w:p>
        </w:tc>
      </w:tr>
      <w:tr w14:paraId="3F508386">
        <w:tblPrEx>
          <w:tblCellMar>
            <w:top w:w="0" w:type="dxa"/>
            <w:left w:w="108" w:type="dxa"/>
            <w:bottom w:w="0" w:type="dxa"/>
            <w:right w:w="108" w:type="dxa"/>
          </w:tblCellMar>
        </w:tblPrEx>
        <w:trPr>
          <w:trHeight w:val="405" w:hRule="atLeast"/>
        </w:trPr>
        <w:tc>
          <w:tcPr>
            <w:tcW w:w="627" w:type="pct"/>
            <w:tcBorders>
              <w:top w:val="nil"/>
              <w:left w:val="single" w:color="auto" w:sz="4" w:space="0"/>
              <w:bottom w:val="single" w:color="auto" w:sz="4" w:space="0"/>
              <w:right w:val="single" w:color="auto" w:sz="4" w:space="0"/>
            </w:tcBorders>
            <w:vAlign w:val="center"/>
          </w:tcPr>
          <w:p w14:paraId="633A9F1F">
            <w:pPr>
              <w:widowControl/>
              <w:jc w:val="center"/>
              <w:rPr>
                <w:rFonts w:ascii="宋体"/>
                <w:kern w:val="0"/>
                <w:sz w:val="24"/>
                <w:szCs w:val="20"/>
              </w:rPr>
            </w:pPr>
            <w:r>
              <w:rPr>
                <w:rFonts w:hint="eastAsia" w:ascii="宋体"/>
                <w:kern w:val="0"/>
                <w:sz w:val="24"/>
                <w:szCs w:val="20"/>
              </w:rPr>
              <w:t>12</w:t>
            </w:r>
          </w:p>
        </w:tc>
        <w:tc>
          <w:tcPr>
            <w:tcW w:w="2195" w:type="pct"/>
            <w:tcBorders>
              <w:top w:val="single" w:color="auto" w:sz="4" w:space="0"/>
              <w:left w:val="nil"/>
              <w:bottom w:val="single" w:color="auto" w:sz="4" w:space="0"/>
              <w:right w:val="single" w:color="auto" w:sz="4" w:space="0"/>
            </w:tcBorders>
            <w:vAlign w:val="center"/>
          </w:tcPr>
          <w:p w14:paraId="5341DDC0">
            <w:pPr>
              <w:widowControl/>
              <w:jc w:val="center"/>
              <w:rPr>
                <w:rFonts w:ascii="宋体"/>
                <w:kern w:val="0"/>
                <w:sz w:val="24"/>
                <w:szCs w:val="20"/>
              </w:rPr>
            </w:pPr>
            <w:r>
              <w:rPr>
                <w:rFonts w:hint="eastAsia" w:ascii="宋体"/>
                <w:kern w:val="0"/>
                <w:sz w:val="24"/>
                <w:szCs w:val="20"/>
              </w:rPr>
              <w:t>肉末</w:t>
            </w:r>
          </w:p>
        </w:tc>
        <w:tc>
          <w:tcPr>
            <w:tcW w:w="1143" w:type="pct"/>
            <w:tcBorders>
              <w:top w:val="nil"/>
              <w:left w:val="nil"/>
              <w:bottom w:val="single" w:color="auto" w:sz="4" w:space="0"/>
              <w:right w:val="single" w:color="auto" w:sz="4" w:space="0"/>
            </w:tcBorders>
            <w:vAlign w:val="center"/>
          </w:tcPr>
          <w:p w14:paraId="155E3B7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8424833">
            <w:pPr>
              <w:widowControl/>
              <w:jc w:val="center"/>
              <w:rPr>
                <w:rFonts w:ascii="宋体"/>
                <w:kern w:val="0"/>
                <w:sz w:val="24"/>
                <w:szCs w:val="20"/>
              </w:rPr>
            </w:pPr>
            <w:r>
              <w:rPr>
                <w:rFonts w:hint="eastAsia" w:ascii="宋体"/>
                <w:kern w:val="0"/>
                <w:sz w:val="24"/>
                <w:szCs w:val="20"/>
              </w:rPr>
              <w:t>184</w:t>
            </w:r>
          </w:p>
        </w:tc>
      </w:tr>
      <w:tr w14:paraId="19B0B150">
        <w:tblPrEx>
          <w:tblCellMar>
            <w:top w:w="0" w:type="dxa"/>
            <w:left w:w="108" w:type="dxa"/>
            <w:bottom w:w="0" w:type="dxa"/>
            <w:right w:w="108" w:type="dxa"/>
          </w:tblCellMar>
        </w:tblPrEx>
        <w:trPr>
          <w:trHeight w:val="315" w:hRule="atLeast"/>
        </w:trPr>
        <w:tc>
          <w:tcPr>
            <w:tcW w:w="627" w:type="pct"/>
            <w:tcBorders>
              <w:top w:val="nil"/>
              <w:left w:val="single" w:color="auto" w:sz="4" w:space="0"/>
              <w:bottom w:val="single" w:color="auto" w:sz="4" w:space="0"/>
              <w:right w:val="single" w:color="auto" w:sz="4" w:space="0"/>
            </w:tcBorders>
            <w:vAlign w:val="center"/>
          </w:tcPr>
          <w:p w14:paraId="3FFBF6D1">
            <w:pPr>
              <w:widowControl/>
              <w:jc w:val="center"/>
              <w:rPr>
                <w:rFonts w:ascii="宋体"/>
                <w:kern w:val="0"/>
                <w:sz w:val="24"/>
                <w:szCs w:val="20"/>
              </w:rPr>
            </w:pPr>
            <w:r>
              <w:rPr>
                <w:rFonts w:hint="eastAsia" w:ascii="宋体"/>
                <w:kern w:val="0"/>
                <w:sz w:val="24"/>
                <w:szCs w:val="20"/>
              </w:rPr>
              <w:t>13</w:t>
            </w:r>
          </w:p>
        </w:tc>
        <w:tc>
          <w:tcPr>
            <w:tcW w:w="2195" w:type="pct"/>
            <w:tcBorders>
              <w:top w:val="single" w:color="auto" w:sz="4" w:space="0"/>
              <w:left w:val="nil"/>
              <w:bottom w:val="single" w:color="auto" w:sz="4" w:space="0"/>
              <w:right w:val="single" w:color="auto" w:sz="4" w:space="0"/>
            </w:tcBorders>
            <w:vAlign w:val="center"/>
          </w:tcPr>
          <w:p w14:paraId="3C351B9E">
            <w:pPr>
              <w:widowControl/>
              <w:jc w:val="center"/>
              <w:rPr>
                <w:rFonts w:ascii="宋体"/>
                <w:kern w:val="0"/>
                <w:sz w:val="24"/>
                <w:szCs w:val="20"/>
              </w:rPr>
            </w:pPr>
            <w:r>
              <w:rPr>
                <w:rFonts w:hint="eastAsia" w:ascii="宋体"/>
                <w:kern w:val="0"/>
                <w:sz w:val="24"/>
                <w:szCs w:val="20"/>
              </w:rPr>
              <w:t>带鱼</w:t>
            </w:r>
          </w:p>
        </w:tc>
        <w:tc>
          <w:tcPr>
            <w:tcW w:w="1143" w:type="pct"/>
            <w:tcBorders>
              <w:top w:val="nil"/>
              <w:left w:val="nil"/>
              <w:bottom w:val="single" w:color="auto" w:sz="4" w:space="0"/>
              <w:right w:val="single" w:color="auto" w:sz="4" w:space="0"/>
            </w:tcBorders>
            <w:vAlign w:val="center"/>
          </w:tcPr>
          <w:p w14:paraId="6C0F45C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31F1CB2">
            <w:pPr>
              <w:widowControl/>
              <w:jc w:val="center"/>
              <w:rPr>
                <w:rFonts w:ascii="宋体"/>
                <w:kern w:val="0"/>
                <w:sz w:val="24"/>
                <w:szCs w:val="20"/>
              </w:rPr>
            </w:pPr>
            <w:r>
              <w:rPr>
                <w:rFonts w:hint="eastAsia" w:ascii="宋体"/>
                <w:kern w:val="0"/>
                <w:sz w:val="24"/>
                <w:szCs w:val="20"/>
              </w:rPr>
              <w:t>77</w:t>
            </w:r>
          </w:p>
        </w:tc>
      </w:tr>
      <w:tr w14:paraId="5A3B95BC">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2B3238FF">
            <w:pPr>
              <w:widowControl/>
              <w:jc w:val="center"/>
              <w:rPr>
                <w:rFonts w:ascii="宋体"/>
                <w:kern w:val="0"/>
                <w:sz w:val="24"/>
                <w:szCs w:val="20"/>
              </w:rPr>
            </w:pPr>
            <w:r>
              <w:rPr>
                <w:rFonts w:hint="eastAsia" w:ascii="宋体"/>
                <w:kern w:val="0"/>
                <w:sz w:val="24"/>
                <w:szCs w:val="20"/>
              </w:rPr>
              <w:t>14</w:t>
            </w:r>
          </w:p>
        </w:tc>
        <w:tc>
          <w:tcPr>
            <w:tcW w:w="2195" w:type="pct"/>
            <w:tcBorders>
              <w:top w:val="single" w:color="auto" w:sz="4" w:space="0"/>
              <w:left w:val="nil"/>
              <w:bottom w:val="single" w:color="auto" w:sz="4" w:space="0"/>
              <w:right w:val="single" w:color="auto" w:sz="4" w:space="0"/>
            </w:tcBorders>
            <w:vAlign w:val="center"/>
          </w:tcPr>
          <w:p w14:paraId="6E4B5F1E">
            <w:pPr>
              <w:widowControl/>
              <w:jc w:val="center"/>
              <w:rPr>
                <w:rFonts w:ascii="宋体"/>
                <w:kern w:val="0"/>
                <w:sz w:val="24"/>
                <w:szCs w:val="20"/>
              </w:rPr>
            </w:pPr>
            <w:r>
              <w:rPr>
                <w:rFonts w:hint="eastAsia" w:ascii="宋体"/>
                <w:kern w:val="0"/>
                <w:sz w:val="24"/>
                <w:szCs w:val="20"/>
              </w:rPr>
              <w:t>昂刺鱼</w:t>
            </w:r>
          </w:p>
        </w:tc>
        <w:tc>
          <w:tcPr>
            <w:tcW w:w="1143" w:type="pct"/>
            <w:tcBorders>
              <w:top w:val="nil"/>
              <w:left w:val="nil"/>
              <w:bottom w:val="single" w:color="auto" w:sz="4" w:space="0"/>
              <w:right w:val="single" w:color="auto" w:sz="4" w:space="0"/>
            </w:tcBorders>
            <w:vAlign w:val="center"/>
          </w:tcPr>
          <w:p w14:paraId="7B0B236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6C8FC179">
            <w:pPr>
              <w:widowControl/>
              <w:jc w:val="center"/>
              <w:rPr>
                <w:rFonts w:ascii="宋体"/>
                <w:kern w:val="0"/>
                <w:sz w:val="24"/>
                <w:szCs w:val="20"/>
              </w:rPr>
            </w:pPr>
            <w:r>
              <w:rPr>
                <w:rFonts w:hint="eastAsia" w:ascii="宋体"/>
                <w:kern w:val="0"/>
                <w:sz w:val="24"/>
                <w:szCs w:val="20"/>
              </w:rPr>
              <w:t>52</w:t>
            </w:r>
          </w:p>
        </w:tc>
      </w:tr>
      <w:tr w14:paraId="3DEA77CB">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3842A4B">
            <w:pPr>
              <w:widowControl/>
              <w:jc w:val="center"/>
              <w:rPr>
                <w:rFonts w:ascii="宋体"/>
                <w:kern w:val="0"/>
                <w:sz w:val="24"/>
                <w:szCs w:val="20"/>
              </w:rPr>
            </w:pPr>
            <w:r>
              <w:rPr>
                <w:rFonts w:hint="eastAsia" w:ascii="宋体"/>
                <w:kern w:val="0"/>
                <w:sz w:val="24"/>
                <w:szCs w:val="20"/>
              </w:rPr>
              <w:t>15</w:t>
            </w:r>
          </w:p>
        </w:tc>
        <w:tc>
          <w:tcPr>
            <w:tcW w:w="2195" w:type="pct"/>
            <w:tcBorders>
              <w:top w:val="single" w:color="auto" w:sz="4" w:space="0"/>
              <w:left w:val="nil"/>
              <w:bottom w:val="single" w:color="auto" w:sz="4" w:space="0"/>
              <w:right w:val="single" w:color="auto" w:sz="4" w:space="0"/>
            </w:tcBorders>
            <w:vAlign w:val="center"/>
          </w:tcPr>
          <w:p w14:paraId="61A175D0">
            <w:pPr>
              <w:widowControl/>
              <w:jc w:val="center"/>
              <w:rPr>
                <w:rFonts w:ascii="宋体"/>
                <w:kern w:val="0"/>
                <w:sz w:val="24"/>
                <w:szCs w:val="20"/>
              </w:rPr>
            </w:pPr>
            <w:r>
              <w:rPr>
                <w:rFonts w:hint="eastAsia" w:ascii="宋体"/>
                <w:kern w:val="0"/>
                <w:sz w:val="24"/>
                <w:szCs w:val="20"/>
              </w:rPr>
              <w:t>白鱼</w:t>
            </w:r>
          </w:p>
        </w:tc>
        <w:tc>
          <w:tcPr>
            <w:tcW w:w="1143" w:type="pct"/>
            <w:tcBorders>
              <w:top w:val="nil"/>
              <w:left w:val="nil"/>
              <w:bottom w:val="single" w:color="auto" w:sz="4" w:space="0"/>
              <w:right w:val="single" w:color="auto" w:sz="4" w:space="0"/>
            </w:tcBorders>
            <w:vAlign w:val="center"/>
          </w:tcPr>
          <w:p w14:paraId="0CD1CF99">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0CC47E7">
            <w:pPr>
              <w:widowControl/>
              <w:jc w:val="center"/>
              <w:rPr>
                <w:rFonts w:ascii="宋体"/>
                <w:kern w:val="0"/>
                <w:sz w:val="24"/>
                <w:szCs w:val="20"/>
              </w:rPr>
            </w:pPr>
            <w:r>
              <w:rPr>
                <w:rFonts w:hint="eastAsia" w:ascii="宋体"/>
                <w:kern w:val="0"/>
                <w:sz w:val="24"/>
                <w:szCs w:val="20"/>
              </w:rPr>
              <w:t>85</w:t>
            </w:r>
          </w:p>
        </w:tc>
      </w:tr>
      <w:tr w14:paraId="5249FB5B">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CAA00D3">
            <w:pPr>
              <w:widowControl/>
              <w:jc w:val="center"/>
              <w:rPr>
                <w:rFonts w:ascii="宋体"/>
                <w:kern w:val="0"/>
                <w:sz w:val="24"/>
                <w:szCs w:val="20"/>
              </w:rPr>
            </w:pPr>
            <w:r>
              <w:rPr>
                <w:rFonts w:hint="eastAsia" w:ascii="宋体"/>
                <w:kern w:val="0"/>
                <w:sz w:val="24"/>
                <w:szCs w:val="20"/>
              </w:rPr>
              <w:t>16</w:t>
            </w:r>
          </w:p>
        </w:tc>
        <w:tc>
          <w:tcPr>
            <w:tcW w:w="2195" w:type="pct"/>
            <w:tcBorders>
              <w:top w:val="single" w:color="auto" w:sz="4" w:space="0"/>
              <w:left w:val="nil"/>
              <w:bottom w:val="single" w:color="auto" w:sz="4" w:space="0"/>
              <w:right w:val="single" w:color="auto" w:sz="4" w:space="0"/>
            </w:tcBorders>
            <w:vAlign w:val="center"/>
          </w:tcPr>
          <w:p w14:paraId="626EAC40">
            <w:pPr>
              <w:widowControl/>
              <w:jc w:val="center"/>
              <w:rPr>
                <w:rFonts w:ascii="宋体"/>
                <w:kern w:val="0"/>
                <w:sz w:val="24"/>
                <w:szCs w:val="20"/>
              </w:rPr>
            </w:pPr>
            <w:r>
              <w:rPr>
                <w:rFonts w:hint="eastAsia" w:ascii="宋体"/>
                <w:kern w:val="0"/>
                <w:sz w:val="24"/>
                <w:szCs w:val="20"/>
              </w:rPr>
              <w:t>小黄鱼</w:t>
            </w:r>
          </w:p>
        </w:tc>
        <w:tc>
          <w:tcPr>
            <w:tcW w:w="1143" w:type="pct"/>
            <w:tcBorders>
              <w:top w:val="nil"/>
              <w:left w:val="nil"/>
              <w:bottom w:val="single" w:color="auto" w:sz="4" w:space="0"/>
              <w:right w:val="single" w:color="auto" w:sz="4" w:space="0"/>
            </w:tcBorders>
            <w:vAlign w:val="center"/>
          </w:tcPr>
          <w:p w14:paraId="491D4CC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0AE3EA3">
            <w:pPr>
              <w:widowControl/>
              <w:jc w:val="center"/>
              <w:rPr>
                <w:rFonts w:ascii="宋体"/>
                <w:kern w:val="0"/>
                <w:sz w:val="24"/>
                <w:szCs w:val="20"/>
              </w:rPr>
            </w:pPr>
            <w:r>
              <w:rPr>
                <w:rFonts w:hint="eastAsia" w:ascii="宋体"/>
                <w:kern w:val="0"/>
                <w:sz w:val="24"/>
                <w:szCs w:val="20"/>
              </w:rPr>
              <w:t>25</w:t>
            </w:r>
          </w:p>
        </w:tc>
      </w:tr>
      <w:tr w14:paraId="5E114D91">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A5AC331">
            <w:pPr>
              <w:widowControl/>
              <w:jc w:val="center"/>
              <w:rPr>
                <w:rFonts w:ascii="宋体"/>
                <w:kern w:val="0"/>
                <w:sz w:val="24"/>
                <w:szCs w:val="20"/>
              </w:rPr>
            </w:pPr>
            <w:r>
              <w:rPr>
                <w:rFonts w:hint="eastAsia" w:ascii="宋体"/>
                <w:kern w:val="0"/>
                <w:sz w:val="24"/>
                <w:szCs w:val="20"/>
              </w:rPr>
              <w:t>17</w:t>
            </w:r>
          </w:p>
        </w:tc>
        <w:tc>
          <w:tcPr>
            <w:tcW w:w="2195" w:type="pct"/>
            <w:tcBorders>
              <w:top w:val="single" w:color="auto" w:sz="4" w:space="0"/>
              <w:left w:val="nil"/>
              <w:bottom w:val="single" w:color="auto" w:sz="4" w:space="0"/>
              <w:right w:val="single" w:color="auto" w:sz="4" w:space="0"/>
            </w:tcBorders>
            <w:vAlign w:val="center"/>
          </w:tcPr>
          <w:p w14:paraId="07C4E23C">
            <w:pPr>
              <w:widowControl/>
              <w:jc w:val="center"/>
              <w:rPr>
                <w:rFonts w:ascii="宋体"/>
                <w:kern w:val="0"/>
                <w:sz w:val="24"/>
                <w:szCs w:val="20"/>
              </w:rPr>
            </w:pPr>
            <w:r>
              <w:rPr>
                <w:rFonts w:hint="eastAsia" w:ascii="宋体"/>
                <w:kern w:val="0"/>
                <w:sz w:val="24"/>
                <w:szCs w:val="20"/>
              </w:rPr>
              <w:t>魔芋</w:t>
            </w:r>
          </w:p>
        </w:tc>
        <w:tc>
          <w:tcPr>
            <w:tcW w:w="1143" w:type="pct"/>
            <w:tcBorders>
              <w:top w:val="nil"/>
              <w:left w:val="nil"/>
              <w:bottom w:val="single" w:color="auto" w:sz="4" w:space="0"/>
              <w:right w:val="single" w:color="auto" w:sz="4" w:space="0"/>
            </w:tcBorders>
            <w:vAlign w:val="center"/>
          </w:tcPr>
          <w:p w14:paraId="245113D5">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A2F4775">
            <w:pPr>
              <w:widowControl/>
              <w:jc w:val="center"/>
              <w:rPr>
                <w:rFonts w:ascii="宋体"/>
                <w:kern w:val="0"/>
                <w:sz w:val="24"/>
                <w:szCs w:val="20"/>
              </w:rPr>
            </w:pPr>
            <w:r>
              <w:rPr>
                <w:rFonts w:hint="eastAsia" w:ascii="宋体"/>
                <w:kern w:val="0"/>
                <w:sz w:val="24"/>
                <w:szCs w:val="20"/>
              </w:rPr>
              <w:t>25</w:t>
            </w:r>
          </w:p>
        </w:tc>
      </w:tr>
      <w:tr w14:paraId="1D0F4FE8">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14CC6FDD">
            <w:pPr>
              <w:widowControl/>
              <w:jc w:val="center"/>
              <w:rPr>
                <w:rFonts w:ascii="宋体"/>
                <w:kern w:val="0"/>
                <w:sz w:val="24"/>
                <w:szCs w:val="20"/>
              </w:rPr>
            </w:pPr>
            <w:r>
              <w:rPr>
                <w:rFonts w:hint="eastAsia" w:ascii="宋体"/>
                <w:kern w:val="0"/>
                <w:sz w:val="24"/>
                <w:szCs w:val="20"/>
              </w:rPr>
              <w:t>18</w:t>
            </w:r>
          </w:p>
        </w:tc>
        <w:tc>
          <w:tcPr>
            <w:tcW w:w="2195" w:type="pct"/>
            <w:tcBorders>
              <w:top w:val="single" w:color="auto" w:sz="4" w:space="0"/>
              <w:left w:val="nil"/>
              <w:bottom w:val="single" w:color="auto" w:sz="4" w:space="0"/>
              <w:right w:val="single" w:color="auto" w:sz="4" w:space="0"/>
            </w:tcBorders>
            <w:vAlign w:val="center"/>
          </w:tcPr>
          <w:p w14:paraId="32544F26">
            <w:pPr>
              <w:widowControl/>
              <w:jc w:val="center"/>
              <w:rPr>
                <w:rFonts w:ascii="宋体"/>
                <w:kern w:val="0"/>
                <w:sz w:val="24"/>
                <w:szCs w:val="20"/>
              </w:rPr>
            </w:pPr>
            <w:r>
              <w:rPr>
                <w:rFonts w:hint="eastAsia" w:ascii="宋体"/>
                <w:kern w:val="0"/>
                <w:sz w:val="24"/>
                <w:szCs w:val="20"/>
              </w:rPr>
              <w:t>娃娃菜</w:t>
            </w:r>
          </w:p>
        </w:tc>
        <w:tc>
          <w:tcPr>
            <w:tcW w:w="1143" w:type="pct"/>
            <w:tcBorders>
              <w:top w:val="nil"/>
              <w:left w:val="nil"/>
              <w:bottom w:val="single" w:color="auto" w:sz="4" w:space="0"/>
              <w:right w:val="single" w:color="auto" w:sz="4" w:space="0"/>
            </w:tcBorders>
            <w:vAlign w:val="center"/>
          </w:tcPr>
          <w:p w14:paraId="03D21737">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3B535F21">
            <w:pPr>
              <w:widowControl/>
              <w:jc w:val="center"/>
              <w:rPr>
                <w:rFonts w:ascii="宋体"/>
                <w:kern w:val="0"/>
                <w:sz w:val="24"/>
                <w:szCs w:val="20"/>
              </w:rPr>
            </w:pPr>
            <w:r>
              <w:rPr>
                <w:rFonts w:hint="eastAsia" w:ascii="宋体"/>
                <w:kern w:val="0"/>
                <w:sz w:val="24"/>
                <w:szCs w:val="20"/>
              </w:rPr>
              <w:t>96</w:t>
            </w:r>
          </w:p>
        </w:tc>
      </w:tr>
      <w:tr w14:paraId="5509B0D8">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B0342BC">
            <w:pPr>
              <w:widowControl/>
              <w:jc w:val="center"/>
              <w:rPr>
                <w:rFonts w:ascii="宋体"/>
                <w:kern w:val="0"/>
                <w:sz w:val="24"/>
                <w:szCs w:val="20"/>
              </w:rPr>
            </w:pPr>
            <w:r>
              <w:rPr>
                <w:rFonts w:hint="eastAsia" w:ascii="宋体"/>
                <w:kern w:val="0"/>
                <w:sz w:val="24"/>
                <w:szCs w:val="20"/>
              </w:rPr>
              <w:t>19</w:t>
            </w:r>
          </w:p>
        </w:tc>
        <w:tc>
          <w:tcPr>
            <w:tcW w:w="2195" w:type="pct"/>
            <w:tcBorders>
              <w:top w:val="single" w:color="auto" w:sz="4" w:space="0"/>
              <w:left w:val="nil"/>
              <w:bottom w:val="single" w:color="auto" w:sz="4" w:space="0"/>
              <w:right w:val="single" w:color="auto" w:sz="4" w:space="0"/>
            </w:tcBorders>
            <w:vAlign w:val="center"/>
          </w:tcPr>
          <w:p w14:paraId="622AB871">
            <w:pPr>
              <w:widowControl/>
              <w:jc w:val="center"/>
              <w:rPr>
                <w:rFonts w:ascii="宋体"/>
                <w:kern w:val="0"/>
                <w:sz w:val="24"/>
                <w:szCs w:val="20"/>
              </w:rPr>
            </w:pPr>
            <w:r>
              <w:rPr>
                <w:rFonts w:hint="eastAsia" w:ascii="宋体"/>
                <w:kern w:val="0"/>
                <w:sz w:val="24"/>
                <w:szCs w:val="20"/>
              </w:rPr>
              <w:t>鸡腿</w:t>
            </w:r>
          </w:p>
        </w:tc>
        <w:tc>
          <w:tcPr>
            <w:tcW w:w="1143" w:type="pct"/>
            <w:tcBorders>
              <w:top w:val="nil"/>
              <w:left w:val="nil"/>
              <w:bottom w:val="single" w:color="auto" w:sz="4" w:space="0"/>
              <w:right w:val="single" w:color="auto" w:sz="4" w:space="0"/>
            </w:tcBorders>
            <w:vAlign w:val="center"/>
          </w:tcPr>
          <w:p w14:paraId="00D35B85">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6964CF83">
            <w:pPr>
              <w:widowControl/>
              <w:jc w:val="center"/>
              <w:rPr>
                <w:rFonts w:ascii="宋体"/>
                <w:kern w:val="0"/>
                <w:sz w:val="24"/>
                <w:szCs w:val="20"/>
              </w:rPr>
            </w:pPr>
            <w:r>
              <w:rPr>
                <w:rFonts w:hint="eastAsia" w:ascii="宋体"/>
                <w:kern w:val="0"/>
                <w:sz w:val="24"/>
                <w:szCs w:val="20"/>
              </w:rPr>
              <w:t>116</w:t>
            </w:r>
          </w:p>
        </w:tc>
      </w:tr>
      <w:tr w14:paraId="3336CE71">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AD3647D">
            <w:pPr>
              <w:widowControl/>
              <w:jc w:val="center"/>
              <w:rPr>
                <w:rFonts w:ascii="宋体"/>
                <w:kern w:val="0"/>
                <w:sz w:val="24"/>
                <w:szCs w:val="20"/>
              </w:rPr>
            </w:pPr>
            <w:r>
              <w:rPr>
                <w:rFonts w:hint="eastAsia" w:ascii="宋体"/>
                <w:kern w:val="0"/>
                <w:sz w:val="24"/>
                <w:szCs w:val="20"/>
              </w:rPr>
              <w:t>20</w:t>
            </w:r>
          </w:p>
        </w:tc>
        <w:tc>
          <w:tcPr>
            <w:tcW w:w="2195" w:type="pct"/>
            <w:tcBorders>
              <w:top w:val="single" w:color="auto" w:sz="4" w:space="0"/>
              <w:left w:val="nil"/>
              <w:bottom w:val="single" w:color="auto" w:sz="4" w:space="0"/>
              <w:right w:val="single" w:color="auto" w:sz="4" w:space="0"/>
            </w:tcBorders>
            <w:vAlign w:val="center"/>
          </w:tcPr>
          <w:p w14:paraId="09D7F2D6">
            <w:pPr>
              <w:widowControl/>
              <w:jc w:val="center"/>
              <w:rPr>
                <w:rFonts w:ascii="宋体"/>
                <w:kern w:val="0"/>
                <w:sz w:val="24"/>
                <w:szCs w:val="20"/>
              </w:rPr>
            </w:pPr>
            <w:r>
              <w:rPr>
                <w:rFonts w:hint="eastAsia" w:ascii="宋体"/>
                <w:kern w:val="0"/>
                <w:sz w:val="24"/>
                <w:szCs w:val="20"/>
              </w:rPr>
              <w:t>凤爪</w:t>
            </w:r>
          </w:p>
        </w:tc>
        <w:tc>
          <w:tcPr>
            <w:tcW w:w="1143" w:type="pct"/>
            <w:tcBorders>
              <w:top w:val="nil"/>
              <w:left w:val="nil"/>
              <w:bottom w:val="single" w:color="auto" w:sz="4" w:space="0"/>
              <w:right w:val="single" w:color="auto" w:sz="4" w:space="0"/>
            </w:tcBorders>
            <w:vAlign w:val="center"/>
          </w:tcPr>
          <w:p w14:paraId="182B11F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FE2E4A1">
            <w:pPr>
              <w:widowControl/>
              <w:jc w:val="center"/>
              <w:rPr>
                <w:rFonts w:ascii="宋体"/>
                <w:kern w:val="0"/>
                <w:sz w:val="24"/>
                <w:szCs w:val="20"/>
              </w:rPr>
            </w:pPr>
            <w:r>
              <w:rPr>
                <w:rFonts w:hint="eastAsia" w:ascii="宋体"/>
                <w:kern w:val="0"/>
                <w:sz w:val="24"/>
                <w:szCs w:val="20"/>
              </w:rPr>
              <w:t>50</w:t>
            </w:r>
          </w:p>
        </w:tc>
      </w:tr>
      <w:tr w14:paraId="01E9E96D">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9456504">
            <w:pPr>
              <w:widowControl/>
              <w:jc w:val="center"/>
              <w:rPr>
                <w:rFonts w:ascii="宋体"/>
                <w:kern w:val="0"/>
                <w:sz w:val="24"/>
                <w:szCs w:val="20"/>
              </w:rPr>
            </w:pPr>
            <w:r>
              <w:rPr>
                <w:rFonts w:hint="eastAsia" w:ascii="宋体"/>
                <w:kern w:val="0"/>
                <w:sz w:val="24"/>
                <w:szCs w:val="20"/>
              </w:rPr>
              <w:t>21</w:t>
            </w:r>
          </w:p>
        </w:tc>
        <w:tc>
          <w:tcPr>
            <w:tcW w:w="2195" w:type="pct"/>
            <w:tcBorders>
              <w:top w:val="single" w:color="auto" w:sz="4" w:space="0"/>
              <w:left w:val="nil"/>
              <w:bottom w:val="single" w:color="auto" w:sz="4" w:space="0"/>
              <w:right w:val="single" w:color="auto" w:sz="4" w:space="0"/>
            </w:tcBorders>
            <w:vAlign w:val="center"/>
          </w:tcPr>
          <w:p w14:paraId="04B6CE42">
            <w:pPr>
              <w:widowControl/>
              <w:jc w:val="center"/>
              <w:rPr>
                <w:rFonts w:ascii="宋体"/>
                <w:kern w:val="0"/>
                <w:sz w:val="24"/>
                <w:szCs w:val="20"/>
              </w:rPr>
            </w:pPr>
            <w:r>
              <w:rPr>
                <w:rFonts w:hint="eastAsia" w:ascii="宋体"/>
                <w:kern w:val="0"/>
                <w:sz w:val="24"/>
                <w:szCs w:val="20"/>
              </w:rPr>
              <w:t>虾仁190g</w:t>
            </w:r>
          </w:p>
        </w:tc>
        <w:tc>
          <w:tcPr>
            <w:tcW w:w="1143" w:type="pct"/>
            <w:tcBorders>
              <w:top w:val="nil"/>
              <w:left w:val="nil"/>
              <w:bottom w:val="single" w:color="auto" w:sz="4" w:space="0"/>
              <w:right w:val="single" w:color="auto" w:sz="4" w:space="0"/>
            </w:tcBorders>
            <w:vAlign w:val="center"/>
          </w:tcPr>
          <w:p w14:paraId="6D6A64BC">
            <w:pPr>
              <w:widowControl/>
              <w:jc w:val="center"/>
              <w:rPr>
                <w:rFonts w:ascii="宋体"/>
                <w:kern w:val="0"/>
                <w:sz w:val="24"/>
                <w:szCs w:val="20"/>
              </w:rPr>
            </w:pPr>
            <w:r>
              <w:rPr>
                <w:rFonts w:hint="eastAsia" w:ascii="宋体"/>
                <w:kern w:val="0"/>
                <w:sz w:val="24"/>
                <w:szCs w:val="20"/>
              </w:rPr>
              <w:t>袋</w:t>
            </w:r>
          </w:p>
        </w:tc>
        <w:tc>
          <w:tcPr>
            <w:tcW w:w="1033" w:type="pct"/>
            <w:tcBorders>
              <w:top w:val="nil"/>
              <w:left w:val="nil"/>
              <w:bottom w:val="single" w:color="auto" w:sz="4" w:space="0"/>
              <w:right w:val="single" w:color="auto" w:sz="4" w:space="0"/>
            </w:tcBorders>
            <w:vAlign w:val="center"/>
          </w:tcPr>
          <w:p w14:paraId="5D71FE68">
            <w:pPr>
              <w:widowControl/>
              <w:jc w:val="center"/>
              <w:rPr>
                <w:rFonts w:ascii="宋体"/>
                <w:kern w:val="0"/>
                <w:sz w:val="24"/>
                <w:szCs w:val="20"/>
              </w:rPr>
            </w:pPr>
            <w:r>
              <w:rPr>
                <w:rFonts w:hint="eastAsia" w:ascii="宋体"/>
                <w:kern w:val="0"/>
                <w:sz w:val="24"/>
                <w:szCs w:val="20"/>
              </w:rPr>
              <w:t>7</w:t>
            </w:r>
          </w:p>
        </w:tc>
      </w:tr>
      <w:tr w14:paraId="180D4C74">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18E054F">
            <w:pPr>
              <w:widowControl/>
              <w:jc w:val="center"/>
              <w:rPr>
                <w:rFonts w:ascii="宋体"/>
                <w:kern w:val="0"/>
                <w:sz w:val="24"/>
                <w:szCs w:val="20"/>
              </w:rPr>
            </w:pPr>
            <w:r>
              <w:rPr>
                <w:rFonts w:hint="eastAsia" w:ascii="宋体"/>
                <w:kern w:val="0"/>
                <w:sz w:val="24"/>
                <w:szCs w:val="20"/>
              </w:rPr>
              <w:t>22</w:t>
            </w:r>
          </w:p>
        </w:tc>
        <w:tc>
          <w:tcPr>
            <w:tcW w:w="2195" w:type="pct"/>
            <w:tcBorders>
              <w:top w:val="single" w:color="auto" w:sz="4" w:space="0"/>
              <w:left w:val="nil"/>
              <w:bottom w:val="single" w:color="auto" w:sz="4" w:space="0"/>
              <w:right w:val="single" w:color="auto" w:sz="4" w:space="0"/>
            </w:tcBorders>
            <w:vAlign w:val="center"/>
          </w:tcPr>
          <w:p w14:paraId="21A06E3C">
            <w:pPr>
              <w:widowControl/>
              <w:jc w:val="center"/>
              <w:rPr>
                <w:rFonts w:ascii="宋体"/>
                <w:kern w:val="0"/>
                <w:sz w:val="24"/>
                <w:szCs w:val="20"/>
              </w:rPr>
            </w:pPr>
            <w:r>
              <w:rPr>
                <w:rFonts w:hint="eastAsia" w:ascii="宋体"/>
                <w:kern w:val="0"/>
                <w:sz w:val="24"/>
                <w:szCs w:val="20"/>
              </w:rPr>
              <w:t>西芹</w:t>
            </w:r>
          </w:p>
        </w:tc>
        <w:tc>
          <w:tcPr>
            <w:tcW w:w="1143" w:type="pct"/>
            <w:tcBorders>
              <w:top w:val="nil"/>
              <w:left w:val="nil"/>
              <w:bottom w:val="single" w:color="auto" w:sz="4" w:space="0"/>
              <w:right w:val="single" w:color="auto" w:sz="4" w:space="0"/>
            </w:tcBorders>
            <w:vAlign w:val="center"/>
          </w:tcPr>
          <w:p w14:paraId="4218E0E1">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1BD36E5">
            <w:pPr>
              <w:widowControl/>
              <w:jc w:val="center"/>
              <w:rPr>
                <w:rFonts w:ascii="宋体"/>
                <w:kern w:val="0"/>
                <w:sz w:val="24"/>
                <w:szCs w:val="20"/>
              </w:rPr>
            </w:pPr>
            <w:r>
              <w:rPr>
                <w:rFonts w:hint="eastAsia" w:ascii="宋体"/>
                <w:kern w:val="0"/>
                <w:sz w:val="24"/>
                <w:szCs w:val="20"/>
              </w:rPr>
              <w:t>128</w:t>
            </w:r>
          </w:p>
        </w:tc>
      </w:tr>
      <w:tr w14:paraId="22C245DE">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DA1573D">
            <w:pPr>
              <w:widowControl/>
              <w:jc w:val="center"/>
              <w:rPr>
                <w:rFonts w:ascii="宋体"/>
                <w:kern w:val="0"/>
                <w:sz w:val="24"/>
                <w:szCs w:val="20"/>
              </w:rPr>
            </w:pPr>
            <w:r>
              <w:rPr>
                <w:rFonts w:hint="eastAsia" w:ascii="宋体"/>
                <w:kern w:val="0"/>
                <w:sz w:val="24"/>
                <w:szCs w:val="20"/>
              </w:rPr>
              <w:t>23</w:t>
            </w:r>
          </w:p>
        </w:tc>
        <w:tc>
          <w:tcPr>
            <w:tcW w:w="2195" w:type="pct"/>
            <w:tcBorders>
              <w:top w:val="single" w:color="auto" w:sz="4" w:space="0"/>
              <w:left w:val="nil"/>
              <w:bottom w:val="single" w:color="auto" w:sz="4" w:space="0"/>
              <w:right w:val="single" w:color="auto" w:sz="4" w:space="0"/>
            </w:tcBorders>
            <w:vAlign w:val="center"/>
          </w:tcPr>
          <w:p w14:paraId="27B6B145">
            <w:pPr>
              <w:widowControl/>
              <w:jc w:val="center"/>
              <w:rPr>
                <w:rFonts w:ascii="宋体"/>
                <w:kern w:val="0"/>
                <w:sz w:val="24"/>
                <w:szCs w:val="20"/>
              </w:rPr>
            </w:pPr>
            <w:r>
              <w:rPr>
                <w:rFonts w:hint="eastAsia" w:ascii="宋体"/>
                <w:kern w:val="0"/>
                <w:sz w:val="24"/>
                <w:szCs w:val="20"/>
              </w:rPr>
              <w:t>西红柿</w:t>
            </w:r>
          </w:p>
        </w:tc>
        <w:tc>
          <w:tcPr>
            <w:tcW w:w="1143" w:type="pct"/>
            <w:tcBorders>
              <w:top w:val="nil"/>
              <w:left w:val="nil"/>
              <w:bottom w:val="single" w:color="auto" w:sz="4" w:space="0"/>
              <w:right w:val="single" w:color="auto" w:sz="4" w:space="0"/>
            </w:tcBorders>
            <w:vAlign w:val="center"/>
          </w:tcPr>
          <w:p w14:paraId="115789A6">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5CA5918">
            <w:pPr>
              <w:widowControl/>
              <w:jc w:val="center"/>
              <w:rPr>
                <w:rFonts w:ascii="宋体"/>
                <w:kern w:val="0"/>
                <w:sz w:val="24"/>
                <w:szCs w:val="20"/>
              </w:rPr>
            </w:pPr>
            <w:r>
              <w:rPr>
                <w:rFonts w:hint="eastAsia" w:ascii="宋体"/>
                <w:kern w:val="0"/>
                <w:sz w:val="24"/>
                <w:szCs w:val="20"/>
              </w:rPr>
              <w:t>120</w:t>
            </w:r>
          </w:p>
        </w:tc>
      </w:tr>
      <w:tr w14:paraId="1A98C784">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3594D6D5">
            <w:pPr>
              <w:widowControl/>
              <w:jc w:val="center"/>
              <w:rPr>
                <w:rFonts w:ascii="宋体"/>
                <w:kern w:val="0"/>
                <w:sz w:val="24"/>
                <w:szCs w:val="20"/>
              </w:rPr>
            </w:pPr>
            <w:r>
              <w:rPr>
                <w:rFonts w:hint="eastAsia" w:ascii="宋体"/>
                <w:kern w:val="0"/>
                <w:sz w:val="24"/>
                <w:szCs w:val="20"/>
              </w:rPr>
              <w:t>24</w:t>
            </w:r>
          </w:p>
        </w:tc>
        <w:tc>
          <w:tcPr>
            <w:tcW w:w="2195" w:type="pct"/>
            <w:tcBorders>
              <w:top w:val="single" w:color="auto" w:sz="4" w:space="0"/>
              <w:left w:val="nil"/>
              <w:bottom w:val="single" w:color="auto" w:sz="4" w:space="0"/>
              <w:right w:val="single" w:color="auto" w:sz="4" w:space="0"/>
            </w:tcBorders>
            <w:vAlign w:val="center"/>
          </w:tcPr>
          <w:p w14:paraId="084524AD">
            <w:pPr>
              <w:widowControl/>
              <w:jc w:val="center"/>
              <w:rPr>
                <w:rFonts w:ascii="宋体"/>
                <w:kern w:val="0"/>
                <w:sz w:val="24"/>
                <w:szCs w:val="20"/>
              </w:rPr>
            </w:pPr>
            <w:r>
              <w:rPr>
                <w:rFonts w:hint="eastAsia" w:ascii="宋体"/>
                <w:kern w:val="0"/>
                <w:sz w:val="24"/>
                <w:szCs w:val="20"/>
              </w:rPr>
              <w:t>棉茄</w:t>
            </w:r>
          </w:p>
        </w:tc>
        <w:tc>
          <w:tcPr>
            <w:tcW w:w="1143" w:type="pct"/>
            <w:tcBorders>
              <w:top w:val="nil"/>
              <w:left w:val="nil"/>
              <w:bottom w:val="single" w:color="auto" w:sz="4" w:space="0"/>
              <w:right w:val="single" w:color="auto" w:sz="4" w:space="0"/>
            </w:tcBorders>
            <w:vAlign w:val="center"/>
          </w:tcPr>
          <w:p w14:paraId="0FFFD97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75E28CA">
            <w:pPr>
              <w:widowControl/>
              <w:jc w:val="center"/>
              <w:rPr>
                <w:rFonts w:ascii="宋体"/>
                <w:kern w:val="0"/>
                <w:sz w:val="24"/>
                <w:szCs w:val="20"/>
              </w:rPr>
            </w:pPr>
            <w:r>
              <w:rPr>
                <w:rFonts w:hint="eastAsia" w:ascii="宋体"/>
                <w:kern w:val="0"/>
                <w:sz w:val="24"/>
                <w:szCs w:val="20"/>
              </w:rPr>
              <w:t>165</w:t>
            </w:r>
          </w:p>
        </w:tc>
      </w:tr>
      <w:tr w14:paraId="3D4CA7AF">
        <w:tblPrEx>
          <w:tblCellMar>
            <w:top w:w="0" w:type="dxa"/>
            <w:left w:w="108" w:type="dxa"/>
            <w:bottom w:w="0" w:type="dxa"/>
            <w:right w:w="108" w:type="dxa"/>
          </w:tblCellMar>
        </w:tblPrEx>
        <w:trPr>
          <w:trHeight w:val="405" w:hRule="atLeast"/>
        </w:trPr>
        <w:tc>
          <w:tcPr>
            <w:tcW w:w="627" w:type="pct"/>
            <w:tcBorders>
              <w:top w:val="nil"/>
              <w:left w:val="single" w:color="auto" w:sz="4" w:space="0"/>
              <w:bottom w:val="single" w:color="auto" w:sz="4" w:space="0"/>
              <w:right w:val="single" w:color="auto" w:sz="4" w:space="0"/>
            </w:tcBorders>
            <w:vAlign w:val="center"/>
          </w:tcPr>
          <w:p w14:paraId="4E08531B">
            <w:pPr>
              <w:widowControl/>
              <w:jc w:val="center"/>
              <w:rPr>
                <w:rFonts w:ascii="宋体"/>
                <w:kern w:val="0"/>
                <w:sz w:val="24"/>
                <w:szCs w:val="20"/>
              </w:rPr>
            </w:pPr>
            <w:r>
              <w:rPr>
                <w:rFonts w:hint="eastAsia" w:ascii="宋体"/>
                <w:kern w:val="0"/>
                <w:sz w:val="24"/>
                <w:szCs w:val="20"/>
              </w:rPr>
              <w:t>25</w:t>
            </w:r>
          </w:p>
        </w:tc>
        <w:tc>
          <w:tcPr>
            <w:tcW w:w="2195" w:type="pct"/>
            <w:tcBorders>
              <w:top w:val="single" w:color="auto" w:sz="4" w:space="0"/>
              <w:left w:val="nil"/>
              <w:bottom w:val="single" w:color="auto" w:sz="4" w:space="0"/>
              <w:right w:val="single" w:color="auto" w:sz="4" w:space="0"/>
            </w:tcBorders>
            <w:vAlign w:val="center"/>
          </w:tcPr>
          <w:p w14:paraId="70A963EE">
            <w:pPr>
              <w:widowControl/>
              <w:jc w:val="center"/>
              <w:rPr>
                <w:rFonts w:ascii="宋体"/>
                <w:kern w:val="0"/>
                <w:sz w:val="24"/>
                <w:szCs w:val="20"/>
              </w:rPr>
            </w:pPr>
            <w:r>
              <w:rPr>
                <w:rFonts w:hint="eastAsia" w:ascii="宋体"/>
                <w:kern w:val="0"/>
                <w:sz w:val="24"/>
                <w:szCs w:val="20"/>
              </w:rPr>
              <w:t>黄瓜</w:t>
            </w:r>
          </w:p>
        </w:tc>
        <w:tc>
          <w:tcPr>
            <w:tcW w:w="1143" w:type="pct"/>
            <w:tcBorders>
              <w:top w:val="nil"/>
              <w:left w:val="nil"/>
              <w:bottom w:val="single" w:color="auto" w:sz="4" w:space="0"/>
              <w:right w:val="single" w:color="auto" w:sz="4" w:space="0"/>
            </w:tcBorders>
            <w:vAlign w:val="center"/>
          </w:tcPr>
          <w:p w14:paraId="54E4113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65E71C4">
            <w:pPr>
              <w:widowControl/>
              <w:jc w:val="center"/>
              <w:rPr>
                <w:rFonts w:ascii="宋体"/>
                <w:kern w:val="0"/>
                <w:sz w:val="24"/>
                <w:szCs w:val="20"/>
              </w:rPr>
            </w:pPr>
            <w:r>
              <w:rPr>
                <w:rFonts w:hint="eastAsia" w:ascii="宋体"/>
                <w:kern w:val="0"/>
                <w:sz w:val="24"/>
                <w:szCs w:val="20"/>
              </w:rPr>
              <w:t>122</w:t>
            </w:r>
          </w:p>
        </w:tc>
      </w:tr>
      <w:tr w14:paraId="0FEC0C1D">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10F9861">
            <w:pPr>
              <w:widowControl/>
              <w:jc w:val="center"/>
              <w:rPr>
                <w:rFonts w:ascii="宋体"/>
                <w:kern w:val="0"/>
                <w:sz w:val="24"/>
                <w:szCs w:val="20"/>
              </w:rPr>
            </w:pPr>
            <w:r>
              <w:rPr>
                <w:rFonts w:hint="eastAsia" w:ascii="宋体"/>
                <w:kern w:val="0"/>
                <w:sz w:val="24"/>
                <w:szCs w:val="20"/>
              </w:rPr>
              <w:t>26</w:t>
            </w:r>
          </w:p>
        </w:tc>
        <w:tc>
          <w:tcPr>
            <w:tcW w:w="2195" w:type="pct"/>
            <w:tcBorders>
              <w:top w:val="single" w:color="auto" w:sz="4" w:space="0"/>
              <w:left w:val="nil"/>
              <w:bottom w:val="single" w:color="auto" w:sz="4" w:space="0"/>
              <w:right w:val="single" w:color="auto" w:sz="4" w:space="0"/>
            </w:tcBorders>
            <w:vAlign w:val="center"/>
          </w:tcPr>
          <w:p w14:paraId="69901B85">
            <w:pPr>
              <w:widowControl/>
              <w:jc w:val="center"/>
              <w:rPr>
                <w:rFonts w:ascii="宋体"/>
                <w:kern w:val="0"/>
                <w:sz w:val="24"/>
                <w:szCs w:val="20"/>
              </w:rPr>
            </w:pPr>
            <w:r>
              <w:rPr>
                <w:rFonts w:hint="eastAsia" w:ascii="宋体"/>
                <w:kern w:val="0"/>
                <w:sz w:val="24"/>
                <w:szCs w:val="20"/>
              </w:rPr>
              <w:t>牛心包菜</w:t>
            </w:r>
          </w:p>
        </w:tc>
        <w:tc>
          <w:tcPr>
            <w:tcW w:w="1143" w:type="pct"/>
            <w:tcBorders>
              <w:top w:val="nil"/>
              <w:left w:val="nil"/>
              <w:bottom w:val="single" w:color="auto" w:sz="4" w:space="0"/>
              <w:right w:val="single" w:color="auto" w:sz="4" w:space="0"/>
            </w:tcBorders>
            <w:vAlign w:val="center"/>
          </w:tcPr>
          <w:p w14:paraId="2839EF1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D5BDB4A">
            <w:pPr>
              <w:widowControl/>
              <w:jc w:val="center"/>
              <w:rPr>
                <w:rFonts w:ascii="宋体"/>
                <w:kern w:val="0"/>
                <w:sz w:val="24"/>
                <w:szCs w:val="20"/>
              </w:rPr>
            </w:pPr>
            <w:r>
              <w:rPr>
                <w:rFonts w:hint="eastAsia" w:ascii="宋体"/>
                <w:kern w:val="0"/>
                <w:sz w:val="24"/>
                <w:szCs w:val="20"/>
              </w:rPr>
              <w:t>75</w:t>
            </w:r>
          </w:p>
        </w:tc>
      </w:tr>
      <w:tr w14:paraId="313FE83C">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231F807">
            <w:pPr>
              <w:widowControl/>
              <w:jc w:val="center"/>
              <w:rPr>
                <w:rFonts w:ascii="宋体"/>
                <w:kern w:val="0"/>
                <w:sz w:val="24"/>
                <w:szCs w:val="20"/>
              </w:rPr>
            </w:pPr>
            <w:r>
              <w:rPr>
                <w:rFonts w:hint="eastAsia" w:ascii="宋体"/>
                <w:kern w:val="0"/>
                <w:sz w:val="24"/>
                <w:szCs w:val="20"/>
              </w:rPr>
              <w:t>27</w:t>
            </w:r>
          </w:p>
        </w:tc>
        <w:tc>
          <w:tcPr>
            <w:tcW w:w="2195" w:type="pct"/>
            <w:tcBorders>
              <w:top w:val="single" w:color="auto" w:sz="4" w:space="0"/>
              <w:left w:val="nil"/>
              <w:bottom w:val="single" w:color="auto" w:sz="4" w:space="0"/>
              <w:right w:val="single" w:color="auto" w:sz="4" w:space="0"/>
            </w:tcBorders>
            <w:vAlign w:val="center"/>
          </w:tcPr>
          <w:p w14:paraId="70F40413">
            <w:pPr>
              <w:widowControl/>
              <w:jc w:val="center"/>
              <w:rPr>
                <w:rFonts w:ascii="宋体"/>
                <w:kern w:val="0"/>
                <w:sz w:val="24"/>
                <w:szCs w:val="20"/>
              </w:rPr>
            </w:pPr>
            <w:r>
              <w:rPr>
                <w:rFonts w:hint="eastAsia" w:ascii="宋体"/>
                <w:kern w:val="0"/>
                <w:sz w:val="24"/>
                <w:szCs w:val="20"/>
              </w:rPr>
              <w:t>小葱</w:t>
            </w:r>
          </w:p>
        </w:tc>
        <w:tc>
          <w:tcPr>
            <w:tcW w:w="1143" w:type="pct"/>
            <w:tcBorders>
              <w:top w:val="nil"/>
              <w:left w:val="nil"/>
              <w:bottom w:val="single" w:color="auto" w:sz="4" w:space="0"/>
              <w:right w:val="single" w:color="auto" w:sz="4" w:space="0"/>
            </w:tcBorders>
            <w:vAlign w:val="center"/>
          </w:tcPr>
          <w:p w14:paraId="75142335">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6152E6A">
            <w:pPr>
              <w:widowControl/>
              <w:jc w:val="center"/>
              <w:rPr>
                <w:rFonts w:ascii="宋体"/>
                <w:kern w:val="0"/>
                <w:sz w:val="24"/>
                <w:szCs w:val="20"/>
              </w:rPr>
            </w:pPr>
            <w:r>
              <w:rPr>
                <w:rFonts w:hint="eastAsia" w:ascii="宋体"/>
                <w:kern w:val="0"/>
                <w:sz w:val="24"/>
                <w:szCs w:val="20"/>
              </w:rPr>
              <w:t>5</w:t>
            </w:r>
          </w:p>
        </w:tc>
      </w:tr>
      <w:tr w14:paraId="73C2D3CB">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77BA5C4">
            <w:pPr>
              <w:widowControl/>
              <w:jc w:val="center"/>
              <w:rPr>
                <w:rFonts w:ascii="宋体"/>
                <w:kern w:val="0"/>
                <w:sz w:val="24"/>
                <w:szCs w:val="20"/>
              </w:rPr>
            </w:pPr>
            <w:r>
              <w:rPr>
                <w:rFonts w:hint="eastAsia" w:ascii="宋体"/>
                <w:kern w:val="0"/>
                <w:sz w:val="24"/>
                <w:szCs w:val="20"/>
              </w:rPr>
              <w:t>28</w:t>
            </w:r>
          </w:p>
        </w:tc>
        <w:tc>
          <w:tcPr>
            <w:tcW w:w="2195" w:type="pct"/>
            <w:tcBorders>
              <w:top w:val="single" w:color="auto" w:sz="4" w:space="0"/>
              <w:left w:val="nil"/>
              <w:bottom w:val="single" w:color="auto" w:sz="4" w:space="0"/>
              <w:right w:val="single" w:color="auto" w:sz="4" w:space="0"/>
            </w:tcBorders>
            <w:vAlign w:val="center"/>
          </w:tcPr>
          <w:p w14:paraId="047886FF">
            <w:pPr>
              <w:widowControl/>
              <w:jc w:val="center"/>
              <w:rPr>
                <w:rFonts w:ascii="宋体"/>
                <w:kern w:val="0"/>
                <w:sz w:val="24"/>
                <w:szCs w:val="20"/>
              </w:rPr>
            </w:pPr>
            <w:r>
              <w:rPr>
                <w:rFonts w:hint="eastAsia" w:ascii="宋体"/>
                <w:kern w:val="0"/>
                <w:sz w:val="24"/>
                <w:szCs w:val="20"/>
              </w:rPr>
              <w:t>球葱</w:t>
            </w:r>
          </w:p>
        </w:tc>
        <w:tc>
          <w:tcPr>
            <w:tcW w:w="1143" w:type="pct"/>
            <w:tcBorders>
              <w:top w:val="nil"/>
              <w:left w:val="nil"/>
              <w:bottom w:val="single" w:color="auto" w:sz="4" w:space="0"/>
              <w:right w:val="single" w:color="auto" w:sz="4" w:space="0"/>
            </w:tcBorders>
            <w:vAlign w:val="center"/>
          </w:tcPr>
          <w:p w14:paraId="0BACD37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56497F3">
            <w:pPr>
              <w:widowControl/>
              <w:jc w:val="center"/>
              <w:rPr>
                <w:rFonts w:ascii="宋体"/>
                <w:kern w:val="0"/>
                <w:sz w:val="24"/>
                <w:szCs w:val="20"/>
              </w:rPr>
            </w:pPr>
            <w:r>
              <w:rPr>
                <w:rFonts w:hint="eastAsia" w:ascii="宋体"/>
                <w:kern w:val="0"/>
                <w:sz w:val="24"/>
                <w:szCs w:val="20"/>
              </w:rPr>
              <w:t>70</w:t>
            </w:r>
          </w:p>
        </w:tc>
      </w:tr>
      <w:tr w14:paraId="1D5935F5">
        <w:tblPrEx>
          <w:tblCellMar>
            <w:top w:w="0" w:type="dxa"/>
            <w:left w:w="108" w:type="dxa"/>
            <w:bottom w:w="0" w:type="dxa"/>
            <w:right w:w="108" w:type="dxa"/>
          </w:tblCellMar>
        </w:tblPrEx>
        <w:trPr>
          <w:trHeight w:val="360" w:hRule="atLeast"/>
        </w:trPr>
        <w:tc>
          <w:tcPr>
            <w:tcW w:w="627" w:type="pct"/>
            <w:tcBorders>
              <w:top w:val="nil"/>
              <w:left w:val="single" w:color="auto" w:sz="4" w:space="0"/>
              <w:bottom w:val="single" w:color="auto" w:sz="4" w:space="0"/>
              <w:right w:val="single" w:color="auto" w:sz="4" w:space="0"/>
            </w:tcBorders>
            <w:vAlign w:val="center"/>
          </w:tcPr>
          <w:p w14:paraId="0F0CF1FA">
            <w:pPr>
              <w:widowControl/>
              <w:jc w:val="center"/>
              <w:rPr>
                <w:rFonts w:ascii="宋体"/>
                <w:kern w:val="0"/>
                <w:sz w:val="24"/>
                <w:szCs w:val="20"/>
              </w:rPr>
            </w:pPr>
            <w:r>
              <w:rPr>
                <w:rFonts w:hint="eastAsia" w:ascii="宋体"/>
                <w:kern w:val="0"/>
                <w:sz w:val="24"/>
                <w:szCs w:val="20"/>
              </w:rPr>
              <w:t>29</w:t>
            </w:r>
          </w:p>
        </w:tc>
        <w:tc>
          <w:tcPr>
            <w:tcW w:w="2195" w:type="pct"/>
            <w:tcBorders>
              <w:top w:val="single" w:color="auto" w:sz="4" w:space="0"/>
              <w:left w:val="nil"/>
              <w:bottom w:val="single" w:color="auto" w:sz="4" w:space="0"/>
              <w:right w:val="single" w:color="auto" w:sz="4" w:space="0"/>
            </w:tcBorders>
            <w:vAlign w:val="center"/>
          </w:tcPr>
          <w:p w14:paraId="7690EF36">
            <w:pPr>
              <w:widowControl/>
              <w:jc w:val="center"/>
              <w:rPr>
                <w:rFonts w:ascii="宋体"/>
                <w:kern w:val="0"/>
                <w:sz w:val="24"/>
                <w:szCs w:val="20"/>
              </w:rPr>
            </w:pPr>
            <w:r>
              <w:rPr>
                <w:rFonts w:hint="eastAsia" w:ascii="宋体"/>
                <w:kern w:val="0"/>
                <w:sz w:val="24"/>
                <w:szCs w:val="20"/>
              </w:rPr>
              <w:t>冬瓜</w:t>
            </w:r>
          </w:p>
        </w:tc>
        <w:tc>
          <w:tcPr>
            <w:tcW w:w="1143" w:type="pct"/>
            <w:tcBorders>
              <w:top w:val="nil"/>
              <w:left w:val="nil"/>
              <w:bottom w:val="single" w:color="auto" w:sz="4" w:space="0"/>
              <w:right w:val="single" w:color="auto" w:sz="4" w:space="0"/>
            </w:tcBorders>
            <w:vAlign w:val="center"/>
          </w:tcPr>
          <w:p w14:paraId="166BB0E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D7443AB">
            <w:pPr>
              <w:widowControl/>
              <w:jc w:val="center"/>
              <w:rPr>
                <w:rFonts w:ascii="宋体"/>
                <w:kern w:val="0"/>
                <w:sz w:val="24"/>
                <w:szCs w:val="20"/>
              </w:rPr>
            </w:pPr>
            <w:r>
              <w:rPr>
                <w:rFonts w:hint="eastAsia" w:ascii="宋体"/>
                <w:kern w:val="0"/>
                <w:sz w:val="24"/>
                <w:szCs w:val="20"/>
              </w:rPr>
              <w:t>295</w:t>
            </w:r>
          </w:p>
        </w:tc>
      </w:tr>
      <w:tr w14:paraId="207F15EF">
        <w:tblPrEx>
          <w:tblCellMar>
            <w:top w:w="0" w:type="dxa"/>
            <w:left w:w="108" w:type="dxa"/>
            <w:bottom w:w="0" w:type="dxa"/>
            <w:right w:w="108" w:type="dxa"/>
          </w:tblCellMar>
        </w:tblPrEx>
        <w:trPr>
          <w:trHeight w:val="420" w:hRule="atLeast"/>
        </w:trPr>
        <w:tc>
          <w:tcPr>
            <w:tcW w:w="627" w:type="pct"/>
            <w:tcBorders>
              <w:top w:val="nil"/>
              <w:left w:val="single" w:color="auto" w:sz="4" w:space="0"/>
              <w:bottom w:val="single" w:color="auto" w:sz="4" w:space="0"/>
              <w:right w:val="single" w:color="auto" w:sz="4" w:space="0"/>
            </w:tcBorders>
            <w:vAlign w:val="center"/>
          </w:tcPr>
          <w:p w14:paraId="6BC87DD5">
            <w:pPr>
              <w:widowControl/>
              <w:jc w:val="center"/>
              <w:rPr>
                <w:rFonts w:ascii="宋体"/>
                <w:kern w:val="0"/>
                <w:sz w:val="24"/>
                <w:szCs w:val="20"/>
              </w:rPr>
            </w:pPr>
            <w:r>
              <w:rPr>
                <w:rFonts w:hint="eastAsia" w:ascii="宋体"/>
                <w:kern w:val="0"/>
                <w:sz w:val="24"/>
                <w:szCs w:val="20"/>
              </w:rPr>
              <w:t>30</w:t>
            </w:r>
          </w:p>
        </w:tc>
        <w:tc>
          <w:tcPr>
            <w:tcW w:w="2195" w:type="pct"/>
            <w:tcBorders>
              <w:top w:val="single" w:color="auto" w:sz="4" w:space="0"/>
              <w:left w:val="nil"/>
              <w:bottom w:val="single" w:color="auto" w:sz="4" w:space="0"/>
              <w:right w:val="single" w:color="auto" w:sz="4" w:space="0"/>
            </w:tcBorders>
            <w:vAlign w:val="center"/>
          </w:tcPr>
          <w:p w14:paraId="428F2048">
            <w:pPr>
              <w:widowControl/>
              <w:jc w:val="center"/>
              <w:rPr>
                <w:rFonts w:ascii="宋体"/>
                <w:kern w:val="0"/>
                <w:sz w:val="24"/>
                <w:szCs w:val="20"/>
              </w:rPr>
            </w:pPr>
            <w:r>
              <w:rPr>
                <w:rFonts w:hint="eastAsia" w:ascii="宋体"/>
                <w:kern w:val="0"/>
                <w:sz w:val="24"/>
                <w:szCs w:val="20"/>
              </w:rPr>
              <w:t>豆腐</w:t>
            </w:r>
          </w:p>
        </w:tc>
        <w:tc>
          <w:tcPr>
            <w:tcW w:w="1143" w:type="pct"/>
            <w:tcBorders>
              <w:top w:val="nil"/>
              <w:left w:val="nil"/>
              <w:bottom w:val="single" w:color="auto" w:sz="4" w:space="0"/>
              <w:right w:val="single" w:color="auto" w:sz="4" w:space="0"/>
            </w:tcBorders>
            <w:vAlign w:val="center"/>
          </w:tcPr>
          <w:p w14:paraId="0AE545D7">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7365BEE">
            <w:pPr>
              <w:widowControl/>
              <w:jc w:val="center"/>
              <w:rPr>
                <w:rFonts w:ascii="宋体"/>
                <w:kern w:val="0"/>
                <w:sz w:val="24"/>
                <w:szCs w:val="20"/>
              </w:rPr>
            </w:pPr>
            <w:r>
              <w:rPr>
                <w:rFonts w:hint="eastAsia" w:ascii="宋体"/>
                <w:kern w:val="0"/>
                <w:sz w:val="24"/>
                <w:szCs w:val="20"/>
              </w:rPr>
              <w:t>930</w:t>
            </w:r>
          </w:p>
        </w:tc>
      </w:tr>
      <w:tr w14:paraId="58C24A25">
        <w:tblPrEx>
          <w:tblCellMar>
            <w:top w:w="0" w:type="dxa"/>
            <w:left w:w="108" w:type="dxa"/>
            <w:bottom w:w="0" w:type="dxa"/>
            <w:right w:w="108" w:type="dxa"/>
          </w:tblCellMar>
        </w:tblPrEx>
        <w:trPr>
          <w:trHeight w:val="390" w:hRule="atLeast"/>
        </w:trPr>
        <w:tc>
          <w:tcPr>
            <w:tcW w:w="627" w:type="pct"/>
            <w:tcBorders>
              <w:top w:val="nil"/>
              <w:left w:val="single" w:color="auto" w:sz="4" w:space="0"/>
              <w:bottom w:val="single" w:color="auto" w:sz="4" w:space="0"/>
              <w:right w:val="single" w:color="auto" w:sz="4" w:space="0"/>
            </w:tcBorders>
            <w:vAlign w:val="center"/>
          </w:tcPr>
          <w:p w14:paraId="0F0BD74E">
            <w:pPr>
              <w:widowControl/>
              <w:jc w:val="center"/>
              <w:rPr>
                <w:rFonts w:ascii="宋体"/>
                <w:kern w:val="0"/>
                <w:sz w:val="24"/>
                <w:szCs w:val="20"/>
              </w:rPr>
            </w:pPr>
            <w:r>
              <w:rPr>
                <w:rFonts w:hint="eastAsia" w:ascii="宋体"/>
                <w:kern w:val="0"/>
                <w:sz w:val="24"/>
                <w:szCs w:val="20"/>
              </w:rPr>
              <w:t>31</w:t>
            </w:r>
          </w:p>
        </w:tc>
        <w:tc>
          <w:tcPr>
            <w:tcW w:w="2195" w:type="pct"/>
            <w:tcBorders>
              <w:top w:val="single" w:color="auto" w:sz="4" w:space="0"/>
              <w:left w:val="nil"/>
              <w:bottom w:val="single" w:color="auto" w:sz="4" w:space="0"/>
              <w:right w:val="single" w:color="auto" w:sz="4" w:space="0"/>
            </w:tcBorders>
            <w:vAlign w:val="center"/>
          </w:tcPr>
          <w:p w14:paraId="3E0573E1">
            <w:pPr>
              <w:widowControl/>
              <w:jc w:val="center"/>
              <w:rPr>
                <w:rFonts w:ascii="宋体"/>
                <w:kern w:val="0"/>
                <w:sz w:val="24"/>
                <w:szCs w:val="20"/>
              </w:rPr>
            </w:pPr>
            <w:r>
              <w:rPr>
                <w:rFonts w:hint="eastAsia" w:ascii="宋体"/>
                <w:kern w:val="0"/>
                <w:sz w:val="24"/>
                <w:szCs w:val="20"/>
              </w:rPr>
              <w:t>山药</w:t>
            </w:r>
          </w:p>
        </w:tc>
        <w:tc>
          <w:tcPr>
            <w:tcW w:w="1143" w:type="pct"/>
            <w:tcBorders>
              <w:top w:val="nil"/>
              <w:left w:val="nil"/>
              <w:bottom w:val="single" w:color="auto" w:sz="4" w:space="0"/>
              <w:right w:val="single" w:color="auto" w:sz="4" w:space="0"/>
            </w:tcBorders>
            <w:vAlign w:val="center"/>
          </w:tcPr>
          <w:p w14:paraId="409AEAF7">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2F0B9AB">
            <w:pPr>
              <w:widowControl/>
              <w:jc w:val="center"/>
              <w:rPr>
                <w:rFonts w:ascii="宋体"/>
                <w:kern w:val="0"/>
                <w:sz w:val="24"/>
                <w:szCs w:val="20"/>
              </w:rPr>
            </w:pPr>
            <w:r>
              <w:rPr>
                <w:rFonts w:hint="eastAsia" w:ascii="宋体"/>
                <w:kern w:val="0"/>
                <w:sz w:val="24"/>
                <w:szCs w:val="20"/>
              </w:rPr>
              <w:t>12</w:t>
            </w:r>
          </w:p>
        </w:tc>
      </w:tr>
      <w:tr w14:paraId="0115C426">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ECC37C7">
            <w:pPr>
              <w:widowControl/>
              <w:jc w:val="center"/>
              <w:rPr>
                <w:rFonts w:ascii="宋体"/>
                <w:kern w:val="0"/>
                <w:sz w:val="24"/>
                <w:szCs w:val="20"/>
              </w:rPr>
            </w:pPr>
            <w:r>
              <w:rPr>
                <w:rFonts w:hint="eastAsia" w:ascii="宋体"/>
                <w:kern w:val="0"/>
                <w:sz w:val="24"/>
                <w:szCs w:val="20"/>
              </w:rPr>
              <w:t>32</w:t>
            </w:r>
          </w:p>
        </w:tc>
        <w:tc>
          <w:tcPr>
            <w:tcW w:w="2195" w:type="pct"/>
            <w:tcBorders>
              <w:top w:val="single" w:color="auto" w:sz="4" w:space="0"/>
              <w:left w:val="nil"/>
              <w:bottom w:val="single" w:color="auto" w:sz="4" w:space="0"/>
              <w:right w:val="single" w:color="auto" w:sz="4" w:space="0"/>
            </w:tcBorders>
            <w:vAlign w:val="center"/>
          </w:tcPr>
          <w:p w14:paraId="31E66A75">
            <w:pPr>
              <w:widowControl/>
              <w:jc w:val="center"/>
              <w:rPr>
                <w:rFonts w:ascii="宋体"/>
                <w:kern w:val="0"/>
                <w:sz w:val="24"/>
                <w:szCs w:val="20"/>
              </w:rPr>
            </w:pPr>
            <w:r>
              <w:rPr>
                <w:rFonts w:hint="eastAsia" w:ascii="宋体"/>
                <w:kern w:val="0"/>
                <w:sz w:val="24"/>
                <w:szCs w:val="20"/>
              </w:rPr>
              <w:t>茭白</w:t>
            </w:r>
          </w:p>
        </w:tc>
        <w:tc>
          <w:tcPr>
            <w:tcW w:w="1143" w:type="pct"/>
            <w:tcBorders>
              <w:top w:val="nil"/>
              <w:left w:val="nil"/>
              <w:bottom w:val="single" w:color="auto" w:sz="4" w:space="0"/>
              <w:right w:val="single" w:color="auto" w:sz="4" w:space="0"/>
            </w:tcBorders>
            <w:vAlign w:val="center"/>
          </w:tcPr>
          <w:p w14:paraId="7BF8C77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90C10FE">
            <w:pPr>
              <w:widowControl/>
              <w:jc w:val="center"/>
              <w:rPr>
                <w:rFonts w:ascii="宋体"/>
                <w:kern w:val="0"/>
                <w:sz w:val="24"/>
                <w:szCs w:val="20"/>
              </w:rPr>
            </w:pPr>
            <w:r>
              <w:rPr>
                <w:rFonts w:hint="eastAsia" w:ascii="宋体"/>
                <w:kern w:val="0"/>
                <w:sz w:val="24"/>
                <w:szCs w:val="20"/>
              </w:rPr>
              <w:t>212</w:t>
            </w:r>
          </w:p>
        </w:tc>
      </w:tr>
      <w:tr w14:paraId="16EE6AEA">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59927AF">
            <w:pPr>
              <w:widowControl/>
              <w:jc w:val="center"/>
              <w:rPr>
                <w:rFonts w:ascii="宋体"/>
                <w:kern w:val="0"/>
                <w:sz w:val="24"/>
                <w:szCs w:val="20"/>
              </w:rPr>
            </w:pPr>
            <w:r>
              <w:rPr>
                <w:rFonts w:hint="eastAsia" w:ascii="宋体"/>
                <w:kern w:val="0"/>
                <w:sz w:val="24"/>
                <w:szCs w:val="20"/>
              </w:rPr>
              <w:t>33</w:t>
            </w:r>
          </w:p>
        </w:tc>
        <w:tc>
          <w:tcPr>
            <w:tcW w:w="2195" w:type="pct"/>
            <w:tcBorders>
              <w:top w:val="single" w:color="auto" w:sz="4" w:space="0"/>
              <w:left w:val="nil"/>
              <w:bottom w:val="single" w:color="auto" w:sz="4" w:space="0"/>
              <w:right w:val="single" w:color="auto" w:sz="4" w:space="0"/>
            </w:tcBorders>
            <w:vAlign w:val="center"/>
          </w:tcPr>
          <w:p w14:paraId="3D961EC5">
            <w:pPr>
              <w:widowControl/>
              <w:jc w:val="center"/>
              <w:rPr>
                <w:rFonts w:ascii="宋体"/>
                <w:kern w:val="0"/>
                <w:sz w:val="24"/>
                <w:szCs w:val="20"/>
              </w:rPr>
            </w:pPr>
            <w:r>
              <w:rPr>
                <w:rFonts w:hint="eastAsia" w:ascii="宋体"/>
                <w:kern w:val="0"/>
                <w:sz w:val="24"/>
                <w:szCs w:val="20"/>
              </w:rPr>
              <w:t>青菜</w:t>
            </w:r>
          </w:p>
        </w:tc>
        <w:tc>
          <w:tcPr>
            <w:tcW w:w="1143" w:type="pct"/>
            <w:tcBorders>
              <w:top w:val="nil"/>
              <w:left w:val="nil"/>
              <w:bottom w:val="single" w:color="auto" w:sz="4" w:space="0"/>
              <w:right w:val="single" w:color="auto" w:sz="4" w:space="0"/>
            </w:tcBorders>
            <w:vAlign w:val="center"/>
          </w:tcPr>
          <w:p w14:paraId="70016EC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E673D1C">
            <w:pPr>
              <w:widowControl/>
              <w:jc w:val="center"/>
              <w:rPr>
                <w:rFonts w:ascii="宋体"/>
                <w:kern w:val="0"/>
                <w:sz w:val="24"/>
                <w:szCs w:val="20"/>
              </w:rPr>
            </w:pPr>
            <w:r>
              <w:rPr>
                <w:rFonts w:hint="eastAsia" w:ascii="宋体"/>
                <w:kern w:val="0"/>
                <w:sz w:val="24"/>
                <w:szCs w:val="20"/>
              </w:rPr>
              <w:t>190</w:t>
            </w:r>
          </w:p>
        </w:tc>
      </w:tr>
      <w:tr w14:paraId="5A842BE5">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53461A8">
            <w:pPr>
              <w:widowControl/>
              <w:jc w:val="center"/>
              <w:rPr>
                <w:rFonts w:ascii="宋体"/>
                <w:kern w:val="0"/>
                <w:sz w:val="24"/>
                <w:szCs w:val="20"/>
              </w:rPr>
            </w:pPr>
            <w:r>
              <w:rPr>
                <w:rFonts w:hint="eastAsia" w:ascii="宋体"/>
                <w:kern w:val="0"/>
                <w:sz w:val="24"/>
                <w:szCs w:val="20"/>
              </w:rPr>
              <w:t>34</w:t>
            </w:r>
          </w:p>
        </w:tc>
        <w:tc>
          <w:tcPr>
            <w:tcW w:w="2195" w:type="pct"/>
            <w:tcBorders>
              <w:top w:val="single" w:color="auto" w:sz="4" w:space="0"/>
              <w:left w:val="nil"/>
              <w:bottom w:val="single" w:color="auto" w:sz="4" w:space="0"/>
              <w:right w:val="single" w:color="auto" w:sz="4" w:space="0"/>
            </w:tcBorders>
            <w:vAlign w:val="center"/>
          </w:tcPr>
          <w:p w14:paraId="51550F59">
            <w:pPr>
              <w:widowControl/>
              <w:jc w:val="center"/>
              <w:rPr>
                <w:rFonts w:ascii="宋体"/>
                <w:kern w:val="0"/>
                <w:sz w:val="24"/>
                <w:szCs w:val="20"/>
              </w:rPr>
            </w:pPr>
            <w:r>
              <w:rPr>
                <w:rFonts w:hint="eastAsia" w:ascii="宋体"/>
                <w:kern w:val="0"/>
                <w:sz w:val="24"/>
                <w:szCs w:val="20"/>
              </w:rPr>
              <w:t>百叶</w:t>
            </w:r>
          </w:p>
        </w:tc>
        <w:tc>
          <w:tcPr>
            <w:tcW w:w="1143" w:type="pct"/>
            <w:tcBorders>
              <w:top w:val="nil"/>
              <w:left w:val="nil"/>
              <w:bottom w:val="single" w:color="auto" w:sz="4" w:space="0"/>
              <w:right w:val="single" w:color="auto" w:sz="4" w:space="0"/>
            </w:tcBorders>
            <w:vAlign w:val="center"/>
          </w:tcPr>
          <w:p w14:paraId="4AD777F0">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A380F0A">
            <w:pPr>
              <w:widowControl/>
              <w:jc w:val="center"/>
              <w:rPr>
                <w:rFonts w:ascii="宋体"/>
                <w:kern w:val="0"/>
                <w:sz w:val="24"/>
                <w:szCs w:val="20"/>
              </w:rPr>
            </w:pPr>
            <w:r>
              <w:rPr>
                <w:rFonts w:hint="eastAsia" w:ascii="宋体"/>
                <w:kern w:val="0"/>
                <w:sz w:val="24"/>
                <w:szCs w:val="20"/>
              </w:rPr>
              <w:t>28</w:t>
            </w:r>
          </w:p>
        </w:tc>
      </w:tr>
      <w:tr w14:paraId="3306CC39">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719F52A">
            <w:pPr>
              <w:widowControl/>
              <w:jc w:val="center"/>
              <w:rPr>
                <w:rFonts w:ascii="宋体"/>
                <w:kern w:val="0"/>
                <w:sz w:val="24"/>
                <w:szCs w:val="20"/>
              </w:rPr>
            </w:pPr>
            <w:r>
              <w:rPr>
                <w:rFonts w:hint="eastAsia" w:ascii="宋体"/>
                <w:kern w:val="0"/>
                <w:sz w:val="24"/>
                <w:szCs w:val="20"/>
              </w:rPr>
              <w:t>35</w:t>
            </w:r>
          </w:p>
        </w:tc>
        <w:tc>
          <w:tcPr>
            <w:tcW w:w="2195" w:type="pct"/>
            <w:tcBorders>
              <w:top w:val="single" w:color="auto" w:sz="4" w:space="0"/>
              <w:left w:val="nil"/>
              <w:bottom w:val="single" w:color="auto" w:sz="4" w:space="0"/>
              <w:right w:val="single" w:color="auto" w:sz="4" w:space="0"/>
            </w:tcBorders>
            <w:vAlign w:val="center"/>
          </w:tcPr>
          <w:p w14:paraId="1BB39760">
            <w:pPr>
              <w:widowControl/>
              <w:jc w:val="center"/>
              <w:rPr>
                <w:rFonts w:ascii="宋体"/>
                <w:kern w:val="0"/>
                <w:sz w:val="24"/>
                <w:szCs w:val="20"/>
              </w:rPr>
            </w:pPr>
            <w:r>
              <w:rPr>
                <w:rFonts w:hint="eastAsia" w:ascii="宋体"/>
                <w:kern w:val="0"/>
                <w:sz w:val="24"/>
                <w:szCs w:val="20"/>
              </w:rPr>
              <w:t>净毛豆</w:t>
            </w:r>
          </w:p>
        </w:tc>
        <w:tc>
          <w:tcPr>
            <w:tcW w:w="1143" w:type="pct"/>
            <w:tcBorders>
              <w:top w:val="nil"/>
              <w:left w:val="nil"/>
              <w:bottom w:val="single" w:color="auto" w:sz="4" w:space="0"/>
              <w:right w:val="single" w:color="auto" w:sz="4" w:space="0"/>
            </w:tcBorders>
            <w:vAlign w:val="center"/>
          </w:tcPr>
          <w:p w14:paraId="2F8E45E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E85B918">
            <w:pPr>
              <w:widowControl/>
              <w:jc w:val="center"/>
              <w:rPr>
                <w:rFonts w:ascii="宋体"/>
                <w:kern w:val="0"/>
                <w:sz w:val="24"/>
                <w:szCs w:val="20"/>
              </w:rPr>
            </w:pPr>
            <w:r>
              <w:rPr>
                <w:rFonts w:hint="eastAsia" w:ascii="宋体"/>
                <w:kern w:val="0"/>
                <w:sz w:val="24"/>
                <w:szCs w:val="20"/>
              </w:rPr>
              <w:t>18</w:t>
            </w:r>
          </w:p>
        </w:tc>
      </w:tr>
      <w:tr w14:paraId="18ADD802">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2FE5420">
            <w:pPr>
              <w:widowControl/>
              <w:jc w:val="center"/>
              <w:rPr>
                <w:rFonts w:ascii="宋体"/>
                <w:kern w:val="0"/>
                <w:sz w:val="24"/>
                <w:szCs w:val="20"/>
              </w:rPr>
            </w:pPr>
            <w:r>
              <w:rPr>
                <w:rFonts w:hint="eastAsia" w:ascii="宋体"/>
                <w:kern w:val="0"/>
                <w:sz w:val="24"/>
                <w:szCs w:val="20"/>
              </w:rPr>
              <w:t>36</w:t>
            </w:r>
          </w:p>
        </w:tc>
        <w:tc>
          <w:tcPr>
            <w:tcW w:w="2195" w:type="pct"/>
            <w:tcBorders>
              <w:top w:val="single" w:color="auto" w:sz="4" w:space="0"/>
              <w:left w:val="nil"/>
              <w:bottom w:val="single" w:color="auto" w:sz="4" w:space="0"/>
              <w:right w:val="single" w:color="auto" w:sz="4" w:space="0"/>
            </w:tcBorders>
            <w:vAlign w:val="center"/>
          </w:tcPr>
          <w:p w14:paraId="02F87E81">
            <w:pPr>
              <w:widowControl/>
              <w:jc w:val="center"/>
              <w:rPr>
                <w:rFonts w:ascii="宋体"/>
                <w:kern w:val="0"/>
                <w:sz w:val="24"/>
                <w:szCs w:val="20"/>
              </w:rPr>
            </w:pPr>
            <w:r>
              <w:rPr>
                <w:rFonts w:hint="eastAsia" w:ascii="宋体"/>
                <w:kern w:val="0"/>
                <w:sz w:val="24"/>
                <w:szCs w:val="20"/>
              </w:rPr>
              <w:t>空心菜</w:t>
            </w:r>
          </w:p>
        </w:tc>
        <w:tc>
          <w:tcPr>
            <w:tcW w:w="1143" w:type="pct"/>
            <w:tcBorders>
              <w:top w:val="nil"/>
              <w:left w:val="nil"/>
              <w:bottom w:val="single" w:color="auto" w:sz="4" w:space="0"/>
              <w:right w:val="single" w:color="auto" w:sz="4" w:space="0"/>
            </w:tcBorders>
            <w:vAlign w:val="center"/>
          </w:tcPr>
          <w:p w14:paraId="00C03262">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23C6F0A">
            <w:pPr>
              <w:widowControl/>
              <w:jc w:val="center"/>
              <w:rPr>
                <w:rFonts w:ascii="宋体"/>
                <w:kern w:val="0"/>
                <w:sz w:val="24"/>
                <w:szCs w:val="20"/>
              </w:rPr>
            </w:pPr>
            <w:r>
              <w:rPr>
                <w:rFonts w:hint="eastAsia" w:ascii="宋体"/>
                <w:kern w:val="0"/>
                <w:sz w:val="24"/>
                <w:szCs w:val="20"/>
              </w:rPr>
              <w:t>160</w:t>
            </w:r>
          </w:p>
        </w:tc>
      </w:tr>
      <w:tr w14:paraId="7356601B">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CDA7872">
            <w:pPr>
              <w:widowControl/>
              <w:jc w:val="center"/>
              <w:rPr>
                <w:rFonts w:ascii="宋体"/>
                <w:kern w:val="0"/>
                <w:sz w:val="24"/>
                <w:szCs w:val="20"/>
              </w:rPr>
            </w:pPr>
            <w:r>
              <w:rPr>
                <w:rFonts w:hint="eastAsia" w:ascii="宋体"/>
                <w:kern w:val="0"/>
                <w:sz w:val="24"/>
                <w:szCs w:val="20"/>
              </w:rPr>
              <w:t>37</w:t>
            </w:r>
          </w:p>
        </w:tc>
        <w:tc>
          <w:tcPr>
            <w:tcW w:w="2195" w:type="pct"/>
            <w:tcBorders>
              <w:top w:val="single" w:color="auto" w:sz="4" w:space="0"/>
              <w:left w:val="nil"/>
              <w:bottom w:val="single" w:color="auto" w:sz="4" w:space="0"/>
              <w:right w:val="single" w:color="auto" w:sz="4" w:space="0"/>
            </w:tcBorders>
            <w:vAlign w:val="center"/>
          </w:tcPr>
          <w:p w14:paraId="49CA0B8A">
            <w:pPr>
              <w:widowControl/>
              <w:jc w:val="center"/>
              <w:rPr>
                <w:rFonts w:ascii="宋体"/>
                <w:kern w:val="0"/>
                <w:sz w:val="24"/>
                <w:szCs w:val="20"/>
              </w:rPr>
            </w:pPr>
            <w:r>
              <w:rPr>
                <w:rFonts w:hint="eastAsia" w:ascii="宋体"/>
                <w:kern w:val="0"/>
                <w:sz w:val="24"/>
                <w:szCs w:val="20"/>
              </w:rPr>
              <w:t>干香菇</w:t>
            </w:r>
          </w:p>
        </w:tc>
        <w:tc>
          <w:tcPr>
            <w:tcW w:w="1143" w:type="pct"/>
            <w:tcBorders>
              <w:top w:val="nil"/>
              <w:left w:val="nil"/>
              <w:bottom w:val="single" w:color="auto" w:sz="4" w:space="0"/>
              <w:right w:val="single" w:color="auto" w:sz="4" w:space="0"/>
            </w:tcBorders>
            <w:vAlign w:val="center"/>
          </w:tcPr>
          <w:p w14:paraId="362C3BB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588AE88">
            <w:pPr>
              <w:widowControl/>
              <w:jc w:val="center"/>
              <w:rPr>
                <w:rFonts w:ascii="宋体"/>
                <w:kern w:val="0"/>
                <w:sz w:val="24"/>
                <w:szCs w:val="20"/>
              </w:rPr>
            </w:pPr>
            <w:r>
              <w:rPr>
                <w:rFonts w:hint="eastAsia" w:ascii="宋体"/>
                <w:kern w:val="0"/>
                <w:sz w:val="24"/>
                <w:szCs w:val="20"/>
              </w:rPr>
              <w:t>15</w:t>
            </w:r>
          </w:p>
        </w:tc>
      </w:tr>
      <w:tr w14:paraId="52DA71C2">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85CE534">
            <w:pPr>
              <w:widowControl/>
              <w:jc w:val="center"/>
              <w:rPr>
                <w:rFonts w:ascii="宋体"/>
                <w:kern w:val="0"/>
                <w:sz w:val="24"/>
                <w:szCs w:val="20"/>
              </w:rPr>
            </w:pPr>
            <w:r>
              <w:rPr>
                <w:rFonts w:hint="eastAsia" w:ascii="宋体"/>
                <w:kern w:val="0"/>
                <w:sz w:val="24"/>
                <w:szCs w:val="20"/>
              </w:rPr>
              <w:t>38</w:t>
            </w:r>
          </w:p>
        </w:tc>
        <w:tc>
          <w:tcPr>
            <w:tcW w:w="2195" w:type="pct"/>
            <w:tcBorders>
              <w:top w:val="single" w:color="auto" w:sz="4" w:space="0"/>
              <w:left w:val="nil"/>
              <w:bottom w:val="single" w:color="auto" w:sz="4" w:space="0"/>
              <w:right w:val="single" w:color="auto" w:sz="4" w:space="0"/>
            </w:tcBorders>
            <w:vAlign w:val="center"/>
          </w:tcPr>
          <w:p w14:paraId="6B2762D0">
            <w:pPr>
              <w:widowControl/>
              <w:jc w:val="center"/>
              <w:rPr>
                <w:rFonts w:ascii="宋体"/>
                <w:kern w:val="0"/>
                <w:sz w:val="24"/>
                <w:szCs w:val="20"/>
              </w:rPr>
            </w:pPr>
            <w:r>
              <w:rPr>
                <w:rFonts w:hint="eastAsia" w:ascii="宋体"/>
                <w:kern w:val="0"/>
                <w:sz w:val="24"/>
                <w:szCs w:val="20"/>
              </w:rPr>
              <w:t>干黑木耳</w:t>
            </w:r>
          </w:p>
        </w:tc>
        <w:tc>
          <w:tcPr>
            <w:tcW w:w="1143" w:type="pct"/>
            <w:tcBorders>
              <w:top w:val="nil"/>
              <w:left w:val="nil"/>
              <w:bottom w:val="single" w:color="auto" w:sz="4" w:space="0"/>
              <w:right w:val="single" w:color="auto" w:sz="4" w:space="0"/>
            </w:tcBorders>
            <w:vAlign w:val="center"/>
          </w:tcPr>
          <w:p w14:paraId="3BAFCC7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341C468">
            <w:pPr>
              <w:widowControl/>
              <w:jc w:val="center"/>
              <w:rPr>
                <w:rFonts w:ascii="宋体"/>
                <w:kern w:val="0"/>
                <w:sz w:val="24"/>
                <w:szCs w:val="20"/>
              </w:rPr>
            </w:pPr>
            <w:r>
              <w:rPr>
                <w:rFonts w:hint="eastAsia" w:ascii="宋体"/>
                <w:kern w:val="0"/>
                <w:sz w:val="24"/>
                <w:szCs w:val="20"/>
              </w:rPr>
              <w:t>15</w:t>
            </w:r>
          </w:p>
        </w:tc>
      </w:tr>
      <w:tr w14:paraId="54818027">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8C87339">
            <w:pPr>
              <w:widowControl/>
              <w:jc w:val="center"/>
              <w:rPr>
                <w:rFonts w:ascii="宋体"/>
                <w:kern w:val="0"/>
                <w:sz w:val="24"/>
                <w:szCs w:val="20"/>
              </w:rPr>
            </w:pPr>
            <w:r>
              <w:rPr>
                <w:rFonts w:hint="eastAsia" w:ascii="宋体"/>
                <w:kern w:val="0"/>
                <w:sz w:val="24"/>
                <w:szCs w:val="20"/>
              </w:rPr>
              <w:t>39</w:t>
            </w:r>
          </w:p>
        </w:tc>
        <w:tc>
          <w:tcPr>
            <w:tcW w:w="2195" w:type="pct"/>
            <w:tcBorders>
              <w:top w:val="single" w:color="auto" w:sz="4" w:space="0"/>
              <w:left w:val="nil"/>
              <w:bottom w:val="single" w:color="auto" w:sz="4" w:space="0"/>
              <w:right w:val="single" w:color="auto" w:sz="4" w:space="0"/>
            </w:tcBorders>
            <w:vAlign w:val="center"/>
          </w:tcPr>
          <w:p w14:paraId="06D12C1F">
            <w:pPr>
              <w:widowControl/>
              <w:jc w:val="center"/>
              <w:rPr>
                <w:rFonts w:ascii="宋体"/>
                <w:kern w:val="0"/>
                <w:sz w:val="24"/>
                <w:szCs w:val="20"/>
              </w:rPr>
            </w:pPr>
            <w:r>
              <w:rPr>
                <w:rFonts w:hint="eastAsia" w:ascii="宋体"/>
                <w:kern w:val="0"/>
                <w:sz w:val="24"/>
                <w:szCs w:val="20"/>
              </w:rPr>
              <w:t>红苋菜</w:t>
            </w:r>
          </w:p>
        </w:tc>
        <w:tc>
          <w:tcPr>
            <w:tcW w:w="1143" w:type="pct"/>
            <w:tcBorders>
              <w:top w:val="nil"/>
              <w:left w:val="nil"/>
              <w:bottom w:val="single" w:color="auto" w:sz="4" w:space="0"/>
              <w:right w:val="single" w:color="auto" w:sz="4" w:space="0"/>
            </w:tcBorders>
            <w:vAlign w:val="center"/>
          </w:tcPr>
          <w:p w14:paraId="75FA100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8D09844">
            <w:pPr>
              <w:widowControl/>
              <w:jc w:val="center"/>
              <w:rPr>
                <w:rFonts w:ascii="宋体"/>
                <w:kern w:val="0"/>
                <w:sz w:val="24"/>
                <w:szCs w:val="20"/>
              </w:rPr>
            </w:pPr>
            <w:r>
              <w:rPr>
                <w:rFonts w:hint="eastAsia" w:ascii="宋体"/>
                <w:kern w:val="0"/>
                <w:sz w:val="24"/>
                <w:szCs w:val="20"/>
              </w:rPr>
              <w:t>240</w:t>
            </w:r>
          </w:p>
        </w:tc>
      </w:tr>
      <w:tr w14:paraId="7AC19572">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2606B322">
            <w:pPr>
              <w:widowControl/>
              <w:jc w:val="center"/>
              <w:rPr>
                <w:rFonts w:ascii="宋体"/>
                <w:kern w:val="0"/>
                <w:sz w:val="24"/>
                <w:szCs w:val="20"/>
              </w:rPr>
            </w:pPr>
            <w:r>
              <w:rPr>
                <w:rFonts w:hint="eastAsia" w:ascii="宋体"/>
                <w:kern w:val="0"/>
                <w:sz w:val="24"/>
                <w:szCs w:val="20"/>
              </w:rPr>
              <w:t>40</w:t>
            </w:r>
          </w:p>
        </w:tc>
        <w:tc>
          <w:tcPr>
            <w:tcW w:w="2195" w:type="pct"/>
            <w:tcBorders>
              <w:top w:val="single" w:color="auto" w:sz="4" w:space="0"/>
              <w:left w:val="nil"/>
              <w:bottom w:val="single" w:color="auto" w:sz="4" w:space="0"/>
              <w:right w:val="single" w:color="auto" w:sz="4" w:space="0"/>
            </w:tcBorders>
            <w:vAlign w:val="center"/>
          </w:tcPr>
          <w:p w14:paraId="659BB254">
            <w:pPr>
              <w:widowControl/>
              <w:jc w:val="center"/>
              <w:rPr>
                <w:rFonts w:ascii="宋体"/>
                <w:kern w:val="0"/>
                <w:sz w:val="24"/>
                <w:szCs w:val="20"/>
              </w:rPr>
            </w:pPr>
            <w:r>
              <w:rPr>
                <w:rFonts w:hint="eastAsia" w:ascii="宋体"/>
                <w:kern w:val="0"/>
                <w:sz w:val="24"/>
                <w:szCs w:val="20"/>
              </w:rPr>
              <w:t>土豆</w:t>
            </w:r>
          </w:p>
        </w:tc>
        <w:tc>
          <w:tcPr>
            <w:tcW w:w="1143" w:type="pct"/>
            <w:tcBorders>
              <w:top w:val="nil"/>
              <w:left w:val="nil"/>
              <w:bottom w:val="single" w:color="auto" w:sz="4" w:space="0"/>
              <w:right w:val="single" w:color="auto" w:sz="4" w:space="0"/>
            </w:tcBorders>
            <w:vAlign w:val="center"/>
          </w:tcPr>
          <w:p w14:paraId="3A34AFF5">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38167567">
            <w:pPr>
              <w:widowControl/>
              <w:jc w:val="center"/>
              <w:rPr>
                <w:rFonts w:ascii="宋体"/>
                <w:kern w:val="0"/>
                <w:sz w:val="24"/>
                <w:szCs w:val="20"/>
              </w:rPr>
            </w:pPr>
            <w:r>
              <w:rPr>
                <w:rFonts w:hint="eastAsia" w:ascii="宋体"/>
                <w:kern w:val="0"/>
                <w:sz w:val="24"/>
                <w:szCs w:val="20"/>
              </w:rPr>
              <w:t>42</w:t>
            </w:r>
          </w:p>
        </w:tc>
      </w:tr>
      <w:tr w14:paraId="40CCCDD8">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AF7BD98">
            <w:pPr>
              <w:widowControl/>
              <w:jc w:val="center"/>
              <w:rPr>
                <w:rFonts w:ascii="宋体"/>
                <w:kern w:val="0"/>
                <w:sz w:val="24"/>
                <w:szCs w:val="20"/>
              </w:rPr>
            </w:pPr>
            <w:r>
              <w:rPr>
                <w:rFonts w:hint="eastAsia" w:ascii="宋体"/>
                <w:kern w:val="0"/>
                <w:sz w:val="24"/>
                <w:szCs w:val="20"/>
              </w:rPr>
              <w:t>41</w:t>
            </w:r>
          </w:p>
        </w:tc>
        <w:tc>
          <w:tcPr>
            <w:tcW w:w="2195" w:type="pct"/>
            <w:tcBorders>
              <w:top w:val="single" w:color="auto" w:sz="4" w:space="0"/>
              <w:left w:val="nil"/>
              <w:bottom w:val="single" w:color="auto" w:sz="4" w:space="0"/>
              <w:right w:val="single" w:color="auto" w:sz="4" w:space="0"/>
            </w:tcBorders>
            <w:vAlign w:val="center"/>
          </w:tcPr>
          <w:p w14:paraId="429487E5">
            <w:pPr>
              <w:widowControl/>
              <w:jc w:val="center"/>
              <w:rPr>
                <w:rFonts w:ascii="宋体"/>
                <w:kern w:val="0"/>
                <w:sz w:val="24"/>
                <w:szCs w:val="20"/>
              </w:rPr>
            </w:pPr>
            <w:r>
              <w:rPr>
                <w:rFonts w:hint="eastAsia" w:ascii="宋体"/>
                <w:kern w:val="0"/>
                <w:sz w:val="24"/>
                <w:szCs w:val="20"/>
              </w:rPr>
              <w:t>长豆</w:t>
            </w:r>
          </w:p>
        </w:tc>
        <w:tc>
          <w:tcPr>
            <w:tcW w:w="1143" w:type="pct"/>
            <w:tcBorders>
              <w:top w:val="nil"/>
              <w:left w:val="nil"/>
              <w:bottom w:val="single" w:color="auto" w:sz="4" w:space="0"/>
              <w:right w:val="single" w:color="auto" w:sz="4" w:space="0"/>
            </w:tcBorders>
            <w:vAlign w:val="center"/>
          </w:tcPr>
          <w:p w14:paraId="1BB3E3D9">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80159F2">
            <w:pPr>
              <w:widowControl/>
              <w:jc w:val="center"/>
              <w:rPr>
                <w:rFonts w:ascii="宋体"/>
                <w:kern w:val="0"/>
                <w:sz w:val="24"/>
                <w:szCs w:val="20"/>
              </w:rPr>
            </w:pPr>
            <w:r>
              <w:rPr>
                <w:rFonts w:hint="eastAsia" w:ascii="宋体"/>
                <w:kern w:val="0"/>
                <w:sz w:val="24"/>
                <w:szCs w:val="20"/>
              </w:rPr>
              <w:t>200</w:t>
            </w:r>
          </w:p>
        </w:tc>
      </w:tr>
      <w:tr w14:paraId="01725B92">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8D263A9">
            <w:pPr>
              <w:widowControl/>
              <w:jc w:val="center"/>
              <w:rPr>
                <w:rFonts w:ascii="宋体"/>
                <w:kern w:val="0"/>
                <w:sz w:val="24"/>
                <w:szCs w:val="20"/>
              </w:rPr>
            </w:pPr>
            <w:r>
              <w:rPr>
                <w:rFonts w:hint="eastAsia" w:ascii="宋体"/>
                <w:kern w:val="0"/>
                <w:sz w:val="24"/>
                <w:szCs w:val="20"/>
              </w:rPr>
              <w:t>42</w:t>
            </w:r>
          </w:p>
        </w:tc>
        <w:tc>
          <w:tcPr>
            <w:tcW w:w="2195" w:type="pct"/>
            <w:tcBorders>
              <w:top w:val="single" w:color="auto" w:sz="4" w:space="0"/>
              <w:left w:val="nil"/>
              <w:bottom w:val="single" w:color="auto" w:sz="4" w:space="0"/>
              <w:right w:val="single" w:color="auto" w:sz="4" w:space="0"/>
            </w:tcBorders>
            <w:vAlign w:val="center"/>
          </w:tcPr>
          <w:p w14:paraId="6CFF568B">
            <w:pPr>
              <w:widowControl/>
              <w:jc w:val="center"/>
              <w:rPr>
                <w:rFonts w:ascii="宋体"/>
                <w:kern w:val="0"/>
                <w:sz w:val="24"/>
                <w:szCs w:val="20"/>
              </w:rPr>
            </w:pPr>
            <w:r>
              <w:rPr>
                <w:rFonts w:hint="eastAsia" w:ascii="宋体"/>
                <w:kern w:val="0"/>
                <w:sz w:val="24"/>
                <w:szCs w:val="20"/>
              </w:rPr>
              <w:t>雪菜</w:t>
            </w:r>
          </w:p>
        </w:tc>
        <w:tc>
          <w:tcPr>
            <w:tcW w:w="1143" w:type="pct"/>
            <w:tcBorders>
              <w:top w:val="nil"/>
              <w:left w:val="nil"/>
              <w:bottom w:val="single" w:color="auto" w:sz="4" w:space="0"/>
              <w:right w:val="single" w:color="auto" w:sz="4" w:space="0"/>
            </w:tcBorders>
            <w:vAlign w:val="center"/>
          </w:tcPr>
          <w:p w14:paraId="1FF5F8A0">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442B4C1">
            <w:pPr>
              <w:widowControl/>
              <w:jc w:val="center"/>
              <w:rPr>
                <w:rFonts w:ascii="宋体"/>
                <w:kern w:val="0"/>
                <w:sz w:val="24"/>
                <w:szCs w:val="20"/>
              </w:rPr>
            </w:pPr>
            <w:r>
              <w:rPr>
                <w:rFonts w:hint="eastAsia" w:ascii="宋体"/>
                <w:kern w:val="0"/>
                <w:sz w:val="24"/>
                <w:szCs w:val="20"/>
              </w:rPr>
              <w:t>32</w:t>
            </w:r>
          </w:p>
        </w:tc>
      </w:tr>
      <w:tr w14:paraId="604BFDBD">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23F3F04">
            <w:pPr>
              <w:widowControl/>
              <w:jc w:val="center"/>
              <w:rPr>
                <w:rFonts w:ascii="宋体"/>
                <w:kern w:val="0"/>
                <w:sz w:val="24"/>
                <w:szCs w:val="20"/>
              </w:rPr>
            </w:pPr>
            <w:r>
              <w:rPr>
                <w:rFonts w:hint="eastAsia" w:ascii="宋体"/>
                <w:kern w:val="0"/>
                <w:sz w:val="24"/>
                <w:szCs w:val="20"/>
              </w:rPr>
              <w:t>43</w:t>
            </w:r>
          </w:p>
        </w:tc>
        <w:tc>
          <w:tcPr>
            <w:tcW w:w="2195" w:type="pct"/>
            <w:tcBorders>
              <w:top w:val="single" w:color="auto" w:sz="4" w:space="0"/>
              <w:left w:val="nil"/>
              <w:bottom w:val="single" w:color="auto" w:sz="4" w:space="0"/>
              <w:right w:val="single" w:color="auto" w:sz="4" w:space="0"/>
            </w:tcBorders>
            <w:vAlign w:val="center"/>
          </w:tcPr>
          <w:p w14:paraId="372C096C">
            <w:pPr>
              <w:widowControl/>
              <w:jc w:val="center"/>
              <w:rPr>
                <w:rFonts w:ascii="宋体"/>
                <w:kern w:val="0"/>
                <w:sz w:val="24"/>
                <w:szCs w:val="20"/>
              </w:rPr>
            </w:pPr>
            <w:r>
              <w:rPr>
                <w:rFonts w:hint="eastAsia" w:ascii="宋体"/>
                <w:kern w:val="0"/>
                <w:sz w:val="24"/>
                <w:szCs w:val="20"/>
              </w:rPr>
              <w:t>姜</w:t>
            </w:r>
          </w:p>
        </w:tc>
        <w:tc>
          <w:tcPr>
            <w:tcW w:w="1143" w:type="pct"/>
            <w:tcBorders>
              <w:top w:val="nil"/>
              <w:left w:val="nil"/>
              <w:bottom w:val="single" w:color="auto" w:sz="4" w:space="0"/>
              <w:right w:val="single" w:color="auto" w:sz="4" w:space="0"/>
            </w:tcBorders>
            <w:vAlign w:val="center"/>
          </w:tcPr>
          <w:p w14:paraId="4DBD5FC5">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6A5CC2A">
            <w:pPr>
              <w:widowControl/>
              <w:jc w:val="center"/>
              <w:rPr>
                <w:rFonts w:ascii="宋体"/>
                <w:kern w:val="0"/>
                <w:sz w:val="24"/>
                <w:szCs w:val="20"/>
              </w:rPr>
            </w:pPr>
            <w:r>
              <w:rPr>
                <w:rFonts w:hint="eastAsia" w:ascii="宋体"/>
                <w:kern w:val="0"/>
                <w:sz w:val="24"/>
                <w:szCs w:val="20"/>
              </w:rPr>
              <w:t>32</w:t>
            </w:r>
          </w:p>
        </w:tc>
      </w:tr>
      <w:tr w14:paraId="7D0B72A5">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28DFB144">
            <w:pPr>
              <w:widowControl/>
              <w:jc w:val="center"/>
              <w:rPr>
                <w:rFonts w:ascii="宋体"/>
                <w:kern w:val="0"/>
                <w:sz w:val="24"/>
                <w:szCs w:val="20"/>
              </w:rPr>
            </w:pPr>
            <w:r>
              <w:rPr>
                <w:rFonts w:hint="eastAsia" w:ascii="宋体"/>
                <w:kern w:val="0"/>
                <w:sz w:val="24"/>
                <w:szCs w:val="20"/>
              </w:rPr>
              <w:t>44</w:t>
            </w:r>
          </w:p>
        </w:tc>
        <w:tc>
          <w:tcPr>
            <w:tcW w:w="2195" w:type="pct"/>
            <w:tcBorders>
              <w:top w:val="single" w:color="auto" w:sz="4" w:space="0"/>
              <w:left w:val="nil"/>
              <w:bottom w:val="single" w:color="auto" w:sz="4" w:space="0"/>
              <w:right w:val="single" w:color="auto" w:sz="4" w:space="0"/>
            </w:tcBorders>
            <w:vAlign w:val="center"/>
          </w:tcPr>
          <w:p w14:paraId="5BE09EED">
            <w:pPr>
              <w:widowControl/>
              <w:jc w:val="center"/>
              <w:rPr>
                <w:rFonts w:ascii="宋体"/>
                <w:kern w:val="0"/>
                <w:sz w:val="24"/>
                <w:szCs w:val="20"/>
              </w:rPr>
            </w:pPr>
            <w:r>
              <w:rPr>
                <w:rFonts w:hint="eastAsia" w:ascii="宋体"/>
                <w:kern w:val="0"/>
                <w:sz w:val="24"/>
                <w:szCs w:val="20"/>
              </w:rPr>
              <w:t>韭菜</w:t>
            </w:r>
          </w:p>
        </w:tc>
        <w:tc>
          <w:tcPr>
            <w:tcW w:w="1143" w:type="pct"/>
            <w:tcBorders>
              <w:top w:val="nil"/>
              <w:left w:val="nil"/>
              <w:bottom w:val="single" w:color="auto" w:sz="4" w:space="0"/>
              <w:right w:val="single" w:color="auto" w:sz="4" w:space="0"/>
            </w:tcBorders>
            <w:vAlign w:val="center"/>
          </w:tcPr>
          <w:p w14:paraId="0587AAE9">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0C9CF5D">
            <w:pPr>
              <w:widowControl/>
              <w:jc w:val="center"/>
              <w:rPr>
                <w:rFonts w:ascii="宋体"/>
                <w:kern w:val="0"/>
                <w:sz w:val="24"/>
                <w:szCs w:val="20"/>
              </w:rPr>
            </w:pPr>
            <w:r>
              <w:rPr>
                <w:rFonts w:hint="eastAsia" w:ascii="宋体"/>
                <w:kern w:val="0"/>
                <w:sz w:val="24"/>
                <w:szCs w:val="20"/>
              </w:rPr>
              <w:t>96</w:t>
            </w:r>
          </w:p>
        </w:tc>
      </w:tr>
      <w:tr w14:paraId="4F6BDD01">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4166654">
            <w:pPr>
              <w:widowControl/>
              <w:jc w:val="center"/>
              <w:rPr>
                <w:rFonts w:ascii="宋体"/>
                <w:kern w:val="0"/>
                <w:sz w:val="24"/>
                <w:szCs w:val="20"/>
              </w:rPr>
            </w:pPr>
            <w:r>
              <w:rPr>
                <w:rFonts w:hint="eastAsia" w:ascii="宋体"/>
                <w:kern w:val="0"/>
                <w:sz w:val="24"/>
                <w:szCs w:val="20"/>
              </w:rPr>
              <w:t>45</w:t>
            </w:r>
          </w:p>
        </w:tc>
        <w:tc>
          <w:tcPr>
            <w:tcW w:w="2195" w:type="pct"/>
            <w:tcBorders>
              <w:top w:val="single" w:color="auto" w:sz="4" w:space="0"/>
              <w:left w:val="nil"/>
              <w:bottom w:val="single" w:color="auto" w:sz="4" w:space="0"/>
              <w:right w:val="single" w:color="auto" w:sz="4" w:space="0"/>
            </w:tcBorders>
            <w:vAlign w:val="center"/>
          </w:tcPr>
          <w:p w14:paraId="751AF68E">
            <w:pPr>
              <w:widowControl/>
              <w:jc w:val="center"/>
              <w:rPr>
                <w:rFonts w:ascii="宋体"/>
                <w:kern w:val="0"/>
                <w:sz w:val="24"/>
                <w:szCs w:val="20"/>
              </w:rPr>
            </w:pPr>
            <w:r>
              <w:rPr>
                <w:rFonts w:hint="eastAsia" w:ascii="宋体"/>
                <w:kern w:val="0"/>
                <w:sz w:val="24"/>
                <w:szCs w:val="20"/>
              </w:rPr>
              <w:t>西葫芦</w:t>
            </w:r>
          </w:p>
        </w:tc>
        <w:tc>
          <w:tcPr>
            <w:tcW w:w="1143" w:type="pct"/>
            <w:tcBorders>
              <w:top w:val="nil"/>
              <w:left w:val="nil"/>
              <w:bottom w:val="single" w:color="auto" w:sz="4" w:space="0"/>
              <w:right w:val="single" w:color="auto" w:sz="4" w:space="0"/>
            </w:tcBorders>
            <w:vAlign w:val="center"/>
          </w:tcPr>
          <w:p w14:paraId="79BDD597">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B42C647">
            <w:pPr>
              <w:widowControl/>
              <w:jc w:val="center"/>
              <w:rPr>
                <w:rFonts w:ascii="宋体"/>
                <w:kern w:val="0"/>
                <w:sz w:val="24"/>
                <w:szCs w:val="20"/>
              </w:rPr>
            </w:pPr>
            <w:r>
              <w:rPr>
                <w:rFonts w:hint="eastAsia" w:ascii="宋体"/>
                <w:kern w:val="0"/>
                <w:sz w:val="24"/>
                <w:szCs w:val="20"/>
              </w:rPr>
              <w:t>120</w:t>
            </w:r>
          </w:p>
        </w:tc>
      </w:tr>
      <w:tr w14:paraId="0A13B0FC">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D0DAFDB">
            <w:pPr>
              <w:widowControl/>
              <w:jc w:val="center"/>
              <w:rPr>
                <w:rFonts w:ascii="宋体"/>
                <w:kern w:val="0"/>
                <w:sz w:val="24"/>
                <w:szCs w:val="20"/>
              </w:rPr>
            </w:pPr>
            <w:r>
              <w:rPr>
                <w:rFonts w:hint="eastAsia" w:ascii="宋体"/>
                <w:kern w:val="0"/>
                <w:sz w:val="24"/>
                <w:szCs w:val="20"/>
              </w:rPr>
              <w:t>46</w:t>
            </w:r>
          </w:p>
        </w:tc>
        <w:tc>
          <w:tcPr>
            <w:tcW w:w="2195" w:type="pct"/>
            <w:tcBorders>
              <w:top w:val="single" w:color="auto" w:sz="4" w:space="0"/>
              <w:left w:val="nil"/>
              <w:bottom w:val="single" w:color="auto" w:sz="4" w:space="0"/>
              <w:right w:val="single" w:color="auto" w:sz="4" w:space="0"/>
            </w:tcBorders>
            <w:vAlign w:val="center"/>
          </w:tcPr>
          <w:p w14:paraId="3BB8AB7C">
            <w:pPr>
              <w:widowControl/>
              <w:jc w:val="center"/>
              <w:rPr>
                <w:rFonts w:ascii="宋体"/>
                <w:kern w:val="0"/>
                <w:sz w:val="24"/>
                <w:szCs w:val="20"/>
              </w:rPr>
            </w:pPr>
            <w:r>
              <w:rPr>
                <w:rFonts w:hint="eastAsia" w:ascii="宋体"/>
                <w:kern w:val="0"/>
                <w:sz w:val="24"/>
                <w:szCs w:val="20"/>
              </w:rPr>
              <w:t>大圆椒</w:t>
            </w:r>
          </w:p>
        </w:tc>
        <w:tc>
          <w:tcPr>
            <w:tcW w:w="1143" w:type="pct"/>
            <w:tcBorders>
              <w:top w:val="nil"/>
              <w:left w:val="nil"/>
              <w:bottom w:val="single" w:color="auto" w:sz="4" w:space="0"/>
              <w:right w:val="single" w:color="auto" w:sz="4" w:space="0"/>
            </w:tcBorders>
            <w:vAlign w:val="center"/>
          </w:tcPr>
          <w:p w14:paraId="172E7BC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8E439F3">
            <w:pPr>
              <w:widowControl/>
              <w:jc w:val="center"/>
              <w:rPr>
                <w:rFonts w:ascii="宋体"/>
                <w:kern w:val="0"/>
                <w:sz w:val="24"/>
                <w:szCs w:val="20"/>
              </w:rPr>
            </w:pPr>
            <w:r>
              <w:rPr>
                <w:rFonts w:hint="eastAsia" w:ascii="宋体"/>
                <w:kern w:val="0"/>
                <w:sz w:val="24"/>
                <w:szCs w:val="20"/>
              </w:rPr>
              <w:t>32</w:t>
            </w:r>
          </w:p>
        </w:tc>
      </w:tr>
      <w:tr w14:paraId="330C0697">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344CB30">
            <w:pPr>
              <w:widowControl/>
              <w:jc w:val="center"/>
              <w:rPr>
                <w:rFonts w:ascii="宋体"/>
                <w:kern w:val="0"/>
                <w:sz w:val="24"/>
                <w:szCs w:val="20"/>
              </w:rPr>
            </w:pPr>
            <w:r>
              <w:rPr>
                <w:rFonts w:hint="eastAsia" w:ascii="宋体"/>
                <w:kern w:val="0"/>
                <w:sz w:val="24"/>
                <w:szCs w:val="20"/>
              </w:rPr>
              <w:t>47</w:t>
            </w:r>
          </w:p>
        </w:tc>
        <w:tc>
          <w:tcPr>
            <w:tcW w:w="2195" w:type="pct"/>
            <w:tcBorders>
              <w:top w:val="single" w:color="auto" w:sz="4" w:space="0"/>
              <w:left w:val="nil"/>
              <w:bottom w:val="single" w:color="auto" w:sz="4" w:space="0"/>
              <w:right w:val="single" w:color="auto" w:sz="4" w:space="0"/>
            </w:tcBorders>
            <w:vAlign w:val="center"/>
          </w:tcPr>
          <w:p w14:paraId="4DB3C2DF">
            <w:pPr>
              <w:widowControl/>
              <w:jc w:val="center"/>
              <w:rPr>
                <w:rFonts w:ascii="宋体"/>
                <w:kern w:val="0"/>
                <w:sz w:val="24"/>
                <w:szCs w:val="20"/>
              </w:rPr>
            </w:pPr>
            <w:r>
              <w:rPr>
                <w:rFonts w:hint="eastAsia" w:ascii="宋体"/>
                <w:kern w:val="0"/>
                <w:sz w:val="24"/>
                <w:szCs w:val="20"/>
              </w:rPr>
              <w:t>金针菇</w:t>
            </w:r>
          </w:p>
        </w:tc>
        <w:tc>
          <w:tcPr>
            <w:tcW w:w="1143" w:type="pct"/>
            <w:tcBorders>
              <w:top w:val="nil"/>
              <w:left w:val="nil"/>
              <w:bottom w:val="single" w:color="auto" w:sz="4" w:space="0"/>
              <w:right w:val="single" w:color="auto" w:sz="4" w:space="0"/>
            </w:tcBorders>
            <w:vAlign w:val="center"/>
          </w:tcPr>
          <w:p w14:paraId="6F59FA7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D047174">
            <w:pPr>
              <w:widowControl/>
              <w:jc w:val="center"/>
              <w:rPr>
                <w:rFonts w:ascii="宋体"/>
                <w:kern w:val="0"/>
                <w:sz w:val="24"/>
                <w:szCs w:val="20"/>
              </w:rPr>
            </w:pPr>
            <w:r>
              <w:rPr>
                <w:rFonts w:hint="eastAsia" w:ascii="宋体"/>
                <w:kern w:val="0"/>
                <w:sz w:val="24"/>
                <w:szCs w:val="20"/>
              </w:rPr>
              <w:t>48</w:t>
            </w:r>
          </w:p>
        </w:tc>
      </w:tr>
      <w:tr w14:paraId="0A274FF8">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3CC8810">
            <w:pPr>
              <w:widowControl/>
              <w:jc w:val="center"/>
              <w:rPr>
                <w:rFonts w:ascii="宋体"/>
                <w:kern w:val="0"/>
                <w:sz w:val="24"/>
                <w:szCs w:val="20"/>
              </w:rPr>
            </w:pPr>
            <w:r>
              <w:rPr>
                <w:rFonts w:hint="eastAsia" w:ascii="宋体"/>
                <w:kern w:val="0"/>
                <w:sz w:val="24"/>
                <w:szCs w:val="20"/>
              </w:rPr>
              <w:t>48</w:t>
            </w:r>
          </w:p>
        </w:tc>
        <w:tc>
          <w:tcPr>
            <w:tcW w:w="2195" w:type="pct"/>
            <w:tcBorders>
              <w:top w:val="single" w:color="auto" w:sz="4" w:space="0"/>
              <w:left w:val="nil"/>
              <w:bottom w:val="single" w:color="auto" w:sz="4" w:space="0"/>
              <w:right w:val="single" w:color="auto" w:sz="4" w:space="0"/>
            </w:tcBorders>
            <w:vAlign w:val="center"/>
          </w:tcPr>
          <w:p w14:paraId="1609898F">
            <w:pPr>
              <w:widowControl/>
              <w:jc w:val="center"/>
              <w:rPr>
                <w:rFonts w:ascii="宋体"/>
                <w:kern w:val="0"/>
                <w:sz w:val="24"/>
                <w:szCs w:val="20"/>
              </w:rPr>
            </w:pPr>
            <w:r>
              <w:rPr>
                <w:rFonts w:hint="eastAsia" w:ascii="宋体"/>
                <w:kern w:val="0"/>
                <w:sz w:val="24"/>
                <w:szCs w:val="20"/>
              </w:rPr>
              <w:t>丝瓜</w:t>
            </w:r>
          </w:p>
        </w:tc>
        <w:tc>
          <w:tcPr>
            <w:tcW w:w="1143" w:type="pct"/>
            <w:tcBorders>
              <w:top w:val="nil"/>
              <w:left w:val="nil"/>
              <w:bottom w:val="single" w:color="auto" w:sz="4" w:space="0"/>
              <w:right w:val="single" w:color="auto" w:sz="4" w:space="0"/>
            </w:tcBorders>
            <w:vAlign w:val="center"/>
          </w:tcPr>
          <w:p w14:paraId="3C1AF34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5CD610A">
            <w:pPr>
              <w:widowControl/>
              <w:jc w:val="center"/>
              <w:rPr>
                <w:rFonts w:ascii="宋体"/>
                <w:kern w:val="0"/>
                <w:sz w:val="24"/>
                <w:szCs w:val="20"/>
              </w:rPr>
            </w:pPr>
            <w:r>
              <w:rPr>
                <w:rFonts w:hint="eastAsia" w:ascii="宋体"/>
                <w:kern w:val="0"/>
                <w:sz w:val="24"/>
                <w:szCs w:val="20"/>
              </w:rPr>
              <w:t>420</w:t>
            </w:r>
          </w:p>
        </w:tc>
      </w:tr>
      <w:tr w14:paraId="2CD019ED">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1A8A5868">
            <w:pPr>
              <w:widowControl/>
              <w:jc w:val="center"/>
              <w:rPr>
                <w:rFonts w:ascii="宋体"/>
                <w:kern w:val="0"/>
                <w:sz w:val="24"/>
                <w:szCs w:val="20"/>
              </w:rPr>
            </w:pPr>
            <w:r>
              <w:rPr>
                <w:rFonts w:hint="eastAsia" w:ascii="宋体"/>
                <w:kern w:val="0"/>
                <w:sz w:val="24"/>
                <w:szCs w:val="20"/>
              </w:rPr>
              <w:t>49</w:t>
            </w:r>
          </w:p>
        </w:tc>
        <w:tc>
          <w:tcPr>
            <w:tcW w:w="2195" w:type="pct"/>
            <w:tcBorders>
              <w:top w:val="single" w:color="auto" w:sz="4" w:space="0"/>
              <w:left w:val="nil"/>
              <w:bottom w:val="single" w:color="auto" w:sz="4" w:space="0"/>
              <w:right w:val="single" w:color="auto" w:sz="4" w:space="0"/>
            </w:tcBorders>
            <w:vAlign w:val="center"/>
          </w:tcPr>
          <w:p w14:paraId="77714F95">
            <w:pPr>
              <w:widowControl/>
              <w:jc w:val="center"/>
              <w:rPr>
                <w:rFonts w:ascii="宋体"/>
                <w:kern w:val="0"/>
                <w:sz w:val="24"/>
                <w:szCs w:val="20"/>
              </w:rPr>
            </w:pPr>
            <w:r>
              <w:rPr>
                <w:rFonts w:hint="eastAsia" w:ascii="宋体"/>
                <w:kern w:val="0"/>
                <w:sz w:val="24"/>
                <w:szCs w:val="20"/>
              </w:rPr>
              <w:t>花菜</w:t>
            </w:r>
          </w:p>
        </w:tc>
        <w:tc>
          <w:tcPr>
            <w:tcW w:w="1143" w:type="pct"/>
            <w:tcBorders>
              <w:top w:val="nil"/>
              <w:left w:val="nil"/>
              <w:bottom w:val="single" w:color="auto" w:sz="4" w:space="0"/>
              <w:right w:val="single" w:color="auto" w:sz="4" w:space="0"/>
            </w:tcBorders>
            <w:vAlign w:val="center"/>
          </w:tcPr>
          <w:p w14:paraId="389C5FF1">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6C379F0E">
            <w:pPr>
              <w:widowControl/>
              <w:jc w:val="center"/>
              <w:rPr>
                <w:rFonts w:ascii="宋体"/>
                <w:kern w:val="0"/>
                <w:sz w:val="24"/>
                <w:szCs w:val="20"/>
              </w:rPr>
            </w:pPr>
            <w:r>
              <w:rPr>
                <w:rFonts w:hint="eastAsia" w:ascii="宋体"/>
                <w:kern w:val="0"/>
                <w:sz w:val="24"/>
                <w:szCs w:val="20"/>
              </w:rPr>
              <w:t>184</w:t>
            </w:r>
          </w:p>
        </w:tc>
      </w:tr>
      <w:tr w14:paraId="1346164E">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22789D95">
            <w:pPr>
              <w:widowControl/>
              <w:jc w:val="center"/>
              <w:rPr>
                <w:rFonts w:ascii="宋体"/>
                <w:kern w:val="0"/>
                <w:sz w:val="24"/>
                <w:szCs w:val="20"/>
              </w:rPr>
            </w:pPr>
            <w:r>
              <w:rPr>
                <w:rFonts w:hint="eastAsia" w:ascii="宋体"/>
                <w:kern w:val="0"/>
                <w:sz w:val="24"/>
                <w:szCs w:val="20"/>
              </w:rPr>
              <w:t>50</w:t>
            </w:r>
          </w:p>
        </w:tc>
        <w:tc>
          <w:tcPr>
            <w:tcW w:w="2195" w:type="pct"/>
            <w:tcBorders>
              <w:top w:val="single" w:color="auto" w:sz="4" w:space="0"/>
              <w:left w:val="nil"/>
              <w:bottom w:val="single" w:color="auto" w:sz="4" w:space="0"/>
              <w:right w:val="single" w:color="auto" w:sz="4" w:space="0"/>
            </w:tcBorders>
            <w:vAlign w:val="center"/>
          </w:tcPr>
          <w:p w14:paraId="4AA795E1">
            <w:pPr>
              <w:widowControl/>
              <w:jc w:val="center"/>
              <w:rPr>
                <w:rFonts w:ascii="宋体"/>
                <w:kern w:val="0"/>
                <w:sz w:val="24"/>
                <w:szCs w:val="20"/>
              </w:rPr>
            </w:pPr>
            <w:r>
              <w:rPr>
                <w:rFonts w:hint="eastAsia" w:ascii="宋体"/>
                <w:kern w:val="0"/>
                <w:sz w:val="24"/>
                <w:szCs w:val="20"/>
              </w:rPr>
              <w:t>金花菜</w:t>
            </w:r>
          </w:p>
        </w:tc>
        <w:tc>
          <w:tcPr>
            <w:tcW w:w="1143" w:type="pct"/>
            <w:tcBorders>
              <w:top w:val="nil"/>
              <w:left w:val="nil"/>
              <w:bottom w:val="single" w:color="auto" w:sz="4" w:space="0"/>
              <w:right w:val="single" w:color="auto" w:sz="4" w:space="0"/>
            </w:tcBorders>
            <w:vAlign w:val="center"/>
          </w:tcPr>
          <w:p w14:paraId="712E2BBD">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C8E6312">
            <w:pPr>
              <w:widowControl/>
              <w:jc w:val="center"/>
              <w:rPr>
                <w:rFonts w:ascii="宋体"/>
                <w:kern w:val="0"/>
                <w:sz w:val="24"/>
                <w:szCs w:val="20"/>
              </w:rPr>
            </w:pPr>
            <w:r>
              <w:rPr>
                <w:rFonts w:hint="eastAsia" w:ascii="宋体"/>
                <w:kern w:val="0"/>
                <w:sz w:val="24"/>
                <w:szCs w:val="20"/>
              </w:rPr>
              <w:t>36</w:t>
            </w:r>
          </w:p>
        </w:tc>
      </w:tr>
      <w:tr w14:paraId="18A264CA">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2D36DBBF">
            <w:pPr>
              <w:widowControl/>
              <w:jc w:val="center"/>
              <w:rPr>
                <w:rFonts w:ascii="宋体"/>
                <w:kern w:val="0"/>
                <w:sz w:val="24"/>
                <w:szCs w:val="20"/>
              </w:rPr>
            </w:pPr>
            <w:r>
              <w:rPr>
                <w:rFonts w:hint="eastAsia" w:ascii="宋体"/>
                <w:kern w:val="0"/>
                <w:sz w:val="24"/>
                <w:szCs w:val="20"/>
              </w:rPr>
              <w:t>51</w:t>
            </w:r>
          </w:p>
        </w:tc>
        <w:tc>
          <w:tcPr>
            <w:tcW w:w="2195" w:type="pct"/>
            <w:tcBorders>
              <w:top w:val="single" w:color="auto" w:sz="4" w:space="0"/>
              <w:left w:val="nil"/>
              <w:bottom w:val="single" w:color="auto" w:sz="4" w:space="0"/>
              <w:right w:val="single" w:color="auto" w:sz="4" w:space="0"/>
            </w:tcBorders>
            <w:vAlign w:val="center"/>
          </w:tcPr>
          <w:p w14:paraId="31F16915">
            <w:pPr>
              <w:widowControl/>
              <w:jc w:val="center"/>
              <w:rPr>
                <w:rFonts w:ascii="宋体"/>
                <w:kern w:val="0"/>
                <w:sz w:val="24"/>
                <w:szCs w:val="20"/>
              </w:rPr>
            </w:pPr>
            <w:r>
              <w:rPr>
                <w:rFonts w:hint="eastAsia" w:ascii="宋体"/>
                <w:kern w:val="0"/>
                <w:sz w:val="24"/>
                <w:szCs w:val="20"/>
              </w:rPr>
              <w:t>大蒜子</w:t>
            </w:r>
          </w:p>
        </w:tc>
        <w:tc>
          <w:tcPr>
            <w:tcW w:w="1143" w:type="pct"/>
            <w:tcBorders>
              <w:top w:val="nil"/>
              <w:left w:val="nil"/>
              <w:bottom w:val="single" w:color="auto" w:sz="4" w:space="0"/>
              <w:right w:val="single" w:color="auto" w:sz="4" w:space="0"/>
            </w:tcBorders>
            <w:vAlign w:val="center"/>
          </w:tcPr>
          <w:p w14:paraId="6D4B01D5">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6AD1D35C">
            <w:pPr>
              <w:widowControl/>
              <w:jc w:val="center"/>
              <w:rPr>
                <w:rFonts w:ascii="宋体"/>
                <w:kern w:val="0"/>
                <w:sz w:val="24"/>
                <w:szCs w:val="20"/>
              </w:rPr>
            </w:pPr>
            <w:r>
              <w:rPr>
                <w:rFonts w:hint="eastAsia" w:ascii="宋体"/>
                <w:kern w:val="0"/>
                <w:sz w:val="24"/>
                <w:szCs w:val="20"/>
              </w:rPr>
              <w:t>16</w:t>
            </w:r>
          </w:p>
        </w:tc>
      </w:tr>
      <w:tr w14:paraId="01FBDAC2">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3FF04BD5">
            <w:pPr>
              <w:widowControl/>
              <w:jc w:val="center"/>
              <w:rPr>
                <w:rFonts w:ascii="宋体"/>
                <w:kern w:val="0"/>
                <w:sz w:val="24"/>
                <w:szCs w:val="20"/>
              </w:rPr>
            </w:pPr>
            <w:r>
              <w:rPr>
                <w:rFonts w:hint="eastAsia" w:ascii="宋体"/>
                <w:kern w:val="0"/>
                <w:sz w:val="24"/>
                <w:szCs w:val="20"/>
              </w:rPr>
              <w:t>52</w:t>
            </w:r>
          </w:p>
        </w:tc>
        <w:tc>
          <w:tcPr>
            <w:tcW w:w="2195" w:type="pct"/>
            <w:tcBorders>
              <w:top w:val="single" w:color="auto" w:sz="4" w:space="0"/>
              <w:left w:val="nil"/>
              <w:bottom w:val="single" w:color="auto" w:sz="4" w:space="0"/>
              <w:right w:val="single" w:color="auto" w:sz="4" w:space="0"/>
            </w:tcBorders>
            <w:vAlign w:val="center"/>
          </w:tcPr>
          <w:p w14:paraId="5A1AE08F">
            <w:pPr>
              <w:widowControl/>
              <w:jc w:val="center"/>
              <w:rPr>
                <w:rFonts w:ascii="宋体"/>
                <w:kern w:val="0"/>
                <w:sz w:val="24"/>
                <w:szCs w:val="20"/>
              </w:rPr>
            </w:pPr>
            <w:r>
              <w:rPr>
                <w:rFonts w:hint="eastAsia" w:ascii="宋体"/>
                <w:kern w:val="0"/>
                <w:sz w:val="24"/>
                <w:szCs w:val="20"/>
              </w:rPr>
              <w:t>杏鲍菇</w:t>
            </w:r>
          </w:p>
        </w:tc>
        <w:tc>
          <w:tcPr>
            <w:tcW w:w="1143" w:type="pct"/>
            <w:tcBorders>
              <w:top w:val="nil"/>
              <w:left w:val="nil"/>
              <w:bottom w:val="single" w:color="auto" w:sz="4" w:space="0"/>
              <w:right w:val="single" w:color="auto" w:sz="4" w:space="0"/>
            </w:tcBorders>
            <w:vAlign w:val="center"/>
          </w:tcPr>
          <w:p w14:paraId="6EEAB46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C28DA33">
            <w:pPr>
              <w:widowControl/>
              <w:jc w:val="center"/>
              <w:rPr>
                <w:rFonts w:ascii="宋体"/>
                <w:kern w:val="0"/>
                <w:sz w:val="24"/>
                <w:szCs w:val="20"/>
              </w:rPr>
            </w:pPr>
            <w:r>
              <w:rPr>
                <w:rFonts w:hint="eastAsia" w:ascii="宋体"/>
                <w:kern w:val="0"/>
                <w:sz w:val="24"/>
                <w:szCs w:val="20"/>
              </w:rPr>
              <w:t>32</w:t>
            </w:r>
          </w:p>
        </w:tc>
      </w:tr>
      <w:tr w14:paraId="42AC7D19">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3110ED2">
            <w:pPr>
              <w:widowControl/>
              <w:jc w:val="center"/>
              <w:rPr>
                <w:rFonts w:ascii="宋体"/>
                <w:kern w:val="0"/>
                <w:sz w:val="24"/>
                <w:szCs w:val="20"/>
              </w:rPr>
            </w:pPr>
            <w:r>
              <w:rPr>
                <w:rFonts w:hint="eastAsia" w:ascii="宋体"/>
                <w:kern w:val="0"/>
                <w:sz w:val="24"/>
                <w:szCs w:val="20"/>
              </w:rPr>
              <w:t>53</w:t>
            </w:r>
          </w:p>
        </w:tc>
        <w:tc>
          <w:tcPr>
            <w:tcW w:w="2195" w:type="pct"/>
            <w:tcBorders>
              <w:top w:val="single" w:color="auto" w:sz="4" w:space="0"/>
              <w:left w:val="nil"/>
              <w:bottom w:val="single" w:color="auto" w:sz="4" w:space="0"/>
              <w:right w:val="single" w:color="auto" w:sz="4" w:space="0"/>
            </w:tcBorders>
            <w:vAlign w:val="center"/>
          </w:tcPr>
          <w:p w14:paraId="506868D6">
            <w:pPr>
              <w:widowControl/>
              <w:jc w:val="center"/>
              <w:rPr>
                <w:rFonts w:ascii="宋体"/>
                <w:kern w:val="0"/>
                <w:sz w:val="24"/>
                <w:szCs w:val="20"/>
              </w:rPr>
            </w:pPr>
            <w:r>
              <w:rPr>
                <w:rFonts w:hint="eastAsia" w:ascii="宋体"/>
                <w:kern w:val="0"/>
                <w:sz w:val="24"/>
                <w:szCs w:val="20"/>
              </w:rPr>
              <w:t>胡萝卜</w:t>
            </w:r>
          </w:p>
        </w:tc>
        <w:tc>
          <w:tcPr>
            <w:tcW w:w="1143" w:type="pct"/>
            <w:tcBorders>
              <w:top w:val="nil"/>
              <w:left w:val="nil"/>
              <w:bottom w:val="single" w:color="auto" w:sz="4" w:space="0"/>
              <w:right w:val="single" w:color="auto" w:sz="4" w:space="0"/>
            </w:tcBorders>
            <w:vAlign w:val="center"/>
          </w:tcPr>
          <w:p w14:paraId="7F43C3B4">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3A9D669">
            <w:pPr>
              <w:widowControl/>
              <w:jc w:val="center"/>
              <w:rPr>
                <w:rFonts w:ascii="宋体"/>
                <w:kern w:val="0"/>
                <w:sz w:val="24"/>
                <w:szCs w:val="20"/>
              </w:rPr>
            </w:pPr>
            <w:r>
              <w:rPr>
                <w:rFonts w:hint="eastAsia" w:ascii="宋体"/>
                <w:kern w:val="0"/>
                <w:sz w:val="24"/>
                <w:szCs w:val="20"/>
              </w:rPr>
              <w:t>10</w:t>
            </w:r>
          </w:p>
        </w:tc>
      </w:tr>
      <w:tr w14:paraId="6E285368">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A858A8A">
            <w:pPr>
              <w:widowControl/>
              <w:jc w:val="center"/>
              <w:rPr>
                <w:rFonts w:ascii="宋体"/>
                <w:kern w:val="0"/>
                <w:sz w:val="24"/>
                <w:szCs w:val="20"/>
              </w:rPr>
            </w:pPr>
            <w:r>
              <w:rPr>
                <w:rFonts w:hint="eastAsia" w:ascii="宋体"/>
                <w:kern w:val="0"/>
                <w:sz w:val="24"/>
                <w:szCs w:val="20"/>
              </w:rPr>
              <w:t>54</w:t>
            </w:r>
          </w:p>
        </w:tc>
        <w:tc>
          <w:tcPr>
            <w:tcW w:w="2195" w:type="pct"/>
            <w:tcBorders>
              <w:top w:val="single" w:color="auto" w:sz="4" w:space="0"/>
              <w:left w:val="nil"/>
              <w:bottom w:val="single" w:color="auto" w:sz="4" w:space="0"/>
              <w:right w:val="single" w:color="auto" w:sz="4" w:space="0"/>
            </w:tcBorders>
            <w:vAlign w:val="center"/>
          </w:tcPr>
          <w:p w14:paraId="7E689748">
            <w:pPr>
              <w:widowControl/>
              <w:jc w:val="center"/>
              <w:rPr>
                <w:rFonts w:ascii="宋体"/>
                <w:kern w:val="0"/>
                <w:sz w:val="24"/>
                <w:szCs w:val="20"/>
              </w:rPr>
            </w:pPr>
            <w:r>
              <w:rPr>
                <w:rFonts w:hint="eastAsia" w:ascii="宋体"/>
                <w:kern w:val="0"/>
                <w:sz w:val="24"/>
                <w:szCs w:val="20"/>
              </w:rPr>
              <w:t>白萝卜</w:t>
            </w:r>
          </w:p>
        </w:tc>
        <w:tc>
          <w:tcPr>
            <w:tcW w:w="1143" w:type="pct"/>
            <w:tcBorders>
              <w:top w:val="nil"/>
              <w:left w:val="nil"/>
              <w:bottom w:val="single" w:color="auto" w:sz="4" w:space="0"/>
              <w:right w:val="single" w:color="auto" w:sz="4" w:space="0"/>
            </w:tcBorders>
            <w:vAlign w:val="center"/>
          </w:tcPr>
          <w:p w14:paraId="63288F64">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86E91EA">
            <w:pPr>
              <w:widowControl/>
              <w:jc w:val="center"/>
              <w:rPr>
                <w:rFonts w:ascii="宋体"/>
                <w:kern w:val="0"/>
                <w:sz w:val="24"/>
                <w:szCs w:val="20"/>
              </w:rPr>
            </w:pPr>
            <w:r>
              <w:rPr>
                <w:rFonts w:hint="eastAsia" w:ascii="宋体"/>
                <w:kern w:val="0"/>
                <w:sz w:val="24"/>
                <w:szCs w:val="20"/>
              </w:rPr>
              <w:t>56</w:t>
            </w:r>
          </w:p>
        </w:tc>
      </w:tr>
      <w:tr w14:paraId="1632EF4D">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0FE3EE0">
            <w:pPr>
              <w:widowControl/>
              <w:jc w:val="center"/>
              <w:rPr>
                <w:rFonts w:ascii="宋体"/>
                <w:kern w:val="0"/>
                <w:sz w:val="24"/>
                <w:szCs w:val="20"/>
              </w:rPr>
            </w:pPr>
            <w:r>
              <w:rPr>
                <w:rFonts w:hint="eastAsia" w:ascii="宋体"/>
                <w:kern w:val="0"/>
                <w:sz w:val="24"/>
                <w:szCs w:val="20"/>
              </w:rPr>
              <w:t>55</w:t>
            </w:r>
          </w:p>
        </w:tc>
        <w:tc>
          <w:tcPr>
            <w:tcW w:w="2195" w:type="pct"/>
            <w:tcBorders>
              <w:top w:val="single" w:color="auto" w:sz="4" w:space="0"/>
              <w:left w:val="nil"/>
              <w:bottom w:val="single" w:color="auto" w:sz="4" w:space="0"/>
              <w:right w:val="single" w:color="auto" w:sz="4" w:space="0"/>
            </w:tcBorders>
            <w:vAlign w:val="center"/>
          </w:tcPr>
          <w:p w14:paraId="5E6598BC">
            <w:pPr>
              <w:widowControl/>
              <w:jc w:val="center"/>
              <w:rPr>
                <w:rFonts w:ascii="宋体"/>
                <w:kern w:val="0"/>
                <w:sz w:val="24"/>
                <w:szCs w:val="20"/>
              </w:rPr>
            </w:pPr>
            <w:r>
              <w:rPr>
                <w:rFonts w:hint="eastAsia" w:ascii="宋体"/>
                <w:kern w:val="0"/>
                <w:sz w:val="24"/>
                <w:szCs w:val="20"/>
              </w:rPr>
              <w:t>莲藕</w:t>
            </w:r>
          </w:p>
        </w:tc>
        <w:tc>
          <w:tcPr>
            <w:tcW w:w="1143" w:type="pct"/>
            <w:tcBorders>
              <w:top w:val="nil"/>
              <w:left w:val="nil"/>
              <w:bottom w:val="single" w:color="auto" w:sz="4" w:space="0"/>
              <w:right w:val="single" w:color="auto" w:sz="4" w:space="0"/>
            </w:tcBorders>
            <w:vAlign w:val="center"/>
          </w:tcPr>
          <w:p w14:paraId="5B3326A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92BE528">
            <w:pPr>
              <w:widowControl/>
              <w:jc w:val="center"/>
              <w:rPr>
                <w:rFonts w:ascii="宋体"/>
                <w:kern w:val="0"/>
                <w:sz w:val="24"/>
                <w:szCs w:val="20"/>
              </w:rPr>
            </w:pPr>
            <w:r>
              <w:rPr>
                <w:rFonts w:hint="eastAsia" w:ascii="宋体"/>
                <w:kern w:val="0"/>
                <w:sz w:val="24"/>
                <w:szCs w:val="20"/>
              </w:rPr>
              <w:t>20</w:t>
            </w:r>
          </w:p>
        </w:tc>
      </w:tr>
      <w:tr w14:paraId="1069B3D7">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F6E4C7B">
            <w:pPr>
              <w:widowControl/>
              <w:jc w:val="center"/>
              <w:rPr>
                <w:rFonts w:ascii="宋体"/>
                <w:kern w:val="0"/>
                <w:sz w:val="24"/>
                <w:szCs w:val="20"/>
              </w:rPr>
            </w:pPr>
            <w:r>
              <w:rPr>
                <w:rFonts w:hint="eastAsia" w:ascii="宋体"/>
                <w:kern w:val="0"/>
                <w:sz w:val="24"/>
                <w:szCs w:val="20"/>
              </w:rPr>
              <w:t>56</w:t>
            </w:r>
          </w:p>
        </w:tc>
        <w:tc>
          <w:tcPr>
            <w:tcW w:w="2195" w:type="pct"/>
            <w:tcBorders>
              <w:top w:val="single" w:color="auto" w:sz="4" w:space="0"/>
              <w:left w:val="nil"/>
              <w:bottom w:val="single" w:color="auto" w:sz="4" w:space="0"/>
              <w:right w:val="single" w:color="auto" w:sz="4" w:space="0"/>
            </w:tcBorders>
            <w:vAlign w:val="center"/>
          </w:tcPr>
          <w:p w14:paraId="52609DBF">
            <w:pPr>
              <w:widowControl/>
              <w:jc w:val="center"/>
              <w:rPr>
                <w:rFonts w:ascii="宋体"/>
                <w:kern w:val="0"/>
                <w:sz w:val="24"/>
                <w:szCs w:val="20"/>
              </w:rPr>
            </w:pPr>
            <w:r>
              <w:rPr>
                <w:rFonts w:hint="eastAsia" w:ascii="宋体"/>
                <w:kern w:val="0"/>
                <w:sz w:val="24"/>
                <w:szCs w:val="20"/>
              </w:rPr>
              <w:t>香干</w:t>
            </w:r>
          </w:p>
        </w:tc>
        <w:tc>
          <w:tcPr>
            <w:tcW w:w="1143" w:type="pct"/>
            <w:tcBorders>
              <w:top w:val="nil"/>
              <w:left w:val="nil"/>
              <w:bottom w:val="single" w:color="auto" w:sz="4" w:space="0"/>
              <w:right w:val="single" w:color="auto" w:sz="4" w:space="0"/>
            </w:tcBorders>
            <w:vAlign w:val="center"/>
          </w:tcPr>
          <w:p w14:paraId="4CFE4894">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3FA4CB9">
            <w:pPr>
              <w:widowControl/>
              <w:jc w:val="center"/>
              <w:rPr>
                <w:rFonts w:ascii="宋体"/>
                <w:kern w:val="0"/>
                <w:sz w:val="24"/>
                <w:szCs w:val="20"/>
              </w:rPr>
            </w:pPr>
            <w:r>
              <w:rPr>
                <w:rFonts w:hint="eastAsia" w:ascii="宋体"/>
                <w:kern w:val="0"/>
                <w:sz w:val="24"/>
                <w:szCs w:val="20"/>
              </w:rPr>
              <w:t>5</w:t>
            </w:r>
          </w:p>
        </w:tc>
      </w:tr>
      <w:tr w14:paraId="16776687">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292934D">
            <w:pPr>
              <w:widowControl/>
              <w:jc w:val="center"/>
              <w:rPr>
                <w:rFonts w:ascii="宋体"/>
                <w:kern w:val="0"/>
                <w:sz w:val="24"/>
                <w:szCs w:val="20"/>
              </w:rPr>
            </w:pPr>
            <w:r>
              <w:rPr>
                <w:rFonts w:hint="eastAsia" w:ascii="宋体"/>
                <w:kern w:val="0"/>
                <w:sz w:val="24"/>
                <w:szCs w:val="20"/>
              </w:rPr>
              <w:t>57</w:t>
            </w:r>
          </w:p>
        </w:tc>
        <w:tc>
          <w:tcPr>
            <w:tcW w:w="2195" w:type="pct"/>
            <w:tcBorders>
              <w:top w:val="single" w:color="auto" w:sz="4" w:space="0"/>
              <w:left w:val="nil"/>
              <w:bottom w:val="single" w:color="auto" w:sz="4" w:space="0"/>
              <w:right w:val="single" w:color="auto" w:sz="4" w:space="0"/>
            </w:tcBorders>
            <w:vAlign w:val="center"/>
          </w:tcPr>
          <w:p w14:paraId="300DBC46">
            <w:pPr>
              <w:widowControl/>
              <w:jc w:val="center"/>
              <w:rPr>
                <w:rFonts w:ascii="宋体"/>
                <w:kern w:val="0"/>
                <w:sz w:val="24"/>
                <w:szCs w:val="20"/>
              </w:rPr>
            </w:pPr>
            <w:r>
              <w:rPr>
                <w:rFonts w:hint="eastAsia" w:ascii="宋体"/>
                <w:kern w:val="0"/>
                <w:sz w:val="24"/>
                <w:szCs w:val="20"/>
              </w:rPr>
              <w:t>油面筋</w:t>
            </w:r>
          </w:p>
        </w:tc>
        <w:tc>
          <w:tcPr>
            <w:tcW w:w="1143" w:type="pct"/>
            <w:tcBorders>
              <w:top w:val="nil"/>
              <w:left w:val="nil"/>
              <w:bottom w:val="single" w:color="auto" w:sz="4" w:space="0"/>
              <w:right w:val="single" w:color="auto" w:sz="4" w:space="0"/>
            </w:tcBorders>
            <w:vAlign w:val="center"/>
          </w:tcPr>
          <w:p w14:paraId="251145DC">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5DE6065">
            <w:pPr>
              <w:widowControl/>
              <w:jc w:val="center"/>
              <w:rPr>
                <w:rFonts w:ascii="宋体"/>
                <w:kern w:val="0"/>
                <w:sz w:val="24"/>
                <w:szCs w:val="20"/>
              </w:rPr>
            </w:pPr>
            <w:r>
              <w:rPr>
                <w:rFonts w:hint="eastAsia" w:ascii="宋体"/>
                <w:kern w:val="0"/>
                <w:sz w:val="24"/>
                <w:szCs w:val="20"/>
              </w:rPr>
              <w:t>32</w:t>
            </w:r>
          </w:p>
        </w:tc>
      </w:tr>
      <w:tr w14:paraId="166C7E6A">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A0B05AC">
            <w:pPr>
              <w:widowControl/>
              <w:jc w:val="center"/>
              <w:rPr>
                <w:rFonts w:ascii="宋体"/>
                <w:kern w:val="0"/>
                <w:sz w:val="24"/>
                <w:szCs w:val="20"/>
              </w:rPr>
            </w:pPr>
            <w:r>
              <w:rPr>
                <w:rFonts w:hint="eastAsia" w:ascii="宋体"/>
                <w:kern w:val="0"/>
                <w:sz w:val="24"/>
                <w:szCs w:val="20"/>
              </w:rPr>
              <w:t>58</w:t>
            </w:r>
          </w:p>
        </w:tc>
        <w:tc>
          <w:tcPr>
            <w:tcW w:w="2195" w:type="pct"/>
            <w:tcBorders>
              <w:top w:val="single" w:color="auto" w:sz="4" w:space="0"/>
              <w:left w:val="nil"/>
              <w:bottom w:val="single" w:color="auto" w:sz="4" w:space="0"/>
              <w:right w:val="single" w:color="auto" w:sz="4" w:space="0"/>
            </w:tcBorders>
            <w:vAlign w:val="center"/>
          </w:tcPr>
          <w:p w14:paraId="01F058BF">
            <w:pPr>
              <w:widowControl/>
              <w:jc w:val="center"/>
              <w:rPr>
                <w:rFonts w:ascii="宋体"/>
                <w:kern w:val="0"/>
                <w:sz w:val="24"/>
                <w:szCs w:val="20"/>
              </w:rPr>
            </w:pPr>
            <w:r>
              <w:rPr>
                <w:rFonts w:hint="eastAsia" w:ascii="宋体"/>
                <w:kern w:val="0"/>
                <w:sz w:val="24"/>
                <w:szCs w:val="20"/>
              </w:rPr>
              <w:t>白菜</w:t>
            </w:r>
          </w:p>
        </w:tc>
        <w:tc>
          <w:tcPr>
            <w:tcW w:w="1143" w:type="pct"/>
            <w:tcBorders>
              <w:top w:val="nil"/>
              <w:left w:val="nil"/>
              <w:bottom w:val="single" w:color="auto" w:sz="4" w:space="0"/>
              <w:right w:val="single" w:color="auto" w:sz="4" w:space="0"/>
            </w:tcBorders>
            <w:vAlign w:val="center"/>
          </w:tcPr>
          <w:p w14:paraId="1A31BB6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396E571">
            <w:pPr>
              <w:widowControl/>
              <w:jc w:val="center"/>
              <w:rPr>
                <w:rFonts w:ascii="宋体"/>
                <w:kern w:val="0"/>
                <w:sz w:val="24"/>
                <w:szCs w:val="20"/>
              </w:rPr>
            </w:pPr>
            <w:r>
              <w:rPr>
                <w:rFonts w:hint="eastAsia" w:ascii="宋体"/>
                <w:kern w:val="0"/>
                <w:sz w:val="24"/>
                <w:szCs w:val="20"/>
              </w:rPr>
              <w:t>283</w:t>
            </w:r>
          </w:p>
        </w:tc>
      </w:tr>
      <w:tr w14:paraId="2FF96C28">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D098CBF">
            <w:pPr>
              <w:widowControl/>
              <w:jc w:val="center"/>
              <w:rPr>
                <w:rFonts w:ascii="宋体"/>
                <w:kern w:val="0"/>
                <w:sz w:val="24"/>
                <w:szCs w:val="20"/>
              </w:rPr>
            </w:pPr>
            <w:r>
              <w:rPr>
                <w:rFonts w:hint="eastAsia" w:ascii="宋体"/>
                <w:kern w:val="0"/>
                <w:sz w:val="24"/>
                <w:szCs w:val="20"/>
              </w:rPr>
              <w:t>59</w:t>
            </w:r>
          </w:p>
        </w:tc>
        <w:tc>
          <w:tcPr>
            <w:tcW w:w="2195" w:type="pct"/>
            <w:tcBorders>
              <w:top w:val="single" w:color="auto" w:sz="4" w:space="0"/>
              <w:left w:val="nil"/>
              <w:bottom w:val="single" w:color="auto" w:sz="4" w:space="0"/>
              <w:right w:val="single" w:color="auto" w:sz="4" w:space="0"/>
            </w:tcBorders>
            <w:vAlign w:val="center"/>
          </w:tcPr>
          <w:p w14:paraId="5B9F00C5">
            <w:pPr>
              <w:widowControl/>
              <w:jc w:val="center"/>
              <w:rPr>
                <w:rFonts w:ascii="宋体"/>
                <w:kern w:val="0"/>
                <w:sz w:val="24"/>
                <w:szCs w:val="20"/>
              </w:rPr>
            </w:pPr>
            <w:r>
              <w:rPr>
                <w:rFonts w:hint="eastAsia" w:ascii="宋体"/>
                <w:kern w:val="0"/>
                <w:sz w:val="24"/>
                <w:szCs w:val="20"/>
              </w:rPr>
              <w:t>菠菜</w:t>
            </w:r>
          </w:p>
        </w:tc>
        <w:tc>
          <w:tcPr>
            <w:tcW w:w="1143" w:type="pct"/>
            <w:tcBorders>
              <w:top w:val="nil"/>
              <w:left w:val="nil"/>
              <w:bottom w:val="single" w:color="auto" w:sz="4" w:space="0"/>
              <w:right w:val="single" w:color="auto" w:sz="4" w:space="0"/>
            </w:tcBorders>
            <w:vAlign w:val="center"/>
          </w:tcPr>
          <w:p w14:paraId="4B29C59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1B565FBB">
            <w:pPr>
              <w:widowControl/>
              <w:jc w:val="center"/>
              <w:rPr>
                <w:rFonts w:ascii="宋体"/>
                <w:kern w:val="0"/>
                <w:sz w:val="24"/>
                <w:szCs w:val="20"/>
              </w:rPr>
            </w:pPr>
            <w:r>
              <w:rPr>
                <w:rFonts w:hint="eastAsia" w:ascii="宋体"/>
                <w:kern w:val="0"/>
                <w:sz w:val="24"/>
                <w:szCs w:val="20"/>
              </w:rPr>
              <w:t>38</w:t>
            </w:r>
          </w:p>
        </w:tc>
      </w:tr>
      <w:tr w14:paraId="1CB9BC3C">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37DC35DB">
            <w:pPr>
              <w:widowControl/>
              <w:jc w:val="center"/>
              <w:rPr>
                <w:rFonts w:ascii="宋体"/>
                <w:kern w:val="0"/>
                <w:sz w:val="24"/>
                <w:szCs w:val="20"/>
              </w:rPr>
            </w:pPr>
            <w:r>
              <w:rPr>
                <w:rFonts w:hint="eastAsia" w:ascii="宋体"/>
                <w:kern w:val="0"/>
                <w:sz w:val="24"/>
                <w:szCs w:val="20"/>
              </w:rPr>
              <w:t>60</w:t>
            </w:r>
          </w:p>
        </w:tc>
        <w:tc>
          <w:tcPr>
            <w:tcW w:w="2195" w:type="pct"/>
            <w:tcBorders>
              <w:top w:val="single" w:color="auto" w:sz="4" w:space="0"/>
              <w:left w:val="nil"/>
              <w:bottom w:val="single" w:color="auto" w:sz="4" w:space="0"/>
              <w:right w:val="single" w:color="auto" w:sz="4" w:space="0"/>
            </w:tcBorders>
            <w:vAlign w:val="center"/>
          </w:tcPr>
          <w:p w14:paraId="51C35156">
            <w:pPr>
              <w:widowControl/>
              <w:jc w:val="center"/>
              <w:rPr>
                <w:rFonts w:ascii="宋体"/>
                <w:kern w:val="0"/>
                <w:sz w:val="24"/>
                <w:szCs w:val="20"/>
              </w:rPr>
            </w:pPr>
            <w:r>
              <w:rPr>
                <w:rFonts w:hint="eastAsia" w:ascii="宋体"/>
                <w:kern w:val="0"/>
                <w:sz w:val="24"/>
                <w:szCs w:val="20"/>
              </w:rPr>
              <w:t>鲜吉多紫菜80g</w:t>
            </w:r>
          </w:p>
        </w:tc>
        <w:tc>
          <w:tcPr>
            <w:tcW w:w="1143" w:type="pct"/>
            <w:tcBorders>
              <w:top w:val="nil"/>
              <w:left w:val="nil"/>
              <w:bottom w:val="single" w:color="auto" w:sz="4" w:space="0"/>
              <w:right w:val="single" w:color="auto" w:sz="4" w:space="0"/>
            </w:tcBorders>
            <w:vAlign w:val="center"/>
          </w:tcPr>
          <w:p w14:paraId="7FA6FA6F">
            <w:pPr>
              <w:widowControl/>
              <w:jc w:val="center"/>
              <w:rPr>
                <w:rFonts w:ascii="宋体"/>
                <w:kern w:val="0"/>
                <w:sz w:val="24"/>
                <w:szCs w:val="20"/>
              </w:rPr>
            </w:pPr>
            <w:r>
              <w:rPr>
                <w:rFonts w:hint="eastAsia" w:ascii="宋体"/>
                <w:kern w:val="0"/>
                <w:sz w:val="24"/>
                <w:szCs w:val="20"/>
              </w:rPr>
              <w:t>袋</w:t>
            </w:r>
          </w:p>
        </w:tc>
        <w:tc>
          <w:tcPr>
            <w:tcW w:w="1033" w:type="pct"/>
            <w:tcBorders>
              <w:top w:val="nil"/>
              <w:left w:val="nil"/>
              <w:bottom w:val="single" w:color="auto" w:sz="4" w:space="0"/>
              <w:right w:val="single" w:color="auto" w:sz="4" w:space="0"/>
            </w:tcBorders>
            <w:vAlign w:val="center"/>
          </w:tcPr>
          <w:p w14:paraId="12DB676B">
            <w:pPr>
              <w:widowControl/>
              <w:jc w:val="center"/>
              <w:rPr>
                <w:rFonts w:ascii="宋体"/>
                <w:kern w:val="0"/>
                <w:sz w:val="24"/>
                <w:szCs w:val="20"/>
              </w:rPr>
            </w:pPr>
            <w:r>
              <w:rPr>
                <w:rFonts w:hint="eastAsia" w:ascii="宋体"/>
                <w:kern w:val="0"/>
                <w:sz w:val="24"/>
                <w:szCs w:val="20"/>
              </w:rPr>
              <w:t>16</w:t>
            </w:r>
          </w:p>
        </w:tc>
      </w:tr>
      <w:tr w14:paraId="36D56B60">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46861959">
            <w:pPr>
              <w:widowControl/>
              <w:jc w:val="center"/>
              <w:rPr>
                <w:rFonts w:ascii="宋体"/>
                <w:kern w:val="0"/>
                <w:sz w:val="24"/>
                <w:szCs w:val="20"/>
              </w:rPr>
            </w:pPr>
            <w:r>
              <w:rPr>
                <w:rFonts w:hint="eastAsia" w:ascii="宋体"/>
                <w:kern w:val="0"/>
                <w:sz w:val="24"/>
                <w:szCs w:val="20"/>
              </w:rPr>
              <w:t>61</w:t>
            </w:r>
          </w:p>
        </w:tc>
        <w:tc>
          <w:tcPr>
            <w:tcW w:w="2195" w:type="pct"/>
            <w:tcBorders>
              <w:top w:val="single" w:color="auto" w:sz="4" w:space="0"/>
              <w:left w:val="nil"/>
              <w:bottom w:val="single" w:color="auto" w:sz="4" w:space="0"/>
              <w:right w:val="single" w:color="auto" w:sz="4" w:space="0"/>
            </w:tcBorders>
            <w:vAlign w:val="center"/>
          </w:tcPr>
          <w:p w14:paraId="44A4045D">
            <w:pPr>
              <w:widowControl/>
              <w:jc w:val="center"/>
              <w:rPr>
                <w:rFonts w:ascii="宋体"/>
                <w:kern w:val="0"/>
                <w:sz w:val="24"/>
                <w:szCs w:val="20"/>
              </w:rPr>
            </w:pPr>
            <w:r>
              <w:rPr>
                <w:rFonts w:hint="eastAsia" w:ascii="宋体"/>
                <w:kern w:val="0"/>
                <w:sz w:val="24"/>
                <w:szCs w:val="20"/>
              </w:rPr>
              <w:t>黄豆芽</w:t>
            </w:r>
          </w:p>
        </w:tc>
        <w:tc>
          <w:tcPr>
            <w:tcW w:w="1143" w:type="pct"/>
            <w:tcBorders>
              <w:top w:val="nil"/>
              <w:left w:val="nil"/>
              <w:bottom w:val="single" w:color="auto" w:sz="4" w:space="0"/>
              <w:right w:val="single" w:color="auto" w:sz="4" w:space="0"/>
            </w:tcBorders>
            <w:vAlign w:val="center"/>
          </w:tcPr>
          <w:p w14:paraId="201B4F61">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667C8F62">
            <w:pPr>
              <w:widowControl/>
              <w:jc w:val="center"/>
              <w:rPr>
                <w:rFonts w:ascii="宋体"/>
                <w:kern w:val="0"/>
                <w:sz w:val="24"/>
                <w:szCs w:val="20"/>
              </w:rPr>
            </w:pPr>
            <w:r>
              <w:rPr>
                <w:rFonts w:hint="eastAsia" w:ascii="宋体"/>
                <w:kern w:val="0"/>
                <w:sz w:val="24"/>
                <w:szCs w:val="20"/>
              </w:rPr>
              <w:t>110</w:t>
            </w:r>
          </w:p>
        </w:tc>
      </w:tr>
      <w:tr w14:paraId="1FB5C52B">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00F571D">
            <w:pPr>
              <w:widowControl/>
              <w:jc w:val="center"/>
              <w:rPr>
                <w:rFonts w:ascii="宋体"/>
                <w:kern w:val="0"/>
                <w:sz w:val="24"/>
                <w:szCs w:val="20"/>
              </w:rPr>
            </w:pPr>
            <w:r>
              <w:rPr>
                <w:rFonts w:hint="eastAsia" w:ascii="宋体"/>
                <w:kern w:val="0"/>
                <w:sz w:val="24"/>
                <w:szCs w:val="20"/>
              </w:rPr>
              <w:t>62</w:t>
            </w:r>
          </w:p>
        </w:tc>
        <w:tc>
          <w:tcPr>
            <w:tcW w:w="2195" w:type="pct"/>
            <w:tcBorders>
              <w:top w:val="single" w:color="auto" w:sz="4" w:space="0"/>
              <w:left w:val="nil"/>
              <w:bottom w:val="single" w:color="auto" w:sz="4" w:space="0"/>
              <w:right w:val="single" w:color="auto" w:sz="4" w:space="0"/>
            </w:tcBorders>
            <w:vAlign w:val="center"/>
          </w:tcPr>
          <w:p w14:paraId="3F019FE3">
            <w:pPr>
              <w:widowControl/>
              <w:jc w:val="center"/>
              <w:rPr>
                <w:rFonts w:ascii="宋体"/>
                <w:kern w:val="0"/>
                <w:sz w:val="24"/>
                <w:szCs w:val="20"/>
              </w:rPr>
            </w:pPr>
            <w:r>
              <w:rPr>
                <w:rFonts w:hint="eastAsia" w:ascii="宋体"/>
                <w:kern w:val="0"/>
                <w:sz w:val="24"/>
                <w:szCs w:val="20"/>
              </w:rPr>
              <w:t>绿豆芽</w:t>
            </w:r>
          </w:p>
        </w:tc>
        <w:tc>
          <w:tcPr>
            <w:tcW w:w="1143" w:type="pct"/>
            <w:tcBorders>
              <w:top w:val="nil"/>
              <w:left w:val="nil"/>
              <w:bottom w:val="single" w:color="auto" w:sz="4" w:space="0"/>
              <w:right w:val="single" w:color="auto" w:sz="4" w:space="0"/>
            </w:tcBorders>
            <w:vAlign w:val="center"/>
          </w:tcPr>
          <w:p w14:paraId="7B9136D8">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F01F16E">
            <w:pPr>
              <w:widowControl/>
              <w:jc w:val="center"/>
              <w:rPr>
                <w:rFonts w:ascii="宋体"/>
                <w:kern w:val="0"/>
                <w:sz w:val="24"/>
                <w:szCs w:val="20"/>
              </w:rPr>
            </w:pPr>
            <w:r>
              <w:rPr>
                <w:rFonts w:hint="eastAsia" w:ascii="宋体"/>
                <w:kern w:val="0"/>
                <w:sz w:val="24"/>
                <w:szCs w:val="20"/>
              </w:rPr>
              <w:t>96</w:t>
            </w:r>
          </w:p>
        </w:tc>
      </w:tr>
      <w:tr w14:paraId="3C73D36C">
        <w:tblPrEx>
          <w:tblCellMar>
            <w:top w:w="0" w:type="dxa"/>
            <w:left w:w="108" w:type="dxa"/>
            <w:bottom w:w="0" w:type="dxa"/>
            <w:right w:w="108" w:type="dxa"/>
          </w:tblCellMar>
        </w:tblPrEx>
        <w:trPr>
          <w:trHeight w:val="360" w:hRule="atLeast"/>
        </w:trPr>
        <w:tc>
          <w:tcPr>
            <w:tcW w:w="627" w:type="pct"/>
            <w:tcBorders>
              <w:top w:val="nil"/>
              <w:left w:val="single" w:color="auto" w:sz="4" w:space="0"/>
              <w:bottom w:val="single" w:color="auto" w:sz="4" w:space="0"/>
              <w:right w:val="single" w:color="auto" w:sz="4" w:space="0"/>
            </w:tcBorders>
            <w:vAlign w:val="center"/>
          </w:tcPr>
          <w:p w14:paraId="4C7C5ADE">
            <w:pPr>
              <w:widowControl/>
              <w:jc w:val="center"/>
              <w:rPr>
                <w:rFonts w:ascii="宋体"/>
                <w:kern w:val="0"/>
                <w:sz w:val="24"/>
                <w:szCs w:val="20"/>
              </w:rPr>
            </w:pPr>
            <w:r>
              <w:rPr>
                <w:rFonts w:hint="eastAsia" w:ascii="宋体"/>
                <w:kern w:val="0"/>
                <w:sz w:val="24"/>
                <w:szCs w:val="20"/>
              </w:rPr>
              <w:t>63</w:t>
            </w:r>
          </w:p>
        </w:tc>
        <w:tc>
          <w:tcPr>
            <w:tcW w:w="2195" w:type="pct"/>
            <w:tcBorders>
              <w:top w:val="single" w:color="auto" w:sz="4" w:space="0"/>
              <w:left w:val="nil"/>
              <w:bottom w:val="single" w:color="auto" w:sz="4" w:space="0"/>
              <w:right w:val="single" w:color="auto" w:sz="4" w:space="0"/>
            </w:tcBorders>
            <w:vAlign w:val="center"/>
          </w:tcPr>
          <w:p w14:paraId="49C76C53">
            <w:pPr>
              <w:widowControl/>
              <w:jc w:val="center"/>
              <w:rPr>
                <w:rFonts w:ascii="宋体"/>
                <w:kern w:val="0"/>
                <w:sz w:val="24"/>
                <w:szCs w:val="20"/>
              </w:rPr>
            </w:pPr>
            <w:r>
              <w:rPr>
                <w:rFonts w:hint="eastAsia" w:ascii="宋体"/>
                <w:kern w:val="0"/>
                <w:sz w:val="24"/>
                <w:szCs w:val="20"/>
              </w:rPr>
              <w:t>素筒肠</w:t>
            </w:r>
          </w:p>
        </w:tc>
        <w:tc>
          <w:tcPr>
            <w:tcW w:w="1143" w:type="pct"/>
            <w:tcBorders>
              <w:top w:val="nil"/>
              <w:left w:val="nil"/>
              <w:bottom w:val="single" w:color="auto" w:sz="4" w:space="0"/>
              <w:right w:val="single" w:color="auto" w:sz="4" w:space="0"/>
            </w:tcBorders>
            <w:vAlign w:val="center"/>
          </w:tcPr>
          <w:p w14:paraId="0FE9DB03">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E315946">
            <w:pPr>
              <w:widowControl/>
              <w:jc w:val="center"/>
              <w:rPr>
                <w:rFonts w:ascii="宋体"/>
                <w:kern w:val="0"/>
                <w:sz w:val="24"/>
                <w:szCs w:val="20"/>
              </w:rPr>
            </w:pPr>
            <w:r>
              <w:rPr>
                <w:rFonts w:hint="eastAsia" w:ascii="宋体"/>
                <w:kern w:val="0"/>
                <w:sz w:val="24"/>
                <w:szCs w:val="20"/>
              </w:rPr>
              <w:t>52</w:t>
            </w:r>
          </w:p>
        </w:tc>
      </w:tr>
      <w:tr w14:paraId="0710D8B9">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71712B3">
            <w:pPr>
              <w:widowControl/>
              <w:jc w:val="center"/>
              <w:rPr>
                <w:rFonts w:ascii="宋体"/>
                <w:kern w:val="0"/>
                <w:sz w:val="24"/>
                <w:szCs w:val="20"/>
              </w:rPr>
            </w:pPr>
            <w:r>
              <w:rPr>
                <w:rFonts w:hint="eastAsia" w:ascii="宋体"/>
                <w:kern w:val="0"/>
                <w:sz w:val="24"/>
                <w:szCs w:val="20"/>
              </w:rPr>
              <w:t>64</w:t>
            </w:r>
          </w:p>
        </w:tc>
        <w:tc>
          <w:tcPr>
            <w:tcW w:w="2195" w:type="pct"/>
            <w:tcBorders>
              <w:top w:val="single" w:color="auto" w:sz="4" w:space="0"/>
              <w:left w:val="nil"/>
              <w:bottom w:val="single" w:color="auto" w:sz="4" w:space="0"/>
              <w:right w:val="single" w:color="auto" w:sz="4" w:space="0"/>
            </w:tcBorders>
            <w:vAlign w:val="center"/>
          </w:tcPr>
          <w:p w14:paraId="1C373444">
            <w:pPr>
              <w:widowControl/>
              <w:jc w:val="center"/>
              <w:rPr>
                <w:rFonts w:ascii="宋体"/>
                <w:kern w:val="0"/>
                <w:sz w:val="24"/>
                <w:szCs w:val="20"/>
              </w:rPr>
            </w:pPr>
            <w:r>
              <w:rPr>
                <w:rFonts w:hint="eastAsia" w:ascii="宋体"/>
                <w:kern w:val="0"/>
                <w:sz w:val="24"/>
                <w:szCs w:val="20"/>
              </w:rPr>
              <w:t>小姬菇</w:t>
            </w:r>
          </w:p>
        </w:tc>
        <w:tc>
          <w:tcPr>
            <w:tcW w:w="1143" w:type="pct"/>
            <w:tcBorders>
              <w:top w:val="nil"/>
              <w:left w:val="nil"/>
              <w:bottom w:val="single" w:color="auto" w:sz="4" w:space="0"/>
              <w:right w:val="single" w:color="auto" w:sz="4" w:space="0"/>
            </w:tcBorders>
            <w:vAlign w:val="center"/>
          </w:tcPr>
          <w:p w14:paraId="576FD0F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52780116">
            <w:pPr>
              <w:widowControl/>
              <w:jc w:val="center"/>
              <w:rPr>
                <w:rFonts w:ascii="宋体"/>
                <w:kern w:val="0"/>
                <w:sz w:val="24"/>
                <w:szCs w:val="20"/>
              </w:rPr>
            </w:pPr>
            <w:r>
              <w:rPr>
                <w:rFonts w:hint="eastAsia" w:ascii="宋体"/>
                <w:kern w:val="0"/>
                <w:sz w:val="24"/>
                <w:szCs w:val="20"/>
              </w:rPr>
              <w:t>28</w:t>
            </w:r>
          </w:p>
        </w:tc>
      </w:tr>
      <w:tr w14:paraId="0999570A">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F887FAD">
            <w:pPr>
              <w:widowControl/>
              <w:jc w:val="center"/>
              <w:rPr>
                <w:rFonts w:ascii="宋体"/>
                <w:kern w:val="0"/>
                <w:sz w:val="24"/>
                <w:szCs w:val="20"/>
              </w:rPr>
            </w:pPr>
            <w:r>
              <w:rPr>
                <w:rFonts w:hint="eastAsia" w:ascii="宋体"/>
                <w:kern w:val="0"/>
                <w:sz w:val="24"/>
                <w:szCs w:val="20"/>
              </w:rPr>
              <w:t>65</w:t>
            </w:r>
          </w:p>
        </w:tc>
        <w:tc>
          <w:tcPr>
            <w:tcW w:w="2195" w:type="pct"/>
            <w:tcBorders>
              <w:top w:val="single" w:color="auto" w:sz="4" w:space="0"/>
              <w:left w:val="nil"/>
              <w:bottom w:val="single" w:color="auto" w:sz="4" w:space="0"/>
              <w:right w:val="single" w:color="auto" w:sz="4" w:space="0"/>
            </w:tcBorders>
            <w:vAlign w:val="center"/>
          </w:tcPr>
          <w:p w14:paraId="2D4050D7">
            <w:pPr>
              <w:widowControl/>
              <w:jc w:val="center"/>
              <w:rPr>
                <w:rFonts w:ascii="宋体"/>
                <w:kern w:val="0"/>
                <w:sz w:val="24"/>
                <w:szCs w:val="20"/>
              </w:rPr>
            </w:pPr>
            <w:r>
              <w:rPr>
                <w:rFonts w:hint="eastAsia" w:ascii="宋体"/>
                <w:kern w:val="0"/>
                <w:sz w:val="24"/>
                <w:szCs w:val="20"/>
              </w:rPr>
              <w:t>粉皮</w:t>
            </w:r>
          </w:p>
        </w:tc>
        <w:tc>
          <w:tcPr>
            <w:tcW w:w="1143" w:type="pct"/>
            <w:tcBorders>
              <w:top w:val="nil"/>
              <w:left w:val="nil"/>
              <w:bottom w:val="single" w:color="auto" w:sz="4" w:space="0"/>
              <w:right w:val="single" w:color="auto" w:sz="4" w:space="0"/>
            </w:tcBorders>
            <w:vAlign w:val="center"/>
          </w:tcPr>
          <w:p w14:paraId="75168437">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68BDBA80">
            <w:pPr>
              <w:widowControl/>
              <w:jc w:val="center"/>
              <w:rPr>
                <w:rFonts w:ascii="宋体"/>
                <w:kern w:val="0"/>
                <w:sz w:val="24"/>
                <w:szCs w:val="20"/>
              </w:rPr>
            </w:pPr>
            <w:r>
              <w:rPr>
                <w:rFonts w:hint="eastAsia" w:ascii="宋体"/>
                <w:kern w:val="0"/>
                <w:sz w:val="24"/>
                <w:szCs w:val="20"/>
              </w:rPr>
              <w:t>20</w:t>
            </w:r>
          </w:p>
        </w:tc>
      </w:tr>
      <w:tr w14:paraId="476BAA90">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0024AD36">
            <w:pPr>
              <w:widowControl/>
              <w:jc w:val="center"/>
              <w:rPr>
                <w:rFonts w:ascii="宋体"/>
                <w:kern w:val="0"/>
                <w:sz w:val="24"/>
                <w:szCs w:val="20"/>
              </w:rPr>
            </w:pPr>
            <w:r>
              <w:rPr>
                <w:rFonts w:hint="eastAsia" w:ascii="宋体"/>
                <w:kern w:val="0"/>
                <w:sz w:val="24"/>
                <w:szCs w:val="20"/>
              </w:rPr>
              <w:t>66</w:t>
            </w:r>
          </w:p>
        </w:tc>
        <w:tc>
          <w:tcPr>
            <w:tcW w:w="2195" w:type="pct"/>
            <w:tcBorders>
              <w:top w:val="single" w:color="auto" w:sz="4" w:space="0"/>
              <w:left w:val="nil"/>
              <w:bottom w:val="single" w:color="auto" w:sz="4" w:space="0"/>
              <w:right w:val="single" w:color="auto" w:sz="4" w:space="0"/>
            </w:tcBorders>
            <w:vAlign w:val="center"/>
          </w:tcPr>
          <w:p w14:paraId="3AE2ED4D">
            <w:pPr>
              <w:widowControl/>
              <w:jc w:val="center"/>
              <w:rPr>
                <w:rFonts w:ascii="宋体"/>
                <w:kern w:val="0"/>
                <w:sz w:val="24"/>
                <w:szCs w:val="20"/>
              </w:rPr>
            </w:pPr>
            <w:r>
              <w:rPr>
                <w:rFonts w:hint="eastAsia" w:ascii="宋体"/>
                <w:kern w:val="0"/>
                <w:sz w:val="24"/>
                <w:szCs w:val="20"/>
              </w:rPr>
              <w:t>扁尖300g</w:t>
            </w:r>
          </w:p>
        </w:tc>
        <w:tc>
          <w:tcPr>
            <w:tcW w:w="1143" w:type="pct"/>
            <w:tcBorders>
              <w:top w:val="nil"/>
              <w:left w:val="nil"/>
              <w:bottom w:val="single" w:color="auto" w:sz="4" w:space="0"/>
              <w:right w:val="single" w:color="auto" w:sz="4" w:space="0"/>
            </w:tcBorders>
            <w:vAlign w:val="center"/>
          </w:tcPr>
          <w:p w14:paraId="75740DBF">
            <w:pPr>
              <w:widowControl/>
              <w:jc w:val="center"/>
              <w:rPr>
                <w:rFonts w:ascii="宋体"/>
                <w:kern w:val="0"/>
                <w:sz w:val="24"/>
                <w:szCs w:val="20"/>
              </w:rPr>
            </w:pPr>
            <w:r>
              <w:rPr>
                <w:rFonts w:hint="eastAsia" w:ascii="宋体"/>
                <w:kern w:val="0"/>
                <w:sz w:val="24"/>
                <w:szCs w:val="20"/>
              </w:rPr>
              <w:t>包</w:t>
            </w:r>
          </w:p>
        </w:tc>
        <w:tc>
          <w:tcPr>
            <w:tcW w:w="1033" w:type="pct"/>
            <w:tcBorders>
              <w:top w:val="nil"/>
              <w:left w:val="nil"/>
              <w:bottom w:val="single" w:color="auto" w:sz="4" w:space="0"/>
              <w:right w:val="single" w:color="auto" w:sz="4" w:space="0"/>
            </w:tcBorders>
            <w:vAlign w:val="center"/>
          </w:tcPr>
          <w:p w14:paraId="0F5799B9">
            <w:pPr>
              <w:widowControl/>
              <w:jc w:val="center"/>
              <w:rPr>
                <w:rFonts w:ascii="宋体"/>
                <w:kern w:val="0"/>
                <w:sz w:val="24"/>
                <w:szCs w:val="20"/>
              </w:rPr>
            </w:pPr>
            <w:r>
              <w:rPr>
                <w:rFonts w:hint="eastAsia" w:ascii="宋体"/>
                <w:kern w:val="0"/>
                <w:sz w:val="24"/>
                <w:szCs w:val="20"/>
              </w:rPr>
              <w:t>12</w:t>
            </w:r>
          </w:p>
        </w:tc>
      </w:tr>
      <w:tr w14:paraId="50475C30">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5395DC85">
            <w:pPr>
              <w:widowControl/>
              <w:jc w:val="center"/>
              <w:rPr>
                <w:rFonts w:ascii="宋体"/>
                <w:kern w:val="0"/>
                <w:sz w:val="24"/>
                <w:szCs w:val="20"/>
              </w:rPr>
            </w:pPr>
            <w:r>
              <w:rPr>
                <w:rFonts w:hint="eastAsia" w:ascii="宋体"/>
                <w:kern w:val="0"/>
                <w:sz w:val="24"/>
                <w:szCs w:val="20"/>
              </w:rPr>
              <w:t>67</w:t>
            </w:r>
          </w:p>
        </w:tc>
        <w:tc>
          <w:tcPr>
            <w:tcW w:w="2195" w:type="pct"/>
            <w:tcBorders>
              <w:top w:val="single" w:color="auto" w:sz="4" w:space="0"/>
              <w:left w:val="nil"/>
              <w:bottom w:val="single" w:color="auto" w:sz="4" w:space="0"/>
              <w:right w:val="single" w:color="auto" w:sz="4" w:space="0"/>
            </w:tcBorders>
            <w:vAlign w:val="center"/>
          </w:tcPr>
          <w:p w14:paraId="7360B238">
            <w:pPr>
              <w:widowControl/>
              <w:jc w:val="center"/>
              <w:rPr>
                <w:rFonts w:ascii="宋体"/>
                <w:kern w:val="0"/>
                <w:sz w:val="24"/>
                <w:szCs w:val="20"/>
              </w:rPr>
            </w:pPr>
            <w:r>
              <w:rPr>
                <w:rFonts w:hint="eastAsia" w:ascii="宋体"/>
                <w:kern w:val="0"/>
                <w:sz w:val="24"/>
                <w:szCs w:val="20"/>
              </w:rPr>
              <w:t>蒜苗</w:t>
            </w:r>
          </w:p>
        </w:tc>
        <w:tc>
          <w:tcPr>
            <w:tcW w:w="1143" w:type="pct"/>
            <w:tcBorders>
              <w:top w:val="nil"/>
              <w:left w:val="nil"/>
              <w:bottom w:val="single" w:color="auto" w:sz="4" w:space="0"/>
              <w:right w:val="single" w:color="auto" w:sz="4" w:space="0"/>
            </w:tcBorders>
            <w:vAlign w:val="center"/>
          </w:tcPr>
          <w:p w14:paraId="23DB843B">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20DDD1BB">
            <w:pPr>
              <w:widowControl/>
              <w:jc w:val="center"/>
              <w:rPr>
                <w:rFonts w:ascii="宋体"/>
                <w:kern w:val="0"/>
                <w:sz w:val="24"/>
                <w:szCs w:val="20"/>
              </w:rPr>
            </w:pPr>
            <w:r>
              <w:rPr>
                <w:rFonts w:hint="eastAsia" w:ascii="宋体"/>
                <w:kern w:val="0"/>
                <w:sz w:val="24"/>
                <w:szCs w:val="20"/>
              </w:rPr>
              <w:t>22</w:t>
            </w:r>
          </w:p>
        </w:tc>
      </w:tr>
      <w:tr w14:paraId="1A462D1E">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EE6B19F">
            <w:pPr>
              <w:widowControl/>
              <w:jc w:val="center"/>
              <w:rPr>
                <w:rFonts w:ascii="宋体"/>
                <w:kern w:val="0"/>
                <w:sz w:val="24"/>
                <w:szCs w:val="20"/>
              </w:rPr>
            </w:pPr>
            <w:r>
              <w:rPr>
                <w:rFonts w:hint="eastAsia" w:ascii="宋体"/>
                <w:kern w:val="0"/>
                <w:sz w:val="24"/>
                <w:szCs w:val="20"/>
              </w:rPr>
              <w:t>68</w:t>
            </w:r>
          </w:p>
        </w:tc>
        <w:tc>
          <w:tcPr>
            <w:tcW w:w="2195" w:type="pct"/>
            <w:tcBorders>
              <w:top w:val="single" w:color="auto" w:sz="4" w:space="0"/>
              <w:left w:val="nil"/>
              <w:bottom w:val="single" w:color="auto" w:sz="4" w:space="0"/>
              <w:right w:val="single" w:color="auto" w:sz="4" w:space="0"/>
            </w:tcBorders>
            <w:vAlign w:val="center"/>
          </w:tcPr>
          <w:p w14:paraId="4270D220">
            <w:pPr>
              <w:widowControl/>
              <w:jc w:val="center"/>
              <w:rPr>
                <w:rFonts w:ascii="宋体"/>
                <w:kern w:val="0"/>
                <w:sz w:val="24"/>
                <w:szCs w:val="20"/>
              </w:rPr>
            </w:pPr>
            <w:r>
              <w:rPr>
                <w:rFonts w:hint="eastAsia" w:ascii="宋体"/>
                <w:kern w:val="0"/>
                <w:sz w:val="24"/>
                <w:szCs w:val="20"/>
              </w:rPr>
              <w:t>刀豆</w:t>
            </w:r>
          </w:p>
        </w:tc>
        <w:tc>
          <w:tcPr>
            <w:tcW w:w="1143" w:type="pct"/>
            <w:tcBorders>
              <w:top w:val="nil"/>
              <w:left w:val="nil"/>
              <w:bottom w:val="single" w:color="auto" w:sz="4" w:space="0"/>
              <w:right w:val="single" w:color="auto" w:sz="4" w:space="0"/>
            </w:tcBorders>
            <w:vAlign w:val="center"/>
          </w:tcPr>
          <w:p w14:paraId="6B2D600A">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781AA455">
            <w:pPr>
              <w:widowControl/>
              <w:jc w:val="center"/>
              <w:rPr>
                <w:rFonts w:ascii="宋体"/>
                <w:kern w:val="0"/>
                <w:sz w:val="24"/>
                <w:szCs w:val="20"/>
              </w:rPr>
            </w:pPr>
            <w:r>
              <w:rPr>
                <w:rFonts w:hint="eastAsia" w:ascii="宋体"/>
                <w:kern w:val="0"/>
                <w:sz w:val="24"/>
                <w:szCs w:val="20"/>
              </w:rPr>
              <w:t>28</w:t>
            </w:r>
          </w:p>
        </w:tc>
      </w:tr>
      <w:tr w14:paraId="0DA8CAF6">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6D97569C">
            <w:pPr>
              <w:widowControl/>
              <w:jc w:val="center"/>
              <w:rPr>
                <w:rFonts w:ascii="宋体"/>
                <w:kern w:val="0"/>
                <w:sz w:val="24"/>
                <w:szCs w:val="20"/>
              </w:rPr>
            </w:pPr>
            <w:r>
              <w:rPr>
                <w:rFonts w:hint="eastAsia" w:ascii="宋体"/>
                <w:kern w:val="0"/>
                <w:sz w:val="24"/>
                <w:szCs w:val="20"/>
              </w:rPr>
              <w:t>69</w:t>
            </w:r>
          </w:p>
        </w:tc>
        <w:tc>
          <w:tcPr>
            <w:tcW w:w="2195" w:type="pct"/>
            <w:tcBorders>
              <w:top w:val="single" w:color="auto" w:sz="4" w:space="0"/>
              <w:left w:val="nil"/>
              <w:bottom w:val="single" w:color="auto" w:sz="4" w:space="0"/>
              <w:right w:val="single" w:color="auto" w:sz="4" w:space="0"/>
            </w:tcBorders>
            <w:vAlign w:val="center"/>
          </w:tcPr>
          <w:p w14:paraId="210CFF83">
            <w:pPr>
              <w:widowControl/>
              <w:jc w:val="center"/>
              <w:rPr>
                <w:rFonts w:ascii="宋体"/>
                <w:kern w:val="0"/>
                <w:sz w:val="24"/>
                <w:szCs w:val="20"/>
              </w:rPr>
            </w:pPr>
            <w:r>
              <w:rPr>
                <w:rFonts w:hint="eastAsia" w:ascii="宋体"/>
                <w:kern w:val="0"/>
                <w:sz w:val="24"/>
                <w:szCs w:val="20"/>
              </w:rPr>
              <w:t>平菇</w:t>
            </w:r>
          </w:p>
        </w:tc>
        <w:tc>
          <w:tcPr>
            <w:tcW w:w="1143" w:type="pct"/>
            <w:tcBorders>
              <w:top w:val="nil"/>
              <w:left w:val="nil"/>
              <w:bottom w:val="single" w:color="auto" w:sz="4" w:space="0"/>
              <w:right w:val="single" w:color="auto" w:sz="4" w:space="0"/>
            </w:tcBorders>
            <w:vAlign w:val="center"/>
          </w:tcPr>
          <w:p w14:paraId="469A81C2">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40ADE218">
            <w:pPr>
              <w:widowControl/>
              <w:jc w:val="center"/>
              <w:rPr>
                <w:rFonts w:ascii="宋体"/>
                <w:kern w:val="0"/>
                <w:sz w:val="24"/>
                <w:szCs w:val="20"/>
              </w:rPr>
            </w:pPr>
            <w:r>
              <w:rPr>
                <w:rFonts w:hint="eastAsia" w:ascii="宋体"/>
                <w:kern w:val="0"/>
                <w:sz w:val="24"/>
                <w:szCs w:val="20"/>
              </w:rPr>
              <w:t>24</w:t>
            </w:r>
          </w:p>
        </w:tc>
      </w:tr>
      <w:tr w14:paraId="1EED0522">
        <w:tblPrEx>
          <w:tblCellMar>
            <w:top w:w="0" w:type="dxa"/>
            <w:left w:w="108" w:type="dxa"/>
            <w:bottom w:w="0" w:type="dxa"/>
            <w:right w:w="108" w:type="dxa"/>
          </w:tblCellMar>
        </w:tblPrEx>
        <w:trPr>
          <w:trHeight w:val="285" w:hRule="atLeast"/>
        </w:trPr>
        <w:tc>
          <w:tcPr>
            <w:tcW w:w="627" w:type="pct"/>
            <w:tcBorders>
              <w:top w:val="nil"/>
              <w:left w:val="single" w:color="auto" w:sz="4" w:space="0"/>
              <w:bottom w:val="single" w:color="auto" w:sz="4" w:space="0"/>
              <w:right w:val="single" w:color="auto" w:sz="4" w:space="0"/>
            </w:tcBorders>
            <w:vAlign w:val="center"/>
          </w:tcPr>
          <w:p w14:paraId="71E62639">
            <w:pPr>
              <w:widowControl/>
              <w:jc w:val="center"/>
              <w:rPr>
                <w:rFonts w:ascii="宋体"/>
                <w:kern w:val="0"/>
                <w:sz w:val="24"/>
                <w:szCs w:val="20"/>
              </w:rPr>
            </w:pPr>
            <w:r>
              <w:rPr>
                <w:rFonts w:hint="eastAsia" w:ascii="宋体"/>
                <w:kern w:val="0"/>
                <w:sz w:val="24"/>
                <w:szCs w:val="20"/>
              </w:rPr>
              <w:t>70</w:t>
            </w:r>
          </w:p>
        </w:tc>
        <w:tc>
          <w:tcPr>
            <w:tcW w:w="2195" w:type="pct"/>
            <w:tcBorders>
              <w:top w:val="single" w:color="auto" w:sz="4" w:space="0"/>
              <w:left w:val="nil"/>
              <w:bottom w:val="single" w:color="auto" w:sz="4" w:space="0"/>
              <w:right w:val="single" w:color="auto" w:sz="4" w:space="0"/>
            </w:tcBorders>
            <w:vAlign w:val="center"/>
          </w:tcPr>
          <w:p w14:paraId="784691C6">
            <w:pPr>
              <w:widowControl/>
              <w:jc w:val="center"/>
              <w:rPr>
                <w:rFonts w:ascii="宋体"/>
                <w:kern w:val="0"/>
                <w:sz w:val="24"/>
                <w:szCs w:val="20"/>
              </w:rPr>
            </w:pPr>
            <w:r>
              <w:rPr>
                <w:rFonts w:hint="eastAsia" w:ascii="宋体"/>
                <w:kern w:val="0"/>
                <w:sz w:val="24"/>
                <w:szCs w:val="20"/>
              </w:rPr>
              <w:t>细菜</w:t>
            </w:r>
          </w:p>
        </w:tc>
        <w:tc>
          <w:tcPr>
            <w:tcW w:w="1143" w:type="pct"/>
            <w:tcBorders>
              <w:top w:val="nil"/>
              <w:left w:val="nil"/>
              <w:bottom w:val="single" w:color="auto" w:sz="4" w:space="0"/>
              <w:right w:val="single" w:color="auto" w:sz="4" w:space="0"/>
            </w:tcBorders>
            <w:vAlign w:val="center"/>
          </w:tcPr>
          <w:p w14:paraId="76350499">
            <w:pPr>
              <w:widowControl/>
              <w:jc w:val="center"/>
              <w:rPr>
                <w:rFonts w:ascii="宋体"/>
                <w:kern w:val="0"/>
                <w:sz w:val="24"/>
                <w:szCs w:val="20"/>
              </w:rPr>
            </w:pPr>
            <w:r>
              <w:rPr>
                <w:rFonts w:hint="eastAsia" w:ascii="宋体"/>
                <w:kern w:val="0"/>
                <w:sz w:val="24"/>
                <w:szCs w:val="20"/>
              </w:rPr>
              <w:t>斤</w:t>
            </w:r>
          </w:p>
        </w:tc>
        <w:tc>
          <w:tcPr>
            <w:tcW w:w="1033" w:type="pct"/>
            <w:tcBorders>
              <w:top w:val="nil"/>
              <w:left w:val="nil"/>
              <w:bottom w:val="single" w:color="auto" w:sz="4" w:space="0"/>
              <w:right w:val="single" w:color="auto" w:sz="4" w:space="0"/>
            </w:tcBorders>
            <w:vAlign w:val="center"/>
          </w:tcPr>
          <w:p w14:paraId="0A6E4DFC">
            <w:pPr>
              <w:widowControl/>
              <w:jc w:val="center"/>
              <w:rPr>
                <w:rFonts w:ascii="宋体"/>
                <w:kern w:val="0"/>
                <w:sz w:val="24"/>
                <w:szCs w:val="20"/>
              </w:rPr>
            </w:pPr>
            <w:r>
              <w:rPr>
                <w:rFonts w:hint="eastAsia" w:ascii="宋体"/>
                <w:kern w:val="0"/>
                <w:sz w:val="24"/>
                <w:szCs w:val="20"/>
              </w:rPr>
              <w:t>32</w:t>
            </w:r>
          </w:p>
        </w:tc>
      </w:tr>
    </w:tbl>
    <w:p w14:paraId="78EAA051">
      <w:pPr>
        <w:keepNext w:val="0"/>
        <w:keepLines w:val="0"/>
        <w:pageBreakBefore w:val="0"/>
        <w:widowControl/>
        <w:kinsoku/>
        <w:wordWrap/>
        <w:overflowPunct/>
        <w:topLinePunct w:val="0"/>
        <w:autoSpaceDE/>
        <w:autoSpaceDN/>
        <w:bidi w:val="0"/>
        <w:snapToGrid/>
        <w:spacing w:beforeLines="0" w:afterLines="0" w:line="360" w:lineRule="auto"/>
        <w:jc w:val="left"/>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 xml:space="preserve"> </w:t>
      </w:r>
    </w:p>
    <w:p w14:paraId="731118D0">
      <w:pPr>
        <w:keepNext w:val="0"/>
        <w:keepLines w:val="0"/>
        <w:pageBreakBefore w:val="0"/>
        <w:widowControl/>
        <w:kinsoku/>
        <w:wordWrap/>
        <w:overflowPunct/>
        <w:topLinePunct w:val="0"/>
        <w:autoSpaceDE/>
        <w:autoSpaceDN/>
        <w:bidi w:val="0"/>
        <w:snapToGrid/>
        <w:spacing w:beforeLines="0" w:afterLines="0" w:line="360" w:lineRule="auto"/>
        <w:jc w:val="left"/>
        <w:outlineLvl w:val="9"/>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bidi="ar"/>
        </w:rPr>
        <w:t>②调味品</w:t>
      </w:r>
    </w:p>
    <w:tbl>
      <w:tblPr>
        <w:tblStyle w:val="35"/>
        <w:tblW w:w="4998" w:type="pct"/>
        <w:tblInd w:w="0" w:type="dxa"/>
        <w:tblLayout w:type="autofit"/>
        <w:tblCellMar>
          <w:top w:w="0" w:type="dxa"/>
          <w:left w:w="108" w:type="dxa"/>
          <w:bottom w:w="0" w:type="dxa"/>
          <w:right w:w="108" w:type="dxa"/>
        </w:tblCellMar>
      </w:tblPr>
      <w:tblGrid>
        <w:gridCol w:w="1186"/>
        <w:gridCol w:w="5022"/>
        <w:gridCol w:w="1291"/>
        <w:gridCol w:w="1953"/>
      </w:tblGrid>
      <w:tr w14:paraId="11DFEFC0">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3B005C67">
            <w:pPr>
              <w:widowControl/>
              <w:jc w:val="center"/>
              <w:rPr>
                <w:rFonts w:ascii="宋体"/>
                <w:kern w:val="0"/>
                <w:sz w:val="24"/>
                <w:szCs w:val="20"/>
              </w:rPr>
            </w:pPr>
            <w:r>
              <w:rPr>
                <w:rFonts w:hint="eastAsia" w:ascii="宋体"/>
                <w:kern w:val="0"/>
                <w:sz w:val="24"/>
                <w:szCs w:val="20"/>
              </w:rPr>
              <w:t>序号</w:t>
            </w:r>
          </w:p>
        </w:tc>
        <w:tc>
          <w:tcPr>
            <w:tcW w:w="2656" w:type="pct"/>
            <w:tcBorders>
              <w:top w:val="single" w:color="auto" w:sz="4" w:space="0"/>
              <w:left w:val="single" w:color="auto" w:sz="4" w:space="0"/>
              <w:bottom w:val="single" w:color="auto" w:sz="4" w:space="0"/>
              <w:right w:val="single" w:color="auto" w:sz="4" w:space="0"/>
            </w:tcBorders>
            <w:vAlign w:val="center"/>
          </w:tcPr>
          <w:p w14:paraId="69C8740E">
            <w:pPr>
              <w:widowControl/>
              <w:jc w:val="center"/>
              <w:rPr>
                <w:rFonts w:ascii="宋体"/>
                <w:kern w:val="0"/>
                <w:sz w:val="24"/>
                <w:szCs w:val="20"/>
              </w:rPr>
            </w:pPr>
            <w:r>
              <w:rPr>
                <w:rFonts w:hint="eastAsia" w:ascii="宋体"/>
                <w:kern w:val="0"/>
                <w:sz w:val="24"/>
                <w:szCs w:val="20"/>
              </w:rPr>
              <w:t>名称</w:t>
            </w:r>
          </w:p>
        </w:tc>
        <w:tc>
          <w:tcPr>
            <w:tcW w:w="683" w:type="pct"/>
            <w:tcBorders>
              <w:top w:val="single" w:color="auto" w:sz="4" w:space="0"/>
              <w:left w:val="single" w:color="auto" w:sz="4" w:space="0"/>
              <w:bottom w:val="single" w:color="auto" w:sz="4" w:space="0"/>
              <w:right w:val="single" w:color="auto" w:sz="4" w:space="0"/>
            </w:tcBorders>
            <w:vAlign w:val="center"/>
          </w:tcPr>
          <w:p w14:paraId="391A8296">
            <w:pPr>
              <w:widowControl/>
              <w:jc w:val="center"/>
              <w:rPr>
                <w:rFonts w:ascii="宋体"/>
                <w:kern w:val="0"/>
                <w:sz w:val="24"/>
                <w:szCs w:val="20"/>
              </w:rPr>
            </w:pPr>
            <w:r>
              <w:rPr>
                <w:rFonts w:hint="eastAsia" w:ascii="宋体"/>
                <w:kern w:val="0"/>
                <w:sz w:val="24"/>
                <w:szCs w:val="20"/>
              </w:rPr>
              <w:t>计量单位</w:t>
            </w:r>
          </w:p>
        </w:tc>
        <w:tc>
          <w:tcPr>
            <w:tcW w:w="1033" w:type="pct"/>
            <w:tcBorders>
              <w:top w:val="single" w:color="auto" w:sz="4" w:space="0"/>
              <w:left w:val="single" w:color="auto" w:sz="4" w:space="0"/>
              <w:bottom w:val="single" w:color="auto" w:sz="4" w:space="0"/>
              <w:right w:val="single" w:color="auto" w:sz="4" w:space="0"/>
            </w:tcBorders>
            <w:vAlign w:val="center"/>
          </w:tcPr>
          <w:p w14:paraId="09EA5130">
            <w:pPr>
              <w:widowControl/>
              <w:jc w:val="center"/>
              <w:rPr>
                <w:rFonts w:ascii="宋体"/>
                <w:kern w:val="0"/>
                <w:sz w:val="24"/>
                <w:szCs w:val="20"/>
              </w:rPr>
            </w:pPr>
            <w:r>
              <w:rPr>
                <w:rFonts w:hint="eastAsia" w:ascii="宋体"/>
                <w:kern w:val="0"/>
                <w:sz w:val="24"/>
                <w:szCs w:val="20"/>
              </w:rPr>
              <w:t>数量</w:t>
            </w:r>
          </w:p>
        </w:tc>
      </w:tr>
      <w:tr w14:paraId="2C040157">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4C20018A">
            <w:pPr>
              <w:widowControl/>
              <w:jc w:val="center"/>
              <w:rPr>
                <w:rFonts w:ascii="宋体"/>
                <w:kern w:val="0"/>
                <w:sz w:val="24"/>
                <w:szCs w:val="20"/>
              </w:rPr>
            </w:pPr>
            <w:r>
              <w:rPr>
                <w:rFonts w:hint="eastAsia" w:ascii="宋体"/>
                <w:kern w:val="0"/>
                <w:sz w:val="24"/>
                <w:szCs w:val="20"/>
              </w:rPr>
              <w:t>1</w:t>
            </w:r>
          </w:p>
        </w:tc>
        <w:tc>
          <w:tcPr>
            <w:tcW w:w="2656" w:type="pct"/>
            <w:tcBorders>
              <w:top w:val="single" w:color="auto" w:sz="4" w:space="0"/>
              <w:left w:val="single" w:color="auto" w:sz="4" w:space="0"/>
              <w:bottom w:val="single" w:color="auto" w:sz="4" w:space="0"/>
              <w:right w:val="single" w:color="auto" w:sz="4" w:space="0"/>
            </w:tcBorders>
            <w:vAlign w:val="center"/>
          </w:tcPr>
          <w:p w14:paraId="582F433A">
            <w:pPr>
              <w:widowControl/>
              <w:jc w:val="center"/>
              <w:rPr>
                <w:rFonts w:ascii="宋体"/>
                <w:kern w:val="0"/>
                <w:sz w:val="24"/>
                <w:szCs w:val="20"/>
              </w:rPr>
            </w:pPr>
            <w:r>
              <w:rPr>
                <w:rFonts w:hint="eastAsia" w:ascii="宋体"/>
                <w:kern w:val="0"/>
                <w:sz w:val="24"/>
                <w:szCs w:val="20"/>
              </w:rPr>
              <w:t>白玫白糖</w:t>
            </w:r>
          </w:p>
        </w:tc>
        <w:tc>
          <w:tcPr>
            <w:tcW w:w="683" w:type="pct"/>
            <w:tcBorders>
              <w:top w:val="single" w:color="auto" w:sz="4" w:space="0"/>
              <w:left w:val="single" w:color="auto" w:sz="4" w:space="0"/>
              <w:bottom w:val="single" w:color="auto" w:sz="4" w:space="0"/>
              <w:right w:val="single" w:color="auto" w:sz="4" w:space="0"/>
            </w:tcBorders>
            <w:vAlign w:val="center"/>
          </w:tcPr>
          <w:p w14:paraId="6A035ED9">
            <w:pPr>
              <w:widowControl/>
              <w:jc w:val="center"/>
              <w:rPr>
                <w:rFonts w:ascii="宋体"/>
                <w:kern w:val="0"/>
                <w:sz w:val="24"/>
                <w:szCs w:val="20"/>
              </w:rPr>
            </w:pPr>
            <w:r>
              <w:rPr>
                <w:rFonts w:hint="eastAsia" w:ascii="宋体"/>
                <w:kern w:val="0"/>
                <w:sz w:val="24"/>
                <w:szCs w:val="20"/>
              </w:rPr>
              <w:t>斤</w:t>
            </w:r>
          </w:p>
        </w:tc>
        <w:tc>
          <w:tcPr>
            <w:tcW w:w="1033" w:type="pct"/>
            <w:tcBorders>
              <w:top w:val="single" w:color="auto" w:sz="4" w:space="0"/>
              <w:left w:val="single" w:color="auto" w:sz="4" w:space="0"/>
              <w:bottom w:val="single" w:color="auto" w:sz="4" w:space="0"/>
              <w:right w:val="single" w:color="auto" w:sz="4" w:space="0"/>
            </w:tcBorders>
            <w:vAlign w:val="center"/>
          </w:tcPr>
          <w:p w14:paraId="1EF76E25">
            <w:pPr>
              <w:widowControl/>
              <w:jc w:val="center"/>
              <w:rPr>
                <w:rFonts w:ascii="宋体"/>
                <w:kern w:val="0"/>
                <w:sz w:val="24"/>
                <w:szCs w:val="20"/>
              </w:rPr>
            </w:pPr>
            <w:r>
              <w:rPr>
                <w:rFonts w:hint="eastAsia" w:ascii="宋体"/>
                <w:kern w:val="0"/>
                <w:sz w:val="24"/>
                <w:szCs w:val="20"/>
              </w:rPr>
              <w:t>44</w:t>
            </w:r>
          </w:p>
        </w:tc>
      </w:tr>
      <w:tr w14:paraId="40F53963">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67996217">
            <w:pPr>
              <w:widowControl/>
              <w:jc w:val="center"/>
              <w:rPr>
                <w:rFonts w:ascii="宋体"/>
                <w:kern w:val="0"/>
                <w:sz w:val="24"/>
                <w:szCs w:val="20"/>
              </w:rPr>
            </w:pPr>
            <w:r>
              <w:rPr>
                <w:rFonts w:hint="eastAsia" w:ascii="宋体"/>
                <w:kern w:val="0"/>
                <w:sz w:val="24"/>
                <w:szCs w:val="20"/>
              </w:rPr>
              <w:t>2</w:t>
            </w:r>
          </w:p>
        </w:tc>
        <w:tc>
          <w:tcPr>
            <w:tcW w:w="2656" w:type="pct"/>
            <w:tcBorders>
              <w:top w:val="single" w:color="auto" w:sz="4" w:space="0"/>
              <w:left w:val="single" w:color="auto" w:sz="4" w:space="0"/>
              <w:bottom w:val="single" w:color="auto" w:sz="4" w:space="0"/>
              <w:right w:val="single" w:color="auto" w:sz="4" w:space="0"/>
            </w:tcBorders>
            <w:vAlign w:val="center"/>
          </w:tcPr>
          <w:p w14:paraId="3828CEB3">
            <w:pPr>
              <w:widowControl/>
              <w:jc w:val="center"/>
              <w:rPr>
                <w:rFonts w:ascii="宋体"/>
                <w:kern w:val="0"/>
                <w:sz w:val="24"/>
                <w:szCs w:val="20"/>
              </w:rPr>
            </w:pPr>
            <w:r>
              <w:rPr>
                <w:rFonts w:hint="eastAsia" w:ascii="宋体"/>
                <w:kern w:val="0"/>
                <w:sz w:val="24"/>
                <w:szCs w:val="20"/>
              </w:rPr>
              <w:t>金龙鱼非转基因葵花籽油5升</w:t>
            </w:r>
          </w:p>
        </w:tc>
        <w:tc>
          <w:tcPr>
            <w:tcW w:w="683" w:type="pct"/>
            <w:tcBorders>
              <w:top w:val="single" w:color="auto" w:sz="4" w:space="0"/>
              <w:left w:val="single" w:color="auto" w:sz="4" w:space="0"/>
              <w:bottom w:val="single" w:color="auto" w:sz="4" w:space="0"/>
              <w:right w:val="single" w:color="auto" w:sz="4" w:space="0"/>
            </w:tcBorders>
            <w:vAlign w:val="center"/>
          </w:tcPr>
          <w:p w14:paraId="57B5579A">
            <w:pPr>
              <w:widowControl/>
              <w:jc w:val="center"/>
              <w:rPr>
                <w:rFonts w:ascii="宋体"/>
                <w:kern w:val="0"/>
                <w:sz w:val="24"/>
                <w:szCs w:val="20"/>
              </w:rPr>
            </w:pPr>
            <w:r>
              <w:rPr>
                <w:rFonts w:hint="eastAsia" w:ascii="宋体"/>
                <w:kern w:val="0"/>
                <w:sz w:val="24"/>
                <w:szCs w:val="20"/>
              </w:rPr>
              <w:t>桶</w:t>
            </w:r>
          </w:p>
        </w:tc>
        <w:tc>
          <w:tcPr>
            <w:tcW w:w="1033" w:type="pct"/>
            <w:tcBorders>
              <w:top w:val="single" w:color="auto" w:sz="4" w:space="0"/>
              <w:left w:val="single" w:color="auto" w:sz="4" w:space="0"/>
              <w:bottom w:val="single" w:color="auto" w:sz="4" w:space="0"/>
              <w:right w:val="single" w:color="auto" w:sz="4" w:space="0"/>
            </w:tcBorders>
            <w:vAlign w:val="center"/>
          </w:tcPr>
          <w:p w14:paraId="64EEA2FE">
            <w:pPr>
              <w:widowControl/>
              <w:jc w:val="center"/>
              <w:rPr>
                <w:rFonts w:ascii="宋体"/>
                <w:kern w:val="0"/>
                <w:sz w:val="24"/>
                <w:szCs w:val="20"/>
              </w:rPr>
            </w:pPr>
            <w:r>
              <w:rPr>
                <w:rFonts w:hint="eastAsia" w:ascii="宋体"/>
                <w:kern w:val="0"/>
                <w:sz w:val="24"/>
                <w:szCs w:val="20"/>
              </w:rPr>
              <w:t>44</w:t>
            </w:r>
          </w:p>
        </w:tc>
      </w:tr>
      <w:tr w14:paraId="55C81775">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45965F63">
            <w:pPr>
              <w:widowControl/>
              <w:jc w:val="center"/>
              <w:rPr>
                <w:rFonts w:ascii="宋体"/>
                <w:kern w:val="0"/>
                <w:sz w:val="24"/>
                <w:szCs w:val="20"/>
              </w:rPr>
            </w:pPr>
            <w:r>
              <w:rPr>
                <w:rFonts w:hint="eastAsia" w:ascii="宋体"/>
                <w:kern w:val="0"/>
                <w:sz w:val="24"/>
                <w:szCs w:val="20"/>
              </w:rPr>
              <w:t>3</w:t>
            </w:r>
          </w:p>
        </w:tc>
        <w:tc>
          <w:tcPr>
            <w:tcW w:w="2656" w:type="pct"/>
            <w:tcBorders>
              <w:top w:val="single" w:color="auto" w:sz="4" w:space="0"/>
              <w:left w:val="single" w:color="auto" w:sz="4" w:space="0"/>
              <w:bottom w:val="single" w:color="auto" w:sz="4" w:space="0"/>
              <w:right w:val="single" w:color="auto" w:sz="4" w:space="0"/>
            </w:tcBorders>
            <w:vAlign w:val="center"/>
          </w:tcPr>
          <w:p w14:paraId="1A55FD7A">
            <w:pPr>
              <w:widowControl/>
              <w:jc w:val="center"/>
              <w:rPr>
                <w:rFonts w:ascii="宋体"/>
                <w:kern w:val="0"/>
                <w:sz w:val="24"/>
                <w:szCs w:val="20"/>
              </w:rPr>
            </w:pPr>
            <w:r>
              <w:rPr>
                <w:rFonts w:hint="eastAsia" w:ascii="宋体"/>
                <w:kern w:val="0"/>
                <w:sz w:val="24"/>
                <w:szCs w:val="20"/>
              </w:rPr>
              <w:t>海天老抽酱油1.9L</w:t>
            </w:r>
          </w:p>
        </w:tc>
        <w:tc>
          <w:tcPr>
            <w:tcW w:w="683" w:type="pct"/>
            <w:tcBorders>
              <w:top w:val="single" w:color="auto" w:sz="4" w:space="0"/>
              <w:left w:val="single" w:color="auto" w:sz="4" w:space="0"/>
              <w:bottom w:val="single" w:color="auto" w:sz="4" w:space="0"/>
              <w:right w:val="single" w:color="auto" w:sz="4" w:space="0"/>
            </w:tcBorders>
            <w:vAlign w:val="center"/>
          </w:tcPr>
          <w:p w14:paraId="2FAF84A4">
            <w:pPr>
              <w:widowControl/>
              <w:jc w:val="center"/>
              <w:rPr>
                <w:rFonts w:ascii="宋体"/>
                <w:kern w:val="0"/>
                <w:sz w:val="24"/>
                <w:szCs w:val="20"/>
              </w:rPr>
            </w:pPr>
            <w:r>
              <w:rPr>
                <w:rFonts w:hint="eastAsia" w:ascii="宋体"/>
                <w:kern w:val="0"/>
                <w:sz w:val="24"/>
                <w:szCs w:val="20"/>
              </w:rPr>
              <w:t>桶</w:t>
            </w:r>
          </w:p>
        </w:tc>
        <w:tc>
          <w:tcPr>
            <w:tcW w:w="1033" w:type="pct"/>
            <w:tcBorders>
              <w:top w:val="single" w:color="auto" w:sz="4" w:space="0"/>
              <w:left w:val="single" w:color="auto" w:sz="4" w:space="0"/>
              <w:bottom w:val="single" w:color="auto" w:sz="4" w:space="0"/>
              <w:right w:val="single" w:color="auto" w:sz="4" w:space="0"/>
            </w:tcBorders>
            <w:vAlign w:val="center"/>
          </w:tcPr>
          <w:p w14:paraId="0D97149C">
            <w:pPr>
              <w:widowControl/>
              <w:jc w:val="center"/>
              <w:rPr>
                <w:rFonts w:ascii="宋体"/>
                <w:kern w:val="0"/>
                <w:sz w:val="24"/>
                <w:szCs w:val="20"/>
              </w:rPr>
            </w:pPr>
            <w:r>
              <w:rPr>
                <w:rFonts w:hint="eastAsia" w:ascii="宋体"/>
                <w:kern w:val="0"/>
                <w:sz w:val="24"/>
                <w:szCs w:val="20"/>
              </w:rPr>
              <w:t>16</w:t>
            </w:r>
          </w:p>
        </w:tc>
      </w:tr>
      <w:tr w14:paraId="1793A849">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1FD5D606">
            <w:pPr>
              <w:widowControl/>
              <w:jc w:val="center"/>
              <w:rPr>
                <w:rFonts w:ascii="宋体"/>
                <w:kern w:val="0"/>
                <w:sz w:val="24"/>
                <w:szCs w:val="20"/>
              </w:rPr>
            </w:pPr>
            <w:r>
              <w:rPr>
                <w:rFonts w:hint="eastAsia" w:ascii="宋体"/>
                <w:kern w:val="0"/>
                <w:sz w:val="24"/>
                <w:szCs w:val="20"/>
              </w:rPr>
              <w:t>4</w:t>
            </w:r>
          </w:p>
        </w:tc>
        <w:tc>
          <w:tcPr>
            <w:tcW w:w="2656" w:type="pct"/>
            <w:tcBorders>
              <w:top w:val="single" w:color="auto" w:sz="4" w:space="0"/>
              <w:left w:val="single" w:color="auto" w:sz="4" w:space="0"/>
              <w:bottom w:val="single" w:color="auto" w:sz="4" w:space="0"/>
              <w:right w:val="single" w:color="auto" w:sz="4" w:space="0"/>
            </w:tcBorders>
            <w:vAlign w:val="center"/>
          </w:tcPr>
          <w:p w14:paraId="024AB99A">
            <w:pPr>
              <w:widowControl/>
              <w:jc w:val="center"/>
              <w:rPr>
                <w:rFonts w:ascii="宋体"/>
                <w:kern w:val="0"/>
                <w:sz w:val="24"/>
                <w:szCs w:val="20"/>
              </w:rPr>
            </w:pPr>
            <w:r>
              <w:rPr>
                <w:rFonts w:hint="eastAsia" w:ascii="宋体"/>
                <w:kern w:val="0"/>
                <w:sz w:val="24"/>
                <w:szCs w:val="20"/>
              </w:rPr>
              <w:t>李锦记芝麻油410ML</w:t>
            </w:r>
          </w:p>
        </w:tc>
        <w:tc>
          <w:tcPr>
            <w:tcW w:w="683" w:type="pct"/>
            <w:tcBorders>
              <w:top w:val="single" w:color="auto" w:sz="4" w:space="0"/>
              <w:left w:val="single" w:color="auto" w:sz="4" w:space="0"/>
              <w:bottom w:val="single" w:color="auto" w:sz="4" w:space="0"/>
              <w:right w:val="single" w:color="auto" w:sz="4" w:space="0"/>
            </w:tcBorders>
            <w:vAlign w:val="center"/>
          </w:tcPr>
          <w:p w14:paraId="1A612A25">
            <w:pPr>
              <w:widowControl/>
              <w:jc w:val="center"/>
              <w:rPr>
                <w:rFonts w:ascii="宋体"/>
                <w:kern w:val="0"/>
                <w:sz w:val="24"/>
                <w:szCs w:val="20"/>
              </w:rPr>
            </w:pPr>
            <w:r>
              <w:rPr>
                <w:rFonts w:hint="eastAsia" w:ascii="宋体"/>
                <w:kern w:val="0"/>
                <w:sz w:val="24"/>
                <w:szCs w:val="20"/>
              </w:rPr>
              <w:t>瓶</w:t>
            </w:r>
          </w:p>
        </w:tc>
        <w:tc>
          <w:tcPr>
            <w:tcW w:w="1033" w:type="pct"/>
            <w:tcBorders>
              <w:top w:val="single" w:color="auto" w:sz="4" w:space="0"/>
              <w:left w:val="single" w:color="auto" w:sz="4" w:space="0"/>
              <w:bottom w:val="single" w:color="auto" w:sz="4" w:space="0"/>
              <w:right w:val="single" w:color="auto" w:sz="4" w:space="0"/>
            </w:tcBorders>
            <w:vAlign w:val="center"/>
          </w:tcPr>
          <w:p w14:paraId="4952A9AA">
            <w:pPr>
              <w:widowControl/>
              <w:jc w:val="center"/>
              <w:rPr>
                <w:rFonts w:ascii="宋体"/>
                <w:kern w:val="0"/>
                <w:sz w:val="24"/>
                <w:szCs w:val="20"/>
              </w:rPr>
            </w:pPr>
            <w:r>
              <w:rPr>
                <w:rFonts w:hint="eastAsia" w:ascii="宋体"/>
                <w:kern w:val="0"/>
                <w:sz w:val="24"/>
                <w:szCs w:val="20"/>
              </w:rPr>
              <w:t>6</w:t>
            </w:r>
          </w:p>
        </w:tc>
      </w:tr>
      <w:tr w14:paraId="67CADB52">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25DB80D0">
            <w:pPr>
              <w:widowControl/>
              <w:jc w:val="center"/>
              <w:rPr>
                <w:rFonts w:ascii="宋体"/>
                <w:kern w:val="0"/>
                <w:sz w:val="24"/>
                <w:szCs w:val="20"/>
              </w:rPr>
            </w:pPr>
            <w:r>
              <w:rPr>
                <w:rFonts w:hint="eastAsia" w:ascii="宋体"/>
                <w:kern w:val="0"/>
                <w:sz w:val="24"/>
                <w:szCs w:val="20"/>
              </w:rPr>
              <w:t>5</w:t>
            </w:r>
          </w:p>
        </w:tc>
        <w:tc>
          <w:tcPr>
            <w:tcW w:w="2656" w:type="pct"/>
            <w:tcBorders>
              <w:top w:val="single" w:color="auto" w:sz="4" w:space="0"/>
              <w:left w:val="single" w:color="auto" w:sz="4" w:space="0"/>
              <w:bottom w:val="single" w:color="auto" w:sz="4" w:space="0"/>
              <w:right w:val="single" w:color="auto" w:sz="4" w:space="0"/>
            </w:tcBorders>
            <w:vAlign w:val="center"/>
          </w:tcPr>
          <w:p w14:paraId="3B255D87">
            <w:pPr>
              <w:widowControl/>
              <w:jc w:val="center"/>
              <w:rPr>
                <w:rFonts w:ascii="宋体"/>
                <w:kern w:val="0"/>
                <w:sz w:val="24"/>
                <w:szCs w:val="20"/>
              </w:rPr>
            </w:pPr>
            <w:r>
              <w:rPr>
                <w:rFonts w:hint="eastAsia" w:ascii="宋体"/>
                <w:kern w:val="0"/>
                <w:sz w:val="24"/>
                <w:szCs w:val="20"/>
              </w:rPr>
              <w:t>白酒</w:t>
            </w:r>
          </w:p>
        </w:tc>
        <w:tc>
          <w:tcPr>
            <w:tcW w:w="683" w:type="pct"/>
            <w:tcBorders>
              <w:top w:val="single" w:color="auto" w:sz="4" w:space="0"/>
              <w:left w:val="single" w:color="auto" w:sz="4" w:space="0"/>
              <w:bottom w:val="single" w:color="auto" w:sz="4" w:space="0"/>
              <w:right w:val="single" w:color="auto" w:sz="4" w:space="0"/>
            </w:tcBorders>
            <w:vAlign w:val="center"/>
          </w:tcPr>
          <w:p w14:paraId="594D77E2">
            <w:pPr>
              <w:widowControl/>
              <w:jc w:val="center"/>
              <w:rPr>
                <w:rFonts w:ascii="宋体"/>
                <w:kern w:val="0"/>
                <w:sz w:val="24"/>
                <w:szCs w:val="20"/>
              </w:rPr>
            </w:pPr>
            <w:r>
              <w:rPr>
                <w:rFonts w:hint="eastAsia" w:ascii="宋体"/>
                <w:kern w:val="0"/>
                <w:sz w:val="24"/>
                <w:szCs w:val="20"/>
              </w:rPr>
              <w:t>斤</w:t>
            </w:r>
          </w:p>
        </w:tc>
        <w:tc>
          <w:tcPr>
            <w:tcW w:w="1033" w:type="pct"/>
            <w:tcBorders>
              <w:top w:val="single" w:color="auto" w:sz="4" w:space="0"/>
              <w:left w:val="single" w:color="auto" w:sz="4" w:space="0"/>
              <w:bottom w:val="single" w:color="auto" w:sz="4" w:space="0"/>
              <w:right w:val="single" w:color="auto" w:sz="4" w:space="0"/>
            </w:tcBorders>
            <w:vAlign w:val="center"/>
          </w:tcPr>
          <w:p w14:paraId="0C4E2586">
            <w:pPr>
              <w:widowControl/>
              <w:jc w:val="center"/>
              <w:rPr>
                <w:rFonts w:ascii="宋体"/>
                <w:kern w:val="0"/>
                <w:sz w:val="24"/>
                <w:szCs w:val="20"/>
              </w:rPr>
            </w:pPr>
            <w:r>
              <w:rPr>
                <w:rFonts w:hint="eastAsia" w:ascii="宋体"/>
                <w:kern w:val="0"/>
                <w:sz w:val="24"/>
                <w:szCs w:val="20"/>
              </w:rPr>
              <w:t>6</w:t>
            </w:r>
          </w:p>
        </w:tc>
      </w:tr>
      <w:tr w14:paraId="3B4F2613">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18103AC5">
            <w:pPr>
              <w:widowControl/>
              <w:jc w:val="center"/>
              <w:rPr>
                <w:rFonts w:ascii="宋体"/>
                <w:kern w:val="0"/>
                <w:sz w:val="24"/>
                <w:szCs w:val="20"/>
              </w:rPr>
            </w:pPr>
            <w:r>
              <w:rPr>
                <w:rFonts w:hint="eastAsia" w:ascii="宋体"/>
                <w:kern w:val="0"/>
                <w:sz w:val="24"/>
                <w:szCs w:val="20"/>
              </w:rPr>
              <w:t>6</w:t>
            </w:r>
          </w:p>
        </w:tc>
        <w:tc>
          <w:tcPr>
            <w:tcW w:w="2656" w:type="pct"/>
            <w:tcBorders>
              <w:top w:val="single" w:color="auto" w:sz="4" w:space="0"/>
              <w:left w:val="single" w:color="auto" w:sz="4" w:space="0"/>
              <w:bottom w:val="single" w:color="auto" w:sz="4" w:space="0"/>
              <w:right w:val="single" w:color="auto" w:sz="4" w:space="0"/>
            </w:tcBorders>
            <w:vAlign w:val="center"/>
          </w:tcPr>
          <w:p w14:paraId="714C18E0">
            <w:pPr>
              <w:widowControl/>
              <w:jc w:val="center"/>
              <w:rPr>
                <w:rFonts w:ascii="宋体"/>
                <w:kern w:val="0"/>
                <w:sz w:val="24"/>
                <w:szCs w:val="20"/>
              </w:rPr>
            </w:pPr>
            <w:r>
              <w:rPr>
                <w:rFonts w:hint="eastAsia" w:ascii="宋体"/>
                <w:kern w:val="0"/>
                <w:sz w:val="24"/>
                <w:szCs w:val="20"/>
              </w:rPr>
              <w:t>恒顺镇江白醋500ML</w:t>
            </w:r>
          </w:p>
        </w:tc>
        <w:tc>
          <w:tcPr>
            <w:tcW w:w="683" w:type="pct"/>
            <w:tcBorders>
              <w:top w:val="single" w:color="auto" w:sz="4" w:space="0"/>
              <w:left w:val="single" w:color="auto" w:sz="4" w:space="0"/>
              <w:bottom w:val="single" w:color="auto" w:sz="4" w:space="0"/>
              <w:right w:val="single" w:color="auto" w:sz="4" w:space="0"/>
            </w:tcBorders>
            <w:vAlign w:val="center"/>
          </w:tcPr>
          <w:p w14:paraId="74EE23DA">
            <w:pPr>
              <w:widowControl/>
              <w:jc w:val="center"/>
              <w:rPr>
                <w:rFonts w:ascii="宋体"/>
                <w:kern w:val="0"/>
                <w:sz w:val="24"/>
                <w:szCs w:val="20"/>
              </w:rPr>
            </w:pPr>
            <w:r>
              <w:rPr>
                <w:rFonts w:hint="eastAsia" w:ascii="宋体"/>
                <w:kern w:val="0"/>
                <w:sz w:val="24"/>
                <w:szCs w:val="20"/>
              </w:rPr>
              <w:t>瓶</w:t>
            </w:r>
          </w:p>
        </w:tc>
        <w:tc>
          <w:tcPr>
            <w:tcW w:w="1033" w:type="pct"/>
            <w:tcBorders>
              <w:top w:val="single" w:color="auto" w:sz="4" w:space="0"/>
              <w:left w:val="single" w:color="auto" w:sz="4" w:space="0"/>
              <w:bottom w:val="single" w:color="auto" w:sz="4" w:space="0"/>
              <w:right w:val="single" w:color="auto" w:sz="4" w:space="0"/>
            </w:tcBorders>
            <w:vAlign w:val="center"/>
          </w:tcPr>
          <w:p w14:paraId="51B1E88F">
            <w:pPr>
              <w:widowControl/>
              <w:jc w:val="center"/>
              <w:rPr>
                <w:rFonts w:ascii="宋体"/>
                <w:kern w:val="0"/>
                <w:sz w:val="24"/>
                <w:szCs w:val="20"/>
              </w:rPr>
            </w:pPr>
            <w:r>
              <w:rPr>
                <w:rFonts w:hint="eastAsia" w:ascii="宋体"/>
                <w:kern w:val="0"/>
                <w:sz w:val="24"/>
                <w:szCs w:val="20"/>
              </w:rPr>
              <w:t>13</w:t>
            </w:r>
          </w:p>
        </w:tc>
      </w:tr>
      <w:tr w14:paraId="08BEEE20">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57D72EC5">
            <w:pPr>
              <w:widowControl/>
              <w:jc w:val="center"/>
              <w:rPr>
                <w:rFonts w:ascii="宋体"/>
                <w:kern w:val="0"/>
                <w:sz w:val="24"/>
                <w:szCs w:val="20"/>
              </w:rPr>
            </w:pPr>
            <w:r>
              <w:rPr>
                <w:rFonts w:hint="eastAsia" w:ascii="宋体"/>
                <w:kern w:val="0"/>
                <w:sz w:val="24"/>
                <w:szCs w:val="20"/>
              </w:rPr>
              <w:t>7</w:t>
            </w:r>
          </w:p>
        </w:tc>
        <w:tc>
          <w:tcPr>
            <w:tcW w:w="2656" w:type="pct"/>
            <w:tcBorders>
              <w:top w:val="single" w:color="auto" w:sz="4" w:space="0"/>
              <w:left w:val="single" w:color="auto" w:sz="4" w:space="0"/>
              <w:bottom w:val="single" w:color="auto" w:sz="4" w:space="0"/>
              <w:right w:val="single" w:color="auto" w:sz="4" w:space="0"/>
            </w:tcBorders>
            <w:vAlign w:val="center"/>
          </w:tcPr>
          <w:p w14:paraId="35328912">
            <w:pPr>
              <w:widowControl/>
              <w:jc w:val="center"/>
              <w:rPr>
                <w:rFonts w:ascii="宋体"/>
                <w:kern w:val="0"/>
                <w:sz w:val="24"/>
                <w:szCs w:val="20"/>
              </w:rPr>
            </w:pPr>
            <w:r>
              <w:rPr>
                <w:rFonts w:hint="eastAsia" w:ascii="宋体"/>
                <w:kern w:val="0"/>
                <w:sz w:val="24"/>
                <w:szCs w:val="20"/>
              </w:rPr>
              <w:t>海天蚝油700G</w:t>
            </w:r>
          </w:p>
        </w:tc>
        <w:tc>
          <w:tcPr>
            <w:tcW w:w="683" w:type="pct"/>
            <w:tcBorders>
              <w:top w:val="single" w:color="auto" w:sz="4" w:space="0"/>
              <w:left w:val="single" w:color="auto" w:sz="4" w:space="0"/>
              <w:bottom w:val="single" w:color="auto" w:sz="4" w:space="0"/>
              <w:right w:val="single" w:color="auto" w:sz="4" w:space="0"/>
            </w:tcBorders>
            <w:vAlign w:val="center"/>
          </w:tcPr>
          <w:p w14:paraId="135F1E54">
            <w:pPr>
              <w:widowControl/>
              <w:jc w:val="center"/>
              <w:rPr>
                <w:rFonts w:ascii="宋体"/>
                <w:kern w:val="0"/>
                <w:sz w:val="24"/>
                <w:szCs w:val="20"/>
              </w:rPr>
            </w:pPr>
            <w:r>
              <w:rPr>
                <w:rFonts w:hint="eastAsia" w:ascii="宋体"/>
                <w:kern w:val="0"/>
                <w:sz w:val="24"/>
                <w:szCs w:val="20"/>
              </w:rPr>
              <w:t>瓶</w:t>
            </w:r>
          </w:p>
        </w:tc>
        <w:tc>
          <w:tcPr>
            <w:tcW w:w="1033" w:type="pct"/>
            <w:tcBorders>
              <w:top w:val="single" w:color="auto" w:sz="4" w:space="0"/>
              <w:left w:val="single" w:color="auto" w:sz="4" w:space="0"/>
              <w:bottom w:val="single" w:color="auto" w:sz="4" w:space="0"/>
              <w:right w:val="single" w:color="auto" w:sz="4" w:space="0"/>
            </w:tcBorders>
            <w:vAlign w:val="center"/>
          </w:tcPr>
          <w:p w14:paraId="3258202B">
            <w:pPr>
              <w:widowControl/>
              <w:jc w:val="center"/>
              <w:rPr>
                <w:rFonts w:ascii="宋体"/>
                <w:kern w:val="0"/>
                <w:sz w:val="24"/>
                <w:szCs w:val="20"/>
              </w:rPr>
            </w:pPr>
            <w:r>
              <w:rPr>
                <w:rFonts w:hint="eastAsia" w:ascii="宋体"/>
                <w:kern w:val="0"/>
                <w:sz w:val="24"/>
                <w:szCs w:val="20"/>
              </w:rPr>
              <w:t>9</w:t>
            </w:r>
          </w:p>
        </w:tc>
      </w:tr>
      <w:tr w14:paraId="0663FFFC">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17E1A0FD">
            <w:pPr>
              <w:widowControl/>
              <w:jc w:val="center"/>
              <w:rPr>
                <w:rFonts w:ascii="宋体"/>
                <w:kern w:val="0"/>
                <w:sz w:val="24"/>
                <w:szCs w:val="20"/>
              </w:rPr>
            </w:pPr>
            <w:r>
              <w:rPr>
                <w:rFonts w:hint="eastAsia" w:ascii="宋体"/>
                <w:kern w:val="0"/>
                <w:sz w:val="24"/>
                <w:szCs w:val="20"/>
              </w:rPr>
              <w:t>8</w:t>
            </w:r>
          </w:p>
        </w:tc>
        <w:tc>
          <w:tcPr>
            <w:tcW w:w="2656" w:type="pct"/>
            <w:tcBorders>
              <w:top w:val="single" w:color="auto" w:sz="4" w:space="0"/>
              <w:left w:val="single" w:color="auto" w:sz="4" w:space="0"/>
              <w:bottom w:val="single" w:color="auto" w:sz="4" w:space="0"/>
              <w:right w:val="single" w:color="auto" w:sz="4" w:space="0"/>
            </w:tcBorders>
            <w:vAlign w:val="center"/>
          </w:tcPr>
          <w:p w14:paraId="72183843">
            <w:pPr>
              <w:widowControl/>
              <w:jc w:val="center"/>
              <w:rPr>
                <w:rFonts w:ascii="宋体"/>
                <w:kern w:val="0"/>
                <w:sz w:val="24"/>
                <w:szCs w:val="20"/>
              </w:rPr>
            </w:pPr>
            <w:r>
              <w:rPr>
                <w:rFonts w:hint="eastAsia" w:ascii="宋体"/>
                <w:kern w:val="0"/>
                <w:sz w:val="24"/>
                <w:szCs w:val="20"/>
              </w:rPr>
              <w:t>李锦记蒸鱼豉油410ML</w:t>
            </w:r>
          </w:p>
        </w:tc>
        <w:tc>
          <w:tcPr>
            <w:tcW w:w="683" w:type="pct"/>
            <w:tcBorders>
              <w:top w:val="single" w:color="auto" w:sz="4" w:space="0"/>
              <w:left w:val="single" w:color="auto" w:sz="4" w:space="0"/>
              <w:bottom w:val="single" w:color="auto" w:sz="4" w:space="0"/>
              <w:right w:val="single" w:color="auto" w:sz="4" w:space="0"/>
            </w:tcBorders>
            <w:vAlign w:val="center"/>
          </w:tcPr>
          <w:p w14:paraId="3AA9EAA6">
            <w:pPr>
              <w:widowControl/>
              <w:jc w:val="center"/>
              <w:rPr>
                <w:rFonts w:ascii="宋体"/>
                <w:kern w:val="0"/>
                <w:sz w:val="24"/>
                <w:szCs w:val="20"/>
              </w:rPr>
            </w:pPr>
            <w:r>
              <w:rPr>
                <w:rFonts w:hint="eastAsia" w:ascii="宋体"/>
                <w:kern w:val="0"/>
                <w:sz w:val="24"/>
                <w:szCs w:val="20"/>
              </w:rPr>
              <w:t>瓶</w:t>
            </w:r>
          </w:p>
        </w:tc>
        <w:tc>
          <w:tcPr>
            <w:tcW w:w="1033" w:type="pct"/>
            <w:tcBorders>
              <w:top w:val="single" w:color="auto" w:sz="4" w:space="0"/>
              <w:left w:val="single" w:color="auto" w:sz="4" w:space="0"/>
              <w:bottom w:val="single" w:color="auto" w:sz="4" w:space="0"/>
              <w:right w:val="single" w:color="auto" w:sz="4" w:space="0"/>
            </w:tcBorders>
            <w:vAlign w:val="center"/>
          </w:tcPr>
          <w:p w14:paraId="36053852">
            <w:pPr>
              <w:widowControl/>
              <w:jc w:val="center"/>
              <w:rPr>
                <w:rFonts w:ascii="宋体"/>
                <w:kern w:val="0"/>
                <w:sz w:val="24"/>
                <w:szCs w:val="20"/>
              </w:rPr>
            </w:pPr>
            <w:r>
              <w:rPr>
                <w:rFonts w:hint="eastAsia" w:ascii="宋体"/>
                <w:kern w:val="0"/>
                <w:sz w:val="24"/>
                <w:szCs w:val="20"/>
              </w:rPr>
              <w:t>17</w:t>
            </w:r>
          </w:p>
        </w:tc>
      </w:tr>
      <w:tr w14:paraId="158CEB31">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694396D7">
            <w:pPr>
              <w:widowControl/>
              <w:jc w:val="center"/>
              <w:rPr>
                <w:rFonts w:ascii="宋体"/>
                <w:kern w:val="0"/>
                <w:sz w:val="24"/>
                <w:szCs w:val="20"/>
              </w:rPr>
            </w:pPr>
            <w:r>
              <w:rPr>
                <w:rFonts w:hint="eastAsia" w:ascii="宋体"/>
                <w:kern w:val="0"/>
                <w:sz w:val="24"/>
                <w:szCs w:val="20"/>
              </w:rPr>
              <w:t>9</w:t>
            </w:r>
          </w:p>
        </w:tc>
        <w:tc>
          <w:tcPr>
            <w:tcW w:w="2656" w:type="pct"/>
            <w:tcBorders>
              <w:top w:val="single" w:color="auto" w:sz="4" w:space="0"/>
              <w:left w:val="single" w:color="auto" w:sz="4" w:space="0"/>
              <w:bottom w:val="single" w:color="auto" w:sz="4" w:space="0"/>
              <w:right w:val="single" w:color="auto" w:sz="4" w:space="0"/>
            </w:tcBorders>
            <w:vAlign w:val="center"/>
          </w:tcPr>
          <w:p w14:paraId="5E6A846E">
            <w:pPr>
              <w:widowControl/>
              <w:jc w:val="center"/>
              <w:rPr>
                <w:rFonts w:ascii="宋体"/>
                <w:kern w:val="0"/>
                <w:sz w:val="24"/>
                <w:szCs w:val="20"/>
              </w:rPr>
            </w:pPr>
            <w:r>
              <w:rPr>
                <w:rFonts w:hint="eastAsia" w:ascii="宋体"/>
                <w:kern w:val="0"/>
                <w:sz w:val="24"/>
                <w:szCs w:val="20"/>
              </w:rPr>
              <w:t>海天生抽1.9L</w:t>
            </w:r>
          </w:p>
        </w:tc>
        <w:tc>
          <w:tcPr>
            <w:tcW w:w="683" w:type="pct"/>
            <w:tcBorders>
              <w:top w:val="single" w:color="auto" w:sz="4" w:space="0"/>
              <w:left w:val="single" w:color="auto" w:sz="4" w:space="0"/>
              <w:bottom w:val="single" w:color="auto" w:sz="4" w:space="0"/>
              <w:right w:val="single" w:color="auto" w:sz="4" w:space="0"/>
            </w:tcBorders>
            <w:vAlign w:val="center"/>
          </w:tcPr>
          <w:p w14:paraId="0E21B10E">
            <w:pPr>
              <w:widowControl/>
              <w:jc w:val="center"/>
              <w:rPr>
                <w:rFonts w:ascii="宋体"/>
                <w:kern w:val="0"/>
                <w:sz w:val="24"/>
                <w:szCs w:val="20"/>
              </w:rPr>
            </w:pPr>
            <w:r>
              <w:rPr>
                <w:rFonts w:hint="eastAsia" w:ascii="宋体"/>
                <w:kern w:val="0"/>
                <w:sz w:val="24"/>
                <w:szCs w:val="20"/>
              </w:rPr>
              <w:t>桶</w:t>
            </w:r>
          </w:p>
        </w:tc>
        <w:tc>
          <w:tcPr>
            <w:tcW w:w="1033" w:type="pct"/>
            <w:tcBorders>
              <w:top w:val="single" w:color="auto" w:sz="4" w:space="0"/>
              <w:left w:val="single" w:color="auto" w:sz="4" w:space="0"/>
              <w:bottom w:val="single" w:color="auto" w:sz="4" w:space="0"/>
              <w:right w:val="single" w:color="auto" w:sz="4" w:space="0"/>
            </w:tcBorders>
            <w:vAlign w:val="center"/>
          </w:tcPr>
          <w:p w14:paraId="0A969831">
            <w:pPr>
              <w:widowControl/>
              <w:jc w:val="center"/>
              <w:rPr>
                <w:rFonts w:ascii="宋体"/>
                <w:kern w:val="0"/>
                <w:sz w:val="24"/>
                <w:szCs w:val="20"/>
              </w:rPr>
            </w:pPr>
            <w:r>
              <w:rPr>
                <w:rFonts w:hint="eastAsia" w:ascii="宋体"/>
                <w:kern w:val="0"/>
                <w:sz w:val="24"/>
                <w:szCs w:val="20"/>
              </w:rPr>
              <w:t>15</w:t>
            </w:r>
          </w:p>
        </w:tc>
      </w:tr>
      <w:tr w14:paraId="5D0C69E8">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6E2DDC17">
            <w:pPr>
              <w:widowControl/>
              <w:jc w:val="center"/>
              <w:rPr>
                <w:rFonts w:ascii="宋体"/>
                <w:kern w:val="0"/>
                <w:sz w:val="24"/>
                <w:szCs w:val="20"/>
              </w:rPr>
            </w:pPr>
            <w:r>
              <w:rPr>
                <w:rFonts w:hint="eastAsia" w:ascii="宋体"/>
                <w:kern w:val="0"/>
                <w:sz w:val="24"/>
                <w:szCs w:val="20"/>
              </w:rPr>
              <w:t>10</w:t>
            </w:r>
          </w:p>
        </w:tc>
        <w:tc>
          <w:tcPr>
            <w:tcW w:w="2656" w:type="pct"/>
            <w:tcBorders>
              <w:top w:val="single" w:color="auto" w:sz="4" w:space="0"/>
              <w:left w:val="single" w:color="auto" w:sz="4" w:space="0"/>
              <w:bottom w:val="single" w:color="auto" w:sz="4" w:space="0"/>
              <w:right w:val="single" w:color="auto" w:sz="4" w:space="0"/>
            </w:tcBorders>
            <w:vAlign w:val="center"/>
          </w:tcPr>
          <w:p w14:paraId="060E2965">
            <w:pPr>
              <w:widowControl/>
              <w:jc w:val="center"/>
              <w:rPr>
                <w:rFonts w:ascii="宋体"/>
                <w:kern w:val="0"/>
                <w:sz w:val="24"/>
                <w:szCs w:val="20"/>
              </w:rPr>
            </w:pPr>
            <w:r>
              <w:rPr>
                <w:rFonts w:hint="eastAsia" w:ascii="宋体"/>
                <w:kern w:val="0"/>
                <w:sz w:val="24"/>
                <w:szCs w:val="20"/>
              </w:rPr>
              <w:t>锡山黄酒428ML</w:t>
            </w:r>
          </w:p>
        </w:tc>
        <w:tc>
          <w:tcPr>
            <w:tcW w:w="683" w:type="pct"/>
            <w:tcBorders>
              <w:top w:val="single" w:color="auto" w:sz="4" w:space="0"/>
              <w:left w:val="single" w:color="auto" w:sz="4" w:space="0"/>
              <w:bottom w:val="single" w:color="auto" w:sz="4" w:space="0"/>
              <w:right w:val="single" w:color="auto" w:sz="4" w:space="0"/>
            </w:tcBorders>
            <w:vAlign w:val="center"/>
          </w:tcPr>
          <w:p w14:paraId="2EBBB339">
            <w:pPr>
              <w:widowControl/>
              <w:jc w:val="center"/>
              <w:rPr>
                <w:rFonts w:ascii="宋体"/>
                <w:kern w:val="0"/>
                <w:sz w:val="24"/>
                <w:szCs w:val="20"/>
              </w:rPr>
            </w:pPr>
            <w:r>
              <w:rPr>
                <w:rFonts w:hint="eastAsia" w:ascii="宋体"/>
                <w:kern w:val="0"/>
                <w:sz w:val="24"/>
                <w:szCs w:val="20"/>
              </w:rPr>
              <w:t>袋</w:t>
            </w:r>
          </w:p>
        </w:tc>
        <w:tc>
          <w:tcPr>
            <w:tcW w:w="1033" w:type="pct"/>
            <w:tcBorders>
              <w:top w:val="single" w:color="auto" w:sz="4" w:space="0"/>
              <w:left w:val="single" w:color="auto" w:sz="4" w:space="0"/>
              <w:bottom w:val="single" w:color="auto" w:sz="4" w:space="0"/>
              <w:right w:val="single" w:color="auto" w:sz="4" w:space="0"/>
            </w:tcBorders>
            <w:vAlign w:val="center"/>
          </w:tcPr>
          <w:p w14:paraId="6DFD9844">
            <w:pPr>
              <w:widowControl/>
              <w:jc w:val="center"/>
              <w:rPr>
                <w:rFonts w:ascii="宋体"/>
                <w:kern w:val="0"/>
                <w:sz w:val="24"/>
                <w:szCs w:val="20"/>
              </w:rPr>
            </w:pPr>
            <w:r>
              <w:rPr>
                <w:rFonts w:hint="eastAsia" w:ascii="宋体"/>
                <w:kern w:val="0"/>
                <w:sz w:val="24"/>
                <w:szCs w:val="20"/>
              </w:rPr>
              <w:t>97</w:t>
            </w:r>
          </w:p>
        </w:tc>
      </w:tr>
      <w:tr w14:paraId="2EAEEA16">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11D2AE2D">
            <w:pPr>
              <w:widowControl/>
              <w:jc w:val="center"/>
              <w:rPr>
                <w:rFonts w:ascii="宋体"/>
                <w:kern w:val="0"/>
                <w:sz w:val="24"/>
                <w:szCs w:val="20"/>
              </w:rPr>
            </w:pPr>
            <w:r>
              <w:rPr>
                <w:rFonts w:hint="eastAsia" w:ascii="宋体"/>
                <w:kern w:val="0"/>
                <w:sz w:val="24"/>
                <w:szCs w:val="20"/>
              </w:rPr>
              <w:t>11</w:t>
            </w:r>
          </w:p>
        </w:tc>
        <w:tc>
          <w:tcPr>
            <w:tcW w:w="2656" w:type="pct"/>
            <w:tcBorders>
              <w:top w:val="single" w:color="auto" w:sz="4" w:space="0"/>
              <w:left w:val="single" w:color="auto" w:sz="4" w:space="0"/>
              <w:bottom w:val="single" w:color="auto" w:sz="4" w:space="0"/>
              <w:right w:val="single" w:color="auto" w:sz="4" w:space="0"/>
            </w:tcBorders>
            <w:vAlign w:val="center"/>
          </w:tcPr>
          <w:p w14:paraId="15727333">
            <w:pPr>
              <w:widowControl/>
              <w:jc w:val="center"/>
              <w:rPr>
                <w:rFonts w:ascii="宋体"/>
                <w:kern w:val="0"/>
                <w:sz w:val="24"/>
                <w:szCs w:val="20"/>
              </w:rPr>
            </w:pPr>
            <w:r>
              <w:rPr>
                <w:rFonts w:hint="eastAsia" w:ascii="宋体"/>
                <w:kern w:val="0"/>
                <w:sz w:val="24"/>
                <w:szCs w:val="20"/>
              </w:rPr>
              <w:t>淮牌精制食用盐500G</w:t>
            </w:r>
          </w:p>
        </w:tc>
        <w:tc>
          <w:tcPr>
            <w:tcW w:w="683" w:type="pct"/>
            <w:tcBorders>
              <w:top w:val="single" w:color="auto" w:sz="4" w:space="0"/>
              <w:left w:val="single" w:color="auto" w:sz="4" w:space="0"/>
              <w:bottom w:val="single" w:color="auto" w:sz="4" w:space="0"/>
              <w:right w:val="single" w:color="auto" w:sz="4" w:space="0"/>
            </w:tcBorders>
            <w:vAlign w:val="center"/>
          </w:tcPr>
          <w:p w14:paraId="7B92F415">
            <w:pPr>
              <w:widowControl/>
              <w:jc w:val="center"/>
              <w:rPr>
                <w:rFonts w:ascii="宋体"/>
                <w:kern w:val="0"/>
                <w:sz w:val="24"/>
                <w:szCs w:val="20"/>
              </w:rPr>
            </w:pPr>
            <w:r>
              <w:rPr>
                <w:rFonts w:hint="eastAsia" w:ascii="宋体"/>
                <w:kern w:val="0"/>
                <w:sz w:val="24"/>
                <w:szCs w:val="20"/>
              </w:rPr>
              <w:t>袋</w:t>
            </w:r>
          </w:p>
        </w:tc>
        <w:tc>
          <w:tcPr>
            <w:tcW w:w="1033" w:type="pct"/>
            <w:tcBorders>
              <w:top w:val="single" w:color="auto" w:sz="4" w:space="0"/>
              <w:left w:val="single" w:color="auto" w:sz="4" w:space="0"/>
              <w:bottom w:val="single" w:color="auto" w:sz="4" w:space="0"/>
              <w:right w:val="single" w:color="auto" w:sz="4" w:space="0"/>
            </w:tcBorders>
            <w:vAlign w:val="center"/>
          </w:tcPr>
          <w:p w14:paraId="243B270B">
            <w:pPr>
              <w:widowControl/>
              <w:jc w:val="center"/>
              <w:rPr>
                <w:rFonts w:ascii="宋体"/>
                <w:kern w:val="0"/>
                <w:sz w:val="24"/>
                <w:szCs w:val="20"/>
              </w:rPr>
            </w:pPr>
            <w:r>
              <w:rPr>
                <w:rFonts w:hint="eastAsia" w:ascii="宋体"/>
                <w:kern w:val="0"/>
                <w:sz w:val="24"/>
                <w:szCs w:val="20"/>
              </w:rPr>
              <w:t>78</w:t>
            </w:r>
          </w:p>
        </w:tc>
      </w:tr>
      <w:tr w14:paraId="154608EC">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01927B8D">
            <w:pPr>
              <w:widowControl/>
              <w:jc w:val="center"/>
              <w:rPr>
                <w:rFonts w:ascii="宋体"/>
                <w:kern w:val="0"/>
                <w:sz w:val="24"/>
                <w:szCs w:val="20"/>
              </w:rPr>
            </w:pPr>
            <w:r>
              <w:rPr>
                <w:rFonts w:hint="eastAsia" w:ascii="宋体"/>
                <w:kern w:val="0"/>
                <w:sz w:val="24"/>
                <w:szCs w:val="20"/>
              </w:rPr>
              <w:t>12</w:t>
            </w:r>
          </w:p>
        </w:tc>
        <w:tc>
          <w:tcPr>
            <w:tcW w:w="2656" w:type="pct"/>
            <w:tcBorders>
              <w:top w:val="single" w:color="auto" w:sz="4" w:space="0"/>
              <w:left w:val="single" w:color="auto" w:sz="4" w:space="0"/>
              <w:bottom w:val="single" w:color="auto" w:sz="4" w:space="0"/>
              <w:right w:val="single" w:color="auto" w:sz="4" w:space="0"/>
            </w:tcBorders>
            <w:vAlign w:val="center"/>
          </w:tcPr>
          <w:p w14:paraId="62938A11">
            <w:pPr>
              <w:widowControl/>
              <w:jc w:val="center"/>
              <w:rPr>
                <w:rFonts w:ascii="宋体"/>
                <w:kern w:val="0"/>
                <w:sz w:val="24"/>
                <w:szCs w:val="20"/>
              </w:rPr>
            </w:pPr>
            <w:r>
              <w:rPr>
                <w:rFonts w:hint="eastAsia" w:ascii="宋体"/>
                <w:kern w:val="0"/>
                <w:sz w:val="24"/>
                <w:szCs w:val="20"/>
              </w:rPr>
              <w:t>菊花味精500G</w:t>
            </w:r>
          </w:p>
        </w:tc>
        <w:tc>
          <w:tcPr>
            <w:tcW w:w="683" w:type="pct"/>
            <w:tcBorders>
              <w:top w:val="single" w:color="auto" w:sz="4" w:space="0"/>
              <w:left w:val="single" w:color="auto" w:sz="4" w:space="0"/>
              <w:bottom w:val="single" w:color="auto" w:sz="4" w:space="0"/>
              <w:right w:val="single" w:color="auto" w:sz="4" w:space="0"/>
            </w:tcBorders>
            <w:vAlign w:val="center"/>
          </w:tcPr>
          <w:p w14:paraId="03ADED2A">
            <w:pPr>
              <w:widowControl/>
              <w:jc w:val="center"/>
              <w:rPr>
                <w:rFonts w:ascii="宋体"/>
                <w:kern w:val="0"/>
                <w:sz w:val="24"/>
                <w:szCs w:val="20"/>
              </w:rPr>
            </w:pPr>
            <w:r>
              <w:rPr>
                <w:rFonts w:hint="eastAsia" w:ascii="宋体"/>
                <w:kern w:val="0"/>
                <w:sz w:val="24"/>
                <w:szCs w:val="20"/>
              </w:rPr>
              <w:t>袋</w:t>
            </w:r>
          </w:p>
        </w:tc>
        <w:tc>
          <w:tcPr>
            <w:tcW w:w="1033" w:type="pct"/>
            <w:tcBorders>
              <w:top w:val="single" w:color="auto" w:sz="4" w:space="0"/>
              <w:left w:val="single" w:color="auto" w:sz="4" w:space="0"/>
              <w:bottom w:val="single" w:color="auto" w:sz="4" w:space="0"/>
              <w:right w:val="single" w:color="auto" w:sz="4" w:space="0"/>
            </w:tcBorders>
            <w:vAlign w:val="center"/>
          </w:tcPr>
          <w:p w14:paraId="35E2D5F2">
            <w:pPr>
              <w:widowControl/>
              <w:jc w:val="center"/>
              <w:rPr>
                <w:rFonts w:ascii="宋体"/>
                <w:kern w:val="0"/>
                <w:sz w:val="24"/>
                <w:szCs w:val="20"/>
              </w:rPr>
            </w:pPr>
            <w:r>
              <w:rPr>
                <w:rFonts w:hint="eastAsia" w:ascii="宋体"/>
                <w:kern w:val="0"/>
                <w:sz w:val="24"/>
                <w:szCs w:val="20"/>
              </w:rPr>
              <w:t>12</w:t>
            </w:r>
          </w:p>
        </w:tc>
      </w:tr>
      <w:tr w14:paraId="36E5E57E">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1459EB58">
            <w:pPr>
              <w:widowControl/>
              <w:jc w:val="center"/>
              <w:rPr>
                <w:rFonts w:ascii="宋体"/>
                <w:kern w:val="0"/>
                <w:sz w:val="24"/>
                <w:szCs w:val="20"/>
              </w:rPr>
            </w:pPr>
            <w:r>
              <w:rPr>
                <w:rFonts w:hint="eastAsia" w:ascii="宋体"/>
                <w:kern w:val="0"/>
                <w:sz w:val="24"/>
                <w:szCs w:val="20"/>
              </w:rPr>
              <w:t>13</w:t>
            </w:r>
          </w:p>
        </w:tc>
        <w:tc>
          <w:tcPr>
            <w:tcW w:w="2656" w:type="pct"/>
            <w:tcBorders>
              <w:top w:val="single" w:color="auto" w:sz="4" w:space="0"/>
              <w:left w:val="single" w:color="auto" w:sz="4" w:space="0"/>
              <w:bottom w:val="single" w:color="auto" w:sz="4" w:space="0"/>
              <w:right w:val="single" w:color="auto" w:sz="4" w:space="0"/>
            </w:tcBorders>
            <w:vAlign w:val="center"/>
          </w:tcPr>
          <w:p w14:paraId="6A28CD81">
            <w:pPr>
              <w:widowControl/>
              <w:jc w:val="center"/>
              <w:rPr>
                <w:rFonts w:ascii="宋体"/>
                <w:kern w:val="0"/>
                <w:sz w:val="24"/>
                <w:szCs w:val="20"/>
              </w:rPr>
            </w:pPr>
            <w:r>
              <w:rPr>
                <w:rFonts w:hint="eastAsia" w:ascii="宋体"/>
                <w:kern w:val="0"/>
                <w:sz w:val="24"/>
                <w:szCs w:val="20"/>
              </w:rPr>
              <w:t>太太乐鸡精454G</w:t>
            </w:r>
          </w:p>
        </w:tc>
        <w:tc>
          <w:tcPr>
            <w:tcW w:w="683" w:type="pct"/>
            <w:tcBorders>
              <w:top w:val="single" w:color="auto" w:sz="4" w:space="0"/>
              <w:left w:val="single" w:color="auto" w:sz="4" w:space="0"/>
              <w:bottom w:val="single" w:color="auto" w:sz="4" w:space="0"/>
              <w:right w:val="single" w:color="auto" w:sz="4" w:space="0"/>
            </w:tcBorders>
            <w:vAlign w:val="center"/>
          </w:tcPr>
          <w:p w14:paraId="0D00E148">
            <w:pPr>
              <w:widowControl/>
              <w:jc w:val="center"/>
              <w:rPr>
                <w:rFonts w:ascii="宋体"/>
                <w:kern w:val="0"/>
                <w:sz w:val="24"/>
                <w:szCs w:val="20"/>
              </w:rPr>
            </w:pPr>
            <w:r>
              <w:rPr>
                <w:rFonts w:hint="eastAsia" w:ascii="宋体"/>
                <w:kern w:val="0"/>
                <w:sz w:val="24"/>
                <w:szCs w:val="20"/>
              </w:rPr>
              <w:t>袋</w:t>
            </w:r>
          </w:p>
        </w:tc>
        <w:tc>
          <w:tcPr>
            <w:tcW w:w="1033" w:type="pct"/>
            <w:tcBorders>
              <w:top w:val="single" w:color="auto" w:sz="4" w:space="0"/>
              <w:left w:val="single" w:color="auto" w:sz="4" w:space="0"/>
              <w:bottom w:val="single" w:color="auto" w:sz="4" w:space="0"/>
              <w:right w:val="single" w:color="auto" w:sz="4" w:space="0"/>
            </w:tcBorders>
            <w:vAlign w:val="center"/>
          </w:tcPr>
          <w:p w14:paraId="18F626A8">
            <w:pPr>
              <w:widowControl/>
              <w:jc w:val="center"/>
              <w:rPr>
                <w:rFonts w:ascii="宋体"/>
                <w:kern w:val="0"/>
                <w:sz w:val="24"/>
                <w:szCs w:val="20"/>
              </w:rPr>
            </w:pPr>
            <w:r>
              <w:rPr>
                <w:rFonts w:hint="eastAsia" w:ascii="宋体"/>
                <w:kern w:val="0"/>
                <w:sz w:val="24"/>
                <w:szCs w:val="20"/>
              </w:rPr>
              <w:t>7</w:t>
            </w:r>
          </w:p>
        </w:tc>
      </w:tr>
      <w:tr w14:paraId="6C1A4276">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30F0481B">
            <w:pPr>
              <w:widowControl/>
              <w:jc w:val="center"/>
              <w:rPr>
                <w:rFonts w:ascii="宋体"/>
                <w:kern w:val="0"/>
                <w:sz w:val="24"/>
                <w:szCs w:val="20"/>
              </w:rPr>
            </w:pPr>
            <w:r>
              <w:rPr>
                <w:rFonts w:hint="eastAsia" w:ascii="宋体"/>
                <w:kern w:val="0"/>
                <w:sz w:val="24"/>
                <w:szCs w:val="20"/>
              </w:rPr>
              <w:t>14</w:t>
            </w:r>
          </w:p>
        </w:tc>
        <w:tc>
          <w:tcPr>
            <w:tcW w:w="2656" w:type="pct"/>
            <w:tcBorders>
              <w:top w:val="single" w:color="auto" w:sz="4" w:space="0"/>
              <w:left w:val="single" w:color="auto" w:sz="4" w:space="0"/>
              <w:bottom w:val="single" w:color="auto" w:sz="4" w:space="0"/>
              <w:right w:val="single" w:color="auto" w:sz="4" w:space="0"/>
            </w:tcBorders>
            <w:vAlign w:val="center"/>
          </w:tcPr>
          <w:p w14:paraId="6B617757">
            <w:pPr>
              <w:widowControl/>
              <w:jc w:val="center"/>
              <w:rPr>
                <w:rFonts w:ascii="宋体"/>
                <w:kern w:val="0"/>
                <w:sz w:val="24"/>
                <w:szCs w:val="20"/>
              </w:rPr>
            </w:pPr>
            <w:r>
              <w:rPr>
                <w:rFonts w:hint="eastAsia" w:ascii="宋体"/>
                <w:kern w:val="0"/>
                <w:sz w:val="24"/>
                <w:szCs w:val="20"/>
              </w:rPr>
              <w:t>风车生粉</w:t>
            </w:r>
          </w:p>
        </w:tc>
        <w:tc>
          <w:tcPr>
            <w:tcW w:w="683" w:type="pct"/>
            <w:tcBorders>
              <w:top w:val="single" w:color="auto" w:sz="4" w:space="0"/>
              <w:left w:val="single" w:color="auto" w:sz="4" w:space="0"/>
              <w:bottom w:val="single" w:color="auto" w:sz="4" w:space="0"/>
              <w:right w:val="single" w:color="auto" w:sz="4" w:space="0"/>
            </w:tcBorders>
            <w:vAlign w:val="center"/>
          </w:tcPr>
          <w:p w14:paraId="44367153">
            <w:pPr>
              <w:widowControl/>
              <w:jc w:val="center"/>
              <w:rPr>
                <w:rFonts w:ascii="宋体"/>
                <w:kern w:val="0"/>
                <w:sz w:val="24"/>
                <w:szCs w:val="20"/>
              </w:rPr>
            </w:pPr>
            <w:r>
              <w:rPr>
                <w:rFonts w:hint="eastAsia" w:ascii="宋体"/>
                <w:kern w:val="0"/>
                <w:sz w:val="24"/>
                <w:szCs w:val="20"/>
              </w:rPr>
              <w:t>斤</w:t>
            </w:r>
          </w:p>
        </w:tc>
        <w:tc>
          <w:tcPr>
            <w:tcW w:w="1033" w:type="pct"/>
            <w:tcBorders>
              <w:top w:val="single" w:color="auto" w:sz="4" w:space="0"/>
              <w:left w:val="single" w:color="auto" w:sz="4" w:space="0"/>
              <w:bottom w:val="single" w:color="auto" w:sz="4" w:space="0"/>
              <w:right w:val="single" w:color="auto" w:sz="4" w:space="0"/>
            </w:tcBorders>
            <w:vAlign w:val="center"/>
          </w:tcPr>
          <w:p w14:paraId="7C1911B5">
            <w:pPr>
              <w:widowControl/>
              <w:jc w:val="center"/>
              <w:rPr>
                <w:rFonts w:ascii="宋体"/>
                <w:kern w:val="0"/>
                <w:sz w:val="24"/>
                <w:szCs w:val="20"/>
              </w:rPr>
            </w:pPr>
            <w:r>
              <w:rPr>
                <w:rFonts w:hint="eastAsia" w:ascii="宋体"/>
                <w:kern w:val="0"/>
                <w:sz w:val="24"/>
                <w:szCs w:val="20"/>
              </w:rPr>
              <w:t>10</w:t>
            </w:r>
          </w:p>
        </w:tc>
      </w:tr>
      <w:tr w14:paraId="278E04AD">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5CB0EE83">
            <w:pPr>
              <w:widowControl/>
              <w:jc w:val="center"/>
              <w:rPr>
                <w:rFonts w:ascii="宋体"/>
                <w:kern w:val="0"/>
                <w:sz w:val="24"/>
                <w:szCs w:val="20"/>
              </w:rPr>
            </w:pPr>
            <w:r>
              <w:rPr>
                <w:rFonts w:hint="eastAsia" w:ascii="宋体"/>
                <w:kern w:val="0"/>
                <w:sz w:val="24"/>
                <w:szCs w:val="20"/>
              </w:rPr>
              <w:t>15</w:t>
            </w:r>
          </w:p>
        </w:tc>
        <w:tc>
          <w:tcPr>
            <w:tcW w:w="2656" w:type="pct"/>
            <w:tcBorders>
              <w:top w:val="single" w:color="auto" w:sz="4" w:space="0"/>
              <w:left w:val="single" w:color="auto" w:sz="4" w:space="0"/>
              <w:bottom w:val="single" w:color="auto" w:sz="4" w:space="0"/>
              <w:right w:val="single" w:color="auto" w:sz="4" w:space="0"/>
            </w:tcBorders>
            <w:vAlign w:val="center"/>
          </w:tcPr>
          <w:p w14:paraId="24C28426">
            <w:pPr>
              <w:widowControl/>
              <w:jc w:val="center"/>
              <w:rPr>
                <w:rFonts w:ascii="宋体"/>
                <w:kern w:val="0"/>
                <w:sz w:val="24"/>
                <w:szCs w:val="20"/>
              </w:rPr>
            </w:pPr>
            <w:r>
              <w:rPr>
                <w:rFonts w:hint="eastAsia" w:ascii="宋体"/>
                <w:kern w:val="0"/>
                <w:sz w:val="24"/>
                <w:szCs w:val="20"/>
              </w:rPr>
              <w:t>葱姜料酒</w:t>
            </w:r>
          </w:p>
        </w:tc>
        <w:tc>
          <w:tcPr>
            <w:tcW w:w="683" w:type="pct"/>
            <w:tcBorders>
              <w:top w:val="single" w:color="auto" w:sz="4" w:space="0"/>
              <w:left w:val="single" w:color="auto" w:sz="4" w:space="0"/>
              <w:bottom w:val="single" w:color="auto" w:sz="4" w:space="0"/>
              <w:right w:val="single" w:color="auto" w:sz="4" w:space="0"/>
            </w:tcBorders>
            <w:vAlign w:val="center"/>
          </w:tcPr>
          <w:p w14:paraId="6AD0354F">
            <w:pPr>
              <w:widowControl/>
              <w:jc w:val="center"/>
              <w:rPr>
                <w:rFonts w:ascii="宋体"/>
                <w:kern w:val="0"/>
                <w:sz w:val="24"/>
                <w:szCs w:val="20"/>
              </w:rPr>
            </w:pPr>
            <w:r>
              <w:rPr>
                <w:rFonts w:hint="eastAsia" w:ascii="宋体"/>
                <w:kern w:val="0"/>
                <w:sz w:val="24"/>
                <w:szCs w:val="20"/>
              </w:rPr>
              <w:t>斤</w:t>
            </w:r>
          </w:p>
        </w:tc>
        <w:tc>
          <w:tcPr>
            <w:tcW w:w="1033" w:type="pct"/>
            <w:tcBorders>
              <w:top w:val="single" w:color="auto" w:sz="4" w:space="0"/>
              <w:left w:val="single" w:color="auto" w:sz="4" w:space="0"/>
              <w:bottom w:val="single" w:color="auto" w:sz="4" w:space="0"/>
              <w:right w:val="single" w:color="auto" w:sz="4" w:space="0"/>
            </w:tcBorders>
            <w:vAlign w:val="center"/>
          </w:tcPr>
          <w:p w14:paraId="5863B4CC">
            <w:pPr>
              <w:widowControl/>
              <w:jc w:val="center"/>
              <w:rPr>
                <w:rFonts w:ascii="宋体"/>
                <w:kern w:val="0"/>
                <w:sz w:val="24"/>
                <w:szCs w:val="20"/>
              </w:rPr>
            </w:pPr>
            <w:r>
              <w:rPr>
                <w:rFonts w:hint="eastAsia" w:ascii="宋体"/>
                <w:kern w:val="0"/>
                <w:sz w:val="24"/>
                <w:szCs w:val="20"/>
              </w:rPr>
              <w:t>8</w:t>
            </w:r>
          </w:p>
        </w:tc>
      </w:tr>
      <w:tr w14:paraId="02CA8265">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056CDDFE">
            <w:pPr>
              <w:widowControl/>
              <w:jc w:val="center"/>
              <w:rPr>
                <w:rFonts w:ascii="宋体"/>
                <w:kern w:val="0"/>
                <w:sz w:val="24"/>
                <w:szCs w:val="20"/>
              </w:rPr>
            </w:pPr>
            <w:r>
              <w:rPr>
                <w:rFonts w:hint="eastAsia" w:ascii="宋体"/>
                <w:kern w:val="0"/>
                <w:sz w:val="24"/>
                <w:szCs w:val="20"/>
              </w:rPr>
              <w:t>17</w:t>
            </w:r>
          </w:p>
        </w:tc>
        <w:tc>
          <w:tcPr>
            <w:tcW w:w="2656" w:type="pct"/>
            <w:tcBorders>
              <w:top w:val="single" w:color="auto" w:sz="4" w:space="0"/>
              <w:left w:val="single" w:color="auto" w:sz="4" w:space="0"/>
              <w:bottom w:val="single" w:color="auto" w:sz="4" w:space="0"/>
              <w:right w:val="single" w:color="auto" w:sz="4" w:space="0"/>
            </w:tcBorders>
            <w:vAlign w:val="center"/>
          </w:tcPr>
          <w:p w14:paraId="7A1B6FD0">
            <w:pPr>
              <w:widowControl/>
              <w:jc w:val="center"/>
              <w:rPr>
                <w:rFonts w:ascii="宋体"/>
                <w:kern w:val="0"/>
                <w:sz w:val="24"/>
                <w:szCs w:val="20"/>
              </w:rPr>
            </w:pPr>
            <w:r>
              <w:rPr>
                <w:rFonts w:hint="eastAsia" w:ascii="宋体"/>
                <w:kern w:val="0"/>
                <w:sz w:val="24"/>
                <w:szCs w:val="20"/>
              </w:rPr>
              <w:t>张氏记剁椒酱2000G</w:t>
            </w:r>
          </w:p>
        </w:tc>
        <w:tc>
          <w:tcPr>
            <w:tcW w:w="683" w:type="pct"/>
            <w:tcBorders>
              <w:top w:val="single" w:color="auto" w:sz="4" w:space="0"/>
              <w:left w:val="single" w:color="auto" w:sz="4" w:space="0"/>
              <w:bottom w:val="single" w:color="auto" w:sz="4" w:space="0"/>
              <w:right w:val="single" w:color="auto" w:sz="4" w:space="0"/>
            </w:tcBorders>
            <w:vAlign w:val="center"/>
          </w:tcPr>
          <w:p w14:paraId="3175E95C">
            <w:pPr>
              <w:widowControl/>
              <w:jc w:val="center"/>
              <w:rPr>
                <w:rFonts w:ascii="宋体"/>
                <w:kern w:val="0"/>
                <w:sz w:val="24"/>
                <w:szCs w:val="20"/>
              </w:rPr>
            </w:pPr>
            <w:r>
              <w:rPr>
                <w:rFonts w:hint="eastAsia" w:ascii="宋体"/>
                <w:kern w:val="0"/>
                <w:sz w:val="24"/>
                <w:szCs w:val="20"/>
              </w:rPr>
              <w:t>桶</w:t>
            </w:r>
          </w:p>
        </w:tc>
        <w:tc>
          <w:tcPr>
            <w:tcW w:w="1033" w:type="pct"/>
            <w:tcBorders>
              <w:top w:val="single" w:color="auto" w:sz="4" w:space="0"/>
              <w:left w:val="single" w:color="auto" w:sz="4" w:space="0"/>
              <w:bottom w:val="single" w:color="auto" w:sz="4" w:space="0"/>
              <w:right w:val="single" w:color="auto" w:sz="4" w:space="0"/>
            </w:tcBorders>
            <w:vAlign w:val="center"/>
          </w:tcPr>
          <w:p w14:paraId="7596A308">
            <w:pPr>
              <w:widowControl/>
              <w:jc w:val="center"/>
              <w:rPr>
                <w:rFonts w:ascii="宋体"/>
                <w:kern w:val="0"/>
                <w:sz w:val="24"/>
                <w:szCs w:val="20"/>
              </w:rPr>
            </w:pPr>
            <w:r>
              <w:rPr>
                <w:rFonts w:hint="eastAsia" w:ascii="宋体"/>
                <w:kern w:val="0"/>
                <w:sz w:val="24"/>
                <w:szCs w:val="20"/>
              </w:rPr>
              <w:t>3</w:t>
            </w:r>
          </w:p>
        </w:tc>
      </w:tr>
      <w:tr w14:paraId="5A8A9207">
        <w:tblPrEx>
          <w:tblCellMar>
            <w:top w:w="0" w:type="dxa"/>
            <w:left w:w="108" w:type="dxa"/>
            <w:bottom w:w="0" w:type="dxa"/>
            <w:right w:w="108" w:type="dxa"/>
          </w:tblCellMar>
        </w:tblPrEx>
        <w:trPr>
          <w:trHeight w:val="312" w:hRule="atLeast"/>
        </w:trPr>
        <w:tc>
          <w:tcPr>
            <w:tcW w:w="627" w:type="pct"/>
            <w:tcBorders>
              <w:top w:val="single" w:color="auto" w:sz="4" w:space="0"/>
              <w:left w:val="single" w:color="auto" w:sz="4" w:space="0"/>
              <w:bottom w:val="single" w:color="auto" w:sz="4" w:space="0"/>
              <w:right w:val="single" w:color="auto" w:sz="4" w:space="0"/>
            </w:tcBorders>
            <w:vAlign w:val="center"/>
          </w:tcPr>
          <w:p w14:paraId="1BE5763A">
            <w:pPr>
              <w:widowControl/>
              <w:jc w:val="center"/>
              <w:rPr>
                <w:rFonts w:ascii="宋体"/>
                <w:kern w:val="0"/>
                <w:sz w:val="24"/>
                <w:szCs w:val="20"/>
              </w:rPr>
            </w:pPr>
            <w:r>
              <w:rPr>
                <w:rFonts w:hint="eastAsia" w:ascii="宋体"/>
                <w:kern w:val="0"/>
                <w:sz w:val="24"/>
                <w:szCs w:val="20"/>
              </w:rPr>
              <w:t>18</w:t>
            </w:r>
          </w:p>
        </w:tc>
        <w:tc>
          <w:tcPr>
            <w:tcW w:w="2656" w:type="pct"/>
            <w:tcBorders>
              <w:top w:val="single" w:color="auto" w:sz="4" w:space="0"/>
              <w:left w:val="single" w:color="auto" w:sz="4" w:space="0"/>
              <w:bottom w:val="single" w:color="auto" w:sz="4" w:space="0"/>
              <w:right w:val="single" w:color="auto" w:sz="4" w:space="0"/>
            </w:tcBorders>
            <w:vAlign w:val="center"/>
          </w:tcPr>
          <w:p w14:paraId="53FCF15B">
            <w:pPr>
              <w:widowControl/>
              <w:jc w:val="center"/>
              <w:rPr>
                <w:rFonts w:ascii="宋体"/>
                <w:kern w:val="0"/>
                <w:sz w:val="24"/>
                <w:szCs w:val="20"/>
              </w:rPr>
            </w:pPr>
            <w:r>
              <w:rPr>
                <w:rFonts w:hint="eastAsia" w:ascii="宋体"/>
                <w:kern w:val="0"/>
                <w:sz w:val="24"/>
                <w:szCs w:val="20"/>
              </w:rPr>
              <w:t>鲜吉多咖喱粉30G</w:t>
            </w:r>
          </w:p>
        </w:tc>
        <w:tc>
          <w:tcPr>
            <w:tcW w:w="683" w:type="pct"/>
            <w:tcBorders>
              <w:top w:val="single" w:color="auto" w:sz="4" w:space="0"/>
              <w:left w:val="single" w:color="auto" w:sz="4" w:space="0"/>
              <w:bottom w:val="single" w:color="auto" w:sz="4" w:space="0"/>
              <w:right w:val="single" w:color="auto" w:sz="4" w:space="0"/>
            </w:tcBorders>
            <w:vAlign w:val="center"/>
          </w:tcPr>
          <w:p w14:paraId="51C95F0F">
            <w:pPr>
              <w:widowControl/>
              <w:jc w:val="center"/>
              <w:rPr>
                <w:rFonts w:ascii="宋体"/>
                <w:kern w:val="0"/>
                <w:sz w:val="24"/>
                <w:szCs w:val="20"/>
              </w:rPr>
            </w:pPr>
            <w:r>
              <w:rPr>
                <w:rFonts w:hint="eastAsia" w:ascii="宋体"/>
                <w:kern w:val="0"/>
                <w:sz w:val="24"/>
                <w:szCs w:val="20"/>
              </w:rPr>
              <w:t>包</w:t>
            </w:r>
          </w:p>
        </w:tc>
        <w:tc>
          <w:tcPr>
            <w:tcW w:w="1033" w:type="pct"/>
            <w:tcBorders>
              <w:top w:val="single" w:color="auto" w:sz="4" w:space="0"/>
              <w:left w:val="single" w:color="auto" w:sz="4" w:space="0"/>
              <w:bottom w:val="single" w:color="auto" w:sz="4" w:space="0"/>
              <w:right w:val="single" w:color="auto" w:sz="4" w:space="0"/>
            </w:tcBorders>
            <w:vAlign w:val="center"/>
          </w:tcPr>
          <w:p w14:paraId="3761738A">
            <w:pPr>
              <w:widowControl/>
              <w:jc w:val="center"/>
              <w:rPr>
                <w:rFonts w:ascii="宋体"/>
                <w:kern w:val="0"/>
                <w:sz w:val="24"/>
                <w:szCs w:val="20"/>
              </w:rPr>
            </w:pPr>
            <w:r>
              <w:rPr>
                <w:rFonts w:hint="eastAsia" w:ascii="宋体"/>
                <w:kern w:val="0"/>
                <w:sz w:val="24"/>
                <w:szCs w:val="20"/>
              </w:rPr>
              <w:t>8</w:t>
            </w:r>
          </w:p>
        </w:tc>
      </w:tr>
      <w:tr w14:paraId="2F02C4EC">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443AA037">
            <w:pPr>
              <w:widowControl/>
              <w:jc w:val="center"/>
              <w:rPr>
                <w:rFonts w:ascii="宋体"/>
                <w:kern w:val="0"/>
                <w:sz w:val="24"/>
                <w:szCs w:val="20"/>
              </w:rPr>
            </w:pPr>
            <w:r>
              <w:rPr>
                <w:rFonts w:hint="eastAsia" w:ascii="宋体"/>
                <w:kern w:val="0"/>
                <w:sz w:val="24"/>
                <w:szCs w:val="20"/>
              </w:rPr>
              <w:t>19</w:t>
            </w:r>
          </w:p>
        </w:tc>
        <w:tc>
          <w:tcPr>
            <w:tcW w:w="2656" w:type="pct"/>
            <w:tcBorders>
              <w:top w:val="single" w:color="auto" w:sz="4" w:space="0"/>
              <w:left w:val="single" w:color="auto" w:sz="4" w:space="0"/>
              <w:bottom w:val="single" w:color="auto" w:sz="4" w:space="0"/>
              <w:right w:val="single" w:color="auto" w:sz="4" w:space="0"/>
            </w:tcBorders>
            <w:vAlign w:val="center"/>
          </w:tcPr>
          <w:p w14:paraId="420B2808">
            <w:pPr>
              <w:widowControl/>
              <w:jc w:val="center"/>
              <w:rPr>
                <w:rFonts w:ascii="宋体"/>
                <w:kern w:val="0"/>
                <w:sz w:val="24"/>
                <w:szCs w:val="20"/>
              </w:rPr>
            </w:pPr>
            <w:r>
              <w:rPr>
                <w:rFonts w:hint="eastAsia" w:ascii="宋体"/>
                <w:kern w:val="0"/>
                <w:sz w:val="24"/>
                <w:szCs w:val="20"/>
              </w:rPr>
              <w:t>胖子榨菜</w:t>
            </w:r>
          </w:p>
        </w:tc>
        <w:tc>
          <w:tcPr>
            <w:tcW w:w="683" w:type="pct"/>
            <w:tcBorders>
              <w:top w:val="single" w:color="auto" w:sz="4" w:space="0"/>
              <w:left w:val="single" w:color="auto" w:sz="4" w:space="0"/>
              <w:bottom w:val="single" w:color="auto" w:sz="4" w:space="0"/>
              <w:right w:val="single" w:color="auto" w:sz="4" w:space="0"/>
            </w:tcBorders>
            <w:vAlign w:val="center"/>
          </w:tcPr>
          <w:p w14:paraId="38CEB2E9">
            <w:pPr>
              <w:widowControl/>
              <w:jc w:val="center"/>
              <w:rPr>
                <w:rFonts w:ascii="宋体"/>
                <w:kern w:val="0"/>
                <w:sz w:val="24"/>
                <w:szCs w:val="20"/>
              </w:rPr>
            </w:pPr>
            <w:r>
              <w:rPr>
                <w:rFonts w:hint="eastAsia" w:ascii="宋体"/>
                <w:kern w:val="0"/>
                <w:sz w:val="24"/>
                <w:szCs w:val="20"/>
              </w:rPr>
              <w:t>斤</w:t>
            </w:r>
          </w:p>
        </w:tc>
        <w:tc>
          <w:tcPr>
            <w:tcW w:w="1033" w:type="pct"/>
            <w:tcBorders>
              <w:top w:val="single" w:color="auto" w:sz="4" w:space="0"/>
              <w:left w:val="single" w:color="auto" w:sz="4" w:space="0"/>
              <w:bottom w:val="single" w:color="auto" w:sz="4" w:space="0"/>
              <w:right w:val="single" w:color="auto" w:sz="4" w:space="0"/>
            </w:tcBorders>
            <w:vAlign w:val="center"/>
          </w:tcPr>
          <w:p w14:paraId="729ACCF9">
            <w:pPr>
              <w:widowControl/>
              <w:jc w:val="center"/>
              <w:rPr>
                <w:rFonts w:ascii="宋体"/>
                <w:kern w:val="0"/>
                <w:sz w:val="24"/>
                <w:szCs w:val="20"/>
              </w:rPr>
            </w:pPr>
            <w:r>
              <w:rPr>
                <w:rFonts w:hint="eastAsia" w:ascii="宋体"/>
                <w:kern w:val="0"/>
                <w:sz w:val="24"/>
                <w:szCs w:val="20"/>
              </w:rPr>
              <w:t>36</w:t>
            </w:r>
          </w:p>
        </w:tc>
      </w:tr>
      <w:tr w14:paraId="62657C05">
        <w:tblPrEx>
          <w:tblCellMar>
            <w:top w:w="0" w:type="dxa"/>
            <w:left w:w="108" w:type="dxa"/>
            <w:bottom w:w="0" w:type="dxa"/>
            <w:right w:w="108" w:type="dxa"/>
          </w:tblCellMar>
        </w:tblPrEx>
        <w:trPr>
          <w:trHeight w:val="465" w:hRule="atLeast"/>
        </w:trPr>
        <w:tc>
          <w:tcPr>
            <w:tcW w:w="627" w:type="pct"/>
            <w:tcBorders>
              <w:top w:val="single" w:color="auto" w:sz="4" w:space="0"/>
              <w:left w:val="single" w:color="auto" w:sz="4" w:space="0"/>
              <w:bottom w:val="single" w:color="auto" w:sz="4" w:space="0"/>
              <w:right w:val="single" w:color="auto" w:sz="4" w:space="0"/>
            </w:tcBorders>
            <w:vAlign w:val="center"/>
          </w:tcPr>
          <w:p w14:paraId="2F999812">
            <w:pPr>
              <w:widowControl/>
              <w:jc w:val="center"/>
              <w:rPr>
                <w:rFonts w:ascii="宋体"/>
                <w:kern w:val="0"/>
                <w:sz w:val="24"/>
                <w:szCs w:val="20"/>
              </w:rPr>
            </w:pPr>
            <w:r>
              <w:rPr>
                <w:rFonts w:hint="eastAsia" w:ascii="宋体"/>
                <w:kern w:val="0"/>
                <w:sz w:val="24"/>
                <w:szCs w:val="20"/>
              </w:rPr>
              <w:t>20</w:t>
            </w:r>
          </w:p>
        </w:tc>
        <w:tc>
          <w:tcPr>
            <w:tcW w:w="2656" w:type="pct"/>
            <w:tcBorders>
              <w:top w:val="single" w:color="auto" w:sz="4" w:space="0"/>
              <w:left w:val="single" w:color="auto" w:sz="4" w:space="0"/>
              <w:bottom w:val="single" w:color="auto" w:sz="4" w:space="0"/>
              <w:right w:val="single" w:color="auto" w:sz="4" w:space="0"/>
            </w:tcBorders>
            <w:vAlign w:val="center"/>
          </w:tcPr>
          <w:p w14:paraId="529408FF">
            <w:pPr>
              <w:widowControl/>
              <w:jc w:val="center"/>
              <w:rPr>
                <w:rFonts w:ascii="宋体"/>
                <w:kern w:val="0"/>
                <w:sz w:val="24"/>
                <w:szCs w:val="20"/>
              </w:rPr>
            </w:pPr>
            <w:r>
              <w:rPr>
                <w:rFonts w:hint="eastAsia" w:ascii="宋体"/>
                <w:kern w:val="0"/>
                <w:sz w:val="24"/>
                <w:szCs w:val="20"/>
              </w:rPr>
              <w:t>咸菜</w:t>
            </w:r>
          </w:p>
        </w:tc>
        <w:tc>
          <w:tcPr>
            <w:tcW w:w="683" w:type="pct"/>
            <w:tcBorders>
              <w:top w:val="single" w:color="auto" w:sz="4" w:space="0"/>
              <w:left w:val="single" w:color="auto" w:sz="4" w:space="0"/>
              <w:bottom w:val="single" w:color="auto" w:sz="4" w:space="0"/>
              <w:right w:val="single" w:color="auto" w:sz="4" w:space="0"/>
            </w:tcBorders>
            <w:vAlign w:val="center"/>
          </w:tcPr>
          <w:p w14:paraId="27919C5C">
            <w:pPr>
              <w:widowControl/>
              <w:jc w:val="center"/>
              <w:rPr>
                <w:rFonts w:ascii="宋体"/>
                <w:kern w:val="0"/>
                <w:sz w:val="24"/>
                <w:szCs w:val="20"/>
              </w:rPr>
            </w:pPr>
            <w:r>
              <w:rPr>
                <w:rFonts w:hint="eastAsia" w:ascii="宋体"/>
                <w:kern w:val="0"/>
                <w:sz w:val="24"/>
                <w:szCs w:val="20"/>
              </w:rPr>
              <w:t>斤</w:t>
            </w:r>
          </w:p>
        </w:tc>
        <w:tc>
          <w:tcPr>
            <w:tcW w:w="1033" w:type="pct"/>
            <w:tcBorders>
              <w:top w:val="single" w:color="auto" w:sz="4" w:space="0"/>
              <w:left w:val="single" w:color="auto" w:sz="4" w:space="0"/>
              <w:bottom w:val="single" w:color="auto" w:sz="4" w:space="0"/>
              <w:right w:val="single" w:color="auto" w:sz="4" w:space="0"/>
            </w:tcBorders>
            <w:vAlign w:val="center"/>
          </w:tcPr>
          <w:p w14:paraId="48265653">
            <w:pPr>
              <w:widowControl/>
              <w:jc w:val="center"/>
              <w:rPr>
                <w:rFonts w:ascii="宋体"/>
                <w:kern w:val="0"/>
                <w:sz w:val="24"/>
                <w:szCs w:val="20"/>
              </w:rPr>
            </w:pPr>
            <w:r>
              <w:rPr>
                <w:rFonts w:hint="eastAsia" w:ascii="宋体"/>
                <w:kern w:val="0"/>
                <w:sz w:val="24"/>
                <w:szCs w:val="20"/>
              </w:rPr>
              <w:t>13</w:t>
            </w:r>
          </w:p>
        </w:tc>
      </w:tr>
    </w:tbl>
    <w:p w14:paraId="6FB8F515">
      <w:pPr>
        <w:pStyle w:val="32"/>
        <w:keepNext w:val="0"/>
        <w:keepLines w:val="0"/>
        <w:pageBreakBefore w:val="0"/>
        <w:shd w:val="clear" w:color="auto" w:fill="FFFFFF"/>
        <w:kinsoku/>
        <w:wordWrap/>
        <w:overflowPunct/>
        <w:topLinePunct w:val="0"/>
        <w:autoSpaceDE/>
        <w:autoSpaceDN/>
        <w:bidi w:val="0"/>
        <w:adjustRightInd w:val="0"/>
        <w:snapToGrid/>
        <w:spacing w:before="0" w:beforeAutospacing="0" w:after="0" w:afterAutospacing="0" w:line="360" w:lineRule="auto"/>
        <w:ind w:firstLine="482" w:firstLineChars="200"/>
        <w:textAlignment w:val="baseline"/>
        <w:outlineLvl w:val="9"/>
        <w:rPr>
          <w:rFonts w:hint="eastAsia"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注：①上述食材名称及规格仅供参考，实际供货时可能与市场上实际出售情况有偏差，按实际情况调整。②以上未列出的食材品种，采购人如需采购时，按照该食材所属类别采购。食材类别的最终解释权归采购方所有。</w:t>
      </w:r>
    </w:p>
    <w:p w14:paraId="7E2A7B8B">
      <w:pPr>
        <w:keepNext w:val="0"/>
        <w:keepLines w:val="0"/>
        <w:pageBreakBefore w:val="0"/>
        <w:widowControl w:val="0"/>
        <w:tabs>
          <w:tab w:val="left" w:pos="630"/>
          <w:tab w:val="left" w:pos="735"/>
          <w:tab w:val="left" w:pos="945"/>
        </w:tabs>
        <w:kinsoku/>
        <w:wordWrap/>
        <w:overflowPunct/>
        <w:topLinePunct w:val="0"/>
        <w:autoSpaceDE/>
        <w:autoSpaceDN/>
        <w:bidi w:val="0"/>
        <w:adjustRightInd w:val="0"/>
        <w:snapToGrid w:val="0"/>
        <w:spacing w:line="360" w:lineRule="auto"/>
        <w:ind w:left="0" w:firstLine="480" w:firstLineChars="200"/>
        <w:jc w:val="left"/>
        <w:rPr>
          <w:rFonts w:hint="eastAsia" w:ascii="宋体" w:hAnsi="宋体"/>
          <w:bCs/>
          <w:spacing w:val="0"/>
          <w:sz w:val="24"/>
          <w:szCs w:val="24"/>
          <w:highlight w:val="none"/>
        </w:rPr>
      </w:pPr>
    </w:p>
    <w:p w14:paraId="2C24811C">
      <w:pPr>
        <w:keepNext w:val="0"/>
        <w:keepLines w:val="0"/>
        <w:pageBreakBefore w:val="0"/>
        <w:widowControl w:val="0"/>
        <w:kinsoku/>
        <w:wordWrap/>
        <w:overflowPunct/>
        <w:topLinePunct w:val="0"/>
        <w:autoSpaceDE/>
        <w:autoSpaceDN/>
        <w:bidi w:val="0"/>
        <w:rPr>
          <w:rFonts w:hint="eastAsia" w:ascii="黑体" w:hAnsi="黑体" w:eastAsia="黑体"/>
          <w:bCs/>
          <w:snapToGrid/>
          <w:color w:val="auto"/>
          <w:spacing w:val="0"/>
          <w:kern w:val="21"/>
          <w:sz w:val="36"/>
          <w:szCs w:val="36"/>
          <w:highlight w:val="none"/>
        </w:rPr>
      </w:pPr>
      <w:r>
        <w:rPr>
          <w:rFonts w:hint="eastAsia" w:ascii="黑体" w:hAnsi="黑体" w:eastAsia="黑体"/>
          <w:bCs/>
          <w:snapToGrid/>
          <w:color w:val="auto"/>
          <w:spacing w:val="0"/>
          <w:kern w:val="21"/>
          <w:sz w:val="36"/>
          <w:szCs w:val="36"/>
          <w:highlight w:val="none"/>
        </w:rPr>
        <w:br w:type="page"/>
      </w:r>
    </w:p>
    <w:p w14:paraId="26A8D4C9">
      <w:pPr>
        <w:keepNext w:val="0"/>
        <w:keepLines w:val="0"/>
        <w:pageBreakBefore w:val="0"/>
        <w:widowControl w:val="0"/>
        <w:shd w:val="clear"/>
        <w:tabs>
          <w:tab w:val="left" w:pos="525"/>
          <w:tab w:val="left" w:pos="630"/>
          <w:tab w:val="left" w:pos="735"/>
          <w:tab w:val="left" w:pos="945"/>
          <w:tab w:val="left" w:pos="1080"/>
          <w:tab w:val="left" w:pos="3780"/>
        </w:tabs>
        <w:kinsoku/>
        <w:wordWrap/>
        <w:overflowPunct/>
        <w:topLinePunct w:val="0"/>
        <w:autoSpaceDE/>
        <w:autoSpaceDN/>
        <w:bidi w:val="0"/>
        <w:adjustRightInd/>
        <w:snapToGrid w:val="0"/>
        <w:spacing w:line="360" w:lineRule="auto"/>
        <w:jc w:val="center"/>
        <w:textAlignment w:val="auto"/>
        <w:outlineLvl w:val="0"/>
        <w:rPr>
          <w:rFonts w:ascii="黑体" w:hAnsi="黑体" w:eastAsia="黑体"/>
          <w:bCs/>
          <w:snapToGrid/>
          <w:color w:val="auto"/>
          <w:spacing w:val="0"/>
          <w:kern w:val="21"/>
          <w:sz w:val="36"/>
          <w:szCs w:val="36"/>
          <w:highlight w:val="none"/>
        </w:rPr>
      </w:pPr>
      <w:r>
        <w:rPr>
          <w:rFonts w:hint="eastAsia" w:ascii="黑体" w:hAnsi="黑体" w:eastAsia="黑体"/>
          <w:bCs/>
          <w:snapToGrid/>
          <w:color w:val="auto"/>
          <w:spacing w:val="0"/>
          <w:kern w:val="21"/>
          <w:sz w:val="36"/>
          <w:szCs w:val="36"/>
          <w:highlight w:val="none"/>
        </w:rPr>
        <w:t xml:space="preserve">第五章  </w:t>
      </w:r>
      <w:r>
        <w:rPr>
          <w:rFonts w:hint="eastAsia" w:ascii="黑体" w:hAnsi="黑体" w:eastAsia="黑体"/>
          <w:b/>
          <w:bCs/>
          <w:snapToGrid/>
          <w:color w:val="auto"/>
          <w:spacing w:val="0"/>
          <w:kern w:val="21"/>
          <w:sz w:val="36"/>
          <w:szCs w:val="36"/>
          <w:highlight w:val="none"/>
        </w:rPr>
        <w:t>评标方法与评标标准</w:t>
      </w:r>
    </w:p>
    <w:p w14:paraId="3E7067D5">
      <w:pPr>
        <w:tabs>
          <w:tab w:val="left" w:pos="945"/>
        </w:tabs>
        <w:spacing w:line="440" w:lineRule="exact"/>
        <w:ind w:firstLine="480"/>
        <w:rPr>
          <w:rFonts w:hint="eastAsia" w:ascii="宋体" w:hAnsi="宋体" w:eastAsia="宋体" w:cs="宋体"/>
          <w:bCs/>
          <w:snapToGrid/>
          <w:color w:val="auto"/>
          <w:spacing w:val="0"/>
          <w:kern w:val="21"/>
          <w:sz w:val="24"/>
          <w:szCs w:val="24"/>
          <w:highlight w:val="none"/>
        </w:rPr>
      </w:pPr>
      <w:r>
        <w:rPr>
          <w:rFonts w:hint="eastAsia" w:ascii="宋体" w:hAnsi="宋体" w:eastAsia="宋体" w:cs="宋体"/>
          <w:bCs/>
          <w:snapToGrid/>
          <w:color w:val="auto"/>
          <w:spacing w:val="0"/>
          <w:kern w:val="21"/>
          <w:sz w:val="24"/>
          <w:szCs w:val="24"/>
          <w:highlight w:val="none"/>
        </w:rPr>
        <w:t>本次评标采用综合评估法</w:t>
      </w:r>
      <w:r>
        <w:rPr>
          <w:rFonts w:hint="eastAsia" w:ascii="宋体" w:hAnsi="宋体" w:eastAsia="宋体" w:cs="宋体"/>
          <w:snapToGrid/>
          <w:color w:val="auto"/>
          <w:spacing w:val="0"/>
          <w:kern w:val="21"/>
          <w:sz w:val="24"/>
          <w:szCs w:val="24"/>
          <w:highlight w:val="none"/>
        </w:rPr>
        <w:t>，评标总分100分，其中价格分</w:t>
      </w:r>
      <w:r>
        <w:rPr>
          <w:rFonts w:hint="eastAsia" w:ascii="宋体" w:hAnsi="宋体" w:eastAsia="宋体" w:cs="宋体"/>
          <w:snapToGrid/>
          <w:color w:val="auto"/>
          <w:spacing w:val="0"/>
          <w:kern w:val="21"/>
          <w:sz w:val="24"/>
          <w:szCs w:val="24"/>
          <w:highlight w:val="none"/>
          <w:lang w:val="en-US" w:eastAsia="zh-CN"/>
        </w:rPr>
        <w:t>30</w:t>
      </w:r>
      <w:r>
        <w:rPr>
          <w:rFonts w:hint="eastAsia" w:ascii="宋体" w:hAnsi="宋体" w:eastAsia="宋体" w:cs="宋体"/>
          <w:snapToGrid/>
          <w:color w:val="auto"/>
          <w:spacing w:val="0"/>
          <w:kern w:val="21"/>
          <w:sz w:val="24"/>
          <w:szCs w:val="24"/>
          <w:highlight w:val="none"/>
        </w:rPr>
        <w:t>分，商务分</w:t>
      </w:r>
      <w:r>
        <w:rPr>
          <w:rFonts w:hint="eastAsia" w:ascii="宋体" w:hAnsi="宋体" w:cs="宋体"/>
          <w:snapToGrid/>
          <w:color w:val="auto"/>
          <w:spacing w:val="0"/>
          <w:kern w:val="21"/>
          <w:sz w:val="24"/>
          <w:szCs w:val="24"/>
          <w:highlight w:val="none"/>
          <w:lang w:val="en-US" w:eastAsia="zh-CN"/>
        </w:rPr>
        <w:t>26</w:t>
      </w:r>
      <w:r>
        <w:rPr>
          <w:rFonts w:hint="eastAsia" w:ascii="宋体" w:hAnsi="宋体" w:eastAsia="宋体" w:cs="宋体"/>
          <w:snapToGrid/>
          <w:color w:val="auto"/>
          <w:spacing w:val="0"/>
          <w:kern w:val="21"/>
          <w:sz w:val="24"/>
          <w:szCs w:val="24"/>
          <w:highlight w:val="none"/>
        </w:rPr>
        <w:t>分，技术分</w:t>
      </w:r>
      <w:r>
        <w:rPr>
          <w:rFonts w:hint="eastAsia" w:ascii="宋体" w:hAnsi="宋体" w:cs="宋体"/>
          <w:snapToGrid/>
          <w:color w:val="auto"/>
          <w:spacing w:val="0"/>
          <w:kern w:val="21"/>
          <w:sz w:val="24"/>
          <w:szCs w:val="24"/>
          <w:highlight w:val="none"/>
          <w:lang w:val="en-US" w:eastAsia="zh-CN"/>
        </w:rPr>
        <w:t>44</w:t>
      </w:r>
      <w:r>
        <w:rPr>
          <w:rFonts w:hint="eastAsia" w:ascii="宋体" w:hAnsi="宋体" w:eastAsia="宋体" w:cs="宋体"/>
          <w:snapToGrid/>
          <w:color w:val="auto"/>
          <w:spacing w:val="0"/>
          <w:kern w:val="21"/>
          <w:sz w:val="24"/>
          <w:szCs w:val="24"/>
          <w:highlight w:val="none"/>
        </w:rPr>
        <w:t>分</w:t>
      </w:r>
      <w:r>
        <w:rPr>
          <w:rFonts w:hint="eastAsia" w:ascii="宋体" w:hAnsi="宋体" w:eastAsia="宋体" w:cs="宋体"/>
          <w:bCs/>
          <w:snapToGrid/>
          <w:color w:val="auto"/>
          <w:spacing w:val="0"/>
          <w:kern w:val="21"/>
          <w:sz w:val="24"/>
          <w:szCs w:val="24"/>
          <w:highlight w:val="none"/>
        </w:rPr>
        <w:t>。若得分相同时，则以投标报价由低到高顺序排序；若得分相同的情况下投标报价也相同时，则按技术指标优劣顺序排序。</w:t>
      </w:r>
    </w:p>
    <w:p w14:paraId="1B5ADE73">
      <w:pPr>
        <w:tabs>
          <w:tab w:val="left" w:pos="945"/>
        </w:tabs>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（一）评审过程中出现下列情形之一的，评审委员会应当启动异常低价投标（响应）审查程序：</w:t>
      </w:r>
    </w:p>
    <w:p w14:paraId="206449CC">
      <w:pPr>
        <w:tabs>
          <w:tab w:val="left" w:pos="945"/>
        </w:tabs>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1．投标（响应）报价低于采购项目预算50%的，即投标（响应）报价&lt;采购项目预算×50%；</w:t>
      </w:r>
    </w:p>
    <w:p w14:paraId="6C952B32">
      <w:pPr>
        <w:tabs>
          <w:tab w:val="left" w:pos="945"/>
        </w:tabs>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2．投标（响应）报价低于采购项目最高限价45%的，即投标（响应）报价&lt;采购项目最高限价×45%；</w:t>
      </w:r>
    </w:p>
    <w:p w14:paraId="4342E5FC">
      <w:pPr>
        <w:tabs>
          <w:tab w:val="left" w:pos="945"/>
        </w:tabs>
        <w:spacing w:line="44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3.评审委员会认定的供应商报价过低、有可能影响产品质量或者不能诚信履约的其他情形。</w:t>
      </w:r>
    </w:p>
    <w:p w14:paraId="15668088">
      <w:pPr>
        <w:spacing w:line="460" w:lineRule="exact"/>
        <w:ind w:firstLine="480"/>
        <w:rPr>
          <w:rFonts w:ascii="宋体" w:hAnsi="宋体" w:cs="宋体"/>
          <w:strike/>
          <w:color w:val="000000"/>
          <w:sz w:val="24"/>
          <w:highlight w:val="none"/>
        </w:rPr>
      </w:pPr>
      <w:r>
        <w:rPr>
          <w:rFonts w:hint="eastAsia" w:ascii="宋体" w:hAnsi="宋体" w:cs="宋体"/>
          <w:bCs/>
          <w:color w:val="auto"/>
          <w:sz w:val="24"/>
          <w:szCs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41939A7">
      <w:pPr>
        <w:keepNext w:val="0"/>
        <w:keepLines w:val="0"/>
        <w:pageBreakBefore w:val="0"/>
        <w:widowControl w:val="0"/>
        <w:shd w:val="clear" w:color="auto" w:fill="auto"/>
        <w:tabs>
          <w:tab w:val="left" w:pos="1155"/>
          <w:tab w:val="left" w:pos="1365"/>
        </w:tabs>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bCs/>
          <w:snapToGrid/>
          <w:color w:val="auto"/>
          <w:spacing w:val="0"/>
          <w:kern w:val="21"/>
          <w:sz w:val="24"/>
          <w:szCs w:val="24"/>
          <w:highlight w:val="none"/>
        </w:rPr>
      </w:pPr>
    </w:p>
    <w:p w14:paraId="5FF04BCA">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Cs/>
          <w:snapToGrid/>
          <w:color w:val="auto"/>
          <w:spacing w:val="0"/>
          <w:kern w:val="21"/>
          <w:sz w:val="24"/>
          <w:szCs w:val="24"/>
          <w:highlight w:val="none"/>
        </w:rPr>
      </w:pPr>
      <w:bookmarkStart w:id="171" w:name="_Toc21224"/>
      <w:r>
        <w:rPr>
          <w:rFonts w:hint="eastAsia" w:ascii="宋体" w:hAnsi="宋体" w:eastAsia="宋体" w:cs="宋体"/>
          <w:b/>
          <w:bCs/>
          <w:snapToGrid/>
          <w:color w:val="auto"/>
          <w:spacing w:val="0"/>
          <w:kern w:val="21"/>
          <w:sz w:val="24"/>
          <w:szCs w:val="24"/>
          <w:highlight w:val="none"/>
        </w:rPr>
        <w:t>一、价格分（</w:t>
      </w:r>
      <w:r>
        <w:rPr>
          <w:rFonts w:hint="eastAsia" w:ascii="宋体" w:hAnsi="宋体" w:eastAsia="宋体" w:cs="宋体"/>
          <w:b/>
          <w:bCs/>
          <w:snapToGrid/>
          <w:color w:val="auto"/>
          <w:spacing w:val="0"/>
          <w:kern w:val="21"/>
          <w:sz w:val="24"/>
          <w:szCs w:val="24"/>
          <w:highlight w:val="none"/>
          <w:lang w:val="en-US" w:eastAsia="zh-CN"/>
        </w:rPr>
        <w:t>30</w:t>
      </w:r>
      <w:r>
        <w:rPr>
          <w:rFonts w:hint="eastAsia" w:ascii="宋体" w:hAnsi="宋体" w:eastAsia="宋体" w:cs="宋体"/>
          <w:b/>
          <w:bCs/>
          <w:snapToGrid/>
          <w:color w:val="auto"/>
          <w:spacing w:val="0"/>
          <w:kern w:val="21"/>
          <w:sz w:val="24"/>
          <w:szCs w:val="24"/>
          <w:highlight w:val="none"/>
        </w:rPr>
        <w:t>）</w:t>
      </w:r>
    </w:p>
    <w:p w14:paraId="42129C4F">
      <w:pPr>
        <w:keepNext w:val="0"/>
        <w:keepLines w:val="0"/>
        <w:pageBreakBefore w:val="0"/>
        <w:widowControl w:val="0"/>
        <w:kinsoku/>
        <w:wordWrap/>
        <w:overflowPunct/>
        <w:topLinePunct w:val="0"/>
        <w:autoSpaceDE/>
        <w:autoSpaceDN/>
        <w:bidi w:val="0"/>
        <w:spacing w:line="360" w:lineRule="auto"/>
        <w:ind w:firstLine="480"/>
        <w:jc w:val="lef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各投标供应商报优惠率，</w:t>
      </w:r>
      <w:r>
        <w:rPr>
          <w:rFonts w:hint="eastAsia" w:ascii="宋体" w:hAnsi="宋体" w:eastAsia="宋体" w:cs="宋体"/>
          <w:bCs/>
          <w:color w:val="000000" w:themeColor="text1"/>
          <w:spacing w:val="0"/>
          <w:sz w:val="24"/>
          <w:szCs w:val="24"/>
          <w:highlight w:val="none"/>
          <w14:textFill>
            <w14:solidFill>
              <w14:schemeClr w14:val="tx1"/>
            </w14:solidFill>
          </w14:textFill>
        </w:rPr>
        <w:t>本项目设最高折扣率≤</w:t>
      </w:r>
      <w:r>
        <w:rPr>
          <w:rFonts w:hint="eastAsia" w:ascii="宋体" w:hAnsi="宋体" w:cs="宋体"/>
          <w:bCs/>
          <w:color w:val="000000" w:themeColor="text1"/>
          <w:spacing w:val="0"/>
          <w:sz w:val="24"/>
          <w:szCs w:val="24"/>
          <w:highlight w:val="none"/>
          <w:lang w:val="en-US" w:eastAsia="zh-CN"/>
          <w14:textFill>
            <w14:solidFill>
              <w14:schemeClr w14:val="tx1"/>
            </w14:solidFill>
          </w14:textFill>
        </w:rPr>
        <w:t>9</w:t>
      </w:r>
      <w:r>
        <w:rPr>
          <w:rFonts w:hint="eastAsia" w:ascii="宋体" w:hAnsi="宋体" w:eastAsia="宋体" w:cs="宋体"/>
          <w:bCs/>
          <w:color w:val="auto"/>
          <w:spacing w:val="0"/>
          <w:sz w:val="24"/>
          <w:szCs w:val="24"/>
          <w:highlight w:val="none"/>
          <w:lang w:val="en-US" w:eastAsia="zh-CN"/>
        </w:rPr>
        <w:t>0</w:t>
      </w:r>
      <w:r>
        <w:rPr>
          <w:rFonts w:hint="eastAsia" w:ascii="宋体" w:hAnsi="宋体" w:eastAsia="宋体" w:cs="宋体"/>
          <w:bCs/>
          <w:color w:val="auto"/>
          <w:spacing w:val="0"/>
          <w:sz w:val="24"/>
          <w:szCs w:val="24"/>
          <w:highlight w:val="none"/>
        </w:rPr>
        <w:t>%（</w:t>
      </w:r>
      <w:r>
        <w:rPr>
          <w:rFonts w:hint="eastAsia" w:ascii="宋体" w:hAnsi="宋体" w:eastAsia="宋体" w:cs="宋体"/>
          <w:bCs/>
          <w:color w:val="000000" w:themeColor="text1"/>
          <w:spacing w:val="0"/>
          <w:sz w:val="24"/>
          <w:szCs w:val="24"/>
          <w:highlight w:val="none"/>
          <w14:textFill>
            <w14:solidFill>
              <w14:schemeClr w14:val="tx1"/>
            </w14:solidFill>
          </w14:textFill>
        </w:rPr>
        <w:t>注：折扣率=1-优惠率），投标报价高于最高折扣率的投标将视为无效投标。注：所有产品采用同一折扣率，供应商自行考虑单价平衡。</w:t>
      </w:r>
    </w:p>
    <w:p w14:paraId="1DBC1B6A">
      <w:pPr>
        <w:keepNext w:val="0"/>
        <w:keepLines w:val="0"/>
        <w:pageBreakBefore w:val="0"/>
        <w:widowControl w:val="0"/>
        <w:kinsoku/>
        <w:wordWrap/>
        <w:overflowPunct/>
        <w:topLinePunct w:val="0"/>
        <w:autoSpaceDE/>
        <w:autoSpaceDN/>
        <w:bidi w:val="0"/>
        <w:spacing w:line="360" w:lineRule="auto"/>
        <w:ind w:firstLine="480"/>
        <w:jc w:val="left"/>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采用低价优先法计算，即满足招标文件要求且投标价格最低的投标折扣率为评标基准折扣率，其价格分为满分。其他投标供应商的价格分统一按照下列公式计算：</w:t>
      </w:r>
    </w:p>
    <w:p w14:paraId="505A342F">
      <w:pPr>
        <w:keepNext w:val="0"/>
        <w:keepLines w:val="0"/>
        <w:pageBreakBefore w:val="0"/>
        <w:widowControl w:val="0"/>
        <w:shd w:val="clear" w:color="auto" w:fill="auto"/>
        <w:tabs>
          <w:tab w:val="left" w:pos="945"/>
          <w:tab w:val="left" w:pos="1155"/>
        </w:tabs>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snapToGrid/>
          <w:color w:val="auto"/>
          <w:spacing w:val="0"/>
          <w:kern w:val="21"/>
          <w:sz w:val="24"/>
          <w:szCs w:val="24"/>
          <w:highlight w:val="none"/>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报价得分=（</w:t>
      </w:r>
      <w:r>
        <w:rPr>
          <w:rFonts w:hint="eastAsia" w:ascii="宋体" w:hAnsi="宋体" w:eastAsia="宋体" w:cs="宋体"/>
          <w:color w:val="000000" w:themeColor="text1"/>
          <w:spacing w:val="0"/>
          <w:sz w:val="24"/>
          <w:szCs w:val="24"/>
          <w:highlight w:val="none"/>
          <w14:textFill>
            <w14:solidFill>
              <w14:schemeClr w14:val="tx1"/>
            </w14:solidFill>
          </w14:textFill>
        </w:rPr>
        <w:t>评标基准折扣率</w:t>
      </w:r>
      <w:r>
        <w:rPr>
          <w:rFonts w:hint="eastAsia" w:ascii="宋体" w:hAnsi="宋体" w:eastAsia="宋体" w:cs="宋体"/>
          <w:color w:val="000000" w:themeColor="text1"/>
          <w:spacing w:val="0"/>
          <w:sz w:val="24"/>
          <w:szCs w:val="24"/>
          <w:highlight w:val="none"/>
          <w:lang w:val="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投标折扣率</w:t>
      </w:r>
      <w:r>
        <w:rPr>
          <w:rFonts w:hint="eastAsia" w:ascii="宋体" w:hAnsi="宋体" w:eastAsia="宋体" w:cs="宋体"/>
          <w:color w:val="000000" w:themeColor="text1"/>
          <w:spacing w:val="0"/>
          <w:sz w:val="24"/>
          <w:szCs w:val="24"/>
          <w:highlight w:val="none"/>
          <w:lang w:val="zh-CN"/>
          <w14:textFill>
            <w14:solidFill>
              <w14:schemeClr w14:val="tx1"/>
            </w14:solidFill>
          </w14:textFill>
        </w:rPr>
        <w:t>）×价格权值×100。</w:t>
      </w:r>
    </w:p>
    <w:bookmarkEnd w:id="171"/>
    <w:p w14:paraId="5EEBB9C3">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sz w:val="24"/>
          <w:szCs w:val="24"/>
          <w:highlight w:val="none"/>
        </w:rPr>
      </w:pPr>
      <w:bookmarkStart w:id="172" w:name="_Toc1317"/>
      <w:r>
        <w:rPr>
          <w:rFonts w:hint="eastAsia" w:ascii="宋体" w:hAnsi="宋体" w:eastAsia="宋体" w:cs="宋体"/>
          <w:b/>
          <w:bCs/>
          <w:snapToGrid/>
          <w:color w:val="auto"/>
          <w:spacing w:val="0"/>
          <w:kern w:val="21"/>
          <w:sz w:val="24"/>
          <w:szCs w:val="24"/>
          <w:highlight w:val="none"/>
          <w:lang w:val="en-US" w:eastAsia="zh-CN"/>
        </w:rPr>
        <w:t>二</w:t>
      </w:r>
      <w:r>
        <w:rPr>
          <w:rFonts w:hint="eastAsia" w:ascii="宋体" w:hAnsi="宋体" w:eastAsia="宋体" w:cs="宋体"/>
          <w:b/>
          <w:bCs/>
          <w:snapToGrid/>
          <w:color w:val="auto"/>
          <w:spacing w:val="0"/>
          <w:kern w:val="21"/>
          <w:sz w:val="24"/>
          <w:szCs w:val="24"/>
          <w:highlight w:val="none"/>
        </w:rPr>
        <w:t>、商务分（</w:t>
      </w:r>
      <w:r>
        <w:rPr>
          <w:rFonts w:hint="eastAsia" w:ascii="宋体" w:hAnsi="宋体" w:cs="宋体"/>
          <w:b/>
          <w:bCs/>
          <w:snapToGrid/>
          <w:color w:val="auto"/>
          <w:spacing w:val="0"/>
          <w:kern w:val="21"/>
          <w:sz w:val="24"/>
          <w:szCs w:val="24"/>
          <w:highlight w:val="none"/>
          <w:lang w:val="en-US" w:eastAsia="zh-CN"/>
        </w:rPr>
        <w:t>26</w:t>
      </w:r>
      <w:r>
        <w:rPr>
          <w:rFonts w:hint="eastAsia" w:ascii="宋体" w:hAnsi="宋体" w:eastAsia="宋体" w:cs="宋体"/>
          <w:b/>
          <w:bCs/>
          <w:snapToGrid/>
          <w:color w:val="auto"/>
          <w:spacing w:val="0"/>
          <w:kern w:val="21"/>
          <w:sz w:val="24"/>
          <w:szCs w:val="24"/>
          <w:highlight w:val="none"/>
        </w:rPr>
        <w:t>分）</w:t>
      </w:r>
      <w:bookmarkEnd w:id="172"/>
    </w:p>
    <w:p w14:paraId="1FD52E4E">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9"/>
        <w:rPr>
          <w:rFonts w:cs="宋体" w:asciiTheme="minorEastAsia" w:hAnsiTheme="minorEastAsia" w:eastAsiaTheme="minorEastAsia"/>
          <w:color w:val="auto"/>
          <w:sz w:val="24"/>
          <w:szCs w:val="24"/>
          <w:highlight w:val="none"/>
        </w:rPr>
      </w:pPr>
      <w:bookmarkStart w:id="173" w:name="_Toc1472"/>
      <w:r>
        <w:rPr>
          <w:rFonts w:hint="eastAsia" w:cs="宋体" w:asciiTheme="minorEastAsia" w:hAnsiTheme="minorEastAsia" w:eastAsiaTheme="minorEastAsia"/>
          <w:color w:val="auto"/>
          <w:sz w:val="24"/>
          <w:szCs w:val="24"/>
          <w:highlight w:val="none"/>
        </w:rPr>
        <w:t>①</w:t>
      </w:r>
      <w:r>
        <w:rPr>
          <w:rFonts w:hint="eastAsia" w:cs="宋体" w:asciiTheme="minorEastAsia" w:hAnsiTheme="minorEastAsia" w:eastAsiaTheme="minorEastAsia"/>
          <w:color w:val="auto"/>
          <w:sz w:val="24"/>
          <w:szCs w:val="24"/>
          <w:highlight w:val="none"/>
          <w:lang w:val="zh-CN"/>
        </w:rPr>
        <w:t>业绩（6分）</w:t>
      </w:r>
      <w:r>
        <w:rPr>
          <w:rFonts w:hint="eastAsia" w:cs="宋体" w:asciiTheme="minorEastAsia" w:hAnsiTheme="minorEastAsia" w:eastAsiaTheme="minorEastAsia"/>
          <w:color w:val="auto"/>
          <w:sz w:val="24"/>
          <w:szCs w:val="24"/>
          <w:highlight w:val="none"/>
        </w:rPr>
        <w:t>自202</w:t>
      </w:r>
      <w:r>
        <w:rPr>
          <w:rFonts w:hint="eastAsia" w:eastAsia="宋体" w:cs="宋体" w:asciiTheme="minorEastAsia" w:hAnsiTheme="minorEastAsia"/>
          <w:color w:val="auto"/>
          <w:sz w:val="24"/>
          <w:szCs w:val="24"/>
          <w:highlight w:val="none"/>
          <w:lang w:val="en-US" w:eastAsia="zh-CN"/>
        </w:rPr>
        <w:t>2</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color w:val="auto"/>
          <w:sz w:val="24"/>
          <w:szCs w:val="24"/>
          <w:highlight w:val="none"/>
          <w:lang w:val="en-US" w:eastAsia="zh-CN"/>
        </w:rPr>
        <w:t>12</w:t>
      </w:r>
      <w:r>
        <w:rPr>
          <w:rFonts w:hint="eastAsia" w:cs="宋体" w:asciiTheme="minorEastAsia" w:hAnsiTheme="minorEastAsia" w:eastAsiaTheme="minorEastAsia"/>
          <w:color w:val="auto"/>
          <w:sz w:val="24"/>
          <w:szCs w:val="24"/>
          <w:highlight w:val="none"/>
        </w:rPr>
        <w:t>月1日起投标供应商具有</w:t>
      </w:r>
      <w:r>
        <w:rPr>
          <w:rFonts w:hint="eastAsia" w:cs="宋体" w:asciiTheme="minorEastAsia" w:hAnsiTheme="minorEastAsia" w:eastAsiaTheme="minorEastAsia"/>
          <w:color w:val="auto"/>
          <w:sz w:val="24"/>
          <w:szCs w:val="24"/>
          <w:highlight w:val="none"/>
          <w:lang w:val="en-US" w:eastAsia="zh-CN"/>
        </w:rPr>
        <w:t>类似</w:t>
      </w:r>
      <w:r>
        <w:rPr>
          <w:rFonts w:hint="eastAsia" w:cs="宋体" w:asciiTheme="minorEastAsia" w:hAnsiTheme="minorEastAsia" w:eastAsiaTheme="minorEastAsia"/>
          <w:color w:val="auto"/>
          <w:sz w:val="24"/>
          <w:szCs w:val="24"/>
          <w:highlight w:val="none"/>
        </w:rPr>
        <w:t>项目业绩，有一个得</w:t>
      </w:r>
      <w:r>
        <w:rPr>
          <w:rFonts w:hint="eastAsia" w:cs="宋体" w:asciiTheme="minorEastAsia" w:hAnsiTheme="minorEastAsia" w:eastAsiaTheme="minorEastAsia"/>
          <w:color w:val="auto"/>
          <w:sz w:val="24"/>
          <w:szCs w:val="24"/>
          <w:highlight w:val="none"/>
          <w:lang w:val="en-US" w:eastAsia="zh-CN"/>
        </w:rPr>
        <w:t>2</w:t>
      </w:r>
      <w:r>
        <w:rPr>
          <w:rFonts w:hint="eastAsia" w:cs="宋体" w:asciiTheme="minorEastAsia" w:hAnsiTheme="minorEastAsia" w:eastAsiaTheme="minorEastAsia"/>
          <w:color w:val="auto"/>
          <w:sz w:val="24"/>
          <w:szCs w:val="24"/>
          <w:highlight w:val="none"/>
        </w:rPr>
        <w:t>分，最多6分。</w:t>
      </w:r>
    </w:p>
    <w:p w14:paraId="19ADBA02">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注：业绩时间以合同签订时间为准。投标时提供相关案例完整的合同，提供上述资料扫描件上传至投标文件中，无扫描件不得分。</w:t>
      </w:r>
    </w:p>
    <w:p w14:paraId="39969EC9">
      <w:pPr>
        <w:keepNext w:val="0"/>
        <w:keepLines w:val="0"/>
        <w:pageBreakBefore w:val="0"/>
        <w:widowControl w:val="0"/>
        <w:tabs>
          <w:tab w:val="left" w:pos="525"/>
          <w:tab w:val="left" w:pos="1155"/>
        </w:tabs>
        <w:kinsoku/>
        <w:wordWrap/>
        <w:overflowPunct/>
        <w:topLinePunct w:val="0"/>
        <w:autoSpaceDE/>
        <w:autoSpaceDN/>
        <w:bidi w:val="0"/>
        <w:adjustRightInd/>
        <w:snapToGrid/>
        <w:spacing w:line="440" w:lineRule="exact"/>
        <w:ind w:firstLine="480" w:firstLineChars="200"/>
        <w:textAlignment w:val="auto"/>
        <w:outlineLvl w:val="9"/>
        <w:rPr>
          <w:rFonts w:hint="eastAsia" w:hAnsi="宋体"/>
          <w:bCs/>
          <w:color w:val="000000"/>
          <w:sz w:val="24"/>
          <w:highlight w:val="none"/>
          <w:lang w:val="en-US" w:eastAsia="zh-CN"/>
        </w:rPr>
      </w:pPr>
      <w:r>
        <w:rPr>
          <w:rFonts w:hint="eastAsia" w:hAnsi="宋体"/>
          <w:bCs/>
          <w:color w:val="000000"/>
          <w:sz w:val="24"/>
          <w:highlight w:val="none"/>
          <w:lang w:val="en-US" w:eastAsia="zh-CN"/>
        </w:rPr>
        <w:t>②认证证书（5分）：具有食品安全管理体系认证证书、质量管理体系认证证书、环境管理体系认证证书、职业健康安全管理体系认定证书、食品危害分析与关键控制点（HACCP）体系认证证书，且上述证书认证范围须与本次采购内容匹配，每提供一份有效证书得1分，最高得5分。提供证书</w:t>
      </w:r>
      <w:r>
        <w:rPr>
          <w:rFonts w:hint="eastAsia" w:cs="宋体" w:asciiTheme="minorEastAsia" w:hAnsiTheme="minorEastAsia" w:eastAsiaTheme="minorEastAsia"/>
          <w:color w:val="auto"/>
          <w:sz w:val="24"/>
          <w:szCs w:val="24"/>
          <w:highlight w:val="none"/>
          <w:lang w:val="zh-CN"/>
        </w:rPr>
        <w:t>扫描件上传至投标文件中，无扫描件不得分</w:t>
      </w:r>
      <w:r>
        <w:rPr>
          <w:rFonts w:hint="eastAsia" w:hAnsi="宋体"/>
          <w:bCs/>
          <w:color w:val="000000"/>
          <w:sz w:val="24"/>
          <w:highlight w:val="none"/>
          <w:lang w:val="en-US" w:eastAsia="zh-CN"/>
        </w:rPr>
        <w:t>。</w:t>
      </w:r>
    </w:p>
    <w:p w14:paraId="062855AF">
      <w:pPr>
        <w:keepNext w:val="0"/>
        <w:keepLines w:val="0"/>
        <w:pageBreakBefore w:val="0"/>
        <w:widowControl w:val="0"/>
        <w:tabs>
          <w:tab w:val="left" w:pos="525"/>
          <w:tab w:val="left" w:pos="1155"/>
        </w:tabs>
        <w:kinsoku/>
        <w:wordWrap/>
        <w:overflowPunct/>
        <w:topLinePunct w:val="0"/>
        <w:autoSpaceDE/>
        <w:autoSpaceDN/>
        <w:bidi w:val="0"/>
        <w:adjustRightInd/>
        <w:snapToGrid/>
        <w:spacing w:line="440" w:lineRule="exact"/>
        <w:ind w:firstLine="480" w:firstLineChars="200"/>
        <w:textAlignment w:val="auto"/>
        <w:outlineLvl w:val="9"/>
        <w:rPr>
          <w:rFonts w:hint="default" w:hAnsi="宋体"/>
          <w:bCs/>
          <w:color w:val="000000"/>
          <w:sz w:val="24"/>
          <w:highlight w:val="none"/>
          <w:lang w:val="en-US" w:eastAsia="zh-CN"/>
        </w:rPr>
      </w:pPr>
      <w:r>
        <w:rPr>
          <w:rFonts w:hint="eastAsia" w:hAnsi="宋体"/>
          <w:bCs/>
          <w:color w:val="000000"/>
          <w:sz w:val="24"/>
          <w:highlight w:val="none"/>
          <w:lang w:val="en-US" w:eastAsia="zh-CN"/>
        </w:rPr>
        <w:t>③车辆配备（6分）：供应商为本项目拟投入冷链运输车有1台得2分，本项最高得6分。</w:t>
      </w:r>
      <w:r>
        <w:rPr>
          <w:rFonts w:hint="eastAsia" w:cs="宋体" w:asciiTheme="minorEastAsia" w:hAnsiTheme="minorEastAsia" w:eastAsiaTheme="minorEastAsia"/>
          <w:color w:val="auto"/>
          <w:sz w:val="24"/>
          <w:szCs w:val="24"/>
          <w:highlight w:val="none"/>
        </w:rPr>
        <w:t>提供车辆彩色图片、车辆行驶证（或车辆登记证等有效证明文件），如是租赁的还需提供租赁合同扫描件上传至投标文件中</w:t>
      </w:r>
      <w:r>
        <w:rPr>
          <w:rFonts w:hint="eastAsia" w:cs="宋体" w:asciiTheme="minorEastAsia" w:hAnsiTheme="minorEastAsia" w:eastAsiaTheme="minorEastAsia"/>
          <w:color w:val="auto"/>
          <w:sz w:val="24"/>
          <w:szCs w:val="24"/>
          <w:highlight w:val="none"/>
          <w:lang w:val="zh-CN"/>
        </w:rPr>
        <w:t>，不按要求提供资料的不得分</w:t>
      </w:r>
      <w:r>
        <w:rPr>
          <w:rFonts w:hint="eastAsia" w:hAnsi="宋体"/>
          <w:bCs/>
          <w:color w:val="000000"/>
          <w:sz w:val="24"/>
          <w:highlight w:val="none"/>
          <w:lang w:val="en-US" w:eastAsia="zh-CN"/>
        </w:rPr>
        <w:t>。</w:t>
      </w:r>
    </w:p>
    <w:p w14:paraId="45260896">
      <w:pPr>
        <w:keepNext w:val="0"/>
        <w:keepLines w:val="0"/>
        <w:pageBreakBefore w:val="0"/>
        <w:widowControl w:val="0"/>
        <w:tabs>
          <w:tab w:val="left" w:pos="525"/>
          <w:tab w:val="left" w:pos="1155"/>
        </w:tabs>
        <w:kinsoku/>
        <w:wordWrap/>
        <w:overflowPunct/>
        <w:topLinePunct w:val="0"/>
        <w:autoSpaceDE/>
        <w:autoSpaceDN/>
        <w:bidi w:val="0"/>
        <w:adjustRightInd/>
        <w:snapToGrid/>
        <w:spacing w:line="440" w:lineRule="exact"/>
        <w:ind w:firstLine="480" w:firstLineChars="200"/>
        <w:textAlignment w:val="auto"/>
        <w:outlineLvl w:val="9"/>
        <w:rPr>
          <w:rFonts w:hint="eastAsia" w:hAnsi="宋体"/>
          <w:bCs/>
          <w:color w:val="000000"/>
          <w:sz w:val="24"/>
          <w:highlight w:val="none"/>
          <w:lang w:val="en-US" w:eastAsia="zh-CN"/>
        </w:rPr>
      </w:pPr>
      <w:r>
        <w:rPr>
          <w:rFonts w:hint="eastAsia" w:hAnsi="宋体"/>
          <w:bCs/>
          <w:color w:val="000000"/>
          <w:sz w:val="24"/>
          <w:highlight w:val="none"/>
          <w:lang w:val="en-US" w:eastAsia="zh-CN"/>
        </w:rPr>
        <w:t>④冷藏库（3分）：供应商有保证食材新鲜存货的冷藏库1间得1.5分，增加1间得1.5分，本项最高得3分。</w:t>
      </w:r>
      <w:r>
        <w:rPr>
          <w:rFonts w:hint="eastAsia" w:cs="宋体" w:asciiTheme="minorEastAsia" w:hAnsiTheme="minorEastAsia" w:eastAsiaTheme="minorEastAsia"/>
          <w:color w:val="auto"/>
          <w:sz w:val="24"/>
          <w:szCs w:val="24"/>
          <w:highlight w:val="none"/>
        </w:rPr>
        <w:t>提供冷藏库彩色图片、平面图、自有有效证明的文件，如是租赁的还需提供租赁合同</w:t>
      </w:r>
      <w:r>
        <w:rPr>
          <w:rFonts w:hint="eastAsia" w:cs="宋体" w:asciiTheme="minorEastAsia" w:hAnsiTheme="minorEastAsia" w:eastAsiaTheme="minorEastAsia"/>
          <w:color w:val="auto"/>
          <w:sz w:val="24"/>
          <w:szCs w:val="24"/>
          <w:highlight w:val="none"/>
          <w:lang w:eastAsia="zh-CN"/>
        </w:rPr>
        <w:t>扫描件</w:t>
      </w:r>
      <w:r>
        <w:rPr>
          <w:rFonts w:hint="eastAsia" w:cs="宋体" w:asciiTheme="minorEastAsia" w:hAnsiTheme="minorEastAsia" w:eastAsiaTheme="minorEastAsia"/>
          <w:color w:val="auto"/>
          <w:sz w:val="24"/>
          <w:szCs w:val="24"/>
          <w:highlight w:val="none"/>
        </w:rPr>
        <w:t>上传至投标文件中</w:t>
      </w:r>
      <w:r>
        <w:rPr>
          <w:rFonts w:hint="eastAsia" w:cs="宋体" w:asciiTheme="minorEastAsia" w:hAnsiTheme="minorEastAsia" w:eastAsiaTheme="minorEastAsia"/>
          <w:color w:val="auto"/>
          <w:sz w:val="24"/>
          <w:szCs w:val="24"/>
          <w:highlight w:val="none"/>
          <w:lang w:val="zh-CN"/>
        </w:rPr>
        <w:t>，不按要求提供资料的不得分</w:t>
      </w:r>
      <w:r>
        <w:rPr>
          <w:rFonts w:hint="eastAsia" w:hAnsi="宋体"/>
          <w:bCs/>
          <w:color w:val="000000"/>
          <w:sz w:val="24"/>
          <w:highlight w:val="none"/>
          <w:lang w:val="en-US" w:eastAsia="zh-CN"/>
        </w:rPr>
        <w:t>。</w:t>
      </w:r>
    </w:p>
    <w:p w14:paraId="6AB81665">
      <w:pPr>
        <w:keepNext w:val="0"/>
        <w:keepLines w:val="0"/>
        <w:pageBreakBefore w:val="0"/>
        <w:widowControl w:val="0"/>
        <w:tabs>
          <w:tab w:val="left" w:pos="525"/>
          <w:tab w:val="left" w:pos="1155"/>
        </w:tabs>
        <w:kinsoku/>
        <w:wordWrap/>
        <w:overflowPunct/>
        <w:topLinePunct w:val="0"/>
        <w:autoSpaceDE/>
        <w:autoSpaceDN/>
        <w:bidi w:val="0"/>
        <w:adjustRightInd/>
        <w:snapToGrid/>
        <w:spacing w:line="440" w:lineRule="exact"/>
        <w:ind w:firstLine="480" w:firstLineChars="200"/>
        <w:textAlignment w:val="auto"/>
        <w:outlineLvl w:val="9"/>
        <w:rPr>
          <w:rFonts w:hint="eastAsia" w:hAnsi="宋体"/>
          <w:bCs/>
          <w:color w:val="000000"/>
          <w:sz w:val="24"/>
          <w:highlight w:val="none"/>
          <w:lang w:val="en-US" w:eastAsia="zh-CN"/>
        </w:rPr>
      </w:pPr>
      <w:r>
        <w:rPr>
          <w:rFonts w:hint="eastAsia" w:hAnsi="宋体"/>
          <w:bCs/>
          <w:color w:val="000000"/>
          <w:sz w:val="24"/>
          <w:highlight w:val="none"/>
          <w:lang w:val="en-US" w:eastAsia="zh-CN"/>
        </w:rPr>
        <w:t>⑤食品安全保险（2分）：</w:t>
      </w:r>
      <w:r>
        <w:rPr>
          <w:rFonts w:hint="eastAsia" w:ascii="宋体" w:hAnsi="宋体" w:cs="宋体"/>
          <w:sz w:val="24"/>
          <w:szCs w:val="24"/>
        </w:rPr>
        <w:t>有效的食品安全保险产品责任保险或食品安全责任险</w:t>
      </w:r>
      <w:r>
        <w:rPr>
          <w:rFonts w:hint="eastAsia" w:hAnsi="宋体"/>
          <w:bCs/>
          <w:color w:val="000000"/>
          <w:sz w:val="24"/>
          <w:highlight w:val="none"/>
          <w:lang w:val="en-US" w:eastAsia="zh-CN"/>
        </w:rPr>
        <w:t>。提供有效期内的食品安全保险合同</w:t>
      </w:r>
      <w:r>
        <w:rPr>
          <w:rFonts w:hint="eastAsia" w:cs="宋体" w:asciiTheme="minorEastAsia" w:hAnsiTheme="minorEastAsia" w:eastAsiaTheme="minorEastAsia"/>
          <w:color w:val="auto"/>
          <w:sz w:val="24"/>
          <w:szCs w:val="24"/>
          <w:highlight w:val="none"/>
          <w:lang w:eastAsia="zh-CN"/>
        </w:rPr>
        <w:t>扫描件</w:t>
      </w:r>
      <w:r>
        <w:rPr>
          <w:rFonts w:hint="eastAsia" w:cs="宋体" w:asciiTheme="minorEastAsia" w:hAnsiTheme="minorEastAsia" w:eastAsiaTheme="minorEastAsia"/>
          <w:color w:val="auto"/>
          <w:sz w:val="24"/>
          <w:szCs w:val="24"/>
          <w:highlight w:val="none"/>
        </w:rPr>
        <w:t>上传至投标文件中</w:t>
      </w:r>
      <w:r>
        <w:rPr>
          <w:rFonts w:hint="eastAsia" w:cs="宋体" w:asciiTheme="minorEastAsia" w:hAnsiTheme="minorEastAsia" w:eastAsiaTheme="minorEastAsia"/>
          <w:color w:val="auto"/>
          <w:sz w:val="24"/>
          <w:szCs w:val="24"/>
          <w:highlight w:val="none"/>
          <w:lang w:val="zh-CN"/>
        </w:rPr>
        <w:t>，不按要求提供资料的不得分</w:t>
      </w:r>
      <w:r>
        <w:rPr>
          <w:rFonts w:hint="eastAsia" w:hAnsi="宋体"/>
          <w:bCs/>
          <w:color w:val="000000"/>
          <w:sz w:val="24"/>
          <w:highlight w:val="none"/>
          <w:lang w:val="en-US" w:eastAsia="zh-CN"/>
        </w:rPr>
        <w:t>。</w:t>
      </w:r>
    </w:p>
    <w:p w14:paraId="6585A9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left"/>
        <w:textAlignment w:val="auto"/>
        <w:outlineLvl w:val="9"/>
        <w:rPr>
          <w:rFonts w:hint="eastAsia" w:ascii="宋体" w:hAnsi="宋体" w:eastAsia="宋体" w:cs="宋体"/>
          <w:bCs/>
          <w:spacing w:val="0"/>
          <w:sz w:val="24"/>
          <w:szCs w:val="24"/>
          <w:highlight w:val="none"/>
        </w:rPr>
      </w:pPr>
      <w:r>
        <w:rPr>
          <w:rFonts w:hint="eastAsia" w:hAnsi="宋体"/>
          <w:bCs/>
          <w:color w:val="000000"/>
          <w:sz w:val="24"/>
          <w:highlight w:val="none"/>
          <w:lang w:val="en-US" w:eastAsia="zh-CN"/>
        </w:rPr>
        <w:t>⑥检测仪器（4分）：投标人具备蔬菜农残检测室或拥有相关检测仪器的得2分；提供最近一个批次的蔬菜农残检验报告得2分；最高得4分。提供检测室或检测仪器相关证明依据、最近一个批次的蔬菜农残检验报告的</w:t>
      </w:r>
      <w:r>
        <w:rPr>
          <w:rFonts w:hint="eastAsia" w:cs="宋体" w:asciiTheme="minorEastAsia" w:hAnsiTheme="minorEastAsia" w:eastAsiaTheme="minorEastAsia"/>
          <w:color w:val="auto"/>
          <w:sz w:val="24"/>
          <w:szCs w:val="24"/>
          <w:highlight w:val="none"/>
          <w:lang w:eastAsia="zh-CN"/>
        </w:rPr>
        <w:t>扫描件</w:t>
      </w:r>
      <w:r>
        <w:rPr>
          <w:rFonts w:hint="eastAsia" w:cs="宋体" w:asciiTheme="minorEastAsia" w:hAnsiTheme="minorEastAsia" w:eastAsiaTheme="minorEastAsia"/>
          <w:color w:val="auto"/>
          <w:sz w:val="24"/>
          <w:szCs w:val="24"/>
          <w:highlight w:val="none"/>
        </w:rPr>
        <w:t>上传至投标文件中</w:t>
      </w:r>
      <w:r>
        <w:rPr>
          <w:rFonts w:hint="eastAsia" w:cs="宋体" w:asciiTheme="minorEastAsia" w:hAnsiTheme="minorEastAsia" w:eastAsiaTheme="minorEastAsia"/>
          <w:color w:val="auto"/>
          <w:sz w:val="24"/>
          <w:szCs w:val="24"/>
          <w:highlight w:val="none"/>
          <w:lang w:val="zh-CN"/>
        </w:rPr>
        <w:t>，不按要求提供资料的不得分</w:t>
      </w:r>
      <w:r>
        <w:rPr>
          <w:rFonts w:hint="eastAsia" w:hAnsi="宋体"/>
          <w:bCs/>
          <w:color w:val="000000"/>
          <w:sz w:val="24"/>
          <w:highlight w:val="none"/>
          <w:lang w:val="en-US" w:eastAsia="zh-CN"/>
        </w:rPr>
        <w:t>。</w:t>
      </w:r>
    </w:p>
    <w:p w14:paraId="72CA688D">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left="0" w:leftChars="0" w:right="0" w:rightChars="0" w:firstLine="482" w:firstLineChars="200"/>
        <w:jc w:val="left"/>
        <w:textAlignment w:val="auto"/>
        <w:outlineLvl w:val="9"/>
        <w:rPr>
          <w:rFonts w:hint="eastAsia" w:ascii="宋体" w:hAnsi="宋体" w:eastAsia="宋体" w:cs="宋体"/>
          <w:b/>
          <w:bCs/>
          <w:snapToGrid/>
          <w:color w:val="auto"/>
          <w:spacing w:val="0"/>
          <w:kern w:val="21"/>
          <w:sz w:val="24"/>
          <w:szCs w:val="24"/>
          <w:highlight w:val="none"/>
        </w:rPr>
      </w:pPr>
      <w:r>
        <w:rPr>
          <w:rFonts w:hint="eastAsia" w:ascii="宋体" w:hAnsi="宋体" w:eastAsia="宋体" w:cs="宋体"/>
          <w:b/>
          <w:bCs/>
          <w:snapToGrid/>
          <w:color w:val="auto"/>
          <w:spacing w:val="0"/>
          <w:kern w:val="21"/>
          <w:sz w:val="24"/>
          <w:szCs w:val="24"/>
          <w:highlight w:val="none"/>
          <w:lang w:val="en-US" w:eastAsia="zh-CN"/>
        </w:rPr>
        <w:t>四</w:t>
      </w:r>
      <w:r>
        <w:rPr>
          <w:rFonts w:hint="eastAsia" w:ascii="宋体" w:hAnsi="宋体" w:eastAsia="宋体" w:cs="宋体"/>
          <w:b/>
          <w:bCs/>
          <w:snapToGrid/>
          <w:color w:val="auto"/>
          <w:spacing w:val="0"/>
          <w:kern w:val="21"/>
          <w:sz w:val="24"/>
          <w:szCs w:val="24"/>
          <w:highlight w:val="none"/>
        </w:rPr>
        <w:t>、技术分（</w:t>
      </w:r>
      <w:r>
        <w:rPr>
          <w:rFonts w:hint="eastAsia" w:ascii="宋体" w:hAnsi="宋体" w:eastAsia="宋体" w:cs="宋体"/>
          <w:b/>
          <w:bCs/>
          <w:snapToGrid/>
          <w:color w:val="auto"/>
          <w:spacing w:val="0"/>
          <w:kern w:val="21"/>
          <w:sz w:val="24"/>
          <w:szCs w:val="24"/>
          <w:highlight w:val="none"/>
          <w:lang w:val="en-US" w:eastAsia="zh-CN"/>
        </w:rPr>
        <w:t>4</w:t>
      </w:r>
      <w:r>
        <w:rPr>
          <w:rFonts w:hint="eastAsia" w:ascii="宋体" w:hAnsi="宋体" w:cs="宋体"/>
          <w:b/>
          <w:bCs/>
          <w:snapToGrid/>
          <w:color w:val="auto"/>
          <w:spacing w:val="0"/>
          <w:kern w:val="21"/>
          <w:sz w:val="24"/>
          <w:szCs w:val="24"/>
          <w:highlight w:val="none"/>
          <w:lang w:val="en-US" w:eastAsia="zh-CN"/>
        </w:rPr>
        <w:t>4</w:t>
      </w:r>
      <w:r>
        <w:rPr>
          <w:rFonts w:hint="eastAsia" w:ascii="宋体" w:hAnsi="宋体" w:eastAsia="宋体" w:cs="宋体"/>
          <w:b/>
          <w:bCs/>
          <w:snapToGrid/>
          <w:color w:val="auto"/>
          <w:spacing w:val="0"/>
          <w:kern w:val="21"/>
          <w:sz w:val="24"/>
          <w:szCs w:val="24"/>
          <w:highlight w:val="none"/>
        </w:rPr>
        <w:t>分）</w:t>
      </w:r>
      <w:bookmarkEnd w:id="173"/>
    </w:p>
    <w:p w14:paraId="21FD4037">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1</w:t>
      </w:r>
      <w:r>
        <w:rPr>
          <w:rFonts w:hint="eastAsia" w:cs="宋体" w:asciiTheme="minorEastAsia" w:hAnsiTheme="minorEastAsia" w:eastAsiaTheme="minorEastAsia"/>
          <w:b/>
          <w:bCs/>
          <w:color w:val="auto"/>
          <w:sz w:val="24"/>
          <w:szCs w:val="24"/>
          <w:highlight w:val="none"/>
        </w:rPr>
        <w:t>.针对本项目所制定的服务方案（</w:t>
      </w:r>
      <w:r>
        <w:rPr>
          <w:rFonts w:hint="eastAsia" w:cs="宋体" w:asciiTheme="minorEastAsia" w:hAnsiTheme="minorEastAsia" w:eastAsiaTheme="minorEastAsia"/>
          <w:b/>
          <w:bCs/>
          <w:color w:val="auto"/>
          <w:sz w:val="24"/>
          <w:szCs w:val="24"/>
          <w:highlight w:val="none"/>
          <w:lang w:val="en-US" w:eastAsia="zh-CN"/>
        </w:rPr>
        <w:t>16</w:t>
      </w:r>
      <w:r>
        <w:rPr>
          <w:rFonts w:hint="eastAsia" w:cs="宋体" w:asciiTheme="minorEastAsia" w:hAnsiTheme="minorEastAsia" w:eastAsiaTheme="minorEastAsia"/>
          <w:b/>
          <w:bCs/>
          <w:color w:val="auto"/>
          <w:sz w:val="24"/>
          <w:szCs w:val="24"/>
          <w:highlight w:val="none"/>
        </w:rPr>
        <w:t>分）：</w:t>
      </w:r>
    </w:p>
    <w:p w14:paraId="53DF148F">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①货源、采购渠道方案（</w:t>
      </w: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分）；</w:t>
      </w:r>
    </w:p>
    <w:p w14:paraId="648DF1DA">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②供货保障方案（</w:t>
      </w: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分）；</w:t>
      </w:r>
    </w:p>
    <w:p w14:paraId="412DFB30">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③日常管理组织方案（</w:t>
      </w: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分）；</w:t>
      </w:r>
    </w:p>
    <w:p w14:paraId="6AED890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④物流配送方案（</w:t>
      </w: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分）</w:t>
      </w:r>
    </w:p>
    <w:p w14:paraId="30B0F962">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供应商针对每条内容进行阐述，服务方案全面、详细，阐述清晰，可执行性强得</w:t>
      </w: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分，方案较全面，内容较详细，执行性较强，能较好满足项目需求得</w:t>
      </w:r>
      <w:r>
        <w:rPr>
          <w:rFonts w:hint="eastAsia" w:cs="宋体" w:asciiTheme="minorEastAsia" w:hAnsiTheme="minorEastAsia" w:eastAsiaTheme="minorEastAsia"/>
          <w:color w:val="auto"/>
          <w:sz w:val="24"/>
          <w:szCs w:val="24"/>
          <w:highlight w:val="none"/>
          <w:lang w:val="en-US" w:eastAsia="zh-CN"/>
        </w:rPr>
        <w:t>2.5</w:t>
      </w:r>
      <w:r>
        <w:rPr>
          <w:rFonts w:hint="eastAsia" w:cs="宋体" w:asciiTheme="minorEastAsia" w:hAnsiTheme="minorEastAsia" w:eastAsiaTheme="minorEastAsia"/>
          <w:color w:val="auto"/>
          <w:sz w:val="24"/>
          <w:szCs w:val="24"/>
          <w:highlight w:val="none"/>
        </w:rPr>
        <w:t>分，方案不全面，内容不够详细，执行性不强但能满足项目需求得</w:t>
      </w:r>
      <w:r>
        <w:rPr>
          <w:rFonts w:hint="eastAsia" w:cs="宋体" w:asciiTheme="minorEastAsia" w:hAnsiTheme="minorEastAsia" w:eastAsiaTheme="minorEastAsia"/>
          <w:color w:val="auto"/>
          <w:sz w:val="24"/>
          <w:szCs w:val="24"/>
          <w:highlight w:val="none"/>
          <w:lang w:val="en-US" w:eastAsia="zh-CN"/>
        </w:rPr>
        <w:t>1.5</w:t>
      </w:r>
      <w:r>
        <w:rPr>
          <w:rFonts w:hint="eastAsia" w:cs="宋体" w:asciiTheme="minorEastAsia" w:hAnsiTheme="minorEastAsia" w:eastAsiaTheme="minorEastAsia"/>
          <w:color w:val="auto"/>
          <w:sz w:val="24"/>
          <w:szCs w:val="24"/>
          <w:highlight w:val="none"/>
        </w:rPr>
        <w:t>分，无内容不得分。</w:t>
      </w:r>
    </w:p>
    <w:p w14:paraId="0FE2F09A">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2.企业管理制度（9分）：</w:t>
      </w:r>
    </w:p>
    <w:p w14:paraId="76A5AA97">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①企业经营管理制度（3分）；</w:t>
      </w:r>
    </w:p>
    <w:p w14:paraId="2EA53A24">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②日常管理制度（3分）；</w:t>
      </w:r>
    </w:p>
    <w:p w14:paraId="2F72FEDE">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③各岗位职责（3分）。</w:t>
      </w:r>
    </w:p>
    <w:p w14:paraId="5C49252F">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供应商针对每条内容进行阐述，表述全面、详细，针对性强、可操作性强得3分，表述基本全面、有针对性、基本可行的得2分，表述不全面、不具针对性、可操作性不强的，得1分，无内容不得分。</w:t>
      </w:r>
    </w:p>
    <w:p w14:paraId="1BF55ADC">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3.食品安全保障措施（9分）：</w:t>
      </w:r>
    </w:p>
    <w:p w14:paraId="645CF56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①食品安全追溯体系（3分）</w:t>
      </w:r>
    </w:p>
    <w:p w14:paraId="16EE0B46">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②食品召回机制（3分）</w:t>
      </w:r>
    </w:p>
    <w:p w14:paraId="3C9148D3">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③召回后处理措施（3分）</w:t>
      </w:r>
    </w:p>
    <w:p w14:paraId="1CD359AA">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b/>
          <w:bCs/>
          <w:color w:val="auto"/>
          <w:sz w:val="24"/>
          <w:szCs w:val="24"/>
          <w:highlight w:val="none"/>
          <w:lang w:val="en-US" w:eastAsia="zh-CN"/>
        </w:rPr>
      </w:pPr>
      <w:r>
        <w:rPr>
          <w:rFonts w:hint="eastAsia" w:cs="宋体" w:asciiTheme="minorEastAsia" w:hAnsiTheme="minorEastAsia" w:eastAsiaTheme="minorEastAsia"/>
          <w:color w:val="auto"/>
          <w:sz w:val="24"/>
          <w:szCs w:val="24"/>
          <w:highlight w:val="none"/>
        </w:rPr>
        <w:t>供应商针对每条内容进行阐述，措施详细完整，针对性、可操作性强，思路合理的得3分；措施较详细，针对性、可操作性较强，思路较合理的得2分；措施简单，针对性、可操作性一般，思路可行性不高的得1分；无内容不得分。</w:t>
      </w:r>
    </w:p>
    <w:p w14:paraId="0EA4475B">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4</w:t>
      </w:r>
      <w:r>
        <w:rPr>
          <w:rFonts w:hint="eastAsia" w:cs="宋体" w:asciiTheme="minorEastAsia" w:hAnsiTheme="minorEastAsia" w:eastAsiaTheme="minorEastAsia"/>
          <w:b/>
          <w:bCs/>
          <w:color w:val="auto"/>
          <w:sz w:val="24"/>
          <w:szCs w:val="24"/>
          <w:highlight w:val="none"/>
        </w:rPr>
        <w:t>.应急措施方案（</w:t>
      </w:r>
      <w:r>
        <w:rPr>
          <w:rFonts w:hint="eastAsia" w:cs="宋体" w:asciiTheme="minorEastAsia" w:hAnsiTheme="minorEastAsia" w:eastAsiaTheme="minorEastAsia"/>
          <w:b/>
          <w:bCs/>
          <w:color w:val="auto"/>
          <w:sz w:val="24"/>
          <w:szCs w:val="24"/>
          <w:highlight w:val="none"/>
          <w:lang w:val="en-US" w:eastAsia="zh-CN"/>
        </w:rPr>
        <w:t>6</w:t>
      </w:r>
      <w:r>
        <w:rPr>
          <w:rFonts w:hint="eastAsia" w:cs="宋体" w:asciiTheme="minorEastAsia" w:hAnsiTheme="minorEastAsia" w:eastAsiaTheme="minorEastAsia"/>
          <w:b/>
          <w:bCs/>
          <w:color w:val="auto"/>
          <w:sz w:val="24"/>
          <w:szCs w:val="24"/>
          <w:highlight w:val="none"/>
        </w:rPr>
        <w:t>分）：</w:t>
      </w:r>
    </w:p>
    <w:p w14:paraId="56FD9DE7">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①灾害性天气（防汛、防冻、防雪）（</w:t>
      </w:r>
      <w:r>
        <w:rPr>
          <w:rFonts w:hint="eastAsia" w:cs="宋体" w:asciiTheme="minorEastAsia" w:hAnsiTheme="minorEastAsia" w:eastAsia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rPr>
        <w:t>分）</w:t>
      </w:r>
    </w:p>
    <w:p w14:paraId="77DD6D6C">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②重大事故的快速处理方案，如：食物中毒等（</w:t>
      </w:r>
      <w:r>
        <w:rPr>
          <w:rFonts w:hint="eastAsia" w:cs="宋体" w:asciiTheme="minorEastAsia" w:hAnsiTheme="minorEastAsia" w:eastAsia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rPr>
        <w:t>分）</w:t>
      </w:r>
    </w:p>
    <w:p w14:paraId="760B8DFA">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供应商针对每条内容进行阐述，应急措施考虑全面、有针对性、内容完善得</w:t>
      </w:r>
      <w:r>
        <w:rPr>
          <w:rFonts w:hint="eastAsia" w:cs="宋体" w:asciiTheme="minorEastAsia" w:hAnsiTheme="minorEastAsia" w:eastAsia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rPr>
        <w:t>分；应急措施考虑较全面、针对性较好、内容较完善得2分；应急措施考虑一般、针对性一般、内容一般得1分；无内容不得分。</w:t>
      </w:r>
    </w:p>
    <w:p w14:paraId="7545F4E8">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en-US" w:eastAsia="zh-CN"/>
        </w:rPr>
        <w:t>5</w:t>
      </w:r>
      <w:r>
        <w:rPr>
          <w:rFonts w:hint="eastAsia" w:cs="宋体" w:asciiTheme="minorEastAsia" w:hAnsiTheme="minorEastAsia" w:eastAsiaTheme="minorEastAsia"/>
          <w:b/>
          <w:bCs/>
          <w:color w:val="auto"/>
          <w:sz w:val="24"/>
          <w:szCs w:val="24"/>
          <w:highlight w:val="none"/>
        </w:rPr>
        <w:t>.售后服务内容（</w:t>
      </w:r>
      <w:r>
        <w:rPr>
          <w:rFonts w:hint="eastAsia" w:cs="宋体" w:asciiTheme="minorEastAsia" w:hAnsiTheme="minorEastAsia" w:eastAsiaTheme="minorEastAsia"/>
          <w:b/>
          <w:bCs/>
          <w:color w:val="auto"/>
          <w:sz w:val="24"/>
          <w:szCs w:val="24"/>
          <w:highlight w:val="none"/>
          <w:lang w:val="en-US" w:eastAsia="zh-CN"/>
        </w:rPr>
        <w:t>4</w:t>
      </w:r>
      <w:r>
        <w:rPr>
          <w:rFonts w:hint="eastAsia" w:cs="宋体" w:asciiTheme="minorEastAsia" w:hAnsiTheme="minorEastAsia" w:eastAsiaTheme="minorEastAsia"/>
          <w:b/>
          <w:bCs/>
          <w:color w:val="auto"/>
          <w:sz w:val="24"/>
          <w:szCs w:val="24"/>
          <w:highlight w:val="none"/>
        </w:rPr>
        <w:t>分）</w:t>
      </w:r>
      <w:r>
        <w:rPr>
          <w:rFonts w:hint="eastAsia" w:cs="宋体" w:asciiTheme="minorEastAsia" w:hAnsiTheme="minorEastAsia" w:eastAsiaTheme="minorEastAsia"/>
          <w:b/>
          <w:bCs/>
          <w:color w:val="auto"/>
          <w:sz w:val="24"/>
          <w:szCs w:val="24"/>
          <w:highlight w:val="none"/>
          <w:lang w:eastAsia="zh-CN"/>
        </w:rPr>
        <w:t>：</w:t>
      </w:r>
    </w:p>
    <w:p w14:paraId="16A60EF2">
      <w:pPr>
        <w:keepNext w:val="0"/>
        <w:keepLines w:val="0"/>
        <w:pageBreakBefore w:val="0"/>
        <w:widowControl w:val="0"/>
        <w:numPr>
          <w:ilvl w:val="0"/>
          <w:numId w:val="0"/>
        </w:numPr>
        <w:shd w:val="clear"/>
        <w:kinsoku/>
        <w:wordWrap/>
        <w:overflowPunct/>
        <w:topLinePunct w:val="0"/>
        <w:autoSpaceDE/>
        <w:autoSpaceDN/>
        <w:bidi w:val="0"/>
        <w:adjustRightInd w:val="0"/>
        <w:snapToGrid w:val="0"/>
        <w:spacing w:line="360" w:lineRule="auto"/>
        <w:ind w:left="0" w:leftChars="0" w:right="0" w:rightChars="0" w:firstLine="480" w:firstLineChars="200"/>
        <w:jc w:val="left"/>
        <w:textAlignment w:val="auto"/>
        <w:outlineLvl w:val="9"/>
        <w:rPr>
          <w:rFonts w:hint="eastAsia" w:ascii="宋体" w:hAnsi="宋体" w:eastAsia="宋体" w:cs="宋体"/>
          <w:bCs/>
          <w:snapToGrid/>
          <w:color w:val="auto"/>
          <w:spacing w:val="0"/>
          <w:kern w:val="21"/>
          <w:sz w:val="24"/>
          <w:szCs w:val="24"/>
          <w:highlight w:val="none"/>
          <w:lang w:val="en-US" w:eastAsia="zh-CN"/>
        </w:rPr>
      </w:pPr>
      <w:r>
        <w:rPr>
          <w:rFonts w:hint="eastAsia" w:cs="宋体" w:asciiTheme="minorEastAsia" w:hAnsiTheme="minorEastAsia" w:eastAsiaTheme="minorEastAsia"/>
          <w:color w:val="auto"/>
          <w:sz w:val="24"/>
          <w:szCs w:val="24"/>
          <w:highlight w:val="none"/>
        </w:rPr>
        <w:t>供应商针对内容进行阐述，内容全面、详细，阐述清晰，可执行性强得</w:t>
      </w:r>
      <w:r>
        <w:rPr>
          <w:rFonts w:hint="eastAsia" w:cs="宋体" w:asciiTheme="minorEastAsia" w:hAnsiTheme="minorEastAsia" w:eastAsiaTheme="minorEastAsia"/>
          <w:color w:val="auto"/>
          <w:sz w:val="24"/>
          <w:szCs w:val="24"/>
          <w:highlight w:val="none"/>
          <w:lang w:val="en-US" w:eastAsia="zh-CN"/>
        </w:rPr>
        <w:t>4</w:t>
      </w:r>
      <w:r>
        <w:rPr>
          <w:rFonts w:hint="eastAsia" w:cs="宋体" w:asciiTheme="minorEastAsia" w:hAnsiTheme="minorEastAsia" w:eastAsiaTheme="minorEastAsia"/>
          <w:color w:val="auto"/>
          <w:sz w:val="24"/>
          <w:szCs w:val="24"/>
          <w:highlight w:val="none"/>
        </w:rPr>
        <w:t>分，内容较全面，内容较详细，执行性较强，能较好满足项目需求得</w:t>
      </w:r>
      <w:r>
        <w:rPr>
          <w:rFonts w:hint="eastAsia" w:cs="宋体" w:asciiTheme="minorEastAsia" w:hAnsiTheme="minorEastAsia" w:eastAsiaTheme="minorEastAsia"/>
          <w:color w:val="auto"/>
          <w:sz w:val="24"/>
          <w:szCs w:val="24"/>
          <w:highlight w:val="none"/>
          <w:lang w:val="en-US" w:eastAsia="zh-CN"/>
        </w:rPr>
        <w:t>2.5</w:t>
      </w:r>
      <w:r>
        <w:rPr>
          <w:rFonts w:hint="eastAsia" w:cs="宋体" w:asciiTheme="minorEastAsia" w:hAnsiTheme="minorEastAsia" w:eastAsiaTheme="minorEastAsia"/>
          <w:color w:val="auto"/>
          <w:sz w:val="24"/>
          <w:szCs w:val="24"/>
          <w:highlight w:val="none"/>
        </w:rPr>
        <w:t>分，内容不全面，内容不够详细，执行性不强但能满足项目需求得</w:t>
      </w:r>
      <w:r>
        <w:rPr>
          <w:rFonts w:hint="eastAsia" w:cs="宋体" w:asciiTheme="minorEastAsia" w:hAnsiTheme="minorEastAsia" w:eastAsiaTheme="minorEastAsia"/>
          <w:color w:val="auto"/>
          <w:sz w:val="24"/>
          <w:szCs w:val="24"/>
          <w:highlight w:val="none"/>
          <w:lang w:val="en-US" w:eastAsia="zh-CN"/>
        </w:rPr>
        <w:t>1.5</w:t>
      </w:r>
      <w:r>
        <w:rPr>
          <w:rFonts w:hint="eastAsia" w:cs="宋体" w:asciiTheme="minorEastAsia" w:hAnsiTheme="minorEastAsia" w:eastAsiaTheme="minorEastAsia"/>
          <w:color w:val="auto"/>
          <w:sz w:val="24"/>
          <w:szCs w:val="24"/>
          <w:highlight w:val="none"/>
        </w:rPr>
        <w:t>分，无内容不得分。</w:t>
      </w:r>
    </w:p>
    <w:p w14:paraId="44A395F4">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720" w:firstLineChars="200"/>
        <w:jc w:val="left"/>
        <w:rPr>
          <w:rFonts w:hint="eastAsia" w:ascii="黑体" w:eastAsia="黑体"/>
          <w:bCs/>
          <w:snapToGrid/>
          <w:color w:val="auto"/>
          <w:spacing w:val="0"/>
          <w:kern w:val="21"/>
          <w:sz w:val="36"/>
          <w:szCs w:val="36"/>
          <w:highlight w:val="none"/>
        </w:rPr>
      </w:pPr>
    </w:p>
    <w:p w14:paraId="561743A4">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720" w:firstLineChars="200"/>
        <w:jc w:val="left"/>
        <w:rPr>
          <w:rFonts w:hint="eastAsia" w:ascii="黑体" w:eastAsia="黑体"/>
          <w:bCs/>
          <w:snapToGrid/>
          <w:color w:val="auto"/>
          <w:spacing w:val="0"/>
          <w:kern w:val="21"/>
          <w:sz w:val="36"/>
          <w:szCs w:val="36"/>
          <w:highlight w:val="none"/>
        </w:rPr>
      </w:pPr>
    </w:p>
    <w:p w14:paraId="65DF279C">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720" w:firstLineChars="200"/>
        <w:jc w:val="left"/>
        <w:rPr>
          <w:rFonts w:hint="eastAsia" w:ascii="黑体" w:eastAsia="黑体"/>
          <w:bCs/>
          <w:snapToGrid/>
          <w:color w:val="auto"/>
          <w:spacing w:val="0"/>
          <w:kern w:val="21"/>
          <w:sz w:val="36"/>
          <w:szCs w:val="36"/>
          <w:highlight w:val="none"/>
        </w:rPr>
      </w:pPr>
    </w:p>
    <w:p w14:paraId="3A423724">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720" w:firstLineChars="200"/>
        <w:jc w:val="left"/>
        <w:rPr>
          <w:rFonts w:hint="eastAsia" w:ascii="黑体" w:eastAsia="黑体"/>
          <w:bCs/>
          <w:snapToGrid/>
          <w:color w:val="auto"/>
          <w:spacing w:val="0"/>
          <w:kern w:val="21"/>
          <w:sz w:val="36"/>
          <w:szCs w:val="36"/>
          <w:highlight w:val="none"/>
        </w:rPr>
      </w:pPr>
    </w:p>
    <w:p w14:paraId="0060FFC3">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720" w:firstLineChars="200"/>
        <w:jc w:val="left"/>
        <w:rPr>
          <w:rFonts w:hint="eastAsia" w:ascii="黑体" w:eastAsia="黑体"/>
          <w:bCs/>
          <w:snapToGrid/>
          <w:color w:val="auto"/>
          <w:spacing w:val="0"/>
          <w:kern w:val="21"/>
          <w:sz w:val="36"/>
          <w:szCs w:val="36"/>
          <w:highlight w:val="none"/>
        </w:rPr>
      </w:pPr>
    </w:p>
    <w:p w14:paraId="6209D424">
      <w:pPr>
        <w:keepNext w:val="0"/>
        <w:keepLines w:val="0"/>
        <w:pageBreakBefore w:val="0"/>
        <w:widowControl w:val="0"/>
        <w:kinsoku/>
        <w:wordWrap/>
        <w:overflowPunct/>
        <w:topLinePunct w:val="0"/>
        <w:autoSpaceDE/>
        <w:autoSpaceDN/>
        <w:bidi w:val="0"/>
        <w:rPr>
          <w:rFonts w:hint="eastAsia" w:ascii="黑体" w:eastAsia="黑体"/>
          <w:bCs/>
          <w:snapToGrid/>
          <w:color w:val="auto"/>
          <w:spacing w:val="0"/>
          <w:kern w:val="21"/>
          <w:sz w:val="36"/>
          <w:szCs w:val="36"/>
          <w:highlight w:val="none"/>
        </w:rPr>
      </w:pPr>
      <w:r>
        <w:rPr>
          <w:rFonts w:hint="eastAsia" w:ascii="黑体" w:eastAsia="黑体"/>
          <w:bCs/>
          <w:snapToGrid/>
          <w:color w:val="auto"/>
          <w:spacing w:val="0"/>
          <w:kern w:val="21"/>
          <w:sz w:val="36"/>
          <w:szCs w:val="36"/>
          <w:highlight w:val="none"/>
        </w:rPr>
        <w:br w:type="page"/>
      </w:r>
    </w:p>
    <w:p w14:paraId="24CABD75">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720" w:firstLineChars="200"/>
        <w:jc w:val="center"/>
        <w:outlineLvl w:val="0"/>
        <w:rPr>
          <w:rFonts w:ascii="黑体" w:eastAsia="黑体"/>
          <w:bCs/>
          <w:snapToGrid/>
          <w:color w:val="auto"/>
          <w:spacing w:val="0"/>
          <w:kern w:val="21"/>
          <w:sz w:val="36"/>
          <w:szCs w:val="36"/>
          <w:highlight w:val="none"/>
        </w:rPr>
      </w:pPr>
      <w:r>
        <w:rPr>
          <w:rFonts w:hint="eastAsia" w:ascii="黑体" w:eastAsia="黑体"/>
          <w:bCs/>
          <w:snapToGrid/>
          <w:color w:val="auto"/>
          <w:spacing w:val="0"/>
          <w:kern w:val="21"/>
          <w:sz w:val="36"/>
          <w:szCs w:val="36"/>
          <w:highlight w:val="none"/>
        </w:rPr>
        <w:t>第六章  投标文件内容与格式</w:t>
      </w:r>
    </w:p>
    <w:p w14:paraId="1903AE09">
      <w:pPr>
        <w:pStyle w:val="333"/>
        <w:keepNext w:val="0"/>
        <w:keepLines w:val="0"/>
        <w:pageBreakBefore w:val="0"/>
        <w:widowControl w:val="0"/>
        <w:shd w:val="clear"/>
        <w:kinsoku/>
        <w:wordWrap/>
        <w:overflowPunct/>
        <w:topLinePunct w:val="0"/>
        <w:autoSpaceDE/>
        <w:autoSpaceDN/>
        <w:bidi w:val="0"/>
        <w:spacing w:before="0" w:after="0" w:line="360" w:lineRule="auto"/>
        <w:ind w:left="0" w:leftChars="0" w:right="0" w:rightChars="0" w:firstLine="0" w:firstLineChars="0"/>
        <w:jc w:val="center"/>
        <w:outlineLvl w:val="1"/>
        <w:rPr>
          <w:rFonts w:cs="Arial"/>
          <w:b/>
          <w:snapToGrid/>
          <w:color w:val="auto"/>
          <w:spacing w:val="0"/>
          <w:kern w:val="21"/>
          <w:sz w:val="30"/>
          <w:szCs w:val="30"/>
          <w:highlight w:val="none"/>
        </w:rPr>
      </w:pPr>
      <w:bookmarkStart w:id="174" w:name="_Hlt26671244"/>
      <w:bookmarkEnd w:id="174"/>
      <w:bookmarkStart w:id="175" w:name="_Hlt26955039"/>
      <w:bookmarkEnd w:id="175"/>
      <w:r>
        <w:rPr>
          <w:rFonts w:hint="eastAsia" w:cs="Arial"/>
          <w:b/>
          <w:snapToGrid/>
          <w:color w:val="auto"/>
          <w:spacing w:val="0"/>
          <w:kern w:val="21"/>
          <w:sz w:val="30"/>
          <w:szCs w:val="30"/>
          <w:highlight w:val="none"/>
        </w:rPr>
        <w:t>第一部分</w:t>
      </w:r>
      <w:r>
        <w:rPr>
          <w:rFonts w:hint="eastAsia" w:cs="Arial"/>
          <w:b/>
          <w:snapToGrid/>
          <w:color w:val="auto"/>
          <w:spacing w:val="0"/>
          <w:kern w:val="21"/>
          <w:sz w:val="30"/>
          <w:szCs w:val="30"/>
          <w:highlight w:val="none"/>
          <w:lang w:val="en-US" w:eastAsia="zh-CN"/>
        </w:rPr>
        <w:t xml:space="preserve"> </w:t>
      </w:r>
      <w:r>
        <w:rPr>
          <w:rFonts w:hint="eastAsia" w:cs="Arial"/>
          <w:b/>
          <w:snapToGrid/>
          <w:color w:val="auto"/>
          <w:spacing w:val="0"/>
          <w:kern w:val="21"/>
          <w:sz w:val="30"/>
          <w:szCs w:val="30"/>
          <w:highlight w:val="none"/>
        </w:rPr>
        <w:t>投标文件内容</w:t>
      </w:r>
    </w:p>
    <w:p w14:paraId="00B8585D">
      <w:pPr>
        <w:pStyle w:val="333"/>
        <w:keepNext w:val="0"/>
        <w:keepLines w:val="0"/>
        <w:pageBreakBefore w:val="0"/>
        <w:widowControl w:val="0"/>
        <w:shd w:val="clear"/>
        <w:kinsoku/>
        <w:wordWrap/>
        <w:overflowPunct/>
        <w:topLinePunct w:val="0"/>
        <w:autoSpaceDE/>
        <w:autoSpaceDN/>
        <w:bidi w:val="0"/>
        <w:spacing w:before="0" w:after="0" w:line="360" w:lineRule="auto"/>
        <w:ind w:firstLine="0"/>
        <w:outlineLvl w:val="2"/>
        <w:rPr>
          <w:rFonts w:cs="Arial"/>
          <w:b/>
          <w:snapToGrid/>
          <w:color w:val="auto"/>
          <w:spacing w:val="0"/>
          <w:kern w:val="21"/>
          <w:sz w:val="28"/>
          <w:szCs w:val="28"/>
          <w:highlight w:val="none"/>
        </w:rPr>
      </w:pPr>
      <w:r>
        <w:rPr>
          <w:b/>
          <w:snapToGrid/>
          <w:color w:val="auto"/>
          <w:spacing w:val="0"/>
          <w:kern w:val="21"/>
          <w:sz w:val="28"/>
          <w:szCs w:val="28"/>
          <w:highlight w:val="none"/>
        </w:rPr>
        <w:t>一、</w:t>
      </w:r>
      <w:r>
        <w:rPr>
          <w:rFonts w:hint="eastAsia"/>
          <w:b/>
          <w:snapToGrid/>
          <w:color w:val="auto"/>
          <w:spacing w:val="0"/>
          <w:kern w:val="21"/>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36BBD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4B32683F">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cs="宋体"/>
                <w:b/>
                <w:snapToGrid/>
                <w:color w:val="auto"/>
                <w:spacing w:val="0"/>
                <w:kern w:val="21"/>
                <w:highlight w:val="none"/>
              </w:rPr>
            </w:pPr>
            <w:r>
              <w:rPr>
                <w:rFonts w:hint="eastAsia" w:ascii="宋体" w:hAnsi="宋体" w:cs="宋体"/>
                <w:b/>
                <w:snapToGrid/>
                <w:color w:val="auto"/>
                <w:spacing w:val="0"/>
                <w:kern w:val="21"/>
                <w:highlight w:val="none"/>
              </w:rPr>
              <w:t>序号</w:t>
            </w:r>
          </w:p>
        </w:tc>
        <w:tc>
          <w:tcPr>
            <w:tcW w:w="6104" w:type="dxa"/>
            <w:noWrap w:val="0"/>
            <w:vAlign w:val="center"/>
          </w:tcPr>
          <w:p w14:paraId="77156695">
            <w:pPr>
              <w:pStyle w:val="333"/>
              <w:keepNext w:val="0"/>
              <w:keepLines w:val="0"/>
              <w:pageBreakBefore w:val="0"/>
              <w:widowControl w:val="0"/>
              <w:shd w:val="clear"/>
              <w:kinsoku/>
              <w:wordWrap/>
              <w:overflowPunct/>
              <w:topLinePunct w:val="0"/>
              <w:autoSpaceDE/>
              <w:autoSpaceDN/>
              <w:bidi w:val="0"/>
              <w:spacing w:before="0" w:after="0" w:line="360" w:lineRule="auto"/>
              <w:jc w:val="center"/>
              <w:rPr>
                <w:rFonts w:ascii="宋体" w:hAnsi="宋体" w:cs="宋体"/>
                <w:b/>
                <w:snapToGrid/>
                <w:color w:val="auto"/>
                <w:spacing w:val="0"/>
                <w:kern w:val="21"/>
                <w:highlight w:val="none"/>
              </w:rPr>
            </w:pPr>
            <w:r>
              <w:rPr>
                <w:rFonts w:hint="eastAsia" w:ascii="宋体" w:hAnsi="宋体" w:cs="宋体"/>
                <w:b/>
                <w:snapToGrid/>
                <w:color w:val="auto"/>
                <w:spacing w:val="0"/>
                <w:kern w:val="21"/>
                <w:highlight w:val="none"/>
              </w:rPr>
              <w:t>评审项及评审要求</w:t>
            </w:r>
          </w:p>
        </w:tc>
        <w:tc>
          <w:tcPr>
            <w:tcW w:w="2449" w:type="dxa"/>
            <w:noWrap w:val="0"/>
            <w:vAlign w:val="center"/>
          </w:tcPr>
          <w:p w14:paraId="2FDD988B">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ascii="宋体" w:hAnsi="宋体" w:cs="宋体"/>
                <w:b/>
                <w:snapToGrid/>
                <w:color w:val="auto"/>
                <w:spacing w:val="0"/>
                <w:kern w:val="21"/>
                <w:highlight w:val="none"/>
              </w:rPr>
            </w:pPr>
            <w:r>
              <w:rPr>
                <w:rFonts w:hint="eastAsia" w:ascii="宋体" w:hAnsi="宋体" w:cs="宋体"/>
                <w:b/>
                <w:snapToGrid/>
                <w:color w:val="auto"/>
                <w:spacing w:val="0"/>
                <w:kern w:val="21"/>
                <w:highlight w:val="none"/>
              </w:rPr>
              <w:t>审查因素</w:t>
            </w:r>
          </w:p>
        </w:tc>
      </w:tr>
      <w:tr w14:paraId="739B2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1D644C78">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1</w:t>
            </w:r>
          </w:p>
        </w:tc>
        <w:tc>
          <w:tcPr>
            <w:tcW w:w="6104" w:type="dxa"/>
            <w:noWrap w:val="0"/>
            <w:vAlign w:val="center"/>
          </w:tcPr>
          <w:p w14:paraId="4565741C">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cs="宋体"/>
                <w:snapToGrid/>
                <w:color w:val="auto"/>
                <w:spacing w:val="0"/>
                <w:kern w:val="21"/>
                <w:highlight w:val="none"/>
              </w:rPr>
              <w:t>具有独立承担民事责任能力的投标人营业执照或相关部门的登记证明文件扫描件（投标人</w:t>
            </w:r>
            <w:r>
              <w:rPr>
                <w:rFonts w:hint="eastAsia" w:ascii="宋体" w:hAnsi="宋体" w:cs="宋体"/>
                <w:snapToGrid/>
                <w:color w:val="auto"/>
                <w:spacing w:val="0"/>
                <w:kern w:val="21"/>
                <w:highlight w:val="none"/>
                <w:lang w:eastAsia="zh-CN"/>
              </w:rPr>
              <w:t>如</w:t>
            </w:r>
            <w:r>
              <w:rPr>
                <w:rFonts w:hint="eastAsia" w:ascii="宋体" w:hAnsi="宋体" w:cs="宋体"/>
                <w:snapToGrid/>
                <w:color w:val="auto"/>
                <w:spacing w:val="0"/>
                <w:kern w:val="21"/>
                <w:highlight w:val="none"/>
              </w:rPr>
              <w:t>允许以分支机构身份参加投标的</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提供投标人分支机构的营业执照扫描件</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投标人如是自然人情形的</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提供有效身份证扫描件）</w:t>
            </w:r>
            <w:r>
              <w:rPr>
                <w:rFonts w:hint="eastAsia" w:ascii="宋体" w:hAnsi="宋体" w:cs="宋体"/>
                <w:snapToGrid/>
                <w:color w:val="auto"/>
                <w:spacing w:val="0"/>
                <w:kern w:val="21"/>
                <w:highlight w:val="none"/>
                <w:lang w:eastAsia="zh-CN"/>
              </w:rPr>
              <w:t>。</w:t>
            </w:r>
          </w:p>
          <w:p w14:paraId="33429DEF">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eastAsia="宋体" w:cs="宋体"/>
                <w:b/>
                <w:bCs w:val="0"/>
                <w:snapToGrid/>
                <w:color w:val="auto"/>
                <w:spacing w:val="0"/>
                <w:kern w:val="21"/>
                <w:sz w:val="24"/>
                <w:highlight w:val="none"/>
              </w:rPr>
              <w:t>注</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按照《</w:t>
            </w:r>
            <w:r>
              <w:rPr>
                <w:rFonts w:hint="eastAsia" w:ascii="宋体" w:hAnsi="宋体" w:eastAsia="宋体" w:cs="宋体"/>
                <w:b/>
                <w:bCs w:val="0"/>
                <w:snapToGrid/>
                <w:color w:val="auto"/>
                <w:spacing w:val="0"/>
                <w:kern w:val="21"/>
                <w:sz w:val="24"/>
                <w:highlight w:val="none"/>
                <w:lang w:val="en-US" w:eastAsia="zh-CN"/>
              </w:rPr>
              <w:t>中华人民共和国</w:t>
            </w:r>
            <w:r>
              <w:rPr>
                <w:rFonts w:hint="eastAsia" w:ascii="宋体" w:hAnsi="宋体" w:eastAsia="宋体" w:cs="宋体"/>
                <w:b/>
                <w:bCs w:val="0"/>
                <w:snapToGrid/>
                <w:color w:val="auto"/>
                <w:spacing w:val="0"/>
                <w:kern w:val="21"/>
                <w:sz w:val="24"/>
                <w:highlight w:val="none"/>
              </w:rPr>
              <w:t>政府采购法实施条例释义》</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法人的分支机构由于其不能独立承担民事责任</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不能以分支机构的身份参加政府采购</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只能以法人身份参加</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但银行、保险、石油石化、电力、电信等有行业特殊情况的</w:t>
            </w:r>
            <w:r>
              <w:rPr>
                <w:rFonts w:hint="eastAsia" w:ascii="宋体" w:hAnsi="宋体" w:eastAsia="宋体" w:cs="宋体"/>
                <w:b/>
                <w:bCs w:val="0"/>
                <w:snapToGrid/>
                <w:color w:val="auto"/>
                <w:spacing w:val="0"/>
                <w:kern w:val="21"/>
                <w:sz w:val="24"/>
                <w:highlight w:val="none"/>
                <w:lang w:eastAsia="zh-CN"/>
              </w:rPr>
              <w:t>，</w:t>
            </w:r>
            <w:r>
              <w:rPr>
                <w:rFonts w:hint="eastAsia" w:ascii="宋体" w:hAnsi="宋体" w:eastAsia="宋体" w:cs="宋体"/>
                <w:b/>
                <w:bCs w:val="0"/>
                <w:snapToGrid/>
                <w:color w:val="auto"/>
                <w:spacing w:val="0"/>
                <w:kern w:val="21"/>
                <w:sz w:val="24"/>
                <w:highlight w:val="none"/>
              </w:rPr>
              <w:t>可以分支机构参加政府采购和签订合同</w:t>
            </w:r>
            <w:r>
              <w:rPr>
                <w:rFonts w:hint="eastAsia" w:ascii="宋体" w:hAnsi="宋体" w:eastAsia="宋体" w:cs="宋体"/>
                <w:b/>
                <w:bCs w:val="0"/>
                <w:snapToGrid/>
                <w:color w:val="auto"/>
                <w:spacing w:val="0"/>
                <w:kern w:val="21"/>
                <w:sz w:val="24"/>
                <w:highlight w:val="none"/>
                <w:lang w:eastAsia="zh-CN"/>
              </w:rPr>
              <w:t>。</w:t>
            </w:r>
          </w:p>
        </w:tc>
        <w:tc>
          <w:tcPr>
            <w:tcW w:w="2449" w:type="dxa"/>
            <w:vMerge w:val="restart"/>
            <w:noWrap w:val="0"/>
            <w:vAlign w:val="center"/>
          </w:tcPr>
          <w:p w14:paraId="369EE177">
            <w:pPr>
              <w:pStyle w:val="333"/>
              <w:keepNext w:val="0"/>
              <w:keepLines w:val="0"/>
              <w:pageBreakBefore w:val="0"/>
              <w:widowControl w:val="0"/>
              <w:shd w:val="clear"/>
              <w:kinsoku/>
              <w:wordWrap/>
              <w:overflowPunct/>
              <w:topLinePunct w:val="0"/>
              <w:autoSpaceDE/>
              <w:autoSpaceDN/>
              <w:bidi w:val="0"/>
              <w:spacing w:before="0" w:after="0" w:line="360" w:lineRule="auto"/>
              <w:ind w:firstLine="0"/>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满足《中华人民共和国政府采购法》第二十二条规定</w:t>
            </w:r>
          </w:p>
        </w:tc>
      </w:tr>
      <w:tr w14:paraId="43194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467EEF1E">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2</w:t>
            </w:r>
          </w:p>
        </w:tc>
        <w:tc>
          <w:tcPr>
            <w:tcW w:w="6104" w:type="dxa"/>
            <w:noWrap w:val="0"/>
            <w:vAlign w:val="center"/>
          </w:tcPr>
          <w:p w14:paraId="382DC026">
            <w:pPr>
              <w:keepNext w:val="0"/>
              <w:keepLines w:val="0"/>
              <w:pageBreakBefore w:val="0"/>
              <w:widowControl w:val="0"/>
              <w:shd w:val="clear"/>
              <w:kinsoku/>
              <w:wordWrap/>
              <w:overflowPunct/>
              <w:topLinePunct w:val="0"/>
              <w:autoSpaceDE/>
              <w:autoSpaceDN/>
              <w:bidi w:val="0"/>
              <w:spacing w:line="360" w:lineRule="auto"/>
              <w:jc w:val="left"/>
              <w:rPr>
                <w:rFonts w:ascii="宋体" w:hAnsi="宋体" w:cs="宋体"/>
                <w:snapToGrid/>
                <w:color w:val="auto"/>
                <w:spacing w:val="0"/>
                <w:kern w:val="21"/>
                <w:highlight w:val="none"/>
              </w:rPr>
            </w:pPr>
            <w:r>
              <w:rPr>
                <w:rFonts w:hint="eastAsia" w:ascii="宋体" w:hAnsi="宋体" w:eastAsia="宋体" w:cs="宋体"/>
                <w:snapToGrid/>
                <w:color w:val="auto"/>
                <w:spacing w:val="0"/>
                <w:kern w:val="21"/>
                <w:sz w:val="24"/>
                <w:szCs w:val="24"/>
                <w:highlight w:val="none"/>
                <w:lang w:val="en-US" w:eastAsia="zh-CN" w:bidi="ar-SA"/>
              </w:rPr>
              <w:t>《授权委托书》（给定格式；投标人如是自然人情形的，可不提供）。</w:t>
            </w:r>
            <w:r>
              <w:rPr>
                <w:rFonts w:hint="eastAsia" w:ascii="宋体" w:hAnsi="宋体" w:eastAsia="宋体" w:cs="宋体"/>
                <w:b/>
                <w:bCs/>
                <w:snapToGrid/>
                <w:color w:val="auto"/>
                <w:spacing w:val="0"/>
                <w:kern w:val="21"/>
                <w:sz w:val="24"/>
                <w:szCs w:val="24"/>
                <w:highlight w:val="none"/>
                <w:lang w:val="en-US" w:eastAsia="zh-CN" w:bidi="ar-SA"/>
              </w:rPr>
              <w:t>（投标人如为分支机构的，请自行将 “法定代表人”更改为“负责人”，如分支机构投标时涉及招标文件中“法定代表人”要求的部分，其具体要求视同本条规定）；</w:t>
            </w:r>
          </w:p>
        </w:tc>
        <w:tc>
          <w:tcPr>
            <w:tcW w:w="2449" w:type="dxa"/>
            <w:vMerge w:val="continue"/>
            <w:noWrap w:val="0"/>
            <w:vAlign w:val="center"/>
          </w:tcPr>
          <w:p w14:paraId="27D4EEB1">
            <w:pPr>
              <w:pStyle w:val="333"/>
              <w:keepNext w:val="0"/>
              <w:keepLines w:val="0"/>
              <w:pageBreakBefore w:val="0"/>
              <w:widowControl w:val="0"/>
              <w:shd w:val="clear"/>
              <w:kinsoku/>
              <w:wordWrap/>
              <w:overflowPunct/>
              <w:topLinePunct w:val="0"/>
              <w:autoSpaceDE/>
              <w:autoSpaceDN/>
              <w:bidi w:val="0"/>
              <w:spacing w:before="0" w:after="0" w:line="240" w:lineRule="auto"/>
              <w:ind w:firstLine="0"/>
              <w:rPr>
                <w:rFonts w:ascii="宋体" w:hAnsi="宋体" w:cs="宋体"/>
                <w:snapToGrid/>
                <w:color w:val="auto"/>
                <w:spacing w:val="0"/>
                <w:kern w:val="21"/>
                <w:highlight w:val="none"/>
              </w:rPr>
            </w:pPr>
          </w:p>
        </w:tc>
      </w:tr>
      <w:tr w14:paraId="63793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54E4BE0B">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3</w:t>
            </w:r>
          </w:p>
        </w:tc>
        <w:tc>
          <w:tcPr>
            <w:tcW w:w="6104" w:type="dxa"/>
            <w:noWrap w:val="0"/>
            <w:vAlign w:val="center"/>
          </w:tcPr>
          <w:p w14:paraId="596A49A0">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cs="宋体"/>
                <w:snapToGrid/>
                <w:color w:val="auto"/>
                <w:spacing w:val="0"/>
                <w:kern w:val="21"/>
                <w:highlight w:val="none"/>
              </w:rPr>
              <w:t>投标人</w:t>
            </w:r>
            <w:r>
              <w:rPr>
                <w:rFonts w:hint="eastAsia" w:ascii="宋体" w:hAnsi="宋体" w:cs="宋体"/>
                <w:snapToGrid/>
                <w:color w:val="auto"/>
                <w:spacing w:val="0"/>
                <w:kern w:val="21"/>
                <w:highlight w:val="none"/>
                <w:lang w:val="en-US" w:eastAsia="zh-CN"/>
              </w:rPr>
              <w:t>近三个月</w:t>
            </w:r>
            <w:r>
              <w:rPr>
                <w:rFonts w:hint="eastAsia" w:ascii="宋体" w:hAnsi="宋体" w:cs="宋体"/>
                <w:snapToGrid/>
                <w:color w:val="auto"/>
                <w:spacing w:val="0"/>
                <w:kern w:val="21"/>
                <w:highlight w:val="none"/>
              </w:rPr>
              <w:t>中任意一个月份</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不含投标当月</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的财务状况报告（资产负债表和利润表）或由会计师事务所出具的近两年中任意一个年度的审计报告和所附已审财务报告（投标人如是自然人情形的</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没有经审计的财务报告的</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可以提供银行出具的资信证明）</w:t>
            </w:r>
            <w:r>
              <w:rPr>
                <w:rStyle w:val="508"/>
                <w:rFonts w:hint="eastAsia" w:ascii="宋体" w:hAnsi="宋体" w:cs="宋体"/>
                <w:snapToGrid/>
                <w:color w:val="auto"/>
                <w:spacing w:val="0"/>
                <w:kern w:val="21"/>
                <w:highlight w:val="none"/>
                <w:lang w:eastAsia="zh-CN"/>
              </w:rPr>
              <w:t>。</w:t>
            </w:r>
          </w:p>
        </w:tc>
        <w:tc>
          <w:tcPr>
            <w:tcW w:w="2449" w:type="dxa"/>
            <w:vMerge w:val="continue"/>
            <w:noWrap w:val="0"/>
            <w:vAlign w:val="center"/>
          </w:tcPr>
          <w:p w14:paraId="0FD0DD60">
            <w:pPr>
              <w:pStyle w:val="333"/>
              <w:keepNext w:val="0"/>
              <w:keepLines w:val="0"/>
              <w:pageBreakBefore w:val="0"/>
              <w:widowControl w:val="0"/>
              <w:shd w:val="clear"/>
              <w:kinsoku/>
              <w:wordWrap/>
              <w:overflowPunct/>
              <w:topLinePunct w:val="0"/>
              <w:autoSpaceDE/>
              <w:autoSpaceDN/>
              <w:bidi w:val="0"/>
              <w:spacing w:before="0" w:after="0" w:line="240" w:lineRule="auto"/>
              <w:ind w:firstLine="0"/>
              <w:rPr>
                <w:rFonts w:ascii="宋体" w:hAnsi="宋体" w:cs="宋体"/>
                <w:snapToGrid/>
                <w:color w:val="auto"/>
                <w:spacing w:val="0"/>
                <w:kern w:val="21"/>
                <w:highlight w:val="none"/>
              </w:rPr>
            </w:pPr>
          </w:p>
        </w:tc>
      </w:tr>
      <w:tr w14:paraId="5B2DF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191326F8">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4</w:t>
            </w:r>
          </w:p>
        </w:tc>
        <w:tc>
          <w:tcPr>
            <w:tcW w:w="6104" w:type="dxa"/>
            <w:noWrap w:val="0"/>
            <w:vAlign w:val="center"/>
          </w:tcPr>
          <w:p w14:paraId="384F1163">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cs="宋体"/>
                <w:snapToGrid/>
                <w:color w:val="auto"/>
                <w:spacing w:val="0"/>
                <w:kern w:val="21"/>
                <w:highlight w:val="none"/>
              </w:rPr>
              <w:t>投标人近</w:t>
            </w:r>
            <w:r>
              <w:rPr>
                <w:rFonts w:hint="eastAsia" w:ascii="宋体" w:hAnsi="宋体" w:cs="宋体"/>
                <w:snapToGrid/>
                <w:color w:val="auto"/>
                <w:spacing w:val="0"/>
                <w:kern w:val="21"/>
                <w:highlight w:val="none"/>
                <w:lang w:val="en-US" w:eastAsia="zh-CN"/>
              </w:rPr>
              <w:t>三个月</w:t>
            </w:r>
            <w:r>
              <w:rPr>
                <w:rFonts w:hint="eastAsia" w:ascii="宋体" w:hAnsi="宋体" w:cs="宋体"/>
                <w:snapToGrid/>
                <w:color w:val="auto"/>
                <w:spacing w:val="0"/>
                <w:kern w:val="21"/>
                <w:highlight w:val="none"/>
              </w:rPr>
              <w:t>中任意一个月份</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不含投标当月</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的依法缴纳税收的相关材料（提供相关主管部门证明或银行代扣证明）</w:t>
            </w:r>
            <w:r>
              <w:rPr>
                <w:rFonts w:hint="eastAsia" w:ascii="宋体" w:hAnsi="宋体" w:cs="宋体"/>
                <w:snapToGrid/>
                <w:color w:val="auto"/>
                <w:spacing w:val="0"/>
                <w:kern w:val="21"/>
                <w:highlight w:val="none"/>
                <w:lang w:eastAsia="zh-CN"/>
              </w:rPr>
              <w:t>。</w:t>
            </w:r>
          </w:p>
        </w:tc>
        <w:tc>
          <w:tcPr>
            <w:tcW w:w="2449" w:type="dxa"/>
            <w:vMerge w:val="continue"/>
            <w:noWrap w:val="0"/>
            <w:vAlign w:val="center"/>
          </w:tcPr>
          <w:p w14:paraId="00304107">
            <w:pPr>
              <w:pStyle w:val="333"/>
              <w:keepNext w:val="0"/>
              <w:keepLines w:val="0"/>
              <w:pageBreakBefore w:val="0"/>
              <w:widowControl w:val="0"/>
              <w:shd w:val="clear"/>
              <w:kinsoku/>
              <w:wordWrap/>
              <w:overflowPunct/>
              <w:topLinePunct w:val="0"/>
              <w:autoSpaceDE/>
              <w:autoSpaceDN/>
              <w:bidi w:val="0"/>
              <w:spacing w:before="0" w:after="0" w:line="240" w:lineRule="auto"/>
              <w:ind w:firstLine="0"/>
              <w:rPr>
                <w:rFonts w:ascii="宋体" w:hAnsi="宋体" w:cs="宋体"/>
                <w:snapToGrid/>
                <w:color w:val="auto"/>
                <w:spacing w:val="0"/>
                <w:kern w:val="21"/>
                <w:highlight w:val="none"/>
              </w:rPr>
            </w:pPr>
          </w:p>
        </w:tc>
      </w:tr>
      <w:tr w14:paraId="0BAA1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6C2AC6B5">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5</w:t>
            </w:r>
          </w:p>
        </w:tc>
        <w:tc>
          <w:tcPr>
            <w:tcW w:w="6104" w:type="dxa"/>
            <w:noWrap w:val="0"/>
            <w:vAlign w:val="center"/>
          </w:tcPr>
          <w:p w14:paraId="7E3005AC">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cs="宋体"/>
                <w:snapToGrid/>
                <w:color w:val="auto"/>
                <w:spacing w:val="0"/>
                <w:kern w:val="21"/>
                <w:highlight w:val="none"/>
              </w:rPr>
              <w:t>投标人近</w:t>
            </w:r>
            <w:r>
              <w:rPr>
                <w:rFonts w:hint="eastAsia" w:ascii="宋体" w:hAnsi="宋体" w:cs="宋体"/>
                <w:snapToGrid/>
                <w:color w:val="auto"/>
                <w:spacing w:val="0"/>
                <w:kern w:val="21"/>
                <w:highlight w:val="none"/>
                <w:lang w:val="en-US" w:eastAsia="zh-CN"/>
              </w:rPr>
              <w:t>三个月</w:t>
            </w:r>
            <w:r>
              <w:rPr>
                <w:rFonts w:hint="eastAsia" w:ascii="宋体" w:hAnsi="宋体" w:cs="宋体"/>
                <w:snapToGrid/>
                <w:color w:val="auto"/>
                <w:spacing w:val="0"/>
                <w:kern w:val="21"/>
                <w:highlight w:val="none"/>
              </w:rPr>
              <w:t>中任意一个月份</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不含投标当月</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的依法缴纳社会保障资金的相关材料（提供相关主管部门证明或银行代扣证明）</w:t>
            </w:r>
            <w:r>
              <w:rPr>
                <w:rFonts w:hint="eastAsia" w:ascii="宋体" w:hAnsi="宋体" w:cs="宋体"/>
                <w:snapToGrid/>
                <w:color w:val="auto"/>
                <w:spacing w:val="0"/>
                <w:kern w:val="21"/>
                <w:highlight w:val="none"/>
                <w:lang w:eastAsia="zh-CN"/>
              </w:rPr>
              <w:t>。</w:t>
            </w:r>
          </w:p>
        </w:tc>
        <w:tc>
          <w:tcPr>
            <w:tcW w:w="2449" w:type="dxa"/>
            <w:vMerge w:val="continue"/>
            <w:noWrap w:val="0"/>
            <w:vAlign w:val="center"/>
          </w:tcPr>
          <w:p w14:paraId="47DBDE4B">
            <w:pPr>
              <w:pStyle w:val="333"/>
              <w:keepNext w:val="0"/>
              <w:keepLines w:val="0"/>
              <w:pageBreakBefore w:val="0"/>
              <w:widowControl w:val="0"/>
              <w:shd w:val="clear"/>
              <w:kinsoku/>
              <w:wordWrap/>
              <w:overflowPunct/>
              <w:topLinePunct w:val="0"/>
              <w:autoSpaceDE/>
              <w:autoSpaceDN/>
              <w:bidi w:val="0"/>
              <w:spacing w:before="0" w:after="0" w:line="240" w:lineRule="auto"/>
              <w:ind w:firstLine="0"/>
              <w:rPr>
                <w:rFonts w:ascii="宋体" w:hAnsi="宋体" w:cs="宋体"/>
                <w:snapToGrid/>
                <w:color w:val="auto"/>
                <w:spacing w:val="0"/>
                <w:kern w:val="21"/>
                <w:highlight w:val="none"/>
              </w:rPr>
            </w:pPr>
          </w:p>
        </w:tc>
      </w:tr>
      <w:tr w14:paraId="0D089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2B60EBE9">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6</w:t>
            </w:r>
          </w:p>
        </w:tc>
        <w:tc>
          <w:tcPr>
            <w:tcW w:w="6104" w:type="dxa"/>
            <w:noWrap w:val="0"/>
            <w:vAlign w:val="center"/>
          </w:tcPr>
          <w:p w14:paraId="4FB4D7A7">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hint="eastAsia" w:ascii="宋体" w:hAnsi="宋体" w:eastAsia="宋体" w:cs="宋体"/>
                <w:snapToGrid/>
                <w:color w:val="auto"/>
                <w:spacing w:val="0"/>
                <w:kern w:val="21"/>
                <w:highlight w:val="none"/>
                <w:lang w:eastAsia="zh-CN"/>
              </w:rPr>
            </w:pPr>
            <w:r>
              <w:rPr>
                <w:rFonts w:hint="eastAsia" w:ascii="宋体" w:hAnsi="宋体" w:cs="宋体"/>
                <w:snapToGrid/>
                <w:color w:val="auto"/>
                <w:spacing w:val="0"/>
                <w:kern w:val="21"/>
                <w:highlight w:val="none"/>
              </w:rPr>
              <w:t>《资格声明函》（给定格式）</w:t>
            </w:r>
            <w:r>
              <w:rPr>
                <w:rFonts w:hint="eastAsia" w:ascii="宋体" w:hAnsi="宋体" w:cs="宋体"/>
                <w:snapToGrid/>
                <w:color w:val="auto"/>
                <w:spacing w:val="0"/>
                <w:kern w:val="21"/>
                <w:highlight w:val="none"/>
                <w:lang w:eastAsia="zh-CN"/>
              </w:rPr>
              <w:t>。</w:t>
            </w:r>
          </w:p>
        </w:tc>
        <w:tc>
          <w:tcPr>
            <w:tcW w:w="2449" w:type="dxa"/>
            <w:vMerge w:val="continue"/>
            <w:noWrap w:val="0"/>
            <w:vAlign w:val="center"/>
          </w:tcPr>
          <w:p w14:paraId="2EBFCB88">
            <w:pPr>
              <w:pStyle w:val="333"/>
              <w:keepNext w:val="0"/>
              <w:keepLines w:val="0"/>
              <w:pageBreakBefore w:val="0"/>
              <w:widowControl w:val="0"/>
              <w:shd w:val="clear"/>
              <w:kinsoku/>
              <w:wordWrap/>
              <w:overflowPunct/>
              <w:topLinePunct w:val="0"/>
              <w:autoSpaceDE/>
              <w:autoSpaceDN/>
              <w:bidi w:val="0"/>
              <w:spacing w:before="0" w:after="0" w:line="240" w:lineRule="auto"/>
              <w:ind w:firstLine="0"/>
              <w:rPr>
                <w:rFonts w:ascii="宋体" w:hAnsi="宋体" w:cs="宋体"/>
                <w:snapToGrid/>
                <w:color w:val="auto"/>
                <w:spacing w:val="0"/>
                <w:kern w:val="21"/>
                <w:highlight w:val="none"/>
              </w:rPr>
            </w:pPr>
          </w:p>
        </w:tc>
      </w:tr>
      <w:tr w14:paraId="4D9BF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414398EA">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snapToGrid/>
                <w:color w:val="auto"/>
                <w:spacing w:val="0"/>
                <w:kern w:val="21"/>
                <w:highlight w:val="none"/>
              </w:rPr>
            </w:pPr>
            <w:r>
              <w:rPr>
                <w:rFonts w:hint="eastAsia" w:ascii="宋体" w:hAnsi="宋体" w:cs="宋体"/>
                <w:snapToGrid/>
                <w:color w:val="auto"/>
                <w:spacing w:val="0"/>
                <w:kern w:val="21"/>
                <w:highlight w:val="none"/>
              </w:rPr>
              <w:t>7</w:t>
            </w:r>
          </w:p>
        </w:tc>
        <w:tc>
          <w:tcPr>
            <w:tcW w:w="6104" w:type="dxa"/>
            <w:noWrap w:val="0"/>
            <w:vAlign w:val="center"/>
          </w:tcPr>
          <w:p w14:paraId="0B229DA2">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snapToGrid/>
                <w:color w:val="auto"/>
                <w:spacing w:val="0"/>
                <w:kern w:val="21"/>
                <w:highlight w:val="none"/>
                <w:lang w:eastAsia="zh-CN"/>
              </w:rPr>
            </w:pPr>
            <w:r>
              <w:rPr>
                <w:rFonts w:hint="eastAsia" w:ascii="宋体" w:hAnsi="宋体" w:eastAsia="宋体" w:cs="宋体"/>
                <w:snapToGrid/>
                <w:color w:val="auto"/>
                <w:spacing w:val="0"/>
                <w:kern w:val="21"/>
                <w:sz w:val="24"/>
                <w:szCs w:val="24"/>
                <w:highlight w:val="none"/>
                <w:lang w:val="en-US" w:eastAsia="zh-CN" w:bidi="ar-SA"/>
              </w:rPr>
              <w:t xml:space="preserve">满足中小企业政策的证明文件（供应商为中型企业/小型企业/微型企业（监狱企业、残疾人福利性单位视同小微企业）； </w:t>
            </w:r>
          </w:p>
        </w:tc>
        <w:tc>
          <w:tcPr>
            <w:tcW w:w="2449" w:type="dxa"/>
            <w:noWrap w:val="0"/>
            <w:vAlign w:val="center"/>
          </w:tcPr>
          <w:p w14:paraId="6DCF4EA1">
            <w:pPr>
              <w:pStyle w:val="333"/>
              <w:keepNext w:val="0"/>
              <w:keepLines w:val="0"/>
              <w:pageBreakBefore w:val="0"/>
              <w:widowControl w:val="0"/>
              <w:shd w:val="clear"/>
              <w:kinsoku/>
              <w:wordWrap/>
              <w:overflowPunct/>
              <w:topLinePunct w:val="0"/>
              <w:autoSpaceDE/>
              <w:autoSpaceDN/>
              <w:bidi w:val="0"/>
              <w:adjustRightInd/>
              <w:snapToGrid/>
              <w:spacing w:before="0" w:after="0" w:line="240" w:lineRule="auto"/>
              <w:ind w:left="0" w:firstLine="0"/>
              <w:textAlignment w:val="auto"/>
              <w:rPr>
                <w:rFonts w:ascii="宋体" w:hAnsi="宋体" w:cs="宋体"/>
                <w:snapToGrid/>
                <w:color w:val="auto"/>
                <w:spacing w:val="0"/>
                <w:kern w:val="21"/>
                <w:highlight w:val="none"/>
              </w:rPr>
            </w:pPr>
            <w:r>
              <w:rPr>
                <w:rFonts w:hint="eastAsia" w:ascii="宋体" w:hAnsi="宋体" w:eastAsia="宋体" w:cs="宋体"/>
                <w:snapToGrid/>
                <w:color w:val="auto"/>
                <w:spacing w:val="0"/>
                <w:kern w:val="21"/>
                <w:sz w:val="24"/>
                <w:szCs w:val="24"/>
                <w:highlight w:val="none"/>
                <w:lang w:val="en-US" w:eastAsia="zh-CN" w:bidi="ar-SA"/>
              </w:rPr>
              <w:t>落实政府采购政策需满足的资格要求，详见第一章《投标邀请》</w:t>
            </w:r>
          </w:p>
        </w:tc>
      </w:tr>
      <w:tr w14:paraId="71689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1" w:hRule="atLeast"/>
          <w:jc w:val="center"/>
        </w:trPr>
        <w:tc>
          <w:tcPr>
            <w:tcW w:w="719" w:type="dxa"/>
            <w:noWrap w:val="0"/>
            <w:vAlign w:val="center"/>
          </w:tcPr>
          <w:p w14:paraId="3D8B30D9">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bCs/>
                <w:snapToGrid/>
                <w:color w:val="auto"/>
                <w:spacing w:val="0"/>
                <w:kern w:val="21"/>
                <w:highlight w:val="none"/>
              </w:rPr>
            </w:pPr>
            <w:r>
              <w:rPr>
                <w:rFonts w:hint="eastAsia" w:ascii="宋体" w:hAnsi="宋体" w:cs="宋体"/>
                <w:bCs/>
                <w:snapToGrid/>
                <w:color w:val="auto"/>
                <w:spacing w:val="0"/>
                <w:kern w:val="21"/>
                <w:highlight w:val="none"/>
              </w:rPr>
              <w:t>8</w:t>
            </w:r>
          </w:p>
        </w:tc>
        <w:tc>
          <w:tcPr>
            <w:tcW w:w="6104" w:type="dxa"/>
            <w:noWrap w:val="0"/>
            <w:vAlign w:val="center"/>
          </w:tcPr>
          <w:p w14:paraId="316F1EC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snapToGrid/>
                <w:color w:val="auto"/>
                <w:spacing w:val="0"/>
                <w:kern w:val="21"/>
                <w:sz w:val="24"/>
                <w:szCs w:val="24"/>
                <w:highlight w:val="none"/>
                <w:lang w:val="en-US" w:eastAsia="zh-CN" w:bidi="ar-SA"/>
              </w:rPr>
            </w:pPr>
            <w:r>
              <w:rPr>
                <w:rFonts w:hint="eastAsia" w:ascii="宋体" w:hAnsi="宋体" w:eastAsia="宋体" w:cs="宋体"/>
                <w:snapToGrid/>
                <w:color w:val="auto"/>
                <w:spacing w:val="0"/>
                <w:kern w:val="21"/>
                <w:sz w:val="24"/>
                <w:szCs w:val="24"/>
                <w:highlight w:val="none"/>
                <w:lang w:val="en-US" w:eastAsia="zh-CN" w:bidi="ar-SA"/>
              </w:rPr>
              <w:t>本项目要求的特定资格证明文件：</w:t>
            </w:r>
          </w:p>
          <w:p w14:paraId="3AE0695B">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snapToGrid/>
                <w:color w:val="auto"/>
                <w:spacing w:val="0"/>
                <w:kern w:val="21"/>
                <w:sz w:val="24"/>
                <w:szCs w:val="24"/>
                <w:highlight w:val="none"/>
                <w:lang w:val="en-US" w:eastAsia="zh-CN" w:bidi="ar-SA"/>
              </w:rPr>
            </w:pPr>
            <w:r>
              <w:rPr>
                <w:rFonts w:hint="eastAsia" w:ascii="宋体" w:hAnsi="宋体" w:eastAsia="宋体" w:cs="宋体"/>
                <w:snapToGrid/>
                <w:color w:val="auto"/>
                <w:spacing w:val="0"/>
                <w:kern w:val="21"/>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lang w:val="en-US" w:eastAsia="zh-CN"/>
              </w:rPr>
              <w:t>投标供应商须为投标产品的合法经销商或合法生产商（投标供应商若为生产商，须提供其合法有效的《食品生产许可证》；投标供应商若为经销商，提供其合法有效的《食品经营许可证》）</w:t>
            </w:r>
            <w:r>
              <w:rPr>
                <w:rFonts w:hint="eastAsia" w:ascii="宋体" w:hAnsi="宋体" w:eastAsia="宋体" w:cs="宋体"/>
                <w:snapToGrid/>
                <w:color w:val="auto"/>
                <w:spacing w:val="0"/>
                <w:kern w:val="21"/>
                <w:sz w:val="24"/>
                <w:szCs w:val="24"/>
                <w:highlight w:val="none"/>
                <w:lang w:val="en-US" w:eastAsia="zh-CN" w:bidi="ar-SA"/>
              </w:rPr>
              <w:t>；</w:t>
            </w:r>
          </w:p>
        </w:tc>
        <w:tc>
          <w:tcPr>
            <w:tcW w:w="2449" w:type="dxa"/>
            <w:noWrap w:val="0"/>
            <w:vAlign w:val="center"/>
          </w:tcPr>
          <w:p w14:paraId="47D1CAF6">
            <w:pPr>
              <w:pStyle w:val="333"/>
              <w:keepNext w:val="0"/>
              <w:keepLines w:val="0"/>
              <w:pageBreakBefore w:val="0"/>
              <w:widowControl w:val="0"/>
              <w:shd w:val="clear"/>
              <w:kinsoku/>
              <w:wordWrap/>
              <w:overflowPunct/>
              <w:topLinePunct w:val="0"/>
              <w:autoSpaceDE/>
              <w:autoSpaceDN/>
              <w:bidi w:val="0"/>
              <w:adjustRightInd/>
              <w:snapToGrid/>
              <w:spacing w:before="0" w:after="0" w:line="240" w:lineRule="auto"/>
              <w:ind w:left="0" w:firstLine="0"/>
              <w:textAlignment w:val="auto"/>
              <w:rPr>
                <w:rFonts w:ascii="宋体" w:hAnsi="宋体" w:cs="宋体"/>
                <w:bCs/>
                <w:snapToGrid/>
                <w:color w:val="auto"/>
                <w:spacing w:val="0"/>
                <w:kern w:val="21"/>
                <w:highlight w:val="none"/>
              </w:rPr>
            </w:pPr>
            <w:r>
              <w:rPr>
                <w:rFonts w:hint="eastAsia" w:ascii="宋体" w:hAnsi="宋体" w:cs="宋体"/>
                <w:snapToGrid/>
                <w:color w:val="auto"/>
                <w:spacing w:val="0"/>
                <w:kern w:val="21"/>
                <w:highlight w:val="none"/>
              </w:rPr>
              <w:t>特定资格要求</w:t>
            </w:r>
            <w:r>
              <w:rPr>
                <w:rFonts w:hint="eastAsia" w:ascii="宋体" w:hAnsi="宋体" w:cs="宋体"/>
                <w:snapToGrid/>
                <w:color w:val="auto"/>
                <w:spacing w:val="0"/>
                <w:kern w:val="21"/>
                <w:highlight w:val="none"/>
                <w:lang w:eastAsia="zh-CN"/>
              </w:rPr>
              <w:t>，</w:t>
            </w:r>
            <w:r>
              <w:rPr>
                <w:rFonts w:hint="eastAsia" w:ascii="宋体" w:hAnsi="宋体" w:cs="宋体"/>
                <w:snapToGrid/>
                <w:color w:val="auto"/>
                <w:spacing w:val="0"/>
                <w:kern w:val="21"/>
                <w:highlight w:val="none"/>
              </w:rPr>
              <w:t>详见第一章《投标邀请》</w:t>
            </w:r>
          </w:p>
        </w:tc>
      </w:tr>
      <w:tr w14:paraId="5E36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6A675DD7">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center"/>
              <w:rPr>
                <w:rFonts w:ascii="宋体" w:hAnsi="宋体" w:cs="宋体"/>
                <w:bCs/>
                <w:snapToGrid/>
                <w:color w:val="auto"/>
                <w:spacing w:val="0"/>
                <w:kern w:val="21"/>
                <w:highlight w:val="none"/>
              </w:rPr>
            </w:pPr>
            <w:r>
              <w:rPr>
                <w:rFonts w:hint="eastAsia" w:ascii="宋体" w:hAnsi="宋体" w:cs="宋体"/>
                <w:bCs/>
                <w:snapToGrid/>
                <w:color w:val="auto"/>
                <w:spacing w:val="0"/>
                <w:kern w:val="21"/>
                <w:highlight w:val="none"/>
              </w:rPr>
              <w:t>9</w:t>
            </w:r>
          </w:p>
        </w:tc>
        <w:tc>
          <w:tcPr>
            <w:tcW w:w="8553" w:type="dxa"/>
            <w:gridSpan w:val="2"/>
            <w:noWrap w:val="0"/>
            <w:vAlign w:val="center"/>
          </w:tcPr>
          <w:p w14:paraId="15574420">
            <w:pPr>
              <w:pStyle w:val="333"/>
              <w:keepNext w:val="0"/>
              <w:keepLines w:val="0"/>
              <w:pageBreakBefore w:val="0"/>
              <w:widowControl w:val="0"/>
              <w:shd w:val="clear"/>
              <w:kinsoku/>
              <w:wordWrap/>
              <w:overflowPunct/>
              <w:topLinePunct w:val="0"/>
              <w:autoSpaceDE/>
              <w:autoSpaceDN/>
              <w:bidi w:val="0"/>
              <w:spacing w:before="0" w:after="0" w:line="360" w:lineRule="auto"/>
              <w:ind w:left="0" w:firstLine="0"/>
              <w:rPr>
                <w:rFonts w:hint="eastAsia" w:ascii="宋体" w:hAnsi="宋体" w:eastAsia="宋体" w:cs="宋体"/>
                <w:snapToGrid/>
                <w:color w:val="auto"/>
                <w:spacing w:val="0"/>
                <w:kern w:val="21"/>
                <w:highlight w:val="none"/>
                <w:lang w:eastAsia="zh-CN"/>
              </w:rPr>
            </w:pPr>
            <w:r>
              <w:rPr>
                <w:rFonts w:hint="eastAsia" w:ascii="宋体" w:hAnsi="宋体" w:cs="宋体"/>
                <w:bCs/>
                <w:snapToGrid/>
                <w:color w:val="auto"/>
                <w:spacing w:val="0"/>
                <w:kern w:val="21"/>
                <w:highlight w:val="none"/>
              </w:rPr>
              <w:t>《联合体协议》（</w:t>
            </w:r>
            <w:r>
              <w:rPr>
                <w:rFonts w:hint="eastAsia" w:ascii="宋体" w:hAnsi="宋体"/>
                <w:snapToGrid/>
                <w:color w:val="auto"/>
                <w:spacing w:val="0"/>
                <w:kern w:val="21"/>
                <w:highlight w:val="none"/>
                <w:lang w:val="en-US" w:eastAsia="zh-CN"/>
              </w:rPr>
              <w:t>本项目不接受联合体投标</w:t>
            </w:r>
            <w:r>
              <w:rPr>
                <w:rFonts w:hint="eastAsia" w:ascii="宋体" w:hAnsi="宋体" w:cs="宋体"/>
                <w:bCs/>
                <w:snapToGrid/>
                <w:color w:val="auto"/>
                <w:spacing w:val="0"/>
                <w:kern w:val="21"/>
                <w:highlight w:val="none"/>
              </w:rPr>
              <w:t>）</w:t>
            </w:r>
            <w:r>
              <w:rPr>
                <w:rFonts w:hint="eastAsia" w:ascii="宋体" w:hAnsi="宋体" w:cs="宋体"/>
                <w:bCs/>
                <w:snapToGrid/>
                <w:color w:val="auto"/>
                <w:spacing w:val="0"/>
                <w:kern w:val="21"/>
                <w:highlight w:val="none"/>
                <w:lang w:eastAsia="zh-CN"/>
              </w:rPr>
              <w:t>。</w:t>
            </w:r>
          </w:p>
        </w:tc>
      </w:tr>
    </w:tbl>
    <w:p w14:paraId="19BE0D83">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说明</w:t>
      </w:r>
      <w:r>
        <w:rPr>
          <w:rFonts w:hint="eastAsia" w:ascii="宋体" w:hAnsi="宋体"/>
          <w:snapToGrid/>
          <w:color w:val="auto"/>
          <w:spacing w:val="0"/>
          <w:kern w:val="21"/>
          <w:sz w:val="24"/>
          <w:szCs w:val="24"/>
          <w:highlight w:val="none"/>
          <w:lang w:eastAsia="zh-CN"/>
        </w:rPr>
        <w:t>：</w:t>
      </w:r>
    </w:p>
    <w:p w14:paraId="2BD7112A">
      <w:pPr>
        <w:keepNext w:val="0"/>
        <w:keepLines w:val="0"/>
        <w:pageBreakBefore w:val="0"/>
        <w:widowControl w:val="0"/>
        <w:numPr>
          <w:ilvl w:val="0"/>
          <w:numId w:val="9"/>
        </w:numPr>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rPr>
      </w:pPr>
      <w:r>
        <w:rPr>
          <w:rFonts w:ascii="宋体" w:hAnsi="宋体"/>
          <w:snapToGrid/>
          <w:color w:val="auto"/>
          <w:spacing w:val="0"/>
          <w:kern w:val="21"/>
          <w:sz w:val="24"/>
          <w:szCs w:val="24"/>
          <w:highlight w:val="none"/>
        </w:rPr>
        <w:t>上述资格证明文件</w:t>
      </w:r>
      <w:r>
        <w:rPr>
          <w:rFonts w:hint="eastAsia" w:ascii="宋体" w:hAnsi="宋体"/>
          <w:snapToGrid/>
          <w:color w:val="auto"/>
          <w:spacing w:val="0"/>
          <w:kern w:val="21"/>
          <w:sz w:val="24"/>
          <w:szCs w:val="24"/>
          <w:highlight w:val="none"/>
        </w:rPr>
        <w:t>1～6项必须全部按要求提供（有给定格式的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必须按给定格式的要求正确填报并提供</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相应格式见本章第二部分）</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否则投标文件无效</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如遇年检、换证</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则必须提供法定年检、换证单位出具的有效证明扫描件</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其中</w:t>
      </w:r>
      <w:r>
        <w:rPr>
          <w:rFonts w:ascii="宋体" w:hAnsi="宋体"/>
          <w:snapToGrid/>
          <w:color w:val="auto"/>
          <w:spacing w:val="0"/>
          <w:kern w:val="21"/>
          <w:sz w:val="24"/>
          <w:szCs w:val="24"/>
          <w:highlight w:val="none"/>
        </w:rPr>
        <w:t>第</w:t>
      </w:r>
      <w:r>
        <w:rPr>
          <w:rFonts w:hint="eastAsia" w:ascii="宋体" w:hAnsi="宋体"/>
          <w:snapToGrid/>
          <w:color w:val="auto"/>
          <w:spacing w:val="0"/>
          <w:kern w:val="21"/>
          <w:sz w:val="24"/>
          <w:szCs w:val="24"/>
          <w:highlight w:val="none"/>
        </w:rPr>
        <w:t>3</w:t>
      </w: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rPr>
        <w:t>4</w:t>
      </w: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rPr>
        <w:t>5</w:t>
      </w:r>
      <w:r>
        <w:rPr>
          <w:rFonts w:ascii="宋体" w:hAnsi="宋体"/>
          <w:snapToGrid/>
          <w:color w:val="auto"/>
          <w:spacing w:val="0"/>
          <w:kern w:val="21"/>
          <w:sz w:val="24"/>
          <w:szCs w:val="24"/>
          <w:highlight w:val="none"/>
        </w:rPr>
        <w:t>项如遇有国家相关政策规定可不具备的（如依法享受缓缴、免缴税收、社会保障资金</w:t>
      </w:r>
      <w:r>
        <w:rPr>
          <w:rFonts w:hint="eastAsia" w:ascii="宋体" w:hAnsi="宋体"/>
          <w:snapToGrid/>
          <w:color w:val="auto"/>
          <w:spacing w:val="0"/>
          <w:kern w:val="21"/>
          <w:sz w:val="24"/>
          <w:szCs w:val="24"/>
          <w:highlight w:val="none"/>
        </w:rPr>
        <w:t>等</w:t>
      </w:r>
      <w:r>
        <w:rPr>
          <w:rFonts w:ascii="宋体" w:hAnsi="宋体"/>
          <w:snapToGrid/>
          <w:color w:val="auto"/>
          <w:spacing w:val="0"/>
          <w:kern w:val="21"/>
          <w:sz w:val="24"/>
          <w:szCs w:val="24"/>
          <w:highlight w:val="none"/>
        </w:rPr>
        <w:t>）</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必须提供相关政策规定或相关单位出具的有效证明扫描件</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如因新成立</w:t>
      </w:r>
      <w:r>
        <w:rPr>
          <w:rFonts w:hint="eastAsia" w:ascii="宋体" w:hAnsi="宋体"/>
          <w:snapToGrid/>
          <w:color w:val="auto"/>
          <w:spacing w:val="0"/>
          <w:kern w:val="21"/>
          <w:sz w:val="24"/>
          <w:szCs w:val="24"/>
          <w:highlight w:val="none"/>
        </w:rPr>
        <w:t>确无法提供</w:t>
      </w:r>
      <w:r>
        <w:rPr>
          <w:rFonts w:ascii="宋体" w:hAnsi="宋体"/>
          <w:snapToGrid/>
          <w:color w:val="auto"/>
          <w:spacing w:val="0"/>
          <w:kern w:val="21"/>
          <w:sz w:val="24"/>
          <w:szCs w:val="24"/>
          <w:highlight w:val="none"/>
        </w:rPr>
        <w:t>的</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可以不提供</w:t>
      </w:r>
      <w:r>
        <w:rPr>
          <w:rFonts w:hint="eastAsia" w:ascii="宋体" w:hAnsi="宋体"/>
          <w:snapToGrid/>
          <w:color w:val="auto"/>
          <w:spacing w:val="0"/>
          <w:kern w:val="21"/>
          <w:sz w:val="24"/>
          <w:szCs w:val="24"/>
          <w:highlight w:val="none"/>
          <w:lang w:eastAsia="zh-CN"/>
        </w:rPr>
        <w:t>。</w:t>
      </w:r>
    </w:p>
    <w:p w14:paraId="0647FACD">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
          <w:bCs/>
          <w:snapToGrid/>
          <w:color w:val="auto"/>
          <w:spacing w:val="0"/>
          <w:kern w:val="21"/>
          <w:sz w:val="24"/>
          <w:szCs w:val="24"/>
          <w:highlight w:val="none"/>
          <w:lang w:eastAsia="zh-CN"/>
        </w:rPr>
      </w:pPr>
      <w:r>
        <w:rPr>
          <w:rFonts w:hint="eastAsia" w:ascii="宋体" w:hAnsi="宋体"/>
          <w:b/>
          <w:bCs/>
          <w:snapToGrid/>
          <w:color w:val="auto"/>
          <w:spacing w:val="0"/>
          <w:kern w:val="21"/>
          <w:sz w:val="24"/>
          <w:szCs w:val="24"/>
          <w:highlight w:val="none"/>
        </w:rPr>
        <w:t>按照《</w:t>
      </w:r>
      <w:r>
        <w:rPr>
          <w:rFonts w:hint="eastAsia" w:ascii="宋体" w:hAnsi="宋体"/>
          <w:b/>
          <w:bCs/>
          <w:snapToGrid/>
          <w:color w:val="auto"/>
          <w:spacing w:val="0"/>
          <w:kern w:val="21"/>
          <w:sz w:val="24"/>
          <w:szCs w:val="24"/>
          <w:highlight w:val="none"/>
          <w:lang w:val="en-US" w:eastAsia="zh-CN"/>
        </w:rPr>
        <w:t>中华人民共和国</w:t>
      </w:r>
      <w:r>
        <w:rPr>
          <w:rFonts w:hint="eastAsia" w:ascii="宋体" w:hAnsi="宋体"/>
          <w:b/>
          <w:bCs/>
          <w:snapToGrid/>
          <w:color w:val="auto"/>
          <w:spacing w:val="0"/>
          <w:kern w:val="21"/>
          <w:sz w:val="24"/>
          <w:szCs w:val="24"/>
          <w:highlight w:val="none"/>
        </w:rPr>
        <w:t>政府采购法实施条例释义》</w:t>
      </w:r>
      <w:r>
        <w:rPr>
          <w:rFonts w:hint="eastAsia" w:ascii="宋体" w:hAnsi="宋体"/>
          <w:b/>
          <w:bCs/>
          <w:snapToGrid/>
          <w:color w:val="auto"/>
          <w:spacing w:val="0"/>
          <w:kern w:val="21"/>
          <w:sz w:val="24"/>
          <w:szCs w:val="24"/>
          <w:highlight w:val="none"/>
          <w:lang w:eastAsia="zh-CN"/>
        </w:rPr>
        <w:t>，</w:t>
      </w:r>
      <w:r>
        <w:rPr>
          <w:rFonts w:hint="eastAsia" w:ascii="宋体" w:hAnsi="宋体"/>
          <w:b/>
          <w:bCs/>
          <w:snapToGrid/>
          <w:color w:val="auto"/>
          <w:spacing w:val="0"/>
          <w:kern w:val="21"/>
          <w:sz w:val="24"/>
          <w:szCs w:val="24"/>
          <w:highlight w:val="none"/>
        </w:rPr>
        <w:t>法人的分支机构由于其不能独立承担民事责任</w:t>
      </w:r>
      <w:r>
        <w:rPr>
          <w:rFonts w:hint="eastAsia" w:ascii="宋体" w:hAnsi="宋体"/>
          <w:b/>
          <w:bCs/>
          <w:snapToGrid/>
          <w:color w:val="auto"/>
          <w:spacing w:val="0"/>
          <w:kern w:val="21"/>
          <w:sz w:val="24"/>
          <w:szCs w:val="24"/>
          <w:highlight w:val="none"/>
          <w:lang w:eastAsia="zh-CN"/>
        </w:rPr>
        <w:t>，</w:t>
      </w:r>
      <w:r>
        <w:rPr>
          <w:rFonts w:hint="eastAsia" w:ascii="宋体" w:hAnsi="宋体"/>
          <w:b/>
          <w:bCs/>
          <w:snapToGrid/>
          <w:color w:val="auto"/>
          <w:spacing w:val="0"/>
          <w:kern w:val="21"/>
          <w:sz w:val="24"/>
          <w:szCs w:val="24"/>
          <w:highlight w:val="none"/>
        </w:rPr>
        <w:t>不能以分支机构的身份参加政府采购</w:t>
      </w:r>
      <w:r>
        <w:rPr>
          <w:rFonts w:hint="eastAsia" w:ascii="宋体" w:hAnsi="宋体"/>
          <w:b/>
          <w:bCs/>
          <w:snapToGrid/>
          <w:color w:val="auto"/>
          <w:spacing w:val="0"/>
          <w:kern w:val="21"/>
          <w:sz w:val="24"/>
          <w:szCs w:val="24"/>
          <w:highlight w:val="none"/>
          <w:lang w:eastAsia="zh-CN"/>
        </w:rPr>
        <w:t>，</w:t>
      </w:r>
      <w:r>
        <w:rPr>
          <w:rFonts w:hint="eastAsia" w:ascii="宋体" w:hAnsi="宋体"/>
          <w:b/>
          <w:bCs/>
          <w:snapToGrid/>
          <w:color w:val="auto"/>
          <w:spacing w:val="0"/>
          <w:kern w:val="21"/>
          <w:sz w:val="24"/>
          <w:szCs w:val="24"/>
          <w:highlight w:val="none"/>
        </w:rPr>
        <w:t>只能以法人身份参加</w:t>
      </w:r>
      <w:r>
        <w:rPr>
          <w:rFonts w:hint="eastAsia" w:ascii="宋体" w:hAnsi="宋体"/>
          <w:b/>
          <w:bCs/>
          <w:snapToGrid/>
          <w:color w:val="auto"/>
          <w:spacing w:val="0"/>
          <w:kern w:val="21"/>
          <w:sz w:val="24"/>
          <w:szCs w:val="24"/>
          <w:highlight w:val="none"/>
          <w:lang w:eastAsia="zh-CN"/>
        </w:rPr>
        <w:t>。</w:t>
      </w:r>
      <w:r>
        <w:rPr>
          <w:rFonts w:hint="eastAsia" w:ascii="宋体" w:hAnsi="宋体"/>
          <w:b/>
          <w:bCs/>
          <w:snapToGrid/>
          <w:color w:val="auto"/>
          <w:spacing w:val="0"/>
          <w:kern w:val="21"/>
          <w:sz w:val="24"/>
          <w:szCs w:val="24"/>
          <w:highlight w:val="none"/>
        </w:rPr>
        <w:t>但银行、保险、石油石化、电力、电信等有行业特殊情况的</w:t>
      </w:r>
      <w:r>
        <w:rPr>
          <w:rFonts w:hint="eastAsia" w:ascii="宋体" w:hAnsi="宋体"/>
          <w:b/>
          <w:bCs/>
          <w:snapToGrid/>
          <w:color w:val="auto"/>
          <w:spacing w:val="0"/>
          <w:kern w:val="21"/>
          <w:sz w:val="24"/>
          <w:szCs w:val="24"/>
          <w:highlight w:val="none"/>
          <w:lang w:eastAsia="zh-CN"/>
        </w:rPr>
        <w:t>，</w:t>
      </w:r>
      <w:r>
        <w:rPr>
          <w:rFonts w:hint="eastAsia" w:ascii="宋体" w:hAnsi="宋体"/>
          <w:b/>
          <w:bCs/>
          <w:snapToGrid/>
          <w:color w:val="auto"/>
          <w:spacing w:val="0"/>
          <w:kern w:val="21"/>
          <w:sz w:val="24"/>
          <w:szCs w:val="24"/>
          <w:highlight w:val="none"/>
        </w:rPr>
        <w:t>可以分支机构参加政府采购和签订合同</w:t>
      </w:r>
      <w:r>
        <w:rPr>
          <w:rFonts w:hint="eastAsia" w:ascii="宋体" w:hAnsi="宋体"/>
          <w:b/>
          <w:bCs/>
          <w:snapToGrid/>
          <w:color w:val="auto"/>
          <w:spacing w:val="0"/>
          <w:kern w:val="21"/>
          <w:sz w:val="24"/>
          <w:szCs w:val="24"/>
          <w:highlight w:val="none"/>
          <w:lang w:eastAsia="zh-CN"/>
        </w:rPr>
        <w:t>。</w:t>
      </w:r>
    </w:p>
    <w:p w14:paraId="53B29196">
      <w:pPr>
        <w:keepNext w:val="0"/>
        <w:keepLines w:val="0"/>
        <w:pageBreakBefore w:val="0"/>
        <w:widowControl w:val="0"/>
        <w:numPr>
          <w:ilvl w:val="0"/>
          <w:numId w:val="9"/>
        </w:numPr>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上述</w:t>
      </w:r>
      <w:r>
        <w:rPr>
          <w:rFonts w:ascii="宋体" w:hAnsi="宋体"/>
          <w:snapToGrid/>
          <w:color w:val="auto"/>
          <w:spacing w:val="0"/>
          <w:kern w:val="21"/>
          <w:sz w:val="24"/>
          <w:szCs w:val="24"/>
          <w:highlight w:val="none"/>
        </w:rPr>
        <w:t>资格证明文件第</w:t>
      </w:r>
      <w:r>
        <w:rPr>
          <w:rFonts w:hint="eastAsia" w:ascii="宋体" w:hAnsi="宋体"/>
          <w:snapToGrid/>
          <w:color w:val="auto"/>
          <w:spacing w:val="0"/>
          <w:kern w:val="21"/>
          <w:sz w:val="24"/>
          <w:szCs w:val="24"/>
          <w:highlight w:val="none"/>
        </w:rPr>
        <w:t>7项</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如本项目落实政府采购政策需满足的资格要求中有中小企业政策要求的（详见第一章《投标邀请》）</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必须提供相应证明文件</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否则投标文件无效</w:t>
      </w:r>
      <w:r>
        <w:rPr>
          <w:rFonts w:hint="eastAsia" w:ascii="宋体" w:hAnsi="宋体"/>
          <w:snapToGrid/>
          <w:color w:val="auto"/>
          <w:spacing w:val="0"/>
          <w:kern w:val="21"/>
          <w:sz w:val="24"/>
          <w:szCs w:val="24"/>
          <w:highlight w:val="none"/>
          <w:lang w:eastAsia="zh-CN"/>
        </w:rPr>
        <w:t>。</w:t>
      </w:r>
    </w:p>
    <w:p w14:paraId="438A2159">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snapToGrid/>
          <w:color w:val="auto"/>
          <w:spacing w:val="0"/>
          <w:kern w:val="21"/>
          <w:sz w:val="24"/>
          <w:szCs w:val="24"/>
          <w:highlight w:val="none"/>
          <w:lang w:eastAsia="zh-CN"/>
        </w:rPr>
      </w:pPr>
      <w:r>
        <w:rPr>
          <w:rFonts w:ascii="宋体" w:hAnsi="宋体"/>
          <w:snapToGrid/>
          <w:color w:val="auto"/>
          <w:spacing w:val="0"/>
          <w:kern w:val="21"/>
          <w:sz w:val="24"/>
          <w:szCs w:val="24"/>
          <w:highlight w:val="none"/>
        </w:rPr>
        <w:t>专门面向中小</w:t>
      </w:r>
      <w:r>
        <w:rPr>
          <w:rFonts w:hint="eastAsia" w:ascii="宋体" w:hAnsi="宋体"/>
          <w:snapToGrid/>
          <w:color w:val="auto"/>
          <w:spacing w:val="0"/>
          <w:kern w:val="21"/>
          <w:sz w:val="24"/>
          <w:szCs w:val="24"/>
          <w:highlight w:val="none"/>
        </w:rPr>
        <w:t>企业</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是指专门面向中型、小型、微型企业、监狱企业或残疾人福利性单位</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专门面向小微企业</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是指专门面向小型、微型企业、监狱企业或残疾人福利性单位</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中小微企业、监狱企业、残疾人福利性单位所提供的相应证明材料参见第五章“落实政府采购政策的价格调整”</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以联合体形式参加政府采购活动的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联合体各方均为中小企业的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联合体视同中小企业</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联合体各方均为小微企业的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联合体视同小微企业</w:t>
      </w:r>
      <w:r>
        <w:rPr>
          <w:rFonts w:hint="eastAsia" w:ascii="宋体" w:hAnsi="宋体"/>
          <w:snapToGrid/>
          <w:color w:val="auto"/>
          <w:spacing w:val="0"/>
          <w:kern w:val="21"/>
          <w:sz w:val="24"/>
          <w:szCs w:val="24"/>
          <w:highlight w:val="none"/>
          <w:lang w:eastAsia="zh-CN"/>
        </w:rPr>
        <w:t>。</w:t>
      </w:r>
    </w:p>
    <w:p w14:paraId="585FF21D">
      <w:pPr>
        <w:keepNext w:val="0"/>
        <w:keepLines w:val="0"/>
        <w:pageBreakBefore w:val="0"/>
        <w:widowControl w:val="0"/>
        <w:numPr>
          <w:ilvl w:val="0"/>
          <w:numId w:val="9"/>
        </w:numPr>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上述</w:t>
      </w:r>
      <w:r>
        <w:rPr>
          <w:rFonts w:ascii="宋体" w:hAnsi="宋体"/>
          <w:snapToGrid/>
          <w:color w:val="auto"/>
          <w:spacing w:val="0"/>
          <w:kern w:val="21"/>
          <w:sz w:val="24"/>
          <w:szCs w:val="24"/>
          <w:highlight w:val="none"/>
        </w:rPr>
        <w:t>资格证明文件第</w:t>
      </w:r>
      <w:r>
        <w:rPr>
          <w:rFonts w:hint="eastAsia" w:ascii="宋体" w:hAnsi="宋体"/>
          <w:snapToGrid/>
          <w:color w:val="auto"/>
          <w:spacing w:val="0"/>
          <w:kern w:val="21"/>
          <w:sz w:val="24"/>
          <w:szCs w:val="24"/>
          <w:highlight w:val="none"/>
        </w:rPr>
        <w:t>8项</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如本项目有特定资格要求的（详见第一章《投标邀请》）</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须提供相应的特定资格证明文件</w:t>
      </w:r>
      <w:r>
        <w:rPr>
          <w:rFonts w:hint="eastAsia" w:ascii="宋体" w:hAnsi="宋体"/>
          <w:snapToGrid/>
          <w:color w:val="auto"/>
          <w:spacing w:val="0"/>
          <w:kern w:val="21"/>
          <w:sz w:val="24"/>
          <w:szCs w:val="24"/>
          <w:highlight w:val="none"/>
          <w:lang w:eastAsia="zh-CN"/>
        </w:rPr>
        <w:t>。</w:t>
      </w:r>
    </w:p>
    <w:p w14:paraId="4D509E5D">
      <w:pPr>
        <w:keepNext w:val="0"/>
        <w:keepLines w:val="0"/>
        <w:pageBreakBefore w:val="0"/>
        <w:widowControl w:val="0"/>
        <w:numPr>
          <w:ilvl w:val="0"/>
          <w:numId w:val="9"/>
        </w:numPr>
        <w:shd w:val="clear"/>
        <w:kinsoku/>
        <w:wordWrap/>
        <w:overflowPunct/>
        <w:topLinePunct w:val="0"/>
        <w:autoSpaceDE/>
        <w:autoSpaceDN/>
        <w:bidi w:val="0"/>
        <w:spacing w:line="360" w:lineRule="auto"/>
        <w:ind w:firstLine="480"/>
        <w:rPr>
          <w:rFonts w:ascii="宋体" w:hAnsi="宋体"/>
          <w:snapToGrid/>
          <w:color w:val="auto"/>
          <w:spacing w:val="0"/>
          <w:kern w:val="21"/>
          <w:sz w:val="24"/>
          <w:szCs w:val="24"/>
          <w:highlight w:val="none"/>
        </w:rPr>
      </w:pPr>
      <w:r>
        <w:rPr>
          <w:rFonts w:hint="eastAsia" w:ascii="宋体" w:hAnsi="宋体"/>
          <w:snapToGrid/>
          <w:color w:val="auto"/>
          <w:spacing w:val="0"/>
          <w:kern w:val="21"/>
          <w:sz w:val="24"/>
          <w:szCs w:val="24"/>
          <w:highlight w:val="none"/>
        </w:rPr>
        <w:t>上述</w:t>
      </w:r>
      <w:r>
        <w:rPr>
          <w:rFonts w:ascii="宋体" w:hAnsi="宋体"/>
          <w:snapToGrid/>
          <w:color w:val="auto"/>
          <w:spacing w:val="0"/>
          <w:kern w:val="21"/>
          <w:sz w:val="24"/>
          <w:szCs w:val="24"/>
          <w:highlight w:val="none"/>
        </w:rPr>
        <w:t>资格证明文件第</w:t>
      </w:r>
      <w:r>
        <w:rPr>
          <w:rFonts w:hint="eastAsia" w:ascii="宋体" w:hAnsi="宋体"/>
          <w:snapToGrid/>
          <w:color w:val="auto"/>
          <w:spacing w:val="0"/>
          <w:kern w:val="21"/>
          <w:sz w:val="24"/>
          <w:szCs w:val="24"/>
          <w:highlight w:val="none"/>
        </w:rPr>
        <w:t>9项</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如本项目接受联合体投标的（详见第一章《投标邀请》）</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且投标人为联合体时</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必须提供《联合体协议》（格式自拟</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明确各方拟承担的工作和责任</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并指定联合体牵头人</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授权其代表所有联合体成员负责本项目投标和合同实施阶段的牵头、协调工作）</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否则投标文件无效</w:t>
      </w:r>
      <w:r>
        <w:rPr>
          <w:rFonts w:hint="eastAsia" w:ascii="宋体" w:hAnsi="宋体"/>
          <w:snapToGrid/>
          <w:color w:val="auto"/>
          <w:spacing w:val="0"/>
          <w:kern w:val="21"/>
          <w:sz w:val="24"/>
          <w:szCs w:val="24"/>
          <w:highlight w:val="none"/>
          <w:lang w:eastAsia="zh-CN"/>
        </w:rPr>
        <w:t>。</w:t>
      </w:r>
    </w:p>
    <w:p w14:paraId="7E176807">
      <w:pPr>
        <w:keepNext w:val="0"/>
        <w:keepLines w:val="0"/>
        <w:pageBreakBefore w:val="0"/>
        <w:widowControl w:val="0"/>
        <w:shd w:val="clear"/>
        <w:kinsoku/>
        <w:wordWrap/>
        <w:overflowPunct/>
        <w:topLinePunct w:val="0"/>
        <w:autoSpaceDE/>
        <w:autoSpaceDN/>
        <w:bidi w:val="0"/>
        <w:spacing w:line="360" w:lineRule="auto"/>
        <w:ind w:firstLine="480"/>
        <w:outlineLvl w:val="9"/>
        <w:rPr>
          <w:rFonts w:hint="eastAsia" w:ascii="宋体" w:hAnsi="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如项目接受联合体投标且投标人为联合体时</w:t>
      </w:r>
      <w:r>
        <w:rPr>
          <w:rFonts w:hint="eastAsia" w:ascii="宋体" w:hAnsi="宋体"/>
          <w:snapToGrid/>
          <w:color w:val="auto"/>
          <w:spacing w:val="0"/>
          <w:kern w:val="21"/>
          <w:sz w:val="24"/>
          <w:szCs w:val="24"/>
          <w:highlight w:val="none"/>
          <w:lang w:eastAsia="zh-CN"/>
        </w:rPr>
        <w:t>，</w:t>
      </w:r>
      <w:r>
        <w:rPr>
          <w:rFonts w:ascii="宋体" w:hAnsi="宋体"/>
          <w:snapToGrid/>
          <w:color w:val="auto"/>
          <w:spacing w:val="0"/>
          <w:kern w:val="21"/>
          <w:sz w:val="24"/>
          <w:szCs w:val="24"/>
          <w:highlight w:val="none"/>
        </w:rPr>
        <w:t>上述资格证明文件</w:t>
      </w:r>
      <w:r>
        <w:rPr>
          <w:rFonts w:hint="eastAsia" w:ascii="宋体" w:hAnsi="宋体"/>
          <w:snapToGrid/>
          <w:color w:val="auto"/>
          <w:spacing w:val="0"/>
          <w:kern w:val="21"/>
          <w:sz w:val="24"/>
          <w:szCs w:val="24"/>
          <w:highlight w:val="none"/>
        </w:rPr>
        <w:t>中</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第2、6项可由联合体主体单位（即联合体牵头人）代表联合体提供</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第1、3、4、5、7（如有要求）、8（如有要求）项</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联合体各方均须提供</w:t>
      </w:r>
      <w:r>
        <w:rPr>
          <w:rFonts w:hint="eastAsia" w:ascii="宋体" w:hAnsi="宋体"/>
          <w:snapToGrid/>
          <w:color w:val="auto"/>
          <w:spacing w:val="0"/>
          <w:kern w:val="21"/>
          <w:sz w:val="24"/>
          <w:szCs w:val="24"/>
          <w:highlight w:val="none"/>
          <w:lang w:eastAsia="zh-CN"/>
        </w:rPr>
        <w:t>。</w:t>
      </w:r>
    </w:p>
    <w:p w14:paraId="27739714">
      <w:pPr>
        <w:keepNext w:val="0"/>
        <w:keepLines w:val="0"/>
        <w:pageBreakBefore w:val="0"/>
        <w:widowControl w:val="0"/>
        <w:shd w:val="clear"/>
        <w:kinsoku/>
        <w:wordWrap/>
        <w:overflowPunct/>
        <w:topLinePunct w:val="0"/>
        <w:autoSpaceDE/>
        <w:autoSpaceDN/>
        <w:bidi w:val="0"/>
        <w:spacing w:line="360" w:lineRule="auto"/>
        <w:ind w:firstLine="480"/>
        <w:outlineLvl w:val="2"/>
        <w:rPr>
          <w:b/>
          <w:snapToGrid/>
          <w:color w:val="auto"/>
          <w:spacing w:val="0"/>
          <w:kern w:val="21"/>
          <w:sz w:val="28"/>
          <w:szCs w:val="28"/>
          <w:highlight w:val="none"/>
        </w:rPr>
      </w:pPr>
      <w:r>
        <w:rPr>
          <w:rFonts w:hint="eastAsia" w:ascii="宋体" w:hAnsi="宋体"/>
          <w:snapToGrid/>
          <w:color w:val="auto"/>
          <w:spacing w:val="0"/>
          <w:kern w:val="21"/>
          <w:highlight w:val="none"/>
        </w:rPr>
        <w:br w:type="page" w:clear="all"/>
      </w:r>
      <w:r>
        <w:rPr>
          <w:rFonts w:hint="eastAsia"/>
          <w:b/>
          <w:snapToGrid/>
          <w:color w:val="auto"/>
          <w:spacing w:val="0"/>
          <w:kern w:val="21"/>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21C11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930325E">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cs="Arial"/>
                <w:b/>
                <w:snapToGrid/>
                <w:color w:val="auto"/>
                <w:spacing w:val="0"/>
                <w:kern w:val="21"/>
                <w:highlight w:val="none"/>
              </w:rPr>
            </w:pPr>
            <w:r>
              <w:rPr>
                <w:rFonts w:hint="eastAsia" w:cs="Arial"/>
                <w:b/>
                <w:snapToGrid/>
                <w:color w:val="auto"/>
                <w:spacing w:val="0"/>
                <w:kern w:val="21"/>
                <w:highlight w:val="none"/>
              </w:rPr>
              <w:t>序号</w:t>
            </w:r>
          </w:p>
        </w:tc>
        <w:tc>
          <w:tcPr>
            <w:tcW w:w="6095" w:type="dxa"/>
            <w:noWrap w:val="0"/>
            <w:vAlign w:val="center"/>
          </w:tcPr>
          <w:p w14:paraId="2AEED2E5">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cs="Arial"/>
                <w:b/>
                <w:snapToGrid/>
                <w:color w:val="auto"/>
                <w:spacing w:val="0"/>
                <w:kern w:val="21"/>
                <w:highlight w:val="none"/>
              </w:rPr>
            </w:pPr>
            <w:r>
              <w:rPr>
                <w:rFonts w:hint="eastAsia" w:ascii="宋体" w:hAnsi="宋体" w:cs="宋体"/>
                <w:b/>
                <w:snapToGrid/>
                <w:color w:val="auto"/>
                <w:spacing w:val="0"/>
                <w:kern w:val="21"/>
                <w:highlight w:val="none"/>
              </w:rPr>
              <w:t>评审项及评审要求</w:t>
            </w:r>
          </w:p>
        </w:tc>
        <w:tc>
          <w:tcPr>
            <w:tcW w:w="1979" w:type="dxa"/>
            <w:noWrap w:val="0"/>
            <w:vAlign w:val="center"/>
          </w:tcPr>
          <w:p w14:paraId="5B391EA5">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cs="Arial"/>
                <w:b/>
                <w:snapToGrid/>
                <w:color w:val="auto"/>
                <w:spacing w:val="0"/>
                <w:kern w:val="21"/>
                <w:highlight w:val="none"/>
              </w:rPr>
            </w:pPr>
            <w:r>
              <w:rPr>
                <w:rFonts w:hint="eastAsia" w:cs="Arial"/>
                <w:b/>
                <w:snapToGrid/>
                <w:color w:val="auto"/>
                <w:spacing w:val="0"/>
                <w:kern w:val="21"/>
                <w:highlight w:val="none"/>
              </w:rPr>
              <w:t>审查因素</w:t>
            </w:r>
          </w:p>
        </w:tc>
      </w:tr>
      <w:tr w14:paraId="2655A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AB19918">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ascii="宋体" w:hAnsi="宋体" w:cs="Arial"/>
                <w:snapToGrid/>
                <w:color w:val="auto"/>
                <w:spacing w:val="0"/>
                <w:kern w:val="21"/>
                <w:highlight w:val="none"/>
              </w:rPr>
            </w:pPr>
            <w:r>
              <w:rPr>
                <w:rFonts w:hint="eastAsia" w:ascii="宋体" w:hAnsi="宋体" w:cs="Arial"/>
                <w:snapToGrid/>
                <w:color w:val="auto"/>
                <w:spacing w:val="0"/>
                <w:kern w:val="21"/>
                <w:highlight w:val="none"/>
              </w:rPr>
              <w:t>1</w:t>
            </w:r>
          </w:p>
        </w:tc>
        <w:tc>
          <w:tcPr>
            <w:tcW w:w="6095" w:type="dxa"/>
            <w:noWrap w:val="0"/>
            <w:vAlign w:val="center"/>
          </w:tcPr>
          <w:p w14:paraId="49F72C37">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cs="Arial"/>
                <w:snapToGrid/>
                <w:color w:val="auto"/>
                <w:spacing w:val="0"/>
                <w:kern w:val="21"/>
                <w:highlight w:val="none"/>
              </w:rPr>
            </w:pPr>
            <w:r>
              <w:rPr>
                <w:rFonts w:hint="eastAsia" w:ascii="宋体" w:hAnsi="宋体" w:cs="Arial"/>
                <w:snapToGrid/>
                <w:color w:val="auto"/>
                <w:spacing w:val="0"/>
                <w:kern w:val="21"/>
                <w:highlight w:val="none"/>
              </w:rPr>
              <w:t>投标函（给定格式）</w:t>
            </w:r>
          </w:p>
        </w:tc>
        <w:tc>
          <w:tcPr>
            <w:tcW w:w="1979" w:type="dxa"/>
            <w:vMerge w:val="restart"/>
            <w:noWrap w:val="0"/>
            <w:vAlign w:val="center"/>
          </w:tcPr>
          <w:p w14:paraId="09FDAFD0">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cs="Arial"/>
                <w:snapToGrid/>
                <w:color w:val="auto"/>
                <w:spacing w:val="0"/>
                <w:kern w:val="21"/>
                <w:highlight w:val="none"/>
              </w:rPr>
            </w:pPr>
            <w:r>
              <w:rPr>
                <w:rFonts w:hint="eastAsia" w:cs="Arial"/>
                <w:snapToGrid/>
                <w:color w:val="auto"/>
                <w:spacing w:val="0"/>
                <w:kern w:val="21"/>
                <w:highlight w:val="none"/>
              </w:rPr>
              <w:t>符合性证明文件</w:t>
            </w:r>
          </w:p>
        </w:tc>
      </w:tr>
      <w:tr w14:paraId="727DC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FE31A49">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ascii="宋体" w:hAnsi="宋体" w:cs="Arial"/>
                <w:snapToGrid/>
                <w:color w:val="auto"/>
                <w:spacing w:val="0"/>
                <w:kern w:val="21"/>
                <w:highlight w:val="none"/>
              </w:rPr>
            </w:pPr>
            <w:r>
              <w:rPr>
                <w:rFonts w:hint="eastAsia" w:ascii="宋体" w:hAnsi="宋体" w:cs="Arial"/>
                <w:snapToGrid/>
                <w:color w:val="auto"/>
                <w:spacing w:val="0"/>
                <w:kern w:val="21"/>
                <w:highlight w:val="none"/>
              </w:rPr>
              <w:t>2</w:t>
            </w:r>
          </w:p>
        </w:tc>
        <w:tc>
          <w:tcPr>
            <w:tcW w:w="6095" w:type="dxa"/>
            <w:noWrap w:val="0"/>
            <w:vAlign w:val="center"/>
          </w:tcPr>
          <w:p w14:paraId="48201DDA">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cs="Arial"/>
                <w:snapToGrid/>
                <w:color w:val="auto"/>
                <w:spacing w:val="0"/>
                <w:kern w:val="21"/>
                <w:highlight w:val="none"/>
              </w:rPr>
            </w:pPr>
            <w:r>
              <w:rPr>
                <w:rFonts w:hint="eastAsia" w:ascii="宋体" w:hAnsi="宋体" w:cs="Arial"/>
                <w:snapToGrid/>
                <w:color w:val="auto"/>
                <w:spacing w:val="0"/>
                <w:kern w:val="21"/>
                <w:highlight w:val="none"/>
              </w:rPr>
              <w:t>承诺书（给定格式）</w:t>
            </w:r>
          </w:p>
        </w:tc>
        <w:tc>
          <w:tcPr>
            <w:tcW w:w="1979" w:type="dxa"/>
            <w:vMerge w:val="continue"/>
            <w:noWrap w:val="0"/>
            <w:vAlign w:val="center"/>
          </w:tcPr>
          <w:p w14:paraId="4F4D0BAD">
            <w:pPr>
              <w:pStyle w:val="333"/>
              <w:keepNext w:val="0"/>
              <w:keepLines w:val="0"/>
              <w:pageBreakBefore w:val="0"/>
              <w:widowControl w:val="0"/>
              <w:shd w:val="clear"/>
              <w:kinsoku/>
              <w:wordWrap/>
              <w:overflowPunct/>
              <w:topLinePunct w:val="0"/>
              <w:autoSpaceDE/>
              <w:autoSpaceDN/>
              <w:bidi w:val="0"/>
              <w:spacing w:before="0" w:after="0" w:line="240" w:lineRule="auto"/>
              <w:ind w:firstLine="0"/>
              <w:jc w:val="both"/>
              <w:rPr>
                <w:rFonts w:cs="Arial"/>
                <w:snapToGrid/>
                <w:color w:val="auto"/>
                <w:spacing w:val="0"/>
                <w:kern w:val="21"/>
                <w:highlight w:val="none"/>
              </w:rPr>
            </w:pPr>
          </w:p>
        </w:tc>
      </w:tr>
      <w:tr w14:paraId="20851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847EDDD">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ascii="宋体" w:hAnsi="宋体"/>
                <w:snapToGrid/>
                <w:color w:val="auto"/>
                <w:spacing w:val="0"/>
                <w:kern w:val="21"/>
                <w:highlight w:val="none"/>
              </w:rPr>
            </w:pPr>
            <w:r>
              <w:rPr>
                <w:rFonts w:hint="eastAsia" w:ascii="宋体" w:hAnsi="宋体"/>
                <w:snapToGrid/>
                <w:color w:val="auto"/>
                <w:spacing w:val="0"/>
                <w:kern w:val="21"/>
                <w:highlight w:val="none"/>
              </w:rPr>
              <w:t>3</w:t>
            </w:r>
          </w:p>
        </w:tc>
        <w:tc>
          <w:tcPr>
            <w:tcW w:w="6095" w:type="dxa"/>
            <w:noWrap w:val="0"/>
            <w:vAlign w:val="center"/>
          </w:tcPr>
          <w:p w14:paraId="5F5539D8">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cs="Arial"/>
                <w:snapToGrid/>
                <w:color w:val="auto"/>
                <w:spacing w:val="0"/>
                <w:kern w:val="21"/>
                <w:highlight w:val="none"/>
              </w:rPr>
            </w:pPr>
            <w:r>
              <w:rPr>
                <w:rFonts w:hint="eastAsia" w:ascii="宋体" w:hAnsi="宋体"/>
                <w:snapToGrid/>
                <w:color w:val="auto"/>
                <w:spacing w:val="0"/>
                <w:kern w:val="21"/>
                <w:highlight w:val="none"/>
              </w:rPr>
              <w:t>开标一览表（给定格式）</w:t>
            </w:r>
          </w:p>
        </w:tc>
        <w:tc>
          <w:tcPr>
            <w:tcW w:w="1979" w:type="dxa"/>
            <w:vMerge w:val="continue"/>
            <w:noWrap w:val="0"/>
            <w:vAlign w:val="center"/>
          </w:tcPr>
          <w:p w14:paraId="1D90FA22">
            <w:pPr>
              <w:pStyle w:val="333"/>
              <w:keepNext w:val="0"/>
              <w:keepLines w:val="0"/>
              <w:pageBreakBefore w:val="0"/>
              <w:widowControl w:val="0"/>
              <w:shd w:val="clear"/>
              <w:kinsoku/>
              <w:wordWrap/>
              <w:overflowPunct/>
              <w:topLinePunct w:val="0"/>
              <w:autoSpaceDE/>
              <w:autoSpaceDN/>
              <w:bidi w:val="0"/>
              <w:spacing w:before="0" w:after="0" w:line="240" w:lineRule="auto"/>
              <w:ind w:firstLine="0"/>
              <w:jc w:val="both"/>
              <w:rPr>
                <w:rFonts w:cs="Arial"/>
                <w:snapToGrid/>
                <w:color w:val="auto"/>
                <w:spacing w:val="0"/>
                <w:kern w:val="21"/>
                <w:highlight w:val="none"/>
              </w:rPr>
            </w:pPr>
          </w:p>
        </w:tc>
      </w:tr>
      <w:tr w14:paraId="1DA45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82D005A">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hint="eastAsia" w:ascii="宋体" w:hAnsi="宋体" w:eastAsia="宋体"/>
                <w:snapToGrid/>
                <w:color w:val="auto"/>
                <w:spacing w:val="0"/>
                <w:kern w:val="21"/>
                <w:highlight w:val="none"/>
                <w:lang w:eastAsia="zh-CN"/>
              </w:rPr>
            </w:pPr>
            <w:r>
              <w:rPr>
                <w:rFonts w:hint="eastAsia" w:ascii="宋体" w:hAnsi="宋体"/>
                <w:snapToGrid/>
                <w:color w:val="auto"/>
                <w:spacing w:val="0"/>
                <w:kern w:val="21"/>
                <w:highlight w:val="none"/>
                <w:lang w:val="en-US" w:eastAsia="zh-CN"/>
              </w:rPr>
              <w:t>4</w:t>
            </w:r>
          </w:p>
        </w:tc>
        <w:tc>
          <w:tcPr>
            <w:tcW w:w="6095" w:type="dxa"/>
            <w:noWrap w:val="0"/>
            <w:vAlign w:val="center"/>
          </w:tcPr>
          <w:p w14:paraId="6F08D419">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cs="Arial"/>
                <w:snapToGrid/>
                <w:color w:val="auto"/>
                <w:spacing w:val="0"/>
                <w:kern w:val="21"/>
                <w:highlight w:val="none"/>
              </w:rPr>
            </w:pPr>
            <w:r>
              <w:rPr>
                <w:rFonts w:hint="eastAsia" w:ascii="宋体" w:hAnsi="宋体"/>
                <w:snapToGrid/>
                <w:color w:val="auto"/>
                <w:spacing w:val="0"/>
                <w:kern w:val="21"/>
                <w:highlight w:val="none"/>
              </w:rPr>
              <w:t>投标偏离表（给定格式）</w:t>
            </w:r>
          </w:p>
        </w:tc>
        <w:tc>
          <w:tcPr>
            <w:tcW w:w="1979" w:type="dxa"/>
            <w:vMerge w:val="continue"/>
            <w:noWrap w:val="0"/>
            <w:vAlign w:val="center"/>
          </w:tcPr>
          <w:p w14:paraId="4E389622">
            <w:pPr>
              <w:pStyle w:val="333"/>
              <w:keepNext w:val="0"/>
              <w:keepLines w:val="0"/>
              <w:pageBreakBefore w:val="0"/>
              <w:widowControl w:val="0"/>
              <w:shd w:val="clear"/>
              <w:kinsoku/>
              <w:wordWrap/>
              <w:overflowPunct/>
              <w:topLinePunct w:val="0"/>
              <w:autoSpaceDE/>
              <w:autoSpaceDN/>
              <w:bidi w:val="0"/>
              <w:spacing w:before="0" w:after="0" w:line="240" w:lineRule="auto"/>
              <w:ind w:firstLine="0"/>
              <w:jc w:val="both"/>
              <w:rPr>
                <w:rFonts w:cs="Arial"/>
                <w:snapToGrid/>
                <w:color w:val="auto"/>
                <w:spacing w:val="0"/>
                <w:kern w:val="21"/>
                <w:highlight w:val="none"/>
              </w:rPr>
            </w:pPr>
          </w:p>
        </w:tc>
      </w:tr>
      <w:tr w14:paraId="3725C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4DE4A88">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hint="eastAsia" w:ascii="宋体" w:hAnsi="宋体" w:eastAsia="宋体"/>
                <w:snapToGrid/>
                <w:color w:val="auto"/>
                <w:spacing w:val="0"/>
                <w:kern w:val="21"/>
                <w:highlight w:val="none"/>
                <w:lang w:eastAsia="zh-CN"/>
              </w:rPr>
            </w:pPr>
            <w:r>
              <w:rPr>
                <w:rFonts w:hint="eastAsia" w:ascii="宋体" w:hAnsi="宋体"/>
                <w:snapToGrid/>
                <w:color w:val="auto"/>
                <w:spacing w:val="0"/>
                <w:kern w:val="21"/>
                <w:highlight w:val="none"/>
                <w:lang w:val="en-US" w:eastAsia="zh-CN"/>
              </w:rPr>
              <w:t>5</w:t>
            </w:r>
          </w:p>
        </w:tc>
        <w:tc>
          <w:tcPr>
            <w:tcW w:w="6095" w:type="dxa"/>
            <w:noWrap w:val="0"/>
            <w:vAlign w:val="center"/>
          </w:tcPr>
          <w:p w14:paraId="374E3458">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snapToGrid/>
                <w:color w:val="auto"/>
                <w:spacing w:val="0"/>
                <w:kern w:val="21"/>
                <w:highlight w:val="none"/>
              </w:rPr>
            </w:pPr>
            <w:r>
              <w:rPr>
                <w:rFonts w:hint="eastAsia" w:ascii="宋体" w:hAnsi="宋体"/>
                <w:snapToGrid/>
                <w:color w:val="auto"/>
                <w:spacing w:val="0"/>
                <w:kern w:val="21"/>
                <w:highlight w:val="none"/>
              </w:rPr>
              <w:t>《采购需求》中如有要求须提供的证明文件</w:t>
            </w:r>
          </w:p>
        </w:tc>
        <w:tc>
          <w:tcPr>
            <w:tcW w:w="1979" w:type="dxa"/>
            <w:vMerge w:val="continue"/>
            <w:noWrap w:val="0"/>
            <w:vAlign w:val="center"/>
          </w:tcPr>
          <w:p w14:paraId="7BC5698A">
            <w:pPr>
              <w:pStyle w:val="333"/>
              <w:keepNext w:val="0"/>
              <w:keepLines w:val="0"/>
              <w:pageBreakBefore w:val="0"/>
              <w:widowControl w:val="0"/>
              <w:shd w:val="clear"/>
              <w:kinsoku/>
              <w:wordWrap/>
              <w:overflowPunct/>
              <w:topLinePunct w:val="0"/>
              <w:autoSpaceDE/>
              <w:autoSpaceDN/>
              <w:bidi w:val="0"/>
              <w:spacing w:before="0" w:after="0" w:line="240" w:lineRule="auto"/>
              <w:ind w:firstLine="0"/>
              <w:jc w:val="both"/>
              <w:rPr>
                <w:rFonts w:cs="Arial"/>
                <w:snapToGrid/>
                <w:color w:val="auto"/>
                <w:spacing w:val="0"/>
                <w:kern w:val="21"/>
                <w:highlight w:val="none"/>
              </w:rPr>
            </w:pPr>
          </w:p>
        </w:tc>
      </w:tr>
      <w:tr w14:paraId="075F5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1A3BD7D0">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hint="eastAsia" w:ascii="宋体" w:hAnsi="宋体" w:eastAsia="宋体"/>
                <w:snapToGrid/>
                <w:color w:val="auto"/>
                <w:spacing w:val="0"/>
                <w:kern w:val="21"/>
                <w:highlight w:val="none"/>
                <w:lang w:eastAsia="zh-CN"/>
              </w:rPr>
            </w:pPr>
            <w:r>
              <w:rPr>
                <w:rFonts w:hint="eastAsia" w:ascii="宋体" w:hAnsi="宋体"/>
                <w:snapToGrid/>
                <w:color w:val="auto"/>
                <w:spacing w:val="0"/>
                <w:kern w:val="21"/>
                <w:highlight w:val="none"/>
                <w:lang w:val="en-US" w:eastAsia="zh-CN"/>
              </w:rPr>
              <w:t>6</w:t>
            </w:r>
          </w:p>
        </w:tc>
        <w:tc>
          <w:tcPr>
            <w:tcW w:w="6095" w:type="dxa"/>
            <w:noWrap w:val="0"/>
            <w:vAlign w:val="center"/>
          </w:tcPr>
          <w:p w14:paraId="6ACA1035">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snapToGrid/>
                <w:color w:val="auto"/>
                <w:spacing w:val="0"/>
                <w:kern w:val="21"/>
                <w:highlight w:val="none"/>
              </w:rPr>
            </w:pPr>
            <w:r>
              <w:rPr>
                <w:rFonts w:hint="eastAsia" w:ascii="宋体" w:hAnsi="宋体"/>
                <w:snapToGrid/>
                <w:color w:val="auto"/>
                <w:spacing w:val="0"/>
                <w:kern w:val="21"/>
                <w:highlight w:val="none"/>
              </w:rPr>
              <w:t>《评标方法与评标标准》中涉及的证明文件</w:t>
            </w:r>
          </w:p>
        </w:tc>
        <w:tc>
          <w:tcPr>
            <w:tcW w:w="1979" w:type="dxa"/>
            <w:vMerge w:val="restart"/>
            <w:noWrap w:val="0"/>
            <w:vAlign w:val="center"/>
          </w:tcPr>
          <w:p w14:paraId="09800D4F">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cs="Arial"/>
                <w:snapToGrid/>
                <w:color w:val="auto"/>
                <w:spacing w:val="0"/>
                <w:kern w:val="21"/>
                <w:highlight w:val="none"/>
              </w:rPr>
            </w:pPr>
            <w:r>
              <w:rPr>
                <w:rFonts w:hint="eastAsia" w:cs="Arial"/>
                <w:snapToGrid/>
                <w:color w:val="auto"/>
                <w:spacing w:val="0"/>
                <w:kern w:val="21"/>
                <w:highlight w:val="none"/>
              </w:rPr>
              <w:t>其他证明文件</w:t>
            </w:r>
          </w:p>
        </w:tc>
      </w:tr>
      <w:tr w14:paraId="60C2E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5793627">
            <w:pPr>
              <w:pStyle w:val="333"/>
              <w:keepNext w:val="0"/>
              <w:keepLines w:val="0"/>
              <w:pageBreakBefore w:val="0"/>
              <w:widowControl w:val="0"/>
              <w:shd w:val="clear"/>
              <w:kinsoku/>
              <w:wordWrap/>
              <w:overflowPunct/>
              <w:topLinePunct w:val="0"/>
              <w:autoSpaceDE/>
              <w:autoSpaceDN/>
              <w:bidi w:val="0"/>
              <w:spacing w:before="0" w:after="0" w:line="360" w:lineRule="auto"/>
              <w:ind w:firstLine="0"/>
              <w:jc w:val="center"/>
              <w:rPr>
                <w:rFonts w:hint="eastAsia" w:ascii="宋体" w:hAnsi="宋体" w:eastAsia="宋体"/>
                <w:snapToGrid/>
                <w:color w:val="auto"/>
                <w:spacing w:val="0"/>
                <w:kern w:val="21"/>
                <w:highlight w:val="none"/>
                <w:lang w:eastAsia="zh-CN"/>
              </w:rPr>
            </w:pPr>
            <w:r>
              <w:rPr>
                <w:rFonts w:hint="eastAsia" w:ascii="宋体" w:hAnsi="宋体"/>
                <w:snapToGrid/>
                <w:color w:val="auto"/>
                <w:spacing w:val="0"/>
                <w:kern w:val="21"/>
                <w:highlight w:val="none"/>
                <w:lang w:val="en-US" w:eastAsia="zh-CN"/>
              </w:rPr>
              <w:t>7</w:t>
            </w:r>
          </w:p>
        </w:tc>
        <w:tc>
          <w:tcPr>
            <w:tcW w:w="6095" w:type="dxa"/>
            <w:noWrap w:val="0"/>
            <w:vAlign w:val="center"/>
          </w:tcPr>
          <w:p w14:paraId="24CD1535">
            <w:pPr>
              <w:pStyle w:val="333"/>
              <w:keepNext w:val="0"/>
              <w:keepLines w:val="0"/>
              <w:pageBreakBefore w:val="0"/>
              <w:widowControl w:val="0"/>
              <w:shd w:val="clear"/>
              <w:kinsoku/>
              <w:wordWrap/>
              <w:overflowPunct/>
              <w:topLinePunct w:val="0"/>
              <w:autoSpaceDE/>
              <w:autoSpaceDN/>
              <w:bidi w:val="0"/>
              <w:spacing w:before="0" w:after="0" w:line="360" w:lineRule="auto"/>
              <w:ind w:left="0" w:firstLine="0"/>
              <w:jc w:val="both"/>
              <w:rPr>
                <w:rFonts w:ascii="宋体" w:hAnsi="宋体"/>
                <w:snapToGrid/>
                <w:color w:val="auto"/>
                <w:spacing w:val="0"/>
                <w:kern w:val="21"/>
                <w:highlight w:val="none"/>
              </w:rPr>
            </w:pPr>
            <w:r>
              <w:rPr>
                <w:rFonts w:hint="eastAsia" w:ascii="宋体" w:hAnsi="宋体"/>
                <w:snapToGrid/>
                <w:color w:val="auto"/>
                <w:spacing w:val="0"/>
                <w:kern w:val="21"/>
                <w:highlight w:val="none"/>
              </w:rPr>
              <w:t>其他投标人认为应附的文件（如有</w:t>
            </w:r>
            <w:r>
              <w:rPr>
                <w:rFonts w:hint="eastAsia" w:ascii="宋体" w:hAnsi="宋体"/>
                <w:snapToGrid/>
                <w:color w:val="auto"/>
                <w:spacing w:val="0"/>
                <w:kern w:val="21"/>
                <w:highlight w:val="none"/>
                <w:lang w:eastAsia="zh-CN"/>
              </w:rPr>
              <w:t>，</w:t>
            </w:r>
            <w:r>
              <w:rPr>
                <w:rFonts w:hint="eastAsia" w:ascii="宋体" w:hAnsi="宋体"/>
                <w:snapToGrid/>
                <w:color w:val="auto"/>
                <w:spacing w:val="0"/>
                <w:kern w:val="21"/>
                <w:highlight w:val="none"/>
              </w:rPr>
              <w:t>自拟并自行添加）</w:t>
            </w:r>
          </w:p>
        </w:tc>
        <w:tc>
          <w:tcPr>
            <w:tcW w:w="1979" w:type="dxa"/>
            <w:vMerge w:val="continue"/>
            <w:noWrap w:val="0"/>
            <w:vAlign w:val="top"/>
          </w:tcPr>
          <w:p w14:paraId="50B1D906">
            <w:pPr>
              <w:pStyle w:val="333"/>
              <w:keepNext w:val="0"/>
              <w:keepLines w:val="0"/>
              <w:pageBreakBefore w:val="0"/>
              <w:widowControl w:val="0"/>
              <w:shd w:val="clear"/>
              <w:kinsoku/>
              <w:wordWrap/>
              <w:overflowPunct/>
              <w:topLinePunct w:val="0"/>
              <w:autoSpaceDE/>
              <w:autoSpaceDN/>
              <w:bidi w:val="0"/>
              <w:spacing w:before="0" w:after="0" w:line="240" w:lineRule="auto"/>
              <w:ind w:firstLine="0"/>
              <w:rPr>
                <w:rFonts w:cs="Arial"/>
                <w:snapToGrid/>
                <w:color w:val="auto"/>
                <w:spacing w:val="0"/>
                <w:kern w:val="21"/>
                <w:highlight w:val="none"/>
              </w:rPr>
            </w:pPr>
          </w:p>
        </w:tc>
      </w:tr>
    </w:tbl>
    <w:p w14:paraId="577A83C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snapToGrid/>
          <w:color w:val="auto"/>
          <w:spacing w:val="0"/>
          <w:kern w:val="21"/>
          <w:sz w:val="24"/>
          <w:szCs w:val="24"/>
          <w:highlight w:val="none"/>
          <w:lang w:eastAsia="zh-CN"/>
        </w:rPr>
      </w:pPr>
      <w:r>
        <w:rPr>
          <w:rFonts w:hint="eastAsia" w:ascii="宋体" w:hAnsi="宋体"/>
          <w:snapToGrid/>
          <w:color w:val="auto"/>
          <w:spacing w:val="0"/>
          <w:kern w:val="21"/>
          <w:sz w:val="24"/>
          <w:szCs w:val="24"/>
          <w:highlight w:val="none"/>
        </w:rPr>
        <w:t>说明</w:t>
      </w:r>
      <w:r>
        <w:rPr>
          <w:rFonts w:hint="eastAsia" w:ascii="宋体" w:hAnsi="宋体"/>
          <w:snapToGrid/>
          <w:color w:val="auto"/>
          <w:spacing w:val="0"/>
          <w:kern w:val="21"/>
          <w:sz w:val="24"/>
          <w:szCs w:val="24"/>
          <w:highlight w:val="none"/>
          <w:lang w:eastAsia="zh-CN"/>
        </w:rPr>
        <w:t>：</w:t>
      </w:r>
    </w:p>
    <w:p w14:paraId="49802434">
      <w:pPr>
        <w:keepNext w:val="0"/>
        <w:keepLines w:val="0"/>
        <w:pageBreakBefore w:val="0"/>
        <w:widowControl w:val="0"/>
        <w:numPr>
          <w:ilvl w:val="0"/>
          <w:numId w:val="0"/>
        </w:numPr>
        <w:shd w:val="clear"/>
        <w:kinsoku/>
        <w:wordWrap/>
        <w:overflowPunct/>
        <w:topLinePunct w:val="0"/>
        <w:autoSpaceDE/>
        <w:autoSpaceDN/>
        <w:bidi w:val="0"/>
        <w:spacing w:line="360" w:lineRule="auto"/>
        <w:ind w:firstLine="480" w:firstLineChars="0"/>
        <w:rPr>
          <w:rFonts w:ascii="宋体" w:hAnsi="宋体"/>
          <w:snapToGrid/>
          <w:color w:val="auto"/>
          <w:spacing w:val="0"/>
          <w:kern w:val="21"/>
          <w:sz w:val="24"/>
          <w:szCs w:val="24"/>
          <w:highlight w:val="none"/>
        </w:rPr>
      </w:pPr>
      <w:r>
        <w:rPr>
          <w:rFonts w:hint="default" w:ascii="宋体" w:hAnsi="宋体" w:eastAsia="宋体" w:cs="Times New Roman"/>
          <w:snapToGrid/>
          <w:color w:val="auto"/>
          <w:spacing w:val="0"/>
          <w:kern w:val="21"/>
          <w:sz w:val="24"/>
          <w:szCs w:val="24"/>
          <w:highlight w:val="none"/>
          <w:lang w:val="en-US" w:eastAsia="zh-CN" w:bidi="ar-SA"/>
        </w:rPr>
        <w:t>（1）</w:t>
      </w:r>
      <w:r>
        <w:rPr>
          <w:rFonts w:hint="eastAsia" w:ascii="宋体" w:hAnsi="宋体"/>
          <w:snapToGrid/>
          <w:color w:val="auto"/>
          <w:spacing w:val="0"/>
          <w:kern w:val="21"/>
          <w:sz w:val="24"/>
          <w:szCs w:val="24"/>
          <w:highlight w:val="none"/>
        </w:rPr>
        <w:t>上述</w:t>
      </w:r>
      <w:r>
        <w:rPr>
          <w:rFonts w:hint="eastAsia" w:cs="Arial"/>
          <w:snapToGrid/>
          <w:color w:val="auto"/>
          <w:spacing w:val="0"/>
          <w:kern w:val="21"/>
          <w:sz w:val="24"/>
          <w:szCs w:val="24"/>
          <w:highlight w:val="none"/>
        </w:rPr>
        <w:t>符合性证明文件及其他证明文件</w:t>
      </w:r>
      <w:r>
        <w:rPr>
          <w:rFonts w:hint="eastAsia" w:ascii="宋体" w:hAnsi="宋体"/>
          <w:snapToGrid/>
          <w:color w:val="auto"/>
          <w:spacing w:val="0"/>
          <w:kern w:val="21"/>
          <w:sz w:val="24"/>
          <w:szCs w:val="24"/>
          <w:highlight w:val="none"/>
        </w:rPr>
        <w:t>1～</w:t>
      </w:r>
      <w:r>
        <w:rPr>
          <w:rFonts w:hint="eastAsia" w:ascii="宋体" w:hAnsi="宋体"/>
          <w:snapToGrid/>
          <w:color w:val="auto"/>
          <w:spacing w:val="0"/>
          <w:kern w:val="21"/>
          <w:sz w:val="24"/>
          <w:szCs w:val="24"/>
          <w:highlight w:val="none"/>
          <w:lang w:val="en-US" w:eastAsia="zh-CN"/>
        </w:rPr>
        <w:t>5</w:t>
      </w:r>
      <w:r>
        <w:rPr>
          <w:rFonts w:hint="eastAsia" w:ascii="宋体" w:hAnsi="宋体"/>
          <w:snapToGrid/>
          <w:color w:val="auto"/>
          <w:spacing w:val="0"/>
          <w:kern w:val="21"/>
          <w:sz w:val="24"/>
          <w:szCs w:val="24"/>
          <w:highlight w:val="none"/>
        </w:rPr>
        <w:t>项必须按要求全部提供（有给定格式的</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必须按给定格式的要求正确填报并提供</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相应格式见本章第二部分）</w:t>
      </w:r>
      <w:r>
        <w:rPr>
          <w:rFonts w:hint="eastAsia" w:ascii="宋体" w:hAnsi="宋体"/>
          <w:snapToGrid/>
          <w:color w:val="auto"/>
          <w:spacing w:val="0"/>
          <w:kern w:val="21"/>
          <w:sz w:val="24"/>
          <w:szCs w:val="24"/>
          <w:highlight w:val="none"/>
          <w:lang w:eastAsia="zh-CN"/>
        </w:rPr>
        <w:t>，</w:t>
      </w:r>
      <w:r>
        <w:rPr>
          <w:rFonts w:hint="eastAsia" w:ascii="宋体" w:hAnsi="宋体"/>
          <w:snapToGrid/>
          <w:color w:val="auto"/>
          <w:spacing w:val="0"/>
          <w:kern w:val="21"/>
          <w:sz w:val="24"/>
          <w:szCs w:val="24"/>
          <w:highlight w:val="none"/>
        </w:rPr>
        <w:t>否则投标文件无效</w:t>
      </w:r>
      <w:r>
        <w:rPr>
          <w:rFonts w:hint="eastAsia" w:ascii="宋体" w:hAnsi="宋体"/>
          <w:snapToGrid/>
          <w:color w:val="auto"/>
          <w:spacing w:val="0"/>
          <w:kern w:val="21"/>
          <w:sz w:val="24"/>
          <w:szCs w:val="24"/>
          <w:highlight w:val="none"/>
          <w:lang w:eastAsia="zh-CN"/>
        </w:rPr>
        <w:t>。</w:t>
      </w:r>
    </w:p>
    <w:p w14:paraId="38C414F1">
      <w:pPr>
        <w:keepNext w:val="0"/>
        <w:keepLines w:val="0"/>
        <w:pageBreakBefore w:val="0"/>
        <w:widowControl w:val="0"/>
        <w:numPr>
          <w:ilvl w:val="0"/>
          <w:numId w:val="0"/>
        </w:numPr>
        <w:shd w:val="clear"/>
        <w:kinsoku/>
        <w:wordWrap/>
        <w:overflowPunct/>
        <w:topLinePunct w:val="0"/>
        <w:autoSpaceDE/>
        <w:autoSpaceDN/>
        <w:bidi w:val="0"/>
        <w:spacing w:line="360" w:lineRule="auto"/>
        <w:ind w:firstLine="480" w:firstLineChars="0"/>
        <w:rPr>
          <w:rFonts w:ascii="宋体" w:hAnsi="宋体" w:cs="宋体"/>
          <w:snapToGrid/>
          <w:color w:val="auto"/>
          <w:spacing w:val="0"/>
          <w:kern w:val="21"/>
          <w:sz w:val="24"/>
          <w:szCs w:val="24"/>
          <w:highlight w:val="none"/>
        </w:rPr>
      </w:pPr>
      <w:r>
        <w:rPr>
          <w:rFonts w:hint="default" w:ascii="宋体" w:hAnsi="宋体" w:eastAsia="宋体" w:cs="宋体"/>
          <w:snapToGrid/>
          <w:color w:val="auto"/>
          <w:spacing w:val="0"/>
          <w:kern w:val="21"/>
          <w:sz w:val="24"/>
          <w:szCs w:val="24"/>
          <w:highlight w:val="none"/>
          <w:lang w:val="en-US" w:eastAsia="zh-CN" w:bidi="ar-SA"/>
        </w:rPr>
        <w:t>（2）</w:t>
      </w:r>
      <w:r>
        <w:rPr>
          <w:rFonts w:hint="eastAsia" w:ascii="宋体" w:hAnsi="宋体" w:cs="宋体"/>
          <w:snapToGrid/>
          <w:color w:val="auto"/>
          <w:spacing w:val="0"/>
          <w:kern w:val="21"/>
          <w:sz w:val="24"/>
          <w:szCs w:val="24"/>
          <w:highlight w:val="none"/>
        </w:rPr>
        <w:t>如项目接受联合体投标</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且投标人为联合体时</w:t>
      </w:r>
      <w:r>
        <w:rPr>
          <w:rFonts w:hint="eastAsia" w:ascii="宋体" w:hAnsi="宋体" w:cs="宋体"/>
          <w:snapToGrid/>
          <w:color w:val="auto"/>
          <w:spacing w:val="0"/>
          <w:kern w:val="21"/>
          <w:sz w:val="24"/>
          <w:szCs w:val="24"/>
          <w:highlight w:val="none"/>
          <w:lang w:eastAsia="zh-CN"/>
        </w:rPr>
        <w:t>，</w:t>
      </w:r>
      <w:r>
        <w:rPr>
          <w:rFonts w:hint="eastAsia" w:ascii="宋体" w:hAnsi="宋体" w:cs="宋体"/>
          <w:snapToGrid/>
          <w:color w:val="auto"/>
          <w:spacing w:val="0"/>
          <w:kern w:val="21"/>
          <w:sz w:val="24"/>
          <w:szCs w:val="24"/>
          <w:highlight w:val="none"/>
        </w:rPr>
        <w:t>上述</w:t>
      </w:r>
      <w:r>
        <w:rPr>
          <w:rFonts w:hint="eastAsia" w:cs="Arial"/>
          <w:snapToGrid/>
          <w:color w:val="auto"/>
          <w:spacing w:val="0"/>
          <w:kern w:val="21"/>
          <w:sz w:val="24"/>
          <w:szCs w:val="24"/>
          <w:highlight w:val="none"/>
        </w:rPr>
        <w:t>符合性证明文件及其他证明文件</w:t>
      </w:r>
      <w:r>
        <w:rPr>
          <w:rFonts w:hint="eastAsia" w:ascii="宋体" w:hAnsi="宋体" w:cs="宋体"/>
          <w:snapToGrid/>
          <w:color w:val="auto"/>
          <w:spacing w:val="0"/>
          <w:kern w:val="21"/>
          <w:sz w:val="24"/>
          <w:szCs w:val="24"/>
          <w:highlight w:val="none"/>
        </w:rPr>
        <w:t>第1～</w:t>
      </w:r>
      <w:r>
        <w:rPr>
          <w:rFonts w:hint="eastAsia" w:ascii="宋体" w:hAnsi="宋体" w:cs="宋体"/>
          <w:snapToGrid/>
          <w:color w:val="auto"/>
          <w:spacing w:val="0"/>
          <w:kern w:val="21"/>
          <w:sz w:val="24"/>
          <w:szCs w:val="24"/>
          <w:highlight w:val="none"/>
          <w:lang w:val="en-US" w:eastAsia="zh-CN"/>
        </w:rPr>
        <w:t>4</w:t>
      </w:r>
      <w:r>
        <w:rPr>
          <w:rFonts w:hint="eastAsia" w:ascii="宋体" w:hAnsi="宋体" w:cs="宋体"/>
          <w:snapToGrid/>
          <w:color w:val="auto"/>
          <w:spacing w:val="0"/>
          <w:kern w:val="21"/>
          <w:sz w:val="24"/>
          <w:szCs w:val="24"/>
          <w:highlight w:val="none"/>
        </w:rPr>
        <w:t>项可由联合体主体单位（即联合体牵头人）代表联合体提供</w:t>
      </w:r>
      <w:r>
        <w:rPr>
          <w:rFonts w:hint="eastAsia" w:ascii="宋体" w:hAnsi="宋体" w:cs="宋体"/>
          <w:snapToGrid/>
          <w:color w:val="auto"/>
          <w:spacing w:val="0"/>
          <w:kern w:val="21"/>
          <w:sz w:val="24"/>
          <w:szCs w:val="24"/>
          <w:highlight w:val="none"/>
          <w:lang w:eastAsia="zh-CN"/>
        </w:rPr>
        <w:t>。</w:t>
      </w:r>
    </w:p>
    <w:p w14:paraId="66829F43">
      <w:pPr>
        <w:keepNext w:val="0"/>
        <w:keepLines w:val="0"/>
        <w:pageBreakBefore w:val="0"/>
        <w:widowControl w:val="0"/>
        <w:shd w:val="clear"/>
        <w:kinsoku/>
        <w:wordWrap/>
        <w:overflowPunct/>
        <w:topLinePunct w:val="0"/>
        <w:autoSpaceDE/>
        <w:autoSpaceDN/>
        <w:bidi w:val="0"/>
        <w:spacing w:line="360" w:lineRule="auto"/>
        <w:jc w:val="center"/>
        <w:outlineLvl w:val="9"/>
        <w:rPr>
          <w:rFonts w:hint="eastAsia" w:ascii="楷体_GB2312" w:eastAsia="楷体_GB2312"/>
          <w:b/>
          <w:snapToGrid/>
          <w:color w:val="auto"/>
          <w:spacing w:val="0"/>
          <w:kern w:val="21"/>
          <w:sz w:val="30"/>
          <w:szCs w:val="30"/>
          <w:highlight w:val="none"/>
          <w:lang w:val="en-US" w:eastAsia="zh-CN"/>
        </w:rPr>
      </w:pPr>
    </w:p>
    <w:p w14:paraId="18768BB5">
      <w:pPr>
        <w:keepNext w:val="0"/>
        <w:keepLines w:val="0"/>
        <w:pageBreakBefore w:val="0"/>
        <w:widowControl w:val="0"/>
        <w:shd w:val="clear"/>
        <w:kinsoku/>
        <w:wordWrap/>
        <w:overflowPunct/>
        <w:topLinePunct w:val="0"/>
        <w:autoSpaceDE/>
        <w:autoSpaceDN/>
        <w:bidi w:val="0"/>
        <w:spacing w:line="360" w:lineRule="auto"/>
        <w:ind w:left="0" w:leftChars="0" w:right="0" w:rightChars="0" w:firstLine="0" w:firstLineChars="0"/>
        <w:jc w:val="center"/>
        <w:outlineLvl w:val="1"/>
        <w:rPr>
          <w:rFonts w:cs="Arial"/>
          <w:b/>
          <w:snapToGrid/>
          <w:color w:val="auto"/>
          <w:spacing w:val="0"/>
          <w:kern w:val="21"/>
          <w:sz w:val="30"/>
          <w:szCs w:val="30"/>
          <w:highlight w:val="none"/>
        </w:rPr>
      </w:pPr>
      <w:r>
        <w:rPr>
          <w:rFonts w:hint="eastAsia" w:cs="Arial"/>
          <w:b/>
          <w:snapToGrid/>
          <w:color w:val="auto"/>
          <w:spacing w:val="0"/>
          <w:kern w:val="21"/>
          <w:sz w:val="30"/>
          <w:szCs w:val="30"/>
          <w:highlight w:val="none"/>
        </w:rPr>
        <w:br w:type="page" w:clear="all"/>
      </w:r>
      <w:r>
        <w:rPr>
          <w:rFonts w:hint="eastAsia" w:cs="Arial"/>
          <w:b/>
          <w:snapToGrid/>
          <w:color w:val="auto"/>
          <w:spacing w:val="0"/>
          <w:kern w:val="21"/>
          <w:sz w:val="30"/>
          <w:szCs w:val="30"/>
          <w:highlight w:val="none"/>
        </w:rPr>
        <w:t>第二部分投标文件格式</w:t>
      </w:r>
    </w:p>
    <w:p w14:paraId="236309A4">
      <w:pPr>
        <w:pStyle w:val="333"/>
        <w:keepNext w:val="0"/>
        <w:keepLines w:val="0"/>
        <w:pageBreakBefore w:val="0"/>
        <w:widowControl w:val="0"/>
        <w:shd w:val="clear"/>
        <w:kinsoku/>
        <w:wordWrap/>
        <w:overflowPunct/>
        <w:topLinePunct w:val="0"/>
        <w:autoSpaceDE/>
        <w:autoSpaceDN/>
        <w:bidi w:val="0"/>
        <w:spacing w:before="0" w:after="0" w:line="360" w:lineRule="auto"/>
        <w:ind w:firstLine="0"/>
        <w:outlineLvl w:val="2"/>
        <w:rPr>
          <w:rFonts w:hint="eastAsia" w:eastAsia="宋体" w:cs="Arial"/>
          <w:b/>
          <w:snapToGrid/>
          <w:color w:val="auto"/>
          <w:spacing w:val="0"/>
          <w:kern w:val="21"/>
          <w:sz w:val="28"/>
          <w:szCs w:val="28"/>
          <w:highlight w:val="none"/>
          <w:lang w:eastAsia="zh-CN"/>
        </w:rPr>
      </w:pPr>
      <w:r>
        <w:rPr>
          <w:rFonts w:hint="eastAsia" w:cs="Arial"/>
          <w:b/>
          <w:snapToGrid/>
          <w:color w:val="auto"/>
          <w:spacing w:val="0"/>
          <w:kern w:val="21"/>
          <w:sz w:val="28"/>
          <w:szCs w:val="28"/>
          <w:highlight w:val="none"/>
        </w:rPr>
        <w:t>一、封面格式（参考格式）</w:t>
      </w:r>
      <w:r>
        <w:rPr>
          <w:rFonts w:hint="eastAsia" w:cs="Arial"/>
          <w:b/>
          <w:snapToGrid/>
          <w:color w:val="auto"/>
          <w:spacing w:val="0"/>
          <w:kern w:val="21"/>
          <w:sz w:val="28"/>
          <w:szCs w:val="28"/>
          <w:highlight w:val="none"/>
          <w:lang w:eastAsia="zh-CN"/>
        </w:rPr>
        <w:t>：</w:t>
      </w:r>
    </w:p>
    <w:p w14:paraId="64FB323A">
      <w:pPr>
        <w:keepNext w:val="0"/>
        <w:keepLines w:val="0"/>
        <w:pageBreakBefore w:val="0"/>
        <w:widowControl w:val="0"/>
        <w:shd w:val="clear"/>
        <w:kinsoku/>
        <w:wordWrap/>
        <w:overflowPunct/>
        <w:topLinePunct w:val="0"/>
        <w:autoSpaceDE/>
        <w:autoSpaceDN/>
        <w:bidi w:val="0"/>
        <w:jc w:val="center"/>
        <w:rPr>
          <w:rFonts w:hint="eastAsia" w:ascii="黑体" w:hAnsi="华文中宋" w:eastAsia="黑体"/>
          <w:bCs/>
          <w:snapToGrid/>
          <w:color w:val="auto"/>
          <w:spacing w:val="0"/>
          <w:kern w:val="21"/>
          <w:sz w:val="84"/>
          <w:szCs w:val="84"/>
          <w:highlight w:val="none"/>
        </w:rPr>
      </w:pPr>
    </w:p>
    <w:p w14:paraId="18D04C33">
      <w:pPr>
        <w:keepNext w:val="0"/>
        <w:keepLines w:val="0"/>
        <w:pageBreakBefore w:val="0"/>
        <w:widowControl w:val="0"/>
        <w:shd w:val="clear"/>
        <w:kinsoku/>
        <w:wordWrap/>
        <w:overflowPunct/>
        <w:topLinePunct w:val="0"/>
        <w:autoSpaceDE/>
        <w:autoSpaceDN/>
        <w:bidi w:val="0"/>
        <w:jc w:val="center"/>
        <w:rPr>
          <w:rFonts w:hint="eastAsia" w:ascii="黑体" w:hAnsi="华文中宋" w:eastAsia="黑体"/>
          <w:bCs/>
          <w:snapToGrid/>
          <w:color w:val="auto"/>
          <w:spacing w:val="0"/>
          <w:kern w:val="21"/>
          <w:sz w:val="84"/>
          <w:szCs w:val="84"/>
          <w:highlight w:val="none"/>
        </w:rPr>
      </w:pPr>
    </w:p>
    <w:p w14:paraId="3BBB932A">
      <w:pPr>
        <w:keepNext w:val="0"/>
        <w:keepLines w:val="0"/>
        <w:pageBreakBefore w:val="0"/>
        <w:widowControl w:val="0"/>
        <w:shd w:val="clear"/>
        <w:kinsoku/>
        <w:wordWrap/>
        <w:overflowPunct/>
        <w:topLinePunct w:val="0"/>
        <w:autoSpaceDE/>
        <w:autoSpaceDN/>
        <w:bidi w:val="0"/>
        <w:jc w:val="center"/>
        <w:rPr>
          <w:rFonts w:hint="eastAsia" w:ascii="黑体" w:hAnsi="华文中宋" w:eastAsia="黑体"/>
          <w:bCs/>
          <w:snapToGrid/>
          <w:color w:val="auto"/>
          <w:spacing w:val="0"/>
          <w:kern w:val="21"/>
          <w:sz w:val="84"/>
          <w:szCs w:val="84"/>
          <w:highlight w:val="none"/>
        </w:rPr>
      </w:pPr>
    </w:p>
    <w:p w14:paraId="5136FBD0">
      <w:pPr>
        <w:keepNext w:val="0"/>
        <w:keepLines w:val="0"/>
        <w:pageBreakBefore w:val="0"/>
        <w:widowControl w:val="0"/>
        <w:shd w:val="clear"/>
        <w:kinsoku/>
        <w:wordWrap/>
        <w:overflowPunct/>
        <w:topLinePunct w:val="0"/>
        <w:autoSpaceDE/>
        <w:autoSpaceDN/>
        <w:bidi w:val="0"/>
        <w:jc w:val="center"/>
        <w:rPr>
          <w:rFonts w:ascii="黑体" w:hAnsi="华文中宋" w:eastAsia="黑体"/>
          <w:bCs/>
          <w:snapToGrid/>
          <w:color w:val="auto"/>
          <w:spacing w:val="0"/>
          <w:kern w:val="21"/>
          <w:sz w:val="84"/>
          <w:szCs w:val="84"/>
          <w:highlight w:val="none"/>
        </w:rPr>
      </w:pPr>
      <w:r>
        <w:rPr>
          <w:rFonts w:hint="eastAsia" w:ascii="黑体" w:hAnsi="华文中宋" w:eastAsia="黑体"/>
          <w:bCs/>
          <w:snapToGrid/>
          <w:color w:val="auto"/>
          <w:spacing w:val="0"/>
          <w:kern w:val="21"/>
          <w:sz w:val="84"/>
          <w:szCs w:val="84"/>
          <w:highlight w:val="none"/>
        </w:rPr>
        <w:t>投  标  文  件</w:t>
      </w:r>
    </w:p>
    <w:p w14:paraId="7DDA8F87">
      <w:pPr>
        <w:keepNext w:val="0"/>
        <w:keepLines w:val="0"/>
        <w:pageBreakBefore w:val="0"/>
        <w:widowControl w:val="0"/>
        <w:shd w:val="clear"/>
        <w:kinsoku/>
        <w:wordWrap/>
        <w:overflowPunct/>
        <w:topLinePunct w:val="0"/>
        <w:autoSpaceDE/>
        <w:autoSpaceDN/>
        <w:bidi w:val="0"/>
        <w:jc w:val="center"/>
        <w:rPr>
          <w:rFonts w:ascii="宋体" w:hAnsi="宋体"/>
          <w:b/>
          <w:snapToGrid/>
          <w:color w:val="auto"/>
          <w:spacing w:val="0"/>
          <w:kern w:val="21"/>
          <w:sz w:val="72"/>
          <w:highlight w:val="none"/>
          <w:shd w:val="clear" w:color="FFFFFF" w:fill="D9D9D9"/>
        </w:rPr>
      </w:pPr>
    </w:p>
    <w:p w14:paraId="34C52FE0">
      <w:pPr>
        <w:keepNext w:val="0"/>
        <w:keepLines w:val="0"/>
        <w:pageBreakBefore w:val="0"/>
        <w:widowControl w:val="0"/>
        <w:shd w:val="clear"/>
        <w:kinsoku/>
        <w:wordWrap/>
        <w:overflowPunct/>
        <w:topLinePunct w:val="0"/>
        <w:autoSpaceDE/>
        <w:autoSpaceDN/>
        <w:bidi w:val="0"/>
        <w:jc w:val="center"/>
        <w:rPr>
          <w:rFonts w:ascii="宋体" w:hAnsi="宋体"/>
          <w:b/>
          <w:snapToGrid/>
          <w:color w:val="auto"/>
          <w:spacing w:val="0"/>
          <w:kern w:val="21"/>
          <w:sz w:val="72"/>
          <w:highlight w:val="none"/>
          <w:shd w:val="clear" w:color="FFFFFF" w:fill="D9D9D9"/>
        </w:rPr>
      </w:pPr>
    </w:p>
    <w:p w14:paraId="58E83877">
      <w:pPr>
        <w:keepNext w:val="0"/>
        <w:keepLines w:val="0"/>
        <w:pageBreakBefore w:val="0"/>
        <w:widowControl w:val="0"/>
        <w:shd w:val="clear"/>
        <w:kinsoku/>
        <w:wordWrap/>
        <w:overflowPunct/>
        <w:topLinePunct w:val="0"/>
        <w:autoSpaceDE/>
        <w:autoSpaceDN/>
        <w:bidi w:val="0"/>
        <w:jc w:val="center"/>
        <w:rPr>
          <w:rFonts w:ascii="宋体" w:hAnsi="宋体"/>
          <w:b/>
          <w:snapToGrid/>
          <w:color w:val="auto"/>
          <w:spacing w:val="0"/>
          <w:kern w:val="21"/>
          <w:sz w:val="72"/>
          <w:highlight w:val="none"/>
          <w:shd w:val="clear" w:color="FFFFFF" w:fill="D9D9D9"/>
        </w:rPr>
      </w:pPr>
    </w:p>
    <w:p w14:paraId="0A697410">
      <w:pPr>
        <w:keepNext w:val="0"/>
        <w:keepLines w:val="0"/>
        <w:pageBreakBefore w:val="0"/>
        <w:widowControl w:val="0"/>
        <w:shd w:val="clear"/>
        <w:kinsoku/>
        <w:wordWrap/>
        <w:overflowPunct/>
        <w:topLinePunct w:val="0"/>
        <w:autoSpaceDE/>
        <w:autoSpaceDN/>
        <w:bidi w:val="0"/>
        <w:jc w:val="center"/>
        <w:rPr>
          <w:rFonts w:ascii="宋体" w:hAnsi="宋体"/>
          <w:b/>
          <w:snapToGrid/>
          <w:color w:val="auto"/>
          <w:spacing w:val="0"/>
          <w:kern w:val="21"/>
          <w:sz w:val="72"/>
          <w:highlight w:val="none"/>
          <w:shd w:val="clear" w:color="FFFFFF" w:fill="D9D9D9"/>
        </w:rPr>
      </w:pPr>
    </w:p>
    <w:p w14:paraId="1F548A27">
      <w:pPr>
        <w:keepNext w:val="0"/>
        <w:keepLines w:val="0"/>
        <w:pageBreakBefore w:val="0"/>
        <w:widowControl w:val="0"/>
        <w:shd w:val="clear"/>
        <w:kinsoku/>
        <w:wordWrap/>
        <w:overflowPunct/>
        <w:topLinePunct w:val="0"/>
        <w:autoSpaceDE/>
        <w:autoSpaceDN/>
        <w:bidi w:val="0"/>
        <w:spacing w:line="480" w:lineRule="auto"/>
        <w:ind w:firstLine="900"/>
        <w:rPr>
          <w:rFonts w:hint="eastAsia" w:ascii="黑体" w:hAnsi="华文中宋" w:eastAsia="黑体"/>
          <w:bCs/>
          <w:snapToGrid/>
          <w:color w:val="auto"/>
          <w:spacing w:val="0"/>
          <w:kern w:val="21"/>
          <w:sz w:val="30"/>
          <w:szCs w:val="30"/>
          <w:highlight w:val="none"/>
          <w:lang w:val="en-US" w:eastAsia="zh-CN"/>
        </w:rPr>
      </w:pPr>
      <w:r>
        <w:rPr>
          <w:rFonts w:hint="eastAsia" w:ascii="黑体" w:hAnsi="华文中宋" w:eastAsia="黑体"/>
          <w:bCs/>
          <w:snapToGrid/>
          <w:color w:val="auto"/>
          <w:spacing w:val="0"/>
          <w:kern w:val="21"/>
          <w:sz w:val="30"/>
          <w:szCs w:val="30"/>
          <w:highlight w:val="none"/>
        </w:rPr>
        <w:t>政府采购编号</w:t>
      </w:r>
      <w:r>
        <w:rPr>
          <w:rFonts w:hint="eastAsia" w:ascii="黑体" w:hAnsi="华文中宋" w:eastAsia="黑体"/>
          <w:bCs/>
          <w:snapToGrid/>
          <w:color w:val="auto"/>
          <w:spacing w:val="0"/>
          <w:kern w:val="21"/>
          <w:sz w:val="30"/>
          <w:szCs w:val="30"/>
          <w:highlight w:val="none"/>
          <w:lang w:eastAsia="zh-CN"/>
        </w:rPr>
        <w:t>：JSZC-320214-XSGC-G2025-0044</w:t>
      </w:r>
    </w:p>
    <w:p w14:paraId="5F1F39EF">
      <w:pPr>
        <w:keepNext w:val="0"/>
        <w:keepLines w:val="0"/>
        <w:pageBreakBefore w:val="0"/>
        <w:widowControl w:val="0"/>
        <w:shd w:val="clear"/>
        <w:kinsoku/>
        <w:wordWrap/>
        <w:overflowPunct/>
        <w:topLinePunct w:val="0"/>
        <w:autoSpaceDE/>
        <w:autoSpaceDN/>
        <w:bidi w:val="0"/>
        <w:spacing w:line="480" w:lineRule="auto"/>
        <w:ind w:firstLine="900"/>
        <w:rPr>
          <w:rFonts w:hint="eastAsia" w:ascii="黑体" w:hAnsi="华文中宋" w:eastAsia="黑体" w:cs="Times New Roman"/>
          <w:bCs/>
          <w:snapToGrid/>
          <w:color w:val="auto"/>
          <w:spacing w:val="0"/>
          <w:kern w:val="21"/>
          <w:sz w:val="30"/>
          <w:szCs w:val="30"/>
          <w:highlight w:val="none"/>
          <w:lang w:eastAsia="zh-CN"/>
        </w:rPr>
      </w:pPr>
      <w:r>
        <w:rPr>
          <w:rFonts w:hint="eastAsia" w:ascii="黑体" w:hAnsi="华文中宋" w:eastAsia="黑体"/>
          <w:bCs/>
          <w:snapToGrid/>
          <w:color w:val="auto"/>
          <w:spacing w:val="0"/>
          <w:kern w:val="21"/>
          <w:sz w:val="30"/>
          <w:szCs w:val="30"/>
          <w:highlight w:val="none"/>
        </w:rPr>
        <w:t>采购项</w:t>
      </w:r>
      <w:r>
        <w:rPr>
          <w:rFonts w:hint="eastAsia" w:ascii="黑体" w:hAnsi="华文中宋" w:eastAsia="黑体" w:cs="Times New Roman"/>
          <w:bCs/>
          <w:snapToGrid/>
          <w:color w:val="auto"/>
          <w:spacing w:val="0"/>
          <w:kern w:val="21"/>
          <w:sz w:val="30"/>
          <w:szCs w:val="30"/>
          <w:highlight w:val="none"/>
        </w:rPr>
        <w:t>目名称</w:t>
      </w:r>
      <w:r>
        <w:rPr>
          <w:rFonts w:hint="eastAsia" w:ascii="黑体" w:hAnsi="华文中宋" w:eastAsia="黑体" w:cs="Times New Roman"/>
          <w:bCs/>
          <w:snapToGrid/>
          <w:color w:val="auto"/>
          <w:spacing w:val="0"/>
          <w:kern w:val="21"/>
          <w:sz w:val="30"/>
          <w:szCs w:val="30"/>
          <w:highlight w:val="none"/>
          <w:lang w:eastAsia="zh-CN"/>
        </w:rPr>
        <w:t>：2026年-2027年度新安街道社区卫生服务中心食堂食材配送服务项目</w:t>
      </w:r>
    </w:p>
    <w:p w14:paraId="21A54132">
      <w:pPr>
        <w:keepNext w:val="0"/>
        <w:keepLines w:val="0"/>
        <w:pageBreakBefore w:val="0"/>
        <w:widowControl w:val="0"/>
        <w:shd w:val="clear"/>
        <w:kinsoku/>
        <w:wordWrap/>
        <w:overflowPunct/>
        <w:topLinePunct w:val="0"/>
        <w:autoSpaceDE/>
        <w:autoSpaceDN/>
        <w:bidi w:val="0"/>
        <w:spacing w:line="480" w:lineRule="auto"/>
        <w:ind w:firstLine="900"/>
        <w:rPr>
          <w:rFonts w:hint="eastAsia" w:ascii="黑体" w:hAnsi="华文中宋" w:eastAsia="黑体" w:cs="Times New Roman"/>
          <w:bCs/>
          <w:snapToGrid/>
          <w:color w:val="auto"/>
          <w:spacing w:val="0"/>
          <w:kern w:val="21"/>
          <w:sz w:val="30"/>
          <w:szCs w:val="30"/>
          <w:highlight w:val="none"/>
          <w:lang w:eastAsia="zh-CN"/>
        </w:rPr>
      </w:pPr>
      <w:r>
        <w:rPr>
          <w:rFonts w:hint="eastAsia" w:ascii="黑体" w:hAnsi="华文中宋" w:eastAsia="黑体" w:cs="Times New Roman"/>
          <w:bCs/>
          <w:snapToGrid/>
          <w:color w:val="auto"/>
          <w:spacing w:val="0"/>
          <w:kern w:val="21"/>
          <w:sz w:val="30"/>
          <w:szCs w:val="30"/>
          <w:highlight w:val="none"/>
        </w:rPr>
        <w:t>投 标 人</w:t>
      </w:r>
      <w:r>
        <w:rPr>
          <w:rFonts w:hint="eastAsia" w:ascii="黑体" w:hAnsi="华文中宋" w:eastAsia="黑体" w:cs="Times New Roman"/>
          <w:bCs/>
          <w:snapToGrid/>
          <w:color w:val="auto"/>
          <w:spacing w:val="0"/>
          <w:kern w:val="21"/>
          <w:sz w:val="30"/>
          <w:szCs w:val="30"/>
          <w:highlight w:val="none"/>
          <w:lang w:eastAsia="zh-CN"/>
        </w:rPr>
        <w:t>：</w:t>
      </w:r>
    </w:p>
    <w:p w14:paraId="7C060FCE">
      <w:pPr>
        <w:keepNext w:val="0"/>
        <w:keepLines w:val="0"/>
        <w:pageBreakBefore w:val="0"/>
        <w:widowControl w:val="0"/>
        <w:shd w:val="clear"/>
        <w:kinsoku/>
        <w:wordWrap/>
        <w:overflowPunct/>
        <w:topLinePunct w:val="0"/>
        <w:autoSpaceDE/>
        <w:autoSpaceDN/>
        <w:bidi w:val="0"/>
        <w:spacing w:line="480" w:lineRule="auto"/>
        <w:ind w:firstLine="900"/>
        <w:rPr>
          <w:rFonts w:hint="eastAsia" w:ascii="黑体" w:hAnsi="华文中宋" w:eastAsia="黑体" w:cs="Times New Roman"/>
          <w:bCs/>
          <w:snapToGrid/>
          <w:color w:val="auto"/>
          <w:spacing w:val="0"/>
          <w:kern w:val="21"/>
          <w:sz w:val="30"/>
          <w:szCs w:val="30"/>
          <w:highlight w:val="none"/>
          <w:lang w:eastAsia="zh-CN"/>
        </w:rPr>
      </w:pPr>
      <w:r>
        <w:rPr>
          <w:rFonts w:hint="eastAsia" w:ascii="黑体" w:hAnsi="华文中宋" w:eastAsia="黑体" w:cs="Times New Roman"/>
          <w:bCs/>
          <w:snapToGrid/>
          <w:color w:val="auto"/>
          <w:spacing w:val="0"/>
          <w:kern w:val="21"/>
          <w:sz w:val="30"/>
          <w:szCs w:val="30"/>
          <w:highlight w:val="none"/>
        </w:rPr>
        <w:t>日    期</w:t>
      </w:r>
      <w:r>
        <w:rPr>
          <w:rFonts w:hint="eastAsia" w:ascii="黑体" w:hAnsi="华文中宋" w:eastAsia="黑体" w:cs="Times New Roman"/>
          <w:bCs/>
          <w:snapToGrid/>
          <w:color w:val="auto"/>
          <w:spacing w:val="0"/>
          <w:kern w:val="21"/>
          <w:sz w:val="30"/>
          <w:szCs w:val="30"/>
          <w:highlight w:val="none"/>
          <w:lang w:eastAsia="zh-CN"/>
        </w:rPr>
        <w:t>：</w:t>
      </w:r>
    </w:p>
    <w:p w14:paraId="04434010">
      <w:pPr>
        <w:keepNext w:val="0"/>
        <w:keepLines w:val="0"/>
        <w:pageBreakBefore w:val="0"/>
        <w:widowControl w:val="0"/>
        <w:shd w:val="clear"/>
        <w:kinsoku/>
        <w:wordWrap/>
        <w:overflowPunct/>
        <w:topLinePunct w:val="0"/>
        <w:autoSpaceDE/>
        <w:autoSpaceDN/>
        <w:bidi w:val="0"/>
        <w:spacing w:line="360" w:lineRule="auto"/>
        <w:jc w:val="center"/>
        <w:outlineLvl w:val="9"/>
        <w:rPr>
          <w:rFonts w:hint="eastAsia" w:ascii="黑体" w:hAnsi="黑体" w:eastAsia="黑体" w:cs="黑体"/>
          <w:b/>
          <w:snapToGrid/>
          <w:color w:val="auto"/>
          <w:spacing w:val="0"/>
          <w:kern w:val="21"/>
          <w:sz w:val="32"/>
          <w:szCs w:val="32"/>
          <w:highlight w:val="none"/>
        </w:rPr>
      </w:pPr>
    </w:p>
    <w:p w14:paraId="54BA226D">
      <w:pPr>
        <w:keepNext w:val="0"/>
        <w:keepLines w:val="0"/>
        <w:pageBreakBefore w:val="0"/>
        <w:widowControl w:val="0"/>
        <w:shd w:val="clear"/>
        <w:kinsoku/>
        <w:wordWrap/>
        <w:overflowPunct/>
        <w:topLinePunct w:val="0"/>
        <w:autoSpaceDE/>
        <w:autoSpaceDN/>
        <w:bidi w:val="0"/>
        <w:spacing w:line="360" w:lineRule="auto"/>
        <w:outlineLvl w:val="2"/>
        <w:rPr>
          <w:rFonts w:hint="eastAsia" w:ascii="Arial" w:hAnsi="Arial" w:eastAsia="宋体"/>
          <w:b/>
          <w:snapToGrid/>
          <w:color w:val="auto"/>
          <w:spacing w:val="0"/>
          <w:kern w:val="21"/>
          <w:sz w:val="28"/>
          <w:szCs w:val="28"/>
          <w:highlight w:val="none"/>
          <w:lang w:eastAsia="zh-CN"/>
        </w:rPr>
      </w:pPr>
      <w:bookmarkStart w:id="176" w:name="（报价人）法定代表人授权书（格式）"/>
      <w:bookmarkEnd w:id="176"/>
      <w:bookmarkStart w:id="177" w:name="校园网系统报价和服务承诺表（格式）"/>
      <w:bookmarkEnd w:id="177"/>
      <w:r>
        <w:rPr>
          <w:rFonts w:hint="eastAsia" w:ascii="宋体" w:hAnsi="宋体" w:cs="宋体"/>
          <w:b/>
          <w:snapToGrid/>
          <w:color w:val="auto"/>
          <w:spacing w:val="0"/>
          <w:kern w:val="21"/>
          <w:sz w:val="28"/>
          <w:szCs w:val="28"/>
          <w:highlight w:val="none"/>
        </w:rPr>
        <w:br w:type="page" w:clear="all"/>
      </w:r>
      <w:r>
        <w:rPr>
          <w:rFonts w:hint="eastAsia" w:ascii="宋体" w:hAnsi="宋体" w:cs="宋体"/>
          <w:b/>
          <w:snapToGrid/>
          <w:color w:val="auto"/>
          <w:spacing w:val="0"/>
          <w:kern w:val="21"/>
          <w:sz w:val="28"/>
          <w:szCs w:val="28"/>
          <w:highlight w:val="none"/>
        </w:rPr>
        <w:t>二、授权委托书（给定格式）</w:t>
      </w:r>
      <w:r>
        <w:rPr>
          <w:rFonts w:hint="eastAsia" w:ascii="宋体" w:hAnsi="宋体" w:cs="宋体"/>
          <w:b/>
          <w:snapToGrid/>
          <w:color w:val="auto"/>
          <w:spacing w:val="0"/>
          <w:kern w:val="21"/>
          <w:sz w:val="28"/>
          <w:szCs w:val="28"/>
          <w:highlight w:val="none"/>
          <w:lang w:eastAsia="zh-CN"/>
        </w:rPr>
        <w:t>：</w:t>
      </w:r>
    </w:p>
    <w:p w14:paraId="3CE71A5E">
      <w:pPr>
        <w:keepNext w:val="0"/>
        <w:keepLines w:val="0"/>
        <w:pageBreakBefore w:val="0"/>
        <w:widowControl w:val="0"/>
        <w:shd w:val="clear"/>
        <w:kinsoku/>
        <w:wordWrap/>
        <w:overflowPunct/>
        <w:topLinePunct w:val="0"/>
        <w:autoSpaceDE/>
        <w:autoSpaceDN/>
        <w:bidi w:val="0"/>
        <w:spacing w:line="360" w:lineRule="auto"/>
        <w:jc w:val="center"/>
        <w:outlineLvl w:val="9"/>
        <w:rPr>
          <w:rFonts w:ascii="黑体" w:eastAsia="黑体"/>
          <w:bCs/>
          <w:snapToGrid/>
          <w:color w:val="auto"/>
          <w:spacing w:val="0"/>
          <w:kern w:val="21"/>
          <w:sz w:val="28"/>
          <w:szCs w:val="28"/>
          <w:highlight w:val="none"/>
        </w:rPr>
      </w:pPr>
    </w:p>
    <w:p w14:paraId="7A18F1E2">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hAnsi="宋体"/>
          <w:snapToGrid/>
          <w:color w:val="auto"/>
          <w:spacing w:val="0"/>
          <w:kern w:val="21"/>
          <w:sz w:val="24"/>
          <w:highlight w:val="none"/>
          <w:shd w:val="clear" w:color="FFFFFF" w:fill="D9D9D9"/>
        </w:rPr>
      </w:pPr>
      <w:r>
        <w:rPr>
          <w:rFonts w:hint="eastAsia" w:ascii="黑体" w:eastAsia="黑体"/>
          <w:bCs/>
          <w:snapToGrid/>
          <w:color w:val="auto"/>
          <w:spacing w:val="0"/>
          <w:kern w:val="21"/>
          <w:sz w:val="28"/>
          <w:szCs w:val="28"/>
          <w:highlight w:val="none"/>
        </w:rPr>
        <w:t>授权委托书</w:t>
      </w:r>
    </w:p>
    <w:p w14:paraId="6013958E">
      <w:pPr>
        <w:keepNext w:val="0"/>
        <w:keepLines w:val="0"/>
        <w:pageBreakBefore w:val="0"/>
        <w:widowControl w:val="0"/>
        <w:shd w:val="clear"/>
        <w:kinsoku/>
        <w:wordWrap/>
        <w:overflowPunct/>
        <w:topLinePunct w:val="0"/>
        <w:autoSpaceDE/>
        <w:autoSpaceDN/>
        <w:bidi w:val="0"/>
        <w:spacing w:line="360" w:lineRule="auto"/>
        <w:rPr>
          <w:rFonts w:hint="eastAsia" w:ascii="宋体" w:hAnsi="宋体" w:cs="宋体"/>
          <w:snapToGrid/>
          <w:color w:val="auto"/>
          <w:spacing w:val="0"/>
          <w:kern w:val="21"/>
          <w:sz w:val="24"/>
          <w:highlight w:val="none"/>
        </w:rPr>
      </w:pPr>
      <w:r>
        <w:rPr>
          <w:rFonts w:hint="eastAsia" w:ascii="宋体" w:hAnsi="宋体" w:cs="宋体"/>
          <w:snapToGrid/>
          <w:color w:val="auto"/>
          <w:spacing w:val="0"/>
          <w:kern w:val="21"/>
          <w:sz w:val="30"/>
          <w:szCs w:val="30"/>
          <w:highlight w:val="none"/>
        </w:rPr>
        <w:t xml:space="preserve">                          </w:t>
      </w:r>
    </w:p>
    <w:p w14:paraId="5EDCED10">
      <w:pPr>
        <w:keepNext w:val="0"/>
        <w:keepLines w:val="0"/>
        <w:pageBreakBefore w:val="0"/>
        <w:widowControl w:val="0"/>
        <w:shd w:val="clear"/>
        <w:kinsoku/>
        <w:wordWrap/>
        <w:overflowPunct/>
        <w:topLinePunct w:val="0"/>
        <w:autoSpaceDE/>
        <w:autoSpaceDN/>
        <w:bidi w:val="0"/>
        <w:spacing w:line="360" w:lineRule="auto"/>
        <w:rPr>
          <w:rFonts w:hint="eastAsia" w:ascii="宋体" w:hAnsi="宋体" w:eastAsia="宋体" w:cs="宋体"/>
          <w:snapToGrid/>
          <w:color w:val="auto"/>
          <w:spacing w:val="0"/>
          <w:kern w:val="21"/>
          <w:sz w:val="24"/>
          <w:highlight w:val="none"/>
          <w:u w:val="single"/>
          <w:lang w:eastAsia="zh-CN"/>
        </w:rPr>
      </w:pPr>
      <w:r>
        <w:rPr>
          <w:rFonts w:hint="eastAsia" w:ascii="宋体" w:hAnsi="宋体" w:cs="宋体"/>
          <w:snapToGrid/>
          <w:color w:val="auto"/>
          <w:spacing w:val="0"/>
          <w:kern w:val="21"/>
          <w:sz w:val="24"/>
          <w:highlight w:val="none"/>
          <w:u w:val="single"/>
          <w:lang w:val="en-US" w:eastAsia="zh-CN"/>
        </w:rPr>
        <w:t xml:space="preserve">                        </w:t>
      </w:r>
      <w:r>
        <w:rPr>
          <w:rFonts w:hint="eastAsia" w:ascii="宋体" w:hAnsi="宋体" w:eastAsia="宋体" w:cs="宋体"/>
          <w:snapToGrid/>
          <w:color w:val="auto"/>
          <w:spacing w:val="0"/>
          <w:kern w:val="21"/>
          <w:sz w:val="24"/>
          <w:highlight w:val="none"/>
          <w:u w:val="single"/>
          <w:lang w:eastAsia="zh-CN"/>
        </w:rPr>
        <w:t>：</w:t>
      </w:r>
    </w:p>
    <w:p w14:paraId="5CBF15C7">
      <w:pPr>
        <w:keepNext w:val="0"/>
        <w:keepLines w:val="0"/>
        <w:pageBreakBefore w:val="0"/>
        <w:widowControl w:val="0"/>
        <w:shd w:val="clear"/>
        <w:kinsoku/>
        <w:wordWrap/>
        <w:overflowPunct/>
        <w:topLinePunct w:val="0"/>
        <w:autoSpaceDE/>
        <w:autoSpaceDN/>
        <w:bidi w:val="0"/>
        <w:spacing w:line="360" w:lineRule="auto"/>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 xml:space="preserve">     </w:t>
      </w:r>
      <w:r>
        <w:rPr>
          <w:rFonts w:hint="eastAsia" w:ascii="宋体" w:hAnsi="宋体" w:cs="宋体"/>
          <w:snapToGrid/>
          <w:color w:val="auto"/>
          <w:spacing w:val="0"/>
          <w:kern w:val="21"/>
          <w:sz w:val="24"/>
          <w:highlight w:val="none"/>
          <w:u w:val="single"/>
        </w:rPr>
        <w:t xml:space="preserve">   （</w:t>
      </w:r>
      <w:r>
        <w:rPr>
          <w:rFonts w:hint="eastAsia" w:ascii="宋体" w:hAnsi="宋体" w:cs="宋体"/>
          <w:snapToGrid/>
          <w:color w:val="auto"/>
          <w:spacing w:val="0"/>
          <w:kern w:val="21"/>
          <w:sz w:val="24"/>
          <w:highlight w:val="none"/>
          <w:u w:val="single"/>
          <w:lang w:eastAsia="zh-CN"/>
        </w:rPr>
        <w:t>投标人</w:t>
      </w:r>
      <w:r>
        <w:rPr>
          <w:rFonts w:hint="eastAsia" w:ascii="宋体" w:hAnsi="宋体" w:cs="宋体"/>
          <w:snapToGrid/>
          <w:color w:val="auto"/>
          <w:spacing w:val="0"/>
          <w:kern w:val="21"/>
          <w:sz w:val="24"/>
          <w:highlight w:val="none"/>
          <w:u w:val="single"/>
        </w:rPr>
        <w:t xml:space="preserve">单位名称）          </w:t>
      </w:r>
      <w:r>
        <w:rPr>
          <w:rFonts w:hint="eastAsia" w:ascii="宋体" w:hAnsi="宋体" w:cs="宋体"/>
          <w:snapToGrid/>
          <w:color w:val="auto"/>
          <w:spacing w:val="0"/>
          <w:kern w:val="21"/>
          <w:sz w:val="24"/>
          <w:highlight w:val="none"/>
        </w:rPr>
        <w:t>系中华人民共和国</w:t>
      </w:r>
      <w:r>
        <w:rPr>
          <w:rFonts w:hint="eastAsia" w:ascii="宋体" w:hAnsi="宋体" w:cs="宋体"/>
          <w:snapToGrid/>
          <w:color w:val="auto"/>
          <w:spacing w:val="0"/>
          <w:kern w:val="21"/>
          <w:sz w:val="24"/>
          <w:highlight w:val="none"/>
          <w:lang w:val="en-US" w:eastAsia="zh-CN"/>
        </w:rPr>
        <w:t>的</w:t>
      </w:r>
      <w:r>
        <w:rPr>
          <w:rFonts w:hint="eastAsia" w:ascii="宋体" w:hAnsi="宋体" w:cs="宋体"/>
          <w:snapToGrid/>
          <w:color w:val="auto"/>
          <w:spacing w:val="0"/>
          <w:kern w:val="21"/>
          <w:sz w:val="24"/>
          <w:highlight w:val="none"/>
        </w:rPr>
        <w:t>合法企业</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法定地址</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u w:val="single"/>
        </w:rPr>
        <w:t xml:space="preserve">                </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特授权</w:t>
      </w:r>
      <w:r>
        <w:rPr>
          <w:rFonts w:hint="eastAsia" w:ascii="宋体" w:hAnsi="宋体" w:cs="宋体"/>
          <w:snapToGrid/>
          <w:color w:val="auto"/>
          <w:spacing w:val="0"/>
          <w:kern w:val="21"/>
          <w:sz w:val="24"/>
          <w:highlight w:val="none"/>
          <w:u w:val="single"/>
        </w:rPr>
        <w:t xml:space="preserve">    （姓名）   </w:t>
      </w:r>
      <w:r>
        <w:rPr>
          <w:rFonts w:hint="eastAsia" w:ascii="宋体" w:hAnsi="宋体" w:cs="宋体"/>
          <w:snapToGrid/>
          <w:color w:val="auto"/>
          <w:spacing w:val="0"/>
          <w:kern w:val="21"/>
          <w:sz w:val="24"/>
          <w:highlight w:val="none"/>
        </w:rPr>
        <w:t>代表我公司（单位）全权办理针对本项目（</w:t>
      </w:r>
      <w:r>
        <w:rPr>
          <w:rFonts w:hint="eastAsia" w:ascii="宋体" w:hAnsi="宋体" w:eastAsia="宋体" w:cs="宋体"/>
          <w:snapToGrid/>
          <w:color w:val="auto"/>
          <w:spacing w:val="0"/>
          <w:kern w:val="21"/>
          <w:sz w:val="24"/>
          <w:highlight w:val="none"/>
          <w:lang w:val="en-US" w:eastAsia="zh-CN"/>
        </w:rPr>
        <w:t>采购项目编号</w:t>
      </w:r>
      <w:r>
        <w:rPr>
          <w:rFonts w:hint="eastAsia" w:ascii="宋体" w:hAnsi="宋体" w:eastAsia="宋体" w:cs="宋体"/>
          <w:snapToGrid/>
          <w:color w:val="auto"/>
          <w:spacing w:val="0"/>
          <w:kern w:val="21"/>
          <w:sz w:val="24"/>
          <w:highlight w:val="none"/>
          <w:lang w:eastAsia="zh-CN"/>
        </w:rPr>
        <w:t>：</w:t>
      </w:r>
      <w:r>
        <w:rPr>
          <w:rFonts w:hint="eastAsia" w:ascii="宋体" w:hAnsi="宋体" w:cs="宋体"/>
          <w:bCs/>
          <w:snapToGrid/>
          <w:color w:val="auto"/>
          <w:spacing w:val="0"/>
          <w:kern w:val="21"/>
          <w:sz w:val="24"/>
          <w:highlight w:val="none"/>
          <w:u w:val="single"/>
        </w:rPr>
        <w:t xml:space="preserve">          </w:t>
      </w:r>
      <w:r>
        <w:rPr>
          <w:rFonts w:hint="eastAsia" w:ascii="宋体" w:hAnsi="宋体" w:cs="宋体"/>
          <w:snapToGrid/>
          <w:color w:val="auto"/>
          <w:spacing w:val="0"/>
          <w:kern w:val="21"/>
          <w:sz w:val="24"/>
          <w:highlight w:val="none"/>
        </w:rPr>
        <w:t>）的</w:t>
      </w:r>
      <w:r>
        <w:rPr>
          <w:rFonts w:hint="eastAsia" w:ascii="宋体" w:hAnsi="宋体" w:eastAsia="宋体" w:cs="宋体"/>
          <w:snapToGrid/>
          <w:color w:val="auto"/>
          <w:spacing w:val="0"/>
          <w:kern w:val="21"/>
          <w:sz w:val="24"/>
          <w:highlight w:val="none"/>
          <w:lang w:val="en-US" w:eastAsia="zh-CN"/>
        </w:rPr>
        <w:t>报价</w:t>
      </w:r>
      <w:r>
        <w:rPr>
          <w:rFonts w:hint="eastAsia" w:ascii="宋体" w:hAnsi="宋体" w:cs="宋体"/>
          <w:snapToGrid/>
          <w:color w:val="auto"/>
          <w:spacing w:val="0"/>
          <w:kern w:val="21"/>
          <w:sz w:val="24"/>
          <w:highlight w:val="none"/>
        </w:rPr>
        <w:t>等具体工作</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并签署全部有关的文件、协议及合同</w:t>
      </w:r>
      <w:r>
        <w:rPr>
          <w:rFonts w:hint="eastAsia" w:ascii="宋体" w:hAnsi="宋体" w:cs="宋体"/>
          <w:snapToGrid/>
          <w:color w:val="auto"/>
          <w:spacing w:val="0"/>
          <w:kern w:val="21"/>
          <w:sz w:val="24"/>
          <w:highlight w:val="none"/>
          <w:lang w:eastAsia="zh-CN"/>
        </w:rPr>
        <w:t>。</w:t>
      </w:r>
    </w:p>
    <w:p w14:paraId="7D3BC586">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我公司（单位）对被授权人的签名负全部责任</w:t>
      </w:r>
      <w:r>
        <w:rPr>
          <w:rFonts w:hint="eastAsia" w:ascii="宋体" w:hAnsi="宋体" w:cs="宋体"/>
          <w:snapToGrid/>
          <w:color w:val="auto"/>
          <w:spacing w:val="0"/>
          <w:kern w:val="21"/>
          <w:sz w:val="24"/>
          <w:highlight w:val="none"/>
          <w:lang w:eastAsia="zh-CN"/>
        </w:rPr>
        <w:t>。</w:t>
      </w:r>
    </w:p>
    <w:p w14:paraId="7D86C5CA">
      <w:pPr>
        <w:keepNext w:val="0"/>
        <w:keepLines w:val="0"/>
        <w:pageBreakBefore w:val="0"/>
        <w:widowControl w:val="0"/>
        <w:shd w:val="clear"/>
        <w:kinsoku/>
        <w:wordWrap/>
        <w:overflowPunct/>
        <w:topLinePunct w:val="0"/>
        <w:autoSpaceDE/>
        <w:autoSpaceDN/>
        <w:bidi w:val="0"/>
        <w:spacing w:line="360" w:lineRule="auto"/>
        <w:ind w:firstLine="523"/>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在撤销授权的书面通知送达你处以前</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本授权书一直有效</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被授权人签署的所有文件（在授权书有效期内签署的）不因授权的撤销而失效</w:t>
      </w:r>
      <w:r>
        <w:rPr>
          <w:rFonts w:hint="eastAsia" w:ascii="宋体" w:hAnsi="宋体" w:cs="宋体"/>
          <w:snapToGrid/>
          <w:color w:val="auto"/>
          <w:spacing w:val="0"/>
          <w:kern w:val="21"/>
          <w:sz w:val="24"/>
          <w:highlight w:val="none"/>
          <w:lang w:eastAsia="zh-CN"/>
        </w:rPr>
        <w:t>。</w:t>
      </w:r>
    </w:p>
    <w:p w14:paraId="3A69C9C4">
      <w:pPr>
        <w:keepNext w:val="0"/>
        <w:keepLines w:val="0"/>
        <w:pageBreakBefore w:val="0"/>
        <w:widowControl w:val="0"/>
        <w:shd w:val="clear"/>
        <w:kinsoku/>
        <w:wordWrap/>
        <w:overflowPunct/>
        <w:topLinePunct w:val="0"/>
        <w:autoSpaceDE/>
        <w:autoSpaceDN/>
        <w:bidi w:val="0"/>
        <w:spacing w:line="360" w:lineRule="auto"/>
        <w:ind w:firstLine="523"/>
        <w:rPr>
          <w:rFonts w:hint="eastAsia" w:ascii="宋体" w:hAnsi="宋体" w:cs="宋体"/>
          <w:snapToGrid/>
          <w:color w:val="auto"/>
          <w:spacing w:val="0"/>
          <w:kern w:val="21"/>
          <w:sz w:val="24"/>
          <w:highlight w:val="none"/>
        </w:rPr>
      </w:pPr>
    </w:p>
    <w:p w14:paraId="743529A0">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被授权人情况</w:t>
      </w:r>
      <w:r>
        <w:rPr>
          <w:rFonts w:hint="eastAsia" w:ascii="宋体" w:hAnsi="宋体" w:cs="宋体"/>
          <w:snapToGrid/>
          <w:color w:val="auto"/>
          <w:spacing w:val="0"/>
          <w:kern w:val="21"/>
          <w:sz w:val="24"/>
          <w:highlight w:val="none"/>
          <w:lang w:eastAsia="zh-CN"/>
        </w:rPr>
        <w:t>：</w:t>
      </w:r>
    </w:p>
    <w:p w14:paraId="008D293C">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姓名</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 xml:space="preserve">            性别</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 xml:space="preserve">        年龄</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 xml:space="preserve">        职务</w:t>
      </w:r>
      <w:r>
        <w:rPr>
          <w:rFonts w:hint="eastAsia" w:ascii="宋体" w:hAnsi="宋体" w:cs="宋体"/>
          <w:snapToGrid/>
          <w:color w:val="auto"/>
          <w:spacing w:val="0"/>
          <w:kern w:val="21"/>
          <w:sz w:val="24"/>
          <w:highlight w:val="none"/>
          <w:lang w:eastAsia="zh-CN"/>
        </w:rPr>
        <w:t>：</w:t>
      </w:r>
    </w:p>
    <w:p w14:paraId="29C055C9">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身份证号码</w:t>
      </w:r>
      <w:r>
        <w:rPr>
          <w:rFonts w:hint="eastAsia" w:ascii="宋体" w:hAnsi="宋体" w:cs="宋体"/>
          <w:snapToGrid/>
          <w:color w:val="auto"/>
          <w:spacing w:val="0"/>
          <w:kern w:val="21"/>
          <w:sz w:val="24"/>
          <w:highlight w:val="none"/>
          <w:lang w:eastAsia="zh-CN"/>
        </w:rPr>
        <w:t>：</w:t>
      </w:r>
      <w:r>
        <w:rPr>
          <w:rFonts w:hint="eastAsia" w:ascii="宋体" w:hAnsi="宋体" w:cs="宋体"/>
          <w:snapToGrid/>
          <w:color w:val="auto"/>
          <w:spacing w:val="0"/>
          <w:kern w:val="21"/>
          <w:sz w:val="24"/>
          <w:highlight w:val="none"/>
        </w:rPr>
        <w:t xml:space="preserve">                    电话</w:t>
      </w:r>
      <w:r>
        <w:rPr>
          <w:rFonts w:hint="eastAsia" w:ascii="宋体" w:hAnsi="宋体" w:cs="宋体"/>
          <w:snapToGrid/>
          <w:color w:val="auto"/>
          <w:spacing w:val="0"/>
          <w:kern w:val="21"/>
          <w:sz w:val="24"/>
          <w:highlight w:val="none"/>
          <w:lang w:eastAsia="zh-CN"/>
        </w:rPr>
        <w:t>：</w:t>
      </w:r>
    </w:p>
    <w:p w14:paraId="2F8F8794">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通讯地址</w:t>
      </w:r>
      <w:r>
        <w:rPr>
          <w:rFonts w:hint="eastAsia" w:ascii="宋体" w:hAnsi="宋体" w:cs="宋体"/>
          <w:snapToGrid/>
          <w:color w:val="auto"/>
          <w:spacing w:val="0"/>
          <w:kern w:val="21"/>
          <w:sz w:val="24"/>
          <w:highlight w:val="none"/>
          <w:lang w:eastAsia="zh-CN"/>
        </w:rPr>
        <w:t>：</w:t>
      </w:r>
    </w:p>
    <w:p w14:paraId="0AE157DD">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 xml:space="preserve">                </w:t>
      </w:r>
      <w:r>
        <w:rPr>
          <w:rFonts w:hint="eastAsia" w:ascii="宋体" w:hAnsi="宋体" w:cs="宋体"/>
          <w:snapToGrid/>
          <w:color w:val="auto"/>
          <w:spacing w:val="0"/>
          <w:kern w:val="21"/>
          <w:sz w:val="24"/>
          <w:highlight w:val="none"/>
          <w:lang w:val="en-US" w:eastAsia="zh-CN"/>
        </w:rPr>
        <w:t xml:space="preserve">              </w:t>
      </w:r>
      <w:r>
        <w:rPr>
          <w:rFonts w:hint="eastAsia" w:ascii="宋体" w:hAnsi="宋体" w:cs="宋体"/>
          <w:snapToGrid/>
          <w:color w:val="auto"/>
          <w:spacing w:val="0"/>
          <w:kern w:val="21"/>
          <w:sz w:val="24"/>
          <w:highlight w:val="none"/>
        </w:rPr>
        <w:t>单位名称（</w:t>
      </w:r>
      <w:r>
        <w:rPr>
          <w:rFonts w:hint="eastAsia" w:ascii="宋体" w:hAnsi="宋体" w:cs="宋体"/>
          <w:snapToGrid/>
          <w:color w:val="auto"/>
          <w:spacing w:val="0"/>
          <w:kern w:val="21"/>
          <w:sz w:val="24"/>
          <w:highlight w:val="none"/>
          <w:lang w:eastAsia="zh-CN"/>
        </w:rPr>
        <w:t>签章</w:t>
      </w:r>
      <w:r>
        <w:rPr>
          <w:rFonts w:hint="eastAsia" w:ascii="宋体" w:hAnsi="宋体" w:cs="宋体"/>
          <w:snapToGrid/>
          <w:color w:val="auto"/>
          <w:spacing w:val="0"/>
          <w:kern w:val="21"/>
          <w:sz w:val="24"/>
          <w:highlight w:val="none"/>
        </w:rPr>
        <w:t>）</w:t>
      </w:r>
      <w:r>
        <w:rPr>
          <w:rFonts w:hint="eastAsia" w:ascii="宋体" w:hAnsi="宋体" w:cs="宋体"/>
          <w:snapToGrid/>
          <w:color w:val="auto"/>
          <w:spacing w:val="0"/>
          <w:kern w:val="21"/>
          <w:sz w:val="24"/>
          <w:highlight w:val="none"/>
          <w:lang w:eastAsia="zh-CN"/>
        </w:rPr>
        <w:t>：</w:t>
      </w:r>
    </w:p>
    <w:p w14:paraId="4162089A">
      <w:pPr>
        <w:keepNext w:val="0"/>
        <w:keepLines w:val="0"/>
        <w:pageBreakBefore w:val="0"/>
        <w:widowControl w:val="0"/>
        <w:shd w:val="clear"/>
        <w:kinsoku/>
        <w:wordWrap/>
        <w:overflowPunct/>
        <w:topLinePunct w:val="0"/>
        <w:autoSpaceDE/>
        <w:autoSpaceDN/>
        <w:bidi w:val="0"/>
        <w:spacing w:line="360" w:lineRule="auto"/>
        <w:ind w:firstLine="525"/>
        <w:rPr>
          <w:rFonts w:hint="eastAsia" w:ascii="宋体" w:hAnsi="宋体" w:eastAsia="宋体" w:cs="宋体"/>
          <w:snapToGrid/>
          <w:color w:val="auto"/>
          <w:spacing w:val="0"/>
          <w:kern w:val="21"/>
          <w:sz w:val="24"/>
          <w:highlight w:val="none"/>
          <w:lang w:eastAsia="zh-CN"/>
        </w:rPr>
      </w:pPr>
      <w:r>
        <w:rPr>
          <w:rFonts w:hint="eastAsia" w:ascii="宋体" w:hAnsi="宋体" w:cs="宋体"/>
          <w:snapToGrid/>
          <w:color w:val="auto"/>
          <w:spacing w:val="0"/>
          <w:kern w:val="21"/>
          <w:sz w:val="24"/>
          <w:highlight w:val="none"/>
        </w:rPr>
        <w:t xml:space="preserve">                     </w:t>
      </w:r>
      <w:r>
        <w:rPr>
          <w:rFonts w:hint="eastAsia" w:ascii="宋体" w:hAnsi="宋体" w:cs="宋体"/>
          <w:snapToGrid/>
          <w:color w:val="auto"/>
          <w:spacing w:val="0"/>
          <w:kern w:val="21"/>
          <w:sz w:val="24"/>
          <w:highlight w:val="none"/>
          <w:lang w:val="en-US" w:eastAsia="zh-CN"/>
        </w:rPr>
        <w:t xml:space="preserve">      </w:t>
      </w:r>
      <w:r>
        <w:rPr>
          <w:rFonts w:hint="eastAsia" w:ascii="宋体" w:hAnsi="宋体" w:cs="宋体"/>
          <w:snapToGrid/>
          <w:color w:val="auto"/>
          <w:spacing w:val="0"/>
          <w:kern w:val="21"/>
          <w:sz w:val="24"/>
          <w:highlight w:val="none"/>
        </w:rPr>
        <w:t xml:space="preserve"> 法定代表人（签章）</w:t>
      </w:r>
      <w:r>
        <w:rPr>
          <w:rFonts w:hint="eastAsia" w:ascii="宋体" w:hAnsi="宋体" w:cs="宋体"/>
          <w:snapToGrid/>
          <w:color w:val="auto"/>
          <w:spacing w:val="0"/>
          <w:kern w:val="21"/>
          <w:sz w:val="24"/>
          <w:highlight w:val="none"/>
          <w:lang w:eastAsia="zh-CN"/>
        </w:rPr>
        <w:t>：</w:t>
      </w:r>
    </w:p>
    <w:p w14:paraId="021BFBA6">
      <w:pPr>
        <w:keepNext w:val="0"/>
        <w:keepLines w:val="0"/>
        <w:pageBreakBefore w:val="0"/>
        <w:widowControl w:val="0"/>
        <w:shd w:val="clear"/>
        <w:kinsoku/>
        <w:wordWrap/>
        <w:overflowPunct/>
        <w:topLinePunct w:val="0"/>
        <w:autoSpaceDE/>
        <w:autoSpaceDN/>
        <w:bidi w:val="0"/>
        <w:spacing w:line="360" w:lineRule="auto"/>
        <w:ind w:firstLine="3120"/>
        <w:rPr>
          <w:rFonts w:hint="eastAsia" w:hAnsi="宋体" w:cs="宋体"/>
          <w:snapToGrid/>
          <w:color w:val="auto"/>
          <w:spacing w:val="0"/>
          <w:kern w:val="21"/>
          <w:sz w:val="24"/>
          <w:highlight w:val="none"/>
        </w:rPr>
      </w:pPr>
      <w:r>
        <w:rPr>
          <w:rFonts w:hint="eastAsia" w:ascii="宋体" w:hAnsi="宋体" w:cs="宋体"/>
          <w:snapToGrid/>
          <w:color w:val="auto"/>
          <w:spacing w:val="0"/>
          <w:kern w:val="21"/>
          <w:sz w:val="24"/>
          <w:highlight w:val="none"/>
        </w:rPr>
        <w:t>日期</w:t>
      </w:r>
      <w:r>
        <w:rPr>
          <w:rFonts w:hint="eastAsia" w:ascii="宋体" w:hAnsi="宋体" w:cs="宋体"/>
          <w:snapToGrid/>
          <w:color w:val="auto"/>
          <w:spacing w:val="0"/>
          <w:kern w:val="21"/>
          <w:sz w:val="24"/>
          <w:highlight w:val="none"/>
          <w:lang w:eastAsia="zh-CN"/>
        </w:rPr>
        <w:t>：</w:t>
      </w:r>
      <w:r>
        <w:rPr>
          <w:rFonts w:hint="eastAsia" w:ascii="宋体" w:hAnsi="宋体" w:eastAsia="宋体" w:cs="宋体"/>
          <w:snapToGrid/>
          <w:color w:val="auto"/>
          <w:spacing w:val="0"/>
          <w:kern w:val="21"/>
          <w:sz w:val="24"/>
          <w:highlight w:val="none"/>
          <w:lang w:val="en-US" w:eastAsia="zh-CN"/>
        </w:rPr>
        <w:t xml:space="preserve">    </w:t>
      </w:r>
      <w:r>
        <w:rPr>
          <w:rFonts w:hint="eastAsia" w:hAnsi="宋体" w:cs="宋体"/>
          <w:snapToGrid/>
          <w:color w:val="auto"/>
          <w:spacing w:val="0"/>
          <w:kern w:val="21"/>
          <w:sz w:val="24"/>
          <w:highlight w:val="none"/>
        </w:rPr>
        <w:t>年     月     日</w:t>
      </w:r>
    </w:p>
    <w:tbl>
      <w:tblPr>
        <w:tblStyle w:val="35"/>
        <w:tblW w:w="93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4677"/>
      </w:tblGrid>
      <w:tr w14:paraId="1388B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8" w:hRule="atLeast"/>
          <w:jc w:val="center"/>
        </w:trPr>
        <w:tc>
          <w:tcPr>
            <w:tcW w:w="4680" w:type="dxa"/>
            <w:noWrap w:val="0"/>
            <w:vAlign w:val="center"/>
          </w:tcPr>
          <w:p w14:paraId="58D1174F">
            <w:pPr>
              <w:keepNext w:val="0"/>
              <w:keepLines w:val="0"/>
              <w:pageBreakBefore w:val="0"/>
              <w:widowControl w:val="0"/>
              <w:shd w:val="clear"/>
              <w:kinsoku/>
              <w:wordWrap/>
              <w:overflowPunct/>
              <w:topLinePunct w:val="0"/>
              <w:autoSpaceDE/>
              <w:autoSpaceDN/>
              <w:bidi w:val="0"/>
              <w:spacing w:before="4" w:line="360" w:lineRule="auto"/>
              <w:ind w:left="0" w:leftChars="0" w:right="0" w:rightChars="0" w:firstLine="0" w:firstLineChars="0"/>
              <w:jc w:val="center"/>
              <w:rPr>
                <w:rFonts w:hint="eastAsia" w:hAnsi="宋体" w:cs="宋体"/>
                <w:snapToGrid/>
                <w:color w:val="auto"/>
                <w:spacing w:val="0"/>
                <w:kern w:val="21"/>
                <w:sz w:val="24"/>
                <w:highlight w:val="none"/>
              </w:rPr>
            </w:pPr>
            <w:r>
              <w:rPr>
                <w:rFonts w:hint="eastAsia" w:hAnsi="宋体" w:cs="宋体"/>
                <w:snapToGrid/>
                <w:color w:val="auto"/>
                <w:spacing w:val="0"/>
                <w:kern w:val="21"/>
                <w:sz w:val="24"/>
                <w:highlight w:val="none"/>
              </w:rPr>
              <w:t>法定代表人身份证复印件</w:t>
            </w:r>
          </w:p>
        </w:tc>
        <w:tc>
          <w:tcPr>
            <w:tcW w:w="4677" w:type="dxa"/>
            <w:noWrap w:val="0"/>
            <w:vAlign w:val="center"/>
          </w:tcPr>
          <w:p w14:paraId="37249D7A">
            <w:pPr>
              <w:keepNext w:val="0"/>
              <w:keepLines w:val="0"/>
              <w:pageBreakBefore w:val="0"/>
              <w:widowControl w:val="0"/>
              <w:shd w:val="clear"/>
              <w:kinsoku/>
              <w:wordWrap/>
              <w:overflowPunct/>
              <w:topLinePunct w:val="0"/>
              <w:autoSpaceDE/>
              <w:autoSpaceDN/>
              <w:bidi w:val="0"/>
              <w:spacing w:before="4" w:line="360" w:lineRule="auto"/>
              <w:ind w:left="0" w:leftChars="0" w:right="0" w:rightChars="0" w:firstLine="0" w:firstLineChars="0"/>
              <w:jc w:val="center"/>
              <w:rPr>
                <w:rFonts w:hint="eastAsia" w:hAnsi="宋体" w:cs="宋体"/>
                <w:snapToGrid/>
                <w:color w:val="auto"/>
                <w:spacing w:val="0"/>
                <w:kern w:val="21"/>
                <w:sz w:val="24"/>
                <w:highlight w:val="none"/>
              </w:rPr>
            </w:pPr>
            <w:r>
              <w:rPr>
                <w:rFonts w:hint="eastAsia" w:hAnsi="宋体" w:cs="宋体"/>
                <w:snapToGrid/>
                <w:color w:val="auto"/>
                <w:spacing w:val="0"/>
                <w:kern w:val="21"/>
                <w:sz w:val="24"/>
                <w:highlight w:val="none"/>
              </w:rPr>
              <w:t>授权代表身份证复印件</w:t>
            </w:r>
          </w:p>
        </w:tc>
      </w:tr>
    </w:tbl>
    <w:p w14:paraId="5B2274FD">
      <w:pPr>
        <w:pStyle w:val="370"/>
        <w:keepNext w:val="0"/>
        <w:keepLines w:val="0"/>
        <w:pageBreakBefore w:val="0"/>
        <w:widowControl w:val="0"/>
        <w:shd w:val="clear"/>
        <w:tabs>
          <w:tab w:val="left" w:pos="360"/>
        </w:tabs>
        <w:kinsoku/>
        <w:wordWrap/>
        <w:overflowPunct/>
        <w:topLinePunct w:val="0"/>
        <w:autoSpaceDE/>
        <w:autoSpaceDN/>
        <w:bidi w:val="0"/>
        <w:spacing w:line="360" w:lineRule="auto"/>
        <w:ind w:firstLine="0"/>
        <w:outlineLvl w:val="2"/>
        <w:rPr>
          <w:rFonts w:hint="eastAsia" w:ascii="宋体" w:hAnsi="宋体" w:eastAsia="宋体" w:cs="宋体"/>
          <w:b/>
          <w:snapToGrid/>
          <w:color w:val="auto"/>
          <w:spacing w:val="0"/>
          <w:kern w:val="21"/>
          <w:sz w:val="28"/>
          <w:szCs w:val="28"/>
          <w:highlight w:val="none"/>
          <w:lang w:val="en-US" w:eastAsia="zh-CN" w:bidi="ar-SA"/>
        </w:rPr>
      </w:pPr>
      <w:r>
        <w:rPr>
          <w:rFonts w:hint="eastAsia" w:ascii="宋体" w:hAnsi="宋体" w:cs="宋体"/>
          <w:b/>
          <w:snapToGrid/>
          <w:color w:val="auto"/>
          <w:spacing w:val="0"/>
          <w:kern w:val="21"/>
          <w:szCs w:val="28"/>
          <w:highlight w:val="none"/>
        </w:rPr>
        <w:br w:type="page" w:clear="all"/>
      </w:r>
      <w:r>
        <w:rPr>
          <w:rFonts w:hint="eastAsia" w:ascii="宋体" w:hAnsi="宋体" w:eastAsia="宋体" w:cs="宋体"/>
          <w:b/>
          <w:snapToGrid/>
          <w:color w:val="auto"/>
          <w:spacing w:val="0"/>
          <w:kern w:val="21"/>
          <w:sz w:val="28"/>
          <w:szCs w:val="28"/>
          <w:highlight w:val="none"/>
          <w:lang w:val="en-US" w:eastAsia="zh-CN" w:bidi="ar-SA"/>
        </w:rPr>
        <w:t>三、资格声明函（给定格式）：</w:t>
      </w:r>
    </w:p>
    <w:p w14:paraId="1B0691D0">
      <w:pPr>
        <w:keepNext w:val="0"/>
        <w:keepLines w:val="0"/>
        <w:pageBreakBefore w:val="0"/>
        <w:widowControl w:val="0"/>
        <w:shd w:val="clear"/>
        <w:kinsoku/>
        <w:wordWrap/>
        <w:overflowPunct/>
        <w:topLinePunct w:val="0"/>
        <w:autoSpaceDE/>
        <w:autoSpaceDN/>
        <w:bidi w:val="0"/>
        <w:spacing w:line="360" w:lineRule="auto"/>
        <w:jc w:val="center"/>
        <w:outlineLvl w:val="9"/>
        <w:rPr>
          <w:rFonts w:ascii="黑体" w:eastAsia="黑体"/>
          <w:bCs/>
          <w:snapToGrid/>
          <w:color w:val="auto"/>
          <w:spacing w:val="0"/>
          <w:kern w:val="21"/>
          <w:sz w:val="28"/>
          <w:szCs w:val="28"/>
          <w:highlight w:val="none"/>
        </w:rPr>
      </w:pPr>
      <w:r>
        <w:rPr>
          <w:rFonts w:hint="eastAsia" w:ascii="黑体" w:eastAsia="黑体"/>
          <w:bCs/>
          <w:snapToGrid/>
          <w:color w:val="auto"/>
          <w:spacing w:val="0"/>
          <w:kern w:val="21"/>
          <w:sz w:val="28"/>
          <w:szCs w:val="28"/>
          <w:highlight w:val="none"/>
        </w:rPr>
        <w:t>资格声明函</w:t>
      </w:r>
    </w:p>
    <w:p w14:paraId="037F169B">
      <w:pPr>
        <w:keepNext w:val="0"/>
        <w:keepLines w:val="0"/>
        <w:pageBreakBefore w:val="0"/>
        <w:widowControl w:val="0"/>
        <w:shd w:val="clear"/>
        <w:kinsoku/>
        <w:wordWrap/>
        <w:overflowPunct/>
        <w:topLinePunct w:val="0"/>
        <w:autoSpaceDE/>
        <w:autoSpaceDN/>
        <w:bidi w:val="0"/>
        <w:spacing w:line="360" w:lineRule="auto"/>
        <w:jc w:val="center"/>
        <w:rPr>
          <w:rFonts w:ascii="宋体"/>
          <w:bCs/>
          <w:snapToGrid/>
          <w:color w:val="auto"/>
          <w:spacing w:val="0"/>
          <w:kern w:val="21"/>
          <w:sz w:val="24"/>
          <w:szCs w:val="24"/>
          <w:highlight w:val="none"/>
        </w:rPr>
      </w:pPr>
    </w:p>
    <w:p w14:paraId="3632FDA0">
      <w:pPr>
        <w:keepNext w:val="0"/>
        <w:keepLines w:val="0"/>
        <w:pageBreakBefore w:val="0"/>
        <w:widowControl w:val="0"/>
        <w:shd w:val="clear"/>
        <w:kinsoku/>
        <w:wordWrap/>
        <w:overflowPunct/>
        <w:topLinePunct w:val="0"/>
        <w:autoSpaceDE/>
        <w:autoSpaceDN/>
        <w:bidi w:val="0"/>
        <w:spacing w:line="360" w:lineRule="auto"/>
        <w:jc w:val="center"/>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采购编号</w:t>
      </w:r>
      <w:r>
        <w:rPr>
          <w:rFonts w:hint="eastAsia" w:ascii="宋体" w:hAnsi="宋体"/>
          <w:snapToGrid/>
          <w:color w:val="auto"/>
          <w:spacing w:val="0"/>
          <w:kern w:val="21"/>
          <w:sz w:val="24"/>
          <w:highlight w:val="none"/>
          <w:lang w:eastAsia="zh-CN"/>
        </w:rPr>
        <w:t>：</w:t>
      </w:r>
    </w:p>
    <w:p w14:paraId="7EB28979">
      <w:pPr>
        <w:keepNext w:val="0"/>
        <w:keepLines w:val="0"/>
        <w:pageBreakBefore w:val="0"/>
        <w:widowControl w:val="0"/>
        <w:shd w:val="clear"/>
        <w:kinsoku/>
        <w:wordWrap/>
        <w:overflowPunct/>
        <w:topLinePunct w:val="0"/>
        <w:autoSpaceDE/>
        <w:autoSpaceDN/>
        <w:bidi w:val="0"/>
        <w:spacing w:line="360" w:lineRule="auto"/>
        <w:jc w:val="center"/>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rPr>
        <w:t>日期</w:t>
      </w:r>
      <w:r>
        <w:rPr>
          <w:rFonts w:hint="eastAsia" w:ascii="宋体" w:hAnsi="宋体"/>
          <w:snapToGrid/>
          <w:color w:val="auto"/>
          <w:spacing w:val="0"/>
          <w:kern w:val="21"/>
          <w:sz w:val="24"/>
          <w:highlight w:val="none"/>
          <w:lang w:eastAsia="zh-CN"/>
        </w:rPr>
        <w:t>：</w:t>
      </w:r>
    </w:p>
    <w:p w14:paraId="3080A3F5">
      <w:pPr>
        <w:keepNext w:val="0"/>
        <w:keepLines w:val="0"/>
        <w:pageBreakBefore w:val="0"/>
        <w:widowControl w:val="0"/>
        <w:shd w:val="clear"/>
        <w:kinsoku/>
        <w:wordWrap/>
        <w:overflowPunct/>
        <w:topLinePunct w:val="0"/>
        <w:autoSpaceDE/>
        <w:autoSpaceDN/>
        <w:bidi w:val="0"/>
        <w:spacing w:line="360" w:lineRule="auto"/>
        <w:jc w:val="center"/>
        <w:rPr>
          <w:rFonts w:hint="eastAsia" w:ascii="宋体" w:hAnsi="宋体"/>
          <w:snapToGrid/>
          <w:color w:val="auto"/>
          <w:spacing w:val="0"/>
          <w:kern w:val="21"/>
          <w:sz w:val="24"/>
          <w:highlight w:val="none"/>
        </w:rPr>
      </w:pPr>
    </w:p>
    <w:p w14:paraId="0A6FAD28">
      <w:pPr>
        <w:keepNext w:val="0"/>
        <w:keepLines w:val="0"/>
        <w:pageBreakBefore w:val="0"/>
        <w:widowControl w:val="0"/>
        <w:shd w:val="clear"/>
        <w:kinsoku/>
        <w:wordWrap/>
        <w:overflowPunct/>
        <w:topLinePunct w:val="0"/>
        <w:autoSpaceDE/>
        <w:autoSpaceDN/>
        <w:bidi w:val="0"/>
        <w:jc w:val="center"/>
        <w:rPr>
          <w:rFonts w:ascii="宋体" w:hAnsi="宋体"/>
          <w:snapToGrid/>
          <w:color w:val="auto"/>
          <w:spacing w:val="0"/>
          <w:kern w:val="21"/>
          <w:highlight w:val="none"/>
        </w:rPr>
      </w:pPr>
    </w:p>
    <w:p w14:paraId="4168790F">
      <w:pPr>
        <w:keepNext w:val="0"/>
        <w:keepLines w:val="0"/>
        <w:pageBreakBefore w:val="0"/>
        <w:widowControl w:val="0"/>
        <w:shd w:val="clear"/>
        <w:kinsoku/>
        <w:wordWrap/>
        <w:overflowPunct/>
        <w:topLinePunct w:val="0"/>
        <w:autoSpaceDE/>
        <w:autoSpaceDN/>
        <w:bidi w:val="0"/>
        <w:spacing w:line="360" w:lineRule="auto"/>
        <w:rPr>
          <w:rFonts w:hint="eastAsia" w:ascii="宋体" w:hAnsi="宋体" w:eastAsia="宋体"/>
          <w:snapToGrid/>
          <w:color w:val="auto"/>
          <w:spacing w:val="0"/>
          <w:kern w:val="21"/>
          <w:sz w:val="24"/>
          <w:highlight w:val="none"/>
          <w:u w:val="single"/>
          <w:lang w:eastAsia="zh-CN"/>
        </w:rPr>
      </w:pPr>
      <w:r>
        <w:rPr>
          <w:rFonts w:hint="eastAsia" w:ascii="宋体" w:hAnsi="宋体"/>
          <w:snapToGrid/>
          <w:color w:val="auto"/>
          <w:spacing w:val="0"/>
          <w:kern w:val="21"/>
          <w:sz w:val="24"/>
          <w:highlight w:val="none"/>
          <w:u w:val="single"/>
          <w:lang w:val="en-US" w:eastAsia="zh-CN"/>
        </w:rPr>
        <w:t xml:space="preserve">                     </w:t>
      </w:r>
      <w:r>
        <w:rPr>
          <w:rFonts w:hint="eastAsia" w:ascii="宋体" w:hAnsi="宋体"/>
          <w:snapToGrid/>
          <w:color w:val="auto"/>
          <w:spacing w:val="0"/>
          <w:kern w:val="21"/>
          <w:sz w:val="24"/>
          <w:highlight w:val="none"/>
          <w:u w:val="single"/>
          <w:lang w:eastAsia="zh-CN"/>
        </w:rPr>
        <w:t>：</w:t>
      </w:r>
    </w:p>
    <w:p w14:paraId="4F724228">
      <w:pPr>
        <w:pStyle w:val="235"/>
        <w:keepNext w:val="0"/>
        <w:keepLines w:val="0"/>
        <w:pageBreakBefore w:val="0"/>
        <w:widowControl w:val="0"/>
        <w:shd w:val="clear"/>
        <w:kinsoku/>
        <w:wordWrap/>
        <w:overflowPunct/>
        <w:topLinePunct w:val="0"/>
        <w:autoSpaceDE/>
        <w:autoSpaceDN/>
        <w:bidi w:val="0"/>
        <w:spacing w:line="360" w:lineRule="auto"/>
        <w:ind w:left="0" w:right="34" w:firstLine="403"/>
        <w:rPr>
          <w:rFonts w:hint="eastAsia" w:ascii="宋体" w:hAnsi="宋体" w:eastAsia="宋体"/>
          <w:snapToGrid/>
          <w:color w:val="auto"/>
          <w:spacing w:val="0"/>
          <w:kern w:val="21"/>
          <w:szCs w:val="24"/>
          <w:highlight w:val="none"/>
          <w:lang w:eastAsia="zh-CN"/>
        </w:rPr>
      </w:pPr>
      <w:r>
        <w:rPr>
          <w:rFonts w:hint="eastAsia" w:ascii="宋体" w:hAnsi="宋体"/>
          <w:snapToGrid/>
          <w:color w:val="auto"/>
          <w:spacing w:val="0"/>
          <w:kern w:val="21"/>
          <w:szCs w:val="24"/>
          <w:highlight w:val="none"/>
        </w:rPr>
        <w:t>我公司（单位）</w:t>
      </w:r>
      <w:r>
        <w:rPr>
          <w:rFonts w:ascii="宋体" w:hAnsi="宋体"/>
          <w:snapToGrid/>
          <w:color w:val="auto"/>
          <w:spacing w:val="0"/>
          <w:kern w:val="21"/>
          <w:szCs w:val="24"/>
          <w:highlight w:val="none"/>
        </w:rPr>
        <w:t>在参加本次政府采购活动前三年内</w:t>
      </w:r>
      <w:r>
        <w:rPr>
          <w:rFonts w:hint="eastAsia" w:ascii="宋体" w:hAnsi="宋体"/>
          <w:snapToGrid/>
          <w:color w:val="auto"/>
          <w:spacing w:val="0"/>
          <w:kern w:val="21"/>
          <w:szCs w:val="24"/>
          <w:highlight w:val="none"/>
          <w:lang w:eastAsia="zh-CN"/>
        </w:rPr>
        <w:t>，</w:t>
      </w:r>
      <w:r>
        <w:rPr>
          <w:rFonts w:ascii="宋体" w:hAnsi="宋体"/>
          <w:snapToGrid/>
          <w:color w:val="auto"/>
          <w:spacing w:val="0"/>
          <w:kern w:val="21"/>
          <w:szCs w:val="24"/>
          <w:highlight w:val="none"/>
        </w:rPr>
        <w:t>在经营活动中没有重大违法记录</w:t>
      </w:r>
      <w:r>
        <w:rPr>
          <w:rFonts w:hint="eastAsia" w:ascii="宋体" w:hAnsi="宋体"/>
          <w:snapToGrid/>
          <w:color w:val="auto"/>
          <w:spacing w:val="0"/>
          <w:kern w:val="21"/>
          <w:szCs w:val="24"/>
          <w:highlight w:val="none"/>
          <w:lang w:eastAsia="zh-CN"/>
        </w:rPr>
        <w:t>。</w:t>
      </w:r>
    </w:p>
    <w:p w14:paraId="1A8C53E1">
      <w:pPr>
        <w:pStyle w:val="235"/>
        <w:keepNext w:val="0"/>
        <w:keepLines w:val="0"/>
        <w:pageBreakBefore w:val="0"/>
        <w:widowControl w:val="0"/>
        <w:shd w:val="clear"/>
        <w:kinsoku/>
        <w:wordWrap/>
        <w:overflowPunct/>
        <w:topLinePunct w:val="0"/>
        <w:autoSpaceDE/>
        <w:autoSpaceDN/>
        <w:bidi w:val="0"/>
        <w:spacing w:line="360" w:lineRule="auto"/>
        <w:ind w:left="0" w:right="34" w:firstLine="403"/>
        <w:rPr>
          <w:rFonts w:hint="eastAsia" w:ascii="宋体" w:hAnsi="宋体" w:eastAsia="宋体"/>
          <w:snapToGrid/>
          <w:color w:val="auto"/>
          <w:spacing w:val="0"/>
          <w:kern w:val="21"/>
          <w:szCs w:val="24"/>
          <w:highlight w:val="none"/>
          <w:lang w:eastAsia="zh-CN"/>
        </w:rPr>
      </w:pPr>
      <w:r>
        <w:rPr>
          <w:rFonts w:hint="eastAsia" w:ascii="宋体" w:hAnsi="宋体"/>
          <w:snapToGrid/>
          <w:color w:val="auto"/>
          <w:spacing w:val="0"/>
          <w:kern w:val="21"/>
          <w:szCs w:val="24"/>
          <w:highlight w:val="none"/>
        </w:rPr>
        <w:t>我公司愿针对本项目（采购编号</w:t>
      </w:r>
      <w:r>
        <w:rPr>
          <w:rFonts w:hint="eastAsia" w:ascii="宋体" w:hAnsi="宋体"/>
          <w:snapToGrid/>
          <w:color w:val="auto"/>
          <w:spacing w:val="0"/>
          <w:kern w:val="21"/>
          <w:szCs w:val="24"/>
          <w:highlight w:val="none"/>
          <w:lang w:eastAsia="zh-CN"/>
        </w:rPr>
        <w:t>：</w:t>
      </w:r>
      <w:r>
        <w:rPr>
          <w:rFonts w:hint="eastAsia" w:ascii="宋体" w:hAnsi="宋体"/>
          <w:snapToGrid/>
          <w:color w:val="auto"/>
          <w:spacing w:val="0"/>
          <w:kern w:val="21"/>
          <w:szCs w:val="24"/>
          <w:highlight w:val="none"/>
          <w:u w:val="single"/>
        </w:rPr>
        <w:t>　　　　</w:t>
      </w:r>
      <w:r>
        <w:rPr>
          <w:rFonts w:hint="eastAsia" w:ascii="宋体" w:hAnsi="宋体"/>
          <w:snapToGrid/>
          <w:color w:val="auto"/>
          <w:spacing w:val="0"/>
          <w:kern w:val="21"/>
          <w:szCs w:val="24"/>
          <w:highlight w:val="none"/>
        </w:rPr>
        <w:t>）进行报价</w:t>
      </w:r>
      <w:r>
        <w:rPr>
          <w:rFonts w:hint="eastAsia" w:ascii="宋体" w:hAnsi="宋体"/>
          <w:snapToGrid/>
          <w:color w:val="auto"/>
          <w:spacing w:val="0"/>
          <w:kern w:val="21"/>
          <w:szCs w:val="24"/>
          <w:highlight w:val="none"/>
          <w:lang w:eastAsia="zh-CN"/>
        </w:rPr>
        <w:t>，</w:t>
      </w:r>
      <w:r>
        <w:rPr>
          <w:rFonts w:hint="eastAsia" w:ascii="宋体" w:hAnsi="宋体"/>
          <w:snapToGrid/>
          <w:color w:val="auto"/>
          <w:spacing w:val="0"/>
          <w:kern w:val="21"/>
          <w:szCs w:val="24"/>
          <w:highlight w:val="none"/>
        </w:rPr>
        <w:t>投标文件中所有关于报价资格的文件、证明、陈述均是真实的、准确的</w:t>
      </w:r>
      <w:r>
        <w:rPr>
          <w:rFonts w:hint="eastAsia" w:ascii="宋体" w:hAnsi="宋体"/>
          <w:snapToGrid/>
          <w:color w:val="auto"/>
          <w:spacing w:val="0"/>
          <w:kern w:val="21"/>
          <w:szCs w:val="24"/>
          <w:highlight w:val="none"/>
          <w:lang w:eastAsia="zh-CN"/>
        </w:rPr>
        <w:t>。</w:t>
      </w:r>
      <w:r>
        <w:rPr>
          <w:rFonts w:hint="eastAsia" w:ascii="宋体" w:hAnsi="宋体"/>
          <w:snapToGrid/>
          <w:color w:val="auto"/>
          <w:spacing w:val="0"/>
          <w:kern w:val="21"/>
          <w:szCs w:val="24"/>
          <w:highlight w:val="none"/>
        </w:rPr>
        <w:t>若有违背</w:t>
      </w:r>
      <w:r>
        <w:rPr>
          <w:rFonts w:hint="eastAsia" w:ascii="宋体" w:hAnsi="宋体"/>
          <w:snapToGrid/>
          <w:color w:val="auto"/>
          <w:spacing w:val="0"/>
          <w:kern w:val="21"/>
          <w:szCs w:val="24"/>
          <w:highlight w:val="none"/>
          <w:lang w:eastAsia="zh-CN"/>
        </w:rPr>
        <w:t>，</w:t>
      </w:r>
      <w:r>
        <w:rPr>
          <w:rFonts w:hint="eastAsia" w:ascii="宋体" w:hAnsi="宋体"/>
          <w:snapToGrid/>
          <w:color w:val="auto"/>
          <w:spacing w:val="0"/>
          <w:kern w:val="21"/>
          <w:szCs w:val="24"/>
          <w:highlight w:val="none"/>
        </w:rPr>
        <w:t>我公司（单位）</w:t>
      </w:r>
      <w:r>
        <w:rPr>
          <w:rFonts w:hint="eastAsia" w:ascii="宋体" w:hAnsi="宋体"/>
          <w:snapToGrid/>
          <w:color w:val="auto"/>
          <w:spacing w:val="0"/>
          <w:kern w:val="21"/>
          <w:szCs w:val="24"/>
          <w:highlight w:val="none"/>
          <w:u w:val="single"/>
        </w:rPr>
        <w:t xml:space="preserve">        </w:t>
      </w:r>
      <w:r>
        <w:rPr>
          <w:rFonts w:hint="eastAsia" w:ascii="宋体" w:hAnsi="宋体"/>
          <w:snapToGrid/>
          <w:color w:val="auto"/>
          <w:spacing w:val="0"/>
          <w:kern w:val="21"/>
          <w:szCs w:val="24"/>
          <w:highlight w:val="none"/>
        </w:rPr>
        <w:t>愿意承担由此而产生的一切后果</w:t>
      </w:r>
      <w:r>
        <w:rPr>
          <w:rFonts w:hint="eastAsia" w:ascii="宋体" w:hAnsi="宋体"/>
          <w:snapToGrid/>
          <w:color w:val="auto"/>
          <w:spacing w:val="0"/>
          <w:kern w:val="21"/>
          <w:szCs w:val="24"/>
          <w:highlight w:val="none"/>
          <w:lang w:eastAsia="zh-CN"/>
        </w:rPr>
        <w:t>。</w:t>
      </w:r>
    </w:p>
    <w:p w14:paraId="35ADF5F8">
      <w:pPr>
        <w:pStyle w:val="235"/>
        <w:keepNext w:val="0"/>
        <w:keepLines w:val="0"/>
        <w:pageBreakBefore w:val="0"/>
        <w:widowControl w:val="0"/>
        <w:shd w:val="clear"/>
        <w:kinsoku/>
        <w:wordWrap/>
        <w:overflowPunct/>
        <w:topLinePunct w:val="0"/>
        <w:autoSpaceDE/>
        <w:autoSpaceDN/>
        <w:bidi w:val="0"/>
        <w:spacing w:line="360" w:lineRule="auto"/>
        <w:ind w:left="0" w:right="34" w:firstLine="403"/>
        <w:rPr>
          <w:rFonts w:ascii="宋体" w:hAnsi="宋体"/>
          <w:snapToGrid/>
          <w:color w:val="auto"/>
          <w:spacing w:val="0"/>
          <w:kern w:val="21"/>
          <w:szCs w:val="24"/>
          <w:highlight w:val="none"/>
        </w:rPr>
      </w:pPr>
    </w:p>
    <w:p w14:paraId="20F67D49">
      <w:pPr>
        <w:pStyle w:val="235"/>
        <w:keepNext w:val="0"/>
        <w:keepLines w:val="0"/>
        <w:pageBreakBefore w:val="0"/>
        <w:widowControl w:val="0"/>
        <w:shd w:val="clear"/>
        <w:kinsoku/>
        <w:wordWrap/>
        <w:overflowPunct/>
        <w:topLinePunct w:val="0"/>
        <w:autoSpaceDE/>
        <w:autoSpaceDN/>
        <w:bidi w:val="0"/>
        <w:spacing w:line="360" w:lineRule="auto"/>
        <w:ind w:left="0" w:right="34" w:firstLine="403"/>
        <w:rPr>
          <w:rFonts w:ascii="宋体" w:hAnsi="宋体"/>
          <w:snapToGrid/>
          <w:color w:val="auto"/>
          <w:spacing w:val="0"/>
          <w:kern w:val="21"/>
          <w:sz w:val="21"/>
          <w:highlight w:val="none"/>
        </w:rPr>
      </w:pPr>
    </w:p>
    <w:p w14:paraId="0AA535C0">
      <w:pPr>
        <w:pStyle w:val="235"/>
        <w:keepNext w:val="0"/>
        <w:keepLines w:val="0"/>
        <w:pageBreakBefore w:val="0"/>
        <w:widowControl w:val="0"/>
        <w:shd w:val="clear"/>
        <w:kinsoku/>
        <w:wordWrap/>
        <w:overflowPunct/>
        <w:topLinePunct w:val="0"/>
        <w:autoSpaceDE/>
        <w:autoSpaceDN/>
        <w:bidi w:val="0"/>
        <w:spacing w:line="360" w:lineRule="auto"/>
        <w:ind w:left="0" w:right="34" w:firstLine="403"/>
        <w:rPr>
          <w:rFonts w:ascii="宋体" w:hAnsi="宋体"/>
          <w:snapToGrid/>
          <w:color w:val="auto"/>
          <w:spacing w:val="0"/>
          <w:kern w:val="21"/>
          <w:sz w:val="21"/>
          <w:highlight w:val="none"/>
        </w:rPr>
      </w:pPr>
    </w:p>
    <w:p w14:paraId="2D352297">
      <w:pPr>
        <w:keepNext w:val="0"/>
        <w:keepLines w:val="0"/>
        <w:pageBreakBefore w:val="0"/>
        <w:widowControl w:val="0"/>
        <w:shd w:val="clear"/>
        <w:kinsoku/>
        <w:wordWrap/>
        <w:overflowPunct/>
        <w:topLinePunct w:val="0"/>
        <w:autoSpaceDE/>
        <w:autoSpaceDN/>
        <w:bidi w:val="0"/>
        <w:spacing w:line="360" w:lineRule="auto"/>
        <w:ind w:firstLine="480"/>
        <w:jc w:val="center"/>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lang w:eastAsia="zh-CN"/>
        </w:rPr>
        <w:t>投标人</w:t>
      </w:r>
      <w:r>
        <w:rPr>
          <w:rFonts w:hint="eastAsia" w:ascii="宋体" w:hAnsi="宋体"/>
          <w:snapToGrid/>
          <w:color w:val="auto"/>
          <w:spacing w:val="0"/>
          <w:kern w:val="21"/>
          <w:sz w:val="24"/>
          <w:highlight w:val="none"/>
        </w:rPr>
        <w:t>（</w:t>
      </w:r>
      <w:r>
        <w:rPr>
          <w:rFonts w:hint="eastAsia" w:ascii="宋体" w:hAnsi="宋体"/>
          <w:snapToGrid/>
          <w:color w:val="auto"/>
          <w:spacing w:val="0"/>
          <w:kern w:val="21"/>
          <w:sz w:val="24"/>
          <w:highlight w:val="none"/>
          <w:lang w:eastAsia="zh-CN"/>
        </w:rPr>
        <w:t>签章</w:t>
      </w:r>
      <w:r>
        <w:rPr>
          <w:rFonts w:hint="eastAsia" w:ascii="宋体" w:hAnsi="宋体"/>
          <w:snapToGrid/>
          <w:color w:val="auto"/>
          <w:spacing w:val="0"/>
          <w:kern w:val="21"/>
          <w:sz w:val="24"/>
          <w:highlight w:val="none"/>
        </w:rPr>
        <w:t>）</w:t>
      </w:r>
      <w:r>
        <w:rPr>
          <w:rFonts w:hint="eastAsia" w:ascii="宋体" w:hAnsi="宋体"/>
          <w:snapToGrid/>
          <w:color w:val="auto"/>
          <w:spacing w:val="0"/>
          <w:kern w:val="21"/>
          <w:sz w:val="24"/>
          <w:highlight w:val="none"/>
          <w:lang w:eastAsia="zh-CN"/>
        </w:rPr>
        <w:t>：</w:t>
      </w:r>
    </w:p>
    <w:p w14:paraId="7354CFF7">
      <w:pPr>
        <w:pStyle w:val="235"/>
        <w:keepNext w:val="0"/>
        <w:keepLines w:val="0"/>
        <w:pageBreakBefore w:val="0"/>
        <w:widowControl w:val="0"/>
        <w:shd w:val="clear"/>
        <w:kinsoku/>
        <w:wordWrap/>
        <w:overflowPunct/>
        <w:topLinePunct w:val="0"/>
        <w:autoSpaceDE/>
        <w:autoSpaceDN/>
        <w:bidi w:val="0"/>
        <w:spacing w:line="360" w:lineRule="auto"/>
        <w:ind w:left="0" w:right="34" w:firstLine="403"/>
        <w:rPr>
          <w:rFonts w:hint="eastAsia" w:ascii="宋体" w:hAnsi="宋体" w:eastAsia="宋体"/>
          <w:snapToGrid/>
          <w:color w:val="auto"/>
          <w:spacing w:val="0"/>
          <w:kern w:val="21"/>
          <w:sz w:val="21"/>
          <w:highlight w:val="none"/>
          <w:lang w:eastAsia="zh-CN"/>
        </w:rPr>
      </w:pPr>
      <w:r>
        <w:rPr>
          <w:rFonts w:hint="eastAsia" w:ascii="宋体" w:hAnsi="宋体"/>
          <w:snapToGrid/>
          <w:color w:val="auto"/>
          <w:spacing w:val="0"/>
          <w:kern w:val="21"/>
          <w:highlight w:val="none"/>
        </w:rPr>
        <w:t>　　　　　　　　　　　</w:t>
      </w:r>
      <w:r>
        <w:rPr>
          <w:rFonts w:hint="eastAsia" w:ascii="宋体" w:hAnsi="宋体"/>
          <w:bCs/>
          <w:snapToGrid/>
          <w:color w:val="auto"/>
          <w:spacing w:val="0"/>
          <w:kern w:val="21"/>
          <w:highlight w:val="none"/>
        </w:rPr>
        <w:t>法定代表人或法定代表人授权代表（</w:t>
      </w:r>
      <w:r>
        <w:rPr>
          <w:rFonts w:hint="eastAsia" w:ascii="宋体" w:hAnsi="宋体"/>
          <w:snapToGrid/>
          <w:color w:val="auto"/>
          <w:spacing w:val="0"/>
          <w:kern w:val="21"/>
          <w:highlight w:val="none"/>
        </w:rPr>
        <w:t>签章</w:t>
      </w:r>
      <w:r>
        <w:rPr>
          <w:rFonts w:hint="eastAsia" w:ascii="宋体" w:hAnsi="宋体"/>
          <w:bCs/>
          <w:snapToGrid/>
          <w:color w:val="auto"/>
          <w:spacing w:val="0"/>
          <w:kern w:val="21"/>
          <w:highlight w:val="none"/>
        </w:rPr>
        <w:t>）</w:t>
      </w:r>
      <w:r>
        <w:rPr>
          <w:rFonts w:hint="eastAsia" w:ascii="宋体" w:hAnsi="宋体"/>
          <w:snapToGrid/>
          <w:color w:val="auto"/>
          <w:spacing w:val="0"/>
          <w:kern w:val="21"/>
          <w:highlight w:val="none"/>
          <w:lang w:eastAsia="zh-CN"/>
        </w:rPr>
        <w:t>：</w:t>
      </w:r>
    </w:p>
    <w:p w14:paraId="449874C4">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6C849578">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6F41F702">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0F70297E">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7C8FC56B">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5B008BC6">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772C6F34">
      <w:pPr>
        <w:keepNext w:val="0"/>
        <w:keepLines w:val="0"/>
        <w:pageBreakBefore w:val="0"/>
        <w:widowControl w:val="0"/>
        <w:shd w:val="clear"/>
        <w:kinsoku/>
        <w:wordWrap/>
        <w:overflowPunct/>
        <w:topLinePunct w:val="0"/>
        <w:autoSpaceDE/>
        <w:autoSpaceDN/>
        <w:bidi w:val="0"/>
        <w:spacing w:line="360" w:lineRule="auto"/>
        <w:rPr>
          <w:rFonts w:hint="eastAsia" w:ascii="宋体" w:hAnsi="宋体"/>
          <w:b w:val="0"/>
          <w:bCs/>
          <w:snapToGrid/>
          <w:color w:val="auto"/>
          <w:spacing w:val="0"/>
          <w:kern w:val="21"/>
          <w:highlight w:val="none"/>
        </w:rPr>
      </w:pPr>
    </w:p>
    <w:p w14:paraId="4F948873">
      <w:pPr>
        <w:keepNext w:val="0"/>
        <w:keepLines w:val="0"/>
        <w:pageBreakBefore w:val="0"/>
        <w:widowControl w:val="0"/>
        <w:shd w:val="clear"/>
        <w:kinsoku/>
        <w:wordWrap/>
        <w:overflowPunct/>
        <w:topLinePunct w:val="0"/>
        <w:autoSpaceDE/>
        <w:autoSpaceDN/>
        <w:bidi w:val="0"/>
        <w:spacing w:line="360" w:lineRule="auto"/>
        <w:outlineLvl w:val="9"/>
        <w:rPr>
          <w:rFonts w:hint="eastAsia" w:ascii="宋体" w:hAnsi="宋体" w:eastAsia="宋体" w:cs="Times New Roman"/>
          <w:b w:val="0"/>
          <w:bCs/>
          <w:snapToGrid/>
          <w:color w:val="auto"/>
          <w:spacing w:val="0"/>
          <w:kern w:val="21"/>
          <w:highlight w:val="none"/>
          <w:lang w:eastAsia="zh-CN"/>
        </w:rPr>
      </w:pPr>
      <w:r>
        <w:rPr>
          <w:rFonts w:hint="eastAsia" w:ascii="宋体" w:hAnsi="宋体"/>
          <w:b w:val="0"/>
          <w:bCs/>
          <w:snapToGrid/>
          <w:color w:val="auto"/>
          <w:spacing w:val="0"/>
          <w:kern w:val="21"/>
          <w:highlight w:val="none"/>
        </w:rPr>
        <w:t>备注</w:t>
      </w:r>
      <w:r>
        <w:rPr>
          <w:rFonts w:hint="eastAsia" w:ascii="宋体" w:hAnsi="宋体"/>
          <w:b w:val="0"/>
          <w:bCs/>
          <w:snapToGrid/>
          <w:color w:val="auto"/>
          <w:spacing w:val="0"/>
          <w:kern w:val="21"/>
          <w:highlight w:val="none"/>
          <w:lang w:eastAsia="zh-CN"/>
        </w:rPr>
        <w:t>：</w:t>
      </w:r>
      <w:r>
        <w:rPr>
          <w:rFonts w:hint="eastAsia" w:ascii="宋体" w:hAnsi="宋体"/>
          <w:b w:val="0"/>
          <w:bCs/>
          <w:snapToGrid/>
          <w:color w:val="auto"/>
          <w:spacing w:val="0"/>
          <w:kern w:val="21"/>
          <w:highlight w:val="none"/>
        </w:rPr>
        <w:t>上述所称“重大违法记录”</w:t>
      </w:r>
      <w:r>
        <w:rPr>
          <w:rFonts w:hint="eastAsia" w:ascii="宋体" w:hAnsi="宋体"/>
          <w:b w:val="0"/>
          <w:bCs/>
          <w:snapToGrid/>
          <w:color w:val="auto"/>
          <w:spacing w:val="0"/>
          <w:kern w:val="21"/>
          <w:highlight w:val="none"/>
          <w:lang w:eastAsia="zh-CN"/>
        </w:rPr>
        <w:t>，</w:t>
      </w:r>
      <w:r>
        <w:rPr>
          <w:rFonts w:hint="eastAsia" w:ascii="宋体" w:hAnsi="宋体"/>
          <w:b w:val="0"/>
          <w:bCs/>
          <w:snapToGrid/>
          <w:color w:val="auto"/>
          <w:spacing w:val="0"/>
          <w:kern w:val="21"/>
          <w:highlight w:val="none"/>
        </w:rPr>
        <w:t>是指</w:t>
      </w:r>
      <w:r>
        <w:rPr>
          <w:rFonts w:hint="eastAsia" w:ascii="宋体" w:hAnsi="宋体"/>
          <w:b w:val="0"/>
          <w:bCs/>
          <w:snapToGrid/>
          <w:color w:val="auto"/>
          <w:spacing w:val="0"/>
          <w:kern w:val="21"/>
          <w:highlight w:val="none"/>
          <w:lang w:eastAsia="zh-CN"/>
        </w:rPr>
        <w:t>投标人</w:t>
      </w:r>
      <w:r>
        <w:rPr>
          <w:rFonts w:hint="eastAsia" w:ascii="宋体" w:hAnsi="宋体"/>
          <w:b w:val="0"/>
          <w:bCs/>
          <w:snapToGrid/>
          <w:color w:val="auto"/>
          <w:spacing w:val="0"/>
          <w:kern w:val="21"/>
          <w:highlight w:val="none"/>
        </w:rPr>
        <w:t>因违法经营受到刑事处罚或者责令停产停业、吊销许可证或者执照、较大数额罚款等行政处罚</w:t>
      </w:r>
      <w:r>
        <w:rPr>
          <w:rFonts w:hint="eastAsia" w:ascii="宋体" w:hAnsi="宋体"/>
          <w:b w:val="0"/>
          <w:bCs/>
          <w:snapToGrid/>
          <w:color w:val="auto"/>
          <w:spacing w:val="0"/>
          <w:kern w:val="21"/>
          <w:highlight w:val="none"/>
          <w:lang w:eastAsia="zh-CN"/>
        </w:rPr>
        <w:t>。</w:t>
      </w:r>
      <w:r>
        <w:rPr>
          <w:rFonts w:hint="eastAsia" w:ascii="宋体" w:hAnsi="宋体"/>
          <w:b w:val="0"/>
          <w:bCs/>
          <w:snapToGrid/>
          <w:color w:val="auto"/>
          <w:spacing w:val="0"/>
          <w:kern w:val="21"/>
          <w:highlight w:val="none"/>
        </w:rPr>
        <w:t>《中华人民共和国政府采购法实施条例》第十九条第一款规定的“较大数额罚款”认定为200万元以上</w:t>
      </w:r>
      <w:r>
        <w:rPr>
          <w:rFonts w:hint="eastAsia" w:ascii="宋体" w:hAnsi="宋体" w:eastAsia="宋体" w:cs="Times New Roman"/>
          <w:b w:val="0"/>
          <w:bCs/>
          <w:snapToGrid/>
          <w:color w:val="auto"/>
          <w:spacing w:val="0"/>
          <w:kern w:val="21"/>
          <w:highlight w:val="none"/>
        </w:rPr>
        <w:t>的罚款</w:t>
      </w:r>
      <w:r>
        <w:rPr>
          <w:rFonts w:hint="eastAsia" w:ascii="宋体" w:hAnsi="宋体" w:eastAsia="宋体" w:cs="Times New Roman"/>
          <w:b w:val="0"/>
          <w:bCs/>
          <w:snapToGrid/>
          <w:color w:val="auto"/>
          <w:spacing w:val="0"/>
          <w:kern w:val="21"/>
          <w:highlight w:val="none"/>
          <w:lang w:eastAsia="zh-CN"/>
        </w:rPr>
        <w:t>，</w:t>
      </w:r>
      <w:r>
        <w:rPr>
          <w:rFonts w:hint="eastAsia" w:ascii="宋体" w:hAnsi="宋体" w:eastAsia="宋体" w:cs="Times New Roman"/>
          <w:b w:val="0"/>
          <w:bCs/>
          <w:snapToGrid/>
          <w:color w:val="auto"/>
          <w:spacing w:val="0"/>
          <w:kern w:val="21"/>
          <w:highlight w:val="none"/>
        </w:rPr>
        <w:t>法律、行政法规以及国务院有关部门明确规定相关领域“较大数额罚款”标准高于200万元的</w:t>
      </w:r>
      <w:r>
        <w:rPr>
          <w:rFonts w:hint="eastAsia" w:ascii="宋体" w:hAnsi="宋体" w:eastAsia="宋体" w:cs="Times New Roman"/>
          <w:b w:val="0"/>
          <w:bCs/>
          <w:snapToGrid/>
          <w:color w:val="auto"/>
          <w:spacing w:val="0"/>
          <w:kern w:val="21"/>
          <w:highlight w:val="none"/>
          <w:lang w:eastAsia="zh-CN"/>
        </w:rPr>
        <w:t>，</w:t>
      </w:r>
      <w:r>
        <w:rPr>
          <w:rFonts w:hint="eastAsia" w:ascii="宋体" w:hAnsi="宋体" w:eastAsia="宋体" w:cs="Times New Roman"/>
          <w:b w:val="0"/>
          <w:bCs/>
          <w:snapToGrid/>
          <w:color w:val="auto"/>
          <w:spacing w:val="0"/>
          <w:kern w:val="21"/>
          <w:highlight w:val="none"/>
        </w:rPr>
        <w:t>从其规定</w:t>
      </w:r>
      <w:r>
        <w:rPr>
          <w:rFonts w:hint="eastAsia" w:ascii="宋体" w:hAnsi="宋体" w:eastAsia="宋体" w:cs="Times New Roman"/>
          <w:b w:val="0"/>
          <w:bCs/>
          <w:snapToGrid/>
          <w:color w:val="auto"/>
          <w:spacing w:val="0"/>
          <w:kern w:val="21"/>
          <w:highlight w:val="none"/>
          <w:lang w:eastAsia="zh-CN"/>
        </w:rPr>
        <w:t>。</w:t>
      </w:r>
    </w:p>
    <w:p w14:paraId="677AE39D">
      <w:pPr>
        <w:keepNext w:val="0"/>
        <w:keepLines w:val="0"/>
        <w:pageBreakBefore w:val="0"/>
        <w:widowControl w:val="0"/>
        <w:shd w:val="clear"/>
        <w:kinsoku/>
        <w:wordWrap/>
        <w:overflowPunct/>
        <w:topLinePunct w:val="0"/>
        <w:autoSpaceDE/>
        <w:autoSpaceDN/>
        <w:bidi w:val="0"/>
        <w:spacing w:line="360" w:lineRule="auto"/>
        <w:outlineLvl w:val="2"/>
        <w:rPr>
          <w:rFonts w:ascii="宋体" w:hAnsi="宋体" w:cs="宋体"/>
          <w:b/>
          <w:snapToGrid/>
          <w:color w:val="auto"/>
          <w:spacing w:val="0"/>
          <w:kern w:val="21"/>
          <w:sz w:val="28"/>
          <w:szCs w:val="28"/>
          <w:highlight w:val="none"/>
        </w:rPr>
      </w:pPr>
      <w:r>
        <w:rPr>
          <w:rFonts w:hint="eastAsia" w:ascii="宋体" w:hAnsi="宋体"/>
          <w:b/>
          <w:snapToGrid/>
          <w:color w:val="auto"/>
          <w:spacing w:val="0"/>
          <w:kern w:val="21"/>
          <w:highlight w:val="none"/>
        </w:rPr>
        <w:br w:type="page" w:clear="all"/>
      </w:r>
      <w:r>
        <w:rPr>
          <w:rFonts w:hint="eastAsia" w:ascii="宋体" w:hAnsi="宋体" w:cs="宋体"/>
          <w:b/>
          <w:snapToGrid/>
          <w:color w:val="auto"/>
          <w:spacing w:val="0"/>
          <w:kern w:val="21"/>
          <w:sz w:val="28"/>
          <w:szCs w:val="28"/>
          <w:highlight w:val="none"/>
        </w:rPr>
        <w:t>四、中小企业声明函（给定格式）</w:t>
      </w:r>
      <w:r>
        <w:rPr>
          <w:rFonts w:hint="eastAsia" w:ascii="宋体" w:hAnsi="宋体" w:cs="宋体"/>
          <w:b/>
          <w:snapToGrid/>
          <w:color w:val="auto"/>
          <w:spacing w:val="0"/>
          <w:kern w:val="21"/>
          <w:sz w:val="28"/>
          <w:szCs w:val="28"/>
          <w:highlight w:val="none"/>
          <w:lang w:eastAsia="zh-CN"/>
        </w:rPr>
        <w:t>：</w:t>
      </w:r>
      <w:r>
        <w:rPr>
          <w:rFonts w:hint="eastAsia" w:ascii="宋体" w:hAnsi="宋体" w:cs="宋体"/>
          <w:b/>
          <w:snapToGrid/>
          <w:color w:val="auto"/>
          <w:spacing w:val="0"/>
          <w:kern w:val="21"/>
          <w:sz w:val="28"/>
          <w:szCs w:val="28"/>
          <w:highlight w:val="none"/>
        </w:rPr>
        <w:t xml:space="preserve"> </w:t>
      </w:r>
    </w:p>
    <w:p w14:paraId="092A641C">
      <w:pPr>
        <w:keepNext w:val="0"/>
        <w:keepLines w:val="0"/>
        <w:pageBreakBefore w:val="0"/>
        <w:widowControl w:val="0"/>
        <w:shd w:val="clear"/>
        <w:kinsoku/>
        <w:wordWrap/>
        <w:overflowPunct/>
        <w:topLinePunct w:val="0"/>
        <w:autoSpaceDE/>
        <w:autoSpaceDN/>
        <w:bidi w:val="0"/>
        <w:spacing w:line="360" w:lineRule="auto"/>
        <w:ind w:firstLine="560"/>
        <w:jc w:val="center"/>
        <w:rPr>
          <w:rFonts w:ascii="黑体" w:eastAsia="黑体"/>
          <w:bCs/>
          <w:snapToGrid/>
          <w:color w:val="auto"/>
          <w:spacing w:val="0"/>
          <w:kern w:val="21"/>
          <w:sz w:val="28"/>
          <w:szCs w:val="28"/>
          <w:highlight w:val="none"/>
        </w:rPr>
      </w:pPr>
    </w:p>
    <w:p w14:paraId="538BA037">
      <w:pPr>
        <w:keepNext w:val="0"/>
        <w:keepLines w:val="0"/>
        <w:pageBreakBefore w:val="0"/>
        <w:widowControl w:val="0"/>
        <w:shd w:val="clear"/>
        <w:kinsoku/>
        <w:wordWrap/>
        <w:overflowPunct/>
        <w:topLinePunct w:val="0"/>
        <w:autoSpaceDE/>
        <w:autoSpaceDN/>
        <w:bidi w:val="0"/>
        <w:spacing w:line="360" w:lineRule="auto"/>
        <w:ind w:firstLine="560"/>
        <w:jc w:val="center"/>
        <w:rPr>
          <w:rFonts w:ascii="黑体" w:eastAsia="黑体"/>
          <w:bCs/>
          <w:snapToGrid/>
          <w:color w:val="auto"/>
          <w:spacing w:val="0"/>
          <w:kern w:val="21"/>
          <w:sz w:val="28"/>
          <w:szCs w:val="28"/>
          <w:highlight w:val="none"/>
        </w:rPr>
      </w:pPr>
      <w:r>
        <w:rPr>
          <w:rFonts w:ascii="黑体" w:eastAsia="黑体"/>
          <w:bCs/>
          <w:snapToGrid/>
          <w:color w:val="auto"/>
          <w:spacing w:val="0"/>
          <w:kern w:val="21"/>
          <w:sz w:val="28"/>
          <w:szCs w:val="28"/>
          <w:highlight w:val="none"/>
        </w:rPr>
        <w:t>中小企业声明函（服务）</w:t>
      </w:r>
    </w:p>
    <w:p w14:paraId="6C8AC72E">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ascii="宋体" w:hAnsi="宋体"/>
          <w:bCs/>
          <w:snapToGrid/>
          <w:color w:val="auto"/>
          <w:spacing w:val="0"/>
          <w:kern w:val="21"/>
          <w:sz w:val="24"/>
          <w:szCs w:val="24"/>
          <w:highlight w:val="none"/>
        </w:rPr>
        <w:t>本公司（联合体）郑重声明</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根据《政府采购促进中小企业发展管理办法》（财库﹝2020﹞46 号）的规定</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 xml:space="preserve">本公司 </w:t>
      </w:r>
      <w:r>
        <w:rPr>
          <w:rFonts w:ascii="宋体" w:hAnsi="宋体"/>
          <w:bCs/>
          <w:snapToGrid/>
          <w:color w:val="auto"/>
          <w:spacing w:val="0"/>
          <w:kern w:val="21"/>
          <w:sz w:val="24"/>
          <w:szCs w:val="24"/>
          <w:highlight w:val="none"/>
          <w:u w:val="single"/>
        </w:rPr>
        <w:t>（联合体）</w:t>
      </w:r>
      <w:r>
        <w:rPr>
          <w:rFonts w:ascii="宋体" w:hAnsi="宋体"/>
          <w:bCs/>
          <w:snapToGrid/>
          <w:color w:val="auto"/>
          <w:spacing w:val="0"/>
          <w:kern w:val="21"/>
          <w:sz w:val="24"/>
          <w:szCs w:val="24"/>
          <w:highlight w:val="none"/>
        </w:rPr>
        <w:t>参加</w:t>
      </w:r>
      <w:r>
        <w:rPr>
          <w:rFonts w:ascii="宋体" w:hAnsi="宋体"/>
          <w:bCs/>
          <w:snapToGrid/>
          <w:color w:val="auto"/>
          <w:spacing w:val="0"/>
          <w:kern w:val="21"/>
          <w:sz w:val="24"/>
          <w:szCs w:val="24"/>
          <w:highlight w:val="none"/>
          <w:u w:val="single"/>
        </w:rPr>
        <w:t>（单位名称）</w:t>
      </w:r>
      <w:r>
        <w:rPr>
          <w:rFonts w:ascii="宋体" w:hAnsi="宋体"/>
          <w:bCs/>
          <w:snapToGrid/>
          <w:color w:val="auto"/>
          <w:spacing w:val="0"/>
          <w:kern w:val="21"/>
          <w:sz w:val="24"/>
          <w:szCs w:val="24"/>
          <w:highlight w:val="none"/>
        </w:rPr>
        <w:t>的</w:t>
      </w:r>
      <w:r>
        <w:rPr>
          <w:rFonts w:ascii="宋体" w:hAnsi="宋体"/>
          <w:bCs/>
          <w:snapToGrid/>
          <w:color w:val="auto"/>
          <w:spacing w:val="0"/>
          <w:kern w:val="21"/>
          <w:sz w:val="24"/>
          <w:szCs w:val="24"/>
          <w:highlight w:val="none"/>
          <w:u w:val="single"/>
        </w:rPr>
        <w:t>（项目名称）</w:t>
      </w:r>
      <w:r>
        <w:rPr>
          <w:rFonts w:ascii="宋体" w:hAnsi="宋体"/>
          <w:bCs/>
          <w:snapToGrid/>
          <w:color w:val="auto"/>
          <w:spacing w:val="0"/>
          <w:kern w:val="21"/>
          <w:sz w:val="24"/>
          <w:szCs w:val="24"/>
          <w:highlight w:val="none"/>
        </w:rPr>
        <w:t>采购活动</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服务全部由符合政策要求的中小企业承接</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相关企业（含联合体中的中小企业、签订分包意向协议的中小企业）的具体情况如下</w:t>
      </w:r>
      <w:r>
        <w:rPr>
          <w:rFonts w:hint="eastAsia" w:ascii="宋体" w:hAnsi="宋体"/>
          <w:bCs/>
          <w:snapToGrid/>
          <w:color w:val="auto"/>
          <w:spacing w:val="0"/>
          <w:kern w:val="21"/>
          <w:sz w:val="24"/>
          <w:szCs w:val="24"/>
          <w:highlight w:val="none"/>
          <w:lang w:eastAsia="zh-CN"/>
        </w:rPr>
        <w:t>：</w:t>
      </w:r>
    </w:p>
    <w:p w14:paraId="7729F754">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ascii="宋体" w:hAnsi="宋体"/>
          <w:bCs/>
          <w:snapToGrid/>
          <w:color w:val="auto"/>
          <w:spacing w:val="0"/>
          <w:kern w:val="21"/>
          <w:sz w:val="24"/>
          <w:szCs w:val="24"/>
          <w:highlight w:val="none"/>
        </w:rPr>
        <w:t>1.</w:t>
      </w:r>
      <w:r>
        <w:rPr>
          <w:rFonts w:ascii="宋体" w:hAnsi="宋体"/>
          <w:bCs/>
          <w:snapToGrid/>
          <w:color w:val="auto"/>
          <w:spacing w:val="0"/>
          <w:kern w:val="21"/>
          <w:sz w:val="24"/>
          <w:szCs w:val="24"/>
          <w:highlight w:val="none"/>
          <w:u w:val="single"/>
        </w:rPr>
        <w:t xml:space="preserve"> （标的名称） </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属于</w:t>
      </w:r>
      <w:r>
        <w:rPr>
          <w:rFonts w:ascii="宋体" w:hAnsi="宋体"/>
          <w:bCs/>
          <w:snapToGrid/>
          <w:color w:val="auto"/>
          <w:spacing w:val="0"/>
          <w:kern w:val="21"/>
          <w:sz w:val="24"/>
          <w:szCs w:val="24"/>
          <w:highlight w:val="none"/>
          <w:u w:val="single"/>
        </w:rPr>
        <w:t>（</w:t>
      </w:r>
      <w:r>
        <w:rPr>
          <w:rFonts w:hint="eastAsia" w:ascii="宋体" w:hAnsi="宋体"/>
          <w:bCs/>
          <w:snapToGrid/>
          <w:color w:val="auto"/>
          <w:spacing w:val="0"/>
          <w:kern w:val="21"/>
          <w:sz w:val="24"/>
          <w:szCs w:val="24"/>
          <w:highlight w:val="none"/>
          <w:u w:val="single"/>
        </w:rPr>
        <w:t>招标</w:t>
      </w:r>
      <w:r>
        <w:rPr>
          <w:rFonts w:ascii="宋体" w:hAnsi="宋体"/>
          <w:bCs/>
          <w:snapToGrid/>
          <w:color w:val="auto"/>
          <w:spacing w:val="0"/>
          <w:kern w:val="21"/>
          <w:sz w:val="24"/>
          <w:szCs w:val="24"/>
          <w:highlight w:val="none"/>
          <w:u w:val="single"/>
        </w:rPr>
        <w:t>文件中明确的所属行业）</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 xml:space="preserve"> 承建（承接）企业为</w:t>
      </w:r>
      <w:r>
        <w:rPr>
          <w:rFonts w:ascii="宋体" w:hAnsi="宋体"/>
          <w:bCs/>
          <w:snapToGrid/>
          <w:color w:val="auto"/>
          <w:spacing w:val="0"/>
          <w:kern w:val="21"/>
          <w:sz w:val="24"/>
          <w:szCs w:val="24"/>
          <w:highlight w:val="none"/>
          <w:u w:val="single"/>
        </w:rPr>
        <w:t>（企业名称）</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从业人员人</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营业收入为万元</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资产总额为万元</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属于</w:t>
      </w:r>
      <w:r>
        <w:rPr>
          <w:rFonts w:ascii="宋体" w:hAnsi="宋体"/>
          <w:bCs/>
          <w:snapToGrid/>
          <w:color w:val="auto"/>
          <w:spacing w:val="0"/>
          <w:kern w:val="21"/>
          <w:sz w:val="24"/>
          <w:szCs w:val="24"/>
          <w:highlight w:val="none"/>
          <w:u w:val="single"/>
        </w:rPr>
        <w:t>（中型企业、 小型企业、微型企业）</w:t>
      </w:r>
      <w:r>
        <w:rPr>
          <w:rFonts w:hint="eastAsia" w:ascii="宋体" w:hAnsi="宋体"/>
          <w:bCs/>
          <w:snapToGrid/>
          <w:color w:val="auto"/>
          <w:spacing w:val="0"/>
          <w:kern w:val="21"/>
          <w:sz w:val="24"/>
          <w:szCs w:val="24"/>
          <w:highlight w:val="none"/>
          <w:lang w:eastAsia="zh-CN"/>
        </w:rPr>
        <w:t>；</w:t>
      </w:r>
    </w:p>
    <w:p w14:paraId="30F5EF6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2.</w:t>
      </w:r>
      <w:r>
        <w:rPr>
          <w:rFonts w:ascii="宋体" w:hAnsi="宋体"/>
          <w:bCs/>
          <w:snapToGrid/>
          <w:color w:val="auto"/>
          <w:spacing w:val="0"/>
          <w:kern w:val="21"/>
          <w:sz w:val="24"/>
          <w:szCs w:val="24"/>
          <w:highlight w:val="none"/>
          <w:u w:val="single"/>
        </w:rPr>
        <w:t xml:space="preserve"> （标的名称） </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属于</w:t>
      </w:r>
      <w:r>
        <w:rPr>
          <w:rFonts w:ascii="宋体" w:hAnsi="宋体"/>
          <w:bCs/>
          <w:snapToGrid/>
          <w:color w:val="auto"/>
          <w:spacing w:val="0"/>
          <w:kern w:val="21"/>
          <w:sz w:val="24"/>
          <w:szCs w:val="24"/>
          <w:highlight w:val="none"/>
          <w:u w:val="single"/>
        </w:rPr>
        <w:t>（</w:t>
      </w:r>
      <w:r>
        <w:rPr>
          <w:rFonts w:hint="eastAsia" w:ascii="宋体" w:hAnsi="宋体"/>
          <w:bCs/>
          <w:snapToGrid/>
          <w:color w:val="auto"/>
          <w:spacing w:val="0"/>
          <w:kern w:val="21"/>
          <w:sz w:val="24"/>
          <w:szCs w:val="24"/>
          <w:highlight w:val="none"/>
          <w:u w:val="single"/>
        </w:rPr>
        <w:t>招标</w:t>
      </w:r>
      <w:r>
        <w:rPr>
          <w:rFonts w:ascii="宋体" w:hAnsi="宋体"/>
          <w:bCs/>
          <w:snapToGrid/>
          <w:color w:val="auto"/>
          <w:spacing w:val="0"/>
          <w:kern w:val="21"/>
          <w:sz w:val="24"/>
          <w:szCs w:val="24"/>
          <w:highlight w:val="none"/>
          <w:u w:val="single"/>
        </w:rPr>
        <w:t>文件中明确的所属行业）</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 xml:space="preserve"> 承建（承接）企业为</w:t>
      </w:r>
      <w:r>
        <w:rPr>
          <w:rFonts w:ascii="宋体" w:hAnsi="宋体"/>
          <w:bCs/>
          <w:snapToGrid/>
          <w:color w:val="auto"/>
          <w:spacing w:val="0"/>
          <w:kern w:val="21"/>
          <w:sz w:val="24"/>
          <w:szCs w:val="24"/>
          <w:highlight w:val="none"/>
          <w:u w:val="single"/>
        </w:rPr>
        <w:t>（企业名称）</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从业人员人</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营业收入为万元</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资产总额为万元</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属于</w:t>
      </w:r>
      <w:r>
        <w:rPr>
          <w:rFonts w:ascii="宋体" w:hAnsi="宋体"/>
          <w:bCs/>
          <w:snapToGrid/>
          <w:color w:val="auto"/>
          <w:spacing w:val="0"/>
          <w:kern w:val="21"/>
          <w:sz w:val="24"/>
          <w:szCs w:val="24"/>
          <w:highlight w:val="none"/>
          <w:u w:val="single"/>
        </w:rPr>
        <w:t>（中型企业、 小型企业、微型企业）</w:t>
      </w:r>
      <w:r>
        <w:rPr>
          <w:rFonts w:hint="eastAsia" w:ascii="宋体" w:hAnsi="宋体"/>
          <w:bCs/>
          <w:snapToGrid/>
          <w:color w:val="auto"/>
          <w:spacing w:val="0"/>
          <w:kern w:val="21"/>
          <w:sz w:val="24"/>
          <w:szCs w:val="24"/>
          <w:highlight w:val="none"/>
          <w:lang w:eastAsia="zh-CN"/>
        </w:rPr>
        <w:t>；</w:t>
      </w:r>
    </w:p>
    <w:p w14:paraId="6FBCAD0F">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bCs/>
          <w:snapToGrid/>
          <w:color w:val="auto"/>
          <w:spacing w:val="0"/>
          <w:kern w:val="21"/>
          <w:sz w:val="24"/>
          <w:szCs w:val="24"/>
          <w:highlight w:val="none"/>
        </w:rPr>
      </w:pPr>
      <w:r>
        <w:rPr>
          <w:rFonts w:ascii="宋体" w:hAnsi="宋体"/>
          <w:bCs/>
          <w:snapToGrid/>
          <w:color w:val="auto"/>
          <w:spacing w:val="0"/>
          <w:kern w:val="21"/>
          <w:sz w:val="24"/>
          <w:szCs w:val="24"/>
          <w:highlight w:val="none"/>
        </w:rPr>
        <w:t>……</w:t>
      </w:r>
    </w:p>
    <w:p w14:paraId="5D335A0C">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ascii="宋体" w:hAnsi="宋体"/>
          <w:bCs/>
          <w:snapToGrid/>
          <w:color w:val="auto"/>
          <w:spacing w:val="0"/>
          <w:kern w:val="21"/>
          <w:sz w:val="24"/>
          <w:szCs w:val="24"/>
          <w:highlight w:val="none"/>
        </w:rPr>
        <w:t>以上企业</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不属于大企业的分支机构</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不存在控股股东为大企业的情形</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也不存在与大企业的负责人为同一人的情形</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 xml:space="preserve"> 本企业对上述声明内容的真实性负责</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如有虚假</w:t>
      </w:r>
      <w:r>
        <w:rPr>
          <w:rFonts w:hint="eastAsia" w:ascii="宋体" w:hAnsi="宋体"/>
          <w:bCs/>
          <w:snapToGrid/>
          <w:color w:val="auto"/>
          <w:spacing w:val="0"/>
          <w:kern w:val="21"/>
          <w:sz w:val="24"/>
          <w:szCs w:val="24"/>
          <w:highlight w:val="none"/>
          <w:lang w:eastAsia="zh-CN"/>
        </w:rPr>
        <w:t>，</w:t>
      </w:r>
      <w:r>
        <w:rPr>
          <w:rFonts w:ascii="宋体" w:hAnsi="宋体"/>
          <w:bCs/>
          <w:snapToGrid/>
          <w:color w:val="auto"/>
          <w:spacing w:val="0"/>
          <w:kern w:val="21"/>
          <w:sz w:val="24"/>
          <w:szCs w:val="24"/>
          <w:highlight w:val="none"/>
        </w:rPr>
        <w:t>将依 法承担相应责任</w:t>
      </w:r>
      <w:r>
        <w:rPr>
          <w:rFonts w:hint="eastAsia" w:ascii="宋体" w:hAnsi="宋体"/>
          <w:bCs/>
          <w:snapToGrid/>
          <w:color w:val="auto"/>
          <w:spacing w:val="0"/>
          <w:kern w:val="21"/>
          <w:sz w:val="24"/>
          <w:szCs w:val="24"/>
          <w:highlight w:val="none"/>
          <w:lang w:eastAsia="zh-CN"/>
        </w:rPr>
        <w:t>。</w:t>
      </w:r>
    </w:p>
    <w:p w14:paraId="6993347E">
      <w:pPr>
        <w:keepNext w:val="0"/>
        <w:keepLines w:val="0"/>
        <w:pageBreakBefore w:val="0"/>
        <w:widowControl w:val="0"/>
        <w:shd w:val="clear"/>
        <w:kinsoku/>
        <w:wordWrap/>
        <w:overflowPunct/>
        <w:topLinePunct w:val="0"/>
        <w:autoSpaceDE/>
        <w:autoSpaceDN/>
        <w:bidi w:val="0"/>
        <w:spacing w:line="360" w:lineRule="auto"/>
        <w:ind w:firstLine="480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企业名称（</w:t>
      </w:r>
      <w:r>
        <w:rPr>
          <w:rFonts w:hint="eastAsia" w:ascii="宋体" w:hAnsi="宋体"/>
          <w:bCs/>
          <w:snapToGrid/>
          <w:color w:val="auto"/>
          <w:spacing w:val="0"/>
          <w:kern w:val="21"/>
          <w:sz w:val="24"/>
          <w:szCs w:val="24"/>
          <w:highlight w:val="none"/>
          <w:lang w:eastAsia="zh-CN"/>
        </w:rPr>
        <w:t>签章</w:t>
      </w:r>
      <w:r>
        <w:rPr>
          <w:rFonts w:hint="eastAsia" w:ascii="宋体" w:hAnsi="宋体"/>
          <w:bCs/>
          <w:snapToGrid/>
          <w:color w:val="auto"/>
          <w:spacing w:val="0"/>
          <w:kern w:val="21"/>
          <w:sz w:val="24"/>
          <w:szCs w:val="24"/>
          <w:highlight w:val="none"/>
        </w:rPr>
        <w:t>）</w:t>
      </w:r>
      <w:r>
        <w:rPr>
          <w:rFonts w:hint="eastAsia" w:ascii="宋体" w:hAnsi="宋体"/>
          <w:bCs/>
          <w:snapToGrid/>
          <w:color w:val="auto"/>
          <w:spacing w:val="0"/>
          <w:kern w:val="21"/>
          <w:sz w:val="24"/>
          <w:szCs w:val="24"/>
          <w:highlight w:val="none"/>
          <w:lang w:eastAsia="zh-CN"/>
        </w:rPr>
        <w:t>：</w:t>
      </w:r>
    </w:p>
    <w:p w14:paraId="3314963F">
      <w:pPr>
        <w:keepNext w:val="0"/>
        <w:keepLines w:val="0"/>
        <w:pageBreakBefore w:val="0"/>
        <w:widowControl w:val="0"/>
        <w:shd w:val="clear"/>
        <w:kinsoku/>
        <w:wordWrap/>
        <w:overflowPunct/>
        <w:topLinePunct w:val="0"/>
        <w:autoSpaceDE/>
        <w:autoSpaceDN/>
        <w:bidi w:val="0"/>
        <w:spacing w:line="360" w:lineRule="auto"/>
        <w:ind w:firstLine="480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日　　　　　　期</w:t>
      </w:r>
      <w:r>
        <w:rPr>
          <w:rFonts w:hint="eastAsia" w:ascii="宋体" w:hAnsi="宋体"/>
          <w:bCs/>
          <w:snapToGrid/>
          <w:color w:val="auto"/>
          <w:spacing w:val="0"/>
          <w:kern w:val="21"/>
          <w:sz w:val="24"/>
          <w:szCs w:val="24"/>
          <w:highlight w:val="none"/>
          <w:lang w:eastAsia="zh-CN"/>
        </w:rPr>
        <w:t>：</w:t>
      </w:r>
    </w:p>
    <w:p w14:paraId="0D917039">
      <w:pPr>
        <w:keepNext w:val="0"/>
        <w:keepLines w:val="0"/>
        <w:pageBreakBefore w:val="0"/>
        <w:widowControl w:val="0"/>
        <w:shd w:val="clear"/>
        <w:kinsoku/>
        <w:wordWrap/>
        <w:overflowPunct/>
        <w:topLinePunct w:val="0"/>
        <w:autoSpaceDE/>
        <w:autoSpaceDN/>
        <w:bidi w:val="0"/>
        <w:spacing w:line="360" w:lineRule="auto"/>
        <w:ind w:firstLine="420"/>
        <w:rPr>
          <w:snapToGrid/>
          <w:color w:val="auto"/>
          <w:spacing w:val="0"/>
          <w:kern w:val="21"/>
          <w:highlight w:val="none"/>
        </w:rPr>
      </w:pPr>
    </w:p>
    <w:p w14:paraId="01DB0724">
      <w:pPr>
        <w:keepNext w:val="0"/>
        <w:keepLines w:val="0"/>
        <w:pageBreakBefore w:val="0"/>
        <w:widowControl w:val="0"/>
        <w:shd w:val="clear"/>
        <w:kinsoku/>
        <w:wordWrap/>
        <w:overflowPunct/>
        <w:topLinePunct w:val="0"/>
        <w:autoSpaceDE/>
        <w:autoSpaceDN/>
        <w:bidi w:val="0"/>
        <w:spacing w:line="360" w:lineRule="auto"/>
        <w:ind w:firstLine="420"/>
        <w:rPr>
          <w:rFonts w:hint="eastAsia" w:eastAsia="宋体"/>
          <w:snapToGrid/>
          <w:color w:val="auto"/>
          <w:spacing w:val="0"/>
          <w:kern w:val="21"/>
          <w:highlight w:val="none"/>
          <w:lang w:eastAsia="zh-CN"/>
        </w:rPr>
      </w:pPr>
      <w:r>
        <w:rPr>
          <w:rFonts w:hint="eastAsia"/>
          <w:snapToGrid/>
          <w:color w:val="auto"/>
          <w:spacing w:val="0"/>
          <w:kern w:val="21"/>
          <w:highlight w:val="none"/>
        </w:rPr>
        <w:t>注</w:t>
      </w:r>
      <w:r>
        <w:rPr>
          <w:rFonts w:hint="eastAsia"/>
          <w:snapToGrid/>
          <w:color w:val="auto"/>
          <w:spacing w:val="0"/>
          <w:kern w:val="21"/>
          <w:highlight w:val="none"/>
          <w:lang w:eastAsia="zh-CN"/>
        </w:rPr>
        <w:t>：</w:t>
      </w:r>
      <w:r>
        <w:rPr>
          <w:rFonts w:hint="eastAsia"/>
          <w:snapToGrid/>
          <w:color w:val="auto"/>
          <w:spacing w:val="0"/>
          <w:kern w:val="21"/>
          <w:highlight w:val="none"/>
        </w:rPr>
        <w:t>（1）项目技术要求中如对本项目标的及其所属行业进行逐一列明的</w:t>
      </w:r>
      <w:r>
        <w:rPr>
          <w:rFonts w:hint="eastAsia"/>
          <w:snapToGrid/>
          <w:color w:val="auto"/>
          <w:spacing w:val="0"/>
          <w:kern w:val="21"/>
          <w:highlight w:val="none"/>
          <w:lang w:eastAsia="zh-CN"/>
        </w:rPr>
        <w:t>，</w:t>
      </w:r>
      <w:r>
        <w:rPr>
          <w:rFonts w:hint="eastAsia"/>
          <w:snapToGrid/>
          <w:color w:val="auto"/>
          <w:spacing w:val="0"/>
          <w:kern w:val="21"/>
          <w:highlight w:val="none"/>
        </w:rPr>
        <w:t>投标人须根据项目技术要求中所列明的标的及其所属行业逐一进行填报</w:t>
      </w:r>
      <w:r>
        <w:rPr>
          <w:rFonts w:hint="eastAsia"/>
          <w:snapToGrid/>
          <w:color w:val="auto"/>
          <w:spacing w:val="0"/>
          <w:kern w:val="21"/>
          <w:highlight w:val="none"/>
          <w:lang w:eastAsia="zh-CN"/>
        </w:rPr>
        <w:t>。</w:t>
      </w:r>
      <w:r>
        <w:rPr>
          <w:rFonts w:hint="eastAsia"/>
          <w:snapToGrid/>
          <w:color w:val="auto"/>
          <w:spacing w:val="0"/>
          <w:kern w:val="21"/>
          <w:highlight w:val="none"/>
        </w:rPr>
        <w:t>根据本《中小企业声明函》类型</w:t>
      </w:r>
      <w:r>
        <w:rPr>
          <w:rFonts w:hint="eastAsia"/>
          <w:snapToGrid/>
          <w:color w:val="auto"/>
          <w:spacing w:val="0"/>
          <w:kern w:val="21"/>
          <w:highlight w:val="none"/>
          <w:lang w:eastAsia="zh-CN"/>
        </w:rPr>
        <w:t>，</w:t>
      </w:r>
      <w:r>
        <w:rPr>
          <w:rFonts w:hint="eastAsia"/>
          <w:snapToGrid/>
          <w:color w:val="auto"/>
          <w:spacing w:val="0"/>
          <w:kern w:val="21"/>
          <w:highlight w:val="none"/>
        </w:rPr>
        <w:t>项目属性为服务类的</w:t>
      </w:r>
      <w:r>
        <w:rPr>
          <w:rFonts w:hint="eastAsia"/>
          <w:snapToGrid/>
          <w:color w:val="auto"/>
          <w:spacing w:val="0"/>
          <w:kern w:val="21"/>
          <w:highlight w:val="none"/>
          <w:lang w:eastAsia="zh-CN"/>
        </w:rPr>
        <w:t>，只需按</w:t>
      </w:r>
      <w:r>
        <w:rPr>
          <w:rFonts w:hint="eastAsia"/>
          <w:snapToGrid/>
          <w:color w:val="auto"/>
          <w:spacing w:val="0"/>
          <w:kern w:val="21"/>
          <w:highlight w:val="none"/>
        </w:rPr>
        <w:t>项目技术要求中的服务部分标的及其所属行业逐一进行填报</w:t>
      </w:r>
      <w:r>
        <w:rPr>
          <w:rFonts w:hint="eastAsia"/>
          <w:snapToGrid/>
          <w:color w:val="auto"/>
          <w:spacing w:val="0"/>
          <w:kern w:val="21"/>
          <w:highlight w:val="none"/>
          <w:lang w:eastAsia="zh-CN"/>
        </w:rPr>
        <w:t>，</w:t>
      </w:r>
      <w:r>
        <w:rPr>
          <w:rFonts w:hint="eastAsia"/>
          <w:snapToGrid/>
          <w:color w:val="auto"/>
          <w:spacing w:val="0"/>
          <w:kern w:val="21"/>
          <w:highlight w:val="none"/>
        </w:rPr>
        <w:t>“企业名称”应填报为提供该项服务的承建（承接）商</w:t>
      </w:r>
      <w:r>
        <w:rPr>
          <w:rFonts w:hint="eastAsia"/>
          <w:snapToGrid/>
          <w:color w:val="auto"/>
          <w:spacing w:val="0"/>
          <w:kern w:val="21"/>
          <w:highlight w:val="none"/>
          <w:lang w:eastAsia="zh-CN"/>
        </w:rPr>
        <w:t>。</w:t>
      </w:r>
      <w:r>
        <w:rPr>
          <w:rFonts w:hint="eastAsia"/>
          <w:snapToGrid/>
          <w:color w:val="auto"/>
          <w:spacing w:val="0"/>
          <w:kern w:val="21"/>
          <w:highlight w:val="none"/>
        </w:rPr>
        <w:t>专门面向中小企业的项目投标人未按上述要求逐一进行填报的将被视为无效投标文件</w:t>
      </w:r>
      <w:r>
        <w:rPr>
          <w:rFonts w:hint="eastAsia"/>
          <w:snapToGrid/>
          <w:color w:val="auto"/>
          <w:spacing w:val="0"/>
          <w:kern w:val="21"/>
          <w:highlight w:val="none"/>
          <w:lang w:eastAsia="zh-CN"/>
        </w:rPr>
        <w:t>；</w:t>
      </w:r>
      <w:r>
        <w:rPr>
          <w:rFonts w:hint="eastAsia"/>
          <w:snapToGrid/>
          <w:color w:val="auto"/>
          <w:spacing w:val="0"/>
          <w:kern w:val="21"/>
          <w:highlight w:val="none"/>
        </w:rPr>
        <w:t>非专门面向中小企业的项目投标人未按上述要求逐一进行填报的将不进行中、小、微型企业认定</w:t>
      </w:r>
      <w:r>
        <w:rPr>
          <w:rFonts w:hint="eastAsia"/>
          <w:snapToGrid/>
          <w:color w:val="auto"/>
          <w:spacing w:val="0"/>
          <w:kern w:val="21"/>
          <w:highlight w:val="none"/>
          <w:lang w:eastAsia="zh-CN"/>
        </w:rPr>
        <w:t>。</w:t>
      </w:r>
    </w:p>
    <w:p w14:paraId="3CAA398E">
      <w:pPr>
        <w:keepNext w:val="0"/>
        <w:keepLines w:val="0"/>
        <w:pageBreakBefore w:val="0"/>
        <w:widowControl w:val="0"/>
        <w:shd w:val="clear"/>
        <w:kinsoku/>
        <w:wordWrap/>
        <w:overflowPunct/>
        <w:topLinePunct w:val="0"/>
        <w:autoSpaceDE/>
        <w:autoSpaceDN/>
        <w:bidi w:val="0"/>
        <w:spacing w:line="360" w:lineRule="auto"/>
        <w:ind w:firstLine="420"/>
        <w:rPr>
          <w:rFonts w:hint="eastAsia" w:eastAsia="宋体"/>
          <w:snapToGrid/>
          <w:color w:val="auto"/>
          <w:spacing w:val="0"/>
          <w:kern w:val="21"/>
          <w:highlight w:val="none"/>
          <w:lang w:eastAsia="zh-CN"/>
        </w:rPr>
      </w:pPr>
      <w:r>
        <w:rPr>
          <w:rFonts w:hint="eastAsia"/>
          <w:snapToGrid/>
          <w:color w:val="auto"/>
          <w:spacing w:val="0"/>
          <w:kern w:val="21"/>
          <w:highlight w:val="none"/>
        </w:rPr>
        <w:t>（2）</w:t>
      </w:r>
      <w:r>
        <w:rPr>
          <w:snapToGrid/>
          <w:color w:val="auto"/>
          <w:spacing w:val="0"/>
          <w:kern w:val="21"/>
          <w:highlight w:val="none"/>
        </w:rPr>
        <w:t>从业人员、营业收入、资产总额填报上一年度数据</w:t>
      </w:r>
      <w:r>
        <w:rPr>
          <w:rFonts w:hint="eastAsia"/>
          <w:snapToGrid/>
          <w:color w:val="auto"/>
          <w:spacing w:val="0"/>
          <w:kern w:val="21"/>
          <w:highlight w:val="none"/>
          <w:lang w:eastAsia="zh-CN"/>
        </w:rPr>
        <w:t>，</w:t>
      </w:r>
      <w:r>
        <w:rPr>
          <w:snapToGrid/>
          <w:color w:val="auto"/>
          <w:spacing w:val="0"/>
          <w:kern w:val="21"/>
          <w:highlight w:val="none"/>
        </w:rPr>
        <w:t>无上一年度数据的新成立企业可不填报</w:t>
      </w:r>
      <w:r>
        <w:rPr>
          <w:rFonts w:hint="eastAsia"/>
          <w:snapToGrid/>
          <w:color w:val="auto"/>
          <w:spacing w:val="0"/>
          <w:kern w:val="21"/>
          <w:highlight w:val="none"/>
          <w:lang w:eastAsia="zh-CN"/>
        </w:rPr>
        <w:t>。</w:t>
      </w:r>
    </w:p>
    <w:p w14:paraId="48329C52">
      <w:pPr>
        <w:keepNext w:val="0"/>
        <w:keepLines w:val="0"/>
        <w:pageBreakBefore w:val="0"/>
        <w:widowControl w:val="0"/>
        <w:shd w:val="clear"/>
        <w:kinsoku/>
        <w:wordWrap/>
        <w:overflowPunct/>
        <w:topLinePunct w:val="0"/>
        <w:autoSpaceDE/>
        <w:autoSpaceDN/>
        <w:bidi w:val="0"/>
        <w:spacing w:line="360" w:lineRule="auto"/>
        <w:ind w:firstLine="420"/>
        <w:rPr>
          <w:rFonts w:hint="eastAsia" w:eastAsia="宋体"/>
          <w:snapToGrid/>
          <w:color w:val="auto"/>
          <w:spacing w:val="0"/>
          <w:kern w:val="21"/>
          <w:highlight w:val="none"/>
          <w:lang w:eastAsia="zh-CN"/>
        </w:rPr>
      </w:pPr>
      <w:r>
        <w:rPr>
          <w:rFonts w:hint="eastAsia"/>
          <w:snapToGrid/>
          <w:color w:val="auto"/>
          <w:spacing w:val="0"/>
          <w:kern w:val="21"/>
          <w:highlight w:val="none"/>
        </w:rPr>
        <w:t>（3）中标</w:t>
      </w:r>
      <w:r>
        <w:rPr>
          <w:rFonts w:hint="eastAsia"/>
          <w:snapToGrid/>
          <w:color w:val="auto"/>
          <w:spacing w:val="0"/>
          <w:kern w:val="21"/>
          <w:highlight w:val="none"/>
          <w:lang w:val="en-US" w:eastAsia="zh-CN"/>
        </w:rPr>
        <w:t>人</w:t>
      </w:r>
      <w:r>
        <w:rPr>
          <w:rFonts w:hint="eastAsia"/>
          <w:snapToGrid/>
          <w:color w:val="auto"/>
          <w:spacing w:val="0"/>
          <w:kern w:val="21"/>
          <w:highlight w:val="none"/>
        </w:rPr>
        <w:t>的《</w:t>
      </w:r>
      <w:r>
        <w:rPr>
          <w:snapToGrid/>
          <w:color w:val="auto"/>
          <w:spacing w:val="0"/>
          <w:kern w:val="21"/>
          <w:highlight w:val="none"/>
        </w:rPr>
        <w:t>中小企业声明函</w:t>
      </w:r>
      <w:r>
        <w:rPr>
          <w:rFonts w:hint="eastAsia"/>
          <w:snapToGrid/>
          <w:color w:val="auto"/>
          <w:spacing w:val="0"/>
          <w:kern w:val="21"/>
          <w:highlight w:val="none"/>
        </w:rPr>
        <w:t>》将随中标公告进行公示</w:t>
      </w:r>
      <w:r>
        <w:rPr>
          <w:rFonts w:hint="eastAsia"/>
          <w:snapToGrid/>
          <w:color w:val="auto"/>
          <w:spacing w:val="0"/>
          <w:kern w:val="21"/>
          <w:highlight w:val="none"/>
          <w:lang w:eastAsia="zh-CN"/>
        </w:rPr>
        <w:t>。</w:t>
      </w:r>
      <w:r>
        <w:rPr>
          <w:rFonts w:hint="eastAsia"/>
          <w:snapToGrid/>
          <w:color w:val="auto"/>
          <w:spacing w:val="0"/>
          <w:kern w:val="21"/>
          <w:highlight w:val="none"/>
          <w:lang w:val="en-US" w:eastAsia="zh-CN"/>
        </w:rPr>
        <w:t>投标人</w:t>
      </w:r>
      <w:r>
        <w:rPr>
          <w:rFonts w:hint="eastAsia"/>
          <w:snapToGrid/>
          <w:color w:val="auto"/>
          <w:spacing w:val="0"/>
          <w:kern w:val="21"/>
          <w:highlight w:val="none"/>
        </w:rPr>
        <w:t>按照本办法规定提供声明函内容不实的</w:t>
      </w:r>
      <w:r>
        <w:rPr>
          <w:rFonts w:hint="eastAsia"/>
          <w:snapToGrid/>
          <w:color w:val="auto"/>
          <w:spacing w:val="0"/>
          <w:kern w:val="21"/>
          <w:highlight w:val="none"/>
          <w:lang w:eastAsia="zh-CN"/>
        </w:rPr>
        <w:t>，</w:t>
      </w:r>
      <w:r>
        <w:rPr>
          <w:rFonts w:hint="eastAsia"/>
          <w:snapToGrid/>
          <w:color w:val="auto"/>
          <w:spacing w:val="0"/>
          <w:kern w:val="21"/>
          <w:highlight w:val="none"/>
        </w:rPr>
        <w:t>属于提供虚假材料谋取中标、成交</w:t>
      </w:r>
      <w:r>
        <w:rPr>
          <w:rFonts w:hint="eastAsia"/>
          <w:snapToGrid/>
          <w:color w:val="auto"/>
          <w:spacing w:val="0"/>
          <w:kern w:val="21"/>
          <w:highlight w:val="none"/>
          <w:lang w:eastAsia="zh-CN"/>
        </w:rPr>
        <w:t>，</w:t>
      </w:r>
      <w:r>
        <w:rPr>
          <w:rFonts w:hint="eastAsia"/>
          <w:snapToGrid/>
          <w:color w:val="auto"/>
          <w:spacing w:val="0"/>
          <w:kern w:val="21"/>
          <w:highlight w:val="none"/>
        </w:rPr>
        <w:t>依照《中华人民共和国政府采购法》等国家有关规定追究相应责任</w:t>
      </w:r>
      <w:r>
        <w:rPr>
          <w:rFonts w:hint="eastAsia"/>
          <w:snapToGrid/>
          <w:color w:val="auto"/>
          <w:spacing w:val="0"/>
          <w:kern w:val="21"/>
          <w:highlight w:val="none"/>
          <w:lang w:eastAsia="zh-CN"/>
        </w:rPr>
        <w:t>。</w:t>
      </w:r>
    </w:p>
    <w:p w14:paraId="4677FCF5">
      <w:pPr>
        <w:keepNext w:val="0"/>
        <w:keepLines w:val="0"/>
        <w:pageBreakBefore w:val="0"/>
        <w:widowControl w:val="0"/>
        <w:shd w:val="clear"/>
        <w:kinsoku/>
        <w:wordWrap/>
        <w:overflowPunct/>
        <w:topLinePunct w:val="0"/>
        <w:autoSpaceDE/>
        <w:autoSpaceDN/>
        <w:bidi w:val="0"/>
        <w:spacing w:line="360" w:lineRule="auto"/>
        <w:outlineLvl w:val="2"/>
        <w:rPr>
          <w:rFonts w:hint="eastAsia" w:ascii="宋体" w:hAnsi="宋体" w:eastAsia="宋体" w:cs="宋体"/>
          <w:b/>
          <w:snapToGrid/>
          <w:color w:val="auto"/>
          <w:spacing w:val="0"/>
          <w:kern w:val="21"/>
          <w:sz w:val="28"/>
          <w:szCs w:val="28"/>
          <w:highlight w:val="none"/>
          <w:lang w:eastAsia="zh-CN"/>
        </w:rPr>
      </w:pPr>
      <w:r>
        <w:rPr>
          <w:rFonts w:hint="eastAsia"/>
          <w:b/>
          <w:snapToGrid/>
          <w:color w:val="auto"/>
          <w:spacing w:val="0"/>
          <w:kern w:val="21"/>
          <w:sz w:val="28"/>
          <w:szCs w:val="28"/>
          <w:highlight w:val="none"/>
        </w:rPr>
        <w:t>五</w:t>
      </w:r>
      <w:r>
        <w:rPr>
          <w:rFonts w:hint="eastAsia" w:ascii="宋体" w:hAnsi="宋体" w:cs="宋体"/>
          <w:b/>
          <w:snapToGrid/>
          <w:color w:val="auto"/>
          <w:spacing w:val="0"/>
          <w:kern w:val="21"/>
          <w:sz w:val="28"/>
          <w:szCs w:val="28"/>
          <w:highlight w:val="none"/>
        </w:rPr>
        <w:t>、残疾人福利性单位声明函（给定格式）</w:t>
      </w:r>
      <w:r>
        <w:rPr>
          <w:rFonts w:hint="eastAsia" w:ascii="宋体" w:hAnsi="宋体" w:cs="宋体"/>
          <w:b/>
          <w:snapToGrid/>
          <w:color w:val="auto"/>
          <w:spacing w:val="0"/>
          <w:kern w:val="21"/>
          <w:sz w:val="28"/>
          <w:szCs w:val="28"/>
          <w:highlight w:val="none"/>
          <w:lang w:eastAsia="zh-CN"/>
        </w:rPr>
        <w:t>：</w:t>
      </w:r>
    </w:p>
    <w:p w14:paraId="4E89439C">
      <w:pPr>
        <w:keepNext w:val="0"/>
        <w:keepLines w:val="0"/>
        <w:pageBreakBefore w:val="0"/>
        <w:widowControl w:val="0"/>
        <w:shd w:val="clear"/>
        <w:kinsoku/>
        <w:wordWrap/>
        <w:overflowPunct/>
        <w:topLinePunct w:val="0"/>
        <w:autoSpaceDE/>
        <w:autoSpaceDN/>
        <w:bidi w:val="0"/>
        <w:spacing w:line="360" w:lineRule="auto"/>
        <w:ind w:firstLine="482"/>
        <w:rPr>
          <w:rFonts w:ascii="Arial" w:hAnsi="Arial"/>
          <w:b/>
          <w:snapToGrid/>
          <w:color w:val="auto"/>
          <w:spacing w:val="0"/>
          <w:kern w:val="21"/>
          <w:sz w:val="24"/>
          <w:highlight w:val="none"/>
        </w:rPr>
      </w:pPr>
    </w:p>
    <w:p w14:paraId="65D82087">
      <w:pPr>
        <w:keepNext w:val="0"/>
        <w:keepLines w:val="0"/>
        <w:pageBreakBefore w:val="0"/>
        <w:widowControl w:val="0"/>
        <w:shd w:val="clear"/>
        <w:kinsoku/>
        <w:wordWrap/>
        <w:overflowPunct/>
        <w:topLinePunct w:val="0"/>
        <w:autoSpaceDE/>
        <w:autoSpaceDN/>
        <w:bidi w:val="0"/>
        <w:spacing w:line="360" w:lineRule="auto"/>
        <w:jc w:val="center"/>
        <w:rPr>
          <w:rFonts w:ascii="黑体" w:eastAsia="黑体"/>
          <w:bCs/>
          <w:snapToGrid/>
          <w:color w:val="auto"/>
          <w:spacing w:val="0"/>
          <w:kern w:val="21"/>
          <w:sz w:val="28"/>
          <w:szCs w:val="28"/>
          <w:highlight w:val="none"/>
        </w:rPr>
      </w:pPr>
      <w:r>
        <w:rPr>
          <w:rFonts w:hint="eastAsia" w:ascii="黑体" w:eastAsia="黑体"/>
          <w:bCs/>
          <w:snapToGrid/>
          <w:color w:val="auto"/>
          <w:spacing w:val="0"/>
          <w:kern w:val="21"/>
          <w:sz w:val="28"/>
          <w:szCs w:val="28"/>
          <w:highlight w:val="none"/>
        </w:rPr>
        <w:t>残疾人福利性单位声明函</w:t>
      </w:r>
    </w:p>
    <w:p w14:paraId="39693568">
      <w:pPr>
        <w:keepNext w:val="0"/>
        <w:keepLines w:val="0"/>
        <w:pageBreakBefore w:val="0"/>
        <w:widowControl w:val="0"/>
        <w:shd w:val="clear"/>
        <w:kinsoku/>
        <w:wordWrap/>
        <w:overflowPunct/>
        <w:topLinePunct w:val="0"/>
        <w:autoSpaceDE/>
        <w:autoSpaceDN/>
        <w:bidi w:val="0"/>
        <w:spacing w:line="360" w:lineRule="auto"/>
        <w:jc w:val="center"/>
        <w:rPr>
          <w:rFonts w:ascii="黑体" w:eastAsia="黑体"/>
          <w:bCs/>
          <w:snapToGrid/>
          <w:color w:val="auto"/>
          <w:spacing w:val="0"/>
          <w:kern w:val="21"/>
          <w:sz w:val="28"/>
          <w:szCs w:val="28"/>
          <w:highlight w:val="none"/>
        </w:rPr>
      </w:pPr>
    </w:p>
    <w:p w14:paraId="2D19DD14">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本单位郑重声明</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根据《财政部 民政部 中国残疾人联合会关于促进残疾人就业政府采购政策的通知》（财库</w:t>
      </w:r>
      <w:r>
        <w:rPr>
          <w:rFonts w:hint="eastAsia" w:ascii="宋体" w:hAnsi="宋体"/>
          <w:bCs/>
          <w:snapToGrid/>
          <w:color w:val="auto"/>
          <w:spacing w:val="0"/>
          <w:kern w:val="21"/>
          <w:sz w:val="24"/>
          <w:szCs w:val="24"/>
          <w:highlight w:val="none"/>
          <w:lang w:eastAsia="zh-CN"/>
        </w:rPr>
        <w:t>〔2017〕141号</w:t>
      </w:r>
      <w:r>
        <w:rPr>
          <w:rFonts w:hint="eastAsia" w:ascii="宋体" w:hAnsi="宋体"/>
          <w:bCs/>
          <w:snapToGrid/>
          <w:color w:val="auto"/>
          <w:spacing w:val="0"/>
          <w:kern w:val="21"/>
          <w:sz w:val="24"/>
          <w:szCs w:val="24"/>
          <w:highlight w:val="none"/>
        </w:rPr>
        <w:t>）的规定</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本单位为符合条件的残疾人福利性单位</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且本单位参加______单位的______项目采购活动提供本单位制造的货物（由本单位承担工程/提供服务）</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或者提供其他残疾人福利性单位制造的货物（不包括使用非残疾人福利性单位注册商标的货物）</w:t>
      </w:r>
      <w:r>
        <w:rPr>
          <w:rFonts w:hint="eastAsia" w:ascii="宋体" w:hAnsi="宋体"/>
          <w:bCs/>
          <w:snapToGrid/>
          <w:color w:val="auto"/>
          <w:spacing w:val="0"/>
          <w:kern w:val="21"/>
          <w:sz w:val="24"/>
          <w:szCs w:val="24"/>
          <w:highlight w:val="none"/>
          <w:lang w:eastAsia="zh-CN"/>
        </w:rPr>
        <w:t>。</w:t>
      </w:r>
    </w:p>
    <w:p w14:paraId="0E106242">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本单位对上述声明的真实性负责</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如有虚假</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将依法承担相应责任</w:t>
      </w:r>
      <w:r>
        <w:rPr>
          <w:rFonts w:hint="eastAsia" w:ascii="宋体" w:hAnsi="宋体"/>
          <w:bCs/>
          <w:snapToGrid/>
          <w:color w:val="auto"/>
          <w:spacing w:val="0"/>
          <w:kern w:val="21"/>
          <w:sz w:val="24"/>
          <w:szCs w:val="24"/>
          <w:highlight w:val="none"/>
          <w:lang w:eastAsia="zh-CN"/>
        </w:rPr>
        <w:t>。</w:t>
      </w:r>
    </w:p>
    <w:p w14:paraId="20CEE22E">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bCs/>
          <w:snapToGrid/>
          <w:color w:val="auto"/>
          <w:spacing w:val="0"/>
          <w:kern w:val="21"/>
          <w:sz w:val="24"/>
          <w:szCs w:val="24"/>
          <w:highlight w:val="none"/>
        </w:rPr>
      </w:pPr>
    </w:p>
    <w:p w14:paraId="5867ED7D">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bCs/>
          <w:snapToGrid/>
          <w:color w:val="auto"/>
          <w:spacing w:val="0"/>
          <w:kern w:val="21"/>
          <w:sz w:val="24"/>
          <w:szCs w:val="24"/>
          <w:highlight w:val="none"/>
        </w:rPr>
      </w:pPr>
    </w:p>
    <w:p w14:paraId="1DDD91FE">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单位名称（</w:t>
      </w:r>
      <w:r>
        <w:rPr>
          <w:rFonts w:hint="eastAsia" w:ascii="宋体" w:hAnsi="宋体"/>
          <w:bCs/>
          <w:snapToGrid/>
          <w:color w:val="auto"/>
          <w:spacing w:val="0"/>
          <w:kern w:val="21"/>
          <w:sz w:val="24"/>
          <w:szCs w:val="24"/>
          <w:highlight w:val="none"/>
          <w:lang w:eastAsia="zh-CN"/>
        </w:rPr>
        <w:t>签章</w:t>
      </w:r>
      <w:r>
        <w:rPr>
          <w:rFonts w:hint="eastAsia" w:ascii="宋体" w:hAnsi="宋体"/>
          <w:bCs/>
          <w:snapToGrid/>
          <w:color w:val="auto"/>
          <w:spacing w:val="0"/>
          <w:kern w:val="21"/>
          <w:sz w:val="24"/>
          <w:szCs w:val="24"/>
          <w:highlight w:val="none"/>
        </w:rPr>
        <w:t>）</w:t>
      </w:r>
      <w:r>
        <w:rPr>
          <w:rFonts w:hint="eastAsia" w:ascii="宋体" w:hAnsi="宋体"/>
          <w:bCs/>
          <w:snapToGrid/>
          <w:color w:val="auto"/>
          <w:spacing w:val="0"/>
          <w:kern w:val="21"/>
          <w:sz w:val="24"/>
          <w:szCs w:val="24"/>
          <w:highlight w:val="none"/>
          <w:lang w:eastAsia="zh-CN"/>
        </w:rPr>
        <w:t>：</w:t>
      </w:r>
    </w:p>
    <w:p w14:paraId="543F1748">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日  期</w:t>
      </w:r>
      <w:r>
        <w:rPr>
          <w:rFonts w:hint="eastAsia" w:ascii="宋体" w:hAnsi="宋体"/>
          <w:bCs/>
          <w:snapToGrid/>
          <w:color w:val="auto"/>
          <w:spacing w:val="0"/>
          <w:kern w:val="21"/>
          <w:sz w:val="24"/>
          <w:szCs w:val="24"/>
          <w:highlight w:val="none"/>
          <w:lang w:eastAsia="zh-CN"/>
        </w:rPr>
        <w:t>：</w:t>
      </w:r>
    </w:p>
    <w:p w14:paraId="6CF3AB68">
      <w:pPr>
        <w:keepNext w:val="0"/>
        <w:keepLines w:val="0"/>
        <w:pageBreakBefore w:val="0"/>
        <w:widowControl w:val="0"/>
        <w:shd w:val="clear"/>
        <w:kinsoku/>
        <w:wordWrap/>
        <w:overflowPunct/>
        <w:topLinePunct w:val="0"/>
        <w:autoSpaceDE/>
        <w:autoSpaceDN/>
        <w:bidi w:val="0"/>
        <w:spacing w:line="360" w:lineRule="auto"/>
        <w:outlineLvl w:val="2"/>
        <w:rPr>
          <w:rFonts w:hint="eastAsia" w:eastAsia="宋体"/>
          <w:b/>
          <w:snapToGrid/>
          <w:color w:val="auto"/>
          <w:spacing w:val="0"/>
          <w:kern w:val="21"/>
          <w:sz w:val="28"/>
          <w:szCs w:val="28"/>
          <w:highlight w:val="none"/>
          <w:lang w:eastAsia="zh-CN"/>
        </w:rPr>
      </w:pPr>
      <w:r>
        <w:rPr>
          <w:rFonts w:ascii="宋体" w:hAnsi="宋体"/>
          <w:bCs/>
          <w:snapToGrid/>
          <w:color w:val="auto"/>
          <w:spacing w:val="0"/>
          <w:kern w:val="21"/>
          <w:sz w:val="24"/>
          <w:szCs w:val="24"/>
          <w:highlight w:val="none"/>
        </w:rPr>
        <w:br w:type="page" w:clear="all"/>
      </w:r>
      <w:r>
        <w:rPr>
          <w:rFonts w:hint="eastAsia"/>
          <w:b/>
          <w:snapToGrid/>
          <w:color w:val="auto"/>
          <w:spacing w:val="0"/>
          <w:kern w:val="21"/>
          <w:sz w:val="28"/>
          <w:szCs w:val="28"/>
          <w:highlight w:val="none"/>
        </w:rPr>
        <w:t>六</w:t>
      </w:r>
      <w:r>
        <w:rPr>
          <w:b/>
          <w:snapToGrid/>
          <w:color w:val="auto"/>
          <w:spacing w:val="0"/>
          <w:kern w:val="21"/>
          <w:sz w:val="28"/>
          <w:szCs w:val="28"/>
          <w:highlight w:val="none"/>
        </w:rPr>
        <w:t>、投标函</w:t>
      </w:r>
      <w:r>
        <w:rPr>
          <w:rFonts w:hint="eastAsia"/>
          <w:b/>
          <w:snapToGrid/>
          <w:color w:val="auto"/>
          <w:spacing w:val="0"/>
          <w:kern w:val="21"/>
          <w:sz w:val="28"/>
          <w:szCs w:val="28"/>
          <w:highlight w:val="none"/>
        </w:rPr>
        <w:t>（给定格式）</w:t>
      </w:r>
      <w:r>
        <w:rPr>
          <w:rFonts w:hint="eastAsia"/>
          <w:b/>
          <w:snapToGrid/>
          <w:color w:val="auto"/>
          <w:spacing w:val="0"/>
          <w:kern w:val="21"/>
          <w:sz w:val="28"/>
          <w:szCs w:val="28"/>
          <w:highlight w:val="none"/>
          <w:lang w:eastAsia="zh-CN"/>
        </w:rPr>
        <w:t>：</w:t>
      </w:r>
    </w:p>
    <w:p w14:paraId="2DEE3D85">
      <w:pPr>
        <w:keepNext w:val="0"/>
        <w:keepLines w:val="0"/>
        <w:pageBreakBefore w:val="0"/>
        <w:widowControl w:val="0"/>
        <w:shd w:val="clear"/>
        <w:kinsoku/>
        <w:wordWrap/>
        <w:overflowPunct/>
        <w:topLinePunct w:val="0"/>
        <w:autoSpaceDE/>
        <w:autoSpaceDN/>
        <w:bidi w:val="0"/>
        <w:spacing w:line="360" w:lineRule="auto"/>
        <w:rPr>
          <w:b/>
          <w:snapToGrid/>
          <w:color w:val="auto"/>
          <w:spacing w:val="0"/>
          <w:kern w:val="21"/>
          <w:sz w:val="30"/>
          <w:szCs w:val="30"/>
          <w:highlight w:val="none"/>
        </w:rPr>
      </w:pPr>
    </w:p>
    <w:p w14:paraId="394D4EB6">
      <w:pPr>
        <w:keepNext w:val="0"/>
        <w:keepLines w:val="0"/>
        <w:pageBreakBefore w:val="0"/>
        <w:widowControl w:val="0"/>
        <w:shd w:val="clear"/>
        <w:kinsoku/>
        <w:wordWrap/>
        <w:overflowPunct/>
        <w:topLinePunct w:val="0"/>
        <w:autoSpaceDE/>
        <w:autoSpaceDN/>
        <w:bidi w:val="0"/>
        <w:spacing w:line="360" w:lineRule="auto"/>
        <w:jc w:val="center"/>
        <w:rPr>
          <w:rFonts w:ascii="宋体"/>
          <w:bCs/>
          <w:snapToGrid/>
          <w:color w:val="auto"/>
          <w:spacing w:val="0"/>
          <w:kern w:val="21"/>
          <w:sz w:val="24"/>
          <w:szCs w:val="24"/>
          <w:highlight w:val="none"/>
        </w:rPr>
      </w:pPr>
      <w:r>
        <w:rPr>
          <w:rFonts w:hint="eastAsia" w:ascii="黑体" w:eastAsia="黑体"/>
          <w:bCs/>
          <w:snapToGrid/>
          <w:color w:val="auto"/>
          <w:spacing w:val="0"/>
          <w:kern w:val="21"/>
          <w:sz w:val="28"/>
          <w:szCs w:val="28"/>
          <w:highlight w:val="none"/>
        </w:rPr>
        <w:t>投标函</w:t>
      </w:r>
    </w:p>
    <w:p w14:paraId="21CF7F2D">
      <w:pPr>
        <w:keepNext w:val="0"/>
        <w:keepLines w:val="0"/>
        <w:pageBreakBefore w:val="0"/>
        <w:widowControl w:val="0"/>
        <w:shd w:val="clear"/>
        <w:kinsoku/>
        <w:wordWrap/>
        <w:overflowPunct/>
        <w:topLinePunct w:val="0"/>
        <w:autoSpaceDE/>
        <w:autoSpaceDN/>
        <w:bidi w:val="0"/>
        <w:spacing w:line="360" w:lineRule="auto"/>
        <w:rPr>
          <w:rFonts w:hint="eastAsia" w:asci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致</w:t>
      </w:r>
      <w:r>
        <w:rPr>
          <w:rFonts w:hint="eastAsia" w:ascii="宋体" w:hAnsi="宋体"/>
          <w:bCs/>
          <w:snapToGrid/>
          <w:color w:val="auto"/>
          <w:spacing w:val="0"/>
          <w:kern w:val="21"/>
          <w:sz w:val="24"/>
          <w:szCs w:val="24"/>
          <w:highlight w:val="none"/>
          <w:lang w:val="en-US" w:eastAsia="zh-CN"/>
        </w:rPr>
        <w:t xml:space="preserve">                  </w:t>
      </w:r>
      <w:r>
        <w:rPr>
          <w:rFonts w:hint="eastAsia" w:ascii="宋体" w:hAnsi="宋体" w:eastAsia="宋体"/>
          <w:bCs/>
          <w:snapToGrid/>
          <w:color w:val="auto"/>
          <w:spacing w:val="0"/>
          <w:kern w:val="21"/>
          <w:sz w:val="24"/>
          <w:szCs w:val="24"/>
          <w:highlight w:val="none"/>
          <w:lang w:eastAsia="zh-CN"/>
        </w:rPr>
        <w:t>：</w:t>
      </w:r>
    </w:p>
    <w:p w14:paraId="31E76F2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我方收到贵方编号</w:t>
      </w:r>
      <w:r>
        <w:rPr>
          <w:rFonts w:hint="eastAsia" w:ascii="宋体" w:hAnsi="宋体"/>
          <w:bCs/>
          <w:snapToGrid/>
          <w:color w:val="auto"/>
          <w:spacing w:val="0"/>
          <w:kern w:val="21"/>
          <w:sz w:val="24"/>
          <w:szCs w:val="24"/>
          <w:highlight w:val="none"/>
          <w:lang w:val="en-US" w:eastAsia="zh-CN"/>
        </w:rPr>
        <w:t xml:space="preserve">      </w:t>
      </w:r>
      <w:r>
        <w:rPr>
          <w:rFonts w:hint="eastAsia" w:ascii="宋体" w:hAnsi="宋体"/>
          <w:bCs/>
          <w:snapToGrid/>
          <w:color w:val="auto"/>
          <w:spacing w:val="0"/>
          <w:kern w:val="21"/>
          <w:sz w:val="24"/>
          <w:szCs w:val="24"/>
          <w:highlight w:val="none"/>
        </w:rPr>
        <w:t>招标文件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经仔细阅读和研究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我方决定参加此项目的投标</w:t>
      </w:r>
      <w:r>
        <w:rPr>
          <w:rFonts w:hint="eastAsia" w:ascii="宋体" w:hAnsi="宋体"/>
          <w:bCs/>
          <w:snapToGrid/>
          <w:color w:val="auto"/>
          <w:spacing w:val="0"/>
          <w:kern w:val="21"/>
          <w:sz w:val="24"/>
          <w:szCs w:val="24"/>
          <w:highlight w:val="none"/>
          <w:lang w:eastAsia="zh-CN"/>
        </w:rPr>
        <w:t>。</w:t>
      </w:r>
    </w:p>
    <w:p w14:paraId="507AEEBF">
      <w:pPr>
        <w:keepNext w:val="0"/>
        <w:keepLines w:val="0"/>
        <w:pageBreakBefore w:val="0"/>
        <w:widowControl w:val="0"/>
        <w:numPr>
          <w:ilvl w:val="0"/>
          <w:numId w:val="10"/>
        </w:numPr>
        <w:shd w:val="clear"/>
        <w:tabs>
          <w:tab w:val="left" w:pos="315"/>
          <w:tab w:val="left" w:pos="840"/>
          <w:tab w:val="left" w:pos="945"/>
          <w:tab w:val="left" w:pos="1050"/>
          <w:tab w:val="left" w:pos="1260"/>
        </w:tabs>
        <w:kinsoku/>
        <w:wordWrap/>
        <w:overflowPunct/>
        <w:topLinePunct w:val="0"/>
        <w:autoSpaceDE/>
        <w:autoSpaceDN/>
        <w:bidi w:val="0"/>
        <w:spacing w:line="360" w:lineRule="auto"/>
        <w:ind w:left="0" w:firstLine="525"/>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我方愿意按照招标文件的一切要求</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提供本项目的投标</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投标总价见《开标一览表》</w:t>
      </w:r>
      <w:r>
        <w:rPr>
          <w:rFonts w:hint="eastAsia" w:ascii="宋体" w:hAnsi="宋体"/>
          <w:bCs/>
          <w:snapToGrid/>
          <w:color w:val="auto"/>
          <w:spacing w:val="0"/>
          <w:kern w:val="21"/>
          <w:sz w:val="24"/>
          <w:szCs w:val="24"/>
          <w:highlight w:val="none"/>
          <w:lang w:eastAsia="zh-CN"/>
        </w:rPr>
        <w:t>。</w:t>
      </w:r>
    </w:p>
    <w:p w14:paraId="10EE3C12">
      <w:pPr>
        <w:keepNext w:val="0"/>
        <w:keepLines w:val="0"/>
        <w:pageBreakBefore w:val="0"/>
        <w:widowControl w:val="0"/>
        <w:numPr>
          <w:ilvl w:val="0"/>
          <w:numId w:val="10"/>
        </w:numPr>
        <w:shd w:val="clear"/>
        <w:tabs>
          <w:tab w:val="left" w:pos="0"/>
          <w:tab w:val="left" w:pos="315"/>
          <w:tab w:val="left" w:pos="525"/>
          <w:tab w:val="left" w:pos="840"/>
          <w:tab w:val="left" w:pos="945"/>
          <w:tab w:val="left" w:pos="1050"/>
        </w:tabs>
        <w:kinsoku/>
        <w:wordWrap/>
        <w:overflowPunct/>
        <w:topLinePunct w:val="0"/>
        <w:autoSpaceDE/>
        <w:autoSpaceDN/>
        <w:bidi w:val="0"/>
        <w:spacing w:line="360" w:lineRule="auto"/>
        <w:ind w:left="0" w:firstLine="523"/>
        <w:rPr>
          <w:rStyle w:val="509"/>
          <w:bCs/>
          <w:snapToGrid/>
          <w:color w:val="auto"/>
          <w:spacing w:val="0"/>
          <w:kern w:val="21"/>
          <w:highlight w:val="none"/>
        </w:rPr>
      </w:pPr>
      <w:r>
        <w:rPr>
          <w:rFonts w:hint="eastAsia" w:ascii="宋体" w:hAnsi="宋体"/>
          <w:bCs/>
          <w:snapToGrid/>
          <w:color w:val="auto"/>
          <w:spacing w:val="0"/>
          <w:kern w:val="21"/>
          <w:sz w:val="24"/>
          <w:szCs w:val="24"/>
          <w:highlight w:val="none"/>
        </w:rPr>
        <w:t>我方愿意提供招标文件中要求的文件、资料</w:t>
      </w:r>
      <w:r>
        <w:rPr>
          <w:rFonts w:hint="eastAsia" w:ascii="宋体" w:hAnsi="宋体"/>
          <w:bCs/>
          <w:snapToGrid/>
          <w:color w:val="auto"/>
          <w:spacing w:val="0"/>
          <w:kern w:val="21"/>
          <w:sz w:val="24"/>
          <w:szCs w:val="24"/>
          <w:highlight w:val="none"/>
          <w:lang w:eastAsia="zh-CN"/>
        </w:rPr>
        <w:t>。</w:t>
      </w:r>
    </w:p>
    <w:p w14:paraId="3447620D">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我方同意</w:t>
      </w:r>
      <w:r>
        <w:rPr>
          <w:rFonts w:hint="eastAsia" w:ascii="宋体" w:hAnsi="宋体"/>
          <w:bCs/>
          <w:snapToGrid/>
          <w:color w:val="auto"/>
          <w:spacing w:val="0"/>
          <w:kern w:val="21"/>
          <w:sz w:val="24"/>
          <w:szCs w:val="24"/>
          <w:highlight w:val="none"/>
          <w:lang w:eastAsia="zh-CN"/>
        </w:rPr>
        <w:t>按照</w:t>
      </w:r>
      <w:r>
        <w:rPr>
          <w:rFonts w:hint="eastAsia" w:ascii="宋体" w:hAnsi="宋体"/>
          <w:bCs/>
          <w:snapToGrid/>
          <w:color w:val="auto"/>
          <w:spacing w:val="0"/>
          <w:kern w:val="21"/>
          <w:sz w:val="24"/>
          <w:szCs w:val="24"/>
          <w:highlight w:val="none"/>
        </w:rPr>
        <w:t>招标文件中的规定</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从规定的开标日期起遵循本投标文件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并在规定的投标有效期期满之前均具有约束力</w:t>
      </w:r>
      <w:r>
        <w:rPr>
          <w:rFonts w:hint="eastAsia" w:ascii="宋体" w:hAnsi="宋体"/>
          <w:bCs/>
          <w:snapToGrid/>
          <w:color w:val="auto"/>
          <w:spacing w:val="0"/>
          <w:kern w:val="21"/>
          <w:sz w:val="24"/>
          <w:szCs w:val="24"/>
          <w:highlight w:val="none"/>
          <w:lang w:eastAsia="zh-CN"/>
        </w:rPr>
        <w:t>。</w:t>
      </w:r>
    </w:p>
    <w:p w14:paraId="70C1220F">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如果我方的投标文件被接受</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我方将履行招标文件中规定的每一项要求</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按期、按质、按量</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完成交货任务</w:t>
      </w:r>
      <w:r>
        <w:rPr>
          <w:rFonts w:hint="eastAsia" w:ascii="宋体" w:hAnsi="宋体"/>
          <w:bCs/>
          <w:snapToGrid/>
          <w:color w:val="auto"/>
          <w:spacing w:val="0"/>
          <w:kern w:val="21"/>
          <w:sz w:val="24"/>
          <w:szCs w:val="24"/>
          <w:highlight w:val="none"/>
          <w:lang w:eastAsia="zh-CN"/>
        </w:rPr>
        <w:t>。</w:t>
      </w:r>
    </w:p>
    <w:p w14:paraId="14997FB3">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我方完全同意招标文件规定的决定中标者的方式</w:t>
      </w:r>
      <w:r>
        <w:rPr>
          <w:rFonts w:hint="eastAsia" w:ascii="宋体" w:hAnsi="宋体"/>
          <w:bCs/>
          <w:snapToGrid/>
          <w:color w:val="auto"/>
          <w:spacing w:val="0"/>
          <w:kern w:val="21"/>
          <w:sz w:val="24"/>
          <w:szCs w:val="24"/>
          <w:highlight w:val="none"/>
          <w:lang w:eastAsia="zh-CN"/>
        </w:rPr>
        <w:t>。</w:t>
      </w:r>
    </w:p>
    <w:p w14:paraId="3322ECCD">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我方愿意遵守《中华人民共和国政府采购法》</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并</w:t>
      </w:r>
      <w:r>
        <w:rPr>
          <w:rFonts w:hint="eastAsia" w:ascii="宋体" w:hAnsi="宋体"/>
          <w:bCs/>
          <w:snapToGrid/>
          <w:color w:val="auto"/>
          <w:spacing w:val="0"/>
          <w:kern w:val="21"/>
          <w:sz w:val="24"/>
          <w:szCs w:val="24"/>
          <w:highlight w:val="none"/>
          <w:lang w:eastAsia="zh-CN"/>
        </w:rPr>
        <w:t>按照</w:t>
      </w:r>
      <w:r>
        <w:rPr>
          <w:rFonts w:hint="eastAsia" w:ascii="宋体" w:hAnsi="宋体"/>
          <w:bCs/>
          <w:snapToGrid/>
          <w:color w:val="auto"/>
          <w:spacing w:val="0"/>
          <w:kern w:val="21"/>
          <w:sz w:val="24"/>
          <w:szCs w:val="24"/>
          <w:highlight w:val="none"/>
        </w:rPr>
        <w:t>《中华人民共和国民法典》、财政部《政府采购货物和服务招标投标管理办法》等相关法律法规</w:t>
      </w:r>
      <w:r>
        <w:rPr>
          <w:rFonts w:hint="eastAsia" w:ascii="宋体" w:hAnsi="宋体"/>
          <w:snapToGrid/>
          <w:color w:val="auto"/>
          <w:spacing w:val="0"/>
          <w:kern w:val="21"/>
          <w:sz w:val="24"/>
          <w:szCs w:val="24"/>
          <w:highlight w:val="none"/>
        </w:rPr>
        <w:t>和</w:t>
      </w:r>
      <w:r>
        <w:rPr>
          <w:rFonts w:hint="eastAsia" w:ascii="宋体" w:hAnsi="宋体"/>
          <w:bCs/>
          <w:snapToGrid/>
          <w:color w:val="auto"/>
          <w:spacing w:val="0"/>
          <w:kern w:val="21"/>
          <w:sz w:val="24"/>
          <w:szCs w:val="24"/>
          <w:highlight w:val="none"/>
        </w:rPr>
        <w:t>合同条款履行自己的全部责任</w:t>
      </w:r>
      <w:r>
        <w:rPr>
          <w:rFonts w:hint="eastAsia" w:ascii="宋体" w:hAnsi="宋体"/>
          <w:bCs/>
          <w:snapToGrid/>
          <w:color w:val="auto"/>
          <w:spacing w:val="0"/>
          <w:kern w:val="21"/>
          <w:sz w:val="24"/>
          <w:szCs w:val="24"/>
          <w:highlight w:val="none"/>
          <w:lang w:eastAsia="zh-CN"/>
        </w:rPr>
        <w:t>。</w:t>
      </w:r>
    </w:p>
    <w:p w14:paraId="64122FCC">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我方已详细审核全部招标文件及其有效补充文件</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我们知道必须放弃提出含糊不清或误解问题的权利</w:t>
      </w:r>
      <w:r>
        <w:rPr>
          <w:rFonts w:hint="eastAsia" w:ascii="宋体" w:hAnsi="宋体"/>
          <w:bCs/>
          <w:snapToGrid/>
          <w:color w:val="auto"/>
          <w:spacing w:val="0"/>
          <w:kern w:val="21"/>
          <w:sz w:val="24"/>
          <w:szCs w:val="24"/>
          <w:highlight w:val="none"/>
          <w:lang w:eastAsia="zh-CN"/>
        </w:rPr>
        <w:t>。</w:t>
      </w:r>
    </w:p>
    <w:p w14:paraId="2AA97E5D">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如我方在投标截止期后撤回投标及中标后拒绝遵守投标承诺或拒绝在规定的时间内与采购人签订合同</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则接受政府采购监督管理部门的处理</w:t>
      </w:r>
      <w:r>
        <w:rPr>
          <w:rFonts w:hint="eastAsia" w:ascii="宋体" w:hAnsi="宋体"/>
          <w:bCs/>
          <w:snapToGrid/>
          <w:color w:val="auto"/>
          <w:spacing w:val="0"/>
          <w:kern w:val="21"/>
          <w:sz w:val="24"/>
          <w:szCs w:val="24"/>
          <w:highlight w:val="none"/>
          <w:lang w:eastAsia="zh-CN"/>
        </w:rPr>
        <w:t>。</w:t>
      </w:r>
    </w:p>
    <w:p w14:paraId="11DE3E8A">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如果我方被确定为中标</w:t>
      </w:r>
      <w:r>
        <w:rPr>
          <w:rFonts w:hint="eastAsia" w:ascii="宋体" w:hAnsi="宋体"/>
          <w:bCs/>
          <w:snapToGrid/>
          <w:color w:val="auto"/>
          <w:spacing w:val="0"/>
          <w:kern w:val="21"/>
          <w:sz w:val="24"/>
          <w:szCs w:val="24"/>
          <w:highlight w:val="none"/>
          <w:lang w:val="en-US" w:eastAsia="zh-CN"/>
        </w:rPr>
        <w:t>人</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且我方如无不可抗力</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又未履行招标文件、投标文件和合同条款的</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一经查实</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我方愿意赔偿由此而造成的一切损失</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并同意接受按招标文件的相关要求对我方进行的处理</w:t>
      </w:r>
      <w:r>
        <w:rPr>
          <w:rFonts w:hint="eastAsia" w:ascii="宋体" w:hAnsi="宋体"/>
          <w:bCs/>
          <w:snapToGrid/>
          <w:color w:val="auto"/>
          <w:spacing w:val="0"/>
          <w:kern w:val="21"/>
          <w:sz w:val="24"/>
          <w:szCs w:val="24"/>
          <w:highlight w:val="none"/>
          <w:lang w:eastAsia="zh-CN"/>
        </w:rPr>
        <w:t>。</w:t>
      </w:r>
    </w:p>
    <w:p w14:paraId="38F9C40E">
      <w:pPr>
        <w:keepNext w:val="0"/>
        <w:keepLines w:val="0"/>
        <w:pageBreakBefore w:val="0"/>
        <w:widowControl w:val="0"/>
        <w:numPr>
          <w:ilvl w:val="0"/>
          <w:numId w:val="10"/>
        </w:numPr>
        <w:shd w:val="clear"/>
        <w:tabs>
          <w:tab w:val="left" w:pos="0"/>
          <w:tab w:val="left" w:pos="315"/>
          <w:tab w:val="left" w:pos="525"/>
          <w:tab w:val="left" w:pos="945"/>
          <w:tab w:val="left" w:pos="1050"/>
        </w:tabs>
        <w:kinsoku/>
        <w:wordWrap/>
        <w:overflowPunct/>
        <w:topLinePunct w:val="0"/>
        <w:autoSpaceDE/>
        <w:autoSpaceDN/>
        <w:bidi w:val="0"/>
        <w:spacing w:line="360" w:lineRule="auto"/>
        <w:ind w:left="0" w:firstLine="523"/>
        <w:rPr>
          <w:rFonts w:ascii="宋体"/>
          <w:bCs/>
          <w:snapToGrid/>
          <w:color w:val="auto"/>
          <w:spacing w:val="0"/>
          <w:kern w:val="21"/>
          <w:sz w:val="24"/>
          <w:szCs w:val="24"/>
          <w:highlight w:val="none"/>
        </w:rPr>
      </w:pPr>
      <w:r>
        <w:rPr>
          <w:rFonts w:hint="eastAsia" w:ascii="宋体" w:hAnsi="宋体"/>
          <w:bCs/>
          <w:snapToGrid/>
          <w:color w:val="auto"/>
          <w:spacing w:val="0"/>
          <w:kern w:val="21"/>
          <w:sz w:val="24"/>
          <w:szCs w:val="24"/>
          <w:highlight w:val="none"/>
        </w:rPr>
        <w:t>我方决不提供虚假材料谋取中标、决不采取不正当手段诋毁、排挤其他</w:t>
      </w:r>
      <w:r>
        <w:rPr>
          <w:rFonts w:hint="eastAsia" w:ascii="宋体" w:hAnsi="宋体"/>
          <w:bCs/>
          <w:snapToGrid/>
          <w:color w:val="auto"/>
          <w:spacing w:val="0"/>
          <w:kern w:val="21"/>
          <w:sz w:val="24"/>
          <w:szCs w:val="24"/>
          <w:highlight w:val="none"/>
          <w:lang w:val="en-US" w:eastAsia="zh-CN"/>
        </w:rPr>
        <w:t>投标人</w:t>
      </w:r>
      <w:r>
        <w:rPr>
          <w:rFonts w:hint="eastAsia" w:ascii="宋体" w:hAnsi="宋体"/>
          <w:bCs/>
          <w:snapToGrid/>
          <w:color w:val="auto"/>
          <w:spacing w:val="0"/>
          <w:kern w:val="21"/>
          <w:sz w:val="24"/>
          <w:szCs w:val="24"/>
          <w:highlight w:val="none"/>
        </w:rPr>
        <w:t>、决不与采购人、</w:t>
      </w:r>
      <w:r>
        <w:rPr>
          <w:rFonts w:hint="eastAsia" w:ascii="宋体" w:hAnsi="宋体"/>
          <w:bCs/>
          <w:snapToGrid/>
          <w:color w:val="auto"/>
          <w:spacing w:val="0"/>
          <w:kern w:val="21"/>
          <w:sz w:val="24"/>
          <w:szCs w:val="24"/>
          <w:highlight w:val="none"/>
          <w:lang w:eastAsia="zh-CN"/>
        </w:rPr>
        <w:t>其他投标人</w:t>
      </w:r>
      <w:r>
        <w:rPr>
          <w:rFonts w:hint="eastAsia" w:ascii="宋体" w:hAnsi="宋体"/>
          <w:bCs/>
          <w:snapToGrid/>
          <w:color w:val="auto"/>
          <w:spacing w:val="0"/>
          <w:kern w:val="21"/>
          <w:sz w:val="24"/>
          <w:szCs w:val="24"/>
          <w:highlight w:val="none"/>
        </w:rPr>
        <w:t>或者</w:t>
      </w:r>
      <w:r>
        <w:rPr>
          <w:rFonts w:hint="eastAsia" w:ascii="宋体" w:hAnsi="宋体" w:eastAsia="宋体"/>
          <w:bCs/>
          <w:snapToGrid/>
          <w:color w:val="auto"/>
          <w:spacing w:val="0"/>
          <w:kern w:val="21"/>
          <w:sz w:val="24"/>
          <w:szCs w:val="24"/>
          <w:highlight w:val="none"/>
          <w:lang w:eastAsia="zh-CN"/>
        </w:rPr>
        <w:t>采购代理机构</w:t>
      </w:r>
      <w:r>
        <w:rPr>
          <w:rFonts w:hint="eastAsia" w:ascii="宋体" w:hAnsi="宋体"/>
          <w:bCs/>
          <w:snapToGrid/>
          <w:color w:val="auto"/>
          <w:spacing w:val="0"/>
          <w:kern w:val="21"/>
          <w:sz w:val="24"/>
          <w:szCs w:val="24"/>
          <w:highlight w:val="none"/>
        </w:rPr>
        <w:t>恶意串通、决不向采购人、</w:t>
      </w:r>
      <w:r>
        <w:rPr>
          <w:rFonts w:hint="eastAsia" w:ascii="宋体" w:hAnsi="宋体" w:eastAsia="宋体"/>
          <w:bCs/>
          <w:snapToGrid/>
          <w:color w:val="auto"/>
          <w:spacing w:val="0"/>
          <w:kern w:val="21"/>
          <w:sz w:val="24"/>
          <w:szCs w:val="24"/>
          <w:highlight w:val="none"/>
          <w:lang w:eastAsia="zh-CN"/>
        </w:rPr>
        <w:t>采购代理机构</w:t>
      </w:r>
      <w:r>
        <w:rPr>
          <w:rFonts w:hint="eastAsia" w:ascii="宋体" w:hAnsi="宋体"/>
          <w:bCs/>
          <w:snapToGrid/>
          <w:color w:val="auto"/>
          <w:spacing w:val="0"/>
          <w:kern w:val="21"/>
          <w:sz w:val="24"/>
          <w:szCs w:val="24"/>
          <w:highlight w:val="none"/>
        </w:rPr>
        <w:t>工作人员和评委进行商业贿赂、决不在采购过程中与采购人进行协商谈判、决不拒绝有关部门监督检查或提供虚假情况</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如有违反</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无条件接受贵方及相关管理部门的处罚</w:t>
      </w:r>
      <w:r>
        <w:rPr>
          <w:rFonts w:hint="eastAsia" w:ascii="宋体" w:hAnsi="宋体"/>
          <w:bCs/>
          <w:snapToGrid/>
          <w:color w:val="auto"/>
          <w:spacing w:val="0"/>
          <w:kern w:val="21"/>
          <w:sz w:val="24"/>
          <w:szCs w:val="24"/>
          <w:highlight w:val="none"/>
          <w:lang w:eastAsia="zh-CN"/>
        </w:rPr>
        <w:t>。</w:t>
      </w:r>
    </w:p>
    <w:p w14:paraId="5DB1CB36">
      <w:pPr>
        <w:keepNext w:val="0"/>
        <w:keepLines w:val="0"/>
        <w:pageBreakBefore w:val="0"/>
        <w:widowControl w:val="0"/>
        <w:shd w:val="clear"/>
        <w:kinsoku/>
        <w:wordWrap/>
        <w:overflowPunct/>
        <w:topLinePunct w:val="0"/>
        <w:autoSpaceDE/>
        <w:autoSpaceDN/>
        <w:bidi w:val="0"/>
        <w:spacing w:line="360" w:lineRule="auto"/>
        <w:ind w:firstLine="480"/>
        <w:rPr>
          <w:rFonts w:ascii="宋体" w:hAnsi="宋体"/>
          <w:bCs/>
          <w:snapToGrid/>
          <w:color w:val="auto"/>
          <w:spacing w:val="0"/>
          <w:kern w:val="21"/>
          <w:sz w:val="24"/>
          <w:szCs w:val="24"/>
          <w:highlight w:val="none"/>
        </w:rPr>
      </w:pPr>
    </w:p>
    <w:p w14:paraId="4B62D801">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电话</w:t>
      </w:r>
      <w:r>
        <w:rPr>
          <w:rFonts w:hint="eastAsia" w:ascii="宋体" w:hAnsi="宋体"/>
          <w:bCs/>
          <w:snapToGrid/>
          <w:color w:val="auto"/>
          <w:spacing w:val="0"/>
          <w:kern w:val="21"/>
          <w:sz w:val="24"/>
          <w:szCs w:val="24"/>
          <w:highlight w:val="none"/>
          <w:lang w:eastAsia="zh-CN"/>
        </w:rPr>
        <w:t>：</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bCs/>
          <w:snapToGrid/>
          <w:color w:val="auto"/>
          <w:spacing w:val="0"/>
          <w:kern w:val="21"/>
          <w:sz w:val="24"/>
          <w:szCs w:val="24"/>
          <w:highlight w:val="none"/>
        </w:rPr>
        <w:t xml:space="preserve"> </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eastAsia="宋体"/>
          <w:bCs/>
          <w:snapToGrid/>
          <w:color w:val="auto"/>
          <w:spacing w:val="0"/>
          <w:kern w:val="21"/>
          <w:sz w:val="24"/>
          <w:szCs w:val="24"/>
          <w:highlight w:val="none"/>
          <w:lang w:eastAsia="zh-CN"/>
        </w:rPr>
        <w:t>；</w:t>
      </w:r>
    </w:p>
    <w:p w14:paraId="654DF1CD">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传真</w:t>
      </w:r>
      <w:r>
        <w:rPr>
          <w:rFonts w:hint="eastAsia" w:ascii="宋体" w:hAnsi="宋体"/>
          <w:bCs/>
          <w:snapToGrid/>
          <w:color w:val="auto"/>
          <w:spacing w:val="0"/>
          <w:kern w:val="21"/>
          <w:sz w:val="24"/>
          <w:szCs w:val="24"/>
          <w:highlight w:val="none"/>
          <w:lang w:eastAsia="zh-CN"/>
        </w:rPr>
        <w:t>：</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bCs/>
          <w:snapToGrid/>
          <w:color w:val="auto"/>
          <w:spacing w:val="0"/>
          <w:kern w:val="21"/>
          <w:sz w:val="24"/>
          <w:szCs w:val="24"/>
          <w:highlight w:val="none"/>
        </w:rPr>
        <w:t xml:space="preserve"> </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eastAsia="宋体"/>
          <w:bCs/>
          <w:snapToGrid/>
          <w:color w:val="auto"/>
          <w:spacing w:val="0"/>
          <w:kern w:val="21"/>
          <w:sz w:val="24"/>
          <w:szCs w:val="24"/>
          <w:highlight w:val="none"/>
          <w:lang w:eastAsia="zh-CN"/>
        </w:rPr>
        <w:t>；</w:t>
      </w:r>
    </w:p>
    <w:p w14:paraId="539A61C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邮编</w:t>
      </w:r>
      <w:r>
        <w:rPr>
          <w:rFonts w:hint="eastAsia" w:ascii="宋体" w:hAnsi="宋体"/>
          <w:bCs/>
          <w:snapToGrid/>
          <w:color w:val="auto"/>
          <w:spacing w:val="0"/>
          <w:kern w:val="21"/>
          <w:sz w:val="24"/>
          <w:szCs w:val="24"/>
          <w:highlight w:val="none"/>
          <w:lang w:eastAsia="zh-CN"/>
        </w:rPr>
        <w:t>：</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bCs/>
          <w:snapToGrid/>
          <w:color w:val="auto"/>
          <w:spacing w:val="0"/>
          <w:kern w:val="21"/>
          <w:sz w:val="24"/>
          <w:szCs w:val="24"/>
          <w:highlight w:val="none"/>
        </w:rPr>
        <w:t xml:space="preserve"> </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eastAsia="宋体"/>
          <w:bCs/>
          <w:snapToGrid/>
          <w:color w:val="auto"/>
          <w:spacing w:val="0"/>
          <w:kern w:val="21"/>
          <w:sz w:val="24"/>
          <w:szCs w:val="24"/>
          <w:highlight w:val="none"/>
          <w:lang w:eastAsia="zh-CN"/>
        </w:rPr>
        <w:t>；</w:t>
      </w:r>
    </w:p>
    <w:p w14:paraId="71C50CCA">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u w:val="single"/>
          <w:lang w:eastAsia="zh-CN"/>
        </w:rPr>
      </w:pPr>
      <w:r>
        <w:rPr>
          <w:rFonts w:hint="eastAsia" w:ascii="宋体" w:hAnsi="宋体"/>
          <w:bCs/>
          <w:snapToGrid/>
          <w:color w:val="auto"/>
          <w:spacing w:val="0"/>
          <w:kern w:val="21"/>
          <w:sz w:val="24"/>
          <w:szCs w:val="24"/>
          <w:highlight w:val="none"/>
        </w:rPr>
        <w:t>通讯地址</w:t>
      </w:r>
      <w:r>
        <w:rPr>
          <w:rFonts w:hint="eastAsia" w:ascii="宋体" w:hAnsi="宋体"/>
          <w:bCs/>
          <w:snapToGrid/>
          <w:color w:val="auto"/>
          <w:spacing w:val="0"/>
          <w:kern w:val="21"/>
          <w:sz w:val="24"/>
          <w:szCs w:val="24"/>
          <w:highlight w:val="none"/>
          <w:lang w:eastAsia="zh-CN"/>
        </w:rPr>
        <w:t>：</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bCs/>
          <w:snapToGrid/>
          <w:color w:val="auto"/>
          <w:spacing w:val="0"/>
          <w:kern w:val="21"/>
          <w:sz w:val="24"/>
          <w:szCs w:val="24"/>
          <w:highlight w:val="none"/>
        </w:rPr>
        <w:t xml:space="preserve"> </w:t>
      </w:r>
      <w:r>
        <w:rPr>
          <w:rFonts w:hint="eastAsia" w:ascii="宋体" w:hAnsi="宋体" w:eastAsia="宋体"/>
          <w:bCs/>
          <w:snapToGrid/>
          <w:color w:val="auto"/>
          <w:spacing w:val="0"/>
          <w:kern w:val="21"/>
          <w:sz w:val="24"/>
          <w:szCs w:val="24"/>
          <w:highlight w:val="none"/>
          <w:lang w:val="en-US" w:eastAsia="zh-CN"/>
        </w:rPr>
        <w:t xml:space="preserve">  </w:t>
      </w:r>
      <w:r>
        <w:rPr>
          <w:rFonts w:hint="eastAsia" w:ascii="宋体" w:hAnsi="宋体" w:eastAsia="宋体"/>
          <w:bCs/>
          <w:snapToGrid/>
          <w:color w:val="auto"/>
          <w:spacing w:val="0"/>
          <w:kern w:val="21"/>
          <w:sz w:val="24"/>
          <w:szCs w:val="24"/>
          <w:highlight w:val="none"/>
          <w:lang w:eastAsia="zh-CN"/>
        </w:rPr>
        <w:t>；</w:t>
      </w:r>
    </w:p>
    <w:p w14:paraId="08FC1D50">
      <w:pPr>
        <w:keepNext w:val="0"/>
        <w:keepLines w:val="0"/>
        <w:pageBreakBefore w:val="0"/>
        <w:widowControl w:val="0"/>
        <w:shd w:val="clear"/>
        <w:kinsoku/>
        <w:wordWrap/>
        <w:overflowPunct/>
        <w:topLinePunct w:val="0"/>
        <w:autoSpaceDE/>
        <w:autoSpaceDN/>
        <w:bidi w:val="0"/>
        <w:spacing w:line="360" w:lineRule="auto"/>
        <w:ind w:firstLine="480"/>
        <w:rPr>
          <w:rFonts w:hint="eastAsia" w:ascii="宋体" w:hAnsi="宋体" w:eastAsia="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投标人名称（</w:t>
      </w:r>
      <w:r>
        <w:rPr>
          <w:rFonts w:hint="eastAsia" w:ascii="宋体" w:hAnsi="宋体"/>
          <w:bCs/>
          <w:snapToGrid/>
          <w:color w:val="auto"/>
          <w:spacing w:val="0"/>
          <w:kern w:val="21"/>
          <w:sz w:val="24"/>
          <w:szCs w:val="24"/>
          <w:highlight w:val="none"/>
          <w:lang w:eastAsia="zh-CN"/>
        </w:rPr>
        <w:t>签章</w:t>
      </w:r>
      <w:r>
        <w:rPr>
          <w:rFonts w:hint="eastAsia" w:ascii="宋体" w:hAnsi="宋体"/>
          <w:bCs/>
          <w:snapToGrid/>
          <w:color w:val="auto"/>
          <w:spacing w:val="0"/>
          <w:kern w:val="21"/>
          <w:sz w:val="24"/>
          <w:szCs w:val="24"/>
          <w:highlight w:val="none"/>
        </w:rPr>
        <w:t>）</w:t>
      </w:r>
      <w:r>
        <w:rPr>
          <w:rFonts w:hint="eastAsia" w:ascii="宋体" w:hAnsi="宋体"/>
          <w:bCs/>
          <w:snapToGrid/>
          <w:color w:val="auto"/>
          <w:spacing w:val="0"/>
          <w:kern w:val="21"/>
          <w:sz w:val="24"/>
          <w:szCs w:val="24"/>
          <w:highlight w:val="none"/>
          <w:lang w:eastAsia="zh-CN"/>
        </w:rPr>
        <w:t>：</w:t>
      </w:r>
    </w:p>
    <w:p w14:paraId="0412B778">
      <w:pPr>
        <w:keepNext w:val="0"/>
        <w:keepLines w:val="0"/>
        <w:pageBreakBefore w:val="0"/>
        <w:widowControl w:val="0"/>
        <w:shd w:val="clear"/>
        <w:kinsoku/>
        <w:wordWrap/>
        <w:overflowPunct/>
        <w:topLinePunct w:val="0"/>
        <w:autoSpaceDE/>
        <w:autoSpaceDN/>
        <w:bidi w:val="0"/>
        <w:spacing w:line="360" w:lineRule="auto"/>
        <w:outlineLvl w:val="2"/>
        <w:rPr>
          <w:rFonts w:hint="eastAsia" w:eastAsia="宋体"/>
          <w:b/>
          <w:snapToGrid/>
          <w:color w:val="auto"/>
          <w:spacing w:val="0"/>
          <w:kern w:val="21"/>
          <w:sz w:val="28"/>
          <w:szCs w:val="28"/>
          <w:highlight w:val="none"/>
          <w:lang w:eastAsia="zh-CN"/>
        </w:rPr>
      </w:pPr>
      <w:r>
        <w:rPr>
          <w:rFonts w:hint="eastAsia" w:ascii="宋体" w:hAnsi="宋体"/>
          <w:bCs/>
          <w:snapToGrid/>
          <w:color w:val="auto"/>
          <w:spacing w:val="0"/>
          <w:kern w:val="21"/>
          <w:sz w:val="24"/>
          <w:szCs w:val="24"/>
          <w:highlight w:val="none"/>
        </w:rPr>
        <w:br w:type="page" w:clear="all"/>
      </w:r>
      <w:r>
        <w:rPr>
          <w:rFonts w:hint="eastAsia"/>
          <w:b/>
          <w:snapToGrid/>
          <w:color w:val="auto"/>
          <w:spacing w:val="0"/>
          <w:kern w:val="21"/>
          <w:sz w:val="28"/>
          <w:szCs w:val="28"/>
          <w:highlight w:val="none"/>
        </w:rPr>
        <w:t>七、承诺书（给定格式）</w:t>
      </w:r>
      <w:r>
        <w:rPr>
          <w:rFonts w:hint="eastAsia"/>
          <w:b/>
          <w:snapToGrid/>
          <w:color w:val="auto"/>
          <w:spacing w:val="0"/>
          <w:kern w:val="21"/>
          <w:sz w:val="28"/>
          <w:szCs w:val="28"/>
          <w:highlight w:val="none"/>
          <w:lang w:eastAsia="zh-CN"/>
        </w:rPr>
        <w:t>：</w:t>
      </w:r>
    </w:p>
    <w:p w14:paraId="60194B47">
      <w:pPr>
        <w:keepNext w:val="0"/>
        <w:keepLines w:val="0"/>
        <w:pageBreakBefore w:val="0"/>
        <w:widowControl w:val="0"/>
        <w:shd w:val="clear"/>
        <w:tabs>
          <w:tab w:val="left" w:pos="3657"/>
          <w:tab w:val="center" w:pos="4572"/>
        </w:tabs>
        <w:kinsoku/>
        <w:wordWrap/>
        <w:overflowPunct/>
        <w:topLinePunct w:val="0"/>
        <w:autoSpaceDE/>
        <w:autoSpaceDN/>
        <w:bidi w:val="0"/>
        <w:spacing w:line="360" w:lineRule="auto"/>
        <w:jc w:val="center"/>
        <w:rPr>
          <w:rFonts w:hint="eastAsia" w:ascii="宋体" w:hAnsi="宋体"/>
          <w:b/>
          <w:snapToGrid/>
          <w:color w:val="auto"/>
          <w:spacing w:val="0"/>
          <w:kern w:val="21"/>
          <w:sz w:val="32"/>
          <w:szCs w:val="32"/>
          <w:highlight w:val="none"/>
        </w:rPr>
      </w:pPr>
      <w:r>
        <w:rPr>
          <w:rFonts w:hint="eastAsia" w:ascii="宋体" w:hAnsi="宋体"/>
          <w:b/>
          <w:snapToGrid/>
          <w:color w:val="auto"/>
          <w:spacing w:val="0"/>
          <w:kern w:val="21"/>
          <w:sz w:val="32"/>
          <w:szCs w:val="32"/>
          <w:highlight w:val="none"/>
        </w:rPr>
        <w:t>承诺书</w:t>
      </w:r>
    </w:p>
    <w:p w14:paraId="7D5026E6">
      <w:pPr>
        <w:keepNext w:val="0"/>
        <w:keepLines w:val="0"/>
        <w:pageBreakBefore w:val="0"/>
        <w:widowControl w:val="0"/>
        <w:shd w:val="clear"/>
        <w:kinsoku/>
        <w:wordWrap/>
        <w:overflowPunct/>
        <w:topLinePunct w:val="0"/>
        <w:autoSpaceDE/>
        <w:autoSpaceDN/>
        <w:bidi w:val="0"/>
        <w:spacing w:line="480" w:lineRule="auto"/>
        <w:rPr>
          <w:rFonts w:hint="eastAsia" w:ascii="宋体" w:hAnsi="宋体" w:eastAsia="宋体"/>
          <w:snapToGrid/>
          <w:color w:val="auto"/>
          <w:spacing w:val="0"/>
          <w:kern w:val="21"/>
          <w:sz w:val="24"/>
          <w:highlight w:val="none"/>
          <w:lang w:eastAsia="zh-CN"/>
        </w:rPr>
      </w:pPr>
      <w:r>
        <w:rPr>
          <w:rFonts w:hint="eastAsia" w:ascii="宋体" w:hAnsi="宋体"/>
          <w:snapToGrid/>
          <w:color w:val="auto"/>
          <w:spacing w:val="0"/>
          <w:kern w:val="21"/>
          <w:sz w:val="24"/>
          <w:highlight w:val="none"/>
          <w:u w:val="single"/>
        </w:rPr>
        <w:t xml:space="preserve">                              </w:t>
      </w:r>
      <w:r>
        <w:rPr>
          <w:rFonts w:hint="eastAsia" w:ascii="宋体" w:hAnsi="宋体"/>
          <w:snapToGrid/>
          <w:color w:val="auto"/>
          <w:spacing w:val="0"/>
          <w:kern w:val="21"/>
          <w:sz w:val="24"/>
          <w:highlight w:val="none"/>
        </w:rPr>
        <w:t>（投标人名称）在此承诺</w:t>
      </w:r>
      <w:r>
        <w:rPr>
          <w:rFonts w:hint="eastAsia" w:ascii="宋体" w:hAnsi="宋体"/>
          <w:snapToGrid/>
          <w:color w:val="auto"/>
          <w:spacing w:val="0"/>
          <w:kern w:val="21"/>
          <w:sz w:val="24"/>
          <w:highlight w:val="none"/>
          <w:lang w:eastAsia="zh-CN"/>
        </w:rPr>
        <w:t>：</w:t>
      </w:r>
    </w:p>
    <w:p w14:paraId="34B41DB7">
      <w:pPr>
        <w:keepNext w:val="0"/>
        <w:keepLines w:val="0"/>
        <w:pageBreakBefore w:val="0"/>
        <w:widowControl w:val="0"/>
        <w:shd w:val="clear"/>
        <w:kinsoku/>
        <w:wordWrap/>
        <w:overflowPunct/>
        <w:topLinePunct w:val="0"/>
        <w:autoSpaceDE/>
        <w:autoSpaceDN/>
        <w:bidi w:val="0"/>
        <w:spacing w:line="480" w:lineRule="auto"/>
        <w:ind w:firstLine="480"/>
        <w:rPr>
          <w:rFonts w:ascii="宋体" w:hAnsi="宋体"/>
          <w:snapToGrid/>
          <w:color w:val="auto"/>
          <w:spacing w:val="0"/>
          <w:kern w:val="21"/>
          <w:sz w:val="24"/>
          <w:highlight w:val="none"/>
        </w:rPr>
      </w:pPr>
    </w:p>
    <w:p w14:paraId="0413BFAA">
      <w:pPr>
        <w:keepNext w:val="0"/>
        <w:keepLines w:val="0"/>
        <w:pageBreakBefore w:val="0"/>
        <w:widowControl w:val="0"/>
        <w:shd w:val="clear"/>
        <w:kinsoku/>
        <w:wordWrap/>
        <w:overflowPunct/>
        <w:topLinePunct w:val="0"/>
        <w:autoSpaceDE/>
        <w:autoSpaceDN/>
        <w:bidi w:val="0"/>
        <w:spacing w:line="480" w:lineRule="auto"/>
        <w:ind w:firstLine="480"/>
        <w:rPr>
          <w:rFonts w:hint="eastAsia" w:ascii="宋体" w:hAnsi="宋体" w:eastAsia="宋体"/>
          <w:bCs/>
          <w:snapToGrid/>
          <w:color w:val="auto"/>
          <w:spacing w:val="0"/>
          <w:kern w:val="21"/>
          <w:sz w:val="24"/>
          <w:highlight w:val="none"/>
          <w:lang w:eastAsia="zh-CN"/>
        </w:rPr>
      </w:pPr>
      <w:r>
        <w:rPr>
          <w:rFonts w:hint="eastAsia" w:ascii="宋体" w:hAnsi="宋体"/>
          <w:snapToGrid/>
          <w:color w:val="auto"/>
          <w:spacing w:val="0"/>
          <w:kern w:val="21"/>
          <w:sz w:val="24"/>
          <w:highlight w:val="none"/>
        </w:rPr>
        <w:t>1. 本公司（单位）</w:t>
      </w:r>
      <w:r>
        <w:rPr>
          <w:rFonts w:hint="eastAsia" w:ascii="宋体" w:hAnsi="宋体"/>
          <w:bCs/>
          <w:snapToGrid/>
          <w:color w:val="auto"/>
          <w:spacing w:val="0"/>
          <w:kern w:val="21"/>
          <w:sz w:val="24"/>
          <w:highlight w:val="none"/>
        </w:rPr>
        <w:t>对本项目（项目名称</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 xml:space="preserve">            ）所提供的货物均为原厂全新合格品</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提供的服务符合</w:t>
      </w:r>
      <w:r>
        <w:rPr>
          <w:rFonts w:hint="eastAsia" w:ascii="宋体" w:hAnsi="宋体"/>
          <w:bCs/>
          <w:snapToGrid/>
          <w:color w:val="auto"/>
          <w:spacing w:val="0"/>
          <w:kern w:val="21"/>
          <w:sz w:val="24"/>
          <w:highlight w:val="none"/>
          <w:lang w:eastAsia="zh-CN"/>
        </w:rPr>
        <w:t>采购文件</w:t>
      </w:r>
      <w:r>
        <w:rPr>
          <w:rFonts w:hint="eastAsia" w:ascii="宋体" w:hAnsi="宋体"/>
          <w:bCs/>
          <w:snapToGrid/>
          <w:color w:val="auto"/>
          <w:spacing w:val="0"/>
          <w:kern w:val="21"/>
          <w:sz w:val="24"/>
          <w:highlight w:val="none"/>
        </w:rPr>
        <w:t>要求</w:t>
      </w:r>
      <w:r>
        <w:rPr>
          <w:rFonts w:hint="eastAsia" w:ascii="宋体" w:hAnsi="宋体"/>
          <w:bCs/>
          <w:snapToGrid/>
          <w:color w:val="auto"/>
          <w:spacing w:val="0"/>
          <w:kern w:val="21"/>
          <w:sz w:val="24"/>
          <w:highlight w:val="none"/>
          <w:lang w:eastAsia="zh-CN"/>
        </w:rPr>
        <w:t>；</w:t>
      </w:r>
    </w:p>
    <w:p w14:paraId="00FEAA28">
      <w:pPr>
        <w:keepNext w:val="0"/>
        <w:keepLines w:val="0"/>
        <w:pageBreakBefore w:val="0"/>
        <w:widowControl w:val="0"/>
        <w:shd w:val="clear"/>
        <w:kinsoku/>
        <w:wordWrap/>
        <w:overflowPunct/>
        <w:topLinePunct w:val="0"/>
        <w:autoSpaceDE/>
        <w:autoSpaceDN/>
        <w:bidi w:val="0"/>
        <w:spacing w:line="480" w:lineRule="auto"/>
        <w:ind w:firstLine="480"/>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2.</w:t>
      </w:r>
      <w:r>
        <w:rPr>
          <w:rFonts w:hint="eastAsia" w:ascii="宋体" w:hAnsi="宋体"/>
          <w:snapToGrid/>
          <w:color w:val="auto"/>
          <w:spacing w:val="0"/>
          <w:kern w:val="21"/>
          <w:sz w:val="24"/>
          <w:highlight w:val="none"/>
        </w:rPr>
        <w:t>本公司（单位）</w:t>
      </w:r>
      <w:r>
        <w:rPr>
          <w:rFonts w:hint="eastAsia" w:ascii="宋体" w:hAnsi="宋体"/>
          <w:bCs/>
          <w:snapToGrid/>
          <w:color w:val="auto"/>
          <w:spacing w:val="0"/>
          <w:kern w:val="21"/>
          <w:sz w:val="24"/>
          <w:highlight w:val="none"/>
        </w:rPr>
        <w:t>具备履行合同所必需的设备和专业技术能力</w:t>
      </w:r>
      <w:r>
        <w:rPr>
          <w:rFonts w:hint="eastAsia" w:ascii="宋体" w:hAnsi="宋体"/>
          <w:bCs/>
          <w:snapToGrid/>
          <w:color w:val="auto"/>
          <w:spacing w:val="0"/>
          <w:kern w:val="21"/>
          <w:sz w:val="24"/>
          <w:highlight w:val="none"/>
          <w:lang w:eastAsia="zh-CN"/>
        </w:rPr>
        <w:t>；</w:t>
      </w:r>
    </w:p>
    <w:p w14:paraId="535370B7">
      <w:pPr>
        <w:keepNext w:val="0"/>
        <w:keepLines w:val="0"/>
        <w:pageBreakBefore w:val="0"/>
        <w:widowControl w:val="0"/>
        <w:shd w:val="clear"/>
        <w:kinsoku/>
        <w:wordWrap/>
        <w:overflowPunct/>
        <w:topLinePunct w:val="0"/>
        <w:autoSpaceDE/>
        <w:autoSpaceDN/>
        <w:bidi w:val="0"/>
        <w:spacing w:line="480" w:lineRule="auto"/>
        <w:ind w:firstLine="480"/>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3.</w:t>
      </w:r>
      <w:r>
        <w:rPr>
          <w:rFonts w:hint="eastAsia" w:ascii="宋体"/>
          <w:bCs/>
          <w:snapToGrid/>
          <w:color w:val="auto"/>
          <w:spacing w:val="0"/>
          <w:kern w:val="21"/>
          <w:szCs w:val="21"/>
          <w:highlight w:val="none"/>
        </w:rPr>
        <w:t xml:space="preserve"> </w:t>
      </w:r>
      <w:r>
        <w:rPr>
          <w:rFonts w:hint="eastAsia" w:ascii="宋体" w:hAnsi="宋体"/>
          <w:snapToGrid/>
          <w:color w:val="auto"/>
          <w:spacing w:val="0"/>
          <w:kern w:val="21"/>
          <w:sz w:val="24"/>
          <w:highlight w:val="none"/>
        </w:rPr>
        <w:t>本公司未被“</w:t>
      </w:r>
      <w:r>
        <w:rPr>
          <w:rFonts w:hint="eastAsia" w:ascii="宋体" w:hAnsi="宋体"/>
          <w:bCs/>
          <w:snapToGrid/>
          <w:color w:val="auto"/>
          <w:spacing w:val="0"/>
          <w:kern w:val="21"/>
          <w:sz w:val="24"/>
          <w:highlight w:val="none"/>
        </w:rPr>
        <w:t>信用中国</w:t>
      </w:r>
      <w:r>
        <w:rPr>
          <w:rFonts w:hint="eastAsia" w:ascii="宋体" w:hAnsi="宋体"/>
          <w:snapToGrid/>
          <w:color w:val="auto"/>
          <w:spacing w:val="0"/>
          <w:kern w:val="21"/>
          <w:sz w:val="24"/>
          <w:highlight w:val="none"/>
        </w:rPr>
        <w:t>”</w:t>
      </w:r>
      <w:r>
        <w:rPr>
          <w:rFonts w:hint="eastAsia" w:ascii="宋体" w:hAnsi="宋体"/>
          <w:bCs/>
          <w:snapToGrid/>
          <w:color w:val="auto"/>
          <w:spacing w:val="0"/>
          <w:kern w:val="21"/>
          <w:sz w:val="24"/>
          <w:highlight w:val="none"/>
        </w:rPr>
        <w:t>网站（</w:t>
      </w:r>
      <w:r>
        <w:rPr>
          <w:snapToGrid/>
          <w:color w:val="auto"/>
          <w:spacing w:val="0"/>
          <w:kern w:val="21"/>
          <w:highlight w:val="none"/>
        </w:rPr>
        <w:fldChar w:fldCharType="begin"/>
      </w:r>
      <w:r>
        <w:rPr>
          <w:snapToGrid/>
          <w:color w:val="auto"/>
          <w:spacing w:val="0"/>
          <w:kern w:val="21"/>
          <w:highlight w:val="none"/>
        </w:rPr>
        <w:instrText xml:space="preserve">HYPERLINK "http://www.creditchina.gov.cn"</w:instrText>
      </w:r>
      <w:r>
        <w:rPr>
          <w:snapToGrid/>
          <w:color w:val="auto"/>
          <w:spacing w:val="0"/>
          <w:kern w:val="21"/>
          <w:highlight w:val="none"/>
        </w:rPr>
        <w:fldChar w:fldCharType="separate"/>
      </w:r>
      <w:r>
        <w:rPr>
          <w:rStyle w:val="296"/>
          <w:rFonts w:hint="eastAsia" w:ascii="宋体" w:hAnsi="宋体"/>
          <w:bCs/>
          <w:snapToGrid/>
          <w:color w:val="auto"/>
          <w:spacing w:val="0"/>
          <w:kern w:val="21"/>
          <w:sz w:val="24"/>
          <w:highlight w:val="none"/>
        </w:rPr>
        <w:t>www.creditchina.gov.cn</w:t>
      </w:r>
      <w:r>
        <w:rPr>
          <w:snapToGrid/>
          <w:color w:val="auto"/>
          <w:spacing w:val="0"/>
          <w:kern w:val="21"/>
          <w:highlight w:val="none"/>
        </w:rPr>
        <w:fldChar w:fldCharType="end"/>
      </w:r>
      <w:r>
        <w:rPr>
          <w:rFonts w:hint="eastAsia" w:ascii="宋体" w:hAnsi="宋体"/>
          <w:bCs/>
          <w:snapToGrid/>
          <w:color w:val="auto"/>
          <w:spacing w:val="0"/>
          <w:kern w:val="21"/>
          <w:sz w:val="24"/>
          <w:highlight w:val="none"/>
        </w:rPr>
        <w:t>）、</w:t>
      </w:r>
      <w:r>
        <w:rPr>
          <w:rFonts w:hint="eastAsia" w:ascii="宋体" w:hAnsi="宋体"/>
          <w:snapToGrid/>
          <w:color w:val="auto"/>
          <w:spacing w:val="0"/>
          <w:kern w:val="21"/>
          <w:sz w:val="24"/>
          <w:highlight w:val="none"/>
        </w:rPr>
        <w:t>中国政府采购网</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www.ccgp.gov.cn</w:t>
      </w:r>
      <w:r>
        <w:rPr>
          <w:rFonts w:hint="eastAsia" w:ascii="宋体" w:hAnsi="宋体"/>
          <w:snapToGrid/>
          <w:color w:val="auto"/>
          <w:spacing w:val="0"/>
          <w:kern w:val="21"/>
          <w:sz w:val="24"/>
          <w:highlight w:val="none"/>
          <w:lang w:eastAsia="zh-CN"/>
        </w:rPr>
        <w:t>）</w:t>
      </w:r>
      <w:r>
        <w:rPr>
          <w:rFonts w:hint="eastAsia" w:ascii="宋体" w:hAnsi="宋体"/>
          <w:snapToGrid/>
          <w:color w:val="auto"/>
          <w:spacing w:val="0"/>
          <w:kern w:val="21"/>
          <w:sz w:val="24"/>
          <w:highlight w:val="none"/>
        </w:rPr>
        <w:t>列入失信被执行人、重大税收违法失信主体、政府采购严重违法失信行为记录名单</w:t>
      </w:r>
      <w:r>
        <w:rPr>
          <w:rFonts w:hint="eastAsia" w:ascii="宋体" w:hAnsi="宋体"/>
          <w:snapToGrid/>
          <w:color w:val="auto"/>
          <w:spacing w:val="0"/>
          <w:kern w:val="21"/>
          <w:sz w:val="24"/>
          <w:highlight w:val="none"/>
          <w:lang w:eastAsia="zh-CN"/>
        </w:rPr>
        <w:t>。</w:t>
      </w:r>
    </w:p>
    <w:p w14:paraId="4A62D06A">
      <w:pPr>
        <w:keepNext w:val="0"/>
        <w:keepLines w:val="0"/>
        <w:pageBreakBefore w:val="0"/>
        <w:widowControl w:val="0"/>
        <w:shd w:val="clear"/>
        <w:kinsoku/>
        <w:wordWrap/>
        <w:overflowPunct/>
        <w:topLinePunct w:val="0"/>
        <w:autoSpaceDE/>
        <w:autoSpaceDN/>
        <w:bidi w:val="0"/>
        <w:spacing w:line="480" w:lineRule="auto"/>
        <w:ind w:firstLine="480"/>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如违背上述承诺</w:t>
      </w:r>
      <w:r>
        <w:rPr>
          <w:rFonts w:hint="eastAsia" w:ascii="宋体" w:hAnsi="宋体"/>
          <w:bCs/>
          <w:snapToGrid/>
          <w:color w:val="auto"/>
          <w:spacing w:val="0"/>
          <w:kern w:val="21"/>
          <w:sz w:val="24"/>
          <w:highlight w:val="none"/>
          <w:lang w:eastAsia="zh-CN"/>
        </w:rPr>
        <w:t>，</w:t>
      </w:r>
      <w:r>
        <w:rPr>
          <w:rFonts w:hint="eastAsia" w:ascii="宋体" w:hAnsi="宋体"/>
          <w:bCs/>
          <w:snapToGrid/>
          <w:color w:val="auto"/>
          <w:spacing w:val="0"/>
          <w:kern w:val="21"/>
          <w:sz w:val="24"/>
          <w:highlight w:val="none"/>
        </w:rPr>
        <w:t>本公司</w:t>
      </w:r>
      <w:r>
        <w:rPr>
          <w:rFonts w:hint="eastAsia" w:ascii="宋体" w:hAnsi="宋体"/>
          <w:snapToGrid/>
          <w:color w:val="auto"/>
          <w:spacing w:val="0"/>
          <w:kern w:val="21"/>
          <w:sz w:val="24"/>
          <w:highlight w:val="none"/>
        </w:rPr>
        <w:t>（单位）</w:t>
      </w:r>
      <w:r>
        <w:rPr>
          <w:rFonts w:hint="eastAsia" w:ascii="宋体" w:hAnsi="宋体"/>
          <w:bCs/>
          <w:snapToGrid/>
          <w:color w:val="auto"/>
          <w:spacing w:val="0"/>
          <w:kern w:val="21"/>
          <w:sz w:val="24"/>
          <w:highlight w:val="none"/>
        </w:rPr>
        <w:t>将承担一切法律责任</w:t>
      </w:r>
      <w:r>
        <w:rPr>
          <w:rFonts w:hint="eastAsia" w:ascii="宋体" w:hAnsi="宋体"/>
          <w:bCs/>
          <w:snapToGrid/>
          <w:color w:val="auto"/>
          <w:spacing w:val="0"/>
          <w:kern w:val="21"/>
          <w:sz w:val="24"/>
          <w:highlight w:val="none"/>
          <w:lang w:eastAsia="zh-CN"/>
        </w:rPr>
        <w:t>。</w:t>
      </w:r>
    </w:p>
    <w:p w14:paraId="04EE2F23">
      <w:pPr>
        <w:keepNext w:val="0"/>
        <w:keepLines w:val="0"/>
        <w:pageBreakBefore w:val="0"/>
        <w:widowControl w:val="0"/>
        <w:shd w:val="clear"/>
        <w:kinsoku/>
        <w:wordWrap/>
        <w:overflowPunct/>
        <w:topLinePunct w:val="0"/>
        <w:autoSpaceDE/>
        <w:autoSpaceDN/>
        <w:bidi w:val="0"/>
        <w:spacing w:line="480" w:lineRule="auto"/>
        <w:rPr>
          <w:rFonts w:ascii="宋体" w:hAnsi="宋体"/>
          <w:snapToGrid/>
          <w:color w:val="auto"/>
          <w:spacing w:val="0"/>
          <w:kern w:val="21"/>
          <w:sz w:val="24"/>
          <w:highlight w:val="none"/>
        </w:rPr>
      </w:pPr>
    </w:p>
    <w:p w14:paraId="7AE88F4B">
      <w:pPr>
        <w:keepNext w:val="0"/>
        <w:keepLines w:val="0"/>
        <w:pageBreakBefore w:val="0"/>
        <w:widowControl w:val="0"/>
        <w:shd w:val="clear"/>
        <w:kinsoku/>
        <w:wordWrap/>
        <w:overflowPunct/>
        <w:topLinePunct w:val="0"/>
        <w:autoSpaceDE/>
        <w:autoSpaceDN/>
        <w:bidi w:val="0"/>
        <w:spacing w:line="480" w:lineRule="auto"/>
        <w:ind w:firstLine="5400"/>
        <w:rPr>
          <w:rFonts w:ascii="宋体" w:hAnsi="宋体"/>
          <w:bCs/>
          <w:snapToGrid/>
          <w:color w:val="auto"/>
          <w:spacing w:val="0"/>
          <w:kern w:val="21"/>
          <w:sz w:val="24"/>
          <w:highlight w:val="none"/>
        </w:rPr>
      </w:pPr>
    </w:p>
    <w:p w14:paraId="32CCC302">
      <w:pPr>
        <w:keepNext w:val="0"/>
        <w:keepLines w:val="0"/>
        <w:pageBreakBefore w:val="0"/>
        <w:widowControl w:val="0"/>
        <w:shd w:val="clear"/>
        <w:kinsoku/>
        <w:wordWrap/>
        <w:overflowPunct/>
        <w:topLinePunct w:val="0"/>
        <w:autoSpaceDE/>
        <w:autoSpaceDN/>
        <w:bidi w:val="0"/>
        <w:spacing w:line="480" w:lineRule="auto"/>
        <w:ind w:firstLine="3720"/>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投标人（</w:t>
      </w:r>
      <w:r>
        <w:rPr>
          <w:rFonts w:hint="eastAsia" w:ascii="宋体" w:hAnsi="宋体"/>
          <w:bCs/>
          <w:snapToGrid/>
          <w:color w:val="auto"/>
          <w:spacing w:val="0"/>
          <w:kern w:val="21"/>
          <w:sz w:val="24"/>
          <w:highlight w:val="none"/>
          <w:lang w:eastAsia="zh-CN"/>
        </w:rPr>
        <w:t>签章</w:t>
      </w:r>
      <w:r>
        <w:rPr>
          <w:rFonts w:hint="eastAsia" w:ascii="宋体" w:hAnsi="宋体"/>
          <w:bCs/>
          <w:snapToGrid/>
          <w:color w:val="auto"/>
          <w:spacing w:val="0"/>
          <w:kern w:val="21"/>
          <w:sz w:val="24"/>
          <w:highlight w:val="none"/>
        </w:rPr>
        <w:t>）</w:t>
      </w:r>
      <w:r>
        <w:rPr>
          <w:rFonts w:hint="eastAsia" w:ascii="宋体" w:hAnsi="宋体"/>
          <w:bCs/>
          <w:snapToGrid/>
          <w:color w:val="auto"/>
          <w:spacing w:val="0"/>
          <w:kern w:val="21"/>
          <w:sz w:val="24"/>
          <w:highlight w:val="none"/>
          <w:lang w:eastAsia="zh-CN"/>
        </w:rPr>
        <w:t>：</w:t>
      </w:r>
    </w:p>
    <w:p w14:paraId="47EC48EE">
      <w:pPr>
        <w:keepNext w:val="0"/>
        <w:keepLines w:val="0"/>
        <w:pageBreakBefore w:val="0"/>
        <w:widowControl w:val="0"/>
        <w:shd w:val="clear"/>
        <w:kinsoku/>
        <w:wordWrap/>
        <w:overflowPunct/>
        <w:topLinePunct w:val="0"/>
        <w:autoSpaceDE/>
        <w:autoSpaceDN/>
        <w:bidi w:val="0"/>
        <w:ind w:firstLine="720"/>
        <w:outlineLvl w:val="9"/>
        <w:rPr>
          <w:rFonts w:hint="eastAsia" w:ascii="宋体" w:hAnsi="宋体" w:eastAsia="宋体"/>
          <w:bCs/>
          <w:snapToGrid/>
          <w:color w:val="auto"/>
          <w:spacing w:val="0"/>
          <w:kern w:val="21"/>
          <w:sz w:val="24"/>
          <w:highlight w:val="none"/>
          <w:lang w:eastAsia="zh-CN"/>
        </w:rPr>
      </w:pPr>
      <w:r>
        <w:rPr>
          <w:rFonts w:hint="eastAsia" w:ascii="宋体" w:hAnsi="宋体"/>
          <w:bCs/>
          <w:snapToGrid/>
          <w:color w:val="auto"/>
          <w:spacing w:val="0"/>
          <w:kern w:val="21"/>
          <w:sz w:val="24"/>
          <w:highlight w:val="none"/>
        </w:rPr>
        <w:t>法定代表人或法定代表人授权代表签章</w:t>
      </w:r>
      <w:r>
        <w:rPr>
          <w:rFonts w:hint="eastAsia" w:ascii="宋体" w:hAnsi="宋体"/>
          <w:bCs/>
          <w:snapToGrid/>
          <w:color w:val="auto"/>
          <w:spacing w:val="0"/>
          <w:kern w:val="21"/>
          <w:sz w:val="24"/>
          <w:highlight w:val="none"/>
          <w:lang w:eastAsia="zh-CN"/>
        </w:rPr>
        <w:t>：</w:t>
      </w:r>
    </w:p>
    <w:p w14:paraId="420268E4">
      <w:pPr>
        <w:keepNext w:val="0"/>
        <w:keepLines w:val="0"/>
        <w:pageBreakBefore w:val="0"/>
        <w:widowControl w:val="0"/>
        <w:shd w:val="clear"/>
        <w:kinsoku/>
        <w:wordWrap/>
        <w:overflowPunct/>
        <w:topLinePunct w:val="0"/>
        <w:autoSpaceDE/>
        <w:autoSpaceDN/>
        <w:bidi w:val="0"/>
        <w:spacing w:line="520" w:lineRule="exact"/>
        <w:rPr>
          <w:rFonts w:hint="eastAsia" w:ascii="宋体" w:hAnsi="宋体" w:cs="宋体"/>
          <w:bCs/>
          <w:snapToGrid/>
          <w:color w:val="auto"/>
          <w:spacing w:val="0"/>
          <w:kern w:val="21"/>
          <w:sz w:val="24"/>
          <w:highlight w:val="none"/>
        </w:rPr>
      </w:pPr>
    </w:p>
    <w:p w14:paraId="0F05CF36">
      <w:pPr>
        <w:keepNext w:val="0"/>
        <w:keepLines w:val="0"/>
        <w:pageBreakBefore w:val="0"/>
        <w:widowControl w:val="0"/>
        <w:shd w:val="clear"/>
        <w:kinsoku/>
        <w:wordWrap/>
        <w:overflowPunct/>
        <w:topLinePunct w:val="0"/>
        <w:autoSpaceDE/>
        <w:autoSpaceDN/>
        <w:bidi w:val="0"/>
        <w:spacing w:before="240" w:line="360" w:lineRule="auto"/>
        <w:ind w:firstLine="480"/>
        <w:jc w:val="right"/>
        <w:rPr>
          <w:rFonts w:hint="eastAsia" w:ascii="宋体" w:hAnsi="宋体" w:cs="宋体"/>
          <w:snapToGrid/>
          <w:color w:val="auto"/>
          <w:spacing w:val="0"/>
          <w:kern w:val="21"/>
          <w:sz w:val="24"/>
          <w:highlight w:val="none"/>
        </w:rPr>
      </w:pPr>
      <w:r>
        <w:rPr>
          <w:rFonts w:hint="eastAsia" w:ascii="宋体" w:hAnsi="宋体" w:cs="宋体"/>
          <w:snapToGrid/>
          <w:color w:val="auto"/>
          <w:spacing w:val="0"/>
          <w:kern w:val="21"/>
          <w:sz w:val="24"/>
          <w:highlight w:val="none"/>
        </w:rPr>
        <w:t xml:space="preserve">           </w:t>
      </w:r>
    </w:p>
    <w:p w14:paraId="7A6AE970">
      <w:pPr>
        <w:keepNext w:val="0"/>
        <w:keepLines w:val="0"/>
        <w:pageBreakBefore w:val="0"/>
        <w:widowControl w:val="0"/>
        <w:shd w:val="clear"/>
        <w:kinsoku/>
        <w:wordWrap/>
        <w:overflowPunct/>
        <w:topLinePunct w:val="0"/>
        <w:autoSpaceDE/>
        <w:autoSpaceDN/>
        <w:bidi w:val="0"/>
        <w:spacing w:before="240" w:line="360" w:lineRule="auto"/>
        <w:ind w:firstLine="480"/>
        <w:jc w:val="right"/>
        <w:rPr>
          <w:rFonts w:hint="eastAsia" w:ascii="宋体" w:hAnsi="宋体" w:cs="宋体"/>
          <w:snapToGrid/>
          <w:color w:val="auto"/>
          <w:spacing w:val="0"/>
          <w:kern w:val="21"/>
          <w:sz w:val="24"/>
          <w:highlight w:val="none"/>
        </w:rPr>
      </w:pPr>
      <w:r>
        <w:rPr>
          <w:rFonts w:hint="eastAsia" w:ascii="宋体" w:hAnsi="宋体" w:cs="宋体"/>
          <w:snapToGrid/>
          <w:color w:val="auto"/>
          <w:spacing w:val="0"/>
          <w:kern w:val="21"/>
          <w:sz w:val="24"/>
          <w:highlight w:val="none"/>
        </w:rPr>
        <w:t>年    月    日</w:t>
      </w:r>
    </w:p>
    <w:p w14:paraId="70F15856">
      <w:pPr>
        <w:keepNext w:val="0"/>
        <w:keepLines w:val="0"/>
        <w:pageBreakBefore w:val="0"/>
        <w:widowControl w:val="0"/>
        <w:shd w:val="clear"/>
        <w:kinsoku/>
        <w:wordWrap/>
        <w:overflowPunct/>
        <w:topLinePunct w:val="0"/>
        <w:autoSpaceDE/>
        <w:autoSpaceDN/>
        <w:bidi w:val="0"/>
        <w:spacing w:line="360" w:lineRule="auto"/>
        <w:outlineLvl w:val="9"/>
        <w:rPr>
          <w:rFonts w:ascii="宋体" w:hAnsi="宋体"/>
          <w:bCs/>
          <w:snapToGrid/>
          <w:color w:val="auto"/>
          <w:spacing w:val="0"/>
          <w:kern w:val="21"/>
          <w:sz w:val="24"/>
          <w:szCs w:val="24"/>
          <w:highlight w:val="none"/>
        </w:rPr>
      </w:pPr>
    </w:p>
    <w:p w14:paraId="7DBA9A0A">
      <w:pPr>
        <w:keepNext w:val="0"/>
        <w:keepLines w:val="0"/>
        <w:pageBreakBefore w:val="0"/>
        <w:widowControl w:val="0"/>
        <w:shd w:val="clear"/>
        <w:kinsoku/>
        <w:wordWrap/>
        <w:overflowPunct/>
        <w:topLinePunct w:val="0"/>
        <w:autoSpaceDE/>
        <w:autoSpaceDN/>
        <w:bidi w:val="0"/>
        <w:spacing w:line="360" w:lineRule="auto"/>
        <w:outlineLvl w:val="2"/>
        <w:rPr>
          <w:rFonts w:hint="eastAsia" w:eastAsia="宋体"/>
          <w:b/>
          <w:snapToGrid/>
          <w:color w:val="auto"/>
          <w:spacing w:val="0"/>
          <w:kern w:val="21"/>
          <w:sz w:val="28"/>
          <w:szCs w:val="28"/>
          <w:highlight w:val="none"/>
          <w:lang w:eastAsia="zh-CN"/>
        </w:rPr>
      </w:pPr>
      <w:r>
        <w:rPr>
          <w:rFonts w:hint="eastAsia"/>
          <w:b/>
          <w:snapToGrid/>
          <w:color w:val="auto"/>
          <w:spacing w:val="0"/>
          <w:kern w:val="21"/>
          <w:sz w:val="28"/>
          <w:szCs w:val="28"/>
          <w:highlight w:val="none"/>
        </w:rPr>
        <w:br w:type="page" w:clear="all"/>
      </w:r>
      <w:r>
        <w:rPr>
          <w:rFonts w:hint="eastAsia"/>
          <w:b/>
          <w:snapToGrid/>
          <w:color w:val="auto"/>
          <w:spacing w:val="0"/>
          <w:kern w:val="21"/>
          <w:sz w:val="28"/>
          <w:szCs w:val="28"/>
          <w:highlight w:val="none"/>
        </w:rPr>
        <w:t>八、开标一览表（给定格式）</w:t>
      </w:r>
      <w:r>
        <w:rPr>
          <w:rFonts w:hint="eastAsia"/>
          <w:b/>
          <w:snapToGrid/>
          <w:color w:val="auto"/>
          <w:spacing w:val="0"/>
          <w:kern w:val="21"/>
          <w:sz w:val="28"/>
          <w:szCs w:val="28"/>
          <w:highlight w:val="none"/>
          <w:lang w:eastAsia="zh-CN"/>
        </w:rPr>
        <w:t>：</w:t>
      </w:r>
    </w:p>
    <w:p w14:paraId="12E3F65F">
      <w:pPr>
        <w:keepNext w:val="0"/>
        <w:keepLines w:val="0"/>
        <w:pageBreakBefore w:val="0"/>
        <w:widowControl w:val="0"/>
        <w:shd w:val="clear"/>
        <w:kinsoku/>
        <w:wordWrap/>
        <w:overflowPunct/>
        <w:topLinePunct w:val="0"/>
        <w:autoSpaceDE/>
        <w:autoSpaceDN/>
        <w:bidi w:val="0"/>
        <w:spacing w:line="360" w:lineRule="auto"/>
        <w:ind w:firstLine="482"/>
        <w:rPr>
          <w:rFonts w:ascii="Arial" w:hAnsi="Arial"/>
          <w:b/>
          <w:snapToGrid/>
          <w:color w:val="auto"/>
          <w:spacing w:val="0"/>
          <w:kern w:val="21"/>
          <w:sz w:val="24"/>
          <w:highlight w:val="none"/>
        </w:rPr>
      </w:pPr>
    </w:p>
    <w:p w14:paraId="71D6A322">
      <w:pPr>
        <w:keepNext w:val="0"/>
        <w:keepLines w:val="0"/>
        <w:pageBreakBefore w:val="0"/>
        <w:widowControl w:val="0"/>
        <w:shd w:val="clear"/>
        <w:kinsoku/>
        <w:wordWrap/>
        <w:overflowPunct/>
        <w:topLinePunct w:val="0"/>
        <w:autoSpaceDE/>
        <w:autoSpaceDN/>
        <w:bidi w:val="0"/>
        <w:spacing w:line="360" w:lineRule="auto"/>
        <w:jc w:val="center"/>
        <w:outlineLvl w:val="9"/>
        <w:rPr>
          <w:rFonts w:ascii="黑体" w:eastAsia="黑体"/>
          <w:bCs/>
          <w:snapToGrid/>
          <w:color w:val="auto"/>
          <w:spacing w:val="0"/>
          <w:kern w:val="21"/>
          <w:sz w:val="28"/>
          <w:szCs w:val="28"/>
          <w:highlight w:val="none"/>
        </w:rPr>
      </w:pPr>
      <w:bookmarkStart w:id="178" w:name="_Toc120614284"/>
      <w:r>
        <w:rPr>
          <w:rFonts w:hint="eastAsia" w:ascii="黑体" w:eastAsia="黑体"/>
          <w:bCs/>
          <w:snapToGrid/>
          <w:color w:val="auto"/>
          <w:spacing w:val="0"/>
          <w:kern w:val="21"/>
          <w:sz w:val="28"/>
          <w:szCs w:val="28"/>
          <w:highlight w:val="none"/>
        </w:rPr>
        <w:t>开标一览表</w:t>
      </w:r>
    </w:p>
    <w:p w14:paraId="317B65F2">
      <w:pPr>
        <w:keepNext w:val="0"/>
        <w:keepLines w:val="0"/>
        <w:pageBreakBefore w:val="0"/>
        <w:widowControl w:val="0"/>
        <w:shd w:val="clear"/>
        <w:kinsoku/>
        <w:wordWrap/>
        <w:overflowPunct/>
        <w:topLinePunct w:val="0"/>
        <w:autoSpaceDE/>
        <w:autoSpaceDN/>
        <w:bidi w:val="0"/>
        <w:spacing w:line="360" w:lineRule="auto"/>
        <w:jc w:val="left"/>
        <w:outlineLvl w:val="9"/>
        <w:rPr>
          <w:rFonts w:ascii="黑体" w:eastAsia="黑体"/>
          <w:bCs/>
          <w:snapToGrid/>
          <w:color w:val="auto"/>
          <w:spacing w:val="0"/>
          <w:kern w:val="21"/>
          <w:sz w:val="28"/>
          <w:szCs w:val="28"/>
          <w:highlight w:val="none"/>
        </w:rPr>
      </w:pPr>
      <w:r>
        <w:rPr>
          <w:rFonts w:eastAsia="黑体"/>
          <w:bCs/>
          <w:color w:val="000000" w:themeColor="text1"/>
          <w:sz w:val="24"/>
          <w:szCs w:val="24"/>
          <w:highlight w:val="none"/>
          <w14:textFill>
            <w14:solidFill>
              <w14:schemeClr w14:val="tx1"/>
            </w14:solidFill>
          </w14:textFill>
        </w:rPr>
        <w:t>投标供应商名称（盖章）</w:t>
      </w:r>
    </w:p>
    <w:p w14:paraId="3DA964DF">
      <w:pPr>
        <w:keepNext w:val="0"/>
        <w:keepLines w:val="0"/>
        <w:pageBreakBefore w:val="0"/>
        <w:widowControl w:val="0"/>
        <w:shd w:val="clear"/>
        <w:kinsoku/>
        <w:wordWrap/>
        <w:overflowPunct/>
        <w:topLinePunct w:val="0"/>
        <w:autoSpaceDE/>
        <w:autoSpaceDN/>
        <w:bidi w:val="0"/>
        <w:spacing w:line="360" w:lineRule="auto"/>
        <w:rPr>
          <w:rFonts w:hint="eastAsia" w:ascii="黑体" w:eastAsia="黑体"/>
          <w:bCs/>
          <w:snapToGrid/>
          <w:color w:val="auto"/>
          <w:spacing w:val="0"/>
          <w:kern w:val="21"/>
          <w:sz w:val="24"/>
          <w:szCs w:val="24"/>
          <w:highlight w:val="none"/>
          <w:lang w:eastAsia="zh-CN"/>
        </w:rPr>
      </w:pPr>
      <w:r>
        <w:rPr>
          <w:rFonts w:hint="eastAsia" w:ascii="黑体" w:eastAsia="黑体"/>
          <w:bCs/>
          <w:snapToGrid/>
          <w:color w:val="auto"/>
          <w:spacing w:val="0"/>
          <w:kern w:val="21"/>
          <w:sz w:val="24"/>
          <w:szCs w:val="24"/>
          <w:highlight w:val="none"/>
        </w:rPr>
        <w:t>项目编号</w:t>
      </w:r>
      <w:r>
        <w:rPr>
          <w:rFonts w:hint="eastAsia" w:ascii="黑体" w:eastAsia="黑体"/>
          <w:bCs/>
          <w:snapToGrid/>
          <w:color w:val="auto"/>
          <w:spacing w:val="0"/>
          <w:kern w:val="21"/>
          <w:sz w:val="24"/>
          <w:szCs w:val="24"/>
          <w:highlight w:val="none"/>
          <w:lang w:eastAsia="zh-CN"/>
        </w:rPr>
        <w:t>：</w:t>
      </w:r>
    </w:p>
    <w:tbl>
      <w:tblPr>
        <w:tblStyle w:val="35"/>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349"/>
      </w:tblGrid>
      <w:tr w14:paraId="7DF67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2338" w:type="dxa"/>
            <w:noWrap/>
            <w:vAlign w:val="center"/>
          </w:tcPr>
          <w:p w14:paraId="119B18EB">
            <w:pPr>
              <w:keepNext w:val="0"/>
              <w:keepLines w:val="0"/>
              <w:pageBreakBefore w:val="0"/>
              <w:widowControl w:val="0"/>
              <w:kinsoku/>
              <w:wordWrap/>
              <w:overflowPunct/>
              <w:topLinePunct w:val="0"/>
              <w:autoSpaceDE/>
              <w:autoSpaceDN/>
              <w:bidi w:val="0"/>
              <w:spacing w:line="400" w:lineRule="exact"/>
              <w:jc w:val="center"/>
              <w:rPr>
                <w:rFonts w:ascii="宋体" w:hAnsi="宋体" w:cs="宋体"/>
                <w:color w:val="000000" w:themeColor="text1"/>
                <w:spacing w:val="0"/>
                <w:sz w:val="24"/>
                <w:highlight w:val="none"/>
                <w14:textFill>
                  <w14:solidFill>
                    <w14:schemeClr w14:val="tx1"/>
                  </w14:solidFill>
                </w14:textFill>
              </w:rPr>
            </w:pPr>
            <w:r>
              <w:rPr>
                <w:rFonts w:hint="eastAsia" w:ascii="宋体" w:hAnsi="宋体"/>
                <w:bCs/>
                <w:color w:val="000000" w:themeColor="text1"/>
                <w:spacing w:val="0"/>
                <w:sz w:val="24"/>
                <w:highlight w:val="none"/>
                <w14:textFill>
                  <w14:solidFill>
                    <w14:schemeClr w14:val="tx1"/>
                  </w14:solidFill>
                </w14:textFill>
              </w:rPr>
              <w:t>投标优惠率</w:t>
            </w:r>
          </w:p>
        </w:tc>
        <w:tc>
          <w:tcPr>
            <w:tcW w:w="6349" w:type="dxa"/>
            <w:noWrap/>
            <w:vAlign w:val="center"/>
          </w:tcPr>
          <w:p w14:paraId="3D0CAC2C">
            <w:pPr>
              <w:pStyle w:val="520"/>
              <w:keepNext w:val="0"/>
              <w:keepLines w:val="0"/>
              <w:pageBreakBefore w:val="0"/>
              <w:widowControl w:val="0"/>
              <w:kinsoku/>
              <w:wordWrap/>
              <w:overflowPunct/>
              <w:topLinePunct w:val="0"/>
              <w:autoSpaceDE/>
              <w:autoSpaceDN/>
              <w:bidi w:val="0"/>
              <w:spacing w:line="300" w:lineRule="auto"/>
              <w:ind w:firstLine="2160" w:firstLineChars="900"/>
              <w:rPr>
                <w:rFonts w:hint="default" w:ascii="宋体" w:hAnsi="宋体" w:eastAsia="宋体" w:cs="宋体"/>
                <w:color w:val="000000" w:themeColor="text1"/>
                <w:spacing w:val="0"/>
                <w:sz w:val="24"/>
                <w:highlight w:val="none"/>
                <w:u w:val="single"/>
                <w:lang w:val="en-US" w:eastAsia="zh-CN"/>
                <w14:textFill>
                  <w14:solidFill>
                    <w14:schemeClr w14:val="tx1"/>
                  </w14:solidFill>
                </w14:textFill>
              </w:rPr>
            </w:pPr>
            <w:r>
              <w:rPr>
                <w:rFonts w:hint="eastAsia" w:ascii="宋体" w:hAnsi="宋体" w:eastAsia="宋体" w:cs="宋体"/>
                <w:color w:val="000000" w:themeColor="text1"/>
                <w:spacing w:val="0"/>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highlight w:val="none"/>
                <w:u w:val="single"/>
                <w14:textFill>
                  <w14:solidFill>
                    <w14:schemeClr w14:val="tx1"/>
                  </w14:solidFill>
                </w14:textFill>
              </w:rPr>
              <w:t>%</w:t>
            </w:r>
          </w:p>
        </w:tc>
      </w:tr>
      <w:tr w14:paraId="05026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ign w:val="center"/>
          </w:tcPr>
          <w:p w14:paraId="3677EAD8">
            <w:pPr>
              <w:keepNext w:val="0"/>
              <w:keepLines w:val="0"/>
              <w:pageBreakBefore w:val="0"/>
              <w:widowControl w:val="0"/>
              <w:kinsoku/>
              <w:wordWrap/>
              <w:overflowPunct/>
              <w:topLinePunct w:val="0"/>
              <w:autoSpaceDE/>
              <w:autoSpaceDN/>
              <w:bidi w:val="0"/>
              <w:spacing w:line="300" w:lineRule="auto"/>
              <w:jc w:val="center"/>
              <w:rPr>
                <w:color w:val="000000" w:themeColor="text1"/>
                <w:spacing w:val="0"/>
                <w:sz w:val="24"/>
                <w:highlight w:val="none"/>
                <w14:textFill>
                  <w14:solidFill>
                    <w14:schemeClr w14:val="tx1"/>
                  </w14:solidFill>
                </w14:textFill>
              </w:rPr>
            </w:pPr>
            <w:r>
              <w:rPr>
                <w:color w:val="000000" w:themeColor="text1"/>
                <w:spacing w:val="0"/>
                <w:sz w:val="24"/>
                <w:highlight w:val="none"/>
                <w14:textFill>
                  <w14:solidFill>
                    <w14:schemeClr w14:val="tx1"/>
                  </w14:solidFill>
                </w14:textFill>
              </w:rPr>
              <w:t>合同履行期限</w:t>
            </w:r>
          </w:p>
        </w:tc>
        <w:tc>
          <w:tcPr>
            <w:tcW w:w="6349" w:type="dxa"/>
            <w:noWrap/>
            <w:vAlign w:val="center"/>
          </w:tcPr>
          <w:p w14:paraId="38244BCA">
            <w:pPr>
              <w:keepNext w:val="0"/>
              <w:keepLines w:val="0"/>
              <w:pageBreakBefore w:val="0"/>
              <w:widowControl w:val="0"/>
              <w:kinsoku/>
              <w:wordWrap/>
              <w:overflowPunct/>
              <w:topLinePunct w:val="0"/>
              <w:autoSpaceDE/>
              <w:autoSpaceDN/>
              <w:bidi w:val="0"/>
              <w:spacing w:line="300" w:lineRule="auto"/>
              <w:rPr>
                <w:color w:val="000000" w:themeColor="text1"/>
                <w:spacing w:val="0"/>
                <w:sz w:val="24"/>
                <w:szCs w:val="28"/>
                <w:highlight w:val="none"/>
                <w14:textFill>
                  <w14:solidFill>
                    <w14:schemeClr w14:val="tx1"/>
                  </w14:solidFill>
                </w14:textFill>
              </w:rPr>
            </w:pPr>
          </w:p>
        </w:tc>
      </w:tr>
      <w:tr w14:paraId="06F67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ign w:val="center"/>
          </w:tcPr>
          <w:p w14:paraId="39E5206C">
            <w:pPr>
              <w:keepNext w:val="0"/>
              <w:keepLines w:val="0"/>
              <w:pageBreakBefore w:val="0"/>
              <w:widowControl w:val="0"/>
              <w:kinsoku/>
              <w:wordWrap/>
              <w:overflowPunct/>
              <w:topLinePunct w:val="0"/>
              <w:autoSpaceDE/>
              <w:autoSpaceDN/>
              <w:bidi w:val="0"/>
              <w:spacing w:line="300" w:lineRule="auto"/>
              <w:jc w:val="center"/>
              <w:rPr>
                <w:color w:val="000000" w:themeColor="text1"/>
                <w:spacing w:val="0"/>
                <w:sz w:val="24"/>
                <w:highlight w:val="none"/>
                <w14:textFill>
                  <w14:solidFill>
                    <w14:schemeClr w14:val="tx1"/>
                  </w14:solidFill>
                </w14:textFill>
              </w:rPr>
            </w:pPr>
            <w:r>
              <w:rPr>
                <w:rFonts w:hint="eastAsia"/>
                <w:color w:val="000000" w:themeColor="text1"/>
                <w:spacing w:val="0"/>
                <w:sz w:val="24"/>
                <w:szCs w:val="28"/>
                <w:highlight w:val="none"/>
                <w14:textFill>
                  <w14:solidFill>
                    <w14:schemeClr w14:val="tx1"/>
                  </w14:solidFill>
                </w14:textFill>
              </w:rPr>
              <w:t>质量要求</w:t>
            </w:r>
          </w:p>
        </w:tc>
        <w:tc>
          <w:tcPr>
            <w:tcW w:w="6349" w:type="dxa"/>
            <w:noWrap/>
            <w:vAlign w:val="center"/>
          </w:tcPr>
          <w:p w14:paraId="23C47453">
            <w:pPr>
              <w:keepNext w:val="0"/>
              <w:keepLines w:val="0"/>
              <w:pageBreakBefore w:val="0"/>
              <w:widowControl w:val="0"/>
              <w:kinsoku/>
              <w:wordWrap/>
              <w:overflowPunct/>
              <w:topLinePunct w:val="0"/>
              <w:autoSpaceDE/>
              <w:autoSpaceDN/>
              <w:bidi w:val="0"/>
              <w:spacing w:line="300" w:lineRule="auto"/>
              <w:rPr>
                <w:color w:val="000000" w:themeColor="text1"/>
                <w:spacing w:val="0"/>
                <w:sz w:val="24"/>
                <w:szCs w:val="28"/>
                <w:highlight w:val="none"/>
                <w14:textFill>
                  <w14:solidFill>
                    <w14:schemeClr w14:val="tx1"/>
                  </w14:solidFill>
                </w14:textFill>
              </w:rPr>
            </w:pPr>
          </w:p>
        </w:tc>
      </w:tr>
      <w:tr w14:paraId="3943D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ign w:val="center"/>
          </w:tcPr>
          <w:p w14:paraId="14A85C4F">
            <w:pPr>
              <w:keepNext w:val="0"/>
              <w:keepLines w:val="0"/>
              <w:pageBreakBefore w:val="0"/>
              <w:widowControl w:val="0"/>
              <w:kinsoku/>
              <w:wordWrap/>
              <w:overflowPunct/>
              <w:topLinePunct w:val="0"/>
              <w:autoSpaceDE/>
              <w:autoSpaceDN/>
              <w:bidi w:val="0"/>
              <w:spacing w:line="300" w:lineRule="auto"/>
              <w:jc w:val="center"/>
              <w:rPr>
                <w:color w:val="000000" w:themeColor="text1"/>
                <w:spacing w:val="0"/>
                <w:sz w:val="24"/>
                <w:szCs w:val="28"/>
                <w:highlight w:val="none"/>
                <w14:textFill>
                  <w14:solidFill>
                    <w14:schemeClr w14:val="tx1"/>
                  </w14:solidFill>
                </w14:textFill>
              </w:rPr>
            </w:pPr>
            <w:r>
              <w:rPr>
                <w:rFonts w:hint="eastAsia"/>
                <w:color w:val="000000" w:themeColor="text1"/>
                <w:spacing w:val="0"/>
                <w:sz w:val="24"/>
                <w:szCs w:val="28"/>
                <w:highlight w:val="none"/>
                <w14:textFill>
                  <w14:solidFill>
                    <w14:schemeClr w14:val="tx1"/>
                  </w14:solidFill>
                </w14:textFill>
              </w:rPr>
              <w:t>安全要求</w:t>
            </w:r>
          </w:p>
        </w:tc>
        <w:tc>
          <w:tcPr>
            <w:tcW w:w="6349" w:type="dxa"/>
            <w:noWrap/>
            <w:vAlign w:val="center"/>
          </w:tcPr>
          <w:p w14:paraId="27955476">
            <w:pPr>
              <w:keepNext w:val="0"/>
              <w:keepLines w:val="0"/>
              <w:pageBreakBefore w:val="0"/>
              <w:widowControl w:val="0"/>
              <w:kinsoku/>
              <w:wordWrap/>
              <w:overflowPunct/>
              <w:topLinePunct w:val="0"/>
              <w:autoSpaceDE/>
              <w:autoSpaceDN/>
              <w:bidi w:val="0"/>
              <w:spacing w:line="300" w:lineRule="auto"/>
              <w:rPr>
                <w:color w:val="000000" w:themeColor="text1"/>
                <w:spacing w:val="0"/>
                <w:sz w:val="24"/>
                <w:szCs w:val="28"/>
                <w:highlight w:val="none"/>
                <w14:textFill>
                  <w14:solidFill>
                    <w14:schemeClr w14:val="tx1"/>
                  </w14:solidFill>
                </w14:textFill>
              </w:rPr>
            </w:pPr>
          </w:p>
        </w:tc>
      </w:tr>
      <w:tr w14:paraId="41CF9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noWrap/>
            <w:vAlign w:val="center"/>
          </w:tcPr>
          <w:p w14:paraId="127ED57B">
            <w:pPr>
              <w:keepNext w:val="0"/>
              <w:keepLines w:val="0"/>
              <w:pageBreakBefore w:val="0"/>
              <w:widowControl w:val="0"/>
              <w:kinsoku/>
              <w:wordWrap/>
              <w:overflowPunct/>
              <w:topLinePunct w:val="0"/>
              <w:autoSpaceDE/>
              <w:autoSpaceDN/>
              <w:bidi w:val="0"/>
              <w:spacing w:line="300" w:lineRule="auto"/>
              <w:jc w:val="center"/>
              <w:rPr>
                <w:color w:val="000000" w:themeColor="text1"/>
                <w:spacing w:val="0"/>
                <w:sz w:val="24"/>
                <w:szCs w:val="28"/>
                <w:highlight w:val="none"/>
                <w14:textFill>
                  <w14:solidFill>
                    <w14:schemeClr w14:val="tx1"/>
                  </w14:solidFill>
                </w14:textFill>
              </w:rPr>
            </w:pPr>
            <w:r>
              <w:rPr>
                <w:color w:val="000000" w:themeColor="text1"/>
                <w:spacing w:val="0"/>
                <w:sz w:val="24"/>
                <w:szCs w:val="28"/>
                <w:highlight w:val="none"/>
                <w14:textFill>
                  <w14:solidFill>
                    <w14:schemeClr w14:val="tx1"/>
                  </w14:solidFill>
                </w14:textFill>
              </w:rPr>
              <w:t>项目负责人</w:t>
            </w:r>
          </w:p>
        </w:tc>
        <w:tc>
          <w:tcPr>
            <w:tcW w:w="6349" w:type="dxa"/>
            <w:noWrap/>
            <w:vAlign w:val="center"/>
          </w:tcPr>
          <w:p w14:paraId="7FBA3E76">
            <w:pPr>
              <w:keepNext w:val="0"/>
              <w:keepLines w:val="0"/>
              <w:pageBreakBefore w:val="0"/>
              <w:widowControl w:val="0"/>
              <w:kinsoku/>
              <w:wordWrap/>
              <w:overflowPunct/>
              <w:topLinePunct w:val="0"/>
              <w:autoSpaceDE/>
              <w:autoSpaceDN/>
              <w:bidi w:val="0"/>
              <w:spacing w:line="300" w:lineRule="auto"/>
              <w:rPr>
                <w:color w:val="000000" w:themeColor="text1"/>
                <w:spacing w:val="0"/>
                <w:sz w:val="24"/>
                <w:szCs w:val="28"/>
                <w:highlight w:val="none"/>
                <w14:textFill>
                  <w14:solidFill>
                    <w14:schemeClr w14:val="tx1"/>
                  </w14:solidFill>
                </w14:textFill>
              </w:rPr>
            </w:pPr>
          </w:p>
        </w:tc>
      </w:tr>
    </w:tbl>
    <w:p w14:paraId="12D7B5CD">
      <w:pPr>
        <w:keepNext w:val="0"/>
        <w:keepLines w:val="0"/>
        <w:pageBreakBefore w:val="0"/>
        <w:widowControl w:val="0"/>
        <w:shd w:val="clear"/>
        <w:kinsoku/>
        <w:wordWrap/>
        <w:overflowPunct/>
        <w:topLinePunct w:val="0"/>
        <w:autoSpaceDE/>
        <w:autoSpaceDN/>
        <w:bidi w:val="0"/>
        <w:spacing w:line="360" w:lineRule="auto"/>
        <w:rPr>
          <w:rFonts w:ascii="黑体" w:eastAsia="黑体"/>
          <w:bCs/>
          <w:snapToGrid/>
          <w:color w:val="auto"/>
          <w:spacing w:val="0"/>
          <w:kern w:val="21"/>
          <w:sz w:val="24"/>
          <w:szCs w:val="24"/>
          <w:highlight w:val="none"/>
        </w:rPr>
      </w:pPr>
    </w:p>
    <w:p w14:paraId="125A77DD">
      <w:pPr>
        <w:keepNext w:val="0"/>
        <w:keepLines w:val="0"/>
        <w:pageBreakBefore w:val="0"/>
        <w:widowControl w:val="0"/>
        <w:shd w:val="clear"/>
        <w:kinsoku/>
        <w:wordWrap/>
        <w:overflowPunct/>
        <w:topLinePunct w:val="0"/>
        <w:autoSpaceDE/>
        <w:autoSpaceDN/>
        <w:bidi w:val="0"/>
        <w:spacing w:line="36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法定代表人或法定代表人授权代表签字或盖章：</w:t>
      </w:r>
    </w:p>
    <w:p w14:paraId="30824091">
      <w:pPr>
        <w:keepNext w:val="0"/>
        <w:keepLines w:val="0"/>
        <w:pageBreakBefore w:val="0"/>
        <w:widowControl w:val="0"/>
        <w:shd w:val="clear"/>
        <w:kinsoku/>
        <w:wordWrap/>
        <w:overflowPunct/>
        <w:topLinePunct w:val="0"/>
        <w:autoSpaceDE/>
        <w:autoSpaceDN/>
        <w:bidi w:val="0"/>
        <w:spacing w:line="360" w:lineRule="auto"/>
        <w:rPr>
          <w:rFonts w:hint="eastAsia"/>
          <w:b/>
          <w:bCs/>
          <w:color w:val="000000" w:themeColor="text1"/>
          <w:sz w:val="24"/>
          <w:szCs w:val="24"/>
          <w:highlight w:val="none"/>
          <w:lang w:eastAsia="zh-CN"/>
          <w14:textFill>
            <w14:solidFill>
              <w14:schemeClr w14:val="tx1"/>
            </w14:solidFill>
          </w14:textFill>
        </w:rPr>
      </w:pPr>
    </w:p>
    <w:p w14:paraId="0EE766A3">
      <w:pPr>
        <w:keepNext w:val="0"/>
        <w:keepLines w:val="0"/>
        <w:pageBreakBefore w:val="0"/>
        <w:widowControl w:val="0"/>
        <w:shd w:val="clear"/>
        <w:kinsoku/>
        <w:wordWrap/>
        <w:overflowPunct/>
        <w:topLinePunct w:val="0"/>
        <w:autoSpaceDE/>
        <w:autoSpaceDN/>
        <w:bidi w:val="0"/>
        <w:spacing w:line="360" w:lineRule="auto"/>
        <w:ind w:firstLine="482"/>
        <w:rPr>
          <w:rFonts w:hint="eastAsia" w:ascii="宋体" w:hAnsi="宋体" w:eastAsia="宋体" w:cs="Times New Roman"/>
          <w:b/>
          <w:snapToGrid/>
          <w:color w:val="auto"/>
          <w:spacing w:val="0"/>
          <w:kern w:val="21"/>
          <w:sz w:val="24"/>
          <w:highlight w:val="none"/>
          <w:lang w:val="en-US" w:eastAsia="zh-CN"/>
        </w:rPr>
      </w:pPr>
      <w:bookmarkStart w:id="179" w:name="_Hlk165208335"/>
      <w:r>
        <w:rPr>
          <w:rFonts w:hint="eastAsia" w:ascii="宋体" w:hAnsi="宋体" w:eastAsia="宋体" w:cs="Times New Roman"/>
          <w:b/>
          <w:snapToGrid/>
          <w:color w:val="auto"/>
          <w:spacing w:val="0"/>
          <w:kern w:val="21"/>
          <w:sz w:val="24"/>
          <w:highlight w:val="none"/>
          <w:lang w:val="en-US" w:eastAsia="zh-CN"/>
        </w:rPr>
        <w:t>填写说明：</w:t>
      </w:r>
    </w:p>
    <w:p w14:paraId="27C4E83C">
      <w:pPr>
        <w:keepNext w:val="0"/>
        <w:keepLines w:val="0"/>
        <w:pageBreakBefore w:val="0"/>
        <w:widowControl w:val="0"/>
        <w:numPr>
          <w:ilvl w:val="0"/>
          <w:numId w:val="0"/>
        </w:numPr>
        <w:shd w:val="clear"/>
        <w:kinsoku/>
        <w:wordWrap/>
        <w:overflowPunct/>
        <w:topLinePunct w:val="0"/>
        <w:autoSpaceDE/>
        <w:autoSpaceDN/>
        <w:bidi w:val="0"/>
        <w:spacing w:line="360" w:lineRule="auto"/>
        <w:ind w:firstLine="482" w:firstLineChars="0"/>
        <w:rPr>
          <w:rFonts w:hint="eastAsia" w:ascii="宋体" w:hAnsi="宋体"/>
          <w:b/>
          <w:snapToGrid/>
          <w:color w:val="auto"/>
          <w:spacing w:val="0"/>
          <w:kern w:val="21"/>
          <w:sz w:val="24"/>
          <w:highlight w:val="none"/>
          <w:lang w:eastAsia="zh-CN"/>
        </w:rPr>
      </w:pPr>
      <w:r>
        <w:rPr>
          <w:rFonts w:hint="eastAsia" w:ascii="宋体" w:hAnsi="宋体" w:eastAsia="宋体" w:cs="Times New Roman"/>
          <w:b/>
          <w:snapToGrid/>
          <w:color w:val="auto"/>
          <w:spacing w:val="0"/>
          <w:kern w:val="21"/>
          <w:sz w:val="24"/>
          <w:szCs w:val="24"/>
          <w:highlight w:val="none"/>
          <w:lang w:val="en-US" w:eastAsia="zh-CN" w:bidi="ar-SA"/>
        </w:rPr>
        <w:t>1、</w:t>
      </w:r>
      <w:r>
        <w:rPr>
          <w:rFonts w:hint="eastAsia" w:ascii="宋体" w:hAnsi="宋体"/>
          <w:b/>
          <w:snapToGrid/>
          <w:color w:val="auto"/>
          <w:spacing w:val="0"/>
          <w:kern w:val="21"/>
          <w:sz w:val="24"/>
          <w:highlight w:val="none"/>
        </w:rPr>
        <w:t>开标一览表中的内容应与投标函内容一致</w:t>
      </w:r>
      <w:r>
        <w:rPr>
          <w:rFonts w:hint="eastAsia" w:ascii="宋体" w:hAnsi="宋体"/>
          <w:b/>
          <w:snapToGrid/>
          <w:color w:val="auto"/>
          <w:spacing w:val="0"/>
          <w:kern w:val="21"/>
          <w:sz w:val="24"/>
          <w:highlight w:val="none"/>
          <w:lang w:eastAsia="zh-CN"/>
        </w:rPr>
        <w:t>，</w:t>
      </w:r>
      <w:r>
        <w:rPr>
          <w:rFonts w:hint="eastAsia" w:ascii="宋体" w:hAnsi="宋体"/>
          <w:b/>
          <w:snapToGrid/>
          <w:color w:val="auto"/>
          <w:spacing w:val="0"/>
          <w:kern w:val="21"/>
          <w:sz w:val="24"/>
          <w:highlight w:val="none"/>
        </w:rPr>
        <w:t>否则评标时一律按开标一览表</w:t>
      </w:r>
      <w:r>
        <w:rPr>
          <w:rFonts w:hint="eastAsia" w:ascii="宋体" w:hAnsi="宋体"/>
          <w:b/>
          <w:snapToGrid/>
          <w:color w:val="auto"/>
          <w:spacing w:val="0"/>
          <w:kern w:val="21"/>
          <w:sz w:val="24"/>
          <w:highlight w:val="none"/>
          <w:lang w:eastAsia="zh-CN"/>
        </w:rPr>
        <w:t>中的</w:t>
      </w:r>
      <w:r>
        <w:rPr>
          <w:rFonts w:hint="eastAsia" w:ascii="宋体" w:hAnsi="宋体"/>
          <w:b/>
          <w:snapToGrid/>
          <w:color w:val="auto"/>
          <w:spacing w:val="0"/>
          <w:kern w:val="21"/>
          <w:sz w:val="24"/>
          <w:highlight w:val="none"/>
        </w:rPr>
        <w:t>内容为准</w:t>
      </w:r>
      <w:r>
        <w:rPr>
          <w:rFonts w:hint="eastAsia" w:ascii="宋体" w:hAnsi="宋体"/>
          <w:b/>
          <w:snapToGrid/>
          <w:color w:val="auto"/>
          <w:spacing w:val="0"/>
          <w:kern w:val="21"/>
          <w:sz w:val="24"/>
          <w:highlight w:val="none"/>
          <w:lang w:eastAsia="zh-CN"/>
        </w:rPr>
        <w:t>，</w:t>
      </w:r>
      <w:r>
        <w:rPr>
          <w:rFonts w:hint="eastAsia" w:ascii="宋体" w:hAnsi="宋体"/>
          <w:b/>
          <w:snapToGrid/>
          <w:color w:val="auto"/>
          <w:spacing w:val="0"/>
          <w:kern w:val="21"/>
          <w:sz w:val="24"/>
          <w:highlight w:val="none"/>
        </w:rPr>
        <w:t>开标一览表中必须</w:t>
      </w:r>
      <w:r>
        <w:rPr>
          <w:rFonts w:hint="eastAsia" w:ascii="宋体" w:hAnsi="宋体"/>
          <w:b/>
          <w:snapToGrid/>
          <w:color w:val="auto"/>
          <w:spacing w:val="0"/>
          <w:kern w:val="21"/>
          <w:sz w:val="24"/>
          <w:highlight w:val="none"/>
          <w:lang w:val="en-US" w:eastAsia="zh-CN"/>
        </w:rPr>
        <w:t>签章</w:t>
      </w:r>
      <w:bookmarkEnd w:id="179"/>
      <w:r>
        <w:rPr>
          <w:rFonts w:hint="eastAsia" w:ascii="宋体" w:hAnsi="宋体"/>
          <w:b/>
          <w:snapToGrid/>
          <w:color w:val="auto"/>
          <w:spacing w:val="0"/>
          <w:kern w:val="21"/>
          <w:sz w:val="24"/>
          <w:highlight w:val="none"/>
          <w:lang w:eastAsia="zh-CN"/>
        </w:rPr>
        <w:t>。</w:t>
      </w:r>
    </w:p>
    <w:p w14:paraId="5ACFE542">
      <w:pPr>
        <w:pStyle w:val="41"/>
        <w:keepNext w:val="0"/>
        <w:keepLines w:val="0"/>
        <w:pageBreakBefore w:val="0"/>
        <w:widowControl w:val="0"/>
        <w:numPr>
          <w:ilvl w:val="0"/>
          <w:numId w:val="0"/>
        </w:numPr>
        <w:kinsoku/>
        <w:wordWrap/>
        <w:overflowPunct/>
        <w:topLinePunct w:val="0"/>
        <w:autoSpaceDE/>
        <w:autoSpaceDN/>
        <w:bidi w:val="0"/>
        <w:ind w:left="0" w:leftChars="0" w:firstLine="482" w:firstLineChars="0"/>
        <w:rPr>
          <w:rFonts w:hint="eastAsia" w:ascii="宋体" w:hAnsi="宋体"/>
          <w:b/>
          <w:snapToGrid/>
          <w:color w:val="auto"/>
          <w:spacing w:val="0"/>
          <w:kern w:val="21"/>
          <w:sz w:val="24"/>
          <w:highlight w:val="none"/>
          <w:lang w:val="en-US" w:eastAsia="zh-CN"/>
        </w:rPr>
      </w:pPr>
      <w:r>
        <w:rPr>
          <w:rFonts w:hint="eastAsia" w:ascii="宋体" w:hAnsi="宋体" w:eastAsia="宋体" w:cs="Times New Roman"/>
          <w:b/>
          <w:snapToGrid/>
          <w:color w:val="auto"/>
          <w:spacing w:val="0"/>
          <w:kern w:val="21"/>
          <w:sz w:val="24"/>
          <w:highlight w:val="none"/>
          <w:lang w:val="en-US" w:eastAsia="zh-CN" w:bidi="ar-SA"/>
        </w:rPr>
        <w:t>2、</w:t>
      </w:r>
      <w:r>
        <w:rPr>
          <w:rFonts w:hint="eastAsia" w:ascii="宋体" w:hAnsi="宋体"/>
          <w:b/>
          <w:snapToGrid/>
          <w:color w:val="auto"/>
          <w:spacing w:val="0"/>
          <w:kern w:val="21"/>
          <w:sz w:val="24"/>
          <w:highlight w:val="none"/>
          <w:lang w:val="en-US" w:eastAsia="zh-CN"/>
        </w:rPr>
        <w:t>优惠率精确到小数点后2位。（优惠率≥10%，优惠率=1-折扣率）</w:t>
      </w:r>
    </w:p>
    <w:p w14:paraId="47CCB586">
      <w:pPr>
        <w:pStyle w:val="41"/>
        <w:keepNext w:val="0"/>
        <w:keepLines w:val="0"/>
        <w:pageBreakBefore w:val="0"/>
        <w:widowControl w:val="0"/>
        <w:numPr>
          <w:ilvl w:val="0"/>
          <w:numId w:val="0"/>
        </w:numPr>
        <w:kinsoku/>
        <w:wordWrap/>
        <w:overflowPunct/>
        <w:topLinePunct w:val="0"/>
        <w:autoSpaceDE/>
        <w:autoSpaceDN/>
        <w:bidi w:val="0"/>
        <w:outlineLvl w:val="2"/>
        <w:rPr>
          <w:rFonts w:hint="eastAsia" w:eastAsia="宋体"/>
          <w:b/>
          <w:snapToGrid/>
          <w:color w:val="auto"/>
          <w:spacing w:val="0"/>
          <w:kern w:val="21"/>
          <w:sz w:val="28"/>
          <w:szCs w:val="28"/>
          <w:highlight w:val="none"/>
          <w:lang w:eastAsia="zh-CN"/>
        </w:rPr>
      </w:pPr>
      <w:r>
        <w:rPr>
          <w:rFonts w:hint="eastAsia" w:ascii="黑体" w:eastAsia="黑体"/>
          <w:bCs/>
          <w:snapToGrid/>
          <w:color w:val="auto"/>
          <w:spacing w:val="0"/>
          <w:kern w:val="21"/>
          <w:sz w:val="24"/>
          <w:szCs w:val="24"/>
          <w:highlight w:val="none"/>
        </w:rPr>
        <w:br w:type="page" w:clear="all"/>
      </w:r>
      <w:r>
        <w:rPr>
          <w:rFonts w:hint="eastAsia" w:eastAsia="黑体"/>
          <w:b/>
          <w:snapToGrid/>
          <w:color w:val="auto"/>
          <w:spacing w:val="0"/>
          <w:kern w:val="21"/>
          <w:sz w:val="28"/>
          <w:szCs w:val="28"/>
          <w:highlight w:val="none"/>
          <w:lang w:val="en-US" w:eastAsia="zh-CN"/>
        </w:rPr>
        <w:t>九</w:t>
      </w:r>
      <w:r>
        <w:rPr>
          <w:b/>
          <w:snapToGrid/>
          <w:color w:val="auto"/>
          <w:spacing w:val="0"/>
          <w:kern w:val="21"/>
          <w:sz w:val="28"/>
          <w:szCs w:val="28"/>
          <w:highlight w:val="none"/>
        </w:rPr>
        <w:t>、</w:t>
      </w:r>
      <w:r>
        <w:rPr>
          <w:rFonts w:hint="eastAsia"/>
          <w:b/>
          <w:snapToGrid/>
          <w:color w:val="auto"/>
          <w:spacing w:val="0"/>
          <w:kern w:val="21"/>
          <w:sz w:val="28"/>
          <w:szCs w:val="28"/>
          <w:highlight w:val="none"/>
        </w:rPr>
        <w:t>投标偏离表（给定格式）</w:t>
      </w:r>
      <w:r>
        <w:rPr>
          <w:rFonts w:hint="eastAsia"/>
          <w:b/>
          <w:snapToGrid/>
          <w:color w:val="auto"/>
          <w:spacing w:val="0"/>
          <w:kern w:val="21"/>
          <w:sz w:val="28"/>
          <w:szCs w:val="28"/>
          <w:highlight w:val="none"/>
          <w:lang w:eastAsia="zh-CN"/>
        </w:rPr>
        <w:t>：</w:t>
      </w:r>
    </w:p>
    <w:p w14:paraId="06969F33">
      <w:pPr>
        <w:keepNext w:val="0"/>
        <w:keepLines w:val="0"/>
        <w:pageBreakBefore w:val="0"/>
        <w:widowControl w:val="0"/>
        <w:shd w:val="clear"/>
        <w:kinsoku/>
        <w:wordWrap/>
        <w:overflowPunct/>
        <w:topLinePunct w:val="0"/>
        <w:autoSpaceDE/>
        <w:autoSpaceDN/>
        <w:bidi w:val="0"/>
        <w:spacing w:line="360" w:lineRule="auto"/>
        <w:ind w:firstLine="490"/>
        <w:jc w:val="center"/>
        <w:outlineLvl w:val="9"/>
        <w:rPr>
          <w:rFonts w:ascii="黑体" w:eastAsia="黑体"/>
          <w:bCs/>
          <w:snapToGrid/>
          <w:color w:val="auto"/>
          <w:spacing w:val="0"/>
          <w:kern w:val="21"/>
          <w:sz w:val="28"/>
          <w:szCs w:val="28"/>
          <w:highlight w:val="none"/>
        </w:rPr>
      </w:pPr>
    </w:p>
    <w:p w14:paraId="4E04DA47">
      <w:pPr>
        <w:keepNext w:val="0"/>
        <w:keepLines w:val="0"/>
        <w:pageBreakBefore w:val="0"/>
        <w:widowControl w:val="0"/>
        <w:shd w:val="clear"/>
        <w:kinsoku/>
        <w:wordWrap/>
        <w:overflowPunct/>
        <w:topLinePunct w:val="0"/>
        <w:autoSpaceDE/>
        <w:autoSpaceDN/>
        <w:bidi w:val="0"/>
        <w:spacing w:line="360" w:lineRule="auto"/>
        <w:ind w:firstLine="490"/>
        <w:jc w:val="center"/>
        <w:outlineLvl w:val="9"/>
        <w:rPr>
          <w:rFonts w:ascii="黑体" w:eastAsia="黑体"/>
          <w:bCs/>
          <w:snapToGrid/>
          <w:color w:val="auto"/>
          <w:spacing w:val="0"/>
          <w:kern w:val="21"/>
          <w:sz w:val="28"/>
          <w:szCs w:val="28"/>
          <w:highlight w:val="none"/>
        </w:rPr>
      </w:pPr>
      <w:r>
        <w:rPr>
          <w:rFonts w:hint="eastAsia" w:ascii="黑体" w:eastAsia="黑体"/>
          <w:bCs/>
          <w:snapToGrid/>
          <w:color w:val="auto"/>
          <w:spacing w:val="0"/>
          <w:kern w:val="21"/>
          <w:sz w:val="28"/>
          <w:szCs w:val="28"/>
          <w:highlight w:val="none"/>
        </w:rPr>
        <w:t>投标偏离表</w:t>
      </w:r>
    </w:p>
    <w:p w14:paraId="0B4C9263">
      <w:pPr>
        <w:keepNext w:val="0"/>
        <w:keepLines w:val="0"/>
        <w:pageBreakBefore w:val="0"/>
        <w:widowControl w:val="0"/>
        <w:shd w:val="clear"/>
        <w:kinsoku/>
        <w:wordWrap/>
        <w:overflowPunct/>
        <w:topLinePunct w:val="0"/>
        <w:autoSpaceDE/>
        <w:autoSpaceDN/>
        <w:bidi w:val="0"/>
        <w:spacing w:line="360" w:lineRule="auto"/>
        <w:jc w:val="center"/>
        <w:outlineLvl w:val="9"/>
        <w:rPr>
          <w:rFonts w:ascii="黑体" w:eastAsia="黑体"/>
          <w:bCs/>
          <w:snapToGrid/>
          <w:color w:val="auto"/>
          <w:spacing w:val="0"/>
          <w:kern w:val="21"/>
          <w:sz w:val="28"/>
          <w:szCs w:val="28"/>
          <w:highlight w:val="none"/>
        </w:rPr>
      </w:pPr>
    </w:p>
    <w:p w14:paraId="6B27DA0E">
      <w:pPr>
        <w:keepNext w:val="0"/>
        <w:keepLines w:val="0"/>
        <w:pageBreakBefore w:val="0"/>
        <w:widowControl w:val="0"/>
        <w:shd w:val="clear"/>
        <w:kinsoku/>
        <w:wordWrap/>
        <w:overflowPunct/>
        <w:topLinePunct w:val="0"/>
        <w:autoSpaceDE/>
        <w:autoSpaceDN/>
        <w:bidi w:val="0"/>
        <w:spacing w:line="360" w:lineRule="auto"/>
        <w:outlineLvl w:val="9"/>
        <w:rPr>
          <w:rFonts w:hint="eastAsia" w:ascii="黑体" w:eastAsia="黑体"/>
          <w:bCs/>
          <w:snapToGrid/>
          <w:color w:val="auto"/>
          <w:spacing w:val="0"/>
          <w:kern w:val="21"/>
          <w:sz w:val="24"/>
          <w:szCs w:val="24"/>
          <w:highlight w:val="none"/>
          <w:lang w:eastAsia="zh-CN"/>
        </w:rPr>
      </w:pPr>
      <w:r>
        <w:rPr>
          <w:rFonts w:hint="eastAsia" w:ascii="黑体" w:eastAsia="黑体"/>
          <w:bCs/>
          <w:snapToGrid/>
          <w:color w:val="auto"/>
          <w:spacing w:val="0"/>
          <w:kern w:val="21"/>
          <w:sz w:val="24"/>
          <w:szCs w:val="24"/>
          <w:highlight w:val="none"/>
        </w:rPr>
        <w:t>项目编号</w:t>
      </w:r>
      <w:r>
        <w:rPr>
          <w:rFonts w:hint="eastAsia" w:ascii="黑体" w:eastAsia="黑体"/>
          <w:bCs/>
          <w:snapToGrid/>
          <w:color w:val="auto"/>
          <w:spacing w:val="0"/>
          <w:kern w:val="21"/>
          <w:sz w:val="24"/>
          <w:szCs w:val="24"/>
          <w:highlight w:val="none"/>
          <w:lang w:eastAsia="zh-CN"/>
        </w:rPr>
        <w:t>：</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1767DEDE">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BA146E3">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
                <w:bCs/>
                <w:snapToGrid/>
                <w:color w:val="auto"/>
                <w:spacing w:val="0"/>
                <w:kern w:val="21"/>
                <w:sz w:val="24"/>
                <w:szCs w:val="24"/>
                <w:highlight w:val="none"/>
              </w:rPr>
            </w:pPr>
            <w:r>
              <w:rPr>
                <w:rFonts w:hint="eastAsia" w:ascii="宋体" w:hAnsi="宋体"/>
                <w:b/>
                <w:bCs/>
                <w:snapToGrid/>
                <w:color w:val="auto"/>
                <w:spacing w:val="0"/>
                <w:kern w:val="21"/>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1A46EC">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
                <w:bCs/>
                <w:snapToGrid/>
                <w:color w:val="auto"/>
                <w:spacing w:val="0"/>
                <w:kern w:val="21"/>
                <w:sz w:val="24"/>
                <w:szCs w:val="24"/>
                <w:highlight w:val="none"/>
              </w:rPr>
            </w:pPr>
            <w:r>
              <w:rPr>
                <w:rFonts w:hint="eastAsia" w:ascii="宋体" w:hAnsi="宋体"/>
                <w:b/>
                <w:bCs/>
                <w:snapToGrid/>
                <w:color w:val="auto"/>
                <w:spacing w:val="0"/>
                <w:kern w:val="21"/>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0138C18">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
                <w:bCs/>
                <w:snapToGrid/>
                <w:color w:val="auto"/>
                <w:spacing w:val="0"/>
                <w:kern w:val="21"/>
                <w:sz w:val="24"/>
                <w:szCs w:val="24"/>
                <w:highlight w:val="none"/>
              </w:rPr>
            </w:pPr>
            <w:r>
              <w:rPr>
                <w:rFonts w:hint="eastAsia" w:ascii="宋体" w:hAnsi="宋体"/>
                <w:b/>
                <w:bCs/>
                <w:snapToGrid/>
                <w:color w:val="auto"/>
                <w:spacing w:val="0"/>
                <w:kern w:val="21"/>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7C023A8">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
                <w:bCs/>
                <w:snapToGrid/>
                <w:color w:val="auto"/>
                <w:spacing w:val="0"/>
                <w:kern w:val="21"/>
                <w:sz w:val="24"/>
                <w:szCs w:val="24"/>
                <w:highlight w:val="none"/>
              </w:rPr>
            </w:pPr>
            <w:r>
              <w:rPr>
                <w:rFonts w:hint="eastAsia" w:ascii="宋体" w:hAnsi="宋体"/>
                <w:b/>
                <w:bCs/>
                <w:snapToGrid/>
                <w:color w:val="auto"/>
                <w:spacing w:val="0"/>
                <w:kern w:val="21"/>
                <w:sz w:val="24"/>
                <w:szCs w:val="24"/>
                <w:highlight w:val="none"/>
              </w:rPr>
              <w:t>偏离说明</w:t>
            </w:r>
          </w:p>
        </w:tc>
      </w:tr>
      <w:tr w14:paraId="5BD47D00">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5697B68">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Cs/>
                <w:snapToGrid/>
                <w:color w:val="auto"/>
                <w:spacing w:val="0"/>
                <w:kern w:val="21"/>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E541709">
            <w:pPr>
              <w:keepNext w:val="0"/>
              <w:keepLines w:val="0"/>
              <w:pageBreakBefore w:val="0"/>
              <w:widowControl w:val="0"/>
              <w:shd w:val="clear"/>
              <w:kinsoku/>
              <w:wordWrap/>
              <w:overflowPunct/>
              <w:topLinePunct w:val="0"/>
              <w:autoSpaceDE/>
              <w:autoSpaceDN/>
              <w:bidi w:val="0"/>
              <w:spacing w:line="360" w:lineRule="auto"/>
              <w:outlineLvl w:val="9"/>
              <w:rPr>
                <w:rFonts w:ascii="宋体"/>
                <w:bCs/>
                <w:snapToGrid/>
                <w:color w:val="auto"/>
                <w:spacing w:val="0"/>
                <w:kern w:val="21"/>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9E6E31B">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Cs/>
                <w:snapToGrid/>
                <w:color w:val="auto"/>
                <w:spacing w:val="0"/>
                <w:kern w:val="21"/>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0297E58">
            <w:pPr>
              <w:keepNext w:val="0"/>
              <w:keepLines w:val="0"/>
              <w:pageBreakBefore w:val="0"/>
              <w:widowControl w:val="0"/>
              <w:shd w:val="clear"/>
              <w:kinsoku/>
              <w:wordWrap/>
              <w:overflowPunct/>
              <w:topLinePunct w:val="0"/>
              <w:autoSpaceDE/>
              <w:autoSpaceDN/>
              <w:bidi w:val="0"/>
              <w:spacing w:line="360" w:lineRule="auto"/>
              <w:jc w:val="center"/>
              <w:outlineLvl w:val="9"/>
              <w:rPr>
                <w:rFonts w:ascii="宋体"/>
                <w:bCs/>
                <w:snapToGrid/>
                <w:color w:val="auto"/>
                <w:spacing w:val="0"/>
                <w:kern w:val="21"/>
                <w:highlight w:val="none"/>
              </w:rPr>
            </w:pPr>
          </w:p>
        </w:tc>
      </w:tr>
    </w:tbl>
    <w:p w14:paraId="18FDFDAD">
      <w:pPr>
        <w:keepNext w:val="0"/>
        <w:keepLines w:val="0"/>
        <w:pageBreakBefore w:val="0"/>
        <w:widowControl w:val="0"/>
        <w:shd w:val="clear"/>
        <w:kinsoku/>
        <w:wordWrap/>
        <w:overflowPunct/>
        <w:topLinePunct w:val="0"/>
        <w:autoSpaceDE/>
        <w:autoSpaceDN/>
        <w:bidi w:val="0"/>
        <w:spacing w:line="360" w:lineRule="auto"/>
        <w:outlineLvl w:val="9"/>
        <w:rPr>
          <w:rFonts w:ascii="黑体" w:eastAsia="黑体"/>
          <w:bCs/>
          <w:snapToGrid/>
          <w:color w:val="auto"/>
          <w:spacing w:val="0"/>
          <w:kern w:val="21"/>
          <w:sz w:val="24"/>
          <w:szCs w:val="24"/>
          <w:highlight w:val="none"/>
        </w:rPr>
      </w:pPr>
    </w:p>
    <w:p w14:paraId="491D1506">
      <w:pPr>
        <w:keepNext w:val="0"/>
        <w:keepLines w:val="0"/>
        <w:pageBreakBefore w:val="0"/>
        <w:widowControl w:val="0"/>
        <w:shd w:val="clear"/>
        <w:kinsoku/>
        <w:wordWrap/>
        <w:overflowPunct/>
        <w:topLinePunct w:val="0"/>
        <w:autoSpaceDE/>
        <w:autoSpaceDN/>
        <w:bidi w:val="0"/>
        <w:spacing w:line="360" w:lineRule="auto"/>
        <w:outlineLvl w:val="9"/>
        <w:rPr>
          <w:rFonts w:hint="eastAsia" w:ascii="宋体" w:eastAsia="黑体"/>
          <w:b/>
          <w:snapToGrid/>
          <w:color w:val="auto"/>
          <w:spacing w:val="0"/>
          <w:kern w:val="21"/>
          <w:sz w:val="24"/>
          <w:szCs w:val="24"/>
          <w:highlight w:val="none"/>
          <w:lang w:eastAsia="zh-CN"/>
        </w:rPr>
      </w:pPr>
      <w:r>
        <w:rPr>
          <w:rFonts w:hint="eastAsia" w:ascii="黑体" w:eastAsia="黑体"/>
          <w:bCs/>
          <w:snapToGrid/>
          <w:color w:val="auto"/>
          <w:spacing w:val="0"/>
          <w:kern w:val="21"/>
          <w:sz w:val="24"/>
          <w:szCs w:val="24"/>
          <w:highlight w:val="none"/>
        </w:rPr>
        <w:t>投标人名称（</w:t>
      </w:r>
      <w:r>
        <w:rPr>
          <w:rFonts w:hint="eastAsia" w:ascii="黑体" w:eastAsia="黑体"/>
          <w:bCs/>
          <w:snapToGrid/>
          <w:color w:val="auto"/>
          <w:spacing w:val="0"/>
          <w:kern w:val="21"/>
          <w:sz w:val="24"/>
          <w:szCs w:val="24"/>
          <w:highlight w:val="none"/>
          <w:lang w:eastAsia="zh-CN"/>
        </w:rPr>
        <w:t>签章</w:t>
      </w:r>
      <w:r>
        <w:rPr>
          <w:rFonts w:hint="eastAsia" w:ascii="黑体" w:eastAsia="黑体"/>
          <w:bCs/>
          <w:snapToGrid/>
          <w:color w:val="auto"/>
          <w:spacing w:val="0"/>
          <w:kern w:val="21"/>
          <w:sz w:val="24"/>
          <w:szCs w:val="24"/>
          <w:highlight w:val="none"/>
        </w:rPr>
        <w:t>）</w:t>
      </w:r>
      <w:r>
        <w:rPr>
          <w:rFonts w:hint="eastAsia" w:ascii="黑体" w:eastAsia="黑体"/>
          <w:bCs/>
          <w:snapToGrid/>
          <w:color w:val="auto"/>
          <w:spacing w:val="0"/>
          <w:kern w:val="21"/>
          <w:sz w:val="24"/>
          <w:szCs w:val="24"/>
          <w:highlight w:val="none"/>
          <w:lang w:eastAsia="zh-CN"/>
        </w:rPr>
        <w:t>：</w:t>
      </w:r>
    </w:p>
    <w:p w14:paraId="762694D2">
      <w:pPr>
        <w:keepNext w:val="0"/>
        <w:keepLines w:val="0"/>
        <w:pageBreakBefore w:val="0"/>
        <w:widowControl w:val="0"/>
        <w:shd w:val="clear"/>
        <w:kinsoku/>
        <w:wordWrap/>
        <w:overflowPunct/>
        <w:topLinePunct w:val="0"/>
        <w:autoSpaceDE/>
        <w:autoSpaceDN/>
        <w:bidi w:val="0"/>
        <w:spacing w:line="360" w:lineRule="auto"/>
        <w:ind w:firstLine="420"/>
        <w:outlineLvl w:val="9"/>
        <w:rPr>
          <w:rFonts w:ascii="宋体" w:hAnsi="宋体"/>
          <w:bCs/>
          <w:snapToGrid/>
          <w:color w:val="auto"/>
          <w:spacing w:val="0"/>
          <w:kern w:val="21"/>
          <w:sz w:val="24"/>
          <w:szCs w:val="24"/>
          <w:highlight w:val="none"/>
        </w:rPr>
      </w:pPr>
    </w:p>
    <w:p w14:paraId="35035212">
      <w:pPr>
        <w:keepNext w:val="0"/>
        <w:keepLines w:val="0"/>
        <w:pageBreakBefore w:val="0"/>
        <w:widowControl w:val="0"/>
        <w:shd w:val="clear"/>
        <w:kinsoku/>
        <w:wordWrap/>
        <w:overflowPunct/>
        <w:topLinePunct w:val="0"/>
        <w:autoSpaceDE/>
        <w:autoSpaceDN/>
        <w:bidi w:val="0"/>
        <w:spacing w:line="360" w:lineRule="auto"/>
        <w:ind w:firstLine="420"/>
        <w:outlineLvl w:val="9"/>
        <w:rPr>
          <w:rFonts w:ascii="宋体" w:hAnsi="宋体"/>
          <w:bCs/>
          <w:snapToGrid/>
          <w:color w:val="auto"/>
          <w:spacing w:val="0"/>
          <w:kern w:val="21"/>
          <w:sz w:val="24"/>
          <w:szCs w:val="24"/>
          <w:highlight w:val="none"/>
        </w:rPr>
      </w:pPr>
    </w:p>
    <w:p w14:paraId="7D6021AF">
      <w:pPr>
        <w:keepNext w:val="0"/>
        <w:keepLines w:val="0"/>
        <w:pageBreakBefore w:val="0"/>
        <w:widowControl w:val="0"/>
        <w:shd w:val="clear"/>
        <w:kinsoku/>
        <w:wordWrap/>
        <w:overflowPunct/>
        <w:topLinePunct w:val="0"/>
        <w:autoSpaceDE/>
        <w:autoSpaceDN/>
        <w:bidi w:val="0"/>
        <w:spacing w:line="360" w:lineRule="auto"/>
        <w:ind w:firstLine="420"/>
        <w:outlineLvl w:val="9"/>
        <w:rPr>
          <w:rFonts w:ascii="宋体" w:hAnsi="宋体"/>
          <w:bCs/>
          <w:snapToGrid/>
          <w:color w:val="auto"/>
          <w:spacing w:val="0"/>
          <w:kern w:val="21"/>
          <w:sz w:val="24"/>
          <w:szCs w:val="24"/>
          <w:highlight w:val="none"/>
        </w:rPr>
      </w:pPr>
    </w:p>
    <w:p w14:paraId="687EEBAE">
      <w:pPr>
        <w:keepNext w:val="0"/>
        <w:keepLines w:val="0"/>
        <w:pageBreakBefore w:val="0"/>
        <w:widowControl w:val="0"/>
        <w:shd w:val="clear"/>
        <w:kinsoku/>
        <w:wordWrap/>
        <w:overflowPunct/>
        <w:topLinePunct w:val="0"/>
        <w:autoSpaceDE/>
        <w:autoSpaceDN/>
        <w:bidi w:val="0"/>
        <w:spacing w:line="360" w:lineRule="auto"/>
        <w:ind w:firstLine="420"/>
        <w:outlineLvl w:val="9"/>
        <w:rPr>
          <w:rFonts w:ascii="宋体" w:hAnsi="宋体"/>
          <w:bCs/>
          <w:snapToGrid/>
          <w:color w:val="auto"/>
          <w:spacing w:val="0"/>
          <w:kern w:val="21"/>
          <w:sz w:val="24"/>
          <w:szCs w:val="24"/>
          <w:highlight w:val="none"/>
        </w:rPr>
      </w:pPr>
    </w:p>
    <w:p w14:paraId="6BBF2E29">
      <w:pPr>
        <w:keepNext w:val="0"/>
        <w:keepLines w:val="0"/>
        <w:pageBreakBefore w:val="0"/>
        <w:widowControl w:val="0"/>
        <w:shd w:val="clear"/>
        <w:kinsoku/>
        <w:wordWrap/>
        <w:overflowPunct/>
        <w:topLinePunct w:val="0"/>
        <w:autoSpaceDE/>
        <w:autoSpaceDN/>
        <w:bidi w:val="0"/>
        <w:spacing w:line="360" w:lineRule="auto"/>
        <w:ind w:firstLine="420"/>
        <w:outlineLvl w:val="9"/>
        <w:rPr>
          <w:rFonts w:hint="eastAsia" w:ascii="宋体" w:hAnsi="宋体"/>
          <w:bCs/>
          <w:snapToGrid/>
          <w:color w:val="auto"/>
          <w:spacing w:val="0"/>
          <w:kern w:val="21"/>
          <w:sz w:val="24"/>
          <w:szCs w:val="24"/>
          <w:highlight w:val="none"/>
          <w:lang w:eastAsia="zh-CN"/>
        </w:rPr>
      </w:pPr>
      <w:r>
        <w:rPr>
          <w:rFonts w:hint="eastAsia" w:ascii="宋体" w:hAnsi="宋体"/>
          <w:bCs/>
          <w:snapToGrid/>
          <w:color w:val="auto"/>
          <w:spacing w:val="0"/>
          <w:kern w:val="21"/>
          <w:sz w:val="24"/>
          <w:szCs w:val="24"/>
          <w:highlight w:val="none"/>
        </w:rPr>
        <w:t>注</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w:t>
      </w:r>
      <w:r>
        <w:rPr>
          <w:rFonts w:ascii="宋体" w:hAnsi="宋体"/>
          <w:bCs/>
          <w:snapToGrid/>
          <w:color w:val="auto"/>
          <w:spacing w:val="0"/>
          <w:kern w:val="21"/>
          <w:sz w:val="24"/>
          <w:szCs w:val="24"/>
          <w:highlight w:val="none"/>
        </w:rPr>
        <w:t>1</w:t>
      </w:r>
      <w:r>
        <w:rPr>
          <w:rFonts w:hint="eastAsia" w:ascii="宋体" w:hAnsi="宋体"/>
          <w:bCs/>
          <w:snapToGrid/>
          <w:color w:val="auto"/>
          <w:spacing w:val="0"/>
          <w:kern w:val="21"/>
          <w:sz w:val="24"/>
          <w:szCs w:val="24"/>
          <w:highlight w:val="none"/>
        </w:rPr>
        <w:t>）本表不得删除</w:t>
      </w:r>
      <w:r>
        <w:rPr>
          <w:rFonts w:hint="eastAsia" w:ascii="宋体" w:hAnsi="宋体"/>
          <w:bCs/>
          <w:snapToGrid/>
          <w:color w:val="auto"/>
          <w:spacing w:val="0"/>
          <w:kern w:val="21"/>
          <w:sz w:val="24"/>
          <w:szCs w:val="24"/>
          <w:highlight w:val="none"/>
          <w:lang w:eastAsia="zh-CN"/>
        </w:rPr>
        <w:t>；</w:t>
      </w:r>
    </w:p>
    <w:p w14:paraId="45AFFF30">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firstLine="480" w:firstLineChars="0"/>
        <w:outlineLvl w:val="9"/>
        <w:rPr>
          <w:rFonts w:hint="eastAsia" w:ascii="宋体" w:hAnsi="宋体"/>
          <w:bCs/>
          <w:snapToGrid/>
          <w:color w:val="auto"/>
          <w:spacing w:val="0"/>
          <w:kern w:val="21"/>
          <w:sz w:val="24"/>
          <w:szCs w:val="24"/>
          <w:highlight w:val="none"/>
          <w:lang w:eastAsia="zh-CN"/>
        </w:rPr>
      </w:pPr>
      <w:r>
        <w:rPr>
          <w:rFonts w:hint="eastAsia" w:ascii="宋体" w:hAnsi="宋体" w:eastAsia="宋体" w:cs="Times New Roman"/>
          <w:bCs/>
          <w:snapToGrid/>
          <w:color w:val="auto"/>
          <w:spacing w:val="0"/>
          <w:kern w:val="21"/>
          <w:sz w:val="24"/>
          <w:szCs w:val="24"/>
          <w:highlight w:val="none"/>
          <w:lang w:val="en-US" w:eastAsia="zh-CN" w:bidi="ar-SA"/>
        </w:rPr>
        <w:t>（</w:t>
      </w:r>
      <w:r>
        <w:rPr>
          <w:rFonts w:hint="eastAsia" w:ascii="宋体" w:hAnsi="宋体" w:cs="Times New Roman"/>
          <w:bCs/>
          <w:snapToGrid/>
          <w:color w:val="auto"/>
          <w:spacing w:val="0"/>
          <w:kern w:val="21"/>
          <w:sz w:val="24"/>
          <w:szCs w:val="24"/>
          <w:highlight w:val="none"/>
          <w:lang w:val="en-US" w:eastAsia="zh-CN" w:bidi="ar-SA"/>
        </w:rPr>
        <w:t>2</w:t>
      </w:r>
      <w:r>
        <w:rPr>
          <w:rFonts w:hint="eastAsia" w:ascii="宋体" w:hAnsi="宋体" w:eastAsia="宋体" w:cs="Times New Roman"/>
          <w:bCs/>
          <w:snapToGrid/>
          <w:color w:val="auto"/>
          <w:spacing w:val="0"/>
          <w:kern w:val="21"/>
          <w:sz w:val="24"/>
          <w:szCs w:val="24"/>
          <w:highlight w:val="none"/>
          <w:lang w:val="en-US" w:eastAsia="zh-CN" w:bidi="ar-SA"/>
        </w:rPr>
        <w:t>）</w:t>
      </w:r>
      <w:r>
        <w:rPr>
          <w:rFonts w:hint="eastAsia" w:ascii="宋体" w:hAnsi="宋体"/>
          <w:bCs/>
          <w:snapToGrid/>
          <w:color w:val="auto"/>
          <w:spacing w:val="0"/>
          <w:kern w:val="21"/>
          <w:sz w:val="24"/>
          <w:szCs w:val="24"/>
          <w:highlight w:val="none"/>
        </w:rPr>
        <w:t>如无任何技术偏离</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请于本表 “偏离说明”中注明“无偏离”</w:t>
      </w:r>
      <w:r>
        <w:rPr>
          <w:rFonts w:hint="eastAsia" w:ascii="宋体" w:hAnsi="宋体"/>
          <w:bCs/>
          <w:snapToGrid/>
          <w:color w:val="auto"/>
          <w:spacing w:val="0"/>
          <w:kern w:val="21"/>
          <w:sz w:val="24"/>
          <w:szCs w:val="24"/>
          <w:highlight w:val="none"/>
          <w:lang w:eastAsia="zh-CN"/>
        </w:rPr>
        <w:t>；</w:t>
      </w:r>
    </w:p>
    <w:p w14:paraId="57E0376C">
      <w:pPr>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firstLine="480" w:firstLineChars="0"/>
        <w:outlineLvl w:val="9"/>
        <w:rPr>
          <w:rFonts w:hint="eastAsia" w:ascii="宋体" w:hAnsi="宋体" w:eastAsia="宋体"/>
          <w:bCs/>
          <w:snapToGrid/>
          <w:color w:val="auto"/>
          <w:spacing w:val="0"/>
          <w:kern w:val="21"/>
          <w:sz w:val="24"/>
          <w:szCs w:val="24"/>
          <w:highlight w:val="none"/>
          <w:lang w:eastAsia="zh-CN"/>
        </w:rPr>
      </w:pPr>
      <w:r>
        <w:rPr>
          <w:rFonts w:hint="eastAsia" w:ascii="宋体" w:hAnsi="宋体" w:eastAsia="宋体" w:cs="Times New Roman"/>
          <w:bCs/>
          <w:snapToGrid/>
          <w:color w:val="auto"/>
          <w:spacing w:val="0"/>
          <w:kern w:val="21"/>
          <w:sz w:val="24"/>
          <w:szCs w:val="24"/>
          <w:highlight w:val="none"/>
          <w:lang w:val="en-US" w:eastAsia="zh-CN" w:bidi="ar-SA"/>
        </w:rPr>
        <w:t>（</w:t>
      </w:r>
      <w:r>
        <w:rPr>
          <w:rFonts w:hint="eastAsia" w:ascii="宋体" w:hAnsi="宋体" w:cs="Times New Roman"/>
          <w:bCs/>
          <w:snapToGrid/>
          <w:color w:val="auto"/>
          <w:spacing w:val="0"/>
          <w:kern w:val="21"/>
          <w:sz w:val="24"/>
          <w:szCs w:val="24"/>
          <w:highlight w:val="none"/>
          <w:lang w:val="en-US" w:eastAsia="zh-CN" w:bidi="ar-SA"/>
        </w:rPr>
        <w:t>3</w:t>
      </w:r>
      <w:r>
        <w:rPr>
          <w:rFonts w:hint="eastAsia" w:ascii="宋体" w:hAnsi="宋体" w:eastAsia="宋体" w:cs="Times New Roman"/>
          <w:bCs/>
          <w:snapToGrid/>
          <w:color w:val="auto"/>
          <w:spacing w:val="0"/>
          <w:kern w:val="21"/>
          <w:sz w:val="24"/>
          <w:szCs w:val="24"/>
          <w:highlight w:val="none"/>
          <w:lang w:val="en-US" w:eastAsia="zh-CN" w:bidi="ar-SA"/>
        </w:rPr>
        <w:t>）</w:t>
      </w:r>
      <w:r>
        <w:rPr>
          <w:rFonts w:hint="eastAsia" w:ascii="宋体" w:hAnsi="宋体"/>
          <w:bCs/>
          <w:snapToGrid/>
          <w:color w:val="auto"/>
          <w:spacing w:val="0"/>
          <w:kern w:val="21"/>
          <w:sz w:val="24"/>
          <w:szCs w:val="24"/>
          <w:highlight w:val="none"/>
        </w:rPr>
        <w:t>如有技术偏离项</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请于本表中列明偏离内容</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如需要可自行延长</w:t>
      </w:r>
      <w:r>
        <w:rPr>
          <w:rFonts w:hint="eastAsia" w:ascii="宋体" w:hAnsi="宋体"/>
          <w:bCs/>
          <w:snapToGrid/>
          <w:color w:val="auto"/>
          <w:spacing w:val="0"/>
          <w:kern w:val="21"/>
          <w:sz w:val="24"/>
          <w:szCs w:val="24"/>
          <w:highlight w:val="none"/>
          <w:lang w:eastAsia="zh-CN"/>
        </w:rPr>
        <w:t>，</w:t>
      </w:r>
      <w:r>
        <w:rPr>
          <w:rFonts w:hint="eastAsia" w:ascii="宋体" w:hAnsi="宋体"/>
          <w:bCs/>
          <w:snapToGrid/>
          <w:color w:val="auto"/>
          <w:spacing w:val="0"/>
          <w:kern w:val="21"/>
          <w:sz w:val="24"/>
          <w:szCs w:val="24"/>
          <w:highlight w:val="none"/>
        </w:rPr>
        <w:t>其余无偏离内容不须赘述</w:t>
      </w:r>
      <w:bookmarkEnd w:id="178"/>
      <w:bookmarkStart w:id="180" w:name="_Hlt26609389"/>
      <w:bookmarkEnd w:id="180"/>
      <w:bookmarkStart w:id="181" w:name="_Hlt26955066"/>
      <w:bookmarkEnd w:id="181"/>
      <w:bookmarkStart w:id="182" w:name="_Hlt26671374"/>
      <w:bookmarkEnd w:id="182"/>
      <w:bookmarkStart w:id="183" w:name="_格式2__法定代表人授权书"/>
      <w:bookmarkEnd w:id="183"/>
      <w:r>
        <w:rPr>
          <w:rFonts w:hint="eastAsia" w:ascii="宋体" w:hAnsi="宋体"/>
          <w:bCs/>
          <w:snapToGrid/>
          <w:color w:val="auto"/>
          <w:spacing w:val="0"/>
          <w:kern w:val="21"/>
          <w:sz w:val="24"/>
          <w:szCs w:val="24"/>
          <w:highlight w:val="none"/>
          <w:lang w:eastAsia="zh-CN"/>
        </w:rPr>
        <w:t>。</w:t>
      </w:r>
    </w:p>
    <w:p w14:paraId="27BFC9E1">
      <w:pPr>
        <w:keepNext w:val="0"/>
        <w:keepLines w:val="0"/>
        <w:pageBreakBefore w:val="0"/>
        <w:widowControl w:val="0"/>
        <w:shd w:val="clear"/>
        <w:kinsoku/>
        <w:wordWrap/>
        <w:overflowPunct/>
        <w:topLinePunct w:val="0"/>
        <w:autoSpaceDE/>
        <w:autoSpaceDN/>
        <w:bidi w:val="0"/>
        <w:spacing w:line="360" w:lineRule="auto"/>
        <w:ind w:firstLine="420"/>
        <w:outlineLvl w:val="9"/>
        <w:rPr>
          <w:rFonts w:ascii="宋体" w:hAnsi="宋体"/>
          <w:bCs/>
          <w:snapToGrid/>
          <w:color w:val="auto"/>
          <w:spacing w:val="0"/>
          <w:kern w:val="21"/>
          <w:sz w:val="24"/>
          <w:szCs w:val="24"/>
          <w:highlight w:val="none"/>
        </w:rPr>
      </w:pPr>
    </w:p>
    <w:p w14:paraId="235C78F9">
      <w:pPr>
        <w:keepNext w:val="0"/>
        <w:keepLines w:val="0"/>
        <w:pageBreakBefore w:val="0"/>
        <w:widowControl w:val="0"/>
        <w:shd w:val="clear"/>
        <w:kinsoku/>
        <w:wordWrap/>
        <w:overflowPunct/>
        <w:topLinePunct w:val="0"/>
        <w:autoSpaceDE/>
        <w:autoSpaceDN/>
        <w:bidi w:val="0"/>
        <w:spacing w:line="360" w:lineRule="auto"/>
        <w:ind w:firstLine="420"/>
        <w:outlineLvl w:val="9"/>
        <w:rPr>
          <w:rFonts w:ascii="宋体" w:hAnsi="宋体"/>
          <w:bCs/>
          <w:snapToGrid/>
          <w:color w:val="auto"/>
          <w:spacing w:val="0"/>
          <w:kern w:val="21"/>
          <w:sz w:val="24"/>
          <w:szCs w:val="24"/>
          <w:highlight w:val="none"/>
        </w:rPr>
      </w:pPr>
    </w:p>
    <w:p w14:paraId="271523F4">
      <w:pPr>
        <w:keepNext w:val="0"/>
        <w:keepLines w:val="0"/>
        <w:pageBreakBefore w:val="0"/>
        <w:widowControl w:val="0"/>
        <w:shd w:val="clear"/>
        <w:kinsoku/>
        <w:wordWrap/>
        <w:overflowPunct/>
        <w:topLinePunct w:val="0"/>
        <w:autoSpaceDE/>
        <w:autoSpaceDN/>
        <w:bidi w:val="0"/>
        <w:spacing w:line="360" w:lineRule="auto"/>
        <w:rPr>
          <w:snapToGrid/>
          <w:color w:val="auto"/>
          <w:spacing w:val="0"/>
          <w:kern w:val="21"/>
          <w:highlight w:val="none"/>
        </w:rPr>
      </w:pPr>
    </w:p>
    <w:p w14:paraId="5EF81000">
      <w:pPr>
        <w:keepNext w:val="0"/>
        <w:keepLines w:val="0"/>
        <w:pageBreakBefore w:val="0"/>
        <w:widowControl w:val="0"/>
        <w:shd w:val="clear"/>
        <w:kinsoku/>
        <w:wordWrap/>
        <w:overflowPunct/>
        <w:topLinePunct w:val="0"/>
        <w:autoSpaceDE/>
        <w:autoSpaceDN/>
        <w:bidi w:val="0"/>
        <w:spacing w:line="360" w:lineRule="auto"/>
        <w:outlineLvl w:val="2"/>
        <w:rPr>
          <w:b/>
          <w:snapToGrid/>
          <w:color w:val="auto"/>
          <w:spacing w:val="0"/>
          <w:kern w:val="21"/>
          <w:sz w:val="28"/>
          <w:szCs w:val="28"/>
          <w:highlight w:val="none"/>
        </w:rPr>
      </w:pPr>
      <w:r>
        <w:rPr>
          <w:rFonts w:ascii="宋体" w:hAnsi="宋体"/>
          <w:bCs/>
          <w:snapToGrid/>
          <w:color w:val="auto"/>
          <w:spacing w:val="0"/>
          <w:kern w:val="21"/>
          <w:sz w:val="24"/>
          <w:szCs w:val="24"/>
          <w:highlight w:val="none"/>
        </w:rPr>
        <w:br w:type="page" w:clear="all"/>
      </w:r>
      <w:r>
        <w:rPr>
          <w:rFonts w:hint="eastAsia"/>
          <w:b/>
          <w:snapToGrid/>
          <w:color w:val="auto"/>
          <w:spacing w:val="0"/>
          <w:kern w:val="21"/>
          <w:sz w:val="28"/>
          <w:szCs w:val="28"/>
          <w:highlight w:val="none"/>
        </w:rPr>
        <w:t>十、项目人员配置表（</w:t>
      </w:r>
      <w:r>
        <w:rPr>
          <w:rFonts w:hint="eastAsia"/>
          <w:b/>
          <w:snapToGrid/>
          <w:color w:val="auto"/>
          <w:spacing w:val="0"/>
          <w:kern w:val="21"/>
          <w:sz w:val="28"/>
          <w:szCs w:val="28"/>
          <w:highlight w:val="none"/>
          <w:lang w:val="en-US" w:eastAsia="zh-CN"/>
        </w:rPr>
        <w:t>自拟</w:t>
      </w:r>
      <w:r>
        <w:rPr>
          <w:rFonts w:hint="eastAsia"/>
          <w:b/>
          <w:snapToGrid/>
          <w:color w:val="auto"/>
          <w:spacing w:val="0"/>
          <w:kern w:val="21"/>
          <w:sz w:val="28"/>
          <w:szCs w:val="28"/>
          <w:highlight w:val="none"/>
        </w:rPr>
        <w:t>）</w:t>
      </w:r>
    </w:p>
    <w:p w14:paraId="2BF19D63">
      <w:pPr>
        <w:keepNext w:val="0"/>
        <w:keepLines w:val="0"/>
        <w:pageBreakBefore w:val="0"/>
        <w:widowControl w:val="0"/>
        <w:shd w:val="clear"/>
        <w:kinsoku/>
        <w:wordWrap/>
        <w:overflowPunct/>
        <w:topLinePunct w:val="0"/>
        <w:autoSpaceDE/>
        <w:autoSpaceDN/>
        <w:bidi w:val="0"/>
        <w:spacing w:line="360" w:lineRule="auto"/>
        <w:ind w:firstLine="420"/>
        <w:outlineLvl w:val="9"/>
        <w:rPr>
          <w:rFonts w:ascii="黑体" w:hAnsi="宋体" w:eastAsia="黑体"/>
          <w:bCs/>
          <w:snapToGrid/>
          <w:color w:val="auto"/>
          <w:spacing w:val="0"/>
          <w:kern w:val="21"/>
          <w:sz w:val="24"/>
          <w:szCs w:val="24"/>
          <w:highlight w:val="none"/>
        </w:rPr>
      </w:pPr>
    </w:p>
    <w:p w14:paraId="694B07FB">
      <w:pPr>
        <w:keepNext w:val="0"/>
        <w:keepLines w:val="0"/>
        <w:pageBreakBefore w:val="0"/>
        <w:widowControl w:val="0"/>
        <w:shd w:val="clear"/>
        <w:kinsoku/>
        <w:wordWrap/>
        <w:overflowPunct/>
        <w:topLinePunct w:val="0"/>
        <w:autoSpaceDE/>
        <w:autoSpaceDN/>
        <w:bidi w:val="0"/>
        <w:spacing w:line="360" w:lineRule="auto"/>
        <w:ind w:firstLine="490"/>
        <w:jc w:val="center"/>
        <w:outlineLvl w:val="9"/>
        <w:rPr>
          <w:rFonts w:ascii="黑体" w:hAnsi="宋体" w:eastAsia="黑体"/>
          <w:bCs/>
          <w:snapToGrid/>
          <w:color w:val="auto"/>
          <w:spacing w:val="0"/>
          <w:kern w:val="21"/>
          <w:sz w:val="24"/>
          <w:szCs w:val="24"/>
          <w:highlight w:val="none"/>
        </w:rPr>
      </w:pPr>
      <w:r>
        <w:rPr>
          <w:rFonts w:hint="eastAsia" w:ascii="黑体" w:eastAsia="黑体"/>
          <w:bCs/>
          <w:snapToGrid/>
          <w:color w:val="auto"/>
          <w:spacing w:val="0"/>
          <w:kern w:val="21"/>
          <w:sz w:val="28"/>
          <w:szCs w:val="28"/>
          <w:highlight w:val="none"/>
        </w:rPr>
        <w:t>项目人员配置表</w:t>
      </w:r>
    </w:p>
    <w:p w14:paraId="220218AA">
      <w:pPr>
        <w:keepNext w:val="0"/>
        <w:keepLines w:val="0"/>
        <w:pageBreakBefore w:val="0"/>
        <w:widowControl w:val="0"/>
        <w:shd w:val="clear"/>
        <w:kinsoku/>
        <w:wordWrap/>
        <w:overflowPunct/>
        <w:topLinePunct w:val="0"/>
        <w:autoSpaceDE/>
        <w:autoSpaceDN/>
        <w:bidi w:val="0"/>
        <w:spacing w:line="360" w:lineRule="auto"/>
        <w:jc w:val="center"/>
        <w:rPr>
          <w:rFonts w:ascii="黑体" w:eastAsia="黑体"/>
          <w:bCs/>
          <w:snapToGrid/>
          <w:color w:val="auto"/>
          <w:spacing w:val="0"/>
          <w:kern w:val="21"/>
          <w:sz w:val="28"/>
          <w:szCs w:val="28"/>
          <w:highlight w:val="none"/>
        </w:rPr>
      </w:pPr>
    </w:p>
    <w:p w14:paraId="507B1C32">
      <w:pPr>
        <w:keepNext w:val="0"/>
        <w:keepLines w:val="0"/>
        <w:pageBreakBefore w:val="0"/>
        <w:widowControl w:val="0"/>
        <w:shd w:val="clear"/>
        <w:kinsoku/>
        <w:wordWrap/>
        <w:overflowPunct/>
        <w:topLinePunct w:val="0"/>
        <w:autoSpaceDE/>
        <w:autoSpaceDN/>
        <w:bidi w:val="0"/>
        <w:spacing w:line="360" w:lineRule="auto"/>
        <w:ind w:firstLine="480"/>
        <w:rPr>
          <w:rFonts w:hint="eastAsia" w:ascii="黑体" w:eastAsia="黑体"/>
          <w:bCs/>
          <w:snapToGrid/>
          <w:color w:val="auto"/>
          <w:spacing w:val="0"/>
          <w:kern w:val="21"/>
          <w:sz w:val="24"/>
          <w:szCs w:val="24"/>
          <w:highlight w:val="none"/>
          <w:lang w:eastAsia="zh-CN"/>
        </w:rPr>
      </w:pPr>
      <w:r>
        <w:rPr>
          <w:rFonts w:hint="eastAsia" w:ascii="黑体" w:eastAsia="黑体"/>
          <w:bCs/>
          <w:snapToGrid/>
          <w:color w:val="auto"/>
          <w:spacing w:val="0"/>
          <w:kern w:val="21"/>
          <w:sz w:val="24"/>
          <w:szCs w:val="24"/>
          <w:highlight w:val="none"/>
        </w:rPr>
        <w:t>项目编号</w:t>
      </w:r>
      <w:r>
        <w:rPr>
          <w:rFonts w:hint="eastAsia" w:ascii="黑体" w:eastAsia="黑体"/>
          <w:bCs/>
          <w:snapToGrid/>
          <w:color w:val="auto"/>
          <w:spacing w:val="0"/>
          <w:kern w:val="21"/>
          <w:sz w:val="24"/>
          <w:szCs w:val="24"/>
          <w:highlight w:val="none"/>
          <w:lang w:eastAsia="zh-CN"/>
        </w:rPr>
        <w:t>：</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1"/>
        <w:gridCol w:w="1087"/>
        <w:gridCol w:w="739"/>
        <w:gridCol w:w="705"/>
        <w:gridCol w:w="828"/>
        <w:gridCol w:w="1266"/>
        <w:gridCol w:w="1271"/>
        <w:gridCol w:w="1815"/>
        <w:gridCol w:w="984"/>
      </w:tblGrid>
      <w:tr w14:paraId="2E2FD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7C6E1C38">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序号</w:t>
            </w:r>
          </w:p>
        </w:tc>
        <w:tc>
          <w:tcPr>
            <w:tcW w:w="1098" w:type="dxa"/>
            <w:noWrap w:val="0"/>
            <w:vAlign w:val="center"/>
          </w:tcPr>
          <w:p w14:paraId="506F6F89">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姓名</w:t>
            </w:r>
          </w:p>
        </w:tc>
        <w:tc>
          <w:tcPr>
            <w:tcW w:w="744" w:type="dxa"/>
            <w:noWrap w:val="0"/>
            <w:vAlign w:val="center"/>
          </w:tcPr>
          <w:p w14:paraId="556A547B">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性别</w:t>
            </w:r>
          </w:p>
        </w:tc>
        <w:tc>
          <w:tcPr>
            <w:tcW w:w="709" w:type="dxa"/>
            <w:noWrap w:val="0"/>
            <w:vAlign w:val="center"/>
          </w:tcPr>
          <w:p w14:paraId="067B5D61">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年龄</w:t>
            </w:r>
          </w:p>
        </w:tc>
        <w:tc>
          <w:tcPr>
            <w:tcW w:w="834" w:type="dxa"/>
            <w:noWrap w:val="0"/>
            <w:vAlign w:val="center"/>
          </w:tcPr>
          <w:p w14:paraId="1261E74B">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学历</w:t>
            </w:r>
          </w:p>
        </w:tc>
        <w:tc>
          <w:tcPr>
            <w:tcW w:w="1276" w:type="dxa"/>
            <w:noWrap w:val="0"/>
            <w:vAlign w:val="center"/>
          </w:tcPr>
          <w:p w14:paraId="671D80C6">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岗位职责</w:t>
            </w:r>
          </w:p>
        </w:tc>
        <w:tc>
          <w:tcPr>
            <w:tcW w:w="1285" w:type="dxa"/>
            <w:noWrap w:val="0"/>
            <w:vAlign w:val="center"/>
          </w:tcPr>
          <w:p w14:paraId="4500E9CA">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人员证书名称</w:t>
            </w:r>
          </w:p>
        </w:tc>
        <w:tc>
          <w:tcPr>
            <w:tcW w:w="1833" w:type="dxa"/>
            <w:noWrap w:val="0"/>
            <w:vAlign w:val="center"/>
          </w:tcPr>
          <w:p w14:paraId="3BBC94B2">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人员经验描述</w:t>
            </w:r>
          </w:p>
          <w:p w14:paraId="58E748F7">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（如有要求）</w:t>
            </w:r>
          </w:p>
        </w:tc>
        <w:tc>
          <w:tcPr>
            <w:tcW w:w="992" w:type="dxa"/>
            <w:noWrap w:val="0"/>
            <w:vAlign w:val="center"/>
          </w:tcPr>
          <w:p w14:paraId="5693C32E">
            <w:pPr>
              <w:keepNext w:val="0"/>
              <w:keepLines w:val="0"/>
              <w:pageBreakBefore w:val="0"/>
              <w:widowControl w:val="0"/>
              <w:shd w:val="clear"/>
              <w:kinsoku/>
              <w:wordWrap/>
              <w:overflowPunct/>
              <w:topLinePunct w:val="0"/>
              <w:autoSpaceDE/>
              <w:autoSpaceDN/>
              <w:bidi w:val="0"/>
              <w:spacing w:line="360" w:lineRule="auto"/>
              <w:jc w:val="center"/>
              <w:rPr>
                <w:b/>
                <w:snapToGrid/>
                <w:color w:val="auto"/>
                <w:spacing w:val="0"/>
                <w:kern w:val="21"/>
                <w:sz w:val="24"/>
                <w:highlight w:val="none"/>
              </w:rPr>
            </w:pPr>
            <w:r>
              <w:rPr>
                <w:rFonts w:hint="eastAsia"/>
                <w:b/>
                <w:snapToGrid/>
                <w:color w:val="auto"/>
                <w:spacing w:val="0"/>
                <w:kern w:val="21"/>
                <w:sz w:val="24"/>
                <w:highlight w:val="none"/>
              </w:rPr>
              <w:t>备注</w:t>
            </w:r>
          </w:p>
        </w:tc>
      </w:tr>
      <w:tr w14:paraId="02FF5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69AA3C2">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1098" w:type="dxa"/>
            <w:noWrap w:val="0"/>
            <w:vAlign w:val="top"/>
          </w:tcPr>
          <w:p w14:paraId="597B7F43">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744" w:type="dxa"/>
            <w:noWrap w:val="0"/>
            <w:vAlign w:val="center"/>
          </w:tcPr>
          <w:p w14:paraId="44A55759">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709" w:type="dxa"/>
            <w:noWrap w:val="0"/>
            <w:vAlign w:val="center"/>
          </w:tcPr>
          <w:p w14:paraId="0C85C88C">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834" w:type="dxa"/>
            <w:noWrap w:val="0"/>
            <w:vAlign w:val="center"/>
          </w:tcPr>
          <w:p w14:paraId="3C5BF610">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76" w:type="dxa"/>
            <w:noWrap w:val="0"/>
            <w:vAlign w:val="center"/>
          </w:tcPr>
          <w:p w14:paraId="4A5D247C">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85" w:type="dxa"/>
            <w:noWrap w:val="0"/>
            <w:vAlign w:val="center"/>
          </w:tcPr>
          <w:p w14:paraId="14CADE33">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833" w:type="dxa"/>
            <w:noWrap w:val="0"/>
            <w:vAlign w:val="center"/>
          </w:tcPr>
          <w:p w14:paraId="11F4821B">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992" w:type="dxa"/>
            <w:noWrap w:val="0"/>
            <w:vAlign w:val="center"/>
          </w:tcPr>
          <w:p w14:paraId="25D1DFBD">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r>
      <w:tr w14:paraId="00EBC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4F7E6D56">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1098" w:type="dxa"/>
            <w:noWrap w:val="0"/>
            <w:vAlign w:val="top"/>
          </w:tcPr>
          <w:p w14:paraId="5107B16A">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744" w:type="dxa"/>
            <w:noWrap w:val="0"/>
            <w:vAlign w:val="center"/>
          </w:tcPr>
          <w:p w14:paraId="70276795">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709" w:type="dxa"/>
            <w:noWrap w:val="0"/>
            <w:vAlign w:val="center"/>
          </w:tcPr>
          <w:p w14:paraId="0944A91A">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834" w:type="dxa"/>
            <w:noWrap w:val="0"/>
            <w:vAlign w:val="center"/>
          </w:tcPr>
          <w:p w14:paraId="6D9F906D">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76" w:type="dxa"/>
            <w:noWrap w:val="0"/>
            <w:vAlign w:val="center"/>
          </w:tcPr>
          <w:p w14:paraId="7F4DA932">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85" w:type="dxa"/>
            <w:noWrap w:val="0"/>
            <w:vAlign w:val="center"/>
          </w:tcPr>
          <w:p w14:paraId="70E6D9C6">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833" w:type="dxa"/>
            <w:noWrap w:val="0"/>
            <w:vAlign w:val="center"/>
          </w:tcPr>
          <w:p w14:paraId="216FAB71">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992" w:type="dxa"/>
            <w:noWrap w:val="0"/>
            <w:vAlign w:val="center"/>
          </w:tcPr>
          <w:p w14:paraId="46B55D13">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r>
      <w:tr w14:paraId="4F3BF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9021170">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1098" w:type="dxa"/>
            <w:noWrap w:val="0"/>
            <w:vAlign w:val="top"/>
          </w:tcPr>
          <w:p w14:paraId="7193ECF8">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744" w:type="dxa"/>
            <w:noWrap w:val="0"/>
            <w:vAlign w:val="center"/>
          </w:tcPr>
          <w:p w14:paraId="207266AE">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709" w:type="dxa"/>
            <w:noWrap w:val="0"/>
            <w:vAlign w:val="center"/>
          </w:tcPr>
          <w:p w14:paraId="30FE662E">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834" w:type="dxa"/>
            <w:noWrap w:val="0"/>
            <w:vAlign w:val="center"/>
          </w:tcPr>
          <w:p w14:paraId="4402C8D6">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76" w:type="dxa"/>
            <w:noWrap w:val="0"/>
            <w:vAlign w:val="center"/>
          </w:tcPr>
          <w:p w14:paraId="5C53785D">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r>
              <w:rPr>
                <w:rFonts w:ascii="黑体" w:eastAsia="黑体"/>
                <w:bCs/>
                <w:snapToGrid/>
                <w:color w:val="auto"/>
                <w:spacing w:val="0"/>
                <w:kern w:val="21"/>
                <w:sz w:val="24"/>
                <w:szCs w:val="24"/>
                <w:highlight w:val="none"/>
              </w:rPr>
              <w:t>……</w:t>
            </w:r>
          </w:p>
        </w:tc>
        <w:tc>
          <w:tcPr>
            <w:tcW w:w="1285" w:type="dxa"/>
            <w:noWrap w:val="0"/>
            <w:vAlign w:val="center"/>
          </w:tcPr>
          <w:p w14:paraId="5B1BEB90">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833" w:type="dxa"/>
            <w:noWrap w:val="0"/>
            <w:vAlign w:val="center"/>
          </w:tcPr>
          <w:p w14:paraId="3C564B59">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992" w:type="dxa"/>
            <w:noWrap w:val="0"/>
            <w:vAlign w:val="center"/>
          </w:tcPr>
          <w:p w14:paraId="17BB6734">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r>
      <w:tr w14:paraId="4E7A6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01C4DE83">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1098" w:type="dxa"/>
            <w:noWrap w:val="0"/>
            <w:vAlign w:val="top"/>
          </w:tcPr>
          <w:p w14:paraId="28561681">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744" w:type="dxa"/>
            <w:noWrap w:val="0"/>
            <w:vAlign w:val="center"/>
          </w:tcPr>
          <w:p w14:paraId="0D83BCAE">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709" w:type="dxa"/>
            <w:noWrap w:val="0"/>
            <w:vAlign w:val="center"/>
          </w:tcPr>
          <w:p w14:paraId="16779199">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834" w:type="dxa"/>
            <w:noWrap w:val="0"/>
            <w:vAlign w:val="center"/>
          </w:tcPr>
          <w:p w14:paraId="2F36AA10">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76" w:type="dxa"/>
            <w:noWrap w:val="0"/>
            <w:vAlign w:val="center"/>
          </w:tcPr>
          <w:p w14:paraId="0E89D036">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85" w:type="dxa"/>
            <w:noWrap w:val="0"/>
            <w:vAlign w:val="center"/>
          </w:tcPr>
          <w:p w14:paraId="62C96288">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833" w:type="dxa"/>
            <w:noWrap w:val="0"/>
            <w:vAlign w:val="center"/>
          </w:tcPr>
          <w:p w14:paraId="19F8D5AE">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992" w:type="dxa"/>
            <w:noWrap w:val="0"/>
            <w:vAlign w:val="center"/>
          </w:tcPr>
          <w:p w14:paraId="154A209D">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r>
      <w:tr w14:paraId="681A9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78B30480">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1098" w:type="dxa"/>
            <w:noWrap w:val="0"/>
            <w:vAlign w:val="top"/>
          </w:tcPr>
          <w:p w14:paraId="2A93B96E">
            <w:pPr>
              <w:keepNext w:val="0"/>
              <w:keepLines w:val="0"/>
              <w:pageBreakBefore w:val="0"/>
              <w:widowControl w:val="0"/>
              <w:shd w:val="clear"/>
              <w:kinsoku/>
              <w:wordWrap/>
              <w:overflowPunct/>
              <w:topLinePunct w:val="0"/>
              <w:autoSpaceDE/>
              <w:autoSpaceDN/>
              <w:bidi w:val="0"/>
              <w:spacing w:line="360" w:lineRule="auto"/>
              <w:outlineLvl w:val="0"/>
              <w:rPr>
                <w:rFonts w:ascii="黑体" w:eastAsia="黑体"/>
                <w:bCs/>
                <w:snapToGrid/>
                <w:color w:val="auto"/>
                <w:spacing w:val="0"/>
                <w:kern w:val="21"/>
                <w:sz w:val="24"/>
                <w:szCs w:val="24"/>
                <w:highlight w:val="none"/>
              </w:rPr>
            </w:pPr>
          </w:p>
        </w:tc>
        <w:tc>
          <w:tcPr>
            <w:tcW w:w="744" w:type="dxa"/>
            <w:noWrap w:val="0"/>
            <w:vAlign w:val="center"/>
          </w:tcPr>
          <w:p w14:paraId="743281BF">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709" w:type="dxa"/>
            <w:noWrap w:val="0"/>
            <w:vAlign w:val="center"/>
          </w:tcPr>
          <w:p w14:paraId="5CB8846B">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834" w:type="dxa"/>
            <w:noWrap w:val="0"/>
            <w:vAlign w:val="center"/>
          </w:tcPr>
          <w:p w14:paraId="5273B645">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76" w:type="dxa"/>
            <w:noWrap w:val="0"/>
            <w:vAlign w:val="center"/>
          </w:tcPr>
          <w:p w14:paraId="25C68193">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285" w:type="dxa"/>
            <w:noWrap w:val="0"/>
            <w:vAlign w:val="center"/>
          </w:tcPr>
          <w:p w14:paraId="18CC0138">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1833" w:type="dxa"/>
            <w:noWrap w:val="0"/>
            <w:vAlign w:val="center"/>
          </w:tcPr>
          <w:p w14:paraId="73C3C852">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c>
          <w:tcPr>
            <w:tcW w:w="992" w:type="dxa"/>
            <w:noWrap w:val="0"/>
            <w:vAlign w:val="center"/>
          </w:tcPr>
          <w:p w14:paraId="681A4EEF">
            <w:pPr>
              <w:keepNext w:val="0"/>
              <w:keepLines w:val="0"/>
              <w:pageBreakBefore w:val="0"/>
              <w:widowControl w:val="0"/>
              <w:shd w:val="clear"/>
              <w:kinsoku/>
              <w:wordWrap/>
              <w:overflowPunct/>
              <w:topLinePunct w:val="0"/>
              <w:autoSpaceDE/>
              <w:autoSpaceDN/>
              <w:bidi w:val="0"/>
              <w:spacing w:line="360" w:lineRule="auto"/>
              <w:jc w:val="center"/>
              <w:outlineLvl w:val="0"/>
              <w:rPr>
                <w:rFonts w:ascii="黑体" w:eastAsia="黑体"/>
                <w:bCs/>
                <w:snapToGrid/>
                <w:color w:val="auto"/>
                <w:spacing w:val="0"/>
                <w:kern w:val="21"/>
                <w:sz w:val="24"/>
                <w:szCs w:val="24"/>
                <w:highlight w:val="none"/>
              </w:rPr>
            </w:pPr>
          </w:p>
        </w:tc>
      </w:tr>
    </w:tbl>
    <w:p w14:paraId="5A35C002">
      <w:pPr>
        <w:keepNext w:val="0"/>
        <w:keepLines w:val="0"/>
        <w:pageBreakBefore w:val="0"/>
        <w:widowControl w:val="0"/>
        <w:shd w:val="clear"/>
        <w:kinsoku/>
        <w:wordWrap/>
        <w:overflowPunct/>
        <w:topLinePunct w:val="0"/>
        <w:autoSpaceDE/>
        <w:autoSpaceDN/>
        <w:bidi w:val="0"/>
        <w:spacing w:line="360" w:lineRule="auto"/>
        <w:rPr>
          <w:rFonts w:ascii="黑体" w:eastAsia="黑体"/>
          <w:bCs/>
          <w:snapToGrid/>
          <w:color w:val="auto"/>
          <w:spacing w:val="0"/>
          <w:kern w:val="21"/>
          <w:sz w:val="24"/>
          <w:szCs w:val="24"/>
          <w:highlight w:val="none"/>
        </w:rPr>
      </w:pPr>
    </w:p>
    <w:p w14:paraId="10A187A4">
      <w:pPr>
        <w:keepNext w:val="0"/>
        <w:keepLines w:val="0"/>
        <w:pageBreakBefore w:val="0"/>
        <w:widowControl w:val="0"/>
        <w:shd w:val="clear"/>
        <w:kinsoku/>
        <w:wordWrap/>
        <w:overflowPunct/>
        <w:topLinePunct w:val="0"/>
        <w:autoSpaceDE/>
        <w:autoSpaceDN/>
        <w:bidi w:val="0"/>
        <w:spacing w:line="360" w:lineRule="auto"/>
        <w:rPr>
          <w:rFonts w:hint="eastAsia" w:ascii="黑体" w:eastAsia="黑体"/>
          <w:bCs/>
          <w:snapToGrid/>
          <w:color w:val="auto"/>
          <w:spacing w:val="0"/>
          <w:kern w:val="21"/>
          <w:sz w:val="24"/>
          <w:szCs w:val="24"/>
          <w:highlight w:val="none"/>
          <w:lang w:eastAsia="zh-CN"/>
        </w:rPr>
      </w:pPr>
      <w:r>
        <w:rPr>
          <w:rFonts w:hint="eastAsia" w:ascii="黑体" w:eastAsia="黑体"/>
          <w:bCs/>
          <w:snapToGrid/>
          <w:color w:val="auto"/>
          <w:spacing w:val="0"/>
          <w:kern w:val="21"/>
          <w:sz w:val="24"/>
          <w:szCs w:val="24"/>
          <w:highlight w:val="none"/>
        </w:rPr>
        <w:t>投标人名称（</w:t>
      </w:r>
      <w:r>
        <w:rPr>
          <w:rFonts w:hint="eastAsia" w:ascii="黑体" w:eastAsia="黑体"/>
          <w:bCs/>
          <w:snapToGrid/>
          <w:color w:val="auto"/>
          <w:spacing w:val="0"/>
          <w:kern w:val="21"/>
          <w:sz w:val="24"/>
          <w:szCs w:val="24"/>
          <w:highlight w:val="none"/>
          <w:lang w:eastAsia="zh-CN"/>
        </w:rPr>
        <w:t>签章</w:t>
      </w:r>
      <w:r>
        <w:rPr>
          <w:rFonts w:hint="eastAsia" w:ascii="黑体" w:eastAsia="黑体"/>
          <w:bCs/>
          <w:snapToGrid/>
          <w:color w:val="auto"/>
          <w:spacing w:val="0"/>
          <w:kern w:val="21"/>
          <w:sz w:val="24"/>
          <w:szCs w:val="24"/>
          <w:highlight w:val="none"/>
        </w:rPr>
        <w:t>）</w:t>
      </w:r>
      <w:r>
        <w:rPr>
          <w:rFonts w:hint="eastAsia" w:ascii="黑体" w:eastAsia="黑体"/>
          <w:bCs/>
          <w:snapToGrid/>
          <w:color w:val="auto"/>
          <w:spacing w:val="0"/>
          <w:kern w:val="21"/>
          <w:sz w:val="24"/>
          <w:szCs w:val="24"/>
          <w:highlight w:val="none"/>
          <w:lang w:eastAsia="zh-CN"/>
        </w:rPr>
        <w:t>：</w:t>
      </w:r>
    </w:p>
    <w:p w14:paraId="2FD22126">
      <w:pPr>
        <w:keepNext w:val="0"/>
        <w:keepLines w:val="0"/>
        <w:pageBreakBefore w:val="0"/>
        <w:widowControl w:val="0"/>
        <w:shd w:val="clear"/>
        <w:kinsoku/>
        <w:wordWrap/>
        <w:overflowPunct/>
        <w:topLinePunct w:val="0"/>
        <w:autoSpaceDE/>
        <w:autoSpaceDN/>
        <w:bidi w:val="0"/>
        <w:spacing w:line="360" w:lineRule="auto"/>
        <w:rPr>
          <w:rFonts w:ascii="宋体" w:hAnsi="宋体"/>
          <w:bCs/>
          <w:snapToGrid/>
          <w:color w:val="auto"/>
          <w:spacing w:val="0"/>
          <w:kern w:val="21"/>
          <w:highlight w:val="none"/>
        </w:rPr>
      </w:pPr>
    </w:p>
    <w:p w14:paraId="270CA1FD">
      <w:pPr>
        <w:keepNext w:val="0"/>
        <w:keepLines w:val="0"/>
        <w:pageBreakBefore w:val="0"/>
        <w:widowControl w:val="0"/>
        <w:shd w:val="clear"/>
        <w:kinsoku/>
        <w:wordWrap/>
        <w:overflowPunct/>
        <w:topLinePunct w:val="0"/>
        <w:autoSpaceDE/>
        <w:autoSpaceDN/>
        <w:bidi w:val="0"/>
        <w:spacing w:line="360" w:lineRule="auto"/>
        <w:rPr>
          <w:rFonts w:ascii="宋体" w:hAnsi="宋体"/>
          <w:bCs/>
          <w:snapToGrid/>
          <w:color w:val="auto"/>
          <w:spacing w:val="0"/>
          <w:kern w:val="21"/>
          <w:highlight w:val="none"/>
        </w:rPr>
      </w:pPr>
    </w:p>
    <w:p w14:paraId="2ABCF056">
      <w:pPr>
        <w:keepNext w:val="0"/>
        <w:keepLines w:val="0"/>
        <w:pageBreakBefore w:val="0"/>
        <w:widowControl w:val="0"/>
        <w:shd w:val="clear"/>
        <w:kinsoku/>
        <w:wordWrap/>
        <w:overflowPunct/>
        <w:topLinePunct w:val="0"/>
        <w:autoSpaceDE/>
        <w:autoSpaceDN/>
        <w:bidi w:val="0"/>
        <w:spacing w:line="360" w:lineRule="auto"/>
        <w:rPr>
          <w:rFonts w:ascii="宋体" w:hAnsi="宋体"/>
          <w:bCs/>
          <w:snapToGrid/>
          <w:color w:val="auto"/>
          <w:spacing w:val="0"/>
          <w:kern w:val="21"/>
          <w:highlight w:val="none"/>
        </w:rPr>
      </w:pPr>
    </w:p>
    <w:p w14:paraId="651A1E8D">
      <w:pPr>
        <w:keepNext w:val="0"/>
        <w:keepLines w:val="0"/>
        <w:pageBreakBefore w:val="0"/>
        <w:widowControl w:val="0"/>
        <w:shd w:val="clear"/>
        <w:kinsoku/>
        <w:wordWrap/>
        <w:overflowPunct/>
        <w:topLinePunct w:val="0"/>
        <w:autoSpaceDE/>
        <w:autoSpaceDN/>
        <w:bidi w:val="0"/>
        <w:spacing w:line="360" w:lineRule="auto"/>
        <w:rPr>
          <w:rFonts w:ascii="宋体" w:hAnsi="宋体"/>
          <w:bCs/>
          <w:snapToGrid/>
          <w:color w:val="auto"/>
          <w:spacing w:val="0"/>
          <w:kern w:val="21"/>
          <w:highlight w:val="none"/>
        </w:rPr>
      </w:pPr>
    </w:p>
    <w:p w14:paraId="7E3A23CC">
      <w:pPr>
        <w:keepNext w:val="0"/>
        <w:keepLines w:val="0"/>
        <w:pageBreakBefore w:val="0"/>
        <w:widowControl w:val="0"/>
        <w:shd w:val="clear"/>
        <w:kinsoku/>
        <w:wordWrap/>
        <w:overflowPunct/>
        <w:topLinePunct w:val="0"/>
        <w:autoSpaceDE/>
        <w:autoSpaceDN/>
        <w:bidi w:val="0"/>
        <w:spacing w:line="360" w:lineRule="auto"/>
        <w:rPr>
          <w:rFonts w:hint="eastAsia" w:ascii="宋体" w:hAnsi="宋体"/>
          <w:bCs/>
          <w:snapToGrid/>
          <w:color w:val="auto"/>
          <w:spacing w:val="0"/>
          <w:kern w:val="21"/>
          <w:highlight w:val="none"/>
          <w:lang w:val="en-US" w:eastAsia="zh-CN"/>
        </w:rPr>
      </w:pPr>
      <w:r>
        <w:rPr>
          <w:rFonts w:hint="eastAsia" w:ascii="宋体" w:hAnsi="宋体"/>
          <w:bCs/>
          <w:snapToGrid/>
          <w:color w:val="auto"/>
          <w:spacing w:val="0"/>
          <w:kern w:val="21"/>
          <w:highlight w:val="none"/>
        </w:rPr>
        <w:t>注</w:t>
      </w:r>
      <w:r>
        <w:rPr>
          <w:rFonts w:hint="eastAsia" w:ascii="宋体" w:hAnsi="宋体"/>
          <w:bCs/>
          <w:snapToGrid/>
          <w:color w:val="auto"/>
          <w:spacing w:val="0"/>
          <w:kern w:val="21"/>
          <w:highlight w:val="none"/>
          <w:lang w:eastAsia="zh-CN"/>
        </w:rPr>
        <w:t>：</w:t>
      </w:r>
      <w:r>
        <w:rPr>
          <w:rFonts w:hint="eastAsia" w:ascii="宋体" w:hAnsi="宋体"/>
          <w:bCs/>
          <w:snapToGrid/>
          <w:color w:val="auto"/>
          <w:spacing w:val="0"/>
          <w:kern w:val="21"/>
          <w:highlight w:val="none"/>
        </w:rPr>
        <w:t>1. 本表对应项目人员配置情况</w:t>
      </w:r>
      <w:r>
        <w:rPr>
          <w:rFonts w:hint="eastAsia" w:ascii="宋体" w:hAnsi="宋体"/>
          <w:bCs/>
          <w:snapToGrid/>
          <w:color w:val="auto"/>
          <w:spacing w:val="0"/>
          <w:kern w:val="21"/>
          <w:highlight w:val="none"/>
          <w:lang w:eastAsia="zh-CN"/>
        </w:rPr>
        <w:t>，</w:t>
      </w:r>
      <w:r>
        <w:rPr>
          <w:rFonts w:hint="eastAsia" w:ascii="宋体" w:hAnsi="宋体"/>
          <w:bCs/>
          <w:snapToGrid/>
          <w:color w:val="auto"/>
          <w:spacing w:val="0"/>
          <w:kern w:val="21"/>
          <w:highlight w:val="none"/>
        </w:rPr>
        <w:t>表格不够可自行延</w:t>
      </w:r>
      <w:r>
        <w:rPr>
          <w:rFonts w:hint="eastAsia" w:ascii="宋体" w:hAnsi="宋体"/>
          <w:bCs/>
          <w:snapToGrid/>
          <w:color w:val="auto"/>
          <w:spacing w:val="0"/>
          <w:kern w:val="21"/>
          <w:highlight w:val="none"/>
          <w:lang w:val="en-US" w:eastAsia="zh-CN"/>
        </w:rPr>
        <w:t>长。</w:t>
      </w:r>
    </w:p>
    <w:p w14:paraId="295E462E">
      <w:pPr>
        <w:keepNext w:val="0"/>
        <w:keepLines w:val="0"/>
        <w:pageBreakBefore w:val="0"/>
        <w:widowControl w:val="0"/>
        <w:shd w:val="clear"/>
        <w:kinsoku/>
        <w:wordWrap/>
        <w:overflowPunct/>
        <w:topLinePunct w:val="0"/>
        <w:autoSpaceDE/>
        <w:autoSpaceDN/>
        <w:bidi w:val="0"/>
        <w:spacing w:line="500" w:lineRule="exact"/>
        <w:rPr>
          <w:rFonts w:hint="eastAsia" w:ascii="宋体" w:hAnsi="宋体" w:eastAsia="宋体"/>
          <w:snapToGrid/>
          <w:color w:val="auto"/>
          <w:spacing w:val="0"/>
          <w:kern w:val="21"/>
          <w:sz w:val="24"/>
          <w:highlight w:val="none"/>
          <w:lang w:eastAsia="zh-CN"/>
        </w:rPr>
      </w:pPr>
    </w:p>
    <w:p w14:paraId="24C99B5A">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5C9B558C">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4B18FB6E">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3FCD44F9">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53ACEAE2">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2F39225A">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44A05021">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127D38F1">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7D1D90D9">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5ABCEC1A">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5932DAD5">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0824C7AD">
      <w:pPr>
        <w:keepNext w:val="0"/>
        <w:keepLines w:val="0"/>
        <w:pageBreakBefore w:val="0"/>
        <w:widowControl w:val="0"/>
        <w:kinsoku/>
        <w:wordWrap/>
        <w:overflowPunct/>
        <w:topLinePunct w:val="0"/>
        <w:autoSpaceDE/>
        <w:autoSpaceDN/>
        <w:bidi w:val="0"/>
        <w:outlineLvl w:val="2"/>
        <w:rPr>
          <w:rFonts w:ascii="宋体" w:hAnsi="宋体"/>
          <w:b/>
          <w:spacing w:val="0"/>
          <w:sz w:val="32"/>
          <w:szCs w:val="32"/>
          <w:highlight w:val="none"/>
        </w:rPr>
      </w:pPr>
      <w:r>
        <w:rPr>
          <w:rFonts w:hint="eastAsia" w:ascii="黑体" w:hAnsi="宋体" w:eastAsia="黑体"/>
          <w:bCs/>
          <w:spacing w:val="0"/>
          <w:sz w:val="24"/>
          <w:szCs w:val="22"/>
          <w:highlight w:val="none"/>
          <w:lang w:val="en-US" w:eastAsia="zh-CN"/>
        </w:rPr>
        <w:t>十一、</w:t>
      </w:r>
      <w:r>
        <w:rPr>
          <w:rFonts w:hint="eastAsia" w:ascii="黑体" w:hAnsi="宋体" w:eastAsia="黑体"/>
          <w:bCs/>
          <w:spacing w:val="0"/>
          <w:sz w:val="24"/>
          <w:szCs w:val="22"/>
          <w:highlight w:val="none"/>
        </w:rPr>
        <w:t>运输车辆配备表（</w:t>
      </w:r>
      <w:r>
        <w:rPr>
          <w:rFonts w:hint="eastAsia" w:ascii="黑体" w:hAnsi="宋体" w:eastAsia="黑体"/>
          <w:bCs/>
          <w:spacing w:val="0"/>
          <w:sz w:val="24"/>
          <w:szCs w:val="22"/>
          <w:highlight w:val="none"/>
          <w:lang w:val="en-US" w:eastAsia="zh-CN"/>
        </w:rPr>
        <w:t>自拟</w:t>
      </w:r>
      <w:r>
        <w:rPr>
          <w:rFonts w:hint="eastAsia" w:ascii="黑体" w:hAnsi="宋体" w:eastAsia="黑体"/>
          <w:bCs/>
          <w:spacing w:val="0"/>
          <w:sz w:val="24"/>
          <w:szCs w:val="22"/>
          <w:highlight w:val="none"/>
        </w:rPr>
        <w:t xml:space="preserve">）  </w:t>
      </w:r>
    </w:p>
    <w:p w14:paraId="50B28B62">
      <w:pPr>
        <w:keepNext w:val="0"/>
        <w:keepLines w:val="0"/>
        <w:pageBreakBefore w:val="0"/>
        <w:widowControl w:val="0"/>
        <w:kinsoku/>
        <w:wordWrap/>
        <w:overflowPunct/>
        <w:topLinePunct w:val="0"/>
        <w:autoSpaceDE/>
        <w:autoSpaceDN/>
        <w:bidi w:val="0"/>
        <w:jc w:val="center"/>
        <w:rPr>
          <w:rFonts w:ascii="黑体" w:eastAsia="黑体"/>
          <w:bCs/>
          <w:spacing w:val="0"/>
          <w:sz w:val="28"/>
          <w:szCs w:val="28"/>
          <w:highlight w:val="none"/>
        </w:rPr>
      </w:pPr>
    </w:p>
    <w:p w14:paraId="5205DD2E">
      <w:pPr>
        <w:keepNext w:val="0"/>
        <w:keepLines w:val="0"/>
        <w:pageBreakBefore w:val="0"/>
        <w:widowControl w:val="0"/>
        <w:kinsoku/>
        <w:wordWrap/>
        <w:overflowPunct/>
        <w:topLinePunct w:val="0"/>
        <w:autoSpaceDE/>
        <w:autoSpaceDN/>
        <w:bidi w:val="0"/>
        <w:jc w:val="center"/>
        <w:rPr>
          <w:spacing w:val="0"/>
          <w:highlight w:val="none"/>
        </w:rPr>
      </w:pPr>
      <w:r>
        <w:rPr>
          <w:rFonts w:hint="eastAsia" w:ascii="黑体" w:eastAsia="黑体"/>
          <w:bCs/>
          <w:spacing w:val="0"/>
          <w:sz w:val="28"/>
          <w:szCs w:val="28"/>
          <w:highlight w:val="none"/>
        </w:rPr>
        <w:t xml:space="preserve">运输车辆配备表  </w:t>
      </w:r>
      <w:r>
        <w:rPr>
          <w:rFonts w:hint="eastAsia" w:cs="宋体"/>
          <w:bCs/>
          <w:spacing w:val="0"/>
          <w:sz w:val="28"/>
          <w:szCs w:val="28"/>
          <w:highlight w:val="none"/>
        </w:rPr>
        <w:t xml:space="preserve">    </w:t>
      </w:r>
      <w:r>
        <w:rPr>
          <w:rFonts w:hint="eastAsia" w:cs="宋体"/>
          <w:bCs/>
          <w:spacing w:val="0"/>
          <w:sz w:val="24"/>
          <w:highlight w:val="none"/>
        </w:rPr>
        <w:t xml:space="preserve">                            </w:t>
      </w:r>
    </w:p>
    <w:tbl>
      <w:tblPr>
        <w:tblStyle w:val="35"/>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331"/>
        <w:gridCol w:w="979"/>
        <w:gridCol w:w="720"/>
        <w:gridCol w:w="801"/>
        <w:gridCol w:w="1859"/>
        <w:gridCol w:w="1578"/>
        <w:gridCol w:w="1210"/>
      </w:tblGrid>
      <w:tr w14:paraId="0D06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7" w:type="dxa"/>
            <w:noWrap w:val="0"/>
            <w:vAlign w:val="center"/>
          </w:tcPr>
          <w:p w14:paraId="5DAEEF6D">
            <w:pPr>
              <w:keepNext w:val="0"/>
              <w:keepLines w:val="0"/>
              <w:pageBreakBefore w:val="0"/>
              <w:widowControl w:val="0"/>
              <w:kinsoku/>
              <w:wordWrap/>
              <w:overflowPunct/>
              <w:topLinePunct w:val="0"/>
              <w:autoSpaceDE/>
              <w:autoSpaceDN/>
              <w:bidi w:val="0"/>
              <w:jc w:val="both"/>
              <w:rPr>
                <w:rFonts w:ascii="宋体" w:hAnsi="宋体"/>
                <w:spacing w:val="0"/>
                <w:highlight w:val="none"/>
              </w:rPr>
            </w:pPr>
            <w:r>
              <w:rPr>
                <w:rFonts w:hint="eastAsia" w:ascii="宋体" w:hAnsi="宋体"/>
                <w:spacing w:val="0"/>
                <w:highlight w:val="none"/>
              </w:rPr>
              <w:t>序号</w:t>
            </w:r>
          </w:p>
        </w:tc>
        <w:tc>
          <w:tcPr>
            <w:tcW w:w="1331" w:type="dxa"/>
            <w:noWrap w:val="0"/>
            <w:vAlign w:val="center"/>
          </w:tcPr>
          <w:p w14:paraId="1648599F">
            <w:pPr>
              <w:keepNext w:val="0"/>
              <w:keepLines w:val="0"/>
              <w:pageBreakBefore w:val="0"/>
              <w:widowControl w:val="0"/>
              <w:kinsoku/>
              <w:wordWrap/>
              <w:overflowPunct/>
              <w:topLinePunct w:val="0"/>
              <w:autoSpaceDE/>
              <w:autoSpaceDN/>
              <w:bidi w:val="0"/>
              <w:jc w:val="center"/>
              <w:rPr>
                <w:rFonts w:ascii="宋体" w:hAnsi="宋体"/>
                <w:spacing w:val="0"/>
                <w:highlight w:val="none"/>
              </w:rPr>
            </w:pPr>
            <w:r>
              <w:rPr>
                <w:rFonts w:hint="eastAsia" w:ascii="宋体" w:hAnsi="宋体"/>
                <w:spacing w:val="0"/>
                <w:highlight w:val="none"/>
              </w:rPr>
              <w:t>名称</w:t>
            </w:r>
          </w:p>
        </w:tc>
        <w:tc>
          <w:tcPr>
            <w:tcW w:w="979" w:type="dxa"/>
            <w:noWrap w:val="0"/>
            <w:vAlign w:val="center"/>
          </w:tcPr>
          <w:p w14:paraId="71E6C133">
            <w:pPr>
              <w:keepNext w:val="0"/>
              <w:keepLines w:val="0"/>
              <w:pageBreakBefore w:val="0"/>
              <w:widowControl w:val="0"/>
              <w:kinsoku/>
              <w:wordWrap/>
              <w:overflowPunct/>
              <w:topLinePunct w:val="0"/>
              <w:autoSpaceDE/>
              <w:autoSpaceDN/>
              <w:bidi w:val="0"/>
              <w:jc w:val="both"/>
              <w:rPr>
                <w:rFonts w:ascii="宋体" w:hAnsi="宋体"/>
                <w:spacing w:val="0"/>
                <w:highlight w:val="none"/>
              </w:rPr>
            </w:pPr>
            <w:r>
              <w:rPr>
                <w:rFonts w:hint="eastAsia" w:ascii="宋体" w:hAnsi="宋体"/>
                <w:spacing w:val="0"/>
                <w:highlight w:val="none"/>
              </w:rPr>
              <w:t>型号</w:t>
            </w:r>
          </w:p>
          <w:p w14:paraId="17B2DFBB">
            <w:pPr>
              <w:keepNext w:val="0"/>
              <w:keepLines w:val="0"/>
              <w:pageBreakBefore w:val="0"/>
              <w:widowControl w:val="0"/>
              <w:kinsoku/>
              <w:wordWrap/>
              <w:overflowPunct/>
              <w:topLinePunct w:val="0"/>
              <w:autoSpaceDE/>
              <w:autoSpaceDN/>
              <w:bidi w:val="0"/>
              <w:jc w:val="both"/>
              <w:rPr>
                <w:rFonts w:ascii="宋体" w:hAnsi="宋体"/>
                <w:spacing w:val="0"/>
                <w:highlight w:val="none"/>
              </w:rPr>
            </w:pPr>
            <w:r>
              <w:rPr>
                <w:rFonts w:hint="eastAsia" w:ascii="宋体" w:hAnsi="宋体"/>
                <w:spacing w:val="0"/>
                <w:highlight w:val="none"/>
              </w:rPr>
              <w:t>规格</w:t>
            </w:r>
          </w:p>
        </w:tc>
        <w:tc>
          <w:tcPr>
            <w:tcW w:w="720" w:type="dxa"/>
            <w:noWrap w:val="0"/>
            <w:vAlign w:val="center"/>
          </w:tcPr>
          <w:p w14:paraId="717C647F">
            <w:pPr>
              <w:keepNext w:val="0"/>
              <w:keepLines w:val="0"/>
              <w:pageBreakBefore w:val="0"/>
              <w:widowControl w:val="0"/>
              <w:kinsoku/>
              <w:wordWrap/>
              <w:overflowPunct/>
              <w:topLinePunct w:val="0"/>
              <w:autoSpaceDE/>
              <w:autoSpaceDN/>
              <w:bidi w:val="0"/>
              <w:jc w:val="both"/>
              <w:rPr>
                <w:rFonts w:ascii="宋体" w:hAnsi="宋体"/>
                <w:spacing w:val="0"/>
                <w:highlight w:val="none"/>
              </w:rPr>
            </w:pPr>
            <w:r>
              <w:rPr>
                <w:rFonts w:hint="eastAsia" w:ascii="宋体" w:hAnsi="宋体"/>
                <w:spacing w:val="0"/>
                <w:highlight w:val="none"/>
              </w:rPr>
              <w:t>数量</w:t>
            </w:r>
          </w:p>
        </w:tc>
        <w:tc>
          <w:tcPr>
            <w:tcW w:w="801" w:type="dxa"/>
            <w:noWrap w:val="0"/>
            <w:vAlign w:val="center"/>
          </w:tcPr>
          <w:p w14:paraId="6A180406">
            <w:pPr>
              <w:keepNext w:val="0"/>
              <w:keepLines w:val="0"/>
              <w:pageBreakBefore w:val="0"/>
              <w:widowControl w:val="0"/>
              <w:kinsoku/>
              <w:wordWrap/>
              <w:overflowPunct/>
              <w:topLinePunct w:val="0"/>
              <w:autoSpaceDE/>
              <w:autoSpaceDN/>
              <w:bidi w:val="0"/>
              <w:jc w:val="both"/>
              <w:rPr>
                <w:rFonts w:ascii="宋体" w:hAnsi="宋体"/>
                <w:spacing w:val="0"/>
                <w:highlight w:val="none"/>
              </w:rPr>
            </w:pPr>
            <w:r>
              <w:rPr>
                <w:rFonts w:hint="eastAsia" w:ascii="宋体" w:hAnsi="宋体"/>
                <w:spacing w:val="0"/>
                <w:highlight w:val="none"/>
              </w:rPr>
              <w:t>国别产地</w:t>
            </w:r>
          </w:p>
        </w:tc>
        <w:tc>
          <w:tcPr>
            <w:tcW w:w="1859" w:type="dxa"/>
            <w:noWrap w:val="0"/>
            <w:vAlign w:val="center"/>
          </w:tcPr>
          <w:p w14:paraId="0CB85568">
            <w:pPr>
              <w:keepNext w:val="0"/>
              <w:keepLines w:val="0"/>
              <w:pageBreakBefore w:val="0"/>
              <w:widowControl w:val="0"/>
              <w:kinsoku/>
              <w:wordWrap/>
              <w:overflowPunct/>
              <w:topLinePunct w:val="0"/>
              <w:autoSpaceDE/>
              <w:autoSpaceDN/>
              <w:bidi w:val="0"/>
              <w:jc w:val="center"/>
              <w:rPr>
                <w:rFonts w:ascii="宋体" w:hAnsi="宋体"/>
                <w:spacing w:val="0"/>
                <w:highlight w:val="none"/>
              </w:rPr>
            </w:pPr>
            <w:r>
              <w:rPr>
                <w:rFonts w:hint="eastAsia" w:ascii="宋体" w:hAnsi="宋体"/>
                <w:spacing w:val="0"/>
                <w:highlight w:val="none"/>
              </w:rPr>
              <w:t>制造年份</w:t>
            </w:r>
          </w:p>
        </w:tc>
        <w:tc>
          <w:tcPr>
            <w:tcW w:w="1578" w:type="dxa"/>
            <w:noWrap w:val="0"/>
            <w:vAlign w:val="center"/>
          </w:tcPr>
          <w:p w14:paraId="3D9123FD">
            <w:pPr>
              <w:keepNext w:val="0"/>
              <w:keepLines w:val="0"/>
              <w:pageBreakBefore w:val="0"/>
              <w:widowControl w:val="0"/>
              <w:kinsoku/>
              <w:wordWrap/>
              <w:overflowPunct/>
              <w:topLinePunct w:val="0"/>
              <w:autoSpaceDE/>
              <w:autoSpaceDN/>
              <w:bidi w:val="0"/>
              <w:jc w:val="center"/>
              <w:rPr>
                <w:rFonts w:ascii="宋体" w:hAnsi="宋体"/>
                <w:spacing w:val="0"/>
                <w:highlight w:val="none"/>
              </w:rPr>
            </w:pPr>
            <w:r>
              <w:rPr>
                <w:rFonts w:hint="eastAsia" w:ascii="宋体" w:hAnsi="宋体"/>
                <w:spacing w:val="0"/>
                <w:highlight w:val="none"/>
              </w:rPr>
              <w:t>车辆性质</w:t>
            </w:r>
          </w:p>
          <w:p w14:paraId="7108D047">
            <w:pPr>
              <w:keepNext w:val="0"/>
              <w:keepLines w:val="0"/>
              <w:pageBreakBefore w:val="0"/>
              <w:widowControl w:val="0"/>
              <w:kinsoku/>
              <w:wordWrap/>
              <w:overflowPunct/>
              <w:topLinePunct w:val="0"/>
              <w:autoSpaceDE/>
              <w:autoSpaceDN/>
              <w:bidi w:val="0"/>
              <w:jc w:val="center"/>
              <w:rPr>
                <w:rFonts w:ascii="宋体" w:hAnsi="宋体"/>
                <w:spacing w:val="0"/>
                <w:highlight w:val="none"/>
              </w:rPr>
            </w:pPr>
            <w:r>
              <w:rPr>
                <w:rFonts w:hint="eastAsia" w:ascii="宋体" w:hAnsi="宋体"/>
                <w:spacing w:val="0"/>
                <w:highlight w:val="none"/>
              </w:rPr>
              <w:t>（自有/租赁）</w:t>
            </w:r>
          </w:p>
        </w:tc>
        <w:tc>
          <w:tcPr>
            <w:tcW w:w="1210" w:type="dxa"/>
            <w:tcBorders>
              <w:left w:val="single" w:color="auto" w:sz="4" w:space="0"/>
            </w:tcBorders>
            <w:noWrap w:val="0"/>
            <w:vAlign w:val="center"/>
          </w:tcPr>
          <w:p w14:paraId="6D932FE4">
            <w:pPr>
              <w:keepNext w:val="0"/>
              <w:keepLines w:val="0"/>
              <w:pageBreakBefore w:val="0"/>
              <w:widowControl w:val="0"/>
              <w:kinsoku/>
              <w:wordWrap/>
              <w:overflowPunct/>
              <w:topLinePunct w:val="0"/>
              <w:autoSpaceDE/>
              <w:autoSpaceDN/>
              <w:bidi w:val="0"/>
              <w:jc w:val="center"/>
              <w:rPr>
                <w:rFonts w:ascii="宋体" w:hAnsi="宋体"/>
                <w:spacing w:val="0"/>
                <w:highlight w:val="none"/>
              </w:rPr>
            </w:pPr>
            <w:r>
              <w:rPr>
                <w:rFonts w:hint="eastAsia" w:ascii="宋体" w:hAnsi="宋体"/>
                <w:spacing w:val="0"/>
                <w:highlight w:val="none"/>
              </w:rPr>
              <w:t>备注</w:t>
            </w:r>
          </w:p>
        </w:tc>
      </w:tr>
      <w:tr w14:paraId="77166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1D23F8E3">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1C5728F4">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4F425A5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17C33920">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2610184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1A583BF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6EA8F29C">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41FEC089">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075B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13E5FD4E">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26E06783">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436CC875">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21A4535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3C1C13F5">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7B5E152A">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0D08F1A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6468818C">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1CB8C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74B89541">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66DEEE3E">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7A8E80CF">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1D1C36DB">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67E23D07">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2F526073">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0B911AC4">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0DA89985">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7F953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3F390BDB">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33398883">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1DF354BF">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450453A1">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3D3E6FA9">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0BDC67ED">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3ADE3BBA">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396FBB93">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2C1B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49CEBE5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007F05C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055362AD">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1680C84F">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2ED65013">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6479DCA5">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3A200124">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75469304">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246C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3C6E30A5">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7193096C">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623EE24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623C94C6">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1182AC89">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1B2D9F97">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0C9672E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76220935">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4192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2C047EEF">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09DA3F0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4838A12A">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34FE2951">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795DB0C7">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7427EBE1">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6C0B807E">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7C9B8A5C">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29C6D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1DFE868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7776A976">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2D378C26">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17D9DA8F">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7FC03A0E">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40BE847B">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1C86329E">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500B894F">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1D6D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16F470AD">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2E3517A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19913AEE">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42145B5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65C449C4">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5363F3F9">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4D0DCF71">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4D380035">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576A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646E97F7">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331" w:type="dxa"/>
            <w:noWrap w:val="0"/>
          </w:tcPr>
          <w:p w14:paraId="17D26572">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979" w:type="dxa"/>
            <w:noWrap w:val="0"/>
          </w:tcPr>
          <w:p w14:paraId="2FBAFB68">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720" w:type="dxa"/>
            <w:noWrap w:val="0"/>
          </w:tcPr>
          <w:p w14:paraId="27994990">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801" w:type="dxa"/>
            <w:noWrap w:val="0"/>
          </w:tcPr>
          <w:p w14:paraId="76A25C6B">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859" w:type="dxa"/>
            <w:noWrap w:val="0"/>
          </w:tcPr>
          <w:p w14:paraId="3F8AE4D0">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578" w:type="dxa"/>
            <w:noWrap w:val="0"/>
          </w:tcPr>
          <w:p w14:paraId="238767D5">
            <w:pPr>
              <w:keepNext w:val="0"/>
              <w:keepLines w:val="0"/>
              <w:pageBreakBefore w:val="0"/>
              <w:widowControl w:val="0"/>
              <w:kinsoku/>
              <w:wordWrap/>
              <w:overflowPunct/>
              <w:topLinePunct w:val="0"/>
              <w:autoSpaceDE/>
              <w:autoSpaceDN/>
              <w:bidi w:val="0"/>
              <w:rPr>
                <w:rFonts w:ascii="宋体" w:hAnsi="宋体"/>
                <w:spacing w:val="0"/>
                <w:highlight w:val="none"/>
              </w:rPr>
            </w:pPr>
          </w:p>
        </w:tc>
        <w:tc>
          <w:tcPr>
            <w:tcW w:w="1210" w:type="dxa"/>
            <w:tcBorders>
              <w:left w:val="single" w:color="auto" w:sz="4" w:space="0"/>
            </w:tcBorders>
            <w:noWrap w:val="0"/>
          </w:tcPr>
          <w:p w14:paraId="0021E4EC">
            <w:pPr>
              <w:keepNext w:val="0"/>
              <w:keepLines w:val="0"/>
              <w:pageBreakBefore w:val="0"/>
              <w:widowControl w:val="0"/>
              <w:kinsoku/>
              <w:wordWrap/>
              <w:overflowPunct/>
              <w:topLinePunct w:val="0"/>
              <w:autoSpaceDE/>
              <w:autoSpaceDN/>
              <w:bidi w:val="0"/>
              <w:rPr>
                <w:rFonts w:ascii="宋体" w:hAnsi="宋体"/>
                <w:spacing w:val="0"/>
                <w:highlight w:val="none"/>
              </w:rPr>
            </w:pPr>
          </w:p>
        </w:tc>
      </w:tr>
      <w:tr w14:paraId="2AD1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7" w:type="dxa"/>
            <w:noWrap w:val="0"/>
          </w:tcPr>
          <w:p w14:paraId="4D58495B">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1331" w:type="dxa"/>
            <w:noWrap w:val="0"/>
          </w:tcPr>
          <w:p w14:paraId="4F7F963A">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979" w:type="dxa"/>
            <w:noWrap w:val="0"/>
          </w:tcPr>
          <w:p w14:paraId="3CC045CC">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720" w:type="dxa"/>
            <w:noWrap w:val="0"/>
          </w:tcPr>
          <w:p w14:paraId="634D58EB">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801" w:type="dxa"/>
            <w:noWrap w:val="0"/>
          </w:tcPr>
          <w:p w14:paraId="7F571DB7">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1859" w:type="dxa"/>
            <w:noWrap w:val="0"/>
          </w:tcPr>
          <w:p w14:paraId="6C30C49E">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1578" w:type="dxa"/>
            <w:noWrap w:val="0"/>
          </w:tcPr>
          <w:p w14:paraId="5B9D0E88">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c>
          <w:tcPr>
            <w:tcW w:w="1210" w:type="dxa"/>
            <w:tcBorders>
              <w:left w:val="single" w:color="auto" w:sz="4" w:space="0"/>
            </w:tcBorders>
            <w:noWrap w:val="0"/>
          </w:tcPr>
          <w:p w14:paraId="37C8CDBA">
            <w:pPr>
              <w:keepNext w:val="0"/>
              <w:keepLines w:val="0"/>
              <w:pageBreakBefore w:val="0"/>
              <w:widowControl w:val="0"/>
              <w:kinsoku/>
              <w:wordWrap/>
              <w:overflowPunct/>
              <w:topLinePunct w:val="0"/>
              <w:autoSpaceDE/>
              <w:autoSpaceDN/>
              <w:bidi w:val="0"/>
              <w:outlineLvl w:val="0"/>
              <w:rPr>
                <w:rFonts w:ascii="宋体" w:hAnsi="宋体" w:cs="宋体"/>
                <w:b/>
                <w:bCs/>
                <w:spacing w:val="0"/>
                <w:sz w:val="24"/>
                <w:szCs w:val="22"/>
                <w:highlight w:val="none"/>
              </w:rPr>
            </w:pPr>
          </w:p>
        </w:tc>
      </w:tr>
    </w:tbl>
    <w:p w14:paraId="2645BCD0">
      <w:pPr>
        <w:keepNext w:val="0"/>
        <w:keepLines w:val="0"/>
        <w:pageBreakBefore w:val="0"/>
        <w:widowControl w:val="0"/>
        <w:kinsoku/>
        <w:wordWrap/>
        <w:overflowPunct/>
        <w:topLinePunct w:val="0"/>
        <w:autoSpaceDE/>
        <w:autoSpaceDN/>
        <w:bidi w:val="0"/>
        <w:outlineLvl w:val="9"/>
        <w:rPr>
          <w:rFonts w:ascii="宋体" w:hAnsi="宋体" w:cs="宋体"/>
          <w:b/>
          <w:bCs/>
          <w:spacing w:val="0"/>
          <w:sz w:val="24"/>
          <w:szCs w:val="22"/>
          <w:highlight w:val="none"/>
        </w:rPr>
      </w:pPr>
    </w:p>
    <w:p w14:paraId="33D42846">
      <w:pPr>
        <w:keepNext w:val="0"/>
        <w:keepLines w:val="0"/>
        <w:pageBreakBefore w:val="0"/>
        <w:widowControl w:val="0"/>
        <w:kinsoku/>
        <w:wordWrap/>
        <w:overflowPunct/>
        <w:topLinePunct w:val="0"/>
        <w:autoSpaceDE/>
        <w:autoSpaceDN/>
        <w:bidi w:val="0"/>
        <w:spacing w:line="360" w:lineRule="auto"/>
        <w:outlineLvl w:val="9"/>
        <w:rPr>
          <w:spacing w:val="0"/>
          <w:sz w:val="24"/>
          <w:highlight w:val="none"/>
        </w:rPr>
      </w:pPr>
      <w:r>
        <w:rPr>
          <w:rFonts w:hint="eastAsia"/>
          <w:spacing w:val="0"/>
          <w:sz w:val="24"/>
          <w:highlight w:val="none"/>
        </w:rPr>
        <w:t>投标供应商（盖章）：</w:t>
      </w:r>
    </w:p>
    <w:p w14:paraId="75555BDF">
      <w:pPr>
        <w:keepNext w:val="0"/>
        <w:keepLines w:val="0"/>
        <w:pageBreakBefore w:val="0"/>
        <w:widowControl w:val="0"/>
        <w:kinsoku/>
        <w:wordWrap/>
        <w:overflowPunct/>
        <w:topLinePunct w:val="0"/>
        <w:autoSpaceDE/>
        <w:autoSpaceDN/>
        <w:bidi w:val="0"/>
        <w:spacing w:line="360" w:lineRule="auto"/>
        <w:outlineLvl w:val="9"/>
        <w:rPr>
          <w:spacing w:val="0"/>
          <w:sz w:val="24"/>
          <w:highlight w:val="none"/>
        </w:rPr>
      </w:pPr>
      <w:r>
        <w:rPr>
          <w:rFonts w:hint="eastAsia"/>
          <w:spacing w:val="0"/>
          <w:sz w:val="24"/>
          <w:highlight w:val="none"/>
        </w:rPr>
        <w:t>法定代表人或法定代表人授权代表签字或盖章：</w:t>
      </w:r>
    </w:p>
    <w:p w14:paraId="2F34C160">
      <w:pPr>
        <w:keepNext w:val="0"/>
        <w:keepLines w:val="0"/>
        <w:pageBreakBefore w:val="0"/>
        <w:widowControl w:val="0"/>
        <w:kinsoku/>
        <w:wordWrap/>
        <w:overflowPunct/>
        <w:topLinePunct w:val="0"/>
        <w:autoSpaceDE/>
        <w:autoSpaceDN/>
        <w:bidi w:val="0"/>
        <w:jc w:val="left"/>
        <w:outlineLvl w:val="9"/>
        <w:rPr>
          <w:rFonts w:ascii="黑体" w:hAnsi="宋体" w:eastAsia="黑体" w:cs="黑体"/>
          <w:spacing w:val="0"/>
          <w:sz w:val="24"/>
          <w:highlight w:val="none"/>
        </w:rPr>
      </w:pPr>
      <w:r>
        <w:rPr>
          <w:rFonts w:hint="eastAsia"/>
          <w:spacing w:val="0"/>
          <w:sz w:val="24"/>
          <w:highlight w:val="none"/>
        </w:rPr>
        <w:t>日期：</w:t>
      </w:r>
    </w:p>
    <w:p w14:paraId="3C55906A">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4BC64A0B">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7CFEE3E4">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20760852">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p w14:paraId="08D26453">
      <w:pPr>
        <w:rPr>
          <w:rFonts w:hint="eastAsia" w:ascii="黑体" w:hAnsi="宋体" w:eastAsia="黑体"/>
          <w:bCs/>
          <w:spacing w:val="0"/>
          <w:sz w:val="24"/>
          <w:szCs w:val="22"/>
          <w:highlight w:val="none"/>
          <w:lang w:val="en-US" w:eastAsia="zh-CN"/>
        </w:rPr>
      </w:pPr>
      <w:r>
        <w:rPr>
          <w:rFonts w:hint="eastAsia" w:ascii="黑体" w:hAnsi="宋体" w:eastAsia="黑体"/>
          <w:bCs/>
          <w:spacing w:val="0"/>
          <w:sz w:val="24"/>
          <w:szCs w:val="22"/>
          <w:highlight w:val="none"/>
          <w:lang w:val="en-US" w:eastAsia="zh-CN"/>
        </w:rPr>
        <w:br w:type="page"/>
      </w:r>
    </w:p>
    <w:p w14:paraId="2B6A47A8">
      <w:pPr>
        <w:keepNext w:val="0"/>
        <w:keepLines w:val="0"/>
        <w:pageBreakBefore w:val="0"/>
        <w:widowControl w:val="0"/>
        <w:kinsoku/>
        <w:wordWrap/>
        <w:overflowPunct/>
        <w:topLinePunct w:val="0"/>
        <w:autoSpaceDE/>
        <w:autoSpaceDN/>
        <w:bidi w:val="0"/>
        <w:outlineLvl w:val="2"/>
        <w:rPr>
          <w:rFonts w:hint="eastAsia" w:ascii="黑体" w:hAnsi="宋体" w:eastAsia="黑体"/>
          <w:bCs/>
          <w:spacing w:val="0"/>
          <w:sz w:val="24"/>
          <w:szCs w:val="22"/>
          <w:highlight w:val="none"/>
          <w:lang w:val="en-US" w:eastAsia="zh-CN"/>
        </w:rPr>
      </w:pPr>
      <w:r>
        <w:rPr>
          <w:rFonts w:hint="eastAsia" w:ascii="黑体" w:hAnsi="宋体" w:eastAsia="黑体"/>
          <w:bCs/>
          <w:spacing w:val="0"/>
          <w:sz w:val="24"/>
          <w:szCs w:val="22"/>
          <w:highlight w:val="none"/>
          <w:lang w:val="en-US" w:eastAsia="zh-CN"/>
        </w:rPr>
        <w:t>十二、技术方案（自拟）</w:t>
      </w:r>
    </w:p>
    <w:p w14:paraId="6DB94CDA">
      <w:pPr>
        <w:spacing w:line="360" w:lineRule="auto"/>
        <w:ind w:firstLine="480"/>
        <w:jc w:val="center"/>
        <w:rPr>
          <w:bCs/>
          <w:color w:val="000000" w:themeColor="text1"/>
          <w:sz w:val="24"/>
          <w:szCs w:val="24"/>
          <w:highlight w:val="none"/>
          <w14:textFill>
            <w14:solidFill>
              <w14:schemeClr w14:val="tx1"/>
            </w14:solidFill>
          </w14:textFill>
        </w:rPr>
      </w:pPr>
    </w:p>
    <w:p w14:paraId="3728BF84">
      <w:pPr>
        <w:spacing w:line="360" w:lineRule="auto"/>
        <w:ind w:firstLine="480"/>
        <w:jc w:val="center"/>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技术方案</w:t>
      </w:r>
    </w:p>
    <w:p w14:paraId="3E1A58CE">
      <w:pPr>
        <w:pStyle w:val="493"/>
        <w:ind w:firstLine="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投标供应商应按评分点编制完整的服务方案，以便评审。</w:t>
      </w:r>
    </w:p>
    <w:p w14:paraId="2752163D">
      <w:pPr>
        <w:pStyle w:val="41"/>
        <w:keepNext w:val="0"/>
        <w:keepLines w:val="0"/>
        <w:pageBreakBefore w:val="0"/>
        <w:widowControl w:val="0"/>
        <w:kinsoku/>
        <w:wordWrap/>
        <w:overflowPunct/>
        <w:topLinePunct w:val="0"/>
        <w:autoSpaceDE/>
        <w:autoSpaceDN/>
        <w:bidi w:val="0"/>
        <w:rPr>
          <w:rFonts w:hint="eastAsia" w:ascii="宋体" w:hAnsi="宋体" w:eastAsia="宋体"/>
          <w:snapToGrid/>
          <w:color w:val="auto"/>
          <w:spacing w:val="0"/>
          <w:kern w:val="21"/>
          <w:sz w:val="24"/>
          <w:highlight w:val="none"/>
          <w:lang w:eastAsia="zh-CN"/>
        </w:rPr>
      </w:pPr>
    </w:p>
    <w:sectPr>
      <w:footerReference r:id="rId5" w:type="default"/>
      <w:pgSz w:w="11906" w:h="16838"/>
      <w:pgMar w:top="1440" w:right="1226" w:bottom="1440" w:left="1440" w:header="851" w:footer="992" w:gutter="0"/>
      <w:pgBorders>
        <w:top w:val="none" w:sz="0" w:space="0"/>
        <w:left w:val="none" w:sz="0" w:space="0"/>
        <w:bottom w:val="none" w:sz="0" w:space="0"/>
        <w:right w:val="none" w:sz="0" w:space="0"/>
      </w:pgBorders>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文鼎CS中宋">
    <w:altName w:val="宋体"/>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roman"/>
    <w:pitch w:val="default"/>
    <w:sig w:usb0="FFFFFFFF" w:usb1="E9FFFFFF" w:usb2="0000003F" w:usb3="00000000" w:csb0="603F01FF" w:csb1="FFFF0000"/>
  </w:font>
  <w:font w:name="宋?">
    <w:altName w:val="宋体"/>
    <w:panose1 w:val="02010600030101010101"/>
    <w:charset w:val="81"/>
    <w:family w:val="roman"/>
    <w:pitch w:val="default"/>
    <w:sig w:usb0="00000000" w:usb1="00000000" w:usb2="00000010" w:usb3="00000000" w:csb0="00080000" w:csb1="00000000"/>
  </w:font>
  <w:font w:name="Droid Sans">
    <w:altName w:val="Times New Roman"/>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E0737">
    <w:pPr>
      <w:pStyle w:val="25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8D33B">
    <w:pPr>
      <w:pStyle w:val="25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D5D765F">
                          <w:pPr>
                            <w:pStyle w:val="251"/>
                            <w:tabs>
                              <w:tab w:val="clear" w:pos="4153"/>
                              <w:tab w:val="clear" w:pos="8306"/>
                            </w:tabs>
                            <w:jc w:val="center"/>
                          </w:pPr>
                          <w:r>
                            <w:fldChar w:fldCharType="begin"/>
                          </w:r>
                          <w:r>
                            <w:instrText xml:space="preserve">PAGE   \* MERGEFORMAT</w:instrText>
                          </w:r>
                          <w:r>
                            <w:fldChar w:fldCharType="separate"/>
                          </w:r>
                          <w:r>
                            <w:rPr>
                              <w:lang w:val="zh-CN"/>
                            </w:rPr>
                            <w:t>112</w:t>
                          </w:r>
                          <w:r>
                            <w:fldChar w:fldCharType="end"/>
                          </w:r>
                        </w:p>
                        <w:p w14:paraId="533BA97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D5D765F">
                    <w:pPr>
                      <w:pStyle w:val="251"/>
                      <w:tabs>
                        <w:tab w:val="clear" w:pos="4153"/>
                        <w:tab w:val="clear" w:pos="8306"/>
                      </w:tabs>
                      <w:jc w:val="center"/>
                    </w:pPr>
                    <w:r>
                      <w:fldChar w:fldCharType="begin"/>
                    </w:r>
                    <w:r>
                      <w:instrText xml:space="preserve">PAGE   \* MERGEFORMAT</w:instrText>
                    </w:r>
                    <w:r>
                      <w:fldChar w:fldCharType="separate"/>
                    </w:r>
                    <w:r>
                      <w:rPr>
                        <w:lang w:val="zh-CN"/>
                      </w:rPr>
                      <w:t>112</w:t>
                    </w:r>
                    <w:r>
                      <w:fldChar w:fldCharType="end"/>
                    </w:r>
                  </w:p>
                  <w:p w14:paraId="533BA970"/>
                </w:txbxContent>
              </v:textbox>
            </v:shape>
          </w:pict>
        </mc:Fallback>
      </mc:AlternateContent>
    </w:r>
  </w:p>
  <w:p w14:paraId="1411BF65">
    <w:pPr>
      <w:pStyle w:val="25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0B95F">
    <w:pPr>
      <w:pStyle w:val="253"/>
      <w:rPr>
        <w:rFonts w:hint="eastAsia" w:ascii="微软雅黑" w:hAnsi="微软雅黑" w:eastAsia="微软雅黑"/>
        <w:sz w:val="21"/>
        <w:szCs w:val="21"/>
      </w:rPr>
    </w:pPr>
    <w:r>
      <w:rPr>
        <w:rFonts w:ascii="微软雅黑" w:hAnsi="微软雅黑" w:eastAsia="微软雅黑"/>
        <w:sz w:val="21"/>
        <w:szCs w:val="21"/>
      </w:rPr>
      <w:t>作业</w:t>
    </w:r>
    <w:r>
      <w:rPr>
        <w:rFonts w:hint="eastAsia" w:ascii="微软雅黑" w:hAnsi="微软雅黑" w:eastAsia="微软雅黑"/>
        <w:sz w:val="21"/>
        <w:szCs w:val="21"/>
      </w:rPr>
      <w:t>量清单</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459"/>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82"/>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bullet"/>
      <w:pStyle w:val="242"/>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4B5D9F5"/>
    <w:multiLevelType w:val="multilevel"/>
    <w:tmpl w:val="F4B5D9F5"/>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053208E"/>
    <w:multiLevelType w:val="multilevel"/>
    <w:tmpl w:val="0053208E"/>
    <w:lvl w:ilvl="0" w:tentative="0">
      <w:start w:val="1"/>
      <w:numFmt w:val="chineseCountingThousand"/>
      <w:pStyle w:val="189"/>
      <w:lvlText w:val="第%1部分"/>
      <w:lvlJc w:val="left"/>
      <w:pPr>
        <w:tabs>
          <w:tab w:val="left" w:pos="1800"/>
        </w:tabs>
        <w:ind w:left="425" w:hanging="425"/>
      </w:pPr>
      <w:rPr>
        <w:rFonts w:hint="eastAsia"/>
      </w:rPr>
    </w:lvl>
    <w:lvl w:ilvl="1" w:tentative="0">
      <w:start w:val="1"/>
      <w:numFmt w:val="decimal"/>
      <w:pStyle w:val="190"/>
      <w:lvlText w:val="%1.%2"/>
      <w:lvlJc w:val="left"/>
      <w:pPr>
        <w:tabs>
          <w:tab w:val="left" w:pos="567"/>
        </w:tabs>
        <w:ind w:left="567" w:hanging="567"/>
      </w:pPr>
      <w:rPr>
        <w:rFonts w:hint="eastAsia"/>
      </w:rPr>
    </w:lvl>
    <w:lvl w:ilvl="2" w:tentative="0">
      <w:start w:val="1"/>
      <w:numFmt w:val="decimal"/>
      <w:pStyle w:val="423"/>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93"/>
      <w:lvlText w:val="%1.%2.%3.%4.%5"/>
      <w:lvlJc w:val="left"/>
      <w:pPr>
        <w:tabs>
          <w:tab w:val="left" w:pos="1080"/>
        </w:tabs>
        <w:ind w:left="992" w:hanging="992"/>
      </w:pPr>
      <w:rPr>
        <w:rFonts w:hint="eastAsia"/>
      </w:rPr>
    </w:lvl>
    <w:lvl w:ilvl="5" w:tentative="0">
      <w:start w:val="1"/>
      <w:numFmt w:val="decimal"/>
      <w:pStyle w:val="194"/>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3D62ECE"/>
    <w:multiLevelType w:val="multilevel"/>
    <w:tmpl w:val="03D62ECE"/>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471"/>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7">
    <w:nsid w:val="25B654F3"/>
    <w:multiLevelType w:val="multilevel"/>
    <w:tmpl w:val="25B654F3"/>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12"/>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9ADCABA"/>
    <w:multiLevelType w:val="multilevel"/>
    <w:tmpl w:val="59ADCABA"/>
    <w:lvl w:ilvl="0" w:tentative="0">
      <w:start w:val="1"/>
      <w:numFmt w:val="bullet"/>
      <w:pStyle w:val="25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9">
    <w:nsid w:val="72183CF9"/>
    <w:multiLevelType w:val="multilevel"/>
    <w:tmpl w:val="72183CF9"/>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5"/>
  </w:num>
  <w:num w:numId="2">
    <w:abstractNumId w:val="3"/>
  </w:num>
  <w:num w:numId="3">
    <w:abstractNumId w:val="8"/>
  </w:num>
  <w:num w:numId="4">
    <w:abstractNumId w:val="1"/>
  </w:num>
  <w:num w:numId="5">
    <w:abstractNumId w:val="0"/>
  </w:num>
  <w:num w:numId="6">
    <w:abstractNumId w:val="6"/>
  </w:num>
  <w:num w:numId="7">
    <w:abstractNumId w:val="7"/>
  </w:num>
  <w:num w:numId="8">
    <w:abstractNumId w:val="9"/>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hYzg1YzI1YmI0NGI3ZDhhODFlZjgwODdhYTA0ODgifQ=="/>
    <w:docVar w:name="KSO_WPS_MARK_KEY" w:val="635099c6-b10e-44cc-8a4b-9f06cd7865c2"/>
  </w:docVars>
  <w:rsids>
    <w:rsidRoot w:val="00172A27"/>
    <w:rsid w:val="0063034B"/>
    <w:rsid w:val="08EB755E"/>
    <w:rsid w:val="0D79270F"/>
    <w:rsid w:val="0E513A3B"/>
    <w:rsid w:val="10A379E4"/>
    <w:rsid w:val="19086E07"/>
    <w:rsid w:val="1A8E701D"/>
    <w:rsid w:val="1D01669B"/>
    <w:rsid w:val="1E0C685E"/>
    <w:rsid w:val="1F9E74A2"/>
    <w:rsid w:val="1FB24BAB"/>
    <w:rsid w:val="229405C7"/>
    <w:rsid w:val="25E2317D"/>
    <w:rsid w:val="28BA7BCC"/>
    <w:rsid w:val="2D495AC2"/>
    <w:rsid w:val="322242C5"/>
    <w:rsid w:val="39D40A35"/>
    <w:rsid w:val="3D385643"/>
    <w:rsid w:val="437669A7"/>
    <w:rsid w:val="44464856"/>
    <w:rsid w:val="44FA1918"/>
    <w:rsid w:val="4750030C"/>
    <w:rsid w:val="4C524475"/>
    <w:rsid w:val="4EE62DD1"/>
    <w:rsid w:val="51D31526"/>
    <w:rsid w:val="51FD3D1C"/>
    <w:rsid w:val="532A24A7"/>
    <w:rsid w:val="558D0AF7"/>
    <w:rsid w:val="567D0765"/>
    <w:rsid w:val="59D73D0E"/>
    <w:rsid w:val="5D525E26"/>
    <w:rsid w:val="5EA441AB"/>
    <w:rsid w:val="63B51D1B"/>
    <w:rsid w:val="63D01700"/>
    <w:rsid w:val="68843765"/>
    <w:rsid w:val="6A0C5EEB"/>
    <w:rsid w:val="6ADB6F04"/>
    <w:rsid w:val="6B117AD9"/>
    <w:rsid w:val="6D245439"/>
    <w:rsid w:val="71907C7D"/>
    <w:rsid w:val="75A34C9F"/>
    <w:rsid w:val="76DE2D93"/>
    <w:rsid w:val="777364FD"/>
    <w:rsid w:val="7C39225B"/>
    <w:rsid w:val="7E0C5046"/>
    <w:rsid w:val="7EB575B5"/>
    <w:rsid w:val="7F3D10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51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99"/>
    <w:rPr>
      <w:rFonts w:ascii="华文中宋" w:eastAsia="华文中宋"/>
      <w:bCs/>
      <w:kern w:val="0"/>
      <w:sz w:val="28"/>
    </w:rPr>
  </w:style>
  <w:style w:type="paragraph" w:styleId="16">
    <w:name w:val="Body Text Indent"/>
    <w:basedOn w:val="1"/>
    <w:qFormat/>
    <w:uiPriority w:val="0"/>
    <w:pPr>
      <w:ind w:firstLine="576"/>
    </w:pPr>
    <w:rPr>
      <w:b/>
      <w:kern w:val="0"/>
      <w:sz w:val="3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7"/>
    <w:semiHidden/>
    <w:unhideWhenUsed/>
    <w:qFormat/>
    <w:uiPriority w:val="99"/>
    <w:pPr>
      <w:spacing w:after="0" w:line="240" w:lineRule="auto"/>
    </w:pPr>
    <w:rPr>
      <w:sz w:val="20"/>
    </w:rPr>
  </w:style>
  <w:style w:type="paragraph" w:styleId="22">
    <w:name w:val="footer"/>
    <w:basedOn w:val="1"/>
    <w:link w:val="60"/>
    <w:unhideWhenUsed/>
    <w:qFormat/>
    <w:uiPriority w:val="99"/>
    <w:pPr>
      <w:tabs>
        <w:tab w:val="center" w:pos="7143"/>
        <w:tab w:val="right" w:pos="14287"/>
      </w:tabs>
      <w:spacing w:after="0" w:line="240" w:lineRule="auto"/>
    </w:pPr>
  </w:style>
  <w:style w:type="paragraph" w:styleId="23">
    <w:name w:val="header"/>
    <w:basedOn w:val="1"/>
    <w:link w:val="58"/>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3"/>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kern w:val="0"/>
      <w:sz w:val="24"/>
      <w:szCs w:val="24"/>
    </w:rPr>
  </w:style>
  <w:style w:type="paragraph" w:styleId="33">
    <w:name w:val="Title"/>
    <w:basedOn w:val="1"/>
    <w:next w:val="1"/>
    <w:link w:val="52"/>
    <w:qFormat/>
    <w:uiPriority w:val="10"/>
    <w:pPr>
      <w:spacing w:before="300" w:after="200"/>
      <w:contextualSpacing/>
    </w:pPr>
    <w:rPr>
      <w:sz w:val="48"/>
      <w:szCs w:val="48"/>
    </w:rPr>
  </w:style>
  <w:style w:type="paragraph" w:styleId="34">
    <w:name w:val="Body Text First Indent 2"/>
    <w:basedOn w:val="16"/>
    <w:next w:val="1"/>
    <w:qFormat/>
    <w:uiPriority w:val="0"/>
    <w:pPr>
      <w:ind w:firstLine="420" w:firstLineChars="200"/>
    </w:pPr>
    <w:rPr>
      <w:rFonts w:ascii="Times New Roman" w:hAnsi="Times New Roman" w:eastAsia="宋体" w:cs="Times New Roman"/>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3"/>
    <w:qFormat/>
    <w:uiPriority w:val="10"/>
    <w:rPr>
      <w:sz w:val="48"/>
      <w:szCs w:val="48"/>
    </w:rPr>
  </w:style>
  <w:style w:type="character" w:customStyle="1" w:styleId="53">
    <w:name w:val="Subtitle Char"/>
    <w:link w:val="26"/>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3"/>
    <w:qFormat/>
    <w:uiPriority w:val="99"/>
  </w:style>
  <w:style w:type="character" w:customStyle="1" w:styleId="59">
    <w:name w:val="Footer Char"/>
    <w:link w:val="22"/>
    <w:qFormat/>
    <w:uiPriority w:val="99"/>
  </w:style>
  <w:style w:type="character" w:customStyle="1" w:styleId="60">
    <w:name w:val="Caption Char"/>
    <w:link w:val="22"/>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7"/>
    <w:qFormat/>
    <w:uiPriority w:val="99"/>
    <w:rPr>
      <w:sz w:val="18"/>
    </w:rPr>
  </w:style>
  <w:style w:type="character" w:customStyle="1" w:styleId="187">
    <w:name w:val="Endnote Text Char"/>
    <w:link w:val="21"/>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201"/>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paragraph" w:customStyle="1" w:styleId="190">
    <w:name w:val="标题 21"/>
    <w:basedOn w:val="1"/>
    <w:next w:val="1"/>
    <w:link w:val="20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1">
    <w:name w:val="标题 311"/>
    <w:basedOn w:val="1"/>
    <w:next w:val="192"/>
    <w:link w:val="203"/>
    <w:qFormat/>
    <w:uiPriority w:val="0"/>
    <w:pPr>
      <w:keepNext/>
      <w:keepLines/>
      <w:spacing w:before="260" w:after="260" w:line="416" w:lineRule="auto"/>
      <w:outlineLvl w:val="2"/>
    </w:pPr>
    <w:rPr>
      <w:rFonts w:ascii="黑体" w:eastAsia="黑体"/>
      <w:b/>
      <w:bCs/>
      <w:sz w:val="32"/>
      <w:szCs w:val="32"/>
    </w:rPr>
  </w:style>
  <w:style w:type="paragraph" w:customStyle="1" w:styleId="192">
    <w:name w:val="正文缩进1"/>
    <w:basedOn w:val="1"/>
    <w:link w:val="204"/>
    <w:qFormat/>
    <w:uiPriority w:val="0"/>
    <w:pPr>
      <w:widowControl/>
      <w:ind w:firstLine="420"/>
      <w:jc w:val="left"/>
    </w:pPr>
    <w:rPr>
      <w:sz w:val="20"/>
      <w:szCs w:val="20"/>
    </w:rPr>
  </w:style>
  <w:style w:type="paragraph" w:customStyle="1" w:styleId="193">
    <w:name w:val="标题 411"/>
    <w:basedOn w:val="1"/>
    <w:next w:val="1"/>
    <w:link w:val="205"/>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94">
    <w:name w:val="标题 51"/>
    <w:basedOn w:val="1"/>
    <w:next w:val="1"/>
    <w:link w:val="206"/>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95">
    <w:name w:val="标题 61"/>
    <w:basedOn w:val="1"/>
    <w:next w:val="1"/>
    <w:link w:val="207"/>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96">
    <w:name w:val="标题 71"/>
    <w:basedOn w:val="1"/>
    <w:next w:val="1"/>
    <w:link w:val="208"/>
    <w:qFormat/>
    <w:uiPriority w:val="0"/>
    <w:pPr>
      <w:keepNext/>
      <w:keepLines/>
      <w:tabs>
        <w:tab w:val="left" w:pos="1296"/>
      </w:tabs>
      <w:spacing w:before="240" w:after="64" w:line="320" w:lineRule="atLeast"/>
      <w:ind w:left="1296" w:hanging="1296"/>
      <w:outlineLvl w:val="6"/>
    </w:pPr>
    <w:rPr>
      <w:b/>
      <w:sz w:val="24"/>
    </w:rPr>
  </w:style>
  <w:style w:type="paragraph" w:customStyle="1" w:styleId="197">
    <w:name w:val="标题 81"/>
    <w:basedOn w:val="1"/>
    <w:next w:val="1"/>
    <w:link w:val="209"/>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8">
    <w:name w:val="标题 91"/>
    <w:basedOn w:val="1"/>
    <w:next w:val="1"/>
    <w:link w:val="210"/>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9">
    <w:name w:val="默认段落字体1"/>
    <w:link w:val="1"/>
    <w:qFormat/>
    <w:uiPriority w:val="0"/>
    <w:rPr>
      <w:rFonts w:ascii="Times New Roman" w:hAnsi="Times New Roman" w:eastAsia="宋体" w:cs="Times New Roman"/>
    </w:rPr>
  </w:style>
  <w:style w:type="table" w:customStyle="1" w:styleId="200">
    <w:name w:val="普通表格1"/>
    <w:unhideWhenUsed/>
    <w:qFormat/>
    <w:uiPriority w:val="99"/>
  </w:style>
  <w:style w:type="character" w:customStyle="1" w:styleId="201">
    <w:name w:val="标题 1 字符"/>
    <w:link w:val="189"/>
    <w:qFormat/>
    <w:uiPriority w:val="0"/>
    <w:rPr>
      <w:rFonts w:ascii="黑体" w:hAnsi="Times New Roman" w:eastAsia="黑体" w:cs="Times New Roman"/>
      <w:b/>
      <w:bCs/>
      <w:sz w:val="44"/>
      <w:szCs w:val="44"/>
      <w:lang w:val="en-US" w:eastAsia="zh-CN" w:bidi="ar-SA"/>
    </w:rPr>
  </w:style>
  <w:style w:type="character" w:customStyle="1" w:styleId="202">
    <w:name w:val="标题 2 字符"/>
    <w:link w:val="190"/>
    <w:qFormat/>
    <w:uiPriority w:val="0"/>
    <w:rPr>
      <w:rFonts w:ascii="Arial" w:hAnsi="Arial" w:eastAsia="黑体" w:cs="Times New Roman"/>
      <w:b/>
      <w:bCs/>
      <w:sz w:val="32"/>
      <w:szCs w:val="32"/>
      <w:lang w:val="en-US" w:eastAsia="zh-CN" w:bidi="ar-SA"/>
    </w:rPr>
  </w:style>
  <w:style w:type="character" w:customStyle="1" w:styleId="203">
    <w:name w:val="标题 3 字符"/>
    <w:link w:val="191"/>
    <w:qFormat/>
    <w:uiPriority w:val="0"/>
    <w:rPr>
      <w:rFonts w:ascii="黑体" w:hAnsi="Times New Roman" w:eastAsia="黑体" w:cs="Times New Roman"/>
      <w:b/>
      <w:bCs/>
      <w:sz w:val="32"/>
      <w:szCs w:val="32"/>
      <w:lang w:val="en-US" w:eastAsia="zh-CN" w:bidi="ar-SA"/>
    </w:rPr>
  </w:style>
  <w:style w:type="character" w:customStyle="1" w:styleId="204">
    <w:name w:val="正文缩进 字符"/>
    <w:link w:val="192"/>
    <w:qFormat/>
    <w:uiPriority w:val="0"/>
    <w:rPr>
      <w:rFonts w:ascii="Times New Roman" w:hAnsi="Times New Roman" w:eastAsia="宋体" w:cs="Times New Roman"/>
      <w:lang w:val="en-US" w:eastAsia="zh-CN" w:bidi="ar-SA"/>
    </w:rPr>
  </w:style>
  <w:style w:type="character" w:customStyle="1" w:styleId="205">
    <w:name w:val="标题 4 字符"/>
    <w:link w:val="193"/>
    <w:qFormat/>
    <w:uiPriority w:val="0"/>
    <w:rPr>
      <w:rFonts w:ascii="Arial" w:hAnsi="Arial" w:eastAsia="黑体" w:cs="Times New Roman"/>
      <w:b/>
      <w:bCs/>
      <w:sz w:val="28"/>
      <w:szCs w:val="28"/>
      <w:lang w:val="en-US" w:eastAsia="zh-CN" w:bidi="ar-SA"/>
    </w:rPr>
  </w:style>
  <w:style w:type="character" w:customStyle="1" w:styleId="206">
    <w:name w:val="标题 5 字符"/>
    <w:link w:val="194"/>
    <w:qFormat/>
    <w:uiPriority w:val="0"/>
    <w:rPr>
      <w:rFonts w:ascii="黑体" w:eastAsia="黑体"/>
      <w:b/>
      <w:bCs/>
      <w:sz w:val="28"/>
      <w:szCs w:val="28"/>
    </w:rPr>
  </w:style>
  <w:style w:type="character" w:customStyle="1" w:styleId="207">
    <w:name w:val="标题 6 字符"/>
    <w:link w:val="195"/>
    <w:qFormat/>
    <w:uiPriority w:val="0"/>
    <w:rPr>
      <w:rFonts w:ascii="Arial" w:hAnsi="Arial" w:eastAsia="黑体" w:cs="Times New Roman"/>
      <w:b/>
      <w:sz w:val="24"/>
      <w:szCs w:val="24"/>
    </w:rPr>
  </w:style>
  <w:style w:type="character" w:customStyle="1" w:styleId="208">
    <w:name w:val="标题 7 字符"/>
    <w:link w:val="196"/>
    <w:qFormat/>
    <w:uiPriority w:val="0"/>
    <w:rPr>
      <w:rFonts w:ascii="Times New Roman" w:hAnsi="Times New Roman" w:eastAsia="宋体" w:cs="Times New Roman"/>
      <w:b/>
      <w:sz w:val="24"/>
      <w:szCs w:val="24"/>
    </w:rPr>
  </w:style>
  <w:style w:type="character" w:customStyle="1" w:styleId="209">
    <w:name w:val="标题 8 字符"/>
    <w:link w:val="197"/>
    <w:qFormat/>
    <w:uiPriority w:val="0"/>
    <w:rPr>
      <w:rFonts w:ascii="Arial" w:hAnsi="Arial" w:eastAsia="黑体" w:cs="Times New Roman"/>
      <w:sz w:val="24"/>
      <w:szCs w:val="24"/>
    </w:rPr>
  </w:style>
  <w:style w:type="character" w:customStyle="1" w:styleId="210">
    <w:name w:val="标题 9 字符"/>
    <w:link w:val="198"/>
    <w:qFormat/>
    <w:uiPriority w:val="0"/>
    <w:rPr>
      <w:rFonts w:ascii="Arial" w:hAnsi="Arial" w:eastAsia="黑体" w:cs="Times New Roman"/>
      <w:sz w:val="21"/>
      <w:szCs w:val="24"/>
    </w:rPr>
  </w:style>
  <w:style w:type="paragraph" w:customStyle="1" w:styleId="211">
    <w:name w:val="列表 31"/>
    <w:basedOn w:val="1"/>
    <w:qFormat/>
    <w:uiPriority w:val="0"/>
    <w:pPr>
      <w:ind w:left="1260" w:hanging="420"/>
    </w:pPr>
    <w:rPr>
      <w:rFonts w:ascii="Times New Roman" w:hAnsi="宋体" w:eastAsia="宋体" w:cs="Times New Roman"/>
      <w:color w:val="000000"/>
      <w:spacing w:val="-8"/>
      <w:szCs w:val="20"/>
    </w:rPr>
  </w:style>
  <w:style w:type="paragraph" w:customStyle="1" w:styleId="212">
    <w:name w:val="目录 71"/>
    <w:basedOn w:val="1"/>
    <w:next w:val="1"/>
    <w:qFormat/>
    <w:uiPriority w:val="0"/>
    <w:pPr>
      <w:spacing w:line="288" w:lineRule="auto"/>
      <w:ind w:left="1260" w:firstLine="420"/>
      <w:jc w:val="left"/>
    </w:pPr>
    <w:rPr>
      <w:rFonts w:ascii="Times New Roman" w:hAnsi="Times New Roman" w:eastAsia="宋体" w:cs="Times New Roman"/>
      <w:sz w:val="18"/>
      <w:szCs w:val="18"/>
    </w:rPr>
  </w:style>
  <w:style w:type="paragraph" w:customStyle="1" w:styleId="213">
    <w:name w:val="索引 81"/>
    <w:basedOn w:val="1"/>
    <w:next w:val="1"/>
    <w:qFormat/>
    <w:uiPriority w:val="0"/>
    <w:pPr>
      <w:ind w:left="1400"/>
    </w:pPr>
    <w:rPr>
      <w:rFonts w:ascii="Times New Roman" w:hAnsi="Times New Roman" w:eastAsia="宋体" w:cs="Times New Roman"/>
      <w:szCs w:val="20"/>
    </w:rPr>
  </w:style>
  <w:style w:type="paragraph" w:customStyle="1" w:styleId="214">
    <w:name w:val="题注1"/>
    <w:basedOn w:val="1"/>
    <w:next w:val="1"/>
    <w:qFormat/>
    <w:uiPriority w:val="0"/>
    <w:rPr>
      <w:rFonts w:ascii="Arial" w:hAnsi="Arial" w:eastAsia="黑体" w:cs="Arial"/>
      <w:sz w:val="20"/>
      <w:szCs w:val="20"/>
    </w:rPr>
  </w:style>
  <w:style w:type="paragraph" w:customStyle="1" w:styleId="215">
    <w:name w:val="索引 51"/>
    <w:basedOn w:val="1"/>
    <w:next w:val="1"/>
    <w:qFormat/>
    <w:uiPriority w:val="0"/>
    <w:pPr>
      <w:ind w:left="800"/>
    </w:pPr>
    <w:rPr>
      <w:rFonts w:ascii="Times New Roman" w:hAnsi="Times New Roman" w:eastAsia="宋体" w:cs="Times New Roman"/>
      <w:szCs w:val="20"/>
    </w:rPr>
  </w:style>
  <w:style w:type="paragraph" w:customStyle="1" w:styleId="216">
    <w:name w:val="列表项目符号1"/>
    <w:basedOn w:val="1"/>
    <w:qFormat/>
    <w:uiPriority w:val="0"/>
    <w:pPr>
      <w:tabs>
        <w:tab w:val="left" w:pos="360"/>
      </w:tabs>
      <w:ind w:left="360" w:firstLine="200"/>
    </w:pPr>
    <w:rPr>
      <w:rFonts w:ascii="Times New Roman" w:hAnsi="宋体" w:eastAsia="宋体" w:cs="Times New Roman"/>
      <w:color w:val="000000"/>
      <w:spacing w:val="-8"/>
      <w:szCs w:val="20"/>
    </w:rPr>
  </w:style>
  <w:style w:type="paragraph" w:customStyle="1" w:styleId="217">
    <w:name w:val="文档结构图1"/>
    <w:basedOn w:val="1"/>
    <w:link w:val="218"/>
    <w:qFormat/>
    <w:uiPriority w:val="0"/>
    <w:pPr>
      <w:shd w:val="clear" w:color="auto" w:fill="000080"/>
    </w:pPr>
  </w:style>
  <w:style w:type="character" w:customStyle="1" w:styleId="218">
    <w:name w:val="文档结构图 字符"/>
    <w:link w:val="217"/>
    <w:qFormat/>
    <w:uiPriority w:val="0"/>
    <w:rPr>
      <w:rFonts w:ascii="Times New Roman" w:hAnsi="Times New Roman" w:eastAsia="宋体" w:cs="Times New Roman"/>
      <w:sz w:val="21"/>
      <w:szCs w:val="24"/>
      <w:lang w:val="en-US" w:eastAsia="zh-CN" w:bidi="ar-SA"/>
    </w:rPr>
  </w:style>
  <w:style w:type="paragraph" w:customStyle="1" w:styleId="219">
    <w:name w:val="批注文字1"/>
    <w:basedOn w:val="1"/>
    <w:link w:val="220"/>
    <w:qFormat/>
    <w:uiPriority w:val="0"/>
    <w:pPr>
      <w:jc w:val="left"/>
    </w:pPr>
  </w:style>
  <w:style w:type="character" w:customStyle="1" w:styleId="220">
    <w:name w:val="批注文字 字符"/>
    <w:link w:val="219"/>
    <w:qFormat/>
    <w:uiPriority w:val="0"/>
    <w:rPr>
      <w:rFonts w:ascii="Times New Roman" w:hAnsi="Times New Roman" w:eastAsia="宋体" w:cs="Times New Roman"/>
      <w:sz w:val="21"/>
      <w:szCs w:val="24"/>
    </w:rPr>
  </w:style>
  <w:style w:type="paragraph" w:customStyle="1" w:styleId="221">
    <w:name w:val="索引 61"/>
    <w:basedOn w:val="1"/>
    <w:next w:val="1"/>
    <w:qFormat/>
    <w:uiPriority w:val="0"/>
    <w:pPr>
      <w:ind w:left="1000"/>
    </w:pPr>
    <w:rPr>
      <w:rFonts w:ascii="Times New Roman" w:hAnsi="Times New Roman" w:eastAsia="宋体" w:cs="Times New Roman"/>
      <w:szCs w:val="20"/>
    </w:rPr>
  </w:style>
  <w:style w:type="paragraph" w:customStyle="1" w:styleId="222">
    <w:name w:val="称呼1"/>
    <w:basedOn w:val="1"/>
    <w:next w:val="1"/>
    <w:link w:val="223"/>
    <w:qFormat/>
    <w:uiPriority w:val="0"/>
    <w:pPr>
      <w:spacing w:after="20" w:line="288" w:lineRule="auto"/>
      <w:ind w:firstLine="420"/>
    </w:pPr>
    <w:rPr>
      <w:sz w:val="28"/>
    </w:rPr>
  </w:style>
  <w:style w:type="character" w:customStyle="1" w:styleId="223">
    <w:name w:val="称呼 字符"/>
    <w:link w:val="222"/>
    <w:qFormat/>
    <w:uiPriority w:val="0"/>
    <w:rPr>
      <w:rFonts w:ascii="Times New Roman" w:hAnsi="Times New Roman" w:eastAsia="宋体" w:cs="Times New Roman"/>
      <w:sz w:val="28"/>
      <w:szCs w:val="24"/>
    </w:rPr>
  </w:style>
  <w:style w:type="paragraph" w:customStyle="1" w:styleId="224">
    <w:name w:val="正文文本 31"/>
    <w:basedOn w:val="1"/>
    <w:link w:val="225"/>
    <w:qFormat/>
    <w:uiPriority w:val="0"/>
    <w:pPr>
      <w:spacing w:after="20" w:line="288" w:lineRule="auto"/>
      <w:jc w:val="center"/>
    </w:pPr>
    <w:rPr>
      <w:sz w:val="24"/>
    </w:rPr>
  </w:style>
  <w:style w:type="character" w:customStyle="1" w:styleId="225">
    <w:name w:val="正文文本 3 字符"/>
    <w:link w:val="224"/>
    <w:qFormat/>
    <w:uiPriority w:val="0"/>
    <w:rPr>
      <w:sz w:val="24"/>
      <w:szCs w:val="24"/>
    </w:rPr>
  </w:style>
  <w:style w:type="paragraph" w:customStyle="1" w:styleId="226">
    <w:name w:val="结束语1"/>
    <w:basedOn w:val="1"/>
    <w:link w:val="227"/>
    <w:qFormat/>
    <w:uiPriority w:val="0"/>
    <w:pPr>
      <w:spacing w:after="20" w:line="288" w:lineRule="auto"/>
      <w:ind w:left="100" w:firstLine="420"/>
    </w:pPr>
    <w:rPr>
      <w:sz w:val="28"/>
    </w:rPr>
  </w:style>
  <w:style w:type="character" w:customStyle="1" w:styleId="227">
    <w:name w:val="结束语 字符"/>
    <w:link w:val="226"/>
    <w:qFormat/>
    <w:uiPriority w:val="0"/>
    <w:rPr>
      <w:rFonts w:ascii="Times New Roman" w:hAnsi="Times New Roman" w:eastAsia="宋体" w:cs="Times New Roman"/>
      <w:sz w:val="28"/>
      <w:szCs w:val="24"/>
    </w:rPr>
  </w:style>
  <w:style w:type="paragraph" w:customStyle="1" w:styleId="228">
    <w:name w:val="正文文本111"/>
    <w:basedOn w:val="1"/>
    <w:next w:val="1"/>
    <w:link w:val="229"/>
    <w:qFormat/>
    <w:uiPriority w:val="0"/>
    <w:rPr>
      <w:rFonts w:ascii="仿宋_GB2312" w:eastAsia="仿宋_GB2312"/>
      <w:sz w:val="28"/>
      <w:szCs w:val="20"/>
    </w:rPr>
  </w:style>
  <w:style w:type="character" w:customStyle="1" w:styleId="229">
    <w:name w:val="正文文本 字符"/>
    <w:link w:val="228"/>
    <w:qFormat/>
    <w:uiPriority w:val="0"/>
    <w:rPr>
      <w:rFonts w:ascii="仿宋_GB2312" w:eastAsia="仿宋_GB2312"/>
      <w:sz w:val="28"/>
    </w:rPr>
  </w:style>
  <w:style w:type="paragraph" w:customStyle="1" w:styleId="230">
    <w:name w:val="正文文本缩进1"/>
    <w:basedOn w:val="1"/>
    <w:next w:val="231"/>
    <w:link w:val="232"/>
    <w:qFormat/>
    <w:uiPriority w:val="0"/>
    <w:pPr>
      <w:widowControl/>
      <w:spacing w:line="300" w:lineRule="auto"/>
      <w:ind w:left="156"/>
    </w:pPr>
    <w:rPr>
      <w:rFonts w:ascii="仿宋_GB2312" w:eastAsia="仿宋_GB2312"/>
      <w:sz w:val="28"/>
      <w:szCs w:val="20"/>
    </w:rPr>
  </w:style>
  <w:style w:type="paragraph" w:customStyle="1" w:styleId="231">
    <w:name w:val="寄信人地址1"/>
    <w:basedOn w:val="1"/>
    <w:unhideWhenUsed/>
    <w:qFormat/>
    <w:uiPriority w:val="99"/>
    <w:rPr>
      <w:rFonts w:ascii="Arial" w:hAnsi="Arial"/>
    </w:rPr>
  </w:style>
  <w:style w:type="character" w:customStyle="1" w:styleId="232">
    <w:name w:val="正文文本缩进 字符"/>
    <w:link w:val="230"/>
    <w:qFormat/>
    <w:uiPriority w:val="0"/>
    <w:rPr>
      <w:rFonts w:ascii="仿宋_GB2312" w:hAnsi="Times New Roman" w:eastAsia="仿宋_GB2312" w:cs="Times New Roman"/>
      <w:sz w:val="28"/>
      <w:lang w:val="en-US" w:eastAsia="zh-CN" w:bidi="ar-SA"/>
    </w:rPr>
  </w:style>
  <w:style w:type="paragraph" w:customStyle="1" w:styleId="233">
    <w:name w:val="列表 21"/>
    <w:basedOn w:val="1"/>
    <w:qFormat/>
    <w:uiPriority w:val="0"/>
    <w:pPr>
      <w:ind w:left="840" w:hanging="420"/>
    </w:pPr>
    <w:rPr>
      <w:rFonts w:ascii="Times New Roman" w:hAnsi="宋体" w:eastAsia="宋体" w:cs="Times New Roman"/>
      <w:color w:val="000000"/>
      <w:spacing w:val="-8"/>
      <w:szCs w:val="20"/>
    </w:rPr>
  </w:style>
  <w:style w:type="paragraph" w:customStyle="1" w:styleId="234">
    <w:name w:val="列表接续1"/>
    <w:basedOn w:val="1"/>
    <w:qFormat/>
    <w:uiPriority w:val="0"/>
    <w:pPr>
      <w:spacing w:after="120"/>
      <w:ind w:left="420" w:firstLine="448"/>
    </w:pPr>
    <w:rPr>
      <w:rFonts w:ascii="Times New Roman" w:hAnsi="宋体" w:eastAsia="宋体" w:cs="Times New Roman"/>
      <w:color w:val="000000"/>
      <w:spacing w:val="-8"/>
      <w:szCs w:val="20"/>
    </w:rPr>
  </w:style>
  <w:style w:type="paragraph" w:customStyle="1" w:styleId="235">
    <w:name w:val="文本块1"/>
    <w:basedOn w:val="1"/>
    <w:qFormat/>
    <w:uiPriority w:val="0"/>
    <w:pPr>
      <w:ind w:left="420" w:right="33"/>
      <w:jc w:val="left"/>
    </w:pPr>
    <w:rPr>
      <w:rFonts w:ascii="Times New Roman" w:hAnsi="Times New Roman" w:eastAsia="宋体" w:cs="Times New Roman"/>
      <w:sz w:val="24"/>
      <w:szCs w:val="20"/>
    </w:rPr>
  </w:style>
  <w:style w:type="paragraph" w:customStyle="1" w:styleId="236">
    <w:name w:val="列表项目符号 21"/>
    <w:basedOn w:val="1"/>
    <w:qFormat/>
    <w:uiPriority w:val="0"/>
    <w:pPr>
      <w:tabs>
        <w:tab w:val="left" w:pos="780"/>
      </w:tabs>
      <w:ind w:left="780" w:firstLine="200"/>
    </w:pPr>
    <w:rPr>
      <w:rFonts w:ascii="Times New Roman" w:hAnsi="宋体" w:eastAsia="宋体" w:cs="Times New Roman"/>
      <w:color w:val="000000"/>
      <w:spacing w:val="-8"/>
      <w:szCs w:val="20"/>
    </w:rPr>
  </w:style>
  <w:style w:type="paragraph" w:customStyle="1" w:styleId="237">
    <w:name w:val="索引 411"/>
    <w:basedOn w:val="1"/>
    <w:next w:val="1"/>
    <w:qFormat/>
    <w:uiPriority w:val="0"/>
    <w:pPr>
      <w:ind w:left="600"/>
    </w:pPr>
    <w:rPr>
      <w:rFonts w:ascii="Times New Roman" w:hAnsi="Times New Roman" w:eastAsia="宋体" w:cs="Times New Roman"/>
      <w:szCs w:val="20"/>
    </w:rPr>
  </w:style>
  <w:style w:type="paragraph" w:customStyle="1" w:styleId="238">
    <w:name w:val="目录 51"/>
    <w:basedOn w:val="1"/>
    <w:next w:val="1"/>
    <w:qFormat/>
    <w:uiPriority w:val="0"/>
    <w:pPr>
      <w:spacing w:line="288" w:lineRule="auto"/>
      <w:ind w:left="840" w:firstLine="420"/>
      <w:jc w:val="left"/>
    </w:pPr>
    <w:rPr>
      <w:rFonts w:ascii="Times New Roman" w:hAnsi="Times New Roman" w:eastAsia="宋体" w:cs="Times New Roman"/>
      <w:sz w:val="18"/>
      <w:szCs w:val="18"/>
    </w:rPr>
  </w:style>
  <w:style w:type="paragraph" w:customStyle="1" w:styleId="239">
    <w:name w:val="目录 31"/>
    <w:basedOn w:val="1"/>
    <w:next w:val="1"/>
    <w:qFormat/>
    <w:uiPriority w:val="0"/>
    <w:pPr>
      <w:spacing w:line="288" w:lineRule="auto"/>
      <w:ind w:left="420" w:firstLine="420"/>
      <w:jc w:val="left"/>
    </w:pPr>
    <w:rPr>
      <w:rFonts w:ascii="Times New Roman" w:hAnsi="Times New Roman" w:eastAsia="宋体" w:cs="Times New Roman"/>
      <w:iCs/>
      <w:sz w:val="20"/>
      <w:szCs w:val="20"/>
    </w:rPr>
  </w:style>
  <w:style w:type="paragraph" w:customStyle="1" w:styleId="240">
    <w:name w:val="纯文本11"/>
    <w:basedOn w:val="1"/>
    <w:link w:val="241"/>
    <w:qFormat/>
    <w:uiPriority w:val="0"/>
    <w:rPr>
      <w:rFonts w:ascii="宋体" w:hAnsi="Courier New"/>
      <w:szCs w:val="21"/>
    </w:rPr>
  </w:style>
  <w:style w:type="character" w:customStyle="1" w:styleId="241">
    <w:name w:val="纯文本 字符"/>
    <w:link w:val="240"/>
    <w:qFormat/>
    <w:uiPriority w:val="0"/>
    <w:rPr>
      <w:rFonts w:ascii="宋体" w:hAnsi="Courier New" w:eastAsia="宋体" w:cs="Times New Roman"/>
      <w:sz w:val="21"/>
      <w:szCs w:val="21"/>
    </w:rPr>
  </w:style>
  <w:style w:type="paragraph" w:customStyle="1" w:styleId="242">
    <w:name w:val="列表项目符号 51"/>
    <w:basedOn w:val="1"/>
    <w:qFormat/>
    <w:uiPriority w:val="0"/>
    <w:pPr>
      <w:widowControl/>
      <w:numPr>
        <w:ilvl w:val="0"/>
        <w:numId w:val="2"/>
      </w:numPr>
      <w:spacing w:line="360" w:lineRule="exact"/>
    </w:pPr>
    <w:rPr>
      <w:rFonts w:ascii="Times New Roman" w:hAnsi="Times New Roman" w:eastAsia="楷体_GB2312" w:cs="Times New Roman"/>
      <w:sz w:val="24"/>
      <w:szCs w:val="20"/>
    </w:rPr>
  </w:style>
  <w:style w:type="paragraph" w:customStyle="1" w:styleId="243">
    <w:name w:val="目录 81"/>
    <w:basedOn w:val="1"/>
    <w:next w:val="1"/>
    <w:qFormat/>
    <w:uiPriority w:val="0"/>
    <w:pPr>
      <w:spacing w:line="288" w:lineRule="auto"/>
      <w:ind w:left="1470" w:firstLine="420"/>
      <w:jc w:val="left"/>
    </w:pPr>
    <w:rPr>
      <w:rFonts w:ascii="Times New Roman" w:hAnsi="Times New Roman" w:eastAsia="宋体" w:cs="Times New Roman"/>
      <w:sz w:val="18"/>
      <w:szCs w:val="18"/>
    </w:rPr>
  </w:style>
  <w:style w:type="paragraph" w:customStyle="1" w:styleId="244">
    <w:name w:val="索引 31"/>
    <w:basedOn w:val="1"/>
    <w:next w:val="1"/>
    <w:qFormat/>
    <w:uiPriority w:val="0"/>
    <w:pPr>
      <w:ind w:left="400"/>
    </w:pPr>
    <w:rPr>
      <w:rFonts w:ascii="Times New Roman" w:hAnsi="Times New Roman" w:eastAsia="宋体" w:cs="Times New Roman"/>
      <w:szCs w:val="20"/>
    </w:rPr>
  </w:style>
  <w:style w:type="paragraph" w:customStyle="1" w:styleId="245">
    <w:name w:val="日期1"/>
    <w:basedOn w:val="1"/>
    <w:next w:val="1"/>
    <w:link w:val="246"/>
    <w:qFormat/>
    <w:uiPriority w:val="0"/>
    <w:pPr>
      <w:ind w:left="100"/>
    </w:pPr>
    <w:rPr>
      <w:rFonts w:ascii="楷体_GB2312" w:eastAsia="楷体_GB2312"/>
      <w:b/>
      <w:sz w:val="28"/>
    </w:rPr>
  </w:style>
  <w:style w:type="character" w:customStyle="1" w:styleId="246">
    <w:name w:val="日期 字符"/>
    <w:link w:val="245"/>
    <w:qFormat/>
    <w:uiPriority w:val="0"/>
    <w:rPr>
      <w:rFonts w:ascii="楷体_GB2312" w:eastAsia="楷体_GB2312"/>
      <w:b/>
      <w:sz w:val="28"/>
      <w:szCs w:val="24"/>
    </w:rPr>
  </w:style>
  <w:style w:type="paragraph" w:customStyle="1" w:styleId="247">
    <w:name w:val="正文文本缩进 211"/>
    <w:basedOn w:val="1"/>
    <w:link w:val="248"/>
    <w:qFormat/>
    <w:uiPriority w:val="0"/>
    <w:pPr>
      <w:tabs>
        <w:tab w:val="left" w:pos="0"/>
        <w:tab w:val="left" w:pos="1134"/>
      </w:tabs>
      <w:spacing w:line="400" w:lineRule="exact"/>
      <w:ind w:firstLine="559"/>
    </w:pPr>
    <w:rPr>
      <w:rFonts w:ascii="楷体_GB2312" w:eastAsia="楷体_GB2312"/>
      <w:sz w:val="24"/>
    </w:rPr>
  </w:style>
  <w:style w:type="character" w:customStyle="1" w:styleId="248">
    <w:name w:val="正文文本缩进 2 字符"/>
    <w:link w:val="247"/>
    <w:qFormat/>
    <w:uiPriority w:val="0"/>
    <w:rPr>
      <w:rFonts w:ascii="楷体_GB2312" w:hAnsi="Times New Roman" w:eastAsia="楷体_GB2312" w:cs="Times New Roman"/>
      <w:sz w:val="24"/>
      <w:szCs w:val="24"/>
      <w:lang w:val="en-US" w:eastAsia="zh-CN" w:bidi="ar-SA"/>
    </w:rPr>
  </w:style>
  <w:style w:type="paragraph" w:customStyle="1" w:styleId="249">
    <w:name w:val="批注框文本1"/>
    <w:basedOn w:val="1"/>
    <w:link w:val="250"/>
    <w:qFormat/>
    <w:uiPriority w:val="0"/>
    <w:rPr>
      <w:sz w:val="18"/>
      <w:szCs w:val="18"/>
    </w:rPr>
  </w:style>
  <w:style w:type="character" w:customStyle="1" w:styleId="250">
    <w:name w:val="批注框文本 字符"/>
    <w:link w:val="249"/>
    <w:qFormat/>
    <w:uiPriority w:val="0"/>
    <w:rPr>
      <w:rFonts w:ascii="Times New Roman" w:hAnsi="Times New Roman" w:eastAsia="宋体" w:cs="Times New Roman"/>
      <w:sz w:val="18"/>
      <w:szCs w:val="18"/>
    </w:rPr>
  </w:style>
  <w:style w:type="paragraph" w:customStyle="1" w:styleId="251">
    <w:name w:val="页脚1"/>
    <w:basedOn w:val="1"/>
    <w:link w:val="252"/>
    <w:qFormat/>
    <w:uiPriority w:val="0"/>
    <w:pPr>
      <w:tabs>
        <w:tab w:val="center" w:pos="4153"/>
        <w:tab w:val="right" w:pos="8306"/>
      </w:tabs>
      <w:jc w:val="left"/>
    </w:pPr>
    <w:rPr>
      <w:sz w:val="18"/>
      <w:szCs w:val="18"/>
    </w:rPr>
  </w:style>
  <w:style w:type="character" w:customStyle="1" w:styleId="252">
    <w:name w:val="页脚 字符1"/>
    <w:link w:val="251"/>
    <w:qFormat/>
    <w:uiPriority w:val="0"/>
    <w:rPr>
      <w:rFonts w:ascii="Times New Roman" w:hAnsi="Times New Roman" w:eastAsia="宋体" w:cs="Times New Roman"/>
      <w:sz w:val="18"/>
      <w:szCs w:val="18"/>
    </w:rPr>
  </w:style>
  <w:style w:type="paragraph" w:customStyle="1" w:styleId="253">
    <w:name w:val="页眉11"/>
    <w:basedOn w:val="1"/>
    <w:link w:val="254"/>
    <w:qFormat/>
    <w:uiPriority w:val="0"/>
    <w:pPr>
      <w:pBdr>
        <w:bottom w:val="single" w:color="000000" w:sz="6" w:space="1"/>
      </w:pBdr>
      <w:tabs>
        <w:tab w:val="center" w:pos="4153"/>
        <w:tab w:val="right" w:pos="8306"/>
      </w:tabs>
      <w:jc w:val="center"/>
    </w:pPr>
    <w:rPr>
      <w:sz w:val="18"/>
      <w:szCs w:val="18"/>
    </w:rPr>
  </w:style>
  <w:style w:type="character" w:customStyle="1" w:styleId="254">
    <w:name w:val="页眉 字符"/>
    <w:link w:val="253"/>
    <w:qFormat/>
    <w:uiPriority w:val="0"/>
    <w:rPr>
      <w:sz w:val="18"/>
      <w:szCs w:val="18"/>
    </w:rPr>
  </w:style>
  <w:style w:type="paragraph" w:customStyle="1" w:styleId="255">
    <w:name w:val="目录 11"/>
    <w:basedOn w:val="1"/>
    <w:next w:val="1"/>
    <w:link w:val="256"/>
    <w:qFormat/>
    <w:uiPriority w:val="0"/>
    <w:pPr>
      <w:tabs>
        <w:tab w:val="right" w:leader="dot" w:pos="8296"/>
      </w:tabs>
      <w:spacing w:before="120" w:after="120" w:line="288" w:lineRule="auto"/>
    </w:pPr>
    <w:rPr>
      <w:rFonts w:ascii="黑体" w:hAnsi="宋体" w:eastAsia="黑体"/>
      <w:caps/>
      <w:sz w:val="30"/>
      <w:szCs w:val="30"/>
    </w:rPr>
  </w:style>
  <w:style w:type="character" w:customStyle="1" w:styleId="256">
    <w:name w:val="TOC 1 字符"/>
    <w:link w:val="255"/>
    <w:qFormat/>
    <w:uiPriority w:val="0"/>
    <w:rPr>
      <w:rFonts w:ascii="黑体" w:hAnsi="宋体" w:eastAsia="黑体" w:cs="Times New Roman"/>
      <w:caps/>
      <w:sz w:val="30"/>
      <w:szCs w:val="30"/>
      <w:lang w:val="en-US" w:eastAsia="zh-CN" w:bidi="ar-SA"/>
    </w:rPr>
  </w:style>
  <w:style w:type="paragraph" w:customStyle="1" w:styleId="257">
    <w:name w:val="目录 41"/>
    <w:basedOn w:val="1"/>
    <w:next w:val="1"/>
    <w:qFormat/>
    <w:uiPriority w:val="0"/>
    <w:pPr>
      <w:spacing w:line="288" w:lineRule="auto"/>
      <w:ind w:left="630" w:firstLine="420"/>
      <w:jc w:val="left"/>
    </w:pPr>
    <w:rPr>
      <w:rFonts w:ascii="Times New Roman" w:hAnsi="Times New Roman" w:eastAsia="宋体" w:cs="Times New Roman"/>
      <w:sz w:val="18"/>
      <w:szCs w:val="18"/>
    </w:rPr>
  </w:style>
  <w:style w:type="paragraph" w:customStyle="1" w:styleId="258">
    <w:name w:val="列表1"/>
    <w:basedOn w:val="1"/>
    <w:qFormat/>
    <w:uiPriority w:val="0"/>
    <w:pPr>
      <w:numPr>
        <w:ilvl w:val="0"/>
        <w:numId w:val="3"/>
      </w:numPr>
      <w:spacing w:after="20" w:line="288" w:lineRule="auto"/>
    </w:pPr>
    <w:rPr>
      <w:rFonts w:ascii="Times New Roman" w:hAnsi="Times New Roman" w:eastAsia="宋体" w:cs="Times New Roman"/>
      <w:szCs w:val="20"/>
      <w:lang w:val="en-GB"/>
    </w:rPr>
  </w:style>
  <w:style w:type="paragraph" w:customStyle="1" w:styleId="259">
    <w:name w:val="脚注文本1"/>
    <w:basedOn w:val="1"/>
    <w:link w:val="260"/>
    <w:qFormat/>
    <w:uiPriority w:val="0"/>
    <w:pPr>
      <w:spacing w:after="60" w:line="360" w:lineRule="exact"/>
      <w:ind w:firstLine="425"/>
      <w:jc w:val="left"/>
    </w:pPr>
    <w:rPr>
      <w:sz w:val="18"/>
      <w:szCs w:val="18"/>
    </w:rPr>
  </w:style>
  <w:style w:type="character" w:customStyle="1" w:styleId="260">
    <w:name w:val="脚注文本 字符"/>
    <w:link w:val="259"/>
    <w:qFormat/>
    <w:uiPriority w:val="0"/>
    <w:rPr>
      <w:rFonts w:ascii="Times New Roman" w:hAnsi="Times New Roman" w:eastAsia="宋体" w:cs="Times New Roman"/>
      <w:sz w:val="18"/>
      <w:szCs w:val="18"/>
    </w:rPr>
  </w:style>
  <w:style w:type="paragraph" w:customStyle="1" w:styleId="261">
    <w:name w:val="目录 61"/>
    <w:basedOn w:val="1"/>
    <w:next w:val="1"/>
    <w:qFormat/>
    <w:uiPriority w:val="0"/>
    <w:pPr>
      <w:spacing w:line="288" w:lineRule="auto"/>
      <w:ind w:left="1050" w:firstLine="420"/>
      <w:jc w:val="left"/>
    </w:pPr>
    <w:rPr>
      <w:rFonts w:ascii="Times New Roman" w:hAnsi="Times New Roman" w:eastAsia="宋体" w:cs="Times New Roman"/>
      <w:sz w:val="18"/>
      <w:szCs w:val="18"/>
    </w:rPr>
  </w:style>
  <w:style w:type="paragraph" w:customStyle="1" w:styleId="262">
    <w:name w:val="列表 51"/>
    <w:basedOn w:val="1"/>
    <w:qFormat/>
    <w:uiPriority w:val="0"/>
    <w:pPr>
      <w:ind w:left="2100" w:hanging="420"/>
    </w:pPr>
    <w:rPr>
      <w:rFonts w:ascii="Times New Roman" w:hAnsi="宋体" w:eastAsia="宋体" w:cs="Times New Roman"/>
      <w:color w:val="000000"/>
      <w:spacing w:val="-8"/>
      <w:szCs w:val="20"/>
    </w:rPr>
  </w:style>
  <w:style w:type="paragraph" w:customStyle="1" w:styleId="263">
    <w:name w:val="正文文本缩进 31"/>
    <w:basedOn w:val="1"/>
    <w:link w:val="264"/>
    <w:qFormat/>
    <w:uiPriority w:val="0"/>
    <w:pPr>
      <w:spacing w:line="360" w:lineRule="auto"/>
      <w:ind w:firstLine="698"/>
      <w:jc w:val="left"/>
    </w:pPr>
    <w:rPr>
      <w:rFonts w:ascii="仿宋_GB2312" w:eastAsia="仿宋_GB2312"/>
      <w:sz w:val="32"/>
      <w:szCs w:val="20"/>
    </w:rPr>
  </w:style>
  <w:style w:type="character" w:customStyle="1" w:styleId="264">
    <w:name w:val="正文文本缩进 3 字符"/>
    <w:link w:val="263"/>
    <w:qFormat/>
    <w:uiPriority w:val="0"/>
    <w:rPr>
      <w:rFonts w:ascii="仿宋_GB2312" w:eastAsia="仿宋_GB2312"/>
      <w:sz w:val="32"/>
    </w:rPr>
  </w:style>
  <w:style w:type="paragraph" w:customStyle="1" w:styleId="265">
    <w:name w:val="索引 71"/>
    <w:basedOn w:val="1"/>
    <w:next w:val="1"/>
    <w:qFormat/>
    <w:uiPriority w:val="0"/>
    <w:pPr>
      <w:ind w:left="1200"/>
    </w:pPr>
    <w:rPr>
      <w:rFonts w:ascii="Times New Roman" w:hAnsi="Times New Roman" w:eastAsia="宋体" w:cs="Times New Roman"/>
      <w:szCs w:val="20"/>
    </w:rPr>
  </w:style>
  <w:style w:type="paragraph" w:customStyle="1" w:styleId="266">
    <w:name w:val="索引 91"/>
    <w:basedOn w:val="1"/>
    <w:next w:val="1"/>
    <w:qFormat/>
    <w:uiPriority w:val="0"/>
    <w:pPr>
      <w:ind w:left="1600"/>
    </w:pPr>
    <w:rPr>
      <w:rFonts w:ascii="Times New Roman" w:hAnsi="Times New Roman" w:eastAsia="宋体" w:cs="Times New Roman"/>
      <w:szCs w:val="20"/>
    </w:rPr>
  </w:style>
  <w:style w:type="paragraph" w:customStyle="1" w:styleId="267">
    <w:name w:val="目录 21"/>
    <w:basedOn w:val="1"/>
    <w:next w:val="1"/>
    <w:qFormat/>
    <w:uiPriority w:val="0"/>
    <w:pPr>
      <w:spacing w:line="288" w:lineRule="auto"/>
      <w:ind w:left="210" w:firstLine="420"/>
      <w:jc w:val="left"/>
    </w:pPr>
    <w:rPr>
      <w:rFonts w:ascii="Times New Roman" w:hAnsi="Times New Roman" w:eastAsia="宋体" w:cs="Times New Roman"/>
      <w:smallCaps/>
      <w:sz w:val="20"/>
      <w:szCs w:val="20"/>
    </w:rPr>
  </w:style>
  <w:style w:type="paragraph" w:customStyle="1" w:styleId="268">
    <w:name w:val="目录 91"/>
    <w:basedOn w:val="1"/>
    <w:next w:val="1"/>
    <w:qFormat/>
    <w:uiPriority w:val="0"/>
    <w:pPr>
      <w:spacing w:line="288" w:lineRule="auto"/>
      <w:ind w:left="1680" w:firstLine="420"/>
      <w:jc w:val="left"/>
    </w:pPr>
    <w:rPr>
      <w:rFonts w:ascii="Times New Roman" w:hAnsi="Times New Roman" w:eastAsia="宋体" w:cs="Times New Roman"/>
      <w:sz w:val="18"/>
      <w:szCs w:val="18"/>
    </w:rPr>
  </w:style>
  <w:style w:type="paragraph" w:customStyle="1" w:styleId="269">
    <w:name w:val="正文文本 21"/>
    <w:basedOn w:val="1"/>
    <w:link w:val="270"/>
    <w:qFormat/>
    <w:uiPriority w:val="0"/>
    <w:pPr>
      <w:spacing w:after="20" w:line="720" w:lineRule="auto"/>
      <w:ind w:firstLine="420"/>
    </w:pPr>
    <w:rPr>
      <w:sz w:val="30"/>
    </w:rPr>
  </w:style>
  <w:style w:type="character" w:customStyle="1" w:styleId="270">
    <w:name w:val="正文文本 2 字符"/>
    <w:link w:val="269"/>
    <w:qFormat/>
    <w:uiPriority w:val="0"/>
    <w:rPr>
      <w:rFonts w:ascii="Times New Roman" w:hAnsi="Times New Roman" w:eastAsia="宋体" w:cs="Times New Roman"/>
      <w:sz w:val="30"/>
      <w:szCs w:val="24"/>
    </w:rPr>
  </w:style>
  <w:style w:type="paragraph" w:customStyle="1" w:styleId="271">
    <w:name w:val="列表 41"/>
    <w:basedOn w:val="1"/>
    <w:qFormat/>
    <w:uiPriority w:val="0"/>
    <w:pPr>
      <w:ind w:left="1680" w:hanging="420"/>
    </w:pPr>
    <w:rPr>
      <w:rFonts w:ascii="Times New Roman" w:hAnsi="宋体" w:eastAsia="宋体" w:cs="Times New Roman"/>
      <w:color w:val="000000"/>
      <w:spacing w:val="-8"/>
      <w:szCs w:val="20"/>
    </w:rPr>
  </w:style>
  <w:style w:type="paragraph" w:customStyle="1" w:styleId="272">
    <w:name w:val="列表接续 21"/>
    <w:basedOn w:val="1"/>
    <w:qFormat/>
    <w:uiPriority w:val="0"/>
    <w:pPr>
      <w:spacing w:after="120"/>
      <w:ind w:left="840" w:firstLine="448"/>
    </w:pPr>
    <w:rPr>
      <w:rFonts w:ascii="Times New Roman" w:hAnsi="宋体" w:eastAsia="宋体" w:cs="Times New Roman"/>
      <w:color w:val="000000"/>
      <w:spacing w:val="-8"/>
      <w:szCs w:val="20"/>
    </w:rPr>
  </w:style>
  <w:style w:type="paragraph" w:customStyle="1" w:styleId="273">
    <w:name w:val="信息标题1"/>
    <w:basedOn w:val="228"/>
    <w:link w:val="274"/>
    <w:qFormat/>
    <w:uiPriority w:val="0"/>
    <w:pPr>
      <w:keepLines/>
      <w:widowControl/>
      <w:spacing w:after="40" w:line="140" w:lineRule="atLeast"/>
      <w:ind w:left="360" w:firstLine="448"/>
      <w:jc w:val="left"/>
    </w:pPr>
    <w:rPr>
      <w:rFonts w:ascii="Garamond" w:hAnsi="Garamond" w:eastAsia="宋体"/>
      <w:color w:val="000000"/>
      <w:spacing w:val="-8"/>
      <w:sz w:val="18"/>
      <w:lang w:bidi="he-IL"/>
    </w:rPr>
  </w:style>
  <w:style w:type="character" w:customStyle="1" w:styleId="274">
    <w:name w:val="信息标题 字符"/>
    <w:link w:val="273"/>
    <w:qFormat/>
    <w:uiPriority w:val="0"/>
    <w:rPr>
      <w:rFonts w:ascii="Garamond" w:hAnsi="Garamond"/>
      <w:color w:val="000000"/>
      <w:spacing w:val="-8"/>
      <w:sz w:val="18"/>
      <w:lang w:bidi="he-IL"/>
    </w:rPr>
  </w:style>
  <w:style w:type="paragraph" w:customStyle="1" w:styleId="275">
    <w:name w:val="HTML 预设格式1"/>
    <w:basedOn w:val="1"/>
    <w:link w:val="2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76">
    <w:name w:val="HTML 预设格式 字符"/>
    <w:link w:val="275"/>
    <w:qFormat/>
    <w:uiPriority w:val="0"/>
    <w:rPr>
      <w:rFonts w:ascii="黑体" w:hAnsi="Courier New" w:eastAsia="黑体" w:cs="Times New Roman"/>
    </w:rPr>
  </w:style>
  <w:style w:type="paragraph" w:customStyle="1" w:styleId="277">
    <w:name w:val="普通(网站)1"/>
    <w:basedOn w:val="1"/>
    <w:link w:val="278"/>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78">
    <w:name w:val="普通(网站) 字符"/>
    <w:link w:val="277"/>
    <w:qFormat/>
    <w:uiPriority w:val="0"/>
    <w:rPr>
      <w:rFonts w:ascii="宋体" w:hAnsi="宋体" w:eastAsia="宋体" w:cs="Times New Roman"/>
      <w:sz w:val="24"/>
      <w:szCs w:val="24"/>
    </w:rPr>
  </w:style>
  <w:style w:type="paragraph" w:customStyle="1" w:styleId="279">
    <w:name w:val="列表接续 31"/>
    <w:basedOn w:val="1"/>
    <w:qFormat/>
    <w:uiPriority w:val="0"/>
    <w:pPr>
      <w:spacing w:after="120"/>
      <w:ind w:left="1260" w:firstLine="448"/>
    </w:pPr>
    <w:rPr>
      <w:rFonts w:ascii="Times New Roman" w:hAnsi="宋体" w:eastAsia="宋体" w:cs="Times New Roman"/>
      <w:color w:val="000000"/>
      <w:spacing w:val="-8"/>
      <w:szCs w:val="20"/>
    </w:rPr>
  </w:style>
  <w:style w:type="paragraph" w:customStyle="1" w:styleId="280">
    <w:name w:val="索引 11"/>
    <w:basedOn w:val="1"/>
    <w:next w:val="1"/>
    <w:qFormat/>
    <w:uiPriority w:val="0"/>
    <w:rPr>
      <w:rFonts w:ascii="Times New Roman" w:hAnsi="Times New Roman" w:eastAsia="宋体" w:cs="Times New Roman"/>
      <w:szCs w:val="20"/>
    </w:rPr>
  </w:style>
  <w:style w:type="paragraph" w:customStyle="1" w:styleId="281">
    <w:name w:val="索引 21"/>
    <w:basedOn w:val="1"/>
    <w:next w:val="1"/>
    <w:qFormat/>
    <w:uiPriority w:val="0"/>
    <w:pPr>
      <w:ind w:left="200"/>
    </w:pPr>
    <w:rPr>
      <w:rFonts w:ascii="Times New Roman" w:hAnsi="Times New Roman" w:eastAsia="宋体" w:cs="Times New Roman"/>
      <w:szCs w:val="20"/>
    </w:rPr>
  </w:style>
  <w:style w:type="paragraph" w:customStyle="1" w:styleId="282">
    <w:name w:val="标题1"/>
    <w:basedOn w:val="1"/>
    <w:link w:val="283"/>
    <w:qFormat/>
    <w:uiPriority w:val="0"/>
    <w:pPr>
      <w:spacing w:before="240" w:after="60" w:line="288" w:lineRule="auto"/>
      <w:ind w:firstLine="420"/>
      <w:jc w:val="center"/>
      <w:outlineLvl w:val="0"/>
    </w:pPr>
    <w:rPr>
      <w:rFonts w:ascii="Arial" w:hAnsi="Arial"/>
      <w:b/>
      <w:bCs/>
      <w:sz w:val="32"/>
      <w:szCs w:val="32"/>
    </w:rPr>
  </w:style>
  <w:style w:type="character" w:customStyle="1" w:styleId="283">
    <w:name w:val="标题 字符"/>
    <w:link w:val="282"/>
    <w:qFormat/>
    <w:uiPriority w:val="0"/>
    <w:rPr>
      <w:rFonts w:ascii="Arial" w:hAnsi="Arial" w:eastAsia="宋体" w:cs="Arial"/>
      <w:b/>
      <w:bCs/>
      <w:sz w:val="32"/>
      <w:szCs w:val="32"/>
    </w:rPr>
  </w:style>
  <w:style w:type="paragraph" w:customStyle="1" w:styleId="284">
    <w:name w:val="批注主题1"/>
    <w:basedOn w:val="219"/>
    <w:next w:val="219"/>
    <w:link w:val="285"/>
    <w:qFormat/>
    <w:uiPriority w:val="0"/>
    <w:rPr>
      <w:b/>
      <w:bCs/>
    </w:rPr>
  </w:style>
  <w:style w:type="character" w:customStyle="1" w:styleId="285">
    <w:name w:val="批注主题 字符"/>
    <w:link w:val="284"/>
    <w:qFormat/>
    <w:uiPriority w:val="0"/>
    <w:rPr>
      <w:rFonts w:ascii="Times New Roman" w:hAnsi="Times New Roman" w:eastAsia="宋体" w:cs="Times New Roman"/>
      <w:b/>
      <w:bCs/>
      <w:sz w:val="21"/>
      <w:szCs w:val="24"/>
    </w:rPr>
  </w:style>
  <w:style w:type="paragraph" w:customStyle="1" w:styleId="286">
    <w:name w:val="正文首行缩进1"/>
    <w:basedOn w:val="1"/>
    <w:link w:val="287"/>
    <w:qFormat/>
    <w:uiPriority w:val="0"/>
    <w:pPr>
      <w:spacing w:after="120"/>
      <w:ind w:firstLine="420"/>
    </w:pPr>
    <w:rPr>
      <w:color w:val="000000"/>
      <w:spacing w:val="-8"/>
      <w:sz w:val="21"/>
    </w:rPr>
  </w:style>
  <w:style w:type="character" w:customStyle="1" w:styleId="287">
    <w:name w:val="正文文本首行缩进 字符"/>
    <w:link w:val="286"/>
    <w:qFormat/>
    <w:uiPriority w:val="0"/>
    <w:rPr>
      <w:rFonts w:ascii="仿宋_GB2312" w:hAnsi="Times New Roman" w:eastAsia="仿宋_GB2312" w:cs="Times New Roman"/>
      <w:color w:val="000000"/>
      <w:spacing w:val="-8"/>
      <w:sz w:val="21"/>
      <w:lang w:bidi="ar-SA"/>
    </w:rPr>
  </w:style>
  <w:style w:type="paragraph" w:customStyle="1" w:styleId="288">
    <w:name w:val="正文首行缩进 21"/>
    <w:basedOn w:val="230"/>
    <w:next w:val="1"/>
    <w:link w:val="289"/>
    <w:qFormat/>
    <w:uiPriority w:val="0"/>
    <w:pPr>
      <w:widowControl w:val="0"/>
      <w:spacing w:after="120" w:line="240" w:lineRule="auto"/>
      <w:ind w:left="0" w:firstLine="210"/>
    </w:pPr>
    <w:rPr>
      <w:rFonts w:ascii="Times New Roman" w:hAnsi="宋体" w:eastAsia="宋体"/>
      <w:color w:val="000000"/>
      <w:spacing w:val="-8"/>
      <w:sz w:val="21"/>
      <w:szCs w:val="24"/>
    </w:rPr>
  </w:style>
  <w:style w:type="character" w:customStyle="1" w:styleId="289">
    <w:name w:val="正文文本首行缩进 2 字符"/>
    <w:link w:val="288"/>
    <w:qFormat/>
    <w:uiPriority w:val="0"/>
    <w:rPr>
      <w:rFonts w:hAnsi="宋体"/>
      <w:color w:val="000000"/>
      <w:spacing w:val="-8"/>
      <w:sz w:val="21"/>
      <w:szCs w:val="24"/>
    </w:rPr>
  </w:style>
  <w:style w:type="table" w:customStyle="1" w:styleId="290">
    <w:name w:val="网格型1"/>
    <w:basedOn w:val="200"/>
    <w:qFormat/>
    <w:uiPriority w:val="59"/>
    <w:rPr>
      <w:rFonts w:ascii="Calibri" w:hAnsi="Calibri"/>
      <w:sz w:val="21"/>
      <w:szCs w:val="22"/>
    </w:rPr>
  </w:style>
  <w:style w:type="character" w:customStyle="1" w:styleId="291">
    <w:name w:val="要点1"/>
    <w:link w:val="1"/>
    <w:qFormat/>
    <w:uiPriority w:val="0"/>
    <w:rPr>
      <w:rFonts w:ascii="Times New Roman" w:hAnsi="Times New Roman" w:eastAsia="宋体" w:cs="Times New Roman"/>
      <w:b/>
      <w:bCs/>
    </w:rPr>
  </w:style>
  <w:style w:type="character" w:customStyle="1" w:styleId="292">
    <w:name w:val="页码1"/>
    <w:link w:val="1"/>
    <w:qFormat/>
    <w:uiPriority w:val="0"/>
    <w:rPr>
      <w:rFonts w:ascii="Times New Roman" w:hAnsi="Times New Roman" w:eastAsia="宋体" w:cs="Times New Roman"/>
    </w:rPr>
  </w:style>
  <w:style w:type="character" w:customStyle="1" w:styleId="293">
    <w:name w:val="已访问的超链接1"/>
    <w:link w:val="1"/>
    <w:qFormat/>
    <w:uiPriority w:val="0"/>
    <w:rPr>
      <w:rFonts w:ascii="Times New Roman" w:hAnsi="Times New Roman" w:eastAsia="宋体" w:cs="Times New Roman"/>
      <w:color w:val="000000"/>
      <w:u w:val="none"/>
    </w:rPr>
  </w:style>
  <w:style w:type="character" w:customStyle="1" w:styleId="294">
    <w:name w:val="强调1"/>
    <w:link w:val="1"/>
    <w:qFormat/>
    <w:uiPriority w:val="0"/>
    <w:rPr>
      <w:rFonts w:ascii="Times New Roman" w:hAnsi="Times New Roman" w:eastAsia="宋体" w:cs="Times New Roman"/>
      <w:i/>
    </w:rPr>
  </w:style>
  <w:style w:type="character" w:customStyle="1" w:styleId="295">
    <w:name w:val="HTML 打字机11"/>
    <w:link w:val="1"/>
    <w:qFormat/>
    <w:uiPriority w:val="0"/>
    <w:rPr>
      <w:rFonts w:ascii="宋体" w:hAnsi="宋体" w:eastAsia="宋体" w:cs="宋体"/>
      <w:sz w:val="24"/>
      <w:szCs w:val="24"/>
    </w:rPr>
  </w:style>
  <w:style w:type="character" w:customStyle="1" w:styleId="296">
    <w:name w:val="超链接1"/>
    <w:link w:val="1"/>
    <w:qFormat/>
    <w:uiPriority w:val="0"/>
    <w:rPr>
      <w:rFonts w:ascii="Times New Roman" w:hAnsi="Times New Roman" w:eastAsia="宋体" w:cs="Times New Roman"/>
      <w:color w:val="0000FF"/>
      <w:u w:val="single"/>
    </w:rPr>
  </w:style>
  <w:style w:type="character" w:customStyle="1" w:styleId="297">
    <w:name w:val="HTML 代码1"/>
    <w:link w:val="1"/>
    <w:unhideWhenUsed/>
    <w:qFormat/>
    <w:uiPriority w:val="99"/>
    <w:rPr>
      <w:rFonts w:ascii="Courier New" w:hAnsi="Courier New"/>
      <w:sz w:val="20"/>
    </w:rPr>
  </w:style>
  <w:style w:type="character" w:customStyle="1" w:styleId="298">
    <w:name w:val="批注引用11"/>
    <w:basedOn w:val="199"/>
    <w:link w:val="1"/>
    <w:qFormat/>
    <w:uiPriority w:val="0"/>
    <w:rPr>
      <w:rFonts w:ascii="Times New Roman" w:hAnsi="Times New Roman" w:eastAsia="宋体" w:cs="Times New Roman"/>
      <w:sz w:val="21"/>
      <w:szCs w:val="21"/>
    </w:rPr>
  </w:style>
  <w:style w:type="character" w:customStyle="1" w:styleId="299">
    <w:name w:val="脚注引用1"/>
    <w:link w:val="1"/>
    <w:qFormat/>
    <w:uiPriority w:val="0"/>
    <w:rPr>
      <w:rFonts w:ascii="宋体" w:hAnsi="宋体" w:eastAsia="宋体" w:cs="Times New Roman"/>
      <w:vertAlign w:val="superscript"/>
    </w:rPr>
  </w:style>
  <w:style w:type="paragraph" w:customStyle="1" w:styleId="300">
    <w:name w:val="正文文本1"/>
    <w:basedOn w:val="1"/>
    <w:next w:val="258"/>
    <w:qFormat/>
    <w:uiPriority w:val="0"/>
    <w:rPr>
      <w:rFonts w:ascii="华文中宋" w:eastAsia="华文中宋"/>
      <w:bCs/>
      <w:sz w:val="28"/>
    </w:rPr>
  </w:style>
  <w:style w:type="paragraph" w:customStyle="1" w:styleId="301">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rPr>
  </w:style>
  <w:style w:type="paragraph" w:customStyle="1" w:styleId="302">
    <w:name w:val="Default"/>
    <w:next w:val="1"/>
    <w:qFormat/>
    <w:uiPriority w:val="0"/>
    <w:pPr>
      <w:widowControl w:val="0"/>
    </w:pPr>
    <w:rPr>
      <w:rFonts w:hint="default" w:ascii="宋体" w:hAnsi="宋体" w:eastAsia="宋体" w:cs="宋体"/>
      <w:color w:val="000000"/>
      <w:sz w:val="24"/>
      <w:szCs w:val="24"/>
      <w:lang w:val="en-US" w:eastAsia="zh-CN" w:bidi="ar-SA"/>
    </w:rPr>
  </w:style>
  <w:style w:type="paragraph" w:customStyle="1" w:styleId="303">
    <w:name w:val="列表段落"/>
    <w:basedOn w:val="1"/>
    <w:qFormat/>
    <w:uiPriority w:val="0"/>
    <w:pPr>
      <w:ind w:firstLine="420"/>
    </w:pPr>
    <w:rPr>
      <w:rFonts w:ascii="Calibri" w:hAnsi="Calibri" w:eastAsia="宋体" w:cs="Times New Roman"/>
      <w:szCs w:val="22"/>
    </w:rPr>
  </w:style>
  <w:style w:type="character" w:customStyle="1" w:styleId="304">
    <w:name w:val="文档结构图 Char1"/>
    <w:link w:val="1"/>
    <w:qFormat/>
    <w:uiPriority w:val="99"/>
    <w:rPr>
      <w:rFonts w:ascii="宋体" w:hAnsi="Calibri"/>
      <w:sz w:val="18"/>
      <w:szCs w:val="18"/>
    </w:rPr>
  </w:style>
  <w:style w:type="character" w:customStyle="1" w:styleId="305">
    <w:name w:val="正文文本缩进 2 Char1"/>
    <w:link w:val="1"/>
    <w:qFormat/>
    <w:uiPriority w:val="99"/>
    <w:rPr>
      <w:rFonts w:ascii="Calibri" w:hAnsi="Calibri"/>
      <w:sz w:val="21"/>
      <w:szCs w:val="22"/>
    </w:rPr>
  </w:style>
  <w:style w:type="character" w:customStyle="1" w:styleId="306">
    <w:name w:val="font"/>
    <w:link w:val="1"/>
    <w:qFormat/>
    <w:uiPriority w:val="0"/>
    <w:rPr>
      <w:rFonts w:ascii="Times New Roman" w:hAnsi="Times New Roman" w:eastAsia="宋体" w:cs="Times New Roman"/>
    </w:rPr>
  </w:style>
  <w:style w:type="character" w:customStyle="1" w:styleId="307">
    <w:name w:val="普通(Web)1 Char"/>
    <w:link w:val="1"/>
    <w:qFormat/>
    <w:uiPriority w:val="0"/>
    <w:rPr>
      <w:rFonts w:ascii="宋体" w:hAnsi="宋体" w:eastAsia="宋体" w:cs="Times New Roman"/>
      <w:sz w:val="24"/>
      <w:szCs w:val="24"/>
    </w:rPr>
  </w:style>
  <w:style w:type="character" w:customStyle="1" w:styleId="308">
    <w:name w:val="页脚 字符"/>
    <w:link w:val="1"/>
    <w:qFormat/>
    <w:uiPriority w:val="0"/>
    <w:rPr>
      <w:rFonts w:ascii="Times New Roman" w:hAnsi="Times New Roman" w:eastAsia="宋体" w:cs="Times New Roman"/>
      <w:sz w:val="18"/>
      <w:szCs w:val="18"/>
    </w:rPr>
  </w:style>
  <w:style w:type="character" w:customStyle="1" w:styleId="309">
    <w:name w:val="Char Char24"/>
    <w:link w:val="1"/>
    <w:qFormat/>
    <w:uiPriority w:val="0"/>
    <w:rPr>
      <w:rFonts w:ascii="Arial" w:hAnsi="Arial" w:eastAsia="黑体" w:cs="Times New Roman"/>
      <w:sz w:val="24"/>
      <w:szCs w:val="24"/>
    </w:rPr>
  </w:style>
  <w:style w:type="character" w:customStyle="1" w:styleId="310">
    <w:name w:val="font11"/>
    <w:link w:val="1"/>
    <w:qFormat/>
    <w:uiPriority w:val="0"/>
    <w:rPr>
      <w:rFonts w:ascii="Calibri" w:hAnsi="Calibri" w:eastAsia="宋体" w:cs="Calibri"/>
      <w:color w:val="000000"/>
      <w:sz w:val="22"/>
      <w:szCs w:val="22"/>
      <w:u w:val="none"/>
    </w:rPr>
  </w:style>
  <w:style w:type="character" w:customStyle="1" w:styleId="311">
    <w:name w:val="Char Char23"/>
    <w:link w:val="1"/>
    <w:qFormat/>
    <w:uiPriority w:val="0"/>
    <w:rPr>
      <w:rFonts w:ascii="Arial" w:hAnsi="Arial" w:eastAsia="黑体" w:cs="Times New Roman"/>
      <w:sz w:val="21"/>
      <w:szCs w:val="24"/>
    </w:rPr>
  </w:style>
  <w:style w:type="character" w:customStyle="1" w:styleId="312">
    <w:name w:val="正文首行缩进 Char1"/>
    <w:link w:val="1"/>
    <w:qFormat/>
    <w:uiPriority w:val="99"/>
  </w:style>
  <w:style w:type="character" w:customStyle="1" w:styleId="313">
    <w:name w:val="Char Char13"/>
    <w:link w:val="1"/>
    <w:qFormat/>
    <w:uiPriority w:val="0"/>
    <w:rPr>
      <w:rFonts w:ascii="仿宋_GB2312" w:hAnsi="Times New Roman" w:eastAsia="宋体" w:cs="Times New Roman"/>
      <w:sz w:val="18"/>
      <w:szCs w:val="18"/>
    </w:rPr>
  </w:style>
  <w:style w:type="character" w:customStyle="1" w:styleId="314">
    <w:name w:val="称呼 Char1"/>
    <w:link w:val="1"/>
    <w:qFormat/>
    <w:uiPriority w:val="99"/>
    <w:rPr>
      <w:rFonts w:ascii="Calibri" w:hAnsi="Calibri"/>
      <w:sz w:val="21"/>
      <w:szCs w:val="22"/>
    </w:rPr>
  </w:style>
  <w:style w:type="character" w:customStyle="1" w:styleId="315">
    <w:name w:val="Char Char28"/>
    <w:link w:val="1"/>
    <w:qFormat/>
    <w:uiPriority w:val="0"/>
    <w:rPr>
      <w:rFonts w:ascii="黑体" w:hAnsi="Times New Roman" w:eastAsia="黑体" w:cs="Times New Roman"/>
      <w:b/>
      <w:bCs/>
      <w:sz w:val="32"/>
      <w:szCs w:val="32"/>
    </w:rPr>
  </w:style>
  <w:style w:type="character" w:customStyle="1" w:styleId="316">
    <w:name w:val="Char Char7"/>
    <w:link w:val="1"/>
    <w:qFormat/>
    <w:uiPriority w:val="0"/>
    <w:rPr>
      <w:rFonts w:ascii="Times New Roman" w:hAnsi="Times New Roman" w:eastAsia="宋体" w:cs="Times New Roman"/>
      <w:b/>
      <w:bCs/>
      <w:szCs w:val="21"/>
    </w:rPr>
  </w:style>
  <w:style w:type="character" w:customStyle="1" w:styleId="317">
    <w:name w:val="Char Char14"/>
    <w:link w:val="1"/>
    <w:qFormat/>
    <w:uiPriority w:val="0"/>
    <w:rPr>
      <w:rFonts w:ascii="楷体_GB2312" w:hAnsi="Arial" w:eastAsia="楷体_GB2312" w:cs="Times New Roman"/>
      <w:sz w:val="28"/>
      <w:szCs w:val="24"/>
    </w:rPr>
  </w:style>
  <w:style w:type="character" w:customStyle="1" w:styleId="318">
    <w:name w:val="more6"/>
    <w:link w:val="1"/>
    <w:qFormat/>
    <w:uiPriority w:val="0"/>
  </w:style>
  <w:style w:type="character" w:customStyle="1" w:styleId="319">
    <w:name w:val="结束语 Char1"/>
    <w:link w:val="1"/>
    <w:qFormat/>
    <w:uiPriority w:val="99"/>
    <w:rPr>
      <w:rFonts w:ascii="Calibri" w:hAnsi="Calibri"/>
      <w:sz w:val="21"/>
      <w:szCs w:val="22"/>
    </w:rPr>
  </w:style>
  <w:style w:type="character" w:customStyle="1" w:styleId="320">
    <w:name w:val="font21"/>
    <w:link w:val="1"/>
    <w:qFormat/>
    <w:uiPriority w:val="0"/>
    <w:rPr>
      <w:rFonts w:hint="eastAsia" w:ascii="宋体" w:hAnsi="宋体" w:eastAsia="宋体" w:cs="宋体"/>
      <w:color w:val="000000"/>
      <w:sz w:val="22"/>
      <w:szCs w:val="22"/>
      <w:u w:val="none"/>
    </w:rPr>
  </w:style>
  <w:style w:type="character" w:customStyle="1" w:styleId="321">
    <w:name w:val="itm1"/>
    <w:link w:val="1"/>
    <w:qFormat/>
    <w:uiPriority w:val="0"/>
    <w:rPr>
      <w:rFonts w:hint="eastAsia" w:ascii="宋体" w:hAnsi="宋体" w:eastAsia="宋体" w:cs="Times New Roman"/>
      <w:sz w:val="21"/>
      <w:szCs w:val="21"/>
    </w:rPr>
  </w:style>
  <w:style w:type="character" w:customStyle="1" w:styleId="322">
    <w:name w:val="Char Char9"/>
    <w:link w:val="1"/>
    <w:qFormat/>
    <w:uiPriority w:val="0"/>
    <w:rPr>
      <w:rFonts w:ascii="Cambria" w:hAnsi="Cambria" w:eastAsia="宋体" w:cs="Times New Roman"/>
      <w:b/>
      <w:bCs/>
      <w:sz w:val="32"/>
      <w:szCs w:val="32"/>
    </w:rPr>
  </w:style>
  <w:style w:type="character" w:customStyle="1" w:styleId="323">
    <w:name w:val="Char Char26"/>
    <w:link w:val="1"/>
    <w:qFormat/>
    <w:uiPriority w:val="0"/>
    <w:rPr>
      <w:rFonts w:ascii="Arial" w:hAnsi="Arial" w:eastAsia="黑体" w:cs="Times New Roman"/>
      <w:b/>
      <w:sz w:val="24"/>
      <w:szCs w:val="24"/>
    </w:rPr>
  </w:style>
  <w:style w:type="character" w:customStyle="1" w:styleId="324">
    <w:name w:val="style331"/>
    <w:link w:val="1"/>
    <w:qFormat/>
    <w:uiPriority w:val="0"/>
    <w:rPr>
      <w:rFonts w:ascii="Times New Roman" w:hAnsi="Times New Roman" w:eastAsia="宋体" w:cs="Times New Roman"/>
      <w:color w:val="9900FF"/>
      <w:sz w:val="18"/>
      <w:szCs w:val="18"/>
    </w:rPr>
  </w:style>
  <w:style w:type="character" w:customStyle="1" w:styleId="325">
    <w:name w:val="tw4winTerm"/>
    <w:link w:val="1"/>
    <w:qFormat/>
    <w:uiPriority w:val="0"/>
    <w:rPr>
      <w:rFonts w:ascii="Times New Roman" w:hAnsi="Times New Roman" w:eastAsia="宋体" w:cs="Times New Roman"/>
      <w:color w:val="0000FF"/>
    </w:rPr>
  </w:style>
  <w:style w:type="character" w:customStyle="1" w:styleId="326">
    <w:name w:val="Char Char Char Char Char Char Char Char Char Char"/>
    <w:link w:val="1"/>
    <w:qFormat/>
    <w:uiPriority w:val="0"/>
    <w:rPr>
      <w:rFonts w:ascii="Times New Roman" w:hAnsi="Times New Roman" w:eastAsia="宋体" w:cs="Times New Roman"/>
      <w:b/>
      <w:bCs/>
      <w:sz w:val="32"/>
      <w:szCs w:val="44"/>
      <w:lang w:val="en-US" w:eastAsia="zh-CN" w:bidi="ar-SA"/>
    </w:rPr>
  </w:style>
  <w:style w:type="character" w:customStyle="1" w:styleId="327">
    <w:name w:val="批注文字 Char1"/>
    <w:link w:val="1"/>
    <w:qFormat/>
    <w:uiPriority w:val="0"/>
    <w:rPr>
      <w:sz w:val="21"/>
      <w:szCs w:val="24"/>
    </w:rPr>
  </w:style>
  <w:style w:type="character" w:customStyle="1" w:styleId="328">
    <w:name w:val="HTML 预设格式 Char1"/>
    <w:link w:val="1"/>
    <w:qFormat/>
    <w:uiPriority w:val="99"/>
    <w:rPr>
      <w:rFonts w:ascii="Courier New" w:hAnsi="Courier New" w:cs="Courier New"/>
    </w:rPr>
  </w:style>
  <w:style w:type="character" w:customStyle="1" w:styleId="329">
    <w:name w:val="text_list1"/>
    <w:link w:val="1"/>
    <w:qFormat/>
    <w:uiPriority w:val="0"/>
    <w:rPr>
      <w:rFonts w:ascii="Arial" w:hAnsi="Arial" w:eastAsia="宋体" w:cs="Arial"/>
      <w:color w:val="000000"/>
      <w:spacing w:val="272"/>
      <w:sz w:val="16"/>
      <w:szCs w:val="16"/>
    </w:rPr>
  </w:style>
  <w:style w:type="character" w:customStyle="1" w:styleId="330">
    <w:name w:val="批注主题 Char1"/>
    <w:link w:val="1"/>
    <w:qFormat/>
    <w:uiPriority w:val="99"/>
    <w:rPr>
      <w:b/>
      <w:bCs/>
      <w:sz w:val="21"/>
      <w:szCs w:val="24"/>
    </w:rPr>
  </w:style>
  <w:style w:type="character" w:customStyle="1" w:styleId="331">
    <w:name w:val="font81"/>
    <w:link w:val="1"/>
    <w:qFormat/>
    <w:uiPriority w:val="0"/>
    <w:rPr>
      <w:rFonts w:ascii="Calibri" w:hAnsi="Calibri" w:eastAsia="宋体" w:cs="Calibri"/>
      <w:color w:val="000000"/>
      <w:sz w:val="22"/>
      <w:szCs w:val="22"/>
      <w:u w:val="none"/>
    </w:rPr>
  </w:style>
  <w:style w:type="character" w:customStyle="1" w:styleId="332">
    <w:name w:val="普通正文 Char Char"/>
    <w:link w:val="333"/>
    <w:qFormat/>
    <w:uiPriority w:val="0"/>
    <w:rPr>
      <w:rFonts w:ascii="Arial" w:hAnsi="Arial" w:eastAsia="宋体" w:cs="Times New Roman"/>
      <w:sz w:val="24"/>
      <w:szCs w:val="24"/>
      <w:lang w:bidi="ar-SA"/>
    </w:rPr>
  </w:style>
  <w:style w:type="paragraph" w:customStyle="1" w:styleId="333">
    <w:name w:val="普通正文"/>
    <w:basedOn w:val="1"/>
    <w:link w:val="332"/>
    <w:qFormat/>
    <w:uiPriority w:val="0"/>
    <w:pPr>
      <w:spacing w:before="120" w:after="120" w:line="500" w:lineRule="exact"/>
      <w:ind w:firstLine="480"/>
    </w:pPr>
    <w:rPr>
      <w:rFonts w:ascii="Arial" w:hAnsi="Arial"/>
      <w:sz w:val="24"/>
    </w:rPr>
  </w:style>
  <w:style w:type="character" w:customStyle="1" w:styleId="334">
    <w:name w:val="apple-style-span"/>
    <w:link w:val="1"/>
    <w:qFormat/>
    <w:uiPriority w:val="0"/>
    <w:rPr>
      <w:rFonts w:ascii="Times New Roman" w:hAnsi="Times New Roman" w:eastAsia="宋体" w:cs="Times New Roman"/>
    </w:rPr>
  </w:style>
  <w:style w:type="character" w:customStyle="1" w:styleId="335">
    <w:name w:val=" Char Char26"/>
    <w:link w:val="1"/>
    <w:qFormat/>
    <w:uiPriority w:val="0"/>
    <w:rPr>
      <w:rFonts w:ascii="Arial" w:hAnsi="Arial" w:eastAsia="黑体" w:cs="Times New Roman"/>
      <w:b/>
      <w:sz w:val="24"/>
      <w:szCs w:val="24"/>
    </w:rPr>
  </w:style>
  <w:style w:type="character" w:customStyle="1" w:styleId="336">
    <w:name w:val="b"/>
    <w:link w:val="1"/>
    <w:qFormat/>
    <w:uiPriority w:val="0"/>
    <w:rPr>
      <w:rFonts w:ascii="Times New Roman" w:hAnsi="Times New Roman" w:eastAsia="宋体" w:cs="Times New Roman"/>
    </w:rPr>
  </w:style>
  <w:style w:type="character" w:customStyle="1" w:styleId="337">
    <w:name w:val="脚注文本 Char1"/>
    <w:link w:val="1"/>
    <w:qFormat/>
    <w:uiPriority w:val="99"/>
    <w:rPr>
      <w:rFonts w:ascii="Calibri" w:hAnsi="Calibri"/>
      <w:sz w:val="18"/>
      <w:szCs w:val="18"/>
    </w:rPr>
  </w:style>
  <w:style w:type="character" w:customStyle="1" w:styleId="338">
    <w:name w:val="正文文本缩进 Char1"/>
    <w:link w:val="1"/>
    <w:qFormat/>
    <w:uiPriority w:val="99"/>
    <w:rPr>
      <w:rFonts w:ascii="Calibri" w:hAnsi="Calibri"/>
      <w:sz w:val="21"/>
      <w:szCs w:val="22"/>
    </w:rPr>
  </w:style>
  <w:style w:type="character" w:customStyle="1" w:styleId="339">
    <w:name w:val="font01"/>
    <w:link w:val="1"/>
    <w:qFormat/>
    <w:uiPriority w:val="0"/>
    <w:rPr>
      <w:rFonts w:hint="eastAsia" w:ascii="宋体" w:hAnsi="宋体" w:eastAsia="宋体" w:cs="宋体"/>
      <w:color w:val="000000"/>
      <w:sz w:val="22"/>
      <w:szCs w:val="22"/>
      <w:u w:val="none"/>
      <w:vertAlign w:val="subscript"/>
    </w:rPr>
  </w:style>
  <w:style w:type="character" w:customStyle="1" w:styleId="340">
    <w:name w:val="font31"/>
    <w:link w:val="1"/>
    <w:qFormat/>
    <w:uiPriority w:val="0"/>
    <w:rPr>
      <w:rFonts w:hint="eastAsia" w:ascii="宋体" w:hAnsi="宋体" w:eastAsia="宋体" w:cs="宋体"/>
      <w:color w:val="000000"/>
      <w:sz w:val="22"/>
      <w:szCs w:val="22"/>
      <w:u w:val="none"/>
      <w:vertAlign w:val="subscript"/>
    </w:rPr>
  </w:style>
  <w:style w:type="character" w:customStyle="1" w:styleId="341">
    <w:name w:val="Char Char19"/>
    <w:link w:val="1"/>
    <w:qFormat/>
    <w:uiPriority w:val="0"/>
    <w:rPr>
      <w:rFonts w:ascii="Arial" w:hAnsi="Arial" w:eastAsia="宋体" w:cs="Arial"/>
      <w:b/>
      <w:bCs/>
      <w:sz w:val="32"/>
      <w:szCs w:val="32"/>
    </w:rPr>
  </w:style>
  <w:style w:type="character" w:customStyle="1" w:styleId="342">
    <w:name w:val="unnamed21"/>
    <w:link w:val="1"/>
    <w:qFormat/>
    <w:uiPriority w:val="0"/>
    <w:rPr>
      <w:rFonts w:ascii="Times New Roman" w:hAnsi="Times New Roman" w:eastAsia="宋体" w:cs="Times New Roman"/>
      <w:b/>
      <w:bCs/>
      <w:color w:val="FF6600"/>
      <w:sz w:val="21"/>
      <w:szCs w:val="21"/>
      <w:u w:val="none"/>
    </w:rPr>
  </w:style>
  <w:style w:type="character" w:customStyle="1" w:styleId="343">
    <w:name w:val="标题 Char1"/>
    <w:link w:val="1"/>
    <w:qFormat/>
    <w:uiPriority w:val="10"/>
    <w:rPr>
      <w:rFonts w:ascii="Cambria" w:hAnsi="Cambria" w:cs="Times New Roman"/>
      <w:b/>
      <w:bCs/>
      <w:sz w:val="32"/>
      <w:szCs w:val="32"/>
    </w:rPr>
  </w:style>
  <w:style w:type="character" w:customStyle="1" w:styleId="344">
    <w:name w:val=" Char Char28"/>
    <w:link w:val="1"/>
    <w:qFormat/>
    <w:uiPriority w:val="0"/>
    <w:rPr>
      <w:rFonts w:ascii="黑体" w:hAnsi="Times New Roman" w:eastAsia="黑体" w:cs="Times New Roman"/>
      <w:b/>
      <w:bCs/>
      <w:sz w:val="32"/>
      <w:szCs w:val="32"/>
    </w:rPr>
  </w:style>
  <w:style w:type="character" w:customStyle="1" w:styleId="345">
    <w:name w:val=" Char Char24"/>
    <w:link w:val="1"/>
    <w:qFormat/>
    <w:uiPriority w:val="0"/>
    <w:rPr>
      <w:rFonts w:ascii="Arial" w:hAnsi="Arial" w:eastAsia="黑体" w:cs="Times New Roman"/>
      <w:sz w:val="24"/>
      <w:szCs w:val="24"/>
    </w:rPr>
  </w:style>
  <w:style w:type="character" w:customStyle="1" w:styleId="346">
    <w:name w:val="Char Char4"/>
    <w:link w:val="1"/>
    <w:qFormat/>
    <w:uiPriority w:val="0"/>
    <w:rPr>
      <w:rFonts w:ascii="Times New Roman" w:hAnsi="Times New Roman" w:eastAsia="宋体" w:cs="Times New Roman"/>
      <w:sz w:val="18"/>
      <w:szCs w:val="18"/>
    </w:rPr>
  </w:style>
  <w:style w:type="character" w:customStyle="1" w:styleId="347">
    <w:name w:val="纯文本 Char1"/>
    <w:link w:val="1"/>
    <w:qFormat/>
    <w:uiPriority w:val="99"/>
    <w:rPr>
      <w:rFonts w:ascii="宋体" w:hAnsi="Courier New" w:cs="Courier New"/>
      <w:sz w:val="21"/>
      <w:szCs w:val="21"/>
    </w:rPr>
  </w:style>
  <w:style w:type="character" w:customStyle="1" w:styleId="348">
    <w:name w:val="正文文本 2 Char1"/>
    <w:link w:val="1"/>
    <w:qFormat/>
    <w:uiPriority w:val="99"/>
    <w:rPr>
      <w:rFonts w:ascii="Calibri" w:hAnsi="Calibri"/>
      <w:sz w:val="21"/>
      <w:szCs w:val="22"/>
    </w:rPr>
  </w:style>
  <w:style w:type="character" w:customStyle="1" w:styleId="349">
    <w:name w:val=" Char Char19"/>
    <w:link w:val="1"/>
    <w:qFormat/>
    <w:uiPriority w:val="0"/>
    <w:rPr>
      <w:rFonts w:ascii="Arial" w:hAnsi="Arial" w:eastAsia="宋体" w:cs="Arial"/>
      <w:b/>
      <w:bCs/>
      <w:sz w:val="32"/>
      <w:szCs w:val="32"/>
    </w:rPr>
  </w:style>
  <w:style w:type="character" w:customStyle="1" w:styleId="350">
    <w:name w:val="表格 Char Char"/>
    <w:link w:val="351"/>
    <w:qFormat/>
    <w:uiPriority w:val="0"/>
    <w:rPr>
      <w:rFonts w:ascii="Times New Roman" w:hAnsi="Times New Roman" w:eastAsia="宋体" w:cs="Times New Roman"/>
      <w:sz w:val="21"/>
      <w:szCs w:val="21"/>
      <w:lang w:val="en-US" w:eastAsia="zh-CN" w:bidi="ar-SA"/>
    </w:rPr>
  </w:style>
  <w:style w:type="paragraph" w:customStyle="1" w:styleId="351">
    <w:name w:val="表格"/>
    <w:basedOn w:val="1"/>
    <w:link w:val="350"/>
    <w:qFormat/>
    <w:uiPriority w:val="0"/>
    <w:pPr>
      <w:jc w:val="center"/>
    </w:pPr>
    <w:rPr>
      <w:szCs w:val="21"/>
    </w:rPr>
  </w:style>
  <w:style w:type="character" w:customStyle="1" w:styleId="352">
    <w:name w:val="Char Char8"/>
    <w:link w:val="1"/>
    <w:qFormat/>
    <w:uiPriority w:val="0"/>
    <w:rPr>
      <w:rFonts w:ascii="Times New Roman" w:hAnsi="Times New Roman" w:eastAsia="宋体" w:cs="Times New Roman"/>
      <w:b/>
      <w:bCs/>
      <w:sz w:val="44"/>
      <w:szCs w:val="44"/>
    </w:rPr>
  </w:style>
  <w:style w:type="character" w:customStyle="1" w:styleId="353">
    <w:name w:val=" Char Char25"/>
    <w:link w:val="1"/>
    <w:qFormat/>
    <w:uiPriority w:val="0"/>
    <w:rPr>
      <w:rFonts w:ascii="Times New Roman" w:hAnsi="Times New Roman" w:eastAsia="宋体" w:cs="Times New Roman"/>
      <w:b/>
      <w:sz w:val="24"/>
      <w:szCs w:val="24"/>
    </w:rPr>
  </w:style>
  <w:style w:type="character" w:customStyle="1" w:styleId="354">
    <w:name w:val="Char Char15"/>
    <w:link w:val="1"/>
    <w:qFormat/>
    <w:uiPriority w:val="0"/>
    <w:rPr>
      <w:rFonts w:ascii="仿宋_GB2312" w:hAnsi="Times New Roman" w:eastAsia="宋体" w:cs="Times New Roman"/>
      <w:sz w:val="24"/>
      <w:szCs w:val="24"/>
      <w:shd w:val="clear" w:color="auto" w:fill="000080"/>
    </w:rPr>
  </w:style>
  <w:style w:type="character" w:customStyle="1" w:styleId="355">
    <w:name w:val="Char Char25"/>
    <w:link w:val="1"/>
    <w:qFormat/>
    <w:uiPriority w:val="0"/>
    <w:rPr>
      <w:rFonts w:ascii="Times New Roman" w:hAnsi="Times New Roman" w:eastAsia="宋体" w:cs="Times New Roman"/>
      <w:b/>
      <w:sz w:val="24"/>
      <w:szCs w:val="24"/>
    </w:rPr>
  </w:style>
  <w:style w:type="character" w:customStyle="1" w:styleId="356">
    <w:name w:val="标题 31"/>
    <w:link w:val="1"/>
    <w:qFormat/>
    <w:uiPriority w:val="0"/>
    <w:rPr>
      <w:rFonts w:hint="eastAsia" w:ascii="黑体" w:hAnsi="ˎ̥" w:eastAsia="黑体" w:cs="Times New Roman"/>
      <w:sz w:val="28"/>
    </w:rPr>
  </w:style>
  <w:style w:type="character" w:customStyle="1" w:styleId="357">
    <w:name w:val="文档结构图 Char Char"/>
    <w:link w:val="1"/>
    <w:qFormat/>
    <w:uiPriority w:val="0"/>
    <w:rPr>
      <w:rFonts w:ascii="宋体" w:hAnsi="Times New Roman" w:eastAsia="宋体" w:cs="Times New Roman"/>
      <w:sz w:val="18"/>
      <w:szCs w:val="18"/>
    </w:rPr>
  </w:style>
  <w:style w:type="character" w:customStyle="1" w:styleId="358">
    <w:name w:val="font41"/>
    <w:link w:val="1"/>
    <w:qFormat/>
    <w:uiPriority w:val="0"/>
    <w:rPr>
      <w:rFonts w:hint="eastAsia" w:ascii="宋体" w:hAnsi="宋体" w:eastAsia="宋体" w:cs="宋体"/>
      <w:color w:val="000000"/>
      <w:sz w:val="22"/>
      <w:szCs w:val="22"/>
      <w:u w:val="none"/>
    </w:rPr>
  </w:style>
  <w:style w:type="character" w:customStyle="1" w:styleId="359">
    <w:name w:val="l15 Char Char"/>
    <w:link w:val="360"/>
    <w:qFormat/>
    <w:uiPriority w:val="0"/>
    <w:rPr>
      <w:rFonts w:eastAsia="宋体" w:cs="Times New Roman"/>
      <w:color w:val="000000"/>
      <w:sz w:val="23"/>
      <w:szCs w:val="23"/>
    </w:rPr>
  </w:style>
  <w:style w:type="paragraph" w:customStyle="1" w:styleId="360">
    <w:name w:val="l15"/>
    <w:basedOn w:val="1"/>
    <w:link w:val="359"/>
    <w:qFormat/>
    <w:uiPriority w:val="0"/>
    <w:pPr>
      <w:widowControl/>
      <w:spacing w:before="100" w:beforeAutospacing="1" w:after="100" w:afterAutospacing="1" w:line="300" w:lineRule="atLeast"/>
      <w:jc w:val="left"/>
    </w:pPr>
    <w:rPr>
      <w:color w:val="000000"/>
      <w:sz w:val="23"/>
      <w:szCs w:val="23"/>
    </w:rPr>
  </w:style>
  <w:style w:type="character" w:customStyle="1" w:styleId="361">
    <w:name w:val="tit12"/>
    <w:link w:val="1"/>
    <w:qFormat/>
    <w:uiPriority w:val="0"/>
    <w:rPr>
      <w:color w:val="DB2200"/>
    </w:rPr>
  </w:style>
  <w:style w:type="character" w:customStyle="1" w:styleId="362">
    <w:name w:val=" Char Char23"/>
    <w:link w:val="1"/>
    <w:qFormat/>
    <w:uiPriority w:val="0"/>
    <w:rPr>
      <w:rFonts w:ascii="Arial" w:hAnsi="Arial" w:eastAsia="黑体" w:cs="Times New Roman"/>
      <w:sz w:val="21"/>
      <w:szCs w:val="24"/>
    </w:rPr>
  </w:style>
  <w:style w:type="character" w:customStyle="1" w:styleId="363">
    <w:name w:val="正文 + 宋体 Char"/>
    <w:link w:val="364"/>
    <w:qFormat/>
    <w:uiPriority w:val="0"/>
    <w:rPr>
      <w:rFonts w:ascii="新宋体" w:hAnsi="宋体" w:eastAsia="黑体" w:cs="Times New Roman"/>
      <w:b/>
      <w:bCs/>
      <w:sz w:val="28"/>
      <w:szCs w:val="28"/>
      <w:lang w:bidi="ar-SA"/>
    </w:rPr>
  </w:style>
  <w:style w:type="paragraph" w:customStyle="1" w:styleId="364">
    <w:name w:val="正文 + 宋体"/>
    <w:basedOn w:val="189"/>
    <w:link w:val="363"/>
    <w:qFormat/>
    <w:uiPriority w:val="0"/>
    <w:pPr>
      <w:widowControl/>
      <w:numPr>
        <w:ilvl w:val="0"/>
        <w:numId w:val="0"/>
      </w:numPr>
      <w:tabs>
        <w:tab w:val="clear" w:pos="1800"/>
      </w:tabs>
      <w:spacing w:before="120" w:after="120" w:line="240" w:lineRule="auto"/>
      <w:ind w:left="-51"/>
    </w:pPr>
    <w:rPr>
      <w:rFonts w:ascii="新宋体" w:hAnsi="宋体"/>
      <w:sz w:val="28"/>
      <w:szCs w:val="28"/>
    </w:rPr>
  </w:style>
  <w:style w:type="character" w:customStyle="1" w:styleId="365">
    <w:name w:val="样式 三号 下划线"/>
    <w:link w:val="1"/>
    <w:qFormat/>
    <w:uiPriority w:val="0"/>
    <w:rPr>
      <w:rFonts w:ascii="Times New Roman" w:hAnsi="Times New Roman" w:eastAsia="宋体" w:cs="Times New Roman"/>
      <w:sz w:val="28"/>
      <w:u w:val="single"/>
    </w:rPr>
  </w:style>
  <w:style w:type="character" w:customStyle="1" w:styleId="366">
    <w:name w:val="Para head"/>
    <w:link w:val="1"/>
    <w:qFormat/>
    <w:uiPriority w:val="0"/>
    <w:rPr>
      <w:rFonts w:ascii="Arial" w:hAnsi="Arial" w:eastAsia="Times New Roman" w:cs="Times New Roman"/>
      <w:sz w:val="20"/>
    </w:rPr>
  </w:style>
  <w:style w:type="character" w:customStyle="1" w:styleId="367">
    <w:name w:val="页眉 Char Char"/>
    <w:link w:val="1"/>
    <w:qFormat/>
    <w:uiPriority w:val="0"/>
    <w:rPr>
      <w:rFonts w:ascii="Times New Roman" w:hAnsi="Times New Roman" w:eastAsia="宋体" w:cs="Times New Roman"/>
      <w:sz w:val="18"/>
      <w:szCs w:val="18"/>
    </w:rPr>
  </w:style>
  <w:style w:type="character" w:customStyle="1" w:styleId="368">
    <w:name w:val="一般文字 字元 Char"/>
    <w:link w:val="1"/>
    <w:qFormat/>
    <w:uiPriority w:val="0"/>
    <w:rPr>
      <w:rFonts w:ascii="宋体" w:hAnsi="Courier New" w:eastAsia="宋体" w:cs="Times New Roman"/>
      <w:sz w:val="21"/>
      <w:lang w:val="en-US" w:eastAsia="zh-CN" w:bidi="ar-SA"/>
    </w:rPr>
  </w:style>
  <w:style w:type="character" w:customStyle="1" w:styleId="369">
    <w:name w:val="Char Char Char"/>
    <w:link w:val="370"/>
    <w:qFormat/>
    <w:uiPriority w:val="0"/>
    <w:rPr>
      <w:rFonts w:ascii="仿宋_GB2312" w:eastAsia="仿宋_GB2312"/>
      <w:b/>
      <w:sz w:val="32"/>
      <w:szCs w:val="32"/>
    </w:rPr>
  </w:style>
  <w:style w:type="paragraph" w:customStyle="1" w:styleId="370">
    <w:name w:val="Char"/>
    <w:basedOn w:val="1"/>
    <w:link w:val="369"/>
    <w:qFormat/>
    <w:uiPriority w:val="0"/>
    <w:rPr>
      <w:rFonts w:ascii="仿宋_GB2312" w:eastAsia="仿宋_GB2312"/>
      <w:b/>
      <w:sz w:val="32"/>
      <w:szCs w:val="32"/>
    </w:rPr>
  </w:style>
  <w:style w:type="character" w:customStyle="1" w:styleId="371">
    <w:name w:val="apple-converted-space"/>
    <w:link w:val="1"/>
    <w:qFormat/>
    <w:uiPriority w:val="0"/>
    <w:rPr>
      <w:rFonts w:ascii="Times New Roman" w:hAnsi="Times New Roman" w:eastAsia="宋体" w:cs="Times New Roman"/>
    </w:rPr>
  </w:style>
  <w:style w:type="character" w:customStyle="1" w:styleId="372">
    <w:name w:val="NormalCharacter1"/>
    <w:link w:val="1"/>
    <w:qFormat/>
    <w:uiPriority w:val="0"/>
    <w:rPr>
      <w:rFonts w:ascii="Times New Roman" w:hAnsi="Times New Roman" w:eastAsia="宋体"/>
    </w:rPr>
  </w:style>
  <w:style w:type="character" w:customStyle="1" w:styleId="373">
    <w:name w:val="批注框文本 Char1"/>
    <w:link w:val="1"/>
    <w:qFormat/>
    <w:uiPriority w:val="99"/>
    <w:rPr>
      <w:rFonts w:ascii="Calibri" w:hAnsi="Calibri"/>
      <w:sz w:val="18"/>
      <w:szCs w:val="18"/>
    </w:rPr>
  </w:style>
  <w:style w:type="character" w:customStyle="1" w:styleId="374">
    <w:name w:val="正文文本 Char Char"/>
    <w:link w:val="1"/>
    <w:qFormat/>
    <w:uiPriority w:val="0"/>
    <w:rPr>
      <w:rFonts w:ascii="楷体_GB2312" w:hAnsi="Arial" w:eastAsia="楷体_GB2312" w:cs="Times New Roman"/>
      <w:sz w:val="28"/>
      <w:szCs w:val="28"/>
    </w:rPr>
  </w:style>
  <w:style w:type="character" w:customStyle="1" w:styleId="375">
    <w:name w:val="表格正文 Char Char"/>
    <w:link w:val="376"/>
    <w:qFormat/>
    <w:uiPriority w:val="0"/>
    <w:rPr>
      <w:rFonts w:ascii="Times New Roman" w:hAnsi="Times New Roman" w:eastAsia="宋体" w:cs="Times New Roman"/>
      <w:sz w:val="21"/>
      <w:szCs w:val="24"/>
    </w:rPr>
  </w:style>
  <w:style w:type="paragraph" w:customStyle="1" w:styleId="376">
    <w:name w:val="表格正文"/>
    <w:basedOn w:val="1"/>
    <w:link w:val="375"/>
    <w:qFormat/>
    <w:uiPriority w:val="0"/>
  </w:style>
  <w:style w:type="character" w:customStyle="1" w:styleId="377">
    <w:name w:val=" Char Char17"/>
    <w:link w:val="1"/>
    <w:qFormat/>
    <w:uiPriority w:val="0"/>
    <w:rPr>
      <w:rFonts w:ascii="黑体" w:hAnsi="Courier New" w:eastAsia="黑体" w:cs="Times New Roman"/>
    </w:rPr>
  </w:style>
  <w:style w:type="character" w:customStyle="1" w:styleId="378">
    <w:name w:val="Char Char17"/>
    <w:link w:val="1"/>
    <w:qFormat/>
    <w:uiPriority w:val="0"/>
    <w:rPr>
      <w:rFonts w:ascii="黑体" w:hAnsi="Courier New" w:eastAsia="黑体" w:cs="Times New Roman"/>
    </w:rPr>
  </w:style>
  <w:style w:type="character" w:customStyle="1" w:styleId="379">
    <w:name w:val="+正文 Char3"/>
    <w:link w:val="380"/>
    <w:qFormat/>
    <w:uiPriority w:val="0"/>
    <w:rPr>
      <w:rFonts w:ascii="Times New Roman" w:hAnsi="Times New Roman" w:eastAsia="宋体" w:cs="Times New Roman"/>
      <w:sz w:val="24"/>
      <w:szCs w:val="28"/>
      <w:lang w:bidi="ar-SA"/>
    </w:rPr>
  </w:style>
  <w:style w:type="paragraph" w:customStyle="1" w:styleId="380">
    <w:name w:val="+正文"/>
    <w:basedOn w:val="1"/>
    <w:link w:val="379"/>
    <w:qFormat/>
    <w:uiPriority w:val="0"/>
    <w:pPr>
      <w:spacing w:line="360" w:lineRule="auto"/>
      <w:ind w:firstLine="200"/>
    </w:pPr>
    <w:rPr>
      <w:sz w:val="24"/>
      <w:szCs w:val="28"/>
    </w:rPr>
  </w:style>
  <w:style w:type="character" w:customStyle="1" w:styleId="381">
    <w:name w:val=" Char Char Char"/>
    <w:link w:val="382"/>
    <w:qFormat/>
    <w:uiPriority w:val="0"/>
    <w:rPr>
      <w:rFonts w:ascii="Times New Roman" w:hAnsi="Times New Roman" w:eastAsia="宋体" w:cs="Times New Roman"/>
      <w:sz w:val="24"/>
      <w:szCs w:val="24"/>
      <w:lang w:bidi="ar-SA"/>
    </w:rPr>
  </w:style>
  <w:style w:type="paragraph" w:customStyle="1" w:styleId="382">
    <w:name w:val=" Char"/>
    <w:basedOn w:val="1"/>
    <w:link w:val="381"/>
    <w:qFormat/>
    <w:uiPriority w:val="0"/>
    <w:pPr>
      <w:numPr>
        <w:ilvl w:val="0"/>
        <w:numId w:val="4"/>
      </w:numPr>
      <w:tabs>
        <w:tab w:val="left" w:pos="1080"/>
      </w:tabs>
    </w:pPr>
    <w:rPr>
      <w:sz w:val="24"/>
    </w:rPr>
  </w:style>
  <w:style w:type="character" w:customStyle="1" w:styleId="383">
    <w:name w:val="Char Char Char Char Char Char Char Char Char Char Char Char Char"/>
    <w:link w:val="1"/>
    <w:qFormat/>
    <w:uiPriority w:val="0"/>
    <w:rPr>
      <w:rFonts w:ascii="Times New Roman" w:hAnsi="Times New Roman" w:eastAsia="宋体" w:cs="Times New Roman"/>
      <w:b/>
      <w:bCs/>
      <w:sz w:val="32"/>
      <w:szCs w:val="44"/>
      <w:lang w:val="en-US" w:eastAsia="zh-CN" w:bidi="ar-SA"/>
    </w:rPr>
  </w:style>
  <w:style w:type="paragraph" w:customStyle="1" w:styleId="384">
    <w:name w:val="Char Char Char Char Char Char Char Char Char Char1"/>
    <w:basedOn w:val="1"/>
    <w:qFormat/>
    <w:uiPriority w:val="0"/>
    <w:pPr>
      <w:tabs>
        <w:tab w:val="left" w:pos="425"/>
      </w:tabs>
      <w:ind w:left="425" w:hanging="425"/>
    </w:pPr>
    <w:rPr>
      <w:sz w:val="28"/>
      <w:szCs w:val="20"/>
    </w:rPr>
  </w:style>
  <w:style w:type="paragraph" w:customStyle="1" w:styleId="385">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38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387">
    <w:name w:val="回信地址"/>
    <w:basedOn w:val="1"/>
    <w:qFormat/>
    <w:uiPriority w:val="0"/>
    <w:pPr>
      <w:keepLines/>
      <w:widowControl/>
      <w:spacing w:after="20" w:line="200" w:lineRule="atLeast"/>
      <w:ind w:right="-120" w:firstLine="420"/>
      <w:jc w:val="left"/>
    </w:pPr>
    <w:rPr>
      <w:rFonts w:ascii="Times New Roman" w:hAnsi="Times New Roman" w:eastAsia="宋体" w:cs="Times New Roman"/>
      <w:sz w:val="16"/>
      <w:szCs w:val="20"/>
    </w:rPr>
  </w:style>
  <w:style w:type="paragraph" w:customStyle="1" w:styleId="388">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38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390">
    <w:name w:val="Char Char Char Char Char Char"/>
    <w:basedOn w:val="1"/>
    <w:qFormat/>
    <w:uiPriority w:val="0"/>
    <w:pPr>
      <w:widowControl/>
      <w:spacing w:after="160" w:line="240" w:lineRule="exact"/>
      <w:jc w:val="left"/>
    </w:pPr>
    <w:rPr>
      <w:rFonts w:ascii="黑体" w:hAnsi="Verdana" w:eastAsia="黑体" w:cs="Times New Roman"/>
      <w:sz w:val="32"/>
      <w:szCs w:val="32"/>
    </w:rPr>
  </w:style>
  <w:style w:type="paragraph" w:customStyle="1" w:styleId="39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392">
    <w:name w:val="Char Char Char Char Char Char Char1 Char"/>
    <w:basedOn w:val="1"/>
    <w:qFormat/>
    <w:uiPriority w:val="0"/>
    <w:rPr>
      <w:rFonts w:ascii="Tahoma" w:hAnsi="Tahoma" w:eastAsia="宋体" w:cs="Times New Roman"/>
      <w:sz w:val="24"/>
      <w:szCs w:val="20"/>
    </w:rPr>
  </w:style>
  <w:style w:type="paragraph" w:customStyle="1" w:styleId="393">
    <w:name w:val=" Char Char Char Char Char Char Char Char Char Char1"/>
    <w:basedOn w:val="1"/>
    <w:qFormat/>
    <w:uiPriority w:val="0"/>
    <w:pPr>
      <w:tabs>
        <w:tab w:val="left" w:pos="425"/>
      </w:tabs>
      <w:ind w:left="425" w:hanging="425"/>
    </w:pPr>
    <w:rPr>
      <w:rFonts w:ascii="Times New Roman" w:hAnsi="Times New Roman" w:eastAsia="宋体" w:cs="Times New Roman"/>
      <w:sz w:val="28"/>
      <w:szCs w:val="20"/>
    </w:rPr>
  </w:style>
  <w:style w:type="paragraph" w:customStyle="1" w:styleId="39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cs="Times New Roman"/>
      <w:sz w:val="20"/>
      <w:szCs w:val="20"/>
    </w:rPr>
  </w:style>
  <w:style w:type="paragraph" w:customStyle="1" w:styleId="395">
    <w:name w:val="标准文字"/>
    <w:basedOn w:val="1"/>
    <w:qFormat/>
    <w:uiPriority w:val="0"/>
    <w:pPr>
      <w:spacing w:after="20" w:line="360" w:lineRule="auto"/>
      <w:ind w:firstLine="420"/>
    </w:pPr>
    <w:rPr>
      <w:rFonts w:ascii="Times New Roman" w:hAnsi="Times New Roman" w:eastAsia="宋体" w:cs="Times New Roman"/>
    </w:rPr>
  </w:style>
  <w:style w:type="paragraph" w:customStyle="1" w:styleId="39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eastAsia="宋体" w:cs="Times New Roman"/>
      <w:b/>
      <w:sz w:val="30"/>
      <w:szCs w:val="20"/>
    </w:rPr>
  </w:style>
  <w:style w:type="paragraph" w:customStyle="1" w:styleId="397">
    <w:name w:val="名词解释11"/>
    <w:basedOn w:val="398"/>
    <w:qFormat/>
    <w:uiPriority w:val="0"/>
    <w:pPr>
      <w:spacing w:after="0"/>
      <w:ind w:firstLine="0"/>
    </w:pPr>
    <w:rPr>
      <w:rFonts w:ascii="Times New Roman" w:hAnsi="Times New Roman" w:eastAsia="宋体" w:cs="Times New Roman"/>
    </w:rPr>
  </w:style>
  <w:style w:type="paragraph" w:customStyle="1" w:styleId="398">
    <w:name w:val="名词解释"/>
    <w:basedOn w:val="1"/>
    <w:qFormat/>
    <w:uiPriority w:val="0"/>
    <w:pPr>
      <w:spacing w:after="20" w:line="288" w:lineRule="auto"/>
      <w:ind w:left="2325" w:hanging="2325"/>
    </w:pPr>
    <w:rPr>
      <w:rFonts w:ascii="Times New Roman" w:hAnsi="Times New Roman" w:eastAsia="宋体" w:cs="Times New Roman"/>
      <w:szCs w:val="20"/>
    </w:rPr>
  </w:style>
  <w:style w:type="paragraph" w:customStyle="1" w:styleId="399">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00">
    <w:name w:val="列出段落11"/>
    <w:basedOn w:val="1"/>
    <w:qFormat/>
    <w:uiPriority w:val="0"/>
    <w:pPr>
      <w:ind w:firstLine="420"/>
    </w:pPr>
    <w:rPr>
      <w:rFonts w:ascii="Calibri" w:hAnsi="Calibri"/>
      <w:color w:val="000000"/>
      <w:spacing w:val="-8"/>
      <w:szCs w:val="22"/>
    </w:rPr>
  </w:style>
  <w:style w:type="paragraph" w:customStyle="1" w:styleId="40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02">
    <w:name w:val="font0"/>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03">
    <w:name w:val="Char Char Char1 Char Char Char"/>
    <w:basedOn w:val="1"/>
    <w:qFormat/>
    <w:uiPriority w:val="0"/>
    <w:pPr>
      <w:ind w:firstLine="200"/>
    </w:pPr>
    <w:rPr>
      <w:rFonts w:ascii="Tahoma" w:hAnsi="Tahoma" w:eastAsia="宋体" w:cs="Times New Roman"/>
      <w:sz w:val="24"/>
      <w:szCs w:val="20"/>
    </w:rPr>
  </w:style>
  <w:style w:type="paragraph" w:customStyle="1" w:styleId="404">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05">
    <w:name w:val="菲页1"/>
    <w:basedOn w:val="190"/>
    <w:qFormat/>
    <w:uiPriority w:val="0"/>
    <w:pPr>
      <w:widowControl/>
      <w:numPr>
        <w:ilvl w:val="1"/>
        <w:numId w:val="0"/>
      </w:numPr>
      <w:tabs>
        <w:tab w:val="clear" w:pos="567"/>
      </w:tabs>
      <w:jc w:val="center"/>
    </w:pPr>
    <w:rPr>
      <w:rFonts w:ascii="黑体" w:hAnsi="宋体" w:eastAsia="宋体" w:cs="Times New Roman"/>
      <w:b w:val="0"/>
      <w:bCs w:val="0"/>
      <w:sz w:val="52"/>
      <w:szCs w:val="20"/>
    </w:rPr>
  </w:style>
  <w:style w:type="paragraph" w:customStyle="1" w:styleId="406">
    <w:name w:val="列出段落1"/>
    <w:basedOn w:val="1"/>
    <w:qFormat/>
    <w:uiPriority w:val="0"/>
    <w:pPr>
      <w:ind w:firstLine="420"/>
    </w:pPr>
    <w:rPr>
      <w:rFonts w:ascii="Calibri" w:hAnsi="Calibri" w:eastAsia="宋体" w:cs="Times New Roman"/>
      <w:color w:val="000000"/>
      <w:spacing w:val="-8"/>
      <w:szCs w:val="22"/>
    </w:rPr>
  </w:style>
  <w:style w:type="paragraph" w:customStyle="1" w:styleId="407">
    <w:name w:val="xl50"/>
    <w:basedOn w:val="1"/>
    <w:qFormat/>
    <w:uiPriority w:val="0"/>
    <w:pPr>
      <w:widowControl/>
      <w:spacing w:before="100" w:beforeAutospacing="1" w:after="100" w:afterAutospacing="1"/>
      <w:jc w:val="center"/>
    </w:pPr>
    <w:rPr>
      <w:rFonts w:ascii="宋体" w:hAnsi="宋体" w:eastAsia="宋体" w:cs="Times New Roman"/>
      <w:b/>
      <w:bCs/>
      <w:sz w:val="40"/>
      <w:szCs w:val="40"/>
    </w:rPr>
  </w:style>
  <w:style w:type="paragraph" w:customStyle="1" w:styleId="408">
    <w:name w:val="列表_名词"/>
    <w:basedOn w:val="397"/>
    <w:qFormat/>
    <w:uiPriority w:val="0"/>
    <w:pPr>
      <w:tabs>
        <w:tab w:val="left" w:pos="2745"/>
      </w:tabs>
      <w:ind w:left="2745" w:hanging="420"/>
    </w:pPr>
    <w:rPr>
      <w:rFonts w:ascii="Times New Roman" w:hAnsi="Times New Roman" w:eastAsia="宋体" w:cs="Times New Roman"/>
    </w:rPr>
  </w:style>
  <w:style w:type="paragraph" w:customStyle="1" w:styleId="409">
    <w:name w:val="菲页(卷)"/>
    <w:basedOn w:val="189"/>
    <w:next w:val="410"/>
    <w:qFormat/>
    <w:uiPriority w:val="0"/>
    <w:pPr>
      <w:keepLines w:val="0"/>
      <w:widowControl/>
      <w:spacing w:before="0" w:after="0" w:line="240" w:lineRule="auto"/>
      <w:ind w:left="432" w:hanging="432"/>
      <w:outlineLvl w:val="1"/>
    </w:pPr>
    <w:rPr>
      <w:rFonts w:ascii="Times New Roman" w:hAnsi="Times New Roman" w:eastAsia="宋体" w:cs="Times New Roman"/>
      <w:b w:val="0"/>
      <w:bCs w:val="0"/>
      <w:sz w:val="52"/>
      <w:szCs w:val="20"/>
    </w:rPr>
  </w:style>
  <w:style w:type="paragraph" w:customStyle="1" w:styleId="410">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11">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41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13">
    <w:name w:val="列出段落2"/>
    <w:basedOn w:val="1"/>
    <w:qFormat/>
    <w:uiPriority w:val="0"/>
    <w:pPr>
      <w:ind w:firstLine="420"/>
    </w:pPr>
    <w:rPr>
      <w:rFonts w:ascii="Calibri" w:hAnsi="Calibri" w:cs="Calibri"/>
      <w:szCs w:val="21"/>
    </w:rPr>
  </w:style>
  <w:style w:type="paragraph" w:customStyle="1" w:styleId="414">
    <w:name w:val="whs5"/>
    <w:basedOn w:val="1"/>
    <w:qFormat/>
    <w:uiPriority w:val="0"/>
    <w:pPr>
      <w:widowControl/>
      <w:ind w:left="115" w:right="130" w:firstLine="448"/>
    </w:pPr>
    <w:rPr>
      <w:rFonts w:ascii="Times New Roman" w:hAnsi="宋体" w:eastAsia="宋体" w:cs="Times New Roman"/>
      <w:color w:val="000000"/>
      <w:spacing w:val="-8"/>
      <w:sz w:val="18"/>
      <w:szCs w:val="18"/>
      <w:lang w:eastAsia="en-US"/>
    </w:rPr>
  </w:style>
  <w:style w:type="paragraph" w:customStyle="1" w:styleId="415">
    <w:name w:val="标题0"/>
    <w:basedOn w:val="282"/>
    <w:next w:val="282"/>
    <w:qFormat/>
    <w:uiPriority w:val="0"/>
    <w:rPr>
      <w:rFonts w:ascii="Times New Roman" w:hAnsi="Times New Roman" w:eastAsia="宋体" w:cs="Times New Roman"/>
      <w:sz w:val="52"/>
    </w:rPr>
  </w:style>
  <w:style w:type="paragraph" w:customStyle="1" w:styleId="416">
    <w:name w:val="程序代码"/>
    <w:basedOn w:val="1"/>
    <w:qFormat/>
    <w:uiPriority w:val="0"/>
    <w:pPr>
      <w:spacing w:after="20" w:line="288" w:lineRule="auto"/>
      <w:ind w:left="839" w:firstLine="420"/>
    </w:pPr>
    <w:rPr>
      <w:rFonts w:ascii="Times New Roman" w:hAnsi="Times New Roman" w:eastAsia="仿宋_GB2312" w:cs="Times New Roman"/>
    </w:rPr>
  </w:style>
  <w:style w:type="paragraph" w:customStyle="1" w:styleId="417">
    <w:name w:val=" Char Char Char Char1"/>
    <w:basedOn w:val="1"/>
    <w:qFormat/>
    <w:uiPriority w:val="0"/>
    <w:rPr>
      <w:rFonts w:ascii="Times New Roman" w:hAnsi="Times New Roman" w:eastAsia="宋体" w:cs="Times New Roman"/>
    </w:rPr>
  </w:style>
  <w:style w:type="paragraph" w:customStyle="1" w:styleId="418">
    <w:name w:val="标题2"/>
    <w:basedOn w:val="190"/>
    <w:next w:val="1"/>
    <w:qFormat/>
    <w:uiPriority w:val="0"/>
    <w:pPr>
      <w:numPr>
        <w:ilvl w:val="1"/>
        <w:numId w:val="0"/>
      </w:numPr>
      <w:spacing w:before="120" w:after="120" w:line="360" w:lineRule="auto"/>
      <w:ind w:firstLine="448"/>
      <w:jc w:val="left"/>
    </w:pPr>
    <w:rPr>
      <w:rFonts w:ascii="Times New Roman" w:hAnsi="Times New Roman" w:eastAsia="宋体" w:cs="Times New Roman"/>
      <w:b w:val="0"/>
      <w:bCs w:val="0"/>
      <w:color w:val="000000"/>
      <w:spacing w:val="-8"/>
      <w:sz w:val="24"/>
      <w:szCs w:val="20"/>
    </w:rPr>
  </w:style>
  <w:style w:type="paragraph" w:customStyle="1" w:styleId="419">
    <w:name w:val="xl49"/>
    <w:basedOn w:val="1"/>
    <w:qFormat/>
    <w:uiPriority w:val="0"/>
    <w:pPr>
      <w:widowControl/>
      <w:spacing w:before="100" w:beforeAutospacing="1" w:after="100" w:afterAutospacing="1"/>
      <w:jc w:val="center"/>
    </w:pPr>
    <w:rPr>
      <w:rFonts w:ascii="宋体" w:hAnsi="宋体" w:eastAsia="宋体" w:cs="Times New Roman"/>
      <w:b/>
      <w:bCs/>
      <w:color w:val="000000"/>
      <w:sz w:val="40"/>
      <w:szCs w:val="40"/>
    </w:rPr>
  </w:style>
  <w:style w:type="paragraph" w:customStyle="1" w:styleId="42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sz w:val="24"/>
    </w:rPr>
  </w:style>
  <w:style w:type="paragraph" w:customStyle="1" w:styleId="421">
    <w:name w:val="样式3"/>
    <w:basedOn w:val="240"/>
    <w:qFormat/>
    <w:uiPriority w:val="0"/>
    <w:pPr>
      <w:ind w:firstLine="448"/>
    </w:pPr>
    <w:rPr>
      <w:rFonts w:ascii="Times New Roman" w:hAnsi="Times New Roman" w:eastAsia="宋体" w:cs="Courier New"/>
      <w:color w:val="000000"/>
      <w:spacing w:val="-8"/>
    </w:rPr>
  </w:style>
  <w:style w:type="paragraph" w:customStyle="1" w:styleId="42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eastAsia="宋体" w:cs="Times New Roman"/>
      <w:b/>
      <w:bCs/>
      <w:sz w:val="20"/>
      <w:szCs w:val="20"/>
    </w:rPr>
  </w:style>
  <w:style w:type="paragraph" w:customStyle="1" w:styleId="423">
    <w:name w:val="样式一"/>
    <w:basedOn w:val="1"/>
    <w:qFormat/>
    <w:uiPriority w:val="0"/>
    <w:pPr>
      <w:numPr>
        <w:ilvl w:val="2"/>
        <w:numId w:val="1"/>
      </w:numPr>
      <w:spacing w:before="100" w:after="100" w:line="360" w:lineRule="exact"/>
    </w:pPr>
    <w:rPr>
      <w:rFonts w:ascii="宋体" w:hAnsi="宋体" w:eastAsia="黑体" w:cs="Times New Roman"/>
      <w:sz w:val="24"/>
      <w:szCs w:val="20"/>
      <w:lang w:val="en-GB"/>
    </w:rPr>
  </w:style>
  <w:style w:type="paragraph" w:customStyle="1" w:styleId="424">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25">
    <w:name w:val="标准式样"/>
    <w:basedOn w:val="267"/>
    <w:qFormat/>
    <w:uiPriority w:val="0"/>
    <w:rPr>
      <w:rFonts w:ascii="Times New Roman" w:hAnsi="Times New Roman" w:eastAsia="宋体" w:cs="Times New Roman"/>
    </w:rPr>
  </w:style>
  <w:style w:type="paragraph" w:customStyle="1" w:styleId="426">
    <w:name w:val="text"/>
    <w:basedOn w:val="1"/>
    <w:qFormat/>
    <w:uiPriority w:val="0"/>
    <w:pPr>
      <w:widowControl/>
      <w:tabs>
        <w:tab w:val="left" w:pos="1020"/>
        <w:tab w:val="left" w:pos="1090"/>
      </w:tabs>
      <w:spacing w:before="312" w:after="60" w:line="264" w:lineRule="auto"/>
      <w:ind w:left="1098" w:hanging="2"/>
    </w:pPr>
    <w:rPr>
      <w:rFonts w:ascii="Times New Roman" w:hAnsi="Times New Roman" w:eastAsia="宋体" w:cs="Times New Roman"/>
      <w:sz w:val="24"/>
    </w:rPr>
  </w:style>
  <w:style w:type="paragraph" w:customStyle="1" w:styleId="427">
    <w:name w:val="文档标签"/>
    <w:next w:val="1"/>
    <w:qFormat/>
    <w:uiPriority w:val="0"/>
    <w:pPr>
      <w:spacing w:before="100" w:after="720" w:line="600" w:lineRule="exact"/>
      <w:ind w:left="840"/>
    </w:pPr>
    <w:rPr>
      <w:rFonts w:hint="default" w:ascii="Times New Roman" w:hAnsi="Times New Roman" w:eastAsia="宋体" w:cs="Times New Roman"/>
      <w:spacing w:val="-34"/>
      <w:sz w:val="60"/>
      <w:lang w:val="en-US" w:eastAsia="zh-CN" w:bidi="ar-SA"/>
    </w:rPr>
  </w:style>
  <w:style w:type="paragraph" w:customStyle="1" w:styleId="428">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29">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ascii="Times New Roman" w:hAnsi="Times New Roman" w:eastAsia="仿宋_GB2312" w:cs="Times New Roman"/>
      <w:sz w:val="18"/>
      <w:szCs w:val="20"/>
    </w:rPr>
  </w:style>
  <w:style w:type="paragraph" w:customStyle="1" w:styleId="430">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1">
    <w:name w:val="表格文字"/>
    <w:basedOn w:val="1"/>
    <w:qFormat/>
    <w:uiPriority w:val="0"/>
    <w:pPr>
      <w:spacing w:line="288" w:lineRule="auto"/>
      <w:jc w:val="left"/>
    </w:pPr>
    <w:rPr>
      <w:rFonts w:ascii="Times New Roman" w:hAnsi="Times New Roman" w:eastAsia="宋体" w:cs="Times New Roman"/>
      <w:szCs w:val="20"/>
    </w:rPr>
  </w:style>
  <w:style w:type="paragraph" w:customStyle="1" w:styleId="432">
    <w:name w:val="样式 标题 3 + (西文) 宋体 黑色"/>
    <w:basedOn w:val="191"/>
    <w:qFormat/>
    <w:uiPriority w:val="0"/>
    <w:pPr>
      <w:spacing w:before="156" w:after="156" w:line="415" w:lineRule="auto"/>
      <w:ind w:right="-94" w:firstLine="448"/>
    </w:pPr>
    <w:rPr>
      <w:rFonts w:ascii="宋体" w:hAnsi="宋体" w:eastAsia="宋体" w:cs="Times New Roman"/>
      <w:b w:val="0"/>
      <w:bCs w:val="0"/>
      <w:color w:val="000000"/>
      <w:spacing w:val="-8"/>
      <w:sz w:val="28"/>
      <w:szCs w:val="21"/>
    </w:rPr>
  </w:style>
  <w:style w:type="paragraph" w:customStyle="1" w:styleId="433">
    <w:name w:val="办公自动化专用正文"/>
    <w:basedOn w:val="1"/>
    <w:qFormat/>
    <w:uiPriority w:val="0"/>
    <w:pPr>
      <w:spacing w:line="500" w:lineRule="atLeast"/>
      <w:ind w:firstLine="624"/>
    </w:pPr>
    <w:rPr>
      <w:rFonts w:ascii="Times New Roman" w:hAnsi="宋体" w:eastAsia="楷体_GB2312" w:cs="Times New Roman"/>
      <w:color w:val="000000"/>
      <w:spacing w:val="-8"/>
      <w:sz w:val="32"/>
      <w:szCs w:val="20"/>
    </w:rPr>
  </w:style>
  <w:style w:type="paragraph" w:customStyle="1" w:styleId="434">
    <w:name w:val="表格标题"/>
    <w:basedOn w:val="1"/>
    <w:qFormat/>
    <w:uiPriority w:val="0"/>
    <w:pPr>
      <w:spacing w:before="120" w:line="400" w:lineRule="exact"/>
      <w:jc w:val="center"/>
    </w:pPr>
    <w:rPr>
      <w:rFonts w:ascii="Times New Roman" w:hAnsi="Times New Roman" w:eastAsia="文鼎CS中宋" w:cs="Times New Roman"/>
      <w:spacing w:val="8"/>
      <w:sz w:val="24"/>
      <w:szCs w:val="20"/>
    </w:rPr>
  </w:style>
  <w:style w:type="paragraph" w:customStyle="1" w:styleId="435">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3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eastAsia="宋体" w:cs="Times New Roman"/>
      <w:smallCaps/>
      <w:spacing w:val="-20"/>
      <w:sz w:val="24"/>
      <w:szCs w:val="20"/>
    </w:rPr>
  </w:style>
  <w:style w:type="paragraph" w:customStyle="1" w:styleId="437">
    <w:name w:val="复选框1"/>
    <w:basedOn w:val="1"/>
    <w:qFormat/>
    <w:uiPriority w:val="0"/>
    <w:pPr>
      <w:widowControl/>
      <w:spacing w:before="360" w:after="360"/>
      <w:ind w:firstLine="448"/>
    </w:pPr>
    <w:rPr>
      <w:rFonts w:ascii="Times New Roman" w:hAnsi="宋体" w:eastAsia="宋体" w:cs="Times New Roman"/>
      <w:color w:val="000000"/>
      <w:spacing w:val="-8"/>
      <w:sz w:val="20"/>
      <w:szCs w:val="20"/>
    </w:rPr>
  </w:style>
  <w:style w:type="paragraph" w:customStyle="1" w:styleId="43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439">
    <w:name w:val="yyn"/>
    <w:basedOn w:val="1"/>
    <w:qFormat/>
    <w:uiPriority w:val="0"/>
    <w:pPr>
      <w:keepNext/>
      <w:widowControl/>
      <w:spacing w:line="360" w:lineRule="auto"/>
      <w:ind w:right="562" w:firstLine="576"/>
    </w:pPr>
    <w:rPr>
      <w:rFonts w:ascii="宋体" w:hAnsi="Times New Roman" w:eastAsia="宋体" w:cs="Times New Roman"/>
      <w:sz w:val="28"/>
      <w:szCs w:val="20"/>
    </w:rPr>
  </w:style>
  <w:style w:type="paragraph" w:customStyle="1" w:styleId="44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441">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42">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43">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45">
    <w:name w:val="样式 标题 1 + 加粗"/>
    <w:basedOn w:val="189"/>
    <w:qFormat/>
    <w:uiPriority w:val="0"/>
    <w:pPr>
      <w:widowControl/>
      <w:numPr>
        <w:ilvl w:val="0"/>
        <w:numId w:val="0"/>
      </w:numPr>
      <w:tabs>
        <w:tab w:val="clear" w:pos="1800"/>
      </w:tabs>
      <w:spacing w:before="120" w:after="120" w:line="240" w:lineRule="auto"/>
    </w:pPr>
    <w:rPr>
      <w:rFonts w:ascii="新宋体" w:hAnsi="宋体" w:eastAsia="宋体" w:cs="Times New Roman"/>
      <w:sz w:val="28"/>
      <w:szCs w:val="28"/>
    </w:rPr>
  </w:style>
  <w:style w:type="paragraph" w:customStyle="1" w:styleId="446">
    <w:name w:val="附录1层"/>
    <w:basedOn w:val="1"/>
    <w:next w:val="1"/>
    <w:qFormat/>
    <w:uiPriority w:val="0"/>
    <w:pPr>
      <w:spacing w:line="440" w:lineRule="exact"/>
      <w:ind w:firstLine="448"/>
      <w:jc w:val="center"/>
    </w:pPr>
    <w:rPr>
      <w:rFonts w:ascii="黑体" w:hAnsi="宋体" w:eastAsia="黑体" w:cs="Times New Roman"/>
      <w:color w:val="000000"/>
      <w:spacing w:val="-8"/>
      <w:sz w:val="24"/>
      <w:szCs w:val="20"/>
    </w:rPr>
  </w:style>
  <w:style w:type="paragraph" w:customStyle="1" w:styleId="44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0"/>
      <w:szCs w:val="20"/>
    </w:rPr>
  </w:style>
  <w:style w:type="paragraph" w:customStyle="1" w:styleId="448">
    <w:name w:val="重点"/>
    <w:basedOn w:val="1"/>
    <w:qFormat/>
    <w:uiPriority w:val="0"/>
    <w:pPr>
      <w:shd w:val="pct10" w:color="auto" w:fill="auto"/>
      <w:spacing w:after="20" w:line="288" w:lineRule="auto"/>
      <w:ind w:firstLine="420"/>
    </w:pPr>
    <w:rPr>
      <w:rFonts w:ascii="Times New Roman" w:hAnsi="Times New Roman" w:eastAsia="黑体" w:cs="Times New Roman"/>
      <w:b/>
    </w:rPr>
  </w:style>
  <w:style w:type="paragraph" w:customStyle="1" w:styleId="449">
    <w:name w:val="样式1"/>
    <w:basedOn w:val="1"/>
    <w:qFormat/>
    <w:uiPriority w:val="0"/>
    <w:pPr>
      <w:spacing w:before="120" w:after="120" w:line="300" w:lineRule="auto"/>
    </w:pPr>
    <w:rPr>
      <w:rFonts w:ascii="宋体" w:hAnsi="宋体" w:eastAsia="宋体" w:cs="Times New Roman"/>
      <w:b/>
      <w:sz w:val="24"/>
      <w:szCs w:val="20"/>
    </w:rPr>
  </w:style>
  <w:style w:type="paragraph" w:customStyle="1" w:styleId="45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51">
    <w:name w:val="表中"/>
    <w:basedOn w:val="1"/>
    <w:qFormat/>
    <w:uiPriority w:val="0"/>
    <w:pPr>
      <w:spacing w:line="360" w:lineRule="atLeast"/>
      <w:jc w:val="center"/>
    </w:pPr>
    <w:rPr>
      <w:rFonts w:ascii="Times New Roman" w:hAnsi="Times New Roman" w:eastAsia="宋体" w:cs="Times New Roman"/>
      <w:szCs w:val="20"/>
    </w:rPr>
  </w:style>
  <w:style w:type="paragraph" w:customStyle="1" w:styleId="452">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53">
    <w:name w:val="函数注释2"/>
    <w:basedOn w:val="1"/>
    <w:qFormat/>
    <w:uiPriority w:val="0"/>
    <w:pPr>
      <w:spacing w:after="20" w:line="288" w:lineRule="auto"/>
      <w:ind w:left="1680" w:firstLine="420"/>
    </w:pPr>
    <w:rPr>
      <w:rFonts w:ascii="Times New Roman" w:hAnsi="Times New Roman" w:eastAsia="宋体" w:cs="Times New Roman"/>
    </w:rPr>
  </w:style>
  <w:style w:type="paragraph" w:customStyle="1" w:styleId="454">
    <w:name w:val="正文(缩进)"/>
    <w:basedOn w:val="1"/>
    <w:qFormat/>
    <w:uiPriority w:val="0"/>
    <w:pPr>
      <w:widowControl/>
      <w:spacing w:line="360" w:lineRule="auto"/>
      <w:ind w:firstLine="200"/>
    </w:pPr>
    <w:rPr>
      <w:rFonts w:ascii="Times New Roman" w:hAnsi="Times New Roman" w:eastAsia="仿宋_GB2312" w:cs="Times New Roman"/>
      <w:sz w:val="24"/>
      <w:szCs w:val="20"/>
    </w:rPr>
  </w:style>
  <w:style w:type="paragraph" w:customStyle="1" w:styleId="455">
    <w:name w:val="样式 标题 2标题 2 Char Char + (西文) 仿宋_GB2312"/>
    <w:basedOn w:val="190"/>
    <w:qFormat/>
    <w:uiPriority w:val="0"/>
    <w:pPr>
      <w:numPr>
        <w:ilvl w:val="1"/>
        <w:numId w:val="0"/>
      </w:numPr>
      <w:spacing w:before="120" w:after="120" w:line="500" w:lineRule="exact"/>
      <w:ind w:right="-226" w:firstLine="448"/>
    </w:pPr>
    <w:rPr>
      <w:rFonts w:ascii="仿宋_GB2312" w:hAnsi="仿宋_GB2312" w:eastAsia="宋体" w:cs="Times New Roman"/>
      <w:color w:val="000000"/>
      <w:spacing w:val="-8"/>
      <w:sz w:val="28"/>
      <w:szCs w:val="28"/>
    </w:rPr>
  </w:style>
  <w:style w:type="paragraph" w:customStyle="1" w:styleId="456">
    <w:name w:val="菲页2"/>
    <w:basedOn w:val="191"/>
    <w:qFormat/>
    <w:uiPriority w:val="0"/>
    <w:pPr>
      <w:widowControl/>
      <w:spacing w:before="120" w:after="120" w:line="360" w:lineRule="auto"/>
      <w:ind w:left="720" w:hanging="720"/>
      <w:jc w:val="center"/>
    </w:pPr>
    <w:rPr>
      <w:rFonts w:ascii="Times New Roman" w:hAnsi="宋体" w:eastAsia="宋体" w:cs="Times New Roman"/>
      <w:b w:val="0"/>
      <w:bCs w:val="0"/>
      <w:sz w:val="44"/>
      <w:szCs w:val="20"/>
    </w:rPr>
  </w:style>
  <w:style w:type="paragraph" w:customStyle="1" w:styleId="45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58">
    <w:name w:val="函数注释1"/>
    <w:basedOn w:val="1"/>
    <w:qFormat/>
    <w:uiPriority w:val="0"/>
    <w:pPr>
      <w:spacing w:after="20" w:line="320" w:lineRule="exact"/>
      <w:ind w:left="1678" w:right="210" w:hanging="1049"/>
      <w:jc w:val="left"/>
    </w:pPr>
    <w:rPr>
      <w:rFonts w:ascii="Times New Roman" w:hAnsi="Times New Roman" w:eastAsia="宋体" w:cs="Times New Roman"/>
      <w:szCs w:val="20"/>
    </w:rPr>
  </w:style>
  <w:style w:type="paragraph" w:customStyle="1" w:styleId="459">
    <w:name w:val="简介正文"/>
    <w:basedOn w:val="1"/>
    <w:qFormat/>
    <w:uiPriority w:val="0"/>
    <w:pPr>
      <w:numPr>
        <w:ilvl w:val="0"/>
        <w:numId w:val="5"/>
      </w:numPr>
      <w:tabs>
        <w:tab w:val="clear" w:pos="425"/>
      </w:tabs>
      <w:spacing w:after="20" w:line="520" w:lineRule="exact"/>
      <w:ind w:left="1701" w:hanging="1701"/>
    </w:pPr>
    <w:rPr>
      <w:rFonts w:ascii="Times New Roman" w:hAnsi="Times New Roman" w:eastAsia="宋体" w:cs="Times New Roman"/>
      <w:sz w:val="24"/>
      <w:szCs w:val="20"/>
    </w:rPr>
  </w:style>
  <w:style w:type="paragraph" w:customStyle="1" w:styleId="460">
    <w:name w:val="Char Char3 Char Char Char1 Char Char Char Char"/>
    <w:basedOn w:val="1"/>
    <w:qFormat/>
    <w:uiPriority w:val="0"/>
  </w:style>
  <w:style w:type="paragraph" w:customStyle="1" w:styleId="461">
    <w:name w:val="图形"/>
    <w:basedOn w:val="1"/>
    <w:qFormat/>
    <w:uiPriority w:val="0"/>
    <w:pPr>
      <w:spacing w:after="20" w:line="288" w:lineRule="auto"/>
      <w:ind w:firstLine="420"/>
      <w:jc w:val="center"/>
    </w:pPr>
    <w:rPr>
      <w:rFonts w:ascii="Times New Roman" w:hAnsi="Times New Roman" w:eastAsia="宋体" w:cs="Times New Roman"/>
    </w:rPr>
  </w:style>
  <w:style w:type="paragraph" w:customStyle="1" w:styleId="462">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b/>
      <w:bCs/>
      <w:sz w:val="20"/>
      <w:szCs w:val="20"/>
    </w:rPr>
  </w:style>
  <w:style w:type="paragraph" w:customStyle="1" w:styleId="463">
    <w:name w:val="目录"/>
    <w:basedOn w:val="1"/>
    <w:next w:val="1"/>
    <w:qFormat/>
    <w:uiPriority w:val="0"/>
    <w:pPr>
      <w:spacing w:before="360" w:after="360" w:line="360" w:lineRule="auto"/>
      <w:ind w:firstLine="420"/>
      <w:jc w:val="center"/>
    </w:pPr>
    <w:rPr>
      <w:rFonts w:ascii="Times New Roman" w:hAnsi="Times New Roman" w:eastAsia="宋体" w:cs="Times New Roman"/>
      <w:b/>
      <w:spacing w:val="200"/>
      <w:sz w:val="36"/>
      <w:szCs w:val="20"/>
    </w:rPr>
  </w:style>
  <w:style w:type="paragraph" w:customStyle="1" w:styleId="464">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65">
    <w:name w:val="font6"/>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sz w:val="24"/>
    </w:rPr>
  </w:style>
  <w:style w:type="paragraph" w:customStyle="1" w:styleId="466">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67">
    <w:name w:val="Char Char Char Char"/>
    <w:basedOn w:val="1"/>
    <w:qFormat/>
    <w:uiPriority w:val="0"/>
    <w:rPr>
      <w:rFonts w:ascii="Tahoma" w:hAnsi="Tahoma" w:eastAsia="宋体" w:cs="Times New Roman"/>
      <w:sz w:val="24"/>
      <w:szCs w:val="20"/>
    </w:rPr>
  </w:style>
  <w:style w:type="paragraph" w:customStyle="1" w:styleId="468">
    <w:name w:val="Char2"/>
    <w:basedOn w:val="1"/>
    <w:qFormat/>
    <w:uiPriority w:val="0"/>
    <w:rPr>
      <w:rFonts w:ascii="仿宋_GB2312" w:eastAsia="仿宋_GB2312"/>
      <w:b/>
      <w:sz w:val="32"/>
      <w:szCs w:val="32"/>
    </w:rPr>
  </w:style>
  <w:style w:type="paragraph" w:customStyle="1" w:styleId="46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70">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471">
    <w:name w:val="章标题"/>
    <w:next w:val="1"/>
    <w:qFormat/>
    <w:uiPriority w:val="0"/>
    <w:pPr>
      <w:numPr>
        <w:ilvl w:val="1"/>
        <w:numId w:val="6"/>
      </w:numPr>
      <w:spacing w:before="156" w:after="156"/>
      <w:jc w:val="both"/>
      <w:outlineLvl w:val="1"/>
    </w:pPr>
    <w:rPr>
      <w:rFonts w:hint="default" w:ascii="黑体" w:hAnsi="Times New Roman" w:eastAsia="黑体" w:cs="Times New Roman"/>
      <w:sz w:val="21"/>
      <w:lang w:val="en-US" w:eastAsia="zh-CN" w:bidi="ar-SA"/>
    </w:rPr>
  </w:style>
  <w:style w:type="paragraph" w:customStyle="1" w:styleId="47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0"/>
      <w:szCs w:val="20"/>
    </w:rPr>
  </w:style>
  <w:style w:type="paragraph" w:customStyle="1" w:styleId="47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eastAsia="宋体" w:cs="Times New Roman"/>
      <w:sz w:val="24"/>
    </w:rPr>
  </w:style>
  <w:style w:type="paragraph" w:customStyle="1" w:styleId="474">
    <w:name w:val="Char Char Char Char1"/>
    <w:basedOn w:val="1"/>
    <w:qFormat/>
    <w:uiPriority w:val="0"/>
  </w:style>
  <w:style w:type="paragraph" w:customStyle="1" w:styleId="47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sz w:val="20"/>
      <w:szCs w:val="20"/>
    </w:rPr>
  </w:style>
  <w:style w:type="paragraph" w:customStyle="1" w:styleId="476">
    <w:name w:val="Char1"/>
    <w:basedOn w:val="1"/>
    <w:qFormat/>
    <w:uiPriority w:val="0"/>
    <w:pPr>
      <w:ind w:firstLine="448"/>
    </w:pPr>
    <w:rPr>
      <w:rFonts w:ascii="宋体" w:hAnsi="宋体" w:eastAsia="仿宋_GB2312" w:cs="Times New Roman"/>
      <w:b/>
      <w:color w:val="000000"/>
      <w:spacing w:val="-8"/>
      <w:sz w:val="32"/>
      <w:szCs w:val="32"/>
    </w:rPr>
  </w:style>
  <w:style w:type="paragraph" w:customStyle="1" w:styleId="477">
    <w:name w:val="ÕýÎÄ"/>
    <w:qFormat/>
    <w:uiPriority w:val="0"/>
    <w:pPr>
      <w:widowControl w:val="0"/>
      <w:spacing w:line="351" w:lineRule="atLeast"/>
      <w:ind w:firstLine="419"/>
      <w:jc w:val="both"/>
    </w:pPr>
    <w:rPr>
      <w:rFonts w:hint="default" w:ascii="Times New Roman" w:hAnsi="Times New Roman" w:eastAsia="宋体" w:cs="Times New Roman"/>
      <w:color w:val="000000"/>
      <w:sz w:val="21"/>
      <w:lang w:val="en-US" w:eastAsia="zh-CN" w:bidi="ar-SA"/>
    </w:rPr>
  </w:style>
  <w:style w:type="paragraph" w:customStyle="1" w:styleId="47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color w:val="000000"/>
      <w:sz w:val="24"/>
    </w:rPr>
  </w:style>
  <w:style w:type="paragraph" w:customStyle="1" w:styleId="479">
    <w:name w:val="样式2"/>
    <w:basedOn w:val="191"/>
    <w:qFormat/>
    <w:uiPriority w:val="0"/>
    <w:pPr>
      <w:spacing w:before="0" w:after="0"/>
      <w:ind w:firstLine="448"/>
    </w:pPr>
    <w:rPr>
      <w:rFonts w:ascii="Times New Roman" w:hAnsi="宋体" w:eastAsia="宋体" w:cs="Times New Roman"/>
      <w:color w:val="000000"/>
      <w:spacing w:val="-8"/>
      <w:sz w:val="24"/>
    </w:rPr>
  </w:style>
  <w:style w:type="paragraph" w:customStyle="1" w:styleId="480">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81">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2">
    <w:name w:val="Char Char Char Char Char Char Char Char Char Char Char"/>
    <w:basedOn w:val="217"/>
    <w:qFormat/>
    <w:uiPriority w:val="0"/>
    <w:pPr>
      <w:ind w:firstLine="420"/>
    </w:pPr>
    <w:rPr>
      <w:rFonts w:ascii="Times New Roman" w:hAnsi="宋体" w:eastAsia="宋体" w:cs="Times New Roman"/>
      <w:color w:val="000000"/>
      <w:spacing w:val="-8"/>
      <w:szCs w:val="20"/>
      <w:shd w:val="clear" w:color="auto" w:fill="000080"/>
    </w:rPr>
  </w:style>
  <w:style w:type="paragraph" w:customStyle="1" w:styleId="483">
    <w:name w:val="列表2"/>
    <w:basedOn w:val="1"/>
    <w:qFormat/>
    <w:uiPriority w:val="0"/>
    <w:pPr>
      <w:tabs>
        <w:tab w:val="left" w:pos="1470"/>
      </w:tabs>
      <w:spacing w:after="20" w:line="288" w:lineRule="auto"/>
      <w:ind w:left="1469" w:hanging="420"/>
    </w:pPr>
    <w:rPr>
      <w:rFonts w:ascii="Times New Roman" w:hAnsi="Times New Roman" w:eastAsia="宋体" w:cs="Times New Roman"/>
    </w:rPr>
  </w:style>
  <w:style w:type="paragraph" w:customStyle="1" w:styleId="48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cs="Times New Roman"/>
      <w:b/>
      <w:bCs/>
      <w:color w:val="000000"/>
      <w:sz w:val="24"/>
    </w:rPr>
  </w:style>
  <w:style w:type="paragraph" w:customStyle="1" w:styleId="48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eastAsia="宋体" w:cs="Times New Roman"/>
      <w:color w:val="000000"/>
      <w:sz w:val="24"/>
    </w:rPr>
  </w:style>
  <w:style w:type="paragraph" w:customStyle="1" w:styleId="486">
    <w:name w:val="表蕊"/>
    <w:basedOn w:val="1"/>
    <w:qFormat/>
    <w:uiPriority w:val="0"/>
    <w:pPr>
      <w:spacing w:line="320" w:lineRule="atLeast"/>
      <w:jc w:val="left"/>
    </w:pPr>
    <w:rPr>
      <w:rFonts w:ascii="Times New Roman" w:hAnsi="Times New Roman" w:eastAsia="楷体_GB2312" w:cs="Times New Roman"/>
      <w:spacing w:val="-10"/>
      <w:szCs w:val="20"/>
    </w:rPr>
  </w:style>
  <w:style w:type="paragraph" w:customStyle="1" w:styleId="48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88">
    <w:name w:val="List Paragraph[858D7CFB-ED40-4347-BF05-701D383B685F][858D7CFB-ED40-4347-BF05-701D383B685F]"/>
    <w:basedOn w:val="1"/>
    <w:qFormat/>
    <w:uiPriority w:val="0"/>
    <w:pPr>
      <w:ind w:firstLine="420"/>
    </w:pPr>
    <w:rPr>
      <w:rFonts w:ascii="Calibri" w:hAnsi="Calibri" w:eastAsia="宋体" w:cs="Times New Roman"/>
      <w:color w:val="000000"/>
      <w:spacing w:val="-8"/>
      <w:szCs w:val="22"/>
    </w:rPr>
  </w:style>
  <w:style w:type="paragraph" w:customStyle="1" w:styleId="489">
    <w:name w:val="font5"/>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49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491">
    <w:name w:val="xl38"/>
    <w:basedOn w:val="1"/>
    <w:qFormat/>
    <w:uiPriority w:val="0"/>
    <w:pPr>
      <w:widowControl/>
      <w:spacing w:before="100" w:beforeAutospacing="1" w:after="100" w:afterAutospacing="1"/>
      <w:jc w:val="center"/>
    </w:pPr>
    <w:rPr>
      <w:rFonts w:hint="eastAsia" w:ascii="隶书" w:hAnsi="宋体" w:eastAsia="隶书" w:cs="Times New Roman"/>
      <w:b/>
      <w:bCs/>
      <w:sz w:val="48"/>
      <w:szCs w:val="48"/>
    </w:rPr>
  </w:style>
  <w:style w:type="paragraph" w:customStyle="1" w:styleId="492">
    <w:name w:val="无间隔"/>
    <w:qFormat/>
    <w:uiPriority w:val="0"/>
    <w:pPr>
      <w:widowControl w:val="0"/>
      <w:jc w:val="both"/>
    </w:pPr>
    <w:rPr>
      <w:rFonts w:hint="default" w:ascii="Calibri" w:hAnsi="Calibri" w:eastAsia="宋体" w:cs="Times New Roman"/>
      <w:sz w:val="21"/>
      <w:szCs w:val="22"/>
      <w:lang w:val="en-US" w:eastAsia="zh-CN" w:bidi="ar-SA"/>
    </w:rPr>
  </w:style>
  <w:style w:type="paragraph" w:styleId="493">
    <w:name w:val="List Paragraph"/>
    <w:basedOn w:val="1"/>
    <w:qFormat/>
    <w:uiPriority w:val="0"/>
    <w:pPr>
      <w:ind w:firstLine="420"/>
    </w:pPr>
    <w:rPr>
      <w:rFonts w:ascii="Calibri" w:hAnsi="Calibri" w:eastAsia="宋体" w:cs="Calibri"/>
      <w:szCs w:val="21"/>
    </w:rPr>
  </w:style>
  <w:style w:type="paragraph" w:customStyle="1" w:styleId="494">
    <w:name w:val="样式 纯文本 + 楷体_GB2312 小四 行距: 固定值 20 磅1"/>
    <w:basedOn w:val="240"/>
    <w:qFormat/>
    <w:uiPriority w:val="0"/>
    <w:pPr>
      <w:spacing w:line="400" w:lineRule="exact"/>
      <w:ind w:firstLine="200"/>
    </w:pPr>
    <w:rPr>
      <w:rFonts w:ascii="楷体_GB2312" w:hAnsi="Times New Roman" w:eastAsia="楷体_GB2312" w:cs="Times New Roman"/>
      <w:sz w:val="24"/>
      <w:szCs w:val="20"/>
    </w:rPr>
  </w:style>
  <w:style w:type="paragraph" w:customStyle="1" w:styleId="495">
    <w:name w:val="Char Char Char Char Char Char Char Char Char Char Char Char Char Char Char Char"/>
    <w:basedOn w:val="1"/>
    <w:qFormat/>
    <w:uiPriority w:val="0"/>
    <w:pPr>
      <w:tabs>
        <w:tab w:val="left" w:pos="360"/>
      </w:tabs>
    </w:pPr>
    <w:rPr>
      <w:rFonts w:ascii="Times New Roman" w:hAnsi="Times New Roman" w:eastAsia="宋体" w:cs="Times New Roman"/>
      <w:sz w:val="24"/>
    </w:rPr>
  </w:style>
  <w:style w:type="paragraph" w:customStyle="1" w:styleId="496">
    <w:name w:val="目录文字"/>
    <w:basedOn w:val="1"/>
    <w:qFormat/>
    <w:uiPriority w:val="0"/>
    <w:pPr>
      <w:widowControl/>
      <w:spacing w:line="480" w:lineRule="auto"/>
      <w:jc w:val="left"/>
    </w:pPr>
    <w:rPr>
      <w:rFonts w:ascii="宋体" w:hAnsi="宋体" w:eastAsia="宋体" w:cs="Times New Roman"/>
      <w:sz w:val="24"/>
      <w:szCs w:val="20"/>
    </w:rPr>
  </w:style>
  <w:style w:type="paragraph" w:customStyle="1" w:styleId="497">
    <w:name w:val="font7"/>
    <w:basedOn w:val="1"/>
    <w:qFormat/>
    <w:uiPriority w:val="0"/>
    <w:pPr>
      <w:widowControl/>
      <w:spacing w:before="100" w:beforeAutospacing="1" w:after="100" w:afterAutospacing="1" w:line="288" w:lineRule="auto"/>
      <w:ind w:firstLine="420"/>
      <w:jc w:val="left"/>
    </w:pPr>
    <w:rPr>
      <w:rFonts w:ascii="Times New Roman" w:hAnsi="Times New Roman" w:eastAsia="宋体" w:cs="Times New Roman"/>
      <w:b/>
      <w:bCs/>
      <w:sz w:val="24"/>
    </w:rPr>
  </w:style>
  <w:style w:type="paragraph" w:customStyle="1" w:styleId="498">
    <w:name w:val="表头"/>
    <w:basedOn w:val="1"/>
    <w:qFormat/>
    <w:uiPriority w:val="0"/>
    <w:pPr>
      <w:spacing w:line="320" w:lineRule="atLeast"/>
      <w:jc w:val="center"/>
    </w:pPr>
    <w:rPr>
      <w:rFonts w:ascii="Times New Roman" w:hAnsi="Times New Roman" w:eastAsia="黑体" w:cs="Times New Roman"/>
      <w:spacing w:val="-10"/>
      <w:szCs w:val="20"/>
    </w:rPr>
  </w:style>
  <w:style w:type="paragraph" w:customStyle="1" w:styleId="499">
    <w:name w:val="Javis"/>
    <w:basedOn w:val="1"/>
    <w:qFormat/>
    <w:uiPriority w:val="0"/>
    <w:pPr>
      <w:ind w:right="210"/>
    </w:pPr>
    <w:rPr>
      <w:rFonts w:ascii="Times New Roman" w:hAnsi="Times New Roman" w:eastAsia="宋体" w:cs="宋体"/>
      <w:sz w:val="24"/>
      <w:szCs w:val="20"/>
    </w:rPr>
  </w:style>
  <w:style w:type="paragraph" w:customStyle="1" w:styleId="50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Times New Roman"/>
      <w:color w:val="0000FF"/>
      <w:sz w:val="24"/>
    </w:rPr>
  </w:style>
  <w:style w:type="paragraph" w:customStyle="1" w:styleId="501">
    <w:name w:val="样式 小四 段前: 5 磅 段后: 5 磅 首行缩进:  2 字符"/>
    <w:basedOn w:val="1"/>
    <w:qFormat/>
    <w:uiPriority w:val="0"/>
    <w:pPr>
      <w:spacing w:line="360" w:lineRule="auto"/>
    </w:pPr>
    <w:rPr>
      <w:rFonts w:ascii="宋体" w:hAnsi="宋体" w:eastAsia="宋体" w:cs="Times New Roman"/>
      <w:szCs w:val="21"/>
    </w:rPr>
  </w:style>
  <w:style w:type="paragraph" w:customStyle="1" w:styleId="502">
    <w:name w:val="纯文本5"/>
    <w:basedOn w:val="1"/>
    <w:qFormat/>
    <w:uiPriority w:val="0"/>
    <w:rPr>
      <w:rFonts w:ascii="宋体" w:hAnsi="Courier New"/>
    </w:rPr>
  </w:style>
  <w:style w:type="paragraph" w:customStyle="1" w:styleId="50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Times New Roman"/>
      <w:b/>
      <w:bCs/>
      <w:sz w:val="20"/>
      <w:szCs w:val="20"/>
    </w:rPr>
  </w:style>
  <w:style w:type="paragraph" w:customStyle="1" w:styleId="504">
    <w:name w:val="并列项-点"/>
    <w:basedOn w:val="1"/>
    <w:qFormat/>
    <w:uiPriority w:val="0"/>
    <w:pPr>
      <w:widowControl/>
      <w:tabs>
        <w:tab w:val="left" w:pos="851"/>
        <w:tab w:val="left" w:pos="927"/>
      </w:tabs>
      <w:spacing w:before="120" w:line="360" w:lineRule="auto"/>
      <w:ind w:left="851" w:hanging="284"/>
    </w:pPr>
    <w:rPr>
      <w:rFonts w:ascii="Times New Roman" w:hAnsi="Times New Roman" w:eastAsia="宋体" w:cs="Times New Roman"/>
      <w:sz w:val="24"/>
      <w:szCs w:val="20"/>
    </w:rPr>
  </w:style>
  <w:style w:type="character" w:customStyle="1" w:styleId="505">
    <w:name w:val="font61"/>
    <w:link w:val="1"/>
    <w:qFormat/>
    <w:uiPriority w:val="0"/>
    <w:rPr>
      <w:rFonts w:hint="eastAsia" w:ascii="宋体" w:hAnsi="宋体" w:eastAsia="宋体" w:cs="宋体"/>
      <w:color w:val="000000"/>
      <w:sz w:val="22"/>
      <w:szCs w:val="22"/>
      <w:u w:val="none"/>
    </w:rPr>
  </w:style>
  <w:style w:type="paragraph" w:customStyle="1" w:styleId="506">
    <w:name w:val="_Style 1"/>
    <w:basedOn w:val="1"/>
    <w:qFormat/>
    <w:uiPriority w:val="0"/>
    <w:pPr>
      <w:spacing w:line="360" w:lineRule="auto"/>
      <w:ind w:firstLine="420"/>
    </w:pPr>
    <w:rPr>
      <w:rFonts w:ascii="Calibri" w:hAnsi="Calibri"/>
      <w:sz w:val="24"/>
      <w:szCs w:val="22"/>
    </w:rPr>
  </w:style>
  <w:style w:type="paragraph" w:customStyle="1" w:styleId="507">
    <w:name w:val="标题 312"/>
    <w:basedOn w:val="1"/>
    <w:next w:val="1"/>
    <w:qFormat/>
    <w:uiPriority w:val="0"/>
    <w:pPr>
      <w:keepNext/>
      <w:keepLines/>
      <w:spacing w:before="260" w:after="260" w:line="416" w:lineRule="auto"/>
      <w:outlineLvl w:val="2"/>
    </w:pPr>
    <w:rPr>
      <w:rFonts w:ascii="Times New Roman" w:hAnsi="Times New Roman" w:eastAsia="宋体" w:cs="Times New Roman"/>
      <w:b/>
      <w:bCs/>
      <w:sz w:val="32"/>
      <w:szCs w:val="32"/>
      <w:lang w:eastAsia="en-US"/>
    </w:rPr>
  </w:style>
  <w:style w:type="character" w:customStyle="1" w:styleId="508">
    <w:name w:val="批注引用1"/>
    <w:link w:val="1"/>
    <w:semiHidden/>
    <w:qFormat/>
    <w:uiPriority w:val="0"/>
    <w:rPr>
      <w:sz w:val="21"/>
      <w:szCs w:val="21"/>
    </w:rPr>
  </w:style>
  <w:style w:type="character" w:customStyle="1" w:styleId="509">
    <w:name w:val="HTML 打字机1"/>
    <w:link w:val="1"/>
    <w:qFormat/>
    <w:uiPriority w:val="99"/>
    <w:rPr>
      <w:rFonts w:ascii="宋体" w:hAnsi="宋体" w:eastAsia="宋体" w:cs="宋体"/>
      <w:sz w:val="24"/>
      <w:szCs w:val="24"/>
    </w:rPr>
  </w:style>
  <w:style w:type="paragraph" w:customStyle="1" w:styleId="510">
    <w:name w:val="普通文字"/>
    <w:basedOn w:val="1"/>
    <w:next w:val="1"/>
    <w:qFormat/>
    <w:uiPriority w:val="99"/>
    <w:rPr>
      <w:rFonts w:ascii="宋体" w:hAnsi="Times New Roman" w:eastAsia="宋体" w:cs="Times New Roman"/>
      <w:sz w:val="24"/>
      <w:szCs w:val="20"/>
    </w:rPr>
  </w:style>
  <w:style w:type="paragraph" w:customStyle="1" w:styleId="511">
    <w:name w:val="引文目录1"/>
    <w:basedOn w:val="1"/>
    <w:next w:val="1"/>
    <w:qFormat/>
    <w:uiPriority w:val="0"/>
    <w:pPr>
      <w:ind w:left="420"/>
    </w:pPr>
  </w:style>
  <w:style w:type="paragraph" w:customStyle="1" w:styleId="512">
    <w:name w:val="标题 41"/>
    <w:basedOn w:val="1"/>
    <w:next w:val="1"/>
    <w:qFormat/>
    <w:uiPriority w:val="0"/>
    <w:pPr>
      <w:keepNext/>
      <w:keepLines/>
      <w:numPr>
        <w:ilvl w:val="4"/>
        <w:numId w:val="7"/>
      </w:numPr>
      <w:spacing w:before="280" w:after="290" w:line="376" w:lineRule="auto"/>
      <w:outlineLvl w:val="3"/>
    </w:pPr>
    <w:rPr>
      <w:rFonts w:ascii="Arial" w:hAnsi="Arial" w:eastAsia="黑体" w:cs="Times New Roman"/>
      <w:b/>
      <w:bCs/>
      <w:sz w:val="28"/>
      <w:szCs w:val="28"/>
    </w:rPr>
  </w:style>
  <w:style w:type="paragraph" w:customStyle="1" w:styleId="513">
    <w:name w:val="Body text|1"/>
    <w:basedOn w:val="1"/>
    <w:qFormat/>
    <w:uiPriority w:val="0"/>
    <w:pPr>
      <w:widowControl w:val="0"/>
      <w:shd w:val="clear" w:color="auto" w:fill="auto"/>
      <w:spacing w:line="432" w:lineRule="auto"/>
      <w:ind w:firstLine="260"/>
    </w:pPr>
    <w:rPr>
      <w:rFonts w:ascii="宋体" w:hAnsi="宋体" w:eastAsia="宋体" w:cs="宋体"/>
      <w:sz w:val="22"/>
      <w:szCs w:val="22"/>
      <w:u w:val="none"/>
      <w:shd w:val="clear" w:color="auto" w:fill="auto"/>
      <w:lang w:val="zh-TW" w:eastAsia="zh-TW" w:bidi="zh-TW"/>
    </w:rPr>
  </w:style>
  <w:style w:type="paragraph" w:customStyle="1" w:styleId="514">
    <w:name w:val="msolistparagraph"/>
    <w:basedOn w:val="1"/>
    <w:qFormat/>
    <w:uiPriority w:val="0"/>
    <w:pPr>
      <w:keepNext w:val="0"/>
      <w:keepLines w:val="0"/>
      <w:widowControl w:val="0"/>
      <w:suppressLineNumbers w:val="0"/>
      <w:spacing w:before="0" w:beforeAutospacing="0" w:after="0" w:afterAutospacing="0" w:line="240" w:lineRule="auto"/>
      <w:ind w:left="0" w:right="0" w:firstLine="420"/>
      <w:jc w:val="both"/>
    </w:pPr>
    <w:rPr>
      <w:rFonts w:ascii="Calibri" w:hAnsi="Calibri" w:eastAsia="宋体" w:cs="Times New Roman"/>
      <w:sz w:val="21"/>
      <w:szCs w:val="22"/>
      <w:lang w:val="en-US" w:eastAsia="zh-CN" w:bidi="ar"/>
    </w:rPr>
  </w:style>
  <w:style w:type="paragraph" w:customStyle="1" w:styleId="515">
    <w:name w:val="纯文本1"/>
    <w:basedOn w:val="1"/>
    <w:qFormat/>
    <w:uiPriority w:val="0"/>
    <w:rPr>
      <w:rFonts w:ascii="宋体" w:hAnsi="Courier New" w:eastAsia="宋体" w:cs="Times New Roman"/>
      <w:szCs w:val="21"/>
    </w:rPr>
  </w:style>
  <w:style w:type="paragraph" w:customStyle="1" w:styleId="516">
    <w:name w:val="正文文本缩进 21"/>
    <w:basedOn w:val="1"/>
    <w:qFormat/>
    <w:uiPriority w:val="0"/>
    <w:pPr>
      <w:tabs>
        <w:tab w:val="left" w:pos="0"/>
        <w:tab w:val="left" w:pos="1134"/>
      </w:tabs>
      <w:spacing w:line="400" w:lineRule="exact"/>
      <w:ind w:firstLine="559"/>
    </w:pPr>
    <w:rPr>
      <w:rFonts w:ascii="楷体_GB2312" w:hAnsi="Times New Roman" w:eastAsia="楷体_GB2312" w:cs="Times New Roman"/>
      <w:sz w:val="24"/>
    </w:rPr>
  </w:style>
  <w:style w:type="paragraph" w:customStyle="1" w:styleId="517">
    <w:name w:val="正文文本12"/>
    <w:basedOn w:val="1"/>
    <w:next w:val="1"/>
    <w:qFormat/>
    <w:uiPriority w:val="99"/>
    <w:rPr>
      <w:rFonts w:ascii="华文中宋" w:eastAsia="华文中宋"/>
      <w:bCs/>
      <w:sz w:val="28"/>
    </w:rPr>
  </w:style>
  <w:style w:type="paragraph" w:customStyle="1" w:styleId="518">
    <w:name w:val="索引 41"/>
    <w:basedOn w:val="1"/>
    <w:next w:val="1"/>
    <w:qFormat/>
    <w:uiPriority w:val="99"/>
    <w:pPr>
      <w:ind w:left="600"/>
    </w:pPr>
    <w:rPr>
      <w:szCs w:val="24"/>
    </w:rPr>
  </w:style>
  <w:style w:type="character" w:customStyle="1" w:styleId="519">
    <w:name w:val="font51"/>
    <w:link w:val="1"/>
    <w:qFormat/>
    <w:uiPriority w:val="0"/>
    <w:rPr>
      <w:rFonts w:hint="eastAsia" w:ascii="仿宋" w:hAnsi="仿宋" w:eastAsia="仿宋" w:cs="仿宋"/>
      <w:color w:val="000000"/>
      <w:sz w:val="20"/>
      <w:szCs w:val="20"/>
      <w:u w:val="none"/>
    </w:rPr>
  </w:style>
  <w:style w:type="paragraph" w:customStyle="1" w:styleId="520">
    <w:name w:val="正文文本11"/>
    <w:basedOn w:val="1"/>
    <w:next w:val="1"/>
    <w:qFormat/>
    <w:uiPriority w:val="0"/>
    <w:rPr>
      <w:rFonts w:ascii="仿宋_GB2312" w:eastAsia="仿宋_GB2312"/>
      <w:sz w:val="28"/>
      <w:szCs w:val="20"/>
    </w:rPr>
  </w:style>
  <w:style w:type="character" w:customStyle="1" w:styleId="521">
    <w:name w:val="NormalCharacter11"/>
    <w:link w:val="522"/>
    <w:qFormat/>
    <w:uiPriority w:val="99"/>
    <w:rPr>
      <w:sz w:val="20"/>
    </w:rPr>
  </w:style>
  <w:style w:type="paragraph" w:customStyle="1" w:styleId="522">
    <w:name w:val="UserStyle_4"/>
    <w:basedOn w:val="1"/>
    <w:link w:val="521"/>
    <w:qFormat/>
    <w:uiPriority w:val="99"/>
    <w:pPr>
      <w:widowControl/>
    </w:pPr>
    <w:rPr>
      <w:sz w:val="20"/>
    </w:rPr>
  </w:style>
  <w:style w:type="paragraph" w:customStyle="1" w:styleId="523">
    <w:name w:val="正文 A"/>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524">
    <w:name w:val="Table Paragraph"/>
    <w:basedOn w:val="1"/>
    <w:qFormat/>
    <w:uiPriority w:val="1"/>
    <w:rPr>
      <w:rFonts w:ascii="Arial Unicode MS" w:hAnsi="Arial Unicode MS" w:eastAsia="Arial Unicode MS" w:cs="Arial Unicode MS"/>
      <w:lang w:val="zh-CN" w:bidi="zh-CN"/>
    </w:rPr>
  </w:style>
  <w:style w:type="table" w:customStyle="1" w:styleId="525">
    <w:name w:val="Table Normal"/>
    <w:unhideWhenUsed/>
    <w:qFormat/>
    <w:uiPriority w:val="0"/>
    <w:tblPr>
      <w:tblCellMar>
        <w:top w:w="0" w:type="dxa"/>
        <w:left w:w="0" w:type="dxa"/>
        <w:bottom w:w="0" w:type="dxa"/>
        <w:right w:w="0" w:type="dxa"/>
      </w:tblCellMar>
    </w:tblPr>
  </w:style>
  <w:style w:type="character" w:customStyle="1" w:styleId="526">
    <w:name w:val="无"/>
    <w:qFormat/>
    <w:uiPriority w:val="0"/>
  </w:style>
  <w:style w:type="character" w:customStyle="1" w:styleId="527">
    <w:name w:val="Hyperlink.0"/>
    <w:basedOn w:val="526"/>
    <w:qFormat/>
    <w:uiPriority w:val="0"/>
    <w:rPr>
      <w:rFonts w:ascii="宋体" w:hAnsi="宋体" w:eastAsia="宋体" w:cs="宋体"/>
      <w:sz w:val="24"/>
      <w:szCs w:val="24"/>
      <w:lang w:val="en-US"/>
    </w:rPr>
  </w:style>
  <w:style w:type="paragraph" w:customStyle="1" w:styleId="528">
    <w:name w:val="普通(网站)11"/>
    <w:basedOn w:val="1"/>
    <w:qFormat/>
    <w:uiPriority w:val="0"/>
    <w:pPr>
      <w:widowControl/>
      <w:spacing w:before="100" w:beforeAutospacing="1" w:after="100" w:afterAutospacing="1"/>
      <w:jc w:val="left"/>
    </w:pPr>
    <w:rPr>
      <w:rFonts w:ascii="宋体" w:hAnsi="宋体"/>
      <w:sz w:val="24"/>
      <w:szCs w:val="24"/>
    </w:rPr>
  </w:style>
  <w:style w:type="character" w:customStyle="1" w:styleId="529">
    <w:name w:val="15"/>
    <w:basedOn w:val="37"/>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26990ece-36fb-4740-b9d9-bc577f945ec9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9F60B4</paraID>
      <start>0</start>
      <end>2</end>
      <status>unmodified</status>
      <modifiedWord/>
      <trackRevisions>false</trackRevisions>
    </reviewItem>
    <reviewItem>
      <errorID>99f335e9-7b63-4734-8f85-e766edb7cdb4</errorID>
      <errorWord>苏</errorWord>
      <group>L1_Word</group>
      <groupName>字词问题</groupName>
      <ability>L2_Typo</ability>
      <abilityName>字词错误</abilityName>
      <candidateList>
        <item>苏省</item>
      </candidateList>
      <explain/>
      <paraID>3EA425F9</paraID>
      <start>7</start>
      <end>8</end>
      <status>unmodified</status>
      <modifiedWord/>
      <trackRevisions>false</trackRevisions>
    </reviewItem>
    <reviewItem>
      <errorID>4e8efa21-41c6-4c3c-bfe9-597d4f077cc3</errorID>
      <errorWord>“.</errorWord>
      <group>L1_Punc</group>
      <groupName>标点问题</groupName>
      <ability>L2_Punc</ability>
      <abilityName>标点符号检查</abilityName>
      <candidateList>
        <item>“</item>
      </candidateList>
      <explain/>
      <paraID>76C9400A</paraID>
      <start>142</start>
      <end>144</end>
      <status>unmodified</status>
      <modifiedWord/>
      <trackRevisions>false</trackRevisions>
    </reviewItem>
    <reviewItem>
      <errorID>671fc8ff-87dc-47be-ac83-47d88729dc8f</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4D09C1CC</paraID>
      <start>70</start>
      <end>79</end>
      <status>unmodified</status>
      <modifiedWord/>
      <trackRevisions>false</trackRevisions>
    </reviewItem>
    <reviewItem>
      <errorID>c72165ba-b829-44f4-b662-ce0932fd6c23</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4D09C1CC</paraID>
      <start>96</start>
      <end>106</end>
      <status>unmodified</status>
      <modifiedWord/>
      <trackRevisions>false</trackRevisions>
    </reviewItem>
    <reviewItem>
      <errorID>6ee27a78-6953-4863-a539-f282e95998ff</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4D09C1CC</paraID>
      <start>124</start>
      <end>135</end>
      <status>unmodified</status>
      <modifiedWord/>
      <trackRevisions>false</trackRevisions>
    </reviewItem>
    <reviewItem>
      <errorID>a32405bd-43f2-40a1-9c8c-58eff1fdb311</errorID>
      <errorWord>页</errorWord>
      <group>L1_Word</group>
      <groupName>字词问题</groupName>
      <ability>L2_Typo</ability>
      <abilityName>字词错误</abilityName>
      <candidateList>
        <item>页面</item>
      </candidateList>
      <explain/>
      <paraID>499F49F6</paraID>
      <start>26</start>
      <end>27</end>
      <status>unmodified</status>
      <modifiedWord/>
      <trackRevisions>false</trackRevisions>
    </reviewItem>
    <reviewItem>
      <errorID>77050275-a855-4083-a27f-7e2b1c4aba88</errorID>
      <errorWord>其及</errorWord>
      <group>L1_Word</group>
      <groupName>字词问题</groupName>
      <ability>L2_Typo</ability>
      <abilityName>字词错误</abilityName>
      <candidateList>
        <item>其</item>
      </candidateList>
      <explain>词缀：极～｜尤～｜如～。</explain>
      <paraID>15C809CE</paraID>
      <start>40</start>
      <end>42</end>
      <status>unmodified</status>
      <modifiedWord/>
      <trackRevisions>false</trackRevisions>
    </reviewItem>
    <reviewItem>
      <errorID>70e87b18-4ba7-40e3-b350-3a9f9948c720</errorID>
      <errorWord>充分考虑到</errorWord>
      <group>L1_Word</group>
      <groupName>字词问题</groupName>
      <ability>L2_Typo</ability>
      <abilityName>字词错误</abilityName>
      <candidateList>
        <item>充分考虑</item>
      </candidateList>
      <explain/>
      <paraID>570AEBBB</paraID>
      <start>4</start>
      <end>9</end>
      <status>unmodified</status>
      <modifiedWord/>
      <trackRevisions>false</trackRevisions>
    </reviewItem>
    <reviewItem>
      <errorID>c97a1836-21ee-4642-839a-66c93c86d201</errorID>
      <errorWord>做</errorWord>
      <group>L1_Word</group>
      <groupName>字词问题</groupName>
      <ability>L2_Typo</ability>
      <abilityName>字词错误</abilityName>
      <candidateList>
        <item>作</item>
      </candidateList>
      <explain>存在发音相同字词的误用。</explain>
      <paraID>570AEBBB</paraID>
      <start>71</start>
      <end>72</end>
      <status>unmodified</status>
      <modifiedWord/>
      <trackRevisions>false</trackRevisions>
    </reviewItem>
    <reviewItem>
      <errorID>0b6dd592-02b5-4492-ae89-87a5aebf3fb1</errorID>
      <errorWord>授标</errorWord>
      <group>L1_Word</group>
      <groupName>字词问题</groupName>
      <ability>L2_Typo</ability>
      <abilityName>字词错误</abilityName>
      <candidateList>
        <item>投标</item>
      </candidateList>
      <explain/>
      <paraID> AF4A0AD</paraID>
      <start>27</start>
      <end>29</end>
      <status>unmodified</status>
      <modifiedWord/>
      <trackRevisions>false</trackRevisions>
    </reviewItem>
    <reviewItem>
      <errorID>697c5b71-0d99-4532-b7c4-a87772827783</errorID>
      <errorWord>保持通讯畅通</errorWord>
      <group>L1_Word</group>
      <groupName>字词问题</groupName>
      <ability>L2_Typo</ability>
      <abilityName>字词错误</abilityName>
      <candidateList>
        <item>保持通信畅通</item>
      </candidateList>
      <explain/>
      <paraID>364BC35D</paraID>
      <start>17</start>
      <end>23</end>
      <status>unmodified</status>
      <modifiedWord/>
      <trackRevisions>false</trackRevisions>
    </reviewItem>
    <reviewItem>
      <errorID>932ea882-b9fd-4fae-a07d-18d16d8a52cf</errorID>
      <errorWord>）</errorWord>
      <group>L1_Word</group>
      <groupName>字词问题</groupName>
      <ability>L2_Typo</ability>
      <abilityName>字词错误</abilityName>
      <candidateList>
        <item>）在</item>
      </candidateList>
      <explain/>
      <paraID>6208F767</paraID>
      <start>88</start>
      <end>89</end>
      <status>unmodified</status>
      <modifiedWord/>
      <trackRevisions>false</trackRevisions>
    </reviewItem>
    <reviewItem>
      <errorID>f527ee58-1122-48a5-9e82-8a5bb2a9711a</errorID>
      <errorWord>属</errorWord>
      <group>L1_Word</group>
      <groupName>字词问题</groupName>
      <ability>L2_Typo</ability>
      <abilityName>字词错误</abilityName>
      <candidateList>
        <item>属于</item>
      </candidateList>
      <explain/>
      <paraID>3E44B6F8</paraID>
      <start>22</start>
      <end>23</end>
      <status>unmodified</status>
      <modifiedWord/>
      <trackRevisions>false</trackRevisions>
    </reviewItem>
    <reviewItem>
      <errorID>49ae80ee-4f09-4a42-919d-2d49a378b368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1E9680AB</paraID>
      <start>0</start>
      <end>3</end>
      <status>unmodified</status>
      <modifiedWord/>
      <trackRevisions>false</trackRevisions>
    </reviewItem>
    <reviewItem>
      <errorID>4873990f-c7db-4493-9ff5-7e2bfe325bd0</errorID>
      <errorWord>.</errorWord>
      <group>L1_Format</group>
      <groupName>格式问题</groupName>
      <ability>L2_HalfPunc</ability>
      <abilityName>全半角检查</abilityName>
      <candidateList>
        <item>。</item>
      </candidateList>
      <explain>文本全半角错误。</explain>
      <paraID>1A7E2E48</paraID>
      <start>1</start>
      <end>2</end>
      <status>unmodified</status>
      <modifiedWord/>
      <trackRevisions>false</trackRevisions>
    </reviewItem>
    <reviewItem>
      <errorID>ad36f2d8-7860-4725-9584-6737ff811d97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237FDE11</paraID>
      <start>0</start>
      <end>2</end>
      <status>unmodified</status>
      <modifiedWord/>
      <trackRevisions>false</trackRevisions>
    </reviewItem>
    <reviewItem>
      <errorID>2aa599c1-a1c3-43ee-944a-88136bbe4399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3D122D33</paraID>
      <start>0</start>
      <end>2</end>
      <status>unmodified</status>
      <modifiedWord/>
      <trackRevisions>false</trackRevisions>
    </reviewItem>
    <reviewItem>
      <errorID>b9026aa0-75c6-41d6-b742-e126527c6ce0</errorID>
      <errorWord>1号</errorWord>
      <group>L1_Knowledge</group>
      <groupName>知识性问题</groupName>
      <ability>L2_Time</ability>
      <abilityName>日期时间</abilityName>
      <candidateList>
        <item>1日</item>
      </candidateList>
      <explain>日期表达规范为x月x日。</explain>
      <paraID>3D122D33</paraID>
      <start>222</start>
      <end>224</end>
      <status>unmodified</status>
      <modifiedWord/>
      <trackRevisions>false</trackRevisions>
    </reviewItem>
    <reviewItem>
      <errorID>32bc1f7d-5e79-4b98-8b2b-469f771f02b0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4B4BEC4</paraID>
      <start>0</start>
      <end>2</end>
      <status>unmodified</status>
      <modifiedWord/>
      <trackRevisions>false</trackRevisions>
    </reviewItem>
    <reviewItem>
      <errorID>e14630c8-64dc-4db6-94e3-019935c21307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4081DF0F</paraID>
      <start>0</start>
      <end>2</end>
      <status>unmodified</status>
      <modifiedWord/>
      <trackRevisions>false</trackRevisions>
    </reviewItem>
    <reviewItem>
      <errorID>25e06dcc-c37e-4d72-90fc-2c985e701f1e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101B4659</paraID>
      <start>0</start>
      <end>2</end>
      <status>unmodified</status>
      <modifiedWord/>
      <trackRevisions>false</trackRevisions>
    </reviewItem>
    <reviewItem>
      <errorID>b5be9952-ea42-4160-8074-2308d8503b54</errorID>
      <errorWord>：</errorWord>
      <group>L1_Format</group>
      <groupName>格式问题</groupName>
      <ability>L2_HalfPunc</ability>
      <abilityName>全半角检查</abilityName>
      <candidateList>
        <item>:</item>
      </candidateList>
      <explain>文本全半角错误。</explain>
      <paraID>101B4659</paraID>
      <start>9</start>
      <end>10</end>
      <status>unmodified</status>
      <modifiedWord/>
      <trackRevisions>false</trackRevisions>
    </reviewItem>
    <reviewItem>
      <errorID>8a65c5ea-50c9-43d6-94f7-1030ec38ead5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2180DBCA</paraID>
      <start>0</start>
      <end>2</end>
      <status>unmodified</status>
      <modifiedWord/>
      <trackRevisions>false</trackRevisions>
    </reviewItem>
    <reviewItem>
      <errorID>0078b472-97ac-41d9-a439-e15b65a0c799</errorID>
      <errorWord>除</errorWord>
      <group>L1_Word</group>
      <groupName>字词问题</groupName>
      <ability>L2_Typo</ability>
      <abilityName>字词错误</abilityName>
      <candidateList>
        <item>出</item>
      </candidateList>
      <explain>存在发音相同字词的误用。</explain>
      <paraID>2180DBCA</paraID>
      <start>7</start>
      <end>8</end>
      <status>unmodified</status>
      <modifiedWord/>
      <trackRevisions>false</trackRevisions>
    </reviewItem>
    <reviewItem>
      <errorID>3a60678c-a476-4793-902e-04e2beb7b471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65B247DC</paraID>
      <start>0</start>
      <end>2</end>
      <status>unmodified</status>
      <modifiedWord/>
      <trackRevisions>false</trackRevisions>
    </reviewItem>
    <reviewItem>
      <errorID>9bd75f77-54ef-4773-a576-0d81e141e3b7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54C6234</paraID>
      <start>0</start>
      <end>2</end>
      <status>unmodified</status>
      <modifiedWord/>
      <trackRevisions>false</trackRevisions>
    </reviewItem>
    <reviewItem>
      <errorID>e03cdbd5-29a7-47a7-b9a9-8b0d79dc7544</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54C6234</paraID>
      <start>160</start>
      <end>163</end>
      <status>unmodified</status>
      <modifiedWord/>
      <trackRevisions>false</trackRevisions>
    </reviewItem>
    <reviewItem>
      <errorID>ebf87186-eae3-403c-bb56-5b857871f0a3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6154B563</paraID>
      <start>0</start>
      <end>2</end>
      <status>unmodified</status>
      <modifiedWord/>
      <trackRevisions>false</trackRevisions>
    </reviewItem>
    <reviewItem>
      <errorID>7d8a5d1e-104a-4fbd-8a52-cfad4366d904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2ABF7C53</paraID>
      <start>0</start>
      <end>2</end>
      <status>unmodified</status>
      <modifiedWord/>
      <trackRevisions>false</trackRevisions>
    </reviewItem>
    <reviewItem>
      <errorID>f9ca839e-4a5a-4e7b-9db1-a4781d3026c4</errorID>
      <errorWord>西兰花</errorWord>
      <group>L1_Knowledge</group>
      <groupName>知识性问题</groupName>
      <ability>L2_Knowledge</ability>
      <abilityName>其他知识</abilityName>
      <candidateList>
        <item>西蓝花</item>
      </candidateList>
      <explain/>
      <paraID> A595B23</paraID>
      <start>5</start>
      <end>8</end>
      <status>unmodified</status>
      <modifiedWord/>
      <trackRevisions>false</trackRevisions>
    </reviewItem>
    <reviewItem>
      <errorID>cde0ab95-de95-4b70-8e58-fcc9831e9575</errorID>
      <errorWord>适度</errorWord>
      <group>L1_Word</group>
      <groupName>字词问题</groupName>
      <ability>L2_Typo</ability>
      <abilityName>字词错误</abilityName>
      <candidateList>
        <item>适中</item>
      </candidateList>
      <explain/>
      <paraID>7195BC40</paraID>
      <start>33</start>
      <end>37</end>
      <status>modified</status>
      <modifiedWord>适中</modifiedWord>
      <trackRevisions>true</trackRevisions>
    </reviewItem>
    <reviewItem>
      <errorID>5536cab8-b12e-4837-86ae-7f6fa8421ae0</errorID>
      <errorWord>“</errorWord>
      <group>L1_Punc</group>
      <groupName>标点问题</groupName>
      <ability>L2_Punc</ability>
      <abilityName>标点符号检查</abilityName>
      <candidateList/>
      <explain/>
      <paraID>7E5CFF6F</paraID>
      <start>24</start>
      <end>25</end>
      <status>unmodified</status>
      <modifiedWord/>
      <trackRevisions>false</trackRevisions>
    </reviewItem>
    <reviewItem>
      <errorID>be74efd0-bee8-4474-b686-1472625f5fdf</errorID>
      <errorWord>“</errorWord>
      <group>L1_Punc</group>
      <groupName>标点问题</groupName>
      <ability>L2_Punc</ability>
      <abilityName>标点符号检查</abilityName>
      <candidateList/>
      <explain/>
      <paraID>7E5CFF6F</paraID>
      <start>27</start>
      <end>28</end>
      <status>unmodified</status>
      <modifiedWord/>
      <trackRevisions>false</trackRevisions>
    </reviewItem>
    <reviewItem>
      <errorID>9c89260b-ea09-4e76-9894-90e266e3691c</errorID>
      <errorWord>“</errorWord>
      <group>L1_Punc</group>
      <groupName>标点问题</groupName>
      <ability>L2_Punc</ability>
      <abilityName>标点符号检查</abilityName>
      <candidateList/>
      <explain/>
      <paraID>680B8CA8</paraID>
      <start>17</start>
      <end>18</end>
      <status>unmodified</status>
      <modifiedWord/>
      <trackRevisions>false</trackRevisions>
    </reviewItem>
    <reviewItem>
      <errorID>34bd3271-710c-433b-a8b4-5566cf57a621</errorID>
      <errorWord>“</errorWord>
      <group>L1_Punc</group>
      <groupName>标点问题</groupName>
      <ability>L2_Punc</ability>
      <abilityName>标点符号检查</abilityName>
      <candidateList/>
      <explain/>
      <paraID>680B8CA8</paraID>
      <start>20</start>
      <end>21</end>
      <status>unmodified</status>
      <modifiedWord/>
      <trackRevisions>false</trackRevisions>
    </reviewItem>
    <reviewItem>
      <errorID>5103a7b9-4170-412a-8560-d6050d36c95b</errorID>
      <errorWord>“</errorWord>
      <group>L1_Punc</group>
      <groupName>标点问题</groupName>
      <ability>L2_Punc</ability>
      <abilityName>标点符号检查</abilityName>
      <candidateList/>
      <explain/>
      <paraID>1C1E23AC</paraID>
      <start>11</start>
      <end>12</end>
      <status>unmodified</status>
      <modifiedWord/>
      <trackRevisions>false</trackRevisions>
    </reviewItem>
    <reviewItem>
      <errorID>3ea61f55-430f-41ae-b2b5-d1c85676828a</errorID>
      <errorWord>“</errorWord>
      <group>L1_Punc</group>
      <groupName>标点问题</groupName>
      <ability>L2_Punc</ability>
      <abilityName>标点符号检查</abilityName>
      <candidateList/>
      <explain/>
      <paraID>1C1E23AC</paraID>
      <start>14</start>
      <end>15</end>
      <status>unmodified</status>
      <modifiedWord/>
      <trackRevisions>false</trackRevisions>
    </reviewItem>
    <reviewItem>
      <errorID>b2178148-7506-4b8d-944f-7adc2dcc3431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76BF7717</paraID>
      <start>0</start>
      <end>2</end>
      <status>unmodified</status>
      <modifiedWord/>
      <trackRevisions>false</trackRevisions>
    </reviewItem>
    <reviewItem>
      <errorID>a7494f3c-2f1a-4cd2-a165-d24d45dd590d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3D530477</paraID>
      <start>0</start>
      <end>2</end>
      <status>unmodified</status>
      <modifiedWord/>
      <trackRevisions>false</trackRevisions>
    </reviewItem>
    <reviewItem>
      <errorID>743cb4a0-d501-473f-90bc-a6588fa0b394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63DD7CF4</paraID>
      <start>0</start>
      <end>2</end>
      <status>unmodified</status>
      <modifiedWord/>
      <trackRevisions>false</trackRevisions>
    </reviewItem>
    <reviewItem>
      <errorID>52ad6d23-e3e2-46bc-bb7e-752fae7902f8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52155AC3</paraID>
      <start>0</start>
      <end>2</end>
      <status>unmodified</status>
      <modifiedWord/>
      <trackRevisions>false</trackRevisions>
    </reviewItem>
    <reviewItem>
      <errorID>e93f252e-17c1-4ce6-9264-99567d4ae00d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56453603</paraID>
      <start>0</start>
      <end>2</end>
      <status>unmodified</status>
      <modifiedWord/>
      <trackRevisions>false</trackRevisions>
    </reviewItem>
    <reviewItem>
      <errorID>5b30dfa1-8862-48c2-a31d-4c1ec84d865b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25FB4AB7</paraID>
      <start>0</start>
      <end>2</end>
      <status>unmodified</status>
      <modifiedWord/>
      <trackRevisions>false</trackRevisions>
    </reviewItem>
    <reviewItem>
      <errorID>4d4fe8ae-f601-428d-8a57-c8881eb476a0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1768CFC3</paraID>
      <start>0</start>
      <end>2</end>
      <status>unmodified</status>
      <modifiedWord/>
      <trackRevisions>false</trackRevisions>
    </reviewItem>
    <reviewItem>
      <errorID>b103b59b-ccd3-4ca0-90c1-ca541cce80b3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B346FF0</paraID>
      <start>0</start>
      <end>2</end>
      <status>unmodified</status>
      <modifiedWord/>
      <trackRevisions>false</trackRevisions>
    </reviewItem>
    <reviewItem>
      <errorID>ff6bbafe-a200-45ec-83d5-8a13e1808a97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2B01A014</paraID>
      <start>0</start>
      <end>2</end>
      <status>unmodified</status>
      <modifiedWord/>
      <trackRevisions>false</trackRevisions>
    </reviewItem>
    <reviewItem>
      <errorID>e10eb98f-7874-47ae-8f51-b1d7892a35f8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52548C52</paraID>
      <start>0</start>
      <end>2</end>
      <status>unmodified</status>
      <modifiedWord/>
      <trackRevisions>false</trackRevisions>
    </reviewItem>
    <reviewItem>
      <errorID>e48f8a3b-23f1-465b-89bd-016fec96756c</errorID>
      <errorWord>扣</errorWord>
      <group>L1_Word</group>
      <groupName>字词问题</groupName>
      <ability>L2_Typo</ability>
      <abilityName>字词错误</abilityName>
      <candidateList>
        <item>扣除</item>
      </candidateList>
      <explain/>
      <paraID>52548C52</paraID>
      <start>75</start>
      <end>76</end>
      <status>unmodified</status>
      <modifiedWord/>
      <trackRevisions>false</trackRevisions>
    </reviewItem>
    <reviewItem>
      <errorID>d171f182-2cba-4292-9c9b-14c4a5ffaa51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47E7FCDC</paraID>
      <start>0</start>
      <end>2</end>
      <status>unmodified</status>
      <modifiedWord/>
      <trackRevisions>false</trackRevisions>
    </reviewItem>
    <reviewItem>
      <errorID>1e475ca5-52ed-47e2-9fa0-d270c88c2a7d</errorID>
      <errorWord>送到</errorWord>
      <group>L1_Word</group>
      <groupName>字词问题</groupName>
      <ability>L2_Typo</ability>
      <abilityName>字词错误</abilityName>
      <candidateList>
        <item>送达</item>
      </candidateList>
      <explain/>
      <paraID>47E7FCDC</paraID>
      <start>47</start>
      <end>49</end>
      <status>unmodified</status>
      <modifiedWord/>
      <trackRevisions>false</trackRevisions>
    </reviewItem>
    <reviewItem>
      <errorID>d8d036fb-8101-49c3-8665-2c973f18b288</errorID>
      <errorWord>达</errorWord>
      <group>L1_Word</group>
      <groupName>字词问题</groupName>
      <ability>L2_Typo</ability>
      <abilityName>字词错误</abilityName>
      <candidateList>
        <item>达到</item>
      </candidateList>
      <explain>〈动〉到（多指抽象事物或程度）：达得到｜达不到｜目的没有～｜～国际水平。</explain>
      <paraID>47E7FCDC</paraID>
      <start>101</start>
      <end>102</end>
      <status>unmodified</status>
      <modifiedWord/>
      <trackRevisions>false</trackRevisions>
    </reviewItem>
    <reviewItem>
      <errorID>2df32b6b-0695-4330-b6bb-7998cc7eb183</errorID>
      <errorWord>（</errorWord>
      <group>L1_Word</group>
      <groupName>字词问题</groupName>
      <ability>L2_Typo</ability>
      <abilityName>字词错误</abilityName>
      <candidateList>
        <item>（第</item>
      </candidateList>
      <explain/>
      <paraID>47E7FCDC</paraID>
      <start>145</start>
      <end>146</end>
      <status>unmodified</status>
      <modifiedWord/>
      <trackRevisions>false</trackRevisions>
    </reviewItem>
    <reviewItem>
      <errorID>a3e7dcc0-857a-4a9c-b2c6-b36e92d5b0a6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64959AF7</paraID>
      <start>0</start>
      <end>2</end>
      <status>unmodified</status>
      <modifiedWord/>
      <trackRevisions>false</trackRevisions>
    </reviewItem>
    <reviewItem>
      <errorID>c32f5208-2b53-4fb2-9f14-032a7fa0a433</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64959AF7</paraID>
      <start>158</start>
      <end>161</end>
      <status>unmodified</status>
      <modifiedWord/>
      <trackRevisions>false</trackRevisions>
    </reviewItem>
    <reviewItem>
      <errorID>b29d76cc-0a99-469a-8eb7-9a2969ed87e1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4E72DBF</paraID>
      <start>0</start>
      <end>2</end>
      <status>unmodified</status>
      <modifiedWord/>
      <trackRevisions>false</trackRevisions>
    </reviewItem>
    <reviewItem>
      <errorID>7d053771-0fab-4ef8-a570-2b334543e2f9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81FDBFA</paraID>
      <start>0</start>
      <end>2</end>
      <status>unmodified</status>
      <modifiedWord/>
      <trackRevisions>false</trackRevisions>
    </reviewItem>
    <reviewItem>
      <errorID>598b2eae-59ca-4436-87e3-8a2ded2dbe86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493E1768</paraID>
      <start>0</start>
      <end>2</end>
      <status>unmodified</status>
      <modifiedWord/>
      <trackRevisions>false</trackRevisions>
    </reviewItem>
    <reviewItem>
      <errorID>d211350d-5bc8-432c-bbe5-d90fa6041369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67D50EE7</paraID>
      <start>0</start>
      <end>2</end>
      <status>unmodified</status>
      <modifiedWord/>
      <trackRevisions>false</trackRevisions>
    </reviewItem>
    <reviewItem>
      <errorID>1de09ac3-fec7-4752-b889-af6c6719ff96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4FE6B53F</paraID>
      <start>0</start>
      <end>2</end>
      <status>unmodified</status>
      <modifiedWord/>
      <trackRevisions>false</trackRevisions>
    </reviewItem>
    <reviewItem>
      <errorID>d02defed-409e-44dd-8cd0-9b04ab69896c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588AB591</paraID>
      <start>0</start>
      <end>2</end>
      <status>unmodified</status>
      <modifiedWord/>
      <trackRevisions>false</trackRevisions>
    </reviewItem>
    <reviewItem>
      <errorID>7a7db357-2ea2-4d3a-a75c-11210629f919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5E118411</paraID>
      <start>0</start>
      <end>2</end>
      <status>unmodified</status>
      <modifiedWord/>
      <trackRevisions>false</trackRevisions>
    </reviewItem>
    <reviewItem>
      <errorID>1a99c02c-b2af-4705-a735-4a2f46f0fa8b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14945C73</paraID>
      <start>0</start>
      <end>2</end>
      <status>unmodified</status>
      <modifiedWord/>
      <trackRevisions>false</trackRevisions>
    </reviewItem>
    <reviewItem>
      <errorID>665ddbf3-b01a-4be6-b078-edeacc0b5efe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19C7B167</paraID>
      <start>0</start>
      <end>2</end>
      <status>unmodified</status>
      <modifiedWord/>
      <trackRevisions>false</trackRevisions>
    </reviewItem>
    <reviewItem>
      <errorID>c8afe8c9-b3dc-403c-8ccb-d5792d08617a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57843514</paraID>
      <start>0</start>
      <end>2</end>
      <status>unmodified</status>
      <modifiedWord/>
      <trackRevisions>false</trackRevisions>
    </reviewItem>
    <reviewItem>
      <errorID>850a00fc-97ca-4123-97be-2049b5650f9e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23C99634</paraID>
      <start>0</start>
      <end>2</end>
      <status>unmodified</status>
      <modifiedWord/>
      <trackRevisions>false</trackRevisions>
    </reviewItem>
    <reviewItem>
      <errorID>67e03ffc-2e7d-40ec-9416-bceb89110ba7</errorID>
      <errorWord>地方法规</errorWord>
      <group>L1_Political</group>
      <groupName>政治性问题</groupName>
      <ability>L2_Unpolitical</ability>
      <abilityName>政治敏感错误</abilityName>
      <candidateList>
        <item>地方性法规</item>
      </candidateList>
      <explain/>
      <paraID>303747A9</paraID>
      <start>125</start>
      <end>129</end>
      <status>unmodified</status>
      <modifiedWord/>
      <trackRevisions>false</trackRevisions>
    </reviewItem>
    <reviewItem>
      <errorID>15f7a4db-829d-426d-961a-1f380506dc86</errorID>
      <errorWord>1号</errorWord>
      <group>L1_Knowledge</group>
      <groupName>知识性问题</groupName>
      <ability>L2_Time</ability>
      <abilityName>日期时间</abilityName>
      <candidateList>
        <item>1日</item>
      </candidateList>
      <explain>日期表达规范为x月x日。</explain>
      <paraID> DEA1330</paraID>
      <start>4</start>
      <end>6</end>
      <status>unmodified</status>
      <modifiedWord/>
      <trackRevisions>false</trackRevisions>
    </reviewItem>
    <reviewItem>
      <errorID>81561ee5-dfff-48b9-87f5-426d05ea0500</errorID>
      <errorWord>：</errorWord>
      <group>L1_Format</group>
      <groupName>格式问题</groupName>
      <ability>L2_HalfPunc</ability>
      <abilityName>全半角检查</abilityName>
      <candidateList>
        <item>:</item>
      </candidateList>
      <explain>文本全半角错误。</explain>
      <paraID>10DD8713</paraID>
      <start>10</start>
      <end>11</end>
      <status>unmodified</status>
      <modifiedWord/>
      <trackRevisions>false</trackRevisions>
    </reviewItem>
    <reviewItem>
      <errorID>3347c3b4-ea95-48ea-8b70-24172b191eb3</errorID>
      <errorWord>除箱</errorWord>
      <group>L1_Word</group>
      <groupName>字词问题</groupName>
      <ability>L2_Typo</ability>
      <abilityName>字词错误</abilityName>
      <candidateList>
        <item>储箱</item>
      </candidateList>
      <explain/>
      <paraID>44D2C4DE</paraID>
      <start>7</start>
      <end>9</end>
      <status>unmodified</status>
      <modifiedWord/>
      <trackRevisions>false</trackRevisions>
    </reviewItem>
    <reviewItem>
      <errorID>73c7bd64-621a-4556-b87b-dee788ba507a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7E190E35</paraID>
      <start>0</start>
      <end>2</end>
      <status>unmodified</status>
      <modifiedWord/>
      <trackRevisions>false</trackRevisions>
    </reviewItem>
    <reviewItem>
      <errorID>3de92554-5428-413b-a557-26f784d9d822</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7E190E35</paraID>
      <start>168</start>
      <end>171</end>
      <status>unmodified</status>
      <modifiedWord/>
      <trackRevisions>false</trackRevisions>
    </reviewItem>
    <reviewItem>
      <errorID>a71c9e8f-813e-43d2-8929-b7684d1205d3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6A1820E</paraID>
      <start>0</start>
      <end>2</end>
      <status>unmodified</status>
      <modifiedWord/>
      <trackRevisions>false</trackRevisions>
    </reviewItem>
    <reviewItem>
      <errorID>3147a4f4-6fac-4c3a-8a6b-025c58fa5a86</errorID>
      <errorWord>西兰花</errorWord>
      <group>L1_Knowledge</group>
      <groupName>知识性问题</groupName>
      <ability>L2_Knowledge</ability>
      <abilityName>其他知识</abilityName>
      <candidateList>
        <item>西蓝花</item>
      </candidateList>
      <explain/>
      <paraID>5E1594F4</paraID>
      <start>5</start>
      <end>8</end>
      <status>unmodified</status>
      <modifiedWord/>
      <trackRevisions>false</trackRevisions>
    </reviewItem>
    <reviewItem>
      <errorID>7c202817-765d-414f-b7eb-2788e256ea26</errorID>
      <errorWord>适度</errorWord>
      <group>L1_Word</group>
      <groupName>字词问题</groupName>
      <ability>L2_Typo</ability>
      <abilityName>字词错误</abilityName>
      <candidateList>
        <item>适中</item>
      </candidateList>
      <explain/>
      <paraID> 57F61F2</paraID>
      <start>33</start>
      <end>35</end>
      <status>unmodified</status>
      <modifiedWord/>
      <trackRevisions>false</trackRevisions>
    </reviewItem>
    <reviewItem>
      <errorID>d218299b-c580-418e-918c-42e31d995efd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5640E1C7</paraID>
      <start>0</start>
      <end>4</end>
      <status>unmodified</status>
      <modifiedWord/>
      <trackRevisions>false</trackRevisions>
    </reviewItem>
    <reviewItem>
      <errorID>fd7edd75-c555-4065-af11-5188237c2a73</errorID>
      <errorWord>“</errorWord>
      <group>L1_Punc</group>
      <groupName>标点问题</groupName>
      <ability>L2_Punc</ability>
      <abilityName>标点符号检查</abilityName>
      <candidateList/>
      <explain/>
      <paraID>5640E1C7</paraID>
      <start>28</start>
      <end>29</end>
      <status>unmodified</status>
      <modifiedWord/>
      <trackRevisions>false</trackRevisions>
    </reviewItem>
    <reviewItem>
      <errorID>3752d0bc-e7f3-4708-9941-90665739ba84</errorID>
      <errorWord>“</errorWord>
      <group>L1_Punc</group>
      <groupName>标点问题</groupName>
      <ability>L2_Punc</ability>
      <abilityName>标点符号检查</abilityName>
      <candidateList/>
      <explain/>
      <paraID>5640E1C7</paraID>
      <start>31</start>
      <end>32</end>
      <status>unmodified</status>
      <modifiedWord/>
      <trackRevisions>false</trackRevisions>
    </reviewItem>
    <reviewItem>
      <errorID>bf0c639b-9fcb-443e-b6b7-6816792ec550</errorID>
      <errorWord>;</errorWord>
      <group>L1_Format</group>
      <groupName>格式问题</groupName>
      <ability>L2_HalfPunc</ability>
      <abilityName>全半角检查</abilityName>
      <candidateList>
        <item>；</item>
      </candidateList>
      <explain>文本全半角错误。</explain>
      <paraID>5640E1C7</paraID>
      <start>40</start>
      <end>41</end>
      <status>unmodified</status>
      <modifiedWord/>
      <trackRevisions>false</trackRevisions>
    </reviewItem>
    <reviewItem>
      <errorID>9ed5586a-55ab-49f0-ba31-039050b911eb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6737C7F8</paraID>
      <start>0</start>
      <end>4</end>
      <status>unmodified</status>
      <modifiedWord/>
      <trackRevisions>false</trackRevisions>
    </reviewItem>
    <reviewItem>
      <errorID>e71be1f6-68c8-4b03-b367-ea01a8032ad8</errorID>
      <errorWord>;</errorWord>
      <group>L1_Format</group>
      <groupName>格式问题</groupName>
      <ability>L2_HalfPunc</ability>
      <abilityName>全半角检查</abilityName>
      <candidateList>
        <item>；</item>
      </candidateList>
      <explain>文本全半角错误。</explain>
      <paraID>6737C7F8</paraID>
      <start>36</start>
      <end>37</end>
      <status>unmodified</status>
      <modifiedWord/>
      <trackRevisions>false</trackRevisions>
    </reviewItem>
    <reviewItem>
      <errorID>2d310317-88dd-4188-bda2-5d6e42f20e0c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240990B3</paraID>
      <start>0</start>
      <end>4</end>
      <status>unmodified</status>
      <modifiedWord/>
      <trackRevisions>false</trackRevisions>
    </reviewItem>
    <reviewItem>
      <errorID>a49c3d98-f568-4369-ba67-e82ad07a3c22</errorID>
      <errorWord>“</errorWord>
      <group>L1_Punc</group>
      <groupName>标点问题</groupName>
      <ability>L2_Punc</ability>
      <abilityName>标点符号检查</abilityName>
      <candidateList/>
      <explain/>
      <paraID>240990B3</paraID>
      <start>21</start>
      <end>22</end>
      <status>unmodified</status>
      <modifiedWord/>
      <trackRevisions>false</trackRevisions>
    </reviewItem>
    <reviewItem>
      <errorID>7f52ce1a-e5a3-4119-85f8-68c89aef63c7</errorID>
      <errorWord>“</errorWord>
      <group>L1_Punc</group>
      <groupName>标点问题</groupName>
      <ability>L2_Punc</ability>
      <abilityName>标点符号检查</abilityName>
      <candidateList/>
      <explain/>
      <paraID>240990B3</paraID>
      <start>24</start>
      <end>25</end>
      <status>unmodified</status>
      <modifiedWord/>
      <trackRevisions>false</trackRevisions>
    </reviewItem>
    <reviewItem>
      <errorID>99e8377d-a784-4948-b5c1-f40b6c92e6e5</errorID>
      <errorWord>;</errorWord>
      <group>L1_Format</group>
      <groupName>格式问题</groupName>
      <ability>L2_HalfPunc</ability>
      <abilityName>全半角检查</abilityName>
      <candidateList>
        <item>；</item>
      </candidateList>
      <explain>文本全半角错误。</explain>
      <paraID>240990B3</paraID>
      <start>33</start>
      <end>34</end>
      <status>unmodified</status>
      <modifiedWord/>
      <trackRevisions>false</trackRevisions>
    </reviewItem>
    <reviewItem>
      <errorID>29959ae6-3098-40d9-af9a-8997000fb083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6DF0F000</paraID>
      <start>0</start>
      <end>4</end>
      <status>unmodified</status>
      <modifiedWord/>
      <trackRevisions>false</trackRevisions>
    </reviewItem>
    <reviewItem>
      <errorID>d743e03e-0a2e-404b-8541-66591a875a36</errorID>
      <errorWord>“</errorWord>
      <group>L1_Punc</group>
      <groupName>标点问题</groupName>
      <ability>L2_Punc</ability>
      <abilityName>标点符号检查</abilityName>
      <candidateList/>
      <explain/>
      <paraID>6DF0F000</paraID>
      <start>15</start>
      <end>16</end>
      <status>unmodified</status>
      <modifiedWord/>
      <trackRevisions>false</trackRevisions>
    </reviewItem>
    <reviewItem>
      <errorID>e0f72548-6237-418f-ae3b-db0a45dd684e</errorID>
      <errorWord>“</errorWord>
      <group>L1_Punc</group>
      <groupName>标点问题</groupName>
      <ability>L2_Punc</ability>
      <abilityName>标点符号检查</abilityName>
      <candidateList/>
      <explain/>
      <paraID>6DF0F000</paraID>
      <start>18</start>
      <end>19</end>
      <status>unmodified</status>
      <modifiedWord/>
      <trackRevisions>false</trackRevisions>
    </reviewItem>
    <reviewItem>
      <errorID>d1558f00-9ba1-4f09-8ff5-5e214c307de4</errorID>
      <errorWord>;</errorWord>
      <group>L1_Format</group>
      <groupName>格式问题</groupName>
      <ability>L2_HalfPunc</ability>
      <abilityName>全半角检查</abilityName>
      <candidateList>
        <item>；</item>
      </candidateList>
      <explain>文本全半角错误。</explain>
      <paraID>6DF0F000</paraID>
      <start>27</start>
      <end>28</end>
      <status>unmodified</status>
      <modifiedWord/>
      <trackRevisions>false</trackRevisions>
    </reviewItem>
    <reviewItem>
      <errorID>037f7b66-169d-4012-bfaf-186e52340f13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5DA254E4</paraID>
      <start>0</start>
      <end>4</end>
      <status>unmodified</status>
      <modifiedWord/>
      <trackRevisions>false</trackRevisions>
    </reviewItem>
    <reviewItem>
      <errorID>7f8d830d-5e1b-4590-9a7a-cbe97521de04</errorID>
      <errorWord>葵花籽</errorWord>
      <group>L1_Knowledge</group>
      <groupName>知识性问题</groupName>
      <ability>L2_Knowledge</ability>
      <abilityName>其他知识</abilityName>
      <candidateList>
        <item>葵花子</item>
      </candidateList>
      <explain/>
      <paraID>3828CEB3</paraID>
      <start>7</start>
      <end>10</end>
      <status>unmodified</status>
      <modifiedWord/>
      <trackRevisions>false</trackRevisions>
    </reviewItem>
    <reviewItem>
      <errorID>e81de882-6dd5-45bb-b335-c76e3967f69b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206449CC</paraID>
      <start>0</start>
      <end>2</end>
      <status>unmodified</status>
      <modifiedWord/>
      <trackRevisions>false</trackRevisions>
    </reviewItem>
    <reviewItem>
      <errorID>a6373c51-4665-484f-8660-93661246f005</errorID>
      <errorWord>&lt;</errorWord>
      <group>L1_Format</group>
      <groupName>格式问题</groupName>
      <ability>L2_HalfPunc</ability>
      <abilityName>全半角检查</abilityName>
      <candidateList>
        <item>〈</item>
      </candidateList>
      <explain>文本全半角错误。</explain>
      <paraID>206449CC</paraID>
      <start>32</start>
      <end>33</end>
      <status>unmodified</status>
      <modifiedWord/>
      <trackRevisions>false</trackRevisions>
    </reviewItem>
    <reviewItem>
      <errorID>958c753f-343b-41d6-afda-92158f7af3a3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6C952B32</paraID>
      <start>0</start>
      <end>2</end>
      <status>unmodified</status>
      <modifiedWord/>
      <trackRevisions>false</trackRevisions>
    </reviewItem>
    <reviewItem>
      <errorID>da050cfb-30c0-49e3-b2b8-7a48fc965e15</errorID>
      <errorWord>&lt;</errorWord>
      <group>L1_Format</group>
      <groupName>格式问题</groupName>
      <ability>L2_HalfPunc</ability>
      <abilityName>全半角检查</abilityName>
      <candidateList>
        <item>〈</item>
      </candidateList>
      <explain>文本全半角错误。</explain>
      <paraID>6C952B32</paraID>
      <start>34</start>
      <end>35</end>
      <status>unmodified</status>
      <modifiedWord/>
      <trackRevisions>false</trackRevisions>
    </reviewItem>
    <reviewItem>
      <errorID>2549dc9b-b624-44f3-bdef-e3cb26af4c8f</errorID>
      <errorWord>同一</errorWord>
      <group>L1_Word</group>
      <groupName>字词问题</groupName>
      <ability>L2_Typo</ability>
      <abilityName>字词错误</abilityName>
      <candidateList>
        <item>统一</item>
      </candidateList>
      <explain>存在发音相同字词的误用。</explain>
      <paraID>42129C4F</paraID>
      <start>68</start>
      <end>70</end>
      <status>unmodified</status>
      <modifiedWord/>
      <trackRevisions>false</trackRevisions>
    </reviewItem>
    <reviewItem>
      <errorID>01a2b7fd-04ab-4f0f-a8e0-66eaff4481c8</errorID>
      <errorWord>以</errorWord>
      <group>L1_Word</group>
      <groupName>字词问题</groupName>
      <ability>L2_Typo</ability>
      <abilityName>字词错误</abilityName>
      <candidateList>
        <item>以由</item>
      </candidateList>
      <explain/>
      <paraID>33429DEF</paraID>
      <start>101</start>
      <end>102</end>
      <status>unmodified</status>
      <modifiedWord/>
      <trackRevisions>false</trackRevisions>
    </reviewItem>
    <reviewItem>
      <errorID>e270d7fd-a13a-4ec9-8ba9-08a6006f05b2</errorID>
      <errorWord>审</errorWord>
      <group>L1_Word</group>
      <groupName>字词问题</groupName>
      <ability>L2_Typo</ability>
      <abilityName>字词错误</abilityName>
      <candidateList>
        <item>审计</item>
      </candidateList>
      <explain/>
      <paraID>596A49A0</paraID>
      <start>70</start>
      <end>71</end>
      <status>unmodified</status>
      <modifiedWord/>
      <trackRevisions>false</trackRevisions>
    </reviewItem>
    <reviewItem>
      <errorID>6e57a6ad-57a8-43d5-b6bb-5c44619dd661</errorID>
      <errorWord>（</errorWord>
      <group>L1_Punc</group>
      <groupName>标点问题</groupName>
      <ability>L2_Punc</ability>
      <abilityName>标点符号检查</abilityName>
      <candidateList/>
      <explain/>
      <paraID> B229DA2</paraID>
      <start>13</start>
      <end>14</end>
      <status>unmodified</status>
      <modifiedWord/>
      <trackRevisions>false</trackRevisions>
    </reviewItem>
    <reviewItem>
      <errorID>1fd00ae2-a185-460c-92b3-e7390e137090</errorID>
      <errorWord>：</errorWord>
      <group>L1_Punc</group>
      <groupName>标点问题</groupName>
      <ability>L2_Punc</ability>
      <abilityName>标点符号检查</abilityName>
      <candidateList/>
      <explain/>
      <paraID>5EDCED10</paraID>
      <start>24</start>
      <end>25</end>
      <status>unmodified</status>
      <modifiedWord/>
      <trackRevisions>false</trackRevisions>
    </reviewItem>
    <reviewItem>
      <errorID>0055a099-3d92-4b22-b4ed-bf2193bbb445</errorID>
      <errorWord>：</errorWord>
      <group>L1_Punc</group>
      <groupName>标点问题</groupName>
      <ability>L2_Punc</ability>
      <abilityName>标点符号检查</abilityName>
      <candidateList/>
      <explain/>
      <paraID>4168790F</paraID>
      <start>21</start>
      <end>22</end>
      <status>unmodified</status>
      <modifiedWord/>
      <trackRevisions>false</trackRevisions>
    </reviewItem>
    <reviewItem>
      <errorID>c549550b-e34d-4729-b7ed-6e9450df3b98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27C4E83C</paraID>
      <start>0</start>
      <end>2</end>
      <status>unmodified</status>
      <modifiedWord/>
      <trackRevisions>false</trackRevisions>
    </reviewItem>
    <reviewItem>
      <errorID>be4650ec-1cab-4053-8687-2ae10e35e326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5ACFE542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bafb6e1-bc31-44be-a9be-07fb712e7aff}">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54</Pages>
  <Words>20157</Words>
  <Characters>21528</Characters>
  <TotalTime>134</TotalTime>
  <ScaleCrop>false</ScaleCrop>
  <LinksUpToDate>false</LinksUpToDate>
  <CharactersWithSpaces>21787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2020-12-15T06:44:00Z</dcterms:created>
  <dc:creator>l</dc:creator>
  <cp:lastModifiedBy>郑</cp:lastModifiedBy>
  <dcterms:modified xsi:type="dcterms:W3CDTF">2025-12-08T01:50:04Z</dcterms:modified>
  <dc:title>竞争性谈判</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F7A0A11B08364DF8A799D0F1C9C3B236_13</vt:lpwstr>
  </property>
  <property fmtid="{D5CDD505-2E9C-101B-9397-08002B2CF9AE}" pid="4" name="KSOTemplateDocerSaveRecord">
    <vt:lpwstr>eyJoZGlkIjoiNDBjODZiN2E2MmNiZjlmZGYzOWU4MjAwMTg5ZjA3YTQiLCJ1c2VySWQiOiI2ODMwNzczODAifQ==</vt:lpwstr>
  </property>
</Properties>
</file>