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0D7" w:rsidRDefault="00FE70D7">
      <w:pPr>
        <w:pStyle w:val="af9"/>
        <w:ind w:firstLine="0"/>
        <w:jc w:val="both"/>
        <w:rPr>
          <w:rFonts w:eastAsia="黑体"/>
          <w:b/>
          <w:bCs/>
          <w:sz w:val="84"/>
        </w:rPr>
      </w:pPr>
    </w:p>
    <w:p w:rsidR="00FE70D7" w:rsidRDefault="00057850">
      <w:pPr>
        <w:pStyle w:val="af9"/>
        <w:ind w:firstLine="0"/>
        <w:jc w:val="center"/>
        <w:rPr>
          <w:rFonts w:eastAsia="黑体"/>
          <w:b/>
          <w:bCs/>
          <w:sz w:val="84"/>
        </w:rPr>
      </w:pPr>
      <w:r>
        <w:rPr>
          <w:rFonts w:eastAsia="黑体" w:hint="eastAsia"/>
          <w:b/>
          <w:bCs/>
          <w:sz w:val="84"/>
        </w:rPr>
        <w:t>招　标　文　件</w:t>
      </w:r>
    </w:p>
    <w:p w:rsidR="00FE70D7" w:rsidRDefault="00FE70D7">
      <w:pPr>
        <w:pStyle w:val="af9"/>
        <w:ind w:firstLine="1285"/>
        <w:jc w:val="both"/>
        <w:rPr>
          <w:b/>
          <w:bCs/>
          <w:sz w:val="32"/>
        </w:rPr>
      </w:pPr>
    </w:p>
    <w:p w:rsidR="00FE70D7" w:rsidRDefault="00FE70D7">
      <w:pPr>
        <w:pStyle w:val="af9"/>
        <w:ind w:firstLine="1285"/>
        <w:jc w:val="both"/>
        <w:rPr>
          <w:b/>
          <w:bCs/>
          <w:sz w:val="32"/>
        </w:rPr>
      </w:pPr>
    </w:p>
    <w:p w:rsidR="00FE70D7" w:rsidRDefault="00FE70D7">
      <w:pPr>
        <w:pStyle w:val="af9"/>
        <w:ind w:firstLine="1285"/>
        <w:jc w:val="both"/>
        <w:rPr>
          <w:b/>
          <w:bCs/>
          <w:sz w:val="32"/>
        </w:rPr>
      </w:pPr>
    </w:p>
    <w:p w:rsidR="00FE70D7" w:rsidRDefault="00FE70D7">
      <w:pPr>
        <w:pStyle w:val="af9"/>
        <w:ind w:firstLine="1285"/>
        <w:jc w:val="both"/>
        <w:rPr>
          <w:b/>
          <w:bCs/>
          <w:sz w:val="32"/>
        </w:rPr>
      </w:pPr>
    </w:p>
    <w:p w:rsidR="00FE70D7" w:rsidRDefault="00FE70D7">
      <w:pPr>
        <w:pStyle w:val="af9"/>
        <w:ind w:firstLine="1285"/>
        <w:jc w:val="both"/>
        <w:rPr>
          <w:b/>
          <w:bCs/>
          <w:sz w:val="32"/>
        </w:rPr>
      </w:pPr>
    </w:p>
    <w:p w:rsidR="00FE70D7" w:rsidRDefault="00FE70D7">
      <w:pPr>
        <w:pStyle w:val="af9"/>
        <w:ind w:firstLine="1285"/>
        <w:jc w:val="both"/>
        <w:rPr>
          <w:b/>
          <w:bCs/>
          <w:sz w:val="32"/>
        </w:rPr>
      </w:pPr>
    </w:p>
    <w:p w:rsidR="00FE70D7" w:rsidRDefault="00057850">
      <w:pPr>
        <w:pStyle w:val="af9"/>
        <w:ind w:firstLine="1285"/>
        <w:jc w:val="both"/>
        <w:rPr>
          <w:b/>
          <w:bCs/>
          <w:sz w:val="32"/>
        </w:rPr>
      </w:pPr>
      <w:r>
        <w:rPr>
          <w:rFonts w:hint="eastAsia"/>
          <w:b/>
          <w:bCs/>
          <w:sz w:val="32"/>
        </w:rPr>
        <w:t>项目名称：</w:t>
      </w:r>
      <w:bookmarkStart w:id="0" w:name="OLE_LINK29"/>
      <w:bookmarkStart w:id="1" w:name="OLE_LINK30"/>
      <w:bookmarkStart w:id="2" w:name="OLE_LINK3"/>
      <w:r>
        <w:rPr>
          <w:rFonts w:hint="eastAsia"/>
          <w:b/>
          <w:bCs/>
          <w:sz w:val="32"/>
        </w:rPr>
        <w:t>扬州市江都区</w:t>
      </w:r>
      <w:proofErr w:type="gramStart"/>
      <w:r>
        <w:rPr>
          <w:rFonts w:hint="eastAsia"/>
          <w:b/>
          <w:bCs/>
          <w:sz w:val="32"/>
        </w:rPr>
        <w:t>郭</w:t>
      </w:r>
      <w:proofErr w:type="gramEnd"/>
      <w:r>
        <w:rPr>
          <w:rFonts w:hint="eastAsia"/>
          <w:b/>
          <w:bCs/>
          <w:sz w:val="32"/>
        </w:rPr>
        <w:t>村镇政府机关及两馆</w:t>
      </w:r>
      <w:proofErr w:type="gramStart"/>
      <w:r>
        <w:rPr>
          <w:rFonts w:hint="eastAsia"/>
          <w:b/>
          <w:bCs/>
          <w:sz w:val="32"/>
        </w:rPr>
        <w:t>一</w:t>
      </w:r>
      <w:proofErr w:type="gramEnd"/>
      <w:r>
        <w:rPr>
          <w:rFonts w:hint="eastAsia"/>
          <w:b/>
          <w:bCs/>
          <w:sz w:val="32"/>
        </w:rPr>
        <w:t>广场物业管理服务项目</w:t>
      </w:r>
      <w:bookmarkEnd w:id="0"/>
      <w:bookmarkEnd w:id="1"/>
      <w:bookmarkEnd w:id="2"/>
    </w:p>
    <w:p w:rsidR="00FE70D7" w:rsidRDefault="00057850">
      <w:pPr>
        <w:ind w:firstLine="1285"/>
        <w:rPr>
          <w:b/>
          <w:bCs/>
          <w:sz w:val="32"/>
        </w:rPr>
      </w:pPr>
      <w:r>
        <w:rPr>
          <w:rFonts w:hint="eastAsia"/>
          <w:b/>
          <w:bCs/>
          <w:sz w:val="32"/>
        </w:rPr>
        <w:t>项目编号：</w:t>
      </w:r>
      <w:bookmarkStart w:id="3" w:name="OLE_LINK14"/>
      <w:bookmarkStart w:id="4" w:name="OLE_LINK15"/>
      <w:r w:rsidR="00BB0942">
        <w:rPr>
          <w:rFonts w:ascii="Arial" w:hAnsi="Arial"/>
          <w:b/>
          <w:bCs/>
          <w:sz w:val="32"/>
          <w:szCs w:val="24"/>
        </w:rPr>
        <w:t>JSZC-321012-JZCG-G2025-00</w:t>
      </w:r>
      <w:r w:rsidR="00BB0942">
        <w:rPr>
          <w:rFonts w:ascii="Arial" w:hAnsi="Arial" w:hint="eastAsia"/>
          <w:b/>
          <w:bCs/>
          <w:sz w:val="32"/>
          <w:szCs w:val="24"/>
        </w:rPr>
        <w:t>21</w:t>
      </w:r>
      <w:bookmarkEnd w:id="3"/>
      <w:bookmarkEnd w:id="4"/>
    </w:p>
    <w:p w:rsidR="00FE70D7" w:rsidRDefault="00FE70D7">
      <w:pPr>
        <w:ind w:firstLine="1285"/>
        <w:rPr>
          <w:rFonts w:ascii="宋体" w:hAnsi="宋体" w:cs="宋体"/>
          <w:b/>
          <w:bCs/>
          <w:sz w:val="24"/>
          <w:szCs w:val="24"/>
        </w:rPr>
      </w:pPr>
    </w:p>
    <w:p w:rsidR="00FE70D7" w:rsidRDefault="00FE70D7">
      <w:pPr>
        <w:ind w:firstLine="1285"/>
        <w:rPr>
          <w:rFonts w:ascii="宋体" w:hAnsi="宋体" w:cs="宋体"/>
          <w:b/>
          <w:bCs/>
          <w:sz w:val="24"/>
          <w:szCs w:val="24"/>
        </w:rPr>
      </w:pPr>
    </w:p>
    <w:p w:rsidR="00FE70D7" w:rsidRDefault="00FE70D7">
      <w:pPr>
        <w:ind w:firstLine="1285"/>
        <w:rPr>
          <w:rFonts w:ascii="宋体" w:hAnsi="宋体" w:cs="宋体"/>
          <w:b/>
          <w:bCs/>
          <w:sz w:val="24"/>
          <w:szCs w:val="24"/>
        </w:rPr>
      </w:pPr>
    </w:p>
    <w:p w:rsidR="00FE70D7" w:rsidRDefault="00FE70D7">
      <w:pPr>
        <w:ind w:firstLine="1285"/>
        <w:rPr>
          <w:b/>
          <w:sz w:val="30"/>
          <w:szCs w:val="30"/>
        </w:rPr>
      </w:pPr>
    </w:p>
    <w:p w:rsidR="00FE70D7" w:rsidRDefault="00FE70D7">
      <w:pPr>
        <w:pStyle w:val="af9"/>
        <w:spacing w:before="0" w:after="0"/>
        <w:ind w:firstLine="0"/>
        <w:rPr>
          <w:rFonts w:ascii="宋体" w:hAnsi="宋体"/>
        </w:rPr>
      </w:pPr>
    </w:p>
    <w:p w:rsidR="00FE70D7" w:rsidRDefault="00FE70D7">
      <w:pPr>
        <w:pStyle w:val="af9"/>
        <w:spacing w:before="0" w:after="0"/>
        <w:ind w:firstLine="0"/>
        <w:rPr>
          <w:rFonts w:ascii="宋体" w:hAnsi="宋体"/>
        </w:rPr>
      </w:pPr>
    </w:p>
    <w:p w:rsidR="00FE70D7" w:rsidRDefault="00FE70D7">
      <w:pPr>
        <w:pStyle w:val="af9"/>
        <w:spacing w:before="0" w:after="0"/>
        <w:ind w:firstLine="0"/>
        <w:rPr>
          <w:rFonts w:ascii="宋体" w:hAnsi="宋体"/>
        </w:rPr>
      </w:pPr>
    </w:p>
    <w:p w:rsidR="00FE70D7" w:rsidRDefault="00057850">
      <w:pPr>
        <w:pStyle w:val="af9"/>
        <w:ind w:firstLine="0"/>
        <w:jc w:val="center"/>
        <w:rPr>
          <w:b/>
          <w:bCs/>
          <w:sz w:val="32"/>
        </w:rPr>
      </w:pPr>
      <w:r>
        <w:rPr>
          <w:rFonts w:hint="eastAsia"/>
          <w:b/>
          <w:bCs/>
          <w:sz w:val="32"/>
        </w:rPr>
        <w:t>扬州市公共资源交易中心江都分中心</w:t>
      </w:r>
    </w:p>
    <w:p w:rsidR="00FE70D7" w:rsidRDefault="00057850">
      <w:pPr>
        <w:pStyle w:val="af9"/>
        <w:ind w:firstLine="0"/>
        <w:jc w:val="center"/>
        <w:rPr>
          <w:b/>
          <w:bCs/>
          <w:sz w:val="32"/>
        </w:rPr>
      </w:pPr>
      <w:r>
        <w:rPr>
          <w:rFonts w:hint="eastAsia"/>
          <w:b/>
          <w:bCs/>
          <w:sz w:val="32"/>
          <w:u w:val="single"/>
        </w:rPr>
        <w:t>2025</w:t>
      </w:r>
      <w:r>
        <w:rPr>
          <w:rFonts w:hint="eastAsia"/>
          <w:b/>
          <w:bCs/>
          <w:sz w:val="32"/>
        </w:rPr>
        <w:t>年</w:t>
      </w:r>
      <w:r w:rsidR="00DA5113">
        <w:rPr>
          <w:rFonts w:hint="eastAsia"/>
          <w:b/>
          <w:bCs/>
          <w:sz w:val="32"/>
          <w:u w:val="single"/>
        </w:rPr>
        <w:t>9</w:t>
      </w:r>
      <w:r>
        <w:rPr>
          <w:rFonts w:hint="eastAsia"/>
          <w:b/>
          <w:bCs/>
          <w:sz w:val="32"/>
        </w:rPr>
        <w:t>月</w:t>
      </w:r>
    </w:p>
    <w:p w:rsidR="00FE70D7" w:rsidRDefault="00057850">
      <w:pPr>
        <w:spacing w:line="480" w:lineRule="auto"/>
        <w:jc w:val="center"/>
        <w:outlineLvl w:val="0"/>
        <w:rPr>
          <w:rFonts w:ascii="黑体" w:eastAsia="黑体" w:hAnsi="Arial"/>
          <w:b/>
          <w:sz w:val="44"/>
        </w:rPr>
      </w:pPr>
      <w:r>
        <w:br w:type="page" w:clear="all"/>
      </w:r>
      <w:bookmarkStart w:id="5" w:name="_Toc120614210"/>
      <w:bookmarkStart w:id="6" w:name="_Toc513029200"/>
      <w:bookmarkStart w:id="7" w:name="_Toc16938516"/>
      <w:bookmarkStart w:id="8" w:name="_Toc523127445"/>
      <w:bookmarkStart w:id="9" w:name="_Toc479757206"/>
      <w:bookmarkStart w:id="10" w:name="_Toc20823272"/>
      <w:r>
        <w:rPr>
          <w:rFonts w:ascii="黑体" w:eastAsia="黑体" w:hAnsi="Arial" w:hint="eastAsia"/>
          <w:b/>
          <w:sz w:val="44"/>
        </w:rPr>
        <w:lastRenderedPageBreak/>
        <w:t>总  目  录</w:t>
      </w:r>
    </w:p>
    <w:p w:rsidR="00FE70D7" w:rsidRDefault="00FE70D7">
      <w:pPr>
        <w:spacing w:line="480" w:lineRule="auto"/>
        <w:rPr>
          <w:rFonts w:ascii="仿宋_GB2312" w:eastAsia="仿宋_GB2312" w:hAnsi="Arial"/>
          <w:b/>
          <w:sz w:val="28"/>
        </w:rPr>
      </w:pPr>
    </w:p>
    <w:p w:rsidR="00FE70D7" w:rsidRDefault="00057850">
      <w:pPr>
        <w:numPr>
          <w:ilvl w:val="0"/>
          <w:numId w:val="4"/>
        </w:numPr>
        <w:spacing w:line="480" w:lineRule="auto"/>
        <w:outlineLvl w:val="0"/>
        <w:rPr>
          <w:rFonts w:ascii="黑体" w:eastAsia="黑体" w:hAnsi="Showcard Gothic"/>
          <w:sz w:val="32"/>
        </w:rPr>
      </w:pPr>
      <w:r>
        <w:rPr>
          <w:rFonts w:ascii="黑体" w:eastAsia="黑体" w:hAnsi="宋体" w:hint="eastAsia"/>
          <w:sz w:val="36"/>
        </w:rPr>
        <w:t>投标邀请</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sz w:val="36"/>
        </w:rPr>
        <w:t>3</w:t>
      </w:r>
      <w:r>
        <w:rPr>
          <w:rFonts w:ascii="黑体" w:eastAsia="黑体" w:hAnsi="Showcard Gothic" w:hint="eastAsia"/>
          <w:sz w:val="36"/>
        </w:rPr>
        <w:t xml:space="preserve"> </w:t>
      </w:r>
    </w:p>
    <w:p w:rsidR="00FE70D7" w:rsidRDefault="00057850">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sz w:val="36"/>
        </w:rPr>
        <w:t>6</w:t>
      </w:r>
      <w:r>
        <w:rPr>
          <w:rFonts w:ascii="黑体" w:eastAsia="黑体" w:hAnsi="Showcard Gothic" w:hint="eastAsia"/>
          <w:sz w:val="36"/>
        </w:rPr>
        <w:t xml:space="preserve">  </w:t>
      </w:r>
    </w:p>
    <w:p w:rsidR="00FE70D7" w:rsidRDefault="00057850">
      <w:pPr>
        <w:numPr>
          <w:ilvl w:val="0"/>
          <w:numId w:val="4"/>
        </w:numPr>
        <w:spacing w:line="480" w:lineRule="auto"/>
        <w:outlineLvl w:val="0"/>
        <w:rPr>
          <w:rFonts w:ascii="黑体" w:eastAsia="黑体" w:hAnsi="Showcard Gothic"/>
          <w:sz w:val="36"/>
        </w:rPr>
      </w:pPr>
      <w:r>
        <w:rPr>
          <w:rFonts w:ascii="黑体" w:eastAsia="黑体" w:hAnsi="宋体" w:hint="eastAsia"/>
          <w:sz w:val="36"/>
        </w:rPr>
        <w:t>合同文本</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sz w:val="36"/>
        </w:rPr>
        <w:t>15</w:t>
      </w:r>
    </w:p>
    <w:p w:rsidR="00FE70D7" w:rsidRDefault="00057850">
      <w:pPr>
        <w:numPr>
          <w:ilvl w:val="0"/>
          <w:numId w:val="4"/>
        </w:numPr>
        <w:spacing w:line="480" w:lineRule="auto"/>
        <w:outlineLvl w:val="0"/>
        <w:rPr>
          <w:rFonts w:ascii="黑体" w:eastAsia="黑体" w:hAnsi="Showcard Gothic"/>
          <w:sz w:val="36"/>
        </w:rPr>
      </w:pPr>
      <w:r>
        <w:rPr>
          <w:rFonts w:ascii="黑体" w:eastAsia="黑体" w:hAnsi="宋体" w:hint="eastAsia"/>
          <w:sz w:val="36"/>
        </w:rPr>
        <w:t>采购需求</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sz w:val="36"/>
        </w:rPr>
        <w:t>18</w:t>
      </w:r>
    </w:p>
    <w:p w:rsidR="00FE70D7" w:rsidRDefault="00057850">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w:t>
      </w:r>
      <w:proofErr w:type="gramStart"/>
      <w:r>
        <w:rPr>
          <w:rFonts w:ascii="黑体" w:eastAsia="黑体" w:hAnsi="Showcard Gothic" w:hint="eastAsia"/>
          <w:sz w:val="36"/>
        </w:rPr>
        <w:t>…………………</w:t>
      </w:r>
      <w:proofErr w:type="gramEnd"/>
      <w:r w:rsidR="003F4910">
        <w:rPr>
          <w:rFonts w:ascii="黑体" w:eastAsia="黑体" w:hAnsi="Showcard Gothic" w:hint="eastAsia"/>
          <w:sz w:val="36"/>
        </w:rPr>
        <w:t>34</w:t>
      </w:r>
    </w:p>
    <w:p w:rsidR="00FE70D7" w:rsidRDefault="00057850">
      <w:pPr>
        <w:numPr>
          <w:ilvl w:val="0"/>
          <w:numId w:val="4"/>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w:t>
      </w:r>
      <w:proofErr w:type="gramStart"/>
      <w:r>
        <w:rPr>
          <w:rFonts w:ascii="黑体" w:eastAsia="黑体" w:hAnsi="Showcard Gothic" w:hint="eastAsia"/>
          <w:sz w:val="36"/>
        </w:rPr>
        <w:t>…………………………</w:t>
      </w:r>
      <w:proofErr w:type="gramEnd"/>
      <w:r w:rsidR="003F4910">
        <w:rPr>
          <w:rFonts w:ascii="黑体" w:eastAsia="黑体" w:hAnsi="Showcard Gothic" w:hint="eastAsia"/>
          <w:sz w:val="36"/>
        </w:rPr>
        <w:t>36</w:t>
      </w:r>
    </w:p>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057850">
      <w:pPr>
        <w:pStyle w:val="113"/>
        <w:rPr>
          <w:rFonts w:ascii="黑体" w:eastAsia="黑体"/>
          <w:bCs/>
          <w:sz w:val="44"/>
          <w:szCs w:val="44"/>
        </w:rPr>
      </w:pPr>
      <w:r>
        <w:rPr>
          <w:rFonts w:ascii="黑体" w:eastAsia="黑体" w:hint="eastAsia"/>
          <w:sz w:val="44"/>
          <w:szCs w:val="44"/>
        </w:rPr>
        <w:t xml:space="preserve">第一章  </w:t>
      </w:r>
      <w:bookmarkEnd w:id="5"/>
      <w:r>
        <w:rPr>
          <w:rFonts w:ascii="黑体" w:eastAsia="黑体" w:hint="eastAsia"/>
          <w:sz w:val="44"/>
          <w:szCs w:val="44"/>
        </w:rPr>
        <w:t>投标邀请</w:t>
      </w:r>
    </w:p>
    <w:p w:rsidR="00FE70D7" w:rsidRDefault="00057850">
      <w:pPr>
        <w:spacing w:line="400" w:lineRule="exact"/>
        <w:ind w:firstLine="480"/>
        <w:rPr>
          <w:rFonts w:ascii="宋体" w:hAnsi="宋体"/>
          <w:sz w:val="24"/>
          <w:szCs w:val="24"/>
        </w:rPr>
      </w:pPr>
      <w:r>
        <w:rPr>
          <w:rFonts w:ascii="宋体" w:hAnsi="宋体" w:hint="eastAsia"/>
          <w:sz w:val="24"/>
          <w:szCs w:val="24"/>
        </w:rPr>
        <w:t>受[</w:t>
      </w:r>
      <w:bookmarkStart w:id="11" w:name="OLE_LINK28"/>
      <w:r>
        <w:rPr>
          <w:rFonts w:ascii="宋体" w:hAnsi="宋体" w:hint="eastAsia"/>
          <w:sz w:val="24"/>
          <w:szCs w:val="24"/>
        </w:rPr>
        <w:t>扬州市江都区</w:t>
      </w:r>
      <w:bookmarkEnd w:id="11"/>
      <w:proofErr w:type="gramStart"/>
      <w:r>
        <w:rPr>
          <w:rFonts w:ascii="宋体" w:hAnsi="宋体" w:hint="eastAsia"/>
          <w:sz w:val="24"/>
          <w:szCs w:val="24"/>
        </w:rPr>
        <w:t>郭</w:t>
      </w:r>
      <w:proofErr w:type="gramEnd"/>
      <w:r>
        <w:rPr>
          <w:rFonts w:ascii="宋体" w:hAnsi="宋体" w:hint="eastAsia"/>
          <w:sz w:val="24"/>
          <w:szCs w:val="24"/>
        </w:rPr>
        <w:t>村镇人民政府]的委托，扬州市公共资源交易中心江都分中心就[扬州市江都区</w:t>
      </w:r>
      <w:proofErr w:type="gramStart"/>
      <w:r>
        <w:rPr>
          <w:rFonts w:ascii="宋体" w:hAnsi="宋体" w:hint="eastAsia"/>
          <w:sz w:val="24"/>
          <w:szCs w:val="24"/>
        </w:rPr>
        <w:t>郭</w:t>
      </w:r>
      <w:proofErr w:type="gramEnd"/>
      <w:r>
        <w:rPr>
          <w:rFonts w:ascii="宋体" w:hAnsi="宋体" w:hint="eastAsia"/>
          <w:sz w:val="24"/>
          <w:szCs w:val="24"/>
        </w:rPr>
        <w:t>村镇政府机关及两馆</w:t>
      </w:r>
      <w:proofErr w:type="gramStart"/>
      <w:r>
        <w:rPr>
          <w:rFonts w:ascii="宋体" w:hAnsi="宋体" w:hint="eastAsia"/>
          <w:sz w:val="24"/>
          <w:szCs w:val="24"/>
        </w:rPr>
        <w:t>一</w:t>
      </w:r>
      <w:proofErr w:type="gramEnd"/>
      <w:r>
        <w:rPr>
          <w:rFonts w:ascii="宋体" w:hAnsi="宋体" w:hint="eastAsia"/>
          <w:sz w:val="24"/>
          <w:szCs w:val="24"/>
        </w:rPr>
        <w:t>广场物业管理服务项目](</w:t>
      </w:r>
      <w:bookmarkStart w:id="12" w:name="OLE_LINK16"/>
      <w:bookmarkStart w:id="13" w:name="OLE_LINK23"/>
      <w:bookmarkStart w:id="14" w:name="OLE_LINK12"/>
      <w:bookmarkStart w:id="15" w:name="OLE_LINK13"/>
      <w:bookmarkStart w:id="16" w:name="OLE_LINK24"/>
      <w:bookmarkStart w:id="17" w:name="OLE_LINK25"/>
      <w:bookmarkStart w:id="18" w:name="OLE_LINK17"/>
      <w:bookmarkStart w:id="19" w:name="OLE_LINK18"/>
      <w:r w:rsidR="00DB41C8" w:rsidRPr="00DB41C8">
        <w:rPr>
          <w:rFonts w:ascii="宋体" w:hAnsi="宋体"/>
          <w:sz w:val="24"/>
          <w:szCs w:val="24"/>
        </w:rPr>
        <w:t>JSZC-321012-JZCG-G2025-00</w:t>
      </w:r>
      <w:bookmarkEnd w:id="12"/>
      <w:r w:rsidR="00BB0942">
        <w:rPr>
          <w:rFonts w:ascii="宋体" w:hAnsi="宋体" w:hint="eastAsia"/>
          <w:sz w:val="24"/>
          <w:szCs w:val="24"/>
        </w:rPr>
        <w:t>21</w:t>
      </w:r>
      <w:bookmarkEnd w:id="13"/>
      <w:bookmarkEnd w:id="14"/>
      <w:bookmarkEnd w:id="15"/>
      <w:bookmarkEnd w:id="16"/>
      <w:bookmarkEnd w:id="17"/>
      <w:r>
        <w:rPr>
          <w:rFonts w:ascii="宋体" w:hAnsi="宋体" w:hint="eastAsia"/>
          <w:sz w:val="24"/>
          <w:szCs w:val="24"/>
        </w:rPr>
        <w:t>)进行公开招标采购，欢迎符合条件的供应商投标。</w:t>
      </w:r>
    </w:p>
    <w:bookmarkEnd w:id="18"/>
    <w:bookmarkEnd w:id="19"/>
    <w:p w:rsidR="00FE70D7" w:rsidRDefault="00057850">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sz w:val="24"/>
          <w:szCs w:val="24"/>
        </w:rPr>
      </w:pPr>
      <w:r>
        <w:rPr>
          <w:rFonts w:ascii="宋体" w:hAnsi="宋体" w:hint="eastAsia"/>
          <w:sz w:val="24"/>
          <w:szCs w:val="24"/>
        </w:rPr>
        <w:t>项目概况</w:t>
      </w:r>
    </w:p>
    <w:p w:rsidR="00FE70D7" w:rsidRDefault="00057850">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sz w:val="24"/>
          <w:szCs w:val="24"/>
        </w:rPr>
      </w:pPr>
      <w:r>
        <w:rPr>
          <w:rFonts w:ascii="宋体" w:hAnsi="宋体" w:hint="eastAsia"/>
          <w:sz w:val="24"/>
          <w:szCs w:val="24"/>
          <w:u w:val="single"/>
        </w:rPr>
        <w:t>（扬州市江都区</w:t>
      </w:r>
      <w:proofErr w:type="gramStart"/>
      <w:r>
        <w:rPr>
          <w:rFonts w:ascii="宋体" w:hAnsi="宋体" w:hint="eastAsia"/>
          <w:sz w:val="24"/>
          <w:szCs w:val="24"/>
          <w:u w:val="single"/>
        </w:rPr>
        <w:t>郭</w:t>
      </w:r>
      <w:proofErr w:type="gramEnd"/>
      <w:r>
        <w:rPr>
          <w:rFonts w:ascii="宋体" w:hAnsi="宋体" w:hint="eastAsia"/>
          <w:sz w:val="24"/>
          <w:szCs w:val="24"/>
          <w:u w:val="single"/>
        </w:rPr>
        <w:t>村镇政府机关及两馆</w:t>
      </w:r>
      <w:proofErr w:type="gramStart"/>
      <w:r>
        <w:rPr>
          <w:rFonts w:ascii="宋体" w:hAnsi="宋体" w:hint="eastAsia"/>
          <w:sz w:val="24"/>
          <w:szCs w:val="24"/>
          <w:u w:val="single"/>
        </w:rPr>
        <w:t>一</w:t>
      </w:r>
      <w:proofErr w:type="gramEnd"/>
      <w:r>
        <w:rPr>
          <w:rFonts w:ascii="宋体" w:hAnsi="宋体" w:hint="eastAsia"/>
          <w:sz w:val="24"/>
          <w:szCs w:val="24"/>
          <w:u w:val="single"/>
        </w:rPr>
        <w:t>广场物业管理服务）</w:t>
      </w:r>
      <w:r>
        <w:rPr>
          <w:rFonts w:ascii="宋体" w:hAnsi="宋体" w:hint="eastAsia"/>
          <w:sz w:val="24"/>
          <w:szCs w:val="24"/>
        </w:rPr>
        <w:t>招标项目的潜在投标人可在</w:t>
      </w:r>
      <w:r>
        <w:rPr>
          <w:rFonts w:ascii="宋体" w:hAnsi="宋体" w:hint="eastAsia"/>
          <w:sz w:val="24"/>
          <w:szCs w:val="24"/>
          <w:u w:val="single"/>
        </w:rPr>
        <w:t>“江苏政府采购网”“扬州市政府采购网”</w:t>
      </w:r>
      <w:r>
        <w:rPr>
          <w:rFonts w:ascii="宋体" w:hAnsi="宋体" w:hint="eastAsia"/>
          <w:sz w:val="24"/>
          <w:szCs w:val="24"/>
        </w:rPr>
        <w:t>自行免费下载招标文件，并于</w:t>
      </w:r>
      <w:r>
        <w:rPr>
          <w:rFonts w:ascii="宋体" w:hAnsi="宋体" w:hint="eastAsia"/>
          <w:sz w:val="24"/>
          <w:szCs w:val="24"/>
          <w:u w:val="single"/>
        </w:rPr>
        <w:t>2025年</w:t>
      </w:r>
      <w:r w:rsidR="00DA5113">
        <w:rPr>
          <w:rFonts w:ascii="宋体" w:hAnsi="宋体" w:hint="eastAsia"/>
          <w:sz w:val="24"/>
          <w:szCs w:val="24"/>
          <w:u w:val="single"/>
        </w:rPr>
        <w:t>09</w:t>
      </w:r>
      <w:r>
        <w:rPr>
          <w:rFonts w:ascii="宋体" w:hAnsi="宋体" w:hint="eastAsia"/>
          <w:sz w:val="24"/>
          <w:szCs w:val="24"/>
          <w:u w:val="single"/>
        </w:rPr>
        <w:t>月</w:t>
      </w:r>
      <w:r w:rsidR="00D00CED">
        <w:rPr>
          <w:rFonts w:ascii="宋体" w:hAnsi="宋体" w:hint="eastAsia"/>
          <w:sz w:val="24"/>
          <w:szCs w:val="24"/>
          <w:u w:val="single"/>
        </w:rPr>
        <w:t>29</w:t>
      </w:r>
      <w:r>
        <w:rPr>
          <w:rFonts w:ascii="宋体" w:hAnsi="宋体" w:hint="eastAsia"/>
          <w:sz w:val="24"/>
          <w:szCs w:val="24"/>
          <w:u w:val="single"/>
        </w:rPr>
        <w:t>日</w:t>
      </w:r>
      <w:r>
        <w:rPr>
          <w:rFonts w:ascii="宋体" w:hAnsi="宋体" w:hint="eastAsia"/>
          <w:bCs/>
          <w:sz w:val="24"/>
          <w:szCs w:val="24"/>
          <w:u w:val="single"/>
        </w:rPr>
        <w:t>9点30分（</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rsidR="00FE70D7" w:rsidRDefault="00057850">
      <w:pPr>
        <w:pStyle w:val="312"/>
        <w:spacing w:before="145" w:after="145" w:line="400" w:lineRule="exact"/>
        <w:ind w:firstLine="498"/>
      </w:pPr>
      <w:bookmarkStart w:id="20" w:name="_Toc35393621"/>
      <w:bookmarkStart w:id="21" w:name="_Toc28359079"/>
      <w:bookmarkStart w:id="22" w:name="_Toc38985263"/>
      <w:bookmarkStart w:id="23" w:name="_Toc28359002"/>
      <w:bookmarkStart w:id="24" w:name="_Toc35393790"/>
      <w:bookmarkStart w:id="25" w:name="_Hlk24379207"/>
      <w:r>
        <w:rPr>
          <w:rFonts w:hint="eastAsia"/>
        </w:rPr>
        <w:t>一、项目基本情况</w:t>
      </w:r>
      <w:bookmarkEnd w:id="20"/>
      <w:bookmarkEnd w:id="21"/>
      <w:bookmarkEnd w:id="22"/>
      <w:bookmarkEnd w:id="23"/>
      <w:bookmarkEnd w:id="24"/>
    </w:p>
    <w:p w:rsidR="00FE70D7" w:rsidRDefault="00057850">
      <w:pPr>
        <w:spacing w:line="400" w:lineRule="exact"/>
        <w:ind w:firstLine="480"/>
        <w:rPr>
          <w:rFonts w:ascii="宋体" w:hAnsi="宋体"/>
          <w:sz w:val="24"/>
          <w:szCs w:val="24"/>
        </w:rPr>
      </w:pPr>
      <w:r>
        <w:rPr>
          <w:rFonts w:ascii="宋体" w:hAnsi="宋体" w:hint="eastAsia"/>
          <w:sz w:val="24"/>
          <w:szCs w:val="24"/>
        </w:rPr>
        <w:t>1.项目编号</w:t>
      </w:r>
      <w:bookmarkStart w:id="26" w:name="OLE_LINK19"/>
      <w:bookmarkStart w:id="27" w:name="OLE_LINK20"/>
      <w:bookmarkStart w:id="28" w:name="OLE_LINK22"/>
      <w:r>
        <w:rPr>
          <w:rFonts w:ascii="宋体" w:hAnsi="宋体" w:hint="eastAsia"/>
          <w:sz w:val="24"/>
          <w:szCs w:val="24"/>
        </w:rPr>
        <w:t>：</w:t>
      </w:r>
      <w:bookmarkEnd w:id="26"/>
      <w:bookmarkEnd w:id="27"/>
      <w:bookmarkEnd w:id="28"/>
      <w:r w:rsidR="00FE3F17">
        <w:rPr>
          <w:rFonts w:ascii="宋体" w:hAnsi="宋体" w:hint="eastAsia"/>
          <w:sz w:val="24"/>
          <w:szCs w:val="24"/>
        </w:rPr>
        <w:t>JSZC-321012-JZCG-G2025-0021</w:t>
      </w:r>
    </w:p>
    <w:p w:rsidR="00FE70D7" w:rsidRDefault="00057850">
      <w:pPr>
        <w:spacing w:line="400" w:lineRule="exact"/>
        <w:ind w:firstLine="480"/>
        <w:rPr>
          <w:rFonts w:ascii="宋体" w:hAnsi="宋体"/>
          <w:sz w:val="24"/>
          <w:szCs w:val="24"/>
        </w:rPr>
      </w:pPr>
      <w:r>
        <w:rPr>
          <w:rFonts w:ascii="宋体" w:hAnsi="宋体" w:hint="eastAsia"/>
          <w:sz w:val="24"/>
          <w:szCs w:val="24"/>
        </w:rPr>
        <w:t>2.项目名称</w:t>
      </w:r>
      <w:bookmarkStart w:id="29" w:name="OLE_LINK21"/>
      <w:r>
        <w:rPr>
          <w:rFonts w:ascii="宋体" w:hAnsi="宋体" w:hint="eastAsia"/>
          <w:sz w:val="24"/>
          <w:szCs w:val="24"/>
        </w:rPr>
        <w:t>：</w:t>
      </w:r>
      <w:bookmarkStart w:id="30" w:name="OLE_LINK50"/>
      <w:bookmarkEnd w:id="25"/>
      <w:bookmarkEnd w:id="29"/>
      <w:r>
        <w:rPr>
          <w:rFonts w:ascii="宋体" w:hAnsi="宋体" w:hint="eastAsia"/>
          <w:sz w:val="24"/>
          <w:szCs w:val="24"/>
        </w:rPr>
        <w:t>扬州市江都区</w:t>
      </w:r>
      <w:proofErr w:type="gramStart"/>
      <w:r>
        <w:rPr>
          <w:rFonts w:ascii="宋体" w:hAnsi="宋体" w:hint="eastAsia"/>
          <w:sz w:val="24"/>
          <w:szCs w:val="24"/>
        </w:rPr>
        <w:t>郭</w:t>
      </w:r>
      <w:proofErr w:type="gramEnd"/>
      <w:r>
        <w:rPr>
          <w:rFonts w:ascii="宋体" w:hAnsi="宋体" w:hint="eastAsia"/>
          <w:sz w:val="24"/>
          <w:szCs w:val="24"/>
        </w:rPr>
        <w:t>村镇政府机关及两馆</w:t>
      </w:r>
      <w:proofErr w:type="gramStart"/>
      <w:r>
        <w:rPr>
          <w:rFonts w:ascii="宋体" w:hAnsi="宋体" w:hint="eastAsia"/>
          <w:sz w:val="24"/>
          <w:szCs w:val="24"/>
        </w:rPr>
        <w:t>一</w:t>
      </w:r>
      <w:proofErr w:type="gramEnd"/>
      <w:r>
        <w:rPr>
          <w:rFonts w:ascii="宋体" w:hAnsi="宋体" w:hint="eastAsia"/>
          <w:sz w:val="24"/>
          <w:szCs w:val="24"/>
        </w:rPr>
        <w:t>广场物业管理</w:t>
      </w:r>
      <w:bookmarkStart w:id="31" w:name="OLE_LINK32"/>
      <w:bookmarkStart w:id="32" w:name="OLE_LINK33"/>
      <w:bookmarkStart w:id="33" w:name="OLE_LINK34"/>
      <w:r>
        <w:rPr>
          <w:rFonts w:ascii="宋体" w:hAnsi="宋体" w:hint="eastAsia"/>
          <w:sz w:val="24"/>
          <w:szCs w:val="24"/>
        </w:rPr>
        <w:t>服务</w:t>
      </w:r>
      <w:bookmarkEnd w:id="31"/>
      <w:bookmarkEnd w:id="32"/>
      <w:bookmarkEnd w:id="33"/>
      <w:r>
        <w:rPr>
          <w:rFonts w:ascii="宋体" w:hAnsi="宋体" w:hint="eastAsia"/>
          <w:sz w:val="24"/>
          <w:szCs w:val="24"/>
        </w:rPr>
        <w:t>项目</w:t>
      </w:r>
      <w:bookmarkEnd w:id="30"/>
    </w:p>
    <w:p w:rsidR="00FE70D7" w:rsidRDefault="00057850">
      <w:pPr>
        <w:spacing w:line="400" w:lineRule="exact"/>
        <w:ind w:firstLine="480"/>
        <w:rPr>
          <w:rFonts w:ascii="宋体" w:hAnsi="宋体"/>
          <w:sz w:val="24"/>
          <w:szCs w:val="24"/>
        </w:rPr>
      </w:pPr>
      <w:r>
        <w:rPr>
          <w:rFonts w:ascii="宋体" w:hAnsi="宋体" w:hint="eastAsia"/>
          <w:sz w:val="24"/>
          <w:szCs w:val="24"/>
        </w:rPr>
        <w:t>3.预算金额：</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946"/>
      </w:tblGrid>
      <w:tr w:rsidR="00FE70D7">
        <w:tc>
          <w:tcPr>
            <w:tcW w:w="1315" w:type="dxa"/>
            <w:noWrap/>
          </w:tcPr>
          <w:p w:rsidR="00FE70D7" w:rsidRDefault="00057850">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5946" w:type="dxa"/>
            <w:noWrap/>
          </w:tcPr>
          <w:p w:rsidR="00FE70D7" w:rsidRDefault="00057850">
            <w:pPr>
              <w:spacing w:line="400" w:lineRule="exact"/>
              <w:jc w:val="center"/>
              <w:rPr>
                <w:rFonts w:ascii="宋体" w:hAnsi="宋体"/>
                <w:sz w:val="24"/>
                <w:szCs w:val="24"/>
              </w:rPr>
            </w:pPr>
            <w:r>
              <w:rPr>
                <w:rFonts w:ascii="宋体" w:hAnsi="宋体" w:hint="eastAsia"/>
                <w:sz w:val="24"/>
                <w:szCs w:val="24"/>
              </w:rPr>
              <w:t>预算</w:t>
            </w:r>
            <w:r>
              <w:rPr>
                <w:rFonts w:ascii="宋体" w:hAnsi="宋体"/>
                <w:sz w:val="24"/>
                <w:szCs w:val="24"/>
              </w:rPr>
              <w:t>金额</w:t>
            </w:r>
            <w:r>
              <w:rPr>
                <w:rFonts w:ascii="宋体" w:hAnsi="宋体" w:hint="eastAsia"/>
                <w:sz w:val="24"/>
                <w:szCs w:val="24"/>
              </w:rPr>
              <w:t>（人民币</w:t>
            </w:r>
            <w:r>
              <w:rPr>
                <w:rFonts w:ascii="宋体" w:hAnsi="宋体"/>
                <w:sz w:val="24"/>
                <w:szCs w:val="24"/>
              </w:rPr>
              <w:t>：万元</w:t>
            </w:r>
            <w:r>
              <w:rPr>
                <w:rFonts w:ascii="宋体" w:hAnsi="宋体" w:hint="eastAsia"/>
                <w:sz w:val="24"/>
                <w:szCs w:val="24"/>
              </w:rPr>
              <w:t>）</w:t>
            </w:r>
          </w:p>
        </w:tc>
      </w:tr>
      <w:tr w:rsidR="00FE70D7">
        <w:tc>
          <w:tcPr>
            <w:tcW w:w="1315" w:type="dxa"/>
            <w:noWrap/>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5946" w:type="dxa"/>
            <w:noWrap/>
          </w:tcPr>
          <w:p w:rsidR="00FE70D7" w:rsidRDefault="00057850" w:rsidP="00D00CED">
            <w:pPr>
              <w:spacing w:line="400" w:lineRule="exact"/>
              <w:jc w:val="center"/>
              <w:rPr>
                <w:rFonts w:ascii="宋体" w:hAnsi="宋体"/>
                <w:sz w:val="24"/>
                <w:szCs w:val="24"/>
              </w:rPr>
            </w:pPr>
            <w:r>
              <w:rPr>
                <w:rFonts w:ascii="宋体" w:hAnsi="宋体" w:hint="eastAsia"/>
                <w:sz w:val="24"/>
                <w:szCs w:val="24"/>
              </w:rPr>
              <w:t>一年</w:t>
            </w:r>
            <w:r w:rsidR="00D00CED">
              <w:rPr>
                <w:rFonts w:ascii="宋体" w:hAnsi="宋体" w:hint="eastAsia"/>
                <w:sz w:val="24"/>
                <w:szCs w:val="24"/>
              </w:rPr>
              <w:t>82.5</w:t>
            </w:r>
            <w:r>
              <w:rPr>
                <w:rFonts w:ascii="宋体" w:hAnsi="宋体" w:hint="eastAsia"/>
                <w:sz w:val="24"/>
                <w:szCs w:val="24"/>
              </w:rPr>
              <w:t>万元，两年</w:t>
            </w:r>
            <w:r w:rsidR="00D00CED">
              <w:rPr>
                <w:rFonts w:ascii="宋体" w:hAnsi="宋体" w:hint="eastAsia"/>
                <w:sz w:val="24"/>
                <w:szCs w:val="24"/>
              </w:rPr>
              <w:t>165</w:t>
            </w:r>
            <w:r>
              <w:rPr>
                <w:rFonts w:ascii="宋体" w:hAnsi="宋体" w:hint="eastAsia"/>
                <w:sz w:val="24"/>
                <w:szCs w:val="24"/>
              </w:rPr>
              <w:t>万元。</w:t>
            </w:r>
          </w:p>
        </w:tc>
      </w:tr>
    </w:tbl>
    <w:p w:rsidR="00FE70D7" w:rsidRDefault="00057850">
      <w:pPr>
        <w:spacing w:line="400" w:lineRule="exact"/>
        <w:ind w:firstLine="480"/>
        <w:rPr>
          <w:rFonts w:ascii="宋体" w:hAnsi="宋体"/>
          <w:sz w:val="24"/>
          <w:szCs w:val="24"/>
        </w:rPr>
      </w:pPr>
      <w:r>
        <w:rPr>
          <w:rFonts w:ascii="宋体" w:hAnsi="宋体" w:hint="eastAsia"/>
          <w:sz w:val="24"/>
          <w:szCs w:val="24"/>
        </w:rPr>
        <w:t>4.最高</w:t>
      </w:r>
      <w:r>
        <w:rPr>
          <w:rFonts w:ascii="宋体" w:hAnsi="宋体"/>
          <w:sz w:val="24"/>
          <w:szCs w:val="24"/>
        </w:rPr>
        <w:t>限价</w:t>
      </w:r>
      <w:r>
        <w:rPr>
          <w:rFonts w:ascii="宋体" w:hAnsi="宋体" w:hint="eastAsia"/>
          <w:sz w:val="24"/>
          <w:szCs w:val="24"/>
        </w:rPr>
        <w:t>：</w:t>
      </w:r>
    </w:p>
    <w:tbl>
      <w:tblPr>
        <w:tblW w:w="9211" w:type="dxa"/>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3375"/>
        <w:gridCol w:w="4500"/>
      </w:tblGrid>
      <w:tr w:rsidR="00FE70D7">
        <w:tc>
          <w:tcPr>
            <w:tcW w:w="1336" w:type="dxa"/>
            <w:noWrap/>
          </w:tcPr>
          <w:p w:rsidR="00FE70D7" w:rsidRDefault="00057850">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3375" w:type="dxa"/>
            <w:noWrap/>
          </w:tcPr>
          <w:p w:rsidR="00FE70D7" w:rsidRDefault="00057850">
            <w:pPr>
              <w:spacing w:line="400" w:lineRule="exact"/>
              <w:jc w:val="center"/>
              <w:rPr>
                <w:rFonts w:ascii="宋体" w:hAnsi="宋体"/>
                <w:sz w:val="24"/>
                <w:szCs w:val="24"/>
              </w:rPr>
            </w:pPr>
            <w:r>
              <w:rPr>
                <w:rFonts w:ascii="宋体" w:hAnsi="宋体" w:hint="eastAsia"/>
                <w:sz w:val="24"/>
                <w:szCs w:val="24"/>
              </w:rPr>
              <w:t>是否</w:t>
            </w:r>
            <w:r>
              <w:rPr>
                <w:rFonts w:ascii="宋体" w:hAnsi="宋体"/>
                <w:sz w:val="24"/>
                <w:szCs w:val="24"/>
              </w:rPr>
              <w:t>设定最高</w:t>
            </w:r>
            <w:r>
              <w:rPr>
                <w:rFonts w:ascii="宋体" w:hAnsi="宋体" w:hint="eastAsia"/>
                <w:sz w:val="24"/>
                <w:szCs w:val="24"/>
              </w:rPr>
              <w:t>限价</w:t>
            </w:r>
            <w:r>
              <w:rPr>
                <w:rFonts w:ascii="宋体" w:hAnsi="宋体"/>
                <w:sz w:val="24"/>
                <w:szCs w:val="24"/>
              </w:rPr>
              <w:t>（</w:t>
            </w:r>
            <w:r>
              <w:rPr>
                <w:rFonts w:ascii="宋体" w:hAnsi="宋体" w:hint="eastAsia"/>
                <w:sz w:val="24"/>
                <w:szCs w:val="24"/>
              </w:rPr>
              <w:t>是/否</w:t>
            </w:r>
            <w:r>
              <w:rPr>
                <w:rFonts w:ascii="宋体" w:hAnsi="宋体"/>
                <w:sz w:val="24"/>
                <w:szCs w:val="24"/>
              </w:rPr>
              <w:t>）</w:t>
            </w:r>
          </w:p>
        </w:tc>
        <w:tc>
          <w:tcPr>
            <w:tcW w:w="4500" w:type="dxa"/>
            <w:noWrap/>
          </w:tcPr>
          <w:p w:rsidR="00FE70D7" w:rsidRDefault="00057850">
            <w:pPr>
              <w:spacing w:line="400" w:lineRule="exact"/>
              <w:jc w:val="center"/>
              <w:rPr>
                <w:rFonts w:ascii="宋体" w:hAnsi="宋体"/>
                <w:sz w:val="24"/>
                <w:szCs w:val="24"/>
              </w:rPr>
            </w:pPr>
            <w:r>
              <w:rPr>
                <w:rFonts w:ascii="宋体" w:hAnsi="宋体" w:hint="eastAsia"/>
                <w:sz w:val="24"/>
                <w:szCs w:val="24"/>
              </w:rPr>
              <w:t>最高</w:t>
            </w:r>
            <w:r>
              <w:rPr>
                <w:rFonts w:ascii="宋体" w:hAnsi="宋体"/>
                <w:sz w:val="24"/>
                <w:szCs w:val="24"/>
              </w:rPr>
              <w:t>限价</w:t>
            </w:r>
            <w:r>
              <w:rPr>
                <w:rFonts w:ascii="宋体" w:hAnsi="宋体" w:hint="eastAsia"/>
                <w:sz w:val="24"/>
                <w:szCs w:val="24"/>
              </w:rPr>
              <w:t>（人民币</w:t>
            </w:r>
            <w:r>
              <w:rPr>
                <w:rFonts w:ascii="宋体" w:hAnsi="宋体"/>
                <w:sz w:val="24"/>
                <w:szCs w:val="24"/>
              </w:rPr>
              <w:t>：万元</w:t>
            </w:r>
            <w:r>
              <w:rPr>
                <w:rFonts w:ascii="宋体" w:hAnsi="宋体" w:hint="eastAsia"/>
                <w:sz w:val="24"/>
                <w:szCs w:val="24"/>
              </w:rPr>
              <w:t>）</w:t>
            </w:r>
          </w:p>
        </w:tc>
      </w:tr>
      <w:tr w:rsidR="00FE70D7">
        <w:tc>
          <w:tcPr>
            <w:tcW w:w="1336"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3375"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是</w:t>
            </w:r>
          </w:p>
        </w:tc>
        <w:tc>
          <w:tcPr>
            <w:tcW w:w="4500" w:type="dxa"/>
            <w:noWrap/>
          </w:tcPr>
          <w:p w:rsidR="00FE70D7" w:rsidRDefault="00057850" w:rsidP="00D00CED">
            <w:pPr>
              <w:spacing w:line="400" w:lineRule="exact"/>
              <w:jc w:val="center"/>
              <w:rPr>
                <w:rFonts w:ascii="宋体" w:hAnsi="宋体"/>
                <w:sz w:val="24"/>
                <w:szCs w:val="24"/>
              </w:rPr>
            </w:pPr>
            <w:r>
              <w:rPr>
                <w:rFonts w:ascii="宋体" w:hAnsi="宋体" w:hint="eastAsia"/>
                <w:sz w:val="24"/>
                <w:szCs w:val="24"/>
              </w:rPr>
              <w:t>一年</w:t>
            </w:r>
            <w:r w:rsidR="00D00CED">
              <w:rPr>
                <w:rFonts w:ascii="宋体" w:hAnsi="宋体" w:hint="eastAsia"/>
                <w:sz w:val="24"/>
                <w:szCs w:val="24"/>
              </w:rPr>
              <w:t>82.5</w:t>
            </w:r>
            <w:r>
              <w:rPr>
                <w:rFonts w:ascii="宋体" w:hAnsi="宋体" w:hint="eastAsia"/>
                <w:sz w:val="24"/>
                <w:szCs w:val="24"/>
              </w:rPr>
              <w:t>万元，两年</w:t>
            </w:r>
            <w:r w:rsidR="00D00CED">
              <w:rPr>
                <w:rFonts w:ascii="宋体" w:hAnsi="宋体" w:hint="eastAsia"/>
                <w:sz w:val="24"/>
                <w:szCs w:val="24"/>
              </w:rPr>
              <w:t>165</w:t>
            </w:r>
            <w:r>
              <w:rPr>
                <w:rFonts w:ascii="宋体" w:hAnsi="宋体" w:hint="eastAsia"/>
                <w:sz w:val="24"/>
                <w:szCs w:val="24"/>
              </w:rPr>
              <w:t>万元。（本项目按两年期报价）</w:t>
            </w:r>
          </w:p>
        </w:tc>
      </w:tr>
    </w:tbl>
    <w:p w:rsidR="00FE70D7" w:rsidRDefault="00057850">
      <w:pPr>
        <w:spacing w:line="400" w:lineRule="exact"/>
        <w:ind w:firstLine="480"/>
        <w:rPr>
          <w:rFonts w:ascii="宋体" w:hAnsi="宋体"/>
          <w:sz w:val="24"/>
          <w:szCs w:val="24"/>
        </w:rPr>
      </w:pPr>
      <w:r>
        <w:rPr>
          <w:rFonts w:ascii="宋体" w:hAnsi="宋体" w:hint="eastAsia"/>
          <w:sz w:val="24"/>
          <w:szCs w:val="24"/>
        </w:rPr>
        <w:t>5.采购需求（简介）：本项目包括</w:t>
      </w:r>
      <w:proofErr w:type="gramStart"/>
      <w:r>
        <w:rPr>
          <w:rFonts w:ascii="宋体" w:hAnsi="宋体" w:hint="eastAsia"/>
          <w:sz w:val="24"/>
          <w:szCs w:val="24"/>
        </w:rPr>
        <w:t>郭</w:t>
      </w:r>
      <w:proofErr w:type="gramEnd"/>
      <w:r>
        <w:rPr>
          <w:rFonts w:ascii="宋体" w:hAnsi="宋体" w:hint="eastAsia"/>
          <w:sz w:val="24"/>
          <w:szCs w:val="24"/>
        </w:rPr>
        <w:t>村镇政府机关大楼及公共区域、东</w:t>
      </w:r>
      <w:proofErr w:type="gramStart"/>
      <w:r>
        <w:rPr>
          <w:rFonts w:ascii="宋体" w:hAnsi="宋体" w:hint="eastAsia"/>
          <w:sz w:val="24"/>
          <w:szCs w:val="24"/>
        </w:rPr>
        <w:t>进主题</w:t>
      </w:r>
      <w:proofErr w:type="gramEnd"/>
      <w:r>
        <w:rPr>
          <w:rFonts w:ascii="宋体" w:hAnsi="宋体" w:hint="eastAsia"/>
          <w:sz w:val="24"/>
          <w:szCs w:val="24"/>
        </w:rPr>
        <w:t>教育基地、郭村保卫战纪念馆、新四军苏北指挥部旧址、塘头派出所、郭村派出所。本项目招标的主要内容是保洁、维修、</w:t>
      </w:r>
      <w:r w:rsidRPr="009102B8">
        <w:rPr>
          <w:rFonts w:ascii="宋体" w:hAnsi="宋体" w:hint="eastAsia"/>
          <w:sz w:val="24"/>
          <w:szCs w:val="24"/>
        </w:rPr>
        <w:t>客服</w:t>
      </w:r>
      <w:r>
        <w:rPr>
          <w:rFonts w:ascii="宋体" w:hAnsi="宋体" w:hint="eastAsia"/>
          <w:sz w:val="24"/>
          <w:szCs w:val="24"/>
        </w:rPr>
        <w:t>、秩序维护、垃圾清运等相关的物业项目。（详细内容见本招标文件第四章）</w:t>
      </w:r>
    </w:p>
    <w:p w:rsidR="00FE70D7" w:rsidRDefault="00057850">
      <w:pPr>
        <w:spacing w:line="400" w:lineRule="exact"/>
        <w:rPr>
          <w:rFonts w:ascii="宋体" w:hAnsi="宋体"/>
          <w:sz w:val="24"/>
          <w:szCs w:val="24"/>
        </w:rPr>
      </w:pPr>
      <w:r>
        <w:rPr>
          <w:rFonts w:ascii="宋体" w:hAnsi="宋体" w:hint="eastAsia"/>
          <w:sz w:val="24"/>
          <w:szCs w:val="24"/>
        </w:rPr>
        <w:t xml:space="preserve">    6.合同履行期限：两年（起止时间以合同签订时间为准），本项目合同首签一年，在当年考核合格的情况下，采购人与中标供应商签订下一年服务期限合同。</w:t>
      </w:r>
    </w:p>
    <w:p w:rsidR="00FE70D7" w:rsidRDefault="00057850">
      <w:pPr>
        <w:pStyle w:val="312"/>
        <w:spacing w:before="145" w:after="145" w:line="400" w:lineRule="exact"/>
        <w:ind w:firstLine="498"/>
      </w:pPr>
      <w:bookmarkStart w:id="34" w:name="_Toc28359003"/>
      <w:bookmarkStart w:id="35" w:name="_Toc28359080"/>
      <w:bookmarkStart w:id="36" w:name="_Toc35393791"/>
      <w:bookmarkStart w:id="37" w:name="_Toc38985264"/>
      <w:bookmarkStart w:id="38" w:name="_Toc35393622"/>
      <w:r>
        <w:rPr>
          <w:rFonts w:hint="eastAsia"/>
        </w:rPr>
        <w:t>二、申请人的资格要求：</w:t>
      </w:r>
      <w:bookmarkEnd w:id="34"/>
      <w:bookmarkEnd w:id="35"/>
      <w:bookmarkEnd w:id="36"/>
      <w:bookmarkEnd w:id="37"/>
      <w:bookmarkEnd w:id="38"/>
    </w:p>
    <w:p w:rsidR="00FE70D7" w:rsidRDefault="00057850">
      <w:pPr>
        <w:spacing w:line="400" w:lineRule="exact"/>
        <w:ind w:firstLine="480"/>
        <w:rPr>
          <w:rFonts w:ascii="宋体" w:hAnsi="宋体"/>
          <w:sz w:val="24"/>
          <w:szCs w:val="24"/>
        </w:rPr>
      </w:pPr>
      <w:bookmarkStart w:id="39" w:name="_Toc28359004"/>
      <w:bookmarkStart w:id="40" w:name="_Toc28359081"/>
      <w:bookmarkStart w:id="41" w:name="_Toc38985265"/>
      <w:bookmarkStart w:id="42" w:name="_Toc35393623"/>
      <w:bookmarkStart w:id="43" w:name="_Toc35393792"/>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rsidR="00FE70D7" w:rsidRDefault="00057850">
      <w:pPr>
        <w:spacing w:line="400" w:lineRule="exact"/>
        <w:ind w:firstLine="480"/>
        <w:rPr>
          <w:rFonts w:ascii="宋体" w:hAnsi="宋体"/>
          <w:sz w:val="24"/>
          <w:szCs w:val="24"/>
        </w:rPr>
      </w:pPr>
      <w:r>
        <w:rPr>
          <w:rFonts w:ascii="宋体" w:hAnsi="宋体" w:hint="eastAsia"/>
          <w:sz w:val="24"/>
          <w:szCs w:val="24"/>
        </w:rPr>
        <w:t>1.满足《中华人民共和国政府采购法》第二十二条规定，并提供下列材料：</w:t>
      </w:r>
    </w:p>
    <w:p w:rsidR="00FE70D7" w:rsidRDefault="00057850">
      <w:pPr>
        <w:spacing w:line="400" w:lineRule="exact"/>
        <w:ind w:firstLine="480"/>
        <w:rPr>
          <w:rFonts w:ascii="宋体" w:hAnsi="宋体"/>
          <w:sz w:val="24"/>
          <w:szCs w:val="24"/>
        </w:rPr>
      </w:pPr>
      <w:r>
        <w:rPr>
          <w:rFonts w:ascii="宋体" w:hAnsi="宋体" w:hint="eastAsia"/>
          <w:sz w:val="24"/>
          <w:szCs w:val="24"/>
        </w:rPr>
        <w:t>1.1 法人或者其他组织的营业执照等证明文件，自然人的身份证明；</w:t>
      </w:r>
    </w:p>
    <w:p w:rsidR="00FE70D7" w:rsidRDefault="00057850">
      <w:pPr>
        <w:spacing w:line="400" w:lineRule="exact"/>
        <w:ind w:firstLine="480"/>
        <w:rPr>
          <w:rFonts w:ascii="宋体" w:hAnsi="宋体"/>
          <w:sz w:val="24"/>
          <w:szCs w:val="24"/>
        </w:rPr>
      </w:pPr>
      <w:r>
        <w:rPr>
          <w:rFonts w:ascii="宋体" w:hAnsi="宋体" w:hint="eastAsia"/>
          <w:sz w:val="24"/>
          <w:szCs w:val="24"/>
        </w:rPr>
        <w:t>1.2 上一年度的财务状况报告（可提供“基本资格条件承诺函”）；</w:t>
      </w:r>
    </w:p>
    <w:p w:rsidR="00FE70D7" w:rsidRDefault="00057850">
      <w:pPr>
        <w:spacing w:line="400" w:lineRule="exact"/>
        <w:ind w:firstLine="480"/>
        <w:rPr>
          <w:rFonts w:ascii="宋体" w:hAnsi="宋体"/>
          <w:sz w:val="24"/>
          <w:szCs w:val="24"/>
        </w:rPr>
      </w:pPr>
      <w:r>
        <w:rPr>
          <w:rFonts w:ascii="宋体" w:hAnsi="宋体" w:hint="eastAsia"/>
          <w:sz w:val="24"/>
          <w:szCs w:val="24"/>
        </w:rPr>
        <w:t>1.3依法缴纳税收和社会保障资金的相关材料（可提供“基本资格条件承诺函”）；</w:t>
      </w:r>
    </w:p>
    <w:p w:rsidR="00FE70D7" w:rsidRDefault="00057850">
      <w:pPr>
        <w:spacing w:line="400" w:lineRule="exact"/>
        <w:ind w:firstLine="480"/>
        <w:rPr>
          <w:rFonts w:ascii="宋体" w:hAnsi="宋体"/>
          <w:sz w:val="24"/>
          <w:szCs w:val="24"/>
        </w:rPr>
      </w:pPr>
      <w:r>
        <w:rPr>
          <w:rFonts w:ascii="宋体" w:hAnsi="宋体" w:hint="eastAsia"/>
          <w:sz w:val="24"/>
          <w:szCs w:val="24"/>
        </w:rPr>
        <w:lastRenderedPageBreak/>
        <w:t>1.4具备履行合同所必需的设备和专业技术能力的书面声明（可提供“基本资格条件承诺函”）；</w:t>
      </w:r>
    </w:p>
    <w:p w:rsidR="00FE70D7" w:rsidRDefault="00057850">
      <w:pPr>
        <w:spacing w:line="400" w:lineRule="exact"/>
        <w:ind w:firstLine="480"/>
        <w:rPr>
          <w:rFonts w:ascii="宋体" w:hAnsi="宋体"/>
          <w:sz w:val="24"/>
          <w:szCs w:val="24"/>
        </w:rPr>
      </w:pPr>
      <w:r>
        <w:rPr>
          <w:rFonts w:ascii="宋体" w:hAnsi="宋体" w:hint="eastAsia"/>
          <w:sz w:val="24"/>
          <w:szCs w:val="24"/>
        </w:rPr>
        <w:t>1.5参加政府采购活动前3年内在经营活动中没有重大违法记录的书面声明（可提供“基本资格条件承诺函”）。</w:t>
      </w:r>
    </w:p>
    <w:p w:rsidR="00FE70D7" w:rsidRDefault="00057850">
      <w:pPr>
        <w:spacing w:line="400" w:lineRule="exact"/>
        <w:ind w:firstLine="480"/>
        <w:rPr>
          <w:rFonts w:ascii="宋体" w:hAnsi="宋体"/>
          <w:sz w:val="24"/>
          <w:szCs w:val="24"/>
        </w:rPr>
      </w:pPr>
      <w:r>
        <w:rPr>
          <w:rFonts w:ascii="宋体" w:hAnsi="宋体" w:hint="eastAsia"/>
          <w:sz w:val="24"/>
          <w:szCs w:val="24"/>
        </w:rPr>
        <w:t>1.6 供应商信用承诺函。</w:t>
      </w:r>
    </w:p>
    <w:p w:rsidR="00FE70D7" w:rsidRDefault="00057850">
      <w:pPr>
        <w:spacing w:line="400" w:lineRule="exact"/>
        <w:ind w:firstLine="480"/>
        <w:rPr>
          <w:rFonts w:ascii="华文新魏" w:eastAsia="华文新魏" w:hAnsi="宋体"/>
          <w:sz w:val="24"/>
          <w:szCs w:val="24"/>
        </w:rPr>
      </w:pPr>
      <w:r>
        <w:rPr>
          <w:rFonts w:ascii="宋体" w:hAnsi="宋体" w:hint="eastAsia"/>
          <w:sz w:val="24"/>
          <w:szCs w:val="24"/>
        </w:rPr>
        <w:t>2.</w:t>
      </w:r>
      <w:bookmarkStart w:id="44" w:name="OLE_LINK58"/>
      <w:bookmarkStart w:id="45" w:name="OLE_LINK59"/>
      <w:bookmarkStart w:id="46" w:name="OLE_LINK60"/>
      <w:bookmarkStart w:id="47" w:name="OLE_LINK64"/>
      <w:bookmarkStart w:id="48" w:name="OLE_LINK65"/>
      <w:r>
        <w:rPr>
          <w:rFonts w:ascii="宋体" w:hAnsi="宋体" w:hint="eastAsia"/>
          <w:sz w:val="24"/>
          <w:szCs w:val="24"/>
        </w:rPr>
        <w:t>在“</w:t>
      </w:r>
      <w:bookmarkEnd w:id="46"/>
      <w:bookmarkEnd w:id="47"/>
      <w:r>
        <w:rPr>
          <w:rFonts w:ascii="宋体" w:hAnsi="宋体" w:hint="eastAsia"/>
          <w:sz w:val="24"/>
          <w:szCs w:val="24"/>
        </w:rPr>
        <w:t>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bookmarkEnd w:id="44"/>
      <w:bookmarkEnd w:id="45"/>
      <w:bookmarkEnd w:id="48"/>
    </w:p>
    <w:p w:rsidR="00FE70D7" w:rsidRDefault="00057850">
      <w:pPr>
        <w:spacing w:line="400" w:lineRule="exact"/>
        <w:ind w:firstLine="480"/>
        <w:rPr>
          <w:rFonts w:ascii="宋体" w:hAnsi="宋体"/>
          <w:sz w:val="24"/>
          <w:szCs w:val="24"/>
        </w:rPr>
      </w:pPr>
      <w:r>
        <w:rPr>
          <w:rFonts w:ascii="宋体" w:hAnsi="宋体" w:hint="eastAsia"/>
          <w:sz w:val="24"/>
          <w:szCs w:val="24"/>
        </w:rPr>
        <w:t>3.落实政府采购政策需满足的资格要求</w:t>
      </w:r>
      <w:bookmarkStart w:id="49" w:name="OLE_LINK66"/>
      <w:bookmarkStart w:id="50" w:name="OLE_LINK67"/>
      <w:bookmarkStart w:id="51" w:name="OLE_LINK68"/>
      <w:bookmarkStart w:id="52" w:name="OLE_LINK76"/>
      <w:bookmarkStart w:id="53" w:name="OLE_LINK77"/>
      <w:bookmarkStart w:id="54" w:name="OLE_LINK78"/>
      <w:r>
        <w:rPr>
          <w:rFonts w:ascii="宋体" w:hAnsi="宋体" w:hint="eastAsia"/>
          <w:sz w:val="24"/>
          <w:szCs w:val="24"/>
        </w:rPr>
        <w:t>：</w:t>
      </w:r>
      <w:bookmarkStart w:id="55" w:name="OLE_LINK69"/>
      <w:bookmarkStart w:id="56" w:name="OLE_LINK70"/>
      <w:bookmarkStart w:id="57" w:name="OLE_LINK71"/>
      <w:bookmarkStart w:id="58" w:name="OLE_LINK74"/>
      <w:bookmarkStart w:id="59" w:name="OLE_LINK75"/>
      <w:bookmarkStart w:id="60" w:name="OLE_LINK79"/>
      <w:bookmarkStart w:id="61" w:name="OLE_LINK80"/>
      <w:bookmarkStart w:id="62" w:name="OLE_LINK81"/>
      <w:bookmarkEnd w:id="49"/>
      <w:bookmarkEnd w:id="50"/>
      <w:bookmarkEnd w:id="51"/>
      <w:bookmarkEnd w:id="52"/>
      <w:bookmarkEnd w:id="53"/>
      <w:bookmarkEnd w:id="54"/>
      <w:r>
        <w:rPr>
          <w:rFonts w:ascii="宋体" w:hAnsi="宋体" w:hint="eastAsia"/>
          <w:sz w:val="24"/>
          <w:szCs w:val="24"/>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bookmarkEnd w:id="57"/>
      <w:bookmarkEnd w:id="58"/>
      <w:r>
        <w:rPr>
          <w:rFonts w:ascii="宋体" w:hAnsi="宋体" w:hint="eastAsia"/>
          <w:sz w:val="24"/>
          <w:szCs w:val="24"/>
        </w:rPr>
        <w:t>）</w:t>
      </w:r>
      <w:bookmarkEnd w:id="55"/>
      <w:bookmarkEnd w:id="56"/>
      <w:bookmarkEnd w:id="59"/>
      <w:bookmarkEnd w:id="60"/>
      <w:bookmarkEnd w:id="61"/>
      <w:bookmarkEnd w:id="62"/>
      <w:r>
        <w:rPr>
          <w:rFonts w:ascii="宋体" w:hAnsi="宋体" w:hint="eastAsia"/>
          <w:sz w:val="24"/>
          <w:szCs w:val="24"/>
        </w:rPr>
        <w:t xml:space="preserve"> </w:t>
      </w:r>
    </w:p>
    <w:p w:rsidR="00FE70D7" w:rsidRDefault="00057850">
      <w:pPr>
        <w:spacing w:line="400" w:lineRule="exact"/>
        <w:ind w:firstLine="480"/>
        <w:rPr>
          <w:rFonts w:ascii="宋体" w:hAnsi="宋体"/>
          <w:color w:val="000000"/>
          <w:sz w:val="24"/>
          <w:szCs w:val="24"/>
        </w:rPr>
      </w:pPr>
      <w:r>
        <w:rPr>
          <w:rFonts w:ascii="宋体" w:hAnsi="宋体" w:hint="eastAsia"/>
          <w:color w:val="000000"/>
          <w:sz w:val="24"/>
          <w:szCs w:val="24"/>
        </w:rPr>
        <w:t>4.联合体投标</w:t>
      </w:r>
    </w:p>
    <w:tbl>
      <w:tblPr>
        <w:tblW w:w="8507"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1"/>
        <w:gridCol w:w="3653"/>
        <w:gridCol w:w="3643"/>
      </w:tblGrid>
      <w:tr w:rsidR="00FE70D7">
        <w:tc>
          <w:tcPr>
            <w:tcW w:w="1211"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653"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r>
              <w:rPr>
                <w:rFonts w:ascii="宋体" w:hAnsi="宋体" w:hint="eastAsia"/>
                <w:color w:val="000000"/>
                <w:sz w:val="24"/>
                <w:szCs w:val="24"/>
              </w:rPr>
              <w:t>是否接受联合体投标（是/否）</w:t>
            </w:r>
          </w:p>
        </w:tc>
        <w:tc>
          <w:tcPr>
            <w:tcW w:w="3643"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r>
              <w:rPr>
                <w:rFonts w:ascii="宋体" w:hAnsi="宋体" w:hint="eastAsia"/>
                <w:color w:val="000000"/>
                <w:sz w:val="24"/>
                <w:szCs w:val="24"/>
              </w:rPr>
              <w:t>该采购包中联合体成员数量上限</w:t>
            </w:r>
          </w:p>
        </w:tc>
      </w:tr>
      <w:tr w:rsidR="00FE70D7">
        <w:tc>
          <w:tcPr>
            <w:tcW w:w="1211"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653"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r>
              <w:rPr>
                <w:rFonts w:ascii="宋体" w:hAnsi="宋体" w:hint="eastAsia"/>
                <w:color w:val="000000"/>
                <w:sz w:val="24"/>
                <w:szCs w:val="24"/>
              </w:rPr>
              <w:t>否</w:t>
            </w:r>
          </w:p>
        </w:tc>
        <w:tc>
          <w:tcPr>
            <w:tcW w:w="3643" w:type="dxa"/>
            <w:tcBorders>
              <w:top w:val="single" w:sz="4" w:space="0" w:color="000000"/>
              <w:left w:val="single" w:sz="4" w:space="0" w:color="000000"/>
              <w:bottom w:val="single" w:sz="4" w:space="0" w:color="000000"/>
              <w:right w:val="single" w:sz="4" w:space="0" w:color="000000"/>
            </w:tcBorders>
          </w:tcPr>
          <w:p w:rsidR="00FE70D7" w:rsidRDefault="00057850">
            <w:pPr>
              <w:spacing w:line="400" w:lineRule="exact"/>
              <w:jc w:val="center"/>
              <w:rPr>
                <w:rFonts w:ascii="宋体" w:hAnsi="宋体"/>
                <w:color w:val="000000"/>
                <w:sz w:val="24"/>
                <w:szCs w:val="24"/>
              </w:rPr>
            </w:pPr>
            <w:r>
              <w:rPr>
                <w:rFonts w:ascii="宋体" w:hAnsi="宋体" w:hint="eastAsia"/>
                <w:color w:val="000000"/>
                <w:sz w:val="24"/>
                <w:szCs w:val="24"/>
              </w:rPr>
              <w:t>/</w:t>
            </w:r>
          </w:p>
        </w:tc>
      </w:tr>
    </w:tbl>
    <w:p w:rsidR="00FE70D7" w:rsidRDefault="00057850">
      <w:pPr>
        <w:spacing w:line="400" w:lineRule="exact"/>
        <w:ind w:left="480"/>
        <w:rPr>
          <w:rFonts w:ascii="宋体" w:hAnsi="宋体" w:cs="宋体"/>
          <w:color w:val="000000"/>
          <w:sz w:val="24"/>
          <w:szCs w:val="24"/>
        </w:rPr>
      </w:pPr>
      <w:r>
        <w:rPr>
          <w:rFonts w:ascii="宋体" w:hAnsi="宋体" w:cs="宋体" w:hint="eastAsia"/>
          <w:color w:val="000000"/>
          <w:sz w:val="24"/>
          <w:szCs w:val="24"/>
        </w:rPr>
        <w:t>5.进口产品投标</w:t>
      </w:r>
    </w:p>
    <w:tbl>
      <w:tblPr>
        <w:tblW w:w="0" w:type="auto"/>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5775"/>
      </w:tblGrid>
      <w:tr w:rsidR="00FE70D7">
        <w:trPr>
          <w:trHeight w:val="372"/>
        </w:trPr>
        <w:tc>
          <w:tcPr>
            <w:tcW w:w="1254" w:type="dxa"/>
            <w:tcBorders>
              <w:top w:val="single" w:sz="4" w:space="0" w:color="auto"/>
              <w:left w:val="single" w:sz="4" w:space="0" w:color="auto"/>
              <w:bottom w:val="single" w:sz="4" w:space="0" w:color="auto"/>
              <w:right w:val="single" w:sz="4" w:space="0" w:color="auto"/>
            </w:tcBorders>
          </w:tcPr>
          <w:p w:rsidR="00FE70D7" w:rsidRDefault="00057850">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5775" w:type="dxa"/>
            <w:tcBorders>
              <w:top w:val="single" w:sz="4" w:space="0" w:color="auto"/>
              <w:left w:val="single" w:sz="4" w:space="0" w:color="auto"/>
              <w:bottom w:val="single" w:sz="4" w:space="0" w:color="auto"/>
              <w:right w:val="single" w:sz="4" w:space="0" w:color="auto"/>
            </w:tcBorders>
          </w:tcPr>
          <w:p w:rsidR="00FE70D7" w:rsidRDefault="00057850">
            <w:pPr>
              <w:spacing w:line="400" w:lineRule="exact"/>
              <w:jc w:val="center"/>
              <w:rPr>
                <w:rFonts w:ascii="宋体" w:hAnsi="宋体"/>
                <w:sz w:val="24"/>
                <w:szCs w:val="24"/>
              </w:rPr>
            </w:pPr>
            <w:r>
              <w:rPr>
                <w:rFonts w:ascii="宋体" w:hAnsi="宋体" w:hint="eastAsia"/>
                <w:sz w:val="24"/>
                <w:szCs w:val="24"/>
              </w:rPr>
              <w:t>是否接受进口产品投标（是/否）</w:t>
            </w:r>
          </w:p>
        </w:tc>
      </w:tr>
      <w:tr w:rsidR="00FE70D7">
        <w:tc>
          <w:tcPr>
            <w:tcW w:w="1254" w:type="dxa"/>
            <w:tcBorders>
              <w:top w:val="single" w:sz="4" w:space="0" w:color="auto"/>
              <w:left w:val="single" w:sz="4" w:space="0" w:color="auto"/>
              <w:bottom w:val="single" w:sz="4" w:space="0" w:color="auto"/>
              <w:right w:val="single" w:sz="4" w:space="0" w:color="auto"/>
            </w:tcBorders>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5775" w:type="dxa"/>
            <w:tcBorders>
              <w:top w:val="single" w:sz="4" w:space="0" w:color="auto"/>
              <w:left w:val="single" w:sz="4" w:space="0" w:color="auto"/>
              <w:bottom w:val="single" w:sz="4" w:space="0" w:color="auto"/>
              <w:right w:val="single" w:sz="4" w:space="0" w:color="auto"/>
            </w:tcBorders>
          </w:tcPr>
          <w:p w:rsidR="00FE70D7" w:rsidRDefault="00057850">
            <w:pPr>
              <w:spacing w:line="400" w:lineRule="exact"/>
              <w:jc w:val="center"/>
              <w:rPr>
                <w:rFonts w:ascii="宋体" w:hAnsi="宋体"/>
                <w:sz w:val="24"/>
                <w:szCs w:val="24"/>
              </w:rPr>
            </w:pPr>
            <w:r>
              <w:rPr>
                <w:rFonts w:ascii="宋体" w:hAnsi="宋体" w:hint="eastAsia"/>
                <w:sz w:val="24"/>
                <w:szCs w:val="24"/>
              </w:rPr>
              <w:t>否</w:t>
            </w:r>
          </w:p>
        </w:tc>
      </w:tr>
    </w:tbl>
    <w:p w:rsidR="00FE70D7" w:rsidRDefault="00057850">
      <w:pPr>
        <w:spacing w:line="400" w:lineRule="exact"/>
        <w:ind w:firstLine="240"/>
        <w:rPr>
          <w:rFonts w:ascii="宋体" w:hAnsi="宋体"/>
          <w:sz w:val="24"/>
          <w:szCs w:val="24"/>
        </w:rPr>
      </w:pPr>
      <w:r>
        <w:rPr>
          <w:rFonts w:ascii="宋体" w:hAnsi="宋体" w:hint="eastAsia"/>
          <w:sz w:val="24"/>
          <w:szCs w:val="24"/>
        </w:rPr>
        <w:t>（二）本项目的特定资格要求</w:t>
      </w:r>
    </w:p>
    <w:tbl>
      <w:tblPr>
        <w:tblW w:w="8857" w:type="dxa"/>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7607"/>
      </w:tblGrid>
      <w:tr w:rsidR="00FE70D7">
        <w:tc>
          <w:tcPr>
            <w:tcW w:w="1250" w:type="dxa"/>
          </w:tcPr>
          <w:p w:rsidR="00FE70D7" w:rsidRDefault="00057850">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7607" w:type="dxa"/>
          </w:tcPr>
          <w:p w:rsidR="00FE70D7" w:rsidRDefault="00057850">
            <w:pPr>
              <w:spacing w:line="400" w:lineRule="exact"/>
              <w:jc w:val="center"/>
              <w:rPr>
                <w:rFonts w:ascii="宋体" w:hAnsi="宋体"/>
                <w:sz w:val="24"/>
                <w:szCs w:val="24"/>
              </w:rPr>
            </w:pPr>
            <w:r>
              <w:rPr>
                <w:rFonts w:ascii="宋体" w:hAnsi="宋体" w:hint="eastAsia"/>
                <w:sz w:val="24"/>
                <w:szCs w:val="24"/>
              </w:rPr>
              <w:t>特定</w:t>
            </w:r>
            <w:r>
              <w:rPr>
                <w:rFonts w:ascii="宋体" w:hAnsi="宋体"/>
                <w:sz w:val="24"/>
                <w:szCs w:val="24"/>
              </w:rPr>
              <w:t>资格要求</w:t>
            </w:r>
          </w:p>
        </w:tc>
      </w:tr>
      <w:tr w:rsidR="00FE70D7">
        <w:tc>
          <w:tcPr>
            <w:tcW w:w="1250" w:type="dxa"/>
            <w:vAlign w:val="center"/>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7607" w:type="dxa"/>
          </w:tcPr>
          <w:p w:rsidR="00FE70D7" w:rsidRDefault="00057850">
            <w:pPr>
              <w:spacing w:line="400" w:lineRule="exact"/>
              <w:jc w:val="center"/>
              <w:rPr>
                <w:rFonts w:ascii="宋体" w:hAnsi="宋体"/>
                <w:sz w:val="24"/>
                <w:szCs w:val="24"/>
              </w:rPr>
            </w:pPr>
            <w:bookmarkStart w:id="63" w:name="OLE_LINK82"/>
            <w:r>
              <w:rPr>
                <w:rFonts w:ascii="宋体" w:hAnsi="宋体" w:hint="eastAsia"/>
                <w:sz w:val="24"/>
                <w:szCs w:val="24"/>
              </w:rPr>
              <w:t>2022年1月1日</w:t>
            </w:r>
            <w:bookmarkEnd w:id="63"/>
            <w:r>
              <w:rPr>
                <w:rFonts w:ascii="宋体" w:hAnsi="宋体" w:hint="eastAsia"/>
                <w:sz w:val="24"/>
                <w:szCs w:val="24"/>
              </w:rPr>
              <w:t>起至今（以合同签订时间为准）投标人具有1份与本项目类似的(非住宅类）物业管理业绩（至少包含保洁服务、秩序维护服务）（须提供合同、任意一次付款发票，原件扫描上传）。</w:t>
            </w:r>
            <w:proofErr w:type="gramStart"/>
            <w:r>
              <w:rPr>
                <w:rFonts w:ascii="宋体" w:hAnsi="宋体" w:hint="eastAsia"/>
                <w:sz w:val="24"/>
                <w:szCs w:val="24"/>
              </w:rPr>
              <w:t>若刚签订</w:t>
            </w:r>
            <w:proofErr w:type="gramEnd"/>
            <w:r>
              <w:rPr>
                <w:rFonts w:ascii="宋体" w:hAnsi="宋体" w:hint="eastAsia"/>
                <w:sz w:val="24"/>
                <w:szCs w:val="24"/>
              </w:rPr>
              <w:t>的合同未到付款时间,则需提供投标人盖章的情况说明。</w:t>
            </w:r>
          </w:p>
        </w:tc>
      </w:tr>
    </w:tbl>
    <w:p w:rsidR="00FE70D7" w:rsidRDefault="00057850">
      <w:pPr>
        <w:keepNext/>
        <w:keepLines/>
        <w:spacing w:before="145" w:after="145" w:line="360" w:lineRule="auto"/>
        <w:ind w:firstLine="498"/>
        <w:outlineLvl w:val="2"/>
        <w:rPr>
          <w:b/>
          <w:bCs/>
          <w:sz w:val="32"/>
          <w:szCs w:val="32"/>
        </w:rPr>
      </w:pPr>
      <w:r>
        <w:rPr>
          <w:rFonts w:hint="eastAsia"/>
          <w:b/>
          <w:bCs/>
          <w:sz w:val="32"/>
          <w:szCs w:val="32"/>
        </w:rPr>
        <w:t>三、获取招标文件</w:t>
      </w:r>
    </w:p>
    <w:p w:rsidR="00FE70D7" w:rsidRDefault="00057850">
      <w:pPr>
        <w:spacing w:line="360" w:lineRule="auto"/>
        <w:ind w:firstLine="540"/>
        <w:rPr>
          <w:rFonts w:ascii="宋体" w:hAnsi="宋体" w:cs="宋体"/>
          <w:sz w:val="24"/>
          <w:szCs w:val="24"/>
        </w:rPr>
      </w:pPr>
      <w:r>
        <w:rPr>
          <w:rFonts w:ascii="宋体" w:hAnsi="宋体" w:cs="宋体" w:hint="eastAsia"/>
          <w:sz w:val="24"/>
          <w:szCs w:val="24"/>
        </w:rPr>
        <w:t>1.时间：自招标文件公告发布之日起5个工作日。</w:t>
      </w:r>
    </w:p>
    <w:p w:rsidR="00FE70D7" w:rsidRDefault="00057850">
      <w:pPr>
        <w:spacing w:line="360" w:lineRule="auto"/>
        <w:ind w:firstLine="540"/>
        <w:rPr>
          <w:rFonts w:ascii="宋体" w:hAnsi="宋体" w:cs="宋体"/>
          <w:sz w:val="24"/>
          <w:szCs w:val="24"/>
          <w:u w:val="single"/>
        </w:rPr>
      </w:pPr>
      <w:r>
        <w:rPr>
          <w:rFonts w:ascii="宋体" w:hAnsi="宋体" w:cs="宋体" w:hint="eastAsia"/>
          <w:sz w:val="24"/>
          <w:szCs w:val="24"/>
        </w:rPr>
        <w:t>2.方式：在“江苏政府采购网、扬州市政府采购网”自行免费下载招标文件。</w:t>
      </w:r>
    </w:p>
    <w:p w:rsidR="00FE70D7" w:rsidRDefault="00057850">
      <w:pPr>
        <w:pStyle w:val="312"/>
        <w:spacing w:before="145" w:after="145" w:line="400" w:lineRule="exact"/>
        <w:ind w:firstLine="498"/>
      </w:pPr>
      <w:bookmarkStart w:id="64" w:name="_Toc28359005"/>
      <w:bookmarkStart w:id="65" w:name="_Toc28359082"/>
      <w:bookmarkStart w:id="66" w:name="_Toc38985266"/>
      <w:bookmarkStart w:id="67" w:name="_Toc35393793"/>
      <w:bookmarkStart w:id="68" w:name="_Toc35393624"/>
      <w:bookmarkEnd w:id="39"/>
      <w:bookmarkEnd w:id="40"/>
      <w:bookmarkEnd w:id="41"/>
      <w:bookmarkEnd w:id="42"/>
      <w:bookmarkEnd w:id="43"/>
      <w:r>
        <w:rPr>
          <w:rFonts w:hint="eastAsia"/>
        </w:rPr>
        <w:t>四、提交投标文件</w:t>
      </w:r>
      <w:bookmarkEnd w:id="64"/>
      <w:bookmarkEnd w:id="65"/>
      <w:r>
        <w:rPr>
          <w:rFonts w:hint="eastAsia"/>
        </w:rPr>
        <w:t>截止时间、开标时间和地点</w:t>
      </w:r>
      <w:bookmarkEnd w:id="66"/>
      <w:bookmarkEnd w:id="67"/>
      <w:bookmarkEnd w:id="68"/>
    </w:p>
    <w:p w:rsidR="00FE70D7" w:rsidRDefault="00057850">
      <w:pPr>
        <w:spacing w:line="400" w:lineRule="exact"/>
        <w:ind w:firstLine="480"/>
        <w:rPr>
          <w:rFonts w:ascii="宋体" w:hAnsi="宋体"/>
          <w:bCs/>
          <w:sz w:val="24"/>
          <w:szCs w:val="24"/>
          <w:u w:val="single"/>
        </w:rPr>
      </w:pPr>
      <w:r>
        <w:rPr>
          <w:rFonts w:ascii="宋体" w:hAnsi="宋体" w:hint="eastAsia"/>
          <w:bCs/>
          <w:sz w:val="24"/>
          <w:szCs w:val="24"/>
        </w:rPr>
        <w:t>1.</w:t>
      </w:r>
      <w:r>
        <w:rPr>
          <w:rFonts w:ascii="宋体" w:hAnsi="宋体" w:hint="eastAsia"/>
          <w:bCs/>
          <w:sz w:val="24"/>
          <w:szCs w:val="24"/>
          <w:u w:val="single"/>
        </w:rPr>
        <w:t>2025年</w:t>
      </w:r>
      <w:r w:rsidR="00DA5113">
        <w:rPr>
          <w:rFonts w:ascii="宋体" w:hAnsi="宋体" w:hint="eastAsia"/>
          <w:bCs/>
          <w:sz w:val="24"/>
          <w:szCs w:val="24"/>
          <w:u w:val="single"/>
        </w:rPr>
        <w:t>09</w:t>
      </w:r>
      <w:r>
        <w:rPr>
          <w:rFonts w:ascii="宋体" w:hAnsi="宋体" w:hint="eastAsia"/>
          <w:bCs/>
          <w:sz w:val="24"/>
          <w:szCs w:val="24"/>
          <w:u w:val="single"/>
        </w:rPr>
        <w:t>月</w:t>
      </w:r>
      <w:r w:rsidR="00D00CED">
        <w:rPr>
          <w:rFonts w:ascii="宋体" w:hAnsi="宋体" w:hint="eastAsia"/>
          <w:bCs/>
          <w:sz w:val="24"/>
          <w:szCs w:val="24"/>
          <w:u w:val="single"/>
        </w:rPr>
        <w:t>29</w:t>
      </w:r>
      <w:r>
        <w:rPr>
          <w:rFonts w:ascii="宋体" w:hAnsi="宋体" w:hint="eastAsia"/>
          <w:bCs/>
          <w:sz w:val="24"/>
          <w:szCs w:val="24"/>
          <w:u w:val="single"/>
        </w:rPr>
        <w:t>日9点30分</w:t>
      </w:r>
      <w:r>
        <w:rPr>
          <w:rFonts w:ascii="宋体" w:hAnsi="宋体" w:hint="eastAsia"/>
          <w:bCs/>
          <w:sz w:val="24"/>
          <w:szCs w:val="24"/>
        </w:rPr>
        <w:t>（北京时间）</w:t>
      </w:r>
    </w:p>
    <w:p w:rsidR="00FE70D7" w:rsidRDefault="00057850">
      <w:pPr>
        <w:spacing w:line="400" w:lineRule="exact"/>
        <w:ind w:firstLine="480"/>
        <w:rPr>
          <w:rFonts w:ascii="宋体" w:hAnsi="宋体"/>
          <w:sz w:val="24"/>
          <w:szCs w:val="24"/>
        </w:rPr>
      </w:pPr>
      <w:r>
        <w:rPr>
          <w:rFonts w:ascii="宋体" w:hAnsi="宋体" w:hint="eastAsia"/>
          <w:sz w:val="24"/>
          <w:szCs w:val="24"/>
        </w:rPr>
        <w:t>2.地点：“苏</w:t>
      </w:r>
      <w:proofErr w:type="gramStart"/>
      <w:r>
        <w:rPr>
          <w:rFonts w:ascii="宋体" w:hAnsi="宋体" w:hint="eastAsia"/>
          <w:sz w:val="24"/>
          <w:szCs w:val="24"/>
        </w:rPr>
        <w:t>采云</w:t>
      </w:r>
      <w:proofErr w:type="gramEnd"/>
      <w:r>
        <w:rPr>
          <w:rFonts w:ascii="宋体" w:hAnsi="宋体" w:hint="eastAsia"/>
          <w:sz w:val="24"/>
          <w:szCs w:val="24"/>
        </w:rPr>
        <w:t>”政府采购交易系统。</w:t>
      </w:r>
    </w:p>
    <w:p w:rsidR="00FE70D7" w:rsidRDefault="00057850">
      <w:pPr>
        <w:keepNext/>
        <w:keepLines/>
        <w:spacing w:before="145" w:after="145" w:line="360" w:lineRule="auto"/>
        <w:ind w:firstLine="498"/>
        <w:outlineLvl w:val="2"/>
        <w:rPr>
          <w:b/>
          <w:bCs/>
          <w:sz w:val="32"/>
          <w:szCs w:val="32"/>
        </w:rPr>
      </w:pPr>
      <w:bookmarkStart w:id="69" w:name="_Toc38985267"/>
      <w:bookmarkStart w:id="70" w:name="_Toc28359007"/>
      <w:bookmarkStart w:id="71" w:name="_Toc35393625"/>
      <w:bookmarkStart w:id="72" w:name="_Toc28359084"/>
      <w:bookmarkStart w:id="73" w:name="_Toc35393794"/>
      <w:r>
        <w:rPr>
          <w:rFonts w:hint="eastAsia"/>
          <w:b/>
          <w:bCs/>
          <w:sz w:val="32"/>
          <w:szCs w:val="32"/>
        </w:rPr>
        <w:lastRenderedPageBreak/>
        <w:t>五、公告期限</w:t>
      </w:r>
      <w:bookmarkEnd w:id="69"/>
      <w:bookmarkEnd w:id="70"/>
      <w:bookmarkEnd w:id="71"/>
      <w:bookmarkEnd w:id="72"/>
      <w:bookmarkEnd w:id="73"/>
    </w:p>
    <w:p w:rsidR="00FE70D7" w:rsidRDefault="00057850">
      <w:pPr>
        <w:ind w:firstLine="480"/>
        <w:rPr>
          <w:rFonts w:ascii="宋体" w:hAnsi="宋体" w:cs="宋体"/>
          <w:sz w:val="24"/>
          <w:szCs w:val="24"/>
        </w:rPr>
      </w:pPr>
      <w:r>
        <w:rPr>
          <w:rFonts w:ascii="宋体" w:hAnsi="宋体" w:cs="宋体" w:hint="eastAsia"/>
          <w:sz w:val="24"/>
          <w:szCs w:val="24"/>
        </w:rPr>
        <w:t>自本公告发布之日起5个工作日。</w:t>
      </w:r>
    </w:p>
    <w:p w:rsidR="00FE70D7" w:rsidRDefault="00057850">
      <w:pPr>
        <w:pStyle w:val="312"/>
        <w:spacing w:before="145" w:after="145" w:line="400" w:lineRule="exact"/>
        <w:ind w:firstLine="498"/>
      </w:pPr>
      <w:bookmarkStart w:id="74" w:name="_Toc35393795"/>
      <w:bookmarkStart w:id="75" w:name="_Toc35393626"/>
      <w:bookmarkStart w:id="76" w:name="_Toc38985268"/>
      <w:r>
        <w:rPr>
          <w:rFonts w:hint="eastAsia"/>
        </w:rPr>
        <w:t>六、其他补充事宜</w:t>
      </w:r>
      <w:bookmarkEnd w:id="74"/>
      <w:bookmarkEnd w:id="75"/>
      <w:bookmarkEnd w:id="76"/>
    </w:p>
    <w:p w:rsidR="00FE70D7" w:rsidRDefault="00057850">
      <w:pPr>
        <w:spacing w:line="400" w:lineRule="exact"/>
        <w:ind w:firstLine="480"/>
        <w:rPr>
          <w:rFonts w:ascii="宋体" w:hAnsi="宋体" w:cs="宋体"/>
          <w:sz w:val="24"/>
          <w:szCs w:val="24"/>
        </w:rPr>
      </w:pPr>
      <w:r>
        <w:rPr>
          <w:rFonts w:ascii="宋体" w:hAnsi="宋体" w:cs="宋体" w:hint="eastAsia"/>
          <w:sz w:val="24"/>
          <w:szCs w:val="24"/>
        </w:rPr>
        <w:t>无</w:t>
      </w:r>
    </w:p>
    <w:p w:rsidR="00FE70D7" w:rsidRDefault="00057850">
      <w:pPr>
        <w:pStyle w:val="312"/>
        <w:spacing w:before="145" w:after="145" w:line="400" w:lineRule="exact"/>
        <w:ind w:firstLine="498"/>
      </w:pPr>
      <w:bookmarkStart w:id="77" w:name="_Toc28359008"/>
      <w:bookmarkStart w:id="78" w:name="_Toc35393627"/>
      <w:bookmarkStart w:id="79" w:name="_Toc28359085"/>
      <w:bookmarkStart w:id="80" w:name="_Toc38985269"/>
      <w:bookmarkStart w:id="81" w:name="_Toc35393796"/>
      <w:r>
        <w:rPr>
          <w:rFonts w:hint="eastAsia"/>
        </w:rPr>
        <w:t>七、本次招标联系方式</w:t>
      </w:r>
      <w:bookmarkEnd w:id="77"/>
      <w:bookmarkEnd w:id="78"/>
      <w:bookmarkEnd w:id="79"/>
      <w:bookmarkEnd w:id="80"/>
      <w:bookmarkEnd w:id="81"/>
    </w:p>
    <w:p w:rsidR="00FE70D7" w:rsidRDefault="00057850">
      <w:pPr>
        <w:widowControl/>
        <w:spacing w:line="400" w:lineRule="exact"/>
        <w:jc w:val="left"/>
        <w:rPr>
          <w:rFonts w:ascii="宋体" w:hAnsi="宋体"/>
          <w:sz w:val="24"/>
          <w:szCs w:val="24"/>
        </w:rPr>
      </w:pPr>
      <w:r>
        <w:rPr>
          <w:rFonts w:ascii="仿宋" w:eastAsia="仿宋" w:hAnsi="仿宋" w:cs="宋体" w:hint="eastAsia"/>
          <w:sz w:val="28"/>
          <w:szCs w:val="28"/>
        </w:rPr>
        <w:t xml:space="preserve">　　</w:t>
      </w:r>
      <w:bookmarkStart w:id="82" w:name="_Toc28359010"/>
      <w:bookmarkStart w:id="83" w:name="_Toc28359087"/>
      <w:r>
        <w:rPr>
          <w:rFonts w:ascii="仿宋" w:eastAsia="仿宋" w:hAnsi="仿宋" w:cs="宋体" w:hint="eastAsia"/>
          <w:sz w:val="28"/>
          <w:szCs w:val="28"/>
        </w:rPr>
        <w:t xml:space="preserve">　</w:t>
      </w:r>
      <w:r>
        <w:rPr>
          <w:rFonts w:ascii="宋体" w:hAnsi="宋体" w:cs="宋体" w:hint="eastAsia"/>
          <w:sz w:val="24"/>
          <w:szCs w:val="24"/>
        </w:rPr>
        <w:t>1.采购人信息</w:t>
      </w:r>
    </w:p>
    <w:p w:rsidR="00FE70D7" w:rsidRDefault="00057850">
      <w:pPr>
        <w:spacing w:line="400" w:lineRule="exact"/>
        <w:ind w:left="1079" w:hanging="300"/>
        <w:jc w:val="left"/>
        <w:rPr>
          <w:rFonts w:ascii="宋体" w:hAnsi="宋体"/>
          <w:sz w:val="24"/>
          <w:szCs w:val="24"/>
          <w:u w:val="single"/>
        </w:rPr>
      </w:pPr>
      <w:r>
        <w:rPr>
          <w:rFonts w:ascii="宋体" w:hAnsi="宋体" w:hint="eastAsia"/>
          <w:sz w:val="24"/>
          <w:szCs w:val="24"/>
        </w:rPr>
        <w:t>名 称：</w:t>
      </w:r>
      <w:r>
        <w:rPr>
          <w:rFonts w:ascii="宋体" w:hAnsi="宋体" w:hint="eastAsia"/>
          <w:sz w:val="24"/>
          <w:szCs w:val="24"/>
          <w:u w:val="single"/>
        </w:rPr>
        <w:t>扬州市江都区</w:t>
      </w:r>
      <w:proofErr w:type="gramStart"/>
      <w:r>
        <w:rPr>
          <w:rFonts w:ascii="宋体" w:hAnsi="宋体" w:hint="eastAsia"/>
          <w:sz w:val="24"/>
          <w:szCs w:val="24"/>
          <w:u w:val="single"/>
        </w:rPr>
        <w:t>郭</w:t>
      </w:r>
      <w:proofErr w:type="gramEnd"/>
      <w:r>
        <w:rPr>
          <w:rFonts w:ascii="宋体" w:hAnsi="宋体" w:hint="eastAsia"/>
          <w:sz w:val="24"/>
          <w:szCs w:val="24"/>
          <w:u w:val="single"/>
        </w:rPr>
        <w:t>村镇人民政府</w:t>
      </w:r>
    </w:p>
    <w:p w:rsidR="00FE70D7" w:rsidRDefault="00057850">
      <w:pPr>
        <w:spacing w:line="400" w:lineRule="exact"/>
        <w:ind w:left="1079" w:hanging="300"/>
        <w:jc w:val="left"/>
        <w:rPr>
          <w:rFonts w:ascii="宋体" w:hAnsi="宋体"/>
          <w:sz w:val="24"/>
          <w:szCs w:val="24"/>
          <w:u w:val="single"/>
        </w:rPr>
      </w:pPr>
      <w:r>
        <w:rPr>
          <w:rFonts w:ascii="宋体" w:hAnsi="宋体" w:hint="eastAsia"/>
          <w:sz w:val="24"/>
          <w:szCs w:val="24"/>
        </w:rPr>
        <w:t>地 址：</w:t>
      </w:r>
      <w:r>
        <w:rPr>
          <w:rFonts w:ascii="宋体" w:hAnsi="宋体" w:hint="eastAsia"/>
          <w:sz w:val="24"/>
          <w:szCs w:val="24"/>
          <w:u w:val="single"/>
        </w:rPr>
        <w:t>扬州市江都区</w:t>
      </w:r>
      <w:proofErr w:type="gramStart"/>
      <w:r>
        <w:rPr>
          <w:rFonts w:ascii="宋体" w:hAnsi="宋体" w:hint="eastAsia"/>
          <w:sz w:val="24"/>
          <w:szCs w:val="24"/>
          <w:u w:val="single"/>
        </w:rPr>
        <w:t>郭村镇周楼</w:t>
      </w:r>
      <w:proofErr w:type="gramEnd"/>
      <w:r>
        <w:rPr>
          <w:rFonts w:ascii="宋体" w:hAnsi="宋体" w:hint="eastAsia"/>
          <w:sz w:val="24"/>
          <w:szCs w:val="24"/>
          <w:u w:val="single"/>
        </w:rPr>
        <w:t>村迎宾大道1号</w:t>
      </w:r>
    </w:p>
    <w:p w:rsidR="00FE70D7" w:rsidRDefault="00057850">
      <w:pPr>
        <w:spacing w:line="400" w:lineRule="exact"/>
        <w:ind w:left="1079" w:hanging="300"/>
        <w:jc w:val="left"/>
        <w:rPr>
          <w:rFonts w:ascii="宋体" w:hAnsi="宋体"/>
          <w:sz w:val="24"/>
          <w:szCs w:val="24"/>
          <w:u w:val="single"/>
        </w:rPr>
      </w:pPr>
      <w:r>
        <w:rPr>
          <w:rFonts w:ascii="宋体" w:hAnsi="宋体" w:hint="eastAsia"/>
          <w:sz w:val="24"/>
          <w:szCs w:val="24"/>
        </w:rPr>
        <w:t>联系人：</w:t>
      </w:r>
      <w:r>
        <w:rPr>
          <w:rFonts w:ascii="宋体" w:hAnsi="宋体" w:hint="eastAsia"/>
          <w:sz w:val="24"/>
          <w:szCs w:val="24"/>
          <w:u w:val="single"/>
        </w:rPr>
        <w:t>张</w:t>
      </w:r>
      <w:r w:rsidR="00791958">
        <w:rPr>
          <w:rFonts w:ascii="宋体" w:hAnsi="宋体" w:hint="eastAsia"/>
          <w:sz w:val="24"/>
          <w:szCs w:val="24"/>
          <w:u w:val="single"/>
        </w:rPr>
        <w:t>继冬</w:t>
      </w:r>
    </w:p>
    <w:p w:rsidR="00FE70D7" w:rsidRDefault="00057850">
      <w:pPr>
        <w:spacing w:line="400" w:lineRule="exact"/>
        <w:ind w:left="1079" w:hanging="300"/>
        <w:jc w:val="left"/>
        <w:rPr>
          <w:rFonts w:ascii="宋体" w:hAnsi="宋体"/>
          <w:sz w:val="24"/>
          <w:szCs w:val="24"/>
          <w:u w:val="single"/>
        </w:rPr>
      </w:pPr>
      <w:r>
        <w:rPr>
          <w:rFonts w:ascii="宋体" w:hAnsi="宋体" w:hint="eastAsia"/>
          <w:sz w:val="24"/>
          <w:szCs w:val="24"/>
        </w:rPr>
        <w:t>联系方式：</w:t>
      </w:r>
      <w:bookmarkStart w:id="84" w:name="_Toc28359009"/>
      <w:bookmarkStart w:id="85" w:name="_Toc28359086"/>
      <w:r w:rsidRPr="00EC78DC">
        <w:rPr>
          <w:rFonts w:ascii="宋体" w:hAnsi="宋体" w:hint="eastAsia"/>
          <w:sz w:val="24"/>
          <w:szCs w:val="24"/>
          <w:u w:val="single"/>
        </w:rPr>
        <w:t>0514</w:t>
      </w:r>
      <w:r w:rsidRPr="00EC78DC">
        <w:rPr>
          <w:rFonts w:ascii="宋体" w:hAnsi="宋体"/>
          <w:sz w:val="24"/>
          <w:szCs w:val="24"/>
          <w:u w:val="single"/>
        </w:rPr>
        <w:t>-</w:t>
      </w:r>
      <w:r w:rsidRPr="00EC78DC">
        <w:rPr>
          <w:rFonts w:ascii="宋体" w:hAnsi="宋体" w:hint="eastAsia"/>
          <w:sz w:val="24"/>
          <w:szCs w:val="24"/>
          <w:u w:val="single"/>
        </w:rPr>
        <w:t>80801333</w:t>
      </w:r>
    </w:p>
    <w:p w:rsidR="00FE70D7" w:rsidRDefault="00057850">
      <w:pPr>
        <w:spacing w:line="400" w:lineRule="exact"/>
        <w:ind w:left="1079" w:hanging="300"/>
        <w:jc w:val="left"/>
        <w:rPr>
          <w:rFonts w:ascii="宋体" w:hAnsi="宋体"/>
          <w:sz w:val="24"/>
          <w:szCs w:val="24"/>
        </w:rPr>
      </w:pPr>
      <w:r>
        <w:rPr>
          <w:rFonts w:ascii="宋体" w:hAnsi="宋体" w:cs="宋体" w:hint="eastAsia"/>
          <w:sz w:val="24"/>
          <w:szCs w:val="24"/>
        </w:rPr>
        <w:t>2.</w:t>
      </w:r>
      <w:bookmarkEnd w:id="84"/>
      <w:bookmarkEnd w:id="85"/>
      <w:r>
        <w:rPr>
          <w:rFonts w:ascii="宋体" w:hAnsi="宋体" w:cs="宋体" w:hint="eastAsia"/>
          <w:sz w:val="24"/>
          <w:szCs w:val="24"/>
        </w:rPr>
        <w:t>扬州市公共资源交易中心江都分中心</w:t>
      </w:r>
    </w:p>
    <w:p w:rsidR="00FE70D7" w:rsidRDefault="00057850">
      <w:pPr>
        <w:spacing w:line="400" w:lineRule="exact"/>
        <w:ind w:firstLine="720"/>
        <w:rPr>
          <w:rFonts w:ascii="宋体" w:hAnsi="宋体"/>
          <w:sz w:val="24"/>
          <w:szCs w:val="24"/>
          <w:u w:val="single"/>
        </w:rPr>
      </w:pPr>
      <w:r>
        <w:rPr>
          <w:rFonts w:ascii="宋体" w:hAnsi="宋体" w:hint="eastAsia"/>
          <w:sz w:val="24"/>
          <w:szCs w:val="24"/>
        </w:rPr>
        <w:t>地　址：</w:t>
      </w:r>
      <w:bookmarkStart w:id="86" w:name="OLE_LINK4"/>
      <w:bookmarkStart w:id="87" w:name="OLE_LINK8"/>
      <w:r>
        <w:rPr>
          <w:rFonts w:ascii="宋体" w:hAnsi="宋体" w:hint="eastAsia"/>
          <w:sz w:val="24"/>
          <w:szCs w:val="24"/>
          <w:u w:val="single"/>
        </w:rPr>
        <w:t>扬州市江都</w:t>
      </w:r>
      <w:proofErr w:type="gramStart"/>
      <w:r>
        <w:rPr>
          <w:rFonts w:ascii="宋体" w:hAnsi="宋体" w:hint="eastAsia"/>
          <w:sz w:val="24"/>
          <w:szCs w:val="24"/>
          <w:u w:val="single"/>
        </w:rPr>
        <w:t>区浦江东路</w:t>
      </w:r>
      <w:proofErr w:type="gramEnd"/>
      <w:r>
        <w:rPr>
          <w:rFonts w:ascii="宋体" w:hAnsi="宋体" w:hint="eastAsia"/>
          <w:sz w:val="24"/>
          <w:szCs w:val="24"/>
          <w:u w:val="single"/>
        </w:rPr>
        <w:t>111号（</w:t>
      </w:r>
      <w:proofErr w:type="gramStart"/>
      <w:r>
        <w:rPr>
          <w:rFonts w:ascii="宋体" w:hAnsi="宋体" w:hint="eastAsia"/>
          <w:sz w:val="24"/>
          <w:szCs w:val="24"/>
          <w:u w:val="single"/>
        </w:rPr>
        <w:t>锦润国际</w:t>
      </w:r>
      <w:proofErr w:type="gramEnd"/>
      <w:r>
        <w:rPr>
          <w:rFonts w:ascii="宋体" w:hAnsi="宋体" w:hint="eastAsia"/>
          <w:sz w:val="24"/>
          <w:szCs w:val="24"/>
          <w:u w:val="single"/>
        </w:rPr>
        <w:t>大酒店向东800米，席家花园对面）</w:t>
      </w:r>
      <w:bookmarkEnd w:id="86"/>
      <w:bookmarkEnd w:id="87"/>
    </w:p>
    <w:p w:rsidR="00FE70D7" w:rsidRDefault="00057850">
      <w:pPr>
        <w:spacing w:line="400" w:lineRule="exact"/>
        <w:ind w:firstLine="720"/>
        <w:rPr>
          <w:rFonts w:ascii="宋体" w:hAnsi="宋体"/>
          <w:sz w:val="24"/>
          <w:szCs w:val="24"/>
          <w:u w:val="single"/>
        </w:rPr>
      </w:pPr>
      <w:r>
        <w:rPr>
          <w:rFonts w:ascii="宋体" w:hAnsi="宋体" w:hint="eastAsia"/>
          <w:sz w:val="24"/>
          <w:szCs w:val="24"/>
        </w:rPr>
        <w:t>联系人：</w:t>
      </w:r>
      <w:r>
        <w:rPr>
          <w:rFonts w:ascii="宋体" w:hAnsi="宋体" w:hint="eastAsia"/>
          <w:sz w:val="24"/>
          <w:szCs w:val="24"/>
          <w:u w:val="single"/>
        </w:rPr>
        <w:t>王婷婷</w:t>
      </w:r>
    </w:p>
    <w:p w:rsidR="00FE70D7" w:rsidRDefault="00057850">
      <w:pPr>
        <w:spacing w:line="400" w:lineRule="exact"/>
        <w:ind w:firstLine="720"/>
        <w:rPr>
          <w:rFonts w:ascii="宋体" w:hAnsi="宋体"/>
          <w:sz w:val="24"/>
          <w:szCs w:val="24"/>
          <w:u w:val="single"/>
        </w:rPr>
      </w:pPr>
      <w:r>
        <w:rPr>
          <w:rFonts w:ascii="宋体" w:hAnsi="宋体" w:hint="eastAsia"/>
          <w:sz w:val="24"/>
          <w:szCs w:val="24"/>
        </w:rPr>
        <w:t>联系方式：</w:t>
      </w:r>
      <w:r>
        <w:rPr>
          <w:rFonts w:ascii="宋体" w:hAnsi="宋体"/>
          <w:sz w:val="24"/>
          <w:szCs w:val="24"/>
          <w:u w:val="single"/>
        </w:rPr>
        <w:t>0514-80385712</w:t>
      </w:r>
      <w:bookmarkEnd w:id="82"/>
      <w:bookmarkEnd w:id="83"/>
    </w:p>
    <w:p w:rsidR="00FE70D7" w:rsidRDefault="00057850">
      <w:pPr>
        <w:pStyle w:val="312"/>
        <w:spacing w:before="145" w:after="145" w:line="400" w:lineRule="exact"/>
        <w:ind w:firstLine="498"/>
      </w:pPr>
      <w:r>
        <w:rPr>
          <w:rFonts w:hint="eastAsia"/>
        </w:rPr>
        <w:t>八、其他</w:t>
      </w:r>
    </w:p>
    <w:p w:rsidR="00FE70D7" w:rsidRDefault="00057850">
      <w:pPr>
        <w:tabs>
          <w:tab w:val="left" w:pos="900"/>
        </w:tabs>
        <w:spacing w:line="400" w:lineRule="exact"/>
        <w:ind w:firstLine="480"/>
        <w:rPr>
          <w:rFonts w:ascii="宋体" w:hAnsi="宋体" w:cs="宋体"/>
          <w:b/>
          <w:sz w:val="24"/>
          <w:szCs w:val="24"/>
        </w:rPr>
      </w:pPr>
      <w:r>
        <w:rPr>
          <w:rFonts w:ascii="宋体" w:hAnsi="宋体"/>
          <w:sz w:val="24"/>
        </w:rPr>
        <w:t>1</w:t>
      </w:r>
      <w:r>
        <w:rPr>
          <w:rFonts w:ascii="宋体" w:hAnsi="宋体" w:hint="eastAsia"/>
          <w:sz w:val="24"/>
        </w:rPr>
        <w:t>.</w:t>
      </w:r>
      <w:r>
        <w:rPr>
          <w:rFonts w:ascii="宋体" w:hAnsi="宋体" w:hint="eastAsia"/>
          <w:bCs/>
          <w:sz w:val="24"/>
          <w:szCs w:val="24"/>
        </w:rPr>
        <w:t xml:space="preserve"> 根据省财政厅《关于更换全省政府采购交易系统CA数字证书和电子签章的通知》（</w:t>
      </w:r>
      <w:proofErr w:type="gramStart"/>
      <w:r>
        <w:rPr>
          <w:rFonts w:ascii="宋体" w:hAnsi="宋体" w:hint="eastAsia"/>
          <w:bCs/>
          <w:sz w:val="24"/>
          <w:szCs w:val="24"/>
        </w:rPr>
        <w:t>苏财购〔2023〕</w:t>
      </w:r>
      <w:proofErr w:type="gramEnd"/>
      <w:r>
        <w:rPr>
          <w:rFonts w:ascii="宋体" w:hAnsi="宋体" w:hint="eastAsia"/>
          <w:bCs/>
          <w:sz w:val="24"/>
          <w:szCs w:val="24"/>
        </w:rPr>
        <w:t>101号），</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”政府采购交易系统（以下简称苏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的CA数字证书、电子签章已更换为江苏省电子政务证书认证中心C A和方正国际软件（北京）有限公司电子签章。如果投标人通过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参与政府采购项目，需要更换CA数字证书和电子签章。</w:t>
      </w:r>
      <w:r>
        <w:rPr>
          <w:rFonts w:ascii="宋体" w:hAnsi="宋体" w:hint="eastAsia"/>
          <w:b/>
          <w:sz w:val="24"/>
          <w:szCs w:val="24"/>
        </w:rPr>
        <w:t>具体办理指南和操作手册见链接：</w:t>
      </w:r>
      <w:r>
        <w:rPr>
          <w:rFonts w:ascii="宋体" w:hAnsi="宋体" w:cs="宋体" w:hint="eastAsia"/>
          <w:b/>
          <w:sz w:val="24"/>
          <w:szCs w:val="24"/>
        </w:rPr>
        <w:t>http://zfcg.yangzhou.gov.cn/xzzx/art/2023/art_4d7de1f7865f4a2894fc22bc452f94d8.html，请按《操作手册》要求制作、上传电子投标文件。</w:t>
      </w:r>
    </w:p>
    <w:p w:rsidR="00FE70D7" w:rsidRDefault="00057850">
      <w:pPr>
        <w:tabs>
          <w:tab w:val="left" w:pos="900"/>
        </w:tabs>
        <w:spacing w:line="400" w:lineRule="exact"/>
        <w:ind w:firstLine="480"/>
        <w:rPr>
          <w:rFonts w:ascii="宋体" w:hAnsi="宋体"/>
          <w:bCs/>
          <w:sz w:val="24"/>
          <w:szCs w:val="24"/>
        </w:rPr>
      </w:pPr>
      <w:r>
        <w:rPr>
          <w:rFonts w:ascii="宋体" w:hAnsi="宋体" w:hint="eastAsia"/>
          <w:bCs/>
          <w:sz w:val="24"/>
          <w:szCs w:val="24"/>
        </w:rPr>
        <w:t>领取CA和办理电子签章（请至扬州市文昌东路9号广陵新城市民中心1号楼5楼办理，具体联系方式：18952716110）。</w:t>
      </w:r>
    </w:p>
    <w:p w:rsidR="00FE70D7" w:rsidRDefault="00057850">
      <w:pPr>
        <w:tabs>
          <w:tab w:val="left" w:pos="900"/>
        </w:tabs>
        <w:spacing w:line="400" w:lineRule="exact"/>
        <w:ind w:firstLine="480"/>
        <w:rPr>
          <w:rFonts w:ascii="宋体" w:hAnsi="宋体"/>
          <w:bCs/>
          <w:sz w:val="24"/>
          <w:szCs w:val="24"/>
        </w:rPr>
      </w:pPr>
      <w:r>
        <w:rPr>
          <w:rFonts w:ascii="宋体" w:hAnsi="宋体" w:hint="eastAsia"/>
          <w:bCs/>
          <w:sz w:val="24"/>
          <w:szCs w:val="24"/>
        </w:rPr>
        <w:t>2. 有关本次招标的事项若存在变动或修改，敬请及时关注扬州市公共资源交易中心江都分中心在“江苏政府采购网”、“扬州市政府采购网”发布的更正公告。</w:t>
      </w:r>
    </w:p>
    <w:p w:rsidR="00FE70D7" w:rsidRDefault="00057850">
      <w:pPr>
        <w:tabs>
          <w:tab w:val="left" w:pos="900"/>
        </w:tabs>
        <w:spacing w:line="400" w:lineRule="exact"/>
        <w:ind w:firstLine="480"/>
        <w:rPr>
          <w:rFonts w:ascii="宋体" w:hAnsi="宋体"/>
          <w:bCs/>
          <w:sz w:val="24"/>
          <w:szCs w:val="24"/>
        </w:rPr>
      </w:pPr>
      <w:r>
        <w:rPr>
          <w:rFonts w:ascii="宋体" w:hAnsi="宋体" w:hint="eastAsia"/>
          <w:bCs/>
          <w:sz w:val="24"/>
          <w:szCs w:val="24"/>
        </w:rPr>
        <w:t>3. 本次招标不收取投标保证金。</w:t>
      </w:r>
    </w:p>
    <w:p w:rsidR="00FE70D7" w:rsidRDefault="00057850">
      <w:pPr>
        <w:ind w:right="840"/>
        <w:rPr>
          <w:rFonts w:ascii="宋体" w:hAnsi="宋体"/>
          <w:sz w:val="24"/>
          <w:szCs w:val="24"/>
        </w:rPr>
      </w:pPr>
      <w:r>
        <w:rPr>
          <w:rFonts w:ascii="宋体" w:hAnsi="宋体"/>
          <w:sz w:val="24"/>
          <w:szCs w:val="24"/>
        </w:rPr>
        <w:br w:type="page" w:clear="all"/>
      </w:r>
    </w:p>
    <w:p w:rsidR="00FE70D7" w:rsidRDefault="00057850">
      <w:pPr>
        <w:pStyle w:val="212"/>
        <w:spacing w:line="240" w:lineRule="auto"/>
        <w:ind w:firstLine="2426"/>
        <w:jc w:val="both"/>
        <w:rPr>
          <w:rFonts w:ascii="黑体" w:eastAsia="黑体"/>
          <w:b w:val="0"/>
          <w:bCs w:val="0"/>
        </w:rPr>
      </w:pPr>
      <w:bookmarkStart w:id="88" w:name="_Toc120614211"/>
      <w:r>
        <w:rPr>
          <w:rFonts w:ascii="黑体" w:eastAsia="黑体" w:hint="eastAsia"/>
        </w:rPr>
        <w:lastRenderedPageBreak/>
        <w:t xml:space="preserve">第二章  </w:t>
      </w:r>
      <w:bookmarkStart w:id="89" w:name="_Toc120614213"/>
      <w:bookmarkStart w:id="90" w:name="_Toc16938518"/>
      <w:bookmarkStart w:id="91" w:name="_Toc20823274"/>
      <w:bookmarkStart w:id="92" w:name="_Toc513029202"/>
      <w:bookmarkEnd w:id="6"/>
      <w:bookmarkEnd w:id="7"/>
      <w:bookmarkEnd w:id="8"/>
      <w:bookmarkEnd w:id="9"/>
      <w:bookmarkEnd w:id="10"/>
      <w:bookmarkEnd w:id="88"/>
      <w:r>
        <w:rPr>
          <w:rFonts w:ascii="黑体" w:eastAsia="黑体" w:hint="eastAsia"/>
        </w:rPr>
        <w:t>投标人须知</w:t>
      </w:r>
      <w:bookmarkEnd w:id="89"/>
      <w:bookmarkEnd w:id="90"/>
      <w:bookmarkEnd w:id="91"/>
      <w:bookmarkEnd w:id="92"/>
    </w:p>
    <w:p w:rsidR="00FE70D7" w:rsidRDefault="00057850">
      <w:pPr>
        <w:pStyle w:val="312"/>
        <w:spacing w:before="145" w:after="145" w:line="400" w:lineRule="exact"/>
        <w:ind w:firstLine="498"/>
      </w:pPr>
      <w:bookmarkStart w:id="93" w:name="_Toc120614214"/>
      <w:bookmarkStart w:id="94" w:name="_Toc20823275"/>
      <w:bookmarkStart w:id="95" w:name="_Toc16938519"/>
      <w:bookmarkStart w:id="96" w:name="_Toc513029203"/>
      <w:r>
        <w:rPr>
          <w:rFonts w:hint="eastAsia"/>
        </w:rPr>
        <w:t>一、总则</w:t>
      </w:r>
      <w:bookmarkEnd w:id="93"/>
      <w:bookmarkEnd w:id="94"/>
      <w:bookmarkEnd w:id="95"/>
      <w:bookmarkEnd w:id="96"/>
    </w:p>
    <w:p w:rsidR="00FE70D7" w:rsidRDefault="00057850">
      <w:pPr>
        <w:pStyle w:val="412"/>
        <w:spacing w:before="0" w:after="0" w:line="400" w:lineRule="exact"/>
        <w:ind w:firstLine="420"/>
        <w:rPr>
          <w:b w:val="0"/>
          <w:bCs w:val="0"/>
        </w:rPr>
      </w:pPr>
      <w:bookmarkStart w:id="97" w:name="_Hlt16619475"/>
      <w:bookmarkStart w:id="98" w:name="_Toc458694821"/>
      <w:bookmarkStart w:id="99" w:name="_Toc16938520"/>
      <w:bookmarkStart w:id="100" w:name="_Toc513029204"/>
      <w:bookmarkStart w:id="101" w:name="_Toc20823276"/>
      <w:bookmarkEnd w:id="97"/>
      <w:r>
        <w:rPr>
          <w:rFonts w:hint="eastAsia"/>
          <w:b w:val="0"/>
          <w:bCs w:val="0"/>
        </w:rPr>
        <w:t>1</w:t>
      </w:r>
      <w:bookmarkEnd w:id="98"/>
      <w:r>
        <w:rPr>
          <w:rFonts w:hint="eastAsia"/>
          <w:b w:val="0"/>
          <w:bCs w:val="0"/>
        </w:rPr>
        <w:t>、招标方式</w:t>
      </w:r>
      <w:bookmarkEnd w:id="99"/>
      <w:bookmarkEnd w:id="100"/>
      <w:bookmarkEnd w:id="101"/>
    </w:p>
    <w:p w:rsidR="00FE70D7" w:rsidRDefault="00057850">
      <w:pPr>
        <w:spacing w:line="400" w:lineRule="exact"/>
        <w:ind w:firstLine="480"/>
        <w:rPr>
          <w:rFonts w:ascii="宋体" w:hAnsi="宋体"/>
          <w:sz w:val="24"/>
        </w:rPr>
      </w:pPr>
      <w:r>
        <w:rPr>
          <w:rFonts w:ascii="宋体" w:hAnsi="宋体" w:hint="eastAsia"/>
          <w:sz w:val="24"/>
        </w:rPr>
        <w:t>1.1 本次招标采取公开招标方式，本招标文件仅适用于招标公告中所述项目。</w:t>
      </w:r>
    </w:p>
    <w:p w:rsidR="00FE70D7" w:rsidRDefault="00057850">
      <w:pPr>
        <w:pStyle w:val="412"/>
        <w:spacing w:before="0" w:after="0" w:line="400" w:lineRule="exact"/>
        <w:ind w:firstLine="420"/>
        <w:rPr>
          <w:b w:val="0"/>
          <w:bCs w:val="0"/>
        </w:rPr>
      </w:pPr>
      <w:bookmarkStart w:id="102" w:name="_Toc513029205"/>
      <w:bookmarkStart w:id="103" w:name="_Toc20823277"/>
      <w:bookmarkStart w:id="104" w:name="_Toc16938521"/>
      <w:r>
        <w:rPr>
          <w:rFonts w:hint="eastAsia"/>
          <w:b w:val="0"/>
          <w:bCs w:val="0"/>
        </w:rPr>
        <w:t>2</w:t>
      </w:r>
      <w:r>
        <w:rPr>
          <w:rFonts w:hint="eastAsia"/>
          <w:b w:val="0"/>
          <w:bCs w:val="0"/>
        </w:rPr>
        <w:t>、合格的投标人</w:t>
      </w:r>
      <w:bookmarkEnd w:id="102"/>
      <w:bookmarkEnd w:id="103"/>
      <w:bookmarkEnd w:id="104"/>
    </w:p>
    <w:p w:rsidR="00FE70D7" w:rsidRDefault="00057850">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rsidR="00FE70D7" w:rsidRDefault="00057850">
      <w:pPr>
        <w:spacing w:line="400" w:lineRule="exact"/>
        <w:ind w:firstLine="480"/>
        <w:rPr>
          <w:rFonts w:ascii="宋体" w:hAnsi="宋体"/>
          <w:sz w:val="24"/>
          <w:szCs w:val="24"/>
        </w:rPr>
      </w:pPr>
      <w:r>
        <w:rPr>
          <w:rFonts w:ascii="宋体" w:hAnsi="宋体" w:hint="eastAsia"/>
          <w:sz w:val="24"/>
          <w:szCs w:val="24"/>
        </w:rPr>
        <w:t>2.2 满足本文件实质性要求的规定。</w:t>
      </w:r>
    </w:p>
    <w:p w:rsidR="00FE70D7" w:rsidRDefault="00057850">
      <w:pPr>
        <w:pStyle w:val="412"/>
        <w:spacing w:before="0" w:after="0" w:line="400" w:lineRule="exact"/>
        <w:ind w:firstLine="420"/>
        <w:rPr>
          <w:b w:val="0"/>
          <w:bCs w:val="0"/>
        </w:rPr>
      </w:pPr>
      <w:bookmarkStart w:id="105" w:name="_Toc513029206"/>
      <w:bookmarkStart w:id="106" w:name="_Toc16938522"/>
      <w:bookmarkStart w:id="107" w:name="_Toc20823278"/>
      <w:r>
        <w:rPr>
          <w:rFonts w:hint="eastAsia"/>
          <w:b w:val="0"/>
          <w:bCs w:val="0"/>
        </w:rPr>
        <w:t>3</w:t>
      </w:r>
      <w:r>
        <w:rPr>
          <w:rFonts w:hint="eastAsia"/>
          <w:b w:val="0"/>
          <w:bCs w:val="0"/>
        </w:rPr>
        <w:t>、适用法律</w:t>
      </w:r>
      <w:bookmarkEnd w:id="105"/>
      <w:bookmarkEnd w:id="106"/>
      <w:bookmarkEnd w:id="107"/>
    </w:p>
    <w:p w:rsidR="00FE70D7" w:rsidRDefault="00057850">
      <w:pPr>
        <w:spacing w:line="400" w:lineRule="exact"/>
        <w:ind w:firstLine="420"/>
        <w:rPr>
          <w:rFonts w:ascii="宋体" w:hAnsi="宋体"/>
          <w:sz w:val="24"/>
        </w:rPr>
      </w:pPr>
      <w:r>
        <w:rPr>
          <w:rFonts w:ascii="宋体" w:hAnsi="宋体" w:hint="eastAsia"/>
          <w:sz w:val="24"/>
        </w:rPr>
        <w:t>3.1 本次招标及由此产生的合同受中华人民共和国有关的法律法规制约和保护</w:t>
      </w:r>
      <w:r>
        <w:rPr>
          <w:rFonts w:ascii="宋体" w:hAnsi="宋体"/>
          <w:sz w:val="24"/>
        </w:rPr>
        <w:t>。</w:t>
      </w:r>
    </w:p>
    <w:p w:rsidR="00FE70D7" w:rsidRDefault="00057850">
      <w:pPr>
        <w:pStyle w:val="412"/>
        <w:spacing w:before="0" w:after="0" w:line="400" w:lineRule="exact"/>
        <w:ind w:firstLine="420"/>
        <w:rPr>
          <w:b w:val="0"/>
          <w:bCs w:val="0"/>
        </w:rPr>
      </w:pPr>
      <w:bookmarkStart w:id="108" w:name="_Toc20823279"/>
      <w:bookmarkStart w:id="109" w:name="_Toc513029207"/>
      <w:bookmarkStart w:id="110" w:name="_Toc16938523"/>
      <w:bookmarkStart w:id="111" w:name="_Toc462564067"/>
      <w:r>
        <w:rPr>
          <w:rFonts w:hint="eastAsia"/>
          <w:b w:val="0"/>
          <w:bCs w:val="0"/>
        </w:rPr>
        <w:t>4</w:t>
      </w:r>
      <w:r>
        <w:rPr>
          <w:rFonts w:hint="eastAsia"/>
          <w:b w:val="0"/>
          <w:bCs w:val="0"/>
        </w:rPr>
        <w:t>、投标费用</w:t>
      </w:r>
      <w:bookmarkEnd w:id="108"/>
      <w:bookmarkEnd w:id="109"/>
      <w:bookmarkEnd w:id="110"/>
      <w:bookmarkEnd w:id="111"/>
    </w:p>
    <w:p w:rsidR="00FE70D7" w:rsidRDefault="00057850">
      <w:pPr>
        <w:spacing w:line="400" w:lineRule="exact"/>
        <w:ind w:firstLine="480"/>
        <w:rPr>
          <w:rFonts w:ascii="宋体" w:hAnsi="宋体"/>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投标人应自行承担所有与参加投标有关的费用，无论投标过程中的做法和结果如何，扬州市公共资源交易中心江都分中心（以下简称交易中心）在任何情况下均无义务和责任承担这些费用。</w:t>
      </w:r>
    </w:p>
    <w:p w:rsidR="00FE70D7" w:rsidRDefault="00057850">
      <w:pPr>
        <w:spacing w:line="400" w:lineRule="exact"/>
        <w:ind w:firstLine="480"/>
        <w:rPr>
          <w:rFonts w:ascii="宋体" w:hAnsi="宋体"/>
          <w:sz w:val="24"/>
        </w:rPr>
      </w:pPr>
      <w:r>
        <w:rPr>
          <w:rFonts w:ascii="宋体" w:hAnsi="宋体" w:hint="eastAsia"/>
          <w:sz w:val="24"/>
        </w:rPr>
        <w:t>4.2本次招标交易中心和采购人不收取标书工本费与中标服务费。</w:t>
      </w:r>
    </w:p>
    <w:p w:rsidR="00FE70D7" w:rsidRDefault="00057850">
      <w:pPr>
        <w:pStyle w:val="412"/>
        <w:spacing w:before="0" w:after="0" w:line="400" w:lineRule="exact"/>
        <w:ind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rsidR="00FE70D7" w:rsidRDefault="00057850">
      <w:pPr>
        <w:spacing w:line="40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rsidR="00FE70D7" w:rsidRDefault="00057850">
      <w:pPr>
        <w:pStyle w:val="312"/>
        <w:spacing w:before="145" w:after="145" w:line="400" w:lineRule="exact"/>
        <w:ind w:firstLine="321"/>
      </w:pPr>
      <w:bookmarkStart w:id="112" w:name="_Toc20823281"/>
      <w:bookmarkStart w:id="113" w:name="_Toc120614215"/>
      <w:bookmarkStart w:id="114" w:name="_Toc513029209"/>
      <w:bookmarkStart w:id="115" w:name="_Toc16938525"/>
      <w:r>
        <w:rPr>
          <w:rFonts w:hint="eastAsia"/>
        </w:rPr>
        <w:t>二、招标文件</w:t>
      </w:r>
      <w:bookmarkEnd w:id="112"/>
      <w:bookmarkEnd w:id="113"/>
      <w:bookmarkEnd w:id="114"/>
      <w:bookmarkEnd w:id="115"/>
    </w:p>
    <w:p w:rsidR="00FE70D7" w:rsidRDefault="00057850">
      <w:pPr>
        <w:pStyle w:val="412"/>
        <w:spacing w:before="0" w:after="0" w:line="400" w:lineRule="exact"/>
        <w:ind w:firstLine="420"/>
        <w:rPr>
          <w:b w:val="0"/>
          <w:bCs w:val="0"/>
        </w:rPr>
      </w:pPr>
      <w:bookmarkStart w:id="116" w:name="_Toc16938526"/>
      <w:bookmarkStart w:id="117" w:name="_Toc513029210"/>
      <w:bookmarkStart w:id="118" w:name="_Toc20823282"/>
      <w:r>
        <w:rPr>
          <w:rFonts w:hint="eastAsia"/>
          <w:b w:val="0"/>
          <w:bCs w:val="0"/>
        </w:rPr>
        <w:t>6</w:t>
      </w:r>
      <w:r>
        <w:rPr>
          <w:rFonts w:hint="eastAsia"/>
          <w:b w:val="0"/>
          <w:bCs w:val="0"/>
        </w:rPr>
        <w:t>、招标文件构成</w:t>
      </w:r>
      <w:bookmarkEnd w:id="116"/>
      <w:bookmarkEnd w:id="117"/>
      <w:bookmarkEnd w:id="118"/>
    </w:p>
    <w:p w:rsidR="00FE70D7" w:rsidRDefault="00057850">
      <w:pPr>
        <w:spacing w:line="4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rsidR="00FE70D7" w:rsidRDefault="00057850">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FE70D7" w:rsidRDefault="00057850">
      <w:pPr>
        <w:spacing w:line="400" w:lineRule="exact"/>
        <w:ind w:firstLine="360"/>
        <w:rPr>
          <w:rFonts w:ascii="宋体" w:hAnsi="宋体"/>
          <w:sz w:val="24"/>
          <w:szCs w:val="24"/>
        </w:rPr>
      </w:pPr>
      <w:r>
        <w:rPr>
          <w:rFonts w:ascii="宋体" w:hAnsi="宋体" w:hint="eastAsia"/>
          <w:sz w:val="24"/>
          <w:szCs w:val="24"/>
        </w:rPr>
        <w:t>（2）投标人须知</w:t>
      </w:r>
    </w:p>
    <w:p w:rsidR="00FE70D7" w:rsidRDefault="00057850">
      <w:pPr>
        <w:spacing w:line="400" w:lineRule="exact"/>
        <w:ind w:firstLine="360"/>
        <w:rPr>
          <w:rFonts w:ascii="宋体" w:hAnsi="宋体"/>
          <w:sz w:val="24"/>
          <w:szCs w:val="24"/>
        </w:rPr>
      </w:pPr>
      <w:r>
        <w:rPr>
          <w:rFonts w:ascii="宋体" w:hAnsi="宋体" w:hint="eastAsia"/>
          <w:sz w:val="24"/>
          <w:szCs w:val="24"/>
        </w:rPr>
        <w:t>（3）合同文本</w:t>
      </w:r>
    </w:p>
    <w:p w:rsidR="00FE70D7" w:rsidRDefault="00057850">
      <w:pPr>
        <w:spacing w:line="400" w:lineRule="exact"/>
        <w:ind w:firstLine="360"/>
        <w:rPr>
          <w:rFonts w:ascii="宋体" w:hAnsi="宋体"/>
          <w:sz w:val="24"/>
          <w:szCs w:val="24"/>
        </w:rPr>
      </w:pPr>
      <w:r>
        <w:rPr>
          <w:rFonts w:ascii="宋体" w:hAnsi="宋体" w:hint="eastAsia"/>
          <w:sz w:val="24"/>
          <w:szCs w:val="24"/>
        </w:rPr>
        <w:t>（4）采购需求</w:t>
      </w:r>
    </w:p>
    <w:p w:rsidR="00FE70D7" w:rsidRDefault="00057850">
      <w:pPr>
        <w:spacing w:line="400" w:lineRule="exact"/>
        <w:ind w:firstLine="360"/>
        <w:rPr>
          <w:rFonts w:ascii="宋体" w:hAnsi="宋体"/>
          <w:sz w:val="24"/>
          <w:szCs w:val="24"/>
        </w:rPr>
      </w:pPr>
      <w:r>
        <w:rPr>
          <w:rFonts w:ascii="宋体" w:hAnsi="宋体" w:hint="eastAsia"/>
          <w:sz w:val="24"/>
          <w:szCs w:val="24"/>
        </w:rPr>
        <w:t>（5）评标方法与评标标准</w:t>
      </w:r>
    </w:p>
    <w:p w:rsidR="00FE70D7" w:rsidRDefault="00057850">
      <w:pPr>
        <w:spacing w:line="400" w:lineRule="exact"/>
        <w:ind w:firstLine="360"/>
        <w:rPr>
          <w:rFonts w:ascii="宋体" w:hAnsi="宋体"/>
          <w:sz w:val="24"/>
          <w:szCs w:val="24"/>
        </w:rPr>
      </w:pPr>
      <w:r>
        <w:rPr>
          <w:rFonts w:ascii="宋体" w:hAnsi="宋体" w:hint="eastAsia"/>
          <w:sz w:val="24"/>
          <w:szCs w:val="24"/>
        </w:rPr>
        <w:t>（6）投标文件格式</w:t>
      </w:r>
    </w:p>
    <w:p w:rsidR="00FE70D7" w:rsidRDefault="00057850">
      <w:pPr>
        <w:spacing w:line="400" w:lineRule="exact"/>
        <w:ind w:firstLine="480"/>
        <w:rPr>
          <w:rFonts w:ascii="宋体" w:hAnsi="宋体"/>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立即与交易中心联系解决。</w:t>
      </w:r>
    </w:p>
    <w:p w:rsidR="00FE70D7" w:rsidRDefault="00057850">
      <w:pPr>
        <w:spacing w:line="400" w:lineRule="exact"/>
        <w:ind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rsidR="00FE70D7" w:rsidRDefault="00057850">
      <w:pPr>
        <w:pStyle w:val="412"/>
        <w:spacing w:before="0" w:after="0" w:line="400" w:lineRule="exact"/>
        <w:ind w:firstLine="560"/>
        <w:rPr>
          <w:b w:val="0"/>
          <w:bCs w:val="0"/>
        </w:rPr>
      </w:pPr>
      <w:bookmarkStart w:id="119" w:name="_Toc20823284"/>
      <w:bookmarkStart w:id="120" w:name="_Toc16938528"/>
      <w:bookmarkStart w:id="121" w:name="_Toc462564071"/>
      <w:bookmarkStart w:id="122" w:name="_Toc513029212"/>
      <w:r>
        <w:rPr>
          <w:b w:val="0"/>
          <w:bCs w:val="0"/>
        </w:rPr>
        <w:t>7</w:t>
      </w:r>
      <w:r>
        <w:rPr>
          <w:rFonts w:hint="eastAsia"/>
          <w:b w:val="0"/>
          <w:bCs w:val="0"/>
        </w:rPr>
        <w:t>、招标文件的修改</w:t>
      </w:r>
      <w:bookmarkEnd w:id="119"/>
      <w:bookmarkEnd w:id="120"/>
      <w:bookmarkEnd w:id="121"/>
      <w:bookmarkEnd w:id="122"/>
    </w:p>
    <w:p w:rsidR="00FE70D7" w:rsidRDefault="00057850">
      <w:pPr>
        <w:spacing w:line="400" w:lineRule="exact"/>
        <w:ind w:firstLine="480"/>
        <w:rPr>
          <w:rFonts w:ascii="宋体" w:hAnsi="宋体"/>
          <w:sz w:val="24"/>
        </w:rPr>
      </w:pPr>
      <w:r>
        <w:rPr>
          <w:rFonts w:ascii="宋体" w:hAnsi="宋体" w:hint="eastAsia"/>
          <w:bCs/>
          <w:sz w:val="24"/>
        </w:rPr>
        <w:t>7.1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，交易中心可以对招标文件进行修改。</w:t>
      </w:r>
    </w:p>
    <w:p w:rsidR="00FE70D7" w:rsidRDefault="00057850">
      <w:pPr>
        <w:spacing w:line="400" w:lineRule="exact"/>
        <w:ind w:firstLine="480"/>
        <w:rPr>
          <w:rFonts w:ascii="宋体" w:hAnsi="Arial"/>
          <w:sz w:val="28"/>
        </w:rPr>
      </w:pPr>
      <w:r>
        <w:rPr>
          <w:rFonts w:ascii="宋体" w:hAnsi="宋体" w:hint="eastAsia"/>
          <w:bCs/>
          <w:sz w:val="24"/>
        </w:rPr>
        <w:t xml:space="preserve">7.2 </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FE70D7" w:rsidRDefault="00057850">
      <w:pPr>
        <w:spacing w:line="400" w:lineRule="exact"/>
        <w:ind w:firstLine="480"/>
        <w:rPr>
          <w:rFonts w:ascii="宋体" w:hAnsi="宋体"/>
          <w:sz w:val="24"/>
        </w:rPr>
      </w:pPr>
      <w:r>
        <w:rPr>
          <w:rFonts w:ascii="宋体" w:hAnsi="宋体" w:hint="eastAsia"/>
          <w:bCs/>
          <w:sz w:val="24"/>
        </w:rPr>
        <w:lastRenderedPageBreak/>
        <w:t xml:space="preserve">7.3 </w:t>
      </w:r>
      <w:r>
        <w:rPr>
          <w:rFonts w:ascii="宋体" w:hAnsi="宋体" w:hint="eastAsia"/>
          <w:sz w:val="24"/>
        </w:rPr>
        <w:t>招标文件的修改将在江苏政府采购网、扬州市政府采购网公布，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FE70D7" w:rsidRDefault="00057850">
      <w:pPr>
        <w:pStyle w:val="312"/>
        <w:spacing w:before="145" w:after="145" w:line="400" w:lineRule="exact"/>
        <w:ind w:firstLine="482"/>
      </w:pPr>
      <w:bookmarkStart w:id="123" w:name="_Toc16938529"/>
      <w:bookmarkStart w:id="124" w:name="_Toc513029213"/>
      <w:bookmarkStart w:id="125" w:name="_Toc20823285"/>
      <w:bookmarkStart w:id="126" w:name="_Toc462564072"/>
      <w:bookmarkStart w:id="127" w:name="_Toc120614216"/>
      <w:r>
        <w:rPr>
          <w:rFonts w:hint="eastAsia"/>
        </w:rPr>
        <w:t>三、投标文件的编制</w:t>
      </w:r>
      <w:bookmarkEnd w:id="123"/>
      <w:bookmarkEnd w:id="124"/>
      <w:bookmarkEnd w:id="125"/>
      <w:bookmarkEnd w:id="126"/>
      <w:bookmarkEnd w:id="127"/>
    </w:p>
    <w:p w:rsidR="00FE70D7" w:rsidRDefault="00057850">
      <w:pPr>
        <w:pStyle w:val="412"/>
        <w:spacing w:before="0" w:after="0" w:line="400" w:lineRule="exact"/>
        <w:ind w:firstLine="560"/>
        <w:rPr>
          <w:bCs w:val="0"/>
        </w:rPr>
      </w:pPr>
      <w:bookmarkStart w:id="128" w:name="_Toc20823286"/>
      <w:bookmarkStart w:id="129" w:name="_Toc16938530"/>
      <w:bookmarkStart w:id="130" w:name="_Toc462564073"/>
      <w:bookmarkStart w:id="131" w:name="_Toc513029214"/>
      <w:r>
        <w:rPr>
          <w:b w:val="0"/>
          <w:bCs w:val="0"/>
        </w:rPr>
        <w:t>8</w:t>
      </w:r>
      <w:r>
        <w:rPr>
          <w:rFonts w:hint="eastAsia"/>
          <w:b w:val="0"/>
          <w:bCs w:val="0"/>
        </w:rPr>
        <w:t>、投标文件的语言及度量衡单位</w:t>
      </w:r>
      <w:bookmarkEnd w:id="128"/>
      <w:bookmarkEnd w:id="129"/>
      <w:bookmarkEnd w:id="130"/>
      <w:bookmarkEnd w:id="131"/>
    </w:p>
    <w:p w:rsidR="00FE70D7" w:rsidRDefault="00057850">
      <w:pPr>
        <w:spacing w:line="400" w:lineRule="exact"/>
        <w:ind w:firstLine="480"/>
        <w:rPr>
          <w:rFonts w:ascii="宋体" w:hAnsi="宋体"/>
          <w:sz w:val="24"/>
        </w:rPr>
      </w:pPr>
      <w:r>
        <w:rPr>
          <w:rFonts w:ascii="宋体" w:hAnsi="宋体"/>
          <w:bCs/>
          <w:sz w:val="24"/>
        </w:rPr>
        <w:t>8</w:t>
      </w:r>
      <w:r>
        <w:rPr>
          <w:rFonts w:ascii="宋体" w:hAnsi="宋体" w:hint="eastAsia"/>
          <w:bCs/>
          <w:sz w:val="24"/>
        </w:rPr>
        <w:t>.1</w:t>
      </w:r>
      <w:r>
        <w:rPr>
          <w:rFonts w:ascii="宋体" w:hAnsi="宋体" w:hint="eastAsia"/>
          <w:sz w:val="24"/>
        </w:rPr>
        <w:t xml:space="preserve"> 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FE70D7" w:rsidRDefault="00057850">
      <w:pPr>
        <w:spacing w:line="400" w:lineRule="exact"/>
        <w:ind w:firstLine="480"/>
        <w:rPr>
          <w:rFonts w:ascii="宋体" w:hAnsi="宋体"/>
          <w:sz w:val="24"/>
        </w:rPr>
      </w:pPr>
      <w:r>
        <w:rPr>
          <w:rFonts w:ascii="宋体" w:hAnsi="宋体"/>
          <w:bCs/>
          <w:sz w:val="24"/>
        </w:rPr>
        <w:t>8</w:t>
      </w:r>
      <w:r>
        <w:rPr>
          <w:rFonts w:ascii="宋体" w:hAnsi="宋体" w:hint="eastAsia"/>
          <w:bCs/>
          <w:sz w:val="24"/>
        </w:rPr>
        <w:t>.2</w:t>
      </w:r>
      <w:r>
        <w:rPr>
          <w:rFonts w:ascii="宋体" w:hAnsi="宋体" w:hint="eastAsia"/>
          <w:sz w:val="24"/>
        </w:rPr>
        <w:t xml:space="preserve"> 除技术性能另有规定外，投标文件所使用的度量衡单位，均须采用国家法定计量单位。</w:t>
      </w:r>
    </w:p>
    <w:p w:rsidR="00FE70D7" w:rsidRDefault="00057850">
      <w:pPr>
        <w:pStyle w:val="412"/>
        <w:spacing w:before="0" w:after="0" w:line="400" w:lineRule="exact"/>
        <w:ind w:firstLine="420"/>
        <w:rPr>
          <w:b w:val="0"/>
          <w:bCs w:val="0"/>
        </w:rPr>
      </w:pPr>
      <w:bookmarkStart w:id="132" w:name="_Toc513029215"/>
      <w:bookmarkStart w:id="133" w:name="_Toc20823287"/>
      <w:bookmarkStart w:id="134" w:name="_Toc462564074"/>
      <w:bookmarkStart w:id="135" w:name="_Toc16938531"/>
      <w:r>
        <w:rPr>
          <w:b w:val="0"/>
          <w:bCs w:val="0"/>
        </w:rPr>
        <w:t>9</w:t>
      </w:r>
      <w:r>
        <w:rPr>
          <w:rFonts w:hint="eastAsia"/>
          <w:b w:val="0"/>
          <w:bCs w:val="0"/>
        </w:rPr>
        <w:t>、投标文件构成</w:t>
      </w:r>
      <w:bookmarkEnd w:id="132"/>
      <w:bookmarkEnd w:id="133"/>
      <w:bookmarkEnd w:id="134"/>
      <w:bookmarkEnd w:id="135"/>
    </w:p>
    <w:p w:rsidR="00FE70D7" w:rsidRDefault="00057850">
      <w:pPr>
        <w:pStyle w:val="ad"/>
        <w:spacing w:beforeAutospacing="0" w:afterAutospacing="0"/>
        <w:ind w:firstLine="480"/>
        <w:jc w:val="both"/>
        <w:rPr>
          <w:rFonts w:ascii="宋体" w:hAnsi="宋体"/>
          <w:szCs w:val="24"/>
        </w:rPr>
      </w:pPr>
      <w:r>
        <w:rPr>
          <w:rFonts w:ascii="宋体" w:hAnsi="宋体"/>
          <w:bCs/>
        </w:rPr>
        <w:t>9</w:t>
      </w:r>
      <w:r>
        <w:rPr>
          <w:rFonts w:ascii="宋体" w:hAnsi="宋体" w:hint="eastAsia"/>
          <w:bCs/>
        </w:rPr>
        <w:t>.1</w:t>
      </w:r>
      <w:r>
        <w:rPr>
          <w:rFonts w:ascii="宋体" w:hAnsi="宋体" w:hint="eastAsia"/>
        </w:rPr>
        <w:t xml:space="preserve"> 投标人编写的投标文件应包括基本目录、资格审查内容、</w:t>
      </w:r>
      <w:r>
        <w:rPr>
          <w:rFonts w:ascii="宋体" w:hAnsi="宋体" w:hint="eastAsia"/>
          <w:szCs w:val="24"/>
        </w:rPr>
        <w:t>符合性审查内容、</w:t>
      </w:r>
      <w:r>
        <w:rPr>
          <w:rFonts w:ascii="宋体" w:hAnsi="宋体" w:cs="宋体" w:hint="eastAsia"/>
          <w:szCs w:val="24"/>
        </w:rPr>
        <w:t>价格扣除证明文件</w:t>
      </w:r>
      <w:r>
        <w:rPr>
          <w:rFonts w:ascii="宋体" w:hAnsi="宋体" w:hint="eastAsia"/>
          <w:szCs w:val="24"/>
        </w:rPr>
        <w:t>等部分。</w:t>
      </w:r>
    </w:p>
    <w:p w:rsidR="00FE70D7" w:rsidRDefault="00057850">
      <w:pPr>
        <w:spacing w:line="400" w:lineRule="exact"/>
        <w:ind w:firstLine="480"/>
        <w:rPr>
          <w:rFonts w:ascii="宋体" w:hAnsi="宋体"/>
          <w:sz w:val="24"/>
        </w:rPr>
      </w:pPr>
      <w:r>
        <w:rPr>
          <w:rFonts w:ascii="宋体" w:hAnsi="宋体" w:hint="eastAsia"/>
          <w:color w:val="FF0000"/>
          <w:sz w:val="24"/>
        </w:rPr>
        <w:t>9.2 如标书制作工具中格式和内容与“江苏政府采购网、扬州市政府采购网”发布的招标文件不一致，请以“江苏政府采购网、扬州市政府采购网”发布的招标文件为准。</w:t>
      </w:r>
    </w:p>
    <w:p w:rsidR="00FE70D7" w:rsidRDefault="00057850">
      <w:pPr>
        <w:pStyle w:val="412"/>
        <w:spacing w:before="0" w:after="0" w:line="400" w:lineRule="exact"/>
        <w:ind w:firstLine="420"/>
        <w:rPr>
          <w:b w:val="0"/>
          <w:bCs w:val="0"/>
        </w:rPr>
      </w:pPr>
      <w:bookmarkStart w:id="136" w:name="_Hlt26668975"/>
      <w:bookmarkStart w:id="137" w:name="_Hlt26670360"/>
      <w:bookmarkStart w:id="138" w:name="_Hlt26954838"/>
      <w:bookmarkStart w:id="139" w:name="_Toc14577357"/>
      <w:bookmarkStart w:id="140" w:name="_Toc513029219"/>
      <w:bookmarkStart w:id="141" w:name="_Toc49090509"/>
      <w:bookmarkStart w:id="142" w:name="_Toc49090507"/>
      <w:bookmarkStart w:id="143" w:name="_Toc513029216"/>
      <w:bookmarkStart w:id="144" w:name="_Toc14577354"/>
      <w:bookmarkEnd w:id="136"/>
      <w:bookmarkEnd w:id="137"/>
      <w:bookmarkEnd w:id="138"/>
      <w:r>
        <w:rPr>
          <w:rFonts w:hint="eastAsia"/>
          <w:b w:val="0"/>
          <w:bCs w:val="0"/>
        </w:rPr>
        <w:t>1</w:t>
      </w:r>
      <w:r>
        <w:rPr>
          <w:b w:val="0"/>
          <w:bCs w:val="0"/>
        </w:rPr>
        <w:t>0</w:t>
      </w:r>
      <w:r>
        <w:rPr>
          <w:rFonts w:hint="eastAsia"/>
          <w:b w:val="0"/>
          <w:bCs w:val="0"/>
        </w:rPr>
        <w:t>、证明投标人及投标标的符合招标文件规定的文件</w:t>
      </w:r>
      <w:bookmarkEnd w:id="139"/>
      <w:bookmarkEnd w:id="140"/>
      <w:bookmarkEnd w:id="141"/>
    </w:p>
    <w:p w:rsidR="00FE70D7" w:rsidRDefault="00057850">
      <w:pPr>
        <w:spacing w:line="400" w:lineRule="exact"/>
        <w:rPr>
          <w:rFonts w:ascii="宋体" w:hAnsi="宋体"/>
          <w:sz w:val="24"/>
          <w:szCs w:val="24"/>
        </w:rPr>
      </w:pPr>
      <w:bookmarkStart w:id="145" w:name="_Toc14577355"/>
      <w:bookmarkStart w:id="146" w:name="_Toc49090508"/>
      <w:bookmarkEnd w:id="142"/>
      <w:bookmarkEnd w:id="143"/>
      <w:bookmarkEnd w:id="144"/>
      <w:r>
        <w:rPr>
          <w:rFonts w:ascii="宋体" w:hAnsi="宋体" w:hint="eastAsia"/>
          <w:sz w:val="24"/>
          <w:szCs w:val="24"/>
        </w:rPr>
        <w:t xml:space="preserve">    1</w:t>
      </w:r>
      <w:r>
        <w:rPr>
          <w:rFonts w:ascii="宋体" w:hAnsi="宋体"/>
          <w:sz w:val="24"/>
          <w:szCs w:val="24"/>
        </w:rPr>
        <w:t>0</w:t>
      </w:r>
      <w:r>
        <w:rPr>
          <w:rFonts w:ascii="宋体" w:hAnsi="宋体" w:hint="eastAsia"/>
          <w:sz w:val="24"/>
          <w:szCs w:val="24"/>
        </w:rPr>
        <w:t>.1 投标人应按照招标文件要求提交证明文件，证明其投标标的符合招标文件规定。</w:t>
      </w:r>
    </w:p>
    <w:p w:rsidR="00FE70D7" w:rsidRDefault="00057850">
      <w:pPr>
        <w:spacing w:line="400" w:lineRule="exact"/>
        <w:ind w:firstLine="480"/>
        <w:rPr>
          <w:rFonts w:ascii="宋体" w:hAnsi="宋体"/>
          <w:sz w:val="24"/>
          <w:szCs w:val="24"/>
        </w:rPr>
      </w:pPr>
      <w:r>
        <w:rPr>
          <w:rFonts w:ascii="宋体" w:hAnsi="宋体" w:hint="eastAsia"/>
          <w:sz w:val="24"/>
          <w:szCs w:val="24"/>
        </w:rPr>
        <w:t>1</w:t>
      </w:r>
      <w:r>
        <w:rPr>
          <w:rFonts w:ascii="宋体" w:hAnsi="宋体"/>
          <w:sz w:val="24"/>
          <w:szCs w:val="24"/>
        </w:rPr>
        <w:t>0</w:t>
      </w:r>
      <w:r>
        <w:rPr>
          <w:rFonts w:ascii="宋体" w:hAnsi="宋体" w:hint="eastAsia"/>
          <w:sz w:val="24"/>
          <w:szCs w:val="24"/>
        </w:rPr>
        <w:t>.2招标文件对证明文件无明确形式要求的，证明文件可以以文字资料、图纸和数据等形式提交。</w:t>
      </w:r>
    </w:p>
    <w:p w:rsidR="00FE70D7" w:rsidRDefault="00057850">
      <w:pPr>
        <w:pStyle w:val="412"/>
        <w:spacing w:before="0" w:after="0" w:line="400" w:lineRule="exact"/>
        <w:ind w:firstLine="420"/>
        <w:rPr>
          <w:b w:val="0"/>
          <w:bCs w:val="0"/>
        </w:rPr>
      </w:pPr>
      <w:r>
        <w:rPr>
          <w:rFonts w:hint="eastAsia"/>
          <w:b w:val="0"/>
          <w:bCs w:val="0"/>
        </w:rPr>
        <w:t>1</w:t>
      </w:r>
      <w:r>
        <w:rPr>
          <w:b w:val="0"/>
          <w:bCs w:val="0"/>
        </w:rPr>
        <w:t>1</w:t>
      </w:r>
      <w:r>
        <w:rPr>
          <w:rFonts w:hint="eastAsia"/>
          <w:b w:val="0"/>
          <w:bCs w:val="0"/>
        </w:rPr>
        <w:t>、投标分项报价</w:t>
      </w:r>
      <w:bookmarkStart w:id="147" w:name="_Hlt26670373"/>
      <w:bookmarkEnd w:id="145"/>
      <w:bookmarkEnd w:id="147"/>
      <w:r>
        <w:rPr>
          <w:rFonts w:hint="eastAsia"/>
          <w:b w:val="0"/>
          <w:bCs w:val="0"/>
        </w:rPr>
        <w:t>表</w:t>
      </w:r>
      <w:bookmarkEnd w:id="146"/>
    </w:p>
    <w:p w:rsidR="00FE70D7" w:rsidRDefault="00057850">
      <w:pPr>
        <w:spacing w:line="400" w:lineRule="exact"/>
        <w:ind w:firstLine="480"/>
        <w:rPr>
          <w:rFonts w:ascii="宋体" w:hAnsi="宋体"/>
          <w:bCs/>
          <w:sz w:val="24"/>
        </w:rPr>
      </w:pPr>
      <w:r>
        <w:rPr>
          <w:rFonts w:ascii="宋体" w:hAnsi="宋体" w:hint="eastAsia"/>
          <w:bCs/>
          <w:sz w:val="24"/>
        </w:rPr>
        <w:t>1</w:t>
      </w:r>
      <w:r>
        <w:rPr>
          <w:rFonts w:ascii="宋体" w:hAnsi="宋体"/>
          <w:bCs/>
          <w:sz w:val="24"/>
        </w:rPr>
        <w:t>1</w:t>
      </w:r>
      <w:r>
        <w:rPr>
          <w:rFonts w:ascii="宋体" w:hAnsi="宋体" w:hint="eastAsia"/>
          <w:bCs/>
          <w:sz w:val="24"/>
        </w:rPr>
        <w:t>.1</w:t>
      </w:r>
      <w:r>
        <w:rPr>
          <w:rFonts w:ascii="宋体" w:hAnsi="宋体" w:hint="eastAsia"/>
          <w:sz w:val="24"/>
        </w:rPr>
        <w:t xml:space="preserve"> 投</w:t>
      </w:r>
      <w:bookmarkStart w:id="148" w:name="_Hlt26954840"/>
      <w:bookmarkEnd w:id="148"/>
      <w:r>
        <w:rPr>
          <w:rFonts w:ascii="宋体" w:hAnsi="宋体" w:hint="eastAsia"/>
          <w:sz w:val="24"/>
        </w:rPr>
        <w:t>标人按照招标文件规定格式填报投标分项报价表</w:t>
      </w:r>
      <w:bookmarkStart w:id="149" w:name="_Hlt26670399"/>
      <w:bookmarkEnd w:id="149"/>
      <w:r>
        <w:rPr>
          <w:rFonts w:ascii="宋体" w:hAnsi="宋体" w:hint="eastAsia"/>
          <w:sz w:val="24"/>
        </w:rPr>
        <w:t>。</w:t>
      </w:r>
    </w:p>
    <w:p w:rsidR="00FE70D7" w:rsidRDefault="00057850">
      <w:pPr>
        <w:spacing w:line="400" w:lineRule="exact"/>
        <w:ind w:firstLine="480"/>
        <w:rPr>
          <w:rFonts w:ascii="宋体" w:hAnsi="宋体"/>
          <w:bCs/>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FE70D7" w:rsidRDefault="00057850">
      <w:pPr>
        <w:pStyle w:val="412"/>
        <w:spacing w:before="0" w:after="0" w:line="400" w:lineRule="exact"/>
        <w:ind w:firstLine="420"/>
        <w:rPr>
          <w:b w:val="0"/>
          <w:bCs w:val="0"/>
        </w:rPr>
      </w:pPr>
      <w:bookmarkStart w:id="150" w:name="_Hlt26954844"/>
      <w:bookmarkStart w:id="151" w:name="_Hlt26670425"/>
      <w:bookmarkStart w:id="152" w:name="_Hlt26670486"/>
      <w:bookmarkStart w:id="153" w:name="_Hlt26954731"/>
      <w:bookmarkStart w:id="154" w:name="_Hlt26954848"/>
      <w:bookmarkStart w:id="155" w:name="_Hlt26668983"/>
      <w:bookmarkStart w:id="156" w:name="_Hlt26954846"/>
      <w:bookmarkStart w:id="157" w:name="_Hlt26670403"/>
      <w:bookmarkStart w:id="158" w:name="_Hlt26954842"/>
      <w:bookmarkStart w:id="159" w:name="_Hlt26670482"/>
      <w:bookmarkEnd w:id="150"/>
      <w:bookmarkEnd w:id="151"/>
      <w:bookmarkEnd w:id="152"/>
      <w:bookmarkEnd w:id="153"/>
      <w:bookmarkEnd w:id="154"/>
      <w:bookmarkEnd w:id="155"/>
      <w:bookmarkEnd w:id="156"/>
      <w:bookmarkEnd w:id="157"/>
      <w:bookmarkEnd w:id="158"/>
      <w:bookmarkEnd w:id="159"/>
      <w:r>
        <w:rPr>
          <w:rFonts w:hint="eastAsia"/>
          <w:b w:val="0"/>
          <w:bCs w:val="0"/>
        </w:rPr>
        <w:t>1</w:t>
      </w:r>
      <w:r>
        <w:rPr>
          <w:b w:val="0"/>
          <w:bCs w:val="0"/>
        </w:rPr>
        <w:t>2</w:t>
      </w:r>
      <w:r>
        <w:rPr>
          <w:rFonts w:hint="eastAsia"/>
          <w:b w:val="0"/>
          <w:bCs w:val="0"/>
        </w:rPr>
        <w:t>、技术要求响应及偏离表、商务要求响应及偏离表</w:t>
      </w:r>
    </w:p>
    <w:p w:rsidR="00FE70D7" w:rsidRDefault="00057850">
      <w:pPr>
        <w:spacing w:line="400" w:lineRule="exact"/>
        <w:ind w:firstLine="480"/>
        <w:rPr>
          <w:rFonts w:ascii="宋体" w:hAnsi="Arial" w:cs="宋体"/>
          <w:sz w:val="24"/>
          <w:lang w:val="zh-CN"/>
        </w:rPr>
      </w:pPr>
      <w:r>
        <w:rPr>
          <w:rFonts w:ascii="宋体" w:hAnsi="Arial" w:cs="宋体"/>
          <w:bCs/>
          <w:sz w:val="24"/>
          <w:lang w:val="zh-CN"/>
        </w:rPr>
        <w:t>12.1</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rsidR="00FE70D7" w:rsidRDefault="00057850">
      <w:pPr>
        <w:spacing w:line="400" w:lineRule="exact"/>
        <w:ind w:firstLine="480"/>
        <w:rPr>
          <w:rFonts w:ascii="宋体" w:hAnsi="Arial" w:cs="宋体"/>
          <w:sz w:val="24"/>
          <w:lang w:val="zh-CN"/>
        </w:rPr>
      </w:pPr>
      <w:bookmarkStart w:id="160" w:name="_Toc14577359"/>
      <w:bookmarkStart w:id="161" w:name="_Toc49090510"/>
      <w:r>
        <w:rPr>
          <w:rFonts w:ascii="宋体" w:hAnsi="Arial" w:cs="宋体" w:hint="eastAsia"/>
          <w:sz w:val="24"/>
          <w:lang w:val="zh-CN"/>
        </w:rPr>
        <w:t>1</w:t>
      </w:r>
      <w:r>
        <w:rPr>
          <w:rFonts w:ascii="宋体" w:hAnsi="Arial" w:cs="宋体"/>
          <w:sz w:val="24"/>
          <w:lang w:val="zh-CN"/>
        </w:rPr>
        <w:t>2</w:t>
      </w:r>
      <w:r>
        <w:rPr>
          <w:rFonts w:ascii="宋体" w:hAnsi="Arial" w:cs="宋体" w:hint="eastAsia"/>
          <w:sz w:val="24"/>
          <w:lang w:val="zh-CN"/>
        </w:rPr>
        <w:t>.2 投标人需按照招标文件要求，在投标文件中提供与技术要求和商务要求相关的证明材料。</w:t>
      </w:r>
    </w:p>
    <w:p w:rsidR="00FE70D7" w:rsidRDefault="00057850">
      <w:pPr>
        <w:pStyle w:val="412"/>
        <w:spacing w:before="0" w:after="0" w:line="400" w:lineRule="exact"/>
        <w:ind w:firstLine="420"/>
        <w:rPr>
          <w:b w:val="0"/>
          <w:bCs w:val="0"/>
        </w:rPr>
      </w:pPr>
      <w:r>
        <w:rPr>
          <w:rFonts w:hint="eastAsia"/>
          <w:b w:val="0"/>
          <w:bCs w:val="0"/>
        </w:rPr>
        <w:t>1</w:t>
      </w:r>
      <w:r>
        <w:rPr>
          <w:b w:val="0"/>
          <w:bCs w:val="0"/>
        </w:rPr>
        <w:t>3</w:t>
      </w:r>
      <w:r>
        <w:rPr>
          <w:rFonts w:hint="eastAsia"/>
          <w:b w:val="0"/>
          <w:bCs w:val="0"/>
        </w:rPr>
        <w:t>、投标函和开标一览表</w:t>
      </w:r>
    </w:p>
    <w:p w:rsidR="00FE70D7" w:rsidRDefault="00057850">
      <w:pPr>
        <w:spacing w:line="400" w:lineRule="exact"/>
        <w:ind w:firstLine="480"/>
        <w:rPr>
          <w:rFonts w:ascii="宋体" w:hAnsi="宋体"/>
          <w:sz w:val="24"/>
        </w:rPr>
      </w:pPr>
      <w:r>
        <w:rPr>
          <w:rFonts w:ascii="宋体" w:hAnsi="宋体" w:hint="eastAsia"/>
          <w:bCs/>
          <w:sz w:val="24"/>
        </w:rPr>
        <w:t>1</w:t>
      </w:r>
      <w:r>
        <w:rPr>
          <w:rFonts w:ascii="宋体" w:hAnsi="宋体"/>
          <w:bCs/>
          <w:sz w:val="24"/>
        </w:rPr>
        <w:t>3</w:t>
      </w:r>
      <w:r>
        <w:rPr>
          <w:rFonts w:ascii="宋体" w:hAnsi="宋体" w:hint="eastAsia"/>
          <w:bCs/>
          <w:sz w:val="24"/>
        </w:rPr>
        <w:t>.1</w:t>
      </w:r>
      <w:r>
        <w:rPr>
          <w:rFonts w:ascii="宋体" w:hAnsi="宋体" w:hint="eastAsia"/>
          <w:sz w:val="24"/>
        </w:rPr>
        <w:t xml:space="preserve"> 投标人应按照招标文件中提供的格式完整、正确填写投标函、开标一览表。</w:t>
      </w:r>
    </w:p>
    <w:p w:rsidR="00FE70D7" w:rsidRDefault="00057850">
      <w:pPr>
        <w:spacing w:line="400" w:lineRule="exact"/>
        <w:ind w:firstLine="480"/>
        <w:rPr>
          <w:rFonts w:ascii="宋体" w:hAnsi="宋体"/>
          <w:sz w:val="24"/>
        </w:rPr>
      </w:pPr>
      <w:r>
        <w:rPr>
          <w:rFonts w:ascii="宋体" w:hAnsi="宋体" w:hint="eastAsia"/>
          <w:bCs/>
          <w:sz w:val="24"/>
        </w:rPr>
        <w:t>1</w:t>
      </w:r>
      <w:r>
        <w:rPr>
          <w:rFonts w:ascii="宋体" w:hAnsi="宋体"/>
          <w:bCs/>
          <w:sz w:val="24"/>
        </w:rPr>
        <w:t>3</w:t>
      </w:r>
      <w:r>
        <w:rPr>
          <w:rFonts w:ascii="宋体" w:hAnsi="宋体" w:hint="eastAsia"/>
          <w:bCs/>
          <w:sz w:val="24"/>
        </w:rPr>
        <w:t>.2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rsidR="00FE70D7" w:rsidRDefault="00057850">
      <w:pPr>
        <w:pStyle w:val="412"/>
        <w:spacing w:before="0" w:after="0" w:line="400" w:lineRule="exact"/>
        <w:ind w:firstLine="420"/>
        <w:rPr>
          <w:b w:val="0"/>
          <w:bCs w:val="0"/>
        </w:rPr>
      </w:pPr>
      <w:bookmarkStart w:id="162" w:name="_Hlt26954850"/>
      <w:bookmarkStart w:id="163" w:name="_Hlt26670489"/>
      <w:bookmarkStart w:id="164" w:name="_Hlt26954734"/>
      <w:bookmarkStart w:id="165" w:name="_Toc14577360"/>
      <w:bookmarkStart w:id="166" w:name="_Toc49090511"/>
      <w:bookmarkEnd w:id="160"/>
      <w:bookmarkEnd w:id="161"/>
      <w:bookmarkEnd w:id="162"/>
      <w:bookmarkEnd w:id="163"/>
      <w:bookmarkEnd w:id="164"/>
      <w:r>
        <w:rPr>
          <w:rFonts w:hint="eastAsia"/>
          <w:b w:val="0"/>
          <w:bCs w:val="0"/>
        </w:rPr>
        <w:lastRenderedPageBreak/>
        <w:t>1</w:t>
      </w:r>
      <w:r>
        <w:rPr>
          <w:b w:val="0"/>
          <w:bCs w:val="0"/>
        </w:rPr>
        <w:t>4</w:t>
      </w:r>
      <w:r>
        <w:rPr>
          <w:rFonts w:hint="eastAsia"/>
          <w:b w:val="0"/>
          <w:bCs w:val="0"/>
        </w:rPr>
        <w:t>、投标有效期</w:t>
      </w:r>
      <w:bookmarkEnd w:id="165"/>
      <w:bookmarkEnd w:id="166"/>
    </w:p>
    <w:p w:rsidR="00FE70D7" w:rsidRDefault="00057850">
      <w:pPr>
        <w:spacing w:line="400" w:lineRule="exact"/>
        <w:ind w:firstLine="480"/>
        <w:rPr>
          <w:rFonts w:ascii="宋体" w:hAnsi="宋体"/>
          <w:bCs/>
          <w:sz w:val="24"/>
        </w:rPr>
      </w:pPr>
      <w:r>
        <w:rPr>
          <w:rFonts w:ascii="宋体" w:hAnsi="宋体" w:hint="eastAsia"/>
          <w:sz w:val="24"/>
        </w:rPr>
        <w:t>1</w:t>
      </w:r>
      <w:r>
        <w:rPr>
          <w:rFonts w:ascii="宋体" w:hAnsi="宋体"/>
          <w:sz w:val="24"/>
        </w:rPr>
        <w:t>4</w:t>
      </w:r>
      <w:r>
        <w:rPr>
          <w:rFonts w:ascii="宋体" w:hAnsi="宋体" w:hint="eastAsia"/>
          <w:sz w:val="24"/>
        </w:rPr>
        <w:t>.1</w:t>
      </w:r>
      <w:r>
        <w:rPr>
          <w:rFonts w:ascii="宋体" w:hAnsi="宋体" w:hint="eastAsia"/>
          <w:bCs/>
          <w:sz w:val="24"/>
        </w:rPr>
        <w:t xml:space="preserve"> 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rsidR="00FE70D7" w:rsidRDefault="00057850">
      <w:pPr>
        <w:pStyle w:val="412"/>
        <w:spacing w:before="0" w:after="0" w:line="400" w:lineRule="exact"/>
        <w:ind w:firstLine="420"/>
        <w:rPr>
          <w:b w:val="0"/>
          <w:bCs w:val="0"/>
        </w:rPr>
      </w:pPr>
      <w:r>
        <w:rPr>
          <w:rFonts w:hint="eastAsia"/>
          <w:b w:val="0"/>
          <w:bCs w:val="0"/>
        </w:rPr>
        <w:t>1</w:t>
      </w:r>
      <w:r>
        <w:rPr>
          <w:b w:val="0"/>
          <w:bCs w:val="0"/>
        </w:rPr>
        <w:t>5</w:t>
      </w:r>
      <w:r>
        <w:rPr>
          <w:rFonts w:hint="eastAsia"/>
          <w:b w:val="0"/>
          <w:bCs w:val="0"/>
        </w:rPr>
        <w:t>、投标有效期的延长</w:t>
      </w:r>
    </w:p>
    <w:p w:rsidR="00FE70D7" w:rsidRDefault="00057850">
      <w:pPr>
        <w:spacing w:line="400" w:lineRule="exact"/>
        <w:ind w:firstLine="480"/>
        <w:rPr>
          <w:rFonts w:ascii="宋体" w:hAnsi="宋体"/>
          <w:bCs/>
          <w:sz w:val="24"/>
        </w:rPr>
      </w:pPr>
      <w:r>
        <w:rPr>
          <w:rFonts w:ascii="宋体" w:hAnsi="宋体" w:hint="eastAsia"/>
          <w:sz w:val="24"/>
        </w:rPr>
        <w:t>1</w:t>
      </w:r>
      <w:r>
        <w:rPr>
          <w:rFonts w:ascii="宋体" w:hAnsi="宋体"/>
          <w:sz w:val="24"/>
        </w:rPr>
        <w:t>5</w:t>
      </w:r>
      <w:r>
        <w:rPr>
          <w:rFonts w:ascii="宋体" w:hAnsi="宋体" w:hint="eastAsia"/>
          <w:sz w:val="24"/>
        </w:rPr>
        <w:t>.1</w:t>
      </w:r>
      <w:r>
        <w:rPr>
          <w:rFonts w:ascii="宋体" w:hAnsi="宋体" w:hint="eastAsia"/>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，受投标有效期约束的所有权利与义务均延长至新的有效期</w:t>
      </w:r>
      <w:r>
        <w:rPr>
          <w:rFonts w:ascii="宋体" w:hAnsi="宋体" w:hint="eastAsia"/>
          <w:bCs/>
          <w:sz w:val="24"/>
        </w:rPr>
        <w:t>。</w:t>
      </w:r>
    </w:p>
    <w:p w:rsidR="00FE70D7" w:rsidRDefault="00057850">
      <w:pPr>
        <w:pStyle w:val="312"/>
        <w:spacing w:before="145" w:after="145" w:line="400" w:lineRule="exact"/>
        <w:ind w:firstLine="482"/>
      </w:pPr>
      <w:bookmarkStart w:id="167" w:name="_Hlt26954739"/>
      <w:bookmarkStart w:id="168" w:name="_Hlt26954852"/>
      <w:bookmarkStart w:id="169" w:name="_Toc513029224"/>
      <w:bookmarkStart w:id="170" w:name="_Toc120614217"/>
      <w:bookmarkStart w:id="171" w:name="_Toc16938540"/>
      <w:bookmarkStart w:id="172" w:name="_Toc20823296"/>
      <w:bookmarkEnd w:id="167"/>
      <w:bookmarkEnd w:id="168"/>
      <w:r>
        <w:rPr>
          <w:rFonts w:hint="eastAsia"/>
        </w:rPr>
        <w:t>四、投标文件的递交</w:t>
      </w:r>
      <w:bookmarkEnd w:id="169"/>
      <w:bookmarkEnd w:id="170"/>
      <w:bookmarkEnd w:id="171"/>
      <w:bookmarkEnd w:id="172"/>
    </w:p>
    <w:p w:rsidR="00FE70D7" w:rsidRDefault="00057850">
      <w:pPr>
        <w:pStyle w:val="412"/>
        <w:spacing w:before="0" w:after="0" w:line="400" w:lineRule="exact"/>
        <w:ind w:firstLine="560"/>
        <w:rPr>
          <w:rFonts w:ascii="黑体"/>
          <w:b w:val="0"/>
          <w:bCs w:val="0"/>
        </w:rPr>
      </w:pPr>
      <w:bookmarkStart w:id="173" w:name="_Toc20823297"/>
      <w:bookmarkStart w:id="174" w:name="_Toc16938541"/>
      <w:bookmarkStart w:id="175" w:name="_Toc462564084"/>
      <w:bookmarkStart w:id="176" w:name="_Toc513029225"/>
      <w:r>
        <w:rPr>
          <w:rFonts w:hint="eastAsia"/>
          <w:b w:val="0"/>
          <w:bCs w:val="0"/>
        </w:rPr>
        <w:t>1</w:t>
      </w:r>
      <w:r>
        <w:rPr>
          <w:b w:val="0"/>
          <w:bCs w:val="0"/>
        </w:rPr>
        <w:t>6</w:t>
      </w:r>
      <w:r>
        <w:rPr>
          <w:rFonts w:hint="eastAsia"/>
          <w:b w:val="0"/>
          <w:bCs w:val="0"/>
        </w:rPr>
        <w:t>、电子</w:t>
      </w:r>
      <w:r>
        <w:rPr>
          <w:rFonts w:ascii="黑体" w:hint="eastAsia"/>
          <w:b w:val="0"/>
          <w:bCs w:val="0"/>
        </w:rPr>
        <w:t>投标文件</w:t>
      </w:r>
      <w:bookmarkEnd w:id="173"/>
      <w:bookmarkEnd w:id="174"/>
      <w:bookmarkEnd w:id="175"/>
      <w:bookmarkEnd w:id="176"/>
      <w:r>
        <w:rPr>
          <w:rFonts w:ascii="黑体" w:hint="eastAsia"/>
          <w:b w:val="0"/>
          <w:bCs w:val="0"/>
        </w:rPr>
        <w:t>的递交</w:t>
      </w:r>
    </w:p>
    <w:p w:rsidR="00FE70D7" w:rsidRDefault="00057850">
      <w:pPr>
        <w:spacing w:line="400" w:lineRule="exact"/>
        <w:ind w:firstLine="480"/>
        <w:rPr>
          <w:rFonts w:ascii="宋体" w:hAnsi="宋体"/>
          <w:bCs/>
          <w:sz w:val="24"/>
        </w:rPr>
      </w:pPr>
      <w:r>
        <w:rPr>
          <w:rFonts w:ascii="宋体" w:hAnsi="宋体" w:hint="eastAsia"/>
          <w:sz w:val="24"/>
        </w:rPr>
        <w:t>1</w:t>
      </w:r>
      <w:r>
        <w:rPr>
          <w:rFonts w:ascii="宋体" w:hAnsi="宋体"/>
          <w:sz w:val="24"/>
        </w:rPr>
        <w:t>6</w:t>
      </w:r>
      <w:r>
        <w:rPr>
          <w:rFonts w:ascii="宋体" w:hAnsi="宋体" w:hint="eastAsia"/>
          <w:sz w:val="24"/>
        </w:rPr>
        <w:t>.1</w:t>
      </w:r>
      <w:r>
        <w:rPr>
          <w:rFonts w:ascii="宋体" w:hAnsi="宋体" w:hint="eastAsia"/>
          <w:bCs/>
          <w:sz w:val="24"/>
        </w:rPr>
        <w:t xml:space="preserve"> 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77" w:name="_Toc16938542"/>
      <w:bookmarkStart w:id="178" w:name="_Toc513029226"/>
      <w:bookmarkStart w:id="179" w:name="_Toc20823298"/>
    </w:p>
    <w:p w:rsidR="00FE70D7" w:rsidRDefault="00057850">
      <w:pPr>
        <w:pStyle w:val="412"/>
        <w:spacing w:line="400" w:lineRule="exact"/>
        <w:ind w:firstLine="420"/>
        <w:rPr>
          <w:b w:val="0"/>
        </w:rPr>
      </w:pPr>
      <w:r>
        <w:rPr>
          <w:rFonts w:hint="eastAsia"/>
          <w:b w:val="0"/>
        </w:rPr>
        <w:t>1</w:t>
      </w:r>
      <w:r>
        <w:rPr>
          <w:b w:val="0"/>
        </w:rPr>
        <w:t>7</w:t>
      </w:r>
      <w:r>
        <w:rPr>
          <w:rFonts w:hint="eastAsia"/>
          <w:b w:val="0"/>
        </w:rPr>
        <w:t>、投标截止</w:t>
      </w:r>
      <w:bookmarkEnd w:id="177"/>
      <w:bookmarkEnd w:id="178"/>
      <w:bookmarkEnd w:id="179"/>
      <w:r>
        <w:rPr>
          <w:rFonts w:hint="eastAsia"/>
          <w:b w:val="0"/>
        </w:rPr>
        <w:t>时间</w:t>
      </w:r>
    </w:p>
    <w:p w:rsidR="00FE70D7" w:rsidRDefault="00057850">
      <w:pPr>
        <w:spacing w:line="400" w:lineRule="exact"/>
        <w:ind w:firstLine="480"/>
        <w:rPr>
          <w:rFonts w:ascii="宋体" w:hAnsi="宋体"/>
          <w:bCs/>
          <w:sz w:val="24"/>
        </w:rPr>
      </w:pPr>
      <w:r>
        <w:rPr>
          <w:rFonts w:ascii="宋体" w:hAnsi="宋体" w:hint="eastAsia"/>
          <w:sz w:val="24"/>
        </w:rPr>
        <w:t>17.1</w:t>
      </w:r>
      <w:r>
        <w:rPr>
          <w:rFonts w:ascii="宋体" w:hAnsi="宋体" w:hint="eastAsia"/>
          <w:bCs/>
          <w:sz w:val="24"/>
        </w:rPr>
        <w:t xml:space="preserve"> 投标人上传电子投标文件的时间不得迟于招标公告中规定的投标截止时间。</w:t>
      </w:r>
    </w:p>
    <w:p w:rsidR="00FE70D7" w:rsidRDefault="00057850">
      <w:pPr>
        <w:spacing w:line="4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投标人应充分考虑到网络环境、网络带宽等风险因素，如因投标人自身原因造成的电子投标文件上传不成功的按照本招标文件第二章第25.1.2条规定做无效投标处理。</w:t>
      </w:r>
    </w:p>
    <w:p w:rsidR="00FE70D7" w:rsidRDefault="00057850">
      <w:pPr>
        <w:spacing w:line="400" w:lineRule="exact"/>
        <w:ind w:firstLine="480"/>
        <w:rPr>
          <w:rFonts w:ascii="宋体" w:hAnsi="宋体"/>
          <w:bCs/>
          <w:sz w:val="24"/>
        </w:rPr>
      </w:pPr>
      <w:r>
        <w:rPr>
          <w:rFonts w:ascii="宋体" w:hAnsi="宋体" w:hint="eastAsia"/>
          <w:sz w:val="24"/>
        </w:rPr>
        <w:t>17.2</w:t>
      </w:r>
      <w:r>
        <w:rPr>
          <w:rFonts w:ascii="宋体" w:hAnsi="宋体" w:hint="eastAsia"/>
          <w:bCs/>
          <w:sz w:val="24"/>
        </w:rPr>
        <w:t xml:space="preserve"> 交易中心可以按照规定，通过修改招标文件酌情延长投标截止时间，在此情况下，投标人的所有权利和义务以及投标人受制的截止时间均应以延长后新的截止时间为准。</w:t>
      </w:r>
    </w:p>
    <w:p w:rsidR="00FE70D7" w:rsidRDefault="00057850">
      <w:pPr>
        <w:pStyle w:val="412"/>
        <w:spacing w:before="0" w:after="0" w:line="400" w:lineRule="exact"/>
        <w:ind w:firstLine="420"/>
        <w:rPr>
          <w:b w:val="0"/>
          <w:bCs w:val="0"/>
        </w:rPr>
      </w:pPr>
      <w:bookmarkStart w:id="180" w:name="_Toc513029227"/>
      <w:bookmarkStart w:id="181" w:name="_Toc20823299"/>
      <w:bookmarkStart w:id="182" w:name="_Toc16938543"/>
      <w:r>
        <w:rPr>
          <w:rFonts w:hint="eastAsia"/>
          <w:b w:val="0"/>
          <w:bCs w:val="0"/>
        </w:rPr>
        <w:t>1</w:t>
      </w:r>
      <w:r>
        <w:rPr>
          <w:b w:val="0"/>
          <w:bCs w:val="0"/>
        </w:rPr>
        <w:t>8</w:t>
      </w:r>
      <w:r>
        <w:rPr>
          <w:rFonts w:hint="eastAsia"/>
          <w:b w:val="0"/>
          <w:bCs w:val="0"/>
        </w:rPr>
        <w:t>、投标文件</w:t>
      </w:r>
      <w:bookmarkEnd w:id="180"/>
      <w:bookmarkEnd w:id="181"/>
      <w:bookmarkEnd w:id="182"/>
      <w:r>
        <w:rPr>
          <w:rFonts w:hint="eastAsia"/>
          <w:b w:val="0"/>
          <w:bCs w:val="0"/>
        </w:rPr>
        <w:t>的拒收</w:t>
      </w:r>
    </w:p>
    <w:p w:rsidR="00FE70D7" w:rsidRDefault="00057850">
      <w:pPr>
        <w:spacing w:line="400" w:lineRule="exact"/>
        <w:ind w:firstLine="480"/>
        <w:rPr>
          <w:rFonts w:ascii="宋体" w:hAnsi="宋体"/>
          <w:bCs/>
          <w:sz w:val="24"/>
        </w:rPr>
      </w:pPr>
      <w:r>
        <w:rPr>
          <w:rFonts w:ascii="宋体" w:hAnsi="宋体" w:hint="eastAsia"/>
          <w:sz w:val="24"/>
        </w:rPr>
        <w:t>1</w:t>
      </w:r>
      <w:r>
        <w:rPr>
          <w:rFonts w:ascii="宋体" w:hAnsi="宋体"/>
          <w:sz w:val="24"/>
        </w:rPr>
        <w:t>8</w:t>
      </w:r>
      <w:r>
        <w:rPr>
          <w:rFonts w:ascii="宋体" w:hAnsi="宋体" w:hint="eastAsia"/>
          <w:sz w:val="24"/>
        </w:rPr>
        <w:t>.1</w:t>
      </w:r>
      <w:r>
        <w:rPr>
          <w:rFonts w:ascii="宋体" w:hAnsi="宋体" w:hint="eastAsia"/>
          <w:bCs/>
          <w:sz w:val="24"/>
        </w:rPr>
        <w:t>交易中心拒绝接收在其规定的投标截止时间后上传的任何投标文件。</w:t>
      </w:r>
    </w:p>
    <w:p w:rsidR="00FE70D7" w:rsidRDefault="00057850">
      <w:pPr>
        <w:pStyle w:val="412"/>
        <w:spacing w:before="0" w:after="0" w:line="400" w:lineRule="exact"/>
        <w:ind w:firstLine="420"/>
        <w:rPr>
          <w:b w:val="0"/>
          <w:bCs w:val="0"/>
        </w:rPr>
      </w:pPr>
      <w:bookmarkStart w:id="183" w:name="_Toc20823300"/>
      <w:bookmarkStart w:id="184" w:name="_Toc513029228"/>
      <w:bookmarkStart w:id="185" w:name="_Toc16938544"/>
      <w:r>
        <w:rPr>
          <w:b w:val="0"/>
          <w:bCs w:val="0"/>
        </w:rPr>
        <w:t>19</w:t>
      </w:r>
      <w:r>
        <w:rPr>
          <w:rFonts w:hint="eastAsia"/>
          <w:b w:val="0"/>
          <w:bCs w:val="0"/>
        </w:rPr>
        <w:t>、投标文件的撤回和修改</w:t>
      </w:r>
      <w:bookmarkEnd w:id="183"/>
      <w:bookmarkEnd w:id="184"/>
      <w:bookmarkEnd w:id="185"/>
    </w:p>
    <w:p w:rsidR="00FE70D7" w:rsidRDefault="00057850">
      <w:pPr>
        <w:spacing w:line="400" w:lineRule="exact"/>
        <w:ind w:firstLine="480"/>
        <w:rPr>
          <w:rFonts w:ascii="宋体" w:hAnsi="宋体"/>
          <w:sz w:val="24"/>
        </w:rPr>
      </w:pPr>
      <w:r>
        <w:rPr>
          <w:rFonts w:ascii="宋体" w:hAnsi="宋体" w:hint="eastAsia"/>
          <w:sz w:val="24"/>
        </w:rPr>
        <w:t>19.1 投标文件的撤回</w:t>
      </w:r>
    </w:p>
    <w:p w:rsidR="00FE70D7" w:rsidRDefault="00057850">
      <w:pPr>
        <w:spacing w:line="400" w:lineRule="exact"/>
        <w:ind w:firstLine="480"/>
        <w:rPr>
          <w:rFonts w:ascii="宋体" w:hAnsi="宋体"/>
          <w:sz w:val="24"/>
        </w:rPr>
      </w:pPr>
      <w:r>
        <w:rPr>
          <w:rFonts w:ascii="宋体" w:hAnsi="宋体"/>
          <w:sz w:val="24"/>
        </w:rPr>
        <w:t>19</w:t>
      </w:r>
      <w:r>
        <w:rPr>
          <w:rFonts w:ascii="宋体" w:hAnsi="宋体" w:hint="eastAsia"/>
          <w:sz w:val="24"/>
        </w:rPr>
        <w:t>.1.1 电子投标文件的撤回</w:t>
      </w:r>
    </w:p>
    <w:p w:rsidR="00FE70D7" w:rsidRDefault="00057850">
      <w:pPr>
        <w:spacing w:line="40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FE70D7" w:rsidRDefault="00057850">
      <w:pPr>
        <w:spacing w:line="400" w:lineRule="exact"/>
        <w:ind w:firstLine="480"/>
        <w:rPr>
          <w:rFonts w:ascii="宋体" w:hAnsi="宋体"/>
          <w:sz w:val="24"/>
          <w:szCs w:val="24"/>
        </w:rPr>
      </w:pPr>
      <w:r>
        <w:rPr>
          <w:rFonts w:ascii="宋体" w:hAnsi="宋体"/>
          <w:sz w:val="24"/>
          <w:szCs w:val="24"/>
        </w:rPr>
        <w:t>19</w:t>
      </w:r>
      <w:r>
        <w:rPr>
          <w:rFonts w:ascii="宋体" w:hAnsi="宋体" w:hint="eastAsia"/>
          <w:sz w:val="24"/>
          <w:szCs w:val="24"/>
        </w:rPr>
        <w:t>.1.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rsidR="00FE70D7" w:rsidRDefault="00057850">
      <w:pPr>
        <w:spacing w:line="400" w:lineRule="exact"/>
        <w:ind w:firstLine="480"/>
        <w:rPr>
          <w:rFonts w:ascii="宋体" w:hAnsi="宋体"/>
          <w:sz w:val="24"/>
          <w:szCs w:val="24"/>
        </w:rPr>
      </w:pPr>
      <w:r>
        <w:rPr>
          <w:rFonts w:ascii="宋体" w:hAnsi="宋体" w:hint="eastAsia"/>
          <w:sz w:val="24"/>
          <w:szCs w:val="24"/>
        </w:rPr>
        <w:t>19.2 投标文件的修改</w:t>
      </w:r>
    </w:p>
    <w:p w:rsidR="00FE70D7" w:rsidRDefault="00057850">
      <w:pPr>
        <w:spacing w:line="400" w:lineRule="exact"/>
        <w:ind w:firstLine="480"/>
        <w:rPr>
          <w:rFonts w:ascii="宋体" w:hAnsi="宋体"/>
          <w:sz w:val="24"/>
        </w:rPr>
      </w:pPr>
      <w:r>
        <w:rPr>
          <w:rFonts w:ascii="宋体" w:hAnsi="宋体" w:hint="eastAsia"/>
          <w:sz w:val="24"/>
        </w:rPr>
        <w:t>19.2.1投标人可在投标截止时间前，对其电子投标文件进行修改，具体操作方法见《操作手册》。</w:t>
      </w:r>
    </w:p>
    <w:p w:rsidR="00FE70D7" w:rsidRDefault="00057850">
      <w:pPr>
        <w:spacing w:line="400" w:lineRule="exact"/>
        <w:ind w:firstLine="480"/>
        <w:rPr>
          <w:rFonts w:ascii="宋体" w:hAnsi="宋体"/>
          <w:bCs/>
          <w:sz w:val="24"/>
        </w:rPr>
      </w:pPr>
      <w:r>
        <w:rPr>
          <w:rFonts w:ascii="宋体" w:hAnsi="宋体" w:hint="eastAsia"/>
          <w:sz w:val="24"/>
        </w:rPr>
        <w:t>19.2.2</w:t>
      </w:r>
      <w:r>
        <w:rPr>
          <w:rFonts w:ascii="宋体" w:hAnsi="宋体" w:hint="eastAsia"/>
          <w:bCs/>
          <w:sz w:val="24"/>
        </w:rPr>
        <w:t xml:space="preserve"> 在投标截止时间之后，投标人不得对其电子投标文件作任何修改。</w:t>
      </w:r>
    </w:p>
    <w:p w:rsidR="00FE70D7" w:rsidRDefault="00057850">
      <w:pPr>
        <w:spacing w:line="400" w:lineRule="exact"/>
        <w:ind w:firstLine="480"/>
        <w:rPr>
          <w:rFonts w:ascii="宋体" w:hAnsi="宋体"/>
          <w:bCs/>
          <w:sz w:val="24"/>
        </w:rPr>
      </w:pPr>
      <w:r>
        <w:rPr>
          <w:rFonts w:ascii="宋体" w:hAnsi="宋体" w:hint="eastAsia"/>
          <w:sz w:val="24"/>
        </w:rPr>
        <w:lastRenderedPageBreak/>
        <w:t>19.3</w:t>
      </w:r>
      <w:r>
        <w:rPr>
          <w:rFonts w:ascii="宋体" w:hAnsi="宋体" w:hint="eastAsia"/>
          <w:bCs/>
          <w:sz w:val="24"/>
        </w:rPr>
        <w:t xml:space="preserve"> 在投标截止时间至招标文件中规定的投标有效期满之间的这段时间内，投标人不得撤回其投标。</w:t>
      </w:r>
    </w:p>
    <w:p w:rsidR="00FE70D7" w:rsidRDefault="00057850">
      <w:pPr>
        <w:pStyle w:val="312"/>
        <w:spacing w:before="145" w:after="145" w:line="400" w:lineRule="exact"/>
        <w:ind w:firstLine="482"/>
      </w:pPr>
      <w:bookmarkStart w:id="186" w:name="_Toc16938545"/>
      <w:bookmarkStart w:id="187" w:name="_Toc20823301"/>
      <w:bookmarkStart w:id="188" w:name="_Toc513029229"/>
      <w:bookmarkStart w:id="189" w:name="_Toc120614218"/>
      <w:r>
        <w:rPr>
          <w:rFonts w:hint="eastAsia"/>
        </w:rPr>
        <w:t>五、开标与评标</w:t>
      </w:r>
      <w:bookmarkEnd w:id="186"/>
      <w:bookmarkEnd w:id="187"/>
      <w:bookmarkEnd w:id="188"/>
      <w:bookmarkEnd w:id="189"/>
    </w:p>
    <w:p w:rsidR="00FE70D7" w:rsidRDefault="00057850">
      <w:pPr>
        <w:pStyle w:val="412"/>
        <w:spacing w:before="0" w:after="0" w:line="400" w:lineRule="exact"/>
        <w:ind w:firstLine="420"/>
        <w:rPr>
          <w:b w:val="0"/>
          <w:bCs w:val="0"/>
        </w:rPr>
      </w:pPr>
      <w:bookmarkStart w:id="190" w:name="_Toc513029230"/>
      <w:bookmarkStart w:id="191" w:name="_Toc16938546"/>
      <w:bookmarkStart w:id="192" w:name="_Toc20823302"/>
      <w:r>
        <w:rPr>
          <w:rFonts w:hint="eastAsia"/>
          <w:b w:val="0"/>
          <w:bCs w:val="0"/>
        </w:rPr>
        <w:t>2</w:t>
      </w:r>
      <w:r>
        <w:rPr>
          <w:b w:val="0"/>
          <w:bCs w:val="0"/>
        </w:rPr>
        <w:t>0</w:t>
      </w:r>
      <w:r>
        <w:rPr>
          <w:rFonts w:hint="eastAsia"/>
          <w:b w:val="0"/>
          <w:bCs w:val="0"/>
        </w:rPr>
        <w:t>、开标</w:t>
      </w:r>
      <w:bookmarkEnd w:id="190"/>
      <w:bookmarkEnd w:id="191"/>
      <w:bookmarkEnd w:id="192"/>
    </w:p>
    <w:p w:rsidR="00FE70D7" w:rsidRDefault="00057850">
      <w:pPr>
        <w:spacing w:line="400" w:lineRule="exact"/>
        <w:ind w:firstLine="480"/>
      </w:pPr>
      <w:r>
        <w:rPr>
          <w:rFonts w:ascii="宋体" w:hAnsi="宋体" w:hint="eastAsia"/>
          <w:sz w:val="24"/>
        </w:rPr>
        <w:t>20.1</w:t>
      </w:r>
      <w:r>
        <w:rPr>
          <w:rFonts w:ascii="宋体" w:hAnsi="宋体" w:hint="eastAsia"/>
          <w:bCs/>
          <w:sz w:val="24"/>
        </w:rPr>
        <w:t xml:space="preserve"> 交易中心将在招标公告中规定的时间和地点组织公开开标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rsidR="00FE70D7" w:rsidRDefault="00057850">
      <w:pPr>
        <w:spacing w:line="400" w:lineRule="exact"/>
        <w:ind w:firstLine="480"/>
        <w:rPr>
          <w:rFonts w:ascii="宋体" w:hAnsi="宋体"/>
          <w:sz w:val="24"/>
          <w:szCs w:val="24"/>
        </w:rPr>
      </w:pPr>
      <w:r>
        <w:rPr>
          <w:rFonts w:ascii="宋体" w:hAnsi="宋体" w:hint="eastAsia"/>
          <w:bCs/>
          <w:sz w:val="24"/>
          <w:szCs w:val="24"/>
        </w:rPr>
        <w:t>20.2</w:t>
      </w:r>
      <w:r>
        <w:rPr>
          <w:rFonts w:ascii="宋体" w:hAnsi="宋体" w:hint="eastAsia"/>
          <w:sz w:val="24"/>
          <w:szCs w:val="24"/>
        </w:rPr>
        <w:t>开标仪式由交易中心组织。苏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展示各</w:t>
      </w:r>
      <w:r>
        <w:rPr>
          <w:rFonts w:ascii="宋体" w:hAnsi="宋体"/>
          <w:sz w:val="24"/>
          <w:szCs w:val="24"/>
        </w:rPr>
        <w:t>投标人</w:t>
      </w:r>
      <w:r>
        <w:rPr>
          <w:rFonts w:ascii="宋体" w:hAnsi="宋体" w:hint="eastAsia"/>
          <w:sz w:val="24"/>
          <w:szCs w:val="24"/>
        </w:rPr>
        <w:t>名称和投标价格。</w:t>
      </w:r>
    </w:p>
    <w:p w:rsidR="00FE70D7" w:rsidRDefault="00057850">
      <w:pPr>
        <w:spacing w:line="400" w:lineRule="exact"/>
        <w:ind w:firstLine="480"/>
        <w:rPr>
          <w:rFonts w:ascii="宋体" w:hAnsi="宋体"/>
          <w:sz w:val="24"/>
          <w:szCs w:val="24"/>
        </w:rPr>
      </w:pPr>
      <w:r>
        <w:rPr>
          <w:rFonts w:ascii="宋体" w:hAnsi="宋体" w:hint="eastAsia"/>
          <w:bCs/>
          <w:sz w:val="24"/>
        </w:rPr>
        <w:t>20.3投标人在开标过程中涉及到的投标文件解密、开标结果确认等工作，应按照《操作手册》规定执行。</w:t>
      </w:r>
    </w:p>
    <w:p w:rsidR="00FE70D7" w:rsidRDefault="00057850">
      <w:pPr>
        <w:spacing w:line="400" w:lineRule="exact"/>
        <w:ind w:firstLine="480"/>
        <w:rPr>
          <w:rFonts w:ascii="宋体" w:hAnsi="宋体"/>
          <w:sz w:val="24"/>
          <w:szCs w:val="24"/>
        </w:rPr>
      </w:pPr>
      <w:r>
        <w:rPr>
          <w:rFonts w:ascii="宋体" w:hAnsi="宋体" w:hint="eastAsia"/>
          <w:sz w:val="24"/>
          <w:szCs w:val="24"/>
        </w:rPr>
        <w:t>20.4投标人如果对开标过程和开标记录有疑义，应当根据《操作手册》规定提出，如苏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rsidR="00FE70D7" w:rsidRDefault="00057850">
      <w:pPr>
        <w:pStyle w:val="412"/>
        <w:spacing w:before="0" w:after="0" w:line="400" w:lineRule="exact"/>
        <w:ind w:firstLine="420"/>
        <w:rPr>
          <w:b w:val="0"/>
          <w:bCs w:val="0"/>
        </w:rPr>
      </w:pPr>
      <w:bookmarkStart w:id="193" w:name="_Toc16938547"/>
      <w:bookmarkStart w:id="194" w:name="_Toc513029231"/>
      <w:bookmarkStart w:id="195" w:name="_Toc20823303"/>
      <w:r>
        <w:rPr>
          <w:rFonts w:hint="eastAsia"/>
          <w:b w:val="0"/>
          <w:bCs w:val="0"/>
        </w:rPr>
        <w:t>2</w:t>
      </w:r>
      <w:r>
        <w:rPr>
          <w:b w:val="0"/>
          <w:bCs w:val="0"/>
        </w:rPr>
        <w:t>1</w:t>
      </w:r>
      <w:r>
        <w:rPr>
          <w:rFonts w:hint="eastAsia"/>
          <w:b w:val="0"/>
          <w:bCs w:val="0"/>
        </w:rPr>
        <w:t>、评标委员会</w:t>
      </w:r>
    </w:p>
    <w:p w:rsidR="00FE70D7" w:rsidRDefault="00057850">
      <w:pPr>
        <w:spacing w:line="400" w:lineRule="exact"/>
        <w:rPr>
          <w:rFonts w:ascii="宋体" w:hAnsi="宋体"/>
          <w:b/>
          <w:sz w:val="24"/>
          <w:szCs w:val="24"/>
        </w:rPr>
      </w:pPr>
      <w:r>
        <w:rPr>
          <w:rFonts w:ascii="宋体" w:hAnsi="宋体" w:hint="eastAsia"/>
          <w:sz w:val="24"/>
          <w:szCs w:val="24"/>
        </w:rPr>
        <w:t xml:space="preserve"> 2</w:t>
      </w:r>
      <w:r>
        <w:rPr>
          <w:rFonts w:ascii="宋体" w:hAnsi="宋体"/>
          <w:sz w:val="24"/>
          <w:szCs w:val="24"/>
        </w:rPr>
        <w:t>1</w:t>
      </w:r>
      <w:r>
        <w:rPr>
          <w:rFonts w:ascii="宋体" w:hAnsi="宋体" w:hint="eastAsia"/>
          <w:sz w:val="24"/>
          <w:szCs w:val="24"/>
        </w:rPr>
        <w:t>.1开标后，交易中心将立即组织评标委员会（以下简称评委会）进行评标。</w:t>
      </w:r>
    </w:p>
    <w:p w:rsidR="00FE70D7" w:rsidRDefault="00057850">
      <w:pPr>
        <w:spacing w:line="400" w:lineRule="exact"/>
        <w:rPr>
          <w:rFonts w:ascii="宋体" w:hAnsi="宋体"/>
          <w:sz w:val="24"/>
          <w:szCs w:val="24"/>
        </w:rPr>
      </w:pPr>
      <w:r>
        <w:rPr>
          <w:rFonts w:ascii="宋体" w:hAnsi="宋体" w:hint="eastAsia"/>
          <w:sz w:val="24"/>
          <w:szCs w:val="24"/>
        </w:rPr>
        <w:t xml:space="preserve"> 2</w:t>
      </w:r>
      <w:r>
        <w:rPr>
          <w:rFonts w:ascii="宋体" w:hAnsi="宋体"/>
          <w:sz w:val="24"/>
          <w:szCs w:val="24"/>
        </w:rPr>
        <w:t>1</w:t>
      </w:r>
      <w:r>
        <w:rPr>
          <w:rFonts w:ascii="宋体" w:hAnsi="宋体" w:hint="eastAsia"/>
          <w:sz w:val="24"/>
          <w:szCs w:val="24"/>
        </w:rPr>
        <w:t>.2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rsidR="00FE70D7" w:rsidRDefault="00057850">
      <w:pPr>
        <w:spacing w:line="400" w:lineRule="exact"/>
        <w:rPr>
          <w:rFonts w:ascii="宋体" w:hAnsi="宋体"/>
          <w:sz w:val="24"/>
          <w:szCs w:val="24"/>
        </w:rPr>
      </w:pPr>
      <w:r>
        <w:rPr>
          <w:rFonts w:ascii="宋体" w:hAnsi="宋体" w:hint="eastAsia"/>
          <w:sz w:val="24"/>
          <w:szCs w:val="24"/>
        </w:rPr>
        <w:t xml:space="preserve"> 2</w:t>
      </w:r>
      <w:r>
        <w:rPr>
          <w:rFonts w:ascii="宋体" w:hAnsi="宋体"/>
          <w:sz w:val="24"/>
          <w:szCs w:val="24"/>
        </w:rPr>
        <w:t>1</w:t>
      </w:r>
      <w:r>
        <w:rPr>
          <w:rFonts w:ascii="宋体" w:hAnsi="宋体" w:hint="eastAsia"/>
          <w:sz w:val="24"/>
          <w:szCs w:val="24"/>
        </w:rPr>
        <w:t>.3评委会独立工作，负责评审所有投标文件并确定中标</w:t>
      </w:r>
      <w:proofErr w:type="gramStart"/>
      <w:r>
        <w:rPr>
          <w:rFonts w:ascii="宋体" w:hAnsi="宋体" w:hint="eastAsia"/>
          <w:sz w:val="24"/>
          <w:szCs w:val="24"/>
        </w:rPr>
        <w:t>侯选人</w:t>
      </w:r>
      <w:proofErr w:type="gramEnd"/>
      <w:r>
        <w:rPr>
          <w:rFonts w:ascii="宋体" w:hAnsi="宋体" w:hint="eastAsia"/>
          <w:sz w:val="24"/>
          <w:szCs w:val="24"/>
        </w:rPr>
        <w:t>。</w:t>
      </w:r>
    </w:p>
    <w:p w:rsidR="00FE70D7" w:rsidRDefault="00057850">
      <w:pPr>
        <w:pStyle w:val="412"/>
        <w:spacing w:before="0" w:after="0" w:line="400" w:lineRule="exact"/>
        <w:ind w:firstLine="420"/>
        <w:rPr>
          <w:rFonts w:ascii="黑体"/>
          <w:b w:val="0"/>
          <w:bCs w:val="0"/>
        </w:rPr>
      </w:pPr>
      <w:r>
        <w:rPr>
          <w:rFonts w:ascii="黑体" w:hint="eastAsia"/>
          <w:b w:val="0"/>
          <w:bCs w:val="0"/>
        </w:rPr>
        <w:t>2</w:t>
      </w:r>
      <w:r>
        <w:rPr>
          <w:rFonts w:ascii="黑体"/>
          <w:b w:val="0"/>
          <w:bCs w:val="0"/>
        </w:rPr>
        <w:t>2</w:t>
      </w:r>
      <w:r>
        <w:rPr>
          <w:rFonts w:ascii="黑体" w:hint="eastAsia"/>
          <w:b w:val="0"/>
          <w:bCs w:val="0"/>
        </w:rPr>
        <w:t>、评标过程的保密与公正</w:t>
      </w:r>
      <w:bookmarkEnd w:id="193"/>
      <w:bookmarkEnd w:id="194"/>
      <w:bookmarkEnd w:id="195"/>
    </w:p>
    <w:p w:rsidR="00FE70D7" w:rsidRDefault="00057850">
      <w:pPr>
        <w:spacing w:line="400" w:lineRule="exact"/>
        <w:ind w:firstLine="480"/>
        <w:rPr>
          <w:rFonts w:ascii="宋体" w:hAnsi="宋体"/>
          <w:bCs/>
          <w:sz w:val="24"/>
        </w:rPr>
      </w:pPr>
      <w:r>
        <w:rPr>
          <w:rFonts w:ascii="宋体" w:hAnsi="宋体" w:hint="eastAsia"/>
          <w:sz w:val="24"/>
        </w:rPr>
        <w:t>22.1</w:t>
      </w:r>
      <w:r>
        <w:rPr>
          <w:rFonts w:ascii="宋体" w:hAnsi="宋体" w:hint="eastAsia"/>
          <w:bCs/>
          <w:sz w:val="24"/>
        </w:rPr>
        <w:t>凡是与审查、澄清、评价和比较投标的有关资料以及授标建议等，采购人、评委、交易中心均不得向投标人或与评标无关的其他人员透露。</w:t>
      </w:r>
    </w:p>
    <w:p w:rsidR="00FE70D7" w:rsidRDefault="00057850">
      <w:pPr>
        <w:spacing w:line="400" w:lineRule="exact"/>
        <w:ind w:firstLine="480"/>
        <w:rPr>
          <w:rFonts w:ascii="宋体" w:hAnsi="宋体"/>
          <w:sz w:val="24"/>
          <w:szCs w:val="24"/>
        </w:rPr>
      </w:pPr>
      <w:r>
        <w:rPr>
          <w:rFonts w:ascii="宋体" w:hAnsi="宋体" w:hint="eastAsia"/>
          <w:sz w:val="24"/>
        </w:rPr>
        <w:t>22.2</w:t>
      </w:r>
      <w:r>
        <w:rPr>
          <w:rFonts w:ascii="宋体" w:hAnsi="宋体" w:hint="eastAsia"/>
          <w:sz w:val="24"/>
          <w:szCs w:val="24"/>
        </w:rPr>
        <w:t>在评标过程中，投标人不得以任何行为影响评标过程，否则其投标文件将被作为无效投标文件。</w:t>
      </w:r>
    </w:p>
    <w:p w:rsidR="00FE70D7" w:rsidRDefault="00057850">
      <w:pPr>
        <w:spacing w:line="400" w:lineRule="exact"/>
        <w:ind w:firstLine="480"/>
        <w:rPr>
          <w:rFonts w:ascii="宋体" w:hAnsi="宋体"/>
          <w:sz w:val="24"/>
          <w:szCs w:val="24"/>
        </w:rPr>
      </w:pPr>
      <w:r>
        <w:rPr>
          <w:rFonts w:ascii="宋体" w:hAnsi="宋体" w:hint="eastAsia"/>
          <w:sz w:val="24"/>
          <w:szCs w:val="24"/>
        </w:rPr>
        <w:t>22.</w:t>
      </w:r>
      <w:r>
        <w:rPr>
          <w:rFonts w:ascii="宋体" w:hAnsi="宋体"/>
          <w:sz w:val="24"/>
          <w:szCs w:val="24"/>
        </w:rPr>
        <w:t>3</w:t>
      </w:r>
      <w:r>
        <w:rPr>
          <w:rFonts w:ascii="宋体" w:hAnsi="宋体" w:hint="eastAsia"/>
          <w:sz w:val="24"/>
          <w:szCs w:val="24"/>
        </w:rPr>
        <w:t xml:space="preserve"> 交易中心和评委会不向未中标的投标人解释未中标原因，也不公布评标过程中的相关细节。</w:t>
      </w:r>
    </w:p>
    <w:p w:rsidR="00FE70D7" w:rsidRDefault="00057850">
      <w:pPr>
        <w:spacing w:line="400" w:lineRule="exact"/>
        <w:ind w:firstLine="480"/>
        <w:rPr>
          <w:rFonts w:ascii="宋体" w:hAnsi="宋体"/>
          <w:sz w:val="24"/>
          <w:szCs w:val="24"/>
        </w:rPr>
      </w:pPr>
      <w:r>
        <w:rPr>
          <w:rFonts w:ascii="宋体" w:hAnsi="宋体" w:hint="eastAsia"/>
          <w:sz w:val="24"/>
          <w:szCs w:val="24"/>
        </w:rPr>
        <w:t>22.4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rsidR="00FE70D7" w:rsidRDefault="00057850">
      <w:pPr>
        <w:pStyle w:val="412"/>
        <w:spacing w:before="0" w:after="0" w:line="400" w:lineRule="exact"/>
        <w:ind w:firstLine="420"/>
        <w:rPr>
          <w:b w:val="0"/>
          <w:bCs w:val="0"/>
        </w:rPr>
      </w:pPr>
      <w:bookmarkStart w:id="196" w:name="_Toc20823304"/>
      <w:bookmarkStart w:id="197" w:name="_Toc16938548"/>
      <w:bookmarkStart w:id="198" w:name="_Toc513029232"/>
      <w:r>
        <w:rPr>
          <w:rFonts w:hint="eastAsia"/>
          <w:b w:val="0"/>
          <w:bCs w:val="0"/>
        </w:rPr>
        <w:t>2</w:t>
      </w:r>
      <w:r>
        <w:rPr>
          <w:b w:val="0"/>
          <w:bCs w:val="0"/>
        </w:rPr>
        <w:t>3</w:t>
      </w:r>
      <w:r>
        <w:rPr>
          <w:rFonts w:hint="eastAsia"/>
          <w:b w:val="0"/>
          <w:bCs w:val="0"/>
        </w:rPr>
        <w:t>、投标文件的澄清</w:t>
      </w:r>
      <w:bookmarkEnd w:id="196"/>
      <w:bookmarkEnd w:id="197"/>
      <w:bookmarkEnd w:id="198"/>
    </w:p>
    <w:p w:rsidR="00FE70D7" w:rsidRDefault="00057850">
      <w:pPr>
        <w:spacing w:line="400" w:lineRule="exact"/>
        <w:ind w:firstLine="480"/>
        <w:rPr>
          <w:rFonts w:ascii="宋体" w:hAnsi="宋体"/>
          <w:sz w:val="24"/>
          <w:szCs w:val="24"/>
        </w:rPr>
      </w:pPr>
      <w:r>
        <w:rPr>
          <w:rFonts w:ascii="宋体" w:hAnsi="宋体"/>
          <w:sz w:val="24"/>
          <w:szCs w:val="24"/>
        </w:rPr>
        <w:t>23.1</w:t>
      </w:r>
      <w:r>
        <w:rPr>
          <w:rFonts w:ascii="宋体" w:hAnsi="宋体" w:hint="eastAsia"/>
          <w:sz w:val="24"/>
          <w:szCs w:val="24"/>
        </w:rPr>
        <w:t>评标期间，评委会对投标文件中含义不明确、同类问题表述不一致或者有明显文字和计算错误的内容，有权要求投标人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rsidR="00FE70D7" w:rsidRDefault="00057850">
      <w:pPr>
        <w:spacing w:line="40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FE70D7" w:rsidRDefault="00057850">
      <w:pPr>
        <w:spacing w:line="400" w:lineRule="exact"/>
        <w:ind w:firstLine="480"/>
        <w:rPr>
          <w:rFonts w:ascii="宋体" w:hAnsi="宋体"/>
          <w:sz w:val="24"/>
          <w:szCs w:val="24"/>
        </w:rPr>
      </w:pPr>
      <w:r>
        <w:rPr>
          <w:rFonts w:ascii="宋体" w:hAnsi="宋体" w:hint="eastAsia"/>
          <w:sz w:val="24"/>
          <w:szCs w:val="24"/>
        </w:rPr>
        <w:t>评</w:t>
      </w:r>
      <w:r>
        <w:rPr>
          <w:rFonts w:ascii="宋体" w:hAnsi="宋体"/>
          <w:sz w:val="24"/>
          <w:szCs w:val="24"/>
        </w:rPr>
        <w:t>委会并非对每个投标人都做澄清要求</w:t>
      </w:r>
      <w:r>
        <w:rPr>
          <w:rFonts w:ascii="宋体" w:hAnsi="宋体" w:hint="eastAsia"/>
          <w:sz w:val="24"/>
          <w:szCs w:val="24"/>
        </w:rPr>
        <w:t>。</w:t>
      </w:r>
    </w:p>
    <w:p w:rsidR="00FE70D7" w:rsidRDefault="00057850">
      <w:pPr>
        <w:spacing w:line="400" w:lineRule="exact"/>
        <w:ind w:firstLine="480"/>
        <w:rPr>
          <w:rFonts w:ascii="宋体" w:hAnsi="宋体"/>
          <w:sz w:val="24"/>
          <w:szCs w:val="24"/>
        </w:rPr>
      </w:pPr>
      <w:r>
        <w:rPr>
          <w:rFonts w:ascii="宋体" w:hAnsi="宋体" w:hint="eastAsia"/>
          <w:sz w:val="24"/>
          <w:szCs w:val="24"/>
        </w:rPr>
        <w:t>23.2需要供应商进行澄清、说明和补正的，评委会将通过苏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w:t>
      </w:r>
      <w:r>
        <w:rPr>
          <w:rFonts w:ascii="宋体" w:hAnsi="宋体" w:hint="eastAsia"/>
          <w:sz w:val="24"/>
          <w:szCs w:val="24"/>
        </w:rPr>
        <w:lastRenderedPageBreak/>
        <w:t>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rsidR="00FE70D7" w:rsidRDefault="00057850">
      <w:pPr>
        <w:spacing w:line="400" w:lineRule="exact"/>
        <w:rPr>
          <w:rFonts w:ascii="宋体" w:hAnsi="宋体"/>
          <w:sz w:val="24"/>
          <w:szCs w:val="24"/>
        </w:rPr>
      </w:pPr>
      <w:r>
        <w:rPr>
          <w:rFonts w:ascii="宋体" w:hAnsi="宋体" w:hint="eastAsia"/>
          <w:sz w:val="24"/>
          <w:szCs w:val="24"/>
        </w:rPr>
        <w:t xml:space="preserve">    23.3 接到评委会澄清、说明和补正要求的投标人如未按规定做出澄清、说明和补正，其风险由投标人自行承担。</w:t>
      </w:r>
    </w:p>
    <w:p w:rsidR="00FE70D7" w:rsidRDefault="00057850">
      <w:pPr>
        <w:pStyle w:val="412"/>
        <w:spacing w:before="0" w:after="0" w:line="400" w:lineRule="exact"/>
        <w:ind w:firstLine="420"/>
        <w:rPr>
          <w:b w:val="0"/>
          <w:bCs w:val="0"/>
        </w:rPr>
      </w:pPr>
      <w:bookmarkStart w:id="199" w:name="_Toc16938549"/>
      <w:bookmarkStart w:id="200" w:name="_Toc20823305"/>
      <w:bookmarkStart w:id="201" w:name="_Toc513029233"/>
      <w:r>
        <w:rPr>
          <w:rFonts w:hint="eastAsia"/>
          <w:b w:val="0"/>
          <w:bCs w:val="0"/>
        </w:rPr>
        <w:t>2</w:t>
      </w:r>
      <w:r>
        <w:rPr>
          <w:b w:val="0"/>
          <w:bCs w:val="0"/>
        </w:rPr>
        <w:t>4</w:t>
      </w:r>
      <w:r>
        <w:rPr>
          <w:rFonts w:hint="eastAsia"/>
          <w:b w:val="0"/>
          <w:bCs w:val="0"/>
        </w:rPr>
        <w:t>、对投标文件的初审</w:t>
      </w:r>
      <w:bookmarkEnd w:id="199"/>
      <w:bookmarkEnd w:id="200"/>
      <w:bookmarkEnd w:id="201"/>
    </w:p>
    <w:p w:rsidR="00FE70D7" w:rsidRDefault="00057850">
      <w:pPr>
        <w:spacing w:line="400" w:lineRule="exact"/>
        <w:ind w:firstLine="480"/>
        <w:rPr>
          <w:rFonts w:ascii="宋体" w:hAnsi="宋体"/>
          <w:bCs/>
          <w:sz w:val="24"/>
        </w:rPr>
      </w:pPr>
      <w:r>
        <w:rPr>
          <w:rFonts w:ascii="宋体" w:hAnsi="宋体" w:hint="eastAsia"/>
          <w:sz w:val="24"/>
        </w:rPr>
        <w:t>24.1</w:t>
      </w:r>
      <w:r>
        <w:rPr>
          <w:rFonts w:ascii="宋体" w:hAnsi="宋体" w:hint="eastAsia"/>
          <w:bCs/>
          <w:sz w:val="24"/>
        </w:rPr>
        <w:t>投标文件初审分为资格审查和符合性审查。</w:t>
      </w:r>
    </w:p>
    <w:p w:rsidR="00FE70D7" w:rsidRDefault="00057850">
      <w:pPr>
        <w:spacing w:line="400" w:lineRule="exact"/>
        <w:ind w:firstLine="480"/>
        <w:rPr>
          <w:rFonts w:ascii="宋体" w:hAnsi="宋体"/>
          <w:bCs/>
          <w:sz w:val="24"/>
        </w:rPr>
      </w:pPr>
      <w:r>
        <w:rPr>
          <w:rFonts w:ascii="宋体" w:hAnsi="宋体" w:hint="eastAsia"/>
          <w:bCs/>
          <w:sz w:val="24"/>
        </w:rPr>
        <w:t>24.1.1 资格审查：依据法律法规和招标文件的规定，由采购人对投标文件中的资格证明文件进行审查。资格审查的结论，采购人以书面形式向评委会进行反馈。</w:t>
      </w:r>
    </w:p>
    <w:p w:rsidR="00FE70D7" w:rsidRDefault="00057850">
      <w:pPr>
        <w:spacing w:line="400" w:lineRule="exact"/>
        <w:ind w:firstLine="480"/>
        <w:rPr>
          <w:rFonts w:ascii="宋体" w:hAnsi="宋体"/>
          <w:bCs/>
          <w:sz w:val="24"/>
        </w:rPr>
      </w:pPr>
      <w:r>
        <w:rPr>
          <w:rFonts w:ascii="宋体" w:hAnsi="宋体" w:hint="eastAsia"/>
          <w:bCs/>
          <w:sz w:val="24"/>
        </w:rPr>
        <w:t>采购人在进行资格性审查的同时，将在“信用中国”网站（www.creditchina.gov.cn）和</w:t>
      </w:r>
      <w:r>
        <w:rPr>
          <w:rFonts w:ascii="宋体" w:hAnsi="宋体" w:hint="eastAsia"/>
          <w:sz w:val="24"/>
          <w:szCs w:val="24"/>
        </w:rPr>
        <w:t>“中国政府采购网"(www.ccgp.gov.cn)</w:t>
      </w:r>
      <w:r>
        <w:rPr>
          <w:rFonts w:ascii="宋体" w:hAnsi="宋体" w:hint="eastAsia"/>
          <w:bCs/>
          <w:sz w:val="24"/>
        </w:rPr>
        <w:t>查询投标人的信用记录，以确定投标人是否具备投标资格,查询结果留存并归档。</w:t>
      </w:r>
    </w:p>
    <w:p w:rsidR="00FE70D7" w:rsidRDefault="00057850">
      <w:pPr>
        <w:spacing w:line="400" w:lineRule="exact"/>
        <w:ind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FE70D7" w:rsidRDefault="00057850">
      <w:pPr>
        <w:spacing w:line="400" w:lineRule="exact"/>
        <w:ind w:firstLine="480"/>
        <w:rPr>
          <w:rFonts w:ascii="宋体" w:hAnsi="宋体"/>
          <w:bCs/>
          <w:sz w:val="24"/>
        </w:rPr>
      </w:pPr>
      <w:r>
        <w:rPr>
          <w:rFonts w:ascii="宋体" w:hAnsi="宋体" w:hint="eastAsia"/>
          <w:bCs/>
          <w:sz w:val="24"/>
        </w:rPr>
        <w:t>24.1.2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rsidR="00FE70D7" w:rsidRDefault="00057850">
      <w:pPr>
        <w:spacing w:line="400" w:lineRule="exact"/>
        <w:ind w:firstLine="480"/>
        <w:rPr>
          <w:rFonts w:ascii="宋体" w:hAnsi="宋体"/>
          <w:bCs/>
          <w:sz w:val="24"/>
        </w:rPr>
      </w:pPr>
      <w:r>
        <w:rPr>
          <w:rFonts w:ascii="宋体" w:hAnsi="宋体" w:hint="eastAsia"/>
          <w:bCs/>
          <w:sz w:val="24"/>
        </w:rPr>
        <w:t>24.</w:t>
      </w:r>
      <w:r>
        <w:rPr>
          <w:rFonts w:ascii="宋体" w:hAnsi="宋体"/>
          <w:bCs/>
          <w:sz w:val="24"/>
        </w:rPr>
        <w:t>1.</w:t>
      </w:r>
      <w:r>
        <w:rPr>
          <w:rFonts w:ascii="宋体" w:hAnsi="宋体" w:hint="eastAsia"/>
          <w:bCs/>
          <w:sz w:val="24"/>
        </w:rPr>
        <w:t>3 未通过资格审查或符合性审查的投标人，交易中心将在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w:t>
      </w:r>
      <w:r>
        <w:rPr>
          <w:rFonts w:ascii="宋体" w:hAnsi="宋体" w:hint="eastAsia"/>
          <w:bCs/>
          <w:sz w:val="24"/>
        </w:rPr>
        <w:t>审</w:t>
      </w:r>
      <w:r>
        <w:rPr>
          <w:rFonts w:ascii="宋体" w:hAnsi="宋体"/>
          <w:bCs/>
          <w:sz w:val="24"/>
        </w:rPr>
        <w:t>结束后，</w:t>
      </w:r>
      <w:r>
        <w:rPr>
          <w:rFonts w:ascii="宋体" w:hAnsi="宋体" w:hint="eastAsia"/>
          <w:bCs/>
          <w:sz w:val="24"/>
        </w:rPr>
        <w:t>交易</w:t>
      </w:r>
      <w:r>
        <w:rPr>
          <w:rFonts w:ascii="宋体" w:hAnsi="宋体"/>
          <w:bCs/>
          <w:sz w:val="24"/>
        </w:rPr>
        <w:t>中心将不再告知未通过资格审查</w:t>
      </w:r>
      <w:r>
        <w:rPr>
          <w:rFonts w:ascii="宋体" w:hAnsi="宋体" w:hint="eastAsia"/>
          <w:bCs/>
          <w:sz w:val="24"/>
        </w:rPr>
        <w:t>或符合性</w:t>
      </w:r>
      <w:r>
        <w:rPr>
          <w:rFonts w:ascii="宋体" w:hAnsi="宋体"/>
          <w:bCs/>
          <w:sz w:val="24"/>
        </w:rPr>
        <w:t>审查的原因。</w:t>
      </w:r>
    </w:p>
    <w:p w:rsidR="00FE70D7" w:rsidRDefault="00057850">
      <w:pPr>
        <w:spacing w:line="400" w:lineRule="exact"/>
        <w:ind w:firstLine="480"/>
        <w:rPr>
          <w:rFonts w:ascii="宋体" w:hAnsi="宋体"/>
          <w:sz w:val="24"/>
        </w:rPr>
      </w:pPr>
      <w:r>
        <w:rPr>
          <w:rFonts w:ascii="宋体" w:hAnsi="宋体" w:hint="eastAsia"/>
          <w:sz w:val="24"/>
        </w:rPr>
        <w:t>24.2在详细评标之前，评委会将首先审查每份投标文件是否实质性响应了招标文件的要求。实质性响应的投标应该是与招标文件要求的全部条款、条件和规格相符，没有重大偏离或保留的投标。</w:t>
      </w:r>
    </w:p>
    <w:p w:rsidR="00FE70D7" w:rsidRDefault="00057850">
      <w:pPr>
        <w:spacing w:line="400" w:lineRule="exact"/>
        <w:ind w:firstLine="480"/>
        <w:rPr>
          <w:rFonts w:ascii="宋体" w:hAnsi="宋体"/>
          <w:sz w:val="24"/>
        </w:rPr>
      </w:pPr>
      <w:r>
        <w:rPr>
          <w:rFonts w:ascii="宋体" w:hAnsi="宋体" w:hint="eastAsia"/>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结论。评委会决定投标文件的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rsidR="00FE70D7" w:rsidRDefault="00057850">
      <w:pPr>
        <w:spacing w:line="400" w:lineRule="exact"/>
        <w:ind w:firstLine="480"/>
        <w:rPr>
          <w:rFonts w:ascii="宋体" w:hAnsi="宋体"/>
          <w:sz w:val="24"/>
        </w:rPr>
      </w:pPr>
      <w:r>
        <w:rPr>
          <w:rFonts w:ascii="宋体" w:hAnsi="宋体" w:hint="eastAsia"/>
          <w:sz w:val="24"/>
        </w:rPr>
        <w:t>24.3如果投标文件实质上没有响应招标文件的要求，评委会将予以拒绝，投标人不得通过修改或撤销不合要求的偏离或保留而使其投标成为实质性响应的投标。</w:t>
      </w:r>
    </w:p>
    <w:p w:rsidR="00FE70D7" w:rsidRDefault="00057850">
      <w:pPr>
        <w:spacing w:line="400" w:lineRule="exact"/>
        <w:ind w:firstLine="480"/>
        <w:rPr>
          <w:rFonts w:ascii="宋体" w:hAnsi="宋体"/>
          <w:bCs/>
          <w:sz w:val="24"/>
        </w:rPr>
      </w:pPr>
      <w:r>
        <w:rPr>
          <w:rFonts w:ascii="宋体" w:hAnsi="宋体" w:hint="eastAsia"/>
          <w:sz w:val="24"/>
        </w:rPr>
        <w:t>24.</w:t>
      </w:r>
      <w:r>
        <w:rPr>
          <w:rFonts w:ascii="宋体" w:hAnsi="宋体"/>
          <w:sz w:val="24"/>
        </w:rPr>
        <w:t>4</w:t>
      </w:r>
      <w:r>
        <w:rPr>
          <w:rFonts w:ascii="宋体" w:hAnsi="宋体" w:hint="eastAsia"/>
          <w:bCs/>
          <w:sz w:val="24"/>
        </w:rPr>
        <w:t>评委会将对确定为实质性响应的投标进行进一步审核，是否有计算上或累加上的算术错误，修正错误的原则如下：</w:t>
      </w:r>
    </w:p>
    <w:p w:rsidR="00FE70D7" w:rsidRDefault="00057850">
      <w:pPr>
        <w:spacing w:line="40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rsidR="00FE70D7" w:rsidRDefault="00057850">
      <w:pPr>
        <w:spacing w:line="400" w:lineRule="exact"/>
        <w:ind w:firstLine="480"/>
        <w:rPr>
          <w:rFonts w:ascii="宋体" w:hAnsi="宋体"/>
          <w:bCs/>
          <w:sz w:val="24"/>
        </w:rPr>
      </w:pPr>
      <w:r>
        <w:rPr>
          <w:rFonts w:ascii="宋体" w:hAnsi="宋体" w:hint="eastAsia"/>
          <w:bCs/>
          <w:sz w:val="24"/>
        </w:rPr>
        <w:lastRenderedPageBreak/>
        <w:t>（2）大写金额和小写金额不一致的，以大写金额为准。</w:t>
      </w:r>
    </w:p>
    <w:p w:rsidR="00FE70D7" w:rsidRDefault="00057850">
      <w:pPr>
        <w:spacing w:line="400" w:lineRule="exact"/>
        <w:ind w:firstLine="480"/>
        <w:rPr>
          <w:rFonts w:ascii="宋体" w:hAnsi="宋体"/>
          <w:bCs/>
          <w:sz w:val="24"/>
        </w:rPr>
      </w:pPr>
      <w:r>
        <w:rPr>
          <w:rFonts w:ascii="宋体" w:hAnsi="宋体" w:hint="eastAsia"/>
          <w:bCs/>
          <w:sz w:val="24"/>
        </w:rPr>
        <w:t>（3）单价金额小数点或者百分比有明显错位的，以开标一览表的总价为准，并修改单价。</w:t>
      </w:r>
    </w:p>
    <w:p w:rsidR="00FE70D7" w:rsidRDefault="00057850">
      <w:pPr>
        <w:spacing w:line="400" w:lineRule="exact"/>
        <w:ind w:firstLine="480"/>
        <w:rPr>
          <w:rFonts w:ascii="宋体" w:hAnsi="宋体"/>
          <w:bCs/>
          <w:sz w:val="24"/>
        </w:rPr>
      </w:pPr>
      <w:r>
        <w:rPr>
          <w:rFonts w:ascii="宋体" w:hAnsi="宋体" w:hint="eastAsia"/>
          <w:bCs/>
          <w:sz w:val="24"/>
        </w:rPr>
        <w:t>（4）总价金额与按单价汇总金额不一致的，以单价金额计算结果为准。</w:t>
      </w:r>
    </w:p>
    <w:p w:rsidR="00FE70D7" w:rsidRDefault="00057850">
      <w:pPr>
        <w:spacing w:line="400" w:lineRule="exact"/>
        <w:ind w:firstLine="480"/>
        <w:rPr>
          <w:rFonts w:ascii="宋体" w:hAnsi="宋体"/>
          <w:bCs/>
          <w:sz w:val="24"/>
        </w:rPr>
      </w:pPr>
      <w:r>
        <w:rPr>
          <w:rFonts w:ascii="宋体" w:hAnsi="宋体" w:hint="eastAsia"/>
          <w:bCs/>
          <w:sz w:val="24"/>
        </w:rPr>
        <w:t>同时出现两种以上错误的，按照前款规定的顺序修正。</w:t>
      </w:r>
    </w:p>
    <w:p w:rsidR="00FE70D7" w:rsidRDefault="00057850">
      <w:pPr>
        <w:spacing w:line="400" w:lineRule="exact"/>
        <w:ind w:firstLine="480"/>
        <w:rPr>
          <w:rFonts w:ascii="宋体" w:hAnsi="宋体"/>
          <w:bCs/>
          <w:sz w:val="24"/>
        </w:rPr>
      </w:pPr>
      <w:r>
        <w:rPr>
          <w:rFonts w:ascii="宋体" w:hAnsi="宋体" w:hint="eastAsia"/>
          <w:sz w:val="24"/>
        </w:rPr>
        <w:t>24.</w:t>
      </w:r>
      <w:r>
        <w:rPr>
          <w:rFonts w:ascii="宋体" w:hAnsi="宋体"/>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rsidR="00FE70D7" w:rsidRDefault="00057850">
      <w:pPr>
        <w:spacing w:line="400" w:lineRule="exact"/>
        <w:ind w:firstLine="420"/>
        <w:rPr>
          <w:rFonts w:ascii="宋体" w:hAnsi="宋体"/>
          <w:sz w:val="24"/>
        </w:rPr>
      </w:pPr>
      <w:bookmarkStart w:id="202" w:name="_Toc513029234"/>
      <w:bookmarkStart w:id="203" w:name="_Toc20823306"/>
      <w:bookmarkStart w:id="204" w:name="_Toc16938550"/>
      <w:r>
        <w:rPr>
          <w:rFonts w:ascii="宋体" w:hAnsi="宋体" w:hint="eastAsia"/>
          <w:sz w:val="24"/>
        </w:rPr>
        <w:t>24.6投标人在开、评标全过程中应保持通讯畅通，及时登录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并安排专人与交易中心及评委会联系。</w:t>
      </w:r>
    </w:p>
    <w:p w:rsidR="00FE70D7" w:rsidRDefault="00057850">
      <w:pPr>
        <w:pStyle w:val="412"/>
        <w:spacing w:before="0" w:after="0" w:line="400" w:lineRule="exact"/>
        <w:ind w:firstLine="420"/>
        <w:rPr>
          <w:b w:val="0"/>
          <w:bCs w:val="0"/>
        </w:rPr>
      </w:pPr>
      <w:r>
        <w:rPr>
          <w:rFonts w:hint="eastAsia"/>
          <w:b w:val="0"/>
          <w:bCs w:val="0"/>
        </w:rPr>
        <w:t>2</w:t>
      </w:r>
      <w:r>
        <w:rPr>
          <w:b w:val="0"/>
          <w:bCs w:val="0"/>
        </w:rPr>
        <w:t>5</w:t>
      </w:r>
      <w:r>
        <w:rPr>
          <w:rFonts w:hint="eastAsia"/>
          <w:b w:val="0"/>
          <w:bCs w:val="0"/>
        </w:rPr>
        <w:t>、</w:t>
      </w:r>
      <w:bookmarkEnd w:id="202"/>
      <w:bookmarkEnd w:id="203"/>
      <w:bookmarkEnd w:id="204"/>
      <w:r>
        <w:rPr>
          <w:rFonts w:hint="eastAsia"/>
          <w:b w:val="0"/>
          <w:bCs w:val="0"/>
        </w:rPr>
        <w:t>无效投标条款</w:t>
      </w:r>
      <w:proofErr w:type="gramStart"/>
      <w:r>
        <w:rPr>
          <w:rFonts w:hint="eastAsia"/>
          <w:b w:val="0"/>
          <w:bCs w:val="0"/>
        </w:rPr>
        <w:t>和废标条款</w:t>
      </w:r>
      <w:proofErr w:type="gramEnd"/>
    </w:p>
    <w:p w:rsidR="00FE70D7" w:rsidRDefault="00057850">
      <w:pPr>
        <w:spacing w:line="400" w:lineRule="exact"/>
        <w:ind w:left="479"/>
        <w:rPr>
          <w:rFonts w:ascii="宋体" w:hAnsi="宋体"/>
          <w:bCs/>
          <w:sz w:val="24"/>
        </w:rPr>
      </w:pPr>
      <w:bookmarkStart w:id="205" w:name="_Toc20823307"/>
      <w:bookmarkStart w:id="206" w:name="_Toc513029235"/>
      <w:bookmarkStart w:id="207" w:name="_Toc16938551"/>
      <w:r>
        <w:rPr>
          <w:rFonts w:ascii="宋体" w:hAnsi="宋体" w:hint="eastAsia"/>
          <w:bCs/>
          <w:sz w:val="24"/>
        </w:rPr>
        <w:t>25.1无效投标条款</w:t>
      </w:r>
    </w:p>
    <w:p w:rsidR="00FE70D7" w:rsidRDefault="00057850">
      <w:pPr>
        <w:spacing w:line="400" w:lineRule="exact"/>
        <w:ind w:firstLine="480"/>
        <w:rPr>
          <w:rFonts w:ascii="宋体" w:hAnsi="宋体"/>
          <w:bCs/>
          <w:sz w:val="24"/>
          <w:szCs w:val="24"/>
        </w:rPr>
      </w:pPr>
      <w:r>
        <w:rPr>
          <w:rFonts w:ascii="宋体" w:hAnsi="宋体" w:hint="eastAsia"/>
          <w:bCs/>
          <w:sz w:val="24"/>
        </w:rPr>
        <w:t>25.</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rsidR="00FE70D7" w:rsidRDefault="00057850">
      <w:pPr>
        <w:spacing w:line="400" w:lineRule="exact"/>
        <w:ind w:firstLine="480"/>
        <w:rPr>
          <w:rFonts w:ascii="宋体" w:hAnsi="宋体"/>
          <w:bCs/>
          <w:sz w:val="24"/>
        </w:rPr>
      </w:pPr>
      <w:r>
        <w:rPr>
          <w:rFonts w:ascii="宋体" w:hAnsi="宋体" w:hint="eastAsia"/>
          <w:bCs/>
          <w:sz w:val="24"/>
        </w:rPr>
        <w:t>25.1.2 投标人未按照招标文件要求上传电子投标文件的。</w:t>
      </w:r>
    </w:p>
    <w:p w:rsidR="00FE70D7" w:rsidRDefault="00057850">
      <w:pPr>
        <w:spacing w:line="400" w:lineRule="exact"/>
        <w:ind w:left="479"/>
        <w:rPr>
          <w:rFonts w:ascii="宋体" w:hAnsi="宋体"/>
          <w:bCs/>
          <w:sz w:val="24"/>
        </w:rPr>
      </w:pPr>
      <w:r>
        <w:rPr>
          <w:rFonts w:ascii="宋体" w:hAnsi="宋体" w:hint="eastAsia"/>
          <w:bCs/>
          <w:sz w:val="24"/>
        </w:rPr>
        <w:t>25.1.3 投标人同一</w:t>
      </w:r>
      <w:r>
        <w:rPr>
          <w:rFonts w:ascii="宋体" w:hAnsi="宋体"/>
          <w:bCs/>
          <w:sz w:val="24"/>
        </w:rPr>
        <w:t>采购包</w:t>
      </w:r>
      <w:r>
        <w:rPr>
          <w:rFonts w:ascii="宋体" w:hAnsi="宋体" w:hint="eastAsia"/>
          <w:bCs/>
          <w:sz w:val="24"/>
        </w:rPr>
        <w:t>提交两个（含两个）以上不同的投标报价的。</w:t>
      </w:r>
    </w:p>
    <w:p w:rsidR="00FE70D7" w:rsidRDefault="00057850">
      <w:pPr>
        <w:spacing w:line="400" w:lineRule="exact"/>
        <w:ind w:left="479"/>
        <w:rPr>
          <w:rFonts w:ascii="宋体" w:hAnsi="宋体"/>
          <w:bCs/>
          <w:sz w:val="24"/>
        </w:rPr>
      </w:pPr>
      <w:r>
        <w:rPr>
          <w:rFonts w:ascii="宋体" w:hAnsi="宋体" w:hint="eastAsia"/>
          <w:bCs/>
          <w:sz w:val="24"/>
        </w:rPr>
        <w:t>25.1.4投标人不具备招标文件中规定资格要求的。</w:t>
      </w:r>
    </w:p>
    <w:p w:rsidR="00FE70D7" w:rsidRDefault="00057850">
      <w:pPr>
        <w:spacing w:line="400" w:lineRule="exact"/>
        <w:ind w:firstLine="480"/>
        <w:rPr>
          <w:rFonts w:ascii="宋体" w:hAnsi="宋体"/>
          <w:bCs/>
          <w:sz w:val="24"/>
        </w:rPr>
      </w:pPr>
      <w:r>
        <w:rPr>
          <w:rFonts w:ascii="宋体" w:hAnsi="宋体" w:hint="eastAsia"/>
          <w:bCs/>
          <w:sz w:val="24"/>
        </w:rPr>
        <w:t>25.1.5投标人的报价超过了采购预算或最高限价的。</w:t>
      </w:r>
    </w:p>
    <w:p w:rsidR="00FE70D7" w:rsidRDefault="00057850">
      <w:pPr>
        <w:spacing w:line="400" w:lineRule="exact"/>
        <w:ind w:firstLine="480"/>
        <w:rPr>
          <w:rFonts w:ascii="宋体" w:hAnsi="宋体"/>
          <w:bCs/>
          <w:i/>
          <w:sz w:val="24"/>
          <w:u w:val="single"/>
        </w:rPr>
      </w:pPr>
      <w:r>
        <w:rPr>
          <w:rFonts w:ascii="宋体" w:hAnsi="宋体" w:hint="eastAsia"/>
          <w:bCs/>
          <w:sz w:val="24"/>
        </w:rPr>
        <w:t>25.1.6未通过符合性审查的。</w:t>
      </w:r>
    </w:p>
    <w:p w:rsidR="00FE70D7" w:rsidRDefault="00057850">
      <w:pPr>
        <w:spacing w:line="400" w:lineRule="exact"/>
        <w:ind w:firstLine="360"/>
        <w:rPr>
          <w:rFonts w:ascii="宋体" w:hAnsi="宋体"/>
          <w:bCs/>
          <w:i/>
          <w:sz w:val="24"/>
          <w:u w:val="single"/>
        </w:rPr>
      </w:pPr>
      <w:r>
        <w:rPr>
          <w:rFonts w:ascii="宋体" w:hAnsi="宋体" w:hint="eastAsia"/>
          <w:bCs/>
          <w:sz w:val="24"/>
        </w:rPr>
        <w:t xml:space="preserve"> 25.1.7不符合招标文件中规定的实质性要求的</w:t>
      </w:r>
      <w:r>
        <w:rPr>
          <w:rFonts w:ascii="宋体" w:hAnsi="宋体" w:hint="eastAsia"/>
          <w:b/>
          <w:bCs/>
          <w:sz w:val="24"/>
        </w:rPr>
        <w:t>（本招标文件中</w:t>
      </w:r>
      <w:r>
        <w:rPr>
          <w:rFonts w:ascii="宋体" w:hAnsi="宋体" w:hint="eastAsia"/>
          <w:b/>
          <w:bCs/>
          <w:i/>
          <w:sz w:val="24"/>
          <w:u w:val="single"/>
        </w:rPr>
        <w:t>斜体且有下划线部分</w:t>
      </w:r>
      <w:r>
        <w:rPr>
          <w:rFonts w:ascii="宋体" w:hAnsi="宋体" w:hint="eastAsia"/>
          <w:b/>
          <w:bCs/>
          <w:sz w:val="24"/>
        </w:rPr>
        <w:t>为实质性要求）</w:t>
      </w:r>
    </w:p>
    <w:p w:rsidR="00FE70D7" w:rsidRDefault="00057850">
      <w:pPr>
        <w:spacing w:line="400" w:lineRule="exact"/>
        <w:ind w:firstLine="480"/>
        <w:rPr>
          <w:rFonts w:ascii="宋体" w:hAnsi="宋体"/>
          <w:bCs/>
          <w:sz w:val="24"/>
        </w:rPr>
      </w:pPr>
      <w:r>
        <w:rPr>
          <w:rFonts w:ascii="宋体" w:hAnsi="宋体" w:hint="eastAsia"/>
          <w:bCs/>
          <w:sz w:val="24"/>
        </w:rPr>
        <w:t>25.1.8 投标人被 “信用中国”网站（www.creditchina.gov.cn）列入失信被执行人或重大税收违法案件当事人名单或政府采购严重失信行为记录名单，</w:t>
      </w:r>
      <w:proofErr w:type="gramStart"/>
      <w:r>
        <w:rPr>
          <w:rFonts w:ascii="宋体" w:hAnsi="宋体" w:hint="eastAsia"/>
          <w:sz w:val="24"/>
          <w:szCs w:val="24"/>
        </w:rPr>
        <w:t>“</w:t>
      </w:r>
      <w:proofErr w:type="gramEnd"/>
      <w:r>
        <w:rPr>
          <w:rFonts w:ascii="宋体" w:hAnsi="宋体" w:hint="eastAsia"/>
          <w:sz w:val="24"/>
          <w:szCs w:val="24"/>
        </w:rPr>
        <w:t>中国政府采购网"(www.ccgp.gov.cn)列入政府采购严重失信行为记录名单，</w:t>
      </w:r>
      <w:r>
        <w:rPr>
          <w:rFonts w:ascii="宋体" w:hAnsi="宋体" w:hint="eastAsia"/>
          <w:bCs/>
          <w:sz w:val="24"/>
        </w:rPr>
        <w:t>或查询“信用中国”网站后发现投标人存在其他不符合《中华人民共和国政府采购法》第二十二条规定条件的信用记录。</w:t>
      </w:r>
    </w:p>
    <w:p w:rsidR="00FE70D7" w:rsidRDefault="00057850">
      <w:pPr>
        <w:spacing w:line="400" w:lineRule="exact"/>
        <w:ind w:firstLine="480"/>
        <w:rPr>
          <w:rFonts w:ascii="宋体" w:hAnsi="宋体"/>
          <w:bCs/>
          <w:sz w:val="24"/>
        </w:rPr>
      </w:pPr>
      <w:r>
        <w:rPr>
          <w:rFonts w:ascii="宋体" w:hAnsi="宋体" w:hint="eastAsia"/>
          <w:bCs/>
          <w:sz w:val="24"/>
        </w:rPr>
        <w:t>25.1.9 投标文件含有采购人不能接受的附加条件的。</w:t>
      </w:r>
    </w:p>
    <w:p w:rsidR="00FE70D7" w:rsidRPr="00F75BD6" w:rsidRDefault="00057850">
      <w:pPr>
        <w:pStyle w:val="ad"/>
        <w:spacing w:beforeAutospacing="0" w:afterAutospacing="0" w:line="0" w:lineRule="atLeast"/>
        <w:ind w:firstLine="480"/>
        <w:jc w:val="both"/>
        <w:rPr>
          <w:color w:val="FF0000"/>
        </w:rPr>
      </w:pPr>
      <w:r w:rsidRPr="00F75BD6">
        <w:rPr>
          <w:rFonts w:ascii="宋体" w:hAnsi="宋体" w:cs="宋体" w:hint="eastAsia"/>
          <w:color w:val="FF0000"/>
          <w:szCs w:val="24"/>
        </w:rPr>
        <w:t>25.1.10 异常低价投标（响应）</w:t>
      </w:r>
    </w:p>
    <w:p w:rsidR="00FE70D7" w:rsidRPr="00F75BD6" w:rsidRDefault="00057850">
      <w:pPr>
        <w:pStyle w:val="ad"/>
        <w:spacing w:beforeAutospacing="0" w:afterAutospacing="0" w:line="0" w:lineRule="atLeast"/>
        <w:ind w:firstLine="480"/>
        <w:jc w:val="both"/>
        <w:rPr>
          <w:color w:val="FF0000"/>
        </w:rPr>
      </w:pPr>
      <w:r w:rsidRPr="00F75BD6">
        <w:rPr>
          <w:rFonts w:ascii="宋体" w:hAnsi="宋体" w:cs="宋体" w:hint="eastAsia"/>
          <w:color w:val="FF0000"/>
          <w:szCs w:val="24"/>
        </w:rPr>
        <w:t>25.1.10.1投标（响应）报价低于采购项目预算 50% 的，即投标（响应）报价&lt;采购项目预算×50% ；</w:t>
      </w:r>
    </w:p>
    <w:p w:rsidR="00FE70D7" w:rsidRPr="00F75BD6" w:rsidRDefault="00057850">
      <w:pPr>
        <w:pStyle w:val="ad"/>
        <w:spacing w:beforeAutospacing="0" w:afterAutospacing="0" w:line="0" w:lineRule="atLeast"/>
        <w:ind w:firstLine="480"/>
        <w:jc w:val="both"/>
        <w:rPr>
          <w:color w:val="FF0000"/>
        </w:rPr>
      </w:pPr>
      <w:r w:rsidRPr="00F75BD6">
        <w:rPr>
          <w:rFonts w:ascii="宋体" w:hAnsi="宋体" w:cs="宋体" w:hint="eastAsia"/>
          <w:color w:val="FF0000"/>
          <w:szCs w:val="24"/>
        </w:rPr>
        <w:t>25.1.10.2投标（响应）报价低于采购项目最高限价 45% 的，即投标（响应）报价&lt;采购项目最高限价×45% ；</w:t>
      </w:r>
    </w:p>
    <w:p w:rsidR="00FE70D7" w:rsidRPr="00F75BD6" w:rsidRDefault="00057850">
      <w:pPr>
        <w:pStyle w:val="ad"/>
        <w:spacing w:beforeAutospacing="0" w:afterAutospacing="0" w:line="0" w:lineRule="atLeast"/>
        <w:ind w:firstLine="480"/>
        <w:jc w:val="both"/>
        <w:rPr>
          <w:color w:val="FF0000"/>
        </w:rPr>
      </w:pPr>
      <w:r w:rsidRPr="00F75BD6">
        <w:rPr>
          <w:rFonts w:ascii="宋体" w:hAnsi="宋体" w:cs="宋体" w:hint="eastAsia"/>
          <w:color w:val="FF0000"/>
          <w:szCs w:val="24"/>
        </w:rPr>
        <w:t>25.1.10.3评审委员会认定的供应商报价过低、有可能影响产品质量或者不能诚信履约的其他情形。</w:t>
      </w:r>
    </w:p>
    <w:p w:rsidR="00FE70D7" w:rsidRDefault="00057850">
      <w:pPr>
        <w:pStyle w:val="ad"/>
        <w:spacing w:beforeAutospacing="0" w:afterAutospacing="0" w:line="0" w:lineRule="atLeast"/>
        <w:ind w:firstLine="480"/>
        <w:jc w:val="both"/>
        <w:rPr>
          <w:rFonts w:ascii="宋体" w:hAnsi="宋体"/>
          <w:bCs/>
        </w:rPr>
      </w:pPr>
      <w:r w:rsidRPr="00F75BD6">
        <w:rPr>
          <w:rFonts w:ascii="宋体" w:hAnsi="宋体" w:cs="宋体" w:hint="eastAsia"/>
          <w:color w:val="FF0000"/>
          <w:szCs w:val="24"/>
        </w:rPr>
        <w:t>25.1.10.4启动异常低价投标（响应）审查后，评审委员会应当要求相关供应商在评标现场合理的时间内，提供项目具体成本测算等与报价合理性相关的书面说明及相关证明材料，对投标（响应）价格</w:t>
      </w:r>
      <w:proofErr w:type="gramStart"/>
      <w:r w:rsidRPr="00F75BD6">
        <w:rPr>
          <w:rFonts w:ascii="宋体" w:hAnsi="宋体" w:cs="宋体" w:hint="eastAsia"/>
          <w:color w:val="FF0000"/>
          <w:szCs w:val="24"/>
        </w:rPr>
        <w:t>作出</w:t>
      </w:r>
      <w:proofErr w:type="gramEnd"/>
      <w:r w:rsidRPr="00F75BD6">
        <w:rPr>
          <w:rFonts w:ascii="宋体" w:hAnsi="宋体" w:cs="宋体" w:hint="eastAsia"/>
          <w:color w:val="FF0000"/>
          <w:szCs w:val="24"/>
        </w:rPr>
        <w:t>解释，由评审委员会结合同类产品在主要电商平台的价格、该行业当地薪资水平等情况，依据专业经验对供应商报价合理性进行</w:t>
      </w:r>
      <w:r w:rsidRPr="00F75BD6">
        <w:rPr>
          <w:rFonts w:ascii="宋体" w:hAnsi="宋体" w:cs="宋体" w:hint="eastAsia"/>
          <w:color w:val="FF0000"/>
          <w:szCs w:val="24"/>
        </w:rPr>
        <w:lastRenderedPageBreak/>
        <w:t>判断。投标（响应）供应商不提供书面说明、证明材料，或者提供的书面说明、证明材料不能证明其报价合理性的，评审委员会应当将其作为无效投标（响应）处理。审查相关情况应当在评审报告中进行记录。</w:t>
      </w:r>
    </w:p>
    <w:p w:rsidR="00FE70D7" w:rsidRDefault="00057850">
      <w:pPr>
        <w:spacing w:line="400" w:lineRule="exact"/>
        <w:ind w:firstLine="480"/>
        <w:rPr>
          <w:rFonts w:ascii="宋体" w:hAnsi="宋体"/>
          <w:bCs/>
          <w:sz w:val="24"/>
        </w:rPr>
      </w:pPr>
      <w:r>
        <w:rPr>
          <w:rFonts w:ascii="宋体" w:hAnsi="宋体" w:hint="eastAsia"/>
          <w:bCs/>
          <w:sz w:val="24"/>
        </w:rPr>
        <w:t>25.1.11 投标文件未按照招标文件要求加盖CA</w:t>
      </w:r>
      <w:r>
        <w:rPr>
          <w:rFonts w:ascii="宋体" w:hAnsi="宋体"/>
          <w:bCs/>
          <w:sz w:val="24"/>
        </w:rPr>
        <w:t>电子公章的</w:t>
      </w:r>
      <w:r>
        <w:rPr>
          <w:rFonts w:ascii="宋体" w:hAnsi="宋体" w:hint="eastAsia"/>
          <w:bCs/>
          <w:sz w:val="24"/>
        </w:rPr>
        <w:t>。</w:t>
      </w:r>
    </w:p>
    <w:p w:rsidR="00FE70D7" w:rsidRDefault="00057850">
      <w:pPr>
        <w:spacing w:line="400" w:lineRule="exact"/>
        <w:ind w:firstLine="480"/>
        <w:rPr>
          <w:rFonts w:ascii="宋体" w:hAnsi="宋体"/>
          <w:bCs/>
          <w:sz w:val="24"/>
        </w:rPr>
      </w:pPr>
      <w:r>
        <w:rPr>
          <w:rFonts w:ascii="宋体" w:hAnsi="宋体" w:hint="eastAsia"/>
          <w:bCs/>
          <w:sz w:val="24"/>
        </w:rPr>
        <w:t>25.1.12其他法律、法规及本招标文件规定的属无效投标的情形。</w:t>
      </w:r>
    </w:p>
    <w:p w:rsidR="00FE70D7" w:rsidRDefault="00057850">
      <w:pPr>
        <w:spacing w:line="400" w:lineRule="exact"/>
        <w:ind w:left="479"/>
        <w:rPr>
          <w:rFonts w:ascii="宋体" w:hAnsi="宋体"/>
          <w:bCs/>
          <w:sz w:val="24"/>
        </w:rPr>
      </w:pPr>
      <w:r>
        <w:rPr>
          <w:rFonts w:ascii="宋体" w:hAnsi="宋体" w:hint="eastAsia"/>
          <w:bCs/>
          <w:sz w:val="24"/>
        </w:rPr>
        <w:t>25.2</w:t>
      </w:r>
      <w:proofErr w:type="gramStart"/>
      <w:r>
        <w:rPr>
          <w:rFonts w:ascii="宋体" w:hAnsi="宋体" w:hint="eastAsia"/>
          <w:bCs/>
          <w:sz w:val="24"/>
        </w:rPr>
        <w:t>废标条款</w:t>
      </w:r>
      <w:proofErr w:type="gramEnd"/>
    </w:p>
    <w:p w:rsidR="00FE70D7" w:rsidRDefault="00057850">
      <w:pPr>
        <w:spacing w:line="400" w:lineRule="exact"/>
        <w:ind w:left="479"/>
        <w:rPr>
          <w:rFonts w:ascii="宋体" w:hAnsi="宋体"/>
          <w:bCs/>
          <w:sz w:val="24"/>
        </w:rPr>
      </w:pPr>
      <w:r>
        <w:rPr>
          <w:rFonts w:ascii="宋体" w:hAnsi="宋体" w:hint="eastAsia"/>
          <w:bCs/>
          <w:sz w:val="24"/>
        </w:rPr>
        <w:t>25.2.1符合专业条件的供应商或者对招标文件作实质响应的供应商不足三家的。25.2.2出现影响采购公正的违法、违规行为的。</w:t>
      </w:r>
    </w:p>
    <w:p w:rsidR="00FE70D7" w:rsidRDefault="00057850">
      <w:pPr>
        <w:spacing w:line="400" w:lineRule="exact"/>
        <w:ind w:left="479"/>
        <w:rPr>
          <w:rFonts w:ascii="宋体" w:hAnsi="宋体"/>
          <w:bCs/>
          <w:sz w:val="24"/>
        </w:rPr>
      </w:pPr>
      <w:r>
        <w:rPr>
          <w:rFonts w:ascii="宋体" w:hAnsi="宋体" w:hint="eastAsia"/>
          <w:bCs/>
          <w:sz w:val="24"/>
        </w:rPr>
        <w:t>25.2.3因重大变故，采购任务取消的。</w:t>
      </w:r>
    </w:p>
    <w:p w:rsidR="00FE70D7" w:rsidRDefault="00057850">
      <w:pPr>
        <w:spacing w:line="400" w:lineRule="exact"/>
        <w:ind w:left="479"/>
        <w:rPr>
          <w:rFonts w:ascii="宋体" w:hAnsi="宋体"/>
          <w:bCs/>
          <w:sz w:val="24"/>
        </w:rPr>
      </w:pPr>
      <w:r>
        <w:rPr>
          <w:rFonts w:ascii="宋体" w:hAnsi="宋体" w:hint="eastAsia"/>
          <w:bCs/>
          <w:sz w:val="24"/>
        </w:rPr>
        <w:t>25.2.4评委会认定招标文件存在歧义、重大缺陷导致评审工作无法进行。</w:t>
      </w:r>
    </w:p>
    <w:p w:rsidR="00FE70D7" w:rsidRDefault="00057850">
      <w:pPr>
        <w:spacing w:line="400" w:lineRule="exact"/>
        <w:ind w:left="479"/>
        <w:rPr>
          <w:rFonts w:ascii="宋体" w:hAnsi="宋体"/>
          <w:bCs/>
          <w:sz w:val="24"/>
        </w:rPr>
      </w:pPr>
      <w:r>
        <w:rPr>
          <w:rFonts w:ascii="宋体" w:hAnsi="宋体" w:hint="eastAsia"/>
          <w:bCs/>
          <w:sz w:val="24"/>
        </w:rPr>
        <w:t>25.2.5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rsidR="00FE70D7" w:rsidRDefault="00057850">
      <w:pPr>
        <w:spacing w:line="400" w:lineRule="exact"/>
        <w:ind w:left="479"/>
        <w:rPr>
          <w:rFonts w:ascii="宋体" w:hAnsi="宋体"/>
          <w:bCs/>
          <w:sz w:val="24"/>
        </w:rPr>
      </w:pPr>
      <w:r>
        <w:rPr>
          <w:rFonts w:ascii="宋体" w:hAnsi="宋体" w:hint="eastAsia"/>
          <w:bCs/>
          <w:sz w:val="24"/>
        </w:rPr>
        <w:t>25.3 投标截止时间结束后参加投标的供应商不足三家的处理：</w:t>
      </w:r>
    </w:p>
    <w:p w:rsidR="00FE70D7" w:rsidRDefault="00057850">
      <w:pPr>
        <w:spacing w:line="400" w:lineRule="exact"/>
        <w:ind w:firstLine="480"/>
        <w:rPr>
          <w:rFonts w:ascii="宋体" w:hAnsi="宋体"/>
          <w:bCs/>
          <w:sz w:val="24"/>
        </w:rPr>
      </w:pPr>
      <w:r>
        <w:rPr>
          <w:rFonts w:ascii="宋体" w:hAnsi="宋体" w:hint="eastAsia"/>
          <w:bCs/>
          <w:sz w:val="24"/>
        </w:rPr>
        <w:t>25.3.1如出现投标截止时间结束后参加投标的供应商或者在评标期间对招标文件做出实质响应的供应商不足三家情况，按政府采购相关规定执行。</w:t>
      </w:r>
    </w:p>
    <w:p w:rsidR="00FE70D7" w:rsidRDefault="00057850">
      <w:pPr>
        <w:pStyle w:val="312"/>
        <w:spacing w:before="145" w:after="145" w:line="400" w:lineRule="exact"/>
        <w:ind w:firstLine="482"/>
      </w:pPr>
      <w:bookmarkStart w:id="208" w:name="_Toc120614219"/>
      <w:r>
        <w:rPr>
          <w:rFonts w:hint="eastAsia"/>
        </w:rPr>
        <w:t>六、</w:t>
      </w:r>
      <w:bookmarkEnd w:id="205"/>
      <w:bookmarkEnd w:id="206"/>
      <w:bookmarkEnd w:id="207"/>
      <w:r>
        <w:rPr>
          <w:rFonts w:hint="eastAsia"/>
        </w:rPr>
        <w:t>定标</w:t>
      </w:r>
      <w:bookmarkEnd w:id="208"/>
    </w:p>
    <w:p w:rsidR="00FE70D7" w:rsidRDefault="00057850">
      <w:pPr>
        <w:pStyle w:val="412"/>
        <w:spacing w:before="0" w:after="0" w:line="400" w:lineRule="exact"/>
        <w:ind w:firstLine="600"/>
        <w:rPr>
          <w:rFonts w:ascii="黑体" w:hAnsi="宋体" w:cs="Times New Roman"/>
          <w:b w:val="0"/>
          <w:sz w:val="30"/>
          <w:szCs w:val="30"/>
        </w:rPr>
      </w:pPr>
      <w:bookmarkStart w:id="209" w:name="_Toc513029238"/>
      <w:bookmarkStart w:id="210" w:name="_Toc16938554"/>
      <w:bookmarkStart w:id="211" w:name="_Toc20823310"/>
      <w:r>
        <w:rPr>
          <w:rFonts w:ascii="黑体" w:hAnsi="宋体" w:cs="Times New Roman" w:hint="eastAsia"/>
          <w:b w:val="0"/>
          <w:sz w:val="30"/>
          <w:szCs w:val="30"/>
        </w:rPr>
        <w:t>2</w:t>
      </w:r>
      <w:r>
        <w:rPr>
          <w:rFonts w:ascii="黑体" w:hAnsi="宋体" w:cs="Times New Roman"/>
          <w:b w:val="0"/>
          <w:sz w:val="30"/>
          <w:szCs w:val="30"/>
        </w:rPr>
        <w:t>6</w:t>
      </w:r>
      <w:r>
        <w:rPr>
          <w:rFonts w:ascii="黑体" w:hAnsi="宋体" w:cs="Times New Roman" w:hint="eastAsia"/>
          <w:b w:val="0"/>
          <w:sz w:val="30"/>
          <w:szCs w:val="30"/>
        </w:rPr>
        <w:t>、</w:t>
      </w:r>
      <w:bookmarkEnd w:id="209"/>
      <w:r>
        <w:rPr>
          <w:rFonts w:ascii="黑体" w:hAnsi="宋体" w:cs="Times New Roman" w:hint="eastAsia"/>
          <w:b w:val="0"/>
          <w:sz w:val="30"/>
          <w:szCs w:val="30"/>
        </w:rPr>
        <w:t>确定</w:t>
      </w:r>
      <w:bookmarkEnd w:id="210"/>
      <w:bookmarkEnd w:id="211"/>
      <w:r>
        <w:rPr>
          <w:rFonts w:ascii="黑体" w:hAnsi="宋体" w:cs="Times New Roman" w:hint="eastAsia"/>
          <w:b w:val="0"/>
          <w:sz w:val="30"/>
          <w:szCs w:val="30"/>
        </w:rPr>
        <w:t>中标单位</w:t>
      </w:r>
    </w:p>
    <w:p w:rsidR="00FE70D7" w:rsidRDefault="00057850">
      <w:pPr>
        <w:spacing w:line="400" w:lineRule="exact"/>
        <w:ind w:firstLine="480"/>
        <w:rPr>
          <w:rFonts w:ascii="宋体" w:hAnsi="宋体"/>
          <w:bCs/>
          <w:sz w:val="24"/>
        </w:rPr>
      </w:pPr>
      <w:r>
        <w:rPr>
          <w:rFonts w:ascii="宋体" w:hAnsi="宋体" w:hint="eastAsia"/>
          <w:bCs/>
          <w:sz w:val="24"/>
        </w:rPr>
        <w:t xml:space="preserve">26.1中标候选人的选取原则和数量见招标文件第五章规定。 </w:t>
      </w:r>
    </w:p>
    <w:p w:rsidR="00FE70D7" w:rsidRDefault="00057850">
      <w:pPr>
        <w:spacing w:line="400" w:lineRule="exact"/>
        <w:ind w:firstLine="480"/>
        <w:rPr>
          <w:rFonts w:ascii="宋体" w:hAnsi="宋体"/>
          <w:bCs/>
          <w:sz w:val="24"/>
        </w:rPr>
      </w:pPr>
      <w:r>
        <w:rPr>
          <w:rFonts w:ascii="宋体" w:hAnsi="宋体" w:hint="eastAsia"/>
          <w:bCs/>
          <w:sz w:val="24"/>
        </w:rPr>
        <w:t>26.2 采购人应根据评委会推荐的中标候选人确定中标供应商。</w:t>
      </w:r>
    </w:p>
    <w:p w:rsidR="00FE70D7" w:rsidRDefault="00057850">
      <w:pPr>
        <w:spacing w:line="400" w:lineRule="exact"/>
        <w:ind w:firstLine="480"/>
        <w:rPr>
          <w:rFonts w:ascii="宋体" w:hAnsi="宋体"/>
          <w:sz w:val="24"/>
          <w:szCs w:val="24"/>
        </w:rPr>
      </w:pPr>
      <w:r>
        <w:rPr>
          <w:rFonts w:ascii="宋体" w:hAnsi="宋体" w:hint="eastAsia"/>
          <w:bCs/>
          <w:sz w:val="24"/>
          <w:szCs w:val="24"/>
        </w:rPr>
        <w:t xml:space="preserve">26.3 </w:t>
      </w:r>
      <w:r>
        <w:rPr>
          <w:rFonts w:ascii="宋体" w:hAnsi="宋体" w:hint="eastAsia"/>
          <w:sz w:val="24"/>
          <w:szCs w:val="24"/>
        </w:rPr>
        <w:t>交易中心将在“江苏政府采购网、扬州市政府采购网”发布中标公告，公告期限为1个工作日。</w:t>
      </w:r>
    </w:p>
    <w:p w:rsidR="00FE70D7" w:rsidRDefault="00057850">
      <w:pPr>
        <w:spacing w:line="400" w:lineRule="exact"/>
        <w:ind w:firstLine="480"/>
        <w:rPr>
          <w:rFonts w:ascii="宋体" w:hAnsi="宋体"/>
          <w:sz w:val="24"/>
          <w:szCs w:val="24"/>
        </w:rPr>
      </w:pPr>
      <w:r>
        <w:rPr>
          <w:rFonts w:ascii="宋体" w:hAnsi="宋体" w:hint="eastAsia"/>
          <w:sz w:val="24"/>
          <w:szCs w:val="24"/>
        </w:rPr>
        <w:t>26.4  若有充分证据证明，中标供应</w:t>
      </w:r>
      <w:proofErr w:type="gramStart"/>
      <w:r>
        <w:rPr>
          <w:rFonts w:ascii="宋体" w:hAnsi="宋体" w:hint="eastAsia"/>
          <w:sz w:val="24"/>
          <w:szCs w:val="24"/>
        </w:rPr>
        <w:t>商出现</w:t>
      </w:r>
      <w:proofErr w:type="gramEnd"/>
      <w:r>
        <w:rPr>
          <w:rFonts w:ascii="宋体" w:hAnsi="宋体" w:hint="eastAsia"/>
          <w:sz w:val="24"/>
          <w:szCs w:val="24"/>
        </w:rPr>
        <w:t>下列情况之一的，一经查实，将被取消中标资格：</w:t>
      </w:r>
    </w:p>
    <w:p w:rsidR="00FE70D7" w:rsidRDefault="00057850">
      <w:pPr>
        <w:spacing w:line="400" w:lineRule="exact"/>
        <w:ind w:firstLine="480"/>
        <w:rPr>
          <w:rFonts w:ascii="宋体" w:hAnsi="宋体"/>
          <w:sz w:val="24"/>
          <w:szCs w:val="24"/>
        </w:rPr>
      </w:pPr>
      <w:r>
        <w:rPr>
          <w:rFonts w:ascii="宋体" w:hAnsi="宋体" w:hint="eastAsia"/>
          <w:sz w:val="24"/>
          <w:szCs w:val="24"/>
        </w:rPr>
        <w:t>26.4.1提供虚假材料谋取中标的。</w:t>
      </w:r>
    </w:p>
    <w:p w:rsidR="00FE70D7" w:rsidRDefault="00057850">
      <w:pPr>
        <w:spacing w:line="400" w:lineRule="exact"/>
        <w:ind w:firstLine="480"/>
        <w:rPr>
          <w:rFonts w:ascii="宋体" w:hAnsi="宋体"/>
          <w:sz w:val="24"/>
          <w:szCs w:val="24"/>
        </w:rPr>
      </w:pPr>
      <w:r>
        <w:rPr>
          <w:rFonts w:ascii="宋体" w:hAnsi="宋体" w:hint="eastAsia"/>
          <w:sz w:val="24"/>
          <w:szCs w:val="24"/>
        </w:rPr>
        <w:t>26.4.2向采购人、交易中心行贿或者提供其他不正当利益的。</w:t>
      </w:r>
    </w:p>
    <w:p w:rsidR="00FE70D7" w:rsidRDefault="00057850">
      <w:pPr>
        <w:spacing w:line="400" w:lineRule="exact"/>
        <w:ind w:firstLine="480"/>
        <w:rPr>
          <w:rFonts w:ascii="宋体" w:hAnsi="宋体"/>
          <w:sz w:val="24"/>
          <w:szCs w:val="24"/>
        </w:rPr>
      </w:pPr>
      <w:r>
        <w:rPr>
          <w:rFonts w:ascii="宋体" w:hAnsi="宋体" w:hint="eastAsia"/>
          <w:sz w:val="24"/>
          <w:szCs w:val="24"/>
        </w:rPr>
        <w:t>26.4.3属于本文件规定的无效条件，但在评标过程中又未被评委会发现的。</w:t>
      </w:r>
    </w:p>
    <w:p w:rsidR="00FE70D7" w:rsidRDefault="00057850">
      <w:pPr>
        <w:spacing w:line="400" w:lineRule="exact"/>
        <w:ind w:firstLine="480"/>
        <w:rPr>
          <w:rFonts w:ascii="宋体" w:hAnsi="宋体"/>
          <w:sz w:val="24"/>
          <w:szCs w:val="24"/>
        </w:rPr>
      </w:pPr>
      <w:r>
        <w:rPr>
          <w:rFonts w:ascii="宋体" w:hAnsi="宋体" w:hint="eastAsia"/>
          <w:sz w:val="24"/>
          <w:szCs w:val="24"/>
        </w:rPr>
        <w:t>26.4.4与采购人或者其他供应商恶意串通的。</w:t>
      </w:r>
    </w:p>
    <w:p w:rsidR="00FE70D7" w:rsidRDefault="00057850">
      <w:pPr>
        <w:spacing w:line="400" w:lineRule="exact"/>
        <w:ind w:firstLine="480"/>
        <w:rPr>
          <w:rFonts w:ascii="宋体" w:hAnsi="宋体"/>
          <w:sz w:val="24"/>
          <w:szCs w:val="24"/>
        </w:rPr>
      </w:pPr>
      <w:r>
        <w:rPr>
          <w:rFonts w:ascii="宋体" w:hAnsi="宋体" w:hint="eastAsia"/>
          <w:sz w:val="24"/>
          <w:szCs w:val="24"/>
        </w:rPr>
        <w:t>26.4.5采取不正当手段诋毁、排挤其他供应商的。</w:t>
      </w:r>
    </w:p>
    <w:p w:rsidR="00FE70D7" w:rsidRDefault="00057850">
      <w:pPr>
        <w:spacing w:line="400" w:lineRule="exact"/>
        <w:ind w:firstLine="480"/>
        <w:rPr>
          <w:rFonts w:ascii="宋体" w:hAnsi="宋体"/>
          <w:sz w:val="24"/>
          <w:szCs w:val="24"/>
        </w:rPr>
      </w:pPr>
      <w:bookmarkStart w:id="212" w:name="_Toc200451960"/>
      <w:r>
        <w:rPr>
          <w:rFonts w:ascii="宋体" w:hAnsi="宋体" w:hint="eastAsia"/>
          <w:sz w:val="24"/>
          <w:szCs w:val="24"/>
        </w:rPr>
        <w:t xml:space="preserve">26.5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FE70D7" w:rsidRDefault="00057850">
      <w:pPr>
        <w:spacing w:line="400" w:lineRule="exact"/>
        <w:ind w:firstLine="480"/>
        <w:rPr>
          <w:rFonts w:ascii="宋体" w:hAnsi="宋体"/>
          <w:sz w:val="24"/>
          <w:szCs w:val="24"/>
        </w:rPr>
      </w:pPr>
      <w:r>
        <w:rPr>
          <w:rFonts w:ascii="宋体" w:hAnsi="宋体" w:hint="eastAsia"/>
          <w:sz w:val="24"/>
          <w:szCs w:val="24"/>
        </w:rPr>
        <w:t>26.5.1不同投标人的投标文件由同一单位或者个人编制。</w:t>
      </w:r>
    </w:p>
    <w:p w:rsidR="00FE70D7" w:rsidRDefault="00057850">
      <w:pPr>
        <w:spacing w:line="400" w:lineRule="exact"/>
        <w:ind w:firstLine="480"/>
        <w:rPr>
          <w:rFonts w:ascii="宋体" w:hAnsi="宋体"/>
          <w:color w:val="FF0000"/>
          <w:sz w:val="24"/>
          <w:szCs w:val="24"/>
        </w:rPr>
      </w:pPr>
      <w:r>
        <w:rPr>
          <w:rFonts w:ascii="宋体" w:hAnsi="宋体" w:hint="eastAsia"/>
          <w:color w:val="FF0000"/>
          <w:sz w:val="24"/>
          <w:szCs w:val="24"/>
        </w:rPr>
        <w:t>经查实，不同投标人的电子投标文件出自同一台电脑的；不同投标人的标书制作工具客户端标识码存在一致的；不同投标人从同一互联网协议地址上传投标文件的。</w:t>
      </w:r>
    </w:p>
    <w:p w:rsidR="00FE70D7" w:rsidRDefault="00057850">
      <w:pPr>
        <w:spacing w:line="400" w:lineRule="exact"/>
        <w:ind w:firstLine="480"/>
        <w:rPr>
          <w:rFonts w:ascii="宋体" w:hAnsi="宋体"/>
          <w:sz w:val="24"/>
          <w:szCs w:val="24"/>
        </w:rPr>
      </w:pPr>
      <w:r>
        <w:rPr>
          <w:rFonts w:ascii="宋体" w:hAnsi="宋体" w:hint="eastAsia"/>
          <w:sz w:val="24"/>
          <w:szCs w:val="24"/>
        </w:rPr>
        <w:t>26.5.2不同投标人委托同一单位或者个人办理投标事宜。</w:t>
      </w:r>
    </w:p>
    <w:p w:rsidR="00FE70D7" w:rsidRDefault="00057850">
      <w:pPr>
        <w:spacing w:line="400" w:lineRule="exact"/>
        <w:ind w:firstLine="480"/>
        <w:rPr>
          <w:rFonts w:ascii="宋体" w:hAnsi="宋体"/>
          <w:sz w:val="24"/>
          <w:szCs w:val="24"/>
        </w:rPr>
      </w:pPr>
      <w:r>
        <w:rPr>
          <w:rFonts w:ascii="宋体" w:hAnsi="宋体" w:hint="eastAsia"/>
          <w:sz w:val="24"/>
          <w:szCs w:val="24"/>
        </w:rPr>
        <w:t>26.5.3 不同投标人的投标文件载明的项目管理成员或者联系人员为同一人。</w:t>
      </w:r>
    </w:p>
    <w:p w:rsidR="00FE70D7" w:rsidRDefault="00057850">
      <w:pPr>
        <w:spacing w:line="400" w:lineRule="exact"/>
        <w:ind w:firstLine="480"/>
        <w:rPr>
          <w:rFonts w:ascii="宋体" w:hAnsi="宋体"/>
          <w:sz w:val="24"/>
          <w:szCs w:val="24"/>
        </w:rPr>
      </w:pPr>
      <w:r>
        <w:rPr>
          <w:rFonts w:ascii="宋体" w:hAnsi="宋体" w:hint="eastAsia"/>
          <w:sz w:val="24"/>
          <w:szCs w:val="24"/>
        </w:rPr>
        <w:t>26.5.4不同投标人的投标文件异常一致或者投标报价呈规律性差异。</w:t>
      </w:r>
    </w:p>
    <w:p w:rsidR="00FE70D7" w:rsidRDefault="00057850">
      <w:pPr>
        <w:pStyle w:val="412"/>
        <w:spacing w:before="0" w:after="0" w:line="400" w:lineRule="exact"/>
        <w:ind w:firstLine="600"/>
        <w:rPr>
          <w:rFonts w:ascii="黑体" w:hAnsi="宋体" w:cs="Times New Roman"/>
          <w:b w:val="0"/>
          <w:sz w:val="30"/>
          <w:szCs w:val="30"/>
        </w:rPr>
      </w:pPr>
      <w:r>
        <w:rPr>
          <w:rFonts w:ascii="黑体" w:hAnsi="宋体" w:cs="Times New Roman" w:hint="eastAsia"/>
          <w:b w:val="0"/>
          <w:sz w:val="30"/>
          <w:szCs w:val="30"/>
        </w:rPr>
        <w:lastRenderedPageBreak/>
        <w:t>2</w:t>
      </w:r>
      <w:r>
        <w:rPr>
          <w:rFonts w:ascii="黑体" w:hAnsi="宋体" w:cs="Times New Roman"/>
          <w:b w:val="0"/>
          <w:sz w:val="30"/>
          <w:szCs w:val="30"/>
        </w:rPr>
        <w:t>7</w:t>
      </w:r>
      <w:r>
        <w:rPr>
          <w:rFonts w:ascii="黑体" w:hAnsi="宋体" w:cs="Times New Roman" w:hint="eastAsia"/>
          <w:b w:val="0"/>
          <w:sz w:val="30"/>
          <w:szCs w:val="30"/>
        </w:rPr>
        <w:t>、质疑处理</w:t>
      </w:r>
      <w:bookmarkEnd w:id="212"/>
    </w:p>
    <w:p w:rsidR="00FE70D7" w:rsidRDefault="00057850">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rsidR="00FE70D7" w:rsidRDefault="00057850">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rsidR="00FE70D7" w:rsidRDefault="00057850">
      <w:pPr>
        <w:spacing w:line="400" w:lineRule="exact"/>
        <w:ind w:firstLine="480"/>
        <w:rPr>
          <w:rFonts w:hAnsi="宋体" w:cs="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.2.1</w:t>
      </w:r>
      <w:r>
        <w:rPr>
          <w:rFonts w:hAnsi="宋体" w:cs="宋体"/>
          <w:sz w:val="24"/>
          <w:szCs w:val="24"/>
        </w:rPr>
        <w:t>对可以质疑的采购文件提出质疑的，为收到采购文件之日或者采购文件公告期限届满之日；</w:t>
      </w:r>
    </w:p>
    <w:p w:rsidR="00FE70D7" w:rsidRDefault="00057850">
      <w:pPr>
        <w:spacing w:line="400" w:lineRule="exact"/>
        <w:ind w:firstLine="480"/>
        <w:rPr>
          <w:rFonts w:hAnsi="宋体" w:cs="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.2.2</w:t>
      </w:r>
      <w:r>
        <w:rPr>
          <w:rFonts w:hAnsi="宋体" w:cs="宋体"/>
          <w:sz w:val="24"/>
          <w:szCs w:val="24"/>
        </w:rPr>
        <w:t>对采购过程提出质疑的，为各采购程序环节结束之日；</w:t>
      </w:r>
    </w:p>
    <w:p w:rsidR="00FE70D7" w:rsidRDefault="00057850">
      <w:pPr>
        <w:spacing w:line="400" w:lineRule="exact"/>
        <w:ind w:firstLine="480"/>
        <w:rPr>
          <w:rFonts w:hAnsi="宋体" w:cs="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.2.3</w:t>
      </w:r>
      <w:r>
        <w:rPr>
          <w:rFonts w:hAnsi="宋体" w:cs="宋体"/>
          <w:sz w:val="24"/>
          <w:szCs w:val="24"/>
        </w:rPr>
        <w:t>对中标或者成交结果提出质疑的，为中标或者成交结果公告期限届满之日。</w:t>
      </w:r>
    </w:p>
    <w:p w:rsidR="00FE70D7" w:rsidRDefault="00057850">
      <w:pPr>
        <w:spacing w:line="40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供应商应当在法定质疑期内一次性提出针对同一采购程序环节的质疑。供应商如在法定期限内对同一采购程序环节提出多次质疑的，交易中心、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rsidR="00FE70D7" w:rsidRDefault="00057850">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rsidR="00FE70D7" w:rsidRDefault="00057850">
      <w:pPr>
        <w:spacing w:line="400" w:lineRule="exact"/>
        <w:ind w:firstLine="480"/>
        <w:rPr>
          <w:rFonts w:ascii="宋体" w:hAnsi="宋体"/>
          <w:b/>
          <w:sz w:val="24"/>
          <w:szCs w:val="24"/>
          <w:highlight w:val="yellow"/>
        </w:rPr>
      </w:pPr>
      <w:r>
        <w:rPr>
          <w:rFonts w:ascii="宋体" w:hAnsi="宋体" w:hint="eastAsia"/>
          <w:sz w:val="24"/>
          <w:szCs w:val="24"/>
        </w:rPr>
        <w:t>2</w:t>
      </w:r>
      <w:r>
        <w:rPr>
          <w:rFonts w:ascii="宋体" w:hAnsi="宋体"/>
          <w:sz w:val="24"/>
          <w:szCs w:val="24"/>
        </w:rPr>
        <w:t>7</w:t>
      </w:r>
      <w:r>
        <w:rPr>
          <w:rFonts w:ascii="宋体" w:hAnsi="宋体" w:hint="eastAsia"/>
          <w:sz w:val="24"/>
          <w:szCs w:val="24"/>
        </w:rPr>
        <w:t>.4供应商（含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招标文件中采购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评标方法与</w:t>
      </w:r>
      <w:r>
        <w:rPr>
          <w:rFonts w:ascii="宋体" w:hAnsi="宋体"/>
          <w:sz w:val="24"/>
          <w:szCs w:val="24"/>
        </w:rPr>
        <w:t>评标标准、合同文本</w:t>
      </w:r>
      <w:r>
        <w:rPr>
          <w:rFonts w:ascii="宋体" w:hAnsi="宋体" w:hint="eastAsia"/>
          <w:sz w:val="24"/>
          <w:szCs w:val="24"/>
        </w:rPr>
        <w:t>及资格审查结果的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w:t>
      </w:r>
      <w:r>
        <w:rPr>
          <w:rFonts w:ascii="宋体" w:hAnsi="宋体"/>
          <w:sz w:val="24"/>
          <w:szCs w:val="24"/>
        </w:rPr>
        <w:t>其他事项</w:t>
      </w:r>
      <w:r>
        <w:rPr>
          <w:rFonts w:ascii="宋体" w:hAnsi="宋体" w:hint="eastAsia"/>
          <w:sz w:val="24"/>
          <w:szCs w:val="24"/>
        </w:rPr>
        <w:t>的询问</w:t>
      </w:r>
      <w:r>
        <w:rPr>
          <w:rFonts w:ascii="宋体" w:hAnsi="宋体"/>
          <w:sz w:val="24"/>
          <w:szCs w:val="24"/>
        </w:rPr>
        <w:t>、质疑请向</w:t>
      </w:r>
      <w:r>
        <w:rPr>
          <w:rFonts w:ascii="宋体" w:hAnsi="宋体" w:hint="eastAsia"/>
          <w:sz w:val="24"/>
          <w:szCs w:val="24"/>
        </w:rPr>
        <w:t>交易</w:t>
      </w:r>
      <w:r>
        <w:rPr>
          <w:rFonts w:ascii="宋体" w:hAnsi="宋体"/>
          <w:sz w:val="24"/>
          <w:szCs w:val="24"/>
        </w:rPr>
        <w:t>中心提出，由</w:t>
      </w:r>
      <w:r>
        <w:rPr>
          <w:rFonts w:ascii="宋体" w:hAnsi="宋体" w:hint="eastAsia"/>
          <w:sz w:val="24"/>
          <w:szCs w:val="24"/>
        </w:rPr>
        <w:t>交易</w:t>
      </w:r>
      <w:r>
        <w:rPr>
          <w:rFonts w:ascii="宋体" w:hAnsi="宋体"/>
          <w:sz w:val="24"/>
          <w:szCs w:val="24"/>
        </w:rPr>
        <w:t>中心</w:t>
      </w:r>
      <w:r>
        <w:rPr>
          <w:rFonts w:ascii="宋体" w:hAnsi="宋体" w:hint="eastAsia"/>
          <w:sz w:val="24"/>
          <w:szCs w:val="24"/>
        </w:rPr>
        <w:t>负责</w:t>
      </w:r>
      <w:r>
        <w:rPr>
          <w:rFonts w:ascii="宋体" w:hAnsi="宋体"/>
          <w:sz w:val="24"/>
          <w:szCs w:val="24"/>
        </w:rPr>
        <w:t>答复。</w:t>
      </w:r>
    </w:p>
    <w:p w:rsidR="00FE70D7" w:rsidRDefault="00057850">
      <w:pPr>
        <w:spacing w:line="400" w:lineRule="exact"/>
        <w:ind w:firstLine="480"/>
        <w:rPr>
          <w:rFonts w:ascii="宋体" w:hAnsi="宋体"/>
          <w:sz w:val="24"/>
          <w:szCs w:val="24"/>
        </w:rPr>
      </w:pPr>
      <w:r>
        <w:rPr>
          <w:rFonts w:ascii="宋体" w:hAnsi="宋体" w:hint="eastAsia"/>
          <w:sz w:val="24"/>
          <w:szCs w:val="24"/>
        </w:rPr>
        <w:t>采购人及交易中心只接收以纸质原件形式送达的质疑。</w:t>
      </w:r>
    </w:p>
    <w:p w:rsidR="00FE70D7" w:rsidRDefault="00057850">
      <w:pPr>
        <w:spacing w:line="400" w:lineRule="exact"/>
        <w:ind w:firstLine="480"/>
        <w:rPr>
          <w:rFonts w:ascii="宋体" w:hAnsi="宋体"/>
          <w:sz w:val="24"/>
          <w:szCs w:val="24"/>
        </w:rPr>
      </w:pPr>
      <w:r>
        <w:rPr>
          <w:rFonts w:ascii="宋体" w:hAnsi="宋体" w:hint="eastAsia"/>
          <w:sz w:val="24"/>
          <w:szCs w:val="24"/>
        </w:rPr>
        <w:t>质疑接收人及联系方式见招标文件第一章。</w:t>
      </w:r>
    </w:p>
    <w:p w:rsidR="00FE70D7" w:rsidRDefault="00057850">
      <w:pPr>
        <w:spacing w:line="400" w:lineRule="exact"/>
        <w:ind w:firstLine="480"/>
        <w:rPr>
          <w:rFonts w:ascii="宋体" w:hAnsi="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.5 以下情形的质疑不予受理</w:t>
      </w:r>
    </w:p>
    <w:p w:rsidR="00FE70D7" w:rsidRDefault="00057850">
      <w:pPr>
        <w:spacing w:line="400" w:lineRule="exact"/>
        <w:ind w:firstLine="480"/>
        <w:rPr>
          <w:rFonts w:ascii="宋体" w:hAnsi="宋体"/>
          <w:sz w:val="24"/>
          <w:szCs w:val="24"/>
        </w:rPr>
      </w:pPr>
      <w:r>
        <w:rPr>
          <w:rFonts w:ascii="宋体" w:hAnsi="宋体" w:hint="eastAsia"/>
          <w:sz w:val="24"/>
          <w:szCs w:val="24"/>
        </w:rPr>
        <w:t>27.5.1 内容不符合《政府采购质疑和投诉办法》第十二条规定的质疑。</w:t>
      </w:r>
    </w:p>
    <w:p w:rsidR="00FE70D7" w:rsidRDefault="00057850">
      <w:pPr>
        <w:spacing w:line="400" w:lineRule="exact"/>
        <w:ind w:firstLine="480"/>
        <w:rPr>
          <w:rFonts w:ascii="宋体" w:hAnsi="宋体"/>
          <w:sz w:val="24"/>
          <w:szCs w:val="24"/>
        </w:rPr>
      </w:pPr>
      <w:r>
        <w:rPr>
          <w:rFonts w:ascii="宋体" w:hAnsi="宋体" w:hint="eastAsia"/>
          <w:sz w:val="24"/>
          <w:szCs w:val="24"/>
        </w:rPr>
        <w:t>27.5.2 超出政府采购法定期限的质疑。</w:t>
      </w:r>
    </w:p>
    <w:p w:rsidR="00FE70D7" w:rsidRDefault="00057850">
      <w:pPr>
        <w:spacing w:line="400" w:lineRule="exact"/>
        <w:ind w:firstLine="480"/>
        <w:rPr>
          <w:rFonts w:ascii="宋体" w:hAnsi="宋体"/>
          <w:sz w:val="24"/>
          <w:szCs w:val="24"/>
        </w:rPr>
      </w:pPr>
      <w:r>
        <w:rPr>
          <w:rFonts w:ascii="宋体" w:hAnsi="宋体" w:hint="eastAsia"/>
          <w:sz w:val="24"/>
          <w:szCs w:val="24"/>
        </w:rPr>
        <w:t>27.5.3 以传真、电子邮件等方式递交的非原件形式的质疑。</w:t>
      </w:r>
    </w:p>
    <w:p w:rsidR="00FE70D7" w:rsidRDefault="00057850">
      <w:pPr>
        <w:spacing w:line="400" w:lineRule="exact"/>
        <w:ind w:firstLine="480"/>
        <w:rPr>
          <w:rFonts w:ascii="宋体" w:hAnsi="宋体"/>
          <w:sz w:val="24"/>
          <w:szCs w:val="24"/>
        </w:rPr>
      </w:pPr>
      <w:r>
        <w:rPr>
          <w:rFonts w:ascii="宋体" w:hAnsi="宋体" w:hint="eastAsia"/>
          <w:sz w:val="24"/>
          <w:szCs w:val="24"/>
        </w:rPr>
        <w:t>27.5.4 未参加投标活动的供应商或在投标活动中自身权益未受到损害的供应商所提出的质疑。</w:t>
      </w:r>
    </w:p>
    <w:p w:rsidR="00FE70D7" w:rsidRDefault="00057850">
      <w:pPr>
        <w:spacing w:line="400" w:lineRule="exact"/>
        <w:ind w:firstLine="480"/>
        <w:rPr>
          <w:rFonts w:ascii="宋体" w:hAnsi="宋体"/>
          <w:sz w:val="24"/>
          <w:szCs w:val="24"/>
        </w:rPr>
      </w:pPr>
      <w:r>
        <w:rPr>
          <w:rFonts w:ascii="宋体" w:hAnsi="宋体" w:hint="eastAsia"/>
          <w:sz w:val="24"/>
          <w:szCs w:val="24"/>
        </w:rPr>
        <w:t>27.5.5供应商组成联合体参加投标，联合体中任何一方或多方未按要求签字、盖章、加盖公章的质疑。</w:t>
      </w:r>
    </w:p>
    <w:p w:rsidR="00FE70D7" w:rsidRDefault="00057850">
      <w:pPr>
        <w:spacing w:line="400" w:lineRule="exact"/>
        <w:ind w:firstLine="468"/>
        <w:rPr>
          <w:rFonts w:ascii="宋体" w:hAnsi="宋体"/>
          <w:sz w:val="24"/>
          <w:szCs w:val="24"/>
        </w:rPr>
      </w:pPr>
      <w:r>
        <w:rPr>
          <w:rFonts w:ascii="宋体" w:hAnsi="宋体" w:hint="eastAsia"/>
          <w:sz w:val="24"/>
          <w:szCs w:val="24"/>
        </w:rPr>
        <w:t>2</w:t>
      </w:r>
      <w:r>
        <w:rPr>
          <w:rFonts w:ascii="宋体" w:hAnsi="宋体"/>
          <w:sz w:val="24"/>
          <w:szCs w:val="24"/>
        </w:rPr>
        <w:t>7</w:t>
      </w:r>
      <w:r>
        <w:rPr>
          <w:rFonts w:ascii="宋体" w:hAnsi="宋体" w:hint="eastAsia"/>
          <w:sz w:val="24"/>
          <w:szCs w:val="24"/>
        </w:rPr>
        <w:t>.6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FE70D7" w:rsidRDefault="00057850">
      <w:pPr>
        <w:pStyle w:val="412"/>
        <w:spacing w:before="0" w:after="0" w:line="400" w:lineRule="exact"/>
        <w:ind w:firstLine="600"/>
        <w:rPr>
          <w:rFonts w:ascii="黑体" w:hAnsi="宋体" w:cs="Times New Roman"/>
          <w:b w:val="0"/>
          <w:sz w:val="30"/>
          <w:szCs w:val="30"/>
        </w:rPr>
      </w:pPr>
      <w:r>
        <w:rPr>
          <w:rFonts w:ascii="黑体" w:hAnsi="宋体" w:cs="Times New Roman" w:hint="eastAsia"/>
          <w:b w:val="0"/>
          <w:sz w:val="30"/>
          <w:szCs w:val="30"/>
        </w:rPr>
        <w:t>2</w:t>
      </w:r>
      <w:r>
        <w:rPr>
          <w:rFonts w:ascii="黑体" w:hAnsi="宋体" w:cs="Times New Roman"/>
          <w:b w:val="0"/>
          <w:sz w:val="30"/>
          <w:szCs w:val="30"/>
        </w:rPr>
        <w:t>8</w:t>
      </w:r>
      <w:r>
        <w:rPr>
          <w:rFonts w:ascii="黑体" w:hAnsi="宋体" w:cs="Times New Roman" w:hint="eastAsia"/>
          <w:b w:val="0"/>
          <w:sz w:val="30"/>
          <w:szCs w:val="30"/>
        </w:rPr>
        <w:t>、中标通知书</w:t>
      </w:r>
    </w:p>
    <w:p w:rsidR="00FE70D7" w:rsidRDefault="00057850">
      <w:pPr>
        <w:spacing w:line="400" w:lineRule="exact"/>
        <w:ind w:firstLine="600"/>
        <w:rPr>
          <w:rFonts w:ascii="宋体" w:hAnsi="宋体"/>
          <w:sz w:val="24"/>
          <w:szCs w:val="24"/>
        </w:rPr>
      </w:pPr>
      <w:r>
        <w:rPr>
          <w:rFonts w:ascii="宋体" w:hAnsi="宋体" w:hint="eastAsia"/>
          <w:sz w:val="24"/>
          <w:szCs w:val="24"/>
        </w:rPr>
        <w:t>28.l中标结果确定后，交易中心将向中标供应商发出中标通知书。请中标供应</w:t>
      </w:r>
      <w:r>
        <w:rPr>
          <w:rFonts w:ascii="宋体" w:hAnsi="宋体" w:hint="eastAsia"/>
          <w:sz w:val="24"/>
          <w:szCs w:val="24"/>
        </w:rPr>
        <w:lastRenderedPageBreak/>
        <w:t>商在中标结果公告届满之日起30日内,使用CA数字证书登录苏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系统不再保证提供下载中标通知书服务,因未及时下载而造成的不利后果由中标供应商自行承担。</w:t>
      </w:r>
    </w:p>
    <w:p w:rsidR="00FE70D7" w:rsidRDefault="00057850">
      <w:pPr>
        <w:spacing w:line="400" w:lineRule="exact"/>
        <w:ind w:firstLine="600"/>
        <w:rPr>
          <w:rFonts w:ascii="宋体" w:hAnsi="宋体"/>
          <w:sz w:val="24"/>
          <w:szCs w:val="24"/>
        </w:rPr>
      </w:pPr>
      <w:r>
        <w:rPr>
          <w:rFonts w:ascii="宋体" w:hAnsi="宋体" w:hint="eastAsia"/>
          <w:sz w:val="24"/>
          <w:szCs w:val="24"/>
        </w:rPr>
        <w:t>28.</w:t>
      </w:r>
      <w:r>
        <w:rPr>
          <w:rFonts w:ascii="宋体" w:hAnsi="宋体"/>
          <w:sz w:val="24"/>
          <w:szCs w:val="24"/>
        </w:rPr>
        <w:t>2</w:t>
      </w:r>
      <w:r>
        <w:rPr>
          <w:rFonts w:ascii="宋体" w:hAnsi="宋体" w:hint="eastAsia"/>
          <w:sz w:val="24"/>
          <w:szCs w:val="24"/>
        </w:rPr>
        <w:t>中标通知书将是合同的一个组成部分。对采购人和中标供应商均具有法律效力。中标通知书发出后，采购人改变中标结果的，或者中标供应商放弃中标项目的，应当依法承担法律责任。</w:t>
      </w:r>
    </w:p>
    <w:p w:rsidR="00FE70D7" w:rsidRDefault="00057850">
      <w:pPr>
        <w:pStyle w:val="312"/>
        <w:spacing w:before="145" w:after="145" w:line="400" w:lineRule="exact"/>
      </w:pPr>
      <w:bookmarkStart w:id="213" w:name="_Toc120614220"/>
      <w:bookmarkStart w:id="214" w:name="_Toc513029236"/>
      <w:bookmarkStart w:id="215" w:name="_Toc16938552"/>
      <w:bookmarkStart w:id="216" w:name="_Toc20823308"/>
      <w:r>
        <w:rPr>
          <w:rFonts w:hint="eastAsia"/>
        </w:rPr>
        <w:t>七、授予合同</w:t>
      </w:r>
      <w:bookmarkEnd w:id="213"/>
    </w:p>
    <w:p w:rsidR="00FE70D7" w:rsidRDefault="00057850">
      <w:pPr>
        <w:pStyle w:val="412"/>
        <w:spacing w:before="0" w:after="0" w:line="400" w:lineRule="exact"/>
        <w:ind w:firstLine="600"/>
        <w:rPr>
          <w:rFonts w:ascii="黑体" w:hAnsi="宋体" w:cs="Times New Roman"/>
          <w:b w:val="0"/>
          <w:sz w:val="30"/>
          <w:szCs w:val="30"/>
        </w:rPr>
      </w:pPr>
      <w:bookmarkStart w:id="217" w:name="_Toc16938553"/>
      <w:bookmarkStart w:id="218" w:name="_Toc513029237"/>
      <w:bookmarkStart w:id="219" w:name="_Toc20823309"/>
      <w:bookmarkEnd w:id="214"/>
      <w:bookmarkEnd w:id="215"/>
      <w:bookmarkEnd w:id="216"/>
      <w:r>
        <w:rPr>
          <w:rFonts w:ascii="黑体" w:hAnsi="宋体" w:cs="Times New Roman"/>
          <w:b w:val="0"/>
          <w:sz w:val="30"/>
          <w:szCs w:val="30"/>
        </w:rPr>
        <w:t>29</w:t>
      </w:r>
      <w:r>
        <w:rPr>
          <w:rFonts w:ascii="黑体" w:hAnsi="宋体" w:cs="Times New Roman" w:hint="eastAsia"/>
          <w:b w:val="0"/>
          <w:sz w:val="30"/>
          <w:szCs w:val="30"/>
        </w:rPr>
        <w:t>、签订合同</w:t>
      </w:r>
    </w:p>
    <w:p w:rsidR="00FE70D7" w:rsidRDefault="00057850">
      <w:pPr>
        <w:spacing w:line="400" w:lineRule="exact"/>
        <w:ind w:firstLine="600"/>
        <w:rPr>
          <w:rFonts w:ascii="宋体" w:hAnsi="宋体"/>
          <w:sz w:val="24"/>
          <w:szCs w:val="24"/>
        </w:rPr>
      </w:pPr>
      <w:r>
        <w:rPr>
          <w:rFonts w:ascii="宋体" w:hAnsi="宋体" w:hint="eastAsia"/>
          <w:bCs/>
          <w:sz w:val="24"/>
          <w:szCs w:val="24"/>
        </w:rPr>
        <w:t>29.</w:t>
      </w:r>
      <w:r>
        <w:rPr>
          <w:rFonts w:ascii="宋体" w:hAnsi="宋体" w:hint="eastAsia"/>
          <w:sz w:val="24"/>
          <w:szCs w:val="24"/>
        </w:rPr>
        <w:t>l中标供应商应当在中标通知书发出之日起三十日内，按照招标文件确定的事项与采购人签订政府采购合同。</w:t>
      </w:r>
    </w:p>
    <w:p w:rsidR="00FE70D7" w:rsidRDefault="00057850">
      <w:pPr>
        <w:spacing w:line="400" w:lineRule="exact"/>
        <w:ind w:firstLine="600"/>
        <w:rPr>
          <w:rFonts w:ascii="宋体" w:hAnsi="宋体"/>
          <w:sz w:val="24"/>
          <w:szCs w:val="24"/>
        </w:rPr>
      </w:pPr>
      <w:r>
        <w:rPr>
          <w:rFonts w:ascii="宋体" w:hAnsi="宋体" w:hint="eastAsia"/>
          <w:sz w:val="24"/>
          <w:szCs w:val="24"/>
        </w:rPr>
        <w:t>29.2招标文件、中标供应商的投标文件及招标过程中有关澄清、承诺文件均应作为合同附件。</w:t>
      </w:r>
    </w:p>
    <w:p w:rsidR="00FE70D7" w:rsidRDefault="00057850">
      <w:pPr>
        <w:spacing w:line="400" w:lineRule="exact"/>
        <w:ind w:firstLine="600"/>
        <w:rPr>
          <w:rFonts w:ascii="宋体" w:hAnsi="宋体"/>
          <w:sz w:val="24"/>
          <w:szCs w:val="24"/>
        </w:rPr>
      </w:pPr>
      <w:r>
        <w:rPr>
          <w:rFonts w:ascii="宋体" w:hAnsi="宋体" w:hint="eastAsia"/>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rsidR="00FE70D7" w:rsidRDefault="00057850">
      <w:pPr>
        <w:pStyle w:val="412"/>
        <w:spacing w:before="0" w:after="0" w:line="400" w:lineRule="exact"/>
        <w:ind w:firstLine="600"/>
        <w:rPr>
          <w:rFonts w:ascii="黑体" w:hAnsi="宋体" w:cs="Times New Roman"/>
          <w:b w:val="0"/>
          <w:sz w:val="30"/>
          <w:szCs w:val="30"/>
        </w:rPr>
      </w:pPr>
      <w:bookmarkStart w:id="220" w:name="_Toc20823314"/>
      <w:bookmarkStart w:id="221" w:name="_Toc479757207"/>
      <w:bookmarkStart w:id="222" w:name="_Toc16938558"/>
      <w:bookmarkStart w:id="223" w:name="_Toc120614221"/>
      <w:bookmarkStart w:id="224" w:name="_Toc513029242"/>
      <w:bookmarkEnd w:id="217"/>
      <w:bookmarkEnd w:id="218"/>
      <w:bookmarkEnd w:id="219"/>
      <w:r>
        <w:rPr>
          <w:rFonts w:ascii="黑体" w:hAnsi="宋体" w:cs="Times New Roman" w:hint="eastAsia"/>
          <w:b w:val="0"/>
          <w:sz w:val="30"/>
          <w:szCs w:val="30"/>
        </w:rPr>
        <w:t>30、政府采购履约资金扶持政策</w:t>
      </w:r>
    </w:p>
    <w:p w:rsidR="00FE70D7" w:rsidRDefault="00057850">
      <w:pPr>
        <w:pStyle w:val="13"/>
        <w:spacing w:line="400" w:lineRule="exact"/>
      </w:pPr>
      <w:r>
        <w:rPr>
          <w:rFonts w:ascii="宋体" w:hAnsi="宋体" w:hint="eastAsia"/>
          <w:bCs/>
          <w:sz w:val="24"/>
        </w:rPr>
        <w:t>中标供应商可凭政府采购合同办理融资贷款，详情请见江苏政府采购网“政采贷”专栏。</w:t>
      </w:r>
    </w:p>
    <w:p w:rsidR="00FE70D7" w:rsidRDefault="00FE70D7">
      <w:pPr>
        <w:pStyle w:val="13"/>
      </w:pPr>
    </w:p>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057850">
      <w:pPr>
        <w:pStyle w:val="113"/>
        <w:rPr>
          <w:rFonts w:ascii="黑体" w:eastAsia="黑体"/>
          <w:bCs/>
          <w:sz w:val="44"/>
        </w:rPr>
      </w:pPr>
      <w:r>
        <w:rPr>
          <w:rFonts w:ascii="黑体" w:eastAsia="黑体" w:hint="eastAsia"/>
          <w:bCs/>
          <w:sz w:val="44"/>
        </w:rPr>
        <w:lastRenderedPageBreak/>
        <w:t>第三章  合同</w:t>
      </w:r>
      <w:bookmarkEnd w:id="220"/>
      <w:bookmarkEnd w:id="221"/>
      <w:bookmarkEnd w:id="222"/>
      <w:bookmarkEnd w:id="223"/>
      <w:bookmarkEnd w:id="224"/>
      <w:r>
        <w:rPr>
          <w:rFonts w:ascii="黑体" w:eastAsia="黑体" w:hint="eastAsia"/>
          <w:bCs/>
          <w:sz w:val="44"/>
        </w:rPr>
        <w:t>文本</w:t>
      </w:r>
    </w:p>
    <w:p w:rsidR="00FE70D7" w:rsidRDefault="00FE70D7">
      <w:pPr>
        <w:pStyle w:val="1a"/>
        <w:spacing w:before="120" w:after="120" w:line="0" w:lineRule="atLeast"/>
        <w:jc w:val="right"/>
        <w:rPr>
          <w:rFonts w:hAnsi="宋体"/>
          <w:sz w:val="24"/>
          <w:szCs w:val="24"/>
        </w:rPr>
      </w:pPr>
      <w:bookmarkStart w:id="225" w:name="_Toc120614281"/>
      <w:bookmarkStart w:id="226" w:name="_Toc26554093"/>
      <w:bookmarkStart w:id="227" w:name="_Toc49090575"/>
      <w:bookmarkStart w:id="228" w:name="_Toc479757211"/>
      <w:bookmarkStart w:id="229" w:name="_Toc462564139"/>
    </w:p>
    <w:p w:rsidR="00FE70D7" w:rsidRDefault="00057850">
      <w:pPr>
        <w:spacing w:before="145" w:after="145"/>
        <w:jc w:val="center"/>
        <w:outlineLvl w:val="0"/>
        <w:rPr>
          <w:rFonts w:ascii="宋体" w:hAnsi="宋体"/>
          <w:b/>
          <w:bCs/>
          <w:sz w:val="30"/>
          <w:szCs w:val="20"/>
        </w:rPr>
      </w:pPr>
      <w:r>
        <w:rPr>
          <w:rFonts w:ascii="宋体" w:hAnsi="宋体" w:hint="eastAsia"/>
          <w:b/>
          <w:sz w:val="30"/>
        </w:rPr>
        <w:t>江苏省政府采购合同（服务）（合同编号）</w:t>
      </w:r>
    </w:p>
    <w:p w:rsidR="00FE70D7" w:rsidRDefault="00057850">
      <w:pPr>
        <w:spacing w:before="120" w:after="120"/>
        <w:rPr>
          <w:rFonts w:ascii="宋体" w:hAnsi="宋体" w:cs="Courier New"/>
          <w:sz w:val="24"/>
          <w:szCs w:val="24"/>
        </w:rPr>
      </w:pPr>
      <w:r>
        <w:rPr>
          <w:rFonts w:ascii="宋体" w:hAnsi="宋体" w:cs="Courier New"/>
          <w:sz w:val="24"/>
          <w:szCs w:val="24"/>
        </w:rPr>
        <w:t xml:space="preserve">项目名称：                   </w:t>
      </w:r>
    </w:p>
    <w:p w:rsidR="00FE70D7" w:rsidRDefault="00057850">
      <w:pPr>
        <w:spacing w:before="120" w:after="120"/>
        <w:rPr>
          <w:rFonts w:ascii="宋体" w:hAnsi="宋体" w:cs="Courier New"/>
          <w:sz w:val="24"/>
          <w:szCs w:val="24"/>
        </w:rPr>
      </w:pPr>
      <w:r>
        <w:rPr>
          <w:rFonts w:ascii="宋体" w:hAnsi="宋体" w:cs="Courier New"/>
          <w:sz w:val="24"/>
          <w:szCs w:val="24"/>
        </w:rPr>
        <w:t xml:space="preserve">项目编号：             </w:t>
      </w:r>
    </w:p>
    <w:p w:rsidR="00FE70D7" w:rsidRDefault="00057850">
      <w:pPr>
        <w:spacing w:before="120" w:after="120"/>
        <w:rPr>
          <w:rFonts w:ascii="宋体" w:hAnsi="宋体" w:cs="Courier New"/>
          <w:sz w:val="24"/>
          <w:szCs w:val="24"/>
        </w:rPr>
      </w:pPr>
      <w:r>
        <w:rPr>
          <w:rFonts w:ascii="宋体" w:hAnsi="宋体" w:cs="Courier New" w:hint="eastAsia"/>
          <w:sz w:val="24"/>
          <w:szCs w:val="24"/>
        </w:rPr>
        <w:t>采购包号：</w:t>
      </w:r>
    </w:p>
    <w:p w:rsidR="00FE70D7" w:rsidRDefault="00057850">
      <w:pPr>
        <w:pStyle w:val="1a"/>
        <w:spacing w:before="120" w:after="120"/>
        <w:rPr>
          <w:rFonts w:hAnsi="宋体"/>
          <w:sz w:val="24"/>
          <w:szCs w:val="24"/>
        </w:rPr>
      </w:pPr>
      <w:r>
        <w:rPr>
          <w:rFonts w:hAnsi="宋体"/>
          <w:sz w:val="24"/>
          <w:szCs w:val="24"/>
        </w:rPr>
        <w:t>甲方：（买方</w:t>
      </w:r>
      <w:r>
        <w:rPr>
          <w:rFonts w:hAnsi="宋体" w:hint="eastAsia"/>
          <w:sz w:val="24"/>
          <w:szCs w:val="24"/>
        </w:rPr>
        <w:t>/采购人</w:t>
      </w:r>
      <w:r>
        <w:rPr>
          <w:rFonts w:hAnsi="宋体"/>
          <w:sz w:val="24"/>
          <w:szCs w:val="24"/>
        </w:rPr>
        <w:t>）_________</w:t>
      </w:r>
    </w:p>
    <w:p w:rsidR="00FE70D7" w:rsidRDefault="00057850">
      <w:pPr>
        <w:pStyle w:val="1a"/>
        <w:spacing w:before="120" w:after="120"/>
        <w:rPr>
          <w:rFonts w:hAnsi="宋体"/>
          <w:sz w:val="24"/>
          <w:szCs w:val="24"/>
        </w:rPr>
      </w:pPr>
      <w:r>
        <w:rPr>
          <w:rFonts w:hAnsi="宋体"/>
          <w:sz w:val="24"/>
          <w:szCs w:val="24"/>
        </w:rPr>
        <w:t>乙方：（卖方</w:t>
      </w:r>
      <w:r>
        <w:rPr>
          <w:rFonts w:hAnsi="宋体" w:hint="eastAsia"/>
          <w:sz w:val="24"/>
          <w:szCs w:val="24"/>
        </w:rPr>
        <w:t>/中标</w:t>
      </w:r>
      <w:r>
        <w:rPr>
          <w:rFonts w:hAnsi="宋体"/>
          <w:sz w:val="24"/>
          <w:szCs w:val="24"/>
        </w:rPr>
        <w:t>供应商）_________</w:t>
      </w:r>
    </w:p>
    <w:p w:rsidR="00FE70D7" w:rsidRDefault="00057850">
      <w:pPr>
        <w:pStyle w:val="1a"/>
        <w:spacing w:before="120" w:after="120"/>
        <w:ind w:firstLineChars="200" w:firstLine="480"/>
        <w:rPr>
          <w:rFonts w:hAnsi="宋体"/>
          <w:b/>
          <w:sz w:val="24"/>
          <w:szCs w:val="24"/>
        </w:rPr>
      </w:pPr>
      <w:r>
        <w:rPr>
          <w:rFonts w:hAnsi="宋体" w:hint="eastAsia"/>
          <w:color w:val="000000"/>
          <w:sz w:val="24"/>
          <w:szCs w:val="24"/>
        </w:rPr>
        <w:t>甲、乙双方根据扬州市公共资源交易中心江都分中心</w:t>
      </w:r>
      <w:r>
        <w:rPr>
          <w:rFonts w:hAnsi="宋体"/>
          <w:color w:val="000000"/>
          <w:sz w:val="24"/>
          <w:szCs w:val="24"/>
          <w:u w:val="single"/>
        </w:rPr>
        <w:t xml:space="preserve">         </w:t>
      </w:r>
      <w:r>
        <w:rPr>
          <w:rFonts w:hAnsi="宋体" w:hint="eastAsia"/>
          <w:color w:val="000000"/>
          <w:sz w:val="24"/>
          <w:szCs w:val="24"/>
        </w:rPr>
        <w:t>项目公开招标的结果，签署本合同。</w:t>
      </w:r>
    </w:p>
    <w:p w:rsidR="00FE70D7" w:rsidRDefault="00057850">
      <w:pPr>
        <w:pStyle w:val="1a"/>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rsidR="00FE70D7" w:rsidRDefault="00057850">
      <w:pPr>
        <w:pStyle w:val="1a"/>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rsidR="00FE70D7" w:rsidRDefault="00057850">
      <w:pPr>
        <w:pStyle w:val="1a"/>
        <w:spacing w:before="120" w:after="120"/>
        <w:rPr>
          <w:rFonts w:hAnsi="宋体"/>
          <w:sz w:val="24"/>
          <w:szCs w:val="24"/>
        </w:rPr>
      </w:pPr>
      <w:r>
        <w:rPr>
          <w:rFonts w:hAnsi="宋体"/>
          <w:sz w:val="24"/>
          <w:szCs w:val="24"/>
        </w:rPr>
        <w:t>1.2</w:t>
      </w:r>
      <w:r>
        <w:rPr>
          <w:rFonts w:hAnsi="宋体" w:hint="eastAsia"/>
          <w:sz w:val="24"/>
          <w:szCs w:val="24"/>
        </w:rPr>
        <w:t>标的质量：</w:t>
      </w:r>
    </w:p>
    <w:p w:rsidR="00FE70D7" w:rsidRDefault="00057850">
      <w:pPr>
        <w:pStyle w:val="1a"/>
        <w:spacing w:before="120" w:after="120"/>
        <w:rPr>
          <w:rFonts w:hAnsi="宋体"/>
          <w:sz w:val="24"/>
          <w:szCs w:val="24"/>
        </w:rPr>
      </w:pPr>
      <w:r>
        <w:rPr>
          <w:rFonts w:hAnsi="宋体" w:hint="eastAsia"/>
          <w:sz w:val="24"/>
          <w:szCs w:val="24"/>
        </w:rPr>
        <w:t>1.3 标的数量（规模）：</w:t>
      </w:r>
    </w:p>
    <w:p w:rsidR="00FE70D7" w:rsidRDefault="00057850">
      <w:pPr>
        <w:pStyle w:val="1a"/>
        <w:spacing w:before="120" w:after="120"/>
        <w:rPr>
          <w:rFonts w:hAnsi="宋体"/>
          <w:sz w:val="24"/>
          <w:szCs w:val="24"/>
        </w:rPr>
      </w:pPr>
      <w:r>
        <w:rPr>
          <w:rFonts w:hAnsi="宋体" w:hint="eastAsia"/>
          <w:sz w:val="24"/>
          <w:szCs w:val="24"/>
        </w:rPr>
        <w:t>1.4 履行时间（期限）：</w:t>
      </w:r>
    </w:p>
    <w:p w:rsidR="00FE70D7" w:rsidRDefault="00057850">
      <w:pPr>
        <w:pStyle w:val="1a"/>
        <w:spacing w:before="120" w:after="120"/>
        <w:rPr>
          <w:rFonts w:hAnsi="宋体"/>
          <w:sz w:val="24"/>
          <w:szCs w:val="24"/>
        </w:rPr>
      </w:pPr>
      <w:r>
        <w:rPr>
          <w:rFonts w:hAnsi="宋体" w:hint="eastAsia"/>
          <w:sz w:val="24"/>
          <w:szCs w:val="24"/>
        </w:rPr>
        <w:t>1.5 履行地点：</w:t>
      </w:r>
    </w:p>
    <w:p w:rsidR="00FE70D7" w:rsidRDefault="00057850">
      <w:pPr>
        <w:pStyle w:val="1a"/>
        <w:spacing w:before="120" w:after="120"/>
        <w:rPr>
          <w:rFonts w:hAnsi="宋体"/>
          <w:sz w:val="24"/>
          <w:szCs w:val="24"/>
        </w:rPr>
      </w:pPr>
      <w:r>
        <w:rPr>
          <w:rFonts w:hAnsi="宋体"/>
          <w:sz w:val="24"/>
          <w:szCs w:val="24"/>
        </w:rPr>
        <w:t>1.</w:t>
      </w:r>
      <w:r>
        <w:rPr>
          <w:rFonts w:hAnsi="宋体" w:hint="eastAsia"/>
          <w:sz w:val="24"/>
          <w:szCs w:val="24"/>
        </w:rPr>
        <w:t>6履行方式：</w:t>
      </w:r>
    </w:p>
    <w:p w:rsidR="00FE70D7" w:rsidRDefault="00057850">
      <w:pPr>
        <w:pStyle w:val="1a"/>
        <w:spacing w:before="120" w:after="120"/>
        <w:rPr>
          <w:rFonts w:hAnsi="宋体"/>
          <w:b/>
          <w:sz w:val="24"/>
          <w:szCs w:val="24"/>
        </w:rPr>
      </w:pPr>
      <w:r>
        <w:rPr>
          <w:rFonts w:hAnsi="宋体"/>
          <w:b/>
          <w:sz w:val="24"/>
          <w:szCs w:val="24"/>
        </w:rPr>
        <w:t>二、合同金额</w:t>
      </w:r>
    </w:p>
    <w:p w:rsidR="00FE70D7" w:rsidRDefault="00057850">
      <w:pPr>
        <w:pStyle w:val="1a"/>
        <w:spacing w:before="120" w:after="120"/>
        <w:ind w:left="410" w:hanging="410"/>
        <w:rPr>
          <w:rFonts w:hAnsi="宋体"/>
          <w:sz w:val="24"/>
          <w:szCs w:val="24"/>
        </w:rPr>
      </w:pPr>
      <w:r>
        <w:rPr>
          <w:rFonts w:hAnsi="宋体"/>
          <w:sz w:val="24"/>
          <w:szCs w:val="24"/>
        </w:rPr>
        <w:t>2.1 本合同金额为（大写）：________</w:t>
      </w:r>
      <w:r>
        <w:rPr>
          <w:rFonts w:hAnsi="宋体" w:hint="eastAsia"/>
          <w:sz w:val="24"/>
          <w:szCs w:val="24"/>
        </w:rPr>
        <w:t>圆</w:t>
      </w:r>
      <w:r>
        <w:rPr>
          <w:rFonts w:hAnsi="宋体"/>
          <w:sz w:val="24"/>
          <w:szCs w:val="24"/>
        </w:rPr>
        <w:t>（________元）人民币。</w:t>
      </w:r>
    </w:p>
    <w:p w:rsidR="00FE70D7" w:rsidRDefault="00057850">
      <w:pPr>
        <w:pStyle w:val="1a"/>
        <w:spacing w:before="120" w:after="120"/>
        <w:rPr>
          <w:rFonts w:hAnsi="宋体"/>
          <w:b/>
          <w:sz w:val="24"/>
          <w:szCs w:val="24"/>
        </w:rPr>
      </w:pPr>
      <w:r>
        <w:rPr>
          <w:rFonts w:hAnsi="宋体"/>
          <w:b/>
          <w:sz w:val="24"/>
          <w:szCs w:val="24"/>
        </w:rPr>
        <w:t>三、技术资料</w:t>
      </w:r>
    </w:p>
    <w:p w:rsidR="00FE70D7" w:rsidRDefault="00057850">
      <w:pPr>
        <w:pStyle w:val="1a"/>
        <w:spacing w:before="120" w:after="120"/>
        <w:ind w:left="410"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rsidR="00FE70D7" w:rsidRDefault="00057850">
      <w:pPr>
        <w:pStyle w:val="1a"/>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rsidR="00FE70D7" w:rsidRDefault="00057850">
      <w:pPr>
        <w:pStyle w:val="1a"/>
        <w:spacing w:before="120" w:after="120"/>
        <w:ind w:left="412" w:hanging="412"/>
        <w:rPr>
          <w:rFonts w:hAnsi="宋体"/>
          <w:b/>
          <w:sz w:val="24"/>
          <w:szCs w:val="24"/>
        </w:rPr>
      </w:pPr>
      <w:r>
        <w:rPr>
          <w:rFonts w:hAnsi="宋体"/>
          <w:b/>
          <w:sz w:val="24"/>
          <w:szCs w:val="24"/>
        </w:rPr>
        <w:t>四、知识产权</w:t>
      </w:r>
    </w:p>
    <w:p w:rsidR="00FE70D7" w:rsidRDefault="00057850">
      <w:pPr>
        <w:pStyle w:val="1a"/>
        <w:spacing w:before="120" w:after="120"/>
        <w:ind w:left="408"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FE70D7" w:rsidRDefault="00057850">
      <w:pPr>
        <w:pStyle w:val="1a"/>
        <w:spacing w:before="120" w:after="120"/>
        <w:rPr>
          <w:rFonts w:hAnsi="宋体"/>
          <w:sz w:val="24"/>
          <w:szCs w:val="24"/>
          <w:u w:val="single"/>
        </w:rPr>
      </w:pPr>
      <w:r>
        <w:rPr>
          <w:rFonts w:hAnsi="宋体"/>
          <w:b/>
          <w:sz w:val="24"/>
          <w:szCs w:val="24"/>
        </w:rPr>
        <w:t>五、产权担保</w:t>
      </w:r>
    </w:p>
    <w:p w:rsidR="00FE70D7" w:rsidRDefault="00057850">
      <w:pPr>
        <w:pStyle w:val="1a"/>
        <w:spacing w:before="120" w:after="120"/>
        <w:ind w:left="408"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rsidR="00FE70D7" w:rsidRDefault="00057850">
      <w:pPr>
        <w:pStyle w:val="1a"/>
        <w:spacing w:before="120" w:after="120"/>
        <w:ind w:left="410" w:hanging="410"/>
        <w:rPr>
          <w:rFonts w:hAnsi="宋体"/>
          <w:b/>
          <w:sz w:val="24"/>
          <w:szCs w:val="24"/>
        </w:rPr>
      </w:pPr>
      <w:r>
        <w:rPr>
          <w:rFonts w:hAnsi="宋体"/>
          <w:b/>
          <w:sz w:val="24"/>
          <w:szCs w:val="24"/>
        </w:rPr>
        <w:t>六、履约保证金</w:t>
      </w:r>
    </w:p>
    <w:p w:rsidR="00FE70D7" w:rsidRDefault="00057850">
      <w:pPr>
        <w:pStyle w:val="1a"/>
        <w:spacing w:before="120" w:after="120"/>
        <w:ind w:left="408" w:hanging="408"/>
        <w:rPr>
          <w:rFonts w:hAnsi="宋体"/>
          <w:color w:val="000000"/>
          <w:sz w:val="24"/>
          <w:szCs w:val="24"/>
        </w:rPr>
      </w:pPr>
      <w:r>
        <w:rPr>
          <w:rFonts w:hAnsi="宋体" w:hint="eastAsia"/>
          <w:color w:val="000000"/>
          <w:sz w:val="24"/>
          <w:szCs w:val="24"/>
        </w:rPr>
        <w:lastRenderedPageBreak/>
        <w:t>6.1 乙方交纳人民币___</w:t>
      </w:r>
      <w:r>
        <w:rPr>
          <w:rFonts w:hAnsi="宋体" w:hint="eastAsia"/>
          <w:color w:val="0000FF"/>
          <w:sz w:val="24"/>
          <w:szCs w:val="24"/>
          <w:u w:val="single"/>
        </w:rPr>
        <w:t>零</w:t>
      </w:r>
      <w:r>
        <w:rPr>
          <w:rFonts w:hAnsi="宋体" w:hint="eastAsia"/>
          <w:color w:val="000000"/>
          <w:sz w:val="24"/>
          <w:szCs w:val="24"/>
        </w:rPr>
        <w:t>______元作为本合同的履约保证金。（不得超过合同金额的10%）</w:t>
      </w:r>
    </w:p>
    <w:p w:rsidR="00FE70D7" w:rsidRDefault="00057850">
      <w:pPr>
        <w:pStyle w:val="1a"/>
        <w:spacing w:before="120" w:after="120"/>
        <w:ind w:left="408" w:hanging="408"/>
        <w:rPr>
          <w:rFonts w:hAnsi="宋体"/>
          <w:color w:val="000000"/>
          <w:sz w:val="24"/>
          <w:szCs w:val="24"/>
        </w:rPr>
      </w:pPr>
      <w:r>
        <w:rPr>
          <w:rFonts w:hAnsi="宋体" w:hint="eastAsia"/>
          <w:color w:val="000000"/>
          <w:sz w:val="24"/>
          <w:szCs w:val="24"/>
        </w:rPr>
        <w:t>6.2合同履行结束后，甲方应及时退还交纳的履约保证金。</w:t>
      </w:r>
    </w:p>
    <w:p w:rsidR="00FE70D7" w:rsidRDefault="00057850">
      <w:pPr>
        <w:pStyle w:val="1a"/>
        <w:spacing w:before="120" w:after="120"/>
        <w:ind w:left="408" w:hanging="408"/>
        <w:rPr>
          <w:rFonts w:hAnsi="宋体"/>
          <w:color w:val="000000"/>
          <w:sz w:val="24"/>
          <w:szCs w:val="24"/>
        </w:rPr>
      </w:pPr>
      <w:r>
        <w:rPr>
          <w:rFonts w:hAnsi="宋体" w:hint="eastAsia"/>
          <w:color w:val="000000"/>
          <w:sz w:val="24"/>
          <w:szCs w:val="24"/>
        </w:rPr>
        <w:t>6.2.1履约保证金退还方式：</w:t>
      </w:r>
      <w:r>
        <w:rPr>
          <w:rFonts w:hAnsi="宋体" w:hint="eastAsia"/>
          <w:color w:val="0000FF"/>
          <w:sz w:val="24"/>
          <w:szCs w:val="24"/>
        </w:rPr>
        <w:t>无</w:t>
      </w:r>
    </w:p>
    <w:p w:rsidR="00FE70D7" w:rsidRDefault="00057850">
      <w:pPr>
        <w:pStyle w:val="1a"/>
        <w:spacing w:before="120" w:after="120"/>
        <w:ind w:left="408" w:hanging="408"/>
        <w:rPr>
          <w:rFonts w:hAnsi="宋体"/>
          <w:color w:val="000000"/>
          <w:sz w:val="24"/>
          <w:szCs w:val="24"/>
        </w:rPr>
      </w:pPr>
      <w:r>
        <w:rPr>
          <w:rFonts w:hAnsi="宋体" w:hint="eastAsia"/>
          <w:color w:val="000000"/>
          <w:sz w:val="24"/>
          <w:szCs w:val="24"/>
        </w:rPr>
        <w:t>6.2.2履约保证金退还时间：</w:t>
      </w:r>
      <w:r>
        <w:rPr>
          <w:rFonts w:hAnsi="宋体" w:hint="eastAsia"/>
          <w:color w:val="0000FF"/>
          <w:sz w:val="24"/>
          <w:szCs w:val="24"/>
        </w:rPr>
        <w:t>无</w:t>
      </w:r>
    </w:p>
    <w:p w:rsidR="00FE70D7" w:rsidRDefault="00057850">
      <w:pPr>
        <w:pStyle w:val="1a"/>
        <w:spacing w:before="120" w:after="120"/>
        <w:ind w:left="408" w:hanging="408"/>
        <w:rPr>
          <w:rFonts w:hAnsi="宋体"/>
          <w:color w:val="000000"/>
          <w:sz w:val="24"/>
          <w:szCs w:val="24"/>
        </w:rPr>
      </w:pPr>
      <w:r>
        <w:rPr>
          <w:rFonts w:hAnsi="宋体" w:hint="eastAsia"/>
          <w:color w:val="000000"/>
          <w:sz w:val="24"/>
          <w:szCs w:val="24"/>
        </w:rPr>
        <w:t>6.2.3履约保证金退还条件：</w:t>
      </w:r>
      <w:r>
        <w:rPr>
          <w:rFonts w:hAnsi="宋体" w:hint="eastAsia"/>
          <w:color w:val="0000FF"/>
          <w:sz w:val="24"/>
          <w:szCs w:val="24"/>
        </w:rPr>
        <w:t>无</w:t>
      </w:r>
    </w:p>
    <w:p w:rsidR="00FE70D7" w:rsidRDefault="00057850">
      <w:pPr>
        <w:pStyle w:val="1a"/>
        <w:spacing w:before="120" w:after="120"/>
        <w:ind w:left="408" w:hanging="408"/>
        <w:rPr>
          <w:rFonts w:hAnsi="宋体"/>
          <w:color w:val="0000FF"/>
          <w:sz w:val="24"/>
          <w:szCs w:val="24"/>
        </w:rPr>
      </w:pPr>
      <w:r>
        <w:rPr>
          <w:rFonts w:hAnsi="宋体" w:hint="eastAsia"/>
          <w:color w:val="000000"/>
          <w:sz w:val="24"/>
          <w:szCs w:val="24"/>
        </w:rPr>
        <w:t>6.2.4履约保证金不予退还的情形：</w:t>
      </w:r>
      <w:r>
        <w:rPr>
          <w:rFonts w:hAnsi="宋体" w:hint="eastAsia"/>
          <w:color w:val="0000FF"/>
          <w:sz w:val="24"/>
          <w:szCs w:val="24"/>
        </w:rPr>
        <w:t>无</w:t>
      </w:r>
    </w:p>
    <w:p w:rsidR="00FE70D7" w:rsidRDefault="00057850">
      <w:pPr>
        <w:pStyle w:val="1a"/>
        <w:spacing w:before="120" w:after="120"/>
        <w:ind w:left="408" w:hanging="408"/>
        <w:rPr>
          <w:rFonts w:hAnsi="宋体"/>
          <w:sz w:val="24"/>
          <w:szCs w:val="24"/>
        </w:rPr>
      </w:pPr>
      <w:r>
        <w:rPr>
          <w:rFonts w:hAnsi="宋体"/>
          <w:sz w:val="24"/>
          <w:szCs w:val="24"/>
        </w:rPr>
        <w:t>6.2.5</w:t>
      </w:r>
      <w:r>
        <w:rPr>
          <w:rFonts w:hAnsi="宋体" w:hint="eastAsia"/>
          <w:sz w:val="24"/>
          <w:szCs w:val="24"/>
        </w:rPr>
        <w:t>履约保证金逾期退还的违约责任：</w:t>
      </w:r>
      <w:r>
        <w:rPr>
          <w:rFonts w:hAnsi="宋体" w:hint="eastAsia"/>
          <w:color w:val="0000FF"/>
          <w:sz w:val="24"/>
          <w:szCs w:val="24"/>
        </w:rPr>
        <w:t>无</w:t>
      </w:r>
    </w:p>
    <w:p w:rsidR="00FE70D7" w:rsidRDefault="00057850">
      <w:pPr>
        <w:spacing w:before="145" w:after="145"/>
        <w:rPr>
          <w:rFonts w:ascii="宋体" w:eastAsia="仿宋_GB2312" w:hAnsi="宋体"/>
          <w:b/>
          <w:sz w:val="24"/>
          <w:szCs w:val="24"/>
        </w:rPr>
      </w:pPr>
      <w:r>
        <w:rPr>
          <w:rFonts w:ascii="宋体" w:hAnsi="宋体" w:hint="eastAsia"/>
          <w:b/>
          <w:sz w:val="24"/>
          <w:szCs w:val="24"/>
        </w:rPr>
        <w:t>七、合同转包或分包</w:t>
      </w:r>
    </w:p>
    <w:p w:rsidR="00FE70D7" w:rsidRDefault="00057850">
      <w:pPr>
        <w:spacing w:before="145" w:after="145"/>
        <w:rPr>
          <w:rFonts w:ascii="宋体" w:hAnsi="宋体"/>
          <w:sz w:val="24"/>
          <w:szCs w:val="24"/>
        </w:rPr>
      </w:pPr>
      <w:r>
        <w:rPr>
          <w:rFonts w:ascii="宋体" w:hAnsi="宋体" w:hint="eastAsia"/>
          <w:sz w:val="24"/>
          <w:szCs w:val="24"/>
        </w:rPr>
        <w:t>7.1乙方不得将合同标的转包给他人履行。</w:t>
      </w:r>
    </w:p>
    <w:p w:rsidR="00FE70D7" w:rsidRDefault="00057850">
      <w:pPr>
        <w:spacing w:before="145" w:after="145"/>
        <w:rPr>
          <w:rFonts w:ascii="宋体" w:hAnsi="宋体"/>
          <w:sz w:val="24"/>
          <w:szCs w:val="24"/>
        </w:rPr>
      </w:pPr>
      <w:r>
        <w:rPr>
          <w:rFonts w:ascii="宋体" w:hAnsi="宋体" w:hint="eastAsia"/>
          <w:sz w:val="24"/>
          <w:szCs w:val="24"/>
        </w:rPr>
        <w:t>7.2乙方不得将合同标的分包给他人履行。</w:t>
      </w:r>
    </w:p>
    <w:p w:rsidR="00FE70D7" w:rsidRDefault="00057850">
      <w:pPr>
        <w:spacing w:before="145" w:after="145"/>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rsidR="00FE70D7" w:rsidRDefault="00057850">
      <w:pPr>
        <w:pStyle w:val="1a"/>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rsidR="00FE70D7" w:rsidRDefault="00057850">
      <w:pPr>
        <w:spacing w:before="145" w:after="145"/>
        <w:rPr>
          <w:rFonts w:ascii="宋体" w:hAnsi="宋体"/>
          <w:sz w:val="24"/>
          <w:szCs w:val="24"/>
        </w:rPr>
      </w:pPr>
      <w:r>
        <w:rPr>
          <w:rFonts w:ascii="宋体" w:hAnsi="宋体"/>
          <w:sz w:val="24"/>
          <w:szCs w:val="24"/>
        </w:rPr>
        <w:t>8</w:t>
      </w:r>
      <w:r>
        <w:rPr>
          <w:rFonts w:ascii="宋体" w:hAnsi="宋体" w:hint="eastAsia"/>
          <w:sz w:val="24"/>
          <w:szCs w:val="24"/>
        </w:rPr>
        <w:t>.</w:t>
      </w:r>
      <w:r>
        <w:rPr>
          <w:rFonts w:ascii="宋体" w:hAnsi="宋体"/>
          <w:sz w:val="24"/>
          <w:szCs w:val="24"/>
        </w:rPr>
        <w:t>1</w:t>
      </w:r>
      <w:r>
        <w:rPr>
          <w:rFonts w:ascii="宋体" w:hAnsi="宋体" w:hint="eastAsia"/>
          <w:sz w:val="24"/>
          <w:szCs w:val="24"/>
        </w:rPr>
        <w:t>合同款项的支付方式及进度安排</w:t>
      </w:r>
    </w:p>
    <w:p w:rsidR="00FE70D7" w:rsidRDefault="00057850">
      <w:pPr>
        <w:spacing w:before="145" w:after="145"/>
        <w:rPr>
          <w:rFonts w:ascii="宋体" w:hAnsi="宋体"/>
          <w:sz w:val="24"/>
          <w:szCs w:val="24"/>
          <w:u w:val="single"/>
        </w:rPr>
      </w:pPr>
      <w:bookmarkStart w:id="230" w:name="OLE_LINK42"/>
      <w:r>
        <w:rPr>
          <w:rFonts w:ascii="宋体" w:hAnsi="宋体" w:hint="eastAsia"/>
          <w:bCs/>
          <w:sz w:val="24"/>
          <w:szCs w:val="24"/>
          <w:u w:val="single"/>
        </w:rPr>
        <w:t>合同签订后，</w:t>
      </w:r>
      <w:bookmarkEnd w:id="230"/>
      <w:r>
        <w:rPr>
          <w:rFonts w:ascii="宋体" w:hAnsi="宋体" w:hint="eastAsia"/>
          <w:bCs/>
          <w:sz w:val="24"/>
          <w:szCs w:val="24"/>
          <w:u w:val="single"/>
        </w:rPr>
        <w:t>乙方向甲方开具正式发票，甲方自收到发票后10个工作日内支付第一年合同总价30%的预付款；</w:t>
      </w:r>
    </w:p>
    <w:p w:rsidR="00FE70D7" w:rsidRDefault="00057850">
      <w:pPr>
        <w:spacing w:before="145" w:after="145"/>
        <w:rPr>
          <w:rFonts w:ascii="宋体" w:hAnsi="宋体"/>
          <w:sz w:val="24"/>
          <w:szCs w:val="24"/>
          <w:u w:val="single"/>
        </w:rPr>
      </w:pPr>
      <w:bookmarkStart w:id="231" w:name="OLE_LINK10"/>
      <w:bookmarkStart w:id="232" w:name="OLE_LINK7"/>
      <w:r>
        <w:rPr>
          <w:rFonts w:ascii="宋体" w:hAnsi="宋体" w:hint="eastAsia"/>
          <w:sz w:val="24"/>
          <w:szCs w:val="24"/>
          <w:u w:val="single"/>
        </w:rPr>
        <w:t>服务开始后，</w:t>
      </w:r>
      <w:bookmarkStart w:id="233" w:name="OLE_LINK41"/>
      <w:r>
        <w:rPr>
          <w:rFonts w:ascii="宋体" w:hAnsi="宋体" w:hint="eastAsia"/>
          <w:sz w:val="24"/>
          <w:szCs w:val="24"/>
          <w:u w:val="single"/>
        </w:rPr>
        <w:t>第一年</w:t>
      </w:r>
      <w:bookmarkEnd w:id="233"/>
      <w:r>
        <w:rPr>
          <w:rFonts w:ascii="宋体" w:hAnsi="宋体" w:hint="eastAsia"/>
          <w:sz w:val="24"/>
          <w:szCs w:val="24"/>
          <w:u w:val="single"/>
        </w:rPr>
        <w:t>剩余合同总价70%按照</w:t>
      </w:r>
      <w:bookmarkStart w:id="234" w:name="OLE_LINK44"/>
      <w:bookmarkStart w:id="235" w:name="OLE_LINK43"/>
      <w:r>
        <w:rPr>
          <w:rFonts w:ascii="宋体" w:hAnsi="宋体" w:hint="eastAsia"/>
          <w:sz w:val="24"/>
          <w:szCs w:val="24"/>
          <w:u w:val="single"/>
        </w:rPr>
        <w:t>每3个月为一个周期结算服务费用</w:t>
      </w:r>
      <w:bookmarkEnd w:id="234"/>
      <w:bookmarkEnd w:id="235"/>
      <w:r>
        <w:rPr>
          <w:rFonts w:ascii="宋体" w:hAnsi="宋体" w:hint="eastAsia"/>
          <w:sz w:val="24"/>
          <w:szCs w:val="24"/>
          <w:u w:val="single"/>
        </w:rPr>
        <w:t>，</w:t>
      </w:r>
      <w:bookmarkStart w:id="236" w:name="OLE_LINK45"/>
      <w:bookmarkStart w:id="237" w:name="OLE_LINK46"/>
      <w:r>
        <w:rPr>
          <w:rFonts w:ascii="宋体" w:hAnsi="宋体" w:hint="eastAsia"/>
          <w:sz w:val="24"/>
          <w:szCs w:val="24"/>
          <w:u w:val="single"/>
        </w:rPr>
        <w:t>每次支付合同总价的17.5%</w:t>
      </w:r>
      <w:bookmarkEnd w:id="236"/>
      <w:bookmarkEnd w:id="237"/>
      <w:r>
        <w:rPr>
          <w:rFonts w:ascii="宋体" w:hAnsi="宋体" w:hint="eastAsia"/>
          <w:sz w:val="24"/>
          <w:szCs w:val="24"/>
          <w:u w:val="single"/>
        </w:rPr>
        <w:t>；第二年</w:t>
      </w:r>
      <w:r>
        <w:rPr>
          <w:rFonts w:ascii="宋体" w:hAnsi="宋体" w:hint="eastAsia"/>
          <w:bCs/>
          <w:sz w:val="24"/>
          <w:szCs w:val="24"/>
          <w:u w:val="single"/>
        </w:rPr>
        <w:t>合同签订后，</w:t>
      </w:r>
      <w:r>
        <w:rPr>
          <w:rFonts w:ascii="宋体" w:hAnsi="宋体" w:hint="eastAsia"/>
          <w:sz w:val="24"/>
          <w:szCs w:val="24"/>
          <w:u w:val="single"/>
        </w:rPr>
        <w:t>合同金额按照每3个月为一个周期结算服务费用，每次支付合同总价的25%。（注：每次支付，乙方向甲方开具正式发票，甲方自收到发票后10个工作日内付款；如考核中被扣款，则付款时扣除相应金额）</w:t>
      </w:r>
      <w:bookmarkEnd w:id="231"/>
      <w:bookmarkEnd w:id="232"/>
    </w:p>
    <w:p w:rsidR="00FE70D7" w:rsidRDefault="00057850">
      <w:pPr>
        <w:spacing w:before="145" w:after="145"/>
        <w:rPr>
          <w:rFonts w:ascii="宋体" w:eastAsia="仿宋_GB2312" w:hAnsi="宋体"/>
          <w:b/>
          <w:sz w:val="24"/>
          <w:szCs w:val="24"/>
        </w:rPr>
      </w:pPr>
      <w:r>
        <w:rPr>
          <w:rFonts w:ascii="宋体" w:hAnsi="宋体" w:hint="eastAsia"/>
          <w:b/>
          <w:sz w:val="24"/>
          <w:szCs w:val="24"/>
        </w:rPr>
        <w:t>九、税费</w:t>
      </w:r>
    </w:p>
    <w:p w:rsidR="00FE70D7" w:rsidRDefault="00057850">
      <w:pPr>
        <w:spacing w:before="145" w:after="145"/>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FE70D7" w:rsidRDefault="00057850">
      <w:pPr>
        <w:pStyle w:val="1a"/>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rsidR="00FE70D7" w:rsidRDefault="00057850">
      <w:pPr>
        <w:pStyle w:val="1a"/>
        <w:spacing w:before="120" w:after="120"/>
        <w:ind w:left="480" w:hanging="480"/>
        <w:rPr>
          <w:rFonts w:hAnsi="宋体"/>
          <w:sz w:val="24"/>
          <w:szCs w:val="24"/>
        </w:rPr>
      </w:pPr>
      <w:r>
        <w:rPr>
          <w:rFonts w:hAnsi="宋体" w:hint="eastAsia"/>
          <w:sz w:val="24"/>
          <w:szCs w:val="24"/>
        </w:rPr>
        <w:t>10.1 甲方依法组织履约验收工作。</w:t>
      </w:r>
    </w:p>
    <w:p w:rsidR="00FE70D7" w:rsidRDefault="00057850">
      <w:pPr>
        <w:pStyle w:val="1a"/>
        <w:spacing w:before="120" w:after="120"/>
        <w:ind w:left="480" w:hanging="480"/>
        <w:rPr>
          <w:rFonts w:hAnsi="宋体"/>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FE70D7" w:rsidRDefault="00057850">
      <w:pPr>
        <w:pStyle w:val="1a"/>
        <w:spacing w:before="120" w:after="120"/>
        <w:ind w:left="480" w:hanging="480"/>
        <w:rPr>
          <w:rFonts w:hAnsi="宋体"/>
          <w:sz w:val="24"/>
          <w:szCs w:val="24"/>
        </w:rPr>
      </w:pPr>
      <w:r>
        <w:rPr>
          <w:rFonts w:hAnsi="宋体" w:hint="eastAsia"/>
          <w:sz w:val="24"/>
          <w:szCs w:val="24"/>
        </w:rPr>
        <w:t>10.3 对于实际使用人和甲方分离的项目，甲方邀请实际使用人参与验收。</w:t>
      </w:r>
    </w:p>
    <w:p w:rsidR="00FE70D7" w:rsidRDefault="00057850">
      <w:pPr>
        <w:pStyle w:val="1a"/>
        <w:spacing w:before="120" w:after="120"/>
        <w:ind w:left="480" w:hanging="480"/>
        <w:rPr>
          <w:rFonts w:hAnsi="宋体"/>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rsidR="00FE70D7" w:rsidRDefault="00057850">
      <w:pPr>
        <w:pStyle w:val="1a"/>
        <w:spacing w:before="120" w:after="120"/>
        <w:ind w:left="480" w:hanging="480"/>
        <w:rPr>
          <w:rFonts w:hAnsi="宋体"/>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rsidR="00FE70D7" w:rsidRDefault="00057850">
      <w:pPr>
        <w:pStyle w:val="1a"/>
        <w:spacing w:before="120" w:after="120"/>
        <w:ind w:left="480" w:hanging="480"/>
        <w:rPr>
          <w:rFonts w:hAnsi="宋体"/>
          <w:sz w:val="24"/>
          <w:szCs w:val="24"/>
        </w:rPr>
      </w:pPr>
      <w:r>
        <w:rPr>
          <w:rFonts w:hAnsi="宋体" w:hint="eastAsia"/>
          <w:sz w:val="24"/>
          <w:szCs w:val="24"/>
        </w:rPr>
        <w:lastRenderedPageBreak/>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FE70D7" w:rsidRDefault="00057850">
      <w:pPr>
        <w:pStyle w:val="1a"/>
        <w:spacing w:before="120" w:after="120"/>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rsidR="00FE70D7" w:rsidRDefault="00057850">
      <w:pPr>
        <w:pStyle w:val="1a"/>
        <w:spacing w:before="120" w:after="120"/>
        <w:ind w:left="410" w:hanging="410"/>
        <w:rPr>
          <w:rFonts w:hAnsi="宋体"/>
          <w:color w:val="000000"/>
          <w:sz w:val="24"/>
          <w:szCs w:val="24"/>
        </w:rPr>
      </w:pPr>
      <w:r>
        <w:rPr>
          <w:rFonts w:hAnsi="宋体" w:hint="eastAsia"/>
          <w:color w:val="000000"/>
          <w:sz w:val="24"/>
          <w:szCs w:val="24"/>
        </w:rPr>
        <w:t>11.1 甲方无正当理由拒绝接受乙方提供服务的，甲方向乙方偿付拒绝接受服务合同价款总值</w:t>
      </w:r>
      <w:r>
        <w:rPr>
          <w:rFonts w:hAnsi="宋体" w:hint="eastAsia"/>
          <w:color w:val="000000"/>
          <w:sz w:val="24"/>
          <w:szCs w:val="24"/>
          <w:u w:val="single"/>
        </w:rPr>
        <w:t xml:space="preserve">    </w:t>
      </w:r>
      <w:r>
        <w:rPr>
          <w:rFonts w:hAnsi="宋体" w:hint="eastAsia"/>
          <w:color w:val="000000"/>
          <w:sz w:val="24"/>
          <w:szCs w:val="24"/>
        </w:rPr>
        <w:t>的违约金。</w:t>
      </w:r>
    </w:p>
    <w:p w:rsidR="00FE70D7" w:rsidRDefault="00057850">
      <w:pPr>
        <w:pStyle w:val="1a"/>
        <w:spacing w:before="120" w:after="120"/>
        <w:ind w:left="410" w:hanging="410"/>
        <w:rPr>
          <w:rFonts w:hAnsi="宋体"/>
          <w:color w:val="000000"/>
          <w:sz w:val="24"/>
          <w:szCs w:val="24"/>
        </w:rPr>
      </w:pPr>
      <w:r>
        <w:rPr>
          <w:rFonts w:hAnsi="宋体" w:hint="eastAsia"/>
          <w:color w:val="000000"/>
          <w:sz w:val="24"/>
          <w:szCs w:val="24"/>
        </w:rPr>
        <w:t>11.2 甲方无故逾期验收和办理合同款项支付手续的,甲方应按逾期付款总额</w:t>
      </w:r>
      <w:r>
        <w:rPr>
          <w:rFonts w:hAnsi="宋体" w:hint="eastAsia"/>
          <w:color w:val="000000"/>
          <w:sz w:val="24"/>
          <w:szCs w:val="24"/>
          <w:u w:val="single"/>
        </w:rPr>
        <w:t xml:space="preserve">    </w:t>
      </w:r>
      <w:r>
        <w:rPr>
          <w:rFonts w:hAnsi="宋体" w:hint="eastAsia"/>
          <w:color w:val="000000"/>
          <w:sz w:val="24"/>
          <w:szCs w:val="24"/>
        </w:rPr>
        <w:t>每日向乙方支付违约金。</w:t>
      </w:r>
    </w:p>
    <w:p w:rsidR="00FE70D7" w:rsidRDefault="00057850">
      <w:pPr>
        <w:pStyle w:val="1a"/>
        <w:spacing w:before="120" w:after="120"/>
        <w:ind w:left="410" w:hanging="410"/>
        <w:rPr>
          <w:rFonts w:hAnsi="宋体"/>
          <w:color w:val="000000"/>
          <w:sz w:val="24"/>
          <w:szCs w:val="24"/>
        </w:rPr>
      </w:pPr>
      <w:r>
        <w:rPr>
          <w:rFonts w:hAnsi="宋体" w:hint="eastAsia"/>
          <w:color w:val="000000"/>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hint="eastAsia"/>
          <w:color w:val="000000"/>
          <w:sz w:val="24"/>
          <w:szCs w:val="24"/>
          <w:u w:val="single"/>
        </w:rPr>
        <w:t xml:space="preserve">     </w:t>
      </w:r>
      <w:r>
        <w:rPr>
          <w:rFonts w:hAnsi="宋体" w:hint="eastAsia"/>
          <w:color w:val="000000"/>
          <w:sz w:val="24"/>
          <w:szCs w:val="24"/>
        </w:rPr>
        <w:t xml:space="preserve">的违约金，如造成甲方损失超过违约金的，超出部分由乙方继续承担赔偿责任。 </w:t>
      </w:r>
    </w:p>
    <w:p w:rsidR="00FE70D7" w:rsidRDefault="00057850">
      <w:pPr>
        <w:pStyle w:val="1a"/>
        <w:spacing w:before="120" w:after="120"/>
        <w:ind w:left="410" w:hanging="410"/>
        <w:rPr>
          <w:rFonts w:hAnsi="宋体"/>
          <w:sz w:val="24"/>
          <w:szCs w:val="24"/>
        </w:rPr>
      </w:pPr>
      <w:r>
        <w:rPr>
          <w:rFonts w:hAnsi="宋体"/>
          <w:color w:val="000000"/>
          <w:sz w:val="24"/>
          <w:szCs w:val="24"/>
        </w:rPr>
        <w:t xml:space="preserve">11.4 </w:t>
      </w:r>
      <w:r>
        <w:rPr>
          <w:rFonts w:hAnsi="宋体" w:hint="eastAsia"/>
          <w:color w:val="000000"/>
          <w:sz w:val="24"/>
          <w:szCs w:val="24"/>
        </w:rPr>
        <w:t>乙方所提供服务的标准不符合合同规定及招标文件规定标准的，甲方有权拒绝接受服务，并可单方面解除合同。</w:t>
      </w:r>
    </w:p>
    <w:p w:rsidR="00FE70D7" w:rsidRDefault="00057850">
      <w:pPr>
        <w:pStyle w:val="1a"/>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rsidR="00FE70D7" w:rsidRDefault="00057850">
      <w:pPr>
        <w:pStyle w:val="1a"/>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在合同有效期内，任何一方因不可抗力事件导致不能履行合同，则合同履行期可延长，其延长期与不可抗力影响期相同。</w:t>
      </w:r>
    </w:p>
    <w:p w:rsidR="00FE70D7" w:rsidRDefault="00057850">
      <w:pPr>
        <w:pStyle w:val="1a"/>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rsidR="00FE70D7" w:rsidRDefault="00057850">
      <w:pPr>
        <w:pStyle w:val="1a"/>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rsidR="00FE70D7" w:rsidRDefault="00057850">
      <w:pPr>
        <w:pStyle w:val="1a"/>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rsidR="00FE70D7" w:rsidRDefault="00057850">
      <w:pPr>
        <w:pStyle w:val="1a"/>
        <w:spacing w:before="120" w:after="120"/>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rsidR="00FE70D7" w:rsidRDefault="00057850">
      <w:pPr>
        <w:pStyle w:val="1a"/>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rsidR="00FE70D7" w:rsidRDefault="00057850">
      <w:pPr>
        <w:pStyle w:val="1a"/>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rsidR="00FE70D7" w:rsidRDefault="00057850">
      <w:pPr>
        <w:pStyle w:val="1a"/>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中华人民共和国现行法律法规</w:t>
      </w:r>
      <w:r>
        <w:rPr>
          <w:rFonts w:hAnsi="宋体"/>
          <w:sz w:val="24"/>
          <w:szCs w:val="24"/>
        </w:rPr>
        <w:t>有关条文执行。</w:t>
      </w:r>
    </w:p>
    <w:p w:rsidR="00FE70D7" w:rsidRDefault="00057850">
      <w:pPr>
        <w:pStyle w:val="1a"/>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六</w:t>
      </w:r>
      <w:r>
        <w:rPr>
          <w:rFonts w:hAnsi="宋体"/>
          <w:sz w:val="24"/>
          <w:szCs w:val="24"/>
        </w:rPr>
        <w:t>份，具有同等法律效力，甲</w:t>
      </w:r>
      <w:r>
        <w:rPr>
          <w:rFonts w:hAnsi="宋体" w:hint="eastAsia"/>
          <w:sz w:val="24"/>
          <w:szCs w:val="24"/>
        </w:rPr>
        <w:t>方、</w:t>
      </w:r>
      <w:r>
        <w:rPr>
          <w:rFonts w:hAnsi="宋体"/>
          <w:sz w:val="24"/>
          <w:szCs w:val="24"/>
        </w:rPr>
        <w:t>乙方各执</w:t>
      </w:r>
      <w:r>
        <w:rPr>
          <w:rFonts w:hAnsi="宋体" w:hint="eastAsia"/>
          <w:sz w:val="24"/>
          <w:szCs w:val="24"/>
        </w:rPr>
        <w:t>三</w:t>
      </w:r>
      <w:r>
        <w:rPr>
          <w:rFonts w:hAnsi="宋体"/>
          <w:sz w:val="24"/>
          <w:szCs w:val="24"/>
        </w:rPr>
        <w:t>份。</w:t>
      </w:r>
    </w:p>
    <w:p w:rsidR="00FE70D7" w:rsidRDefault="00057850">
      <w:pPr>
        <w:pStyle w:val="1a"/>
        <w:spacing w:before="120" w:after="120" w:line="0" w:lineRule="atLeast"/>
        <w:ind w:left="480" w:hanging="480"/>
        <w:rPr>
          <w:rFonts w:hAnsi="宋体"/>
          <w:sz w:val="24"/>
          <w:szCs w:val="24"/>
        </w:rPr>
      </w:pPr>
      <w:r>
        <w:rPr>
          <w:rFonts w:hAnsi="宋体"/>
          <w:sz w:val="24"/>
          <w:szCs w:val="24"/>
        </w:rPr>
        <w:t xml:space="preserve">  甲方：                        乙方： </w:t>
      </w:r>
    </w:p>
    <w:p w:rsidR="00FE70D7" w:rsidRDefault="00057850">
      <w:pPr>
        <w:pStyle w:val="1a"/>
        <w:spacing w:before="120" w:after="120" w:line="0" w:lineRule="atLeast"/>
        <w:rPr>
          <w:rFonts w:hAnsi="宋体"/>
          <w:sz w:val="24"/>
          <w:szCs w:val="24"/>
        </w:rPr>
      </w:pPr>
      <w:r>
        <w:rPr>
          <w:rFonts w:hAnsi="宋体"/>
          <w:sz w:val="24"/>
          <w:szCs w:val="24"/>
        </w:rPr>
        <w:t xml:space="preserve">  地址：                        地址： </w:t>
      </w:r>
    </w:p>
    <w:p w:rsidR="00FE70D7" w:rsidRDefault="00057850">
      <w:pPr>
        <w:pStyle w:val="1a"/>
        <w:spacing w:before="120" w:after="120" w:line="0" w:lineRule="atLeast"/>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rsidR="00FE70D7" w:rsidRDefault="00057850">
      <w:pPr>
        <w:pStyle w:val="1a"/>
        <w:spacing w:before="120" w:after="120" w:line="0" w:lineRule="atLeast"/>
        <w:ind w:firstLine="240"/>
      </w:pPr>
      <w:r>
        <w:rPr>
          <w:rFonts w:hAnsi="宋体" w:hint="eastAsia"/>
          <w:sz w:val="24"/>
          <w:szCs w:val="24"/>
        </w:rPr>
        <w:t xml:space="preserve">联系电话：                    联系电话：          </w:t>
      </w:r>
    </w:p>
    <w:p w:rsidR="00FE70D7" w:rsidRDefault="00FE70D7">
      <w:pPr>
        <w:pStyle w:val="1a"/>
        <w:spacing w:before="120" w:after="120" w:line="0" w:lineRule="atLeast"/>
        <w:jc w:val="center"/>
      </w:pPr>
    </w:p>
    <w:p w:rsidR="00FE70D7" w:rsidRDefault="00FE70D7">
      <w:pPr>
        <w:pStyle w:val="1a"/>
        <w:spacing w:before="120" w:after="120" w:line="0" w:lineRule="atLeast"/>
        <w:jc w:val="right"/>
        <w:rPr>
          <w:sz w:val="24"/>
          <w:szCs w:val="24"/>
        </w:rPr>
      </w:pPr>
    </w:p>
    <w:p w:rsidR="00FE70D7" w:rsidRDefault="00057850">
      <w:pPr>
        <w:pStyle w:val="1a"/>
        <w:spacing w:before="120" w:after="120" w:line="0" w:lineRule="atLeast"/>
        <w:jc w:val="right"/>
        <w:rPr>
          <w:rFonts w:hAnsi="宋体"/>
          <w:sz w:val="24"/>
          <w:szCs w:val="24"/>
        </w:rPr>
      </w:pPr>
      <w:r>
        <w:rPr>
          <w:sz w:val="24"/>
          <w:szCs w:val="24"/>
        </w:rPr>
        <w:t>签订日期：      年  月  日</w:t>
      </w:r>
      <w:r>
        <w:rPr>
          <w:rFonts w:ascii="黑体" w:eastAsia="黑体"/>
          <w:bCs/>
          <w:sz w:val="44"/>
        </w:rPr>
        <w:br w:type="page" w:clear="all"/>
      </w:r>
    </w:p>
    <w:p w:rsidR="00FE70D7" w:rsidRDefault="00FE70D7">
      <w:pPr>
        <w:pStyle w:val="1a"/>
        <w:spacing w:before="120" w:after="120" w:line="0" w:lineRule="atLeast"/>
        <w:jc w:val="right"/>
        <w:rPr>
          <w:rFonts w:hAnsi="宋体"/>
          <w:sz w:val="24"/>
          <w:szCs w:val="24"/>
        </w:rPr>
      </w:pPr>
    </w:p>
    <w:p w:rsidR="00FE70D7" w:rsidRDefault="00057850">
      <w:pPr>
        <w:pStyle w:val="1a"/>
        <w:spacing w:before="120" w:after="120" w:line="0" w:lineRule="atLeast"/>
        <w:jc w:val="center"/>
        <w:rPr>
          <w:rFonts w:hAnsi="宋体"/>
          <w:sz w:val="24"/>
          <w:szCs w:val="24"/>
        </w:rPr>
      </w:pPr>
      <w:r>
        <w:rPr>
          <w:rFonts w:ascii="黑体" w:eastAsia="黑体" w:hAnsi="Times New Roman" w:cs="Times New Roman" w:hint="eastAsia"/>
          <w:bCs/>
          <w:sz w:val="44"/>
          <w:szCs w:val="28"/>
        </w:rPr>
        <w:t>第四章 采购需求</w:t>
      </w:r>
    </w:p>
    <w:p w:rsidR="00FE70D7" w:rsidRDefault="00057850">
      <w:pPr>
        <w:spacing w:line="0" w:lineRule="atLeast"/>
        <w:ind w:left="495" w:hanging="495"/>
        <w:rPr>
          <w:rFonts w:ascii="宋体" w:hAnsi="宋体"/>
          <w:color w:val="000000"/>
          <w:sz w:val="24"/>
          <w:szCs w:val="24"/>
        </w:rPr>
      </w:pPr>
      <w:r>
        <w:rPr>
          <w:rFonts w:ascii="宋体" w:hAnsi="宋体" w:hint="eastAsia"/>
          <w:b/>
          <w:color w:val="000000"/>
          <w:sz w:val="24"/>
          <w:szCs w:val="24"/>
        </w:rPr>
        <w:t>一、项目属性:服务类项目</w:t>
      </w:r>
    </w:p>
    <w:p w:rsidR="00FE70D7" w:rsidRDefault="00057850">
      <w:pPr>
        <w:spacing w:line="360" w:lineRule="auto"/>
        <w:ind w:firstLine="480"/>
        <w:rPr>
          <w:bCs/>
          <w:iCs/>
          <w:sz w:val="24"/>
          <w:szCs w:val="24"/>
          <w:u w:val="single"/>
        </w:rPr>
      </w:pPr>
      <w:r>
        <w:rPr>
          <w:rFonts w:asciiTheme="minorEastAsia" w:eastAsiaTheme="minorEastAsia" w:hAnsiTheme="minorEastAsia" w:hint="eastAsia"/>
          <w:bCs/>
          <w:iCs/>
          <w:sz w:val="24"/>
          <w:szCs w:val="24"/>
        </w:rPr>
        <w:t>1</w:t>
      </w:r>
      <w:r>
        <w:rPr>
          <w:rFonts w:asciiTheme="minorEastAsia" w:eastAsiaTheme="minorEastAsia" w:hAnsiTheme="minorEastAsia"/>
          <w:bCs/>
          <w:iCs/>
          <w:sz w:val="24"/>
          <w:szCs w:val="24"/>
        </w:rPr>
        <w:t>.</w:t>
      </w:r>
      <w:r>
        <w:rPr>
          <w:bCs/>
          <w:iCs/>
          <w:sz w:val="24"/>
          <w:szCs w:val="24"/>
        </w:rPr>
        <w:t xml:space="preserve"> </w:t>
      </w:r>
      <w:r>
        <w:rPr>
          <w:rFonts w:hint="eastAsia"/>
          <w:bCs/>
          <w:iCs/>
          <w:sz w:val="24"/>
          <w:szCs w:val="24"/>
        </w:rPr>
        <w:t>如本项目采购产品被财政部、</w:t>
      </w:r>
      <w:proofErr w:type="gramStart"/>
      <w:r>
        <w:rPr>
          <w:rFonts w:hint="eastAsia"/>
          <w:bCs/>
          <w:iCs/>
          <w:sz w:val="24"/>
          <w:szCs w:val="24"/>
        </w:rPr>
        <w:t>国家发改委</w:t>
      </w:r>
      <w:proofErr w:type="gramEnd"/>
      <w:r>
        <w:rPr>
          <w:rFonts w:hint="eastAsia"/>
          <w:bCs/>
          <w:iCs/>
          <w:sz w:val="24"/>
          <w:szCs w:val="24"/>
        </w:rPr>
        <w:t>、生态环境部等列入“节能产品政府采购品目清单”强制采购范围，投标文件中必须提供国家确定的认证机构出具的、处于有效期之内的该节能产品认证证书。本项目强制节能产品有：</w:t>
      </w:r>
      <w:r>
        <w:rPr>
          <w:bCs/>
          <w:iCs/>
          <w:sz w:val="24"/>
          <w:szCs w:val="24"/>
          <w:u w:val="single"/>
        </w:rPr>
        <w:t xml:space="preserve">    </w:t>
      </w:r>
      <w:r>
        <w:rPr>
          <w:rFonts w:ascii="宋体" w:hAnsi="宋体" w:hint="eastAsia"/>
          <w:bCs/>
          <w:iCs/>
          <w:sz w:val="24"/>
          <w:szCs w:val="24"/>
          <w:u w:val="single"/>
        </w:rPr>
        <w:t>/</w:t>
      </w:r>
      <w:r>
        <w:rPr>
          <w:bCs/>
          <w:iCs/>
          <w:sz w:val="24"/>
          <w:szCs w:val="24"/>
          <w:u w:val="single"/>
        </w:rPr>
        <w:t xml:space="preserve">      </w:t>
      </w:r>
      <w:r>
        <w:rPr>
          <w:rFonts w:hint="eastAsia"/>
          <w:bCs/>
          <w:iCs/>
          <w:sz w:val="24"/>
          <w:szCs w:val="24"/>
        </w:rPr>
        <w:t>。</w:t>
      </w:r>
    </w:p>
    <w:p w:rsidR="00FE70D7" w:rsidRDefault="00057850">
      <w:pPr>
        <w:spacing w:line="360" w:lineRule="auto"/>
        <w:ind w:firstLine="480"/>
        <w:rPr>
          <w:bCs/>
          <w:iCs/>
        </w:rPr>
      </w:pPr>
      <w:r>
        <w:rPr>
          <w:rFonts w:asciiTheme="minorEastAsia" w:eastAsiaTheme="minorEastAsia" w:hAnsiTheme="minorEastAsia"/>
          <w:bCs/>
          <w:iCs/>
          <w:sz w:val="24"/>
          <w:szCs w:val="24"/>
        </w:rPr>
        <w:t>2.</w:t>
      </w:r>
      <w:r>
        <w:rPr>
          <w:bCs/>
          <w:iCs/>
          <w:sz w:val="24"/>
          <w:szCs w:val="24"/>
        </w:rPr>
        <w:t xml:space="preserve"> </w:t>
      </w:r>
      <w:r>
        <w:rPr>
          <w:rFonts w:hint="eastAsia"/>
          <w:bCs/>
          <w:iCs/>
          <w:sz w:val="24"/>
          <w:szCs w:val="24"/>
        </w:rPr>
        <w:t>供应商对于投标产品的包装应按照“财办库〔</w:t>
      </w:r>
      <w:r>
        <w:rPr>
          <w:bCs/>
          <w:iCs/>
          <w:sz w:val="24"/>
          <w:szCs w:val="24"/>
        </w:rPr>
        <w:t>2020</w:t>
      </w:r>
      <w:r>
        <w:rPr>
          <w:rFonts w:hint="eastAsia"/>
          <w:bCs/>
          <w:iCs/>
          <w:sz w:val="24"/>
          <w:szCs w:val="24"/>
        </w:rPr>
        <w:t>〕</w:t>
      </w:r>
      <w:r>
        <w:rPr>
          <w:bCs/>
          <w:iCs/>
          <w:sz w:val="24"/>
          <w:szCs w:val="24"/>
        </w:rPr>
        <w:t>123</w:t>
      </w:r>
      <w:r>
        <w:rPr>
          <w:rFonts w:hint="eastAsia"/>
          <w:bCs/>
          <w:iCs/>
          <w:sz w:val="24"/>
          <w:szCs w:val="24"/>
        </w:rPr>
        <w:t>号</w:t>
      </w:r>
      <w:proofErr w:type="gramStart"/>
      <w:r>
        <w:rPr>
          <w:rFonts w:hint="eastAsia"/>
          <w:bCs/>
          <w:iCs/>
          <w:sz w:val="24"/>
          <w:szCs w:val="24"/>
        </w:rPr>
        <w:t>《</w:t>
      </w:r>
      <w:proofErr w:type="gramEnd"/>
      <w:r>
        <w:rPr>
          <w:rFonts w:hint="eastAsia"/>
          <w:bCs/>
          <w:iCs/>
          <w:sz w:val="24"/>
          <w:szCs w:val="24"/>
        </w:rPr>
        <w:t>关于印发</w:t>
      </w:r>
      <w:proofErr w:type="gramStart"/>
      <w:r>
        <w:rPr>
          <w:rFonts w:hint="eastAsia"/>
          <w:bCs/>
          <w:iCs/>
          <w:sz w:val="24"/>
          <w:szCs w:val="24"/>
        </w:rPr>
        <w:t>《</w:t>
      </w:r>
      <w:proofErr w:type="gramEnd"/>
      <w:r>
        <w:rPr>
          <w:rFonts w:hint="eastAsia"/>
          <w:bCs/>
          <w:iCs/>
          <w:sz w:val="24"/>
          <w:szCs w:val="24"/>
        </w:rPr>
        <w:t>商品包装政府采购需求标准（试行）》、《快递包装政府采购需求标准（试行）》的通知》”执行。</w:t>
      </w:r>
    </w:p>
    <w:p w:rsidR="00FE70D7" w:rsidRDefault="00057850">
      <w:pPr>
        <w:spacing w:line="0" w:lineRule="atLeast"/>
        <w:ind w:firstLine="480"/>
        <w:rPr>
          <w:rFonts w:ascii="宋体" w:hAnsi="宋体"/>
          <w:sz w:val="24"/>
          <w:szCs w:val="24"/>
        </w:rPr>
      </w:pPr>
      <w:r>
        <w:rPr>
          <w:rFonts w:ascii="宋体" w:hAnsi="宋体"/>
          <w:sz w:val="24"/>
          <w:szCs w:val="24"/>
        </w:rPr>
        <w:t>3</w:t>
      </w:r>
      <w:r>
        <w:rPr>
          <w:rFonts w:ascii="宋体" w:hAnsi="宋体" w:hint="eastAsia"/>
          <w:sz w:val="24"/>
          <w:szCs w:val="24"/>
        </w:rPr>
        <w:t>. 采购</w:t>
      </w:r>
      <w:r>
        <w:rPr>
          <w:rFonts w:ascii="宋体" w:hAnsi="宋体"/>
          <w:sz w:val="24"/>
          <w:szCs w:val="24"/>
        </w:rPr>
        <w:t>标的清单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3297"/>
        <w:gridCol w:w="3082"/>
      </w:tblGrid>
      <w:tr w:rsidR="00FE70D7">
        <w:trPr>
          <w:cantSplit/>
          <w:trHeight w:val="516"/>
          <w:jc w:val="center"/>
        </w:trPr>
        <w:tc>
          <w:tcPr>
            <w:tcW w:w="1244" w:type="dxa"/>
            <w:noWrap/>
            <w:vAlign w:val="center"/>
          </w:tcPr>
          <w:p w:rsidR="00FE70D7" w:rsidRDefault="00057850">
            <w:pPr>
              <w:spacing w:line="0" w:lineRule="atLeast"/>
              <w:jc w:val="center"/>
              <w:rPr>
                <w:rFonts w:ascii="宋体" w:hAnsi="宋体"/>
                <w:sz w:val="24"/>
                <w:szCs w:val="24"/>
              </w:rPr>
            </w:pPr>
            <w:proofErr w:type="gramStart"/>
            <w:r>
              <w:rPr>
                <w:rFonts w:ascii="宋体" w:hAnsi="宋体" w:hint="eastAsia"/>
                <w:sz w:val="24"/>
                <w:szCs w:val="24"/>
              </w:rPr>
              <w:t>采购包号</w:t>
            </w:r>
            <w:proofErr w:type="gramEnd"/>
          </w:p>
        </w:tc>
        <w:tc>
          <w:tcPr>
            <w:tcW w:w="3297" w:type="dxa"/>
            <w:noWrap/>
            <w:vAlign w:val="center"/>
          </w:tcPr>
          <w:p w:rsidR="00FE70D7" w:rsidRDefault="00057850">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3082" w:type="dxa"/>
            <w:noWrap/>
            <w:vAlign w:val="center"/>
          </w:tcPr>
          <w:p w:rsidR="00FE70D7" w:rsidRDefault="00057850">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FE70D7">
        <w:trPr>
          <w:cantSplit/>
          <w:trHeight w:val="766"/>
          <w:jc w:val="center"/>
        </w:trPr>
        <w:tc>
          <w:tcPr>
            <w:tcW w:w="1244" w:type="dxa"/>
            <w:noWrap/>
            <w:vAlign w:val="center"/>
          </w:tcPr>
          <w:p w:rsidR="00FE70D7" w:rsidRDefault="00057850">
            <w:pPr>
              <w:spacing w:line="0" w:lineRule="atLeast"/>
              <w:jc w:val="center"/>
              <w:rPr>
                <w:rFonts w:ascii="宋体" w:hAnsi="宋体"/>
                <w:sz w:val="24"/>
                <w:szCs w:val="24"/>
              </w:rPr>
            </w:pPr>
            <w:r>
              <w:rPr>
                <w:rFonts w:ascii="宋体" w:hAnsi="宋体" w:hint="eastAsia"/>
                <w:sz w:val="24"/>
                <w:szCs w:val="24"/>
              </w:rPr>
              <w:t>1</w:t>
            </w:r>
          </w:p>
        </w:tc>
        <w:tc>
          <w:tcPr>
            <w:tcW w:w="3297" w:type="dxa"/>
            <w:noWrap/>
            <w:vAlign w:val="center"/>
          </w:tcPr>
          <w:p w:rsidR="00FE70D7" w:rsidRDefault="00057850">
            <w:pPr>
              <w:spacing w:line="0" w:lineRule="atLeast"/>
              <w:jc w:val="center"/>
              <w:rPr>
                <w:rFonts w:ascii="宋体" w:hAnsi="宋体"/>
                <w:sz w:val="24"/>
                <w:szCs w:val="24"/>
              </w:rPr>
            </w:pPr>
            <w:r>
              <w:rPr>
                <w:rFonts w:ascii="宋体" w:hAnsi="宋体" w:hint="eastAsia"/>
                <w:sz w:val="24"/>
                <w:szCs w:val="24"/>
              </w:rPr>
              <w:t>扬州市江都区</w:t>
            </w:r>
            <w:proofErr w:type="gramStart"/>
            <w:r>
              <w:rPr>
                <w:rFonts w:ascii="宋体" w:hAnsi="宋体" w:hint="eastAsia"/>
                <w:sz w:val="24"/>
                <w:szCs w:val="24"/>
              </w:rPr>
              <w:t>郭</w:t>
            </w:r>
            <w:proofErr w:type="gramEnd"/>
            <w:r>
              <w:rPr>
                <w:rFonts w:ascii="宋体" w:hAnsi="宋体" w:hint="eastAsia"/>
                <w:sz w:val="24"/>
                <w:szCs w:val="24"/>
              </w:rPr>
              <w:t>村镇政府机关及两馆</w:t>
            </w:r>
            <w:proofErr w:type="gramStart"/>
            <w:r>
              <w:rPr>
                <w:rFonts w:ascii="宋体" w:hAnsi="宋体" w:hint="eastAsia"/>
                <w:sz w:val="24"/>
                <w:szCs w:val="24"/>
              </w:rPr>
              <w:t>一</w:t>
            </w:r>
            <w:proofErr w:type="gramEnd"/>
            <w:r>
              <w:rPr>
                <w:rFonts w:ascii="宋体" w:hAnsi="宋体" w:hint="eastAsia"/>
                <w:sz w:val="24"/>
                <w:szCs w:val="24"/>
              </w:rPr>
              <w:t>广场物业管理服务项目</w:t>
            </w:r>
          </w:p>
        </w:tc>
        <w:tc>
          <w:tcPr>
            <w:tcW w:w="3082" w:type="dxa"/>
            <w:noWrap/>
            <w:vAlign w:val="center"/>
          </w:tcPr>
          <w:p w:rsidR="00FE70D7" w:rsidRDefault="00057850">
            <w:pPr>
              <w:spacing w:line="0" w:lineRule="atLeast"/>
              <w:jc w:val="center"/>
              <w:rPr>
                <w:rFonts w:ascii="宋体" w:hAnsi="宋体"/>
                <w:sz w:val="24"/>
                <w:szCs w:val="24"/>
              </w:rPr>
            </w:pPr>
            <w:r>
              <w:rPr>
                <w:rFonts w:ascii="宋体" w:hAnsi="宋体" w:hint="eastAsia"/>
                <w:sz w:val="24"/>
                <w:szCs w:val="24"/>
              </w:rPr>
              <w:t>物业管理</w:t>
            </w:r>
          </w:p>
        </w:tc>
      </w:tr>
    </w:tbl>
    <w:p w:rsidR="00FE70D7" w:rsidRDefault="00FE70D7">
      <w:pPr>
        <w:spacing w:line="360" w:lineRule="auto"/>
        <w:rPr>
          <w:rFonts w:cs="仿宋"/>
          <w:b/>
          <w:bCs/>
          <w:sz w:val="24"/>
          <w:szCs w:val="24"/>
        </w:rPr>
      </w:pPr>
    </w:p>
    <w:p w:rsidR="00FE70D7" w:rsidRDefault="00057850">
      <w:pPr>
        <w:snapToGrid w:val="0"/>
        <w:spacing w:line="360" w:lineRule="auto"/>
        <w:ind w:firstLineChars="200" w:firstLine="422"/>
        <w:jc w:val="left"/>
        <w:rPr>
          <w:b/>
          <w:bCs/>
          <w:iCs/>
        </w:rPr>
      </w:pPr>
      <w:r>
        <w:rPr>
          <w:rFonts w:hint="eastAsia"/>
          <w:b/>
          <w:bCs/>
          <w:iCs/>
        </w:rPr>
        <w:t>二、本项目包括：</w:t>
      </w:r>
    </w:p>
    <w:p w:rsidR="00FE70D7" w:rsidRDefault="00057850">
      <w:pPr>
        <w:snapToGrid w:val="0"/>
        <w:spacing w:line="360" w:lineRule="auto"/>
        <w:ind w:firstLineChars="200" w:firstLine="420"/>
        <w:jc w:val="left"/>
        <w:rPr>
          <w:bCs/>
          <w:iCs/>
        </w:rPr>
      </w:pPr>
      <w:r>
        <w:rPr>
          <w:rFonts w:hint="eastAsia"/>
          <w:bCs/>
          <w:iCs/>
        </w:rPr>
        <w:t>1</w:t>
      </w:r>
      <w:r>
        <w:rPr>
          <w:rFonts w:hint="eastAsia"/>
          <w:bCs/>
          <w:iCs/>
        </w:rPr>
        <w:t>、服务区域（</w:t>
      </w:r>
      <w:r>
        <w:rPr>
          <w:bCs/>
          <w:iCs/>
        </w:rPr>
        <w:t>1</w:t>
      </w:r>
      <w:r>
        <w:rPr>
          <w:rFonts w:hint="eastAsia"/>
          <w:bCs/>
          <w:iCs/>
        </w:rPr>
        <w:t>）：</w:t>
      </w:r>
      <w:proofErr w:type="gramStart"/>
      <w:r>
        <w:rPr>
          <w:rFonts w:hint="eastAsia"/>
          <w:bCs/>
          <w:iCs/>
        </w:rPr>
        <w:t>郭</w:t>
      </w:r>
      <w:proofErr w:type="gramEnd"/>
      <w:r>
        <w:rPr>
          <w:rFonts w:hint="eastAsia"/>
          <w:bCs/>
          <w:iCs/>
        </w:rPr>
        <w:t>村镇政府机关大楼及公共区域（含厕所、会议室、宿舍区、车棚、机关大院、办公室等区域）。</w:t>
      </w:r>
    </w:p>
    <w:p w:rsidR="00FE70D7" w:rsidRDefault="00057850">
      <w:pPr>
        <w:snapToGrid w:val="0"/>
        <w:spacing w:line="360" w:lineRule="auto"/>
        <w:ind w:firstLineChars="200" w:firstLine="420"/>
        <w:jc w:val="left"/>
        <w:rPr>
          <w:bCs/>
          <w:iCs/>
        </w:rPr>
      </w:pPr>
      <w:proofErr w:type="gramStart"/>
      <w:r>
        <w:rPr>
          <w:rFonts w:hint="eastAsia"/>
          <w:bCs/>
          <w:iCs/>
        </w:rPr>
        <w:t>郭</w:t>
      </w:r>
      <w:proofErr w:type="gramEnd"/>
      <w:r>
        <w:rPr>
          <w:rFonts w:hint="eastAsia"/>
          <w:bCs/>
          <w:iCs/>
        </w:rPr>
        <w:t>村镇政府机关大楼本部位于</w:t>
      </w:r>
      <w:proofErr w:type="gramStart"/>
      <w:r>
        <w:rPr>
          <w:rFonts w:hint="eastAsia"/>
          <w:bCs/>
          <w:iCs/>
        </w:rPr>
        <w:t>郭</w:t>
      </w:r>
      <w:proofErr w:type="gramEnd"/>
      <w:r>
        <w:rPr>
          <w:rFonts w:hint="eastAsia"/>
          <w:bCs/>
          <w:iCs/>
        </w:rPr>
        <w:t>村镇迎宾路</w:t>
      </w:r>
      <w:r>
        <w:rPr>
          <w:rFonts w:hint="eastAsia"/>
          <w:bCs/>
          <w:iCs/>
        </w:rPr>
        <w:t>1</w:t>
      </w:r>
      <w:r>
        <w:rPr>
          <w:rFonts w:hint="eastAsia"/>
          <w:bCs/>
          <w:iCs/>
        </w:rPr>
        <w:t>号，共有</w:t>
      </w:r>
      <w:r>
        <w:rPr>
          <w:rFonts w:hint="eastAsia"/>
          <w:bCs/>
          <w:iCs/>
        </w:rPr>
        <w:t>1</w:t>
      </w:r>
      <w:r>
        <w:rPr>
          <w:rFonts w:hint="eastAsia"/>
          <w:bCs/>
          <w:iCs/>
        </w:rPr>
        <w:t>幢楼、</w:t>
      </w:r>
      <w:r>
        <w:rPr>
          <w:rFonts w:hint="eastAsia"/>
          <w:bCs/>
          <w:iCs/>
        </w:rPr>
        <w:t>2</w:t>
      </w:r>
      <w:r>
        <w:rPr>
          <w:rFonts w:hint="eastAsia"/>
          <w:bCs/>
          <w:iCs/>
        </w:rPr>
        <w:t>幢平房、</w:t>
      </w:r>
      <w:r>
        <w:rPr>
          <w:rFonts w:hint="eastAsia"/>
          <w:bCs/>
          <w:iCs/>
        </w:rPr>
        <w:t>2</w:t>
      </w:r>
      <w:r>
        <w:rPr>
          <w:rFonts w:hint="eastAsia"/>
          <w:bCs/>
          <w:iCs/>
        </w:rPr>
        <w:t>幢附属建筑。</w:t>
      </w:r>
      <w:r>
        <w:rPr>
          <w:rFonts w:hint="eastAsia"/>
          <w:bCs/>
          <w:iCs/>
        </w:rPr>
        <w:t>1</w:t>
      </w:r>
      <w:r>
        <w:rPr>
          <w:rFonts w:hint="eastAsia"/>
          <w:bCs/>
          <w:iCs/>
        </w:rPr>
        <w:t>幢</w:t>
      </w:r>
      <w:r>
        <w:rPr>
          <w:rFonts w:hint="eastAsia"/>
          <w:bCs/>
          <w:iCs/>
        </w:rPr>
        <w:t>6</w:t>
      </w:r>
      <w:r>
        <w:rPr>
          <w:rFonts w:hint="eastAsia"/>
          <w:bCs/>
          <w:iCs/>
        </w:rPr>
        <w:t>层约</w:t>
      </w:r>
      <w:r>
        <w:rPr>
          <w:rFonts w:hint="eastAsia"/>
          <w:bCs/>
          <w:iCs/>
        </w:rPr>
        <w:t>3055</w:t>
      </w:r>
      <w:r>
        <w:rPr>
          <w:rFonts w:hint="eastAsia"/>
          <w:bCs/>
          <w:iCs/>
        </w:rPr>
        <w:t>平方米（机关大楼）、</w:t>
      </w:r>
      <w:r>
        <w:rPr>
          <w:rFonts w:hint="eastAsia"/>
          <w:bCs/>
          <w:iCs/>
        </w:rPr>
        <w:t>2</w:t>
      </w:r>
      <w:r>
        <w:rPr>
          <w:rFonts w:hint="eastAsia"/>
          <w:bCs/>
          <w:iCs/>
        </w:rPr>
        <w:t>幢平房约</w:t>
      </w:r>
      <w:r>
        <w:rPr>
          <w:rFonts w:hint="eastAsia"/>
          <w:bCs/>
          <w:iCs/>
        </w:rPr>
        <w:t>600</w:t>
      </w:r>
      <w:r>
        <w:rPr>
          <w:rFonts w:hint="eastAsia"/>
          <w:bCs/>
          <w:iCs/>
        </w:rPr>
        <w:t>平方米（食堂、宿舍）、绿化面积约</w:t>
      </w:r>
      <w:r>
        <w:rPr>
          <w:rFonts w:hint="eastAsia"/>
          <w:bCs/>
          <w:iCs/>
        </w:rPr>
        <w:t>6000</w:t>
      </w:r>
      <w:r>
        <w:rPr>
          <w:rFonts w:hint="eastAsia"/>
          <w:bCs/>
          <w:iCs/>
        </w:rPr>
        <w:t>平方米，院内露天停车场，出入口</w:t>
      </w:r>
      <w:r>
        <w:rPr>
          <w:rFonts w:hint="eastAsia"/>
          <w:bCs/>
          <w:iCs/>
        </w:rPr>
        <w:t>2</w:t>
      </w:r>
      <w:r>
        <w:rPr>
          <w:rFonts w:hint="eastAsia"/>
          <w:bCs/>
          <w:iCs/>
        </w:rPr>
        <w:t>个。功能有机关大院、办公室、服务大厅、会议室、宿舍区、食堂、车棚、厕所等。设备有</w:t>
      </w:r>
      <w:r>
        <w:rPr>
          <w:rFonts w:hint="eastAsia"/>
          <w:bCs/>
          <w:iCs/>
        </w:rPr>
        <w:t>:</w:t>
      </w:r>
      <w:r>
        <w:rPr>
          <w:rFonts w:hint="eastAsia"/>
          <w:bCs/>
          <w:iCs/>
        </w:rPr>
        <w:t>空调、照明、消防管网及给排水系统等。需提供保洁、垃圾清运、绿化养护、小型维修、秩序维护服务等物业服务。</w:t>
      </w:r>
    </w:p>
    <w:p w:rsidR="00FE70D7" w:rsidRDefault="00057850">
      <w:pPr>
        <w:snapToGrid w:val="0"/>
        <w:spacing w:line="360" w:lineRule="auto"/>
        <w:ind w:firstLineChars="200" w:firstLine="420"/>
        <w:jc w:val="left"/>
        <w:rPr>
          <w:bCs/>
          <w:iCs/>
        </w:rPr>
      </w:pPr>
      <w:r>
        <w:rPr>
          <w:rFonts w:hint="eastAsia"/>
          <w:bCs/>
          <w:iCs/>
        </w:rPr>
        <w:t>2</w:t>
      </w:r>
      <w:r>
        <w:rPr>
          <w:rFonts w:hint="eastAsia"/>
          <w:bCs/>
          <w:iCs/>
        </w:rPr>
        <w:t>、服务区域（</w:t>
      </w:r>
      <w:r>
        <w:rPr>
          <w:bCs/>
          <w:iCs/>
        </w:rPr>
        <w:t>2</w:t>
      </w:r>
      <w:r>
        <w:rPr>
          <w:rFonts w:hint="eastAsia"/>
          <w:bCs/>
          <w:iCs/>
        </w:rPr>
        <w:t>）：东</w:t>
      </w:r>
      <w:proofErr w:type="gramStart"/>
      <w:r>
        <w:rPr>
          <w:rFonts w:hint="eastAsia"/>
          <w:bCs/>
          <w:iCs/>
        </w:rPr>
        <w:t>进主题</w:t>
      </w:r>
      <w:proofErr w:type="gramEnd"/>
      <w:r>
        <w:rPr>
          <w:rFonts w:hint="eastAsia"/>
          <w:bCs/>
          <w:iCs/>
        </w:rPr>
        <w:t>教育基地、郭村保卫战纪念馆、新四军苏北指挥部旧址。</w:t>
      </w:r>
    </w:p>
    <w:p w:rsidR="00FE70D7" w:rsidRDefault="00057850">
      <w:pPr>
        <w:snapToGrid w:val="0"/>
        <w:spacing w:line="360" w:lineRule="auto"/>
        <w:ind w:firstLineChars="200" w:firstLine="420"/>
        <w:jc w:val="left"/>
        <w:rPr>
          <w:bCs/>
          <w:iCs/>
        </w:rPr>
      </w:pPr>
      <w:r>
        <w:rPr>
          <w:rFonts w:hint="eastAsia"/>
          <w:bCs/>
          <w:iCs/>
        </w:rPr>
        <w:t>①东</w:t>
      </w:r>
      <w:proofErr w:type="gramStart"/>
      <w:r>
        <w:rPr>
          <w:rFonts w:hint="eastAsia"/>
          <w:bCs/>
          <w:iCs/>
        </w:rPr>
        <w:t>进主题</w:t>
      </w:r>
      <w:proofErr w:type="gramEnd"/>
      <w:r>
        <w:rPr>
          <w:rFonts w:hint="eastAsia"/>
          <w:bCs/>
          <w:iCs/>
        </w:rPr>
        <w:t>教育基地位于</w:t>
      </w:r>
      <w:proofErr w:type="gramStart"/>
      <w:r>
        <w:rPr>
          <w:rFonts w:hint="eastAsia"/>
          <w:bCs/>
          <w:iCs/>
        </w:rPr>
        <w:t>郭</w:t>
      </w:r>
      <w:proofErr w:type="gramEnd"/>
      <w:r>
        <w:rPr>
          <w:rFonts w:hint="eastAsia"/>
          <w:bCs/>
          <w:iCs/>
        </w:rPr>
        <w:t>村镇通扬村，占地约</w:t>
      </w:r>
      <w:r>
        <w:rPr>
          <w:rFonts w:hint="eastAsia"/>
          <w:bCs/>
          <w:iCs/>
        </w:rPr>
        <w:t>31000</w:t>
      </w:r>
      <w:r>
        <w:rPr>
          <w:rFonts w:hint="eastAsia"/>
          <w:bCs/>
          <w:iCs/>
        </w:rPr>
        <w:t>平方米，绿化面积约</w:t>
      </w:r>
      <w:r>
        <w:rPr>
          <w:rFonts w:hint="eastAsia"/>
          <w:bCs/>
          <w:iCs/>
        </w:rPr>
        <w:t>20000</w:t>
      </w:r>
      <w:r>
        <w:rPr>
          <w:rFonts w:hint="eastAsia"/>
          <w:bCs/>
          <w:iCs/>
        </w:rPr>
        <w:t>平方米，设有露天机动停车场</w:t>
      </w:r>
      <w:r>
        <w:rPr>
          <w:rFonts w:hint="eastAsia"/>
          <w:bCs/>
          <w:iCs/>
        </w:rPr>
        <w:t>1</w:t>
      </w:r>
      <w:r>
        <w:rPr>
          <w:rFonts w:hint="eastAsia"/>
          <w:bCs/>
          <w:iCs/>
        </w:rPr>
        <w:t>个。内有主题雕塑群、儿童乐园、公共厕所、人工湖、健身步道、凉亭等功能区。需提供绿化维护、广场巡逻、卫生保洁、维修等物业服务，出入口</w:t>
      </w:r>
      <w:r>
        <w:rPr>
          <w:rFonts w:hint="eastAsia"/>
          <w:bCs/>
          <w:iCs/>
        </w:rPr>
        <w:t>3</w:t>
      </w:r>
      <w:r>
        <w:rPr>
          <w:rFonts w:hint="eastAsia"/>
          <w:bCs/>
          <w:iCs/>
        </w:rPr>
        <w:t>个（含停车场出入口）。</w:t>
      </w:r>
    </w:p>
    <w:p w:rsidR="00FE70D7" w:rsidRDefault="00057850">
      <w:pPr>
        <w:snapToGrid w:val="0"/>
        <w:spacing w:line="360" w:lineRule="auto"/>
        <w:ind w:firstLineChars="200" w:firstLine="420"/>
        <w:jc w:val="left"/>
        <w:rPr>
          <w:bCs/>
          <w:iCs/>
        </w:rPr>
      </w:pPr>
      <w:r>
        <w:rPr>
          <w:rFonts w:hint="eastAsia"/>
          <w:bCs/>
          <w:iCs/>
        </w:rPr>
        <w:t>②郭村保卫战纪念馆位于</w:t>
      </w:r>
      <w:proofErr w:type="gramStart"/>
      <w:r>
        <w:rPr>
          <w:rFonts w:hint="eastAsia"/>
          <w:bCs/>
          <w:iCs/>
        </w:rPr>
        <w:t>郭</w:t>
      </w:r>
      <w:proofErr w:type="gramEnd"/>
      <w:r>
        <w:rPr>
          <w:rFonts w:hint="eastAsia"/>
          <w:bCs/>
          <w:iCs/>
        </w:rPr>
        <w:t>村镇通扬村，占地</w:t>
      </w:r>
      <w:r>
        <w:rPr>
          <w:rFonts w:hint="eastAsia"/>
          <w:bCs/>
          <w:iCs/>
        </w:rPr>
        <w:t>6900</w:t>
      </w:r>
      <w:r>
        <w:rPr>
          <w:rFonts w:hint="eastAsia"/>
          <w:bCs/>
          <w:iCs/>
        </w:rPr>
        <w:t>平方米，绿地面积约</w:t>
      </w:r>
      <w:r>
        <w:rPr>
          <w:rFonts w:hint="eastAsia"/>
          <w:bCs/>
          <w:iCs/>
        </w:rPr>
        <w:t>3000</w:t>
      </w:r>
      <w:r>
        <w:rPr>
          <w:rFonts w:hint="eastAsia"/>
          <w:bCs/>
          <w:iCs/>
        </w:rPr>
        <w:t>平方米。内有纪念馆主体展厅（</w:t>
      </w:r>
      <w:r>
        <w:rPr>
          <w:rFonts w:hint="eastAsia"/>
          <w:bCs/>
          <w:iCs/>
        </w:rPr>
        <w:t>1</w:t>
      </w:r>
      <w:r>
        <w:rPr>
          <w:rFonts w:hint="eastAsia"/>
          <w:bCs/>
          <w:iCs/>
        </w:rPr>
        <w:t>幢</w:t>
      </w:r>
      <w:r>
        <w:rPr>
          <w:rFonts w:hint="eastAsia"/>
          <w:bCs/>
          <w:iCs/>
        </w:rPr>
        <w:t>2</w:t>
      </w:r>
      <w:r>
        <w:rPr>
          <w:rFonts w:hint="eastAsia"/>
          <w:bCs/>
          <w:iCs/>
        </w:rPr>
        <w:t>层建筑，面积约</w:t>
      </w:r>
      <w:r>
        <w:rPr>
          <w:rFonts w:hint="eastAsia"/>
          <w:bCs/>
          <w:iCs/>
        </w:rPr>
        <w:t>800</w:t>
      </w:r>
      <w:r>
        <w:rPr>
          <w:rFonts w:hint="eastAsia"/>
          <w:bCs/>
          <w:iCs/>
        </w:rPr>
        <w:t>平方米）、纪念碑</w:t>
      </w:r>
      <w:r>
        <w:rPr>
          <w:rFonts w:hint="eastAsia"/>
          <w:bCs/>
          <w:iCs/>
        </w:rPr>
        <w:t>1</w:t>
      </w:r>
      <w:r>
        <w:rPr>
          <w:rFonts w:hint="eastAsia"/>
          <w:bCs/>
          <w:iCs/>
        </w:rPr>
        <w:t>座、公共厕所</w:t>
      </w:r>
      <w:r>
        <w:rPr>
          <w:rFonts w:hint="eastAsia"/>
          <w:bCs/>
          <w:iCs/>
        </w:rPr>
        <w:t>1</w:t>
      </w:r>
      <w:r>
        <w:rPr>
          <w:rFonts w:hint="eastAsia"/>
          <w:bCs/>
          <w:iCs/>
        </w:rPr>
        <w:t>间、花坛若干，有院落。需提供展厅讲解、日常保洁、垃圾清运、绿化养护、秩序维护、国旗升降等服务。纪念馆设有出入口</w:t>
      </w:r>
      <w:r>
        <w:rPr>
          <w:rFonts w:hint="eastAsia"/>
          <w:bCs/>
          <w:iCs/>
        </w:rPr>
        <w:t>1</w:t>
      </w:r>
      <w:r>
        <w:rPr>
          <w:rFonts w:hint="eastAsia"/>
          <w:bCs/>
          <w:iCs/>
        </w:rPr>
        <w:t>个，需安排人员值守巡逻，确保参观秩序与安全。</w:t>
      </w:r>
    </w:p>
    <w:p w:rsidR="00FE70D7" w:rsidRDefault="00057850">
      <w:pPr>
        <w:snapToGrid w:val="0"/>
        <w:spacing w:line="360" w:lineRule="auto"/>
        <w:ind w:firstLineChars="200" w:firstLine="420"/>
        <w:jc w:val="left"/>
        <w:rPr>
          <w:bCs/>
          <w:iCs/>
        </w:rPr>
      </w:pPr>
      <w:r>
        <w:rPr>
          <w:rFonts w:hint="eastAsia"/>
          <w:bCs/>
          <w:iCs/>
        </w:rPr>
        <w:t>③新四军苏北指挥部旧址位于</w:t>
      </w:r>
      <w:proofErr w:type="gramStart"/>
      <w:r>
        <w:rPr>
          <w:rFonts w:hint="eastAsia"/>
          <w:bCs/>
          <w:iCs/>
        </w:rPr>
        <w:t>郭</w:t>
      </w:r>
      <w:proofErr w:type="gramEnd"/>
      <w:r>
        <w:rPr>
          <w:rFonts w:hint="eastAsia"/>
          <w:bCs/>
          <w:iCs/>
        </w:rPr>
        <w:t>村镇塘头村，内有</w:t>
      </w:r>
      <w:r>
        <w:rPr>
          <w:rFonts w:hint="eastAsia"/>
          <w:bCs/>
          <w:iCs/>
        </w:rPr>
        <w:t>3</w:t>
      </w:r>
      <w:r>
        <w:rPr>
          <w:rFonts w:hint="eastAsia"/>
          <w:bCs/>
          <w:iCs/>
        </w:rPr>
        <w:t>个主展厅及一幢省</w:t>
      </w:r>
      <w:proofErr w:type="gramStart"/>
      <w:r>
        <w:rPr>
          <w:rFonts w:hint="eastAsia"/>
          <w:bCs/>
          <w:iCs/>
        </w:rPr>
        <w:t>保建筑</w:t>
      </w:r>
      <w:proofErr w:type="gramEnd"/>
      <w:r>
        <w:rPr>
          <w:rFonts w:hint="eastAsia"/>
          <w:bCs/>
          <w:iCs/>
        </w:rPr>
        <w:t>文物，主体雕</w:t>
      </w:r>
      <w:r>
        <w:rPr>
          <w:rFonts w:hint="eastAsia"/>
          <w:bCs/>
          <w:iCs/>
        </w:rPr>
        <w:lastRenderedPageBreak/>
        <w:t>塑一处、小花园一处，公共厕所一处，有院落。需提供展厅讲解、保洁、会务、绿化养护、设施检查与小型维修服务，保障旧址整体环境整洁与设施完好。出入口</w:t>
      </w:r>
      <w:r>
        <w:rPr>
          <w:rFonts w:hint="eastAsia"/>
          <w:bCs/>
          <w:iCs/>
        </w:rPr>
        <w:t>1</w:t>
      </w:r>
      <w:r>
        <w:rPr>
          <w:rFonts w:hint="eastAsia"/>
          <w:bCs/>
          <w:iCs/>
        </w:rPr>
        <w:t>个。</w:t>
      </w:r>
    </w:p>
    <w:p w:rsidR="00FE70D7" w:rsidRDefault="00057850">
      <w:pPr>
        <w:snapToGrid w:val="0"/>
        <w:spacing w:line="360" w:lineRule="auto"/>
        <w:ind w:firstLineChars="200" w:firstLine="420"/>
        <w:jc w:val="left"/>
        <w:rPr>
          <w:bCs/>
          <w:iCs/>
        </w:rPr>
      </w:pPr>
      <w:r>
        <w:rPr>
          <w:rFonts w:hint="eastAsia"/>
          <w:bCs/>
          <w:iCs/>
        </w:rPr>
        <w:t>3</w:t>
      </w:r>
      <w:r>
        <w:rPr>
          <w:rFonts w:hint="eastAsia"/>
          <w:bCs/>
          <w:iCs/>
        </w:rPr>
        <w:t>、服务区域（</w:t>
      </w:r>
      <w:r>
        <w:rPr>
          <w:bCs/>
          <w:iCs/>
        </w:rPr>
        <w:t>3</w:t>
      </w:r>
      <w:r>
        <w:rPr>
          <w:rFonts w:hint="eastAsia"/>
          <w:bCs/>
          <w:iCs/>
        </w:rPr>
        <w:t>）：塘头派出所位于江都区</w:t>
      </w:r>
      <w:proofErr w:type="gramStart"/>
      <w:r>
        <w:rPr>
          <w:rFonts w:hint="eastAsia"/>
          <w:bCs/>
          <w:iCs/>
        </w:rPr>
        <w:t>郭</w:t>
      </w:r>
      <w:proofErr w:type="gramEnd"/>
      <w:r>
        <w:rPr>
          <w:rFonts w:hint="eastAsia"/>
          <w:bCs/>
          <w:iCs/>
        </w:rPr>
        <w:t>村镇周家楼，有一幢</w:t>
      </w:r>
      <w:r>
        <w:rPr>
          <w:rFonts w:hint="eastAsia"/>
          <w:bCs/>
          <w:iCs/>
        </w:rPr>
        <w:t>3</w:t>
      </w:r>
      <w:r>
        <w:rPr>
          <w:rFonts w:hint="eastAsia"/>
          <w:bCs/>
          <w:iCs/>
        </w:rPr>
        <w:t>层建筑及两幢</w:t>
      </w:r>
      <w:r>
        <w:rPr>
          <w:rFonts w:hint="eastAsia"/>
          <w:bCs/>
          <w:iCs/>
        </w:rPr>
        <w:t>1</w:t>
      </w:r>
      <w:r>
        <w:rPr>
          <w:rFonts w:hint="eastAsia"/>
          <w:bCs/>
          <w:iCs/>
        </w:rPr>
        <w:t>层附属建筑，建筑面积共计</w:t>
      </w:r>
      <w:r>
        <w:rPr>
          <w:rFonts w:hint="eastAsia"/>
          <w:bCs/>
          <w:iCs/>
        </w:rPr>
        <w:t>1490</w:t>
      </w:r>
      <w:r>
        <w:rPr>
          <w:rFonts w:hint="eastAsia"/>
          <w:bCs/>
          <w:iCs/>
        </w:rPr>
        <w:t>平方米，有院落，绿化面积约</w:t>
      </w:r>
      <w:r>
        <w:rPr>
          <w:rFonts w:hint="eastAsia"/>
          <w:bCs/>
          <w:iCs/>
        </w:rPr>
        <w:t>450</w:t>
      </w:r>
      <w:r>
        <w:rPr>
          <w:rFonts w:hint="eastAsia"/>
          <w:bCs/>
          <w:iCs/>
        </w:rPr>
        <w:t>平方米。功能为办公、办案及住宿。需要提供保洁、垃圾清运、绿化养护、食堂服务。</w:t>
      </w:r>
    </w:p>
    <w:p w:rsidR="00FE70D7" w:rsidRDefault="00057850">
      <w:pPr>
        <w:snapToGrid w:val="0"/>
        <w:spacing w:line="360" w:lineRule="auto"/>
        <w:ind w:firstLineChars="200" w:firstLine="420"/>
        <w:jc w:val="left"/>
        <w:rPr>
          <w:rFonts w:ascii="宋体" w:hAnsi="宋体" w:cs="宋体"/>
        </w:rPr>
      </w:pPr>
      <w:r>
        <w:rPr>
          <w:rFonts w:hint="eastAsia"/>
          <w:bCs/>
          <w:iCs/>
        </w:rPr>
        <w:t>4</w:t>
      </w:r>
      <w:r>
        <w:rPr>
          <w:rFonts w:hint="eastAsia"/>
          <w:bCs/>
          <w:iCs/>
        </w:rPr>
        <w:t>、服务区域（</w:t>
      </w:r>
      <w:r>
        <w:rPr>
          <w:bCs/>
          <w:iCs/>
        </w:rPr>
        <w:t>4</w:t>
      </w:r>
      <w:r>
        <w:rPr>
          <w:rFonts w:hint="eastAsia"/>
          <w:bCs/>
          <w:iCs/>
        </w:rPr>
        <w:t>）：郭村派出所位于江都区</w:t>
      </w:r>
      <w:proofErr w:type="gramStart"/>
      <w:r>
        <w:rPr>
          <w:rFonts w:hint="eastAsia"/>
          <w:bCs/>
          <w:iCs/>
        </w:rPr>
        <w:t>郭</w:t>
      </w:r>
      <w:proofErr w:type="gramEnd"/>
      <w:r>
        <w:rPr>
          <w:rFonts w:hint="eastAsia"/>
          <w:bCs/>
          <w:iCs/>
        </w:rPr>
        <w:t>村镇原郭村集镇，占地约</w:t>
      </w:r>
      <w:r>
        <w:rPr>
          <w:rFonts w:hint="eastAsia"/>
          <w:bCs/>
          <w:iCs/>
        </w:rPr>
        <w:t>2.6</w:t>
      </w:r>
      <w:r>
        <w:rPr>
          <w:rFonts w:hint="eastAsia"/>
          <w:bCs/>
          <w:iCs/>
        </w:rPr>
        <w:t>亩，有</w:t>
      </w:r>
      <w:r>
        <w:rPr>
          <w:rFonts w:hint="eastAsia"/>
          <w:bCs/>
          <w:iCs/>
        </w:rPr>
        <w:t>1</w:t>
      </w:r>
      <w:r>
        <w:rPr>
          <w:rFonts w:hint="eastAsia"/>
          <w:bCs/>
          <w:iCs/>
        </w:rPr>
        <w:t>幢</w:t>
      </w:r>
      <w:r>
        <w:rPr>
          <w:rFonts w:hint="eastAsia"/>
          <w:bCs/>
          <w:iCs/>
        </w:rPr>
        <w:t>3</w:t>
      </w:r>
      <w:r>
        <w:rPr>
          <w:rFonts w:hint="eastAsia"/>
          <w:bCs/>
          <w:iCs/>
        </w:rPr>
        <w:t>层建筑约</w:t>
      </w:r>
      <w:r>
        <w:rPr>
          <w:rFonts w:hint="eastAsia"/>
          <w:bCs/>
          <w:iCs/>
        </w:rPr>
        <w:t>1085</w:t>
      </w:r>
      <w:r>
        <w:rPr>
          <w:rFonts w:hint="eastAsia"/>
          <w:bCs/>
          <w:iCs/>
        </w:rPr>
        <w:t>平米，</w:t>
      </w:r>
      <w:r>
        <w:rPr>
          <w:rFonts w:hint="eastAsia"/>
          <w:bCs/>
          <w:iCs/>
        </w:rPr>
        <w:t>1</w:t>
      </w:r>
      <w:r>
        <w:rPr>
          <w:rFonts w:hint="eastAsia"/>
          <w:bCs/>
          <w:iCs/>
        </w:rPr>
        <w:t>幢平房约</w:t>
      </w:r>
      <w:r>
        <w:rPr>
          <w:rFonts w:hint="eastAsia"/>
          <w:bCs/>
          <w:iCs/>
        </w:rPr>
        <w:t>588</w:t>
      </w:r>
      <w:r>
        <w:rPr>
          <w:rFonts w:hint="eastAsia"/>
          <w:bCs/>
          <w:iCs/>
        </w:rPr>
        <w:t>平米，有院落。功能为办公、办案、窗口服务、生活等。需要提供保洁服务。出入口</w:t>
      </w:r>
      <w:r>
        <w:rPr>
          <w:rFonts w:hint="eastAsia"/>
          <w:bCs/>
          <w:iCs/>
        </w:rPr>
        <w:t>1</w:t>
      </w:r>
      <w:r>
        <w:rPr>
          <w:rFonts w:hint="eastAsia"/>
          <w:bCs/>
          <w:iCs/>
        </w:rPr>
        <w:t>个。</w:t>
      </w:r>
    </w:p>
    <w:p w:rsidR="00FE70D7" w:rsidRDefault="00057850">
      <w:pPr>
        <w:spacing w:line="360" w:lineRule="auto"/>
        <w:rPr>
          <w:rFonts w:ascii="宋体" w:hAnsi="宋体" w:cs="宋体"/>
          <w:b/>
          <w:bCs/>
          <w:sz w:val="24"/>
          <w:szCs w:val="24"/>
        </w:rPr>
      </w:pPr>
      <w:r>
        <w:rPr>
          <w:rFonts w:cs="仿宋" w:hint="eastAsia"/>
          <w:b/>
          <w:bCs/>
        </w:rPr>
        <w:t>三、服务标准：</w:t>
      </w:r>
    </w:p>
    <w:p w:rsidR="00FE70D7" w:rsidRDefault="00057850">
      <w:pPr>
        <w:snapToGrid w:val="0"/>
        <w:spacing w:line="360" w:lineRule="auto"/>
        <w:ind w:firstLineChars="200" w:firstLine="422"/>
        <w:jc w:val="center"/>
        <w:outlineLvl w:val="0"/>
        <w:rPr>
          <w:rFonts w:ascii="宋体" w:hAnsi="宋体" w:cs="宋体"/>
          <w:b/>
        </w:rPr>
      </w:pPr>
      <w:r>
        <w:rPr>
          <w:rFonts w:ascii="宋体" w:hAnsi="宋体" w:cs="宋体" w:hint="eastAsia"/>
          <w:b/>
        </w:rPr>
        <w:t>保洁卫生标准</w:t>
      </w:r>
    </w:p>
    <w:p w:rsidR="00FE70D7" w:rsidRDefault="00057850">
      <w:pPr>
        <w:snapToGrid w:val="0"/>
        <w:spacing w:line="360" w:lineRule="auto"/>
        <w:ind w:firstLineChars="200" w:firstLine="422"/>
        <w:jc w:val="left"/>
        <w:outlineLvl w:val="0"/>
        <w:rPr>
          <w:rFonts w:ascii="宋体" w:hAnsi="宋体" w:cs="宋体"/>
          <w:b/>
        </w:rPr>
      </w:pPr>
      <w:r>
        <w:rPr>
          <w:rFonts w:ascii="宋体" w:hAnsi="宋体" w:cs="宋体" w:hint="eastAsia"/>
          <w:b/>
        </w:rPr>
        <w:t>1、环境卫生管理</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1.1清洁工要文明礼貌，衣着整洁，爱护公物，服务意识强，绝对服从甲方相关领导的指挥。</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1.2清洁范围为区域内所有楼栋公共区域，包括但不限于各办公楼、会议室、报告厅、公共走廊、公共卫生间、楼梯间、</w:t>
      </w:r>
      <w:proofErr w:type="gramStart"/>
      <w:r>
        <w:rPr>
          <w:rFonts w:ascii="宋体" w:hAnsi="宋体" w:cs="宋体" w:hint="eastAsia"/>
        </w:rPr>
        <w:t>楼宇天</w:t>
      </w:r>
      <w:proofErr w:type="gramEnd"/>
      <w:r>
        <w:rPr>
          <w:rFonts w:ascii="宋体" w:hAnsi="宋体" w:cs="宋体" w:hint="eastAsia"/>
        </w:rPr>
        <w:t>面、道路、各活动场地等公共场所的清洁及垃圾清运。</w:t>
      </w:r>
    </w:p>
    <w:p w:rsidR="00FE70D7" w:rsidRDefault="00057850">
      <w:pPr>
        <w:widowControl/>
        <w:snapToGrid w:val="0"/>
        <w:spacing w:line="360" w:lineRule="auto"/>
        <w:ind w:firstLineChars="200" w:firstLine="420"/>
        <w:jc w:val="left"/>
        <w:rPr>
          <w:rFonts w:ascii="宋体" w:hAnsi="宋体" w:cs="宋体"/>
        </w:rPr>
      </w:pPr>
      <w:r>
        <w:rPr>
          <w:rFonts w:ascii="宋体" w:hAnsi="宋体" w:cs="宋体" w:hint="eastAsia"/>
        </w:rPr>
        <w:t>1.3投标人根据实际情况确定清洁工作人员数量并制订工作制度、标准、时间，以对清洁卫生工作进行管理、考核、实施，保质保量完成清洁卫生工作任务。</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1.4清洁内容与标准</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1"/>
        <w:gridCol w:w="426"/>
        <w:gridCol w:w="1551"/>
        <w:gridCol w:w="1650"/>
        <w:gridCol w:w="1350"/>
        <w:gridCol w:w="1740"/>
        <w:gridCol w:w="2718"/>
      </w:tblGrid>
      <w:tr w:rsidR="00FE70D7">
        <w:trPr>
          <w:trHeight w:val="397"/>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场所</w:t>
            </w:r>
          </w:p>
        </w:tc>
        <w:tc>
          <w:tcPr>
            <w:tcW w:w="1977" w:type="dxa"/>
            <w:gridSpan w:val="2"/>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清洁项目</w:t>
            </w:r>
          </w:p>
        </w:tc>
        <w:tc>
          <w:tcPr>
            <w:tcW w:w="4740" w:type="dxa"/>
            <w:gridSpan w:val="3"/>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 洁 内 容</w:t>
            </w:r>
          </w:p>
        </w:tc>
        <w:tc>
          <w:tcPr>
            <w:tcW w:w="2718"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质量标准</w:t>
            </w:r>
          </w:p>
        </w:tc>
      </w:tr>
      <w:tr w:rsidR="00FE70D7">
        <w:trPr>
          <w:trHeight w:val="367"/>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日</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周</w:t>
            </w: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月</w:t>
            </w:r>
          </w:p>
        </w:tc>
        <w:tc>
          <w:tcPr>
            <w:tcW w:w="2718"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r>
      <w:tr w:rsidR="00FE70D7">
        <w:trPr>
          <w:trHeight w:val="20"/>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各楼栋、行政办公楼、会议室、公共走廊等</w:t>
            </w: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地面</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配合</w:t>
            </w:r>
            <w:proofErr w:type="gramStart"/>
            <w:r>
              <w:rPr>
                <w:rFonts w:ascii="宋体" w:hAnsi="宋体" w:cs="宋体" w:hint="eastAsia"/>
              </w:rPr>
              <w:t>清洁剂湿拖一次</w:t>
            </w:r>
            <w:proofErr w:type="gramEnd"/>
            <w:r>
              <w:rPr>
                <w:rFonts w:ascii="宋体" w:hAnsi="宋体" w:cs="宋体" w:hint="eastAsia"/>
              </w:rPr>
              <w:t>，随时保洁（冬季视实际情况而定）</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无灰尘、无污渍、地面光洁、无烟蒂等杂物垃圾</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墙面、天花、墙面、</w:t>
            </w:r>
            <w:proofErr w:type="gramStart"/>
            <w:r>
              <w:rPr>
                <w:rFonts w:ascii="宋体" w:hAnsi="宋体" w:cs="宋体" w:hint="eastAsia"/>
              </w:rPr>
              <w:t>灯扇</w:t>
            </w:r>
            <w:proofErr w:type="gramEnd"/>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除尘一次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无灰尘、无污渍、表面光洁</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消防设备</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无灰尘、无污渍、表面光洁</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楼梯扶手</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楼梯栏杆</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426"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门</w:t>
            </w:r>
          </w:p>
          <w:p w:rsidR="00FE70D7" w:rsidRDefault="00FE70D7">
            <w:pPr>
              <w:snapToGrid w:val="0"/>
              <w:spacing w:line="360" w:lineRule="auto"/>
              <w:jc w:val="center"/>
              <w:rPr>
                <w:rFonts w:ascii="宋体" w:hAnsi="宋体" w:cs="宋体"/>
              </w:rPr>
            </w:pPr>
          </w:p>
          <w:p w:rsidR="00FE70D7" w:rsidRDefault="00057850">
            <w:pPr>
              <w:snapToGrid w:val="0"/>
              <w:spacing w:line="360" w:lineRule="auto"/>
              <w:jc w:val="center"/>
              <w:rPr>
                <w:rFonts w:ascii="宋体" w:hAnsi="宋体" w:cs="宋体"/>
              </w:rPr>
            </w:pPr>
            <w:r>
              <w:rPr>
                <w:rFonts w:ascii="宋体" w:hAnsi="宋体" w:cs="宋体" w:hint="eastAsia"/>
              </w:rPr>
              <w:t>窗</w:t>
            </w:r>
          </w:p>
        </w:tc>
        <w:tc>
          <w:tcPr>
            <w:tcW w:w="1551"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门、门框</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配合清洁剂擦抹一次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无灰尘、无污渍、无手印</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426"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551"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窗、窗台</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无灰尘、无污渍、无手印</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426"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551"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门窗玻璃</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配合清洁剂擦抹一次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无灰尘、无污渍、无手印</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信报箱、储物柜</w:t>
            </w:r>
          </w:p>
        </w:tc>
        <w:tc>
          <w:tcPr>
            <w:tcW w:w="16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擦抹一次，保洁</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无灰尘、无污渍、无手印</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墙面低处设施</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大清抹一次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墙面高处设施，天花及高架管线设施</w:t>
            </w:r>
          </w:p>
        </w:tc>
        <w:tc>
          <w:tcPr>
            <w:tcW w:w="16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大清抹一次，天花每季除尘一次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垃圾箱、垃圾桶</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清理二次，清抹一次</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全面清洁一次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无异味、无污渍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花圃、花池、屋面、天台</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清扫二次</w:t>
            </w: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天台每月一次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无杂物、无污渍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日</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周</w:t>
            </w: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  月</w:t>
            </w:r>
          </w:p>
        </w:tc>
        <w:tc>
          <w:tcPr>
            <w:tcW w:w="2718"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垃圾处理</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一天两次</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无溢出垃圾</w:t>
            </w:r>
          </w:p>
        </w:tc>
      </w:tr>
      <w:tr w:rsidR="00FE70D7">
        <w:trPr>
          <w:trHeight w:val="20"/>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外围部分</w:t>
            </w: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路面、停车场、大门内外</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清扫一次、随时保洁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冲洗一次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无垃圾、无杂物</w:t>
            </w:r>
          </w:p>
        </w:tc>
      </w:tr>
      <w:tr w:rsidR="00FE70D7">
        <w:trPr>
          <w:trHeight w:val="439"/>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绿化带</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proofErr w:type="gramStart"/>
            <w:r>
              <w:rPr>
                <w:rFonts w:ascii="宋体" w:hAnsi="宋体" w:cs="宋体" w:hint="eastAsia"/>
              </w:rPr>
              <w:t>仔细清拣一次</w:t>
            </w:r>
            <w:proofErr w:type="gramEnd"/>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保持植物干净</w:t>
            </w:r>
          </w:p>
        </w:tc>
      </w:tr>
      <w:tr w:rsidR="00FE70D7">
        <w:trPr>
          <w:trHeight w:val="385"/>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标牌、宣传栏</w:t>
            </w:r>
          </w:p>
        </w:tc>
        <w:tc>
          <w:tcPr>
            <w:tcW w:w="16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雨水井、明沟、地漏</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清掏一次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畅通、无积水、无杂物</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消防设施及其他设施</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全面清洁一次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垃圾桶、垃圾箱</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及时清抹箱体</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全面清洁一次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无异味、无溢出垃圾</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各运动场</w:t>
            </w:r>
          </w:p>
        </w:tc>
        <w:tc>
          <w:tcPr>
            <w:tcW w:w="4740" w:type="dxa"/>
            <w:gridSpan w:val="3"/>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hint="eastAsia"/>
              </w:rPr>
              <w:t>每日两次清扫，不间断巡回保洁若干次（人员离开后立即组织打扫）</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hint="eastAsia"/>
              </w:rPr>
              <w:t>基本保持地面、主席台整洁干净、无杂物</w:t>
            </w:r>
          </w:p>
        </w:tc>
      </w:tr>
      <w:tr w:rsidR="00FE70D7">
        <w:trPr>
          <w:trHeight w:val="20"/>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公共卫生间</w:t>
            </w: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瓷砖墙面、隔板、厕纸箱、水龙头</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地面</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拖抹数次，保持干净</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用洁厕灵清洗一次</w:t>
            </w:r>
          </w:p>
        </w:tc>
        <w:tc>
          <w:tcPr>
            <w:tcW w:w="1740" w:type="dxa"/>
            <w:noWrap/>
            <w:tcMar>
              <w:top w:w="0" w:type="dxa"/>
              <w:left w:w="45" w:type="dxa"/>
              <w:bottom w:w="0" w:type="dxa"/>
              <w:right w:w="45" w:type="dxa"/>
            </w:tcMar>
            <w:vAlign w:val="center"/>
          </w:tcPr>
          <w:p w:rsidR="00FE70D7" w:rsidRDefault="00FE70D7">
            <w:pPr>
              <w:snapToGrid w:val="0"/>
              <w:spacing w:line="360" w:lineRule="auto"/>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无污渍、无垃圾、无异味</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小便池、蹲坑、洗手盆</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用强力除渍剂</w:t>
            </w:r>
            <w:proofErr w:type="gramStart"/>
            <w:r>
              <w:rPr>
                <w:rFonts w:ascii="宋体" w:hAnsi="宋体" w:cs="宋体" w:hint="eastAsia"/>
              </w:rPr>
              <w:t>去尿垢</w:t>
            </w:r>
            <w:proofErr w:type="gramEnd"/>
            <w:r>
              <w:rPr>
                <w:rFonts w:ascii="宋体" w:hAnsi="宋体" w:cs="宋体" w:hint="eastAsia"/>
              </w:rPr>
              <w:t>黄斑等，用清洁剂清洗干净，随时保洁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用消毒水消毒一次</w:t>
            </w: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无污渍、无垃圾、无异味、无黄锈</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灯饰</w:t>
            </w:r>
          </w:p>
        </w:tc>
        <w:tc>
          <w:tcPr>
            <w:tcW w:w="16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镜面</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清抹一次，保洁</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无灰尘、无污渍</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垃圾篓</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清倒二次</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无异味、无溢出</w:t>
            </w:r>
          </w:p>
          <w:p w:rsidR="00FE70D7" w:rsidRDefault="00057850">
            <w:pPr>
              <w:snapToGrid w:val="0"/>
              <w:spacing w:line="360" w:lineRule="auto"/>
              <w:jc w:val="center"/>
              <w:rPr>
                <w:rFonts w:ascii="宋体" w:hAnsi="宋体" w:cs="宋体"/>
              </w:rPr>
            </w:pPr>
            <w:r>
              <w:rPr>
                <w:rFonts w:ascii="宋体" w:hAnsi="宋体" w:cs="宋体" w:hint="eastAsia"/>
              </w:rPr>
              <w:lastRenderedPageBreak/>
              <w:t>垃圾</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下水地漏</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保持畅通</w:t>
            </w:r>
          </w:p>
        </w:tc>
        <w:tc>
          <w:tcPr>
            <w:tcW w:w="135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740" w:type="dxa"/>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下水畅通、无异味</w:t>
            </w:r>
          </w:p>
        </w:tc>
      </w:tr>
      <w:tr w:rsidR="00FE70D7">
        <w:trPr>
          <w:trHeight w:val="20"/>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会议室</w:t>
            </w: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桌面、地面、天花、墙面、家具、门窗等</w:t>
            </w:r>
          </w:p>
        </w:tc>
        <w:tc>
          <w:tcPr>
            <w:tcW w:w="16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保洁</w:t>
            </w:r>
          </w:p>
        </w:tc>
        <w:tc>
          <w:tcPr>
            <w:tcW w:w="135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清洁一次</w:t>
            </w:r>
          </w:p>
        </w:tc>
        <w:tc>
          <w:tcPr>
            <w:tcW w:w="1740"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除尘一次</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每次使用前后清洁一次</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茶具、烟缸、桌面保洁；会场布置及服务</w:t>
            </w:r>
          </w:p>
        </w:tc>
        <w:tc>
          <w:tcPr>
            <w:tcW w:w="4740" w:type="dxa"/>
            <w:gridSpan w:val="3"/>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日常办公会议及重大接待、活动时</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及时</w:t>
            </w:r>
          </w:p>
        </w:tc>
      </w:tr>
      <w:tr w:rsidR="00FE70D7">
        <w:trPr>
          <w:trHeight w:val="20"/>
          <w:jc w:val="center"/>
        </w:trPr>
        <w:tc>
          <w:tcPr>
            <w:tcW w:w="891" w:type="dxa"/>
            <w:vMerge w:val="restart"/>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其它</w:t>
            </w: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小型维修勤杂消毒</w:t>
            </w:r>
          </w:p>
        </w:tc>
        <w:tc>
          <w:tcPr>
            <w:tcW w:w="7458" w:type="dxa"/>
            <w:gridSpan w:val="4"/>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1、负责日常门窗、桌椅、节水器、水龙头损坏维修，维修材料由甲方提供；</w:t>
            </w:r>
          </w:p>
          <w:p w:rsidR="00FE70D7" w:rsidRDefault="00057850">
            <w:pPr>
              <w:snapToGrid w:val="0"/>
              <w:spacing w:line="360" w:lineRule="auto"/>
              <w:rPr>
                <w:rFonts w:ascii="宋体" w:hAnsi="宋体" w:cs="宋体"/>
              </w:rPr>
            </w:pPr>
            <w:r>
              <w:rPr>
                <w:rFonts w:ascii="宋体" w:hAnsi="宋体" w:cs="宋体" w:hint="eastAsia"/>
              </w:rPr>
              <w:t>2、有相关活动时，应配合甲方做好后勤保障工作；</w:t>
            </w:r>
          </w:p>
          <w:p w:rsidR="00FE70D7" w:rsidRDefault="00057850">
            <w:pPr>
              <w:snapToGrid w:val="0"/>
              <w:spacing w:line="360" w:lineRule="auto"/>
              <w:rPr>
                <w:rFonts w:ascii="宋体" w:hAnsi="宋体" w:cs="宋体"/>
              </w:rPr>
            </w:pPr>
            <w:r>
              <w:rPr>
                <w:rFonts w:ascii="宋体" w:hAnsi="宋体" w:cs="宋体" w:hint="eastAsia"/>
              </w:rPr>
              <w:t>3、负责办公室、会议室等公共场所桌椅的调整、搬运；</w:t>
            </w:r>
          </w:p>
          <w:p w:rsidR="00FE70D7" w:rsidRDefault="00057850">
            <w:pPr>
              <w:snapToGrid w:val="0"/>
              <w:spacing w:line="360" w:lineRule="auto"/>
              <w:rPr>
                <w:rFonts w:ascii="宋体" w:hAnsi="宋体" w:cs="宋体"/>
              </w:rPr>
            </w:pPr>
            <w:r>
              <w:rPr>
                <w:rFonts w:ascii="宋体" w:hAnsi="宋体" w:cs="宋体" w:hint="eastAsia"/>
              </w:rPr>
              <w:t>4、负责送报纸信件、以及物资、小件物品搬运、卫生间送纸；</w:t>
            </w:r>
          </w:p>
          <w:p w:rsidR="00FE70D7" w:rsidRDefault="00057850">
            <w:pPr>
              <w:snapToGrid w:val="0"/>
              <w:spacing w:line="360" w:lineRule="auto"/>
              <w:rPr>
                <w:rFonts w:ascii="宋体" w:hAnsi="宋体" w:cs="宋体"/>
              </w:rPr>
            </w:pPr>
            <w:r>
              <w:rPr>
                <w:rFonts w:ascii="宋体" w:hAnsi="宋体" w:cs="宋体" w:hint="eastAsia"/>
              </w:rPr>
              <w:t>5、负责台阶、路牙、瓷砖、窗帘轨道等破损处的小型维修；</w:t>
            </w:r>
          </w:p>
          <w:p w:rsidR="00FE70D7" w:rsidRDefault="00057850">
            <w:pPr>
              <w:snapToGrid w:val="0"/>
              <w:spacing w:line="360" w:lineRule="auto"/>
              <w:rPr>
                <w:rFonts w:ascii="宋体" w:hAnsi="宋体" w:cs="宋体"/>
              </w:rPr>
            </w:pPr>
            <w:r>
              <w:rPr>
                <w:rFonts w:ascii="宋体" w:hAnsi="宋体" w:cs="宋体" w:hint="eastAsia"/>
              </w:rPr>
              <w:t>6、每天负责所有办公室的卫生打扫、保洁、送水。</w:t>
            </w:r>
          </w:p>
        </w:tc>
      </w:tr>
      <w:tr w:rsidR="00FE70D7">
        <w:trPr>
          <w:trHeight w:val="20"/>
          <w:jc w:val="center"/>
        </w:trPr>
        <w:tc>
          <w:tcPr>
            <w:tcW w:w="891" w:type="dxa"/>
            <w:vMerge/>
            <w:noWrap/>
            <w:tcMar>
              <w:top w:w="0" w:type="dxa"/>
              <w:left w:w="45" w:type="dxa"/>
              <w:bottom w:w="0" w:type="dxa"/>
              <w:right w:w="45" w:type="dxa"/>
            </w:tcMar>
            <w:vAlign w:val="center"/>
          </w:tcPr>
          <w:p w:rsidR="00FE70D7" w:rsidRDefault="00FE70D7">
            <w:pPr>
              <w:snapToGrid w:val="0"/>
              <w:spacing w:line="360" w:lineRule="auto"/>
              <w:jc w:val="center"/>
              <w:rPr>
                <w:rFonts w:ascii="宋体" w:hAnsi="宋体" w:cs="宋体"/>
              </w:rPr>
            </w:pPr>
          </w:p>
        </w:tc>
        <w:tc>
          <w:tcPr>
            <w:tcW w:w="1977" w:type="dxa"/>
            <w:gridSpan w:val="2"/>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临时卫生、送水</w:t>
            </w:r>
          </w:p>
        </w:tc>
        <w:tc>
          <w:tcPr>
            <w:tcW w:w="4740" w:type="dxa"/>
            <w:gridSpan w:val="3"/>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重大接待、活动时</w:t>
            </w:r>
          </w:p>
        </w:tc>
        <w:tc>
          <w:tcPr>
            <w:tcW w:w="2718" w:type="dxa"/>
            <w:noWrap/>
            <w:tcMar>
              <w:top w:w="0" w:type="dxa"/>
              <w:left w:w="45" w:type="dxa"/>
              <w:bottom w:w="0" w:type="dxa"/>
              <w:right w:w="45" w:type="dxa"/>
            </w:tcMar>
            <w:vAlign w:val="center"/>
          </w:tcPr>
          <w:p w:rsidR="00FE70D7" w:rsidRDefault="00057850">
            <w:pPr>
              <w:snapToGrid w:val="0"/>
              <w:spacing w:line="360" w:lineRule="auto"/>
              <w:jc w:val="center"/>
              <w:rPr>
                <w:rFonts w:ascii="宋体" w:hAnsi="宋体" w:cs="宋体"/>
              </w:rPr>
            </w:pPr>
            <w:r>
              <w:rPr>
                <w:rFonts w:ascii="宋体" w:hAnsi="宋体" w:cs="宋体" w:hint="eastAsia"/>
              </w:rPr>
              <w:t>及时</w:t>
            </w:r>
          </w:p>
        </w:tc>
      </w:tr>
    </w:tbl>
    <w:p w:rsidR="00FE70D7" w:rsidRDefault="00FE70D7">
      <w:pPr>
        <w:snapToGrid w:val="0"/>
        <w:spacing w:line="360" w:lineRule="auto"/>
        <w:jc w:val="left"/>
        <w:rPr>
          <w:rFonts w:ascii="宋体" w:hAnsi="宋体" w:cs="宋体"/>
        </w:rPr>
      </w:pP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1.5投标人按工作程序对范围内场所进行日常定期清扫或不定期清扫保洁，做到按标准化、全天候、全方位保洁。一切公共场所整洁、干净、无垃圾、无乱贴乱画、无杂物堆放。</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1.6环卫设施设备、垃圾桶等干净无味，垃圾的收集、清运实行袋装化，日产日清，防止二次污染，定期进行卫生消毒。</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1.7投标人在清洁卫生中所需的器材器械及清洁用品</w:t>
      </w:r>
      <w:r w:rsidR="00865541">
        <w:rPr>
          <w:rFonts w:ascii="宋体" w:hAnsi="宋体" w:cs="宋体" w:hint="eastAsia"/>
        </w:rPr>
        <w:t>需要</w:t>
      </w:r>
      <w:r>
        <w:rPr>
          <w:rFonts w:ascii="宋体" w:hAnsi="宋体" w:cs="宋体" w:hint="eastAsia"/>
        </w:rPr>
        <w:t>环保符合卫生标准，所需的器材器械和清洁用品，如消毒水、洁厕灵、垃圾袋等费用均由投标人负责。</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1.8投标人要保证排雨水、排污水管道畅通、定期检查、清理沙井及化粪池。雨后要及时清扫楼面、地面、楼梯、道路、运动场地等处的积水。</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1.9投标人负责除“四害”、防治白蚁以及其它虫害的消杀和防止工作，定期消杀，“四害”、白蚁密度达到扬州市爱卫办要求。</w:t>
      </w:r>
    </w:p>
    <w:p w:rsidR="00FE70D7" w:rsidRDefault="00057850">
      <w:pPr>
        <w:tabs>
          <w:tab w:val="left" w:pos="1418"/>
        </w:tabs>
        <w:snapToGrid w:val="0"/>
        <w:spacing w:line="360" w:lineRule="auto"/>
        <w:ind w:firstLineChars="200" w:firstLine="422"/>
        <w:jc w:val="left"/>
        <w:outlineLvl w:val="0"/>
        <w:rPr>
          <w:rFonts w:ascii="宋体" w:hAnsi="宋体" w:cs="宋体"/>
          <w:b/>
          <w:bCs/>
        </w:rPr>
      </w:pPr>
      <w:r>
        <w:rPr>
          <w:rFonts w:ascii="宋体" w:hAnsi="宋体" w:cs="宋体" w:hint="eastAsia"/>
          <w:b/>
          <w:bCs/>
        </w:rPr>
        <w:t>2、环境卫生（保洁、垃圾清运）的管理</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2.1投标人负责范围内所有建筑物公共区域、道路清洁。包括设备机房、会议室、房屋建筑公共部分。</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2.2投标人负责范围内公共设施设备的常规清洁，定期安排排污管、下水道的疏通，天台屋面、天沟的打扫疏通，汛期前</w:t>
      </w:r>
      <w:r w:rsidR="00A96A3E">
        <w:rPr>
          <w:rFonts w:ascii="宋体" w:hAnsi="宋体" w:cs="宋体" w:hint="eastAsia"/>
        </w:rPr>
        <w:t>需</w:t>
      </w:r>
      <w:r>
        <w:rPr>
          <w:rFonts w:ascii="宋体" w:hAnsi="宋体" w:cs="宋体" w:hint="eastAsia"/>
        </w:rPr>
        <w:t>彻底清理一次。</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2.3投标人负责道路、广场、绿地、停车场、公共卫生间、公共茶水间等公共区域的清洁卫生及日常保洁及管理服务。</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2.4投标人负责各区域室内外所产生的废弃物、垃圾的收集、清运，包括但不限于生活垃圾、</w:t>
      </w:r>
      <w:r>
        <w:rPr>
          <w:rFonts w:ascii="宋体" w:hAnsi="宋体" w:cs="宋体" w:hint="eastAsia"/>
        </w:rPr>
        <w:lastRenderedPageBreak/>
        <w:t>园林绿化垃圾、设备包装辅助材料、废旧家具、废弃宣传海报和展架、KT板等泡沫废品，以及无主建筑垃圾等，负责将垃圾清运到至指定的地点。不包括餐厨剩饭菜、医疗垃圾；负责将垃圾及时清运，日产日清，保持场地环境卫生，做到无味、无蝇、无鼠，有专人负责管理垃圾站，按规定进行垃圾分类。</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2.5投标人负责建筑物大堂及楼层、走道、广场地面的清洁。</w:t>
      </w:r>
    </w:p>
    <w:p w:rsidR="00FE70D7" w:rsidRDefault="00057850">
      <w:pPr>
        <w:tabs>
          <w:tab w:val="left" w:pos="1560"/>
        </w:tabs>
        <w:snapToGrid w:val="0"/>
        <w:spacing w:line="360" w:lineRule="auto"/>
        <w:ind w:firstLineChars="200" w:firstLine="420"/>
        <w:jc w:val="left"/>
        <w:rPr>
          <w:rFonts w:ascii="宋体" w:hAnsi="宋体" w:cs="宋体"/>
        </w:rPr>
      </w:pPr>
      <w:r>
        <w:rPr>
          <w:rFonts w:ascii="宋体" w:hAnsi="宋体" w:cs="宋体" w:hint="eastAsia"/>
        </w:rPr>
        <w:t>2.6投标人负责公共区域卫生间厕纸、擦手纸、洗手液等</w:t>
      </w:r>
      <w:proofErr w:type="gramStart"/>
      <w:r>
        <w:rPr>
          <w:rFonts w:ascii="宋体" w:hAnsi="宋体" w:cs="宋体" w:hint="eastAsia"/>
        </w:rPr>
        <w:t>清洁耗品的</w:t>
      </w:r>
      <w:proofErr w:type="gramEnd"/>
      <w:r>
        <w:rPr>
          <w:rFonts w:ascii="宋体" w:hAnsi="宋体" w:cs="宋体" w:hint="eastAsia"/>
        </w:rPr>
        <w:t>巡视并及时补充更换（洗手间厕纸、擦手纸、洗手液等</w:t>
      </w:r>
      <w:proofErr w:type="gramStart"/>
      <w:r>
        <w:rPr>
          <w:rFonts w:ascii="宋体" w:hAnsi="宋体" w:cs="宋体" w:hint="eastAsia"/>
        </w:rPr>
        <w:t>清洁耗品由</w:t>
      </w:r>
      <w:proofErr w:type="gramEnd"/>
      <w:r>
        <w:rPr>
          <w:rFonts w:ascii="宋体" w:hAnsi="宋体" w:cs="宋体" w:hint="eastAsia"/>
        </w:rPr>
        <w:t>投标人负责采购）。</w:t>
      </w:r>
    </w:p>
    <w:p w:rsidR="00FE70D7" w:rsidRDefault="00057850">
      <w:pPr>
        <w:tabs>
          <w:tab w:val="left" w:pos="1560"/>
        </w:tabs>
        <w:snapToGrid w:val="0"/>
        <w:spacing w:line="360" w:lineRule="auto"/>
        <w:ind w:firstLineChars="200" w:firstLine="420"/>
        <w:jc w:val="left"/>
        <w:rPr>
          <w:rFonts w:ascii="宋体" w:hAnsi="宋体" w:cs="宋体"/>
        </w:rPr>
      </w:pPr>
      <w:r>
        <w:rPr>
          <w:rFonts w:ascii="宋体" w:hAnsi="宋体" w:cs="宋体" w:hint="eastAsia"/>
        </w:rPr>
        <w:t>2.7投标人负责在办公区、公共场所等地方摆放垃圾桶、垃圾袋收集垃圾。投标人自备清洁工具和相关清洁设备，负责购买并每日更换垃圾袋，确保垃圾能够有效收集（垃圾桶、垃圾袋由投标人购买）。</w:t>
      </w:r>
    </w:p>
    <w:p w:rsidR="00FE70D7" w:rsidRDefault="00057850">
      <w:pPr>
        <w:tabs>
          <w:tab w:val="left" w:pos="2688"/>
        </w:tabs>
        <w:snapToGrid w:val="0"/>
        <w:spacing w:line="360" w:lineRule="auto"/>
        <w:ind w:firstLine="420"/>
        <w:rPr>
          <w:rFonts w:ascii="宋体" w:hAnsi="宋体" w:cs="宋体"/>
        </w:rPr>
      </w:pPr>
      <w:r>
        <w:rPr>
          <w:rFonts w:ascii="宋体" w:hAnsi="宋体" w:cs="宋体" w:hint="eastAsia"/>
        </w:rPr>
        <w:t>2.8投标人负责各洗手间保洁需在每天17:00前完成，做到“零干扰”，且洗手间保洁频次不低于每4小时1次。</w:t>
      </w:r>
    </w:p>
    <w:p w:rsidR="00FE70D7" w:rsidRDefault="00057850">
      <w:pPr>
        <w:tabs>
          <w:tab w:val="left" w:pos="1560"/>
        </w:tabs>
        <w:snapToGrid w:val="0"/>
        <w:spacing w:line="360" w:lineRule="auto"/>
        <w:ind w:firstLineChars="200" w:firstLine="420"/>
        <w:jc w:val="left"/>
        <w:rPr>
          <w:rFonts w:ascii="宋体" w:hAnsi="宋体" w:cs="宋体"/>
        </w:rPr>
      </w:pPr>
      <w:r>
        <w:rPr>
          <w:rFonts w:ascii="宋体" w:hAnsi="宋体" w:cs="宋体" w:hint="eastAsia"/>
        </w:rPr>
        <w:t>2.9投标人负责重大活动及甲方安排的临时性的清洁、保洁工作。</w:t>
      </w:r>
    </w:p>
    <w:p w:rsidR="00FE70D7" w:rsidRDefault="00057850">
      <w:pPr>
        <w:tabs>
          <w:tab w:val="left" w:pos="1560"/>
        </w:tabs>
        <w:snapToGrid w:val="0"/>
        <w:spacing w:line="360" w:lineRule="auto"/>
        <w:ind w:firstLineChars="200" w:firstLine="420"/>
        <w:jc w:val="left"/>
        <w:rPr>
          <w:rFonts w:ascii="宋体" w:hAnsi="宋体" w:cs="宋体"/>
        </w:rPr>
      </w:pPr>
      <w:r>
        <w:rPr>
          <w:rFonts w:ascii="宋体" w:hAnsi="宋体" w:cs="宋体" w:hint="eastAsia"/>
        </w:rPr>
        <w:t>2.10投标人根据甲方要求做好有关清洁、保洁的其它服务工作。</w:t>
      </w:r>
    </w:p>
    <w:p w:rsidR="00FE70D7" w:rsidRDefault="00057850">
      <w:pPr>
        <w:snapToGrid w:val="0"/>
        <w:spacing w:line="360" w:lineRule="auto"/>
        <w:ind w:firstLineChars="200" w:firstLine="422"/>
        <w:jc w:val="left"/>
        <w:outlineLvl w:val="0"/>
        <w:rPr>
          <w:rFonts w:ascii="宋体" w:hAnsi="宋体" w:cs="宋体"/>
          <w:b/>
        </w:rPr>
      </w:pPr>
      <w:r>
        <w:rPr>
          <w:rFonts w:ascii="宋体" w:hAnsi="宋体" w:cs="宋体" w:hint="eastAsia"/>
          <w:b/>
        </w:rPr>
        <w:t>3、物业服务及管理</w:t>
      </w:r>
    </w:p>
    <w:p w:rsidR="00FE70D7" w:rsidRDefault="00057850">
      <w:pPr>
        <w:adjustRightInd w:val="0"/>
        <w:snapToGrid w:val="0"/>
        <w:spacing w:line="360" w:lineRule="auto"/>
        <w:ind w:firstLineChars="200" w:firstLine="420"/>
        <w:jc w:val="left"/>
        <w:rPr>
          <w:rFonts w:ascii="宋体" w:hAnsi="宋体" w:cs="宋体"/>
        </w:rPr>
      </w:pPr>
      <w:r>
        <w:rPr>
          <w:rFonts w:ascii="宋体" w:hAnsi="宋体" w:cs="宋体" w:hint="eastAsia"/>
        </w:rPr>
        <w:t>甲方围墙以内各种功能用房及其配套附属设施设备和相关场地等组成的统一物业区域，包括但不限于地面、墙面、天花板、室内木门、灯具、玻璃及窗户、踢脚线、木地板、马桶、镜子、洗手池、大理石台面、指示灯、消防栓、灭火器、地面、墙面、楼梯扶手、档板栏杆、楼梯等；</w:t>
      </w:r>
    </w:p>
    <w:p w:rsidR="00FE70D7" w:rsidRDefault="00057850">
      <w:pPr>
        <w:spacing w:line="360" w:lineRule="auto"/>
        <w:ind w:firstLine="420"/>
        <w:rPr>
          <w:rFonts w:ascii="宋体" w:hAnsi="宋体" w:cs="宋体"/>
        </w:rPr>
      </w:pPr>
      <w:r>
        <w:rPr>
          <w:rFonts w:ascii="宋体" w:hAnsi="宋体" w:cs="宋体" w:hint="eastAsia"/>
        </w:rPr>
        <w:t>3.1担任本项目管理人员需要具备服务项目的相关操作及现场管理经验；对员工先培训考核后上岗。</w:t>
      </w:r>
    </w:p>
    <w:p w:rsidR="00FE70D7" w:rsidRDefault="00057850">
      <w:pPr>
        <w:spacing w:line="360" w:lineRule="auto"/>
        <w:ind w:firstLine="420"/>
        <w:rPr>
          <w:rFonts w:ascii="宋体" w:hAnsi="宋体" w:cs="宋体"/>
        </w:rPr>
      </w:pPr>
      <w:r>
        <w:rPr>
          <w:rFonts w:ascii="宋体" w:hAnsi="宋体" w:cs="宋体" w:hint="eastAsia"/>
        </w:rPr>
        <w:t>3.2服务用的设备工具、清洁剂、洗涤剂、消毒用品和</w:t>
      </w:r>
      <w:r w:rsidR="00A96A3E">
        <w:rPr>
          <w:rFonts w:ascii="宋体" w:hAnsi="宋体" w:cs="宋体" w:hint="eastAsia"/>
        </w:rPr>
        <w:t>地面保护材料等消耗品由投标人提供，需</w:t>
      </w:r>
      <w:r>
        <w:rPr>
          <w:rFonts w:ascii="宋体" w:hAnsi="宋体" w:cs="宋体" w:hint="eastAsia"/>
        </w:rPr>
        <w:t>选用通过国家有关部门审批的优质产品并符合甲方要求。</w:t>
      </w:r>
    </w:p>
    <w:p w:rsidR="00FE70D7" w:rsidRDefault="00057850">
      <w:pPr>
        <w:spacing w:line="360" w:lineRule="auto"/>
        <w:ind w:firstLine="420"/>
        <w:rPr>
          <w:rFonts w:ascii="宋体" w:hAnsi="宋体" w:cs="宋体"/>
        </w:rPr>
      </w:pPr>
      <w:r>
        <w:rPr>
          <w:rFonts w:ascii="宋体" w:hAnsi="宋体" w:cs="宋体" w:hint="eastAsia"/>
        </w:rPr>
        <w:t>3.3文明服务。所有员工工作时间不允许干与本职工作无关的事、不得吸烟、喝酒，不在工作区域内用餐，</w:t>
      </w:r>
      <w:proofErr w:type="gramStart"/>
      <w:r>
        <w:rPr>
          <w:rFonts w:ascii="宋体" w:hAnsi="宋体" w:cs="宋体" w:hint="eastAsia"/>
        </w:rPr>
        <w:t>不在非</w:t>
      </w:r>
      <w:proofErr w:type="gramEnd"/>
      <w:r>
        <w:rPr>
          <w:rFonts w:ascii="宋体" w:hAnsi="宋体" w:cs="宋体" w:hint="eastAsia"/>
        </w:rPr>
        <w:t>休息时间和地点休息；作业时，不得妨碍公共秩序及甲方人员的活动，不得与甲方人员发生口角或打架。</w:t>
      </w:r>
    </w:p>
    <w:p w:rsidR="00FE70D7" w:rsidRDefault="00057850">
      <w:pPr>
        <w:spacing w:line="360" w:lineRule="auto"/>
        <w:ind w:firstLine="420"/>
        <w:rPr>
          <w:rFonts w:ascii="宋体" w:hAnsi="宋体" w:cs="宋体"/>
        </w:rPr>
      </w:pPr>
      <w:r>
        <w:rPr>
          <w:rFonts w:ascii="宋体" w:hAnsi="宋体" w:cs="宋体" w:hint="eastAsia"/>
        </w:rPr>
        <w:t>3.4所有员工工作时间内，若发现有任何瓷砖脱落、水箱龙头、水电、门窗等设施设备存在安全隐患、损坏时，有责任和义务第一时间发现并报告甲方。</w:t>
      </w:r>
    </w:p>
    <w:p w:rsidR="00FE70D7" w:rsidRDefault="00057850">
      <w:pPr>
        <w:spacing w:line="360" w:lineRule="auto"/>
        <w:ind w:firstLine="420"/>
        <w:rPr>
          <w:rFonts w:ascii="宋体" w:hAnsi="宋体" w:cs="宋体"/>
        </w:rPr>
      </w:pPr>
      <w:r>
        <w:rPr>
          <w:rFonts w:ascii="宋体" w:hAnsi="宋体" w:cs="宋体" w:hint="eastAsia"/>
        </w:rPr>
        <w:t>3.5服从甲方主管部门的管理和任务安排，爱护甲方各处设备、设施。严禁偷窃、倒卖甲方的任何物资包括报废物品。严禁向甲方个人索要回收物资，严禁利用工作之便给教职工个人提供有偿服务。</w:t>
      </w:r>
    </w:p>
    <w:p w:rsidR="00FE70D7" w:rsidRDefault="00057850">
      <w:pPr>
        <w:spacing w:line="360" w:lineRule="auto"/>
        <w:ind w:firstLineChars="200" w:firstLine="420"/>
        <w:jc w:val="left"/>
        <w:rPr>
          <w:rFonts w:ascii="宋体" w:hAnsi="宋体" w:cs="宋体"/>
        </w:rPr>
      </w:pPr>
      <w:r>
        <w:rPr>
          <w:rFonts w:ascii="宋体" w:hAnsi="宋体" w:cs="宋体" w:hint="eastAsia"/>
        </w:rPr>
        <w:t>3.6员工作业中要做</w:t>
      </w:r>
      <w:r w:rsidR="00A96A3E">
        <w:rPr>
          <w:rFonts w:ascii="宋体" w:hAnsi="宋体" w:cs="宋体" w:hint="eastAsia"/>
        </w:rPr>
        <w:t>好各类安全保障和防护措施。如高空作业需由</w:t>
      </w:r>
      <w:r w:rsidR="00865541">
        <w:rPr>
          <w:rFonts w:ascii="宋体" w:hAnsi="宋体" w:cs="宋体" w:hint="eastAsia"/>
        </w:rPr>
        <w:t>专业人员完成，工作时必须</w:t>
      </w:r>
      <w:r w:rsidR="00A96A3E">
        <w:rPr>
          <w:rFonts w:ascii="宋体" w:hAnsi="宋体" w:cs="宋体" w:hint="eastAsia"/>
        </w:rPr>
        <w:t>佩带安全帽、安全带，使用梯子进行高空清洁工作时，</w:t>
      </w:r>
      <w:r w:rsidR="00865541">
        <w:rPr>
          <w:rFonts w:ascii="宋体" w:hAnsi="宋体" w:cs="宋体" w:hint="eastAsia"/>
        </w:rPr>
        <w:t>必须</w:t>
      </w:r>
      <w:r>
        <w:rPr>
          <w:rFonts w:ascii="宋体" w:hAnsi="宋体" w:cs="宋体" w:hint="eastAsia"/>
        </w:rPr>
        <w:t>两人进行，一人清洁，一人扶梯，确保安全。预防中毒：在使用盐酸、漂白水、洁厕精时，要注意穿带口罩、胶手套，这三种药物不能混在一起使用，混在一起用容易中毒。皮肤和眼睛中毒的处理，立即脱离现场，除去被污染</w:t>
      </w:r>
      <w:r>
        <w:rPr>
          <w:rFonts w:ascii="宋体" w:hAnsi="宋体" w:cs="宋体" w:hint="eastAsia"/>
        </w:rPr>
        <w:lastRenderedPageBreak/>
        <w:t>的衣物注意保持呼吸道通畅，用大量清水彻底清洗干净。在作业过程中，应注意用电安全。不能用湿毛巾擦拭电源以免触电发生事故，并</w:t>
      </w:r>
      <w:r w:rsidR="00A96A3E">
        <w:rPr>
          <w:rFonts w:ascii="宋体" w:hAnsi="宋体" w:cs="宋体" w:hint="eastAsia"/>
        </w:rPr>
        <w:t>注意是否有裸露电线，上报工程部及时整改处理，以防短路</w:t>
      </w:r>
      <w:bookmarkStart w:id="238" w:name="OLE_LINK51"/>
      <w:bookmarkStart w:id="239" w:name="OLE_LINK52"/>
      <w:bookmarkStart w:id="240" w:name="OLE_LINK53"/>
      <w:r w:rsidR="00A96A3E">
        <w:rPr>
          <w:rFonts w:ascii="宋体" w:hAnsi="宋体" w:cs="宋体" w:hint="eastAsia"/>
        </w:rPr>
        <w:t>。</w:t>
      </w:r>
      <w:bookmarkStart w:id="241" w:name="OLE_LINK35"/>
      <w:bookmarkStart w:id="242" w:name="OLE_LINK36"/>
      <w:bookmarkStart w:id="243" w:name="OLE_LINK27"/>
      <w:bookmarkStart w:id="244" w:name="OLE_LINK31"/>
      <w:bookmarkStart w:id="245" w:name="OLE_LINK37"/>
      <w:bookmarkStart w:id="246" w:name="OLE_LINK9"/>
      <w:bookmarkStart w:id="247" w:name="OLE_LINK11"/>
      <w:bookmarkEnd w:id="238"/>
      <w:bookmarkEnd w:id="239"/>
      <w:bookmarkEnd w:id="240"/>
      <w:r w:rsidR="0041568D" w:rsidRPr="00C40967">
        <w:rPr>
          <w:rFonts w:ascii="宋体" w:hAnsi="宋体" w:cs="宋体" w:hint="eastAsia"/>
        </w:rPr>
        <w:t>中标供应商</w:t>
      </w:r>
      <w:bookmarkEnd w:id="241"/>
      <w:bookmarkEnd w:id="242"/>
      <w:proofErr w:type="gramStart"/>
      <w:r w:rsidR="0041568D" w:rsidRPr="00C40967">
        <w:rPr>
          <w:rFonts w:ascii="宋体" w:hAnsi="宋体" w:cs="宋体" w:hint="eastAsia"/>
        </w:rPr>
        <w:t>需</w:t>
      </w:r>
      <w:bookmarkEnd w:id="243"/>
      <w:bookmarkEnd w:id="244"/>
      <w:bookmarkEnd w:id="245"/>
      <w:r w:rsidRPr="00C40967">
        <w:rPr>
          <w:rFonts w:ascii="宋体" w:hAnsi="宋体" w:cs="宋体" w:hint="eastAsia"/>
        </w:rPr>
        <w:t>跟甲方签安全</w:t>
      </w:r>
      <w:proofErr w:type="gramEnd"/>
      <w:r w:rsidRPr="00C40967">
        <w:rPr>
          <w:rFonts w:ascii="宋体" w:hAnsi="宋体" w:cs="宋体" w:hint="eastAsia"/>
        </w:rPr>
        <w:t>协议书</w:t>
      </w:r>
      <w:bookmarkStart w:id="248" w:name="OLE_LINK40"/>
      <w:bookmarkStart w:id="249" w:name="OLE_LINK47"/>
      <w:bookmarkStart w:id="250" w:name="OLE_LINK56"/>
      <w:bookmarkStart w:id="251" w:name="OLE_LINK57"/>
      <w:bookmarkStart w:id="252" w:name="OLE_LINK83"/>
      <w:r w:rsidRPr="00C40967">
        <w:rPr>
          <w:rFonts w:ascii="宋体" w:hAnsi="宋体" w:cs="宋体" w:hint="eastAsia"/>
        </w:rPr>
        <w:t>。</w:t>
      </w:r>
      <w:bookmarkStart w:id="253" w:name="_GoBack"/>
      <w:bookmarkEnd w:id="246"/>
      <w:bookmarkEnd w:id="247"/>
      <w:bookmarkEnd w:id="248"/>
      <w:bookmarkEnd w:id="249"/>
      <w:bookmarkEnd w:id="250"/>
      <w:bookmarkEnd w:id="251"/>
      <w:bookmarkEnd w:id="252"/>
      <w:bookmarkEnd w:id="253"/>
    </w:p>
    <w:p w:rsidR="00FE70D7" w:rsidRDefault="00057850">
      <w:pPr>
        <w:spacing w:line="360" w:lineRule="auto"/>
        <w:ind w:firstLineChars="200" w:firstLine="420"/>
        <w:rPr>
          <w:rFonts w:ascii="宋体" w:hAnsi="宋体" w:cs="宋体"/>
        </w:rPr>
      </w:pPr>
      <w:bookmarkStart w:id="254" w:name="OLE_LINK48"/>
      <w:bookmarkStart w:id="255" w:name="OLE_LINK49"/>
      <w:r>
        <w:rPr>
          <w:rFonts w:ascii="宋体" w:hAnsi="宋体" w:cs="宋体" w:hint="eastAsia"/>
        </w:rPr>
        <w:t>保洁服务标准如下</w:t>
      </w:r>
      <w:bookmarkStart w:id="256" w:name="OLE_LINK38"/>
      <w:bookmarkStart w:id="257" w:name="OLE_LINK39"/>
      <w:bookmarkStart w:id="258" w:name="OLE_LINK54"/>
      <w:r>
        <w:rPr>
          <w:rFonts w:ascii="宋体" w:hAnsi="宋体" w:cs="宋体" w:hint="eastAsia"/>
        </w:rPr>
        <w:t>：</w:t>
      </w:r>
      <w:bookmarkEnd w:id="256"/>
      <w:bookmarkEnd w:id="257"/>
      <w:bookmarkEnd w:id="258"/>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2317"/>
        <w:gridCol w:w="5256"/>
      </w:tblGrid>
      <w:tr w:rsidR="00FE70D7">
        <w:trPr>
          <w:trHeight w:val="20"/>
          <w:jc w:val="center"/>
        </w:trPr>
        <w:tc>
          <w:tcPr>
            <w:tcW w:w="840" w:type="pct"/>
            <w:noWrap/>
            <w:vAlign w:val="center"/>
          </w:tcPr>
          <w:bookmarkEnd w:id="254"/>
          <w:bookmarkEnd w:id="255"/>
          <w:p w:rsidR="00FE70D7" w:rsidRDefault="00057850">
            <w:pPr>
              <w:spacing w:line="360" w:lineRule="auto"/>
              <w:jc w:val="center"/>
              <w:rPr>
                <w:rFonts w:ascii="宋体" w:hAnsi="宋体" w:cs="宋体"/>
                <w:b/>
                <w:bCs/>
              </w:rPr>
            </w:pPr>
            <w:r>
              <w:rPr>
                <w:rFonts w:ascii="宋体" w:hAnsi="宋体" w:cs="宋体" w:hint="eastAsia"/>
                <w:b/>
                <w:bCs/>
              </w:rPr>
              <w:t>序号</w:t>
            </w:r>
          </w:p>
        </w:tc>
        <w:tc>
          <w:tcPr>
            <w:tcW w:w="1575" w:type="pct"/>
            <w:noWrap/>
            <w:vAlign w:val="center"/>
          </w:tcPr>
          <w:p w:rsidR="00FE70D7" w:rsidRDefault="00057850">
            <w:pPr>
              <w:spacing w:line="360" w:lineRule="auto"/>
              <w:jc w:val="center"/>
              <w:rPr>
                <w:rFonts w:ascii="宋体" w:hAnsi="宋体" w:cs="宋体"/>
                <w:b/>
                <w:bCs/>
              </w:rPr>
            </w:pPr>
            <w:r>
              <w:rPr>
                <w:rFonts w:ascii="宋体" w:hAnsi="宋体" w:cs="宋体" w:hint="eastAsia"/>
                <w:b/>
                <w:bCs/>
              </w:rPr>
              <w:t>工作内容</w:t>
            </w:r>
          </w:p>
        </w:tc>
        <w:tc>
          <w:tcPr>
            <w:tcW w:w="2583" w:type="pct"/>
            <w:noWrap/>
            <w:vAlign w:val="center"/>
          </w:tcPr>
          <w:p w:rsidR="00FE70D7" w:rsidRDefault="00057850">
            <w:pPr>
              <w:spacing w:line="360" w:lineRule="auto"/>
              <w:jc w:val="center"/>
              <w:rPr>
                <w:rFonts w:ascii="宋体" w:hAnsi="宋体" w:cs="宋体"/>
                <w:b/>
                <w:bCs/>
              </w:rPr>
            </w:pPr>
            <w:r>
              <w:rPr>
                <w:rFonts w:ascii="宋体" w:hAnsi="宋体" w:cs="宋体" w:hint="eastAsia"/>
                <w:b/>
                <w:bCs/>
              </w:rPr>
              <w:t>质量标准</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地面</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光洁、无粉尘、无水渍、无足印痕、无烟蒂等杂物垃圾</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墙面</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无手足印、无污迹、无胶、无涂料印痕、无尘</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3</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天花板</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无胶通、无涂料、无油漆点、无尘埃附着物</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4</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室内木门</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边角干净、表面光洁、无污物、无灰尘</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5</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灯具</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光洁、明净、无灰尘、无手印</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6</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玻璃及窗户</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窗框光洁、边角干净、玻璃明净、透亮</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7</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踢脚线</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表面干净、无油漆、无涂料点、无胶迹</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8</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木地板</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无损伤、洁净、无污物、无灰尘、无涂料点</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9</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蹲坑</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光亮洁净、无水点、无足印</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10</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镜子</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明亮如新、无水点、无手印</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11</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洗手池</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光洁明亮</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12</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大理石台面</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光洁明亮、无灰尘、无胶迹、无手印</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15</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指示灯</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闪亮光洁、无污迹</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16</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消防栓、灭火器</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无灰尘、无残渣、无油漆、无涂料点、表面光亮</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17</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消防门（门框）</w:t>
            </w:r>
          </w:p>
        </w:tc>
        <w:tc>
          <w:tcPr>
            <w:tcW w:w="2583" w:type="pct"/>
            <w:noWrap/>
          </w:tcPr>
          <w:p w:rsidR="00FE70D7" w:rsidRDefault="00057850">
            <w:pPr>
              <w:spacing w:line="360" w:lineRule="auto"/>
              <w:jc w:val="left"/>
              <w:rPr>
                <w:rFonts w:ascii="宋体" w:hAnsi="宋体" w:cs="宋体"/>
              </w:rPr>
            </w:pPr>
            <w:r>
              <w:rPr>
                <w:rFonts w:ascii="宋体" w:hAnsi="宋体" w:cs="宋体" w:hint="eastAsia"/>
              </w:rPr>
              <w:t xml:space="preserve">边角干净、表面光洁、无污物、无灰尘 </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18</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标识、标牌、墙壁饰物</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干净、光洁、无浮土</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19</w:t>
            </w:r>
          </w:p>
        </w:tc>
        <w:tc>
          <w:tcPr>
            <w:tcW w:w="1575" w:type="pct"/>
            <w:noWrap/>
          </w:tcPr>
          <w:p w:rsidR="00FE70D7" w:rsidRDefault="00057850">
            <w:pPr>
              <w:spacing w:line="360" w:lineRule="auto"/>
              <w:jc w:val="center"/>
              <w:rPr>
                <w:rFonts w:ascii="宋体" w:hAnsi="宋体" w:cs="宋体"/>
              </w:rPr>
            </w:pPr>
            <w:r>
              <w:rPr>
                <w:rFonts w:ascii="宋体" w:hAnsi="宋体" w:cs="宋体" w:hint="eastAsia"/>
              </w:rPr>
              <w:t>开关</w:t>
            </w:r>
          </w:p>
        </w:tc>
        <w:tc>
          <w:tcPr>
            <w:tcW w:w="2583" w:type="pct"/>
            <w:noWrap/>
          </w:tcPr>
          <w:p w:rsidR="00FE70D7" w:rsidRDefault="00057850">
            <w:pPr>
              <w:spacing w:line="360" w:lineRule="auto"/>
              <w:jc w:val="left"/>
              <w:rPr>
                <w:rFonts w:ascii="宋体" w:hAnsi="宋体" w:cs="宋体"/>
              </w:rPr>
            </w:pPr>
            <w:r>
              <w:rPr>
                <w:rFonts w:ascii="宋体" w:hAnsi="宋体" w:cs="宋体" w:hint="eastAsia"/>
              </w:rPr>
              <w:t>无污迹、无尘、洁净</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20</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楼梯扶手、档板、栏杆</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干净、明亮、无浮尘、无胶迹、无印痕</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21</w:t>
            </w:r>
          </w:p>
        </w:tc>
        <w:tc>
          <w:tcPr>
            <w:tcW w:w="1575" w:type="pct"/>
            <w:noWrap/>
            <w:vAlign w:val="center"/>
          </w:tcPr>
          <w:p w:rsidR="00FE70D7" w:rsidRDefault="00057850">
            <w:pPr>
              <w:spacing w:line="360" w:lineRule="auto"/>
              <w:jc w:val="center"/>
              <w:rPr>
                <w:rFonts w:ascii="宋体" w:hAnsi="宋体" w:cs="宋体"/>
              </w:rPr>
            </w:pPr>
            <w:r>
              <w:rPr>
                <w:rFonts w:ascii="宋体" w:hAnsi="宋体" w:cs="宋体" w:hint="eastAsia"/>
              </w:rPr>
              <w:t>楼梯</w:t>
            </w:r>
          </w:p>
        </w:tc>
        <w:tc>
          <w:tcPr>
            <w:tcW w:w="2583" w:type="pct"/>
            <w:noWrap/>
            <w:vAlign w:val="center"/>
          </w:tcPr>
          <w:p w:rsidR="00FE70D7" w:rsidRDefault="00057850">
            <w:pPr>
              <w:spacing w:line="360" w:lineRule="auto"/>
              <w:jc w:val="left"/>
              <w:rPr>
                <w:rFonts w:ascii="宋体" w:hAnsi="宋体" w:cs="宋体"/>
              </w:rPr>
            </w:pPr>
            <w:r>
              <w:rPr>
                <w:rFonts w:ascii="宋体" w:hAnsi="宋体" w:cs="宋体" w:hint="eastAsia"/>
              </w:rPr>
              <w:t>无浮土、无可视垃圾</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22</w:t>
            </w:r>
          </w:p>
        </w:tc>
        <w:tc>
          <w:tcPr>
            <w:tcW w:w="1575" w:type="pct"/>
            <w:noWrap/>
          </w:tcPr>
          <w:p w:rsidR="00FE70D7" w:rsidRDefault="00057850">
            <w:pPr>
              <w:spacing w:line="360" w:lineRule="auto"/>
              <w:jc w:val="center"/>
              <w:rPr>
                <w:rFonts w:ascii="宋体" w:hAnsi="宋体" w:cs="宋体"/>
              </w:rPr>
            </w:pPr>
            <w:r>
              <w:rPr>
                <w:rFonts w:ascii="宋体" w:hAnsi="宋体" w:cs="宋体" w:hint="eastAsia"/>
              </w:rPr>
              <w:t>水井、电井</w:t>
            </w:r>
          </w:p>
        </w:tc>
        <w:tc>
          <w:tcPr>
            <w:tcW w:w="2583" w:type="pct"/>
            <w:noWrap/>
          </w:tcPr>
          <w:p w:rsidR="00FE70D7" w:rsidRDefault="00057850">
            <w:pPr>
              <w:spacing w:line="360" w:lineRule="auto"/>
              <w:jc w:val="left"/>
              <w:rPr>
                <w:rFonts w:ascii="宋体" w:hAnsi="宋体" w:cs="宋体"/>
              </w:rPr>
            </w:pPr>
            <w:r>
              <w:rPr>
                <w:rFonts w:ascii="宋体" w:hAnsi="宋体" w:cs="宋体" w:hint="eastAsia"/>
              </w:rPr>
              <w:t>无杂物、无垃圾</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23</w:t>
            </w:r>
          </w:p>
        </w:tc>
        <w:tc>
          <w:tcPr>
            <w:tcW w:w="1575" w:type="pct"/>
            <w:noWrap/>
          </w:tcPr>
          <w:p w:rsidR="00FE70D7" w:rsidRDefault="00057850">
            <w:pPr>
              <w:spacing w:line="360" w:lineRule="auto"/>
              <w:jc w:val="center"/>
              <w:rPr>
                <w:rFonts w:ascii="宋体" w:hAnsi="宋体" w:cs="宋体"/>
              </w:rPr>
            </w:pPr>
            <w:r>
              <w:rPr>
                <w:rFonts w:ascii="宋体" w:hAnsi="宋体" w:cs="宋体" w:hint="eastAsia"/>
              </w:rPr>
              <w:t>楼顶天台</w:t>
            </w:r>
          </w:p>
        </w:tc>
        <w:tc>
          <w:tcPr>
            <w:tcW w:w="2583" w:type="pct"/>
            <w:noWrap/>
          </w:tcPr>
          <w:p w:rsidR="00FE70D7" w:rsidRDefault="00057850">
            <w:pPr>
              <w:spacing w:line="360" w:lineRule="auto"/>
              <w:jc w:val="left"/>
              <w:rPr>
                <w:rFonts w:ascii="宋体" w:hAnsi="宋体" w:cs="宋体"/>
              </w:rPr>
            </w:pPr>
            <w:r>
              <w:rPr>
                <w:rFonts w:ascii="宋体" w:hAnsi="宋体" w:cs="宋体" w:hint="eastAsia"/>
              </w:rPr>
              <w:t>无杂物、无垃圾</w:t>
            </w:r>
          </w:p>
        </w:tc>
      </w:tr>
      <w:tr w:rsidR="00FE70D7">
        <w:trPr>
          <w:trHeight w:val="20"/>
          <w:jc w:val="center"/>
        </w:trPr>
        <w:tc>
          <w:tcPr>
            <w:tcW w:w="840" w:type="pct"/>
            <w:noWrap/>
            <w:vAlign w:val="center"/>
          </w:tcPr>
          <w:p w:rsidR="00FE70D7" w:rsidRDefault="00057850">
            <w:pPr>
              <w:spacing w:line="360" w:lineRule="auto"/>
              <w:jc w:val="center"/>
              <w:rPr>
                <w:rFonts w:ascii="宋体" w:hAnsi="宋体" w:cs="宋体"/>
              </w:rPr>
            </w:pPr>
            <w:r>
              <w:rPr>
                <w:rFonts w:ascii="宋体" w:hAnsi="宋体" w:cs="宋体" w:hint="eastAsia"/>
              </w:rPr>
              <w:t>24</w:t>
            </w:r>
          </w:p>
        </w:tc>
        <w:tc>
          <w:tcPr>
            <w:tcW w:w="1575" w:type="pct"/>
            <w:noWrap/>
          </w:tcPr>
          <w:p w:rsidR="00FE70D7" w:rsidRDefault="00057850">
            <w:pPr>
              <w:spacing w:line="360" w:lineRule="auto"/>
              <w:jc w:val="center"/>
              <w:rPr>
                <w:rFonts w:ascii="宋体" w:hAnsi="宋体" w:cs="宋体"/>
              </w:rPr>
            </w:pPr>
            <w:r>
              <w:rPr>
                <w:rFonts w:ascii="宋体" w:hAnsi="宋体" w:cs="宋体" w:hint="eastAsia"/>
              </w:rPr>
              <w:t>绿化带、花坛</w:t>
            </w:r>
          </w:p>
        </w:tc>
        <w:tc>
          <w:tcPr>
            <w:tcW w:w="2583" w:type="pct"/>
            <w:noWrap/>
          </w:tcPr>
          <w:p w:rsidR="00FE70D7" w:rsidRDefault="00057850">
            <w:pPr>
              <w:spacing w:line="360" w:lineRule="auto"/>
              <w:jc w:val="left"/>
              <w:rPr>
                <w:rFonts w:ascii="宋体" w:hAnsi="宋体" w:cs="宋体"/>
              </w:rPr>
            </w:pPr>
            <w:r>
              <w:rPr>
                <w:rFonts w:ascii="宋体" w:hAnsi="宋体" w:cs="宋体" w:hint="eastAsia"/>
              </w:rPr>
              <w:t>无杂物、无垃圾</w:t>
            </w:r>
          </w:p>
        </w:tc>
      </w:tr>
    </w:tbl>
    <w:p w:rsidR="00FE70D7" w:rsidRDefault="00FE70D7">
      <w:pPr>
        <w:spacing w:line="360" w:lineRule="auto"/>
        <w:jc w:val="left"/>
        <w:rPr>
          <w:rFonts w:ascii="宋体" w:hAnsi="宋体" w:cs="宋体"/>
          <w:b/>
          <w:bCs/>
        </w:rPr>
      </w:pPr>
    </w:p>
    <w:p w:rsidR="00FE70D7" w:rsidRDefault="00057850">
      <w:pPr>
        <w:spacing w:line="360" w:lineRule="auto"/>
        <w:ind w:firstLineChars="200" w:firstLine="422"/>
        <w:jc w:val="center"/>
        <w:rPr>
          <w:rFonts w:ascii="宋体" w:hAnsi="宋体" w:cs="宋体"/>
          <w:b/>
          <w:bCs/>
        </w:rPr>
      </w:pPr>
      <w:r>
        <w:rPr>
          <w:rFonts w:ascii="宋体" w:hAnsi="宋体" w:cs="宋体" w:hint="eastAsia"/>
          <w:b/>
          <w:bCs/>
        </w:rPr>
        <w:t>小型维修方案及标准</w:t>
      </w:r>
    </w:p>
    <w:p w:rsidR="00FE70D7" w:rsidRDefault="00057850">
      <w:pPr>
        <w:snapToGrid w:val="0"/>
        <w:spacing w:line="360" w:lineRule="auto"/>
        <w:ind w:firstLineChars="200" w:firstLine="422"/>
        <w:jc w:val="left"/>
        <w:rPr>
          <w:rFonts w:ascii="宋体" w:hAnsi="宋体" w:cs="宋体"/>
          <w:b/>
        </w:rPr>
      </w:pPr>
      <w:r>
        <w:rPr>
          <w:rFonts w:ascii="宋体" w:hAnsi="宋体" w:cs="宋体" w:hint="eastAsia"/>
          <w:b/>
        </w:rPr>
        <w:t>1、设施设备使用、维护的管理</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1.1负责招标范围内公共机电设备设施系统的日常维护、保养。</w:t>
      </w:r>
    </w:p>
    <w:p w:rsidR="00FE70D7" w:rsidRDefault="00057850">
      <w:pPr>
        <w:snapToGrid w:val="0"/>
        <w:spacing w:line="360" w:lineRule="auto"/>
        <w:ind w:left="465"/>
        <w:contextualSpacing/>
        <w:jc w:val="left"/>
        <w:textAlignment w:val="center"/>
        <w:rPr>
          <w:rFonts w:ascii="宋体" w:hAnsi="宋体" w:cs="宋体"/>
        </w:rPr>
      </w:pPr>
      <w:r>
        <w:rPr>
          <w:rFonts w:ascii="宋体" w:hAnsi="宋体" w:cs="宋体" w:hint="eastAsia"/>
        </w:rPr>
        <w:t>表1：公共设备运行值守岗位要求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7250"/>
      </w:tblGrid>
      <w:tr w:rsidR="00FE70D7">
        <w:trPr>
          <w:trHeight w:val="20"/>
          <w:jc w:val="center"/>
        </w:trPr>
        <w:tc>
          <w:tcPr>
            <w:tcW w:w="1272" w:type="dxa"/>
            <w:noWrap/>
            <w:vAlign w:val="center"/>
          </w:tcPr>
          <w:p w:rsidR="00FE70D7" w:rsidRDefault="00057850">
            <w:pPr>
              <w:snapToGrid w:val="0"/>
              <w:spacing w:line="360" w:lineRule="auto"/>
              <w:contextualSpacing/>
              <w:jc w:val="center"/>
              <w:textAlignment w:val="center"/>
              <w:rPr>
                <w:rFonts w:ascii="宋体" w:hAnsi="宋体" w:cs="宋体"/>
              </w:rPr>
            </w:pPr>
            <w:r>
              <w:rPr>
                <w:rFonts w:ascii="宋体" w:hAnsi="宋体" w:cs="宋体" w:hint="eastAsia"/>
              </w:rPr>
              <w:t>系统</w:t>
            </w:r>
          </w:p>
        </w:tc>
        <w:tc>
          <w:tcPr>
            <w:tcW w:w="7250" w:type="dxa"/>
            <w:noWrap/>
          </w:tcPr>
          <w:p w:rsidR="00FE70D7" w:rsidRDefault="00057850">
            <w:pPr>
              <w:snapToGrid w:val="0"/>
              <w:spacing w:line="360" w:lineRule="auto"/>
              <w:ind w:firstLineChars="95" w:firstLine="199"/>
              <w:contextualSpacing/>
              <w:jc w:val="center"/>
              <w:textAlignment w:val="center"/>
              <w:rPr>
                <w:rFonts w:ascii="宋体" w:hAnsi="宋体" w:cs="宋体"/>
              </w:rPr>
            </w:pPr>
            <w:r>
              <w:rPr>
                <w:rFonts w:ascii="宋体" w:hAnsi="宋体" w:cs="宋体" w:hint="eastAsia"/>
              </w:rPr>
              <w:t>值守岗位要求</w:t>
            </w:r>
          </w:p>
        </w:tc>
      </w:tr>
      <w:tr w:rsidR="00FE70D7">
        <w:trPr>
          <w:trHeight w:val="20"/>
          <w:jc w:val="center"/>
        </w:trPr>
        <w:tc>
          <w:tcPr>
            <w:tcW w:w="1272" w:type="dxa"/>
            <w:noWrap/>
            <w:vAlign w:val="center"/>
          </w:tcPr>
          <w:p w:rsidR="00FE70D7" w:rsidRDefault="00057850">
            <w:pPr>
              <w:snapToGrid w:val="0"/>
              <w:spacing w:line="360" w:lineRule="auto"/>
              <w:contextualSpacing/>
              <w:textAlignment w:val="center"/>
              <w:rPr>
                <w:rFonts w:ascii="宋体" w:hAnsi="宋体" w:cs="宋体"/>
              </w:rPr>
            </w:pPr>
            <w:r>
              <w:rPr>
                <w:rFonts w:ascii="宋体" w:hAnsi="宋体" w:cs="宋体" w:hint="eastAsia"/>
              </w:rPr>
              <w:lastRenderedPageBreak/>
              <w:t>1.水电系统</w:t>
            </w:r>
          </w:p>
        </w:tc>
        <w:tc>
          <w:tcPr>
            <w:tcW w:w="7250" w:type="dxa"/>
            <w:noWrap/>
          </w:tcPr>
          <w:p w:rsidR="00FE70D7" w:rsidRDefault="00057850">
            <w:pPr>
              <w:snapToGrid w:val="0"/>
              <w:spacing w:line="360" w:lineRule="auto"/>
              <w:contextualSpacing/>
              <w:textAlignment w:val="center"/>
              <w:rPr>
                <w:rFonts w:ascii="宋体" w:hAnsi="宋体" w:cs="宋体"/>
              </w:rPr>
            </w:pPr>
            <w:r>
              <w:rPr>
                <w:rFonts w:ascii="宋体" w:hAnsi="宋体" w:cs="宋体" w:hint="eastAsia"/>
              </w:rPr>
              <w:t>负责甲方所有水、电系统设备运行（含值守）、巡查等工作。</w:t>
            </w:r>
          </w:p>
        </w:tc>
      </w:tr>
      <w:tr w:rsidR="00FE70D7">
        <w:trPr>
          <w:trHeight w:val="20"/>
          <w:jc w:val="center"/>
        </w:trPr>
        <w:tc>
          <w:tcPr>
            <w:tcW w:w="1272" w:type="dxa"/>
            <w:tcBorders>
              <w:top w:val="single" w:sz="4" w:space="0" w:color="auto"/>
              <w:left w:val="single" w:sz="4" w:space="0" w:color="auto"/>
              <w:bottom w:val="single" w:sz="4" w:space="0" w:color="auto"/>
              <w:right w:val="single" w:sz="4" w:space="0" w:color="auto"/>
            </w:tcBorders>
            <w:noWrap/>
            <w:vAlign w:val="center"/>
          </w:tcPr>
          <w:p w:rsidR="00FE70D7" w:rsidRDefault="00057850">
            <w:pPr>
              <w:snapToGrid w:val="0"/>
              <w:spacing w:line="360" w:lineRule="auto"/>
              <w:contextualSpacing/>
              <w:textAlignment w:val="center"/>
              <w:rPr>
                <w:rFonts w:ascii="宋体" w:hAnsi="宋体" w:cs="宋体"/>
              </w:rPr>
            </w:pPr>
            <w:r>
              <w:rPr>
                <w:rFonts w:ascii="宋体" w:hAnsi="宋体" w:cs="宋体" w:hint="eastAsia"/>
              </w:rPr>
              <w:t>2.空调设备</w:t>
            </w:r>
          </w:p>
        </w:tc>
        <w:tc>
          <w:tcPr>
            <w:tcW w:w="7250" w:type="dxa"/>
            <w:tcBorders>
              <w:top w:val="single" w:sz="4" w:space="0" w:color="auto"/>
              <w:left w:val="single" w:sz="4" w:space="0" w:color="auto"/>
              <w:bottom w:val="single" w:sz="4" w:space="0" w:color="auto"/>
              <w:right w:val="single" w:sz="4" w:space="0" w:color="auto"/>
            </w:tcBorders>
            <w:noWrap/>
          </w:tcPr>
          <w:p w:rsidR="00FE70D7" w:rsidRDefault="00057850">
            <w:pPr>
              <w:snapToGrid w:val="0"/>
              <w:spacing w:line="360" w:lineRule="auto"/>
              <w:contextualSpacing/>
              <w:textAlignment w:val="center"/>
              <w:rPr>
                <w:rFonts w:ascii="宋体" w:hAnsi="宋体" w:cs="宋体"/>
              </w:rPr>
            </w:pPr>
            <w:r>
              <w:rPr>
                <w:rFonts w:ascii="宋体" w:hAnsi="宋体" w:cs="宋体" w:hint="eastAsia"/>
              </w:rPr>
              <w:t>负责甲方所有空调系统、设备运行（含值守）、巡查等工作。</w:t>
            </w:r>
          </w:p>
        </w:tc>
      </w:tr>
    </w:tbl>
    <w:p w:rsidR="00FE70D7" w:rsidRDefault="00057850">
      <w:pPr>
        <w:snapToGrid w:val="0"/>
        <w:spacing w:line="360" w:lineRule="auto"/>
        <w:ind w:firstLineChars="200" w:firstLine="420"/>
        <w:rPr>
          <w:rFonts w:ascii="宋体" w:hAnsi="宋体" w:cs="宋体"/>
        </w:rPr>
      </w:pPr>
      <w:r>
        <w:rPr>
          <w:rFonts w:ascii="宋体" w:hAnsi="宋体" w:cs="宋体" w:hint="eastAsia"/>
        </w:rPr>
        <w:t>1.2甲方的所有设施设备（含电脑），均由投标人维护管理。在日常使用过程中要制定管理运行制度，发现设备使用过程中的隐患</w:t>
      </w:r>
      <w:proofErr w:type="gramStart"/>
      <w:r>
        <w:rPr>
          <w:rFonts w:ascii="宋体" w:hAnsi="宋体" w:cs="宋体" w:hint="eastAsia"/>
        </w:rPr>
        <w:t>及时维护</w:t>
      </w:r>
      <w:proofErr w:type="gramEnd"/>
      <w:r>
        <w:rPr>
          <w:rFonts w:ascii="宋体" w:hAnsi="宋体" w:cs="宋体" w:hint="eastAsia"/>
        </w:rPr>
        <w:t>维修，必要时上报甲方，杜绝事故发生。</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1.3投标人要有专人负责日常运行管理，要有熟练、专职的专业技术人员对甲方各项设施设备进行日常和定期的维修、养护。维修人员在甲方上班期间必须在岗，下班期间专人值班，有故障时要及时赶到现场。</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1.4对甲方包括照明系统、给排水系统、消防设施、办公家具、门窗系列、各类柜架及其他设施设备等做到熟知情况，进行定期或临时的保养和维修，以确保各项设施的完好和正常使用，维修保养工作要建立制度，强调时效性，必须做到当日事当日清，对无法解决的故障或较大型的保养和维修，及时报甲方处理。</w:t>
      </w:r>
    </w:p>
    <w:p w:rsidR="00FE70D7" w:rsidRDefault="00057850">
      <w:pPr>
        <w:pStyle w:val="af4"/>
        <w:tabs>
          <w:tab w:val="left" w:pos="1134"/>
          <w:tab w:val="left" w:pos="1418"/>
        </w:tabs>
        <w:snapToGrid w:val="0"/>
        <w:spacing w:line="360" w:lineRule="auto"/>
        <w:jc w:val="left"/>
        <w:rPr>
          <w:rFonts w:ascii="宋体" w:hAnsi="宋体" w:cs="宋体"/>
        </w:rPr>
      </w:pPr>
      <w:r>
        <w:rPr>
          <w:rFonts w:ascii="宋体" w:hAnsi="宋体" w:cs="宋体" w:hint="eastAsia"/>
        </w:rPr>
        <w:t>1.5负责公共设备系统维修维护（如电器电路设备、消防设备等）。</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1.6给排水系统、暖通空调系统等系统的维修养护工作，作业人员应具有相应的专业资质，对安全责任负责。</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1.7物业管理人员要做到人人懂消防知识，个个会基本操作，杜绝火灾事故，要做好巡视检查工作，确保消防设施完好。</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1.8要有应对突然停水、停电以及出现突发水电故障的方案和措施，水电工在夜间和双休日及节假日要有专人值守，接报障后三十分钟内赶到现场。</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1.9投标人要对大型会议、活动及公共集会场地内外的各项设施设备进行操作和定期检查和养护。</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1.10由甲方与投标人根据实际情况共同确定维修工作人员数量并制订工作制度、标准、时间，以对工作质量进行管理考核。</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1.11所有小型维修养护项目，投标人须自带工具（甲方原有工具可借用）。日常维修及养护项目人工费用由投标人负责，所需的材料及更换的零配件由甲方负责购买。日常维修养护更换指投标人在服务范围内的维修养护，如水、电、灯具、小型阀门、插座、各类开关、水笼头、冲水、节水装置、门、窗、玻璃、桌、椅、台、凳、柜、架、各类锁、钥匙、地面、墙面等设备及设施。</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1.12设备设施在保修期内的维修、养护，由投标人负责与施工方或设备设施供应商联络，并监管其按规范维修、养护服务。保修期满后，维修材料配件由投标人提出方案、需求，经甲方确定后实施，所需经费由甲方负责。或者，由甲方直接安排有关项目的维修。</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1.13投标人应制定设备设施突发事件应急预案，按规定演练，提高应急处理能力。</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1.14负责清洗所有空调滤网等日常养护工作，每台空调每年清洗次数不少于二次。</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1.15由于投标人管理不善，造成设施设备损坏的，投标人应及时进行维修恢复，所需费用由投标人负责支付。</w:t>
      </w:r>
    </w:p>
    <w:p w:rsidR="00FE70D7" w:rsidRDefault="00057850">
      <w:pPr>
        <w:snapToGrid w:val="0"/>
        <w:spacing w:line="360" w:lineRule="auto"/>
        <w:ind w:firstLineChars="200" w:firstLine="422"/>
        <w:jc w:val="left"/>
        <w:rPr>
          <w:rFonts w:ascii="宋体" w:hAnsi="宋体" w:cs="宋体"/>
          <w:b/>
        </w:rPr>
      </w:pPr>
      <w:r>
        <w:rPr>
          <w:rFonts w:ascii="宋体" w:hAnsi="宋体" w:cs="宋体" w:hint="eastAsia"/>
          <w:b/>
        </w:rPr>
        <w:t>2、房屋与共用设施、场地的维修和管理</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lastRenderedPageBreak/>
        <w:t>2.1投标人负责招标范围内道路、场地(结构、防水、外立面除外)等应保持完好，道路通畅，地面平整。</w:t>
      </w:r>
    </w:p>
    <w:p w:rsidR="00FE70D7" w:rsidRDefault="00057850">
      <w:pPr>
        <w:snapToGrid w:val="0"/>
        <w:spacing w:line="360" w:lineRule="auto"/>
        <w:ind w:firstLineChars="200" w:firstLine="420"/>
        <w:rPr>
          <w:rFonts w:ascii="宋体" w:hAnsi="宋体" w:cs="宋体"/>
        </w:rPr>
      </w:pPr>
      <w:r>
        <w:rPr>
          <w:rFonts w:ascii="宋体" w:hAnsi="宋体" w:cs="宋体" w:hint="eastAsia"/>
        </w:rPr>
        <w:t>2.2投标人负责招标范围内公共设施日常巡查、维修养护、运行管理、故障维修。包括：沟、渠、池、井、给排系统等管道疏通及化粪池周边污物清理。</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2.3投标人负责公共设施配套完好，无随意改变用途，设施设备运行、使用及维护按规定要求有记录，无事故隐患。供水设备、阀门、管道工作正常，无跑、冒、滴、漏现象。供电设备运行正常，路灯、楼道灯、插座等公共照明设备完好。</w:t>
      </w:r>
    </w:p>
    <w:p w:rsidR="00FE70D7" w:rsidRDefault="00057850">
      <w:pPr>
        <w:snapToGrid w:val="0"/>
        <w:spacing w:line="360" w:lineRule="auto"/>
        <w:ind w:firstLineChars="200" w:firstLine="420"/>
        <w:jc w:val="left"/>
        <w:rPr>
          <w:rFonts w:ascii="宋体" w:hAnsi="宋体" w:cs="宋体"/>
        </w:rPr>
      </w:pPr>
      <w:r>
        <w:rPr>
          <w:rFonts w:ascii="宋体" w:hAnsi="宋体" w:cs="宋体" w:hint="eastAsia"/>
        </w:rPr>
        <w:t>2.4投标人负责楼宇建筑及共用部位的日常维修、养护和管理工作。包括楼盖、屋顶、外墙（外墙修饰、粉刷除外）、承重结构（承重结构不得随意改动）、楼梯间、走廊通道、门厅等。要求楼宇建筑外观完好整洁，无纸张乱贴、乱涂、乱画和乱悬挂现象。</w:t>
      </w:r>
    </w:p>
    <w:p w:rsidR="00FE70D7" w:rsidRDefault="00057850">
      <w:pPr>
        <w:pStyle w:val="af4"/>
        <w:tabs>
          <w:tab w:val="left" w:pos="1134"/>
          <w:tab w:val="left" w:pos="1418"/>
        </w:tabs>
        <w:snapToGrid w:val="0"/>
        <w:spacing w:line="360" w:lineRule="auto"/>
        <w:jc w:val="left"/>
        <w:rPr>
          <w:rFonts w:ascii="宋体" w:hAnsi="宋体" w:cs="宋体"/>
        </w:rPr>
      </w:pPr>
      <w:r>
        <w:rPr>
          <w:rFonts w:ascii="宋体" w:hAnsi="宋体" w:cs="宋体" w:hint="eastAsia"/>
        </w:rPr>
        <w:t>2.5投标人负责招标范围内公共道路及附属设施维护及修缮（相关物料由采购人提供），包括但不仅限于：对破损的公共道路、场地及其附属设施进行小型修缮；对护栏、停车线、井盖、标识、电线杆等进行油漆维护。</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2.6投标人负责制定配套公共服务设施突发事件的应急预案，按规定演练，提高应急处理能力。</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2.7投标人负责所有设备设施的保全工作，如设备设施被破坏或盗窃，没有发现破坏人或盗窃人的，由投标人负责修复或赔偿。</w:t>
      </w:r>
    </w:p>
    <w:p w:rsidR="00FE70D7" w:rsidRDefault="00057850">
      <w:pPr>
        <w:tabs>
          <w:tab w:val="left" w:pos="1134"/>
          <w:tab w:val="left" w:pos="1418"/>
        </w:tabs>
        <w:snapToGrid w:val="0"/>
        <w:spacing w:line="360" w:lineRule="auto"/>
        <w:ind w:firstLineChars="200" w:firstLine="422"/>
        <w:jc w:val="left"/>
        <w:rPr>
          <w:rFonts w:ascii="宋体" w:hAnsi="宋体" w:cs="宋体"/>
        </w:rPr>
      </w:pPr>
      <w:r>
        <w:rPr>
          <w:rFonts w:ascii="宋体" w:hAnsi="宋体" w:cs="宋体" w:hint="eastAsia"/>
          <w:b/>
          <w:bCs/>
        </w:rPr>
        <w:t>3、管理与服务</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3.1具备处理应急突发事件的能力。</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3.</w:t>
      </w:r>
      <w:r>
        <w:rPr>
          <w:rFonts w:ascii="宋体" w:hAnsi="宋体" w:cs="宋体"/>
        </w:rPr>
        <w:t>2</w:t>
      </w:r>
      <w:r>
        <w:rPr>
          <w:rFonts w:ascii="宋体" w:hAnsi="宋体" w:cs="宋体" w:hint="eastAsia"/>
        </w:rPr>
        <w:t>投标人负责公共设施与设备的日常维护、零星维修及管理。负责会议室、报告厅等公共区域的清洁保洁。</w:t>
      </w:r>
    </w:p>
    <w:p w:rsidR="00FE70D7" w:rsidRDefault="00057850">
      <w:pPr>
        <w:tabs>
          <w:tab w:val="left" w:pos="1134"/>
          <w:tab w:val="left" w:pos="1418"/>
        </w:tabs>
        <w:snapToGrid w:val="0"/>
        <w:spacing w:line="360" w:lineRule="auto"/>
        <w:ind w:firstLineChars="200" w:firstLine="420"/>
        <w:jc w:val="left"/>
        <w:rPr>
          <w:rFonts w:ascii="宋体" w:hAnsi="宋体" w:cs="宋体"/>
        </w:rPr>
      </w:pPr>
      <w:r>
        <w:rPr>
          <w:rFonts w:ascii="宋体" w:hAnsi="宋体" w:cs="宋体" w:hint="eastAsia"/>
        </w:rPr>
        <w:t>3.</w:t>
      </w:r>
      <w:r>
        <w:rPr>
          <w:rFonts w:ascii="宋体" w:hAnsi="宋体" w:cs="宋体"/>
        </w:rPr>
        <w:t>3</w:t>
      </w:r>
      <w:r>
        <w:rPr>
          <w:rFonts w:ascii="宋体" w:hAnsi="宋体" w:cs="宋体" w:hint="eastAsia"/>
        </w:rPr>
        <w:t>投标人负责做好门窗、屋檐、天花板、公告栏、标识牌、各类灯光的日常维修和管理。</w:t>
      </w:r>
    </w:p>
    <w:p w:rsidR="00FE70D7" w:rsidRDefault="00057850">
      <w:pPr>
        <w:tabs>
          <w:tab w:val="left" w:pos="1276"/>
          <w:tab w:val="left" w:pos="1418"/>
        </w:tabs>
        <w:snapToGrid w:val="0"/>
        <w:spacing w:line="360" w:lineRule="auto"/>
        <w:ind w:firstLineChars="200" w:firstLine="422"/>
        <w:jc w:val="left"/>
        <w:rPr>
          <w:rFonts w:ascii="宋体" w:hAnsi="宋体" w:cs="宋体"/>
          <w:b/>
          <w:bCs/>
        </w:rPr>
      </w:pPr>
      <w:r>
        <w:rPr>
          <w:rFonts w:ascii="宋体" w:hAnsi="宋体" w:cs="宋体" w:hint="eastAsia"/>
          <w:b/>
          <w:bCs/>
        </w:rPr>
        <w:t>4、节能水电管理</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4.1积极建立合理、规范、有效、可行的水电管理制度，防止水电浪费现象的发生。</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4.2上岗人员具备相应的资格证。</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4.3投标人按照甲方的节能目标要求，负责服务范围内公共场所、绿化清洁作业的用水用电、空调等设施设备的节能管理。投标人有责任提出节能优化、整改方案，报甲方批准后，共同组织实施，费用按照甲方招标文件所列的有关条款执行。</w:t>
      </w:r>
    </w:p>
    <w:p w:rsidR="00FE70D7" w:rsidRDefault="00057850">
      <w:pPr>
        <w:tabs>
          <w:tab w:val="left" w:pos="1418"/>
        </w:tabs>
        <w:snapToGrid w:val="0"/>
        <w:spacing w:line="360" w:lineRule="auto"/>
        <w:ind w:firstLineChars="200" w:firstLine="420"/>
        <w:jc w:val="left"/>
        <w:rPr>
          <w:rFonts w:ascii="宋体" w:hAnsi="宋体" w:cs="宋体"/>
        </w:rPr>
      </w:pPr>
      <w:r>
        <w:rPr>
          <w:rFonts w:ascii="宋体" w:hAnsi="宋体" w:cs="宋体" w:hint="eastAsia"/>
        </w:rPr>
        <w:t>4.4投标人需做好节能减排管理工作，负责日常巡查用水、用电情况。做到及时关灯、关水、关空调，避免造成浪费。</w:t>
      </w:r>
    </w:p>
    <w:p w:rsidR="00FE70D7" w:rsidRDefault="00057850">
      <w:pPr>
        <w:tabs>
          <w:tab w:val="left" w:pos="640"/>
        </w:tabs>
        <w:spacing w:line="360" w:lineRule="auto"/>
        <w:ind w:firstLineChars="200" w:firstLine="422"/>
        <w:rPr>
          <w:rFonts w:ascii="宋体" w:hAnsi="宋体" w:cs="宋体"/>
          <w:b/>
          <w:bCs/>
        </w:rPr>
      </w:pPr>
      <w:r>
        <w:rPr>
          <w:rFonts w:ascii="宋体" w:hAnsi="宋体" w:cs="宋体" w:hint="eastAsia"/>
          <w:b/>
          <w:bCs/>
        </w:rPr>
        <w:t>5、资料档案管理</w:t>
      </w:r>
    </w:p>
    <w:p w:rsidR="00FE70D7" w:rsidRDefault="00057850">
      <w:pPr>
        <w:spacing w:line="360" w:lineRule="auto"/>
        <w:ind w:firstLineChars="200" w:firstLine="420"/>
        <w:jc w:val="left"/>
        <w:rPr>
          <w:rFonts w:ascii="宋体" w:hAnsi="宋体" w:cs="宋体"/>
        </w:rPr>
      </w:pPr>
      <w:r>
        <w:rPr>
          <w:rFonts w:ascii="宋体" w:hAnsi="宋体" w:cs="宋体" w:hint="eastAsia"/>
        </w:rPr>
        <w:t>加强物业管理区域内有关物业管理服务的档案和资料的管理。档案和资料的管理包括：设备设施档案、清洁卫生管理档案、人事管理及人员培训档案以及具体的管理方案、工作计划等资料档案。</w:t>
      </w:r>
    </w:p>
    <w:p w:rsidR="00FE70D7" w:rsidRDefault="00057850">
      <w:pPr>
        <w:spacing w:line="360" w:lineRule="auto"/>
        <w:ind w:firstLineChars="200" w:firstLine="420"/>
        <w:jc w:val="left"/>
        <w:rPr>
          <w:rFonts w:ascii="宋体" w:hAnsi="宋体" w:cs="宋体"/>
        </w:rPr>
      </w:pPr>
      <w:r>
        <w:rPr>
          <w:rFonts w:ascii="宋体" w:hAnsi="宋体" w:cs="宋体" w:hint="eastAsia"/>
        </w:rPr>
        <w:lastRenderedPageBreak/>
        <w:t>所有资料档案做到保存完整，管理完善，交接手续完备，检索方便准确，符合有关标准。</w:t>
      </w:r>
    </w:p>
    <w:p w:rsidR="00FE70D7" w:rsidRDefault="00057850">
      <w:pPr>
        <w:tabs>
          <w:tab w:val="left" w:pos="640"/>
        </w:tabs>
        <w:spacing w:line="360" w:lineRule="auto"/>
        <w:ind w:firstLineChars="200" w:firstLine="422"/>
        <w:rPr>
          <w:rFonts w:ascii="宋体" w:hAnsi="宋体" w:cs="宋体"/>
          <w:b/>
          <w:bCs/>
        </w:rPr>
      </w:pPr>
      <w:r>
        <w:rPr>
          <w:rFonts w:ascii="宋体" w:hAnsi="宋体" w:cs="宋体" w:hint="eastAsia"/>
          <w:b/>
          <w:bCs/>
        </w:rPr>
        <w:t>6、建立健全物业管理制度</w:t>
      </w:r>
    </w:p>
    <w:p w:rsidR="00FE70D7" w:rsidRDefault="00057850">
      <w:pPr>
        <w:spacing w:line="360" w:lineRule="auto"/>
        <w:ind w:firstLineChars="200" w:firstLine="420"/>
        <w:jc w:val="left"/>
        <w:rPr>
          <w:rFonts w:ascii="宋体" w:hAnsi="宋体" w:cs="宋体"/>
        </w:rPr>
      </w:pPr>
      <w:r>
        <w:rPr>
          <w:rFonts w:ascii="宋体" w:hAnsi="宋体" w:cs="宋体" w:hint="eastAsia"/>
        </w:rPr>
        <w:t>根据具体情况，制定内部管理、日常服务运作等管理制度。如中标后，未能按这些制度执行，应视为违约，采购人将按违约处理。</w:t>
      </w:r>
    </w:p>
    <w:p w:rsidR="00FE70D7" w:rsidRDefault="00057850">
      <w:pPr>
        <w:spacing w:line="360" w:lineRule="auto"/>
        <w:ind w:firstLineChars="200" w:firstLine="420"/>
        <w:jc w:val="left"/>
        <w:rPr>
          <w:rFonts w:ascii="宋体" w:hAnsi="宋体" w:cs="宋体"/>
        </w:rPr>
      </w:pPr>
      <w:r>
        <w:rPr>
          <w:rFonts w:ascii="宋体" w:hAnsi="宋体" w:cs="宋体" w:hint="eastAsia"/>
        </w:rPr>
        <w:t>6.1物业管理员工行为规范；</w:t>
      </w:r>
    </w:p>
    <w:p w:rsidR="00FE70D7" w:rsidRDefault="00057850">
      <w:pPr>
        <w:spacing w:line="360" w:lineRule="auto"/>
        <w:ind w:firstLineChars="200" w:firstLine="420"/>
        <w:jc w:val="left"/>
        <w:rPr>
          <w:rFonts w:ascii="宋体" w:hAnsi="宋体" w:cs="宋体"/>
        </w:rPr>
      </w:pPr>
      <w:r>
        <w:rPr>
          <w:rFonts w:ascii="宋体" w:hAnsi="宋体" w:cs="宋体" w:hint="eastAsia"/>
        </w:rPr>
        <w:t>6.2物业管理中心和各部门工作职责；</w:t>
      </w:r>
    </w:p>
    <w:p w:rsidR="00FE70D7" w:rsidRDefault="00057850">
      <w:pPr>
        <w:spacing w:line="360" w:lineRule="auto"/>
        <w:ind w:firstLineChars="200" w:firstLine="420"/>
        <w:jc w:val="left"/>
        <w:rPr>
          <w:rFonts w:ascii="宋体" w:hAnsi="宋体" w:cs="宋体"/>
        </w:rPr>
      </w:pPr>
      <w:r>
        <w:rPr>
          <w:rFonts w:ascii="宋体" w:hAnsi="宋体" w:cs="宋体" w:hint="eastAsia"/>
        </w:rPr>
        <w:t>6.3</w:t>
      </w:r>
      <w:proofErr w:type="gramStart"/>
      <w:r>
        <w:rPr>
          <w:rFonts w:ascii="宋体" w:hAnsi="宋体" w:cs="宋体" w:hint="eastAsia"/>
        </w:rPr>
        <w:t>各</w:t>
      </w:r>
      <w:proofErr w:type="gramEnd"/>
      <w:r>
        <w:rPr>
          <w:rFonts w:ascii="宋体" w:hAnsi="宋体" w:cs="宋体" w:hint="eastAsia"/>
        </w:rPr>
        <w:t>类工作人员岗位职责；</w:t>
      </w:r>
    </w:p>
    <w:p w:rsidR="00FE70D7" w:rsidRDefault="00057850">
      <w:pPr>
        <w:spacing w:line="360" w:lineRule="auto"/>
        <w:ind w:firstLineChars="200" w:firstLine="420"/>
        <w:jc w:val="left"/>
        <w:rPr>
          <w:rFonts w:ascii="宋体" w:hAnsi="宋体" w:cs="宋体"/>
        </w:rPr>
      </w:pPr>
      <w:r>
        <w:rPr>
          <w:rFonts w:ascii="宋体" w:hAnsi="宋体" w:cs="宋体" w:hint="eastAsia"/>
        </w:rPr>
        <w:t>6.4</w:t>
      </w:r>
      <w:proofErr w:type="gramStart"/>
      <w:r>
        <w:rPr>
          <w:rFonts w:ascii="宋体" w:hAnsi="宋体" w:cs="宋体" w:hint="eastAsia"/>
        </w:rPr>
        <w:t>各</w:t>
      </w:r>
      <w:proofErr w:type="gramEnd"/>
      <w:r>
        <w:rPr>
          <w:rFonts w:ascii="宋体" w:hAnsi="宋体" w:cs="宋体" w:hint="eastAsia"/>
        </w:rPr>
        <w:t>类工作人员培训计划、岗位考核办法和考核奖惩制度；</w:t>
      </w:r>
    </w:p>
    <w:p w:rsidR="00FE70D7" w:rsidRDefault="00057850">
      <w:pPr>
        <w:spacing w:line="360" w:lineRule="auto"/>
        <w:ind w:firstLineChars="200" w:firstLine="420"/>
        <w:jc w:val="left"/>
        <w:rPr>
          <w:rFonts w:ascii="宋体" w:hAnsi="宋体" w:cs="宋体"/>
        </w:rPr>
      </w:pPr>
      <w:r>
        <w:rPr>
          <w:rFonts w:ascii="宋体" w:hAnsi="宋体" w:cs="宋体" w:hint="eastAsia"/>
        </w:rPr>
        <w:t>6.5</w:t>
      </w:r>
      <w:proofErr w:type="gramStart"/>
      <w:r>
        <w:rPr>
          <w:rFonts w:ascii="宋体" w:hAnsi="宋体" w:cs="宋体" w:hint="eastAsia"/>
        </w:rPr>
        <w:t>各</w:t>
      </w:r>
      <w:proofErr w:type="gramEnd"/>
      <w:r>
        <w:rPr>
          <w:rFonts w:ascii="宋体" w:hAnsi="宋体" w:cs="宋体" w:hint="eastAsia"/>
        </w:rPr>
        <w:t>类设备运行管理制度、设备维修制度；</w:t>
      </w:r>
    </w:p>
    <w:p w:rsidR="00FE70D7" w:rsidRDefault="00057850">
      <w:pPr>
        <w:spacing w:line="360" w:lineRule="auto"/>
        <w:ind w:firstLineChars="200" w:firstLine="420"/>
        <w:jc w:val="left"/>
        <w:rPr>
          <w:rFonts w:ascii="宋体" w:hAnsi="宋体" w:cs="宋体"/>
        </w:rPr>
      </w:pPr>
      <w:r>
        <w:rPr>
          <w:rFonts w:ascii="宋体" w:hAnsi="宋体" w:cs="宋体" w:hint="eastAsia"/>
        </w:rPr>
        <w:t>6.6消防制度；</w:t>
      </w:r>
    </w:p>
    <w:p w:rsidR="00FE70D7" w:rsidRDefault="00057850">
      <w:pPr>
        <w:spacing w:line="360" w:lineRule="auto"/>
        <w:ind w:firstLineChars="200" w:firstLine="420"/>
        <w:jc w:val="left"/>
        <w:rPr>
          <w:rFonts w:ascii="宋体" w:hAnsi="宋体" w:cs="宋体"/>
        </w:rPr>
      </w:pPr>
      <w:r>
        <w:rPr>
          <w:rFonts w:ascii="宋体" w:hAnsi="宋体" w:cs="宋体" w:hint="eastAsia"/>
        </w:rPr>
        <w:t>6.7</w:t>
      </w:r>
      <w:proofErr w:type="gramStart"/>
      <w:r>
        <w:rPr>
          <w:rFonts w:ascii="宋体" w:hAnsi="宋体" w:cs="宋体" w:hint="eastAsia"/>
        </w:rPr>
        <w:t>各</w:t>
      </w:r>
      <w:proofErr w:type="gramEnd"/>
      <w:r>
        <w:rPr>
          <w:rFonts w:ascii="宋体" w:hAnsi="宋体" w:cs="宋体" w:hint="eastAsia"/>
        </w:rPr>
        <w:t>类应急制度；</w:t>
      </w:r>
    </w:p>
    <w:p w:rsidR="00FE70D7" w:rsidRDefault="00057850">
      <w:pPr>
        <w:spacing w:line="360" w:lineRule="auto"/>
        <w:ind w:firstLineChars="200" w:firstLine="420"/>
        <w:jc w:val="left"/>
        <w:rPr>
          <w:rFonts w:ascii="宋体" w:hAnsi="宋体" w:cs="宋体"/>
        </w:rPr>
      </w:pPr>
      <w:r>
        <w:rPr>
          <w:rFonts w:ascii="宋体" w:hAnsi="宋体" w:cs="宋体" w:hint="eastAsia"/>
        </w:rPr>
        <w:t>6.8其他管理服务制度。</w:t>
      </w:r>
    </w:p>
    <w:p w:rsidR="00FE70D7" w:rsidRDefault="00057850">
      <w:pPr>
        <w:spacing w:line="360" w:lineRule="auto"/>
        <w:ind w:left="420"/>
        <w:jc w:val="center"/>
        <w:rPr>
          <w:rFonts w:ascii="宋体" w:hAnsi="宋体" w:cs="宋体"/>
          <w:b/>
        </w:rPr>
      </w:pPr>
      <w:r>
        <w:rPr>
          <w:rFonts w:ascii="宋体" w:hAnsi="宋体" w:cs="宋体" w:hint="eastAsia"/>
          <w:b/>
        </w:rPr>
        <w:t>绿化养护要求</w:t>
      </w:r>
    </w:p>
    <w:p w:rsidR="00FE70D7" w:rsidRDefault="00057850">
      <w:pPr>
        <w:spacing w:line="360" w:lineRule="auto"/>
        <w:ind w:firstLineChars="200" w:firstLine="420"/>
        <w:jc w:val="left"/>
        <w:rPr>
          <w:rFonts w:ascii="宋体" w:hAnsi="宋体" w:cs="宋体"/>
        </w:rPr>
      </w:pPr>
      <w:r>
        <w:rPr>
          <w:rFonts w:ascii="宋体" w:hAnsi="宋体" w:cs="宋体" w:hint="eastAsia"/>
        </w:rPr>
        <w:t>1、绿化比较充分，植物配置基本合理，基本达到黄土</w:t>
      </w:r>
      <w:proofErr w:type="gramStart"/>
      <w:r>
        <w:rPr>
          <w:rFonts w:ascii="宋体" w:hAnsi="宋体" w:cs="宋体" w:hint="eastAsia"/>
        </w:rPr>
        <w:t>不</w:t>
      </w:r>
      <w:proofErr w:type="gramEnd"/>
      <w:r>
        <w:rPr>
          <w:rFonts w:ascii="宋体" w:hAnsi="宋体" w:cs="宋体" w:hint="eastAsia"/>
        </w:rPr>
        <w:t>露天。</w:t>
      </w:r>
    </w:p>
    <w:p w:rsidR="00FE70D7" w:rsidRDefault="00057850">
      <w:pPr>
        <w:spacing w:line="360" w:lineRule="auto"/>
        <w:ind w:firstLineChars="200" w:firstLine="420"/>
        <w:jc w:val="left"/>
        <w:rPr>
          <w:rFonts w:ascii="宋体" w:hAnsi="宋体" w:cs="宋体"/>
        </w:rPr>
      </w:pPr>
      <w:r>
        <w:rPr>
          <w:rFonts w:ascii="宋体" w:hAnsi="宋体" w:cs="宋体" w:hint="eastAsia"/>
        </w:rPr>
        <w:t>2、园林植物达到：</w:t>
      </w:r>
    </w:p>
    <w:p w:rsidR="00FE70D7" w:rsidRDefault="00057850">
      <w:pPr>
        <w:spacing w:line="360" w:lineRule="auto"/>
        <w:ind w:firstLineChars="200" w:firstLine="420"/>
        <w:jc w:val="left"/>
        <w:rPr>
          <w:rFonts w:ascii="宋体" w:hAnsi="宋体" w:cs="宋体"/>
        </w:rPr>
      </w:pPr>
      <w:r>
        <w:rPr>
          <w:rFonts w:ascii="宋体" w:hAnsi="宋体" w:cs="宋体" w:hint="eastAsia"/>
        </w:rPr>
        <w:t>（1）生长势：正常。生长达到该树种该规格的平均生长量。</w:t>
      </w:r>
    </w:p>
    <w:p w:rsidR="00FE70D7" w:rsidRDefault="00057850">
      <w:pPr>
        <w:spacing w:line="360" w:lineRule="auto"/>
        <w:ind w:firstLineChars="200" w:firstLine="420"/>
        <w:jc w:val="left"/>
        <w:rPr>
          <w:rFonts w:ascii="宋体" w:hAnsi="宋体" w:cs="宋体"/>
        </w:rPr>
      </w:pPr>
      <w:r>
        <w:rPr>
          <w:rFonts w:ascii="宋体" w:hAnsi="宋体" w:cs="宋体" w:hint="eastAsia"/>
        </w:rPr>
        <w:t>（2）叶子正常：①叶色、大小、薄厚正常；②较严重黄叶、焦叶、卷叶、带</w:t>
      </w:r>
      <w:proofErr w:type="gramStart"/>
      <w:r>
        <w:rPr>
          <w:rFonts w:ascii="宋体" w:hAnsi="宋体" w:cs="宋体" w:hint="eastAsia"/>
        </w:rPr>
        <w:t>虫尿虫网</w:t>
      </w:r>
      <w:proofErr w:type="gramEnd"/>
      <w:r>
        <w:rPr>
          <w:rFonts w:ascii="宋体" w:hAnsi="宋体" w:cs="宋体" w:hint="eastAsia"/>
        </w:rPr>
        <w:t>灰尘的株数在2％以下；③被啃咬的叶片最严重的每株在10％以下。</w:t>
      </w:r>
    </w:p>
    <w:p w:rsidR="00FE70D7" w:rsidRDefault="00057850">
      <w:pPr>
        <w:spacing w:line="360" w:lineRule="auto"/>
        <w:ind w:firstLineChars="200" w:firstLine="420"/>
        <w:jc w:val="left"/>
        <w:rPr>
          <w:rFonts w:ascii="宋体" w:hAnsi="宋体" w:cs="宋体"/>
        </w:rPr>
      </w:pPr>
      <w:r>
        <w:rPr>
          <w:rFonts w:ascii="宋体" w:hAnsi="宋体" w:cs="宋体" w:hint="eastAsia"/>
        </w:rPr>
        <w:t>（3）枝、干正常：①无明显枯枝、死权；②有蛀干害虫的株数在2％以下（包括2％，以下同）；③</w:t>
      </w:r>
      <w:proofErr w:type="gramStart"/>
      <w:r>
        <w:rPr>
          <w:rFonts w:ascii="宋体" w:hAnsi="宋体" w:cs="宋体" w:hint="eastAsia"/>
        </w:rPr>
        <w:t>介壳虫最严重</w:t>
      </w:r>
      <w:proofErr w:type="gramEnd"/>
      <w:r>
        <w:rPr>
          <w:rFonts w:ascii="宋体" w:hAnsi="宋体" w:cs="宋体" w:hint="eastAsia"/>
        </w:rPr>
        <w:t>处主枝主干100平方厘米2头活虫以下，较细枝条每尺长一段上在10头活虫以下，株数都在4％以下；④树冠基本完整：主侧枝分布均称，树冠通风透光。</w:t>
      </w:r>
    </w:p>
    <w:p w:rsidR="00FE70D7" w:rsidRDefault="00057850">
      <w:pPr>
        <w:spacing w:line="360" w:lineRule="auto"/>
        <w:ind w:firstLineChars="200" w:firstLine="420"/>
        <w:jc w:val="left"/>
        <w:rPr>
          <w:rFonts w:ascii="宋体" w:hAnsi="宋体" w:cs="宋体"/>
        </w:rPr>
      </w:pPr>
      <w:r>
        <w:rPr>
          <w:rFonts w:ascii="宋体" w:hAnsi="宋体" w:cs="宋体" w:hint="eastAsia"/>
        </w:rPr>
        <w:t>（4）措施：按二级技术措施要求认真进行养护。</w:t>
      </w:r>
    </w:p>
    <w:p w:rsidR="00FE70D7" w:rsidRDefault="00057850">
      <w:pPr>
        <w:spacing w:line="360" w:lineRule="auto"/>
        <w:ind w:firstLineChars="200" w:firstLine="420"/>
        <w:jc w:val="left"/>
        <w:rPr>
          <w:rFonts w:ascii="宋体" w:hAnsi="宋体" w:cs="宋体"/>
        </w:rPr>
      </w:pPr>
      <w:r>
        <w:rPr>
          <w:rFonts w:ascii="宋体" w:hAnsi="宋体" w:cs="宋体" w:hint="eastAsia"/>
        </w:rPr>
        <w:t>（5）行道树缺株在l％以下。</w:t>
      </w:r>
    </w:p>
    <w:p w:rsidR="00FE70D7" w:rsidRDefault="00057850">
      <w:pPr>
        <w:spacing w:line="360" w:lineRule="auto"/>
        <w:ind w:firstLineChars="200" w:firstLine="420"/>
        <w:jc w:val="left"/>
        <w:rPr>
          <w:rFonts w:ascii="宋体" w:hAnsi="宋体" w:cs="宋体"/>
        </w:rPr>
      </w:pPr>
      <w:r>
        <w:rPr>
          <w:rFonts w:ascii="宋体" w:hAnsi="宋体" w:cs="宋体" w:hint="eastAsia"/>
        </w:rPr>
        <w:t>（6）草坪覆盖率达95％以上；草坪内杂草控制在20％以内；生长和颜色正常，</w:t>
      </w:r>
      <w:proofErr w:type="gramStart"/>
      <w:r>
        <w:rPr>
          <w:rFonts w:ascii="宋体" w:hAnsi="宋体" w:cs="宋体" w:hint="eastAsia"/>
        </w:rPr>
        <w:t>不</w:t>
      </w:r>
      <w:proofErr w:type="gramEnd"/>
      <w:r>
        <w:rPr>
          <w:rFonts w:ascii="宋体" w:hAnsi="宋体" w:cs="宋体" w:hint="eastAsia"/>
        </w:rPr>
        <w:t>枯黄；每年</w:t>
      </w:r>
      <w:proofErr w:type="gramStart"/>
      <w:r>
        <w:rPr>
          <w:rFonts w:ascii="宋体" w:hAnsi="宋体" w:cs="宋体" w:hint="eastAsia"/>
        </w:rPr>
        <w:t>修剪暖地型</w:t>
      </w:r>
      <w:proofErr w:type="gramEnd"/>
      <w:r>
        <w:rPr>
          <w:rFonts w:ascii="宋体" w:hAnsi="宋体" w:cs="宋体" w:hint="eastAsia"/>
        </w:rPr>
        <w:t>二次以上，冷地型10次以上；基本无病虫害。</w:t>
      </w:r>
    </w:p>
    <w:p w:rsidR="00FE70D7" w:rsidRDefault="00057850">
      <w:pPr>
        <w:spacing w:line="360" w:lineRule="auto"/>
        <w:ind w:firstLineChars="200" w:firstLine="420"/>
        <w:jc w:val="left"/>
        <w:rPr>
          <w:rFonts w:ascii="宋体" w:hAnsi="宋体" w:cs="宋体"/>
        </w:rPr>
      </w:pPr>
      <w:r>
        <w:rPr>
          <w:rFonts w:ascii="宋体" w:hAnsi="宋体" w:cs="宋体" w:hint="eastAsia"/>
        </w:rPr>
        <w:t>3、行道树和绿地内无死树，树木修剪基本合理，树形美观，能较好地解决树木与电线、建筑物、交通等之间的矛盾。</w:t>
      </w:r>
    </w:p>
    <w:p w:rsidR="00FE70D7" w:rsidRDefault="00057850">
      <w:pPr>
        <w:spacing w:line="360" w:lineRule="auto"/>
        <w:ind w:firstLineChars="200" w:firstLine="420"/>
        <w:jc w:val="left"/>
        <w:rPr>
          <w:rFonts w:ascii="宋体" w:hAnsi="宋体" w:cs="宋体"/>
        </w:rPr>
      </w:pPr>
      <w:r>
        <w:rPr>
          <w:rFonts w:ascii="宋体" w:hAnsi="宋体" w:cs="宋体" w:hint="eastAsia"/>
        </w:rPr>
        <w:t>4、绿化生产垃圾要做到日产日清，绿地内无明显的废弃物，能坚持在重大节日前进行突击清理。</w:t>
      </w:r>
    </w:p>
    <w:p w:rsidR="00FE70D7" w:rsidRDefault="00057850">
      <w:pPr>
        <w:spacing w:line="360" w:lineRule="auto"/>
        <w:ind w:firstLineChars="200" w:firstLine="420"/>
        <w:jc w:val="left"/>
        <w:rPr>
          <w:rFonts w:ascii="宋体" w:hAnsi="宋体" w:cs="宋体"/>
        </w:rPr>
      </w:pPr>
      <w:r>
        <w:rPr>
          <w:rFonts w:ascii="宋体" w:hAnsi="宋体" w:cs="宋体" w:hint="eastAsia"/>
        </w:rPr>
        <w:t>5、栏杆、园路、桌椅、井盖和牌饰等园林设施基本完整，基本做到</w:t>
      </w:r>
      <w:proofErr w:type="gramStart"/>
      <w:r>
        <w:rPr>
          <w:rFonts w:ascii="宋体" w:hAnsi="宋体" w:cs="宋体" w:hint="eastAsia"/>
        </w:rPr>
        <w:t>及时维护</w:t>
      </w:r>
      <w:proofErr w:type="gramEnd"/>
      <w:r>
        <w:rPr>
          <w:rFonts w:ascii="宋体" w:hAnsi="宋体" w:cs="宋体" w:hint="eastAsia"/>
        </w:rPr>
        <w:t>和油饰。</w:t>
      </w:r>
    </w:p>
    <w:p w:rsidR="00FE70D7" w:rsidRDefault="00057850">
      <w:pPr>
        <w:spacing w:line="360" w:lineRule="auto"/>
        <w:ind w:firstLineChars="200" w:firstLine="420"/>
        <w:jc w:val="left"/>
        <w:rPr>
          <w:rFonts w:ascii="宋体" w:hAnsi="宋体" w:cs="宋体"/>
        </w:rPr>
      </w:pPr>
      <w:r>
        <w:rPr>
          <w:rFonts w:ascii="宋体" w:hAnsi="宋体" w:cs="宋体" w:hint="eastAsia"/>
        </w:rPr>
        <w:t>6、无较重的人为损坏。对轻微或偶尔发生难以控制的人为损坏，能及时发现和处理、绿地、草坪内无堆物堆料、搭棚或侵占等；行道树树干无明显地钉</w:t>
      </w:r>
      <w:proofErr w:type="gramStart"/>
      <w:r>
        <w:rPr>
          <w:rFonts w:ascii="宋体" w:hAnsi="宋体" w:cs="宋体" w:hint="eastAsia"/>
        </w:rPr>
        <w:t>栓</w:t>
      </w:r>
      <w:proofErr w:type="gramEnd"/>
      <w:r>
        <w:rPr>
          <w:rFonts w:ascii="宋体" w:hAnsi="宋体" w:cs="宋体" w:hint="eastAsia"/>
        </w:rPr>
        <w:t>刻画现象，</w:t>
      </w:r>
      <w:proofErr w:type="gramStart"/>
      <w:r>
        <w:rPr>
          <w:rFonts w:ascii="宋体" w:hAnsi="宋体" w:cs="宋体" w:hint="eastAsia"/>
        </w:rPr>
        <w:t>树下距树2米</w:t>
      </w:r>
      <w:proofErr w:type="gramEnd"/>
      <w:r>
        <w:rPr>
          <w:rFonts w:ascii="宋体" w:hAnsi="宋体" w:cs="宋体" w:hint="eastAsia"/>
        </w:rPr>
        <w:t>以内无影响树木养护管理的堆物堆料、搭棚、圈栏等。</w:t>
      </w:r>
    </w:p>
    <w:p w:rsidR="00FE70D7" w:rsidRDefault="00057850">
      <w:pPr>
        <w:spacing w:line="360" w:lineRule="auto"/>
        <w:ind w:left="420"/>
        <w:jc w:val="center"/>
        <w:rPr>
          <w:rFonts w:ascii="宋体" w:hAnsi="宋体" w:cs="宋体"/>
          <w:b/>
        </w:rPr>
      </w:pPr>
      <w:r>
        <w:rPr>
          <w:rFonts w:ascii="宋体" w:hAnsi="宋体" w:cs="宋体" w:hint="eastAsia"/>
          <w:b/>
        </w:rPr>
        <w:t>食堂服务</w:t>
      </w:r>
    </w:p>
    <w:p w:rsidR="00FE70D7" w:rsidRDefault="00057850">
      <w:pPr>
        <w:spacing w:line="360" w:lineRule="auto"/>
        <w:ind w:firstLineChars="100" w:firstLine="210"/>
        <w:rPr>
          <w:rFonts w:ascii="宋体" w:hAnsi="宋体" w:cs="宋体"/>
        </w:rPr>
      </w:pPr>
      <w:r>
        <w:rPr>
          <w:rFonts w:ascii="宋体" w:hAnsi="宋体" w:cs="宋体"/>
        </w:rPr>
        <w:lastRenderedPageBreak/>
        <w:t>负责塘头派出所工作人员的工作用餐及食品安全和食品卫生工作</w:t>
      </w:r>
      <w:r>
        <w:rPr>
          <w:rFonts w:ascii="宋体" w:hAnsi="宋体" w:cs="宋体" w:hint="eastAsia"/>
        </w:rPr>
        <w:t>。</w:t>
      </w:r>
    </w:p>
    <w:p w:rsidR="00FE70D7" w:rsidRDefault="00FE70D7">
      <w:pPr>
        <w:spacing w:line="360" w:lineRule="auto"/>
        <w:rPr>
          <w:rFonts w:cs="仿宋"/>
          <w:b/>
          <w:bCs/>
        </w:rPr>
      </w:pPr>
    </w:p>
    <w:p w:rsidR="00FE70D7" w:rsidRDefault="00057850">
      <w:pPr>
        <w:spacing w:line="360" w:lineRule="auto"/>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rPr>
        <w:t>四、技术要求</w:t>
      </w:r>
    </w:p>
    <w:p w:rsidR="00FE70D7" w:rsidRDefault="00057850">
      <w:pPr>
        <w:spacing w:line="360" w:lineRule="auto"/>
        <w:ind w:firstLine="422"/>
        <w:rPr>
          <w:rFonts w:asciiTheme="minorEastAsia" w:eastAsiaTheme="minorEastAsia" w:hAnsiTheme="minorEastAsia" w:cs="仿宋"/>
          <w:b/>
          <w:bCs/>
          <w:sz w:val="24"/>
          <w:szCs w:val="24"/>
        </w:rPr>
      </w:pPr>
      <w:r>
        <w:rPr>
          <w:rFonts w:asciiTheme="minorEastAsia" w:eastAsiaTheme="minorEastAsia" w:hAnsiTheme="minorEastAsia" w:cs="宋体" w:hint="eastAsia"/>
          <w:color w:val="000000"/>
          <w:sz w:val="24"/>
          <w:szCs w:val="24"/>
        </w:rPr>
        <w:t>技术要求是指对采购标的功能和质量要求，包括性能、材料、结构、外观、安全，或者服务内容和标准等。其中</w:t>
      </w:r>
      <w:r>
        <w:rPr>
          <w:rFonts w:asciiTheme="minorEastAsia" w:eastAsiaTheme="minorEastAsia" w:hAnsiTheme="minorEastAsia" w:cs="宋体" w:hint="eastAsia"/>
          <w:b/>
          <w:bCs/>
          <w:i/>
          <w:iCs/>
          <w:color w:val="FF0000"/>
          <w:sz w:val="24"/>
          <w:szCs w:val="24"/>
          <w:u w:val="single"/>
        </w:rPr>
        <w:t>斜体且有下划线部分</w:t>
      </w:r>
      <w:r>
        <w:rPr>
          <w:rFonts w:asciiTheme="minorEastAsia" w:eastAsiaTheme="minorEastAsia" w:hAnsiTheme="minorEastAsia" w:cs="宋体" w:hint="eastAsia"/>
          <w:b/>
          <w:bCs/>
          <w:color w:val="FF0000"/>
          <w:sz w:val="24"/>
          <w:szCs w:val="24"/>
        </w:rPr>
        <w:t>为实质性要求。</w:t>
      </w:r>
    </w:p>
    <w:p w:rsidR="00FE70D7" w:rsidRDefault="00057850">
      <w:pPr>
        <w:spacing w:line="360" w:lineRule="auto"/>
        <w:rPr>
          <w:rFonts w:asciiTheme="minorEastAsia" w:eastAsiaTheme="minorEastAsia" w:hAnsiTheme="minorEastAsia" w:cs="宋体"/>
          <w:b/>
          <w:bCs/>
          <w:sz w:val="24"/>
          <w:szCs w:val="24"/>
        </w:rPr>
      </w:pPr>
      <w:r>
        <w:rPr>
          <w:rFonts w:asciiTheme="minorEastAsia" w:eastAsiaTheme="minorEastAsia" w:hAnsiTheme="minorEastAsia" w:cs="仿宋" w:hint="eastAsia"/>
          <w:b/>
          <w:bCs/>
          <w:sz w:val="24"/>
          <w:szCs w:val="24"/>
        </w:rPr>
        <w:t>（1）本项目物业服务人员岗位配备要求：</w:t>
      </w:r>
    </w:p>
    <w:p w:rsidR="00FE70D7" w:rsidRDefault="00057850">
      <w:pPr>
        <w:spacing w:line="360" w:lineRule="auto"/>
        <w:ind w:firstLine="480"/>
        <w:rPr>
          <w:rFonts w:asciiTheme="minorEastAsia" w:eastAsiaTheme="minorEastAsia" w:hAnsiTheme="minorEastAsia" w:cs="宋体"/>
          <w:b/>
          <w:bCs/>
          <w:sz w:val="24"/>
          <w:szCs w:val="24"/>
          <w:shd w:val="clear" w:color="auto" w:fill="FFFFFF"/>
        </w:rPr>
      </w:pPr>
      <w:r>
        <w:rPr>
          <w:rFonts w:asciiTheme="minorEastAsia" w:eastAsiaTheme="minorEastAsia" w:hAnsiTheme="minorEastAsia" w:hint="eastAsia"/>
          <w:bCs/>
          <w:iCs/>
          <w:sz w:val="24"/>
          <w:szCs w:val="24"/>
        </w:rPr>
        <w:t>投标人可根据实际工作需要要求自行配备投入人员，</w:t>
      </w:r>
      <w:r>
        <w:rPr>
          <w:rFonts w:asciiTheme="minorEastAsia" w:eastAsiaTheme="minorEastAsia" w:hAnsiTheme="minorEastAsia" w:hint="eastAsia"/>
          <w:b/>
          <w:i/>
          <w:sz w:val="24"/>
          <w:szCs w:val="24"/>
          <w:u w:val="single"/>
        </w:rPr>
        <w:t>所有拟投入本项目人员均须满足采购人的要求，至少配备</w:t>
      </w:r>
      <w:r>
        <w:rPr>
          <w:rFonts w:asciiTheme="minorEastAsia" w:eastAsiaTheme="minorEastAsia" w:hAnsiTheme="minorEastAsia"/>
          <w:b/>
          <w:i/>
          <w:sz w:val="24"/>
          <w:szCs w:val="24"/>
          <w:u w:val="single"/>
        </w:rPr>
        <w:t>16</w:t>
      </w:r>
      <w:r>
        <w:rPr>
          <w:rFonts w:asciiTheme="minorEastAsia" w:eastAsiaTheme="minorEastAsia" w:hAnsiTheme="minorEastAsia" w:hint="eastAsia"/>
          <w:b/>
          <w:i/>
          <w:sz w:val="24"/>
          <w:szCs w:val="24"/>
          <w:u w:val="single"/>
        </w:rPr>
        <w:t>人，其中一名项目负责人。（人员配备应满足本项目物业服务人员岗位配备所有要求，所有人员不得兼职；配备的全体员工从合同生效之日起到岗，提供承诺函，原件扫描上传，格式自拟）</w:t>
      </w:r>
    </w:p>
    <w:tbl>
      <w:tblPr>
        <w:tblW w:w="10065" w:type="dxa"/>
        <w:tblInd w:w="-743" w:type="dxa"/>
        <w:tblLook w:val="04A0" w:firstRow="1" w:lastRow="0" w:firstColumn="1" w:lastColumn="0" w:noHBand="0" w:noVBand="1"/>
      </w:tblPr>
      <w:tblGrid>
        <w:gridCol w:w="709"/>
        <w:gridCol w:w="1135"/>
        <w:gridCol w:w="1275"/>
        <w:gridCol w:w="1134"/>
        <w:gridCol w:w="3828"/>
        <w:gridCol w:w="1984"/>
      </w:tblGrid>
      <w:tr w:rsidR="00FE70D7">
        <w:trPr>
          <w:trHeight w:val="661"/>
        </w:trPr>
        <w:tc>
          <w:tcPr>
            <w:tcW w:w="10065" w:type="dxa"/>
            <w:gridSpan w:val="6"/>
            <w:tcBorders>
              <w:top w:val="nil"/>
              <w:left w:val="nil"/>
              <w:bottom w:val="single" w:sz="4" w:space="0" w:color="000000"/>
              <w:right w:val="nil"/>
            </w:tcBorders>
            <w:noWrap/>
            <w:vAlign w:val="center"/>
          </w:tcPr>
          <w:p w:rsidR="00FE70D7" w:rsidRDefault="00057850">
            <w:pPr>
              <w:widowControl/>
              <w:ind w:firstLineChars="300" w:firstLine="723"/>
              <w:jc w:val="left"/>
              <w:rPr>
                <w:rFonts w:ascii="宋体" w:hAnsi="宋体" w:cs="宋体"/>
                <w:b/>
                <w:bCs/>
                <w:sz w:val="24"/>
                <w:szCs w:val="24"/>
              </w:rPr>
            </w:pPr>
            <w:r>
              <w:rPr>
                <w:rFonts w:ascii="宋体" w:hAnsi="宋体" w:cs="宋体"/>
                <w:b/>
                <w:bCs/>
                <w:sz w:val="24"/>
                <w:szCs w:val="24"/>
              </w:rPr>
              <w:t>（</w:t>
            </w:r>
            <w:r>
              <w:rPr>
                <w:rFonts w:ascii="宋体" w:hAnsi="宋体" w:cs="宋体" w:hint="eastAsia"/>
                <w:b/>
                <w:bCs/>
                <w:sz w:val="24"/>
                <w:szCs w:val="24"/>
              </w:rPr>
              <w:t>2</w:t>
            </w:r>
            <w:r>
              <w:rPr>
                <w:rFonts w:ascii="宋体" w:hAnsi="宋体" w:cs="宋体"/>
                <w:b/>
                <w:bCs/>
                <w:sz w:val="24"/>
                <w:szCs w:val="24"/>
              </w:rPr>
              <w:t>）</w:t>
            </w:r>
            <w:r>
              <w:rPr>
                <w:rFonts w:ascii="宋体" w:hAnsi="宋体" w:cs="宋体" w:hint="eastAsia"/>
                <w:b/>
                <w:bCs/>
                <w:sz w:val="24"/>
                <w:szCs w:val="24"/>
              </w:rPr>
              <w:t>人员及设备要求：</w:t>
            </w: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序号</w:t>
            </w:r>
          </w:p>
        </w:tc>
        <w:tc>
          <w:tcPr>
            <w:tcW w:w="2410" w:type="dxa"/>
            <w:gridSpan w:val="2"/>
            <w:tcBorders>
              <w:top w:val="single" w:sz="4" w:space="0" w:color="000000"/>
              <w:left w:val="single" w:sz="4" w:space="0" w:color="000000"/>
              <w:bottom w:val="single" w:sz="4" w:space="0" w:color="auto"/>
              <w:right w:val="single" w:sz="4" w:space="0" w:color="000000"/>
            </w:tcBorders>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费用类别</w:t>
            </w:r>
          </w:p>
        </w:tc>
        <w:tc>
          <w:tcPr>
            <w:tcW w:w="1134"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人数</w:t>
            </w:r>
          </w:p>
        </w:tc>
        <w:tc>
          <w:tcPr>
            <w:tcW w:w="3828"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要求</w:t>
            </w:r>
          </w:p>
        </w:tc>
        <w:tc>
          <w:tcPr>
            <w:tcW w:w="1984"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备注</w:t>
            </w:r>
          </w:p>
        </w:tc>
      </w:tr>
      <w:tr w:rsidR="00FE70D7">
        <w:trPr>
          <w:trHeight w:val="846"/>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1</w:t>
            </w:r>
          </w:p>
        </w:tc>
        <w:tc>
          <w:tcPr>
            <w:tcW w:w="1135" w:type="dxa"/>
            <w:tcBorders>
              <w:top w:val="single" w:sz="4" w:space="0" w:color="auto"/>
              <w:left w:val="single" w:sz="4" w:space="0" w:color="000000"/>
              <w:bottom w:val="single" w:sz="4" w:space="0" w:color="auto"/>
              <w:right w:val="single" w:sz="4" w:space="0" w:color="000000"/>
            </w:tcBorders>
            <w:vAlign w:val="center"/>
          </w:tcPr>
          <w:p w:rsidR="00FE70D7" w:rsidRDefault="00057850">
            <w:pPr>
              <w:widowControl/>
              <w:jc w:val="center"/>
              <w:rPr>
                <w:rFonts w:ascii="宋体" w:hAnsi="宋体" w:cs="宋体"/>
                <w:sz w:val="22"/>
              </w:rPr>
            </w:pPr>
            <w:r>
              <w:rPr>
                <w:rFonts w:ascii="宋体" w:hAnsi="宋体" w:cs="宋体" w:hint="eastAsia"/>
                <w:sz w:val="22"/>
              </w:rPr>
              <w:t>/</w:t>
            </w:r>
          </w:p>
        </w:tc>
        <w:tc>
          <w:tcPr>
            <w:tcW w:w="1275" w:type="dxa"/>
            <w:tcBorders>
              <w:top w:val="single" w:sz="4" w:space="0" w:color="auto"/>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项目经理</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1</w:t>
            </w:r>
          </w:p>
        </w:tc>
        <w:tc>
          <w:tcPr>
            <w:tcW w:w="3828"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年龄在50周岁以下，</w:t>
            </w:r>
            <w:r>
              <w:rPr>
                <w:rFonts w:ascii="宋体" w:hAnsi="宋体" w:cs="宋体" w:hint="eastAsia"/>
                <w:i/>
                <w:iCs/>
                <w:u w:val="single"/>
              </w:rPr>
              <w:t>具有大专及以上学历，近三年内担任过类似物业管理项目负责人经验</w:t>
            </w:r>
            <w:r>
              <w:rPr>
                <w:rFonts w:ascii="宋体" w:hAnsi="宋体" w:cs="宋体" w:hint="eastAsia"/>
              </w:rPr>
              <w:t>，受过专业培训，服务意识和责任心强，懂管理，会做思想工作，遵纪守法，具有较高的政治思想素质和服务水平，掌握智能化办公管理的相关知识和技能。</w:t>
            </w:r>
          </w:p>
        </w:tc>
        <w:tc>
          <w:tcPr>
            <w:tcW w:w="1984" w:type="dxa"/>
            <w:tcBorders>
              <w:top w:val="single" w:sz="4" w:space="0" w:color="000000"/>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sz w:val="22"/>
              </w:rPr>
            </w:pPr>
            <w:r>
              <w:rPr>
                <w:rFonts w:hint="eastAsia"/>
                <w:b/>
                <w:i/>
                <w:u w:val="single"/>
              </w:rPr>
              <w:t>须提供学历证书及</w:t>
            </w:r>
            <w:proofErr w:type="gramStart"/>
            <w:r>
              <w:rPr>
                <w:rFonts w:hint="eastAsia"/>
                <w:b/>
                <w:i/>
                <w:u w:val="single"/>
              </w:rPr>
              <w:t>学信网查询</w:t>
            </w:r>
            <w:proofErr w:type="gramEnd"/>
            <w:r>
              <w:rPr>
                <w:rFonts w:hint="eastAsia"/>
                <w:b/>
                <w:i/>
                <w:u w:val="single"/>
              </w:rPr>
              <w:t>记录、所服务的业主单位开具的任职证明，包含服务单位主管部门联系方式及投标人为其依法缴纳的带</w:t>
            </w:r>
            <w:proofErr w:type="gramStart"/>
            <w:r>
              <w:rPr>
                <w:rFonts w:hint="eastAsia"/>
                <w:b/>
                <w:i/>
                <w:u w:val="single"/>
              </w:rPr>
              <w:t>二维码核验</w:t>
            </w:r>
            <w:proofErr w:type="gramEnd"/>
            <w:r>
              <w:rPr>
                <w:rFonts w:hint="eastAsia"/>
                <w:b/>
                <w:i/>
                <w:u w:val="single"/>
              </w:rPr>
              <w:t>的近三个月内任意一个月</w:t>
            </w:r>
            <w:proofErr w:type="gramStart"/>
            <w:r>
              <w:rPr>
                <w:rFonts w:hint="eastAsia"/>
                <w:b/>
                <w:i/>
                <w:u w:val="single"/>
              </w:rPr>
              <w:t>社保证明</w:t>
            </w:r>
            <w:proofErr w:type="gramEnd"/>
            <w:r>
              <w:rPr>
                <w:rFonts w:hint="eastAsia"/>
                <w:b/>
                <w:i/>
                <w:u w:val="single"/>
              </w:rPr>
              <w:t>，原件扫描上传</w:t>
            </w:r>
          </w:p>
        </w:tc>
      </w:tr>
      <w:tr w:rsidR="00FE70D7">
        <w:trPr>
          <w:trHeight w:val="1232"/>
        </w:trPr>
        <w:tc>
          <w:tcPr>
            <w:tcW w:w="709" w:type="dxa"/>
            <w:tcBorders>
              <w:top w:val="single" w:sz="4" w:space="0" w:color="000000"/>
              <w:left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1135" w:type="dxa"/>
            <w:vMerge w:val="restart"/>
            <w:tcBorders>
              <w:top w:val="single" w:sz="4" w:space="0" w:color="auto"/>
              <w:left w:val="single" w:sz="4" w:space="0" w:color="000000"/>
              <w:right w:val="single" w:sz="4" w:space="0" w:color="000000"/>
            </w:tcBorders>
            <w:vAlign w:val="center"/>
          </w:tcPr>
          <w:p w:rsidR="00FE70D7" w:rsidRDefault="00057850">
            <w:pPr>
              <w:jc w:val="center"/>
              <w:rPr>
                <w:rFonts w:ascii="宋体" w:hAnsi="宋体" w:cs="宋体"/>
                <w:sz w:val="22"/>
              </w:rPr>
            </w:pPr>
            <w:proofErr w:type="gramStart"/>
            <w:r>
              <w:rPr>
                <w:rFonts w:ascii="宋体" w:hAnsi="宋体" w:cs="宋体" w:hint="eastAsia"/>
                <w:sz w:val="22"/>
              </w:rPr>
              <w:t>郭</w:t>
            </w:r>
            <w:proofErr w:type="gramEnd"/>
            <w:r>
              <w:rPr>
                <w:rFonts w:ascii="宋体" w:hAnsi="宋体" w:cs="宋体" w:hint="eastAsia"/>
                <w:sz w:val="22"/>
              </w:rPr>
              <w:t>村镇政府机关</w:t>
            </w:r>
          </w:p>
        </w:tc>
        <w:tc>
          <w:tcPr>
            <w:tcW w:w="1275" w:type="dxa"/>
            <w:tcBorders>
              <w:top w:val="single" w:sz="4" w:space="0" w:color="000000"/>
              <w:left w:val="single" w:sz="4" w:space="0" w:color="000000"/>
              <w:right w:val="single" w:sz="4" w:space="0" w:color="000000"/>
            </w:tcBorders>
            <w:noWrap/>
            <w:vAlign w:val="center"/>
          </w:tcPr>
          <w:p w:rsidR="00FE70D7" w:rsidRDefault="00057850">
            <w:pPr>
              <w:jc w:val="center"/>
              <w:rPr>
                <w:rFonts w:ascii="宋体" w:hAnsi="宋体" w:cs="宋体"/>
                <w:sz w:val="22"/>
              </w:rPr>
            </w:pPr>
            <w:r>
              <w:rPr>
                <w:rFonts w:ascii="宋体" w:hAnsi="宋体" w:cs="宋体" w:hint="eastAsia"/>
                <w:sz w:val="22"/>
              </w:rPr>
              <w:t>垃圾清运员（兼绿化养护工作）</w:t>
            </w:r>
          </w:p>
        </w:tc>
        <w:tc>
          <w:tcPr>
            <w:tcW w:w="1134" w:type="dxa"/>
            <w:tcBorders>
              <w:top w:val="single" w:sz="4" w:space="0" w:color="000000"/>
              <w:left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single" w:sz="4" w:space="0" w:color="000000"/>
              <w:left w:val="single" w:sz="4" w:space="0" w:color="000000"/>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p>
        </w:tc>
        <w:tc>
          <w:tcPr>
            <w:tcW w:w="1984" w:type="dxa"/>
            <w:tcBorders>
              <w:top w:val="single" w:sz="4" w:space="0" w:color="000000"/>
              <w:left w:val="single" w:sz="4" w:space="0" w:color="000000"/>
              <w:right w:val="single" w:sz="4" w:space="0" w:color="000000"/>
            </w:tcBorders>
            <w:vAlign w:val="center"/>
          </w:tcPr>
          <w:p w:rsidR="00FE70D7" w:rsidRDefault="00FE70D7">
            <w:pPr>
              <w:widowControl/>
              <w:jc w:val="center"/>
              <w:rPr>
                <w:rFonts w:ascii="宋体" w:hAnsi="宋体" w:cs="宋体"/>
                <w:sz w:val="22"/>
              </w:rPr>
            </w:pPr>
          </w:p>
        </w:tc>
      </w:tr>
      <w:tr w:rsidR="00FE70D7">
        <w:trPr>
          <w:trHeight w:val="672"/>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3</w:t>
            </w:r>
          </w:p>
        </w:tc>
        <w:tc>
          <w:tcPr>
            <w:tcW w:w="1135" w:type="dxa"/>
            <w:vMerge/>
            <w:tcBorders>
              <w:left w:val="single" w:sz="4" w:space="0" w:color="000000"/>
              <w:right w:val="single" w:sz="4" w:space="0" w:color="000000"/>
            </w:tcBorders>
            <w:vAlign w:val="center"/>
          </w:tcPr>
          <w:p w:rsidR="00FE70D7" w:rsidRDefault="00FE70D7">
            <w:pPr>
              <w:widowControl/>
              <w:jc w:val="left"/>
              <w:rPr>
                <w:rFonts w:ascii="宋体" w:hAnsi="宋体" w:cs="宋体"/>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秩序维护员（日间）</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r>
              <w:rPr>
                <w:rFonts w:ascii="宋体" w:hAnsi="宋体" w:cs="宋体" w:hint="eastAsia"/>
                <w:sz w:val="22"/>
              </w:rPr>
              <w:t>。</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sz w:val="22"/>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4</w:t>
            </w:r>
          </w:p>
        </w:tc>
        <w:tc>
          <w:tcPr>
            <w:tcW w:w="1135" w:type="dxa"/>
            <w:vMerge/>
            <w:tcBorders>
              <w:left w:val="single" w:sz="4" w:space="0" w:color="000000"/>
              <w:right w:val="single" w:sz="4" w:space="0" w:color="000000"/>
            </w:tcBorders>
            <w:vAlign w:val="center"/>
          </w:tcPr>
          <w:p w:rsidR="00FE70D7" w:rsidRDefault="00FE70D7">
            <w:pPr>
              <w:widowControl/>
              <w:jc w:val="left"/>
              <w:rPr>
                <w:rFonts w:ascii="宋体" w:hAnsi="宋体" w:cs="宋体"/>
                <w:sz w:val="22"/>
              </w:rPr>
            </w:pPr>
          </w:p>
        </w:tc>
        <w:tc>
          <w:tcPr>
            <w:tcW w:w="1275" w:type="dxa"/>
            <w:tcBorders>
              <w:top w:val="single" w:sz="4" w:space="0" w:color="000000"/>
              <w:left w:val="single" w:sz="4" w:space="0" w:color="000000"/>
              <w:bottom w:val="single" w:sz="4" w:space="0" w:color="auto"/>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秩序维护员（夜间）</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r>
              <w:rPr>
                <w:rFonts w:ascii="宋体" w:hAnsi="宋体" w:cs="宋体" w:hint="eastAsia"/>
                <w:sz w:val="22"/>
              </w:rPr>
              <w:t>。</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sz w:val="22"/>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5</w:t>
            </w:r>
          </w:p>
        </w:tc>
        <w:tc>
          <w:tcPr>
            <w:tcW w:w="1135" w:type="dxa"/>
            <w:vMerge/>
            <w:tcBorders>
              <w:left w:val="single" w:sz="4" w:space="0" w:color="000000"/>
              <w:bottom w:val="single" w:sz="4" w:space="0" w:color="auto"/>
              <w:right w:val="single" w:sz="4" w:space="0" w:color="000000"/>
            </w:tcBorders>
            <w:vAlign w:val="center"/>
          </w:tcPr>
          <w:p w:rsidR="00FE70D7" w:rsidRDefault="00FE70D7">
            <w:pPr>
              <w:widowControl/>
              <w:jc w:val="left"/>
              <w:rPr>
                <w:rFonts w:ascii="宋体" w:hAnsi="宋体" w:cs="宋体"/>
                <w:sz w:val="22"/>
              </w:rPr>
            </w:pPr>
          </w:p>
        </w:tc>
        <w:tc>
          <w:tcPr>
            <w:tcW w:w="1275" w:type="dxa"/>
            <w:tcBorders>
              <w:top w:val="single" w:sz="4" w:space="0" w:color="000000"/>
              <w:left w:val="single" w:sz="4" w:space="0" w:color="000000"/>
              <w:bottom w:val="single" w:sz="4" w:space="0" w:color="auto"/>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工程人员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eastAsia="仿宋_GB2312" w:cs="仿宋_GB2312" w:hint="eastAsia"/>
                <w:sz w:val="24"/>
                <w:szCs w:val="24"/>
                <w:lang w:bidi="ar"/>
              </w:rPr>
              <w:t>1</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szCs w:val="22"/>
              </w:rPr>
            </w:pPr>
            <w:r>
              <w:rPr>
                <w:rFonts w:ascii="宋体" w:hAnsi="宋体" w:cs="宋体" w:hint="eastAsia"/>
                <w:sz w:val="22"/>
              </w:rPr>
              <w:t>要求50周岁以下，</w:t>
            </w:r>
            <w:r>
              <w:rPr>
                <w:rFonts w:ascii="宋体" w:hAnsi="宋体" w:cs="宋体" w:hint="eastAsia"/>
              </w:rPr>
              <w:t>身体健康，遵纪守法，</w:t>
            </w:r>
            <w:r>
              <w:rPr>
                <w:rFonts w:ascii="宋体" w:hAnsi="宋体" w:cs="宋体" w:hint="eastAsia"/>
                <w:b/>
                <w:bCs/>
                <w:i/>
                <w:iCs/>
                <w:u w:val="single"/>
              </w:rPr>
              <w:t>具备低压或高压电工上岗证书并在年审有效期内</w:t>
            </w:r>
            <w:r>
              <w:rPr>
                <w:rFonts w:ascii="宋体" w:hAnsi="宋体" w:cs="宋体" w:hint="eastAsia"/>
              </w:rPr>
              <w:t>。主要负责机电设备及水电维修、计算机投影、音响、话筒等设备的日常维护及使用保障。工作时间按甲方需求提供服务。包含纪念馆机电设备及水电维修。</w:t>
            </w:r>
          </w:p>
        </w:tc>
        <w:tc>
          <w:tcPr>
            <w:tcW w:w="1984" w:type="dxa"/>
            <w:tcBorders>
              <w:top w:val="single" w:sz="4" w:space="0" w:color="000000"/>
              <w:left w:val="single" w:sz="4" w:space="0" w:color="000000"/>
              <w:bottom w:val="nil"/>
              <w:right w:val="single" w:sz="4" w:space="0" w:color="000000"/>
            </w:tcBorders>
            <w:vAlign w:val="center"/>
          </w:tcPr>
          <w:p w:rsidR="00FE70D7" w:rsidRDefault="00057850">
            <w:pPr>
              <w:widowControl/>
              <w:jc w:val="center"/>
              <w:rPr>
                <w:rFonts w:ascii="宋体" w:hAnsi="宋体" w:cs="宋体"/>
                <w:sz w:val="22"/>
                <w:szCs w:val="22"/>
              </w:rPr>
            </w:pPr>
            <w:r>
              <w:rPr>
                <w:rFonts w:hint="eastAsia"/>
                <w:b/>
                <w:i/>
                <w:u w:val="single"/>
              </w:rPr>
              <w:t>须提供人员证书及投标人为其依法缴纳的带</w:t>
            </w:r>
            <w:proofErr w:type="gramStart"/>
            <w:r>
              <w:rPr>
                <w:rFonts w:hint="eastAsia"/>
                <w:b/>
                <w:i/>
                <w:u w:val="single"/>
              </w:rPr>
              <w:t>二维码核验</w:t>
            </w:r>
            <w:proofErr w:type="gramEnd"/>
            <w:r>
              <w:rPr>
                <w:rFonts w:hint="eastAsia"/>
                <w:b/>
                <w:i/>
                <w:u w:val="single"/>
              </w:rPr>
              <w:t>的近三个月内任意一个月</w:t>
            </w:r>
            <w:proofErr w:type="gramStart"/>
            <w:r>
              <w:rPr>
                <w:rFonts w:hint="eastAsia"/>
                <w:b/>
                <w:i/>
                <w:u w:val="single"/>
              </w:rPr>
              <w:t>社保证明</w:t>
            </w:r>
            <w:proofErr w:type="gramEnd"/>
            <w:r>
              <w:rPr>
                <w:rFonts w:hint="eastAsia"/>
                <w:b/>
                <w:i/>
                <w:u w:val="single"/>
              </w:rPr>
              <w:t>，原件扫描上传</w:t>
            </w: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lastRenderedPageBreak/>
              <w:t>6</w:t>
            </w:r>
          </w:p>
        </w:tc>
        <w:tc>
          <w:tcPr>
            <w:tcW w:w="1135" w:type="dxa"/>
            <w:vMerge w:val="restart"/>
            <w:tcBorders>
              <w:top w:val="single" w:sz="4" w:space="0" w:color="000000"/>
              <w:left w:val="single" w:sz="4" w:space="0" w:color="000000"/>
              <w:right w:val="single" w:sz="4" w:space="0" w:color="000000"/>
            </w:tcBorders>
            <w:vAlign w:val="center"/>
          </w:tcPr>
          <w:p w:rsidR="00FE70D7" w:rsidRDefault="00057850">
            <w:pPr>
              <w:widowControl/>
              <w:jc w:val="center"/>
              <w:rPr>
                <w:rFonts w:ascii="宋体" w:hAnsi="宋体" w:cs="宋体"/>
                <w:sz w:val="22"/>
              </w:rPr>
            </w:pPr>
            <w:r>
              <w:rPr>
                <w:rFonts w:ascii="宋体" w:hAnsi="宋体" w:cs="宋体" w:hint="eastAsia"/>
                <w:sz w:val="22"/>
              </w:rPr>
              <w:t>东</w:t>
            </w:r>
            <w:proofErr w:type="gramStart"/>
            <w:r>
              <w:rPr>
                <w:rFonts w:ascii="宋体" w:hAnsi="宋体" w:cs="宋体" w:hint="eastAsia"/>
                <w:sz w:val="22"/>
              </w:rPr>
              <w:t>进主题</w:t>
            </w:r>
            <w:proofErr w:type="gramEnd"/>
            <w:r>
              <w:rPr>
                <w:rFonts w:ascii="宋体" w:hAnsi="宋体" w:cs="宋体" w:hint="eastAsia"/>
                <w:sz w:val="22"/>
              </w:rPr>
              <w:t>教育基地、郭村保卫战纪念馆、新四军苏北指挥部旧址</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垃圾清运员（兼绿化养护工作）</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sz w:val="22"/>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7</w:t>
            </w:r>
          </w:p>
        </w:tc>
        <w:tc>
          <w:tcPr>
            <w:tcW w:w="1135" w:type="dxa"/>
            <w:vMerge/>
            <w:tcBorders>
              <w:left w:val="single" w:sz="4" w:space="0" w:color="000000"/>
              <w:right w:val="single" w:sz="4" w:space="0" w:color="000000"/>
            </w:tcBorders>
            <w:vAlign w:val="center"/>
          </w:tcPr>
          <w:p w:rsidR="00FE70D7" w:rsidRDefault="00FE70D7">
            <w:pPr>
              <w:widowControl/>
              <w:jc w:val="left"/>
              <w:rPr>
                <w:rFonts w:ascii="宋体" w:hAnsi="宋体" w:cs="宋体"/>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秩序维护员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1</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r>
              <w:rPr>
                <w:rFonts w:ascii="宋体" w:hAnsi="宋体" w:cs="宋体" w:hint="eastAsia"/>
                <w:sz w:val="22"/>
              </w:rPr>
              <w:t>。</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sz w:val="22"/>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8</w:t>
            </w:r>
          </w:p>
        </w:tc>
        <w:tc>
          <w:tcPr>
            <w:tcW w:w="1135" w:type="dxa"/>
            <w:vMerge/>
            <w:tcBorders>
              <w:left w:val="single" w:sz="4" w:space="0" w:color="000000"/>
              <w:bottom w:val="single" w:sz="4" w:space="0" w:color="000000"/>
              <w:right w:val="single" w:sz="4" w:space="0" w:color="000000"/>
            </w:tcBorders>
            <w:vAlign w:val="center"/>
          </w:tcPr>
          <w:p w:rsidR="00FE70D7" w:rsidRDefault="00FE70D7">
            <w:pPr>
              <w:widowControl/>
              <w:jc w:val="left"/>
              <w:rPr>
                <w:rFonts w:ascii="宋体" w:hAnsi="宋体" w:cs="宋体"/>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sidRPr="00D75825">
              <w:rPr>
                <w:rFonts w:ascii="宋体" w:hAnsi="宋体" w:cs="宋体" w:hint="eastAsia"/>
                <w:sz w:val="22"/>
              </w:rPr>
              <w:t>客服</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2</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rPr>
            </w:pPr>
            <w:r>
              <w:rPr>
                <w:rFonts w:ascii="宋体" w:hAnsi="宋体" w:cs="宋体" w:hint="eastAsia"/>
              </w:rPr>
              <w:t>年龄35周岁以下，身高1.58米以上，无违法犯罪史，无纹身等有碍宣传形象的不良标志，</w:t>
            </w:r>
            <w:r>
              <w:rPr>
                <w:rFonts w:ascii="宋体" w:hAnsi="宋体" w:cs="宋体" w:hint="eastAsia"/>
                <w:i/>
                <w:iCs/>
                <w:u w:val="single"/>
              </w:rPr>
              <w:t>全日制大专及以上学历</w:t>
            </w:r>
            <w:r>
              <w:rPr>
                <w:rFonts w:ascii="宋体" w:hAnsi="宋体" w:cs="宋体" w:hint="eastAsia"/>
              </w:rPr>
              <w:t>，普通话标准，五官端正，身体健康，工作认真负责并定期接受培训，协助做好省级爱国主义教育基地新时代文明实践工作。</w:t>
            </w:r>
          </w:p>
        </w:tc>
        <w:tc>
          <w:tcPr>
            <w:tcW w:w="1984" w:type="dxa"/>
            <w:tcBorders>
              <w:top w:val="single" w:sz="4" w:space="0" w:color="000000"/>
              <w:left w:val="single" w:sz="4" w:space="0" w:color="000000"/>
              <w:bottom w:val="nil"/>
              <w:right w:val="single" w:sz="4" w:space="0" w:color="000000"/>
            </w:tcBorders>
            <w:vAlign w:val="center"/>
          </w:tcPr>
          <w:p w:rsidR="00FE70D7" w:rsidRDefault="00057850">
            <w:pPr>
              <w:widowControl/>
              <w:jc w:val="center"/>
              <w:rPr>
                <w:rFonts w:ascii="宋体" w:hAnsi="宋体" w:cs="宋体"/>
                <w:sz w:val="22"/>
              </w:rPr>
            </w:pPr>
            <w:r>
              <w:rPr>
                <w:rFonts w:hint="eastAsia"/>
                <w:b/>
                <w:i/>
                <w:u w:val="single"/>
              </w:rPr>
              <w:t>须提供人员学历证书及投标人为其依法缴纳的带</w:t>
            </w:r>
            <w:proofErr w:type="gramStart"/>
            <w:r>
              <w:rPr>
                <w:rFonts w:hint="eastAsia"/>
                <w:b/>
                <w:i/>
                <w:u w:val="single"/>
              </w:rPr>
              <w:t>二维码核验</w:t>
            </w:r>
            <w:proofErr w:type="gramEnd"/>
            <w:r>
              <w:rPr>
                <w:rFonts w:hint="eastAsia"/>
                <w:b/>
                <w:i/>
                <w:u w:val="single"/>
              </w:rPr>
              <w:t>的近三个月内任意一个月</w:t>
            </w:r>
            <w:proofErr w:type="gramStart"/>
            <w:r>
              <w:rPr>
                <w:rFonts w:hint="eastAsia"/>
                <w:b/>
                <w:i/>
                <w:u w:val="single"/>
              </w:rPr>
              <w:t>社保证明</w:t>
            </w:r>
            <w:proofErr w:type="gramEnd"/>
            <w:r>
              <w:rPr>
                <w:rFonts w:hint="eastAsia"/>
                <w:b/>
                <w:i/>
                <w:u w:val="single"/>
              </w:rPr>
              <w:t>，原件扫描上传</w:t>
            </w: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9</w:t>
            </w:r>
          </w:p>
        </w:tc>
        <w:tc>
          <w:tcPr>
            <w:tcW w:w="1135" w:type="dxa"/>
            <w:vMerge w:val="restart"/>
            <w:tcBorders>
              <w:left w:val="single" w:sz="4" w:space="0" w:color="000000"/>
              <w:right w:val="single" w:sz="4" w:space="0" w:color="000000"/>
            </w:tcBorders>
            <w:vAlign w:val="center"/>
          </w:tcPr>
          <w:p w:rsidR="00FE70D7" w:rsidRDefault="00057850">
            <w:pPr>
              <w:widowControl/>
              <w:jc w:val="center"/>
              <w:rPr>
                <w:rFonts w:ascii="宋体" w:hAnsi="宋体" w:cs="宋体"/>
                <w:sz w:val="22"/>
              </w:rPr>
            </w:pPr>
            <w:r>
              <w:rPr>
                <w:rFonts w:ascii="宋体" w:hAnsi="宋体" w:cs="宋体" w:hint="eastAsia"/>
                <w:sz w:val="22"/>
              </w:rPr>
              <w:t>塘头派出所</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垃圾清运员（兼绿化养护工作）</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1</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10</w:t>
            </w:r>
          </w:p>
        </w:tc>
        <w:tc>
          <w:tcPr>
            <w:tcW w:w="1135" w:type="dxa"/>
            <w:vMerge/>
            <w:tcBorders>
              <w:left w:val="single" w:sz="4" w:space="0" w:color="000000"/>
              <w:bottom w:val="single" w:sz="4" w:space="0" w:color="000000"/>
              <w:right w:val="single" w:sz="4" w:space="0" w:color="000000"/>
            </w:tcBorders>
            <w:vAlign w:val="center"/>
          </w:tcPr>
          <w:p w:rsidR="00FE70D7" w:rsidRDefault="00FE70D7">
            <w:pPr>
              <w:widowControl/>
              <w:jc w:val="center"/>
              <w:rPr>
                <w:rFonts w:ascii="宋体" w:hAnsi="宋体" w:cs="宋体"/>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szCs w:val="22"/>
              </w:rPr>
            </w:pPr>
            <w:r>
              <w:rPr>
                <w:rStyle w:val="font31"/>
                <w:rFonts w:ascii="宋体" w:hAnsi="宋体" w:cs="仿宋_GB2312" w:hint="eastAsia"/>
                <w:color w:val="auto"/>
                <w:sz w:val="22"/>
                <w:szCs w:val="22"/>
                <w:lang w:bidi="ar"/>
              </w:rPr>
              <w:t>厨师</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1</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szCs w:val="22"/>
              </w:rPr>
            </w:pPr>
            <w:r>
              <w:rPr>
                <w:rFonts w:ascii="宋体" w:hAnsi="宋体" w:cs="宋体" w:hint="eastAsia"/>
              </w:rPr>
              <w:t>要求50周岁以下，熟练掌握烹饪知识和烹饪技术，烹饪工具的使用和维护，能吃苦耐劳，服务创新意识强，顾全大局，善于统筹管理，综合协调事务能力强。遵纪守法，能服从安排。</w:t>
            </w:r>
            <w:r>
              <w:rPr>
                <w:rFonts w:hint="eastAsia"/>
                <w:b/>
                <w:i/>
                <w:u w:val="single"/>
              </w:rPr>
              <w:t>具有有效期内的</w:t>
            </w:r>
            <w:bookmarkStart w:id="259" w:name="OLE_LINK55"/>
            <w:r>
              <w:rPr>
                <w:rFonts w:hint="eastAsia"/>
                <w:b/>
                <w:i/>
                <w:u w:val="single"/>
              </w:rPr>
              <w:t>健康证</w:t>
            </w:r>
            <w:bookmarkEnd w:id="259"/>
          </w:p>
        </w:tc>
        <w:tc>
          <w:tcPr>
            <w:tcW w:w="1984" w:type="dxa"/>
            <w:tcBorders>
              <w:top w:val="single" w:sz="4" w:space="0" w:color="000000"/>
              <w:left w:val="single" w:sz="4" w:space="0" w:color="000000"/>
              <w:bottom w:val="nil"/>
              <w:right w:val="single" w:sz="4" w:space="0" w:color="000000"/>
            </w:tcBorders>
            <w:vAlign w:val="center"/>
          </w:tcPr>
          <w:p w:rsidR="00FE70D7" w:rsidRDefault="00057850">
            <w:pPr>
              <w:widowControl/>
              <w:jc w:val="center"/>
              <w:rPr>
                <w:rFonts w:ascii="宋体" w:hAnsi="宋体" w:cs="宋体"/>
                <w:kern w:val="2"/>
              </w:rPr>
            </w:pPr>
            <w:r>
              <w:rPr>
                <w:rFonts w:hint="eastAsia"/>
                <w:b/>
                <w:i/>
                <w:u w:val="single"/>
              </w:rPr>
              <w:t>须提供健康证及投标人为其依法缴纳的带</w:t>
            </w:r>
            <w:proofErr w:type="gramStart"/>
            <w:r>
              <w:rPr>
                <w:rFonts w:hint="eastAsia"/>
                <w:b/>
                <w:i/>
                <w:u w:val="single"/>
              </w:rPr>
              <w:t>二维码核验</w:t>
            </w:r>
            <w:proofErr w:type="gramEnd"/>
            <w:r>
              <w:rPr>
                <w:rFonts w:hint="eastAsia"/>
                <w:b/>
                <w:i/>
                <w:u w:val="single"/>
              </w:rPr>
              <w:t>的近三个月内任意一个月</w:t>
            </w:r>
            <w:proofErr w:type="gramStart"/>
            <w:r>
              <w:rPr>
                <w:rFonts w:hint="eastAsia"/>
                <w:b/>
                <w:i/>
                <w:u w:val="single"/>
              </w:rPr>
              <w:t>社保证明</w:t>
            </w:r>
            <w:proofErr w:type="gramEnd"/>
            <w:r>
              <w:rPr>
                <w:rFonts w:hint="eastAsia"/>
                <w:b/>
                <w:i/>
                <w:u w:val="single"/>
              </w:rPr>
              <w:t>，原件扫描上传</w:t>
            </w: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11</w:t>
            </w:r>
          </w:p>
        </w:tc>
        <w:tc>
          <w:tcPr>
            <w:tcW w:w="1135" w:type="dxa"/>
            <w:tcBorders>
              <w:left w:val="single" w:sz="4" w:space="0" w:color="000000"/>
              <w:bottom w:val="single" w:sz="4" w:space="0" w:color="000000"/>
              <w:right w:val="single" w:sz="4" w:space="0" w:color="000000"/>
            </w:tcBorders>
            <w:vAlign w:val="center"/>
          </w:tcPr>
          <w:p w:rsidR="00FE70D7" w:rsidRDefault="00057850">
            <w:pPr>
              <w:widowControl/>
              <w:jc w:val="center"/>
              <w:rPr>
                <w:rFonts w:ascii="宋体" w:hAnsi="宋体" w:cs="宋体"/>
                <w:sz w:val="22"/>
              </w:rPr>
            </w:pPr>
            <w:r>
              <w:rPr>
                <w:rFonts w:ascii="宋体" w:hAnsi="宋体" w:cs="宋体" w:hint="eastAsia"/>
                <w:sz w:val="22"/>
              </w:rPr>
              <w:t>郭村派出所</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垃圾清运员（兼绿化养护工作）</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1</w:t>
            </w:r>
          </w:p>
        </w:tc>
        <w:tc>
          <w:tcPr>
            <w:tcW w:w="3828" w:type="dxa"/>
            <w:tcBorders>
              <w:top w:val="single" w:sz="4" w:space="0" w:color="000000"/>
              <w:left w:val="single" w:sz="4" w:space="0" w:color="000000"/>
              <w:bottom w:val="nil"/>
              <w:right w:val="single" w:sz="4" w:space="0" w:color="000000"/>
            </w:tcBorders>
            <w:vAlign w:val="center"/>
          </w:tcPr>
          <w:p w:rsidR="00FE70D7" w:rsidRDefault="00057850">
            <w:pPr>
              <w:widowControl/>
              <w:jc w:val="left"/>
              <w:rPr>
                <w:rFonts w:ascii="宋体" w:hAnsi="宋体" w:cs="宋体"/>
                <w:sz w:val="22"/>
              </w:rPr>
            </w:pPr>
            <w:r>
              <w:rPr>
                <w:rFonts w:ascii="宋体" w:hAnsi="宋体" w:cs="宋体" w:hint="eastAsia"/>
              </w:rPr>
              <w:t>要求50周岁以下，身体健康，遵纪守法，工作认真负责并定期接受培训。</w:t>
            </w:r>
          </w:p>
        </w:tc>
        <w:tc>
          <w:tcPr>
            <w:tcW w:w="1984" w:type="dxa"/>
            <w:tcBorders>
              <w:top w:val="single" w:sz="4" w:space="0" w:color="000000"/>
              <w:left w:val="single" w:sz="4" w:space="0" w:color="000000"/>
              <w:bottom w:val="nil"/>
              <w:right w:val="single" w:sz="4" w:space="0" w:color="000000"/>
            </w:tcBorders>
            <w:vAlign w:val="center"/>
          </w:tcPr>
          <w:p w:rsidR="00FE70D7" w:rsidRDefault="00FE70D7">
            <w:pPr>
              <w:widowControl/>
              <w:jc w:val="center"/>
              <w:rPr>
                <w:rFonts w:ascii="宋体" w:hAnsi="宋体" w:cs="宋体"/>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2"/>
              </w:rPr>
            </w:pPr>
          </w:p>
        </w:tc>
        <w:tc>
          <w:tcPr>
            <w:tcW w:w="2410" w:type="dxa"/>
            <w:gridSpan w:val="2"/>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设备</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数量</w:t>
            </w:r>
          </w:p>
        </w:tc>
        <w:tc>
          <w:tcPr>
            <w:tcW w:w="3828"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b/>
                <w:bCs/>
                <w:sz w:val="24"/>
                <w:szCs w:val="24"/>
              </w:rPr>
            </w:pPr>
            <w:r>
              <w:rPr>
                <w:rFonts w:ascii="宋体" w:hAnsi="宋体" w:cs="宋体" w:hint="eastAsia"/>
                <w:b/>
                <w:bCs/>
                <w:sz w:val="24"/>
                <w:szCs w:val="24"/>
              </w:rPr>
              <w:t>备注</w:t>
            </w:r>
          </w:p>
        </w:tc>
        <w:tc>
          <w:tcPr>
            <w:tcW w:w="1984" w:type="dxa"/>
            <w:tcBorders>
              <w:top w:val="single" w:sz="4" w:space="0" w:color="000000"/>
              <w:left w:val="single" w:sz="4" w:space="0" w:color="000000"/>
              <w:bottom w:val="single" w:sz="4" w:space="0" w:color="000000"/>
              <w:right w:val="single" w:sz="4" w:space="0" w:color="000000"/>
            </w:tcBorders>
          </w:tcPr>
          <w:p w:rsidR="00FE70D7" w:rsidRDefault="00FE70D7">
            <w:pPr>
              <w:widowControl/>
              <w:jc w:val="center"/>
              <w:rPr>
                <w:rFonts w:ascii="宋体" w:hAnsi="宋体" w:cs="宋体"/>
                <w:b/>
                <w:bCs/>
                <w:sz w:val="24"/>
                <w:szCs w:val="24"/>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1</w:t>
            </w:r>
          </w:p>
        </w:tc>
        <w:tc>
          <w:tcPr>
            <w:tcW w:w="2410" w:type="dxa"/>
            <w:gridSpan w:val="2"/>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电动</w:t>
            </w:r>
            <w:proofErr w:type="gramStart"/>
            <w:r>
              <w:rPr>
                <w:rFonts w:ascii="宋体" w:hAnsi="宋体" w:cs="宋体" w:hint="eastAsia"/>
                <w:sz w:val="22"/>
              </w:rPr>
              <w:t>保洁车</w:t>
            </w:r>
            <w:proofErr w:type="gramEnd"/>
          </w:p>
        </w:tc>
        <w:tc>
          <w:tcPr>
            <w:tcW w:w="1134" w:type="dxa"/>
            <w:tcBorders>
              <w:top w:val="single" w:sz="4" w:space="0" w:color="000000"/>
              <w:left w:val="single" w:sz="4" w:space="0" w:color="000000"/>
              <w:bottom w:val="single" w:sz="4" w:space="0" w:color="auto"/>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nil"/>
              <w:left w:val="single" w:sz="4" w:space="0" w:color="000000"/>
              <w:bottom w:val="single" w:sz="4" w:space="0" w:color="auto"/>
              <w:right w:val="single" w:sz="4" w:space="0" w:color="000000"/>
            </w:tcBorders>
            <w:vAlign w:val="center"/>
          </w:tcPr>
          <w:p w:rsidR="00FE70D7" w:rsidRDefault="00FE70D7">
            <w:pPr>
              <w:widowControl/>
              <w:jc w:val="center"/>
              <w:rPr>
                <w:rFonts w:ascii="宋体" w:hAnsi="宋体" w:cs="宋体"/>
                <w:sz w:val="22"/>
              </w:rPr>
            </w:pPr>
          </w:p>
        </w:tc>
        <w:tc>
          <w:tcPr>
            <w:tcW w:w="1984" w:type="dxa"/>
            <w:tcBorders>
              <w:top w:val="nil"/>
              <w:left w:val="single" w:sz="4" w:space="0" w:color="000000"/>
              <w:bottom w:val="single" w:sz="4" w:space="0" w:color="auto"/>
              <w:right w:val="single" w:sz="4" w:space="0" w:color="000000"/>
            </w:tcBorders>
          </w:tcPr>
          <w:p w:rsidR="00FE70D7" w:rsidRDefault="00FE70D7">
            <w:pPr>
              <w:widowControl/>
              <w:jc w:val="center"/>
              <w:rPr>
                <w:rFonts w:ascii="宋体" w:hAnsi="宋体" w:cs="宋体"/>
                <w:sz w:val="22"/>
              </w:rPr>
            </w:pPr>
          </w:p>
        </w:tc>
      </w:tr>
      <w:tr w:rsidR="00FE70D7">
        <w:trPr>
          <w:trHeight w:val="587"/>
        </w:trPr>
        <w:tc>
          <w:tcPr>
            <w:tcW w:w="70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sz w:val="22"/>
              </w:rPr>
              <w:t>2</w:t>
            </w:r>
          </w:p>
        </w:tc>
        <w:tc>
          <w:tcPr>
            <w:tcW w:w="2410" w:type="dxa"/>
            <w:gridSpan w:val="2"/>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人力</w:t>
            </w:r>
            <w:proofErr w:type="gramStart"/>
            <w:r>
              <w:rPr>
                <w:rFonts w:ascii="宋体" w:hAnsi="宋体" w:cs="宋体" w:hint="eastAsia"/>
                <w:sz w:val="22"/>
              </w:rPr>
              <w:t>保洁车</w:t>
            </w:r>
            <w:proofErr w:type="gramEnd"/>
          </w:p>
        </w:tc>
        <w:tc>
          <w:tcPr>
            <w:tcW w:w="1134" w:type="dxa"/>
            <w:tcBorders>
              <w:top w:val="single" w:sz="4" w:space="0" w:color="auto"/>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2</w:t>
            </w:r>
          </w:p>
        </w:tc>
        <w:tc>
          <w:tcPr>
            <w:tcW w:w="3828" w:type="dxa"/>
            <w:tcBorders>
              <w:top w:val="single" w:sz="4" w:space="0" w:color="auto"/>
              <w:left w:val="single" w:sz="4" w:space="0" w:color="000000"/>
              <w:bottom w:val="nil"/>
              <w:right w:val="single" w:sz="4" w:space="0" w:color="000000"/>
            </w:tcBorders>
            <w:vAlign w:val="center"/>
          </w:tcPr>
          <w:p w:rsidR="00FE70D7" w:rsidRDefault="00FE70D7">
            <w:pPr>
              <w:widowControl/>
              <w:jc w:val="left"/>
              <w:rPr>
                <w:rFonts w:ascii="宋体" w:hAnsi="宋体" w:cs="宋体"/>
                <w:sz w:val="22"/>
              </w:rPr>
            </w:pPr>
          </w:p>
        </w:tc>
        <w:tc>
          <w:tcPr>
            <w:tcW w:w="1984" w:type="dxa"/>
            <w:tcBorders>
              <w:top w:val="single" w:sz="4" w:space="0" w:color="auto"/>
              <w:left w:val="single" w:sz="4" w:space="0" w:color="000000"/>
              <w:bottom w:val="nil"/>
              <w:right w:val="single" w:sz="4" w:space="0" w:color="000000"/>
            </w:tcBorders>
          </w:tcPr>
          <w:p w:rsidR="00FE70D7" w:rsidRDefault="00FE70D7">
            <w:pPr>
              <w:widowControl/>
              <w:jc w:val="left"/>
              <w:rPr>
                <w:rFonts w:ascii="宋体" w:hAnsi="宋体" w:cs="宋体"/>
                <w:sz w:val="22"/>
              </w:rPr>
            </w:pPr>
          </w:p>
        </w:tc>
      </w:tr>
      <w:tr w:rsidR="00FE70D7">
        <w:trPr>
          <w:trHeight w:val="587"/>
        </w:trPr>
        <w:tc>
          <w:tcPr>
            <w:tcW w:w="8081" w:type="dxa"/>
            <w:gridSpan w:val="5"/>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2"/>
              </w:rPr>
            </w:pPr>
            <w:r>
              <w:rPr>
                <w:rFonts w:ascii="宋体" w:hAnsi="宋体" w:cs="宋体" w:hint="eastAsia"/>
                <w:sz w:val="22"/>
              </w:rPr>
              <w:t>两年服务期限（以合同签订时间为准）</w:t>
            </w:r>
          </w:p>
        </w:tc>
        <w:tc>
          <w:tcPr>
            <w:tcW w:w="1984" w:type="dxa"/>
            <w:tcBorders>
              <w:top w:val="single" w:sz="4" w:space="0" w:color="000000"/>
              <w:left w:val="single" w:sz="4" w:space="0" w:color="000000"/>
              <w:bottom w:val="single" w:sz="4" w:space="0" w:color="000000"/>
              <w:right w:val="single" w:sz="4" w:space="0" w:color="000000"/>
            </w:tcBorders>
          </w:tcPr>
          <w:p w:rsidR="00FE70D7" w:rsidRDefault="00FE70D7">
            <w:pPr>
              <w:widowControl/>
              <w:jc w:val="center"/>
              <w:rPr>
                <w:rFonts w:ascii="宋体" w:hAnsi="宋体" w:cs="宋体"/>
                <w:sz w:val="22"/>
              </w:rPr>
            </w:pPr>
          </w:p>
        </w:tc>
      </w:tr>
    </w:tbl>
    <w:p w:rsidR="00FE70D7" w:rsidRDefault="00FE70D7">
      <w:pPr>
        <w:spacing w:line="360" w:lineRule="auto"/>
        <w:rPr>
          <w:bCs/>
          <w:iCs/>
        </w:rPr>
      </w:pPr>
    </w:p>
    <w:p w:rsidR="00FE70D7" w:rsidRDefault="00057850">
      <w:pPr>
        <w:spacing w:line="360" w:lineRule="auto"/>
        <w:ind w:firstLine="480"/>
        <w:rPr>
          <w:rFonts w:ascii="宋体" w:hAnsi="宋体" w:cs="宋体"/>
          <w:sz w:val="22"/>
          <w:szCs w:val="22"/>
        </w:rPr>
      </w:pPr>
      <w:r>
        <w:rPr>
          <w:rFonts w:ascii="宋体" w:hAnsi="宋体" w:cs="宋体" w:hint="eastAsia"/>
          <w:sz w:val="22"/>
          <w:szCs w:val="22"/>
          <w:lang w:val="zh-CN"/>
        </w:rPr>
        <w:t>备注：</w:t>
      </w:r>
      <w:r>
        <w:rPr>
          <w:rFonts w:ascii="宋体" w:hAnsi="宋体" w:cs="宋体" w:hint="eastAsia"/>
          <w:sz w:val="22"/>
          <w:szCs w:val="22"/>
        </w:rPr>
        <w:t>1、以上表格中人数是采购人为保证达到物业管理质量标准的基本人数配置，将作为</w:t>
      </w:r>
      <w:r w:rsidR="00C40967">
        <w:rPr>
          <w:rFonts w:ascii="宋体" w:hAnsi="宋体" w:cs="宋体" w:hint="eastAsia"/>
          <w:sz w:val="22"/>
          <w:szCs w:val="22"/>
        </w:rPr>
        <w:t>季度</w:t>
      </w:r>
      <w:r>
        <w:rPr>
          <w:rFonts w:ascii="宋体" w:hAnsi="宋体" w:cs="宋体" w:hint="eastAsia"/>
          <w:sz w:val="22"/>
          <w:szCs w:val="22"/>
        </w:rPr>
        <w:t>考核因素之一。遇重大活动、节假日以及突击任务</w:t>
      </w:r>
      <w:r w:rsidR="00865541">
        <w:rPr>
          <w:rFonts w:ascii="宋体" w:hAnsi="宋体" w:cs="宋体" w:hint="eastAsia"/>
          <w:sz w:val="22"/>
          <w:szCs w:val="22"/>
        </w:rPr>
        <w:t>等，中标供应商需</w:t>
      </w:r>
      <w:r>
        <w:rPr>
          <w:rFonts w:ascii="宋体" w:hAnsi="宋体" w:cs="宋体" w:hint="eastAsia"/>
          <w:sz w:val="22"/>
          <w:szCs w:val="22"/>
        </w:rPr>
        <w:t>合理增派保洁人员安排作业（正常作业人员数不得低于采购人核定人数），保证服务质量达到采购文件要求。</w:t>
      </w:r>
    </w:p>
    <w:p w:rsidR="00FE70D7" w:rsidRDefault="00057850">
      <w:pPr>
        <w:pStyle w:val="ListParagraph1"/>
        <w:spacing w:line="360" w:lineRule="auto"/>
        <w:ind w:firstLine="440"/>
        <w:rPr>
          <w:rFonts w:ascii="宋体" w:hAnsi="宋体" w:cs="宋体"/>
          <w:sz w:val="22"/>
          <w:szCs w:val="22"/>
        </w:rPr>
      </w:pPr>
      <w:r>
        <w:rPr>
          <w:rFonts w:ascii="宋体" w:hAnsi="宋体" w:cs="宋体"/>
          <w:sz w:val="22"/>
          <w:szCs w:val="22"/>
        </w:rPr>
        <w:t>2</w:t>
      </w:r>
      <w:r>
        <w:rPr>
          <w:rFonts w:ascii="宋体" w:hAnsi="宋体" w:cs="宋体" w:hint="eastAsia"/>
          <w:sz w:val="22"/>
          <w:szCs w:val="22"/>
        </w:rPr>
        <w:t>、项目工作时间基本要求：8小时</w:t>
      </w:r>
    </w:p>
    <w:p w:rsidR="00FE70D7" w:rsidRDefault="00057850">
      <w:pPr>
        <w:spacing w:line="360" w:lineRule="auto"/>
        <w:ind w:firstLineChars="200" w:firstLine="440"/>
        <w:rPr>
          <w:rFonts w:ascii="宋体" w:hAnsi="宋体" w:cs="宋体"/>
          <w:sz w:val="22"/>
          <w:szCs w:val="22"/>
        </w:rPr>
      </w:pPr>
      <w:r>
        <w:rPr>
          <w:rFonts w:ascii="宋体" w:hAnsi="宋体" w:cs="宋体"/>
          <w:sz w:val="22"/>
          <w:szCs w:val="22"/>
        </w:rPr>
        <w:t>3</w:t>
      </w:r>
      <w:r>
        <w:rPr>
          <w:rFonts w:ascii="宋体" w:hAnsi="宋体" w:cs="宋体" w:hint="eastAsia"/>
          <w:sz w:val="22"/>
          <w:szCs w:val="22"/>
        </w:rPr>
        <w:t>、垃圾清运（兼绿化养护）工作时间：7:00-11:30，14:00-17:30（中午须安排人员值班）</w:t>
      </w:r>
    </w:p>
    <w:p w:rsidR="00FE70D7" w:rsidRDefault="00057850">
      <w:pPr>
        <w:spacing w:line="360" w:lineRule="auto"/>
        <w:ind w:firstLineChars="200" w:firstLine="440"/>
        <w:rPr>
          <w:rFonts w:ascii="宋体" w:hAnsi="宋体" w:cs="宋体"/>
        </w:rPr>
      </w:pPr>
      <w:r>
        <w:rPr>
          <w:rFonts w:ascii="宋体" w:hAnsi="宋体" w:cs="宋体"/>
          <w:sz w:val="22"/>
          <w:szCs w:val="22"/>
        </w:rPr>
        <w:t>4</w:t>
      </w:r>
      <w:r>
        <w:rPr>
          <w:rFonts w:ascii="宋体" w:hAnsi="宋体" w:cs="宋体" w:hint="eastAsia"/>
          <w:sz w:val="22"/>
          <w:szCs w:val="22"/>
        </w:rPr>
        <w:t>、</w:t>
      </w:r>
      <w:r>
        <w:rPr>
          <w:rFonts w:ascii="宋体" w:hAnsi="宋体" w:hint="eastAsia"/>
          <w:b/>
          <w:i/>
          <w:sz w:val="22"/>
          <w:szCs w:val="22"/>
          <w:u w:val="single"/>
        </w:rPr>
        <w:t>以上所有人员要求身体健康、无传染性疾病、不接受病退或领取病残津贴人员。</w:t>
      </w:r>
      <w:r>
        <w:rPr>
          <w:rFonts w:ascii="宋体" w:hAnsi="宋体" w:hint="eastAsia"/>
          <w:b/>
          <w:bCs/>
          <w:i/>
          <w:iCs/>
          <w:sz w:val="22"/>
          <w:szCs w:val="22"/>
          <w:u w:val="single"/>
        </w:rPr>
        <w:t>（须提供承诺函，原件上传，格式自拟）</w:t>
      </w:r>
    </w:p>
    <w:p w:rsidR="00FE70D7" w:rsidRDefault="00057850">
      <w:pPr>
        <w:pStyle w:val="ad"/>
        <w:spacing w:beforeAutospacing="0" w:afterAutospacing="0" w:line="360" w:lineRule="auto"/>
        <w:jc w:val="both"/>
        <w:rPr>
          <w:rFonts w:ascii="宋体" w:hAnsi="宋体" w:cs="宋体"/>
          <w:b/>
          <w:bCs/>
          <w:szCs w:val="24"/>
        </w:rPr>
      </w:pPr>
      <w:r>
        <w:rPr>
          <w:rFonts w:ascii="宋体" w:hAnsi="宋体" w:cs="宋体" w:hint="eastAsia"/>
          <w:b/>
          <w:bCs/>
          <w:szCs w:val="24"/>
        </w:rPr>
        <w:lastRenderedPageBreak/>
        <w:t>五、商务要求</w:t>
      </w:r>
    </w:p>
    <w:p w:rsidR="00FE70D7" w:rsidRDefault="00057850">
      <w:pPr>
        <w:pStyle w:val="ad"/>
        <w:spacing w:beforeAutospacing="0" w:afterAutospacing="0" w:line="360" w:lineRule="auto"/>
        <w:jc w:val="both"/>
        <w:rPr>
          <w:rFonts w:ascii="宋体" w:hAnsi="宋体" w:cs="宋体"/>
          <w:b/>
          <w:bCs/>
          <w:sz w:val="21"/>
        </w:rPr>
      </w:pPr>
      <w:r>
        <w:rPr>
          <w:rFonts w:ascii="宋体" w:hAnsi="宋体" w:cs="宋体" w:hint="eastAsia"/>
          <w:color w:val="000000"/>
          <w:szCs w:val="24"/>
        </w:rPr>
        <w:t>商务要求是指取得采购标的</w:t>
      </w:r>
      <w:proofErr w:type="gramStart"/>
      <w:r>
        <w:rPr>
          <w:rFonts w:ascii="宋体" w:hAnsi="宋体" w:cs="宋体" w:hint="eastAsia"/>
          <w:color w:val="000000"/>
          <w:szCs w:val="24"/>
        </w:rPr>
        <w:t>的</w:t>
      </w:r>
      <w:proofErr w:type="gramEnd"/>
      <w:r>
        <w:rPr>
          <w:rFonts w:ascii="宋体" w:hAnsi="宋体" w:cs="宋体" w:hint="eastAsia"/>
          <w:color w:val="000000"/>
          <w:szCs w:val="24"/>
        </w:rPr>
        <w:t>时间、地点、财务和服务要求，包括交付（实施）的时间（期限）和地点（范围），付款条件（进度和方法），包装和运输，售后服务，保险等。其中</w:t>
      </w:r>
      <w:r>
        <w:rPr>
          <w:rFonts w:ascii="宋体" w:hAnsi="宋体" w:cs="宋体" w:hint="eastAsia"/>
          <w:b/>
          <w:bCs/>
          <w:i/>
          <w:iCs/>
          <w:color w:val="FF0000"/>
          <w:szCs w:val="24"/>
          <w:u w:val="single"/>
        </w:rPr>
        <w:t>斜体且有下划线部分</w:t>
      </w:r>
      <w:r>
        <w:rPr>
          <w:rFonts w:ascii="宋体" w:hAnsi="宋体" w:cs="宋体" w:hint="eastAsia"/>
          <w:b/>
          <w:bCs/>
          <w:color w:val="FF0000"/>
          <w:szCs w:val="24"/>
        </w:rPr>
        <w:t>为实质性要求。</w:t>
      </w:r>
    </w:p>
    <w:p w:rsidR="00FE70D7" w:rsidRDefault="00057850">
      <w:pPr>
        <w:spacing w:line="360" w:lineRule="auto"/>
        <w:ind w:firstLine="480"/>
        <w:rPr>
          <w:rFonts w:ascii="宋体" w:hAnsi="宋体"/>
          <w:bCs/>
          <w:iCs/>
        </w:rPr>
      </w:pPr>
      <w:r>
        <w:rPr>
          <w:rFonts w:ascii="宋体" w:hAnsi="宋体" w:hint="eastAsia"/>
          <w:bCs/>
          <w:iCs/>
        </w:rPr>
        <w:t>1、扬州市江都区</w:t>
      </w:r>
      <w:proofErr w:type="gramStart"/>
      <w:r>
        <w:rPr>
          <w:rFonts w:ascii="宋体" w:hAnsi="宋体" w:hint="eastAsia"/>
          <w:bCs/>
          <w:iCs/>
        </w:rPr>
        <w:t>郭</w:t>
      </w:r>
      <w:proofErr w:type="gramEnd"/>
      <w:r>
        <w:rPr>
          <w:rFonts w:ascii="宋体" w:hAnsi="宋体" w:hint="eastAsia"/>
          <w:bCs/>
          <w:iCs/>
        </w:rPr>
        <w:t>村镇人民政府为负责本项目所有物业工作人员提供必要的办公用房；</w:t>
      </w:r>
    </w:p>
    <w:p w:rsidR="00FE70D7" w:rsidRDefault="00057850">
      <w:pPr>
        <w:spacing w:line="360" w:lineRule="auto"/>
        <w:ind w:firstLine="480"/>
        <w:rPr>
          <w:rFonts w:ascii="宋体" w:hAnsi="宋体"/>
          <w:bCs/>
          <w:iCs/>
        </w:rPr>
      </w:pPr>
      <w:r>
        <w:rPr>
          <w:rFonts w:ascii="宋体" w:hAnsi="宋体" w:hint="eastAsia"/>
          <w:bCs/>
          <w:iCs/>
        </w:rPr>
        <w:t>2、扬州市江都区</w:t>
      </w:r>
      <w:proofErr w:type="gramStart"/>
      <w:r>
        <w:rPr>
          <w:rFonts w:ascii="宋体" w:hAnsi="宋体" w:hint="eastAsia"/>
          <w:bCs/>
          <w:iCs/>
        </w:rPr>
        <w:t>郭</w:t>
      </w:r>
      <w:proofErr w:type="gramEnd"/>
      <w:r>
        <w:rPr>
          <w:rFonts w:ascii="宋体" w:hAnsi="宋体" w:hint="eastAsia"/>
          <w:bCs/>
          <w:iCs/>
        </w:rPr>
        <w:t>村镇人民政府不负责本项目所有物业工作人员的衣食住行等非合同约定；</w:t>
      </w:r>
    </w:p>
    <w:p w:rsidR="00FE70D7" w:rsidRDefault="00057850">
      <w:pPr>
        <w:spacing w:line="360" w:lineRule="auto"/>
        <w:ind w:firstLine="480"/>
        <w:rPr>
          <w:rFonts w:ascii="宋体" w:hAnsi="宋体" w:cs="宋体"/>
          <w:bCs/>
        </w:rPr>
      </w:pPr>
      <w:r>
        <w:rPr>
          <w:rFonts w:ascii="宋体" w:hAnsi="宋体" w:hint="eastAsia"/>
          <w:bCs/>
          <w:iCs/>
        </w:rPr>
        <w:t>3、投标人工作人员在采购人工作期间，发生的任何疾病和意外伤害等，由投标人承担。</w:t>
      </w:r>
    </w:p>
    <w:p w:rsidR="00FE70D7" w:rsidRDefault="00057850">
      <w:pPr>
        <w:spacing w:line="360" w:lineRule="auto"/>
        <w:ind w:firstLine="480"/>
        <w:rPr>
          <w:rFonts w:ascii="宋体" w:hAnsi="宋体"/>
          <w:b/>
          <w:i/>
          <w:u w:val="single"/>
        </w:rPr>
      </w:pPr>
      <w:r>
        <w:rPr>
          <w:rFonts w:ascii="宋体" w:hAnsi="宋体" w:hint="eastAsia"/>
          <w:b/>
          <w:i/>
          <w:u w:val="single"/>
        </w:rPr>
        <w:t>4、投标报价应包括所有的费用（含为完成招标文件规定的服务工作所涉及到的一切相关费用）：人员工资、法定的社会保险、医疗保险、住房公积金、</w:t>
      </w:r>
      <w:r>
        <w:rPr>
          <w:rFonts w:ascii="宋体" w:hAnsi="宋体" w:hint="eastAsia"/>
          <w:b/>
          <w:bCs/>
          <w:i/>
          <w:u w:val="single"/>
        </w:rPr>
        <w:t>法定节假日加班费、高温补贴、</w:t>
      </w:r>
      <w:r>
        <w:rPr>
          <w:rFonts w:ascii="宋体" w:hAnsi="宋体" w:hint="eastAsia"/>
          <w:b/>
          <w:i/>
          <w:u w:val="single"/>
        </w:rPr>
        <w:t>法定税费、管理费、服装费、保洁工具及</w:t>
      </w:r>
      <w:proofErr w:type="gramStart"/>
      <w:r>
        <w:rPr>
          <w:rFonts w:ascii="宋体" w:hAnsi="宋体" w:hint="eastAsia"/>
          <w:b/>
          <w:i/>
          <w:u w:val="single"/>
        </w:rPr>
        <w:t>耗材费</w:t>
      </w:r>
      <w:proofErr w:type="gramEnd"/>
      <w:r>
        <w:rPr>
          <w:rFonts w:ascii="宋体" w:hAnsi="宋体" w:hint="eastAsia"/>
          <w:b/>
          <w:i/>
          <w:u w:val="single"/>
        </w:rPr>
        <w:t>及投标人自行考虑的其他费用。</w:t>
      </w:r>
    </w:p>
    <w:p w:rsidR="00FE70D7" w:rsidRDefault="00057850">
      <w:pPr>
        <w:spacing w:line="360" w:lineRule="auto"/>
        <w:ind w:firstLine="480"/>
        <w:rPr>
          <w:rFonts w:ascii="宋体" w:hAnsi="宋体"/>
          <w:b/>
          <w:i/>
          <w:u w:val="single"/>
        </w:rPr>
      </w:pPr>
      <w:r>
        <w:rPr>
          <w:rFonts w:ascii="宋体" w:hAnsi="宋体" w:hint="eastAsia"/>
          <w:b/>
          <w:i/>
          <w:u w:val="single"/>
        </w:rPr>
        <w:t>5、人员工资低于扬州市区最低工资标准及未依法测算缴纳社会保险、医疗保险、住房公积金的作无效报价处理。</w:t>
      </w:r>
    </w:p>
    <w:p w:rsidR="00FE70D7" w:rsidRDefault="00057850">
      <w:pPr>
        <w:spacing w:line="360" w:lineRule="auto"/>
        <w:ind w:firstLine="480"/>
        <w:rPr>
          <w:rFonts w:ascii="宋体" w:hAnsi="宋体"/>
          <w:b/>
          <w:i/>
          <w:u w:val="single"/>
        </w:rPr>
      </w:pPr>
      <w:r>
        <w:rPr>
          <w:rFonts w:ascii="宋体" w:hAnsi="宋体" w:hint="eastAsia"/>
          <w:b/>
          <w:i/>
          <w:u w:val="single"/>
        </w:rPr>
        <w:t>6、中标人在签订合同时应按照本项目物业服务人员岗位配备要求提供派入服务人员花名册及人员相应的资质条件原件供采购人审核，审核不通过的采购人将报请政府采购监管部门处理。（须提供承诺函，原件上传，格式自拟）</w:t>
      </w:r>
    </w:p>
    <w:p w:rsidR="00FE70D7" w:rsidRDefault="00057850">
      <w:pPr>
        <w:spacing w:line="360" w:lineRule="auto"/>
        <w:ind w:firstLine="480"/>
        <w:rPr>
          <w:rFonts w:ascii="宋体" w:hAnsi="宋体"/>
          <w:b/>
          <w:i/>
          <w:u w:val="single"/>
        </w:rPr>
      </w:pPr>
      <w:r>
        <w:rPr>
          <w:rFonts w:ascii="宋体" w:hAnsi="宋体" w:hint="eastAsia"/>
          <w:b/>
          <w:i/>
          <w:u w:val="single"/>
        </w:rPr>
        <w:t>7、投标人须承诺，相关人员如已投入其他项目，或在以往已中标未满服</w:t>
      </w:r>
      <w:proofErr w:type="gramStart"/>
      <w:r>
        <w:rPr>
          <w:rFonts w:ascii="宋体" w:hAnsi="宋体" w:hint="eastAsia"/>
          <w:b/>
          <w:i/>
          <w:u w:val="single"/>
        </w:rPr>
        <w:t>务期的</w:t>
      </w:r>
      <w:proofErr w:type="gramEnd"/>
      <w:r>
        <w:rPr>
          <w:rFonts w:ascii="宋体" w:hAnsi="宋体" w:hint="eastAsia"/>
          <w:b/>
          <w:i/>
          <w:u w:val="single"/>
        </w:rPr>
        <w:t>项目中已使用该人员相关政策优惠的，不可在本项目中重复使用，一经发现，自行承担相应责任。（须提供承诺函，原件上传，格式自拟）</w:t>
      </w:r>
    </w:p>
    <w:p w:rsidR="00FE70D7" w:rsidRDefault="00057850">
      <w:pPr>
        <w:spacing w:line="360" w:lineRule="auto"/>
        <w:ind w:firstLine="480"/>
        <w:rPr>
          <w:rFonts w:ascii="宋体" w:hAnsi="宋体" w:cs="宋体"/>
        </w:rPr>
      </w:pPr>
      <w:r>
        <w:rPr>
          <w:rFonts w:ascii="宋体" w:hAnsi="宋体"/>
          <w:bCs/>
          <w:iCs/>
        </w:rPr>
        <w:t>8</w:t>
      </w:r>
      <w:r>
        <w:rPr>
          <w:rFonts w:ascii="宋体" w:hAnsi="宋体" w:hint="eastAsia"/>
          <w:bCs/>
          <w:iCs/>
        </w:rPr>
        <w:t>、服务期限为二年。</w:t>
      </w:r>
    </w:p>
    <w:p w:rsidR="00FE70D7" w:rsidRDefault="00FE70D7">
      <w:pPr>
        <w:spacing w:line="0" w:lineRule="atLeast"/>
        <w:rPr>
          <w:rFonts w:cs="仿宋"/>
          <w:b/>
          <w:bCs/>
        </w:rPr>
      </w:pPr>
    </w:p>
    <w:p w:rsidR="00FE70D7" w:rsidRDefault="00057850">
      <w:pPr>
        <w:spacing w:line="0" w:lineRule="atLeast"/>
        <w:rPr>
          <w:rFonts w:ascii="宋体" w:hAnsi="宋体"/>
          <w:sz w:val="24"/>
          <w:szCs w:val="24"/>
        </w:rPr>
      </w:pPr>
      <w:r>
        <w:rPr>
          <w:rFonts w:ascii="宋体" w:hAnsi="宋体" w:cs="仿宋" w:hint="eastAsia"/>
          <w:b/>
          <w:bCs/>
        </w:rPr>
        <w:t>9</w:t>
      </w:r>
      <w:r>
        <w:rPr>
          <w:rFonts w:cs="仿宋" w:hint="eastAsia"/>
          <w:b/>
          <w:bCs/>
        </w:rPr>
        <w:t>、考核标准</w:t>
      </w:r>
    </w:p>
    <w:p w:rsidR="00FE70D7" w:rsidRDefault="00FE70D7">
      <w:pPr>
        <w:spacing w:line="0" w:lineRule="atLeast"/>
        <w:rPr>
          <w:rFonts w:ascii="宋体" w:hAnsi="宋体"/>
          <w:sz w:val="24"/>
          <w:szCs w:val="24"/>
        </w:rPr>
      </w:pPr>
    </w:p>
    <w:p w:rsidR="00FE70D7" w:rsidRDefault="00057850">
      <w:pPr>
        <w:spacing w:line="360" w:lineRule="auto"/>
        <w:jc w:val="center"/>
        <w:rPr>
          <w:rFonts w:ascii="宋体" w:hAnsi="宋体" w:cs="宋体"/>
          <w:b/>
          <w:sz w:val="28"/>
          <w:szCs w:val="28"/>
        </w:rPr>
      </w:pPr>
      <w:r>
        <w:rPr>
          <w:rFonts w:ascii="宋体" w:hAnsi="宋体" w:cs="宋体" w:hint="eastAsia"/>
          <w:b/>
          <w:sz w:val="28"/>
          <w:szCs w:val="28"/>
        </w:rPr>
        <w:t>考核标准</w:t>
      </w:r>
    </w:p>
    <w:tbl>
      <w:tblPr>
        <w:tblW w:w="10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2"/>
        <w:gridCol w:w="322"/>
        <w:gridCol w:w="968"/>
        <w:gridCol w:w="1110"/>
        <w:gridCol w:w="952"/>
        <w:gridCol w:w="1103"/>
        <w:gridCol w:w="1437"/>
        <w:gridCol w:w="798"/>
        <w:gridCol w:w="2549"/>
        <w:gridCol w:w="626"/>
      </w:tblGrid>
      <w:tr w:rsidR="00FE70D7">
        <w:trPr>
          <w:trHeight w:val="295"/>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序号</w:t>
            </w:r>
          </w:p>
        </w:tc>
        <w:tc>
          <w:tcPr>
            <w:tcW w:w="1290" w:type="dxa"/>
            <w:gridSpan w:val="2"/>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项目</w:t>
            </w:r>
          </w:p>
        </w:tc>
        <w:tc>
          <w:tcPr>
            <w:tcW w:w="3165" w:type="dxa"/>
            <w:gridSpan w:val="3"/>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作 业 内 容 及 标 准</w:t>
            </w:r>
          </w:p>
        </w:tc>
        <w:tc>
          <w:tcPr>
            <w:tcW w:w="1437"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质量标准</w:t>
            </w:r>
          </w:p>
        </w:tc>
        <w:tc>
          <w:tcPr>
            <w:tcW w:w="798"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分值</w:t>
            </w:r>
          </w:p>
        </w:tc>
        <w:tc>
          <w:tcPr>
            <w:tcW w:w="2549"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扣  分  标  准</w:t>
            </w:r>
          </w:p>
        </w:tc>
        <w:tc>
          <w:tcPr>
            <w:tcW w:w="626"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考核分</w:t>
            </w: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每  日</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每 周</w:t>
            </w: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每  月</w:t>
            </w:r>
          </w:p>
        </w:tc>
        <w:tc>
          <w:tcPr>
            <w:tcW w:w="1437"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626"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val="restart"/>
            <w:noWrap/>
            <w:tcMar>
              <w:top w:w="0" w:type="dxa"/>
              <w:left w:w="45" w:type="dxa"/>
              <w:bottom w:w="0" w:type="dxa"/>
              <w:right w:w="45" w:type="dxa"/>
            </w:tcMar>
            <w:vAlign w:val="center"/>
          </w:tcPr>
          <w:p w:rsidR="00FE70D7" w:rsidRDefault="00FE70D7">
            <w:pPr>
              <w:spacing w:line="240" w:lineRule="exact"/>
              <w:jc w:val="center"/>
              <w:rPr>
                <w:rFonts w:ascii="宋体" w:hAnsi="宋体"/>
              </w:rPr>
            </w:pPr>
          </w:p>
          <w:p w:rsidR="00FE70D7" w:rsidRDefault="00FE70D7">
            <w:pPr>
              <w:spacing w:line="240" w:lineRule="exact"/>
              <w:jc w:val="center"/>
              <w:rPr>
                <w:rFonts w:ascii="宋体" w:hAnsi="宋体"/>
              </w:rPr>
            </w:pPr>
          </w:p>
          <w:p w:rsidR="00FE70D7" w:rsidRDefault="00FE70D7">
            <w:pPr>
              <w:spacing w:line="240" w:lineRule="exact"/>
              <w:jc w:val="center"/>
              <w:rPr>
                <w:rFonts w:ascii="宋体" w:hAnsi="宋体"/>
              </w:rPr>
            </w:pPr>
          </w:p>
          <w:p w:rsidR="00FE70D7" w:rsidRDefault="00FE70D7">
            <w:pPr>
              <w:spacing w:line="240" w:lineRule="exact"/>
              <w:jc w:val="center"/>
              <w:rPr>
                <w:rFonts w:ascii="宋体" w:hAnsi="宋体"/>
              </w:rPr>
            </w:pPr>
          </w:p>
          <w:p w:rsidR="00FE70D7" w:rsidRDefault="00FE70D7">
            <w:pPr>
              <w:spacing w:line="240" w:lineRule="exact"/>
              <w:jc w:val="center"/>
              <w:rPr>
                <w:rFonts w:ascii="宋体" w:hAnsi="宋体"/>
              </w:rPr>
            </w:pPr>
          </w:p>
          <w:p w:rsidR="00FE70D7" w:rsidRDefault="00057850">
            <w:pPr>
              <w:spacing w:line="240" w:lineRule="exact"/>
              <w:jc w:val="center"/>
              <w:rPr>
                <w:rFonts w:ascii="宋体" w:hAnsi="宋体"/>
              </w:rPr>
            </w:pPr>
            <w:r>
              <w:rPr>
                <w:rFonts w:ascii="宋体" w:hAnsi="宋体" w:hint="eastAsia"/>
              </w:rPr>
              <w:t>1、基本规范</w:t>
            </w:r>
          </w:p>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r>
              <w:rPr>
                <w:rFonts w:ascii="宋体" w:hAnsi="宋体" w:hint="eastAsia"/>
              </w:rPr>
              <w:t>上班时应着工作服，衣冠整洁，不得染彩色头发，化妆适当得体。</w:t>
            </w:r>
          </w:p>
        </w:tc>
        <w:tc>
          <w:tcPr>
            <w:tcW w:w="798"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hint="eastAsia"/>
              </w:rPr>
              <w:t>40</w:t>
            </w: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有一项不符合要求扣0.5分。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r>
              <w:rPr>
                <w:rFonts w:ascii="宋体" w:hAnsi="宋体" w:hint="eastAsia"/>
              </w:rPr>
              <w:t>严格遵守物业公司的规章制度，服从业主单位的合理统一管理，自觉接受各部门的检查监督。</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rsidP="00057850">
            <w:pPr>
              <w:snapToGrid w:val="0"/>
              <w:spacing w:line="240" w:lineRule="exact"/>
              <w:ind w:left="206" w:hangingChars="98" w:hanging="206"/>
              <w:jc w:val="left"/>
              <w:rPr>
                <w:rFonts w:ascii="宋体" w:hAnsi="宋体" w:cs="宋体"/>
              </w:rPr>
            </w:pPr>
            <w:r>
              <w:rPr>
                <w:rFonts w:ascii="宋体" w:hAnsi="宋体" w:hint="eastAsia"/>
              </w:rPr>
              <w:t>熟悉区域内的基本情况，掌握基本要求。</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r>
              <w:rPr>
                <w:rFonts w:ascii="宋体" w:hAnsi="宋体" w:hint="eastAsia"/>
              </w:rPr>
              <w:t>工作中要做到主动服务，快速地解决问题。</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准备不及时，程序有一处不对扣1分。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r>
              <w:rPr>
                <w:rFonts w:ascii="宋体" w:hAnsi="宋体" w:hint="eastAsia"/>
              </w:rPr>
              <w:t>不迟到不早退，工作期间，不允许扎堆聊天或擅自离岗。</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proofErr w:type="gramStart"/>
            <w:r>
              <w:rPr>
                <w:rFonts w:ascii="宋体" w:hAnsi="宋体" w:hint="eastAsia"/>
              </w:rPr>
              <w:t>不</w:t>
            </w:r>
            <w:proofErr w:type="gramEnd"/>
            <w:r>
              <w:rPr>
                <w:rFonts w:ascii="宋体" w:hAnsi="宋体" w:hint="eastAsia"/>
              </w:rPr>
              <w:t>私自使用甲方的物品。</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spacing w:line="240" w:lineRule="exact"/>
              <w:jc w:val="left"/>
              <w:rPr>
                <w:rFonts w:ascii="宋体" w:hAnsi="宋体" w:cs="宋体"/>
              </w:rPr>
            </w:pPr>
            <w:r>
              <w:rPr>
                <w:rFonts w:ascii="宋体" w:hAnsi="宋体" w:hint="eastAsia"/>
              </w:rPr>
              <w:t>严禁在上班期间饮酒、更不允许酗酒、上班时打盹或睡岗。</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rsidP="00057850">
            <w:pPr>
              <w:snapToGrid w:val="0"/>
              <w:spacing w:line="240" w:lineRule="exact"/>
              <w:ind w:left="206" w:hangingChars="98" w:hanging="206"/>
              <w:jc w:val="left"/>
              <w:rPr>
                <w:rFonts w:ascii="宋体" w:hAnsi="宋体" w:cs="宋体"/>
              </w:rPr>
            </w:pPr>
            <w:r>
              <w:rPr>
                <w:rFonts w:ascii="宋体" w:hAnsi="宋体" w:hint="eastAsia"/>
              </w:rPr>
              <w:t>上班时不允许利用公用电话聊天等做与工作无关之事。</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有一项扣0.5分。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禁止与甲方员工、访客争执。</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有1人次扣0.5分，并视情节，严重开除当事人。</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1389"/>
          <w:jc w:val="center"/>
        </w:trPr>
        <w:tc>
          <w:tcPr>
            <w:tcW w:w="882" w:type="dxa"/>
            <w:vMerge w:val="restart"/>
            <w:noWrap/>
            <w:tcMar>
              <w:top w:w="0" w:type="dxa"/>
              <w:left w:w="45" w:type="dxa"/>
              <w:bottom w:w="0" w:type="dxa"/>
              <w:right w:w="45" w:type="dxa"/>
            </w:tcMar>
            <w:vAlign w:val="center"/>
          </w:tcPr>
          <w:p w:rsidR="00FE70D7" w:rsidRDefault="00FE70D7">
            <w:pPr>
              <w:snapToGrid w:val="0"/>
              <w:jc w:val="center"/>
              <w:rPr>
                <w:rFonts w:ascii="宋体" w:hAnsi="宋体" w:cs="宋体"/>
              </w:rPr>
            </w:pPr>
          </w:p>
          <w:p w:rsidR="00FE70D7" w:rsidRDefault="00FE70D7">
            <w:pPr>
              <w:snapToGrid w:val="0"/>
              <w:jc w:val="center"/>
              <w:rPr>
                <w:rFonts w:ascii="宋体" w:hAnsi="宋体" w:cs="宋体"/>
              </w:rPr>
            </w:pPr>
          </w:p>
          <w:p w:rsidR="00FE70D7" w:rsidRDefault="00FE70D7">
            <w:pPr>
              <w:snapToGrid w:val="0"/>
              <w:jc w:val="center"/>
              <w:rPr>
                <w:rFonts w:ascii="宋体" w:hAnsi="宋体" w:cs="宋体"/>
              </w:rPr>
            </w:pPr>
          </w:p>
          <w:p w:rsidR="00FE70D7" w:rsidRDefault="00FE70D7">
            <w:pPr>
              <w:snapToGrid w:val="0"/>
              <w:jc w:val="center"/>
              <w:rPr>
                <w:rFonts w:ascii="宋体" w:hAnsi="宋体" w:cs="宋体"/>
              </w:rPr>
            </w:pPr>
          </w:p>
          <w:p w:rsidR="00FE70D7" w:rsidRDefault="00FE70D7">
            <w:pPr>
              <w:snapToGrid w:val="0"/>
              <w:jc w:val="center"/>
              <w:rPr>
                <w:rFonts w:ascii="宋体" w:hAnsi="宋体" w:cs="宋体"/>
              </w:rPr>
            </w:pPr>
          </w:p>
          <w:p w:rsidR="00FE70D7" w:rsidRDefault="00FE70D7">
            <w:pPr>
              <w:snapToGrid w:val="0"/>
              <w:jc w:val="center"/>
              <w:rPr>
                <w:rFonts w:ascii="宋体" w:hAnsi="宋体" w:cs="宋体"/>
              </w:rPr>
            </w:pPr>
          </w:p>
          <w:p w:rsidR="00FE70D7" w:rsidRDefault="00057850">
            <w:pPr>
              <w:snapToGrid w:val="0"/>
              <w:jc w:val="center"/>
              <w:rPr>
                <w:rFonts w:ascii="宋体" w:hAnsi="宋体" w:cs="宋体"/>
              </w:rPr>
            </w:pPr>
            <w:r>
              <w:rPr>
                <w:rFonts w:ascii="宋体" w:hAnsi="宋体" w:cs="宋体" w:hint="eastAsia"/>
              </w:rPr>
              <w:br/>
              <w:t>2、各楼栋（含纪念馆及旧址各展厅）、行政办公楼、会议室、公共走廊等</w:t>
            </w: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地面</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配合</w:t>
            </w:r>
            <w:proofErr w:type="gramStart"/>
            <w:r>
              <w:rPr>
                <w:rFonts w:ascii="宋体" w:hAnsi="宋体" w:cs="宋体" w:hint="eastAsia"/>
              </w:rPr>
              <w:t>清洁剂湿拖一次</w:t>
            </w:r>
            <w:proofErr w:type="gramEnd"/>
            <w:r>
              <w:rPr>
                <w:rFonts w:ascii="宋体" w:hAnsi="宋体" w:cs="宋体" w:hint="eastAsia"/>
              </w:rPr>
              <w:t>，随时保洁（冬季视实际情况而定）</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无灰尘、无污渍、地面光洁</w:t>
            </w:r>
          </w:p>
        </w:tc>
        <w:tc>
          <w:tcPr>
            <w:tcW w:w="798"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60</w:t>
            </w: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墙面、天花、墙面、</w:t>
            </w:r>
            <w:proofErr w:type="gramStart"/>
            <w:r>
              <w:rPr>
                <w:rFonts w:ascii="宋体" w:hAnsi="宋体" w:cs="宋体" w:hint="eastAsia"/>
              </w:rPr>
              <w:t>灯扇</w:t>
            </w:r>
            <w:proofErr w:type="gramEnd"/>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除尘一次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无灰尘、无污渍、表面光洁</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消防设备</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无灰尘、无污渍、表面光洁</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楼梯扶手</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楼梯栏杆</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32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门</w:t>
            </w:r>
          </w:p>
          <w:p w:rsidR="00FE70D7" w:rsidRDefault="00057850">
            <w:pPr>
              <w:snapToGrid w:val="0"/>
              <w:jc w:val="center"/>
              <w:rPr>
                <w:rFonts w:ascii="宋体" w:hAnsi="宋体" w:cs="宋体"/>
              </w:rPr>
            </w:pPr>
            <w:r>
              <w:rPr>
                <w:rFonts w:ascii="宋体" w:hAnsi="宋体" w:cs="宋体" w:hint="eastAsia"/>
              </w:rPr>
              <w:t>窗</w:t>
            </w:r>
          </w:p>
        </w:tc>
        <w:tc>
          <w:tcPr>
            <w:tcW w:w="968"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门、门框</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配合清洁剂擦抹一次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无灰尘、无污渍、无手印</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32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68"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窗、窗台</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无灰尘、无污渍、无手印</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32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68"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门窗玻璃</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配合清洁剂擦抹一次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无灰尘、无污渍、无手印</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信报箱、储物柜</w:t>
            </w:r>
          </w:p>
        </w:tc>
        <w:tc>
          <w:tcPr>
            <w:tcW w:w="1110"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擦抹一次，保洁</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无灰尘、无污渍、无手印</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墙面低处设施</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大清抹一次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867"/>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墙面高处设施，天花及高架管线设施</w:t>
            </w:r>
          </w:p>
        </w:tc>
        <w:tc>
          <w:tcPr>
            <w:tcW w:w="1110"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大清抹一次，天花每季除尘一次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垃圾箱、垃圾桶</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清理二次，清抹一次</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全面清洁一次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无异味、无污渍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花槽、花池、屋面、天台</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清扫二次</w:t>
            </w: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天台每月一次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无杂物、无污渍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4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垃圾处理</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一天两次</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无溢出垃圾</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3、外围部分</w:t>
            </w: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路面、停车场、大门内外</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清扫一次、随时保洁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冲洗一次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无垃圾、无杂物</w:t>
            </w:r>
          </w:p>
        </w:tc>
        <w:tc>
          <w:tcPr>
            <w:tcW w:w="798"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30</w:t>
            </w: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绿化带</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proofErr w:type="gramStart"/>
            <w:r>
              <w:rPr>
                <w:rFonts w:ascii="宋体" w:hAnsi="宋体" w:cs="宋体" w:hint="eastAsia"/>
              </w:rPr>
              <w:t>仔细清拣一次</w:t>
            </w:r>
            <w:proofErr w:type="gramEnd"/>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保持植物干净、护理花草，定期清除杂草</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标牌、宣传栏</w:t>
            </w:r>
          </w:p>
        </w:tc>
        <w:tc>
          <w:tcPr>
            <w:tcW w:w="1110"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雨水井、明沟、地漏</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清掏一次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畅通、无积水、无杂物</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消防设施及其他设施</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全面清洁一次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垃圾桶、垃圾箱</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及时清抹箱体</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全面清洁一次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无异味、无溢出垃圾</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运动场</w:t>
            </w:r>
          </w:p>
        </w:tc>
        <w:tc>
          <w:tcPr>
            <w:tcW w:w="4602" w:type="dxa"/>
            <w:gridSpan w:val="4"/>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hint="eastAsia"/>
              </w:rPr>
              <w:t>每日巡回保洁若干次（人员离开后立即组织打扫），基本保持地面整洁干净、无杂物。</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867"/>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4、公共卫生间</w:t>
            </w: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瓷砖墙面、隔板、挂衣钩、水龙头</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30</w:t>
            </w: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地面</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拖抹数次，保持干净</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用洁厕灵清洗一次</w:t>
            </w:r>
          </w:p>
        </w:tc>
        <w:tc>
          <w:tcPr>
            <w:tcW w:w="1103" w:type="dxa"/>
            <w:noWrap/>
            <w:tcMar>
              <w:top w:w="0" w:type="dxa"/>
              <w:left w:w="45" w:type="dxa"/>
              <w:bottom w:w="0" w:type="dxa"/>
              <w:right w:w="45" w:type="dxa"/>
            </w:tcMar>
            <w:vAlign w:val="center"/>
          </w:tcPr>
          <w:p w:rsidR="00FE70D7" w:rsidRDefault="00FE70D7">
            <w:pPr>
              <w:snapToGrid w:val="0"/>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无污渍、无垃圾、无异味</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172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小便池、蹲坑、洗手盆</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用强力除渍剂</w:t>
            </w:r>
            <w:proofErr w:type="gramStart"/>
            <w:r>
              <w:rPr>
                <w:rFonts w:ascii="宋体" w:hAnsi="宋体" w:cs="宋体" w:hint="eastAsia"/>
              </w:rPr>
              <w:t>去尿垢</w:t>
            </w:r>
            <w:proofErr w:type="gramEnd"/>
            <w:r>
              <w:rPr>
                <w:rFonts w:ascii="宋体" w:hAnsi="宋体" w:cs="宋体" w:hint="eastAsia"/>
              </w:rPr>
              <w:t>黄斑等，用清洁剂清洗干净，随时保洁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用消毒水消毒一次</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无污渍、无垃圾、无异味、无黄锈</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26"/>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灯饰</w:t>
            </w:r>
          </w:p>
        </w:tc>
        <w:tc>
          <w:tcPr>
            <w:tcW w:w="1110"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镜面</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清抹一次，保洁</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无灰尘、无污渍</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662"/>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垃圾篓</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清倒二次</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无异味、无溢</w:t>
            </w:r>
          </w:p>
          <w:p w:rsidR="00FE70D7" w:rsidRDefault="00057850">
            <w:pPr>
              <w:snapToGrid w:val="0"/>
              <w:jc w:val="center"/>
              <w:rPr>
                <w:rFonts w:ascii="宋体" w:hAnsi="宋体" w:cs="宋体"/>
              </w:rPr>
            </w:pPr>
            <w:r>
              <w:rPr>
                <w:rFonts w:ascii="宋体" w:hAnsi="宋体" w:cs="宋体" w:hint="eastAsia"/>
              </w:rPr>
              <w:t>出垃圾</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81"/>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下水地漏</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保持畅通</w:t>
            </w:r>
          </w:p>
        </w:tc>
        <w:tc>
          <w:tcPr>
            <w:tcW w:w="95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下水畅通、无异味</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867"/>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5、报告厅、会议室</w:t>
            </w: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桌面、地面、天花、墙面、家具、门窗等</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保洁</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清洁一次</w:t>
            </w:r>
          </w:p>
        </w:tc>
        <w:tc>
          <w:tcPr>
            <w:tcW w:w="1103"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除尘一次</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每次使用前后清洁一次</w:t>
            </w:r>
          </w:p>
        </w:tc>
        <w:tc>
          <w:tcPr>
            <w:tcW w:w="798"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20</w:t>
            </w: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108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rPr>
            </w:pPr>
            <w:r>
              <w:rPr>
                <w:rFonts w:ascii="宋体" w:hAnsi="宋体" w:hint="eastAsia"/>
              </w:rPr>
              <w:t>负责会议的接待工作，做好会场布置，掌握会务接待流程，及时做好准备工作。</w:t>
            </w:r>
          </w:p>
          <w:p w:rsidR="00FE70D7" w:rsidRDefault="00057850">
            <w:pPr>
              <w:snapToGrid w:val="0"/>
              <w:jc w:val="left"/>
              <w:rPr>
                <w:rFonts w:ascii="宋体" w:hAnsi="宋体" w:cs="宋体"/>
              </w:rPr>
            </w:pPr>
            <w:r>
              <w:rPr>
                <w:rFonts w:ascii="宋体" w:hAnsi="宋体" w:hint="eastAsia"/>
              </w:rPr>
              <w:t>每日巡回保洁若干次（人员离开后立即组织打扫），保持地面、桌面整洁干净、无杂物，门、窗明亮。保证会议室的开水供应。</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1152"/>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6、垃圾清运</w:t>
            </w: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垃圾清运</w:t>
            </w:r>
          </w:p>
        </w:tc>
        <w:tc>
          <w:tcPr>
            <w:tcW w:w="1110"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全面收集、清运生活与教室办公垃圾两次</w:t>
            </w:r>
          </w:p>
        </w:tc>
        <w:tc>
          <w:tcPr>
            <w:tcW w:w="95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hint="eastAsia"/>
              </w:rPr>
              <w:t>有一项符合要求扣0.5分。</w:t>
            </w:r>
          </w:p>
        </w:tc>
        <w:tc>
          <w:tcPr>
            <w:tcW w:w="1103"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清运及时、垃圾不过夜、垃圾清走后堆放点无异味</w:t>
            </w:r>
          </w:p>
        </w:tc>
        <w:tc>
          <w:tcPr>
            <w:tcW w:w="798"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20</w:t>
            </w: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90"/>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1290" w:type="dxa"/>
            <w:gridSpan w:val="2"/>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临时卫生</w:t>
            </w:r>
          </w:p>
        </w:tc>
        <w:tc>
          <w:tcPr>
            <w:tcW w:w="3165" w:type="dxa"/>
            <w:gridSpan w:val="3"/>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重大接待、活动时</w:t>
            </w:r>
          </w:p>
        </w:tc>
        <w:tc>
          <w:tcPr>
            <w:tcW w:w="1437"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hint="eastAsia"/>
              </w:rPr>
              <w:t>有一项不符合要求扣0.5分。</w:t>
            </w:r>
          </w:p>
        </w:tc>
        <w:tc>
          <w:tcPr>
            <w:tcW w:w="798"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napToGrid w:val="0"/>
              <w:jc w:val="left"/>
              <w:rPr>
                <w:rFonts w:ascii="宋体" w:hAnsi="宋体" w:cs="宋体"/>
              </w:rPr>
            </w:pPr>
            <w:r>
              <w:rPr>
                <w:rFonts w:ascii="宋体" w:hAnsi="宋体" w:hint="eastAsia"/>
              </w:rPr>
              <w:t>有一项不符合要求扣1分。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val="restart"/>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hint="eastAsia"/>
              </w:rPr>
              <w:t>7、设备</w:t>
            </w:r>
            <w:r>
              <w:rPr>
                <w:rFonts w:ascii="宋体" w:hAnsi="宋体" w:cs="宋体" w:hint="eastAsia"/>
              </w:rPr>
              <w:lastRenderedPageBreak/>
              <w:t>维修</w:t>
            </w: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lastRenderedPageBreak/>
              <w:t>雨水井、污水井盖完好无缺，井壁无损，井底无砂石，杂物堵塞，无杂草。</w:t>
            </w:r>
          </w:p>
        </w:tc>
        <w:tc>
          <w:tcPr>
            <w:tcW w:w="798"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hint="eastAsia"/>
              </w:rPr>
              <w:t>40</w:t>
            </w: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一项不符合要求，未维修扣1分。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雨水、污水管道无裂，无阻塞，无渗漏，水流畅通。</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一个井不符合要求，未维修扣1分。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阀门盖无损坏、无积水。</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一处不符合要求，未维修扣1分。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所有门、</w:t>
            </w:r>
            <w:proofErr w:type="gramStart"/>
            <w:r>
              <w:rPr>
                <w:rFonts w:ascii="宋体" w:hAnsi="宋体" w:hint="eastAsia"/>
              </w:rPr>
              <w:t>窗无明显</w:t>
            </w:r>
            <w:proofErr w:type="gramEnd"/>
            <w:r>
              <w:rPr>
                <w:rFonts w:ascii="宋体" w:hAnsi="宋体" w:hint="eastAsia"/>
              </w:rPr>
              <w:t>生锈、裂断、变形。</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一处不符合，未维修扣1分。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proofErr w:type="gramStart"/>
            <w:r>
              <w:rPr>
                <w:rFonts w:ascii="宋体" w:hAnsi="宋体" w:hint="eastAsia"/>
              </w:rPr>
              <w:t>拖把池无堵塞</w:t>
            </w:r>
            <w:proofErr w:type="gramEnd"/>
            <w:r>
              <w:rPr>
                <w:rFonts w:ascii="宋体" w:hAnsi="宋体" w:hint="eastAsia"/>
              </w:rPr>
              <w:t>。</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一处不符合，未疏通扣1分。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76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各厕所无阻塞，确保排污通畅。厕所门、隔断无损坏。</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发生一处阻塞未及时疏通扣1分,一个厕所门或隔断损坏未维修扣1分。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620"/>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楼顶设施： ①供水池设施 ②避雷设施各项性能完好③每年清理楼顶一次，保证落水管下水畅通，无堵塞。</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一项设施出故障未及时报修扣1分。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触电保安器和空开等定期检查。</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一项设施出故障未及时报修扣1分。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路灯及应急照明设施的定期维护和检查</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公共场所、楼道照明及各类宣传栏照明灯完好，确保照明正常。</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定期检查、巡查消防设施等。</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90"/>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门、窗、柜门定期检查确保开关无障碍。</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空调、电风扇定期保养维护。</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一项不符合扣1分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维修人员所用的工具及维修材料未经同意不得私自外流或借人他用</w:t>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发现一项扣1分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29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巡视，确保无维修盲点。</w:t>
            </w:r>
            <w:r>
              <w:rPr>
                <w:rFonts w:ascii="宋体" w:hAnsi="宋体" w:hint="eastAsia"/>
              </w:rPr>
              <w:tab/>
            </w:r>
            <w:r>
              <w:rPr>
                <w:rFonts w:ascii="宋体" w:hAnsi="宋体" w:hint="eastAsia"/>
              </w:rPr>
              <w:tab/>
            </w: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一项未维修扣2分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854"/>
          <w:jc w:val="center"/>
        </w:trPr>
        <w:tc>
          <w:tcPr>
            <w:tcW w:w="882"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8、巡视检查</w:t>
            </w: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严禁抽烟、喝酒、赌博、打架闹事、起哄、观看反动或淫秽书籍及音像制品等，如出现突发事件，应及时制止、处理，并上报甲方</w:t>
            </w:r>
          </w:p>
        </w:tc>
        <w:tc>
          <w:tcPr>
            <w:tcW w:w="798"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hint="eastAsia"/>
              </w:rPr>
              <w:t>20</w:t>
            </w: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未能巡查发现，每次扣1分，制止、处理不力，每次扣2分，造成严重后果扣5分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14"/>
          <w:jc w:val="center"/>
        </w:trPr>
        <w:tc>
          <w:tcPr>
            <w:tcW w:w="882"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9、公共安全</w:t>
            </w:r>
          </w:p>
        </w:tc>
        <w:tc>
          <w:tcPr>
            <w:tcW w:w="5892" w:type="dxa"/>
            <w:gridSpan w:val="6"/>
            <w:vMerge w:val="restart"/>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加强门禁管理和消防设施管理，检查公共设施，发现情况及时解决，节约用水用电。</w:t>
            </w:r>
          </w:p>
        </w:tc>
        <w:tc>
          <w:tcPr>
            <w:tcW w:w="798" w:type="dxa"/>
            <w:vMerge w:val="restart"/>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rPr>
              <w:t>10</w:t>
            </w:r>
          </w:p>
        </w:tc>
        <w:tc>
          <w:tcPr>
            <w:tcW w:w="2549" w:type="dxa"/>
            <w:vMerge w:val="restart"/>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未能及时发现问题、无记录，每次扣1分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385"/>
          <w:jc w:val="center"/>
        </w:trPr>
        <w:tc>
          <w:tcPr>
            <w:tcW w:w="882" w:type="dxa"/>
            <w:vMerge/>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vMerge/>
            <w:noWrap/>
            <w:tcMar>
              <w:top w:w="0" w:type="dxa"/>
              <w:left w:w="45" w:type="dxa"/>
              <w:bottom w:w="0" w:type="dxa"/>
              <w:right w:w="45" w:type="dxa"/>
            </w:tcMar>
            <w:vAlign w:val="center"/>
          </w:tcPr>
          <w:p w:rsidR="00FE70D7" w:rsidRDefault="00FE70D7">
            <w:pPr>
              <w:spacing w:line="240" w:lineRule="exact"/>
              <w:rPr>
                <w:rFonts w:ascii="宋体" w:hAnsi="宋体" w:cs="宋体"/>
              </w:rPr>
            </w:pPr>
          </w:p>
        </w:tc>
        <w:tc>
          <w:tcPr>
            <w:tcW w:w="798" w:type="dxa"/>
            <w:vMerge/>
            <w:noWrap/>
            <w:tcMar>
              <w:top w:w="0" w:type="dxa"/>
              <w:left w:w="45" w:type="dxa"/>
              <w:bottom w:w="0" w:type="dxa"/>
              <w:right w:w="45" w:type="dxa"/>
            </w:tcMar>
            <w:vAlign w:val="center"/>
          </w:tcPr>
          <w:p w:rsidR="00FE70D7" w:rsidRDefault="00FE70D7">
            <w:pPr>
              <w:spacing w:line="240" w:lineRule="exact"/>
              <w:jc w:val="center"/>
              <w:rPr>
                <w:rFonts w:ascii="宋体" w:hAnsi="宋体" w:cs="宋体"/>
              </w:rPr>
            </w:pPr>
          </w:p>
        </w:tc>
        <w:tc>
          <w:tcPr>
            <w:tcW w:w="2549" w:type="dxa"/>
            <w:vMerge/>
            <w:noWrap/>
            <w:tcMar>
              <w:top w:w="0" w:type="dxa"/>
              <w:left w:w="45" w:type="dxa"/>
              <w:bottom w:w="0" w:type="dxa"/>
              <w:right w:w="45" w:type="dxa"/>
            </w:tcMar>
            <w:vAlign w:val="center"/>
          </w:tcPr>
          <w:p w:rsidR="00FE70D7" w:rsidRDefault="00FE70D7">
            <w:pPr>
              <w:spacing w:line="240" w:lineRule="exact"/>
              <w:rPr>
                <w:rFonts w:ascii="宋体" w:hAnsi="宋体" w:cs="宋体"/>
              </w:rPr>
            </w:pP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570"/>
          <w:jc w:val="center"/>
        </w:trPr>
        <w:tc>
          <w:tcPr>
            <w:tcW w:w="882"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hint="eastAsia"/>
              </w:rPr>
              <w:t>10、其他任务</w:t>
            </w:r>
          </w:p>
        </w:tc>
        <w:tc>
          <w:tcPr>
            <w:tcW w:w="5892" w:type="dxa"/>
            <w:gridSpan w:val="6"/>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完成上级交给的临时性、突击性任务。</w:t>
            </w:r>
          </w:p>
        </w:tc>
        <w:tc>
          <w:tcPr>
            <w:tcW w:w="798"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hint="eastAsia"/>
              </w:rPr>
              <w:t>10</w:t>
            </w: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cs="宋体"/>
              </w:rPr>
            </w:pPr>
            <w:r>
              <w:rPr>
                <w:rFonts w:ascii="宋体" w:hAnsi="宋体" w:hint="eastAsia"/>
              </w:rPr>
              <w:t>未按要求完成，每次扣0.5分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306"/>
          <w:jc w:val="center"/>
        </w:trPr>
        <w:tc>
          <w:tcPr>
            <w:tcW w:w="882" w:type="dxa"/>
            <w:noWrap/>
            <w:tcMar>
              <w:top w:w="0" w:type="dxa"/>
              <w:left w:w="45" w:type="dxa"/>
              <w:bottom w:w="0" w:type="dxa"/>
              <w:right w:w="45" w:type="dxa"/>
            </w:tcMar>
            <w:vAlign w:val="center"/>
          </w:tcPr>
          <w:p w:rsidR="00FE70D7" w:rsidRDefault="00057850">
            <w:pPr>
              <w:snapToGrid w:val="0"/>
              <w:jc w:val="center"/>
              <w:rPr>
                <w:rFonts w:ascii="宋体" w:hAnsi="宋体" w:cs="宋体"/>
              </w:rPr>
            </w:pPr>
            <w:r>
              <w:rPr>
                <w:rFonts w:ascii="宋体" w:hAnsi="宋体" w:cs="宋体"/>
              </w:rPr>
              <w:t>11</w:t>
            </w:r>
            <w:r>
              <w:rPr>
                <w:rFonts w:ascii="宋体" w:hAnsi="宋体" w:cs="宋体" w:hint="eastAsia"/>
              </w:rPr>
              <w:t>、耗材</w:t>
            </w:r>
          </w:p>
        </w:tc>
        <w:tc>
          <w:tcPr>
            <w:tcW w:w="5892" w:type="dxa"/>
            <w:gridSpan w:val="6"/>
            <w:noWrap/>
            <w:tcMar>
              <w:top w:w="0" w:type="dxa"/>
              <w:left w:w="45" w:type="dxa"/>
              <w:bottom w:w="0" w:type="dxa"/>
              <w:right w:w="45" w:type="dxa"/>
            </w:tcMar>
            <w:vAlign w:val="center"/>
          </w:tcPr>
          <w:p w:rsidR="00FE70D7" w:rsidRDefault="00057850">
            <w:pPr>
              <w:spacing w:line="240" w:lineRule="exact"/>
              <w:jc w:val="center"/>
              <w:rPr>
                <w:rFonts w:ascii="宋体" w:eastAsiaTheme="minorEastAsia" w:hAnsi="宋体"/>
              </w:rPr>
            </w:pPr>
            <w:r>
              <w:rPr>
                <w:rFonts w:asciiTheme="minorEastAsia" w:eastAsiaTheme="minorEastAsia" w:hAnsiTheme="minorEastAsia" w:cs="宋体" w:hint="eastAsia"/>
                <w:sz w:val="24"/>
                <w:szCs w:val="24"/>
              </w:rPr>
              <w:t>未及时提供耗材、采用三无产品、低劣耗材</w:t>
            </w:r>
          </w:p>
        </w:tc>
        <w:tc>
          <w:tcPr>
            <w:tcW w:w="798"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rPr>
              <w:t>20</w:t>
            </w:r>
          </w:p>
        </w:tc>
        <w:tc>
          <w:tcPr>
            <w:tcW w:w="2549" w:type="dxa"/>
            <w:noWrap/>
            <w:tcMar>
              <w:top w:w="0" w:type="dxa"/>
              <w:left w:w="45" w:type="dxa"/>
              <w:bottom w:w="0" w:type="dxa"/>
              <w:right w:w="45" w:type="dxa"/>
            </w:tcMar>
            <w:vAlign w:val="center"/>
          </w:tcPr>
          <w:p w:rsidR="00FE70D7" w:rsidRDefault="00057850">
            <w:pPr>
              <w:spacing w:line="240" w:lineRule="exact"/>
              <w:rPr>
                <w:rFonts w:ascii="宋体" w:hAnsi="宋体"/>
              </w:rPr>
            </w:pPr>
            <w:r>
              <w:rPr>
                <w:rFonts w:ascii="宋体" w:hAnsi="宋体" w:hint="eastAsia"/>
              </w:rPr>
              <w:t>发现一次扣1分</w:t>
            </w: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r w:rsidR="00FE70D7">
        <w:trPr>
          <w:trHeight w:val="306"/>
          <w:jc w:val="center"/>
        </w:trPr>
        <w:tc>
          <w:tcPr>
            <w:tcW w:w="882"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c>
          <w:tcPr>
            <w:tcW w:w="5892" w:type="dxa"/>
            <w:gridSpan w:val="6"/>
            <w:noWrap/>
            <w:tcMar>
              <w:top w:w="0" w:type="dxa"/>
              <w:left w:w="45" w:type="dxa"/>
              <w:bottom w:w="0" w:type="dxa"/>
              <w:right w:w="45" w:type="dxa"/>
            </w:tcMar>
            <w:vAlign w:val="center"/>
          </w:tcPr>
          <w:p w:rsidR="00FE70D7" w:rsidRDefault="00057850">
            <w:pPr>
              <w:spacing w:line="240" w:lineRule="exact"/>
              <w:jc w:val="center"/>
              <w:rPr>
                <w:rFonts w:ascii="宋体" w:hAnsi="宋体"/>
              </w:rPr>
            </w:pPr>
            <w:r>
              <w:rPr>
                <w:rFonts w:ascii="宋体" w:hAnsi="宋体" w:hint="eastAsia"/>
              </w:rPr>
              <w:t>合计</w:t>
            </w:r>
          </w:p>
        </w:tc>
        <w:tc>
          <w:tcPr>
            <w:tcW w:w="798" w:type="dxa"/>
            <w:noWrap/>
            <w:tcMar>
              <w:top w:w="0" w:type="dxa"/>
              <w:left w:w="45" w:type="dxa"/>
              <w:bottom w:w="0" w:type="dxa"/>
              <w:right w:w="45" w:type="dxa"/>
            </w:tcMar>
            <w:vAlign w:val="center"/>
          </w:tcPr>
          <w:p w:rsidR="00FE70D7" w:rsidRDefault="00057850">
            <w:pPr>
              <w:spacing w:line="240" w:lineRule="exact"/>
              <w:jc w:val="center"/>
              <w:rPr>
                <w:rFonts w:ascii="宋体" w:hAnsi="宋体" w:cs="宋体"/>
              </w:rPr>
            </w:pPr>
            <w:r>
              <w:rPr>
                <w:rFonts w:ascii="宋体" w:hAnsi="宋体" w:cs="宋体" w:hint="eastAsia"/>
              </w:rPr>
              <w:t>300</w:t>
            </w:r>
          </w:p>
        </w:tc>
        <w:tc>
          <w:tcPr>
            <w:tcW w:w="2549" w:type="dxa"/>
            <w:noWrap/>
            <w:tcMar>
              <w:top w:w="0" w:type="dxa"/>
              <w:left w:w="45" w:type="dxa"/>
              <w:bottom w:w="0" w:type="dxa"/>
              <w:right w:w="45" w:type="dxa"/>
            </w:tcMar>
            <w:vAlign w:val="center"/>
          </w:tcPr>
          <w:p w:rsidR="00FE70D7" w:rsidRDefault="00FE70D7">
            <w:pPr>
              <w:spacing w:line="240" w:lineRule="exact"/>
              <w:rPr>
                <w:rFonts w:ascii="宋体" w:hAnsi="宋体"/>
              </w:rPr>
            </w:pPr>
          </w:p>
        </w:tc>
        <w:tc>
          <w:tcPr>
            <w:tcW w:w="626" w:type="dxa"/>
            <w:noWrap/>
            <w:tcMar>
              <w:top w:w="0" w:type="dxa"/>
              <w:left w:w="45" w:type="dxa"/>
              <w:bottom w:w="0" w:type="dxa"/>
              <w:right w:w="45" w:type="dxa"/>
            </w:tcMar>
            <w:vAlign w:val="center"/>
          </w:tcPr>
          <w:p w:rsidR="00FE70D7" w:rsidRDefault="00FE70D7">
            <w:pPr>
              <w:snapToGrid w:val="0"/>
              <w:jc w:val="center"/>
              <w:rPr>
                <w:rFonts w:ascii="宋体" w:hAnsi="宋体" w:cs="宋体"/>
              </w:rPr>
            </w:pPr>
          </w:p>
        </w:tc>
      </w:tr>
    </w:tbl>
    <w:p w:rsidR="00FE70D7" w:rsidRDefault="00FE70D7">
      <w:pPr>
        <w:pStyle w:val="a5"/>
        <w:rPr>
          <w:sz w:val="21"/>
          <w:szCs w:val="21"/>
        </w:rPr>
      </w:pPr>
    </w:p>
    <w:p w:rsidR="00FE70D7" w:rsidRDefault="00057850">
      <w:pPr>
        <w:spacing w:line="360" w:lineRule="auto"/>
        <w:rPr>
          <w:rFonts w:ascii="宋体" w:hAnsi="宋体" w:cs="宋体"/>
          <w:bCs/>
        </w:rPr>
      </w:pPr>
      <w:r>
        <w:rPr>
          <w:rFonts w:ascii="宋体" w:hAnsi="宋体" w:cs="宋体" w:hint="eastAsia"/>
          <w:bCs/>
        </w:rPr>
        <w:t>备注：</w:t>
      </w:r>
    </w:p>
    <w:p w:rsidR="00FE70D7" w:rsidRDefault="00057850">
      <w:pPr>
        <w:spacing w:line="360" w:lineRule="auto"/>
        <w:rPr>
          <w:rFonts w:ascii="宋体" w:hAnsi="宋体" w:cs="宋体"/>
          <w:bCs/>
        </w:rPr>
      </w:pPr>
      <w:r>
        <w:rPr>
          <w:rFonts w:ascii="宋体" w:hAnsi="宋体" w:cs="宋体" w:hint="eastAsia"/>
          <w:bCs/>
        </w:rPr>
        <w:t>1、质量考核验收标准及</w:t>
      </w:r>
      <w:r w:rsidRPr="00057850">
        <w:rPr>
          <w:rFonts w:ascii="宋体" w:hAnsi="宋体" w:cs="宋体" w:hint="eastAsia"/>
          <w:bCs/>
        </w:rPr>
        <w:t>违约处理</w:t>
      </w:r>
    </w:p>
    <w:p w:rsidR="00FE70D7" w:rsidRDefault="00057850">
      <w:pPr>
        <w:spacing w:line="360" w:lineRule="auto"/>
        <w:rPr>
          <w:rFonts w:ascii="宋体" w:hAnsi="宋体" w:cs="宋体"/>
          <w:bCs/>
        </w:rPr>
      </w:pPr>
      <w:r>
        <w:rPr>
          <w:rFonts w:ascii="宋体" w:hAnsi="宋体" w:cs="宋体" w:hint="eastAsia"/>
          <w:bCs/>
        </w:rPr>
        <w:t>1.1.质量考核验收标准：</w:t>
      </w:r>
    </w:p>
    <w:p w:rsidR="00FE70D7" w:rsidRDefault="00057850">
      <w:pPr>
        <w:spacing w:line="360" w:lineRule="auto"/>
        <w:rPr>
          <w:rFonts w:ascii="宋体" w:hAnsi="宋体" w:cs="宋体"/>
          <w:bCs/>
        </w:rPr>
      </w:pPr>
      <w:r>
        <w:rPr>
          <w:rFonts w:ascii="宋体" w:hAnsi="宋体" w:cs="宋体" w:hint="eastAsia"/>
          <w:bCs/>
        </w:rPr>
        <w:t>1.1.1甲方负责对投标人进行日常物业服务及投标人委托外包项目服务质量管理进行考核。甲方、投标人双方定期召开联席会议，研究解决服务保障中存在问题。如达标率不符合要求，可扣罚服务费。如被扣罚服务费，乙方须在当月补足相应金额，否则视为违约。</w:t>
      </w:r>
    </w:p>
    <w:p w:rsidR="00FE70D7" w:rsidRDefault="00057850">
      <w:pPr>
        <w:spacing w:line="360" w:lineRule="auto"/>
        <w:rPr>
          <w:rFonts w:ascii="宋体" w:hAnsi="宋体" w:cs="宋体"/>
          <w:bCs/>
        </w:rPr>
      </w:pPr>
      <w:r>
        <w:rPr>
          <w:rFonts w:ascii="宋体" w:hAnsi="宋体" w:cs="宋体" w:hint="eastAsia"/>
          <w:bCs/>
        </w:rPr>
        <w:t>1.1.2</w:t>
      </w:r>
      <w:r w:rsidR="00A24C63">
        <w:rPr>
          <w:rFonts w:ascii="宋体" w:hAnsi="宋体" w:cs="宋体" w:hint="eastAsia"/>
          <w:bCs/>
        </w:rPr>
        <w:t>投标人需</w:t>
      </w:r>
      <w:r>
        <w:rPr>
          <w:rFonts w:ascii="宋体" w:hAnsi="宋体" w:cs="宋体" w:hint="eastAsia"/>
          <w:bCs/>
        </w:rPr>
        <w:t>服从甲方的监督管理。如投标人项目负责人不能协助甲方管理，甲方有权向投标人提出更换项目负责人和相关管理人员。</w:t>
      </w:r>
    </w:p>
    <w:p w:rsidR="00FE70D7" w:rsidRDefault="00057850">
      <w:pPr>
        <w:spacing w:line="360" w:lineRule="auto"/>
        <w:rPr>
          <w:rFonts w:ascii="宋体" w:hAnsi="宋体" w:cs="宋体"/>
          <w:bCs/>
        </w:rPr>
      </w:pPr>
      <w:r>
        <w:rPr>
          <w:rFonts w:ascii="宋体" w:hAnsi="宋体" w:cs="宋体" w:hint="eastAsia"/>
          <w:bCs/>
        </w:rPr>
        <w:t>1.1.3投标人在合同执行期间，须接受甲方主管部门和甲方的监管。</w:t>
      </w:r>
    </w:p>
    <w:p w:rsidR="00FE70D7" w:rsidRDefault="00057850">
      <w:pPr>
        <w:spacing w:line="360" w:lineRule="auto"/>
        <w:rPr>
          <w:rFonts w:ascii="宋体" w:hAnsi="宋体" w:cs="宋体"/>
          <w:bCs/>
        </w:rPr>
      </w:pPr>
      <w:r>
        <w:rPr>
          <w:rFonts w:ascii="宋体" w:hAnsi="宋体" w:cs="宋体" w:hint="eastAsia"/>
          <w:bCs/>
        </w:rPr>
        <w:t>1.2.</w:t>
      </w:r>
      <w:r w:rsidRPr="00057850">
        <w:rPr>
          <w:rFonts w:ascii="宋体" w:hAnsi="宋体" w:cs="宋体" w:hint="eastAsia"/>
          <w:bCs/>
        </w:rPr>
        <w:t>违约处理</w:t>
      </w:r>
      <w:r>
        <w:rPr>
          <w:rFonts w:ascii="宋体" w:hAnsi="宋体" w:cs="宋体" w:hint="eastAsia"/>
          <w:bCs/>
        </w:rPr>
        <w:t>：</w:t>
      </w:r>
    </w:p>
    <w:p w:rsidR="00FE70D7" w:rsidRDefault="00057850">
      <w:pPr>
        <w:spacing w:line="360" w:lineRule="auto"/>
        <w:rPr>
          <w:rFonts w:ascii="宋体" w:hAnsi="宋体" w:cs="宋体"/>
          <w:bCs/>
        </w:rPr>
      </w:pPr>
      <w:r>
        <w:rPr>
          <w:rFonts w:ascii="宋体" w:hAnsi="宋体" w:cs="宋体" w:hint="eastAsia"/>
          <w:bCs/>
        </w:rPr>
        <w:lastRenderedPageBreak/>
        <w:t>1.2.1如因甲方原因</w:t>
      </w:r>
      <w:r w:rsidR="00A24C63">
        <w:rPr>
          <w:rFonts w:ascii="宋体" w:hAnsi="宋体" w:cs="宋体" w:hint="eastAsia"/>
          <w:bCs/>
        </w:rPr>
        <w:t>，造成投标人未完成规定管理目标或直接造成投标人经济损失的，甲方需</w:t>
      </w:r>
      <w:r>
        <w:rPr>
          <w:rFonts w:ascii="宋体" w:hAnsi="宋体" w:cs="宋体" w:hint="eastAsia"/>
          <w:bCs/>
        </w:rPr>
        <w:t>给予投标人相应补偿；投标人有权要求甲方整改不足之处。</w:t>
      </w:r>
    </w:p>
    <w:p w:rsidR="00FE70D7" w:rsidRDefault="00057850">
      <w:pPr>
        <w:spacing w:line="360" w:lineRule="auto"/>
        <w:rPr>
          <w:rFonts w:ascii="宋体" w:hAnsi="宋体" w:cs="宋体"/>
          <w:bCs/>
        </w:rPr>
      </w:pPr>
      <w:r>
        <w:rPr>
          <w:rFonts w:ascii="宋体" w:hAnsi="宋体" w:cs="宋体" w:hint="eastAsia"/>
          <w:bCs/>
        </w:rPr>
        <w:t>1.2.2如因投标人原因，造成不能完成规定管理目标或直接造成甲方经济损失的，投标人应给予甲方相应补偿。甲方有权要求投标人限期整改</w:t>
      </w:r>
      <w:r w:rsidR="00A24C63" w:rsidRPr="00A24C63">
        <w:rPr>
          <w:rFonts w:ascii="宋体" w:hAnsi="宋体" w:cs="宋体" w:hint="eastAsia"/>
          <w:bCs/>
        </w:rPr>
        <w:t>，并上报监管部门。</w:t>
      </w:r>
    </w:p>
    <w:p w:rsidR="00FE70D7" w:rsidRDefault="00057850">
      <w:pPr>
        <w:spacing w:line="360" w:lineRule="auto"/>
        <w:rPr>
          <w:rFonts w:ascii="宋体" w:hAnsi="宋体" w:cs="宋体"/>
          <w:bCs/>
        </w:rPr>
      </w:pPr>
      <w:r>
        <w:rPr>
          <w:rFonts w:ascii="宋体" w:hAnsi="宋体" w:cs="宋体" w:hint="eastAsia"/>
          <w:bCs/>
        </w:rPr>
        <w:t>1.2.3因甲方房屋建筑或设施设备质量或安装技术等原因，造成重大事故的，由甲方承担责任并负责善后处理。因投标人管理不善或操作不当等原因造成重大事故的，由投标人承担责任并负责善后处理（产生事故的直接原因，以政府有关部门的鉴定结论为准）。</w:t>
      </w:r>
    </w:p>
    <w:p w:rsidR="00FE70D7" w:rsidRDefault="00057850">
      <w:pPr>
        <w:spacing w:line="360" w:lineRule="auto"/>
        <w:rPr>
          <w:rFonts w:ascii="宋体" w:hAnsi="宋体" w:cs="宋体"/>
          <w:bCs/>
        </w:rPr>
      </w:pPr>
      <w:r>
        <w:rPr>
          <w:rFonts w:ascii="宋体" w:hAnsi="宋体" w:cs="宋体" w:hint="eastAsia"/>
          <w:bCs/>
        </w:rPr>
        <w:t>1.2.4投标人未按规定（或投标承诺）配置本项目岗位和人员数量的，甲方有权要求投标人限期整改。投标人逾期未整改的，甲方有权扣减所缺人员费用，并报财政监管部门</w:t>
      </w:r>
      <w:proofErr w:type="gramStart"/>
      <w:r>
        <w:rPr>
          <w:rFonts w:ascii="宋体" w:hAnsi="宋体" w:cs="宋体" w:hint="eastAsia"/>
          <w:bCs/>
        </w:rPr>
        <w:t>做相关</w:t>
      </w:r>
      <w:proofErr w:type="gramEnd"/>
      <w:r>
        <w:rPr>
          <w:rFonts w:ascii="宋体" w:hAnsi="宋体" w:cs="宋体" w:hint="eastAsia"/>
          <w:bCs/>
        </w:rPr>
        <w:t>处理。</w:t>
      </w:r>
    </w:p>
    <w:p w:rsidR="00FE70D7" w:rsidRDefault="00057850">
      <w:pPr>
        <w:spacing w:line="360" w:lineRule="auto"/>
        <w:rPr>
          <w:rFonts w:ascii="宋体" w:hAnsi="宋体" w:cs="宋体"/>
          <w:bCs/>
        </w:rPr>
      </w:pPr>
      <w:r>
        <w:rPr>
          <w:rFonts w:ascii="宋体" w:hAnsi="宋体" w:cs="宋体" w:hint="eastAsia"/>
          <w:bCs/>
        </w:rPr>
        <w:t>2、考核分级</w:t>
      </w:r>
    </w:p>
    <w:p w:rsidR="00FE70D7" w:rsidRDefault="00057850">
      <w:pPr>
        <w:spacing w:line="360" w:lineRule="auto"/>
        <w:rPr>
          <w:rFonts w:ascii="宋体" w:hAnsi="宋体" w:cs="宋体"/>
          <w:bCs/>
        </w:rPr>
      </w:pPr>
      <w:r>
        <w:rPr>
          <w:rFonts w:ascii="宋体" w:hAnsi="宋体" w:cs="宋体" w:hint="eastAsia"/>
          <w:bCs/>
        </w:rPr>
        <w:t>按季度考核，考核满分为300分。</w:t>
      </w:r>
    </w:p>
    <w:p w:rsidR="00FE70D7" w:rsidRDefault="00057850">
      <w:pPr>
        <w:spacing w:line="360" w:lineRule="auto"/>
        <w:rPr>
          <w:rFonts w:ascii="宋体" w:hAnsi="宋体" w:cs="宋体"/>
          <w:bCs/>
        </w:rPr>
      </w:pPr>
      <w:r>
        <w:rPr>
          <w:rFonts w:ascii="宋体" w:hAnsi="宋体" w:cs="宋体" w:hint="eastAsia"/>
          <w:bCs/>
        </w:rPr>
        <w:t>优秀：达标率为 90%及以上。</w:t>
      </w:r>
    </w:p>
    <w:p w:rsidR="00FE70D7" w:rsidRDefault="00057850">
      <w:pPr>
        <w:spacing w:line="360" w:lineRule="auto"/>
        <w:rPr>
          <w:rFonts w:ascii="宋体" w:hAnsi="宋体" w:cs="宋体"/>
          <w:bCs/>
        </w:rPr>
      </w:pPr>
      <w:r>
        <w:rPr>
          <w:rFonts w:ascii="宋体" w:hAnsi="宋体" w:cs="宋体" w:hint="eastAsia"/>
          <w:bCs/>
        </w:rPr>
        <w:t>合格：达标率为 75%（包括）- 89%。</w:t>
      </w:r>
    </w:p>
    <w:p w:rsidR="00FE70D7" w:rsidRDefault="00057850">
      <w:pPr>
        <w:spacing w:line="360" w:lineRule="auto"/>
        <w:rPr>
          <w:rFonts w:ascii="宋体" w:hAnsi="宋体" w:cs="宋体"/>
          <w:bCs/>
        </w:rPr>
      </w:pPr>
      <w:r>
        <w:rPr>
          <w:rFonts w:ascii="宋体" w:hAnsi="宋体" w:cs="宋体" w:hint="eastAsia"/>
          <w:bCs/>
        </w:rPr>
        <w:t>警告：达标率为 60%（包括）- 75%。</w:t>
      </w:r>
    </w:p>
    <w:p w:rsidR="00FE70D7" w:rsidRDefault="00057850">
      <w:pPr>
        <w:spacing w:line="360" w:lineRule="auto"/>
        <w:rPr>
          <w:rFonts w:ascii="宋体" w:hAnsi="宋体" w:cs="宋体"/>
          <w:bCs/>
        </w:rPr>
      </w:pPr>
      <w:r>
        <w:rPr>
          <w:rFonts w:ascii="宋体" w:hAnsi="宋体" w:cs="宋体" w:hint="eastAsia"/>
          <w:bCs/>
        </w:rPr>
        <w:t>不合格：达标率为 60%以下。</w:t>
      </w:r>
    </w:p>
    <w:p w:rsidR="00FE70D7" w:rsidRDefault="00057850">
      <w:pPr>
        <w:spacing w:line="360" w:lineRule="auto"/>
        <w:rPr>
          <w:rFonts w:ascii="宋体" w:hAnsi="宋体" w:cs="宋体"/>
          <w:bCs/>
        </w:rPr>
      </w:pPr>
      <w:r>
        <w:rPr>
          <w:rFonts w:ascii="宋体" w:hAnsi="宋体" w:cs="宋体" w:hint="eastAsia"/>
          <w:bCs/>
        </w:rPr>
        <w:t>达标率=各考核分项之和（总分为100%）。</w:t>
      </w:r>
    </w:p>
    <w:p w:rsidR="00FE70D7" w:rsidRDefault="00057850">
      <w:pPr>
        <w:spacing w:line="360" w:lineRule="auto"/>
        <w:rPr>
          <w:rFonts w:ascii="宋体" w:hAnsi="宋体" w:cs="宋体"/>
          <w:bCs/>
        </w:rPr>
      </w:pPr>
      <w:r>
        <w:rPr>
          <w:rFonts w:ascii="宋体" w:hAnsi="宋体" w:cs="宋体" w:hint="eastAsia"/>
          <w:bCs/>
        </w:rPr>
        <w:t>3、奖惩方法</w:t>
      </w:r>
    </w:p>
    <w:p w:rsidR="00FE70D7" w:rsidRDefault="00057850">
      <w:pPr>
        <w:spacing w:line="360" w:lineRule="auto"/>
        <w:rPr>
          <w:rFonts w:ascii="宋体" w:hAnsi="宋体" w:cs="宋体"/>
          <w:bCs/>
        </w:rPr>
      </w:pPr>
      <w:r>
        <w:rPr>
          <w:rFonts w:ascii="宋体" w:hAnsi="宋体" w:cs="宋体" w:hint="eastAsia"/>
          <w:bCs/>
        </w:rPr>
        <w:t>3.1 季度考核为“优秀”，不扣服务费。如四个季度考核均为优秀，甲方可支持投标人参与各项评优工作。</w:t>
      </w:r>
    </w:p>
    <w:p w:rsidR="00FE70D7" w:rsidRDefault="00057850">
      <w:pPr>
        <w:spacing w:line="360" w:lineRule="auto"/>
        <w:rPr>
          <w:rFonts w:ascii="宋体" w:hAnsi="宋体" w:cs="宋体"/>
          <w:bCs/>
        </w:rPr>
      </w:pPr>
      <w:r>
        <w:rPr>
          <w:rFonts w:ascii="宋体" w:hAnsi="宋体" w:cs="宋体" w:hint="eastAsia"/>
          <w:bCs/>
        </w:rPr>
        <w:t>3.2 季度考核为“合格”，不扣服务费。</w:t>
      </w:r>
    </w:p>
    <w:p w:rsidR="00FE70D7" w:rsidRDefault="00057850">
      <w:pPr>
        <w:spacing w:line="360" w:lineRule="auto"/>
        <w:rPr>
          <w:rFonts w:ascii="宋体" w:hAnsi="宋体" w:cs="宋体"/>
          <w:bCs/>
        </w:rPr>
      </w:pPr>
      <w:r>
        <w:rPr>
          <w:rFonts w:ascii="宋体" w:hAnsi="宋体" w:cs="宋体" w:hint="eastAsia"/>
          <w:bCs/>
        </w:rPr>
        <w:t>3.3 季度考核为“警告”，扣服务费2000.00元，甲方向投标人发出警告函。扣款于考核次月付款时扣除。</w:t>
      </w:r>
    </w:p>
    <w:p w:rsidR="00FE70D7" w:rsidRDefault="00057850">
      <w:pPr>
        <w:spacing w:line="360" w:lineRule="auto"/>
        <w:rPr>
          <w:rFonts w:ascii="宋体" w:hAnsi="宋体" w:cs="宋体"/>
          <w:bCs/>
        </w:rPr>
      </w:pPr>
      <w:r>
        <w:rPr>
          <w:rFonts w:ascii="宋体" w:hAnsi="宋体" w:cs="宋体" w:hint="eastAsia"/>
          <w:bCs/>
        </w:rPr>
        <w:t>3.4 季度考核为“不合格”，扣罚服务费5000.00元。扣款于考核次月付款时扣除。</w:t>
      </w:r>
    </w:p>
    <w:p w:rsidR="00FE70D7" w:rsidRDefault="00057850">
      <w:pPr>
        <w:spacing w:line="360" w:lineRule="auto"/>
        <w:rPr>
          <w:rFonts w:ascii="宋体" w:hAnsi="宋体" w:cs="宋体"/>
          <w:bCs/>
        </w:rPr>
      </w:pPr>
      <w:r>
        <w:rPr>
          <w:rFonts w:ascii="宋体" w:hAnsi="宋体" w:cs="宋体" w:hint="eastAsia"/>
          <w:bCs/>
        </w:rPr>
        <w:t>3.5 在合同履行期，甲方对投标人的季度考核连续 2 次75分以下，或各部门管理项目下对投标人单项考核连续 2 次50分以下，甲方有权扣罚投标人全部服务费并上报监管部门。</w:t>
      </w:r>
    </w:p>
    <w:p w:rsidR="00FE70D7" w:rsidRDefault="00057850">
      <w:pPr>
        <w:spacing w:line="360" w:lineRule="auto"/>
        <w:rPr>
          <w:rFonts w:ascii="宋体" w:hAnsi="宋体" w:cs="宋体"/>
          <w:bCs/>
        </w:rPr>
      </w:pPr>
      <w:r>
        <w:rPr>
          <w:rFonts w:ascii="宋体" w:hAnsi="宋体" w:cs="宋体" w:hint="eastAsia"/>
          <w:bCs/>
        </w:rPr>
        <w:t>3.6 如发生物业负主要管理责任的重大责任事故，物业应承担相应赔偿责</w:t>
      </w:r>
      <w:r w:rsidR="00A24C63">
        <w:rPr>
          <w:rFonts w:ascii="宋体" w:hAnsi="宋体" w:cs="宋体" w:hint="eastAsia"/>
          <w:bCs/>
        </w:rPr>
        <w:t>任</w:t>
      </w:r>
      <w:r>
        <w:rPr>
          <w:rFonts w:ascii="宋体" w:hAnsi="宋体" w:cs="宋体" w:hint="eastAsia"/>
          <w:bCs/>
        </w:rPr>
        <w:t>。发生一起重大责任事故直接扣除当月管理费用的10%。同时还应按事件责任界定，对承担主要责任的损失进行全额赔偿。</w:t>
      </w:r>
    </w:p>
    <w:p w:rsidR="00FE70D7" w:rsidRDefault="00FE70D7"/>
    <w:p w:rsidR="00FE70D7" w:rsidRDefault="00FE70D7"/>
    <w:p w:rsidR="00FE70D7" w:rsidRDefault="00FE70D7"/>
    <w:p w:rsidR="00FE70D7" w:rsidRDefault="00FE70D7">
      <w:pPr>
        <w:rPr>
          <w:rFonts w:ascii="黑体" w:eastAsia="黑体"/>
          <w:b/>
          <w:bCs/>
          <w:sz w:val="44"/>
        </w:rPr>
      </w:pPr>
    </w:p>
    <w:p w:rsidR="00057850" w:rsidRDefault="00057850">
      <w:pPr>
        <w:rPr>
          <w:rFonts w:ascii="黑体" w:eastAsia="黑体"/>
          <w:b/>
          <w:bCs/>
          <w:sz w:val="44"/>
        </w:rPr>
      </w:pPr>
    </w:p>
    <w:p w:rsidR="00FE70D7" w:rsidRDefault="00057850">
      <w:pPr>
        <w:pStyle w:val="113"/>
        <w:rPr>
          <w:rFonts w:ascii="黑体" w:eastAsia="黑体"/>
          <w:bCs/>
          <w:sz w:val="44"/>
        </w:rPr>
      </w:pPr>
      <w:r>
        <w:rPr>
          <w:rFonts w:ascii="黑体" w:eastAsia="黑体" w:hint="eastAsia"/>
          <w:b/>
          <w:bCs/>
          <w:sz w:val="44"/>
        </w:rPr>
        <w:lastRenderedPageBreak/>
        <w:t>第五章  评标方法与评标标准</w:t>
      </w:r>
    </w:p>
    <w:p w:rsidR="00FE70D7" w:rsidRDefault="00FE70D7"/>
    <w:p w:rsidR="00FE70D7" w:rsidRDefault="00057850">
      <w:pPr>
        <w:pStyle w:val="af9"/>
        <w:ind w:firstLine="439"/>
        <w:rPr>
          <w:rFonts w:ascii="宋体" w:hAnsi="宋体" w:cs="宋体"/>
        </w:rPr>
      </w:pPr>
      <w:r>
        <w:rPr>
          <w:rFonts w:ascii="宋体" w:hAnsi="宋体" w:hint="eastAsia"/>
        </w:rPr>
        <w:t>本项目采用最低评标价法，投标文件满足招标文件全部实质性要求，且投标报价最低的投标人为中标候选人。</w:t>
      </w:r>
    </w:p>
    <w:p w:rsidR="00FE70D7" w:rsidRDefault="00057850">
      <w:pPr>
        <w:pStyle w:val="af9"/>
        <w:ind w:firstLine="439"/>
        <w:rPr>
          <w:rFonts w:cs="Arial"/>
        </w:rPr>
      </w:pPr>
      <w:r>
        <w:rPr>
          <w:rFonts w:ascii="宋体" w:hAnsi="宋体" w:cs="宋体" w:hint="eastAsia"/>
        </w:rPr>
        <w:t>采用最低评标价法评标时，除了算术修正和落实政府采购政策需进行的价格扣除外，不能对投标人的投标价格进行任何调整。</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2485"/>
        <w:gridCol w:w="4618"/>
      </w:tblGrid>
      <w:tr w:rsidR="00FE70D7">
        <w:trPr>
          <w:trHeight w:val="434"/>
        </w:trPr>
        <w:tc>
          <w:tcPr>
            <w:tcW w:w="1357" w:type="dxa"/>
            <w:noWrap/>
            <w:vAlign w:val="center"/>
          </w:tcPr>
          <w:p w:rsidR="00FE70D7" w:rsidRDefault="00057850">
            <w:pPr>
              <w:jc w:val="center"/>
              <w:rPr>
                <w:rFonts w:ascii="宋体" w:hAnsi="宋体"/>
                <w:sz w:val="24"/>
                <w:szCs w:val="24"/>
              </w:rPr>
            </w:pPr>
            <w:proofErr w:type="gramStart"/>
            <w:r>
              <w:rPr>
                <w:rFonts w:ascii="宋体" w:hAnsi="宋体" w:hint="eastAsia"/>
                <w:sz w:val="24"/>
                <w:szCs w:val="24"/>
              </w:rPr>
              <w:t>采购包号</w:t>
            </w:r>
            <w:proofErr w:type="gramEnd"/>
          </w:p>
        </w:tc>
        <w:tc>
          <w:tcPr>
            <w:tcW w:w="2485" w:type="dxa"/>
            <w:noWrap/>
            <w:vAlign w:val="center"/>
          </w:tcPr>
          <w:p w:rsidR="00FE70D7" w:rsidRDefault="00057850">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中标候选人数量</w:t>
            </w:r>
          </w:p>
        </w:tc>
        <w:tc>
          <w:tcPr>
            <w:tcW w:w="4618" w:type="dxa"/>
            <w:noWrap/>
            <w:vAlign w:val="center"/>
          </w:tcPr>
          <w:p w:rsidR="00FE70D7" w:rsidRDefault="00057850">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中标候选人的原则</w:t>
            </w:r>
          </w:p>
        </w:tc>
      </w:tr>
      <w:tr w:rsidR="00FE70D7">
        <w:tc>
          <w:tcPr>
            <w:tcW w:w="1357" w:type="dxa"/>
            <w:noWrap/>
            <w:vAlign w:val="center"/>
          </w:tcPr>
          <w:p w:rsidR="00FE70D7" w:rsidRDefault="00057850">
            <w:pPr>
              <w:jc w:val="center"/>
              <w:rPr>
                <w:rFonts w:ascii="宋体" w:hAnsi="宋体"/>
                <w:sz w:val="24"/>
                <w:szCs w:val="24"/>
              </w:rPr>
            </w:pPr>
            <w:r>
              <w:rPr>
                <w:rFonts w:ascii="宋体" w:hAnsi="宋体" w:hint="eastAsia"/>
                <w:sz w:val="24"/>
                <w:szCs w:val="24"/>
              </w:rPr>
              <w:t>1</w:t>
            </w:r>
          </w:p>
        </w:tc>
        <w:tc>
          <w:tcPr>
            <w:tcW w:w="2485" w:type="dxa"/>
            <w:noWrap/>
            <w:vAlign w:val="center"/>
          </w:tcPr>
          <w:p w:rsidR="00FE70D7" w:rsidRDefault="00057850">
            <w:pPr>
              <w:jc w:val="center"/>
              <w:rPr>
                <w:rFonts w:ascii="宋体" w:hAnsi="宋体"/>
                <w:sz w:val="24"/>
                <w:szCs w:val="24"/>
              </w:rPr>
            </w:pPr>
            <w:r>
              <w:rPr>
                <w:rFonts w:ascii="宋体" w:hAnsi="宋体" w:hint="eastAsia"/>
                <w:sz w:val="24"/>
                <w:szCs w:val="24"/>
              </w:rPr>
              <w:t>1</w:t>
            </w:r>
          </w:p>
        </w:tc>
        <w:tc>
          <w:tcPr>
            <w:tcW w:w="4618" w:type="dxa"/>
            <w:noWrap/>
            <w:vAlign w:val="center"/>
          </w:tcPr>
          <w:p w:rsidR="00FE70D7" w:rsidRDefault="00057850">
            <w:pPr>
              <w:pBdr>
                <w:top w:val="none" w:sz="0" w:space="0" w:color="000000"/>
                <w:left w:val="none" w:sz="0" w:space="0" w:color="000000"/>
                <w:bottom w:val="none" w:sz="0" w:space="0" w:color="000000"/>
                <w:right w:val="none" w:sz="0" w:space="0" w:color="000000"/>
              </w:pBdr>
              <w:jc w:val="center"/>
              <w:rPr>
                <w:rFonts w:ascii="宋体" w:hAnsi="宋体"/>
                <w:sz w:val="24"/>
                <w:szCs w:val="24"/>
              </w:rPr>
            </w:pPr>
            <w:r>
              <w:rPr>
                <w:rFonts w:ascii="宋体" w:hAnsi="宋体" w:hint="eastAsia"/>
                <w:sz w:val="24"/>
                <w:szCs w:val="24"/>
              </w:rPr>
              <w:t>满足招标文件全部实质性要求，且投标报价最低的投标人为中标候选人</w:t>
            </w:r>
          </w:p>
        </w:tc>
      </w:tr>
    </w:tbl>
    <w:p w:rsidR="00FE70D7" w:rsidRDefault="00057850">
      <w:pPr>
        <w:pStyle w:val="af9"/>
        <w:spacing w:line="0" w:lineRule="atLeast"/>
        <w:ind w:firstLine="441"/>
        <w:rPr>
          <w:rFonts w:ascii="宋体" w:hAnsi="宋体"/>
          <w:b/>
          <w:highlight w:val="yellow"/>
        </w:rPr>
      </w:pPr>
      <w:r>
        <w:rPr>
          <w:rFonts w:ascii="宋体" w:hAnsi="宋体" w:hint="eastAsia"/>
          <w:b/>
        </w:rPr>
        <w:t>政府采购政策功能落实</w:t>
      </w:r>
    </w:p>
    <w:p w:rsidR="00FE70D7" w:rsidRDefault="00057850">
      <w:pPr>
        <w:spacing w:before="120" w:after="120" w:line="0" w:lineRule="atLeast"/>
        <w:ind w:firstLine="441"/>
        <w:jc w:val="left"/>
        <w:rPr>
          <w:rFonts w:ascii="宋体" w:hAnsi="宋体"/>
          <w:b/>
          <w:bCs/>
          <w:color w:val="FF0000"/>
          <w:sz w:val="24"/>
          <w:szCs w:val="24"/>
        </w:rPr>
      </w:pPr>
      <w:r>
        <w:rPr>
          <w:rFonts w:ascii="宋体" w:hAnsi="宋体" w:hint="eastAsia"/>
          <w:b/>
          <w:bCs/>
          <w:color w:val="FF0000"/>
          <w:sz w:val="24"/>
          <w:szCs w:val="24"/>
        </w:rPr>
        <w:t>本项目专门面向中小企业：是</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2485"/>
      </w:tblGrid>
      <w:tr w:rsidR="00FE70D7">
        <w:tc>
          <w:tcPr>
            <w:tcW w:w="1357" w:type="dxa"/>
            <w:noWrap/>
            <w:vAlign w:val="center"/>
          </w:tcPr>
          <w:p w:rsidR="00FE70D7" w:rsidRDefault="00057850">
            <w:pPr>
              <w:jc w:val="center"/>
              <w:rPr>
                <w:rFonts w:ascii="宋体" w:hAnsi="宋体"/>
                <w:sz w:val="24"/>
                <w:szCs w:val="24"/>
              </w:rPr>
            </w:pPr>
            <w:proofErr w:type="gramStart"/>
            <w:r>
              <w:rPr>
                <w:rFonts w:ascii="宋体" w:hAnsi="宋体" w:hint="eastAsia"/>
                <w:sz w:val="24"/>
                <w:szCs w:val="24"/>
              </w:rPr>
              <w:t>采购包号</w:t>
            </w:r>
            <w:proofErr w:type="gramEnd"/>
          </w:p>
        </w:tc>
        <w:tc>
          <w:tcPr>
            <w:tcW w:w="2485" w:type="dxa"/>
            <w:noWrap/>
            <w:vAlign w:val="center"/>
          </w:tcPr>
          <w:p w:rsidR="00FE70D7" w:rsidRDefault="00057850">
            <w:pPr>
              <w:jc w:val="center"/>
              <w:rPr>
                <w:rFonts w:ascii="宋体" w:hAnsi="宋体"/>
                <w:sz w:val="24"/>
                <w:szCs w:val="24"/>
              </w:rPr>
            </w:pPr>
            <w:r>
              <w:rPr>
                <w:rFonts w:ascii="宋体" w:hAnsi="宋体" w:hint="eastAsia"/>
                <w:sz w:val="24"/>
                <w:szCs w:val="24"/>
              </w:rPr>
              <w:t>专门面向中小企业</w:t>
            </w:r>
          </w:p>
        </w:tc>
      </w:tr>
      <w:tr w:rsidR="00FE70D7">
        <w:tc>
          <w:tcPr>
            <w:tcW w:w="1357" w:type="dxa"/>
            <w:noWrap/>
            <w:vAlign w:val="center"/>
          </w:tcPr>
          <w:p w:rsidR="00FE70D7" w:rsidRDefault="00057850">
            <w:pPr>
              <w:jc w:val="center"/>
              <w:rPr>
                <w:rFonts w:ascii="宋体" w:hAnsi="宋体"/>
                <w:sz w:val="24"/>
                <w:szCs w:val="24"/>
              </w:rPr>
            </w:pPr>
            <w:r>
              <w:rPr>
                <w:rFonts w:ascii="宋体" w:hAnsi="宋体" w:hint="eastAsia"/>
                <w:sz w:val="24"/>
                <w:szCs w:val="24"/>
              </w:rPr>
              <w:t>1</w:t>
            </w:r>
          </w:p>
        </w:tc>
        <w:tc>
          <w:tcPr>
            <w:tcW w:w="2485" w:type="dxa"/>
            <w:noWrap/>
            <w:vAlign w:val="center"/>
          </w:tcPr>
          <w:p w:rsidR="00FE70D7" w:rsidRDefault="00057850">
            <w:pPr>
              <w:jc w:val="center"/>
              <w:rPr>
                <w:rFonts w:ascii="宋体" w:hAnsi="宋体"/>
                <w:sz w:val="24"/>
                <w:szCs w:val="24"/>
              </w:rPr>
            </w:pPr>
            <w:r>
              <w:rPr>
                <w:rFonts w:ascii="宋体" w:hAnsi="宋体" w:hint="eastAsia"/>
                <w:bCs/>
                <w:sz w:val="24"/>
                <w:szCs w:val="24"/>
              </w:rPr>
              <w:t>是</w:t>
            </w:r>
          </w:p>
        </w:tc>
      </w:tr>
    </w:tbl>
    <w:p w:rsidR="00FE70D7" w:rsidRDefault="00057850">
      <w:pPr>
        <w:spacing w:before="120" w:after="120" w:line="0" w:lineRule="atLeast"/>
        <w:ind w:firstLine="480"/>
        <w:jc w:val="left"/>
        <w:rPr>
          <w:rFonts w:ascii="宋体" w:hAnsi="宋体" w:cs="宋体"/>
          <w:sz w:val="24"/>
          <w:szCs w:val="24"/>
          <w:highlight w:val="yellow"/>
        </w:rPr>
      </w:pPr>
      <w:r>
        <w:rPr>
          <w:rFonts w:ascii="宋体" w:hAnsi="宋体" w:hint="eastAsia"/>
          <w:sz w:val="24"/>
          <w:szCs w:val="24"/>
        </w:rPr>
        <w:t>1、小微型企业价格扣除</w:t>
      </w:r>
    </w:p>
    <w:p w:rsidR="00FE70D7" w:rsidRDefault="00057850">
      <w:pPr>
        <w:spacing w:before="120" w:after="120" w:line="0" w:lineRule="atLeast"/>
        <w:ind w:firstLine="360"/>
        <w:jc w:val="left"/>
        <w:rPr>
          <w:rFonts w:ascii="宋体" w:hAnsi="宋体"/>
          <w:sz w:val="24"/>
          <w:szCs w:val="24"/>
        </w:rPr>
      </w:pPr>
      <w:r>
        <w:rPr>
          <w:rFonts w:ascii="宋体" w:hAnsi="宋体" w:hint="eastAsia"/>
          <w:sz w:val="24"/>
          <w:szCs w:val="24"/>
        </w:rPr>
        <w:t>（1）本项目对小型和微型企业产品给予</w:t>
      </w:r>
      <w:r>
        <w:rPr>
          <w:rFonts w:ascii="宋体" w:hAnsi="宋体" w:hint="eastAsia"/>
          <w:sz w:val="24"/>
          <w:szCs w:val="24"/>
          <w:u w:val="single"/>
        </w:rPr>
        <w:t>/</w:t>
      </w:r>
      <w:r>
        <w:rPr>
          <w:rFonts w:ascii="宋体" w:hAnsi="宋体" w:hint="eastAsia"/>
          <w:sz w:val="24"/>
          <w:szCs w:val="24"/>
        </w:rPr>
        <w:t>的扣除价格，用扣除后的价格参与评审。</w:t>
      </w:r>
    </w:p>
    <w:p w:rsidR="00FE70D7" w:rsidRDefault="00057850">
      <w:pPr>
        <w:spacing w:before="120" w:after="120" w:line="0" w:lineRule="atLeast"/>
        <w:ind w:firstLine="360"/>
        <w:jc w:val="left"/>
        <w:rPr>
          <w:rFonts w:ascii="宋体" w:hAnsi="宋体"/>
          <w:sz w:val="24"/>
          <w:szCs w:val="24"/>
        </w:rPr>
      </w:pPr>
      <w:r>
        <w:rPr>
          <w:rFonts w:ascii="宋体" w:hAnsi="宋体" w:hint="eastAsia"/>
          <w:sz w:val="24"/>
          <w:szCs w:val="24"/>
        </w:rPr>
        <w:t>（2）供应商需按照采购文件的要求提供相应的《中小企业声明函》。</w:t>
      </w:r>
    </w:p>
    <w:p w:rsidR="00FE70D7" w:rsidRDefault="00057850">
      <w:pPr>
        <w:pStyle w:val="af9"/>
        <w:spacing w:line="0" w:lineRule="atLeast"/>
        <w:ind w:firstLine="360"/>
        <w:rPr>
          <w:rFonts w:ascii="宋体" w:hAnsi="宋体"/>
        </w:rPr>
      </w:pPr>
      <w:r>
        <w:rPr>
          <w:rFonts w:ascii="宋体" w:hAnsi="宋体" w:hint="eastAsia"/>
        </w:rPr>
        <w:t>（3）企业标准请参照《关于印发中小企业划型标准规定的通知》（工信部联企业[2011]300号）文件规定自行填写。</w:t>
      </w:r>
    </w:p>
    <w:p w:rsidR="00FE70D7" w:rsidRDefault="00057850">
      <w:pPr>
        <w:spacing w:before="120" w:after="120" w:line="0" w:lineRule="atLeast"/>
        <w:ind w:firstLine="480"/>
        <w:jc w:val="left"/>
        <w:rPr>
          <w:rFonts w:ascii="宋体" w:hAnsi="宋体"/>
          <w:sz w:val="24"/>
          <w:szCs w:val="24"/>
        </w:rPr>
      </w:pPr>
      <w:r>
        <w:rPr>
          <w:rFonts w:ascii="宋体" w:hAnsi="宋体" w:hint="eastAsia"/>
          <w:sz w:val="24"/>
          <w:szCs w:val="24"/>
        </w:rPr>
        <w:t>2、残疾人福利单位价格扣除</w:t>
      </w:r>
    </w:p>
    <w:p w:rsidR="00FE70D7" w:rsidRDefault="00057850">
      <w:pPr>
        <w:spacing w:before="120" w:after="120" w:line="0" w:lineRule="atLeast"/>
        <w:ind w:left="120" w:firstLine="360"/>
        <w:jc w:val="left"/>
        <w:rPr>
          <w:rFonts w:ascii="宋体" w:hAnsi="宋体"/>
          <w:sz w:val="24"/>
          <w:szCs w:val="24"/>
        </w:rPr>
      </w:pPr>
      <w:r>
        <w:rPr>
          <w:rFonts w:ascii="宋体" w:hAnsi="宋体" w:hint="eastAsia"/>
          <w:sz w:val="24"/>
          <w:szCs w:val="24"/>
        </w:rPr>
        <w:t>（1）本项目对残疾人福利性单位视同小型、微型企业，给予</w:t>
      </w:r>
      <w:r>
        <w:rPr>
          <w:rFonts w:ascii="宋体" w:hAnsi="宋体"/>
          <w:sz w:val="24"/>
          <w:szCs w:val="24"/>
          <w:u w:val="single"/>
        </w:rPr>
        <w:t>/</w:t>
      </w:r>
      <w:r>
        <w:rPr>
          <w:rFonts w:ascii="宋体" w:hAnsi="宋体" w:hint="eastAsia"/>
          <w:sz w:val="24"/>
          <w:szCs w:val="24"/>
        </w:rPr>
        <w:t>的价格扣除，用扣除后的价格参与评审。</w:t>
      </w:r>
    </w:p>
    <w:p w:rsidR="00FE70D7" w:rsidRDefault="00057850">
      <w:pPr>
        <w:spacing w:before="120" w:after="120" w:line="0" w:lineRule="atLeast"/>
        <w:ind w:left="120" w:firstLine="360"/>
        <w:jc w:val="left"/>
        <w:rPr>
          <w:rFonts w:ascii="宋体" w:hAnsi="宋体"/>
          <w:sz w:val="24"/>
          <w:szCs w:val="24"/>
        </w:rPr>
      </w:pPr>
      <w:r>
        <w:rPr>
          <w:rFonts w:ascii="宋体" w:hAnsi="宋体" w:hint="eastAsia"/>
          <w:sz w:val="24"/>
          <w:szCs w:val="24"/>
        </w:rPr>
        <w:t>（2）残疾人福利单位需按照采购文件的要求提供《残疾人福利性单位声明函》。</w:t>
      </w:r>
    </w:p>
    <w:p w:rsidR="00FE70D7" w:rsidRDefault="00057850">
      <w:pPr>
        <w:spacing w:before="120" w:after="120" w:line="0" w:lineRule="atLeast"/>
        <w:ind w:left="120" w:firstLine="360"/>
        <w:jc w:val="left"/>
        <w:rPr>
          <w:rFonts w:ascii="宋体" w:hAnsi="宋体"/>
          <w:sz w:val="24"/>
          <w:szCs w:val="24"/>
        </w:rPr>
      </w:pPr>
      <w:r>
        <w:rPr>
          <w:rFonts w:ascii="宋体" w:hAnsi="宋体" w:hint="eastAsia"/>
          <w:sz w:val="24"/>
          <w:szCs w:val="24"/>
        </w:rPr>
        <w:t>（3）残疾人福利单位标准请参照《关于促进残疾人就业政府采购政策的通知》（财库〔2017〕141号）。</w:t>
      </w:r>
    </w:p>
    <w:p w:rsidR="00FE70D7" w:rsidRDefault="00057850">
      <w:pPr>
        <w:spacing w:before="120" w:after="120" w:line="0" w:lineRule="atLeast"/>
        <w:ind w:firstLine="480"/>
        <w:jc w:val="left"/>
        <w:rPr>
          <w:rFonts w:ascii="宋体" w:hAnsi="宋体"/>
          <w:sz w:val="24"/>
          <w:szCs w:val="24"/>
        </w:rPr>
      </w:pPr>
      <w:r>
        <w:rPr>
          <w:rFonts w:ascii="宋体" w:hAnsi="宋体" w:hint="eastAsia"/>
          <w:sz w:val="24"/>
          <w:szCs w:val="24"/>
        </w:rPr>
        <w:t>3、监狱和戒毒企业价格扣除</w:t>
      </w:r>
    </w:p>
    <w:p w:rsidR="00FE70D7" w:rsidRDefault="00057850">
      <w:pPr>
        <w:spacing w:before="120" w:after="120" w:line="0" w:lineRule="atLeast"/>
        <w:ind w:firstLine="480"/>
        <w:jc w:val="left"/>
        <w:rPr>
          <w:rFonts w:ascii="宋体" w:hAnsi="宋体"/>
          <w:sz w:val="24"/>
          <w:szCs w:val="24"/>
        </w:rPr>
      </w:pPr>
      <w:r>
        <w:rPr>
          <w:rFonts w:ascii="宋体" w:hAnsi="宋体" w:hint="eastAsia"/>
          <w:sz w:val="24"/>
          <w:szCs w:val="24"/>
        </w:rPr>
        <w:t>（1）本项目对监狱和戒毒企业（简称监狱企业）视同小型、微型企业，给予</w:t>
      </w:r>
      <w:r>
        <w:rPr>
          <w:rFonts w:ascii="宋体" w:hAnsi="宋体"/>
          <w:sz w:val="24"/>
          <w:szCs w:val="24"/>
          <w:u w:val="single"/>
        </w:rPr>
        <w:t>/</w:t>
      </w:r>
      <w:r>
        <w:rPr>
          <w:rFonts w:ascii="宋体" w:hAnsi="宋体" w:hint="eastAsia"/>
          <w:sz w:val="24"/>
          <w:szCs w:val="24"/>
        </w:rPr>
        <w:t>的价格扣除，用扣除后的价格参与评审。</w:t>
      </w:r>
    </w:p>
    <w:p w:rsidR="00FE70D7" w:rsidRDefault="00057850">
      <w:pPr>
        <w:spacing w:before="120" w:after="120" w:line="0" w:lineRule="atLeast"/>
        <w:ind w:firstLine="480"/>
        <w:jc w:val="left"/>
        <w:rPr>
          <w:rFonts w:ascii="宋体" w:hAnsi="宋体"/>
          <w:sz w:val="24"/>
          <w:szCs w:val="24"/>
        </w:rPr>
      </w:pPr>
      <w:r>
        <w:rPr>
          <w:rFonts w:ascii="宋体" w:hAnsi="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FE70D7" w:rsidRDefault="00057850">
      <w:pPr>
        <w:spacing w:before="120" w:after="120" w:line="0" w:lineRule="atLeast"/>
        <w:ind w:firstLine="480"/>
        <w:jc w:val="left"/>
        <w:rPr>
          <w:rFonts w:ascii="宋体" w:hAnsi="宋体"/>
          <w:sz w:val="24"/>
          <w:szCs w:val="24"/>
        </w:rPr>
      </w:pPr>
      <w:r>
        <w:rPr>
          <w:rFonts w:ascii="宋体" w:hAnsi="宋体" w:hint="eastAsia"/>
          <w:sz w:val="24"/>
          <w:szCs w:val="24"/>
        </w:rPr>
        <w:t>（3）监狱企业标准请参照《关于政府采购支持监狱企业发展有关问题的通知》（</w:t>
      </w:r>
      <w:r>
        <w:rPr>
          <w:rFonts w:ascii="宋体" w:hAnsi="宋体"/>
          <w:sz w:val="24"/>
          <w:szCs w:val="24"/>
        </w:rPr>
        <w:t>财库</w:t>
      </w:r>
      <w:r>
        <w:rPr>
          <w:rFonts w:ascii="宋体" w:hAnsi="宋体" w:hint="eastAsia"/>
          <w:sz w:val="24"/>
          <w:szCs w:val="24"/>
        </w:rPr>
        <w:t>〔</w:t>
      </w:r>
      <w:r>
        <w:rPr>
          <w:rFonts w:ascii="宋体" w:hAnsi="宋体"/>
          <w:sz w:val="24"/>
          <w:szCs w:val="24"/>
        </w:rPr>
        <w:t>2014</w:t>
      </w:r>
      <w:r>
        <w:rPr>
          <w:rFonts w:ascii="宋体" w:hAnsi="宋体" w:hint="eastAsia"/>
          <w:sz w:val="24"/>
          <w:szCs w:val="24"/>
        </w:rPr>
        <w:t>〕</w:t>
      </w:r>
      <w:r>
        <w:rPr>
          <w:rFonts w:ascii="宋体" w:hAnsi="宋体"/>
          <w:sz w:val="24"/>
          <w:szCs w:val="24"/>
        </w:rPr>
        <w:t>68号</w:t>
      </w:r>
      <w:r>
        <w:rPr>
          <w:rFonts w:ascii="宋体" w:hAnsi="宋体" w:hint="eastAsia"/>
          <w:sz w:val="24"/>
          <w:szCs w:val="24"/>
        </w:rPr>
        <w:t>）。</w:t>
      </w:r>
    </w:p>
    <w:p w:rsidR="00FE70D7" w:rsidRDefault="00057850">
      <w:pPr>
        <w:spacing w:before="120" w:after="120" w:line="400" w:lineRule="exact"/>
        <w:ind w:firstLine="480"/>
        <w:jc w:val="left"/>
        <w:rPr>
          <w:rFonts w:ascii="宋体" w:hAnsi="宋体"/>
          <w:sz w:val="24"/>
          <w:szCs w:val="24"/>
        </w:rPr>
      </w:pPr>
      <w:r>
        <w:rPr>
          <w:rFonts w:ascii="宋体" w:hAnsi="宋体" w:hint="eastAsia"/>
          <w:sz w:val="24"/>
          <w:szCs w:val="24"/>
        </w:rPr>
        <w:t>4、残疾人福利单位、监狱企业属于小型、微型企业的，不重复享受政策。</w:t>
      </w:r>
    </w:p>
    <w:p w:rsidR="00FE70D7" w:rsidRDefault="00057850">
      <w:pPr>
        <w:spacing w:before="120" w:after="120" w:line="400" w:lineRule="exact"/>
        <w:ind w:firstLine="480"/>
        <w:jc w:val="left"/>
        <w:rPr>
          <w:rFonts w:ascii="华文新魏" w:eastAsia="华文新魏" w:hAnsi="宋体"/>
          <w:sz w:val="36"/>
          <w:szCs w:val="36"/>
        </w:rPr>
      </w:pPr>
      <w:r>
        <w:rPr>
          <w:rFonts w:ascii="宋体" w:hAnsi="宋体" w:hint="eastAsia"/>
          <w:sz w:val="24"/>
          <w:szCs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w:t>
      </w:r>
      <w:r>
        <w:rPr>
          <w:rFonts w:ascii="宋体" w:hAnsi="宋体" w:hint="eastAsia"/>
          <w:sz w:val="24"/>
          <w:szCs w:val="24"/>
        </w:rPr>
        <w:t>的价格扣除，用扣除后的价格参与评审。</w:t>
      </w:r>
    </w:p>
    <w:p w:rsidR="00FE70D7" w:rsidRDefault="00057850">
      <w:pPr>
        <w:spacing w:before="120" w:after="120" w:line="400" w:lineRule="exact"/>
        <w:ind w:firstLine="480"/>
        <w:jc w:val="left"/>
        <w:rPr>
          <w:rFonts w:ascii="宋体" w:hAnsi="宋体"/>
          <w:sz w:val="24"/>
          <w:szCs w:val="24"/>
        </w:rPr>
      </w:pPr>
      <w:r>
        <w:rPr>
          <w:rFonts w:ascii="宋体" w:hAnsi="宋体" w:hint="eastAsia"/>
          <w:sz w:val="24"/>
          <w:szCs w:val="24"/>
        </w:rPr>
        <w:t>6、联合体各方均为小型、微型企业（残疾人福利单位、监狱企业）的，联合体享受</w:t>
      </w:r>
      <w:r>
        <w:rPr>
          <w:rFonts w:ascii="宋体" w:hAnsi="宋体"/>
          <w:sz w:val="24"/>
          <w:szCs w:val="24"/>
          <w:u w:val="single"/>
        </w:rPr>
        <w:t>/</w:t>
      </w:r>
      <w:r>
        <w:rPr>
          <w:rFonts w:ascii="宋体" w:hAnsi="宋体" w:hint="eastAsia"/>
          <w:sz w:val="24"/>
          <w:szCs w:val="24"/>
        </w:rPr>
        <w:t>价格扣除，用扣除后的价格参与评审。</w:t>
      </w:r>
    </w:p>
    <w:p w:rsidR="00FE70D7" w:rsidRDefault="00FE70D7"/>
    <w:p w:rsidR="00FE70D7" w:rsidRDefault="00FE70D7">
      <w:pPr>
        <w:pStyle w:val="a5"/>
        <w:rPr>
          <w:rFonts w:ascii="宋体" w:hAnsi="宋体"/>
          <w:sz w:val="24"/>
          <w:szCs w:val="24"/>
        </w:rPr>
      </w:pPr>
    </w:p>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057850">
      <w:pPr>
        <w:pStyle w:val="113"/>
        <w:rPr>
          <w:rFonts w:ascii="黑体" w:eastAsia="黑体"/>
          <w:bCs/>
          <w:color w:val="000000"/>
          <w:sz w:val="44"/>
        </w:rPr>
      </w:pPr>
      <w:bookmarkStart w:id="260" w:name="OLE_LINK62"/>
      <w:bookmarkStart w:id="261" w:name="OLE_LINK63"/>
      <w:bookmarkStart w:id="262" w:name="_Toc120614282"/>
      <w:bookmarkStart w:id="263" w:name="_Toc49090576"/>
      <w:bookmarkStart w:id="264" w:name="_Toc26554094"/>
      <w:bookmarkEnd w:id="225"/>
      <w:bookmarkEnd w:id="226"/>
      <w:bookmarkEnd w:id="227"/>
      <w:r>
        <w:rPr>
          <w:rFonts w:ascii="黑体" w:eastAsia="黑体" w:hint="eastAsia"/>
          <w:bCs/>
          <w:color w:val="000000"/>
          <w:sz w:val="44"/>
        </w:rPr>
        <w:lastRenderedPageBreak/>
        <w:t>第六章  投标文件格式</w:t>
      </w:r>
    </w:p>
    <w:p w:rsidR="00FE70D7" w:rsidRDefault="00FE70D7">
      <w:pPr>
        <w:jc w:val="center"/>
        <w:rPr>
          <w:rFonts w:ascii="宋体" w:hAnsi="宋体"/>
          <w:b/>
          <w:color w:val="000000"/>
          <w:sz w:val="72"/>
        </w:rPr>
      </w:pPr>
      <w:bookmarkStart w:id="265" w:name="_Hlt26955039"/>
      <w:bookmarkStart w:id="266" w:name="_Hlt26671244"/>
      <w:bookmarkEnd w:id="265"/>
      <w:bookmarkEnd w:id="266"/>
    </w:p>
    <w:p w:rsidR="00FE70D7" w:rsidRDefault="00057850">
      <w:pPr>
        <w:jc w:val="center"/>
        <w:rPr>
          <w:rFonts w:ascii="宋体" w:hAnsi="宋体"/>
          <w:b/>
          <w:color w:val="000000"/>
          <w:sz w:val="72"/>
        </w:rPr>
      </w:pPr>
      <w:r>
        <w:rPr>
          <w:rFonts w:ascii="宋体" w:hAnsi="宋体" w:hint="eastAsia"/>
          <w:b/>
          <w:color w:val="000000"/>
          <w:sz w:val="72"/>
        </w:rPr>
        <w:t>投  标  文  件</w:t>
      </w:r>
    </w:p>
    <w:p w:rsidR="00FE70D7" w:rsidRDefault="00FE70D7">
      <w:pPr>
        <w:jc w:val="center"/>
        <w:rPr>
          <w:rFonts w:ascii="宋体" w:hAnsi="宋体"/>
          <w:b/>
          <w:color w:val="000000"/>
          <w:sz w:val="72"/>
        </w:rPr>
      </w:pPr>
    </w:p>
    <w:p w:rsidR="00FE70D7" w:rsidRDefault="00FE70D7">
      <w:pPr>
        <w:jc w:val="center"/>
        <w:rPr>
          <w:rFonts w:ascii="宋体" w:hAnsi="宋体"/>
          <w:b/>
          <w:color w:val="000000"/>
          <w:sz w:val="72"/>
        </w:rPr>
      </w:pPr>
    </w:p>
    <w:p w:rsidR="00FE70D7" w:rsidRDefault="00FE70D7">
      <w:pPr>
        <w:jc w:val="center"/>
        <w:rPr>
          <w:rFonts w:ascii="宋体" w:hAnsi="宋体"/>
          <w:b/>
          <w:color w:val="000000"/>
          <w:sz w:val="36"/>
        </w:rPr>
      </w:pPr>
    </w:p>
    <w:p w:rsidR="00FE70D7" w:rsidRDefault="00FE70D7">
      <w:pPr>
        <w:jc w:val="center"/>
        <w:rPr>
          <w:rFonts w:ascii="宋体" w:hAnsi="宋体"/>
          <w:b/>
          <w:color w:val="000000"/>
          <w:sz w:val="36"/>
        </w:rPr>
      </w:pPr>
    </w:p>
    <w:p w:rsidR="00FE70D7" w:rsidRDefault="00FE70D7">
      <w:pPr>
        <w:jc w:val="center"/>
        <w:rPr>
          <w:rFonts w:ascii="宋体" w:hAnsi="宋体"/>
          <w:b/>
          <w:color w:val="000000"/>
          <w:sz w:val="36"/>
        </w:rPr>
      </w:pPr>
    </w:p>
    <w:p w:rsidR="00FE70D7" w:rsidRDefault="00057850">
      <w:pPr>
        <w:ind w:firstLine="1084"/>
        <w:rPr>
          <w:rFonts w:ascii="宋体" w:hAnsi="宋体"/>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w:t>
      </w:r>
    </w:p>
    <w:p w:rsidR="00FE70D7" w:rsidRDefault="00057850">
      <w:pPr>
        <w:ind w:firstLine="1084"/>
        <w:rPr>
          <w:rFonts w:ascii="宋体" w:hAnsi="宋体"/>
          <w:b/>
          <w:color w:val="000000"/>
          <w:sz w:val="36"/>
          <w:u w:val="single"/>
        </w:rPr>
      </w:pPr>
      <w:r>
        <w:rPr>
          <w:rFonts w:ascii="宋体" w:hAnsi="宋体" w:hint="eastAsia"/>
          <w:b/>
          <w:color w:val="000000"/>
          <w:sz w:val="36"/>
        </w:rPr>
        <w:t>项 目 编 号：</w:t>
      </w:r>
      <w:r>
        <w:rPr>
          <w:rFonts w:ascii="宋体" w:hAnsi="宋体" w:hint="eastAsia"/>
          <w:b/>
          <w:color w:val="000000"/>
          <w:sz w:val="36"/>
          <w:u w:val="single"/>
        </w:rPr>
        <w:t xml:space="preserve">               </w:t>
      </w:r>
    </w:p>
    <w:p w:rsidR="00FE70D7" w:rsidRDefault="00057850">
      <w:pPr>
        <w:rPr>
          <w:rFonts w:ascii="宋体" w:hAnsi="宋体"/>
          <w:b/>
          <w:color w:val="000000"/>
          <w:sz w:val="36"/>
          <w:u w:val="single"/>
        </w:rPr>
      </w:pPr>
      <w:r>
        <w:rPr>
          <w:rFonts w:ascii="宋体" w:hAnsi="宋体" w:hint="eastAsia"/>
          <w:b/>
          <w:color w:val="000000"/>
          <w:sz w:val="36"/>
        </w:rPr>
        <w:t xml:space="preserve">      投标人名称 ：</w:t>
      </w:r>
      <w:r>
        <w:rPr>
          <w:rFonts w:ascii="宋体" w:hAnsi="宋体" w:hint="eastAsia"/>
          <w:b/>
          <w:color w:val="000000"/>
          <w:sz w:val="36"/>
          <w:u w:val="single"/>
        </w:rPr>
        <w:t>（加盖CA电子公章）</w:t>
      </w:r>
    </w:p>
    <w:p w:rsidR="00FE70D7" w:rsidRDefault="00057850">
      <w:pPr>
        <w:rPr>
          <w:rFonts w:ascii="宋体" w:hAnsi="宋体"/>
          <w:b/>
          <w:color w:val="000000"/>
          <w:sz w:val="36"/>
          <w:u w:val="single"/>
        </w:rPr>
      </w:pPr>
      <w:r>
        <w:rPr>
          <w:rFonts w:ascii="宋体" w:hAnsi="宋体" w:hint="eastAsia"/>
          <w:b/>
          <w:color w:val="000000"/>
          <w:sz w:val="36"/>
        </w:rPr>
        <w:t xml:space="preserve">      日      期 ：</w:t>
      </w:r>
      <w:r>
        <w:rPr>
          <w:rFonts w:ascii="宋体" w:hAnsi="宋体" w:hint="eastAsia"/>
          <w:b/>
          <w:color w:val="000000"/>
          <w:sz w:val="36"/>
          <w:u w:val="single"/>
        </w:rPr>
        <w:t xml:space="preserve">               </w:t>
      </w:r>
    </w:p>
    <w:p w:rsidR="00FE70D7" w:rsidRDefault="00FE70D7">
      <w:pPr>
        <w:spacing w:line="440" w:lineRule="exact"/>
        <w:jc w:val="center"/>
        <w:rPr>
          <w:rFonts w:ascii="宋体" w:hAnsi="宋体"/>
          <w:b/>
          <w:bCs/>
          <w:color w:val="000000"/>
          <w:sz w:val="32"/>
          <w:szCs w:val="32"/>
        </w:rPr>
      </w:pPr>
    </w:p>
    <w:bookmarkEnd w:id="260"/>
    <w:bookmarkEnd w:id="261"/>
    <w:p w:rsidR="00FE70D7" w:rsidRDefault="00FE70D7">
      <w:pPr>
        <w:spacing w:line="440" w:lineRule="exact"/>
        <w:rPr>
          <w:rFonts w:ascii="宋体" w:hAnsi="宋体"/>
          <w:color w:val="000000"/>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FE70D7">
      <w:pPr>
        <w:rPr>
          <w:rFonts w:ascii="宋体" w:hAnsi="宋体"/>
          <w:b/>
          <w:color w:val="000000"/>
          <w:sz w:val="36"/>
          <w:u w:val="single"/>
        </w:rPr>
      </w:pPr>
    </w:p>
    <w:p w:rsidR="00FE70D7" w:rsidRDefault="00057850">
      <w:pPr>
        <w:spacing w:line="440" w:lineRule="exact"/>
        <w:jc w:val="center"/>
        <w:rPr>
          <w:rFonts w:ascii="宋体" w:hAnsi="宋体"/>
          <w:b/>
          <w:bCs/>
          <w:sz w:val="32"/>
          <w:szCs w:val="32"/>
        </w:rPr>
      </w:pPr>
      <w:r>
        <w:rPr>
          <w:rFonts w:ascii="宋体" w:hAnsi="宋体" w:hint="eastAsia"/>
          <w:b/>
          <w:bCs/>
          <w:sz w:val="32"/>
          <w:szCs w:val="32"/>
        </w:rPr>
        <w:lastRenderedPageBreak/>
        <w:t>投标文件的</w:t>
      </w:r>
      <w:r>
        <w:rPr>
          <w:rFonts w:ascii="宋体" w:hAnsi="宋体"/>
          <w:b/>
          <w:bCs/>
          <w:sz w:val="32"/>
          <w:szCs w:val="32"/>
        </w:rPr>
        <w:t>组成</w:t>
      </w:r>
    </w:p>
    <w:p w:rsidR="00FE70D7" w:rsidRDefault="00FE70D7">
      <w:pPr>
        <w:spacing w:line="440" w:lineRule="exact"/>
        <w:jc w:val="center"/>
        <w:rPr>
          <w:rFonts w:ascii="宋体" w:hAnsi="宋体"/>
          <w:b/>
          <w:bCs/>
          <w:sz w:val="32"/>
          <w:szCs w:val="32"/>
        </w:rPr>
      </w:pPr>
    </w:p>
    <w:p w:rsidR="00FE70D7" w:rsidRDefault="00057850">
      <w:pPr>
        <w:spacing w:line="400" w:lineRule="exact"/>
        <w:ind w:left="480"/>
        <w:rPr>
          <w:rFonts w:ascii="宋体" w:hAnsi="宋体"/>
          <w:b/>
          <w:sz w:val="24"/>
        </w:rPr>
      </w:pPr>
      <w:r>
        <w:rPr>
          <w:rFonts w:ascii="宋体" w:hAnsi="宋体" w:hint="eastAsia"/>
          <w:b/>
          <w:sz w:val="24"/>
        </w:rPr>
        <w:t>一、基本目录</w:t>
      </w:r>
    </w:p>
    <w:p w:rsidR="00FE70D7" w:rsidRDefault="00057850">
      <w:pPr>
        <w:spacing w:line="400" w:lineRule="exact"/>
        <w:ind w:left="480"/>
        <w:rPr>
          <w:rFonts w:ascii="宋体" w:hAnsi="宋体"/>
          <w:sz w:val="24"/>
        </w:rPr>
      </w:pPr>
      <w:r>
        <w:rPr>
          <w:rFonts w:ascii="宋体" w:hAnsi="宋体"/>
          <w:sz w:val="24"/>
        </w:rPr>
        <w:t>1.</w:t>
      </w:r>
      <w:r>
        <w:rPr>
          <w:rFonts w:ascii="宋体" w:hAnsi="宋体" w:hint="eastAsia"/>
          <w:sz w:val="24"/>
        </w:rPr>
        <w:t>开标一览表（格式见附件</w:t>
      </w:r>
      <w:r>
        <w:rPr>
          <w:rFonts w:ascii="宋体" w:hAnsi="宋体"/>
          <w:sz w:val="24"/>
        </w:rPr>
        <w:t>1</w:t>
      </w:r>
      <w:r>
        <w:rPr>
          <w:rFonts w:ascii="宋体" w:hAnsi="宋体" w:hint="eastAsia"/>
          <w:sz w:val="24"/>
        </w:rPr>
        <w:t>）</w:t>
      </w:r>
    </w:p>
    <w:p w:rsidR="00FE70D7" w:rsidRDefault="00057850">
      <w:pPr>
        <w:spacing w:line="400" w:lineRule="exact"/>
        <w:ind w:left="480"/>
        <w:rPr>
          <w:rFonts w:ascii="宋体" w:hAnsi="宋体"/>
          <w:sz w:val="24"/>
        </w:rPr>
      </w:pPr>
      <w:r>
        <w:rPr>
          <w:rFonts w:ascii="宋体" w:hAnsi="宋体"/>
          <w:sz w:val="24"/>
        </w:rPr>
        <w:t>2.</w:t>
      </w:r>
      <w:r>
        <w:rPr>
          <w:rFonts w:ascii="宋体" w:hAnsi="宋体" w:hint="eastAsia"/>
          <w:sz w:val="24"/>
        </w:rPr>
        <w:t>投标分项报价表（格式见</w:t>
      </w:r>
      <w:r>
        <w:rPr>
          <w:rFonts w:ascii="宋体" w:hAnsi="宋体"/>
          <w:sz w:val="24"/>
        </w:rPr>
        <w:t>附件2</w:t>
      </w:r>
      <w:r>
        <w:rPr>
          <w:rFonts w:ascii="宋体" w:hAnsi="宋体" w:hint="eastAsia"/>
          <w:sz w:val="24"/>
        </w:rPr>
        <w:t>）</w:t>
      </w:r>
    </w:p>
    <w:p w:rsidR="00FE70D7" w:rsidRDefault="00057850">
      <w:pPr>
        <w:spacing w:line="400" w:lineRule="exact"/>
        <w:ind w:left="480"/>
        <w:rPr>
          <w:rFonts w:ascii="宋体" w:hAnsi="宋体"/>
          <w:sz w:val="24"/>
        </w:rPr>
      </w:pPr>
      <w:r>
        <w:rPr>
          <w:rFonts w:ascii="宋体" w:hAnsi="宋体"/>
          <w:sz w:val="24"/>
        </w:rPr>
        <w:t>3.</w:t>
      </w:r>
      <w:r>
        <w:rPr>
          <w:rFonts w:ascii="宋体" w:hAnsi="宋体" w:hint="eastAsia"/>
          <w:sz w:val="24"/>
        </w:rPr>
        <w:t>技术要求响应及偏离表（格式见</w:t>
      </w:r>
      <w:r>
        <w:rPr>
          <w:rFonts w:ascii="宋体" w:hAnsi="宋体"/>
          <w:sz w:val="24"/>
        </w:rPr>
        <w:t>附件3</w:t>
      </w:r>
      <w:r>
        <w:rPr>
          <w:rFonts w:ascii="宋体" w:hAnsi="宋体" w:hint="eastAsia"/>
          <w:sz w:val="24"/>
        </w:rPr>
        <w:t>）</w:t>
      </w:r>
    </w:p>
    <w:p w:rsidR="00FE70D7" w:rsidRDefault="00057850">
      <w:pPr>
        <w:spacing w:line="400" w:lineRule="exact"/>
        <w:ind w:left="480"/>
        <w:rPr>
          <w:rFonts w:ascii="宋体" w:hAnsi="宋体"/>
          <w:sz w:val="24"/>
        </w:rPr>
      </w:pPr>
      <w:r>
        <w:rPr>
          <w:rFonts w:ascii="宋体" w:hAnsi="宋体"/>
          <w:sz w:val="24"/>
        </w:rPr>
        <w:t>4.</w:t>
      </w:r>
      <w:r>
        <w:rPr>
          <w:rFonts w:ascii="宋体" w:hAnsi="宋体" w:hint="eastAsia"/>
          <w:sz w:val="24"/>
        </w:rPr>
        <w:t>商务要求响应及偏离表（格式见</w:t>
      </w:r>
      <w:r>
        <w:rPr>
          <w:rFonts w:ascii="宋体" w:hAnsi="宋体"/>
          <w:sz w:val="24"/>
        </w:rPr>
        <w:t>附件4</w:t>
      </w:r>
      <w:r>
        <w:rPr>
          <w:rFonts w:ascii="宋体" w:hAnsi="宋体" w:hint="eastAsia"/>
          <w:sz w:val="24"/>
        </w:rPr>
        <w:t>）</w:t>
      </w:r>
    </w:p>
    <w:p w:rsidR="00FE70D7" w:rsidRDefault="00057850">
      <w:pPr>
        <w:spacing w:line="400" w:lineRule="exact"/>
        <w:ind w:left="480"/>
        <w:rPr>
          <w:rFonts w:ascii="宋体" w:hAnsi="宋体"/>
          <w:sz w:val="24"/>
        </w:rPr>
      </w:pPr>
      <w:r>
        <w:rPr>
          <w:rFonts w:ascii="宋体" w:hAnsi="宋体" w:hint="eastAsia"/>
          <w:sz w:val="24"/>
        </w:rPr>
        <w:t>5.法人授权书（格式见附件5）</w:t>
      </w:r>
    </w:p>
    <w:p w:rsidR="00FE70D7" w:rsidRDefault="00057850">
      <w:pPr>
        <w:spacing w:line="400" w:lineRule="exact"/>
        <w:ind w:left="480"/>
        <w:rPr>
          <w:rFonts w:ascii="宋体" w:hAnsi="宋体"/>
          <w:sz w:val="24"/>
        </w:rPr>
      </w:pPr>
      <w:r>
        <w:rPr>
          <w:rFonts w:ascii="宋体" w:hAnsi="宋体" w:hint="eastAsia"/>
          <w:sz w:val="24"/>
        </w:rPr>
        <w:t>6.投标函（格式见附件6）</w:t>
      </w:r>
    </w:p>
    <w:p w:rsidR="00FE70D7" w:rsidRDefault="00057850">
      <w:pPr>
        <w:spacing w:line="400" w:lineRule="exact"/>
        <w:ind w:left="480"/>
        <w:rPr>
          <w:rFonts w:ascii="宋体" w:hAnsi="宋体"/>
          <w:sz w:val="24"/>
        </w:rPr>
      </w:pPr>
      <w:r>
        <w:rPr>
          <w:rFonts w:ascii="宋体" w:hAnsi="宋体" w:hint="eastAsia"/>
          <w:sz w:val="24"/>
        </w:rPr>
        <w:t>7.主要标的信息（格式见附件7）</w:t>
      </w:r>
    </w:p>
    <w:p w:rsidR="00FE70D7" w:rsidRDefault="00057850">
      <w:pPr>
        <w:spacing w:line="400" w:lineRule="exact"/>
        <w:ind w:left="480"/>
        <w:rPr>
          <w:rFonts w:ascii="宋体" w:hAnsi="宋体"/>
          <w:sz w:val="24"/>
        </w:rPr>
      </w:pPr>
      <w:r>
        <w:rPr>
          <w:rFonts w:ascii="宋体" w:hAnsi="宋体" w:hint="eastAsia"/>
          <w:sz w:val="24"/>
        </w:rPr>
        <w:t>8.其他</w:t>
      </w:r>
    </w:p>
    <w:p w:rsidR="00FE70D7" w:rsidRDefault="00057850">
      <w:pPr>
        <w:pStyle w:val="af"/>
        <w:ind w:firstLine="480"/>
        <w:rPr>
          <w:rFonts w:ascii="宋体" w:eastAsia="宋体" w:hAnsi="宋体" w:cs="宋体"/>
          <w:sz w:val="24"/>
          <w:szCs w:val="21"/>
        </w:rPr>
      </w:pPr>
      <w:r>
        <w:rPr>
          <w:rFonts w:ascii="宋体" w:eastAsia="宋体" w:hAnsi="宋体" w:cs="宋体" w:hint="eastAsia"/>
          <w:sz w:val="24"/>
          <w:szCs w:val="21"/>
        </w:rPr>
        <w:t>****（格式见附件**）</w:t>
      </w:r>
    </w:p>
    <w:p w:rsidR="00FE70D7" w:rsidRDefault="00057850">
      <w:pPr>
        <w:spacing w:line="400" w:lineRule="exact"/>
        <w:ind w:left="480"/>
        <w:rPr>
          <w:rFonts w:ascii="宋体" w:hAnsi="宋体"/>
          <w:b/>
          <w:sz w:val="24"/>
        </w:rPr>
      </w:pPr>
      <w:r>
        <w:rPr>
          <w:rFonts w:ascii="宋体" w:hAnsi="宋体" w:hint="eastAsia"/>
          <w:b/>
          <w:sz w:val="24"/>
        </w:rPr>
        <w:t>二</w:t>
      </w:r>
      <w:r>
        <w:rPr>
          <w:rFonts w:ascii="宋体" w:hAnsi="宋体"/>
          <w:b/>
          <w:sz w:val="24"/>
        </w:rPr>
        <w:t>、资格审查内容</w:t>
      </w:r>
    </w:p>
    <w:p w:rsidR="00FE70D7" w:rsidRDefault="00057850">
      <w:pPr>
        <w:spacing w:line="400" w:lineRule="exact"/>
        <w:ind w:firstLine="480"/>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法人或者其他组织的营业执照等证明文件，自然人的身份证明</w:t>
      </w:r>
    </w:p>
    <w:p w:rsidR="00FE70D7" w:rsidRDefault="00057850">
      <w:pPr>
        <w:spacing w:line="400" w:lineRule="exact"/>
        <w:ind w:firstLine="480"/>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上一年度的财务状况报告（可提供“基本资格条件承诺函”）（“基本资格条件承诺函”格式见</w:t>
      </w:r>
      <w:r>
        <w:rPr>
          <w:rFonts w:ascii="宋体" w:hAnsi="宋体"/>
          <w:sz w:val="24"/>
        </w:rPr>
        <w:t>附件</w:t>
      </w:r>
      <w:r>
        <w:rPr>
          <w:rFonts w:ascii="宋体" w:hAnsi="宋体" w:hint="eastAsia"/>
          <w:sz w:val="24"/>
        </w:rPr>
        <w:t>8）</w:t>
      </w:r>
    </w:p>
    <w:p w:rsidR="00FE70D7" w:rsidRDefault="00057850">
      <w:pPr>
        <w:spacing w:line="400" w:lineRule="exact"/>
        <w:ind w:firstLine="480"/>
        <w:jc w:val="left"/>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依法缴纳税收和社会保障资金的相关材料（可提供“基本资格条件承诺函”）</w:t>
      </w:r>
    </w:p>
    <w:p w:rsidR="00FE70D7" w:rsidRDefault="00057850">
      <w:pPr>
        <w:spacing w:line="400" w:lineRule="exact"/>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具备履行合同所必需的设备和专业技术能力的书面声明（可提供“基本资格条件承诺函”）</w:t>
      </w:r>
    </w:p>
    <w:p w:rsidR="00FE70D7" w:rsidRDefault="00057850">
      <w:pPr>
        <w:spacing w:line="400" w:lineRule="exact"/>
        <w:ind w:firstLine="480"/>
        <w:rPr>
          <w:rFonts w:ascii="宋体" w:hAnsi="宋体"/>
          <w:sz w:val="24"/>
        </w:rPr>
      </w:pPr>
      <w:r>
        <w:rPr>
          <w:rFonts w:ascii="宋体" w:hAnsi="宋体" w:hint="eastAsia"/>
          <w:sz w:val="24"/>
        </w:rPr>
        <w:t>5.参加政府采购活动前 3 年内在经营活动中没有重大违法记录的书面声明（可提供“基本资格条件承诺函”）</w:t>
      </w:r>
    </w:p>
    <w:p w:rsidR="00FE70D7" w:rsidRDefault="00057850">
      <w:pPr>
        <w:spacing w:line="400" w:lineRule="exact"/>
        <w:ind w:left="480"/>
        <w:rPr>
          <w:rFonts w:ascii="宋体" w:hAnsi="宋体"/>
          <w:sz w:val="24"/>
        </w:rPr>
      </w:pPr>
      <w:r>
        <w:rPr>
          <w:rFonts w:ascii="宋体" w:hAnsi="宋体"/>
          <w:sz w:val="24"/>
        </w:rPr>
        <w:t>6.供应商信用承诺函</w:t>
      </w:r>
      <w:r>
        <w:rPr>
          <w:rFonts w:ascii="宋体" w:hAnsi="宋体" w:hint="eastAsia"/>
          <w:sz w:val="24"/>
        </w:rPr>
        <w:t>（格式见</w:t>
      </w:r>
      <w:r>
        <w:rPr>
          <w:rFonts w:ascii="宋体" w:hAnsi="宋体"/>
          <w:sz w:val="24"/>
        </w:rPr>
        <w:t>附件</w:t>
      </w:r>
      <w:r>
        <w:rPr>
          <w:rFonts w:ascii="宋体" w:hAnsi="宋体" w:hint="eastAsia"/>
          <w:sz w:val="24"/>
        </w:rPr>
        <w:t>9）</w:t>
      </w:r>
    </w:p>
    <w:p w:rsidR="00FE70D7" w:rsidRDefault="00057850">
      <w:pPr>
        <w:spacing w:line="400" w:lineRule="exact"/>
        <w:ind w:firstLine="480"/>
        <w:rPr>
          <w:rFonts w:ascii="宋体" w:hAnsi="宋体"/>
          <w:sz w:val="24"/>
        </w:rPr>
      </w:pPr>
      <w:r>
        <w:rPr>
          <w:rFonts w:ascii="宋体" w:hAnsi="宋体" w:hint="eastAsia"/>
          <w:sz w:val="24"/>
        </w:rPr>
        <w:t>7.</w:t>
      </w:r>
      <w:r>
        <w:rPr>
          <w:rFonts w:ascii="宋体" w:hAnsi="宋体"/>
          <w:sz w:val="24"/>
        </w:rPr>
        <w:t>企业报价折扣证明文件：</w:t>
      </w:r>
    </w:p>
    <w:p w:rsidR="00FE70D7" w:rsidRDefault="00057850">
      <w:pPr>
        <w:spacing w:line="400" w:lineRule="exact"/>
        <w:ind w:firstLine="720"/>
        <w:rPr>
          <w:rFonts w:ascii="宋体" w:hAnsi="宋体"/>
          <w:sz w:val="24"/>
        </w:rPr>
      </w:pPr>
      <w:r>
        <w:rPr>
          <w:rFonts w:ascii="宋体" w:hAnsi="宋体" w:hint="eastAsia"/>
          <w:sz w:val="24"/>
        </w:rPr>
        <w:t>中小企业声明函（</w:t>
      </w:r>
      <w:r>
        <w:rPr>
          <w:rFonts w:ascii="宋体" w:hAnsi="宋体"/>
          <w:sz w:val="24"/>
        </w:rPr>
        <w:t>格式</w:t>
      </w:r>
      <w:r>
        <w:rPr>
          <w:rFonts w:ascii="宋体" w:hAnsi="宋体" w:hint="eastAsia"/>
          <w:sz w:val="24"/>
        </w:rPr>
        <w:t>见</w:t>
      </w:r>
      <w:r>
        <w:rPr>
          <w:rFonts w:ascii="宋体" w:hAnsi="宋体"/>
          <w:sz w:val="24"/>
        </w:rPr>
        <w:t>附件</w:t>
      </w:r>
      <w:r>
        <w:rPr>
          <w:rFonts w:ascii="宋体" w:hAnsi="宋体" w:hint="eastAsia"/>
          <w:sz w:val="24"/>
        </w:rPr>
        <w:t>10）。</w:t>
      </w:r>
      <w:r>
        <w:rPr>
          <w:rFonts w:ascii="宋体" w:hAnsi="宋体" w:hint="eastAsia"/>
          <w:color w:val="FF0000"/>
          <w:sz w:val="24"/>
        </w:rPr>
        <w:t>如果本项目</w:t>
      </w:r>
      <w:r>
        <w:rPr>
          <w:rFonts w:ascii="宋体" w:hAnsi="宋体"/>
          <w:color w:val="FF0000"/>
          <w:sz w:val="24"/>
        </w:rPr>
        <w:t>专门面向中小企业采购，则必须提供</w:t>
      </w:r>
      <w:r>
        <w:rPr>
          <w:rFonts w:ascii="宋体" w:hAnsi="宋体" w:hint="eastAsia"/>
          <w:color w:val="FF0000"/>
          <w:sz w:val="24"/>
        </w:rPr>
        <w:t>。</w:t>
      </w:r>
    </w:p>
    <w:p w:rsidR="00FE70D7" w:rsidRDefault="00057850">
      <w:pPr>
        <w:spacing w:line="400" w:lineRule="exact"/>
        <w:ind w:firstLine="720"/>
        <w:rPr>
          <w:rFonts w:ascii="宋体" w:hAnsi="宋体"/>
          <w:sz w:val="24"/>
        </w:rPr>
      </w:pPr>
      <w:r>
        <w:rPr>
          <w:rFonts w:ascii="宋体" w:hAnsi="宋体" w:hint="eastAsia"/>
          <w:sz w:val="24"/>
        </w:rPr>
        <w:t>残疾人福利性单位声明函（格式见附件11）。</w:t>
      </w:r>
      <w:r>
        <w:rPr>
          <w:rFonts w:ascii="宋体" w:hAnsi="宋体" w:hint="eastAsia"/>
          <w:color w:val="FF0000"/>
          <w:sz w:val="24"/>
        </w:rPr>
        <w:t>如果本项目</w:t>
      </w:r>
      <w:r>
        <w:rPr>
          <w:rFonts w:ascii="宋体" w:hAnsi="宋体"/>
          <w:color w:val="FF0000"/>
          <w:sz w:val="24"/>
        </w:rPr>
        <w:t>专门面向中小企业采购，</w:t>
      </w:r>
      <w:r>
        <w:rPr>
          <w:rFonts w:ascii="宋体" w:hAnsi="宋体" w:hint="eastAsia"/>
          <w:color w:val="FF0000"/>
          <w:sz w:val="24"/>
        </w:rPr>
        <w:t>供应商为</w:t>
      </w:r>
      <w:r>
        <w:rPr>
          <w:rFonts w:ascii="宋体" w:hAnsi="宋体"/>
          <w:color w:val="FF0000"/>
          <w:sz w:val="24"/>
        </w:rPr>
        <w:t>残疾人福利性单位并</w:t>
      </w:r>
      <w:r>
        <w:rPr>
          <w:rFonts w:ascii="宋体" w:hAnsi="宋体" w:hint="eastAsia"/>
          <w:color w:val="FF0000"/>
          <w:sz w:val="24"/>
        </w:rPr>
        <w:t>提供本单位制造的货物，或者提供其他残疾人福利性单位制造的货物，</w:t>
      </w:r>
      <w:r>
        <w:rPr>
          <w:rFonts w:ascii="宋体" w:hAnsi="宋体"/>
          <w:color w:val="FF0000"/>
          <w:sz w:val="24"/>
        </w:rPr>
        <w:t>则必须提供</w:t>
      </w:r>
      <w:r>
        <w:rPr>
          <w:rFonts w:ascii="宋体" w:hAnsi="宋体" w:hint="eastAsia"/>
          <w:color w:val="FF0000"/>
          <w:sz w:val="24"/>
        </w:rPr>
        <w:t>。</w:t>
      </w:r>
    </w:p>
    <w:p w:rsidR="00FE70D7" w:rsidRDefault="00057850">
      <w:pPr>
        <w:spacing w:line="400" w:lineRule="exact"/>
        <w:ind w:firstLine="720"/>
        <w:rPr>
          <w:rFonts w:ascii="宋体" w:hAnsi="宋体"/>
          <w:sz w:val="24"/>
        </w:rPr>
      </w:pPr>
      <w:r>
        <w:rPr>
          <w:rFonts w:ascii="宋体" w:hAnsi="宋体" w:hint="eastAsia"/>
          <w:sz w:val="24"/>
        </w:rPr>
        <w:t>监狱企业的证明文件。</w:t>
      </w:r>
    </w:p>
    <w:p w:rsidR="00FE70D7" w:rsidRDefault="00057850">
      <w:pPr>
        <w:pStyle w:val="af"/>
        <w:ind w:firstLine="480"/>
        <w:rPr>
          <w:rFonts w:ascii="宋体" w:eastAsia="宋体" w:hAnsi="宋体"/>
          <w:sz w:val="24"/>
          <w:szCs w:val="21"/>
          <w:highlight w:val="yellow"/>
        </w:rPr>
      </w:pPr>
      <w:r>
        <w:rPr>
          <w:rFonts w:ascii="宋体" w:eastAsia="宋体" w:hAnsi="宋体" w:hint="eastAsia"/>
          <w:sz w:val="24"/>
          <w:szCs w:val="21"/>
        </w:rPr>
        <w:t>8.联合体协议（格式见附件12）。</w:t>
      </w:r>
      <w:r>
        <w:rPr>
          <w:rFonts w:ascii="宋体" w:eastAsia="宋体" w:hAnsi="宋体" w:hint="eastAsia"/>
          <w:color w:val="FF0000"/>
          <w:sz w:val="24"/>
          <w:szCs w:val="21"/>
        </w:rPr>
        <w:t>如果本项目接受联合体投标，投标人是联合体的，则必须提供。</w:t>
      </w:r>
    </w:p>
    <w:p w:rsidR="00FE70D7" w:rsidRDefault="00057850">
      <w:pPr>
        <w:spacing w:line="400" w:lineRule="exact"/>
        <w:ind w:firstLine="480"/>
        <w:rPr>
          <w:rFonts w:ascii="宋体" w:hAnsi="宋体"/>
          <w:color w:val="FF0000"/>
          <w:sz w:val="24"/>
        </w:rPr>
      </w:pPr>
      <w:r>
        <w:rPr>
          <w:rFonts w:ascii="宋体" w:hAnsi="宋体" w:hint="eastAsia"/>
          <w:sz w:val="24"/>
        </w:rPr>
        <w:t>9</w:t>
      </w:r>
      <w:r>
        <w:rPr>
          <w:rFonts w:ascii="宋体" w:hAnsi="宋体"/>
          <w:sz w:val="24"/>
        </w:rPr>
        <w:t>.</w:t>
      </w:r>
      <w:r>
        <w:rPr>
          <w:rFonts w:ascii="宋体" w:hAnsi="宋体" w:hint="eastAsia"/>
          <w:sz w:val="24"/>
        </w:rPr>
        <w:t>特定资格要求的证明文件。</w:t>
      </w:r>
      <w:r>
        <w:rPr>
          <w:rFonts w:ascii="宋体" w:hAnsi="宋体" w:hint="eastAsia"/>
          <w:color w:val="FF0000"/>
          <w:sz w:val="24"/>
        </w:rPr>
        <w:t>如果本项目对投标人</w:t>
      </w:r>
      <w:r>
        <w:rPr>
          <w:rFonts w:ascii="宋体" w:hAnsi="宋体"/>
          <w:color w:val="FF0000"/>
          <w:sz w:val="24"/>
        </w:rPr>
        <w:t>做出特定资格要求的</w:t>
      </w:r>
      <w:r>
        <w:rPr>
          <w:rFonts w:ascii="宋体" w:hAnsi="宋体" w:hint="eastAsia"/>
          <w:color w:val="FF0000"/>
          <w:sz w:val="24"/>
        </w:rPr>
        <w:t>，则必须提供。</w:t>
      </w:r>
    </w:p>
    <w:p w:rsidR="00FE70D7" w:rsidRDefault="00FE70D7">
      <w:pPr>
        <w:spacing w:line="400" w:lineRule="exact"/>
        <w:ind w:firstLine="480"/>
      </w:pPr>
    </w:p>
    <w:p w:rsidR="00FE70D7" w:rsidRDefault="00057850">
      <w:pPr>
        <w:spacing w:line="400" w:lineRule="exact"/>
        <w:ind w:left="480"/>
        <w:rPr>
          <w:rFonts w:ascii="宋体" w:hAnsi="宋体"/>
          <w:b/>
          <w:sz w:val="24"/>
        </w:rPr>
      </w:pPr>
      <w:r>
        <w:rPr>
          <w:rFonts w:ascii="宋体" w:hAnsi="宋体" w:hint="eastAsia"/>
          <w:b/>
          <w:sz w:val="24"/>
        </w:rPr>
        <w:lastRenderedPageBreak/>
        <w:t>三</w:t>
      </w:r>
      <w:r>
        <w:rPr>
          <w:rFonts w:ascii="宋体" w:hAnsi="宋体"/>
          <w:b/>
          <w:sz w:val="24"/>
        </w:rPr>
        <w:t>、</w:t>
      </w:r>
      <w:r>
        <w:rPr>
          <w:rFonts w:ascii="宋体" w:hAnsi="宋体" w:hint="eastAsia"/>
          <w:b/>
          <w:sz w:val="24"/>
        </w:rPr>
        <w:t>符合性</w:t>
      </w:r>
      <w:r>
        <w:rPr>
          <w:rFonts w:ascii="宋体" w:hAnsi="宋体"/>
          <w:b/>
          <w:sz w:val="24"/>
        </w:rPr>
        <w:t>审查内容</w:t>
      </w:r>
    </w:p>
    <w:p w:rsidR="00FE70D7" w:rsidRDefault="00057850">
      <w:pPr>
        <w:spacing w:line="400" w:lineRule="exact"/>
        <w:ind w:firstLine="480"/>
        <w:rPr>
          <w:rFonts w:ascii="宋体" w:hAnsi="宋体"/>
          <w:sz w:val="24"/>
        </w:rPr>
      </w:pPr>
      <w:r>
        <w:rPr>
          <w:rFonts w:ascii="宋体" w:hAnsi="宋体" w:hint="eastAsia"/>
          <w:sz w:val="24"/>
        </w:rPr>
        <w:t>投标人必须</w:t>
      </w:r>
      <w:r>
        <w:rPr>
          <w:rFonts w:ascii="宋体" w:hAnsi="宋体"/>
          <w:sz w:val="24"/>
        </w:rPr>
        <w:t>对</w:t>
      </w:r>
      <w:r>
        <w:rPr>
          <w:rFonts w:ascii="宋体" w:hAnsi="宋体" w:hint="eastAsia"/>
          <w:sz w:val="24"/>
        </w:rPr>
        <w:t>技术</w:t>
      </w:r>
      <w:r>
        <w:rPr>
          <w:rFonts w:ascii="宋体" w:hAnsi="宋体"/>
          <w:sz w:val="24"/>
        </w:rPr>
        <w:t>要求和商务</w:t>
      </w:r>
      <w:r>
        <w:rPr>
          <w:rFonts w:ascii="宋体" w:hAnsi="宋体" w:hint="eastAsia"/>
          <w:sz w:val="24"/>
        </w:rPr>
        <w:t>要求</w:t>
      </w:r>
      <w:r>
        <w:rPr>
          <w:rFonts w:ascii="宋体" w:hAnsi="宋体"/>
          <w:sz w:val="24"/>
        </w:rPr>
        <w:t>中加斜体下划线的实质性要求</w:t>
      </w:r>
      <w:r>
        <w:rPr>
          <w:rFonts w:ascii="宋体" w:hAnsi="宋体" w:hint="eastAsia"/>
          <w:sz w:val="24"/>
        </w:rPr>
        <w:t>逐条</w:t>
      </w:r>
      <w:r>
        <w:rPr>
          <w:rFonts w:ascii="宋体" w:hAnsi="宋体"/>
          <w:sz w:val="24"/>
        </w:rPr>
        <w:t>做出响应，并按照招标</w:t>
      </w:r>
      <w:r>
        <w:rPr>
          <w:rFonts w:ascii="宋体" w:hAnsi="宋体" w:hint="eastAsia"/>
          <w:sz w:val="24"/>
        </w:rPr>
        <w:t>文件</w:t>
      </w:r>
      <w:r>
        <w:rPr>
          <w:rFonts w:ascii="宋体" w:hAnsi="宋体"/>
          <w:sz w:val="24"/>
        </w:rPr>
        <w:t>要求提供</w:t>
      </w:r>
      <w:r>
        <w:rPr>
          <w:rFonts w:ascii="宋体" w:hAnsi="宋体" w:hint="eastAsia"/>
          <w:sz w:val="24"/>
        </w:rPr>
        <w:t>证明</w:t>
      </w:r>
      <w:r>
        <w:rPr>
          <w:rFonts w:ascii="宋体" w:hAnsi="宋体"/>
          <w:sz w:val="24"/>
        </w:rPr>
        <w:t>材料</w:t>
      </w:r>
      <w:r>
        <w:rPr>
          <w:rFonts w:ascii="宋体" w:hAnsi="宋体" w:hint="eastAsia"/>
          <w:sz w:val="24"/>
        </w:rPr>
        <w:t>，否则做无效投标处理。（格式见</w:t>
      </w:r>
      <w:r>
        <w:rPr>
          <w:rFonts w:ascii="宋体" w:hAnsi="宋体"/>
          <w:sz w:val="24"/>
        </w:rPr>
        <w:t>附件1</w:t>
      </w:r>
      <w:r>
        <w:rPr>
          <w:rFonts w:ascii="宋体" w:hAnsi="宋体" w:hint="eastAsia"/>
          <w:sz w:val="24"/>
        </w:rPr>
        <w:t>3）</w:t>
      </w:r>
    </w:p>
    <w:p w:rsidR="00FE70D7" w:rsidRDefault="00057850">
      <w:pPr>
        <w:pStyle w:val="ad"/>
        <w:spacing w:beforeAutospacing="0" w:afterAutospacing="0"/>
        <w:jc w:val="both"/>
        <w:rPr>
          <w:rFonts w:ascii="宋体" w:hAnsi="宋体" w:cs="宋体"/>
          <w:b/>
          <w:bCs/>
          <w:szCs w:val="24"/>
        </w:rPr>
      </w:pPr>
      <w:r>
        <w:rPr>
          <w:rFonts w:ascii="宋体" w:hAnsi="宋体" w:cs="宋体" w:hint="eastAsia"/>
          <w:b/>
          <w:bCs/>
          <w:szCs w:val="24"/>
        </w:rPr>
        <w:t xml:space="preserve">    四、价格扣除证明文件</w:t>
      </w:r>
    </w:p>
    <w:p w:rsidR="00FE70D7" w:rsidRDefault="00057850">
      <w:pPr>
        <w:pStyle w:val="ad"/>
        <w:spacing w:beforeAutospacing="0" w:afterAutospacing="0"/>
        <w:ind w:firstLine="480"/>
        <w:jc w:val="both"/>
        <w:rPr>
          <w:rFonts w:ascii="宋体" w:hAnsi="宋体" w:cs="宋体"/>
          <w:szCs w:val="24"/>
        </w:rPr>
      </w:pPr>
      <w:r>
        <w:rPr>
          <w:rFonts w:ascii="宋体" w:hAnsi="宋体" w:cs="宋体" w:hint="eastAsia"/>
          <w:szCs w:val="24"/>
        </w:rPr>
        <w:t>1.中小企业声明函（格式见附件10）</w:t>
      </w:r>
    </w:p>
    <w:p w:rsidR="00FE70D7" w:rsidRDefault="00057850">
      <w:pPr>
        <w:pStyle w:val="ad"/>
        <w:spacing w:beforeAutospacing="0" w:afterAutospacing="0"/>
        <w:ind w:firstLine="480"/>
        <w:jc w:val="both"/>
        <w:rPr>
          <w:rFonts w:ascii="宋体" w:hAnsi="宋体" w:cs="宋体"/>
          <w:szCs w:val="24"/>
        </w:rPr>
      </w:pPr>
      <w:r>
        <w:rPr>
          <w:rFonts w:ascii="宋体" w:hAnsi="宋体" w:cs="宋体" w:hint="eastAsia"/>
          <w:szCs w:val="24"/>
        </w:rPr>
        <w:t>2.残疾人福利性单位声明函（格式见附件11）</w:t>
      </w:r>
    </w:p>
    <w:p w:rsidR="00FE70D7" w:rsidRDefault="00FE70D7">
      <w:pPr>
        <w:pStyle w:val="ad"/>
        <w:spacing w:beforeAutospacing="0" w:afterAutospacing="0"/>
        <w:jc w:val="both"/>
        <w:rPr>
          <w:rFonts w:ascii="宋体" w:hAnsi="宋体" w:cs="宋体"/>
          <w:b/>
          <w:bCs/>
          <w:szCs w:val="24"/>
        </w:rPr>
      </w:pPr>
    </w:p>
    <w:p w:rsidR="00FE70D7" w:rsidRDefault="00FE70D7">
      <w:pPr>
        <w:pStyle w:val="ad"/>
        <w:spacing w:beforeAutospacing="0" w:afterAutospacing="0"/>
        <w:jc w:val="both"/>
        <w:rPr>
          <w:rFonts w:ascii="宋体" w:hAnsi="宋体" w:cs="宋体"/>
          <w:b/>
          <w:bCs/>
          <w:szCs w:val="24"/>
        </w:rPr>
      </w:pPr>
    </w:p>
    <w:p w:rsidR="00FE70D7" w:rsidRDefault="00FE70D7">
      <w:pPr>
        <w:pStyle w:val="ad"/>
        <w:spacing w:beforeAutospacing="0" w:afterAutospacing="0"/>
        <w:jc w:val="both"/>
        <w:rPr>
          <w:rFonts w:ascii="宋体" w:hAnsi="宋体" w:cs="宋体"/>
          <w:b/>
          <w:bCs/>
          <w:szCs w:val="24"/>
        </w:rPr>
      </w:pPr>
    </w:p>
    <w:p w:rsidR="00FE70D7" w:rsidRDefault="00FE70D7">
      <w:pPr>
        <w:pStyle w:val="ad"/>
        <w:spacing w:beforeAutospacing="0" w:afterAutospacing="0"/>
        <w:jc w:val="both"/>
        <w:rPr>
          <w:rFonts w:ascii="宋体" w:hAnsi="宋体" w:cs="宋体"/>
          <w:b/>
          <w:bCs/>
          <w:szCs w:val="24"/>
        </w:rPr>
      </w:pPr>
    </w:p>
    <w:p w:rsidR="00FE70D7" w:rsidRDefault="00FE70D7">
      <w:pPr>
        <w:pStyle w:val="ad"/>
        <w:spacing w:beforeAutospacing="0" w:afterAutospacing="0"/>
        <w:jc w:val="both"/>
        <w:rPr>
          <w:rFonts w:ascii="宋体" w:hAnsi="宋体" w:cs="宋体"/>
          <w:b/>
          <w:bCs/>
          <w:szCs w:val="24"/>
        </w:rPr>
      </w:pPr>
    </w:p>
    <w:p w:rsidR="00FE70D7" w:rsidRDefault="00FE70D7">
      <w:pPr>
        <w:pStyle w:val="ad"/>
        <w:spacing w:beforeAutospacing="0" w:afterAutospacing="0"/>
        <w:jc w:val="both"/>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rPr>
          <w:rFonts w:ascii="宋体" w:hAnsi="宋体" w:cs="宋体"/>
          <w:b/>
          <w:bCs/>
          <w:szCs w:val="24"/>
        </w:rPr>
      </w:pPr>
    </w:p>
    <w:p w:rsidR="00FE70D7" w:rsidRDefault="00FE70D7">
      <w:pPr>
        <w:pStyle w:val="ad"/>
        <w:spacing w:beforeAutospacing="0" w:afterAutospacing="0"/>
        <w:jc w:val="both"/>
        <w:rPr>
          <w:rFonts w:ascii="宋体" w:hAnsi="宋体" w:cs="宋体"/>
          <w:bCs/>
          <w:szCs w:val="24"/>
        </w:rPr>
      </w:pPr>
    </w:p>
    <w:p w:rsidR="00FE70D7" w:rsidRDefault="00FE70D7">
      <w:pPr>
        <w:pStyle w:val="ad"/>
        <w:spacing w:beforeAutospacing="0" w:afterAutospacing="0"/>
        <w:jc w:val="both"/>
        <w:rPr>
          <w:rFonts w:ascii="宋体" w:hAnsi="宋体" w:cs="宋体"/>
          <w:bCs/>
          <w:szCs w:val="24"/>
        </w:rPr>
      </w:pPr>
    </w:p>
    <w:p w:rsidR="00FE70D7" w:rsidRDefault="00057850">
      <w:pPr>
        <w:pStyle w:val="ad"/>
        <w:spacing w:beforeAutospacing="0" w:afterAutospacing="0" w:line="360" w:lineRule="auto"/>
        <w:jc w:val="both"/>
        <w:rPr>
          <w:szCs w:val="24"/>
        </w:rPr>
      </w:pPr>
      <w:r>
        <w:rPr>
          <w:rFonts w:ascii="宋体" w:hAnsi="宋体" w:cs="宋体" w:hint="eastAsia"/>
          <w:b/>
          <w:bCs/>
          <w:szCs w:val="24"/>
        </w:rPr>
        <w:t>附件1 开标一览表</w:t>
      </w:r>
    </w:p>
    <w:p w:rsidR="00FE70D7" w:rsidRDefault="00057850">
      <w:pPr>
        <w:pStyle w:val="ad"/>
        <w:spacing w:beforeAutospacing="0" w:afterAutospacing="0" w:line="360" w:lineRule="auto"/>
        <w:ind w:firstLine="482"/>
        <w:jc w:val="both"/>
      </w:pPr>
      <w:r>
        <w:rPr>
          <w:rFonts w:ascii="宋体" w:hAnsi="宋体" w:cs="宋体" w:hint="eastAsia"/>
          <w:szCs w:val="24"/>
        </w:rPr>
        <w:t>投标人全称（加盖CA电子签章）：</w:t>
      </w:r>
    </w:p>
    <w:p w:rsidR="00FE70D7" w:rsidRDefault="00057850">
      <w:pPr>
        <w:pStyle w:val="ad"/>
        <w:spacing w:beforeAutospacing="0" w:afterAutospacing="0" w:line="360" w:lineRule="auto"/>
        <w:ind w:firstLine="482"/>
        <w:jc w:val="both"/>
      </w:pPr>
      <w:r>
        <w:rPr>
          <w:rFonts w:ascii="宋体" w:hAnsi="宋体" w:cs="宋体" w:hint="eastAsia"/>
          <w:szCs w:val="24"/>
        </w:rPr>
        <w:t>项目名称：</w:t>
      </w:r>
    </w:p>
    <w:p w:rsidR="00FE70D7" w:rsidRDefault="00057850">
      <w:pPr>
        <w:pStyle w:val="ad"/>
        <w:spacing w:beforeAutospacing="0" w:afterAutospacing="0" w:line="360" w:lineRule="auto"/>
        <w:rPr>
          <w:rFonts w:ascii="宋体" w:hAnsi="宋体" w:cs="宋体"/>
          <w:szCs w:val="24"/>
        </w:rPr>
      </w:pPr>
      <w:r>
        <w:rPr>
          <w:rFonts w:ascii="宋体" w:hAnsi="宋体" w:cs="宋体" w:hint="eastAsia"/>
          <w:szCs w:val="24"/>
        </w:rPr>
        <w:t>  项目编号：</w:t>
      </w:r>
    </w:p>
    <w:p w:rsidR="00FE70D7" w:rsidRDefault="00057850">
      <w:pPr>
        <w:pStyle w:val="ad"/>
        <w:spacing w:beforeAutospacing="0" w:afterAutospacing="0" w:line="360" w:lineRule="auto"/>
      </w:pPr>
      <w:r>
        <w:rPr>
          <w:rFonts w:ascii="宋体" w:hAnsi="宋体" w:cs="宋体" w:hint="eastAsia"/>
          <w:szCs w:val="24"/>
        </w:rPr>
        <w:t>  采购包号：</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815"/>
      </w:tblGrid>
      <w:tr w:rsidR="00FE70D7">
        <w:trPr>
          <w:trHeight w:val="725"/>
        </w:trPr>
        <w:tc>
          <w:tcPr>
            <w:tcW w:w="8815" w:type="dxa"/>
            <w:tcBorders>
              <w:top w:val="single" w:sz="8" w:space="0" w:color="000000"/>
              <w:left w:val="single" w:sz="8" w:space="0" w:color="000000"/>
              <w:bottom w:val="single" w:sz="4" w:space="0" w:color="auto"/>
              <w:right w:val="single" w:sz="8" w:space="0" w:color="000000"/>
            </w:tcBorders>
            <w:shd w:val="clear" w:color="auto" w:fill="auto"/>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jc w:val="center"/>
            </w:pPr>
            <w:r>
              <w:rPr>
                <w:rFonts w:ascii="宋体" w:hAnsi="宋体" w:cs="宋体"/>
                <w:b/>
                <w:sz w:val="24"/>
              </w:rPr>
              <w:t>投标总报价</w:t>
            </w:r>
          </w:p>
        </w:tc>
      </w:tr>
      <w:tr w:rsidR="00FE70D7">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rPr>
                <w:rFonts w:ascii="宋体" w:hAnsi="宋体" w:cs="宋体"/>
                <w:sz w:val="24"/>
              </w:rPr>
            </w:pPr>
            <w:r>
              <w:rPr>
                <w:rFonts w:ascii="宋体" w:hAnsi="宋体" w:cs="宋体" w:hint="eastAsia"/>
                <w:sz w:val="24"/>
                <w:szCs w:val="24"/>
              </w:rPr>
              <w:t xml:space="preserve">大写：                    </w:t>
            </w:r>
            <w:r>
              <w:rPr>
                <w:rFonts w:ascii="宋体" w:hAnsi="宋体" w:cs="宋体"/>
                <w:sz w:val="24"/>
                <w:szCs w:val="24"/>
              </w:rPr>
              <w:t>（人民币：</w:t>
            </w:r>
            <w:r>
              <w:rPr>
                <w:rFonts w:ascii="宋体" w:hAnsi="宋体" w:cs="宋体" w:hint="eastAsia"/>
                <w:sz w:val="24"/>
                <w:szCs w:val="24"/>
              </w:rPr>
              <w:t>元</w:t>
            </w:r>
            <w:r>
              <w:rPr>
                <w:rFonts w:ascii="宋体" w:hAnsi="宋体" w:cs="宋体"/>
                <w:sz w:val="24"/>
                <w:szCs w:val="24"/>
              </w:rPr>
              <w:t>）</w:t>
            </w:r>
          </w:p>
          <w:p w:rsidR="00FE70D7" w:rsidRDefault="00FE70D7">
            <w:pPr>
              <w:pBdr>
                <w:top w:val="none" w:sz="0" w:space="0" w:color="000000"/>
                <w:left w:val="none" w:sz="0" w:space="0" w:color="000000"/>
                <w:bottom w:val="none" w:sz="0" w:space="0" w:color="000000"/>
                <w:right w:val="none" w:sz="0" w:space="0" w:color="000000"/>
              </w:pBdr>
            </w:pPr>
          </w:p>
        </w:tc>
      </w:tr>
      <w:tr w:rsidR="00FE70D7">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rPr>
                <w:rFonts w:ascii="宋体" w:hAnsi="宋体" w:cs="宋体"/>
                <w:sz w:val="24"/>
              </w:rPr>
            </w:pPr>
            <w:r>
              <w:rPr>
                <w:rFonts w:ascii="宋体" w:hAnsi="宋体" w:cs="宋体"/>
                <w:sz w:val="24"/>
              </w:rPr>
              <w:t>小写：          （人民币：元）</w:t>
            </w:r>
          </w:p>
        </w:tc>
      </w:tr>
    </w:tbl>
    <w:p w:rsidR="00FE70D7" w:rsidRDefault="00057850">
      <w:pPr>
        <w:pStyle w:val="ad"/>
        <w:spacing w:beforeAutospacing="0" w:afterAutospacing="0" w:line="360" w:lineRule="auto"/>
        <w:ind w:firstLine="480"/>
        <w:jc w:val="both"/>
      </w:pPr>
      <w:r>
        <w:t> </w:t>
      </w:r>
    </w:p>
    <w:p w:rsidR="00FE70D7" w:rsidRDefault="00057850">
      <w:pPr>
        <w:pStyle w:val="ad"/>
        <w:spacing w:beforeAutospacing="0" w:afterAutospacing="0" w:line="360" w:lineRule="auto"/>
      </w:pPr>
      <w:r>
        <w:t> </w:t>
      </w: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FE70D7">
      <w:pPr>
        <w:pStyle w:val="ad"/>
        <w:spacing w:beforeAutospacing="0" w:afterAutospacing="0" w:line="360" w:lineRule="auto"/>
      </w:pPr>
    </w:p>
    <w:p w:rsidR="00FE70D7" w:rsidRDefault="00057850">
      <w:pPr>
        <w:pStyle w:val="ad"/>
        <w:spacing w:beforeAutospacing="0" w:afterAutospacing="0" w:line="360" w:lineRule="auto"/>
        <w:jc w:val="both"/>
        <w:rPr>
          <w:rFonts w:ascii="宋体" w:hAnsi="宋体" w:cs="宋体"/>
          <w:b/>
          <w:bCs/>
          <w:szCs w:val="24"/>
        </w:rPr>
      </w:pPr>
      <w:bookmarkStart w:id="267" w:name="OLE_LINK1"/>
      <w:bookmarkStart w:id="268" w:name="OLE_LINK2"/>
      <w:r>
        <w:rPr>
          <w:rFonts w:ascii="宋体" w:hAnsi="宋体" w:cs="宋体" w:hint="eastAsia"/>
          <w:b/>
          <w:szCs w:val="24"/>
        </w:rPr>
        <w:br w:type="page" w:clear="all"/>
      </w:r>
      <w:bookmarkEnd w:id="228"/>
      <w:bookmarkEnd w:id="229"/>
      <w:bookmarkEnd w:id="262"/>
      <w:bookmarkEnd w:id="263"/>
      <w:bookmarkEnd w:id="264"/>
      <w:bookmarkEnd w:id="267"/>
      <w:bookmarkEnd w:id="268"/>
      <w:r>
        <w:rPr>
          <w:rFonts w:ascii="宋体" w:hAnsi="宋体" w:cs="宋体" w:hint="eastAsia"/>
          <w:b/>
          <w:bCs/>
          <w:szCs w:val="24"/>
        </w:rPr>
        <w:lastRenderedPageBreak/>
        <w:t>附件2             投标分项报价表（采购包号：**）</w:t>
      </w:r>
    </w:p>
    <w:p w:rsidR="00FE70D7" w:rsidRDefault="00FE70D7">
      <w:pPr>
        <w:pStyle w:val="ad"/>
        <w:spacing w:beforeAutospacing="0" w:afterAutospacing="0" w:line="360" w:lineRule="auto"/>
        <w:jc w:val="both"/>
        <w:rPr>
          <w:rFonts w:ascii="宋体" w:hAnsi="宋体" w:cs="宋体"/>
          <w:b/>
          <w:bCs/>
          <w:szCs w:val="24"/>
        </w:rPr>
      </w:pPr>
    </w:p>
    <w:p w:rsidR="00FE70D7" w:rsidRDefault="00057850">
      <w:pPr>
        <w:ind w:firstLine="420"/>
        <w:rPr>
          <w:rFonts w:ascii="宋体" w:hAnsi="宋体"/>
          <w:u w:val="single"/>
        </w:rPr>
      </w:pPr>
      <w:r>
        <w:rPr>
          <w:rFonts w:ascii="宋体" w:hAnsi="宋体" w:hint="eastAsia"/>
        </w:rPr>
        <w:t>投标人名称（公章）：   项目编号：</w:t>
      </w:r>
    </w:p>
    <w:tbl>
      <w:tblPr>
        <w:tblStyle w:val="af0"/>
        <w:tblW w:w="954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865"/>
        <w:gridCol w:w="1605"/>
        <w:gridCol w:w="1020"/>
        <w:gridCol w:w="1101"/>
        <w:gridCol w:w="1327"/>
        <w:gridCol w:w="1457"/>
        <w:gridCol w:w="1710"/>
      </w:tblGrid>
      <w:tr w:rsidR="00FE70D7">
        <w:trPr>
          <w:trHeight w:val="576"/>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序号</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项目</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数量</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单价（元/月）</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一年总价（元）</w:t>
            </w:r>
          </w:p>
        </w:tc>
        <w:tc>
          <w:tcPr>
            <w:tcW w:w="145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两年总价（元）</w:t>
            </w: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测算依据</w:t>
            </w:r>
          </w:p>
        </w:tc>
      </w:tr>
      <w:tr w:rsidR="00FE70D7">
        <w:trPr>
          <w:trHeight w:val="567"/>
        </w:trPr>
        <w:tc>
          <w:tcPr>
            <w:tcW w:w="459" w:type="dxa"/>
            <w:vMerge w:val="restart"/>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1</w:t>
            </w:r>
          </w:p>
        </w:tc>
        <w:tc>
          <w:tcPr>
            <w:tcW w:w="865" w:type="dxa"/>
            <w:vMerge w:val="restart"/>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人员工资</w:t>
            </w:r>
          </w:p>
        </w:tc>
        <w:tc>
          <w:tcPr>
            <w:tcW w:w="1605"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hint="eastAsia"/>
              </w:rPr>
              <w:t>项目负责人</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hint="eastAsia"/>
              </w:rPr>
              <w:t>1人</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val="restart"/>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按扬州市区最新政策执行</w:t>
            </w:r>
          </w:p>
        </w:tc>
      </w:tr>
      <w:tr w:rsidR="00FE70D7">
        <w:trPr>
          <w:trHeight w:val="567"/>
        </w:trPr>
        <w:tc>
          <w:tcPr>
            <w:tcW w:w="459" w:type="dxa"/>
            <w:vMerge/>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865" w:type="dxa"/>
            <w:vMerge/>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605"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Fonts w:ascii="宋体" w:hAnsi="宋体" w:cs="宋体" w:hint="eastAsia"/>
                <w:sz w:val="22"/>
              </w:rPr>
              <w:t>垃圾清运员（兼绿化养护工作）</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rPr>
              <w:t>6</w:t>
            </w:r>
            <w:r>
              <w:rPr>
                <w:rFonts w:ascii="宋体" w:hAnsi="宋体" w:hint="eastAsia"/>
              </w:rPr>
              <w:t>人</w:t>
            </w: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r>
      <w:tr w:rsidR="00FE70D7">
        <w:trPr>
          <w:trHeight w:val="567"/>
        </w:trPr>
        <w:tc>
          <w:tcPr>
            <w:tcW w:w="459" w:type="dxa"/>
            <w:vMerge/>
            <w:noWrap/>
          </w:tcPr>
          <w:p w:rsidR="00FE70D7" w:rsidRDefault="00FE70D7">
            <w:pPr>
              <w:spacing w:line="360" w:lineRule="auto"/>
              <w:rPr>
                <w:rFonts w:ascii="宋体" w:hAnsi="宋体" w:cs="宋体"/>
              </w:rPr>
            </w:pPr>
          </w:p>
        </w:tc>
        <w:tc>
          <w:tcPr>
            <w:tcW w:w="865" w:type="dxa"/>
            <w:vMerge/>
            <w:noWrap/>
          </w:tcPr>
          <w:p w:rsidR="00FE70D7" w:rsidRDefault="00FE70D7">
            <w:pPr>
              <w:spacing w:line="360" w:lineRule="auto"/>
              <w:rPr>
                <w:rFonts w:ascii="宋体" w:hAnsi="宋体" w:cs="宋体"/>
              </w:rPr>
            </w:pPr>
          </w:p>
        </w:tc>
        <w:tc>
          <w:tcPr>
            <w:tcW w:w="1605"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Fonts w:ascii="宋体" w:hAnsi="宋体" w:cs="宋体" w:hint="eastAsia"/>
                <w:sz w:val="22"/>
              </w:rPr>
              <w:t>秩序维护员</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hint="eastAsia"/>
              </w:rPr>
              <w:t>5人</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noWrap/>
          </w:tcPr>
          <w:p w:rsidR="00FE70D7" w:rsidRDefault="00FE70D7">
            <w:pPr>
              <w:spacing w:line="360" w:lineRule="auto"/>
              <w:rPr>
                <w:rFonts w:ascii="宋体" w:hAnsi="宋体" w:cs="宋体"/>
              </w:rPr>
            </w:pPr>
          </w:p>
        </w:tc>
      </w:tr>
      <w:tr w:rsidR="00FE70D7">
        <w:trPr>
          <w:trHeight w:val="567"/>
        </w:trPr>
        <w:tc>
          <w:tcPr>
            <w:tcW w:w="459" w:type="dxa"/>
            <w:vMerge/>
            <w:noWrap/>
          </w:tcPr>
          <w:p w:rsidR="00FE70D7" w:rsidRDefault="00FE70D7">
            <w:pPr>
              <w:spacing w:line="360" w:lineRule="auto"/>
              <w:rPr>
                <w:rFonts w:ascii="宋体" w:hAnsi="宋体" w:cs="宋体"/>
              </w:rPr>
            </w:pPr>
          </w:p>
        </w:tc>
        <w:tc>
          <w:tcPr>
            <w:tcW w:w="865" w:type="dxa"/>
            <w:vMerge/>
            <w:noWrap/>
          </w:tcPr>
          <w:p w:rsidR="00FE70D7" w:rsidRDefault="00FE70D7">
            <w:pPr>
              <w:spacing w:line="360" w:lineRule="auto"/>
              <w:rPr>
                <w:rFonts w:ascii="宋体" w:hAnsi="宋体" w:cs="宋体"/>
              </w:rPr>
            </w:pPr>
          </w:p>
        </w:tc>
        <w:tc>
          <w:tcPr>
            <w:tcW w:w="1605" w:type="dxa"/>
            <w:noWrap/>
            <w:tcMar>
              <w:top w:w="0" w:type="dxa"/>
              <w:left w:w="108" w:type="dxa"/>
              <w:bottom w:w="0" w:type="dxa"/>
              <w:right w:w="108" w:type="dxa"/>
            </w:tcMar>
            <w:vAlign w:val="center"/>
          </w:tcPr>
          <w:p w:rsidR="00FE70D7" w:rsidRDefault="00D53C6B">
            <w:pPr>
              <w:widowControl/>
              <w:jc w:val="center"/>
              <w:rPr>
                <w:rFonts w:ascii="宋体" w:hAnsi="宋体" w:cs="宋体"/>
              </w:rPr>
            </w:pPr>
            <w:r>
              <w:rPr>
                <w:rFonts w:ascii="宋体" w:hAnsi="宋体" w:cs="宋体" w:hint="eastAsia"/>
                <w:sz w:val="22"/>
              </w:rPr>
              <w:t>客服</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rPr>
              <w:t>2</w:t>
            </w:r>
            <w:r>
              <w:rPr>
                <w:rFonts w:ascii="宋体" w:hAnsi="宋体" w:hint="eastAsia"/>
              </w:rPr>
              <w:t>人</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noWrap/>
          </w:tcPr>
          <w:p w:rsidR="00FE70D7" w:rsidRDefault="00FE70D7">
            <w:pPr>
              <w:spacing w:line="360" w:lineRule="auto"/>
              <w:rPr>
                <w:rFonts w:ascii="宋体" w:hAnsi="宋体" w:cs="宋体"/>
              </w:rPr>
            </w:pPr>
          </w:p>
        </w:tc>
      </w:tr>
      <w:tr w:rsidR="00FE70D7">
        <w:trPr>
          <w:trHeight w:val="567"/>
        </w:trPr>
        <w:tc>
          <w:tcPr>
            <w:tcW w:w="459" w:type="dxa"/>
            <w:vMerge/>
            <w:noWrap/>
          </w:tcPr>
          <w:p w:rsidR="00FE70D7" w:rsidRDefault="00FE70D7">
            <w:pPr>
              <w:spacing w:line="360" w:lineRule="auto"/>
              <w:rPr>
                <w:rFonts w:ascii="宋体" w:hAnsi="宋体" w:cs="宋体"/>
              </w:rPr>
            </w:pPr>
          </w:p>
        </w:tc>
        <w:tc>
          <w:tcPr>
            <w:tcW w:w="865" w:type="dxa"/>
            <w:vMerge/>
            <w:noWrap/>
          </w:tcPr>
          <w:p w:rsidR="00FE70D7" w:rsidRDefault="00FE70D7">
            <w:pPr>
              <w:spacing w:line="360" w:lineRule="auto"/>
              <w:rPr>
                <w:rFonts w:ascii="宋体" w:hAnsi="宋体" w:cs="宋体"/>
              </w:rPr>
            </w:pPr>
          </w:p>
        </w:tc>
        <w:tc>
          <w:tcPr>
            <w:tcW w:w="1605"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Fonts w:ascii="宋体" w:hAnsi="宋体" w:cs="宋体" w:hint="eastAsia"/>
                <w:sz w:val="22"/>
              </w:rPr>
              <w:t>工程人员</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hint="eastAsia"/>
              </w:rPr>
              <w:t>1人</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noWrap/>
          </w:tcPr>
          <w:p w:rsidR="00FE70D7" w:rsidRDefault="00FE70D7">
            <w:pPr>
              <w:spacing w:line="360" w:lineRule="auto"/>
              <w:rPr>
                <w:rFonts w:ascii="宋体" w:hAnsi="宋体" w:cs="宋体"/>
              </w:rPr>
            </w:pPr>
          </w:p>
        </w:tc>
      </w:tr>
      <w:tr w:rsidR="00FE70D7">
        <w:trPr>
          <w:trHeight w:val="567"/>
        </w:trPr>
        <w:tc>
          <w:tcPr>
            <w:tcW w:w="459" w:type="dxa"/>
            <w:vMerge/>
            <w:noWrap/>
          </w:tcPr>
          <w:p w:rsidR="00FE70D7" w:rsidRDefault="00FE70D7">
            <w:pPr>
              <w:spacing w:line="360" w:lineRule="auto"/>
              <w:rPr>
                <w:rFonts w:ascii="宋体" w:hAnsi="宋体" w:cs="宋体"/>
              </w:rPr>
            </w:pPr>
          </w:p>
        </w:tc>
        <w:tc>
          <w:tcPr>
            <w:tcW w:w="865" w:type="dxa"/>
            <w:vMerge/>
            <w:noWrap/>
          </w:tcPr>
          <w:p w:rsidR="00FE70D7" w:rsidRDefault="00FE70D7">
            <w:pPr>
              <w:spacing w:line="360" w:lineRule="auto"/>
              <w:rPr>
                <w:rFonts w:ascii="宋体" w:hAnsi="宋体" w:cs="宋体"/>
              </w:rPr>
            </w:pPr>
          </w:p>
        </w:tc>
        <w:tc>
          <w:tcPr>
            <w:tcW w:w="1605"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Fonts w:ascii="宋体" w:hAnsi="宋体" w:cs="宋体" w:hint="eastAsia"/>
                <w:sz w:val="22"/>
              </w:rPr>
              <w:t>厨师</w:t>
            </w:r>
          </w:p>
        </w:tc>
        <w:tc>
          <w:tcPr>
            <w:tcW w:w="1020" w:type="dxa"/>
            <w:noWrap/>
            <w:tcMar>
              <w:top w:w="0" w:type="dxa"/>
              <w:left w:w="108" w:type="dxa"/>
              <w:bottom w:w="0" w:type="dxa"/>
              <w:right w:w="108" w:type="dxa"/>
            </w:tcMar>
            <w:vAlign w:val="center"/>
          </w:tcPr>
          <w:p w:rsidR="00FE70D7" w:rsidRDefault="00057850">
            <w:pPr>
              <w:tabs>
                <w:tab w:val="left" w:pos="3864"/>
              </w:tabs>
              <w:autoSpaceDE w:val="0"/>
              <w:autoSpaceDN w:val="0"/>
              <w:adjustRightInd w:val="0"/>
              <w:jc w:val="center"/>
              <w:rPr>
                <w:rFonts w:ascii="宋体" w:hAnsi="宋体" w:cs="宋体"/>
              </w:rPr>
            </w:pPr>
            <w:r>
              <w:rPr>
                <w:rFonts w:ascii="宋体" w:hAnsi="宋体" w:hint="eastAsia"/>
              </w:rPr>
              <w:t>1人</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vMerge/>
            <w:noWrap/>
          </w:tcPr>
          <w:p w:rsidR="00FE70D7" w:rsidRDefault="00FE70D7">
            <w:pPr>
              <w:spacing w:line="360" w:lineRule="auto"/>
              <w:rPr>
                <w:rFonts w:ascii="宋体" w:hAnsi="宋体" w:cs="宋体"/>
              </w:rPr>
            </w:pPr>
          </w:p>
        </w:tc>
      </w:tr>
      <w:tr w:rsidR="00FE70D7">
        <w:trPr>
          <w:trHeight w:val="1129"/>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2</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法定社会保险</w:t>
            </w:r>
          </w:p>
        </w:tc>
        <w:tc>
          <w:tcPr>
            <w:tcW w:w="1020"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rPr>
                <w:rFonts w:ascii="宋体" w:hAnsi="宋体" w:cs="宋体"/>
              </w:rPr>
            </w:pP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Style w:val="font11"/>
                <w:rFonts w:hint="default"/>
                <w:lang w:bidi="ar"/>
              </w:rPr>
              <w:t>按扬州市区最新政策执行（如费率调整﹝低于16.9%﹞需提供相关证明材料）（请写出单价计算公式）</w:t>
            </w:r>
          </w:p>
        </w:tc>
      </w:tr>
      <w:tr w:rsidR="00FE70D7">
        <w:trPr>
          <w:trHeight w:val="409"/>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3</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医疗保险</w:t>
            </w:r>
          </w:p>
        </w:tc>
        <w:tc>
          <w:tcPr>
            <w:tcW w:w="1020"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Style w:val="font11"/>
                <w:rFonts w:hint="default"/>
                <w:lang w:bidi="ar"/>
              </w:rPr>
              <w:t>按扬州市区最新政策执行（请写出单价计算公式）</w:t>
            </w:r>
          </w:p>
        </w:tc>
      </w:tr>
      <w:tr w:rsidR="00FE70D7">
        <w:trPr>
          <w:trHeight w:val="132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4</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住房公积金（5%-12%）</w:t>
            </w:r>
          </w:p>
        </w:tc>
        <w:tc>
          <w:tcPr>
            <w:tcW w:w="1020"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Fonts w:ascii="宋体" w:hAnsi="宋体" w:cs="宋体" w:hint="eastAsia"/>
                <w:lang w:bidi="ar"/>
              </w:rPr>
              <w:t>按扬州市区</w:t>
            </w:r>
            <w:bookmarkStart w:id="269" w:name="OLE_LINK5"/>
            <w:bookmarkStart w:id="270" w:name="OLE_LINK6"/>
            <w:r>
              <w:rPr>
                <w:rFonts w:ascii="宋体" w:hAnsi="宋体" w:cs="宋体" w:hint="eastAsia"/>
                <w:lang w:bidi="ar"/>
              </w:rPr>
              <w:t>最新政策</w:t>
            </w:r>
            <w:bookmarkEnd w:id="269"/>
            <w:bookmarkEnd w:id="270"/>
            <w:r>
              <w:rPr>
                <w:rFonts w:ascii="宋体" w:hAnsi="宋体" w:cs="宋体" w:hint="eastAsia"/>
                <w:lang w:bidi="ar"/>
              </w:rPr>
              <w:t>执行（最新政策住房公积金缴存基数下限为2490元）（最低工资标准中不得包含劳动者按下限缴存的住房公积金）</w:t>
            </w:r>
          </w:p>
        </w:tc>
      </w:tr>
      <w:tr w:rsidR="00FE70D7">
        <w:trPr>
          <w:trHeight w:val="132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5</w:t>
            </w:r>
          </w:p>
        </w:tc>
        <w:tc>
          <w:tcPr>
            <w:tcW w:w="2470" w:type="dxa"/>
            <w:gridSpan w:val="2"/>
            <w:noWrap/>
            <w:tcMar>
              <w:top w:w="0" w:type="dxa"/>
              <w:left w:w="108" w:type="dxa"/>
              <w:bottom w:w="0" w:type="dxa"/>
              <w:right w:w="108" w:type="dxa"/>
            </w:tcMar>
            <w:vAlign w:val="center"/>
          </w:tcPr>
          <w:p w:rsidR="00FE70D7" w:rsidRDefault="00057850">
            <w:pPr>
              <w:widowControl/>
              <w:jc w:val="center"/>
              <w:rPr>
                <w:rFonts w:ascii="宋体" w:hAnsi="宋体" w:cs="宋体"/>
                <w:lang w:bidi="ar"/>
              </w:rPr>
            </w:pPr>
            <w:r>
              <w:rPr>
                <w:rFonts w:ascii="宋体" w:hAnsi="宋体" w:cs="宋体" w:hint="eastAsia"/>
                <w:lang w:bidi="ar"/>
              </w:rPr>
              <w:t>法定节假日加班费</w:t>
            </w:r>
          </w:p>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lang w:bidi="ar"/>
              </w:rPr>
              <w:t>（按13天/年计算）</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rPr>
            </w:pPr>
            <w:r>
              <w:rPr>
                <w:rFonts w:ascii="宋体" w:hAnsi="宋体"/>
              </w:rPr>
              <w:t>3</w:t>
            </w:r>
            <w:r>
              <w:rPr>
                <w:rFonts w:ascii="宋体" w:hAnsi="宋体" w:hint="eastAsia"/>
              </w:rPr>
              <w:t>人</w:t>
            </w: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Style w:val="font11"/>
                <w:rFonts w:hint="default"/>
                <w:color w:val="auto"/>
              </w:rPr>
            </w:pPr>
            <w:r>
              <w:rPr>
                <w:rFonts w:ascii="宋体" w:hAnsi="宋体" w:cs="宋体" w:hint="eastAsia"/>
                <w:lang w:bidi="ar"/>
              </w:rPr>
              <w:t>基本工资/21.75*13天*3倍</w:t>
            </w:r>
          </w:p>
        </w:tc>
      </w:tr>
      <w:tr w:rsidR="00FE70D7">
        <w:trPr>
          <w:trHeight w:val="132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6</w:t>
            </w:r>
          </w:p>
        </w:tc>
        <w:tc>
          <w:tcPr>
            <w:tcW w:w="2470" w:type="dxa"/>
            <w:gridSpan w:val="2"/>
            <w:noWrap/>
            <w:tcMar>
              <w:top w:w="0" w:type="dxa"/>
              <w:left w:w="108" w:type="dxa"/>
              <w:bottom w:w="0" w:type="dxa"/>
              <w:right w:w="108" w:type="dxa"/>
            </w:tcMar>
            <w:vAlign w:val="center"/>
          </w:tcPr>
          <w:p w:rsidR="00FE70D7" w:rsidRDefault="00057850">
            <w:pPr>
              <w:widowControl/>
              <w:jc w:val="center"/>
              <w:rPr>
                <w:rFonts w:ascii="宋体" w:hAnsi="宋体" w:cs="宋体"/>
                <w:lang w:bidi="ar"/>
              </w:rPr>
            </w:pPr>
            <w:r>
              <w:rPr>
                <w:rStyle w:val="font11"/>
                <w:rFonts w:hint="default"/>
                <w:lang w:bidi="ar"/>
              </w:rPr>
              <w:t>高温补贴</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rPr>
            </w:pPr>
            <w:r>
              <w:rPr>
                <w:rFonts w:ascii="宋体" w:hAnsi="宋体"/>
              </w:rPr>
              <w:t>16</w:t>
            </w:r>
            <w:r>
              <w:rPr>
                <w:rFonts w:ascii="宋体" w:hAnsi="宋体" w:hint="eastAsia"/>
              </w:rPr>
              <w:t>人</w:t>
            </w: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widowControl/>
              <w:jc w:val="center"/>
              <w:rPr>
                <w:rFonts w:ascii="宋体" w:hAnsi="宋体" w:cs="宋体"/>
                <w:color w:val="000000"/>
                <w:lang w:bidi="ar"/>
              </w:rPr>
            </w:pPr>
            <w:r>
              <w:rPr>
                <w:rStyle w:val="font11"/>
                <w:rFonts w:hint="default"/>
                <w:lang w:bidi="ar"/>
              </w:rPr>
              <w:t>高温补贴不低于国家相关规定标准300元/月，计4月/年/人。</w:t>
            </w:r>
          </w:p>
        </w:tc>
      </w:tr>
      <w:tr w:rsidR="00FE70D7">
        <w:trPr>
          <w:trHeight w:val="40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lastRenderedPageBreak/>
              <w:t>7</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服装费</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rPr>
              <w:t>16</w:t>
            </w:r>
            <w:r>
              <w:rPr>
                <w:rFonts w:ascii="宋体" w:hAnsi="宋体" w:hint="eastAsia"/>
              </w:rPr>
              <w:t>人</w:t>
            </w: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按本项目所需进行测算</w:t>
            </w:r>
          </w:p>
        </w:tc>
      </w:tr>
      <w:tr w:rsidR="00FE70D7">
        <w:trPr>
          <w:trHeight w:val="40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8</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bookmarkStart w:id="271" w:name="OLE_LINK61"/>
            <w:r>
              <w:rPr>
                <w:rFonts w:ascii="宋体" w:hAnsi="宋体" w:cs="宋体" w:hint="eastAsia"/>
              </w:rPr>
              <w:t>保洁工具及耗材</w:t>
            </w:r>
            <w:bookmarkEnd w:id="271"/>
          </w:p>
        </w:tc>
        <w:tc>
          <w:tcPr>
            <w:tcW w:w="1020"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101"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32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详见保洁工具及耗材清单</w:t>
            </w:r>
          </w:p>
        </w:tc>
      </w:tr>
      <w:tr w:rsidR="00FE70D7">
        <w:trPr>
          <w:trHeight w:val="40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9</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管理费（</w:t>
            </w:r>
            <w:proofErr w:type="gramStart"/>
            <w:r>
              <w:rPr>
                <w:rFonts w:ascii="宋体" w:hAnsi="宋体" w:cs="宋体" w:hint="eastAsia"/>
              </w:rPr>
              <w:t>含员工</w:t>
            </w:r>
            <w:bookmarkStart w:id="272" w:name="OLE_LINK26"/>
            <w:proofErr w:type="gramEnd"/>
            <w:r>
              <w:rPr>
                <w:rFonts w:ascii="宋体" w:hAnsi="宋体" w:cs="宋体" w:hint="eastAsia"/>
              </w:rPr>
              <w:t>培训</w:t>
            </w:r>
            <w:bookmarkEnd w:id="272"/>
            <w:r>
              <w:rPr>
                <w:rFonts w:ascii="宋体" w:hAnsi="宋体" w:cs="宋体" w:hint="eastAsia"/>
              </w:rPr>
              <w:t>、考核）</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按本项目所需进行测算</w:t>
            </w:r>
          </w:p>
        </w:tc>
      </w:tr>
      <w:tr w:rsidR="00FE70D7">
        <w:trPr>
          <w:trHeight w:val="40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10</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法定税费</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widowControl/>
              <w:jc w:val="center"/>
              <w:rPr>
                <w:rFonts w:ascii="宋体" w:hAnsi="宋体" w:cs="宋体"/>
              </w:rPr>
            </w:pPr>
            <w:r>
              <w:rPr>
                <w:rStyle w:val="font11"/>
                <w:rFonts w:hint="default"/>
                <w:lang w:bidi="ar"/>
              </w:rPr>
              <w:t>按国家相关政策测算（如有税费优惠需提供证明材料）</w:t>
            </w:r>
          </w:p>
        </w:tc>
      </w:tr>
      <w:tr w:rsidR="00FE70D7">
        <w:trPr>
          <w:trHeight w:val="540"/>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11</w:t>
            </w:r>
          </w:p>
        </w:tc>
        <w:tc>
          <w:tcPr>
            <w:tcW w:w="2470" w:type="dxa"/>
            <w:gridSpan w:val="2"/>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其它费用</w:t>
            </w:r>
          </w:p>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（投标人可自行添加）</w:t>
            </w:r>
          </w:p>
        </w:tc>
        <w:tc>
          <w:tcPr>
            <w:tcW w:w="102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101"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327"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 </w:t>
            </w:r>
          </w:p>
        </w:tc>
        <w:tc>
          <w:tcPr>
            <w:tcW w:w="1457"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考虑本项目服务工作所涉及到的其他费用</w:t>
            </w:r>
          </w:p>
        </w:tc>
      </w:tr>
      <w:tr w:rsidR="00FE70D7">
        <w:trPr>
          <w:trHeight w:val="545"/>
        </w:trPr>
        <w:tc>
          <w:tcPr>
            <w:tcW w:w="459" w:type="dxa"/>
            <w:noWrap/>
            <w:tcMar>
              <w:top w:w="0" w:type="dxa"/>
              <w:left w:w="108" w:type="dxa"/>
              <w:bottom w:w="0" w:type="dxa"/>
              <w:right w:w="108" w:type="dxa"/>
            </w:tcMar>
            <w:vAlign w:val="center"/>
          </w:tcPr>
          <w:p w:rsidR="00FE70D7" w:rsidRDefault="00057850">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r>
              <w:rPr>
                <w:rFonts w:ascii="宋体" w:hAnsi="宋体" w:cs="宋体" w:hint="eastAsia"/>
              </w:rPr>
              <w:t>12</w:t>
            </w:r>
          </w:p>
        </w:tc>
        <w:tc>
          <w:tcPr>
            <w:tcW w:w="2470" w:type="dxa"/>
            <w:gridSpan w:val="2"/>
            <w:noWrap/>
            <w:tcMar>
              <w:top w:w="0" w:type="dxa"/>
              <w:left w:w="108" w:type="dxa"/>
              <w:bottom w:w="0" w:type="dxa"/>
              <w:right w:w="108" w:type="dxa"/>
            </w:tcMar>
            <w:vAlign w:val="center"/>
          </w:tcPr>
          <w:p w:rsidR="00FE70D7" w:rsidRDefault="00057850">
            <w:pPr>
              <w:spacing w:line="360" w:lineRule="auto"/>
              <w:jc w:val="center"/>
              <w:rPr>
                <w:rFonts w:ascii="宋体" w:hAnsi="宋体" w:cs="宋体"/>
              </w:rPr>
            </w:pPr>
            <w:r>
              <w:rPr>
                <w:rFonts w:ascii="宋体" w:hAnsi="宋体" w:hint="eastAsia"/>
              </w:rPr>
              <w:t>两年总价合计（元）</w:t>
            </w:r>
          </w:p>
        </w:tc>
        <w:tc>
          <w:tcPr>
            <w:tcW w:w="3448" w:type="dxa"/>
            <w:gridSpan w:val="3"/>
            <w:noWrap/>
            <w:tcMar>
              <w:top w:w="0" w:type="dxa"/>
              <w:left w:w="108" w:type="dxa"/>
              <w:bottom w:w="0" w:type="dxa"/>
              <w:right w:w="108" w:type="dxa"/>
            </w:tcMar>
          </w:tcPr>
          <w:p w:rsidR="00FE70D7" w:rsidRDefault="00FE70D7">
            <w:pPr>
              <w:spacing w:line="360" w:lineRule="auto"/>
              <w:jc w:val="center"/>
              <w:rPr>
                <w:rFonts w:ascii="宋体" w:hAnsi="宋体" w:cs="宋体"/>
              </w:rPr>
            </w:pPr>
          </w:p>
        </w:tc>
        <w:tc>
          <w:tcPr>
            <w:tcW w:w="1457" w:type="dxa"/>
            <w:noWrap/>
            <w:tcMar>
              <w:top w:w="0" w:type="dxa"/>
              <w:left w:w="108" w:type="dxa"/>
              <w:bottom w:w="0" w:type="dxa"/>
              <w:right w:w="108" w:type="dxa"/>
            </w:tcMar>
            <w:vAlign w:val="center"/>
          </w:tcPr>
          <w:p w:rsidR="00FE70D7" w:rsidRDefault="00FE70D7">
            <w:pPr>
              <w:spacing w:line="360" w:lineRule="auto"/>
              <w:jc w:val="center"/>
              <w:rPr>
                <w:rFonts w:ascii="宋体" w:hAnsi="宋体" w:cs="宋体"/>
              </w:rPr>
            </w:pPr>
          </w:p>
        </w:tc>
        <w:tc>
          <w:tcPr>
            <w:tcW w:w="1710" w:type="dxa"/>
            <w:noWrap/>
            <w:tcMar>
              <w:top w:w="0" w:type="dxa"/>
              <w:left w:w="108" w:type="dxa"/>
              <w:bottom w:w="0" w:type="dxa"/>
              <w:right w:w="108" w:type="dxa"/>
            </w:tcMar>
            <w:vAlign w:val="center"/>
          </w:tcPr>
          <w:p w:rsidR="00FE70D7" w:rsidRDefault="00FE70D7">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rPr>
            </w:pPr>
          </w:p>
        </w:tc>
      </w:tr>
    </w:tbl>
    <w:p w:rsidR="00FE70D7" w:rsidRDefault="00057850">
      <w:pPr>
        <w:spacing w:line="360" w:lineRule="auto"/>
        <w:rPr>
          <w:rFonts w:ascii="宋体" w:hAnsi="宋体" w:cs="Calibri"/>
          <w:b/>
          <w:bCs/>
        </w:rPr>
      </w:pPr>
      <w:r>
        <w:rPr>
          <w:rFonts w:ascii="宋体" w:hAnsi="宋体" w:cs="Calibri" w:hint="eastAsia"/>
          <w:b/>
          <w:bCs/>
        </w:rPr>
        <w:t>备注：</w:t>
      </w:r>
    </w:p>
    <w:p w:rsidR="00FE70D7" w:rsidRDefault="00057850">
      <w:pPr>
        <w:spacing w:line="360" w:lineRule="auto"/>
        <w:rPr>
          <w:rFonts w:ascii="宋体" w:hAnsi="宋体" w:cs="宋体"/>
          <w:b/>
          <w:i/>
          <w:iCs/>
          <w:szCs w:val="24"/>
          <w:u w:val="single"/>
        </w:rPr>
      </w:pPr>
      <w:r>
        <w:rPr>
          <w:rFonts w:ascii="宋体" w:hAnsi="宋体" w:cs="宋体" w:hint="eastAsia"/>
          <w:b/>
          <w:i/>
          <w:iCs/>
          <w:szCs w:val="24"/>
          <w:u w:val="single"/>
        </w:rPr>
        <w:t>1、分项报价表中（除其他费用可自行添加外）列明的项目不可修改。</w:t>
      </w:r>
    </w:p>
    <w:p w:rsidR="00FE70D7" w:rsidRDefault="00057850">
      <w:pPr>
        <w:spacing w:line="360" w:lineRule="auto"/>
        <w:rPr>
          <w:rFonts w:ascii="宋体" w:hAnsi="宋体" w:cs="宋体"/>
          <w:b/>
          <w:i/>
          <w:iCs/>
          <w:szCs w:val="24"/>
          <w:u w:val="single"/>
        </w:rPr>
      </w:pPr>
      <w:r>
        <w:rPr>
          <w:rFonts w:ascii="宋体" w:hAnsi="宋体" w:cs="宋体" w:hint="eastAsia"/>
          <w:b/>
          <w:i/>
          <w:iCs/>
          <w:szCs w:val="24"/>
          <w:u w:val="single"/>
        </w:rPr>
        <w:t>2、分项报价表中已注明的“数量”这一列的具体数字只可适当增加但不可减少。</w:t>
      </w:r>
    </w:p>
    <w:p w:rsidR="00FE70D7" w:rsidRDefault="00057850">
      <w:pPr>
        <w:spacing w:line="360" w:lineRule="auto"/>
        <w:rPr>
          <w:rFonts w:ascii="宋体" w:hAnsi="宋体" w:cs="宋体"/>
          <w:b/>
          <w:i/>
          <w:iCs/>
          <w:szCs w:val="24"/>
          <w:u w:val="single"/>
        </w:rPr>
      </w:pPr>
      <w:r>
        <w:rPr>
          <w:rFonts w:ascii="宋体" w:hAnsi="宋体" w:cs="宋体" w:hint="eastAsia"/>
          <w:b/>
          <w:i/>
          <w:iCs/>
          <w:szCs w:val="24"/>
          <w:u w:val="single"/>
        </w:rPr>
        <w:t>3、分项报价表严禁总价让利。</w:t>
      </w:r>
    </w:p>
    <w:p w:rsidR="00FE70D7" w:rsidRDefault="00057850">
      <w:pPr>
        <w:spacing w:line="360" w:lineRule="auto"/>
        <w:rPr>
          <w:rFonts w:ascii="宋体" w:hAnsi="宋体" w:cs="宋体"/>
          <w:b/>
          <w:i/>
          <w:iCs/>
          <w:szCs w:val="24"/>
          <w:u w:val="single"/>
        </w:rPr>
      </w:pPr>
      <w:r>
        <w:rPr>
          <w:rFonts w:ascii="宋体" w:hAnsi="宋体" w:cs="宋体" w:hint="eastAsia"/>
          <w:b/>
          <w:i/>
          <w:iCs/>
          <w:szCs w:val="24"/>
          <w:u w:val="single"/>
        </w:rPr>
        <w:t>4、分项报价表中所列明的项目不接受赠送。</w:t>
      </w:r>
    </w:p>
    <w:p w:rsidR="00FE70D7" w:rsidRDefault="00057850">
      <w:pPr>
        <w:spacing w:line="360" w:lineRule="auto"/>
        <w:rPr>
          <w:rFonts w:ascii="宋体" w:hAnsi="宋体" w:cs="宋体"/>
          <w:b/>
          <w:i/>
          <w:iCs/>
          <w:szCs w:val="24"/>
          <w:u w:val="single"/>
        </w:rPr>
      </w:pPr>
      <w:r>
        <w:rPr>
          <w:rFonts w:ascii="宋体" w:hAnsi="宋体" w:cs="宋体" w:hint="eastAsia"/>
          <w:b/>
          <w:i/>
          <w:iCs/>
          <w:szCs w:val="24"/>
          <w:u w:val="single"/>
        </w:rPr>
        <w:t>5、保洁工具费报价合理合</w:t>
      </w:r>
      <w:proofErr w:type="gramStart"/>
      <w:r>
        <w:rPr>
          <w:rFonts w:ascii="宋体" w:hAnsi="宋体" w:cs="宋体" w:hint="eastAsia"/>
          <w:b/>
          <w:i/>
          <w:iCs/>
          <w:szCs w:val="24"/>
          <w:u w:val="single"/>
        </w:rPr>
        <w:t>规</w:t>
      </w:r>
      <w:proofErr w:type="gramEnd"/>
      <w:r>
        <w:rPr>
          <w:rFonts w:ascii="宋体" w:hAnsi="宋体" w:cs="宋体" w:hint="eastAsia"/>
          <w:b/>
          <w:i/>
          <w:iCs/>
          <w:szCs w:val="24"/>
          <w:u w:val="single"/>
        </w:rPr>
        <w:t>，不接受赠送。</w:t>
      </w:r>
    </w:p>
    <w:p w:rsidR="00FE70D7" w:rsidRDefault="00057850">
      <w:pPr>
        <w:spacing w:line="360" w:lineRule="auto"/>
        <w:rPr>
          <w:rFonts w:ascii="宋体" w:hAnsi="宋体" w:cs="宋体"/>
          <w:b/>
          <w:szCs w:val="24"/>
        </w:rPr>
      </w:pPr>
      <w:r>
        <w:rPr>
          <w:rFonts w:ascii="宋体" w:hAnsi="宋体" w:cs="宋体" w:hint="eastAsia"/>
          <w:b/>
          <w:szCs w:val="24"/>
        </w:rPr>
        <w:t>6、如投标人享受税收、社保、</w:t>
      </w:r>
      <w:proofErr w:type="gramStart"/>
      <w:r>
        <w:rPr>
          <w:rFonts w:ascii="宋体" w:hAnsi="宋体" w:cs="宋体" w:hint="eastAsia"/>
          <w:b/>
          <w:szCs w:val="24"/>
        </w:rPr>
        <w:t>医</w:t>
      </w:r>
      <w:proofErr w:type="gramEnd"/>
      <w:r>
        <w:rPr>
          <w:rFonts w:ascii="宋体" w:hAnsi="宋体" w:cs="宋体" w:hint="eastAsia"/>
          <w:b/>
          <w:szCs w:val="24"/>
        </w:rPr>
        <w:t>保、住房公积金优惠政策或符合相关政策法规，请提供相应证明材料，并承诺材料真实有效，以便采购人、监管部门履约期间核查。</w:t>
      </w:r>
    </w:p>
    <w:p w:rsidR="00FE70D7" w:rsidRDefault="00057850">
      <w:pPr>
        <w:rPr>
          <w:rFonts w:ascii="宋体" w:hAnsi="宋体"/>
          <w:b/>
          <w:sz w:val="32"/>
          <w:szCs w:val="32"/>
        </w:rPr>
      </w:pPr>
      <w:r>
        <w:rPr>
          <w:rFonts w:ascii="宋体" w:hAnsi="宋体" w:hint="eastAsia"/>
          <w:b/>
          <w:sz w:val="32"/>
          <w:szCs w:val="32"/>
        </w:rPr>
        <w:br w:type="page"/>
      </w:r>
    </w:p>
    <w:p w:rsidR="00FE70D7" w:rsidRDefault="00057850">
      <w:pPr>
        <w:keepNext/>
        <w:keepLines/>
        <w:spacing w:before="260" w:after="260" w:line="415" w:lineRule="auto"/>
        <w:ind w:firstLine="3213"/>
        <w:outlineLvl w:val="1"/>
        <w:rPr>
          <w:rFonts w:ascii="宋体" w:hAnsi="宋体"/>
          <w:b/>
          <w:sz w:val="32"/>
          <w:szCs w:val="32"/>
        </w:rPr>
      </w:pPr>
      <w:r>
        <w:rPr>
          <w:rFonts w:ascii="宋体" w:hAnsi="宋体" w:hint="eastAsia"/>
          <w:b/>
          <w:sz w:val="32"/>
          <w:szCs w:val="32"/>
        </w:rPr>
        <w:lastRenderedPageBreak/>
        <w:t>保洁工具及耗材</w:t>
      </w:r>
    </w:p>
    <w:tbl>
      <w:tblPr>
        <w:tblW w:w="11029" w:type="dxa"/>
        <w:jc w:val="center"/>
        <w:tblLayout w:type="fixed"/>
        <w:tblLook w:val="04A0" w:firstRow="1" w:lastRow="0" w:firstColumn="1" w:lastColumn="0" w:noHBand="0" w:noVBand="1"/>
      </w:tblPr>
      <w:tblGrid>
        <w:gridCol w:w="795"/>
        <w:gridCol w:w="1703"/>
        <w:gridCol w:w="1304"/>
        <w:gridCol w:w="1029"/>
        <w:gridCol w:w="1029"/>
        <w:gridCol w:w="1030"/>
        <w:gridCol w:w="1191"/>
        <w:gridCol w:w="1474"/>
        <w:gridCol w:w="1474"/>
      </w:tblGrid>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序号</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物品</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规格</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单位</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数量</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单价</w:t>
            </w: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总价</w:t>
            </w:r>
          </w:p>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(元/年)</w:t>
            </w: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总价</w:t>
            </w:r>
          </w:p>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(元/</w:t>
            </w:r>
            <w:r>
              <w:rPr>
                <w:rFonts w:ascii="宋体" w:hAnsi="宋体" w:cs="宋体"/>
                <w:sz w:val="24"/>
                <w:szCs w:val="24"/>
                <w:lang w:bidi="ar"/>
              </w:rPr>
              <w:t>2</w:t>
            </w:r>
            <w:r>
              <w:rPr>
                <w:rFonts w:ascii="宋体" w:hAnsi="宋体" w:cs="宋体" w:hint="eastAsia"/>
                <w:sz w:val="24"/>
                <w:szCs w:val="24"/>
                <w:lang w:bidi="ar"/>
              </w:rPr>
              <w:t>年)</w:t>
            </w: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备注</w:t>
            </w: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大垃圾袋</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90*100</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2000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小垃圾袋</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50*60</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卷</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一卷30个</w:t>
            </w: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垃圾袋</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60*80</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卷</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600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一卷15个</w:t>
            </w: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4</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帆布袋</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50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长柄卫生钳</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50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6</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抹布</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7</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洁厕剂</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3.8L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8</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84消毒液</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3.8L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9</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大扫帚</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玻璃刮</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不锈钢</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11</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伸缩杆</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6米</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根</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12</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水桶</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13</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喷水壶</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500ml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15</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14</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棉线拖把</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15</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胶皮手套</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副</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16</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半胶手套</w:t>
            </w:r>
            <w:proofErr w:type="gramEnd"/>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副</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17</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雨衣</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套</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35</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18</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香精球</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12条</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箱</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19</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香</w:t>
            </w:r>
            <w:proofErr w:type="gramStart"/>
            <w:r>
              <w:rPr>
                <w:rFonts w:ascii="宋体" w:hAnsi="宋体" w:cs="宋体" w:hint="eastAsia"/>
                <w:sz w:val="24"/>
                <w:szCs w:val="24"/>
                <w:lang w:bidi="ar"/>
              </w:rPr>
              <w:t>薰</w:t>
            </w:r>
            <w:proofErr w:type="gramEnd"/>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40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20</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洗衣粉</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260G</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袋</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21</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玻璃水</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3.8L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15</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22</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杀虫剂</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23</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草酸</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5.2斤</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24</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地刷</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25</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proofErr w:type="gramStart"/>
            <w:r>
              <w:rPr>
                <w:rFonts w:ascii="宋体" w:hAnsi="宋体" w:cs="宋体" w:hint="eastAsia"/>
                <w:sz w:val="24"/>
                <w:szCs w:val="24"/>
                <w:lang w:bidi="ar"/>
              </w:rPr>
              <w:t>长掸</w:t>
            </w:r>
            <w:proofErr w:type="gramEnd"/>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根</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30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26</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海绵拖</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60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lastRenderedPageBreak/>
              <w:t>27</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卫生刷</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50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28</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雪铲</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10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rPr>
              <w:t>29</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铁锹</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把</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lang w:bidi="ar"/>
              </w:rPr>
              <w:t>20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30</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rPr>
            </w:pPr>
            <w:r>
              <w:rPr>
                <w:rFonts w:ascii="宋体" w:hAnsi="宋体" w:cs="宋体" w:hint="eastAsia"/>
                <w:sz w:val="24"/>
                <w:szCs w:val="24"/>
              </w:rPr>
              <w:t>大盘纸</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jc w:val="center"/>
              <w:rPr>
                <w:rFonts w:ascii="宋体" w:hAnsi="宋体" w:cs="宋体"/>
                <w:sz w:val="24"/>
                <w:szCs w:val="24"/>
              </w:rPr>
            </w:pPr>
            <w:r>
              <w:rPr>
                <w:rFonts w:ascii="宋体" w:hAnsi="宋体" w:cs="宋体" w:hint="eastAsia"/>
                <w:sz w:val="24"/>
                <w:szCs w:val="24"/>
              </w:rPr>
              <w:t>180米/卷</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卷</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1100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jc w:val="center"/>
              <w:rPr>
                <w:rFonts w:ascii="宋体" w:hAnsi="宋体" w:cs="宋体"/>
                <w:sz w:val="24"/>
                <w:szCs w:val="24"/>
              </w:rPr>
            </w:pPr>
            <w:r>
              <w:rPr>
                <w:rFonts w:ascii="宋体" w:hAnsi="宋体" w:cs="宋体" w:hint="eastAsia"/>
                <w:sz w:val="24"/>
                <w:szCs w:val="24"/>
              </w:rPr>
              <w:t>三层</w:t>
            </w: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31</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lang w:bidi="ar"/>
              </w:rPr>
              <w:t>洗手液</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jc w:val="center"/>
              <w:rPr>
                <w:rFonts w:ascii="宋体" w:hAnsi="宋体" w:cs="宋体"/>
                <w:sz w:val="24"/>
                <w:szCs w:val="24"/>
              </w:rPr>
            </w:pPr>
            <w:r>
              <w:rPr>
                <w:rFonts w:ascii="宋体" w:hAnsi="宋体" w:cs="宋体" w:hint="eastAsia"/>
                <w:sz w:val="24"/>
                <w:szCs w:val="24"/>
                <w:lang w:bidi="ar"/>
              </w:rPr>
              <w:t>3.8L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桶</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60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32</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lang w:bidi="ar"/>
              </w:rPr>
            </w:pPr>
            <w:r>
              <w:rPr>
                <w:rFonts w:ascii="宋体" w:hAnsi="宋体" w:cs="宋体" w:hint="eastAsia"/>
                <w:lang w:bidi="ar"/>
              </w:rPr>
              <w:t>垃圾桶</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jc w:val="center"/>
              <w:rPr>
                <w:rFonts w:ascii="宋体" w:hAnsi="宋体" w:cs="宋体"/>
                <w:sz w:val="24"/>
                <w:szCs w:val="24"/>
                <w:lang w:bidi="ar"/>
              </w:rPr>
            </w:pPr>
            <w:r>
              <w:rPr>
                <w:rFonts w:ascii="宋体" w:hAnsi="宋体" w:cs="宋体" w:hint="eastAsia"/>
                <w:sz w:val="24"/>
                <w:szCs w:val="24"/>
                <w:lang w:bidi="ar"/>
              </w:rPr>
              <w:t>240L</w:t>
            </w: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10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jc w:val="center"/>
              <w:rPr>
                <w:rFonts w:ascii="宋体" w:hAnsi="宋体" w:cs="宋体"/>
                <w:sz w:val="24"/>
                <w:szCs w:val="24"/>
              </w:rPr>
            </w:pPr>
            <w:r>
              <w:rPr>
                <w:rFonts w:ascii="宋体" w:hAnsi="宋体" w:cs="宋体" w:hint="eastAsia"/>
                <w:sz w:val="24"/>
                <w:szCs w:val="24"/>
              </w:rPr>
              <w:t>黑色户外</w:t>
            </w:r>
            <w:proofErr w:type="gramStart"/>
            <w:r>
              <w:rPr>
                <w:rFonts w:ascii="宋体" w:hAnsi="宋体" w:cs="宋体" w:hint="eastAsia"/>
                <w:sz w:val="24"/>
                <w:szCs w:val="24"/>
              </w:rPr>
              <w:t>加厚款</w:t>
            </w:r>
            <w:proofErr w:type="gramEnd"/>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33</w:t>
            </w: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lang w:bidi="ar"/>
              </w:rPr>
            </w:pPr>
            <w:r>
              <w:rPr>
                <w:rFonts w:ascii="宋体" w:hAnsi="宋体" w:cs="宋体" w:hint="eastAsia"/>
                <w:lang w:bidi="ar"/>
              </w:rPr>
              <w:t>提示牌</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lang w:bidi="ar"/>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proofErr w:type="gramStart"/>
            <w:r>
              <w:rPr>
                <w:rFonts w:ascii="宋体" w:hAnsi="宋体" w:cs="宋体" w:hint="eastAsia"/>
                <w:sz w:val="24"/>
                <w:szCs w:val="24"/>
                <w:lang w:bidi="ar"/>
              </w:rPr>
              <w:t>个</w:t>
            </w:r>
            <w:proofErr w:type="gramEnd"/>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10</w:t>
            </w: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r w:rsidR="00FE70D7">
        <w:trPr>
          <w:trHeight w:val="460"/>
          <w:jc w:val="center"/>
        </w:trPr>
        <w:tc>
          <w:tcPr>
            <w:tcW w:w="795"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703" w:type="dxa"/>
            <w:tcBorders>
              <w:top w:val="single" w:sz="4" w:space="0" w:color="000000"/>
              <w:left w:val="single" w:sz="4" w:space="0" w:color="000000"/>
              <w:bottom w:val="single" w:sz="4" w:space="0" w:color="000000"/>
              <w:right w:val="single" w:sz="4" w:space="0" w:color="000000"/>
            </w:tcBorders>
            <w:noWrap/>
            <w:vAlign w:val="center"/>
          </w:tcPr>
          <w:p w:rsidR="00FE70D7" w:rsidRDefault="00057850">
            <w:pPr>
              <w:widowControl/>
              <w:jc w:val="center"/>
              <w:rPr>
                <w:rFonts w:ascii="宋体" w:hAnsi="宋体" w:cs="宋体"/>
                <w:sz w:val="24"/>
                <w:szCs w:val="24"/>
                <w:lang w:bidi="ar"/>
              </w:rPr>
            </w:pPr>
            <w:r>
              <w:rPr>
                <w:rFonts w:ascii="宋体" w:hAnsi="宋体" w:cs="宋体" w:hint="eastAsia"/>
                <w:sz w:val="24"/>
                <w:szCs w:val="24"/>
                <w:lang w:bidi="ar"/>
              </w:rPr>
              <w:t>合计</w:t>
            </w:r>
          </w:p>
        </w:tc>
        <w:tc>
          <w:tcPr>
            <w:tcW w:w="130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029"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widowControl/>
              <w:jc w:val="center"/>
              <w:rPr>
                <w:rFonts w:ascii="宋体" w:hAnsi="宋体" w:cs="宋体"/>
                <w:sz w:val="24"/>
                <w:szCs w:val="24"/>
                <w:lang w:bidi="ar"/>
              </w:rPr>
            </w:pPr>
          </w:p>
        </w:tc>
        <w:tc>
          <w:tcPr>
            <w:tcW w:w="1030"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191"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c>
          <w:tcPr>
            <w:tcW w:w="1474" w:type="dxa"/>
            <w:tcBorders>
              <w:top w:val="single" w:sz="4" w:space="0" w:color="000000"/>
              <w:left w:val="single" w:sz="4" w:space="0" w:color="000000"/>
              <w:bottom w:val="single" w:sz="4" w:space="0" w:color="000000"/>
              <w:right w:val="single" w:sz="4" w:space="0" w:color="000000"/>
            </w:tcBorders>
            <w:noWrap/>
            <w:vAlign w:val="center"/>
          </w:tcPr>
          <w:p w:rsidR="00FE70D7" w:rsidRDefault="00FE70D7">
            <w:pPr>
              <w:jc w:val="center"/>
              <w:rPr>
                <w:rFonts w:ascii="宋体" w:hAnsi="宋体" w:cs="宋体"/>
                <w:sz w:val="24"/>
                <w:szCs w:val="24"/>
              </w:rPr>
            </w:pPr>
          </w:p>
        </w:tc>
      </w:tr>
    </w:tbl>
    <w:p w:rsidR="00FE70D7" w:rsidRDefault="00057850">
      <w:pPr>
        <w:tabs>
          <w:tab w:val="left" w:pos="0"/>
        </w:tabs>
        <w:spacing w:line="360" w:lineRule="auto"/>
        <w:ind w:firstLine="420"/>
        <w:rPr>
          <w:rFonts w:ascii="宋体" w:hAnsi="宋体" w:cs="Calibri"/>
          <w:b/>
          <w:bCs/>
          <w:i/>
          <w:iCs/>
          <w:u w:val="single"/>
        </w:rPr>
      </w:pPr>
      <w:r>
        <w:rPr>
          <w:rFonts w:ascii="宋体" w:hAnsi="宋体" w:cs="宋体" w:hint="eastAsia"/>
        </w:rPr>
        <w:t>注：本表数量为年采购量。</w:t>
      </w:r>
    </w:p>
    <w:p w:rsidR="00FE70D7" w:rsidRDefault="00057850">
      <w:pPr>
        <w:spacing w:line="360" w:lineRule="auto"/>
        <w:rPr>
          <w:rFonts w:ascii="宋体" w:hAnsi="宋体" w:cs="宋体"/>
          <w:b/>
          <w:szCs w:val="24"/>
        </w:rPr>
      </w:pPr>
      <w:r>
        <w:rPr>
          <w:rFonts w:ascii="宋体" w:hAnsi="宋体" w:cs="宋体" w:hint="eastAsia"/>
          <w:b/>
          <w:szCs w:val="24"/>
        </w:rPr>
        <w:br w:type="page" w:clear="all"/>
      </w:r>
    </w:p>
    <w:p w:rsidR="00FE70D7" w:rsidRDefault="00057850">
      <w:pPr>
        <w:rPr>
          <w:rFonts w:ascii="宋体" w:hAnsi="宋体"/>
          <w:b/>
          <w:sz w:val="24"/>
          <w:szCs w:val="24"/>
        </w:rPr>
      </w:pPr>
      <w:r>
        <w:rPr>
          <w:rFonts w:ascii="宋体" w:hAnsi="宋体" w:hint="eastAsia"/>
          <w:b/>
          <w:sz w:val="24"/>
          <w:szCs w:val="24"/>
        </w:rPr>
        <w:lastRenderedPageBreak/>
        <w:t>附件</w:t>
      </w:r>
      <w:r>
        <w:rPr>
          <w:rFonts w:ascii="宋体" w:hAnsi="宋体"/>
          <w:b/>
          <w:sz w:val="24"/>
          <w:szCs w:val="24"/>
        </w:rPr>
        <w:t xml:space="preserve">3 </w:t>
      </w:r>
      <w:r>
        <w:rPr>
          <w:rFonts w:ascii="宋体" w:hAnsi="宋体" w:hint="eastAsia"/>
          <w:b/>
          <w:sz w:val="24"/>
          <w:szCs w:val="24"/>
        </w:rPr>
        <w:t xml:space="preserve">           技术要求响应及偏离表（采购包号：**）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339"/>
      </w:tblGrid>
      <w:tr w:rsidR="00FE70D7">
        <w:trPr>
          <w:cantSplit/>
        </w:trPr>
        <w:tc>
          <w:tcPr>
            <w:tcW w:w="545"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序号</w:t>
            </w:r>
          </w:p>
        </w:tc>
        <w:tc>
          <w:tcPr>
            <w:tcW w:w="3063"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技术要求</w:t>
            </w:r>
          </w:p>
        </w:tc>
        <w:tc>
          <w:tcPr>
            <w:tcW w:w="3191"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投标响应情况</w:t>
            </w:r>
          </w:p>
        </w:tc>
        <w:tc>
          <w:tcPr>
            <w:tcW w:w="2339"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超出、符合或偏离</w:t>
            </w:r>
          </w:p>
        </w:tc>
      </w:tr>
      <w:tr w:rsidR="00FE70D7">
        <w:trPr>
          <w:cantSplit/>
          <w:trHeight w:val="640"/>
        </w:trPr>
        <w:tc>
          <w:tcPr>
            <w:tcW w:w="545" w:type="dxa"/>
            <w:noWrap/>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3063" w:type="dxa"/>
            <w:noWrap/>
          </w:tcPr>
          <w:p w:rsidR="00FE70D7" w:rsidRDefault="00FE70D7">
            <w:pPr>
              <w:spacing w:line="400" w:lineRule="exact"/>
              <w:jc w:val="center"/>
              <w:rPr>
                <w:rFonts w:ascii="宋体" w:hAnsi="宋体"/>
                <w:sz w:val="24"/>
                <w:szCs w:val="24"/>
              </w:rPr>
            </w:pPr>
          </w:p>
        </w:tc>
        <w:tc>
          <w:tcPr>
            <w:tcW w:w="3191" w:type="dxa"/>
            <w:noWrap/>
          </w:tcPr>
          <w:p w:rsidR="00FE70D7" w:rsidRDefault="00FE70D7">
            <w:pPr>
              <w:spacing w:line="400" w:lineRule="exact"/>
              <w:jc w:val="center"/>
              <w:rPr>
                <w:rFonts w:ascii="宋体" w:hAnsi="宋体"/>
                <w:sz w:val="24"/>
                <w:szCs w:val="24"/>
              </w:rPr>
            </w:pPr>
          </w:p>
        </w:tc>
        <w:tc>
          <w:tcPr>
            <w:tcW w:w="2339" w:type="dxa"/>
            <w:noWrap/>
          </w:tcPr>
          <w:p w:rsidR="00FE70D7" w:rsidRDefault="00FE70D7">
            <w:pPr>
              <w:spacing w:line="400" w:lineRule="exact"/>
              <w:jc w:val="center"/>
              <w:rPr>
                <w:rFonts w:ascii="宋体" w:hAnsi="宋体"/>
                <w:sz w:val="24"/>
                <w:szCs w:val="24"/>
              </w:rPr>
            </w:pPr>
          </w:p>
        </w:tc>
      </w:tr>
      <w:tr w:rsidR="00FE70D7">
        <w:trPr>
          <w:cantSplit/>
          <w:trHeight w:val="640"/>
        </w:trPr>
        <w:tc>
          <w:tcPr>
            <w:tcW w:w="545" w:type="dxa"/>
            <w:noWrap/>
          </w:tcPr>
          <w:p w:rsidR="00FE70D7" w:rsidRDefault="00FE70D7">
            <w:pPr>
              <w:spacing w:line="400" w:lineRule="exact"/>
              <w:jc w:val="center"/>
              <w:rPr>
                <w:rFonts w:ascii="宋体" w:hAnsi="宋体"/>
                <w:sz w:val="24"/>
                <w:szCs w:val="24"/>
              </w:rPr>
            </w:pPr>
          </w:p>
        </w:tc>
        <w:tc>
          <w:tcPr>
            <w:tcW w:w="3063" w:type="dxa"/>
            <w:noWrap/>
          </w:tcPr>
          <w:p w:rsidR="00FE70D7" w:rsidRDefault="00057850">
            <w:pPr>
              <w:spacing w:line="400" w:lineRule="exact"/>
              <w:jc w:val="center"/>
              <w:rPr>
                <w:rFonts w:ascii="宋体" w:hAnsi="宋体"/>
                <w:sz w:val="24"/>
                <w:szCs w:val="24"/>
              </w:rPr>
            </w:pPr>
            <w:r>
              <w:rPr>
                <w:rFonts w:ascii="宋体" w:hAnsi="宋体"/>
                <w:sz w:val="24"/>
                <w:szCs w:val="24"/>
              </w:rPr>
              <w:t>……</w:t>
            </w:r>
          </w:p>
        </w:tc>
        <w:tc>
          <w:tcPr>
            <w:tcW w:w="3191" w:type="dxa"/>
            <w:noWrap/>
          </w:tcPr>
          <w:p w:rsidR="00FE70D7" w:rsidRDefault="00FE70D7">
            <w:pPr>
              <w:spacing w:line="400" w:lineRule="exact"/>
              <w:jc w:val="center"/>
              <w:rPr>
                <w:rFonts w:ascii="宋体" w:hAnsi="宋体"/>
                <w:sz w:val="24"/>
                <w:szCs w:val="24"/>
              </w:rPr>
            </w:pPr>
          </w:p>
        </w:tc>
        <w:tc>
          <w:tcPr>
            <w:tcW w:w="2339" w:type="dxa"/>
            <w:noWrap/>
          </w:tcPr>
          <w:p w:rsidR="00FE70D7" w:rsidRDefault="00FE70D7">
            <w:pPr>
              <w:spacing w:line="400" w:lineRule="exact"/>
              <w:jc w:val="center"/>
              <w:rPr>
                <w:rFonts w:ascii="宋体" w:hAnsi="宋体"/>
                <w:sz w:val="24"/>
                <w:szCs w:val="24"/>
              </w:rPr>
            </w:pPr>
          </w:p>
        </w:tc>
      </w:tr>
    </w:tbl>
    <w:p w:rsidR="00FE70D7" w:rsidRDefault="00057850">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FE70D7" w:rsidRDefault="00057850">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FE70D7" w:rsidRDefault="00057850">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对技术</w:t>
      </w:r>
      <w:r>
        <w:rPr>
          <w:rFonts w:ascii="宋体" w:hAnsi="宋体" w:hint="eastAsia"/>
          <w:sz w:val="24"/>
          <w:szCs w:val="24"/>
        </w:rPr>
        <w:t>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FE70D7" w:rsidRDefault="00057850">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FE70D7" w:rsidRDefault="00FE70D7">
      <w:pPr>
        <w:spacing w:line="400" w:lineRule="exact"/>
        <w:rPr>
          <w:rFonts w:ascii="宋体" w:hAnsi="宋体"/>
          <w:sz w:val="24"/>
          <w:szCs w:val="24"/>
        </w:rPr>
      </w:pPr>
    </w:p>
    <w:p w:rsidR="00FE70D7" w:rsidRDefault="00FE70D7">
      <w:pPr>
        <w:pStyle w:val="af"/>
        <w:ind w:firstLine="480"/>
        <w:rPr>
          <w:rFonts w:ascii="宋体" w:hAnsi="宋体"/>
          <w:sz w:val="24"/>
          <w:szCs w:val="24"/>
        </w:rPr>
      </w:pPr>
    </w:p>
    <w:p w:rsidR="00FE70D7" w:rsidRDefault="00FE70D7">
      <w:pPr>
        <w:pStyle w:val="af"/>
        <w:ind w:firstLine="480"/>
        <w:rPr>
          <w:rFonts w:ascii="宋体" w:hAnsi="宋体"/>
          <w:sz w:val="24"/>
          <w:szCs w:val="24"/>
        </w:rPr>
      </w:pPr>
    </w:p>
    <w:p w:rsidR="00FE70D7" w:rsidRDefault="00FE70D7">
      <w:pPr>
        <w:pStyle w:val="af"/>
        <w:ind w:firstLine="480"/>
        <w:rPr>
          <w:rFonts w:ascii="宋体" w:hAnsi="宋体"/>
          <w:sz w:val="24"/>
          <w:szCs w:val="24"/>
        </w:rPr>
      </w:pPr>
    </w:p>
    <w:p w:rsidR="00FE70D7" w:rsidRDefault="00FE70D7">
      <w:pPr>
        <w:pStyle w:val="af"/>
        <w:ind w:firstLine="480"/>
        <w:rPr>
          <w:rFonts w:ascii="宋体" w:hAnsi="宋体"/>
          <w:sz w:val="24"/>
          <w:szCs w:val="24"/>
        </w:rPr>
      </w:pPr>
    </w:p>
    <w:p w:rsidR="00FE70D7" w:rsidRDefault="00FE70D7">
      <w:pPr>
        <w:pStyle w:val="af"/>
        <w:ind w:firstLine="480"/>
        <w:rPr>
          <w:rFonts w:ascii="宋体" w:hAnsi="宋体"/>
          <w:sz w:val="24"/>
          <w:szCs w:val="24"/>
        </w:rPr>
      </w:pPr>
    </w:p>
    <w:p w:rsidR="00FE70D7" w:rsidRDefault="00057850">
      <w:pPr>
        <w:rPr>
          <w:rFonts w:ascii="宋体" w:hAnsi="宋体"/>
          <w:b/>
          <w:sz w:val="24"/>
          <w:szCs w:val="24"/>
        </w:rPr>
      </w:pPr>
      <w:r>
        <w:rPr>
          <w:rFonts w:ascii="宋体" w:hAnsi="宋体" w:hint="eastAsia"/>
          <w:b/>
          <w:sz w:val="24"/>
          <w:szCs w:val="24"/>
        </w:rPr>
        <w:t>附件</w:t>
      </w:r>
      <w:r>
        <w:rPr>
          <w:rFonts w:ascii="宋体" w:hAnsi="宋体"/>
          <w:b/>
          <w:sz w:val="24"/>
          <w:szCs w:val="24"/>
        </w:rPr>
        <w:t xml:space="preserve">4 </w:t>
      </w:r>
      <w:r>
        <w:rPr>
          <w:rFonts w:ascii="宋体" w:hAnsi="宋体" w:hint="eastAsia"/>
          <w:b/>
          <w:sz w:val="24"/>
          <w:szCs w:val="24"/>
        </w:rPr>
        <w:t xml:space="preserve">            商务要求响应及偏离表（采购包号：**）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339"/>
      </w:tblGrid>
      <w:tr w:rsidR="00FE70D7">
        <w:trPr>
          <w:cantSplit/>
        </w:trPr>
        <w:tc>
          <w:tcPr>
            <w:tcW w:w="545"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序号</w:t>
            </w:r>
          </w:p>
        </w:tc>
        <w:tc>
          <w:tcPr>
            <w:tcW w:w="3063"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商务要求</w:t>
            </w:r>
          </w:p>
        </w:tc>
        <w:tc>
          <w:tcPr>
            <w:tcW w:w="3191"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投标响应情况</w:t>
            </w:r>
          </w:p>
        </w:tc>
        <w:tc>
          <w:tcPr>
            <w:tcW w:w="2339"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超出、符合或偏离</w:t>
            </w:r>
          </w:p>
        </w:tc>
      </w:tr>
      <w:tr w:rsidR="00FE70D7">
        <w:trPr>
          <w:cantSplit/>
          <w:trHeight w:val="640"/>
        </w:trPr>
        <w:tc>
          <w:tcPr>
            <w:tcW w:w="545" w:type="dxa"/>
            <w:noWrap/>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3063" w:type="dxa"/>
            <w:noWrap/>
          </w:tcPr>
          <w:p w:rsidR="00FE70D7" w:rsidRDefault="00FE70D7">
            <w:pPr>
              <w:spacing w:line="400" w:lineRule="exact"/>
              <w:jc w:val="center"/>
              <w:rPr>
                <w:rFonts w:ascii="宋体" w:hAnsi="宋体"/>
                <w:sz w:val="24"/>
                <w:szCs w:val="24"/>
              </w:rPr>
            </w:pPr>
          </w:p>
        </w:tc>
        <w:tc>
          <w:tcPr>
            <w:tcW w:w="3191" w:type="dxa"/>
            <w:noWrap/>
          </w:tcPr>
          <w:p w:rsidR="00FE70D7" w:rsidRDefault="00FE70D7">
            <w:pPr>
              <w:spacing w:line="400" w:lineRule="exact"/>
              <w:jc w:val="center"/>
              <w:rPr>
                <w:rFonts w:ascii="宋体" w:hAnsi="宋体"/>
                <w:sz w:val="24"/>
                <w:szCs w:val="24"/>
              </w:rPr>
            </w:pPr>
          </w:p>
        </w:tc>
        <w:tc>
          <w:tcPr>
            <w:tcW w:w="2339" w:type="dxa"/>
            <w:noWrap/>
          </w:tcPr>
          <w:p w:rsidR="00FE70D7" w:rsidRDefault="00FE70D7">
            <w:pPr>
              <w:spacing w:line="400" w:lineRule="exact"/>
              <w:jc w:val="center"/>
              <w:rPr>
                <w:rFonts w:ascii="宋体" w:hAnsi="宋体"/>
                <w:sz w:val="24"/>
                <w:szCs w:val="24"/>
              </w:rPr>
            </w:pPr>
          </w:p>
        </w:tc>
      </w:tr>
      <w:tr w:rsidR="00FE70D7">
        <w:trPr>
          <w:cantSplit/>
          <w:trHeight w:val="640"/>
        </w:trPr>
        <w:tc>
          <w:tcPr>
            <w:tcW w:w="545" w:type="dxa"/>
            <w:noWrap/>
          </w:tcPr>
          <w:p w:rsidR="00FE70D7" w:rsidRDefault="00FE70D7">
            <w:pPr>
              <w:spacing w:line="400" w:lineRule="exact"/>
              <w:jc w:val="center"/>
              <w:rPr>
                <w:rFonts w:ascii="宋体" w:hAnsi="宋体"/>
                <w:sz w:val="24"/>
                <w:szCs w:val="24"/>
              </w:rPr>
            </w:pPr>
          </w:p>
        </w:tc>
        <w:tc>
          <w:tcPr>
            <w:tcW w:w="3063" w:type="dxa"/>
            <w:noWrap/>
          </w:tcPr>
          <w:p w:rsidR="00FE70D7" w:rsidRDefault="00057850">
            <w:pPr>
              <w:spacing w:line="400" w:lineRule="exact"/>
              <w:jc w:val="center"/>
              <w:rPr>
                <w:rFonts w:ascii="宋体" w:hAnsi="宋体"/>
                <w:sz w:val="24"/>
                <w:szCs w:val="24"/>
              </w:rPr>
            </w:pPr>
            <w:r>
              <w:rPr>
                <w:rFonts w:ascii="宋体" w:hAnsi="宋体"/>
                <w:sz w:val="24"/>
                <w:szCs w:val="24"/>
              </w:rPr>
              <w:t>……</w:t>
            </w:r>
          </w:p>
        </w:tc>
        <w:tc>
          <w:tcPr>
            <w:tcW w:w="3191" w:type="dxa"/>
            <w:noWrap/>
          </w:tcPr>
          <w:p w:rsidR="00FE70D7" w:rsidRDefault="00FE70D7">
            <w:pPr>
              <w:spacing w:line="400" w:lineRule="exact"/>
              <w:jc w:val="center"/>
              <w:rPr>
                <w:rFonts w:ascii="宋体" w:hAnsi="宋体"/>
                <w:sz w:val="24"/>
                <w:szCs w:val="24"/>
              </w:rPr>
            </w:pPr>
          </w:p>
        </w:tc>
        <w:tc>
          <w:tcPr>
            <w:tcW w:w="2339" w:type="dxa"/>
            <w:noWrap/>
          </w:tcPr>
          <w:p w:rsidR="00FE70D7" w:rsidRDefault="00FE70D7">
            <w:pPr>
              <w:spacing w:line="400" w:lineRule="exact"/>
              <w:jc w:val="center"/>
              <w:rPr>
                <w:rFonts w:ascii="宋体" w:hAnsi="宋体"/>
                <w:sz w:val="24"/>
                <w:szCs w:val="24"/>
              </w:rPr>
            </w:pPr>
          </w:p>
        </w:tc>
      </w:tr>
    </w:tbl>
    <w:p w:rsidR="00FE70D7" w:rsidRDefault="00057850">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4</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FE70D7" w:rsidRDefault="00FE70D7">
      <w:pPr>
        <w:spacing w:line="400" w:lineRule="exact"/>
        <w:rPr>
          <w:rFonts w:ascii="宋体" w:hAnsi="宋体"/>
          <w:sz w:val="24"/>
          <w:szCs w:val="24"/>
        </w:rPr>
      </w:pPr>
    </w:p>
    <w:p w:rsidR="00FE70D7" w:rsidRDefault="00057850">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FE70D7" w:rsidRDefault="00057850">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w:t>
      </w:r>
      <w:r>
        <w:rPr>
          <w:rFonts w:ascii="宋体" w:hAnsi="宋体" w:hint="eastAsia"/>
          <w:sz w:val="24"/>
          <w:szCs w:val="24"/>
        </w:rPr>
        <w:t>商务要求（未加斜体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FE70D7" w:rsidRDefault="00057850">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FE70D7" w:rsidRDefault="00FE70D7">
      <w:pPr>
        <w:rPr>
          <w:rFonts w:ascii="宋体" w:hAnsi="宋体"/>
          <w:b/>
          <w:sz w:val="24"/>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rPr>
          <w:rFonts w:ascii="宋体" w:hAnsi="宋体"/>
          <w:b/>
          <w:sz w:val="24"/>
        </w:rPr>
      </w:pPr>
    </w:p>
    <w:p w:rsidR="00FE70D7" w:rsidRDefault="00057850">
      <w:pPr>
        <w:spacing w:line="460" w:lineRule="exact"/>
        <w:ind w:firstLine="480"/>
        <w:rPr>
          <w:rFonts w:ascii="宋体" w:hAnsi="宋体"/>
          <w:bCs/>
          <w:color w:val="000000"/>
          <w:sz w:val="24"/>
        </w:rPr>
      </w:pPr>
      <w:r>
        <w:rPr>
          <w:rFonts w:ascii="宋体" w:hAnsi="宋体" w:hint="eastAsia"/>
          <w:b/>
          <w:color w:val="000000"/>
          <w:sz w:val="24"/>
        </w:rPr>
        <w:lastRenderedPageBreak/>
        <w:t xml:space="preserve">附件5                    </w:t>
      </w:r>
      <w:bookmarkStart w:id="273" w:name="OLE_LINK73"/>
      <w:bookmarkStart w:id="274" w:name="OLE_LINK72"/>
      <w:r>
        <w:rPr>
          <w:rFonts w:ascii="宋体" w:hAnsi="宋体" w:hint="eastAsia"/>
          <w:b/>
          <w:color w:val="000000"/>
          <w:sz w:val="24"/>
        </w:rPr>
        <w:t>法人授权书</w:t>
      </w:r>
    </w:p>
    <w:p w:rsidR="00FE70D7" w:rsidRDefault="00057850">
      <w:pPr>
        <w:tabs>
          <w:tab w:val="left" w:pos="360"/>
        </w:tabs>
        <w:spacing w:line="400" w:lineRule="exact"/>
        <w:ind w:firstLine="480"/>
        <w:rPr>
          <w:color w:val="000000"/>
          <w:sz w:val="24"/>
          <w:szCs w:val="24"/>
        </w:rPr>
      </w:pPr>
      <w:r>
        <w:rPr>
          <w:rFonts w:hint="eastAsia"/>
          <w:color w:val="000000"/>
          <w:sz w:val="24"/>
          <w:szCs w:val="24"/>
        </w:rPr>
        <w:t>本授权书声明：</w:t>
      </w:r>
      <w:r>
        <w:rPr>
          <w:color w:val="000000"/>
          <w:sz w:val="24"/>
          <w:szCs w:val="24"/>
        </w:rPr>
        <w:t>____________</w:t>
      </w:r>
      <w:r>
        <w:rPr>
          <w:rFonts w:hint="eastAsia"/>
          <w:color w:val="000000"/>
          <w:sz w:val="24"/>
          <w:szCs w:val="24"/>
        </w:rPr>
        <w:t>（投标人名称）授权</w:t>
      </w:r>
      <w:r>
        <w:rPr>
          <w:color w:val="000000"/>
          <w:sz w:val="24"/>
          <w:szCs w:val="24"/>
        </w:rPr>
        <w:t>________________</w:t>
      </w:r>
      <w:r>
        <w:rPr>
          <w:rFonts w:hint="eastAsia"/>
          <w:color w:val="000000"/>
          <w:sz w:val="24"/>
          <w:szCs w:val="24"/>
        </w:rPr>
        <w:t>（被授权人的姓名）为我方就</w:t>
      </w:r>
      <w:r>
        <w:rPr>
          <w:color w:val="000000"/>
          <w:sz w:val="24"/>
          <w:szCs w:val="24"/>
          <w:u w:val="single"/>
        </w:rPr>
        <w:t>***</w:t>
      </w:r>
      <w:proofErr w:type="gramStart"/>
      <w:r>
        <w:rPr>
          <w:rFonts w:hint="eastAsia"/>
          <w:color w:val="000000"/>
          <w:sz w:val="24"/>
          <w:szCs w:val="24"/>
        </w:rPr>
        <w:t>号项目</w:t>
      </w:r>
      <w:proofErr w:type="gramEnd"/>
      <w:r>
        <w:rPr>
          <w:rFonts w:hint="eastAsia"/>
          <w:color w:val="000000"/>
          <w:sz w:val="24"/>
          <w:szCs w:val="24"/>
        </w:rPr>
        <w:t>采购活动的合法代理人，以本单位名义全权处理一切与该项目采购有关的事务。</w:t>
      </w:r>
    </w:p>
    <w:p w:rsidR="00FE70D7" w:rsidRDefault="00057850">
      <w:pPr>
        <w:tabs>
          <w:tab w:val="left" w:pos="360"/>
        </w:tabs>
        <w:spacing w:line="400" w:lineRule="exact"/>
        <w:ind w:firstLine="480"/>
        <w:rPr>
          <w:color w:val="000000"/>
          <w:sz w:val="24"/>
          <w:szCs w:val="24"/>
        </w:rPr>
      </w:pPr>
      <w:r>
        <w:rPr>
          <w:rFonts w:hint="eastAsia"/>
          <w:color w:val="000000"/>
          <w:sz w:val="24"/>
          <w:szCs w:val="24"/>
        </w:rPr>
        <w:t>本授权书于</w:t>
      </w:r>
      <w:r>
        <w:rPr>
          <w:color w:val="000000"/>
          <w:sz w:val="24"/>
          <w:szCs w:val="24"/>
        </w:rPr>
        <w:t>______</w:t>
      </w:r>
      <w:r>
        <w:rPr>
          <w:rFonts w:hint="eastAsia"/>
          <w:color w:val="000000"/>
          <w:sz w:val="24"/>
          <w:szCs w:val="24"/>
        </w:rPr>
        <w:t>年</w:t>
      </w:r>
      <w:r>
        <w:rPr>
          <w:color w:val="000000"/>
          <w:sz w:val="24"/>
          <w:szCs w:val="24"/>
        </w:rPr>
        <w:t>____</w:t>
      </w:r>
      <w:r>
        <w:rPr>
          <w:rFonts w:hint="eastAsia"/>
          <w:color w:val="000000"/>
          <w:sz w:val="24"/>
          <w:szCs w:val="24"/>
        </w:rPr>
        <w:t>月</w:t>
      </w:r>
      <w:r>
        <w:rPr>
          <w:color w:val="000000"/>
          <w:sz w:val="24"/>
          <w:szCs w:val="24"/>
        </w:rPr>
        <w:t>____</w:t>
      </w:r>
      <w:r>
        <w:rPr>
          <w:rFonts w:hint="eastAsia"/>
          <w:color w:val="000000"/>
          <w:sz w:val="24"/>
          <w:szCs w:val="24"/>
        </w:rPr>
        <w:t>日起生效，特此声明。</w:t>
      </w:r>
    </w:p>
    <w:p w:rsidR="00FE70D7" w:rsidRDefault="00057850">
      <w:pPr>
        <w:tabs>
          <w:tab w:val="left" w:pos="360"/>
        </w:tabs>
        <w:spacing w:line="400" w:lineRule="exact"/>
        <w:rPr>
          <w:color w:val="000000"/>
          <w:sz w:val="24"/>
          <w:szCs w:val="24"/>
          <w:u w:val="single"/>
        </w:rPr>
      </w:pPr>
      <w:r>
        <w:rPr>
          <w:color w:val="000000"/>
          <w:sz w:val="24"/>
          <w:szCs w:val="24"/>
        </w:rPr>
        <w:t xml:space="preserve">          </w:t>
      </w:r>
      <w:r>
        <w:rPr>
          <w:rFonts w:hint="eastAsia"/>
          <w:color w:val="000000"/>
          <w:sz w:val="24"/>
          <w:szCs w:val="24"/>
        </w:rPr>
        <w:t>被授权人身份证号码：</w:t>
      </w:r>
      <w:r>
        <w:rPr>
          <w:color w:val="000000"/>
          <w:sz w:val="24"/>
          <w:szCs w:val="24"/>
          <w:u w:val="single"/>
        </w:rPr>
        <w:t xml:space="preserve">                              </w:t>
      </w:r>
    </w:p>
    <w:p w:rsidR="00FE70D7" w:rsidRDefault="00057850">
      <w:pPr>
        <w:tabs>
          <w:tab w:val="left" w:pos="360"/>
        </w:tabs>
        <w:spacing w:line="400" w:lineRule="exact"/>
        <w:rPr>
          <w:color w:val="000000"/>
          <w:sz w:val="24"/>
          <w:szCs w:val="24"/>
          <w:u w:val="single"/>
        </w:rPr>
      </w:pPr>
      <w:r>
        <w:rPr>
          <w:color w:val="000000"/>
          <w:sz w:val="24"/>
          <w:szCs w:val="24"/>
        </w:rPr>
        <w:t xml:space="preserve">          </w:t>
      </w:r>
      <w:r>
        <w:rPr>
          <w:rFonts w:hint="eastAsia"/>
          <w:color w:val="000000"/>
          <w:sz w:val="24"/>
          <w:szCs w:val="24"/>
        </w:rPr>
        <w:t>被授权人联系电话：（手机）</w:t>
      </w:r>
      <w:r>
        <w:rPr>
          <w:color w:val="000000"/>
          <w:sz w:val="24"/>
          <w:szCs w:val="24"/>
          <w:u w:val="single"/>
        </w:rPr>
        <w:t xml:space="preserve">                          </w:t>
      </w:r>
    </w:p>
    <w:p w:rsidR="00FE70D7" w:rsidRDefault="00057850">
      <w:pPr>
        <w:tabs>
          <w:tab w:val="left" w:pos="360"/>
        </w:tabs>
        <w:spacing w:line="400" w:lineRule="exact"/>
        <w:ind w:firstLine="1200"/>
        <w:rPr>
          <w:color w:val="FF0000"/>
          <w:sz w:val="24"/>
          <w:szCs w:val="24"/>
          <w:u w:val="single"/>
        </w:rPr>
      </w:pPr>
      <w:r>
        <w:rPr>
          <w:rFonts w:hint="eastAsia"/>
          <w:color w:val="FF0000"/>
          <w:sz w:val="24"/>
          <w:szCs w:val="24"/>
        </w:rPr>
        <w:t>被授权人电子邮箱：</w:t>
      </w:r>
      <w:r>
        <w:rPr>
          <w:color w:val="FF0000"/>
          <w:sz w:val="24"/>
          <w:szCs w:val="24"/>
          <w:u w:val="single"/>
        </w:rPr>
        <w:t xml:space="preserve">                </w:t>
      </w:r>
    </w:p>
    <w:p w:rsidR="00FE70D7" w:rsidRDefault="00057850">
      <w:pPr>
        <w:tabs>
          <w:tab w:val="left" w:pos="360"/>
        </w:tabs>
        <w:spacing w:line="400" w:lineRule="exact"/>
        <w:ind w:firstLine="1200"/>
        <w:rPr>
          <w:color w:val="000000"/>
          <w:sz w:val="24"/>
          <w:szCs w:val="24"/>
        </w:rPr>
      </w:pPr>
      <w:r>
        <w:rPr>
          <w:rFonts w:hint="eastAsia"/>
          <w:color w:val="000000"/>
          <w:sz w:val="24"/>
          <w:szCs w:val="24"/>
        </w:rPr>
        <w:t>授权单位名称：</w:t>
      </w:r>
      <w:r>
        <w:rPr>
          <w:rFonts w:hint="eastAsia"/>
          <w:color w:val="000000"/>
          <w:sz w:val="24"/>
          <w:szCs w:val="24"/>
          <w:u w:val="single"/>
        </w:rPr>
        <w:t>（加盖</w:t>
      </w:r>
      <w:r>
        <w:rPr>
          <w:color w:val="000000"/>
          <w:sz w:val="24"/>
          <w:szCs w:val="24"/>
          <w:u w:val="single"/>
        </w:rPr>
        <w:t>CA</w:t>
      </w:r>
      <w:r>
        <w:rPr>
          <w:rFonts w:hint="eastAsia"/>
          <w:color w:val="000000"/>
          <w:sz w:val="24"/>
          <w:szCs w:val="24"/>
          <w:u w:val="single"/>
        </w:rPr>
        <w:t>电子公章）</w:t>
      </w:r>
    </w:p>
    <w:p w:rsidR="00FE70D7" w:rsidRDefault="00057850">
      <w:pPr>
        <w:tabs>
          <w:tab w:val="left" w:pos="360"/>
        </w:tabs>
        <w:spacing w:line="400" w:lineRule="exact"/>
        <w:ind w:firstLine="480"/>
        <w:rPr>
          <w:color w:val="000000"/>
          <w:sz w:val="24"/>
          <w:szCs w:val="24"/>
          <w:u w:val="single"/>
        </w:rPr>
      </w:pPr>
      <w:r>
        <w:rPr>
          <w:color w:val="000000"/>
          <w:sz w:val="24"/>
          <w:szCs w:val="24"/>
        </w:rPr>
        <w:t xml:space="preserve">      </w:t>
      </w:r>
      <w:r>
        <w:rPr>
          <w:rFonts w:hint="eastAsia"/>
          <w:color w:val="000000"/>
          <w:sz w:val="24"/>
          <w:szCs w:val="24"/>
        </w:rPr>
        <w:t>单位地址：</w:t>
      </w:r>
      <w:r>
        <w:rPr>
          <w:color w:val="000000"/>
          <w:sz w:val="24"/>
          <w:szCs w:val="24"/>
          <w:u w:val="single"/>
        </w:rPr>
        <w:t xml:space="preserve">                                         </w:t>
      </w:r>
    </w:p>
    <w:p w:rsidR="00FE70D7" w:rsidRDefault="00057850">
      <w:pPr>
        <w:tabs>
          <w:tab w:val="left" w:pos="360"/>
        </w:tabs>
        <w:spacing w:line="400" w:lineRule="exact"/>
        <w:ind w:firstLine="480"/>
        <w:rPr>
          <w:color w:val="000000"/>
          <w:sz w:val="24"/>
          <w:szCs w:val="24"/>
        </w:rPr>
      </w:pPr>
      <w:r>
        <w:rPr>
          <w:color w:val="000000"/>
          <w:sz w:val="24"/>
          <w:szCs w:val="24"/>
        </w:rPr>
        <w:t xml:space="preserve">      </w:t>
      </w:r>
      <w:r>
        <w:rPr>
          <w:rFonts w:hint="eastAsia"/>
          <w:color w:val="000000"/>
          <w:sz w:val="24"/>
          <w:szCs w:val="24"/>
        </w:rPr>
        <w:t>日期：</w:t>
      </w:r>
      <w:r>
        <w:rPr>
          <w:color w:val="000000"/>
          <w:sz w:val="24"/>
          <w:szCs w:val="24"/>
          <w:u w:val="single"/>
        </w:rPr>
        <w:t xml:space="preserve">                                         </w:t>
      </w:r>
    </w:p>
    <w:bookmarkEnd w:id="273"/>
    <w:bookmarkEnd w:id="274"/>
    <w:p w:rsidR="00FE70D7" w:rsidRDefault="00FE70D7">
      <w:pPr>
        <w:spacing w:line="400" w:lineRule="exact"/>
        <w:ind w:firstLine="360"/>
        <w:rPr>
          <w:color w:val="000000"/>
          <w:sz w:val="24"/>
          <w:szCs w:val="24"/>
          <w:highlight w:val="yellow"/>
        </w:rPr>
      </w:pPr>
    </w:p>
    <w:p w:rsidR="00FE70D7" w:rsidRDefault="00FE70D7">
      <w:pPr>
        <w:spacing w:line="400" w:lineRule="exact"/>
        <w:ind w:firstLine="480"/>
        <w:rPr>
          <w:color w:val="000000"/>
          <w:sz w:val="24"/>
          <w:szCs w:val="24"/>
        </w:rPr>
      </w:pPr>
    </w:p>
    <w:p w:rsidR="00FE70D7" w:rsidRDefault="00057850">
      <w:pPr>
        <w:keepNext/>
        <w:keepLines/>
        <w:spacing w:before="260" w:after="260" w:line="416" w:lineRule="auto"/>
        <w:outlineLvl w:val="1"/>
        <w:rPr>
          <w:rFonts w:ascii="黑体" w:eastAsia="黑体" w:hAnsi="黑体"/>
          <w:b/>
          <w:i/>
          <w:sz w:val="32"/>
          <w:szCs w:val="32"/>
          <w:u w:val="single"/>
        </w:rPr>
      </w:pPr>
      <w:r>
        <w:rPr>
          <w:rFonts w:ascii="宋体" w:eastAsia="幼圆" w:hAnsi="宋体" w:cs="Arial"/>
          <w:b/>
          <w:sz w:val="24"/>
          <w:szCs w:val="44"/>
        </w:rPr>
        <w:br w:type="page" w:clear="all"/>
      </w:r>
      <w:r>
        <w:rPr>
          <w:rFonts w:ascii="宋体" w:hAnsi="宋体" w:hint="eastAsia"/>
          <w:b/>
          <w:sz w:val="24"/>
        </w:rPr>
        <w:lastRenderedPageBreak/>
        <w:t>附件</w:t>
      </w:r>
      <w:r>
        <w:rPr>
          <w:rFonts w:ascii="宋体" w:hAnsi="宋体"/>
          <w:b/>
          <w:sz w:val="24"/>
        </w:rPr>
        <w:t xml:space="preserve">6 </w:t>
      </w:r>
      <w:r>
        <w:rPr>
          <w:rFonts w:ascii="宋体" w:hAnsi="宋体" w:hint="eastAsia"/>
          <w:b/>
          <w:sz w:val="24"/>
        </w:rPr>
        <w:t xml:space="preserve">                        投标函</w:t>
      </w:r>
    </w:p>
    <w:p w:rsidR="00FE70D7" w:rsidRDefault="00057850">
      <w:pPr>
        <w:spacing w:line="420" w:lineRule="exact"/>
        <w:jc w:val="left"/>
        <w:rPr>
          <w:rFonts w:ascii="宋体" w:hAnsi="宋体"/>
          <w:sz w:val="24"/>
        </w:rPr>
      </w:pPr>
      <w:r>
        <w:rPr>
          <w:rFonts w:ascii="宋体" w:hAnsi="宋体" w:hint="eastAsia"/>
          <w:sz w:val="24"/>
        </w:rPr>
        <w:t>致：扬州市公共资源交易中心江都分中心：</w:t>
      </w:r>
    </w:p>
    <w:p w:rsidR="00FE70D7" w:rsidRDefault="00057850">
      <w:pPr>
        <w:spacing w:line="420" w:lineRule="exact"/>
        <w:ind w:firstLine="480"/>
        <w:jc w:val="left"/>
        <w:rPr>
          <w:rFonts w:ascii="宋体" w:hAnsi="宋体"/>
          <w:sz w:val="24"/>
        </w:rPr>
      </w:pPr>
      <w:r>
        <w:rPr>
          <w:rFonts w:ascii="宋体" w:hAnsi="宋体" w:hint="eastAsia"/>
          <w:sz w:val="24"/>
        </w:rPr>
        <w:t>根据贵方的</w:t>
      </w:r>
      <w:r>
        <w:rPr>
          <w:rFonts w:ascii="宋体" w:hAnsi="宋体"/>
          <w:sz w:val="24"/>
          <w:u w:val="single"/>
        </w:rPr>
        <w:t>****</w:t>
      </w:r>
      <w:r>
        <w:rPr>
          <w:rFonts w:ascii="宋体" w:hAnsi="宋体" w:hint="eastAsia"/>
          <w:sz w:val="24"/>
        </w:rPr>
        <w:t>号招标文件，正式授权下述签字人_____(姓名)代表我方_______（投标人的名称），全权处理本次项目投标的有关事宜。</w:t>
      </w:r>
    </w:p>
    <w:p w:rsidR="00FE70D7" w:rsidRDefault="00057850">
      <w:pPr>
        <w:spacing w:line="420" w:lineRule="exact"/>
        <w:ind w:firstLine="480"/>
        <w:jc w:val="left"/>
        <w:rPr>
          <w:rFonts w:ascii="宋体" w:hAnsi="宋体"/>
          <w:sz w:val="24"/>
        </w:rPr>
      </w:pPr>
      <w:r>
        <w:rPr>
          <w:rFonts w:ascii="宋体" w:hAnsi="宋体" w:hint="eastAsia"/>
          <w:sz w:val="24"/>
        </w:rPr>
        <w:t>据此函，__________签字</w:t>
      </w:r>
      <w:proofErr w:type="gramStart"/>
      <w:r>
        <w:rPr>
          <w:rFonts w:ascii="宋体" w:hAnsi="宋体" w:hint="eastAsia"/>
          <w:sz w:val="24"/>
        </w:rPr>
        <w:t>人兹宣布</w:t>
      </w:r>
      <w:proofErr w:type="gramEnd"/>
      <w:r>
        <w:rPr>
          <w:rFonts w:ascii="宋体" w:hAnsi="宋体" w:hint="eastAsia"/>
          <w:sz w:val="24"/>
        </w:rPr>
        <w:t>同意如下：</w:t>
      </w:r>
    </w:p>
    <w:p w:rsidR="00FE70D7" w:rsidRDefault="00057850">
      <w:pPr>
        <w:spacing w:line="420" w:lineRule="exact"/>
        <w:ind w:firstLine="480"/>
        <w:jc w:val="left"/>
        <w:rPr>
          <w:rFonts w:ascii="宋体" w:hAnsi="宋体"/>
          <w:sz w:val="24"/>
        </w:rPr>
      </w:pPr>
      <w:r>
        <w:rPr>
          <w:rFonts w:ascii="宋体" w:hAnsi="宋体" w:hint="eastAsia"/>
          <w:sz w:val="24"/>
        </w:rPr>
        <w:t>1.按招标文件规定的各项要求，向买方提供所需货物（包含与货物相关的服务）。</w:t>
      </w:r>
    </w:p>
    <w:p w:rsidR="00FE70D7" w:rsidRDefault="00057850">
      <w:pPr>
        <w:spacing w:line="420" w:lineRule="exact"/>
        <w:ind w:firstLine="480"/>
        <w:jc w:val="left"/>
        <w:rPr>
          <w:rFonts w:ascii="宋体" w:hAnsi="宋体"/>
          <w:sz w:val="24"/>
        </w:rPr>
      </w:pPr>
      <w:r>
        <w:rPr>
          <w:rFonts w:ascii="宋体" w:hAnsi="宋体" w:hint="eastAsia"/>
          <w:sz w:val="24"/>
        </w:rPr>
        <w:t>2.我们完全理解贵方不一定将合同授予最低报价的投标人。</w:t>
      </w:r>
    </w:p>
    <w:p w:rsidR="00FE70D7" w:rsidRDefault="00057850">
      <w:pPr>
        <w:spacing w:line="420" w:lineRule="exact"/>
        <w:ind w:firstLine="480"/>
        <w:jc w:val="left"/>
        <w:rPr>
          <w:rFonts w:ascii="宋体" w:hAnsi="宋体"/>
          <w:sz w:val="24"/>
        </w:rPr>
      </w:pPr>
      <w:r>
        <w:rPr>
          <w:rFonts w:ascii="宋体" w:hAnsi="宋体" w:hint="eastAsia"/>
          <w:sz w:val="24"/>
        </w:rPr>
        <w:t>3.我们已详细审核全部招标文件及其有效补充文件，我们知道必须放弃提出含糊不清或误解问题的权利。</w:t>
      </w:r>
    </w:p>
    <w:p w:rsidR="00FE70D7" w:rsidRDefault="00057850">
      <w:pPr>
        <w:spacing w:line="420" w:lineRule="exact"/>
        <w:ind w:firstLine="480"/>
        <w:jc w:val="left"/>
        <w:rPr>
          <w:rFonts w:ascii="宋体" w:hAnsi="宋体"/>
          <w:sz w:val="24"/>
        </w:rPr>
      </w:pPr>
      <w:r>
        <w:rPr>
          <w:rFonts w:ascii="宋体" w:hAnsi="宋体" w:hint="eastAsia"/>
          <w:sz w:val="24"/>
        </w:rPr>
        <w:t>4.我们同意从规定的开标日期起遵循本投标文件，并在规定的投标有效期期满之前均具有约束力。</w:t>
      </w:r>
    </w:p>
    <w:p w:rsidR="00FE70D7" w:rsidRDefault="00057850">
      <w:pPr>
        <w:spacing w:line="420" w:lineRule="exact"/>
        <w:ind w:firstLine="480"/>
        <w:jc w:val="left"/>
        <w:rPr>
          <w:rFonts w:ascii="宋体" w:hAnsi="宋体"/>
          <w:sz w:val="24"/>
        </w:rPr>
      </w:pPr>
      <w:r>
        <w:rPr>
          <w:rFonts w:ascii="宋体" w:hAnsi="宋体"/>
          <w:sz w:val="24"/>
        </w:rPr>
        <w:t>5</w:t>
      </w:r>
      <w:r>
        <w:rPr>
          <w:rFonts w:ascii="宋体" w:hAnsi="宋体" w:hint="eastAsia"/>
          <w:sz w:val="24"/>
        </w:rPr>
        <w:t>.同意向贵方提供贵方可能另外要求的与投标有关的任何证据或资料，并保证我方已提供和将要提供的文件是真实的、准确的。</w:t>
      </w:r>
    </w:p>
    <w:p w:rsidR="00FE70D7" w:rsidRDefault="00057850">
      <w:pPr>
        <w:spacing w:line="420" w:lineRule="exact"/>
        <w:ind w:firstLine="480"/>
        <w:jc w:val="left"/>
        <w:rPr>
          <w:rFonts w:ascii="宋体" w:hAnsi="宋体"/>
          <w:sz w:val="24"/>
        </w:rPr>
      </w:pPr>
      <w:r>
        <w:rPr>
          <w:rFonts w:ascii="宋体" w:hAnsi="宋体"/>
          <w:sz w:val="24"/>
        </w:rPr>
        <w:t>6</w:t>
      </w:r>
      <w:r>
        <w:rPr>
          <w:rFonts w:ascii="宋体" w:hAnsi="宋体" w:hint="eastAsia"/>
          <w:sz w:val="24"/>
        </w:rPr>
        <w:t>.一旦我方中标,我方将根据招标文件的规定，严格履行合同的责任和义务,并保证在招标文件规定的时间完成项目，交付买方验收、使用。</w:t>
      </w:r>
    </w:p>
    <w:p w:rsidR="00FE70D7" w:rsidRDefault="00057850">
      <w:pPr>
        <w:spacing w:line="420" w:lineRule="exact"/>
        <w:ind w:left="425"/>
        <w:jc w:val="left"/>
        <w:rPr>
          <w:rFonts w:ascii="宋体" w:hAnsi="宋体"/>
          <w:sz w:val="24"/>
        </w:rPr>
      </w:pPr>
      <w:r>
        <w:rPr>
          <w:rFonts w:ascii="宋体" w:hAnsi="宋体" w:hint="eastAsia"/>
          <w:sz w:val="24"/>
        </w:rPr>
        <w:t>7.我方为:□大型企业 □中型企业 □小型企业 □微型企业(在对应□内打“ √”）</w:t>
      </w:r>
    </w:p>
    <w:p w:rsidR="00FE70D7" w:rsidRDefault="00057850">
      <w:pPr>
        <w:spacing w:line="420" w:lineRule="exact"/>
        <w:ind w:left="425"/>
        <w:jc w:val="left"/>
        <w:rPr>
          <w:rFonts w:ascii="宋体" w:hAnsi="宋体"/>
          <w:sz w:val="24"/>
        </w:rPr>
      </w:pPr>
      <w:r>
        <w:rPr>
          <w:rFonts w:ascii="宋体" w:hAnsi="宋体" w:hint="eastAsia"/>
          <w:sz w:val="24"/>
        </w:rPr>
        <w:t>8.与本投标有关的正式通讯地址为：</w:t>
      </w:r>
    </w:p>
    <w:p w:rsidR="00FE70D7" w:rsidRDefault="00057850">
      <w:pPr>
        <w:spacing w:line="420" w:lineRule="exact"/>
        <w:ind w:left="420" w:firstLine="480"/>
        <w:jc w:val="left"/>
        <w:rPr>
          <w:rFonts w:ascii="宋体" w:hAnsi="宋体"/>
          <w:sz w:val="24"/>
        </w:rPr>
      </w:pPr>
      <w:r>
        <w:rPr>
          <w:rFonts w:ascii="宋体" w:hAnsi="宋体" w:hint="eastAsia"/>
          <w:sz w:val="24"/>
        </w:rPr>
        <w:t>地        址：</w:t>
      </w:r>
    </w:p>
    <w:p w:rsidR="00FE70D7" w:rsidRDefault="00057850">
      <w:pPr>
        <w:spacing w:line="420" w:lineRule="exact"/>
        <w:ind w:left="420" w:firstLine="480"/>
        <w:jc w:val="left"/>
        <w:rPr>
          <w:rFonts w:ascii="宋体" w:hAnsi="宋体"/>
          <w:sz w:val="24"/>
        </w:rPr>
      </w:pPr>
      <w:proofErr w:type="gramStart"/>
      <w:r>
        <w:rPr>
          <w:rFonts w:ascii="宋体" w:hAnsi="宋体" w:hint="eastAsia"/>
          <w:sz w:val="24"/>
        </w:rPr>
        <w:t>邮</w:t>
      </w:r>
      <w:proofErr w:type="gramEnd"/>
      <w:r>
        <w:rPr>
          <w:rFonts w:ascii="宋体" w:hAnsi="宋体" w:hint="eastAsia"/>
          <w:sz w:val="24"/>
        </w:rPr>
        <w:t xml:space="preserve">        编：</w:t>
      </w:r>
    </w:p>
    <w:p w:rsidR="00FE70D7" w:rsidRDefault="00057850">
      <w:pPr>
        <w:spacing w:line="420" w:lineRule="exact"/>
        <w:ind w:left="420" w:firstLine="480"/>
        <w:jc w:val="left"/>
        <w:rPr>
          <w:rFonts w:ascii="宋体" w:hAnsi="宋体"/>
          <w:sz w:val="24"/>
        </w:rPr>
      </w:pPr>
      <w:r>
        <w:rPr>
          <w:rFonts w:ascii="宋体" w:hAnsi="宋体" w:hint="eastAsia"/>
          <w:sz w:val="24"/>
        </w:rPr>
        <w:t>电        话：</w:t>
      </w:r>
    </w:p>
    <w:p w:rsidR="00FE70D7" w:rsidRDefault="00057850">
      <w:pPr>
        <w:spacing w:line="420" w:lineRule="exact"/>
        <w:ind w:left="420" w:firstLine="480"/>
        <w:jc w:val="left"/>
        <w:rPr>
          <w:rFonts w:ascii="宋体" w:hAnsi="宋体"/>
          <w:sz w:val="24"/>
        </w:rPr>
      </w:pPr>
      <w:r>
        <w:rPr>
          <w:rFonts w:ascii="宋体" w:hAnsi="宋体" w:hint="eastAsia"/>
          <w:sz w:val="24"/>
        </w:rPr>
        <w:t>传        真：</w:t>
      </w:r>
    </w:p>
    <w:p w:rsidR="00FE70D7" w:rsidRDefault="00057850">
      <w:pPr>
        <w:spacing w:line="420" w:lineRule="exact"/>
        <w:ind w:left="420" w:firstLine="480"/>
        <w:jc w:val="left"/>
        <w:rPr>
          <w:rFonts w:ascii="宋体" w:hAnsi="宋体"/>
          <w:sz w:val="24"/>
        </w:rPr>
      </w:pPr>
      <w:r>
        <w:rPr>
          <w:rFonts w:ascii="宋体" w:hAnsi="宋体" w:hint="eastAsia"/>
          <w:sz w:val="24"/>
        </w:rPr>
        <w:t>投标人开户行：</w:t>
      </w:r>
    </w:p>
    <w:p w:rsidR="00FE70D7" w:rsidRDefault="00057850">
      <w:pPr>
        <w:spacing w:line="420" w:lineRule="exact"/>
        <w:ind w:left="420" w:firstLine="480"/>
        <w:jc w:val="left"/>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 </w:t>
      </w:r>
    </w:p>
    <w:p w:rsidR="00FE70D7" w:rsidRDefault="00057850">
      <w:pPr>
        <w:spacing w:line="420" w:lineRule="exact"/>
        <w:ind w:left="420" w:firstLine="480"/>
        <w:jc w:val="left"/>
        <w:rPr>
          <w:rFonts w:ascii="宋体" w:hAnsi="宋体"/>
          <w:sz w:val="24"/>
        </w:rPr>
      </w:pPr>
      <w:r>
        <w:rPr>
          <w:rFonts w:ascii="宋体" w:hAnsi="宋体" w:hint="eastAsia"/>
          <w:sz w:val="24"/>
        </w:rPr>
        <w:t>日        期：______年____月____日</w:t>
      </w:r>
    </w:p>
    <w:p w:rsidR="00FE70D7" w:rsidRDefault="00FE70D7">
      <w:pPr>
        <w:rPr>
          <w:rFonts w:ascii="宋体" w:hAnsi="宋体"/>
          <w:b/>
          <w:sz w:val="24"/>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057850">
      <w:pPr>
        <w:pStyle w:val="af"/>
        <w:ind w:firstLine="0"/>
        <w:rPr>
          <w:rFonts w:ascii="宋体" w:eastAsia="宋体" w:hAnsi="宋体" w:cs="宋体"/>
          <w:b/>
          <w:sz w:val="24"/>
          <w:szCs w:val="24"/>
        </w:rPr>
      </w:pPr>
      <w:r>
        <w:rPr>
          <w:rFonts w:ascii="宋体" w:eastAsia="宋体" w:hAnsi="宋体" w:cs="宋体" w:hint="eastAsia"/>
          <w:b/>
          <w:sz w:val="24"/>
          <w:szCs w:val="21"/>
        </w:rPr>
        <w:t xml:space="preserve">附件7           </w:t>
      </w:r>
      <w:r>
        <w:rPr>
          <w:rFonts w:ascii="宋体" w:eastAsia="宋体" w:hAnsi="宋体" w:cs="宋体" w:hint="eastAsia"/>
          <w:b/>
          <w:sz w:val="24"/>
          <w:szCs w:val="24"/>
        </w:rPr>
        <w:t>主要标的信息（中标后将公示）</w:t>
      </w:r>
    </w:p>
    <w:p w:rsidR="00FE70D7" w:rsidRDefault="00057850">
      <w:pPr>
        <w:spacing w:after="312" w:line="360" w:lineRule="auto"/>
        <w:rPr>
          <w:rFonts w:ascii="宋体" w:hAnsi="宋体" w:cs="宋体"/>
          <w:b/>
          <w:sz w:val="24"/>
          <w:szCs w:val="24"/>
        </w:rPr>
      </w:pPr>
      <w:r>
        <w:rPr>
          <w:rFonts w:ascii="宋体" w:hAnsi="宋体" w:cs="宋体" w:hint="eastAsia"/>
          <w:sz w:val="24"/>
          <w:szCs w:val="24"/>
        </w:rPr>
        <w:t>投标人全称：</w:t>
      </w:r>
    </w:p>
    <w:tbl>
      <w:tblPr>
        <w:tblW w:w="7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FE70D7">
        <w:tc>
          <w:tcPr>
            <w:tcW w:w="3901" w:type="dxa"/>
            <w:noWrap/>
          </w:tcPr>
          <w:p w:rsidR="00FE70D7" w:rsidRDefault="00057850">
            <w:pPr>
              <w:jc w:val="center"/>
              <w:rPr>
                <w:rFonts w:ascii="宋体" w:hAnsi="宋体" w:cs="宋体"/>
                <w:sz w:val="24"/>
                <w:szCs w:val="24"/>
              </w:rPr>
            </w:pPr>
            <w:r>
              <w:rPr>
                <w:rFonts w:ascii="宋体" w:hAnsi="宋体" w:cs="宋体" w:hint="eastAsia"/>
                <w:sz w:val="24"/>
                <w:szCs w:val="24"/>
              </w:rPr>
              <w:t>货物类</w:t>
            </w:r>
          </w:p>
        </w:tc>
        <w:tc>
          <w:tcPr>
            <w:tcW w:w="3780" w:type="dxa"/>
            <w:noWrap/>
          </w:tcPr>
          <w:p w:rsidR="00FE70D7" w:rsidRDefault="00057850">
            <w:pPr>
              <w:jc w:val="center"/>
              <w:rPr>
                <w:rFonts w:ascii="宋体" w:hAnsi="宋体" w:cs="宋体"/>
                <w:sz w:val="24"/>
                <w:szCs w:val="24"/>
              </w:rPr>
            </w:pPr>
            <w:r>
              <w:rPr>
                <w:rFonts w:ascii="宋体" w:hAnsi="宋体" w:cs="宋体" w:hint="eastAsia"/>
                <w:sz w:val="24"/>
                <w:szCs w:val="24"/>
              </w:rPr>
              <w:t>服务类</w:t>
            </w:r>
          </w:p>
        </w:tc>
      </w:tr>
      <w:tr w:rsidR="00FE70D7">
        <w:trPr>
          <w:trHeight w:val="3810"/>
        </w:trPr>
        <w:tc>
          <w:tcPr>
            <w:tcW w:w="3901" w:type="dxa"/>
            <w:noWrap/>
          </w:tcPr>
          <w:p w:rsidR="00FE70D7" w:rsidRDefault="00057850">
            <w:pPr>
              <w:spacing w:line="360" w:lineRule="auto"/>
              <w:rPr>
                <w:rFonts w:ascii="宋体" w:hAnsi="宋体" w:cs="宋体"/>
                <w:sz w:val="24"/>
                <w:szCs w:val="24"/>
              </w:rPr>
            </w:pPr>
            <w:r>
              <w:rPr>
                <w:rFonts w:ascii="宋体" w:hAnsi="宋体" w:cs="宋体" w:hint="eastAsia"/>
                <w:sz w:val="24"/>
                <w:szCs w:val="24"/>
              </w:rPr>
              <w:t>名称：</w:t>
            </w:r>
          </w:p>
          <w:p w:rsidR="00FE70D7" w:rsidRDefault="00057850">
            <w:pPr>
              <w:spacing w:line="360" w:lineRule="auto"/>
              <w:rPr>
                <w:rFonts w:ascii="宋体" w:hAnsi="宋体" w:cs="宋体"/>
                <w:sz w:val="24"/>
                <w:szCs w:val="24"/>
              </w:rPr>
            </w:pPr>
            <w:r>
              <w:rPr>
                <w:rFonts w:ascii="宋体" w:hAnsi="宋体" w:cs="宋体" w:hint="eastAsia"/>
                <w:sz w:val="24"/>
                <w:szCs w:val="24"/>
              </w:rPr>
              <w:t>品牌（如有）：</w:t>
            </w:r>
          </w:p>
          <w:p w:rsidR="00FE70D7" w:rsidRDefault="00057850">
            <w:pPr>
              <w:spacing w:line="360" w:lineRule="auto"/>
              <w:rPr>
                <w:rFonts w:ascii="宋体" w:hAnsi="宋体" w:cs="宋体"/>
                <w:sz w:val="24"/>
                <w:szCs w:val="24"/>
              </w:rPr>
            </w:pPr>
            <w:r>
              <w:rPr>
                <w:rFonts w:ascii="宋体" w:hAnsi="宋体" w:cs="宋体" w:hint="eastAsia"/>
                <w:sz w:val="24"/>
                <w:szCs w:val="24"/>
              </w:rPr>
              <w:t>规格型号：</w:t>
            </w:r>
          </w:p>
          <w:p w:rsidR="00FE70D7" w:rsidRDefault="00057850">
            <w:pPr>
              <w:spacing w:line="360" w:lineRule="auto"/>
              <w:rPr>
                <w:rFonts w:ascii="宋体" w:hAnsi="宋体" w:cs="宋体"/>
                <w:sz w:val="24"/>
                <w:szCs w:val="24"/>
              </w:rPr>
            </w:pPr>
            <w:r>
              <w:rPr>
                <w:rFonts w:ascii="宋体" w:hAnsi="宋体" w:cs="宋体" w:hint="eastAsia"/>
                <w:sz w:val="24"/>
                <w:szCs w:val="24"/>
              </w:rPr>
              <w:t>数量：</w:t>
            </w:r>
          </w:p>
          <w:p w:rsidR="00FE70D7" w:rsidRDefault="00057850">
            <w:pPr>
              <w:spacing w:line="360" w:lineRule="auto"/>
              <w:rPr>
                <w:rFonts w:ascii="宋体" w:hAnsi="宋体" w:cs="宋体"/>
                <w:sz w:val="24"/>
                <w:szCs w:val="24"/>
              </w:rPr>
            </w:pPr>
            <w:r>
              <w:rPr>
                <w:rFonts w:ascii="宋体" w:hAnsi="宋体" w:cs="宋体" w:hint="eastAsia"/>
                <w:sz w:val="24"/>
                <w:szCs w:val="24"/>
              </w:rPr>
              <w:t>单价：</w:t>
            </w:r>
          </w:p>
        </w:tc>
        <w:tc>
          <w:tcPr>
            <w:tcW w:w="3780" w:type="dxa"/>
            <w:noWrap/>
          </w:tcPr>
          <w:p w:rsidR="00FE70D7" w:rsidRDefault="00057850">
            <w:pPr>
              <w:spacing w:line="360" w:lineRule="auto"/>
              <w:rPr>
                <w:rFonts w:ascii="宋体" w:hAnsi="宋体" w:cs="宋体"/>
                <w:sz w:val="24"/>
                <w:szCs w:val="24"/>
              </w:rPr>
            </w:pPr>
            <w:r>
              <w:rPr>
                <w:rFonts w:ascii="宋体" w:hAnsi="宋体" w:cs="宋体" w:hint="eastAsia"/>
                <w:sz w:val="24"/>
                <w:szCs w:val="24"/>
              </w:rPr>
              <w:t>名称：</w:t>
            </w:r>
          </w:p>
          <w:p w:rsidR="00FE70D7" w:rsidRDefault="00057850">
            <w:pPr>
              <w:spacing w:line="360" w:lineRule="auto"/>
              <w:rPr>
                <w:rFonts w:ascii="宋体" w:hAnsi="宋体" w:cs="宋体"/>
                <w:sz w:val="24"/>
                <w:szCs w:val="24"/>
              </w:rPr>
            </w:pPr>
            <w:r>
              <w:rPr>
                <w:rFonts w:ascii="宋体" w:hAnsi="宋体" w:cs="宋体" w:hint="eastAsia"/>
                <w:sz w:val="24"/>
                <w:szCs w:val="24"/>
              </w:rPr>
              <w:t>服务范围：</w:t>
            </w:r>
          </w:p>
          <w:p w:rsidR="00FE70D7" w:rsidRDefault="00057850">
            <w:pPr>
              <w:spacing w:line="360" w:lineRule="auto"/>
              <w:rPr>
                <w:rFonts w:ascii="宋体" w:hAnsi="宋体" w:cs="宋体"/>
                <w:sz w:val="24"/>
                <w:szCs w:val="24"/>
                <w:u w:val="single"/>
              </w:rPr>
            </w:pPr>
            <w:r>
              <w:rPr>
                <w:rFonts w:ascii="宋体" w:hAnsi="宋体" w:cs="宋体" w:hint="eastAsia"/>
                <w:sz w:val="24"/>
                <w:szCs w:val="24"/>
              </w:rPr>
              <w:t>服务要求：</w:t>
            </w:r>
          </w:p>
          <w:p w:rsidR="00FE70D7" w:rsidRDefault="00057850">
            <w:pPr>
              <w:spacing w:line="360" w:lineRule="auto"/>
              <w:rPr>
                <w:rFonts w:ascii="宋体" w:hAnsi="宋体" w:cs="宋体"/>
                <w:sz w:val="24"/>
                <w:szCs w:val="24"/>
                <w:u w:val="single"/>
              </w:rPr>
            </w:pPr>
            <w:r>
              <w:rPr>
                <w:rFonts w:ascii="宋体" w:hAnsi="宋体" w:cs="宋体" w:hint="eastAsia"/>
                <w:sz w:val="24"/>
                <w:szCs w:val="24"/>
              </w:rPr>
              <w:t>服务时间：</w:t>
            </w:r>
          </w:p>
          <w:p w:rsidR="00FE70D7" w:rsidRDefault="00057850">
            <w:pPr>
              <w:spacing w:line="360" w:lineRule="auto"/>
              <w:rPr>
                <w:rFonts w:ascii="宋体" w:hAnsi="宋体" w:cs="宋体"/>
                <w:sz w:val="24"/>
                <w:szCs w:val="24"/>
              </w:rPr>
            </w:pPr>
            <w:r>
              <w:rPr>
                <w:rFonts w:ascii="宋体" w:hAnsi="宋体" w:cs="宋体" w:hint="eastAsia"/>
                <w:sz w:val="24"/>
                <w:szCs w:val="24"/>
              </w:rPr>
              <w:t>服务标准：</w:t>
            </w:r>
          </w:p>
        </w:tc>
      </w:tr>
    </w:tbl>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pStyle w:val="af"/>
        <w:ind w:firstLine="482"/>
        <w:rPr>
          <w:rFonts w:ascii="宋体" w:hAnsi="宋体"/>
          <w:b/>
          <w:sz w:val="24"/>
          <w:szCs w:val="21"/>
        </w:rPr>
      </w:pPr>
    </w:p>
    <w:p w:rsidR="00FE70D7" w:rsidRDefault="00FE70D7">
      <w:pPr>
        <w:spacing w:line="460" w:lineRule="exact"/>
        <w:rPr>
          <w:rFonts w:ascii="宋体" w:hAnsi="宋体"/>
          <w:bCs/>
          <w:sz w:val="24"/>
        </w:rPr>
      </w:pPr>
    </w:p>
    <w:p w:rsidR="00FE70D7" w:rsidRDefault="00FE70D7">
      <w:pPr>
        <w:spacing w:line="460" w:lineRule="exact"/>
        <w:rPr>
          <w:rFonts w:ascii="宋体" w:hAnsi="宋体"/>
          <w:b/>
          <w:sz w:val="24"/>
        </w:rPr>
      </w:pPr>
    </w:p>
    <w:p w:rsidR="00FE70D7" w:rsidRDefault="00FE70D7">
      <w:pPr>
        <w:spacing w:line="460" w:lineRule="exact"/>
        <w:rPr>
          <w:rFonts w:ascii="宋体" w:hAnsi="宋体"/>
          <w:b/>
          <w:sz w:val="24"/>
        </w:rPr>
      </w:pPr>
    </w:p>
    <w:p w:rsidR="00FE70D7" w:rsidRDefault="00FE70D7">
      <w:pPr>
        <w:spacing w:line="460" w:lineRule="exact"/>
        <w:rPr>
          <w:rFonts w:ascii="宋体" w:hAnsi="宋体"/>
          <w:b/>
          <w:sz w:val="24"/>
        </w:rPr>
      </w:pPr>
    </w:p>
    <w:p w:rsidR="00FE70D7" w:rsidRDefault="00057850">
      <w:pPr>
        <w:tabs>
          <w:tab w:val="left" w:pos="6300"/>
        </w:tabs>
        <w:spacing w:line="360" w:lineRule="auto"/>
        <w:jc w:val="left"/>
      </w:pPr>
      <w:r>
        <w:rPr>
          <w:rFonts w:ascii="宋体" w:hAnsi="宋体" w:cs="宋体" w:hint="eastAsia"/>
          <w:b/>
          <w:sz w:val="24"/>
        </w:rPr>
        <w:lastRenderedPageBreak/>
        <w:t>附件8</w:t>
      </w:r>
      <w:r>
        <w:rPr>
          <w:rFonts w:ascii="宋体" w:hAnsi="宋体" w:cs="宋体" w:hint="eastAsia"/>
          <w:b/>
          <w:sz w:val="24"/>
          <w:szCs w:val="24"/>
        </w:rPr>
        <w:t xml:space="preserve">                      基本资格条件承诺函</w:t>
      </w:r>
    </w:p>
    <w:p w:rsidR="00FE70D7" w:rsidRDefault="00FE70D7">
      <w:pPr>
        <w:tabs>
          <w:tab w:val="left" w:pos="6300"/>
        </w:tabs>
        <w:spacing w:line="360" w:lineRule="auto"/>
      </w:pPr>
    </w:p>
    <w:p w:rsidR="00FE70D7" w:rsidRDefault="00057850">
      <w:pPr>
        <w:spacing w:line="360" w:lineRule="auto"/>
      </w:pPr>
      <w:r>
        <w:rPr>
          <w:rFonts w:ascii="宋体" w:hAnsi="宋体" w:cs="宋体" w:hint="eastAsia"/>
          <w:sz w:val="24"/>
          <w:szCs w:val="24"/>
        </w:rPr>
        <w:t>致（采购代理机构名称）：</w:t>
      </w:r>
    </w:p>
    <w:p w:rsidR="00FE70D7" w:rsidRDefault="00057850">
      <w:pPr>
        <w:spacing w:line="360" w:lineRule="auto"/>
        <w:ind w:firstLine="420"/>
      </w:pPr>
      <w:r>
        <w:rPr>
          <w:rFonts w:ascii="宋体" w:hAnsi="宋体" w:cs="宋体" w:hint="eastAsia"/>
          <w:sz w:val="24"/>
          <w:szCs w:val="24"/>
        </w:rPr>
        <w:t>我公司自愿参加（项目名称）政府采购活动，并郑重承诺：</w:t>
      </w:r>
    </w:p>
    <w:p w:rsidR="00FE70D7" w:rsidRDefault="00057850">
      <w:pPr>
        <w:spacing w:line="360" w:lineRule="auto"/>
        <w:ind w:firstLine="420"/>
      </w:pPr>
      <w:r>
        <w:rPr>
          <w:rFonts w:ascii="宋体" w:hAnsi="宋体" w:cs="宋体" w:hint="eastAsia"/>
          <w:sz w:val="24"/>
          <w:szCs w:val="24"/>
        </w:rPr>
        <w:t>1.我方具有良好的商业信誉和健全的财务会计制度，具有履行合同所必需的设备和专业技术能力，具有依法缴纳税收和社会保障金的良好记录，参加本项目采购活动前三年内无重大违法活动记录。</w:t>
      </w:r>
    </w:p>
    <w:p w:rsidR="00FE70D7" w:rsidRDefault="00057850">
      <w:pPr>
        <w:spacing w:line="360" w:lineRule="auto"/>
        <w:ind w:firstLine="420"/>
      </w:pPr>
      <w:r>
        <w:rPr>
          <w:rFonts w:ascii="宋体" w:hAnsi="宋体" w:cs="宋体" w:hint="eastAsia"/>
          <w:sz w:val="24"/>
          <w:szCs w:val="24"/>
        </w:rPr>
        <w:t>2.我方未列入在信用中国网站（www.creditchina.gov.cn）“失信被执行人”、“重大税收违法案件当事人名单”中，也未列入中国政府采购网（www.ccgp.gov.cn）“政府采购严重违法失信行为记录名单”中。</w:t>
      </w:r>
    </w:p>
    <w:p w:rsidR="00FE70D7" w:rsidRDefault="00057850">
      <w:pPr>
        <w:spacing w:line="360" w:lineRule="auto"/>
        <w:ind w:firstLine="420"/>
      </w:pPr>
      <w:r>
        <w:rPr>
          <w:rFonts w:ascii="宋体" w:hAnsi="宋体" w:cs="宋体" w:hint="eastAsia"/>
          <w:sz w:val="24"/>
          <w:szCs w:val="24"/>
        </w:rPr>
        <w:t>3.我方在采购项目评审（评标）环节结束后，随时接受采购人、采购代理机构的检查验证，配合提供相关证明材料，证明符合《中华人民共和国政府采购法》规定的投标人基本资格条件。</w:t>
      </w:r>
    </w:p>
    <w:p w:rsidR="00FE70D7" w:rsidRDefault="00057850">
      <w:pPr>
        <w:spacing w:line="360" w:lineRule="auto"/>
        <w:ind w:firstLine="420"/>
      </w:pPr>
      <w:r>
        <w:rPr>
          <w:rFonts w:ascii="宋体" w:hAnsi="宋体" w:cs="宋体" w:hint="eastAsia"/>
          <w:sz w:val="24"/>
          <w:szCs w:val="24"/>
        </w:rPr>
        <w:t>我方对以上承诺负全部法律责任。</w:t>
      </w:r>
    </w:p>
    <w:p w:rsidR="00FE70D7" w:rsidRDefault="00057850">
      <w:pPr>
        <w:spacing w:line="360" w:lineRule="auto"/>
        <w:ind w:firstLine="420"/>
      </w:pPr>
      <w:r>
        <w:rPr>
          <w:rFonts w:ascii="宋体" w:hAnsi="宋体" w:cs="宋体" w:hint="eastAsia"/>
          <w:sz w:val="24"/>
          <w:szCs w:val="24"/>
        </w:rPr>
        <w:t>特此承诺。</w:t>
      </w:r>
    </w:p>
    <w:p w:rsidR="00FE70D7" w:rsidRDefault="00FE70D7">
      <w:pPr>
        <w:spacing w:line="360" w:lineRule="auto"/>
      </w:pPr>
    </w:p>
    <w:p w:rsidR="00FE70D7" w:rsidRDefault="00057850">
      <w:pPr>
        <w:spacing w:line="360" w:lineRule="auto"/>
        <w:jc w:val="center"/>
      </w:pPr>
      <w:r>
        <w:rPr>
          <w:rFonts w:ascii="宋体" w:hAnsi="宋体" w:cs="宋体" w:hint="eastAsia"/>
          <w:sz w:val="24"/>
          <w:szCs w:val="24"/>
        </w:rPr>
        <w:t xml:space="preserve">                             法定代表人（签章）：</w:t>
      </w:r>
    </w:p>
    <w:p w:rsidR="00FE70D7" w:rsidRDefault="00FE70D7">
      <w:pPr>
        <w:spacing w:line="360" w:lineRule="auto"/>
        <w:jc w:val="center"/>
      </w:pPr>
    </w:p>
    <w:p w:rsidR="00FE70D7" w:rsidRDefault="00057850">
      <w:pPr>
        <w:spacing w:line="360" w:lineRule="auto"/>
        <w:jc w:val="center"/>
      </w:pPr>
      <w:r>
        <w:rPr>
          <w:rFonts w:ascii="宋体" w:hAnsi="宋体" w:cs="宋体" w:hint="eastAsia"/>
          <w:sz w:val="24"/>
          <w:szCs w:val="24"/>
        </w:rPr>
        <w:t xml:space="preserve">                           供应商名称（签章）：</w:t>
      </w:r>
    </w:p>
    <w:p w:rsidR="00FE70D7" w:rsidRDefault="00FE70D7">
      <w:pPr>
        <w:spacing w:line="360" w:lineRule="auto"/>
        <w:jc w:val="center"/>
      </w:pPr>
    </w:p>
    <w:p w:rsidR="00FE70D7" w:rsidRDefault="00057850">
      <w:pPr>
        <w:spacing w:line="360" w:lineRule="auto"/>
        <w:jc w:val="center"/>
        <w:rPr>
          <w:rFonts w:ascii="宋体" w:hAnsi="宋体" w:cs="宋体"/>
          <w:bCs/>
          <w:i/>
          <w:u w:val="single"/>
        </w:rPr>
      </w:pPr>
      <w:r>
        <w:rPr>
          <w:rFonts w:ascii="宋体" w:hAnsi="宋体" w:cs="宋体" w:hint="eastAsia"/>
          <w:sz w:val="24"/>
          <w:szCs w:val="24"/>
        </w:rPr>
        <w:t xml:space="preserve">                                                        年   月   日</w:t>
      </w:r>
    </w:p>
    <w:p w:rsidR="00FE70D7" w:rsidRDefault="00FE70D7">
      <w:pPr>
        <w:spacing w:line="460" w:lineRule="exact"/>
        <w:ind w:firstLine="480"/>
        <w:rPr>
          <w:rFonts w:ascii="宋体" w:hAnsi="宋体"/>
          <w:b/>
          <w:sz w:val="24"/>
        </w:rPr>
      </w:pPr>
    </w:p>
    <w:p w:rsidR="00FE70D7" w:rsidRDefault="00FE70D7">
      <w:pPr>
        <w:spacing w:line="460" w:lineRule="exact"/>
        <w:rPr>
          <w:rFonts w:ascii="宋体" w:hAnsi="宋体"/>
          <w:b/>
          <w:sz w:val="24"/>
        </w:rPr>
      </w:pPr>
    </w:p>
    <w:p w:rsidR="00FE70D7" w:rsidRDefault="00FE70D7">
      <w:pPr>
        <w:spacing w:line="460" w:lineRule="exact"/>
        <w:ind w:firstLine="480"/>
        <w:rPr>
          <w:rFonts w:ascii="宋体" w:hAnsi="宋体"/>
          <w:b/>
          <w:sz w:val="24"/>
        </w:rPr>
      </w:pPr>
    </w:p>
    <w:p w:rsidR="00FE70D7" w:rsidRDefault="00057850">
      <w:pPr>
        <w:spacing w:line="500" w:lineRule="exact"/>
        <w:rPr>
          <w:rFonts w:ascii="宋体" w:eastAsia="等线" w:hAnsi="宋体"/>
          <w:b/>
          <w:sz w:val="24"/>
          <w:szCs w:val="24"/>
        </w:rPr>
      </w:pPr>
      <w:r>
        <w:rPr>
          <w:rFonts w:ascii="宋体" w:hAnsi="宋体" w:hint="eastAsia"/>
          <w:b/>
          <w:sz w:val="24"/>
        </w:rPr>
        <w:br w:type="page" w:clear="all"/>
      </w:r>
      <w:r>
        <w:rPr>
          <w:rFonts w:ascii="宋体" w:hAnsi="宋体" w:hint="eastAsia"/>
          <w:b/>
          <w:color w:val="000000"/>
          <w:sz w:val="24"/>
        </w:rPr>
        <w:lastRenderedPageBreak/>
        <w:t xml:space="preserve">附件9                    </w:t>
      </w:r>
      <w:r>
        <w:rPr>
          <w:rFonts w:ascii="宋体" w:hAnsi="宋体" w:cs="宋体" w:hint="eastAsia"/>
          <w:b/>
          <w:sz w:val="24"/>
        </w:rPr>
        <w:t xml:space="preserve"> </w:t>
      </w:r>
      <w:r>
        <w:rPr>
          <w:rFonts w:ascii="宋体" w:hAnsi="宋体" w:cs="宋体" w:hint="eastAsia"/>
          <w:b/>
          <w:sz w:val="24"/>
          <w:szCs w:val="24"/>
        </w:rPr>
        <w:t>供应商信用承诺函</w:t>
      </w:r>
    </w:p>
    <w:p w:rsidR="00FE70D7" w:rsidRDefault="00FE70D7">
      <w:pPr>
        <w:spacing w:line="500" w:lineRule="exact"/>
        <w:rPr>
          <w:rFonts w:ascii="方正仿宋_GBK" w:eastAsia="等线" w:hAnsi="等线"/>
          <w:sz w:val="24"/>
          <w:szCs w:val="24"/>
        </w:rPr>
      </w:pPr>
    </w:p>
    <w:p w:rsidR="00FE70D7" w:rsidRDefault="00057850">
      <w:pPr>
        <w:spacing w:line="560" w:lineRule="exact"/>
        <w:rPr>
          <w:rFonts w:ascii="宋体" w:hAnsi="宋体" w:cs="宋体"/>
          <w:sz w:val="24"/>
          <w:szCs w:val="24"/>
        </w:rPr>
      </w:pPr>
      <w:r>
        <w:rPr>
          <w:rFonts w:ascii="宋体" w:hAnsi="宋体" w:cs="宋体" w:hint="eastAsia"/>
          <w:sz w:val="24"/>
          <w:szCs w:val="24"/>
        </w:rPr>
        <w:t>承诺主体名称：</w:t>
      </w:r>
    </w:p>
    <w:p w:rsidR="00FE70D7" w:rsidRDefault="00057850">
      <w:pPr>
        <w:spacing w:line="560" w:lineRule="exact"/>
        <w:rPr>
          <w:rFonts w:ascii="宋体" w:hAnsi="宋体" w:cs="宋体"/>
          <w:sz w:val="24"/>
          <w:szCs w:val="24"/>
        </w:rPr>
      </w:pPr>
      <w:r>
        <w:rPr>
          <w:rFonts w:ascii="宋体" w:hAnsi="宋体" w:cs="宋体" w:hint="eastAsia"/>
          <w:sz w:val="24"/>
          <w:szCs w:val="24"/>
        </w:rPr>
        <w:t>统一社会信用代码：</w:t>
      </w:r>
    </w:p>
    <w:p w:rsidR="00FE70D7" w:rsidRDefault="00FE70D7">
      <w:pPr>
        <w:spacing w:line="560" w:lineRule="exact"/>
        <w:rPr>
          <w:rFonts w:ascii="宋体" w:hAnsi="宋体" w:cs="宋体"/>
          <w:sz w:val="24"/>
          <w:szCs w:val="24"/>
        </w:rPr>
      </w:pP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一、对提供给注册登记部门、行业管理部门、司法部门、行业组织以及在政府采购活动中提交的所有资料的合法性、真实性、准确性和有效性负责；</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五、自觉做到自我约束、自我管理，</w:t>
      </w:r>
      <w:proofErr w:type="gramStart"/>
      <w:r>
        <w:rPr>
          <w:rFonts w:ascii="宋体" w:hAnsi="宋体" w:cs="宋体" w:hint="eastAsia"/>
          <w:sz w:val="24"/>
          <w:szCs w:val="24"/>
        </w:rPr>
        <w:t>不</w:t>
      </w:r>
      <w:proofErr w:type="gramEnd"/>
      <w:r>
        <w:rPr>
          <w:rFonts w:ascii="宋体" w:hAnsi="宋体" w:cs="宋体" w:hint="eastAsia"/>
          <w:sz w:val="24"/>
          <w:szCs w:val="24"/>
        </w:rPr>
        <w:t>制假售假、商标侵权、虚假宣传、违约毁约、恶意逃债、偷税漏税、垄断和不正当竞争，维护经营者、消费者的合法权益；</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八、在“信用中国”和“中国政府采购网”网站中无严重失信记录；</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lastRenderedPageBreak/>
        <w:t>十、</w:t>
      </w:r>
      <w:proofErr w:type="gramStart"/>
      <w:r>
        <w:rPr>
          <w:rFonts w:ascii="宋体" w:hAnsi="宋体" w:cs="宋体" w:hint="eastAsia"/>
          <w:sz w:val="24"/>
          <w:szCs w:val="24"/>
        </w:rPr>
        <w:t>本承诺</w:t>
      </w:r>
      <w:proofErr w:type="gramEnd"/>
      <w:r>
        <w:rPr>
          <w:rFonts w:ascii="宋体" w:hAnsi="宋体" w:cs="宋体" w:hint="eastAsia"/>
          <w:sz w:val="24"/>
          <w:szCs w:val="24"/>
        </w:rPr>
        <w:t>书自签订之日起生效。</w:t>
      </w:r>
    </w:p>
    <w:p w:rsidR="00FE70D7" w:rsidRDefault="00057850">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FE70D7" w:rsidRDefault="00FE70D7">
      <w:pPr>
        <w:spacing w:line="560" w:lineRule="exact"/>
        <w:rPr>
          <w:rFonts w:ascii="宋体" w:hAnsi="宋体" w:cs="宋体"/>
          <w:sz w:val="24"/>
          <w:szCs w:val="24"/>
        </w:rPr>
      </w:pPr>
    </w:p>
    <w:p w:rsidR="00FE70D7" w:rsidRDefault="00FE70D7">
      <w:pPr>
        <w:spacing w:line="560" w:lineRule="exact"/>
        <w:rPr>
          <w:rFonts w:ascii="宋体" w:hAnsi="宋体" w:cs="宋体"/>
          <w:sz w:val="24"/>
          <w:szCs w:val="24"/>
        </w:rPr>
      </w:pPr>
    </w:p>
    <w:p w:rsidR="00FE70D7" w:rsidRDefault="00FE70D7">
      <w:pPr>
        <w:spacing w:line="560" w:lineRule="exact"/>
        <w:rPr>
          <w:rFonts w:ascii="宋体" w:hAnsi="宋体" w:cs="宋体"/>
          <w:sz w:val="24"/>
          <w:szCs w:val="24"/>
        </w:rPr>
      </w:pPr>
    </w:p>
    <w:p w:rsidR="00FE70D7" w:rsidRDefault="00057850">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FE70D7" w:rsidRDefault="00057850">
      <w:pPr>
        <w:spacing w:line="560" w:lineRule="exact"/>
        <w:jc w:val="center"/>
        <w:rPr>
          <w:rFonts w:ascii="宋体" w:hAnsi="宋体" w:cs="宋体"/>
          <w:sz w:val="24"/>
          <w:szCs w:val="24"/>
        </w:rPr>
      </w:pPr>
      <w:r>
        <w:rPr>
          <w:rFonts w:ascii="宋体" w:hAnsi="宋体" w:cs="宋体" w:hint="eastAsia"/>
          <w:sz w:val="24"/>
          <w:szCs w:val="24"/>
        </w:rPr>
        <w:t xml:space="preserve">          年  月  日</w:t>
      </w:r>
    </w:p>
    <w:p w:rsidR="00FE70D7" w:rsidRDefault="00FE70D7">
      <w:pPr>
        <w:spacing w:line="560" w:lineRule="exact"/>
        <w:jc w:val="center"/>
        <w:rPr>
          <w:rFonts w:ascii="宋体" w:hAnsi="宋体" w:cs="宋体"/>
          <w:sz w:val="24"/>
          <w:szCs w:val="24"/>
        </w:rPr>
      </w:pPr>
    </w:p>
    <w:p w:rsidR="00FE70D7" w:rsidRDefault="00057850">
      <w:pPr>
        <w:pStyle w:val="ad"/>
        <w:spacing w:after="240" w:afterAutospacing="0" w:line="400" w:lineRule="atLeast"/>
        <w:jc w:val="both"/>
      </w:pPr>
      <w:r>
        <w:rPr>
          <w:rFonts w:ascii="宋体" w:hAnsi="宋体" w:hint="eastAsia"/>
          <w:b/>
        </w:rPr>
        <w:t xml:space="preserve">附件10        </w:t>
      </w:r>
      <w:r>
        <w:rPr>
          <w:rFonts w:ascii="宋体" w:hAnsi="宋体" w:cs="宋体" w:hint="eastAsia"/>
          <w:b/>
          <w:bCs/>
          <w:color w:val="000000"/>
          <w:szCs w:val="24"/>
        </w:rPr>
        <w:t>中小企业声明函（服务类项目）（采购包号：**）</w:t>
      </w:r>
    </w:p>
    <w:p w:rsidR="00FE70D7" w:rsidRDefault="00057850">
      <w:pPr>
        <w:pStyle w:val="ad"/>
        <w:spacing w:line="400" w:lineRule="atLeast"/>
        <w:ind w:firstLine="360"/>
        <w:jc w:val="both"/>
      </w:pPr>
      <w:r>
        <w:rPr>
          <w:rFonts w:ascii="宋体" w:hAnsi="宋体" w:cs="宋体" w:hint="eastAsia"/>
          <w:color w:val="000000"/>
          <w:szCs w:val="24"/>
        </w:rPr>
        <w:t>本公司（联合体）郑重声明，根据《政府采购促进中小企业发展管理办法》(财库[2020]46号)的规定，本公司（联合体）参加扬州市公共资源交易中心江都分中心组织的</w:t>
      </w:r>
      <w:r>
        <w:rPr>
          <w:rFonts w:ascii="宋体" w:hAnsi="宋体" w:cs="宋体" w:hint="eastAsia"/>
          <w:color w:val="000000"/>
          <w:szCs w:val="24"/>
          <w:u w:val="single"/>
        </w:rPr>
        <w:t>（项目名称）（采购包号：**）</w:t>
      </w:r>
      <w:r>
        <w:rPr>
          <w:rFonts w:ascii="宋体" w:hAnsi="宋体" w:cs="宋体" w:hint="eastAsia"/>
          <w:color w:val="000000"/>
          <w:szCs w:val="24"/>
        </w:rPr>
        <w:t>的采购活动，服务全部由符合政策的中小企业承接。相关企业（含联合体中的中小企业、签订采购包意向协议的中小企业）的具体情况如下：</w:t>
      </w:r>
    </w:p>
    <w:p w:rsidR="00FE70D7" w:rsidRDefault="00057850">
      <w:pPr>
        <w:pStyle w:val="ad"/>
        <w:spacing w:line="400" w:lineRule="atLeast"/>
        <w:ind w:firstLine="360"/>
        <w:jc w:val="both"/>
      </w:pPr>
      <w:r>
        <w:rPr>
          <w:rFonts w:ascii="宋体" w:hAnsi="宋体" w:cs="宋体" w:hint="eastAsia"/>
          <w:color w:val="000000"/>
          <w:szCs w:val="24"/>
        </w:rPr>
        <w:t>1.</w:t>
      </w:r>
      <w:r>
        <w:rPr>
          <w:rFonts w:ascii="宋体" w:hAnsi="宋体" w:cs="宋体" w:hint="eastAsia"/>
          <w:color w:val="000000"/>
          <w:szCs w:val="24"/>
          <w:u w:val="single"/>
        </w:rPr>
        <w:t>（标的名称）</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（物业管理）</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 □小型企业 □微型企业）；</w:t>
      </w:r>
    </w:p>
    <w:p w:rsidR="00FE70D7" w:rsidRDefault="00057850">
      <w:pPr>
        <w:pStyle w:val="ad"/>
        <w:spacing w:line="400" w:lineRule="atLeast"/>
        <w:ind w:firstLine="360"/>
        <w:jc w:val="both"/>
      </w:pPr>
      <w:r>
        <w:rPr>
          <w:rFonts w:ascii="宋体" w:hAnsi="宋体" w:cs="宋体" w:hint="eastAsia"/>
          <w:color w:val="000000"/>
          <w:szCs w:val="24"/>
        </w:rPr>
        <w:t>2.</w:t>
      </w:r>
      <w:r>
        <w:rPr>
          <w:rFonts w:ascii="宋体" w:hAnsi="宋体" w:cs="宋体" w:hint="eastAsia"/>
          <w:color w:val="000000"/>
          <w:szCs w:val="24"/>
          <w:u w:val="single"/>
        </w:rPr>
        <w:t>（标的名称）</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（供应商填写招标文件中明确的所属行业）</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 □小型企业 □微型企业）；</w:t>
      </w:r>
    </w:p>
    <w:p w:rsidR="00FE70D7" w:rsidRDefault="00057850">
      <w:pPr>
        <w:pStyle w:val="ad"/>
        <w:spacing w:line="400" w:lineRule="atLeast"/>
        <w:ind w:firstLine="360"/>
        <w:jc w:val="both"/>
      </w:pPr>
      <w:r>
        <w:rPr>
          <w:rFonts w:ascii="宋体" w:hAnsi="宋体" w:cs="宋体" w:hint="eastAsia"/>
          <w:color w:val="000000"/>
          <w:szCs w:val="24"/>
        </w:rPr>
        <w:t>……</w:t>
      </w:r>
    </w:p>
    <w:p w:rsidR="00FE70D7" w:rsidRDefault="00057850">
      <w:pPr>
        <w:pStyle w:val="ad"/>
        <w:spacing w:line="400" w:lineRule="atLeast"/>
        <w:ind w:firstLine="360"/>
        <w:jc w:val="both"/>
      </w:pPr>
      <w:r>
        <w:rPr>
          <w:rFonts w:ascii="宋体" w:hAnsi="宋体" w:cs="宋体" w:hint="eastAsia"/>
          <w:color w:val="000000"/>
          <w:szCs w:val="24"/>
        </w:rPr>
        <w:t>以上企业，不属于大企业的分支机构，不存在控股股东为大企业的情形，也不存在与大企业的负责人为同一人的情形。</w:t>
      </w:r>
    </w:p>
    <w:p w:rsidR="00FE70D7" w:rsidRDefault="00057850">
      <w:pPr>
        <w:pStyle w:val="ad"/>
        <w:spacing w:line="400" w:lineRule="atLeast"/>
        <w:ind w:firstLine="360"/>
        <w:jc w:val="both"/>
      </w:pPr>
      <w:r>
        <w:rPr>
          <w:rFonts w:ascii="宋体" w:hAnsi="宋体" w:cs="宋体" w:hint="eastAsia"/>
          <w:color w:val="000000"/>
          <w:szCs w:val="24"/>
        </w:rPr>
        <w:t>本企业对上述声明内容的真实性负责。如有虚假，将依法承担相应责任</w:t>
      </w:r>
    </w:p>
    <w:p w:rsidR="00FE70D7" w:rsidRDefault="00057850">
      <w:pPr>
        <w:pStyle w:val="ad"/>
        <w:spacing w:line="400" w:lineRule="atLeast"/>
        <w:ind w:right="720"/>
        <w:jc w:val="both"/>
      </w:pPr>
      <w:r>
        <w:t> </w:t>
      </w:r>
    </w:p>
    <w:p w:rsidR="00FE70D7" w:rsidRDefault="00057850">
      <w:pPr>
        <w:pStyle w:val="ad"/>
        <w:spacing w:line="400" w:lineRule="atLeast"/>
        <w:ind w:right="180" w:firstLine="360"/>
        <w:jc w:val="right"/>
      </w:pPr>
      <w:r>
        <w:rPr>
          <w:rFonts w:ascii="宋体" w:hAnsi="宋体" w:cs="宋体" w:hint="eastAsia"/>
          <w:color w:val="000000"/>
          <w:szCs w:val="24"/>
        </w:rPr>
        <w:lastRenderedPageBreak/>
        <w:t>企业名称（加盖CA电子公章）：</w:t>
      </w:r>
    </w:p>
    <w:p w:rsidR="00FE70D7" w:rsidRDefault="00057850">
      <w:pPr>
        <w:pStyle w:val="ad"/>
        <w:spacing w:line="400" w:lineRule="atLeast"/>
        <w:ind w:right="480" w:firstLine="5400"/>
        <w:jc w:val="both"/>
      </w:pPr>
      <w:r>
        <w:rPr>
          <w:rFonts w:ascii="宋体" w:hAnsi="宋体" w:cs="宋体" w:hint="eastAsia"/>
          <w:color w:val="000000"/>
          <w:szCs w:val="24"/>
        </w:rPr>
        <w:t>日  期：</w:t>
      </w:r>
    </w:p>
    <w:p w:rsidR="00FE70D7" w:rsidRDefault="00057850">
      <w:pPr>
        <w:pStyle w:val="ad"/>
        <w:spacing w:line="400" w:lineRule="atLeast"/>
        <w:ind w:firstLine="240"/>
        <w:jc w:val="both"/>
      </w:pPr>
      <w:r>
        <w:t> </w:t>
      </w:r>
    </w:p>
    <w:p w:rsidR="00FE70D7" w:rsidRDefault="00057850">
      <w:pPr>
        <w:pStyle w:val="ad"/>
        <w:spacing w:line="400" w:lineRule="atLeast"/>
        <w:ind w:firstLine="480"/>
        <w:jc w:val="both"/>
      </w:pPr>
      <w:r>
        <w:rPr>
          <w:rFonts w:ascii="宋体" w:hAnsi="宋体" w:cs="宋体" w:hint="eastAsia"/>
          <w:color w:val="000000"/>
          <w:szCs w:val="24"/>
        </w:rPr>
        <w:t>备注：</w:t>
      </w:r>
    </w:p>
    <w:p w:rsidR="00FE70D7" w:rsidRDefault="00057850">
      <w:pPr>
        <w:pStyle w:val="ad"/>
        <w:spacing w:line="400" w:lineRule="atLeast"/>
        <w:ind w:firstLine="480"/>
        <w:jc w:val="both"/>
      </w:pPr>
      <w:r>
        <w:rPr>
          <w:rFonts w:ascii="宋体" w:hAnsi="宋体" w:cs="宋体" w:hint="eastAsia"/>
          <w:color w:val="000000"/>
          <w:szCs w:val="24"/>
        </w:rPr>
        <w:t>1.从业人员、营业收入、资产总额填报上一年度数据，无上</w:t>
      </w:r>
      <w:proofErr w:type="gramStart"/>
      <w:r>
        <w:rPr>
          <w:rFonts w:ascii="宋体" w:hAnsi="宋体" w:cs="宋体" w:hint="eastAsia"/>
          <w:color w:val="000000"/>
          <w:szCs w:val="24"/>
        </w:rPr>
        <w:t>一</w:t>
      </w:r>
      <w:proofErr w:type="gramEnd"/>
      <w:r>
        <w:rPr>
          <w:rFonts w:ascii="宋体" w:hAnsi="宋体" w:cs="宋体" w:hint="eastAsia"/>
          <w:color w:val="000000"/>
          <w:szCs w:val="24"/>
        </w:rPr>
        <w:t>年度数据的新成立企业可不填报。</w:t>
      </w:r>
    </w:p>
    <w:p w:rsidR="00FE70D7" w:rsidRDefault="00057850">
      <w:pPr>
        <w:pStyle w:val="ad"/>
        <w:spacing w:line="400" w:lineRule="atLeast"/>
        <w:ind w:firstLine="480"/>
        <w:jc w:val="both"/>
      </w:pPr>
      <w:r>
        <w:rPr>
          <w:rFonts w:ascii="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rsidR="00FE70D7" w:rsidRDefault="00057850">
      <w:pPr>
        <w:pStyle w:val="ad"/>
        <w:spacing w:line="400" w:lineRule="atLeast"/>
        <w:ind w:left="540" w:hanging="120"/>
        <w:jc w:val="both"/>
        <w:rPr>
          <w:rFonts w:ascii="宋体" w:hAnsi="宋体" w:cs="宋体"/>
          <w:color w:val="FF0000"/>
          <w:szCs w:val="24"/>
        </w:rPr>
      </w:pPr>
      <w:r>
        <w:rPr>
          <w:rFonts w:ascii="宋体" w:hAnsi="宋体" w:cs="宋体" w:hint="eastAsia"/>
          <w:color w:val="FF0000"/>
          <w:szCs w:val="24"/>
        </w:rPr>
        <w:t>3.供应商应对照</w:t>
      </w:r>
      <w:proofErr w:type="gramStart"/>
      <w:r>
        <w:rPr>
          <w:rFonts w:ascii="宋体" w:hAnsi="宋体" w:cs="宋体" w:hint="eastAsia"/>
          <w:color w:val="FF0000"/>
          <w:szCs w:val="24"/>
        </w:rPr>
        <w:t>《</w:t>
      </w:r>
      <w:proofErr w:type="gramEnd"/>
      <w:r>
        <w:rPr>
          <w:rFonts w:ascii="宋体" w:hAnsi="宋体" w:cs="宋体" w:hint="eastAsia"/>
          <w:color w:val="FF0000"/>
          <w:szCs w:val="24"/>
        </w:rPr>
        <w:t>工业和信息化部、国家统计局、国家发展和改革委员会、财政</w:t>
      </w:r>
    </w:p>
    <w:p w:rsidR="00FE70D7" w:rsidRDefault="00057850">
      <w:pPr>
        <w:pStyle w:val="ad"/>
        <w:spacing w:line="400" w:lineRule="atLeast"/>
        <w:jc w:val="both"/>
        <w:rPr>
          <w:rFonts w:ascii="宋体" w:hAnsi="宋体"/>
          <w:color w:val="FF0000"/>
          <w:szCs w:val="24"/>
        </w:rPr>
      </w:pPr>
      <w:r>
        <w:rPr>
          <w:rFonts w:ascii="宋体" w:hAnsi="宋体" w:cs="宋体" w:hint="eastAsia"/>
          <w:color w:val="FF0000"/>
          <w:szCs w:val="24"/>
        </w:rPr>
        <w:t>部关于印发中小企业划型标准规定的通知</w:t>
      </w:r>
      <w:proofErr w:type="gramStart"/>
      <w:r>
        <w:rPr>
          <w:rFonts w:ascii="宋体" w:hAnsi="宋体" w:cs="宋体" w:hint="eastAsia"/>
          <w:color w:val="FF0000"/>
          <w:szCs w:val="24"/>
        </w:rPr>
        <w:t>》</w:t>
      </w:r>
      <w:proofErr w:type="gramEnd"/>
      <w:r>
        <w:rPr>
          <w:rFonts w:ascii="宋体" w:hAnsi="宋体" w:cs="宋体" w:hint="eastAsia"/>
          <w:color w:val="FF0000"/>
          <w:szCs w:val="24"/>
        </w:rPr>
        <w:t>(工信部联企业[2011]300号)《国家统计局关于印发〈统计上大中小微型企业划分办法（2017）〉的通知》（国统字〔2017〕213号）的规定，</w:t>
      </w:r>
      <w:proofErr w:type="gramStart"/>
      <w:r>
        <w:rPr>
          <w:rFonts w:ascii="宋体" w:hAnsi="宋体" w:cs="宋体" w:hint="eastAsia"/>
          <w:color w:val="FF0000"/>
          <w:szCs w:val="24"/>
        </w:rPr>
        <w:t>自行勾选承接</w:t>
      </w:r>
      <w:proofErr w:type="gramEnd"/>
      <w:r>
        <w:rPr>
          <w:rFonts w:ascii="宋体" w:hAnsi="宋体" w:cs="宋体" w:hint="eastAsia"/>
          <w:color w:val="FF0000"/>
          <w:szCs w:val="24"/>
        </w:rPr>
        <w:t>企业的企业规模类型。 </w:t>
      </w:r>
    </w:p>
    <w:p w:rsidR="00FE70D7" w:rsidRDefault="00FE70D7">
      <w:pPr>
        <w:spacing w:line="500" w:lineRule="exact"/>
        <w:rPr>
          <w:rFonts w:ascii="宋体" w:hAnsi="宋体"/>
          <w:sz w:val="24"/>
          <w:szCs w:val="24"/>
        </w:rPr>
      </w:pPr>
    </w:p>
    <w:p w:rsidR="00FE70D7" w:rsidRDefault="00FE70D7">
      <w:pPr>
        <w:jc w:val="center"/>
        <w:rPr>
          <w:b/>
          <w:bCs/>
        </w:rPr>
      </w:pPr>
    </w:p>
    <w:p w:rsidR="00FE70D7" w:rsidRDefault="00057850">
      <w:pPr>
        <w:widowControl/>
        <w:spacing w:before="300" w:after="452" w:line="360" w:lineRule="auto"/>
        <w:jc w:val="left"/>
        <w:rPr>
          <w:rFonts w:ascii="宋体" w:hAnsi="宋体"/>
        </w:rPr>
      </w:pPr>
      <w:r>
        <w:rPr>
          <w:rFonts w:ascii="宋体" w:eastAsia="等线" w:hAnsi="宋体" w:cs="仿宋" w:hint="eastAsia"/>
          <w:b/>
        </w:rPr>
        <w:t>中小</w:t>
      </w:r>
      <w:proofErr w:type="gramStart"/>
      <w:r>
        <w:rPr>
          <w:rFonts w:ascii="宋体" w:eastAsia="等线" w:hAnsi="宋体" w:cs="仿宋" w:hint="eastAsia"/>
          <w:b/>
        </w:rPr>
        <w:t>微企业</w:t>
      </w:r>
      <w:proofErr w:type="gramEnd"/>
      <w:r>
        <w:rPr>
          <w:rFonts w:ascii="宋体" w:eastAsia="等线" w:hAnsi="宋体" w:cs="仿宋" w:hint="eastAsia"/>
          <w:b/>
        </w:rPr>
        <w:t>划型标准如下：</w:t>
      </w:r>
    </w:p>
    <w:tbl>
      <w:tblPr>
        <w:tblW w:w="9387" w:type="dxa"/>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FE70D7">
        <w:trPr>
          <w:trHeight w:val="285"/>
          <w:tblCellSpacing w:w="15" w:type="dxa"/>
        </w:trPr>
        <w:tc>
          <w:tcPr>
            <w:tcW w:w="1491"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行业名称</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指标名称</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计量单位</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中型</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小型</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微型</w:t>
            </w:r>
          </w:p>
        </w:tc>
      </w:tr>
      <w:tr w:rsidR="00FE70D7">
        <w:trPr>
          <w:trHeight w:val="225"/>
          <w:tblCellSpacing w:w="15" w:type="dxa"/>
        </w:trPr>
        <w:tc>
          <w:tcPr>
            <w:tcW w:w="1491"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农、林、牧、渔</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工业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建筑业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6000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80000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6000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5000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300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lastRenderedPageBreak/>
              <w:t>批发业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5</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零售业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交通运输业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3000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仓储业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邮政业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住宿业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餐饮业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信息传输业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ind w:firstLine="420"/>
              <w:jc w:val="center"/>
              <w:rPr>
                <w:rFonts w:ascii="宋体" w:hAnsi="宋体"/>
              </w:rPr>
            </w:pPr>
            <w:r>
              <w:rPr>
                <w:rFonts w:ascii="宋体" w:eastAsia="等线" w:hAnsi="宋体" w:cs="仿宋" w:hint="eastAsia"/>
                <w:b/>
              </w:rPr>
              <w:t>软件和信息技术服务业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房地产开发经营</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物业管理</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r>
      <w:tr w:rsidR="00FE70D7">
        <w:trPr>
          <w:trHeight w:val="225"/>
          <w:tblCellSpacing w:w="15" w:type="dxa"/>
        </w:trPr>
        <w:tc>
          <w:tcPr>
            <w:tcW w:w="1491" w:type="dxa"/>
            <w:vMerge w:val="restart"/>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lastRenderedPageBreak/>
              <w:t>租赁和商务服务业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FE70D7">
        <w:trPr>
          <w:trHeight w:val="225"/>
          <w:tblCellSpacing w:w="15" w:type="dxa"/>
        </w:trPr>
        <w:tc>
          <w:tcPr>
            <w:tcW w:w="1491" w:type="dxa"/>
            <w:vMerge/>
            <w:noWrap/>
            <w:vAlign w:val="center"/>
          </w:tcPr>
          <w:p w:rsidR="00FE70D7" w:rsidRDefault="00FE70D7">
            <w:pPr>
              <w:widowControl/>
              <w:jc w:val="center"/>
              <w:rPr>
                <w:rFonts w:ascii="宋体" w:eastAsia="等线" w:hAnsi="宋体"/>
              </w:rPr>
            </w:pP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万元</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8000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120000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FE70D7">
        <w:trPr>
          <w:trHeight w:val="225"/>
          <w:tblCellSpacing w:w="15" w:type="dxa"/>
        </w:trPr>
        <w:tc>
          <w:tcPr>
            <w:tcW w:w="1491"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其他未列明行业</w:t>
            </w:r>
          </w:p>
        </w:tc>
        <w:tc>
          <w:tcPr>
            <w:tcW w:w="1748"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人</w:t>
            </w:r>
          </w:p>
        </w:tc>
        <w:tc>
          <w:tcPr>
            <w:tcW w:w="1922" w:type="dxa"/>
            <w:noWrap/>
            <w:tcMar>
              <w:top w:w="0" w:type="dxa"/>
              <w:left w:w="105" w:type="dxa"/>
              <w:bottom w:w="0" w:type="dxa"/>
              <w:right w:w="105" w:type="dxa"/>
            </w:tcMar>
            <w:vAlign w:val="center"/>
          </w:tcPr>
          <w:p w:rsidR="00FE70D7" w:rsidRDefault="00057850">
            <w:pPr>
              <w:widowControl/>
              <w:spacing w:after="150" w:line="360" w:lineRule="auto"/>
              <w:jc w:val="left"/>
              <w:rPr>
                <w:rFonts w:ascii="宋体" w:hAnsi="宋体"/>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noWrap/>
            <w:tcMar>
              <w:top w:w="0" w:type="dxa"/>
              <w:left w:w="105" w:type="dxa"/>
              <w:bottom w:w="0" w:type="dxa"/>
              <w:right w:w="105" w:type="dxa"/>
            </w:tcMar>
            <w:vAlign w:val="center"/>
          </w:tcPr>
          <w:p w:rsidR="00FE70D7" w:rsidRDefault="00057850">
            <w:pPr>
              <w:widowControl/>
              <w:spacing w:after="150" w:line="360" w:lineRule="auto"/>
              <w:jc w:val="center"/>
              <w:rPr>
                <w:rFonts w:ascii="宋体" w:hAnsi="宋体"/>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noWrap/>
            <w:tcMar>
              <w:top w:w="0" w:type="dxa"/>
              <w:left w:w="105" w:type="dxa"/>
              <w:bottom w:w="0" w:type="dxa"/>
              <w:right w:w="105" w:type="dxa"/>
            </w:tcMar>
            <w:vAlign w:val="center"/>
          </w:tcPr>
          <w:p w:rsidR="00FE70D7" w:rsidRDefault="00057850">
            <w:pPr>
              <w:widowControl/>
              <w:spacing w:after="150" w:line="360" w:lineRule="auto"/>
              <w:ind w:firstLine="420"/>
              <w:jc w:val="left"/>
              <w:rPr>
                <w:rFonts w:ascii="宋体" w:hAnsi="宋体"/>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bl>
    <w:p w:rsidR="00FE70D7" w:rsidRDefault="00057850">
      <w:pPr>
        <w:widowControl/>
        <w:spacing w:before="300" w:after="452" w:line="360" w:lineRule="auto"/>
        <w:ind w:firstLine="810"/>
        <w:jc w:val="left"/>
        <w:rPr>
          <w:rFonts w:ascii="宋体" w:hAnsi="宋体"/>
        </w:rPr>
      </w:pPr>
      <w:r>
        <w:rPr>
          <w:rFonts w:ascii="宋体" w:eastAsia="等线" w:hAnsi="宋体" w:cs="仿宋" w:hint="eastAsia"/>
          <w:b/>
        </w:rPr>
        <w:t>说明：上述标准参照《关于印发中小企业划型标准规定的通知》（工信部联企业</w:t>
      </w:r>
      <w:r>
        <w:rPr>
          <w:rFonts w:ascii="宋体" w:eastAsia="等线" w:hAnsi="宋体" w:cs="仿宋" w:hint="eastAsia"/>
          <w:b/>
        </w:rPr>
        <w:t>[2011]300</w:t>
      </w:r>
      <w:r>
        <w:rPr>
          <w:rFonts w:ascii="宋体" w:eastAsia="等线" w:hAnsi="宋体" w:cs="仿宋" w:hint="eastAsia"/>
          <w:b/>
        </w:rPr>
        <w:t>号），大型、中型和小型企业须同时满足所列指标的下限，否则下划一档；微型企业只须满足所列指标中的一项即可。</w:t>
      </w:r>
    </w:p>
    <w:p w:rsidR="00FE70D7" w:rsidRDefault="00057850">
      <w:pPr>
        <w:spacing w:line="400" w:lineRule="exact"/>
        <w:rPr>
          <w:rFonts w:ascii="宋体" w:hAnsi="宋体"/>
          <w:sz w:val="24"/>
          <w:szCs w:val="24"/>
        </w:rPr>
      </w:pPr>
      <w:r>
        <w:rPr>
          <w:rFonts w:ascii="宋体" w:hAnsi="宋体" w:hint="eastAsia"/>
          <w:b/>
          <w:sz w:val="24"/>
        </w:rPr>
        <w:t xml:space="preserve">附件11     </w:t>
      </w:r>
      <w:r>
        <w:rPr>
          <w:rFonts w:ascii="宋体" w:hAnsi="宋体" w:hint="eastAsia"/>
          <w:b/>
          <w:sz w:val="24"/>
          <w:szCs w:val="24"/>
        </w:rPr>
        <w:t>残疾人福利性单位声明函（服务类项目）（采购包号：**）</w:t>
      </w:r>
    </w:p>
    <w:p w:rsidR="00FE70D7" w:rsidRDefault="00FE70D7">
      <w:pPr>
        <w:spacing w:line="400" w:lineRule="exact"/>
        <w:ind w:firstLine="480"/>
        <w:rPr>
          <w:rFonts w:ascii="宋体" w:hAnsi="宋体"/>
          <w:sz w:val="24"/>
        </w:rPr>
      </w:pPr>
    </w:p>
    <w:p w:rsidR="00FE70D7" w:rsidRDefault="00057850">
      <w:pPr>
        <w:spacing w:line="400"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rsidR="00FE70D7" w:rsidRDefault="00057850">
      <w:pPr>
        <w:spacing w:line="400" w:lineRule="exact"/>
        <w:ind w:firstLine="480"/>
        <w:rPr>
          <w:rFonts w:ascii="宋体" w:hAnsi="宋体"/>
          <w:sz w:val="24"/>
        </w:rPr>
      </w:pPr>
      <w:r>
        <w:rPr>
          <w:rFonts w:ascii="宋体" w:hAnsi="宋体" w:hint="eastAsia"/>
          <w:sz w:val="24"/>
        </w:rPr>
        <w:t>本单位对上述声明的真实性负责。如有虚假，将依法承担相应责任。</w:t>
      </w:r>
    </w:p>
    <w:p w:rsidR="00FE70D7" w:rsidRDefault="00FE70D7">
      <w:pPr>
        <w:spacing w:line="400" w:lineRule="exact"/>
        <w:rPr>
          <w:rFonts w:ascii="宋体" w:hAnsi="宋体"/>
          <w:sz w:val="24"/>
        </w:rPr>
      </w:pPr>
    </w:p>
    <w:p w:rsidR="00FE70D7" w:rsidRDefault="00057850">
      <w:pPr>
        <w:spacing w:line="400" w:lineRule="exact"/>
        <w:ind w:firstLine="480"/>
        <w:rPr>
          <w:rFonts w:ascii="宋体" w:hAnsi="宋体"/>
          <w:sz w:val="24"/>
        </w:rPr>
      </w:pPr>
      <w:r>
        <w:rPr>
          <w:rFonts w:ascii="宋体" w:hAnsi="宋体" w:hint="eastAsia"/>
          <w:sz w:val="24"/>
        </w:rPr>
        <w:t>备注：</w:t>
      </w:r>
    </w:p>
    <w:p w:rsidR="00FE70D7" w:rsidRDefault="00057850">
      <w:pPr>
        <w:spacing w:line="400" w:lineRule="exact"/>
        <w:ind w:firstLine="480"/>
        <w:rPr>
          <w:rFonts w:ascii="宋体" w:hAnsi="宋体"/>
          <w:sz w:val="24"/>
        </w:rPr>
      </w:pPr>
      <w:r>
        <w:rPr>
          <w:rFonts w:ascii="宋体" w:hAnsi="宋体" w:hint="eastAsia"/>
          <w:sz w:val="24"/>
        </w:rPr>
        <w:t>1.专门面向中小微型企业采购的项目，供应商为残疾人福利性单位并提供服务的必须提供此声明函，否则将不能通过资格审查。</w:t>
      </w:r>
    </w:p>
    <w:p w:rsidR="00FE70D7" w:rsidRDefault="00057850">
      <w:pPr>
        <w:spacing w:line="400" w:lineRule="exact"/>
        <w:ind w:firstLine="480"/>
        <w:rPr>
          <w:rFonts w:ascii="宋体" w:hAnsi="宋体"/>
          <w:sz w:val="24"/>
        </w:rPr>
      </w:pPr>
      <w:r>
        <w:rPr>
          <w:rFonts w:ascii="宋体" w:hAnsi="宋体" w:hint="eastAsia"/>
          <w:sz w:val="24"/>
        </w:rPr>
        <w:t>2.非专门面向中小微型企业采购的项目，供应商如不提供此声明函，价格将不做相应扣除。</w:t>
      </w:r>
    </w:p>
    <w:p w:rsidR="00FE70D7" w:rsidRDefault="00057850">
      <w:pPr>
        <w:spacing w:line="400" w:lineRule="exact"/>
        <w:ind w:firstLine="480"/>
        <w:rPr>
          <w:rFonts w:ascii="宋体" w:hAnsi="宋体"/>
          <w:sz w:val="24"/>
        </w:rPr>
      </w:pPr>
      <w:r>
        <w:rPr>
          <w:rFonts w:ascii="宋体" w:hAnsi="宋体" w:hint="eastAsia"/>
          <w:sz w:val="24"/>
        </w:rPr>
        <w:t>3.中标/成交供应商为残疾人福利性单位的，此</w:t>
      </w:r>
      <w:proofErr w:type="gramStart"/>
      <w:r>
        <w:rPr>
          <w:rFonts w:ascii="宋体" w:hAnsi="宋体" w:hint="eastAsia"/>
          <w:sz w:val="24"/>
        </w:rPr>
        <w:t>声明函将随</w:t>
      </w:r>
      <w:proofErr w:type="gramEnd"/>
      <w:r>
        <w:rPr>
          <w:rFonts w:ascii="宋体" w:hAnsi="宋体" w:hint="eastAsia"/>
          <w:sz w:val="24"/>
        </w:rPr>
        <w:t>中标/成交结果同时公告，接受社会监督</w:t>
      </w:r>
    </w:p>
    <w:p w:rsidR="00FE70D7" w:rsidRDefault="00FE70D7">
      <w:pPr>
        <w:spacing w:line="400" w:lineRule="exact"/>
        <w:rPr>
          <w:rFonts w:ascii="宋体" w:hAnsi="宋体"/>
          <w:sz w:val="24"/>
        </w:rPr>
      </w:pPr>
    </w:p>
    <w:p w:rsidR="00FE70D7" w:rsidRDefault="00057850">
      <w:pPr>
        <w:spacing w:line="400" w:lineRule="exact"/>
        <w:rPr>
          <w:rFonts w:ascii="宋体" w:hAnsi="宋体"/>
          <w:sz w:val="24"/>
        </w:rPr>
      </w:pPr>
      <w:r>
        <w:rPr>
          <w:rFonts w:ascii="宋体" w:hAnsi="宋体" w:hint="eastAsia"/>
          <w:sz w:val="24"/>
        </w:rPr>
        <w:t xml:space="preserve">                       供应商全称（加盖CA电子公章）：</w:t>
      </w:r>
    </w:p>
    <w:p w:rsidR="00FE70D7" w:rsidRDefault="00057850">
      <w:pPr>
        <w:spacing w:line="400" w:lineRule="exact"/>
        <w:rPr>
          <w:rFonts w:ascii="宋体" w:hAnsi="宋体"/>
          <w:sz w:val="24"/>
        </w:rPr>
      </w:pPr>
      <w:r>
        <w:rPr>
          <w:rFonts w:ascii="宋体" w:hAnsi="宋体" w:hint="eastAsia"/>
          <w:sz w:val="24"/>
        </w:rPr>
        <w:t xml:space="preserve">                        日  期：</w:t>
      </w:r>
    </w:p>
    <w:p w:rsidR="00FE70D7" w:rsidRDefault="00FE70D7">
      <w:pPr>
        <w:spacing w:line="400" w:lineRule="exact"/>
        <w:rPr>
          <w:rFonts w:ascii="宋体" w:hAnsi="宋体"/>
          <w:b/>
          <w:sz w:val="24"/>
        </w:rPr>
      </w:pPr>
    </w:p>
    <w:p w:rsidR="00FE70D7" w:rsidRDefault="00FE70D7">
      <w:pPr>
        <w:spacing w:line="400" w:lineRule="exact"/>
        <w:rPr>
          <w:rFonts w:ascii="宋体" w:hAnsi="宋体"/>
          <w:b/>
          <w:sz w:val="24"/>
        </w:rPr>
      </w:pPr>
    </w:p>
    <w:p w:rsidR="00FE70D7" w:rsidRDefault="00FE70D7">
      <w:pPr>
        <w:spacing w:line="400" w:lineRule="exact"/>
        <w:rPr>
          <w:rFonts w:ascii="宋体" w:hAnsi="宋体"/>
          <w:b/>
          <w:sz w:val="24"/>
        </w:rPr>
      </w:pPr>
    </w:p>
    <w:p w:rsidR="00FE70D7" w:rsidRDefault="00FE70D7">
      <w:pPr>
        <w:spacing w:line="400" w:lineRule="exact"/>
        <w:rPr>
          <w:rFonts w:ascii="宋体" w:hAnsi="宋体"/>
          <w:b/>
          <w:sz w:val="24"/>
        </w:rPr>
      </w:pPr>
    </w:p>
    <w:p w:rsidR="00FE70D7" w:rsidRDefault="00057850">
      <w:pPr>
        <w:spacing w:line="400" w:lineRule="exact"/>
        <w:rPr>
          <w:rFonts w:ascii="宋体" w:hAnsi="宋体"/>
          <w:b/>
          <w:sz w:val="24"/>
          <w:szCs w:val="24"/>
        </w:rPr>
      </w:pPr>
      <w:r>
        <w:rPr>
          <w:rFonts w:ascii="宋体" w:hAnsi="宋体" w:hint="eastAsia"/>
          <w:b/>
          <w:sz w:val="24"/>
        </w:rPr>
        <w:br w:type="page" w:clear="all"/>
      </w:r>
      <w:r>
        <w:rPr>
          <w:rFonts w:ascii="宋体" w:hAnsi="宋体" w:hint="eastAsia"/>
          <w:b/>
          <w:sz w:val="24"/>
        </w:rPr>
        <w:lastRenderedPageBreak/>
        <w:t>附件12</w:t>
      </w:r>
      <w:r>
        <w:rPr>
          <w:rFonts w:ascii="宋体" w:hAnsi="宋体" w:hint="eastAsia"/>
          <w:b/>
          <w:color w:val="000000"/>
          <w:sz w:val="24"/>
        </w:rPr>
        <w:t xml:space="preserve">          </w:t>
      </w:r>
      <w:r>
        <w:rPr>
          <w:rFonts w:ascii="宋体" w:hAnsi="宋体" w:hint="eastAsia"/>
          <w:b/>
          <w:sz w:val="24"/>
          <w:szCs w:val="24"/>
        </w:rPr>
        <w:t>联合体协议（参考格式）（采购包号：**）</w:t>
      </w:r>
    </w:p>
    <w:p w:rsidR="00FE70D7" w:rsidRDefault="00FE70D7">
      <w:pPr>
        <w:spacing w:line="400" w:lineRule="exact"/>
        <w:rPr>
          <w:rFonts w:ascii="宋体" w:hAnsi="宋体"/>
          <w:b/>
          <w:sz w:val="24"/>
          <w:szCs w:val="24"/>
        </w:rPr>
      </w:pPr>
    </w:p>
    <w:p w:rsidR="00FE70D7" w:rsidRDefault="00057850">
      <w:pPr>
        <w:spacing w:line="400" w:lineRule="atLeast"/>
        <w:rPr>
          <w:rFonts w:ascii="宋体" w:hAnsi="宋体"/>
          <w:sz w:val="24"/>
        </w:rPr>
      </w:pPr>
      <w:r>
        <w:rPr>
          <w:rFonts w:ascii="宋体" w:hAnsi="宋体" w:hint="eastAsia"/>
          <w:sz w:val="24"/>
        </w:rPr>
        <w:t>（联合体中各供应商全称）在此达成以下协议：</w:t>
      </w:r>
    </w:p>
    <w:p w:rsidR="00FE70D7" w:rsidRDefault="00057850">
      <w:pPr>
        <w:spacing w:line="400" w:lineRule="atLeast"/>
        <w:ind w:firstLine="645"/>
        <w:rPr>
          <w:rFonts w:ascii="宋体" w:hAnsi="宋体"/>
          <w:sz w:val="24"/>
        </w:rPr>
      </w:pPr>
      <w:r>
        <w:rPr>
          <w:rFonts w:ascii="宋体" w:hAnsi="宋体" w:hint="eastAsia"/>
          <w:sz w:val="24"/>
        </w:rPr>
        <w:t>1、我们</w:t>
      </w:r>
      <w:r>
        <w:rPr>
          <w:rFonts w:ascii="宋体" w:hAnsi="宋体" w:hint="eastAsia"/>
          <w:sz w:val="24"/>
          <w:u w:val="single"/>
        </w:rPr>
        <w:t xml:space="preserve"> （供应商1），（供应商2） ，……</w:t>
      </w:r>
      <w:r>
        <w:rPr>
          <w:rFonts w:ascii="宋体" w:hAnsi="宋体" w:hint="eastAsia"/>
          <w:sz w:val="24"/>
        </w:rPr>
        <w:t>自愿组成联合体，参加扬州市公共资源交易中心江都分中心组织的采购编号为</w:t>
      </w:r>
      <w:r>
        <w:rPr>
          <w:rFonts w:ascii="宋体" w:hAnsi="宋体" w:hint="eastAsia"/>
          <w:sz w:val="24"/>
          <w:u w:val="single"/>
        </w:rPr>
        <w:t>（编号全称），（项目全称）</w:t>
      </w:r>
      <w:r>
        <w:rPr>
          <w:rFonts w:ascii="宋体" w:hAnsi="宋体" w:hint="eastAsia"/>
          <w:sz w:val="24"/>
        </w:rPr>
        <w:t>项目（采购包号：**）的政府采购活动，我联合体指定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FE70D7" w:rsidRDefault="00057850">
      <w:pPr>
        <w:spacing w:line="400" w:lineRule="atLeast"/>
        <w:ind w:firstLine="645"/>
        <w:rPr>
          <w:rFonts w:ascii="宋体" w:hAnsi="宋体"/>
          <w:sz w:val="24"/>
        </w:rPr>
      </w:pPr>
      <w:r>
        <w:rPr>
          <w:rFonts w:ascii="宋体" w:hAnsi="宋体" w:hint="eastAsia"/>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FE70D7" w:rsidRDefault="00057850">
      <w:pPr>
        <w:spacing w:line="400" w:lineRule="atLeast"/>
        <w:ind w:firstLine="645"/>
        <w:rPr>
          <w:rFonts w:ascii="宋体" w:hAnsi="宋体"/>
          <w:sz w:val="24"/>
        </w:rPr>
      </w:pPr>
      <w:r>
        <w:rPr>
          <w:rFonts w:ascii="宋体" w:hAnsi="宋体" w:hint="eastAsia"/>
          <w:sz w:val="24"/>
        </w:rPr>
        <w:t>3、其中</w:t>
      </w:r>
      <w:r>
        <w:rPr>
          <w:rFonts w:ascii="宋体" w:hAnsi="宋体" w:hint="eastAsia"/>
          <w:sz w:val="24"/>
          <w:u w:val="single"/>
        </w:rPr>
        <w:t xml:space="preserve">      </w:t>
      </w:r>
      <w:r>
        <w:rPr>
          <w:rFonts w:ascii="宋体" w:hAnsi="宋体" w:hint="eastAsia"/>
          <w:sz w:val="24"/>
        </w:rPr>
        <w:t>（小型、微型企业/残疾人福利性单位/监狱企业全称）为</w:t>
      </w:r>
      <w:r>
        <w:rPr>
          <w:rFonts w:ascii="宋体" w:hAnsi="宋体" w:hint="eastAsia"/>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hint="eastAsia"/>
          <w:sz w:val="24"/>
          <w:u w:val="single"/>
        </w:rPr>
        <w:t xml:space="preserve">  </w:t>
      </w:r>
      <w:r>
        <w:rPr>
          <w:rFonts w:ascii="宋体" w:hAnsi="宋体" w:hint="eastAsia"/>
          <w:sz w:val="24"/>
        </w:rPr>
        <w:t xml:space="preserve"> %。</w:t>
      </w:r>
    </w:p>
    <w:p w:rsidR="00FE70D7" w:rsidRDefault="00FE70D7">
      <w:pPr>
        <w:spacing w:line="400" w:lineRule="atLeast"/>
        <w:ind w:firstLine="645"/>
        <w:rPr>
          <w:rFonts w:ascii="宋体" w:hAnsi="宋体"/>
          <w:sz w:val="24"/>
        </w:rPr>
      </w:pPr>
    </w:p>
    <w:p w:rsidR="00FE70D7" w:rsidRDefault="00057850">
      <w:pPr>
        <w:spacing w:line="400" w:lineRule="atLeast"/>
        <w:ind w:firstLine="645"/>
        <w:rPr>
          <w:rFonts w:ascii="宋体" w:hAnsi="宋体"/>
          <w:sz w:val="24"/>
        </w:rPr>
      </w:pPr>
      <w:r>
        <w:rPr>
          <w:rFonts w:ascii="宋体" w:hAnsi="宋体" w:hint="eastAsia"/>
          <w:sz w:val="24"/>
        </w:rPr>
        <w:t xml:space="preserve">                                          </w:t>
      </w:r>
    </w:p>
    <w:p w:rsidR="00FE70D7" w:rsidRDefault="00057850">
      <w:pPr>
        <w:spacing w:line="400" w:lineRule="atLeast"/>
        <w:ind w:firstLine="646"/>
        <w:jc w:val="right"/>
        <w:rPr>
          <w:rFonts w:ascii="宋体" w:hAnsi="宋体"/>
          <w:sz w:val="24"/>
        </w:rPr>
      </w:pPr>
      <w:r>
        <w:rPr>
          <w:rFonts w:ascii="宋体" w:hAnsi="宋体" w:hint="eastAsia"/>
          <w:sz w:val="24"/>
        </w:rPr>
        <w:t xml:space="preserve">联合体中各供应商全称（公章）：     </w:t>
      </w:r>
    </w:p>
    <w:p w:rsidR="00FE70D7" w:rsidRDefault="00057850">
      <w:pPr>
        <w:spacing w:line="400" w:lineRule="atLeast"/>
        <w:ind w:firstLine="646"/>
        <w:rPr>
          <w:rFonts w:ascii="宋体" w:hAnsi="宋体"/>
          <w:sz w:val="24"/>
        </w:rPr>
      </w:pPr>
      <w:r>
        <w:rPr>
          <w:rFonts w:ascii="宋体" w:hAnsi="宋体" w:hint="eastAsia"/>
          <w:sz w:val="24"/>
        </w:rPr>
        <w:t xml:space="preserve">                                        日期：</w:t>
      </w:r>
    </w:p>
    <w:p w:rsidR="00FE70D7" w:rsidRDefault="00FE70D7">
      <w:pPr>
        <w:spacing w:line="400" w:lineRule="exact"/>
        <w:ind w:firstLine="645"/>
        <w:rPr>
          <w:rFonts w:ascii="宋体" w:hAnsi="宋体"/>
          <w:sz w:val="24"/>
        </w:rPr>
      </w:pPr>
    </w:p>
    <w:p w:rsidR="00FE70D7" w:rsidRDefault="00FE70D7">
      <w:pPr>
        <w:spacing w:line="400" w:lineRule="exact"/>
        <w:ind w:firstLine="645"/>
        <w:rPr>
          <w:rFonts w:ascii="宋体" w:hAnsi="宋体"/>
          <w:sz w:val="24"/>
        </w:rPr>
      </w:pPr>
    </w:p>
    <w:p w:rsidR="00FE70D7" w:rsidRDefault="00057850">
      <w:pPr>
        <w:spacing w:line="40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FE70D7" w:rsidRDefault="00FE70D7">
      <w:pPr>
        <w:spacing w:line="400" w:lineRule="exact"/>
        <w:rPr>
          <w:rFonts w:ascii="宋体" w:hAnsi="宋体"/>
          <w:sz w:val="24"/>
        </w:rPr>
      </w:pPr>
    </w:p>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FE70D7"/>
    <w:p w:rsidR="00FE70D7" w:rsidRDefault="00057850">
      <w:pPr>
        <w:spacing w:after="240"/>
        <w:rPr>
          <w:rFonts w:ascii="宋体" w:hAnsi="宋体"/>
          <w:b/>
          <w:sz w:val="24"/>
          <w:szCs w:val="24"/>
        </w:rPr>
      </w:pPr>
      <w:r>
        <w:rPr>
          <w:rFonts w:ascii="宋体" w:hAnsi="宋体" w:hint="eastAsia"/>
          <w:b/>
          <w:sz w:val="24"/>
          <w:szCs w:val="24"/>
        </w:rPr>
        <w:t>附件</w:t>
      </w:r>
      <w:r>
        <w:rPr>
          <w:rFonts w:ascii="宋体" w:hAnsi="宋体"/>
          <w:b/>
          <w:sz w:val="24"/>
          <w:szCs w:val="24"/>
        </w:rPr>
        <w:t xml:space="preserve">13             </w:t>
      </w:r>
      <w:r>
        <w:rPr>
          <w:rFonts w:ascii="宋体" w:hAnsi="宋体" w:hint="eastAsia"/>
          <w:b/>
          <w:sz w:val="24"/>
          <w:szCs w:val="24"/>
        </w:rPr>
        <w:t>实质性要求响应及偏离表（采购包号：**）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FE70D7">
        <w:trPr>
          <w:cantSplit/>
        </w:trPr>
        <w:tc>
          <w:tcPr>
            <w:tcW w:w="545"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序号</w:t>
            </w:r>
          </w:p>
        </w:tc>
        <w:tc>
          <w:tcPr>
            <w:tcW w:w="3609"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p>
        </w:tc>
        <w:tc>
          <w:tcPr>
            <w:tcW w:w="3317"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投标响应情况</w:t>
            </w:r>
          </w:p>
        </w:tc>
        <w:tc>
          <w:tcPr>
            <w:tcW w:w="1526" w:type="dxa"/>
            <w:noWrap/>
            <w:vAlign w:val="center"/>
          </w:tcPr>
          <w:p w:rsidR="00FE70D7" w:rsidRDefault="00057850">
            <w:pPr>
              <w:spacing w:line="400" w:lineRule="exact"/>
              <w:jc w:val="center"/>
              <w:rPr>
                <w:rFonts w:ascii="宋体" w:hAnsi="宋体"/>
                <w:sz w:val="24"/>
                <w:szCs w:val="24"/>
              </w:rPr>
            </w:pPr>
            <w:r>
              <w:rPr>
                <w:rFonts w:ascii="宋体" w:hAnsi="宋体" w:hint="eastAsia"/>
                <w:sz w:val="24"/>
                <w:szCs w:val="24"/>
              </w:rPr>
              <w:t>超出、符合或偏离</w:t>
            </w:r>
          </w:p>
        </w:tc>
      </w:tr>
      <w:tr w:rsidR="00FE70D7">
        <w:trPr>
          <w:cantSplit/>
          <w:trHeight w:val="640"/>
        </w:trPr>
        <w:tc>
          <w:tcPr>
            <w:tcW w:w="545" w:type="dxa"/>
            <w:noWrap/>
          </w:tcPr>
          <w:p w:rsidR="00FE70D7" w:rsidRDefault="00057850">
            <w:pPr>
              <w:spacing w:line="400" w:lineRule="exact"/>
              <w:jc w:val="center"/>
              <w:rPr>
                <w:rFonts w:ascii="宋体" w:hAnsi="宋体"/>
                <w:sz w:val="24"/>
                <w:szCs w:val="24"/>
              </w:rPr>
            </w:pPr>
            <w:r>
              <w:rPr>
                <w:rFonts w:ascii="宋体" w:hAnsi="宋体" w:hint="eastAsia"/>
                <w:sz w:val="24"/>
                <w:szCs w:val="24"/>
              </w:rPr>
              <w:t>1</w:t>
            </w:r>
          </w:p>
        </w:tc>
        <w:tc>
          <w:tcPr>
            <w:tcW w:w="3609" w:type="dxa"/>
            <w:noWrap/>
          </w:tcPr>
          <w:p w:rsidR="00FE70D7" w:rsidRDefault="00FE70D7">
            <w:pPr>
              <w:spacing w:line="400" w:lineRule="exact"/>
              <w:jc w:val="center"/>
              <w:rPr>
                <w:rFonts w:ascii="宋体" w:hAnsi="宋体"/>
                <w:sz w:val="24"/>
                <w:szCs w:val="24"/>
              </w:rPr>
            </w:pPr>
          </w:p>
        </w:tc>
        <w:tc>
          <w:tcPr>
            <w:tcW w:w="3317" w:type="dxa"/>
            <w:noWrap/>
          </w:tcPr>
          <w:p w:rsidR="00FE70D7" w:rsidRDefault="00FE70D7">
            <w:pPr>
              <w:spacing w:line="400" w:lineRule="exact"/>
              <w:jc w:val="center"/>
              <w:rPr>
                <w:rFonts w:ascii="宋体" w:hAnsi="宋体"/>
                <w:sz w:val="24"/>
                <w:szCs w:val="24"/>
              </w:rPr>
            </w:pPr>
          </w:p>
        </w:tc>
        <w:tc>
          <w:tcPr>
            <w:tcW w:w="1526" w:type="dxa"/>
            <w:noWrap/>
          </w:tcPr>
          <w:p w:rsidR="00FE70D7" w:rsidRDefault="00FE70D7">
            <w:pPr>
              <w:spacing w:line="400" w:lineRule="exact"/>
              <w:jc w:val="center"/>
              <w:rPr>
                <w:rFonts w:ascii="宋体" w:hAnsi="宋体"/>
                <w:sz w:val="24"/>
                <w:szCs w:val="24"/>
              </w:rPr>
            </w:pPr>
          </w:p>
        </w:tc>
      </w:tr>
      <w:tr w:rsidR="00FE70D7">
        <w:trPr>
          <w:cantSplit/>
          <w:trHeight w:val="640"/>
        </w:trPr>
        <w:tc>
          <w:tcPr>
            <w:tcW w:w="545" w:type="dxa"/>
            <w:noWrap/>
          </w:tcPr>
          <w:p w:rsidR="00FE70D7" w:rsidRDefault="00057850">
            <w:pPr>
              <w:spacing w:line="400" w:lineRule="exact"/>
              <w:jc w:val="center"/>
              <w:rPr>
                <w:rFonts w:ascii="宋体" w:hAnsi="宋体"/>
                <w:sz w:val="24"/>
                <w:szCs w:val="24"/>
              </w:rPr>
            </w:pPr>
            <w:r>
              <w:rPr>
                <w:rFonts w:ascii="宋体" w:hAnsi="宋体" w:hint="eastAsia"/>
                <w:sz w:val="24"/>
                <w:szCs w:val="24"/>
              </w:rPr>
              <w:t>2</w:t>
            </w:r>
          </w:p>
        </w:tc>
        <w:tc>
          <w:tcPr>
            <w:tcW w:w="3609" w:type="dxa"/>
            <w:noWrap/>
          </w:tcPr>
          <w:p w:rsidR="00FE70D7" w:rsidRDefault="00FE70D7">
            <w:pPr>
              <w:spacing w:line="400" w:lineRule="exact"/>
              <w:jc w:val="center"/>
              <w:rPr>
                <w:rFonts w:ascii="宋体" w:hAnsi="宋体"/>
                <w:sz w:val="24"/>
                <w:szCs w:val="24"/>
              </w:rPr>
            </w:pPr>
          </w:p>
        </w:tc>
        <w:tc>
          <w:tcPr>
            <w:tcW w:w="3317" w:type="dxa"/>
            <w:noWrap/>
          </w:tcPr>
          <w:p w:rsidR="00FE70D7" w:rsidRDefault="00FE70D7">
            <w:pPr>
              <w:spacing w:line="400" w:lineRule="exact"/>
              <w:jc w:val="center"/>
              <w:rPr>
                <w:rFonts w:ascii="宋体" w:hAnsi="宋体"/>
                <w:sz w:val="24"/>
                <w:szCs w:val="24"/>
              </w:rPr>
            </w:pPr>
          </w:p>
        </w:tc>
        <w:tc>
          <w:tcPr>
            <w:tcW w:w="1526" w:type="dxa"/>
            <w:noWrap/>
          </w:tcPr>
          <w:p w:rsidR="00FE70D7" w:rsidRDefault="00FE70D7">
            <w:pPr>
              <w:spacing w:line="400" w:lineRule="exact"/>
              <w:jc w:val="center"/>
              <w:rPr>
                <w:rFonts w:ascii="宋体" w:hAnsi="宋体"/>
                <w:sz w:val="24"/>
                <w:szCs w:val="24"/>
              </w:rPr>
            </w:pPr>
          </w:p>
        </w:tc>
      </w:tr>
      <w:tr w:rsidR="00FE70D7">
        <w:trPr>
          <w:cantSplit/>
          <w:trHeight w:val="640"/>
        </w:trPr>
        <w:tc>
          <w:tcPr>
            <w:tcW w:w="545" w:type="dxa"/>
            <w:noWrap/>
          </w:tcPr>
          <w:p w:rsidR="00FE70D7" w:rsidRDefault="00FE70D7">
            <w:pPr>
              <w:spacing w:line="400" w:lineRule="exact"/>
              <w:jc w:val="center"/>
              <w:rPr>
                <w:rFonts w:ascii="宋体" w:hAnsi="宋体"/>
                <w:sz w:val="24"/>
                <w:szCs w:val="24"/>
              </w:rPr>
            </w:pPr>
          </w:p>
        </w:tc>
        <w:tc>
          <w:tcPr>
            <w:tcW w:w="3609" w:type="dxa"/>
            <w:noWrap/>
          </w:tcPr>
          <w:p w:rsidR="00FE70D7" w:rsidRDefault="00057850">
            <w:pPr>
              <w:spacing w:line="400" w:lineRule="exact"/>
              <w:jc w:val="center"/>
              <w:rPr>
                <w:rFonts w:ascii="宋体" w:hAnsi="宋体"/>
                <w:sz w:val="24"/>
                <w:szCs w:val="24"/>
              </w:rPr>
            </w:pPr>
            <w:r>
              <w:rPr>
                <w:rFonts w:ascii="宋体" w:hAnsi="宋体"/>
                <w:sz w:val="24"/>
                <w:szCs w:val="24"/>
              </w:rPr>
              <w:t>……</w:t>
            </w:r>
          </w:p>
        </w:tc>
        <w:tc>
          <w:tcPr>
            <w:tcW w:w="3317" w:type="dxa"/>
            <w:noWrap/>
          </w:tcPr>
          <w:p w:rsidR="00FE70D7" w:rsidRDefault="00FE70D7">
            <w:pPr>
              <w:spacing w:line="400" w:lineRule="exact"/>
              <w:jc w:val="center"/>
              <w:rPr>
                <w:rFonts w:ascii="宋体" w:hAnsi="宋体"/>
                <w:sz w:val="24"/>
                <w:szCs w:val="24"/>
              </w:rPr>
            </w:pPr>
          </w:p>
        </w:tc>
        <w:tc>
          <w:tcPr>
            <w:tcW w:w="1526" w:type="dxa"/>
            <w:noWrap/>
          </w:tcPr>
          <w:p w:rsidR="00FE70D7" w:rsidRDefault="00FE70D7">
            <w:pPr>
              <w:spacing w:line="400" w:lineRule="exact"/>
              <w:jc w:val="center"/>
              <w:rPr>
                <w:rFonts w:ascii="宋体" w:hAnsi="宋体"/>
                <w:sz w:val="24"/>
                <w:szCs w:val="24"/>
              </w:rPr>
            </w:pPr>
          </w:p>
        </w:tc>
      </w:tr>
    </w:tbl>
    <w:p w:rsidR="00FE70D7" w:rsidRDefault="00057850">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 xml:space="preserve">13-1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FE70D7" w:rsidRDefault="00FE70D7">
      <w:pPr>
        <w:spacing w:line="400" w:lineRule="exact"/>
        <w:rPr>
          <w:rFonts w:ascii="宋体" w:hAnsi="宋体"/>
          <w:sz w:val="24"/>
          <w:szCs w:val="24"/>
        </w:rPr>
      </w:pPr>
    </w:p>
    <w:p w:rsidR="00FE70D7" w:rsidRDefault="00057850">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FE70D7" w:rsidRDefault="00057850">
      <w:pPr>
        <w:spacing w:line="400" w:lineRule="exact"/>
        <w:rPr>
          <w:rFonts w:ascii="宋体" w:hAnsi="宋体"/>
          <w:sz w:val="24"/>
          <w:szCs w:val="24"/>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r>
        <w:rPr>
          <w:rFonts w:ascii="宋体" w:hAnsi="宋体"/>
          <w:sz w:val="24"/>
          <w:szCs w:val="24"/>
        </w:rPr>
        <w:t>逐条做出明确响应</w:t>
      </w:r>
      <w:r>
        <w:rPr>
          <w:rFonts w:ascii="宋体" w:hAnsi="宋体" w:hint="eastAsia"/>
          <w:sz w:val="24"/>
          <w:szCs w:val="24"/>
        </w:rPr>
        <w:t>。</w:t>
      </w:r>
    </w:p>
    <w:p w:rsidR="00FE70D7" w:rsidRDefault="00057850">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FE70D7" w:rsidRDefault="00057850">
      <w:pPr>
        <w:spacing w:line="400" w:lineRule="exact"/>
        <w:rPr>
          <w:rFonts w:ascii="宋体" w:hAnsi="宋体"/>
          <w:sz w:val="24"/>
          <w:szCs w:val="24"/>
        </w:rPr>
      </w:pPr>
      <w:r>
        <w:rPr>
          <w:rFonts w:ascii="宋体" w:hAnsi="宋体" w:hint="eastAsia"/>
          <w:sz w:val="24"/>
          <w:szCs w:val="24"/>
        </w:rPr>
        <w:t>3.投标人未对实质性要求逐条</w:t>
      </w:r>
      <w:proofErr w:type="gramStart"/>
      <w:r>
        <w:rPr>
          <w:rFonts w:ascii="宋体" w:hAnsi="宋体" w:hint="eastAsia"/>
          <w:sz w:val="24"/>
          <w:szCs w:val="24"/>
        </w:rPr>
        <w:t>作出</w:t>
      </w:r>
      <w:proofErr w:type="gramEnd"/>
      <w:r>
        <w:rPr>
          <w:rFonts w:ascii="宋体" w:hAnsi="宋体" w:hint="eastAsia"/>
          <w:sz w:val="24"/>
          <w:szCs w:val="24"/>
        </w:rPr>
        <w:t>明确响应的，或未按招标文件要求提供证明材料的，该采购包作无效投标处理。</w:t>
      </w:r>
    </w:p>
    <w:p w:rsidR="00FE70D7" w:rsidRDefault="00FE70D7">
      <w:pPr>
        <w:rPr>
          <w:rFonts w:ascii="黑体" w:eastAsia="黑体" w:hAnsi="黑体"/>
          <w:b/>
          <w:sz w:val="32"/>
          <w:szCs w:val="32"/>
        </w:rPr>
      </w:pPr>
    </w:p>
    <w:p w:rsidR="00FE70D7" w:rsidRDefault="00FE70D7">
      <w:pPr>
        <w:jc w:val="center"/>
        <w:rPr>
          <w:rFonts w:ascii="黑体" w:eastAsia="黑体" w:hAnsi="黑体"/>
          <w:b/>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FE70D7">
      <w:pPr>
        <w:rPr>
          <w:rFonts w:ascii="宋体" w:hAnsi="宋体" w:cs="仿宋"/>
          <w:b/>
          <w:bCs/>
          <w:sz w:val="32"/>
          <w:szCs w:val="32"/>
        </w:rPr>
      </w:pPr>
    </w:p>
    <w:p w:rsidR="00FE70D7" w:rsidRDefault="00057850">
      <w:pPr>
        <w:jc w:val="center"/>
        <w:rPr>
          <w:rFonts w:ascii="宋体" w:hAnsi="宋体" w:cs="仿宋"/>
          <w:b/>
          <w:bCs/>
          <w:color w:val="000000"/>
          <w:sz w:val="32"/>
          <w:szCs w:val="32"/>
        </w:rPr>
      </w:pPr>
      <w:r>
        <w:rPr>
          <w:rFonts w:ascii="宋体" w:hAnsi="宋体" w:cs="仿宋" w:hint="eastAsia"/>
          <w:b/>
          <w:bCs/>
          <w:color w:val="000000"/>
          <w:sz w:val="32"/>
          <w:szCs w:val="32"/>
        </w:rPr>
        <w:t>质疑函范本</w:t>
      </w:r>
    </w:p>
    <w:p w:rsidR="00FE70D7" w:rsidRDefault="00057850">
      <w:pPr>
        <w:spacing w:before="240" w:line="360" w:lineRule="auto"/>
        <w:rPr>
          <w:rFonts w:ascii="宋体" w:hAnsi="宋体" w:cs="仿宋"/>
          <w:bCs/>
          <w:color w:val="000000"/>
          <w:sz w:val="24"/>
          <w:szCs w:val="24"/>
        </w:rPr>
      </w:pPr>
      <w:r>
        <w:rPr>
          <w:rFonts w:ascii="宋体" w:hAnsi="宋体" w:cs="仿宋" w:hint="eastAsia"/>
          <w:bCs/>
          <w:color w:val="000000"/>
          <w:sz w:val="24"/>
          <w:szCs w:val="24"/>
        </w:rPr>
        <w:t>一、质疑供应商基本信息</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质疑供应商：</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single"/>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授权代表：</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bCs/>
          <w:color w:val="000000"/>
          <w:sz w:val="24"/>
          <w:szCs w:val="24"/>
        </w:rPr>
      </w:pPr>
      <w:r>
        <w:rPr>
          <w:rFonts w:ascii="宋体" w:hAnsi="宋体" w:cs="仿宋" w:hint="eastAsia"/>
          <w:bCs/>
          <w:color w:val="000000"/>
          <w:sz w:val="24"/>
          <w:szCs w:val="24"/>
        </w:rPr>
        <w:t>二、质疑项目基本情况</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single"/>
        </w:rPr>
        <w:t xml:space="preserve">                         </w:t>
      </w:r>
      <w:r>
        <w:rPr>
          <w:rFonts w:ascii="宋体" w:hAnsi="宋体" w:cs="仿宋" w:hint="eastAsia"/>
          <w:color w:val="000000"/>
          <w:sz w:val="24"/>
          <w:szCs w:val="24"/>
        </w:rPr>
        <w:t>包号：</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采购人名称：</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bCs/>
          <w:color w:val="000000"/>
          <w:sz w:val="24"/>
          <w:szCs w:val="24"/>
        </w:rPr>
      </w:pPr>
      <w:r>
        <w:rPr>
          <w:rFonts w:ascii="宋体" w:hAnsi="宋体" w:cs="仿宋" w:hint="eastAsia"/>
          <w:bCs/>
          <w:color w:val="000000"/>
          <w:sz w:val="24"/>
          <w:szCs w:val="24"/>
        </w:rPr>
        <w:t>三、质疑事项具体内容</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质疑事项1：</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事实依据：</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法律依据：</w:t>
      </w: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u w:val="single"/>
        </w:rPr>
        <w:t xml:space="preserve">                                                                           </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质疑事项2</w:t>
      </w:r>
    </w:p>
    <w:p w:rsidR="00FE70D7" w:rsidRDefault="00057850">
      <w:pPr>
        <w:spacing w:line="360" w:lineRule="auto"/>
        <w:rPr>
          <w:rFonts w:ascii="宋体" w:hAnsi="宋体" w:cs="仿宋"/>
          <w:color w:val="000000"/>
          <w:sz w:val="24"/>
          <w:szCs w:val="24"/>
        </w:rPr>
      </w:pPr>
      <w:r>
        <w:rPr>
          <w:rFonts w:ascii="宋体" w:hAnsi="宋体" w:cs="仿宋" w:hint="eastAsia"/>
          <w:color w:val="000000"/>
          <w:sz w:val="24"/>
          <w:szCs w:val="24"/>
        </w:rPr>
        <w:t>……</w:t>
      </w:r>
    </w:p>
    <w:p w:rsidR="00FE70D7" w:rsidRDefault="00057850">
      <w:pPr>
        <w:spacing w:line="360" w:lineRule="auto"/>
        <w:rPr>
          <w:rFonts w:ascii="宋体" w:hAnsi="宋体" w:cs="仿宋"/>
          <w:bCs/>
          <w:color w:val="000000"/>
          <w:sz w:val="24"/>
          <w:szCs w:val="24"/>
        </w:rPr>
      </w:pPr>
      <w:r>
        <w:rPr>
          <w:rFonts w:ascii="宋体" w:hAnsi="宋体" w:cs="仿宋" w:hint="eastAsia"/>
          <w:bCs/>
          <w:color w:val="000000"/>
          <w:sz w:val="24"/>
          <w:szCs w:val="24"/>
        </w:rPr>
        <w:t>四、与质疑事项相关的质疑请求</w:t>
      </w:r>
    </w:p>
    <w:p w:rsidR="00FE70D7" w:rsidRDefault="00057850">
      <w:pPr>
        <w:spacing w:line="360" w:lineRule="auto"/>
        <w:rPr>
          <w:rFonts w:ascii="宋体" w:hAnsi="宋体" w:cs="仿宋"/>
          <w:color w:val="000000"/>
          <w:sz w:val="24"/>
          <w:szCs w:val="24"/>
          <w:u w:val="single"/>
        </w:rPr>
      </w:pPr>
      <w:r>
        <w:rPr>
          <w:rFonts w:ascii="宋体" w:hAnsi="宋体" w:cs="仿宋" w:hint="eastAsia"/>
          <w:color w:val="000000"/>
          <w:sz w:val="24"/>
          <w:szCs w:val="24"/>
        </w:rPr>
        <w:t>请求：</w:t>
      </w:r>
      <w:r>
        <w:rPr>
          <w:rFonts w:ascii="宋体" w:hAnsi="宋体" w:cs="仿宋" w:hint="eastAsia"/>
          <w:color w:val="000000"/>
          <w:sz w:val="24"/>
          <w:szCs w:val="24"/>
          <w:u w:val="single"/>
        </w:rPr>
        <w:t xml:space="preserve">                                                                     </w:t>
      </w:r>
    </w:p>
    <w:p w:rsidR="00FE70D7" w:rsidRDefault="00057850">
      <w:pPr>
        <w:rPr>
          <w:rFonts w:ascii="宋体" w:hAnsi="宋体"/>
          <w:color w:val="000000"/>
          <w:sz w:val="24"/>
          <w:szCs w:val="24"/>
        </w:rPr>
      </w:pPr>
      <w:r>
        <w:rPr>
          <w:rFonts w:ascii="宋体" w:hAnsi="宋体" w:hint="eastAsia"/>
          <w:color w:val="000000"/>
          <w:sz w:val="24"/>
          <w:szCs w:val="24"/>
        </w:rPr>
        <w:t xml:space="preserve">签字(签章)：                   公章：                      </w:t>
      </w:r>
    </w:p>
    <w:p w:rsidR="00FE70D7" w:rsidRDefault="00057850">
      <w:pPr>
        <w:rPr>
          <w:rFonts w:ascii="宋体" w:hAnsi="宋体"/>
          <w:color w:val="000000"/>
          <w:sz w:val="24"/>
          <w:szCs w:val="24"/>
        </w:rPr>
      </w:pPr>
      <w:r>
        <w:rPr>
          <w:rFonts w:ascii="宋体" w:hAnsi="宋体" w:hint="eastAsia"/>
          <w:color w:val="000000"/>
          <w:sz w:val="24"/>
          <w:szCs w:val="24"/>
        </w:rPr>
        <w:t xml:space="preserve">日期：    </w:t>
      </w:r>
    </w:p>
    <w:p w:rsidR="00FE70D7" w:rsidRDefault="00057850">
      <w:pPr>
        <w:spacing w:line="400" w:lineRule="exact"/>
        <w:rPr>
          <w:rFonts w:ascii="宋体" w:hAnsi="宋体"/>
          <w:b/>
          <w:color w:val="000000"/>
          <w:sz w:val="24"/>
          <w:szCs w:val="24"/>
        </w:rPr>
      </w:pPr>
      <w:r>
        <w:rPr>
          <w:rFonts w:ascii="宋体" w:hAnsi="宋体" w:hint="eastAsia"/>
          <w:b/>
          <w:color w:val="000000"/>
          <w:sz w:val="24"/>
          <w:szCs w:val="24"/>
        </w:rPr>
        <w:t>质疑函制作说明：</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lastRenderedPageBreak/>
        <w:t>3.质疑供应商若对项目的某一采购包进行质疑，质疑函中应列明具体采购包号。</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rsidR="00FE70D7" w:rsidRDefault="0005785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p w:rsidR="00FE70D7" w:rsidRDefault="00FE70D7">
      <w:pPr>
        <w:pStyle w:val="13"/>
        <w:ind w:firstLine="0"/>
        <w:rPr>
          <w:color w:val="000000"/>
          <w:sz w:val="24"/>
          <w:szCs w:val="24"/>
        </w:rPr>
      </w:pPr>
    </w:p>
    <w:p w:rsidR="00FE70D7" w:rsidRDefault="00FE70D7">
      <w:pPr>
        <w:pStyle w:val="13"/>
        <w:ind w:firstLine="0"/>
        <w:rPr>
          <w:sz w:val="24"/>
          <w:szCs w:val="24"/>
        </w:rPr>
      </w:pPr>
    </w:p>
    <w:p w:rsidR="00FE70D7" w:rsidRDefault="00FE70D7">
      <w:pPr>
        <w:pStyle w:val="ad"/>
        <w:spacing w:line="360" w:lineRule="auto"/>
        <w:rPr>
          <w:rFonts w:ascii="宋体" w:hAnsi="宋体"/>
        </w:rPr>
      </w:pPr>
    </w:p>
    <w:sectPr w:rsidR="00FE70D7">
      <w:footerReference w:type="default" r:id="rId9"/>
      <w:footerReference w:type="first" r:id="rId10"/>
      <w:pgSz w:w="11906" w:h="16838"/>
      <w:pgMar w:top="1418" w:right="1588" w:bottom="1418" w:left="1365" w:header="851" w:footer="907" w:gutter="0"/>
      <w:pgNumType w:start="1"/>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BB7" w:rsidRDefault="00D75BB7">
      <w:r>
        <w:separator/>
      </w:r>
    </w:p>
  </w:endnote>
  <w:endnote w:type="continuationSeparator" w:id="0">
    <w:p w:rsidR="00D75BB7" w:rsidRDefault="00D7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幼圆">
    <w:altName w:val="Yu Gothic UI"/>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Showcard Gothic">
    <w:altName w:val="Gabriola"/>
    <w:panose1 w:val="04020904020102020604"/>
    <w:charset w:val="00"/>
    <w:family w:val="decorative"/>
    <w:pitch w:val="variable"/>
    <w:sig w:usb0="00000003" w:usb1="00000000" w:usb2="00000000" w:usb3="00000000" w:csb0="00000001" w:csb1="00000000"/>
  </w:font>
  <w:font w:name="华文新魏">
    <w:altName w:val="Impact"/>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方正仿宋_GBK">
    <w:altName w:val="微软雅黑"/>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CCC" w:rsidRDefault="00BF0CCC">
    <w:pPr>
      <w:pStyle w:val="a8"/>
      <w:jc w:val="center"/>
    </w:pPr>
    <w:r>
      <w:fldChar w:fldCharType="begin"/>
    </w:r>
    <w:r>
      <w:instrText>PAGE   \* MERGEFORMAT</w:instrText>
    </w:r>
    <w:r>
      <w:fldChar w:fldCharType="separate"/>
    </w:r>
    <w:r w:rsidR="001A2FF3" w:rsidRPr="001A2FF3">
      <w:rPr>
        <w:noProof/>
        <w:lang w:val="zh-CN"/>
      </w:rPr>
      <w:t>23</w:t>
    </w:r>
    <w:r>
      <w:rPr>
        <w:lang w:val="zh-CN"/>
      </w:rPr>
      <w:fldChar w:fldCharType="end"/>
    </w:r>
  </w:p>
  <w:p w:rsidR="00BF0CCC" w:rsidRDefault="00BF0CC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CCC" w:rsidRDefault="00BF0CCC">
    <w:pPr>
      <w:pStyle w:val="a8"/>
      <w:jc w:val="center"/>
    </w:pPr>
    <w:r>
      <w:fldChar w:fldCharType="begin"/>
    </w:r>
    <w:r>
      <w:instrText>PAGE   \* MERGEFORMAT</w:instrText>
    </w:r>
    <w:r>
      <w:fldChar w:fldCharType="separate"/>
    </w:r>
    <w:r w:rsidR="001A2FF3" w:rsidRPr="001A2FF3">
      <w:rPr>
        <w:noProof/>
        <w:lang w:val="zh-CN"/>
      </w:rPr>
      <w:t>1</w:t>
    </w:r>
    <w:r>
      <w:rPr>
        <w:lang w:val="zh-CN"/>
      </w:rPr>
      <w:fldChar w:fldCharType="end"/>
    </w:r>
  </w:p>
  <w:p w:rsidR="00BF0CCC" w:rsidRDefault="00BF0CC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BB7" w:rsidRDefault="00D75BB7">
      <w:r>
        <w:separator/>
      </w:r>
    </w:p>
  </w:footnote>
  <w:footnote w:type="continuationSeparator" w:id="0">
    <w:p w:rsidR="00D75BB7" w:rsidRDefault="00D75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F205925"/>
    <w:multiLevelType w:val="multilevel"/>
    <w:tmpl w:val="BF20592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3">
    <w:nsid w:val="59ADCABA"/>
    <w:multiLevelType w:val="multilevel"/>
    <w:tmpl w:val="59ADCABA"/>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50"/>
    <w:rsid w:val="0001447F"/>
    <w:rsid w:val="00016446"/>
    <w:rsid w:val="00057850"/>
    <w:rsid w:val="000A3FC6"/>
    <w:rsid w:val="000C4573"/>
    <w:rsid w:val="000D6ACA"/>
    <w:rsid w:val="0013435F"/>
    <w:rsid w:val="001567E4"/>
    <w:rsid w:val="00166CB3"/>
    <w:rsid w:val="001A2FF3"/>
    <w:rsid w:val="001C35AC"/>
    <w:rsid w:val="0020312F"/>
    <w:rsid w:val="002410C6"/>
    <w:rsid w:val="00293317"/>
    <w:rsid w:val="002C7A37"/>
    <w:rsid w:val="0031247D"/>
    <w:rsid w:val="00312730"/>
    <w:rsid w:val="003301F0"/>
    <w:rsid w:val="003421DD"/>
    <w:rsid w:val="00357A27"/>
    <w:rsid w:val="00363B04"/>
    <w:rsid w:val="003F4910"/>
    <w:rsid w:val="0041568D"/>
    <w:rsid w:val="00481DA2"/>
    <w:rsid w:val="00540344"/>
    <w:rsid w:val="00572693"/>
    <w:rsid w:val="0061162D"/>
    <w:rsid w:val="006E5F58"/>
    <w:rsid w:val="00712767"/>
    <w:rsid w:val="007627E3"/>
    <w:rsid w:val="00791958"/>
    <w:rsid w:val="0086530C"/>
    <w:rsid w:val="00865541"/>
    <w:rsid w:val="008A0BB1"/>
    <w:rsid w:val="008C5B35"/>
    <w:rsid w:val="009102B8"/>
    <w:rsid w:val="009F5118"/>
    <w:rsid w:val="00A24C63"/>
    <w:rsid w:val="00A769D1"/>
    <w:rsid w:val="00A96348"/>
    <w:rsid w:val="00A96A3E"/>
    <w:rsid w:val="00AA06C8"/>
    <w:rsid w:val="00AA494E"/>
    <w:rsid w:val="00B3325F"/>
    <w:rsid w:val="00B34988"/>
    <w:rsid w:val="00B91DC8"/>
    <w:rsid w:val="00B96873"/>
    <w:rsid w:val="00BB0942"/>
    <w:rsid w:val="00BF0CCC"/>
    <w:rsid w:val="00BF2354"/>
    <w:rsid w:val="00BF3DF5"/>
    <w:rsid w:val="00C0410F"/>
    <w:rsid w:val="00C27B3F"/>
    <w:rsid w:val="00C40967"/>
    <w:rsid w:val="00C56402"/>
    <w:rsid w:val="00C87B2E"/>
    <w:rsid w:val="00CA69B0"/>
    <w:rsid w:val="00D00CED"/>
    <w:rsid w:val="00D53C6B"/>
    <w:rsid w:val="00D673AC"/>
    <w:rsid w:val="00D75825"/>
    <w:rsid w:val="00D75BB7"/>
    <w:rsid w:val="00D97781"/>
    <w:rsid w:val="00DA5113"/>
    <w:rsid w:val="00DB41C8"/>
    <w:rsid w:val="00DB4558"/>
    <w:rsid w:val="00DB4D45"/>
    <w:rsid w:val="00E9550C"/>
    <w:rsid w:val="00EA2D50"/>
    <w:rsid w:val="00EC78DC"/>
    <w:rsid w:val="00F046D3"/>
    <w:rsid w:val="00F07F4D"/>
    <w:rsid w:val="00F54EDB"/>
    <w:rsid w:val="00F63FE2"/>
    <w:rsid w:val="00F75BD6"/>
    <w:rsid w:val="00FA4CA7"/>
    <w:rsid w:val="00FC5D23"/>
    <w:rsid w:val="00FD7626"/>
    <w:rsid w:val="00FE3F17"/>
    <w:rsid w:val="00FE70D7"/>
    <w:rsid w:val="01166635"/>
    <w:rsid w:val="016F4A29"/>
    <w:rsid w:val="0191407E"/>
    <w:rsid w:val="01A14852"/>
    <w:rsid w:val="02BF6CB5"/>
    <w:rsid w:val="042E1C7D"/>
    <w:rsid w:val="05F101B6"/>
    <w:rsid w:val="06C43EBD"/>
    <w:rsid w:val="06D057A8"/>
    <w:rsid w:val="07222A26"/>
    <w:rsid w:val="07867896"/>
    <w:rsid w:val="084318EE"/>
    <w:rsid w:val="08E76979"/>
    <w:rsid w:val="09673780"/>
    <w:rsid w:val="09C30EFE"/>
    <w:rsid w:val="0AFC229C"/>
    <w:rsid w:val="0B0B46BF"/>
    <w:rsid w:val="0B104EC0"/>
    <w:rsid w:val="0C007B7B"/>
    <w:rsid w:val="0C290D46"/>
    <w:rsid w:val="0C4C15CB"/>
    <w:rsid w:val="0C7808B8"/>
    <w:rsid w:val="0CAC6E73"/>
    <w:rsid w:val="0CAF6D55"/>
    <w:rsid w:val="0CDC478F"/>
    <w:rsid w:val="0D823996"/>
    <w:rsid w:val="0E0E3F79"/>
    <w:rsid w:val="0E3E7BBF"/>
    <w:rsid w:val="0E513DE9"/>
    <w:rsid w:val="101527C0"/>
    <w:rsid w:val="10172846"/>
    <w:rsid w:val="101D7482"/>
    <w:rsid w:val="10A95110"/>
    <w:rsid w:val="1115402E"/>
    <w:rsid w:val="11BC75B4"/>
    <w:rsid w:val="12345F0A"/>
    <w:rsid w:val="129F6BCD"/>
    <w:rsid w:val="12C047E2"/>
    <w:rsid w:val="12FA6D90"/>
    <w:rsid w:val="15C74EDC"/>
    <w:rsid w:val="168E0334"/>
    <w:rsid w:val="17A40652"/>
    <w:rsid w:val="18C25EFB"/>
    <w:rsid w:val="19BA2A7D"/>
    <w:rsid w:val="19D64559"/>
    <w:rsid w:val="1A0F1C21"/>
    <w:rsid w:val="1A773871"/>
    <w:rsid w:val="1B780C6F"/>
    <w:rsid w:val="1BA011AD"/>
    <w:rsid w:val="1BB22D26"/>
    <w:rsid w:val="1BC040E1"/>
    <w:rsid w:val="1BFB0E95"/>
    <w:rsid w:val="1C342344"/>
    <w:rsid w:val="1C402A13"/>
    <w:rsid w:val="1E574F0D"/>
    <w:rsid w:val="1EF23B4E"/>
    <w:rsid w:val="1F3B17AE"/>
    <w:rsid w:val="1F433B31"/>
    <w:rsid w:val="1F7A3309"/>
    <w:rsid w:val="1FE05830"/>
    <w:rsid w:val="1FE669DB"/>
    <w:rsid w:val="20041DFC"/>
    <w:rsid w:val="20146320"/>
    <w:rsid w:val="21815B5D"/>
    <w:rsid w:val="241C561E"/>
    <w:rsid w:val="24D81710"/>
    <w:rsid w:val="25C00C25"/>
    <w:rsid w:val="25EC4BE2"/>
    <w:rsid w:val="26E76A0B"/>
    <w:rsid w:val="270D5E4F"/>
    <w:rsid w:val="27963CC6"/>
    <w:rsid w:val="27B9140F"/>
    <w:rsid w:val="28775267"/>
    <w:rsid w:val="288A7F97"/>
    <w:rsid w:val="293A1D74"/>
    <w:rsid w:val="299E283A"/>
    <w:rsid w:val="29C94CDB"/>
    <w:rsid w:val="2A2E4848"/>
    <w:rsid w:val="2A6877A3"/>
    <w:rsid w:val="2B435AC4"/>
    <w:rsid w:val="2B463B56"/>
    <w:rsid w:val="2B555DE6"/>
    <w:rsid w:val="2BC738AD"/>
    <w:rsid w:val="2BFF3735"/>
    <w:rsid w:val="2C307748"/>
    <w:rsid w:val="2CF91EB7"/>
    <w:rsid w:val="2D681F24"/>
    <w:rsid w:val="2E302B74"/>
    <w:rsid w:val="2E7C0CE5"/>
    <w:rsid w:val="2F52294B"/>
    <w:rsid w:val="2F55761C"/>
    <w:rsid w:val="30456B4B"/>
    <w:rsid w:val="30C0704F"/>
    <w:rsid w:val="30DA5929"/>
    <w:rsid w:val="31037597"/>
    <w:rsid w:val="31287AC0"/>
    <w:rsid w:val="31294FEA"/>
    <w:rsid w:val="31372999"/>
    <w:rsid w:val="322B0DAF"/>
    <w:rsid w:val="328C1CCE"/>
    <w:rsid w:val="32A26F59"/>
    <w:rsid w:val="32E76916"/>
    <w:rsid w:val="33886B9E"/>
    <w:rsid w:val="33E73000"/>
    <w:rsid w:val="34CB7556"/>
    <w:rsid w:val="34F33CB0"/>
    <w:rsid w:val="34F56A90"/>
    <w:rsid w:val="35042A67"/>
    <w:rsid w:val="35AD6FED"/>
    <w:rsid w:val="364D161F"/>
    <w:rsid w:val="36971B9F"/>
    <w:rsid w:val="37F664F5"/>
    <w:rsid w:val="39614D02"/>
    <w:rsid w:val="39B72F10"/>
    <w:rsid w:val="39E67973"/>
    <w:rsid w:val="3A2168E2"/>
    <w:rsid w:val="3A795AF5"/>
    <w:rsid w:val="3BE40EA8"/>
    <w:rsid w:val="3BFD6D84"/>
    <w:rsid w:val="3C4506D8"/>
    <w:rsid w:val="3D8A5F30"/>
    <w:rsid w:val="40AB6D39"/>
    <w:rsid w:val="41A766B5"/>
    <w:rsid w:val="42020F14"/>
    <w:rsid w:val="427D69F3"/>
    <w:rsid w:val="436971B5"/>
    <w:rsid w:val="43AF4B02"/>
    <w:rsid w:val="459223AA"/>
    <w:rsid w:val="45B9732B"/>
    <w:rsid w:val="45F86C1F"/>
    <w:rsid w:val="46261A46"/>
    <w:rsid w:val="463151C5"/>
    <w:rsid w:val="466330A8"/>
    <w:rsid w:val="467E5882"/>
    <w:rsid w:val="477422B5"/>
    <w:rsid w:val="47CC7B4C"/>
    <w:rsid w:val="47E07101"/>
    <w:rsid w:val="47E525D5"/>
    <w:rsid w:val="488E09C2"/>
    <w:rsid w:val="490D3C7E"/>
    <w:rsid w:val="49F242A5"/>
    <w:rsid w:val="4A0243AE"/>
    <w:rsid w:val="4A896F8D"/>
    <w:rsid w:val="4AD01977"/>
    <w:rsid w:val="4C5B4209"/>
    <w:rsid w:val="4D6672ED"/>
    <w:rsid w:val="4D723EB9"/>
    <w:rsid w:val="4E1E3DED"/>
    <w:rsid w:val="4E7821D5"/>
    <w:rsid w:val="4E906D4A"/>
    <w:rsid w:val="4FE15503"/>
    <w:rsid w:val="5081034D"/>
    <w:rsid w:val="516B1EF8"/>
    <w:rsid w:val="529518E5"/>
    <w:rsid w:val="52FB054E"/>
    <w:rsid w:val="533A1884"/>
    <w:rsid w:val="5465134A"/>
    <w:rsid w:val="54825556"/>
    <w:rsid w:val="54951FE9"/>
    <w:rsid w:val="549E749F"/>
    <w:rsid w:val="54A86B34"/>
    <w:rsid w:val="54E24AF7"/>
    <w:rsid w:val="55057642"/>
    <w:rsid w:val="552F7F9E"/>
    <w:rsid w:val="55AA4B42"/>
    <w:rsid w:val="55BA66FF"/>
    <w:rsid w:val="55C64126"/>
    <w:rsid w:val="56610BFB"/>
    <w:rsid w:val="56C30D6E"/>
    <w:rsid w:val="57934BB9"/>
    <w:rsid w:val="59512974"/>
    <w:rsid w:val="599B78DA"/>
    <w:rsid w:val="5A0C318D"/>
    <w:rsid w:val="5A38455B"/>
    <w:rsid w:val="5A71256C"/>
    <w:rsid w:val="5BC10541"/>
    <w:rsid w:val="5BC212EC"/>
    <w:rsid w:val="5C157757"/>
    <w:rsid w:val="5CBF37BC"/>
    <w:rsid w:val="5CCB45CC"/>
    <w:rsid w:val="5EE5491C"/>
    <w:rsid w:val="5F221606"/>
    <w:rsid w:val="60062188"/>
    <w:rsid w:val="603C0CCF"/>
    <w:rsid w:val="60D34953"/>
    <w:rsid w:val="61C81B08"/>
    <w:rsid w:val="61DC0269"/>
    <w:rsid w:val="636D7D04"/>
    <w:rsid w:val="638873AB"/>
    <w:rsid w:val="661957C3"/>
    <w:rsid w:val="677963D9"/>
    <w:rsid w:val="67945D14"/>
    <w:rsid w:val="67B840D6"/>
    <w:rsid w:val="697A45A1"/>
    <w:rsid w:val="69806933"/>
    <w:rsid w:val="6A1D4302"/>
    <w:rsid w:val="6A424112"/>
    <w:rsid w:val="6B265901"/>
    <w:rsid w:val="6B4A2ADA"/>
    <w:rsid w:val="6BF22B03"/>
    <w:rsid w:val="6C304B0B"/>
    <w:rsid w:val="6CDC1ED0"/>
    <w:rsid w:val="6D143735"/>
    <w:rsid w:val="6D31335F"/>
    <w:rsid w:val="6ECC00EE"/>
    <w:rsid w:val="713F03AE"/>
    <w:rsid w:val="72920AD0"/>
    <w:rsid w:val="74517D6A"/>
    <w:rsid w:val="753F2157"/>
    <w:rsid w:val="75A23D6E"/>
    <w:rsid w:val="75BC352A"/>
    <w:rsid w:val="75DC1A06"/>
    <w:rsid w:val="76471458"/>
    <w:rsid w:val="768745B9"/>
    <w:rsid w:val="77096590"/>
    <w:rsid w:val="775E1A49"/>
    <w:rsid w:val="78133FEE"/>
    <w:rsid w:val="78935FAB"/>
    <w:rsid w:val="78EA44E2"/>
    <w:rsid w:val="796A62F2"/>
    <w:rsid w:val="79895BDA"/>
    <w:rsid w:val="7AC45743"/>
    <w:rsid w:val="7AE536EB"/>
    <w:rsid w:val="7C1B1F9A"/>
    <w:rsid w:val="7C2B76F5"/>
    <w:rsid w:val="7D263AE8"/>
    <w:rsid w:val="7D8633F4"/>
    <w:rsid w:val="7F5533D4"/>
    <w:rsid w:val="7FD16A3B"/>
    <w:rsid w:val="7FDF36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nhideWhenUsed="0"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semiHidden="1"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sz w:val="21"/>
      <w:szCs w:val="21"/>
    </w:rPr>
  </w:style>
  <w:style w:type="paragraph" w:styleId="1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uiPriority w:val="99"/>
    <w:qFormat/>
    <w:pPr>
      <w:jc w:val="left"/>
    </w:pPr>
    <w:rPr>
      <w:rFonts w:ascii="Calibri" w:hAnsi="Calibri"/>
      <w:szCs w:val="22"/>
    </w:rPr>
  </w:style>
  <w:style w:type="paragraph" w:styleId="a5">
    <w:name w:val="Body Text"/>
    <w:basedOn w:val="a"/>
    <w:next w:val="a"/>
    <w:qFormat/>
    <w:rPr>
      <w:rFonts w:ascii="楷体_GB2312" w:eastAsia="楷体_GB2312" w:hAnsi="Arial"/>
      <w:sz w:val="28"/>
      <w:szCs w:val="2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Plain Text"/>
    <w:basedOn w:val="a"/>
    <w:uiPriority w:val="99"/>
    <w:unhideWhenUsed/>
    <w:qFormat/>
    <w:rPr>
      <w:rFonts w:ascii="宋体" w:hAnsi="Courier New"/>
      <w:sz w:val="20"/>
    </w:rPr>
  </w:style>
  <w:style w:type="paragraph" w:styleId="80">
    <w:name w:val="toc 8"/>
    <w:basedOn w:val="a"/>
    <w:next w:val="a"/>
    <w:uiPriority w:val="39"/>
    <w:unhideWhenUsed/>
    <w:qFormat/>
    <w:pPr>
      <w:spacing w:after="57"/>
      <w:ind w:left="1984"/>
    </w:pPr>
  </w:style>
  <w:style w:type="paragraph" w:styleId="a7">
    <w:name w:val="endnote text"/>
    <w:basedOn w:val="a"/>
    <w:link w:val="Char"/>
    <w:uiPriority w:val="99"/>
    <w:semiHidden/>
    <w:unhideWhenUsed/>
    <w:qFormat/>
    <w:rPr>
      <w:sz w:val="20"/>
    </w:rPr>
  </w:style>
  <w:style w:type="paragraph" w:styleId="a8">
    <w:name w:val="footer"/>
    <w:basedOn w:val="a"/>
    <w:link w:val="Char1"/>
    <w:uiPriority w:val="99"/>
    <w:unhideWhenUsed/>
    <w:qFormat/>
    <w:pPr>
      <w:tabs>
        <w:tab w:val="center" w:pos="7143"/>
        <w:tab w:val="right" w:pos="14287"/>
      </w:tabs>
    </w:pPr>
  </w:style>
  <w:style w:type="paragraph" w:styleId="a9">
    <w:name w:val="header"/>
    <w:basedOn w:val="a"/>
    <w:link w:val="Char10"/>
    <w:uiPriority w:val="99"/>
    <w:unhideWhenUsed/>
    <w:qFormat/>
    <w:pPr>
      <w:tabs>
        <w:tab w:val="center" w:pos="7143"/>
        <w:tab w:val="right" w:pos="14287"/>
      </w:tabs>
    </w:pPr>
  </w:style>
  <w:style w:type="paragraph" w:styleId="12">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a">
    <w:name w:val="Subtitle"/>
    <w:basedOn w:val="a"/>
    <w:next w:val="a"/>
    <w:link w:val="Char0"/>
    <w:uiPriority w:val="11"/>
    <w:qFormat/>
    <w:pPr>
      <w:spacing w:before="200" w:after="200"/>
    </w:pPr>
    <w:rPr>
      <w:sz w:val="24"/>
      <w:szCs w:val="24"/>
    </w:rPr>
  </w:style>
  <w:style w:type="paragraph" w:styleId="ab">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c">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d">
    <w:name w:val="Normal (Web)"/>
    <w:basedOn w:val="a"/>
    <w:uiPriority w:val="99"/>
    <w:semiHidden/>
    <w:unhideWhenUsed/>
    <w:qFormat/>
    <w:pPr>
      <w:spacing w:beforeAutospacing="1" w:afterAutospacing="1"/>
      <w:jc w:val="left"/>
    </w:pPr>
    <w:rPr>
      <w:sz w:val="24"/>
    </w:rPr>
  </w:style>
  <w:style w:type="paragraph" w:styleId="ae">
    <w:name w:val="Title"/>
    <w:basedOn w:val="a"/>
    <w:next w:val="a"/>
    <w:link w:val="Char3"/>
    <w:uiPriority w:val="10"/>
    <w:qFormat/>
    <w:pPr>
      <w:spacing w:before="300" w:after="200"/>
      <w:contextualSpacing/>
    </w:pPr>
    <w:rPr>
      <w:sz w:val="48"/>
      <w:szCs w:val="48"/>
    </w:rPr>
  </w:style>
  <w:style w:type="paragraph" w:styleId="af">
    <w:name w:val="Body Text First Indent"/>
    <w:basedOn w:val="a5"/>
    <w:qFormat/>
    <w:pPr>
      <w:spacing w:line="360" w:lineRule="auto"/>
      <w:ind w:firstLine="200"/>
    </w:pPr>
    <w:rPr>
      <w:rFonts w:ascii="仿宋_GB2312" w:eastAsia="仿宋_GB2312" w:hAnsi="Times New Roman"/>
      <w:sz w:val="30"/>
      <w:szCs w:val="30"/>
    </w:rPr>
  </w:style>
  <w:style w:type="table" w:styleId="af0">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endnote reference"/>
    <w:uiPriority w:val="99"/>
    <w:semiHidden/>
    <w:unhideWhenUsed/>
    <w:qFormat/>
    <w:rPr>
      <w:vertAlign w:val="superscript"/>
    </w:rPr>
  </w:style>
  <w:style w:type="character" w:styleId="af2">
    <w:name w:val="Hyperlink"/>
    <w:uiPriority w:val="99"/>
    <w:unhideWhenUsed/>
    <w:qFormat/>
    <w:rPr>
      <w:color w:val="0000FF"/>
      <w:u w:val="single"/>
    </w:rPr>
  </w:style>
  <w:style w:type="character" w:styleId="af3">
    <w:name w:val="footnote reference"/>
    <w:uiPriority w:val="99"/>
    <w:unhideWhenUsed/>
    <w:qFormat/>
    <w:rPr>
      <w:vertAlign w:val="superscript"/>
    </w:rPr>
  </w:style>
  <w:style w:type="table" w:customStyle="1" w:styleId="PlainTable1">
    <w:name w:val="Plain Table 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TOC112">
    <w:name w:val="TOC 标题112"/>
    <w:uiPriority w:val="39"/>
    <w:unhideWhenUsed/>
    <w:qFormat/>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1Char1">
    <w:name w:val="标题 1 Char1"/>
    <w:link w:val="1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4">
    <w:name w:val="List Paragraph"/>
    <w:basedOn w:val="a"/>
    <w:uiPriority w:val="34"/>
    <w:qFormat/>
    <w:pPr>
      <w:ind w:left="720"/>
      <w:contextualSpacing/>
    </w:pPr>
  </w:style>
  <w:style w:type="paragraph" w:styleId="af5">
    <w:name w:val="No Spacing"/>
    <w:link w:val="Char4"/>
    <w:uiPriority w:val="1"/>
    <w:qFormat/>
    <w:rPr>
      <w:rFonts w:ascii="Calibri" w:hAnsi="Calibri"/>
    </w:rPr>
  </w:style>
  <w:style w:type="character" w:customStyle="1" w:styleId="Char3">
    <w:name w:val="标题 Char"/>
    <w:link w:val="ae"/>
    <w:uiPriority w:val="10"/>
    <w:qFormat/>
    <w:rPr>
      <w:sz w:val="48"/>
      <w:szCs w:val="48"/>
    </w:rPr>
  </w:style>
  <w:style w:type="character" w:customStyle="1" w:styleId="Char0">
    <w:name w:val="副标题 Char"/>
    <w:link w:val="aa"/>
    <w:uiPriority w:val="11"/>
    <w:qFormat/>
    <w:rPr>
      <w:sz w:val="24"/>
      <w:szCs w:val="24"/>
    </w:rPr>
  </w:style>
  <w:style w:type="paragraph" w:styleId="af6">
    <w:name w:val="Quote"/>
    <w:basedOn w:val="a"/>
    <w:next w:val="a"/>
    <w:link w:val="Char5"/>
    <w:uiPriority w:val="29"/>
    <w:qFormat/>
    <w:pPr>
      <w:ind w:left="720" w:right="720"/>
    </w:pPr>
    <w:rPr>
      <w:i/>
    </w:rPr>
  </w:style>
  <w:style w:type="character" w:customStyle="1" w:styleId="Char5">
    <w:name w:val="引用 Char"/>
    <w:link w:val="af6"/>
    <w:uiPriority w:val="29"/>
    <w:qFormat/>
    <w:rPr>
      <w:i/>
    </w:rPr>
  </w:style>
  <w:style w:type="paragraph" w:styleId="af7">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7"/>
    <w:uiPriority w:val="30"/>
    <w:qFormat/>
    <w:rPr>
      <w:i/>
    </w:rPr>
  </w:style>
  <w:style w:type="character" w:customStyle="1" w:styleId="Char10">
    <w:name w:val="页眉 Char1"/>
    <w:link w:val="a9"/>
    <w:uiPriority w:val="99"/>
    <w:qFormat/>
  </w:style>
  <w:style w:type="character" w:customStyle="1" w:styleId="FooterChar">
    <w:name w:val="Footer Char"/>
    <w:uiPriority w:val="99"/>
    <w:qFormat/>
  </w:style>
  <w:style w:type="character" w:customStyle="1" w:styleId="Char1">
    <w:name w:val="页脚 Char1"/>
    <w:link w:val="a8"/>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1">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b"/>
    <w:uiPriority w:val="99"/>
    <w:qFormat/>
    <w:rPr>
      <w:sz w:val="18"/>
    </w:rPr>
  </w:style>
  <w:style w:type="character" w:customStyle="1" w:styleId="Char">
    <w:name w:val="尾注文本 Char"/>
    <w:link w:val="a7"/>
    <w:uiPriority w:val="99"/>
    <w:qFormat/>
    <w:rPr>
      <w:sz w:val="20"/>
    </w:rPr>
  </w:style>
  <w:style w:type="paragraph" w:customStyle="1" w:styleId="TOC11">
    <w:name w:val="TOC 标题11"/>
    <w:uiPriority w:val="39"/>
    <w:unhideWhenUsed/>
    <w:qFormat/>
    <w:rPr>
      <w:rFonts w:ascii="Calibri" w:hAnsi="Calibri"/>
    </w:rPr>
  </w:style>
  <w:style w:type="paragraph" w:customStyle="1" w:styleId="113">
    <w:name w:val="标题 11"/>
    <w:basedOn w:val="a"/>
    <w:next w:val="a"/>
    <w:link w:val="1Char"/>
    <w:qFormat/>
    <w:pPr>
      <w:keepNext/>
      <w:jc w:val="center"/>
      <w:outlineLvl w:val="0"/>
    </w:pPr>
    <w:rPr>
      <w:rFonts w:ascii="楷体_GB2312" w:eastAsia="楷体_GB2312"/>
      <w:sz w:val="28"/>
      <w:szCs w:val="28"/>
    </w:rPr>
  </w:style>
  <w:style w:type="paragraph" w:customStyle="1" w:styleId="212">
    <w:name w:val="标题 21"/>
    <w:basedOn w:val="a"/>
    <w:next w:val="13"/>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3">
    <w:name w:val="正文缩进1"/>
    <w:basedOn w:val="a"/>
    <w:link w:val="Char7"/>
    <w:qFormat/>
    <w:pPr>
      <w:ind w:firstLine="420"/>
    </w:pPr>
  </w:style>
  <w:style w:type="paragraph" w:customStyle="1" w:styleId="312">
    <w:name w:val="标题 31"/>
    <w:basedOn w:val="a"/>
    <w:next w:val="13"/>
    <w:link w:val="3Char"/>
    <w:qFormat/>
    <w:pPr>
      <w:keepNext/>
      <w:keepLines/>
      <w:spacing w:before="260" w:after="260" w:line="416" w:lineRule="auto"/>
      <w:outlineLvl w:val="2"/>
    </w:pPr>
    <w:rPr>
      <w:b/>
      <w:bCs/>
      <w:sz w:val="32"/>
      <w:szCs w:val="32"/>
    </w:rPr>
  </w:style>
  <w:style w:type="paragraph" w:customStyle="1" w:styleId="412">
    <w:name w:val="标题 41"/>
    <w:basedOn w:val="a"/>
    <w:next w:val="13"/>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2">
    <w:name w:val="标题 51"/>
    <w:basedOn w:val="a"/>
    <w:next w:val="13"/>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1Char">
    <w:name w:val="标题 1 Char"/>
    <w:link w:val="113"/>
    <w:qFormat/>
    <w:rPr>
      <w:rFonts w:ascii="楷体_GB2312" w:eastAsia="楷体_GB2312" w:hAnsi="Times New Roman" w:cs="Times New Roman"/>
      <w:sz w:val="28"/>
      <w:szCs w:val="28"/>
    </w:rPr>
  </w:style>
  <w:style w:type="character" w:customStyle="1" w:styleId="2Char">
    <w:name w:val="标题 2 Char"/>
    <w:link w:val="212"/>
    <w:qFormat/>
    <w:rPr>
      <w:rFonts w:ascii="Arial" w:eastAsia="幼圆" w:hAnsi="Arial" w:cs="Arial"/>
      <w:b/>
      <w:bCs/>
      <w:sz w:val="44"/>
      <w:szCs w:val="44"/>
    </w:rPr>
  </w:style>
  <w:style w:type="character" w:customStyle="1" w:styleId="Char7">
    <w:name w:val="正文缩进 Char"/>
    <w:link w:val="13"/>
    <w:qFormat/>
    <w:rPr>
      <w:rFonts w:ascii="Times New Roman" w:eastAsia="宋体" w:hAnsi="Times New Roman" w:cs="Times New Roman"/>
      <w:szCs w:val="21"/>
    </w:rPr>
  </w:style>
  <w:style w:type="character" w:customStyle="1" w:styleId="3Char">
    <w:name w:val="标题 3 Char"/>
    <w:link w:val="312"/>
    <w:qFormat/>
    <w:rPr>
      <w:rFonts w:ascii="Times New Roman" w:eastAsia="宋体" w:hAnsi="Times New Roman" w:cs="Times New Roman"/>
      <w:b/>
      <w:bCs/>
      <w:sz w:val="32"/>
      <w:szCs w:val="32"/>
    </w:rPr>
  </w:style>
  <w:style w:type="character" w:customStyle="1" w:styleId="4Char">
    <w:name w:val="标题 4 Char"/>
    <w:link w:val="412"/>
    <w:qFormat/>
    <w:rPr>
      <w:rFonts w:ascii="Arial" w:eastAsia="黑体" w:hAnsi="Arial" w:cs="Arial"/>
      <w:b/>
      <w:bCs/>
      <w:sz w:val="28"/>
      <w:szCs w:val="28"/>
    </w:rPr>
  </w:style>
  <w:style w:type="character" w:customStyle="1" w:styleId="5Char">
    <w:name w:val="标题 5 Char"/>
    <w:link w:val="512"/>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3">
    <w:name w:val="列表 31"/>
    <w:basedOn w:val="a"/>
    <w:qFormat/>
    <w:pPr>
      <w:ind w:left="100" w:hanging="200"/>
    </w:pPr>
  </w:style>
  <w:style w:type="paragraph" w:customStyle="1" w:styleId="712">
    <w:name w:val="目录 71"/>
    <w:basedOn w:val="a"/>
    <w:next w:val="a"/>
    <w:semiHidden/>
    <w:qFormat/>
    <w:pPr>
      <w:ind w:left="1260"/>
      <w:jc w:val="left"/>
    </w:pPr>
  </w:style>
  <w:style w:type="paragraph" w:customStyle="1" w:styleId="16">
    <w:name w:val="文档结构图1"/>
    <w:basedOn w:val="a"/>
    <w:link w:val="Char8"/>
    <w:semiHidden/>
    <w:qFormat/>
    <w:pPr>
      <w:shd w:val="clear" w:color="auto" w:fill="000080"/>
    </w:pPr>
  </w:style>
  <w:style w:type="character" w:customStyle="1" w:styleId="Char8">
    <w:name w:val="文档结构图 Char"/>
    <w:link w:val="16"/>
    <w:semiHidden/>
    <w:qFormat/>
    <w:rPr>
      <w:rFonts w:ascii="Times New Roman" w:eastAsia="宋体" w:hAnsi="Times New Roman" w:cs="Times New Roman"/>
      <w:szCs w:val="21"/>
      <w:shd w:val="clear" w:color="auto" w:fill="000080"/>
    </w:rPr>
  </w:style>
  <w:style w:type="paragraph" w:customStyle="1" w:styleId="17">
    <w:name w:val="批注文字1"/>
    <w:basedOn w:val="a"/>
    <w:link w:val="Char9"/>
    <w:semiHidden/>
    <w:qFormat/>
    <w:pPr>
      <w:jc w:val="left"/>
    </w:pPr>
  </w:style>
  <w:style w:type="character" w:customStyle="1" w:styleId="Char9">
    <w:name w:val="批注文字 Char"/>
    <w:link w:val="17"/>
    <w:semiHidden/>
    <w:qFormat/>
    <w:rPr>
      <w:rFonts w:ascii="Times New Roman" w:eastAsia="宋体" w:hAnsi="Times New Roman" w:cs="Times New Roman"/>
      <w:szCs w:val="21"/>
    </w:rPr>
  </w:style>
  <w:style w:type="paragraph" w:customStyle="1" w:styleId="314">
    <w:name w:val="正文文本 31"/>
    <w:basedOn w:val="a"/>
    <w:link w:val="3Char0"/>
    <w:qFormat/>
    <w:rPr>
      <w:rFonts w:ascii="仿宋_GB2312" w:eastAsia="仿宋_GB2312" w:hAnsi="Arial"/>
      <w:sz w:val="32"/>
      <w:szCs w:val="32"/>
    </w:rPr>
  </w:style>
  <w:style w:type="character" w:customStyle="1" w:styleId="3Char0">
    <w:name w:val="正文文本 3 Char"/>
    <w:link w:val="314"/>
    <w:qFormat/>
    <w:rPr>
      <w:rFonts w:ascii="仿宋_GB2312" w:eastAsia="仿宋_GB2312" w:hAnsi="Arial" w:cs="Times New Roman"/>
      <w:sz w:val="32"/>
      <w:szCs w:val="32"/>
    </w:rPr>
  </w:style>
  <w:style w:type="paragraph" w:customStyle="1" w:styleId="18">
    <w:name w:val="正文文本1"/>
    <w:basedOn w:val="a"/>
    <w:link w:val="Chara"/>
    <w:qFormat/>
    <w:rPr>
      <w:rFonts w:ascii="楷体_GB2312" w:eastAsia="楷体_GB2312" w:hAnsi="Arial"/>
      <w:sz w:val="28"/>
      <w:szCs w:val="28"/>
    </w:rPr>
  </w:style>
  <w:style w:type="character" w:customStyle="1" w:styleId="Chara">
    <w:name w:val="正文文本 Char"/>
    <w:link w:val="18"/>
    <w:qFormat/>
    <w:rPr>
      <w:rFonts w:ascii="楷体_GB2312" w:eastAsia="楷体_GB2312" w:hAnsi="Arial" w:cs="Times New Roman"/>
      <w:sz w:val="28"/>
      <w:szCs w:val="28"/>
    </w:rPr>
  </w:style>
  <w:style w:type="paragraph" w:customStyle="1" w:styleId="19">
    <w:name w:val="正文文本缩进1"/>
    <w:basedOn w:val="a"/>
    <w:link w:val="Charb"/>
    <w:qFormat/>
    <w:pPr>
      <w:ind w:firstLine="645"/>
    </w:pPr>
    <w:rPr>
      <w:rFonts w:ascii="楷体_GB2312" w:eastAsia="楷体_GB2312"/>
      <w:sz w:val="32"/>
      <w:szCs w:val="32"/>
    </w:rPr>
  </w:style>
  <w:style w:type="character" w:customStyle="1" w:styleId="Charb">
    <w:name w:val="正文文本缩进 Char"/>
    <w:link w:val="19"/>
    <w:qFormat/>
    <w:rPr>
      <w:rFonts w:ascii="楷体_GB2312" w:eastAsia="楷体_GB2312" w:hAnsi="Times New Roman" w:cs="Times New Roman"/>
      <w:sz w:val="32"/>
      <w:szCs w:val="32"/>
    </w:rPr>
  </w:style>
  <w:style w:type="paragraph" w:customStyle="1" w:styleId="213">
    <w:name w:val="列表 21"/>
    <w:basedOn w:val="a"/>
    <w:qFormat/>
    <w:pPr>
      <w:ind w:left="100" w:hanging="200"/>
    </w:pPr>
  </w:style>
  <w:style w:type="paragraph" w:customStyle="1" w:styleId="513">
    <w:name w:val="目录 51"/>
    <w:basedOn w:val="a"/>
    <w:next w:val="a"/>
    <w:semiHidden/>
    <w:qFormat/>
    <w:pPr>
      <w:ind w:left="840"/>
      <w:jc w:val="left"/>
    </w:pPr>
  </w:style>
  <w:style w:type="paragraph" w:customStyle="1" w:styleId="315">
    <w:name w:val="目录 31"/>
    <w:basedOn w:val="a"/>
    <w:next w:val="a"/>
    <w:semiHidden/>
    <w:qFormat/>
    <w:pPr>
      <w:ind w:left="420"/>
      <w:jc w:val="left"/>
    </w:pPr>
    <w:rPr>
      <w:i/>
      <w:iCs/>
      <w:szCs w:val="24"/>
    </w:rPr>
  </w:style>
  <w:style w:type="paragraph" w:customStyle="1" w:styleId="1a">
    <w:name w:val="纯文本1"/>
    <w:basedOn w:val="a"/>
    <w:link w:val="Charc"/>
    <w:qFormat/>
    <w:rPr>
      <w:rFonts w:ascii="宋体" w:hAnsi="Courier New" w:cs="Courier New"/>
    </w:rPr>
  </w:style>
  <w:style w:type="character" w:customStyle="1" w:styleId="Charc">
    <w:name w:val="纯文本 Char"/>
    <w:link w:val="1a"/>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b">
    <w:name w:val="日期1"/>
    <w:basedOn w:val="a"/>
    <w:next w:val="a"/>
    <w:link w:val="Chard"/>
    <w:qFormat/>
    <w:rPr>
      <w:sz w:val="24"/>
      <w:szCs w:val="24"/>
    </w:rPr>
  </w:style>
  <w:style w:type="character" w:customStyle="1" w:styleId="Chard">
    <w:name w:val="日期 Char"/>
    <w:link w:val="1b"/>
    <w:qFormat/>
    <w:rPr>
      <w:rFonts w:ascii="Times New Roman" w:eastAsia="宋体" w:hAnsi="Times New Roman" w:cs="Times New Roman"/>
      <w:sz w:val="24"/>
      <w:szCs w:val="24"/>
    </w:rPr>
  </w:style>
  <w:style w:type="paragraph" w:customStyle="1" w:styleId="214">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4"/>
    <w:qFormat/>
    <w:rPr>
      <w:rFonts w:ascii="Arial" w:eastAsia="仿宋_GB2312" w:hAnsi="Arial" w:cs="Arial"/>
      <w:sz w:val="32"/>
      <w:szCs w:val="32"/>
    </w:rPr>
  </w:style>
  <w:style w:type="paragraph" w:customStyle="1" w:styleId="1c">
    <w:name w:val="批注框文本1"/>
    <w:basedOn w:val="a"/>
    <w:link w:val="Chare"/>
    <w:semiHidden/>
    <w:qFormat/>
    <w:rPr>
      <w:sz w:val="18"/>
      <w:szCs w:val="18"/>
    </w:rPr>
  </w:style>
  <w:style w:type="character" w:customStyle="1" w:styleId="Chare">
    <w:name w:val="批注框文本 Char"/>
    <w:link w:val="1c"/>
    <w:semiHidden/>
    <w:qFormat/>
    <w:rPr>
      <w:rFonts w:ascii="Times New Roman" w:eastAsia="宋体" w:hAnsi="Times New Roman" w:cs="Times New Roman"/>
      <w:sz w:val="18"/>
      <w:szCs w:val="18"/>
    </w:rPr>
  </w:style>
  <w:style w:type="paragraph" w:customStyle="1" w:styleId="1d">
    <w:name w:val="页脚1"/>
    <w:basedOn w:val="a"/>
    <w:link w:val="Charf"/>
    <w:uiPriority w:val="99"/>
    <w:qFormat/>
    <w:pPr>
      <w:tabs>
        <w:tab w:val="center" w:pos="4153"/>
        <w:tab w:val="right" w:pos="8306"/>
      </w:tabs>
      <w:jc w:val="left"/>
    </w:pPr>
    <w:rPr>
      <w:sz w:val="18"/>
      <w:szCs w:val="18"/>
    </w:rPr>
  </w:style>
  <w:style w:type="character" w:customStyle="1" w:styleId="Charf">
    <w:name w:val="页脚 Char"/>
    <w:link w:val="1d"/>
    <w:uiPriority w:val="99"/>
    <w:qFormat/>
    <w:rPr>
      <w:rFonts w:ascii="Times New Roman" w:eastAsia="宋体" w:hAnsi="Times New Roman" w:cs="Times New Roman"/>
      <w:sz w:val="18"/>
      <w:szCs w:val="18"/>
    </w:rPr>
  </w:style>
  <w:style w:type="paragraph" w:customStyle="1" w:styleId="1e">
    <w:name w:val="页眉1"/>
    <w:basedOn w:val="a"/>
    <w:link w:val="Charf0"/>
    <w:qFormat/>
    <w:pPr>
      <w:pBdr>
        <w:bottom w:val="single" w:sz="6" w:space="1" w:color="000000"/>
      </w:pBdr>
      <w:tabs>
        <w:tab w:val="center" w:pos="4153"/>
        <w:tab w:val="right" w:pos="8306"/>
      </w:tabs>
      <w:jc w:val="center"/>
    </w:pPr>
    <w:rPr>
      <w:sz w:val="18"/>
      <w:szCs w:val="18"/>
    </w:rPr>
  </w:style>
  <w:style w:type="character" w:customStyle="1" w:styleId="Charf0">
    <w:name w:val="页眉 Char"/>
    <w:link w:val="1e"/>
    <w:uiPriority w:val="99"/>
    <w:qFormat/>
    <w:rPr>
      <w:rFonts w:ascii="Times New Roman" w:eastAsia="宋体" w:hAnsi="Times New Roman" w:cs="Times New Roman"/>
      <w:sz w:val="18"/>
      <w:szCs w:val="18"/>
    </w:rPr>
  </w:style>
  <w:style w:type="paragraph" w:customStyle="1" w:styleId="114">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3">
    <w:name w:val="目录 41"/>
    <w:basedOn w:val="a"/>
    <w:next w:val="a"/>
    <w:semiHidden/>
    <w:qFormat/>
    <w:pPr>
      <w:ind w:left="630"/>
      <w:jc w:val="left"/>
    </w:pPr>
  </w:style>
  <w:style w:type="paragraph" w:customStyle="1" w:styleId="1f">
    <w:name w:val="列表1"/>
    <w:basedOn w:val="a"/>
    <w:qFormat/>
    <w:pPr>
      <w:ind w:left="200" w:hanging="200"/>
    </w:pPr>
  </w:style>
  <w:style w:type="paragraph" w:customStyle="1" w:styleId="612">
    <w:name w:val="目录 61"/>
    <w:basedOn w:val="a"/>
    <w:next w:val="a"/>
    <w:semiHidden/>
    <w:qFormat/>
    <w:pPr>
      <w:ind w:left="1050"/>
      <w:jc w:val="left"/>
    </w:pPr>
  </w:style>
  <w:style w:type="paragraph" w:customStyle="1" w:styleId="316">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6"/>
    <w:qFormat/>
    <w:rPr>
      <w:rFonts w:ascii="Arial" w:eastAsia="仿宋_GB2312" w:hAnsi="Arial" w:cs="Arial"/>
      <w:color w:val="FFFF00"/>
      <w:sz w:val="32"/>
      <w:szCs w:val="32"/>
    </w:rPr>
  </w:style>
  <w:style w:type="paragraph" w:customStyle="1" w:styleId="1f0">
    <w:name w:val="图表目录1"/>
    <w:basedOn w:val="a"/>
    <w:next w:val="a"/>
    <w:semiHidden/>
    <w:qFormat/>
    <w:pPr>
      <w:ind w:left="840" w:hanging="420"/>
    </w:pPr>
  </w:style>
  <w:style w:type="paragraph" w:customStyle="1" w:styleId="215">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6">
    <w:name w:val="正文文本 21"/>
    <w:basedOn w:val="a"/>
    <w:link w:val="2Char2"/>
    <w:qFormat/>
    <w:pPr>
      <w:widowControl/>
      <w:jc w:val="center"/>
    </w:pPr>
    <w:rPr>
      <w:rFonts w:ascii="楷体_GB2312" w:eastAsia="楷体_GB2312"/>
      <w:sz w:val="28"/>
      <w:szCs w:val="28"/>
    </w:rPr>
  </w:style>
  <w:style w:type="character" w:customStyle="1" w:styleId="2Char2">
    <w:name w:val="正文文本 2 Char"/>
    <w:link w:val="216"/>
    <w:qFormat/>
    <w:rPr>
      <w:rFonts w:ascii="楷体_GB2312" w:eastAsia="楷体_GB2312" w:hAnsi="Times New Roman" w:cs="Times New Roman"/>
      <w:sz w:val="28"/>
      <w:szCs w:val="28"/>
    </w:rPr>
  </w:style>
  <w:style w:type="paragraph" w:customStyle="1" w:styleId="1f1">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5">
    <w:name w:val="索引 11"/>
    <w:basedOn w:val="a"/>
    <w:next w:val="a"/>
    <w:semiHidden/>
    <w:qFormat/>
    <w:pPr>
      <w:spacing w:line="240" w:lineRule="atLeast"/>
    </w:pPr>
    <w:rPr>
      <w:b/>
      <w:bCs/>
    </w:rPr>
  </w:style>
  <w:style w:type="paragraph" w:customStyle="1" w:styleId="1f2">
    <w:name w:val="批注主题1"/>
    <w:basedOn w:val="17"/>
    <w:next w:val="17"/>
    <w:link w:val="Charf1"/>
    <w:semiHidden/>
    <w:qFormat/>
    <w:rPr>
      <w:b/>
      <w:bCs/>
    </w:rPr>
  </w:style>
  <w:style w:type="character" w:customStyle="1" w:styleId="Charf1">
    <w:name w:val="批注主题 Char"/>
    <w:link w:val="1f2"/>
    <w:semiHidden/>
    <w:qFormat/>
    <w:rPr>
      <w:rFonts w:ascii="Times New Roman" w:eastAsia="宋体" w:hAnsi="Times New Roman" w:cs="Times New Roman"/>
      <w:b/>
      <w:bCs/>
      <w:szCs w:val="21"/>
    </w:rPr>
  </w:style>
  <w:style w:type="paragraph" w:customStyle="1" w:styleId="1f3">
    <w:name w:val="正文首行缩进1"/>
    <w:basedOn w:val="a"/>
    <w:link w:val="Charf2"/>
    <w:qFormat/>
    <w:pPr>
      <w:spacing w:line="360" w:lineRule="auto"/>
      <w:ind w:firstLine="200"/>
    </w:pPr>
    <w:rPr>
      <w:rFonts w:ascii="仿宋_GB2312" w:eastAsia="仿宋_GB2312"/>
      <w:sz w:val="30"/>
      <w:szCs w:val="30"/>
    </w:rPr>
  </w:style>
  <w:style w:type="character" w:customStyle="1" w:styleId="Charf2">
    <w:name w:val="正文首行缩进 Char"/>
    <w:link w:val="1f3"/>
    <w:qFormat/>
    <w:rPr>
      <w:rFonts w:ascii="仿宋_GB2312" w:eastAsia="仿宋_GB2312" w:hAnsi="Times New Roman" w:cs="Times New Roman"/>
      <w:sz w:val="30"/>
      <w:szCs w:val="30"/>
    </w:rPr>
  </w:style>
  <w:style w:type="paragraph" w:customStyle="1" w:styleId="217">
    <w:name w:val="正文首行缩进 21"/>
    <w:basedOn w:val="19"/>
    <w:link w:val="2Char3"/>
    <w:qFormat/>
    <w:pPr>
      <w:spacing w:line="360" w:lineRule="auto"/>
      <w:ind w:firstLine="420"/>
    </w:pPr>
    <w:rPr>
      <w:rFonts w:ascii="宋体" w:eastAsia="宋体" w:hAnsi="宋体"/>
      <w:sz w:val="21"/>
      <w:szCs w:val="20"/>
    </w:rPr>
  </w:style>
  <w:style w:type="character" w:customStyle="1" w:styleId="2Char3">
    <w:name w:val="正文首行缩进 2 Char"/>
    <w:link w:val="217"/>
    <w:qFormat/>
    <w:rPr>
      <w:rFonts w:ascii="宋体" w:eastAsia="宋体" w:hAnsi="宋体" w:cs="Times New Roman"/>
      <w:sz w:val="32"/>
      <w:szCs w:val="20"/>
    </w:rPr>
  </w:style>
  <w:style w:type="table" w:customStyle="1" w:styleId="1f4">
    <w:name w:val="网格型1"/>
    <w:basedOn w:val="15"/>
    <w:qFormat/>
    <w:pPr>
      <w:widowControl w:val="0"/>
      <w:jc w:val="both"/>
    </w:pPr>
    <w:tblPr/>
  </w:style>
  <w:style w:type="character" w:customStyle="1" w:styleId="1f5">
    <w:name w:val="要点1"/>
    <w:qFormat/>
    <w:rPr>
      <w:b/>
      <w:bCs/>
    </w:rPr>
  </w:style>
  <w:style w:type="character" w:customStyle="1" w:styleId="1f6">
    <w:name w:val="页码1"/>
    <w:qFormat/>
  </w:style>
  <w:style w:type="character" w:customStyle="1" w:styleId="1f7">
    <w:name w:val="已访问的超链接1"/>
    <w:qFormat/>
    <w:rPr>
      <w:color w:val="800080"/>
      <w:u w:val="single"/>
    </w:rPr>
  </w:style>
  <w:style w:type="character" w:customStyle="1" w:styleId="1f8">
    <w:name w:val="超链接1"/>
    <w:qFormat/>
    <w:rPr>
      <w:color w:val="0000FF"/>
      <w:u w:val="single"/>
    </w:rPr>
  </w:style>
  <w:style w:type="character" w:customStyle="1" w:styleId="1f9">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3">
    <w:name w:val="二级目录 Char"/>
    <w:link w:val="af8"/>
    <w:qFormat/>
    <w:rPr>
      <w:rFonts w:ascii="Calibri" w:hAnsi="Calibri"/>
      <w:b/>
      <w:sz w:val="30"/>
      <w:szCs w:val="28"/>
    </w:rPr>
  </w:style>
  <w:style w:type="paragraph" w:customStyle="1" w:styleId="af8">
    <w:name w:val="二级目录"/>
    <w:next w:val="a"/>
    <w:link w:val="Charf3"/>
    <w:qFormat/>
    <w:pPr>
      <w:tabs>
        <w:tab w:val="left" w:pos="907"/>
        <w:tab w:val="left" w:pos="1145"/>
      </w:tabs>
      <w:ind w:left="907" w:hanging="907"/>
      <w:outlineLvl w:val="1"/>
    </w:pPr>
    <w:rPr>
      <w:rFonts w:ascii="Calibri" w:hAnsi="Calibri"/>
      <w:b/>
      <w:sz w:val="30"/>
      <w:szCs w:val="28"/>
    </w:rPr>
  </w:style>
  <w:style w:type="character" w:customStyle="1" w:styleId="Charf4">
    <w:name w:val="列出段落 Char"/>
    <w:link w:val="1fa"/>
    <w:qFormat/>
    <w:rPr>
      <w:rFonts w:ascii="Calibri" w:hAnsi="Calibri"/>
      <w:sz w:val="24"/>
      <w:szCs w:val="24"/>
      <w:lang w:eastAsia="en-US" w:bidi="en-US"/>
    </w:rPr>
  </w:style>
  <w:style w:type="paragraph" w:customStyle="1" w:styleId="1fa">
    <w:name w:val="列出段落1"/>
    <w:basedOn w:val="a"/>
    <w:link w:val="Charf4"/>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5">
    <w:name w:val="Char"/>
    <w:basedOn w:val="a"/>
    <w:qFormat/>
    <w:pPr>
      <w:tabs>
        <w:tab w:val="left" w:pos="360"/>
      </w:tabs>
      <w:ind w:firstLine="200"/>
    </w:pPr>
    <w:rPr>
      <w:sz w:val="28"/>
      <w:szCs w:val="30"/>
    </w:rPr>
  </w:style>
  <w:style w:type="paragraph" w:customStyle="1" w:styleId="Char11">
    <w:name w:val="Char1"/>
    <w:basedOn w:val="16"/>
    <w:qFormat/>
    <w:rPr>
      <w:rFonts w:ascii="Tahoma" w:hAnsi="Tahoma"/>
      <w:sz w:val="24"/>
      <w:szCs w:val="24"/>
    </w:rPr>
  </w:style>
  <w:style w:type="paragraph" w:customStyle="1" w:styleId="af9">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0">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qFormat/>
    <w:pPr>
      <w:spacing w:line="360" w:lineRule="auto"/>
    </w:pPr>
    <w:rPr>
      <w:rFonts w:ascii="Tahoma" w:hAnsi="Tahoma"/>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6"/>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a">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Pr>
      <w:sz w:val="21"/>
      <w:szCs w:val="21"/>
    </w:rPr>
  </w:style>
  <w:style w:type="paragraph" w:customStyle="1" w:styleId="1fd">
    <w:name w:val="无间隔1"/>
    <w:uiPriority w:val="99"/>
    <w:qFormat/>
    <w:pPr>
      <w:widowControl w:val="0"/>
      <w:jc w:val="both"/>
    </w:pPr>
    <w:rPr>
      <w:sz w:val="21"/>
      <w:szCs w:val="21"/>
    </w:rPr>
  </w:style>
  <w:style w:type="character" w:customStyle="1" w:styleId="font41">
    <w:name w:val="font41"/>
    <w:qFormat/>
    <w:rPr>
      <w:rFonts w:ascii="Times New Roman" w:hAnsi="Times New Roman" w:cs="Times New Roman"/>
      <w:color w:val="000000"/>
      <w:sz w:val="20"/>
      <w:szCs w:val="20"/>
      <w:u w:val="none"/>
    </w:rPr>
  </w:style>
  <w:style w:type="character" w:customStyle="1" w:styleId="font21">
    <w:name w:val="font21"/>
    <w:qFormat/>
    <w:rPr>
      <w:rFonts w:ascii="宋体" w:eastAsia="宋体" w:hAnsi="宋体" w:cs="宋体" w:hint="eastAsia"/>
      <w:b/>
      <w:bCs/>
      <w:color w:val="000000"/>
      <w:sz w:val="20"/>
      <w:szCs w:val="20"/>
      <w:u w:val="none"/>
    </w:rPr>
  </w:style>
  <w:style w:type="character" w:customStyle="1" w:styleId="font31">
    <w:name w:val="font31"/>
    <w:basedOn w:val="a0"/>
    <w:qFormat/>
    <w:rPr>
      <w:rFonts w:ascii="Times New Roman" w:hAnsi="Times New Roman" w:cs="Times New Roman"/>
      <w:color w:val="000000"/>
      <w:sz w:val="20"/>
      <w:szCs w:val="20"/>
      <w:u w:val="none"/>
    </w:rPr>
  </w:style>
  <w:style w:type="paragraph" w:customStyle="1" w:styleId="Style34">
    <w:name w:val="_Style 34"/>
    <w:basedOn w:val="a"/>
    <w:next w:val="a"/>
    <w:uiPriority w:val="39"/>
    <w:unhideWhenUsed/>
    <w:qFormat/>
    <w:rPr>
      <w:rFonts w:ascii="Calibri" w:hAnsi="Calibri"/>
      <w:szCs w:val="22"/>
    </w:rPr>
  </w:style>
  <w:style w:type="character" w:customStyle="1" w:styleId="font11">
    <w:name w:val="font11"/>
    <w:qFormat/>
    <w:rPr>
      <w:rFonts w:ascii="宋体" w:eastAsia="宋体" w:hAnsi="宋体" w:cs="宋体" w:hint="eastAsia"/>
      <w:color w:val="000000"/>
      <w:sz w:val="21"/>
      <w:szCs w:val="21"/>
    </w:rPr>
  </w:style>
  <w:style w:type="character" w:customStyle="1" w:styleId="Char4">
    <w:name w:val="无间隔 Char"/>
    <w:link w:val="af5"/>
    <w:uiPriority w:val="1"/>
    <w:qFormat/>
    <w:rPr>
      <w:rFonts w:ascii="Calibri" w:hAnsi="Calibri"/>
    </w:rPr>
  </w:style>
  <w:style w:type="paragraph" w:customStyle="1" w:styleId="23">
    <w:name w:val="2"/>
    <w:next w:val="a"/>
    <w:qFormat/>
    <w:pPr>
      <w:widowControl w:val="0"/>
      <w:jc w:val="both"/>
    </w:pPr>
    <w:rPr>
      <w:color w:val="FF0000"/>
      <w:sz w:val="21"/>
      <w:szCs w:val="24"/>
    </w:rPr>
  </w:style>
  <w:style w:type="paragraph" w:customStyle="1" w:styleId="afb">
    <w:name w:val="宋体正文"/>
    <w:basedOn w:val="a"/>
    <w:qFormat/>
    <w:pPr>
      <w:spacing w:line="360" w:lineRule="auto"/>
      <w:ind w:firstLine="200"/>
      <w:jc w:val="left"/>
    </w:pPr>
    <w:rPr>
      <w:rFonts w:ascii="宋体" w:hAnsi="宋体"/>
      <w:sz w:val="24"/>
      <w:szCs w:val="24"/>
      <w:lang w:val="zh-CN"/>
    </w:rPr>
  </w:style>
  <w:style w:type="paragraph" w:customStyle="1" w:styleId="ListParagraph1">
    <w:name w:val="List Paragraph1"/>
    <w:basedOn w:val="a"/>
    <w:qFormat/>
    <w:pPr>
      <w:ind w:firstLineChars="200" w:firstLine="420"/>
    </w:pPr>
    <w:rPr>
      <w:rFonts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nhideWhenUsed="0"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semiHidden="1"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sz w:val="21"/>
      <w:szCs w:val="21"/>
    </w:rPr>
  </w:style>
  <w:style w:type="paragraph" w:styleId="1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uiPriority w:val="99"/>
    <w:qFormat/>
    <w:pPr>
      <w:jc w:val="left"/>
    </w:pPr>
    <w:rPr>
      <w:rFonts w:ascii="Calibri" w:hAnsi="Calibri"/>
      <w:szCs w:val="22"/>
    </w:rPr>
  </w:style>
  <w:style w:type="paragraph" w:styleId="a5">
    <w:name w:val="Body Text"/>
    <w:basedOn w:val="a"/>
    <w:next w:val="a"/>
    <w:qFormat/>
    <w:rPr>
      <w:rFonts w:ascii="楷体_GB2312" w:eastAsia="楷体_GB2312" w:hAnsi="Arial"/>
      <w:sz w:val="28"/>
      <w:szCs w:val="2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Plain Text"/>
    <w:basedOn w:val="a"/>
    <w:uiPriority w:val="99"/>
    <w:unhideWhenUsed/>
    <w:qFormat/>
    <w:rPr>
      <w:rFonts w:ascii="宋体" w:hAnsi="Courier New"/>
      <w:sz w:val="20"/>
    </w:rPr>
  </w:style>
  <w:style w:type="paragraph" w:styleId="80">
    <w:name w:val="toc 8"/>
    <w:basedOn w:val="a"/>
    <w:next w:val="a"/>
    <w:uiPriority w:val="39"/>
    <w:unhideWhenUsed/>
    <w:qFormat/>
    <w:pPr>
      <w:spacing w:after="57"/>
      <w:ind w:left="1984"/>
    </w:pPr>
  </w:style>
  <w:style w:type="paragraph" w:styleId="a7">
    <w:name w:val="endnote text"/>
    <w:basedOn w:val="a"/>
    <w:link w:val="Char"/>
    <w:uiPriority w:val="99"/>
    <w:semiHidden/>
    <w:unhideWhenUsed/>
    <w:qFormat/>
    <w:rPr>
      <w:sz w:val="20"/>
    </w:rPr>
  </w:style>
  <w:style w:type="paragraph" w:styleId="a8">
    <w:name w:val="footer"/>
    <w:basedOn w:val="a"/>
    <w:link w:val="Char1"/>
    <w:uiPriority w:val="99"/>
    <w:unhideWhenUsed/>
    <w:qFormat/>
    <w:pPr>
      <w:tabs>
        <w:tab w:val="center" w:pos="7143"/>
        <w:tab w:val="right" w:pos="14287"/>
      </w:tabs>
    </w:pPr>
  </w:style>
  <w:style w:type="paragraph" w:styleId="a9">
    <w:name w:val="header"/>
    <w:basedOn w:val="a"/>
    <w:link w:val="Char10"/>
    <w:uiPriority w:val="99"/>
    <w:unhideWhenUsed/>
    <w:qFormat/>
    <w:pPr>
      <w:tabs>
        <w:tab w:val="center" w:pos="7143"/>
        <w:tab w:val="right" w:pos="14287"/>
      </w:tabs>
    </w:pPr>
  </w:style>
  <w:style w:type="paragraph" w:styleId="12">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a">
    <w:name w:val="Subtitle"/>
    <w:basedOn w:val="a"/>
    <w:next w:val="a"/>
    <w:link w:val="Char0"/>
    <w:uiPriority w:val="11"/>
    <w:qFormat/>
    <w:pPr>
      <w:spacing w:before="200" w:after="200"/>
    </w:pPr>
    <w:rPr>
      <w:sz w:val="24"/>
      <w:szCs w:val="24"/>
    </w:rPr>
  </w:style>
  <w:style w:type="paragraph" w:styleId="ab">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c">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d">
    <w:name w:val="Normal (Web)"/>
    <w:basedOn w:val="a"/>
    <w:uiPriority w:val="99"/>
    <w:semiHidden/>
    <w:unhideWhenUsed/>
    <w:qFormat/>
    <w:pPr>
      <w:spacing w:beforeAutospacing="1" w:afterAutospacing="1"/>
      <w:jc w:val="left"/>
    </w:pPr>
    <w:rPr>
      <w:sz w:val="24"/>
    </w:rPr>
  </w:style>
  <w:style w:type="paragraph" w:styleId="ae">
    <w:name w:val="Title"/>
    <w:basedOn w:val="a"/>
    <w:next w:val="a"/>
    <w:link w:val="Char3"/>
    <w:uiPriority w:val="10"/>
    <w:qFormat/>
    <w:pPr>
      <w:spacing w:before="300" w:after="200"/>
      <w:contextualSpacing/>
    </w:pPr>
    <w:rPr>
      <w:sz w:val="48"/>
      <w:szCs w:val="48"/>
    </w:rPr>
  </w:style>
  <w:style w:type="paragraph" w:styleId="af">
    <w:name w:val="Body Text First Indent"/>
    <w:basedOn w:val="a5"/>
    <w:qFormat/>
    <w:pPr>
      <w:spacing w:line="360" w:lineRule="auto"/>
      <w:ind w:firstLine="200"/>
    </w:pPr>
    <w:rPr>
      <w:rFonts w:ascii="仿宋_GB2312" w:eastAsia="仿宋_GB2312" w:hAnsi="Times New Roman"/>
      <w:sz w:val="30"/>
      <w:szCs w:val="30"/>
    </w:rPr>
  </w:style>
  <w:style w:type="table" w:styleId="af0">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endnote reference"/>
    <w:uiPriority w:val="99"/>
    <w:semiHidden/>
    <w:unhideWhenUsed/>
    <w:qFormat/>
    <w:rPr>
      <w:vertAlign w:val="superscript"/>
    </w:rPr>
  </w:style>
  <w:style w:type="character" w:styleId="af2">
    <w:name w:val="Hyperlink"/>
    <w:uiPriority w:val="99"/>
    <w:unhideWhenUsed/>
    <w:qFormat/>
    <w:rPr>
      <w:color w:val="0000FF"/>
      <w:u w:val="single"/>
    </w:rPr>
  </w:style>
  <w:style w:type="character" w:styleId="af3">
    <w:name w:val="footnote reference"/>
    <w:uiPriority w:val="99"/>
    <w:unhideWhenUsed/>
    <w:qFormat/>
    <w:rPr>
      <w:vertAlign w:val="superscript"/>
    </w:rPr>
  </w:style>
  <w:style w:type="table" w:customStyle="1" w:styleId="PlainTable1">
    <w:name w:val="Plain Table 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TOC112">
    <w:name w:val="TOC 标题112"/>
    <w:uiPriority w:val="39"/>
    <w:unhideWhenUsed/>
    <w:qFormat/>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1Char1">
    <w:name w:val="标题 1 Char1"/>
    <w:link w:val="1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4">
    <w:name w:val="List Paragraph"/>
    <w:basedOn w:val="a"/>
    <w:uiPriority w:val="34"/>
    <w:qFormat/>
    <w:pPr>
      <w:ind w:left="720"/>
      <w:contextualSpacing/>
    </w:pPr>
  </w:style>
  <w:style w:type="paragraph" w:styleId="af5">
    <w:name w:val="No Spacing"/>
    <w:link w:val="Char4"/>
    <w:uiPriority w:val="1"/>
    <w:qFormat/>
    <w:rPr>
      <w:rFonts w:ascii="Calibri" w:hAnsi="Calibri"/>
    </w:rPr>
  </w:style>
  <w:style w:type="character" w:customStyle="1" w:styleId="Char3">
    <w:name w:val="标题 Char"/>
    <w:link w:val="ae"/>
    <w:uiPriority w:val="10"/>
    <w:qFormat/>
    <w:rPr>
      <w:sz w:val="48"/>
      <w:szCs w:val="48"/>
    </w:rPr>
  </w:style>
  <w:style w:type="character" w:customStyle="1" w:styleId="Char0">
    <w:name w:val="副标题 Char"/>
    <w:link w:val="aa"/>
    <w:uiPriority w:val="11"/>
    <w:qFormat/>
    <w:rPr>
      <w:sz w:val="24"/>
      <w:szCs w:val="24"/>
    </w:rPr>
  </w:style>
  <w:style w:type="paragraph" w:styleId="af6">
    <w:name w:val="Quote"/>
    <w:basedOn w:val="a"/>
    <w:next w:val="a"/>
    <w:link w:val="Char5"/>
    <w:uiPriority w:val="29"/>
    <w:qFormat/>
    <w:pPr>
      <w:ind w:left="720" w:right="720"/>
    </w:pPr>
    <w:rPr>
      <w:i/>
    </w:rPr>
  </w:style>
  <w:style w:type="character" w:customStyle="1" w:styleId="Char5">
    <w:name w:val="引用 Char"/>
    <w:link w:val="af6"/>
    <w:uiPriority w:val="29"/>
    <w:qFormat/>
    <w:rPr>
      <w:i/>
    </w:rPr>
  </w:style>
  <w:style w:type="paragraph" w:styleId="af7">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7"/>
    <w:uiPriority w:val="30"/>
    <w:qFormat/>
    <w:rPr>
      <w:i/>
    </w:rPr>
  </w:style>
  <w:style w:type="character" w:customStyle="1" w:styleId="Char10">
    <w:name w:val="页眉 Char1"/>
    <w:link w:val="a9"/>
    <w:uiPriority w:val="99"/>
    <w:qFormat/>
  </w:style>
  <w:style w:type="character" w:customStyle="1" w:styleId="FooterChar">
    <w:name w:val="Footer Char"/>
    <w:uiPriority w:val="99"/>
    <w:qFormat/>
  </w:style>
  <w:style w:type="character" w:customStyle="1" w:styleId="Char1">
    <w:name w:val="页脚 Char1"/>
    <w:link w:val="a8"/>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1">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b"/>
    <w:uiPriority w:val="99"/>
    <w:qFormat/>
    <w:rPr>
      <w:sz w:val="18"/>
    </w:rPr>
  </w:style>
  <w:style w:type="character" w:customStyle="1" w:styleId="Char">
    <w:name w:val="尾注文本 Char"/>
    <w:link w:val="a7"/>
    <w:uiPriority w:val="99"/>
    <w:qFormat/>
    <w:rPr>
      <w:sz w:val="20"/>
    </w:rPr>
  </w:style>
  <w:style w:type="paragraph" w:customStyle="1" w:styleId="TOC11">
    <w:name w:val="TOC 标题11"/>
    <w:uiPriority w:val="39"/>
    <w:unhideWhenUsed/>
    <w:qFormat/>
    <w:rPr>
      <w:rFonts w:ascii="Calibri" w:hAnsi="Calibri"/>
    </w:rPr>
  </w:style>
  <w:style w:type="paragraph" w:customStyle="1" w:styleId="113">
    <w:name w:val="标题 11"/>
    <w:basedOn w:val="a"/>
    <w:next w:val="a"/>
    <w:link w:val="1Char"/>
    <w:qFormat/>
    <w:pPr>
      <w:keepNext/>
      <w:jc w:val="center"/>
      <w:outlineLvl w:val="0"/>
    </w:pPr>
    <w:rPr>
      <w:rFonts w:ascii="楷体_GB2312" w:eastAsia="楷体_GB2312"/>
      <w:sz w:val="28"/>
      <w:szCs w:val="28"/>
    </w:rPr>
  </w:style>
  <w:style w:type="paragraph" w:customStyle="1" w:styleId="212">
    <w:name w:val="标题 21"/>
    <w:basedOn w:val="a"/>
    <w:next w:val="13"/>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3">
    <w:name w:val="正文缩进1"/>
    <w:basedOn w:val="a"/>
    <w:link w:val="Char7"/>
    <w:qFormat/>
    <w:pPr>
      <w:ind w:firstLine="420"/>
    </w:pPr>
  </w:style>
  <w:style w:type="paragraph" w:customStyle="1" w:styleId="312">
    <w:name w:val="标题 31"/>
    <w:basedOn w:val="a"/>
    <w:next w:val="13"/>
    <w:link w:val="3Char"/>
    <w:qFormat/>
    <w:pPr>
      <w:keepNext/>
      <w:keepLines/>
      <w:spacing w:before="260" w:after="260" w:line="416" w:lineRule="auto"/>
      <w:outlineLvl w:val="2"/>
    </w:pPr>
    <w:rPr>
      <w:b/>
      <w:bCs/>
      <w:sz w:val="32"/>
      <w:szCs w:val="32"/>
    </w:rPr>
  </w:style>
  <w:style w:type="paragraph" w:customStyle="1" w:styleId="412">
    <w:name w:val="标题 41"/>
    <w:basedOn w:val="a"/>
    <w:next w:val="13"/>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2">
    <w:name w:val="标题 51"/>
    <w:basedOn w:val="a"/>
    <w:next w:val="13"/>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1Char">
    <w:name w:val="标题 1 Char"/>
    <w:link w:val="113"/>
    <w:qFormat/>
    <w:rPr>
      <w:rFonts w:ascii="楷体_GB2312" w:eastAsia="楷体_GB2312" w:hAnsi="Times New Roman" w:cs="Times New Roman"/>
      <w:sz w:val="28"/>
      <w:szCs w:val="28"/>
    </w:rPr>
  </w:style>
  <w:style w:type="character" w:customStyle="1" w:styleId="2Char">
    <w:name w:val="标题 2 Char"/>
    <w:link w:val="212"/>
    <w:qFormat/>
    <w:rPr>
      <w:rFonts w:ascii="Arial" w:eastAsia="幼圆" w:hAnsi="Arial" w:cs="Arial"/>
      <w:b/>
      <w:bCs/>
      <w:sz w:val="44"/>
      <w:szCs w:val="44"/>
    </w:rPr>
  </w:style>
  <w:style w:type="character" w:customStyle="1" w:styleId="Char7">
    <w:name w:val="正文缩进 Char"/>
    <w:link w:val="13"/>
    <w:qFormat/>
    <w:rPr>
      <w:rFonts w:ascii="Times New Roman" w:eastAsia="宋体" w:hAnsi="Times New Roman" w:cs="Times New Roman"/>
      <w:szCs w:val="21"/>
    </w:rPr>
  </w:style>
  <w:style w:type="character" w:customStyle="1" w:styleId="3Char">
    <w:name w:val="标题 3 Char"/>
    <w:link w:val="312"/>
    <w:qFormat/>
    <w:rPr>
      <w:rFonts w:ascii="Times New Roman" w:eastAsia="宋体" w:hAnsi="Times New Roman" w:cs="Times New Roman"/>
      <w:b/>
      <w:bCs/>
      <w:sz w:val="32"/>
      <w:szCs w:val="32"/>
    </w:rPr>
  </w:style>
  <w:style w:type="character" w:customStyle="1" w:styleId="4Char">
    <w:name w:val="标题 4 Char"/>
    <w:link w:val="412"/>
    <w:qFormat/>
    <w:rPr>
      <w:rFonts w:ascii="Arial" w:eastAsia="黑体" w:hAnsi="Arial" w:cs="Arial"/>
      <w:b/>
      <w:bCs/>
      <w:sz w:val="28"/>
      <w:szCs w:val="28"/>
    </w:rPr>
  </w:style>
  <w:style w:type="character" w:customStyle="1" w:styleId="5Char">
    <w:name w:val="标题 5 Char"/>
    <w:link w:val="512"/>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3">
    <w:name w:val="列表 31"/>
    <w:basedOn w:val="a"/>
    <w:qFormat/>
    <w:pPr>
      <w:ind w:left="100" w:hanging="200"/>
    </w:pPr>
  </w:style>
  <w:style w:type="paragraph" w:customStyle="1" w:styleId="712">
    <w:name w:val="目录 71"/>
    <w:basedOn w:val="a"/>
    <w:next w:val="a"/>
    <w:semiHidden/>
    <w:qFormat/>
    <w:pPr>
      <w:ind w:left="1260"/>
      <w:jc w:val="left"/>
    </w:pPr>
  </w:style>
  <w:style w:type="paragraph" w:customStyle="1" w:styleId="16">
    <w:name w:val="文档结构图1"/>
    <w:basedOn w:val="a"/>
    <w:link w:val="Char8"/>
    <w:semiHidden/>
    <w:qFormat/>
    <w:pPr>
      <w:shd w:val="clear" w:color="auto" w:fill="000080"/>
    </w:pPr>
  </w:style>
  <w:style w:type="character" w:customStyle="1" w:styleId="Char8">
    <w:name w:val="文档结构图 Char"/>
    <w:link w:val="16"/>
    <w:semiHidden/>
    <w:qFormat/>
    <w:rPr>
      <w:rFonts w:ascii="Times New Roman" w:eastAsia="宋体" w:hAnsi="Times New Roman" w:cs="Times New Roman"/>
      <w:szCs w:val="21"/>
      <w:shd w:val="clear" w:color="auto" w:fill="000080"/>
    </w:rPr>
  </w:style>
  <w:style w:type="paragraph" w:customStyle="1" w:styleId="17">
    <w:name w:val="批注文字1"/>
    <w:basedOn w:val="a"/>
    <w:link w:val="Char9"/>
    <w:semiHidden/>
    <w:qFormat/>
    <w:pPr>
      <w:jc w:val="left"/>
    </w:pPr>
  </w:style>
  <w:style w:type="character" w:customStyle="1" w:styleId="Char9">
    <w:name w:val="批注文字 Char"/>
    <w:link w:val="17"/>
    <w:semiHidden/>
    <w:qFormat/>
    <w:rPr>
      <w:rFonts w:ascii="Times New Roman" w:eastAsia="宋体" w:hAnsi="Times New Roman" w:cs="Times New Roman"/>
      <w:szCs w:val="21"/>
    </w:rPr>
  </w:style>
  <w:style w:type="paragraph" w:customStyle="1" w:styleId="314">
    <w:name w:val="正文文本 31"/>
    <w:basedOn w:val="a"/>
    <w:link w:val="3Char0"/>
    <w:qFormat/>
    <w:rPr>
      <w:rFonts w:ascii="仿宋_GB2312" w:eastAsia="仿宋_GB2312" w:hAnsi="Arial"/>
      <w:sz w:val="32"/>
      <w:szCs w:val="32"/>
    </w:rPr>
  </w:style>
  <w:style w:type="character" w:customStyle="1" w:styleId="3Char0">
    <w:name w:val="正文文本 3 Char"/>
    <w:link w:val="314"/>
    <w:qFormat/>
    <w:rPr>
      <w:rFonts w:ascii="仿宋_GB2312" w:eastAsia="仿宋_GB2312" w:hAnsi="Arial" w:cs="Times New Roman"/>
      <w:sz w:val="32"/>
      <w:szCs w:val="32"/>
    </w:rPr>
  </w:style>
  <w:style w:type="paragraph" w:customStyle="1" w:styleId="18">
    <w:name w:val="正文文本1"/>
    <w:basedOn w:val="a"/>
    <w:link w:val="Chara"/>
    <w:qFormat/>
    <w:rPr>
      <w:rFonts w:ascii="楷体_GB2312" w:eastAsia="楷体_GB2312" w:hAnsi="Arial"/>
      <w:sz w:val="28"/>
      <w:szCs w:val="28"/>
    </w:rPr>
  </w:style>
  <w:style w:type="character" w:customStyle="1" w:styleId="Chara">
    <w:name w:val="正文文本 Char"/>
    <w:link w:val="18"/>
    <w:qFormat/>
    <w:rPr>
      <w:rFonts w:ascii="楷体_GB2312" w:eastAsia="楷体_GB2312" w:hAnsi="Arial" w:cs="Times New Roman"/>
      <w:sz w:val="28"/>
      <w:szCs w:val="28"/>
    </w:rPr>
  </w:style>
  <w:style w:type="paragraph" w:customStyle="1" w:styleId="19">
    <w:name w:val="正文文本缩进1"/>
    <w:basedOn w:val="a"/>
    <w:link w:val="Charb"/>
    <w:qFormat/>
    <w:pPr>
      <w:ind w:firstLine="645"/>
    </w:pPr>
    <w:rPr>
      <w:rFonts w:ascii="楷体_GB2312" w:eastAsia="楷体_GB2312"/>
      <w:sz w:val="32"/>
      <w:szCs w:val="32"/>
    </w:rPr>
  </w:style>
  <w:style w:type="character" w:customStyle="1" w:styleId="Charb">
    <w:name w:val="正文文本缩进 Char"/>
    <w:link w:val="19"/>
    <w:qFormat/>
    <w:rPr>
      <w:rFonts w:ascii="楷体_GB2312" w:eastAsia="楷体_GB2312" w:hAnsi="Times New Roman" w:cs="Times New Roman"/>
      <w:sz w:val="32"/>
      <w:szCs w:val="32"/>
    </w:rPr>
  </w:style>
  <w:style w:type="paragraph" w:customStyle="1" w:styleId="213">
    <w:name w:val="列表 21"/>
    <w:basedOn w:val="a"/>
    <w:qFormat/>
    <w:pPr>
      <w:ind w:left="100" w:hanging="200"/>
    </w:pPr>
  </w:style>
  <w:style w:type="paragraph" w:customStyle="1" w:styleId="513">
    <w:name w:val="目录 51"/>
    <w:basedOn w:val="a"/>
    <w:next w:val="a"/>
    <w:semiHidden/>
    <w:qFormat/>
    <w:pPr>
      <w:ind w:left="840"/>
      <w:jc w:val="left"/>
    </w:pPr>
  </w:style>
  <w:style w:type="paragraph" w:customStyle="1" w:styleId="315">
    <w:name w:val="目录 31"/>
    <w:basedOn w:val="a"/>
    <w:next w:val="a"/>
    <w:semiHidden/>
    <w:qFormat/>
    <w:pPr>
      <w:ind w:left="420"/>
      <w:jc w:val="left"/>
    </w:pPr>
    <w:rPr>
      <w:i/>
      <w:iCs/>
      <w:szCs w:val="24"/>
    </w:rPr>
  </w:style>
  <w:style w:type="paragraph" w:customStyle="1" w:styleId="1a">
    <w:name w:val="纯文本1"/>
    <w:basedOn w:val="a"/>
    <w:link w:val="Charc"/>
    <w:qFormat/>
    <w:rPr>
      <w:rFonts w:ascii="宋体" w:hAnsi="Courier New" w:cs="Courier New"/>
    </w:rPr>
  </w:style>
  <w:style w:type="character" w:customStyle="1" w:styleId="Charc">
    <w:name w:val="纯文本 Char"/>
    <w:link w:val="1a"/>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b">
    <w:name w:val="日期1"/>
    <w:basedOn w:val="a"/>
    <w:next w:val="a"/>
    <w:link w:val="Chard"/>
    <w:qFormat/>
    <w:rPr>
      <w:sz w:val="24"/>
      <w:szCs w:val="24"/>
    </w:rPr>
  </w:style>
  <w:style w:type="character" w:customStyle="1" w:styleId="Chard">
    <w:name w:val="日期 Char"/>
    <w:link w:val="1b"/>
    <w:qFormat/>
    <w:rPr>
      <w:rFonts w:ascii="Times New Roman" w:eastAsia="宋体" w:hAnsi="Times New Roman" w:cs="Times New Roman"/>
      <w:sz w:val="24"/>
      <w:szCs w:val="24"/>
    </w:rPr>
  </w:style>
  <w:style w:type="paragraph" w:customStyle="1" w:styleId="214">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4"/>
    <w:qFormat/>
    <w:rPr>
      <w:rFonts w:ascii="Arial" w:eastAsia="仿宋_GB2312" w:hAnsi="Arial" w:cs="Arial"/>
      <w:sz w:val="32"/>
      <w:szCs w:val="32"/>
    </w:rPr>
  </w:style>
  <w:style w:type="paragraph" w:customStyle="1" w:styleId="1c">
    <w:name w:val="批注框文本1"/>
    <w:basedOn w:val="a"/>
    <w:link w:val="Chare"/>
    <w:semiHidden/>
    <w:qFormat/>
    <w:rPr>
      <w:sz w:val="18"/>
      <w:szCs w:val="18"/>
    </w:rPr>
  </w:style>
  <w:style w:type="character" w:customStyle="1" w:styleId="Chare">
    <w:name w:val="批注框文本 Char"/>
    <w:link w:val="1c"/>
    <w:semiHidden/>
    <w:qFormat/>
    <w:rPr>
      <w:rFonts w:ascii="Times New Roman" w:eastAsia="宋体" w:hAnsi="Times New Roman" w:cs="Times New Roman"/>
      <w:sz w:val="18"/>
      <w:szCs w:val="18"/>
    </w:rPr>
  </w:style>
  <w:style w:type="paragraph" w:customStyle="1" w:styleId="1d">
    <w:name w:val="页脚1"/>
    <w:basedOn w:val="a"/>
    <w:link w:val="Charf"/>
    <w:uiPriority w:val="99"/>
    <w:qFormat/>
    <w:pPr>
      <w:tabs>
        <w:tab w:val="center" w:pos="4153"/>
        <w:tab w:val="right" w:pos="8306"/>
      </w:tabs>
      <w:jc w:val="left"/>
    </w:pPr>
    <w:rPr>
      <w:sz w:val="18"/>
      <w:szCs w:val="18"/>
    </w:rPr>
  </w:style>
  <w:style w:type="character" w:customStyle="1" w:styleId="Charf">
    <w:name w:val="页脚 Char"/>
    <w:link w:val="1d"/>
    <w:uiPriority w:val="99"/>
    <w:qFormat/>
    <w:rPr>
      <w:rFonts w:ascii="Times New Roman" w:eastAsia="宋体" w:hAnsi="Times New Roman" w:cs="Times New Roman"/>
      <w:sz w:val="18"/>
      <w:szCs w:val="18"/>
    </w:rPr>
  </w:style>
  <w:style w:type="paragraph" w:customStyle="1" w:styleId="1e">
    <w:name w:val="页眉1"/>
    <w:basedOn w:val="a"/>
    <w:link w:val="Charf0"/>
    <w:qFormat/>
    <w:pPr>
      <w:pBdr>
        <w:bottom w:val="single" w:sz="6" w:space="1" w:color="000000"/>
      </w:pBdr>
      <w:tabs>
        <w:tab w:val="center" w:pos="4153"/>
        <w:tab w:val="right" w:pos="8306"/>
      </w:tabs>
      <w:jc w:val="center"/>
    </w:pPr>
    <w:rPr>
      <w:sz w:val="18"/>
      <w:szCs w:val="18"/>
    </w:rPr>
  </w:style>
  <w:style w:type="character" w:customStyle="1" w:styleId="Charf0">
    <w:name w:val="页眉 Char"/>
    <w:link w:val="1e"/>
    <w:uiPriority w:val="99"/>
    <w:qFormat/>
    <w:rPr>
      <w:rFonts w:ascii="Times New Roman" w:eastAsia="宋体" w:hAnsi="Times New Roman" w:cs="Times New Roman"/>
      <w:sz w:val="18"/>
      <w:szCs w:val="18"/>
    </w:rPr>
  </w:style>
  <w:style w:type="paragraph" w:customStyle="1" w:styleId="114">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3">
    <w:name w:val="目录 41"/>
    <w:basedOn w:val="a"/>
    <w:next w:val="a"/>
    <w:semiHidden/>
    <w:qFormat/>
    <w:pPr>
      <w:ind w:left="630"/>
      <w:jc w:val="left"/>
    </w:pPr>
  </w:style>
  <w:style w:type="paragraph" w:customStyle="1" w:styleId="1f">
    <w:name w:val="列表1"/>
    <w:basedOn w:val="a"/>
    <w:qFormat/>
    <w:pPr>
      <w:ind w:left="200" w:hanging="200"/>
    </w:pPr>
  </w:style>
  <w:style w:type="paragraph" w:customStyle="1" w:styleId="612">
    <w:name w:val="目录 61"/>
    <w:basedOn w:val="a"/>
    <w:next w:val="a"/>
    <w:semiHidden/>
    <w:qFormat/>
    <w:pPr>
      <w:ind w:left="1050"/>
      <w:jc w:val="left"/>
    </w:pPr>
  </w:style>
  <w:style w:type="paragraph" w:customStyle="1" w:styleId="316">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6"/>
    <w:qFormat/>
    <w:rPr>
      <w:rFonts w:ascii="Arial" w:eastAsia="仿宋_GB2312" w:hAnsi="Arial" w:cs="Arial"/>
      <w:color w:val="FFFF00"/>
      <w:sz w:val="32"/>
      <w:szCs w:val="32"/>
    </w:rPr>
  </w:style>
  <w:style w:type="paragraph" w:customStyle="1" w:styleId="1f0">
    <w:name w:val="图表目录1"/>
    <w:basedOn w:val="a"/>
    <w:next w:val="a"/>
    <w:semiHidden/>
    <w:qFormat/>
    <w:pPr>
      <w:ind w:left="840" w:hanging="420"/>
    </w:pPr>
  </w:style>
  <w:style w:type="paragraph" w:customStyle="1" w:styleId="215">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6">
    <w:name w:val="正文文本 21"/>
    <w:basedOn w:val="a"/>
    <w:link w:val="2Char2"/>
    <w:qFormat/>
    <w:pPr>
      <w:widowControl/>
      <w:jc w:val="center"/>
    </w:pPr>
    <w:rPr>
      <w:rFonts w:ascii="楷体_GB2312" w:eastAsia="楷体_GB2312"/>
      <w:sz w:val="28"/>
      <w:szCs w:val="28"/>
    </w:rPr>
  </w:style>
  <w:style w:type="character" w:customStyle="1" w:styleId="2Char2">
    <w:name w:val="正文文本 2 Char"/>
    <w:link w:val="216"/>
    <w:qFormat/>
    <w:rPr>
      <w:rFonts w:ascii="楷体_GB2312" w:eastAsia="楷体_GB2312" w:hAnsi="Times New Roman" w:cs="Times New Roman"/>
      <w:sz w:val="28"/>
      <w:szCs w:val="28"/>
    </w:rPr>
  </w:style>
  <w:style w:type="paragraph" w:customStyle="1" w:styleId="1f1">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5">
    <w:name w:val="索引 11"/>
    <w:basedOn w:val="a"/>
    <w:next w:val="a"/>
    <w:semiHidden/>
    <w:qFormat/>
    <w:pPr>
      <w:spacing w:line="240" w:lineRule="atLeast"/>
    </w:pPr>
    <w:rPr>
      <w:b/>
      <w:bCs/>
    </w:rPr>
  </w:style>
  <w:style w:type="paragraph" w:customStyle="1" w:styleId="1f2">
    <w:name w:val="批注主题1"/>
    <w:basedOn w:val="17"/>
    <w:next w:val="17"/>
    <w:link w:val="Charf1"/>
    <w:semiHidden/>
    <w:qFormat/>
    <w:rPr>
      <w:b/>
      <w:bCs/>
    </w:rPr>
  </w:style>
  <w:style w:type="character" w:customStyle="1" w:styleId="Charf1">
    <w:name w:val="批注主题 Char"/>
    <w:link w:val="1f2"/>
    <w:semiHidden/>
    <w:qFormat/>
    <w:rPr>
      <w:rFonts w:ascii="Times New Roman" w:eastAsia="宋体" w:hAnsi="Times New Roman" w:cs="Times New Roman"/>
      <w:b/>
      <w:bCs/>
      <w:szCs w:val="21"/>
    </w:rPr>
  </w:style>
  <w:style w:type="paragraph" w:customStyle="1" w:styleId="1f3">
    <w:name w:val="正文首行缩进1"/>
    <w:basedOn w:val="a"/>
    <w:link w:val="Charf2"/>
    <w:qFormat/>
    <w:pPr>
      <w:spacing w:line="360" w:lineRule="auto"/>
      <w:ind w:firstLine="200"/>
    </w:pPr>
    <w:rPr>
      <w:rFonts w:ascii="仿宋_GB2312" w:eastAsia="仿宋_GB2312"/>
      <w:sz w:val="30"/>
      <w:szCs w:val="30"/>
    </w:rPr>
  </w:style>
  <w:style w:type="character" w:customStyle="1" w:styleId="Charf2">
    <w:name w:val="正文首行缩进 Char"/>
    <w:link w:val="1f3"/>
    <w:qFormat/>
    <w:rPr>
      <w:rFonts w:ascii="仿宋_GB2312" w:eastAsia="仿宋_GB2312" w:hAnsi="Times New Roman" w:cs="Times New Roman"/>
      <w:sz w:val="30"/>
      <w:szCs w:val="30"/>
    </w:rPr>
  </w:style>
  <w:style w:type="paragraph" w:customStyle="1" w:styleId="217">
    <w:name w:val="正文首行缩进 21"/>
    <w:basedOn w:val="19"/>
    <w:link w:val="2Char3"/>
    <w:qFormat/>
    <w:pPr>
      <w:spacing w:line="360" w:lineRule="auto"/>
      <w:ind w:firstLine="420"/>
    </w:pPr>
    <w:rPr>
      <w:rFonts w:ascii="宋体" w:eastAsia="宋体" w:hAnsi="宋体"/>
      <w:sz w:val="21"/>
      <w:szCs w:val="20"/>
    </w:rPr>
  </w:style>
  <w:style w:type="character" w:customStyle="1" w:styleId="2Char3">
    <w:name w:val="正文首行缩进 2 Char"/>
    <w:link w:val="217"/>
    <w:qFormat/>
    <w:rPr>
      <w:rFonts w:ascii="宋体" w:eastAsia="宋体" w:hAnsi="宋体" w:cs="Times New Roman"/>
      <w:sz w:val="32"/>
      <w:szCs w:val="20"/>
    </w:rPr>
  </w:style>
  <w:style w:type="table" w:customStyle="1" w:styleId="1f4">
    <w:name w:val="网格型1"/>
    <w:basedOn w:val="15"/>
    <w:qFormat/>
    <w:pPr>
      <w:widowControl w:val="0"/>
      <w:jc w:val="both"/>
    </w:pPr>
    <w:tblPr/>
  </w:style>
  <w:style w:type="character" w:customStyle="1" w:styleId="1f5">
    <w:name w:val="要点1"/>
    <w:qFormat/>
    <w:rPr>
      <w:b/>
      <w:bCs/>
    </w:rPr>
  </w:style>
  <w:style w:type="character" w:customStyle="1" w:styleId="1f6">
    <w:name w:val="页码1"/>
    <w:qFormat/>
  </w:style>
  <w:style w:type="character" w:customStyle="1" w:styleId="1f7">
    <w:name w:val="已访问的超链接1"/>
    <w:qFormat/>
    <w:rPr>
      <w:color w:val="800080"/>
      <w:u w:val="single"/>
    </w:rPr>
  </w:style>
  <w:style w:type="character" w:customStyle="1" w:styleId="1f8">
    <w:name w:val="超链接1"/>
    <w:qFormat/>
    <w:rPr>
      <w:color w:val="0000FF"/>
      <w:u w:val="single"/>
    </w:rPr>
  </w:style>
  <w:style w:type="character" w:customStyle="1" w:styleId="1f9">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3">
    <w:name w:val="二级目录 Char"/>
    <w:link w:val="af8"/>
    <w:qFormat/>
    <w:rPr>
      <w:rFonts w:ascii="Calibri" w:hAnsi="Calibri"/>
      <w:b/>
      <w:sz w:val="30"/>
      <w:szCs w:val="28"/>
    </w:rPr>
  </w:style>
  <w:style w:type="paragraph" w:customStyle="1" w:styleId="af8">
    <w:name w:val="二级目录"/>
    <w:next w:val="a"/>
    <w:link w:val="Charf3"/>
    <w:qFormat/>
    <w:pPr>
      <w:tabs>
        <w:tab w:val="left" w:pos="907"/>
        <w:tab w:val="left" w:pos="1145"/>
      </w:tabs>
      <w:ind w:left="907" w:hanging="907"/>
      <w:outlineLvl w:val="1"/>
    </w:pPr>
    <w:rPr>
      <w:rFonts w:ascii="Calibri" w:hAnsi="Calibri"/>
      <w:b/>
      <w:sz w:val="30"/>
      <w:szCs w:val="28"/>
    </w:rPr>
  </w:style>
  <w:style w:type="character" w:customStyle="1" w:styleId="Charf4">
    <w:name w:val="列出段落 Char"/>
    <w:link w:val="1fa"/>
    <w:qFormat/>
    <w:rPr>
      <w:rFonts w:ascii="Calibri" w:hAnsi="Calibri"/>
      <w:sz w:val="24"/>
      <w:szCs w:val="24"/>
      <w:lang w:eastAsia="en-US" w:bidi="en-US"/>
    </w:rPr>
  </w:style>
  <w:style w:type="paragraph" w:customStyle="1" w:styleId="1fa">
    <w:name w:val="列出段落1"/>
    <w:basedOn w:val="a"/>
    <w:link w:val="Charf4"/>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5">
    <w:name w:val="Char"/>
    <w:basedOn w:val="a"/>
    <w:qFormat/>
    <w:pPr>
      <w:tabs>
        <w:tab w:val="left" w:pos="360"/>
      </w:tabs>
      <w:ind w:firstLine="200"/>
    </w:pPr>
    <w:rPr>
      <w:sz w:val="28"/>
      <w:szCs w:val="30"/>
    </w:rPr>
  </w:style>
  <w:style w:type="paragraph" w:customStyle="1" w:styleId="Char11">
    <w:name w:val="Char1"/>
    <w:basedOn w:val="16"/>
    <w:qFormat/>
    <w:rPr>
      <w:rFonts w:ascii="Tahoma" w:hAnsi="Tahoma"/>
      <w:sz w:val="24"/>
      <w:szCs w:val="24"/>
    </w:rPr>
  </w:style>
  <w:style w:type="paragraph" w:customStyle="1" w:styleId="af9">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0">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qFormat/>
    <w:pPr>
      <w:spacing w:line="360" w:lineRule="auto"/>
    </w:pPr>
    <w:rPr>
      <w:rFonts w:ascii="Tahoma" w:hAnsi="Tahoma"/>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6"/>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a">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Pr>
      <w:sz w:val="21"/>
      <w:szCs w:val="21"/>
    </w:rPr>
  </w:style>
  <w:style w:type="paragraph" w:customStyle="1" w:styleId="1fd">
    <w:name w:val="无间隔1"/>
    <w:uiPriority w:val="99"/>
    <w:qFormat/>
    <w:pPr>
      <w:widowControl w:val="0"/>
      <w:jc w:val="both"/>
    </w:pPr>
    <w:rPr>
      <w:sz w:val="21"/>
      <w:szCs w:val="21"/>
    </w:rPr>
  </w:style>
  <w:style w:type="character" w:customStyle="1" w:styleId="font41">
    <w:name w:val="font41"/>
    <w:qFormat/>
    <w:rPr>
      <w:rFonts w:ascii="Times New Roman" w:hAnsi="Times New Roman" w:cs="Times New Roman"/>
      <w:color w:val="000000"/>
      <w:sz w:val="20"/>
      <w:szCs w:val="20"/>
      <w:u w:val="none"/>
    </w:rPr>
  </w:style>
  <w:style w:type="character" w:customStyle="1" w:styleId="font21">
    <w:name w:val="font21"/>
    <w:qFormat/>
    <w:rPr>
      <w:rFonts w:ascii="宋体" w:eastAsia="宋体" w:hAnsi="宋体" w:cs="宋体" w:hint="eastAsia"/>
      <w:b/>
      <w:bCs/>
      <w:color w:val="000000"/>
      <w:sz w:val="20"/>
      <w:szCs w:val="20"/>
      <w:u w:val="none"/>
    </w:rPr>
  </w:style>
  <w:style w:type="character" w:customStyle="1" w:styleId="font31">
    <w:name w:val="font31"/>
    <w:basedOn w:val="a0"/>
    <w:qFormat/>
    <w:rPr>
      <w:rFonts w:ascii="Times New Roman" w:hAnsi="Times New Roman" w:cs="Times New Roman"/>
      <w:color w:val="000000"/>
      <w:sz w:val="20"/>
      <w:szCs w:val="20"/>
      <w:u w:val="none"/>
    </w:rPr>
  </w:style>
  <w:style w:type="paragraph" w:customStyle="1" w:styleId="Style34">
    <w:name w:val="_Style 34"/>
    <w:basedOn w:val="a"/>
    <w:next w:val="a"/>
    <w:uiPriority w:val="39"/>
    <w:unhideWhenUsed/>
    <w:qFormat/>
    <w:rPr>
      <w:rFonts w:ascii="Calibri" w:hAnsi="Calibri"/>
      <w:szCs w:val="22"/>
    </w:rPr>
  </w:style>
  <w:style w:type="character" w:customStyle="1" w:styleId="font11">
    <w:name w:val="font11"/>
    <w:qFormat/>
    <w:rPr>
      <w:rFonts w:ascii="宋体" w:eastAsia="宋体" w:hAnsi="宋体" w:cs="宋体" w:hint="eastAsia"/>
      <w:color w:val="000000"/>
      <w:sz w:val="21"/>
      <w:szCs w:val="21"/>
    </w:rPr>
  </w:style>
  <w:style w:type="character" w:customStyle="1" w:styleId="Char4">
    <w:name w:val="无间隔 Char"/>
    <w:link w:val="af5"/>
    <w:uiPriority w:val="1"/>
    <w:qFormat/>
    <w:rPr>
      <w:rFonts w:ascii="Calibri" w:hAnsi="Calibri"/>
    </w:rPr>
  </w:style>
  <w:style w:type="paragraph" w:customStyle="1" w:styleId="23">
    <w:name w:val="2"/>
    <w:next w:val="a"/>
    <w:qFormat/>
    <w:pPr>
      <w:widowControl w:val="0"/>
      <w:jc w:val="both"/>
    </w:pPr>
    <w:rPr>
      <w:color w:val="FF0000"/>
      <w:sz w:val="21"/>
      <w:szCs w:val="24"/>
    </w:rPr>
  </w:style>
  <w:style w:type="paragraph" w:customStyle="1" w:styleId="afb">
    <w:name w:val="宋体正文"/>
    <w:basedOn w:val="a"/>
    <w:qFormat/>
    <w:pPr>
      <w:spacing w:line="360" w:lineRule="auto"/>
      <w:ind w:firstLine="200"/>
      <w:jc w:val="left"/>
    </w:pPr>
    <w:rPr>
      <w:rFonts w:ascii="宋体" w:hAnsi="宋体"/>
      <w:sz w:val="24"/>
      <w:szCs w:val="24"/>
      <w:lang w:val="zh-CN"/>
    </w:rPr>
  </w:style>
  <w:style w:type="paragraph" w:customStyle="1" w:styleId="ListParagraph1">
    <w:name w:val="List Paragraph1"/>
    <w:basedOn w:val="a"/>
    <w:qFormat/>
    <w:pPr>
      <w:ind w:firstLineChars="200" w:firstLine="420"/>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57</Pages>
  <Words>5782</Words>
  <Characters>32958</Characters>
  <Application>Microsoft Office Word</Application>
  <DocSecurity>0</DocSecurity>
  <Lines>274</Lines>
  <Paragraphs>77</Paragraphs>
  <ScaleCrop>false</ScaleCrop>
  <Company>Micro</Company>
  <LinksUpToDate>false</LinksUpToDate>
  <CharactersWithSpaces>38663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悐ᑚ</cp:lastModifiedBy>
  <cp:revision>45</cp:revision>
  <dcterms:created xsi:type="dcterms:W3CDTF">2025-09-01T07:13:00Z</dcterms:created>
  <dcterms:modified xsi:type="dcterms:W3CDTF">2025-09-08T03:19:00Z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eyJoZGlkIjoiZDJmODQ5NTYxYTRiZWMwM2QyYmE0YWVhMmY5ZjUzYTEiLCJ1c2VySWQiOiIzNzQ5MzA5MTIifQ==</vt:lpwstr>
  </property>
  <property fmtid="{D5CDD505-2E9C-101B-9397-08002B2CF9AE}" pid="3" name="KSOProductBuildVer">
    <vt:lpwstr>2052-11.8.2.10912</vt:lpwstr>
  </property>
  <property fmtid="{D5CDD505-2E9C-101B-9397-08002B2CF9AE}" pid="4" name="ICV">
    <vt:lpwstr>CE447ACFC7D442F5869170EB2CF9C89F_12</vt:lpwstr>
  </property>
</Properties>
</file>